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becee8" w14:textId="dbecee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2018 жылғы 28 желтоқсандағы № 1117 бұйрығы. Қазақстан Республикасының Әділет министрлігінде 2019 жылғы 8 қаңтарда № 18159 болып тіркелді. Күші жойылды - Қазақстан Республикасы Қаржы министрінің м.а. 2020 жылғы 10 шiлдедегi № 665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м.а. 10.07.2020 </w:t>
      </w:r>
      <w:r>
        <w:rPr>
          <w:rFonts w:ascii="Times New Roman"/>
          <w:b w:val="false"/>
          <w:i w:val="false"/>
          <w:color w:val="ff0000"/>
          <w:sz w:val="28"/>
        </w:rPr>
        <w:t>№ 665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11273 болып тіркелген, "Әділет" ақпараттық-құқықтық жүйесінде 2015 жылғы 25 маусымда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bookmarkStart w:name="z4" w:id="2"/>
    <w:p>
      <w:pPr>
        <w:spacing w:after="0"/>
        <w:ind w:left="0"/>
        <w:jc w:val="both"/>
      </w:pPr>
      <w:r>
        <w:rPr>
          <w:rFonts w:ascii="Times New Roman"/>
          <w:b w:val="false"/>
          <w:i w:val="false"/>
          <w:color w:val="000000"/>
          <w:sz w:val="28"/>
        </w:rPr>
        <w:t>
      2) тармақша мынадай редакцияда жазылсын:</w:t>
      </w:r>
    </w:p>
    <w:bookmarkEnd w:id="2"/>
    <w:bookmarkStart w:name="z5"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"Жеке практикамен айналысатын адамды тіркеу есебі" мемлекеттік көрсетілетін қызмет стандарты;";</w:t>
      </w:r>
    </w:p>
    <w:bookmarkEnd w:id="3"/>
    <w:bookmarkStart w:name="z6" w:id="4"/>
    <w:p>
      <w:pPr>
        <w:spacing w:after="0"/>
        <w:ind w:left="0"/>
        <w:jc w:val="both"/>
      </w:pPr>
      <w:r>
        <w:rPr>
          <w:rFonts w:ascii="Times New Roman"/>
          <w:b w:val="false"/>
          <w:i w:val="false"/>
          <w:color w:val="000000"/>
          <w:sz w:val="28"/>
        </w:rPr>
        <w:t>
      15) тармақша мынадай редакцияда жазылсын:</w:t>
      </w:r>
    </w:p>
    <w:bookmarkEnd w:id="4"/>
    <w:bookmarkStart w:name="z7" w:id="5"/>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"Есебі мемлекеттік кірістер органында жүргізілетін берешектің жоқ (бар) екендігі туралы мәліметтерді беру" мемлекеттік көрсетілетін қызмет стандарты;";</w:t>
      </w:r>
    </w:p>
    <w:bookmarkEnd w:id="5"/>
    <w:bookmarkStart w:name="z8" w:id="6"/>
    <w:p>
      <w:pPr>
        <w:spacing w:after="0"/>
        <w:ind w:left="0"/>
        <w:jc w:val="both"/>
      </w:pPr>
      <w:r>
        <w:rPr>
          <w:rFonts w:ascii="Times New Roman"/>
          <w:b w:val="false"/>
          <w:i w:val="false"/>
          <w:color w:val="000000"/>
          <w:sz w:val="28"/>
        </w:rPr>
        <w:t>
      16) тармақша мынадай редакцияда жазылсын:</w:t>
      </w:r>
    </w:p>
    <w:bookmarkEnd w:id="6"/>
    <w:bookmarkStart w:name="z9" w:id="7"/>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стандарты;";</w:t>
      </w:r>
    </w:p>
    <w:bookmarkEnd w:id="7"/>
    <w:bookmarkStart w:name="z10" w:id="8"/>
    <w:p>
      <w:pPr>
        <w:spacing w:after="0"/>
        <w:ind w:left="0"/>
        <w:jc w:val="both"/>
      </w:pPr>
      <w:r>
        <w:rPr>
          <w:rFonts w:ascii="Times New Roman"/>
          <w:b w:val="false"/>
          <w:i w:val="false"/>
          <w:color w:val="000000"/>
          <w:sz w:val="28"/>
        </w:rPr>
        <w:t>
      18) тармақша мынадай редакцияда жазылсын:</w:t>
      </w:r>
    </w:p>
    <w:bookmarkEnd w:id="8"/>
    <w:bookmarkStart w:name="z11" w:id="9"/>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"Алкоголь өніміне (шарап материалы, сыра мен сыра сусынын қоспағанда) есепке алу-бақылау таңбаларын беру" мемлекеттік көрсетілетін қызмет стандарты;";</w:t>
      </w:r>
    </w:p>
    <w:bookmarkEnd w:id="9"/>
    <w:bookmarkStart w:name="z12" w:id="10"/>
    <w:p>
      <w:pPr>
        <w:spacing w:after="0"/>
        <w:ind w:left="0"/>
        <w:jc w:val="both"/>
      </w:pPr>
      <w:r>
        <w:rPr>
          <w:rFonts w:ascii="Times New Roman"/>
          <w:b w:val="false"/>
          <w:i w:val="false"/>
          <w:color w:val="000000"/>
          <w:sz w:val="28"/>
        </w:rPr>
        <w:t>
      20) тармақша мынадай редакцияда жазылсын:</w:t>
      </w:r>
    </w:p>
    <w:bookmarkEnd w:id="10"/>
    <w:bookmarkStart w:name="z13" w:id="11"/>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"Салықтық есептілікті ұсынуын тоқтата тұру (ұзарту, қайта бастау)" мемлекеттік көрсетілетін қызмет стандарты;";</w:t>
      </w:r>
    </w:p>
    <w:bookmarkEnd w:id="11"/>
    <w:bookmarkStart w:name="z14" w:id="12"/>
    <w:p>
      <w:pPr>
        <w:spacing w:after="0"/>
        <w:ind w:left="0"/>
        <w:jc w:val="both"/>
      </w:pPr>
      <w:r>
        <w:rPr>
          <w:rFonts w:ascii="Times New Roman"/>
          <w:b w:val="false"/>
          <w:i w:val="false"/>
          <w:color w:val="000000"/>
          <w:sz w:val="28"/>
        </w:rPr>
        <w:t>
      23) тармақша мынадай редакцияда жазылсын:</w:t>
      </w:r>
    </w:p>
    <w:bookmarkEnd w:id="12"/>
    <w:bookmarkStart w:name="z15" w:id="13"/>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"Салықтық есептілікті қабылдау" мемлекеттік көрсетілетін қызмет стандарты;";</w:t>
      </w:r>
    </w:p>
    <w:bookmarkEnd w:id="13"/>
    <w:bookmarkStart w:name="z16" w:id="14"/>
    <w:p>
      <w:pPr>
        <w:spacing w:after="0"/>
        <w:ind w:left="0"/>
        <w:jc w:val="both"/>
      </w:pPr>
      <w:r>
        <w:rPr>
          <w:rFonts w:ascii="Times New Roman"/>
          <w:b w:val="false"/>
          <w:i w:val="false"/>
          <w:color w:val="000000"/>
          <w:sz w:val="28"/>
        </w:rPr>
        <w:t>
      24) тармақша мынадай редакцияда жазылсын:</w:t>
      </w:r>
    </w:p>
    <w:bookmarkEnd w:id="14"/>
    <w:bookmarkStart w:name="z17" w:id="15"/>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"Салықтық есептілікті кері қайтарып алу" мемлекеттік көрсетілетін қызмет стандарты;";</w:t>
      </w:r>
    </w:p>
    <w:bookmarkEnd w:id="15"/>
    <w:bookmarkStart w:name="z18" w:id="16"/>
    <w:p>
      <w:pPr>
        <w:spacing w:after="0"/>
        <w:ind w:left="0"/>
        <w:jc w:val="both"/>
      </w:pPr>
      <w:r>
        <w:rPr>
          <w:rFonts w:ascii="Times New Roman"/>
          <w:b w:val="false"/>
          <w:i w:val="false"/>
          <w:color w:val="000000"/>
          <w:sz w:val="28"/>
        </w:rPr>
        <w:t>
      25) тармақша мынадай редакцияда жазылсын:</w:t>
      </w:r>
    </w:p>
    <w:bookmarkEnd w:id="16"/>
    <w:bookmarkStart w:name="z19" w:id="17"/>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"Салықтарды, бюджетке төленетін төлемдерді, өсімпұлдарды, айыппұлдарды есепке жатқызуды және қайтаруды жүргізу" мемлекеттік көрсетілетін қызмет стандарты;";</w:t>
      </w:r>
    </w:p>
    <w:bookmarkEnd w:id="17"/>
    <w:bookmarkStart w:name="z20" w:id="18"/>
    <w:p>
      <w:pPr>
        <w:spacing w:after="0"/>
        <w:ind w:left="0"/>
        <w:jc w:val="both"/>
      </w:pPr>
      <w:r>
        <w:rPr>
          <w:rFonts w:ascii="Times New Roman"/>
          <w:b w:val="false"/>
          <w:i w:val="false"/>
          <w:color w:val="000000"/>
          <w:sz w:val="28"/>
        </w:rPr>
        <w:t>
      28) тармақша мынадай редакцияда жазылсын:</w:t>
      </w:r>
    </w:p>
    <w:bookmarkEnd w:id="18"/>
    <w:bookmarkStart w:name="z21" w:id="19"/>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"Салықтарды және (немесе) төлемақыларды төлеу бойынша салықтық міндеттемені орындау мерзімдерін өзгерту" мемлекеттік көрсетілетін қызмет стандарты;";</w:t>
      </w:r>
    </w:p>
    <w:bookmarkEnd w:id="19"/>
    <w:bookmarkStart w:name="z22" w:id="20"/>
    <w:p>
      <w:pPr>
        <w:spacing w:after="0"/>
        <w:ind w:left="0"/>
        <w:jc w:val="both"/>
      </w:pPr>
      <w:r>
        <w:rPr>
          <w:rFonts w:ascii="Times New Roman"/>
          <w:b w:val="false"/>
          <w:i w:val="false"/>
          <w:color w:val="000000"/>
          <w:sz w:val="28"/>
        </w:rPr>
        <w:t>
      29) тармақша алып тасталсын;</w:t>
      </w:r>
    </w:p>
    <w:bookmarkEnd w:id="20"/>
    <w:bookmarkStart w:name="z23" w:id="21"/>
    <w:p>
      <w:pPr>
        <w:spacing w:after="0"/>
        <w:ind w:left="0"/>
        <w:jc w:val="both"/>
      </w:pPr>
      <w:r>
        <w:rPr>
          <w:rFonts w:ascii="Times New Roman"/>
          <w:b w:val="false"/>
          <w:i w:val="false"/>
          <w:color w:val="000000"/>
          <w:sz w:val="28"/>
        </w:rPr>
        <w:t>
      30) тармақша мынадай редакцияда жазылсын:</w:t>
      </w:r>
    </w:p>
    <w:bookmarkEnd w:id="21"/>
    <w:bookmarkStart w:name="z24" w:id="22"/>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"Еуразиялық экономикалық одағында тауарларды экспорттау (импорттау) кезінде салық нысандарын қабылдау" мемлекеттік көрсетілетін қызмет стандарты;";</w:t>
      </w:r>
    </w:p>
    <w:bookmarkEnd w:id="22"/>
    <w:bookmarkStart w:name="z25" w:id="23"/>
    <w:p>
      <w:pPr>
        <w:spacing w:after="0"/>
        <w:ind w:left="0"/>
        <w:jc w:val="both"/>
      </w:pPr>
      <w:r>
        <w:rPr>
          <w:rFonts w:ascii="Times New Roman"/>
          <w:b w:val="false"/>
          <w:i w:val="false"/>
          <w:color w:val="000000"/>
          <w:sz w:val="28"/>
        </w:rPr>
        <w:t>
      34) тармақша мынадай редакцияда жазылсын:</w:t>
      </w:r>
    </w:p>
    <w:bookmarkEnd w:id="23"/>
    <w:bookmarkStart w:name="z26" w:id="24"/>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"Уәкілетті экономикалық операторлардың тізіліміне енгізу" мемлекеттік көрсетілетін қызмет стандарты;";</w:t>
      </w:r>
    </w:p>
    <w:bookmarkEnd w:id="24"/>
    <w:bookmarkStart w:name="z27" w:id="25"/>
    <w:p>
      <w:pPr>
        <w:spacing w:after="0"/>
        <w:ind w:left="0"/>
        <w:jc w:val="both"/>
      </w:pPr>
      <w:r>
        <w:rPr>
          <w:rFonts w:ascii="Times New Roman"/>
          <w:b w:val="false"/>
          <w:i w:val="false"/>
          <w:color w:val="000000"/>
          <w:sz w:val="28"/>
        </w:rPr>
        <w:t>
      36) тармақша мынадай редакцияда жазылсын:</w:t>
      </w:r>
    </w:p>
    <w:bookmarkEnd w:id="25"/>
    <w:bookmarkStart w:name="z28" w:id="26"/>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"Кедендік тасымалдаушылардың тізіліміне енгізу" мемлекеттік көрсетілетін қызмет стандарты;";</w:t>
      </w:r>
    </w:p>
    <w:bookmarkEnd w:id="26"/>
    <w:bookmarkStart w:name="z29" w:id="27"/>
    <w:p>
      <w:pPr>
        <w:spacing w:after="0"/>
        <w:ind w:left="0"/>
        <w:jc w:val="both"/>
      </w:pPr>
      <w:r>
        <w:rPr>
          <w:rFonts w:ascii="Times New Roman"/>
          <w:b w:val="false"/>
          <w:i w:val="false"/>
          <w:color w:val="000000"/>
          <w:sz w:val="28"/>
        </w:rPr>
        <w:t>
      37) тармақша алып тасталсын;</w:t>
      </w:r>
    </w:p>
    <w:bookmarkEnd w:id="27"/>
    <w:bookmarkStart w:name="z30" w:id="28"/>
    <w:p>
      <w:pPr>
        <w:spacing w:after="0"/>
        <w:ind w:left="0"/>
        <w:jc w:val="both"/>
      </w:pPr>
      <w:r>
        <w:rPr>
          <w:rFonts w:ascii="Times New Roman"/>
          <w:b w:val="false"/>
          <w:i w:val="false"/>
          <w:color w:val="000000"/>
          <w:sz w:val="28"/>
        </w:rPr>
        <w:t>
      38) тармақша мынадай редакцияда жазылсын:</w:t>
      </w:r>
    </w:p>
    <w:bookmarkEnd w:id="28"/>
    <w:bookmarkStart w:name="z31" w:id="29"/>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"Тауардың шығарылған жері туралы алдын ала шешім қабылдау" мемлекеттік көрсетілетін қызмет стандарты;";</w:t>
      </w:r>
    </w:p>
    <w:bookmarkEnd w:id="29"/>
    <w:bookmarkStart w:name="z32" w:id="30"/>
    <w:p>
      <w:pPr>
        <w:spacing w:after="0"/>
        <w:ind w:left="0"/>
        <w:jc w:val="both"/>
      </w:pPr>
      <w:r>
        <w:rPr>
          <w:rFonts w:ascii="Times New Roman"/>
          <w:b w:val="false"/>
          <w:i w:val="false"/>
          <w:color w:val="000000"/>
          <w:sz w:val="28"/>
        </w:rPr>
        <w:t>
      39) тармақша мынадай редакцияда жазылсын:</w:t>
      </w:r>
    </w:p>
    <w:bookmarkEnd w:id="30"/>
    <w:bookmarkStart w:name="z33" w:id="31"/>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"Тауарды сыныптау туралы алдын ала шешім қабылдау" мемлекеттік көрсетілетін қызмет стандарты;";</w:t>
      </w:r>
    </w:p>
    <w:bookmarkEnd w:id="31"/>
    <w:bookmarkStart w:name="z34" w:id="32"/>
    <w:p>
      <w:pPr>
        <w:spacing w:after="0"/>
        <w:ind w:left="0"/>
        <w:jc w:val="both"/>
      </w:pPr>
      <w:r>
        <w:rPr>
          <w:rFonts w:ascii="Times New Roman"/>
          <w:b w:val="false"/>
          <w:i w:val="false"/>
          <w:color w:val="000000"/>
          <w:sz w:val="28"/>
        </w:rPr>
        <w:t>
      41) тармақша алып тасталсын;</w:t>
      </w:r>
    </w:p>
    <w:bookmarkEnd w:id="32"/>
    <w:bookmarkStart w:name="z35" w:id="33"/>
    <w:p>
      <w:pPr>
        <w:spacing w:after="0"/>
        <w:ind w:left="0"/>
        <w:jc w:val="both"/>
      </w:pPr>
      <w:r>
        <w:rPr>
          <w:rFonts w:ascii="Times New Roman"/>
          <w:b w:val="false"/>
          <w:i w:val="false"/>
          <w:color w:val="000000"/>
          <w:sz w:val="28"/>
        </w:rPr>
        <w:t>
      42) тармақша мынадай редакцияда жазылсын:</w:t>
      </w:r>
    </w:p>
    <w:bookmarkEnd w:id="33"/>
    <w:bookmarkStart w:name="z36" w:id="34"/>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 стандарты;";</w:t>
      </w:r>
    </w:p>
    <w:bookmarkEnd w:id="34"/>
    <w:bookmarkStart w:name="z37" w:id="35"/>
    <w:p>
      <w:pPr>
        <w:spacing w:after="0"/>
        <w:ind w:left="0"/>
        <w:jc w:val="both"/>
      </w:pPr>
      <w:r>
        <w:rPr>
          <w:rFonts w:ascii="Times New Roman"/>
          <w:b w:val="false"/>
          <w:i w:val="false"/>
          <w:color w:val="000000"/>
          <w:sz w:val="28"/>
        </w:rPr>
        <w:t>
      44) тармақша мынадай редакцияда жазылсын:</w:t>
      </w:r>
    </w:p>
    <w:bookmarkEnd w:id="35"/>
    <w:bookmarkStart w:name="z38" w:id="36"/>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 стандарты;";</w:t>
      </w:r>
    </w:p>
    <w:bookmarkEnd w:id="36"/>
    <w:bookmarkStart w:name="z39" w:id="37"/>
    <w:p>
      <w:pPr>
        <w:spacing w:after="0"/>
        <w:ind w:left="0"/>
        <w:jc w:val="both"/>
      </w:pPr>
      <w:r>
        <w:rPr>
          <w:rFonts w:ascii="Times New Roman"/>
          <w:b w:val="false"/>
          <w:i w:val="false"/>
          <w:color w:val="000000"/>
          <w:sz w:val="28"/>
        </w:rPr>
        <w:t>
      50) тармақша мынадай редакцияда жазылсын:</w:t>
      </w:r>
    </w:p>
    <w:bookmarkEnd w:id="37"/>
    <w:bookmarkStart w:name="z40" w:id="38"/>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 стандарты;";</w:t>
      </w:r>
    </w:p>
    <w:bookmarkEnd w:id="38"/>
    <w:bookmarkStart w:name="z41" w:id="39"/>
    <w:p>
      <w:pPr>
        <w:spacing w:after="0"/>
        <w:ind w:left="0"/>
        <w:jc w:val="both"/>
      </w:pPr>
      <w:r>
        <w:rPr>
          <w:rFonts w:ascii="Times New Roman"/>
          <w:b w:val="false"/>
          <w:i w:val="false"/>
          <w:color w:val="000000"/>
          <w:sz w:val="28"/>
        </w:rPr>
        <w:t>
      51) тармақша мынадай редакцияда жазылсын:</w:t>
      </w:r>
    </w:p>
    <w:bookmarkEnd w:id="39"/>
    <w:bookmarkStart w:name="z42" w:id="40"/>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"Кедендік әкелу баждарын төлеу мерзімдерін өзгерту" мемлекеттік көрсетілетін қызмет стандарты;";</w:t>
      </w:r>
    </w:p>
    <w:bookmarkEnd w:id="40"/>
    <w:bookmarkStart w:name="z43" w:id="41"/>
    <w:p>
      <w:pPr>
        <w:spacing w:after="0"/>
        <w:ind w:left="0"/>
        <w:jc w:val="both"/>
      </w:pPr>
      <w:r>
        <w:rPr>
          <w:rFonts w:ascii="Times New Roman"/>
          <w:b w:val="false"/>
          <w:i w:val="false"/>
          <w:color w:val="000000"/>
          <w:sz w:val="28"/>
        </w:rPr>
        <w:t>
      53) тармақша алып тасталсын;</w:t>
      </w:r>
    </w:p>
    <w:bookmarkEnd w:id="41"/>
    <w:bookmarkStart w:name="z44" w:id="42"/>
    <w:p>
      <w:pPr>
        <w:spacing w:after="0"/>
        <w:ind w:left="0"/>
        <w:jc w:val="both"/>
      </w:pPr>
      <w:r>
        <w:rPr>
          <w:rFonts w:ascii="Times New Roman"/>
          <w:b w:val="false"/>
          <w:i w:val="false"/>
          <w:color w:val="000000"/>
          <w:sz w:val="28"/>
        </w:rPr>
        <w:t>
      мынадай мазмұндағы 54) тармақшамен толықтырылсын:</w:t>
      </w:r>
    </w:p>
    <w:bookmarkEnd w:id="42"/>
    <w:bookmarkStart w:name="z45" w:id="43"/>
    <w:p>
      <w:pPr>
        <w:spacing w:after="0"/>
        <w:ind w:left="0"/>
        <w:jc w:val="both"/>
      </w:pPr>
      <w:r>
        <w:rPr>
          <w:rFonts w:ascii="Times New Roman"/>
          <w:b w:val="false"/>
          <w:i w:val="false"/>
          <w:color w:val="000000"/>
          <w:sz w:val="28"/>
        </w:rPr>
        <w:t>
      "54) осы бұйрықтың 54-қосымшасына сәйкес "Бюджетпен есеп айырысулар жай-күйі туралы, сондай-ақ әлеуметтік төлемдер бойынша жеке шоттынан үзінді көшірме беру" мемлекеттік көрсетілетін қызметтер стандарты бекітілсін.";</w:t>
      </w:r>
    </w:p>
    <w:bookmarkEnd w:id="43"/>
    <w:bookmarkStart w:name="z46" w:id="44"/>
    <w:p>
      <w:pPr>
        <w:spacing w:after="0"/>
        <w:ind w:left="0"/>
        <w:jc w:val="both"/>
      </w:pPr>
      <w:r>
        <w:rPr>
          <w:rFonts w:ascii="Times New Roman"/>
          <w:b w:val="false"/>
          <w:i w:val="false"/>
          <w:color w:val="000000"/>
          <w:sz w:val="28"/>
        </w:rPr>
        <w:t xml:space="preserve">
      көрсетілген бұйрықпен бекітілген "Жеке практикамен айналысатын адамды тіркеу есебі"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p>
    <w:bookmarkEnd w:id="44"/>
    <w:bookmarkStart w:name="z47" w:id="45"/>
    <w:p>
      <w:pPr>
        <w:spacing w:after="0"/>
        <w:ind w:left="0"/>
        <w:jc w:val="both"/>
      </w:pPr>
      <w:r>
        <w:rPr>
          <w:rFonts w:ascii="Times New Roman"/>
          <w:b w:val="false"/>
          <w:i w:val="false"/>
          <w:color w:val="000000"/>
          <w:sz w:val="28"/>
        </w:rPr>
        <w:t xml:space="preserve">
      көрсетілген бұйрықпен бекітілген "Салық төлеушілерді тіркеу"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49" w:id="46"/>
    <w:p>
      <w:pPr>
        <w:spacing w:after="0"/>
        <w:ind w:left="0"/>
        <w:jc w:val="both"/>
      </w:pPr>
      <w:r>
        <w:rPr>
          <w:rFonts w:ascii="Times New Roman"/>
          <w:b w:val="false"/>
          <w:i w:val="false"/>
          <w:color w:val="000000"/>
          <w:sz w:val="28"/>
        </w:rPr>
        <w:t>
      "6. Мемлекеттік қызметті көрсету нәтижесі:</w:t>
      </w:r>
    </w:p>
    <w:bookmarkEnd w:id="46"/>
    <w:p>
      <w:pPr>
        <w:spacing w:after="0"/>
        <w:ind w:left="0"/>
        <w:jc w:val="both"/>
      </w:pPr>
      <w:r>
        <w:rPr>
          <w:rFonts w:ascii="Times New Roman"/>
          <w:b w:val="false"/>
          <w:i w:val="false"/>
          <w:color w:val="000000"/>
          <w:sz w:val="28"/>
        </w:rPr>
        <w:t xml:space="preserve">
      1) Қазақстан Республикасы Қаржы министрінің 2018 жылғы 9 ақпандағы № 153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16431 болып тіркелген) бекітілген нысан бойынша (Қазақстан Республикасында тұрақты мекеме арқылы филиал ашпай, сақтандыру ұйымдарында (сақтандыру брокері) немесе тәуелді агентте, дипломатиялық және оған теңестірілген өкілдікте, консульдық мекемеде қызметін жүзеге асырушы бейрезиденттер, шетелдік немесе азаматтығы жоқ адам, бейрезидент-заңды тұлғалар туралы мәліметтерді СТ МДБ енгізген кезде) тіркеу куәлігін беру;</w:t>
      </w:r>
    </w:p>
    <w:p>
      <w:pPr>
        <w:spacing w:after="0"/>
        <w:ind w:left="0"/>
        <w:jc w:val="both"/>
      </w:pPr>
      <w:r>
        <w:rPr>
          <w:rFonts w:ascii="Times New Roman"/>
          <w:b w:val="false"/>
          <w:i w:val="false"/>
          <w:color w:val="000000"/>
          <w:sz w:val="28"/>
        </w:rPr>
        <w:t>
      2) осы мемлекеттік көрсетілетін қызмет стандартының 10-тармағында көрсетілген жағдайларда және негіздер бойынша мемлекеттік қызметті көрсетуден бас тарту туралы уәжді жауабы.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51" w:id="47"/>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47"/>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СТ МДҚ-на бейрезидент туралы мәліметтерді енгізу үшін:</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w:t>
      </w:r>
    </w:p>
    <w:p>
      <w:pPr>
        <w:spacing w:after="0"/>
        <w:ind w:left="0"/>
        <w:jc w:val="both"/>
      </w:pPr>
      <w:r>
        <w:rPr>
          <w:rFonts w:ascii="Times New Roman"/>
          <w:b w:val="false"/>
          <w:i w:val="false"/>
          <w:color w:val="000000"/>
          <w:sz w:val="28"/>
        </w:rPr>
        <w:t xml:space="preserve">
      2)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құжаттар тізбесі;</w:t>
      </w:r>
    </w:p>
    <w:p>
      <w:pPr>
        <w:spacing w:after="0"/>
        <w:ind w:left="0"/>
        <w:jc w:val="both"/>
      </w:pPr>
      <w:r>
        <w:rPr>
          <w:rFonts w:ascii="Times New Roman"/>
          <w:b w:val="false"/>
          <w:i w:val="false"/>
          <w:color w:val="000000"/>
          <w:sz w:val="28"/>
        </w:rPr>
        <w:t>
      СТ МДҚ-да тіркеу деректеріне өзгерістер мен (немесе) толықтырулар енгізу үшін:</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w:t>
      </w:r>
    </w:p>
    <w:p>
      <w:pPr>
        <w:spacing w:after="0"/>
        <w:ind w:left="0"/>
        <w:jc w:val="both"/>
      </w:pPr>
      <w:r>
        <w:rPr>
          <w:rFonts w:ascii="Times New Roman"/>
          <w:b w:val="false"/>
          <w:i w:val="false"/>
          <w:color w:val="000000"/>
          <w:sz w:val="28"/>
        </w:rPr>
        <w:t>
      СТ МДҚ-нан салық төлеушілерді алып тастау үшін:</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5-қосымшаға</w:t>
      </w:r>
      <w:r>
        <w:rPr>
          <w:rFonts w:ascii="Times New Roman"/>
          <w:b w:val="false"/>
          <w:i w:val="false"/>
          <w:color w:val="000000"/>
          <w:sz w:val="28"/>
        </w:rPr>
        <w:t xml:space="preserve"> сәйкес салықтық өтініш;</w:t>
      </w:r>
    </w:p>
    <w:p>
      <w:pPr>
        <w:spacing w:after="0"/>
        <w:ind w:left="0"/>
        <w:jc w:val="both"/>
      </w:pPr>
      <w:r>
        <w:rPr>
          <w:rFonts w:ascii="Times New Roman"/>
          <w:b w:val="false"/>
          <w:i w:val="false"/>
          <w:color w:val="000000"/>
          <w:sz w:val="28"/>
        </w:rPr>
        <w:t>
      2) Қазақстан Республикасының резидент-заңды тұлғаның, оның филиалдарының, өкілдіктерінің таратылуына, заңды тұлғаның қайта ұйымдастырылуына, бейрезидент-заңды тұлғаның құрылымдық бөлімшесінің, Қазақстан Республикасының аумағында филиалын, өкілдігін ашпай қызметін жүзеге асыратын бейрезидент-заңды тұлғаның қызметінің тоқтатылуына байланысты тарату салықтық есептілігі;</w:t>
      </w:r>
    </w:p>
    <w:p>
      <w:pPr>
        <w:spacing w:after="0"/>
        <w:ind w:left="0"/>
        <w:jc w:val="both"/>
      </w:pPr>
      <w:r>
        <w:rPr>
          <w:rFonts w:ascii="Times New Roman"/>
          <w:b w:val="false"/>
          <w:i w:val="false"/>
          <w:color w:val="000000"/>
          <w:sz w:val="28"/>
        </w:rPr>
        <w:t>
      3) салықтық тексеру аяқталғаннан және бюджет алдындағы берешегі өтелгеннен кейін – Қазақстан Республикасының резидент-заңды тұлғаның таратылуына, қайта ұйымдастырылуына, бейрезидент-заңды тұлғаның құрылымдық бөлімшесі қызметінің тоқтатылуына байланысты тарату балансы;</w:t>
      </w:r>
    </w:p>
    <w:p>
      <w:pPr>
        <w:spacing w:after="0"/>
        <w:ind w:left="0"/>
        <w:jc w:val="both"/>
      </w:pPr>
      <w:r>
        <w:rPr>
          <w:rFonts w:ascii="Times New Roman"/>
          <w:b w:val="false"/>
          <w:i w:val="false"/>
          <w:color w:val="000000"/>
          <w:sz w:val="28"/>
        </w:rPr>
        <w:t>
      4) Қазақстан Республикасының резидент-заңды тұлғаның оңайлатылған тәртіпте таралуына байланысты – аралық тарату балансы;</w:t>
      </w:r>
    </w:p>
    <w:p>
      <w:pPr>
        <w:spacing w:after="0"/>
        <w:ind w:left="0"/>
        <w:jc w:val="both"/>
      </w:pPr>
      <w:r>
        <w:rPr>
          <w:rFonts w:ascii="Times New Roman"/>
          <w:b w:val="false"/>
          <w:i w:val="false"/>
          <w:color w:val="000000"/>
          <w:sz w:val="28"/>
        </w:rPr>
        <w:t>
      5) Қазақстан Республикасының резидент-заңды тұлғаның оңайлатылған тәртіпте таралуына байланысты – салықтар бойынша аудит қорытындысы;</w:t>
      </w:r>
    </w:p>
    <w:p>
      <w:pPr>
        <w:spacing w:after="0"/>
        <w:ind w:left="0"/>
        <w:jc w:val="both"/>
      </w:pPr>
      <w:r>
        <w:rPr>
          <w:rFonts w:ascii="Times New Roman"/>
          <w:b w:val="false"/>
          <w:i w:val="false"/>
          <w:color w:val="000000"/>
          <w:sz w:val="28"/>
        </w:rPr>
        <w:t>
      6) салықтық тексеру аяқталғаннан кейін бөліну жолымен Қазақстан Республикасының резидент-заңды тұлғаның қайта ұйымдастырылуына байланысты бөліну балансы;</w:t>
      </w:r>
    </w:p>
    <w:p>
      <w:pPr>
        <w:spacing w:after="0"/>
        <w:ind w:left="0"/>
        <w:jc w:val="both"/>
      </w:pPr>
      <w:r>
        <w:rPr>
          <w:rFonts w:ascii="Times New Roman"/>
          <w:b w:val="false"/>
          <w:i w:val="false"/>
          <w:color w:val="000000"/>
          <w:sz w:val="28"/>
        </w:rPr>
        <w:t>
      7) Қазақстан Республикасының резидент-заңды тұлғаның құрылымдық бөлімшесі қызметінің тоқтатылуына байланысты Қазақстан Республикасының резидент-заңды тұлғаның құрылымдық бөлімшенің қызметін тоқтату туралы шешімінің көшірмесі;</w:t>
      </w:r>
    </w:p>
    <w:p>
      <w:pPr>
        <w:spacing w:after="0"/>
        <w:ind w:left="0"/>
        <w:jc w:val="both"/>
      </w:pPr>
      <w:r>
        <w:rPr>
          <w:rFonts w:ascii="Times New Roman"/>
          <w:b w:val="false"/>
          <w:i w:val="false"/>
          <w:color w:val="000000"/>
          <w:sz w:val="28"/>
        </w:rPr>
        <w:t>
      8) Қазақстан Республикасының резидент-заңды тұлғаның оңайлатылған тәртіпте таралуына байланысты бақылау-кассалық машинаны есептен шығару туралы салықтық өтініші;</w:t>
      </w:r>
    </w:p>
    <w:p>
      <w:pPr>
        <w:spacing w:after="0"/>
        <w:ind w:left="0"/>
        <w:jc w:val="both"/>
      </w:pPr>
      <w:r>
        <w:rPr>
          <w:rFonts w:ascii="Times New Roman"/>
          <w:b w:val="false"/>
          <w:i w:val="false"/>
          <w:color w:val="000000"/>
          <w:sz w:val="28"/>
        </w:rPr>
        <w:t>
      9) Қазақстан Республикасының резидент-заңды тұлға қосылу, бірігу, бөлініп шығу жолымен қайта ұйымдастырылған кездегі тапсыру актісі қажет.</w:t>
      </w:r>
    </w:p>
    <w:p>
      <w:pPr>
        <w:spacing w:after="0"/>
        <w:ind w:left="0"/>
        <w:jc w:val="both"/>
      </w:pPr>
      <w:r>
        <w:rPr>
          <w:rFonts w:ascii="Times New Roman"/>
          <w:b w:val="false"/>
          <w:i w:val="false"/>
          <w:color w:val="000000"/>
          <w:sz w:val="28"/>
        </w:rPr>
        <w:t>
      Егер Қазақстан Республикасының резидент-заңды тұлғаның қызметі тоқтатылатын құрылымдық бөлімшесі салықты, бюджетке төленетін төлемдерді және әлеуметтік төлемдерді дербес төлеуші болып танылмаған жағдайда, тарату салықтық есептілігі табыс етілмейді.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табыс 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Құжаттарды қабылдау кезінде көрсетілетін қызметті беруші, осы мемлекеттік көрсетілетін қызмет стандартының 9-тармағында көрсетілген құжаттардың түпнұсқасын табыс етуді қоспағанда, Мемлекеттік корпорация құжаттардың көшірмесін түпнұсқамен салыстырып тексереді, одан кейін көрсетілетін қызметті алушыға түпнұсқасын қайтарады.</w:t>
      </w:r>
    </w:p>
    <w:p>
      <w:pPr>
        <w:spacing w:after="0"/>
        <w:ind w:left="0"/>
        <w:jc w:val="both"/>
      </w:pPr>
      <w:r>
        <w:rPr>
          <w:rFonts w:ascii="Times New Roman"/>
          <w:b w:val="false"/>
          <w:i w:val="false"/>
          <w:color w:val="000000"/>
          <w:sz w:val="28"/>
        </w:rPr>
        <w:t>
      Мемлекеттік корпорацияда көрсетілетін қызметті алушыға не оның өкіліне мемлекеттік көрсетілетін қызмет нәтижесін беру заңды тұлға үшін – қолхат негізінде жеке басын куәландыратын құжатты және өкілдің өкілеттілігін растайтын құжатты көрсеткен жағдайда және жеке тұлға үшін –нотариат куәландырылған сенімхат негізінде жүзеге асырылады.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Мемлекеттік көрсетілетін қызметті алу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жұмыс күні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салықтық өтінішін –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w:t>
      </w:r>
    </w:p>
    <w:p>
      <w:pPr>
        <w:spacing w:after="0"/>
        <w:ind w:left="0"/>
        <w:jc w:val="both"/>
      </w:pPr>
      <w:r>
        <w:rPr>
          <w:rFonts w:ascii="Times New Roman"/>
          <w:b w:val="false"/>
          <w:i w:val="false"/>
          <w:color w:val="000000"/>
          <w:sz w:val="28"/>
        </w:rPr>
        <w:t>
      Көрсетілетін қызмет берушінің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53" w:id="48"/>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4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17-тармақтар</w:t>
      </w:r>
      <w:r>
        <w:rPr>
          <w:rFonts w:ascii="Times New Roman"/>
          <w:b w:val="false"/>
          <w:i w:val="false"/>
          <w:color w:val="000000"/>
          <w:sz w:val="28"/>
        </w:rPr>
        <w:t xml:space="preserve"> мынадай редакцияда жазылсын:</w:t>
      </w:r>
    </w:p>
    <w:bookmarkStart w:name="z55" w:id="49"/>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49"/>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56" w:id="50"/>
    <w:p>
      <w:pPr>
        <w:spacing w:after="0"/>
        <w:ind w:left="0"/>
        <w:jc w:val="both"/>
      </w:pPr>
      <w:r>
        <w:rPr>
          <w:rFonts w:ascii="Times New Roman"/>
          <w:b w:val="false"/>
          <w:i w:val="false"/>
          <w:color w:val="000000"/>
          <w:sz w:val="28"/>
        </w:rPr>
        <w:t>
      15. Көрсетілетін қызметті алушының электронды цифрлы қолтаңбасы болған кезде мемлекеттік көрсетілетін қызметті электрондық нысанда портал арқылы алуға мүмкіндігі бар.</w:t>
      </w:r>
    </w:p>
    <w:bookmarkEnd w:id="50"/>
    <w:bookmarkStart w:name="z57" w:id="51"/>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51"/>
    <w:bookmarkStart w:name="z58" w:id="52"/>
    <w:p>
      <w:pPr>
        <w:spacing w:after="0"/>
        <w:ind w:left="0"/>
        <w:jc w:val="both"/>
      </w:pPr>
      <w:r>
        <w:rPr>
          <w:rFonts w:ascii="Times New Roman"/>
          <w:b w:val="false"/>
          <w:i w:val="false"/>
          <w:color w:val="000000"/>
          <w:sz w:val="28"/>
        </w:rPr>
        <w:t>
      17. Бірыңғай байланыс орталығы: 1414, 8-800-080-7777.";</w:t>
      </w:r>
    </w:p>
    <w:bookmarkEnd w:id="52"/>
    <w:bookmarkStart w:name="z59" w:id="53"/>
    <w:p>
      <w:pPr>
        <w:spacing w:after="0"/>
        <w:ind w:left="0"/>
        <w:jc w:val="both"/>
      </w:pPr>
      <w:r>
        <w:rPr>
          <w:rFonts w:ascii="Times New Roman"/>
          <w:b w:val="false"/>
          <w:i w:val="false"/>
          <w:color w:val="000000"/>
          <w:sz w:val="28"/>
        </w:rPr>
        <w:t xml:space="preserve">
      тіркеу есебіне қою туралы салықтық өтініш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p>
    <w:bookmarkEnd w:id="53"/>
    <w:bookmarkStart w:name="z60" w:id="54"/>
    <w:p>
      <w:pPr>
        <w:spacing w:after="0"/>
        <w:ind w:left="0"/>
        <w:jc w:val="both"/>
      </w:pPr>
      <w:r>
        <w:rPr>
          <w:rFonts w:ascii="Times New Roman"/>
          <w:b w:val="false"/>
          <w:i w:val="false"/>
          <w:color w:val="000000"/>
          <w:sz w:val="28"/>
        </w:rPr>
        <w:t xml:space="preserve">
      салық төлеушілердің мемлекеттік деректер қорына алушылар (бейрезиденттер) туралы мәліметтер енгізу үшін қажетті құжаттар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54"/>
    <w:bookmarkStart w:name="z61" w:id="55"/>
    <w:p>
      <w:pPr>
        <w:spacing w:after="0"/>
        <w:ind w:left="0"/>
        <w:jc w:val="both"/>
      </w:pPr>
      <w:r>
        <w:rPr>
          <w:rFonts w:ascii="Times New Roman"/>
          <w:b w:val="false"/>
          <w:i w:val="false"/>
          <w:color w:val="000000"/>
          <w:sz w:val="28"/>
        </w:rPr>
        <w:t xml:space="preserve">
      тіркеу есебінен шығару туралы салықтық өтініш көрсетілген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p>
    <w:bookmarkEnd w:id="55"/>
    <w:bookmarkStart w:name="z62" w:id="56"/>
    <w:p>
      <w:pPr>
        <w:spacing w:after="0"/>
        <w:ind w:left="0"/>
        <w:jc w:val="both"/>
      </w:pPr>
      <w:r>
        <w:rPr>
          <w:rFonts w:ascii="Times New Roman"/>
          <w:b w:val="false"/>
          <w:i w:val="false"/>
          <w:color w:val="000000"/>
          <w:sz w:val="28"/>
        </w:rPr>
        <w:t xml:space="preserve">
      қызметті тоқтату туралы салықтық өтініш көрсетілген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p>
    <w:bookmarkEnd w:id="56"/>
    <w:bookmarkStart w:name="z63" w:id="57"/>
    <w:p>
      <w:pPr>
        <w:spacing w:after="0"/>
        <w:ind w:left="0"/>
        <w:jc w:val="both"/>
      </w:pPr>
      <w:r>
        <w:rPr>
          <w:rFonts w:ascii="Times New Roman"/>
          <w:b w:val="false"/>
          <w:i w:val="false"/>
          <w:color w:val="000000"/>
          <w:sz w:val="28"/>
        </w:rPr>
        <w:t xml:space="preserve">
      салықтық тексеру жүргізу туралы салықтық өтініш көрсетілген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p>
    <w:bookmarkEnd w:id="57"/>
    <w:bookmarkStart w:name="z64" w:id="58"/>
    <w:p>
      <w:pPr>
        <w:spacing w:after="0"/>
        <w:ind w:left="0"/>
        <w:jc w:val="both"/>
      </w:pPr>
      <w:r>
        <w:rPr>
          <w:rFonts w:ascii="Times New Roman"/>
          <w:b w:val="false"/>
          <w:i w:val="false"/>
          <w:color w:val="000000"/>
          <w:sz w:val="28"/>
        </w:rPr>
        <w:t xml:space="preserve">
      құжаттарды қабылдаудан бас тарту туралы қолхат көрсетілген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p>
    <w:bookmarkEnd w:id="58"/>
    <w:bookmarkStart w:name="z65" w:id="59"/>
    <w:p>
      <w:pPr>
        <w:spacing w:after="0"/>
        <w:ind w:left="0"/>
        <w:jc w:val="both"/>
      </w:pPr>
      <w:r>
        <w:rPr>
          <w:rFonts w:ascii="Times New Roman"/>
          <w:b w:val="false"/>
          <w:i w:val="false"/>
          <w:color w:val="000000"/>
          <w:sz w:val="28"/>
        </w:rPr>
        <w:t xml:space="preserve">
      көрсетілген бұйрықпен бекітілген "Қосылған құн салығын төлеушілерді тіркеу есебі"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екінші абзацы мынадай редакцияда жазылсын:</w:t>
      </w:r>
    </w:p>
    <w:bookmarkStart w:name="z67" w:id="60"/>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w:t>
      </w:r>
    </w:p>
    <w:bookmarkEnd w:id="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бірінші бөлігі мынадай редакцияда жазылсын:</w:t>
      </w:r>
    </w:p>
    <w:bookmarkStart w:name="z69" w:id="61"/>
    <w:p>
      <w:pPr>
        <w:spacing w:after="0"/>
        <w:ind w:left="0"/>
        <w:jc w:val="both"/>
      </w:pPr>
      <w:r>
        <w:rPr>
          <w:rFonts w:ascii="Times New Roman"/>
          <w:b w:val="false"/>
          <w:i w:val="false"/>
          <w:color w:val="000000"/>
          <w:sz w:val="28"/>
        </w:rPr>
        <w:t xml:space="preserve">
      "10. Егер "Салық және бюджетке төленетін басқа да міндетті төлемдер туралы" 2017 жылғы 25 желтоқсандағы Қазақстан Республикасы Кодексінің (Салық кодексі) 85 бабының </w:t>
      </w:r>
      <w:r>
        <w:rPr>
          <w:rFonts w:ascii="Times New Roman"/>
          <w:b w:val="false"/>
          <w:i w:val="false"/>
          <w:color w:val="000000"/>
          <w:sz w:val="28"/>
        </w:rPr>
        <w:t>3-тармағында</w:t>
      </w:r>
      <w:r>
        <w:rPr>
          <w:rFonts w:ascii="Times New Roman"/>
          <w:b w:val="false"/>
          <w:i w:val="false"/>
          <w:color w:val="000000"/>
          <w:sz w:val="28"/>
        </w:rPr>
        <w:t xml:space="preserve"> көзделген ҚҚС бойынша тіркеу есебінен шығару кезінде бір мезгілде мынадай шарттар сақталмаса:";</w:t>
      </w:r>
    </w:p>
    <w:bookmarkEnd w:id="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71" w:id="62"/>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p>
    <w:bookmarkEnd w:id="62"/>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73" w:id="63"/>
    <w:p>
      <w:pPr>
        <w:spacing w:after="0"/>
        <w:ind w:left="0"/>
        <w:jc w:val="both"/>
      </w:pPr>
      <w:r>
        <w:rPr>
          <w:rFonts w:ascii="Times New Roman"/>
          <w:b w:val="false"/>
          <w:i w:val="false"/>
          <w:color w:val="000000"/>
          <w:sz w:val="28"/>
        </w:rPr>
        <w:t>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63"/>
    <w:bookmarkStart w:name="z74" w:id="64"/>
    <w:p>
      <w:pPr>
        <w:spacing w:after="0"/>
        <w:ind w:left="0"/>
        <w:jc w:val="both"/>
      </w:pPr>
      <w:r>
        <w:rPr>
          <w:rFonts w:ascii="Times New Roman"/>
          <w:b w:val="false"/>
          <w:i w:val="false"/>
          <w:color w:val="000000"/>
          <w:sz w:val="28"/>
        </w:rPr>
        <w:t xml:space="preserve">
      қосылған құн салығы бойынша тіркеу есебі туралы салықтық өтініш көрсетілген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редакцияда жазылсын;</w:t>
      </w:r>
    </w:p>
    <w:bookmarkEnd w:id="64"/>
    <w:bookmarkStart w:name="z75" w:id="65"/>
    <w:p>
      <w:pPr>
        <w:spacing w:after="0"/>
        <w:ind w:left="0"/>
        <w:jc w:val="both"/>
      </w:pPr>
      <w:r>
        <w:rPr>
          <w:rFonts w:ascii="Times New Roman"/>
          <w:b w:val="false"/>
          <w:i w:val="false"/>
          <w:color w:val="000000"/>
          <w:sz w:val="28"/>
        </w:rPr>
        <w:t xml:space="preserve">
      көрсетілген бұйрықпен бекітілген "Электрондық салық төлеуші ретінде тіркеу есебі"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65"/>
    <w:bookmarkStart w:name="z76" w:id="66"/>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End w:id="66"/>
    <w:bookmarkStart w:name="z77" w:id="67"/>
    <w:p>
      <w:pPr>
        <w:spacing w:after="0"/>
        <w:ind w:left="0"/>
        <w:jc w:val="both"/>
      </w:pPr>
      <w:r>
        <w:rPr>
          <w:rFonts w:ascii="Times New Roman"/>
          <w:b w:val="false"/>
          <w:i w:val="false"/>
          <w:color w:val="000000"/>
          <w:sz w:val="28"/>
        </w:rPr>
        <w:t>
      "1) тіркеу есебіне қою – салықтық өтінішті қабылдаған күннен бастап 1 (бір) жұмыс күні ішінде.";</w:t>
      </w:r>
    </w:p>
    <w:bookmarkEnd w:id="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екінші абзацы мынадай редакцияда жазылсын:</w:t>
      </w:r>
    </w:p>
    <w:bookmarkStart w:name="z79" w:id="68"/>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bookmarkEnd w:id="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81" w:id="69"/>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9"/>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17-тармақтар</w:t>
      </w:r>
      <w:r>
        <w:rPr>
          <w:rFonts w:ascii="Times New Roman"/>
          <w:b w:val="false"/>
          <w:i w:val="false"/>
          <w:color w:val="000000"/>
          <w:sz w:val="28"/>
        </w:rPr>
        <w:t xml:space="preserve"> мынадай редакцияда жазылсын:</w:t>
      </w:r>
    </w:p>
    <w:bookmarkStart w:name="z83" w:id="70"/>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70"/>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84" w:id="71"/>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71"/>
    <w:bookmarkStart w:name="z85" w:id="72"/>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72"/>
    <w:bookmarkStart w:name="z86" w:id="73"/>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73"/>
    <w:bookmarkStart w:name="z87" w:id="74"/>
    <w:p>
      <w:pPr>
        <w:spacing w:after="0"/>
        <w:ind w:left="0"/>
        <w:jc w:val="both"/>
      </w:pPr>
      <w:r>
        <w:rPr>
          <w:rFonts w:ascii="Times New Roman"/>
          <w:b w:val="false"/>
          <w:i w:val="false"/>
          <w:color w:val="000000"/>
          <w:sz w:val="28"/>
        </w:rPr>
        <w:t xml:space="preserve">
      электронды салық төлеушінің тіркеу есебі туралы салықтық өтініш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редакцияда жазылсын;</w:t>
      </w:r>
    </w:p>
    <w:bookmarkEnd w:id="74"/>
    <w:bookmarkStart w:name="z88" w:id="75"/>
    <w:p>
      <w:pPr>
        <w:spacing w:after="0"/>
        <w:ind w:left="0"/>
        <w:jc w:val="both"/>
      </w:pPr>
      <w:r>
        <w:rPr>
          <w:rFonts w:ascii="Times New Roman"/>
          <w:b w:val="false"/>
          <w:i w:val="false"/>
          <w:color w:val="000000"/>
          <w:sz w:val="28"/>
        </w:rPr>
        <w:t xml:space="preserve">
      құжаттарды қабылдаудан бас тарту туралы қолхат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редакцияда жазылсын;</w:t>
      </w:r>
    </w:p>
    <w:bookmarkEnd w:id="75"/>
    <w:bookmarkStart w:name="z89" w:id="76"/>
    <w:p>
      <w:pPr>
        <w:spacing w:after="0"/>
        <w:ind w:left="0"/>
        <w:jc w:val="both"/>
      </w:pPr>
      <w:r>
        <w:rPr>
          <w:rFonts w:ascii="Times New Roman"/>
          <w:b w:val="false"/>
          <w:i w:val="false"/>
          <w:color w:val="000000"/>
          <w:sz w:val="28"/>
        </w:rPr>
        <w:t xml:space="preserve">
      көрсетілген бұйрықпен бекітілген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91" w:id="77"/>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93" w:id="78"/>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7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95" w:id="79"/>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79"/>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96" w:id="80"/>
    <w:p>
      <w:pPr>
        <w:spacing w:after="0"/>
        <w:ind w:left="0"/>
        <w:jc w:val="both"/>
      </w:pPr>
      <w:r>
        <w:rPr>
          <w:rFonts w:ascii="Times New Roman"/>
          <w:b w:val="false"/>
          <w:i w:val="false"/>
          <w:color w:val="000000"/>
          <w:sz w:val="28"/>
        </w:rPr>
        <w:t>
      15. Көрсетілетін қызметті алушының электронды цифрлы қолтаңбасы болған кезде мемлекеттік көрсетілетін қызметті электрондық нысанда портал арқылы алуға мүмкіндігі бар.</w:t>
      </w:r>
    </w:p>
    <w:bookmarkEnd w:id="80"/>
    <w:bookmarkStart w:name="z97" w:id="81"/>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81"/>
    <w:bookmarkStart w:name="z98" w:id="82"/>
    <w:p>
      <w:pPr>
        <w:spacing w:after="0"/>
        <w:ind w:left="0"/>
        <w:jc w:val="both"/>
      </w:pPr>
      <w:r>
        <w:rPr>
          <w:rFonts w:ascii="Times New Roman"/>
          <w:b w:val="false"/>
          <w:i w:val="false"/>
          <w:color w:val="000000"/>
          <w:sz w:val="28"/>
        </w:rPr>
        <w:t>
      мынадай мазмұндағы 17-тармақпен толықтырылсын:</w:t>
      </w:r>
    </w:p>
    <w:bookmarkEnd w:id="82"/>
    <w:bookmarkStart w:name="z99" w:id="83"/>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83"/>
    <w:bookmarkStart w:name="z100" w:id="84"/>
    <w:p>
      <w:pPr>
        <w:spacing w:after="0"/>
        <w:ind w:left="0"/>
        <w:jc w:val="both"/>
      </w:pPr>
      <w:r>
        <w:rPr>
          <w:rFonts w:ascii="Times New Roman"/>
          <w:b w:val="false"/>
          <w:i w:val="false"/>
          <w:color w:val="000000"/>
          <w:sz w:val="28"/>
        </w:rPr>
        <w:t xml:space="preserve">
      көрсетілген бұйрықпен бекітілген "Темекі өнімдерінің өндірісіне лицензия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84"/>
    <w:bookmarkStart w:name="z101" w:id="85"/>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1) тармақшасының</w:t>
      </w:r>
      <w:r>
        <w:rPr>
          <w:rFonts w:ascii="Times New Roman"/>
          <w:b w:val="false"/>
          <w:i w:val="false"/>
          <w:color w:val="000000"/>
          <w:sz w:val="28"/>
        </w:rPr>
        <w:t xml:space="preserve"> екінші абзацы мынадай редакцияда жазылсын:</w:t>
      </w:r>
    </w:p>
    <w:bookmarkEnd w:id="85"/>
    <w:bookmarkStart w:name="z102" w:id="86"/>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bookmarkEnd w:id="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104" w:id="87"/>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87"/>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pPr>
        <w:spacing w:after="0"/>
        <w:ind w:left="0"/>
        <w:jc w:val="both"/>
      </w:pPr>
      <w:r>
        <w:rPr>
          <w:rFonts w:ascii="Times New Roman"/>
          <w:b w:val="false"/>
          <w:i w:val="false"/>
          <w:color w:val="000000"/>
          <w:sz w:val="28"/>
        </w:rPr>
        <w:t>
      1) лицензияны беру кезінде – 500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10 %-ын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0"/>
        <w:ind w:left="0"/>
        <w:jc w:val="both"/>
      </w:pPr>
      <w:r>
        <w:rPr>
          <w:rFonts w:ascii="Times New Roman"/>
          <w:b w:val="false"/>
          <w:i w:val="false"/>
          <w:color w:val="000000"/>
          <w:sz w:val="28"/>
        </w:rPr>
        <w:t>
      Портал арқылы сұрау берілген жағдайда, төлем "электрондық үкіметтің" төлем шлюзі (бұдан әрі – ЭҮТШ) арқылы жүзеге асырылуы мүмкін.";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106" w:id="88"/>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8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108" w:id="89"/>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көрсетілетін қызметті берушінің: www.kgd.gov.kz, Министрліктің: www.mіnfіn.gov.kz, Мемлекеттік корпорацияның: www.gov4c.kz интернет-ресурстарында орналастырылған. </w:t>
      </w:r>
    </w:p>
    <w:bookmarkEnd w:id="89"/>
    <w:bookmarkStart w:name="z109" w:id="90"/>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90"/>
    <w:bookmarkStart w:name="z110" w:id="91"/>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91"/>
    <w:bookmarkStart w:name="z111" w:id="92"/>
    <w:p>
      <w:pPr>
        <w:spacing w:after="0"/>
        <w:ind w:left="0"/>
        <w:jc w:val="both"/>
      </w:pPr>
      <w:r>
        <w:rPr>
          <w:rFonts w:ascii="Times New Roman"/>
          <w:b w:val="false"/>
          <w:i w:val="false"/>
          <w:color w:val="000000"/>
          <w:sz w:val="28"/>
        </w:rPr>
        <w:t>
      мынадай мазмұндағы 17-тармақпен толықтырылсын:</w:t>
      </w:r>
    </w:p>
    <w:bookmarkEnd w:id="92"/>
    <w:bookmarkStart w:name="z112" w:id="93"/>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93"/>
    <w:bookmarkStart w:name="z113" w:id="94"/>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заңды тұлғаның өтініші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редакцияда жазылсын;</w:t>
      </w:r>
    </w:p>
    <w:bookmarkEnd w:id="94"/>
    <w:bookmarkStart w:name="z114" w:id="95"/>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жеке тұлғаның өтініші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редакцияда жазылсын;</w:t>
      </w:r>
    </w:p>
    <w:bookmarkEnd w:id="95"/>
    <w:bookmarkStart w:name="z115" w:id="96"/>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ресімдеуге арналған заңды тұлғаның өтініші көрсетілген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редакцияда жазылсын;</w:t>
      </w:r>
    </w:p>
    <w:bookmarkEnd w:id="96"/>
    <w:bookmarkStart w:name="z116" w:id="97"/>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ресімдеуге арналған жеке тұлғаның өтініші көрсетілген мемлекеттік көрсетілетін қызмет стандартына 5-қосымшаға сәйкес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редакцияда жазылсын;</w:t>
      </w:r>
    </w:p>
    <w:bookmarkEnd w:id="97"/>
    <w:bookmarkStart w:name="z117" w:id="98"/>
    <w:p>
      <w:pPr>
        <w:spacing w:after="0"/>
        <w:ind w:left="0"/>
        <w:jc w:val="both"/>
      </w:pPr>
      <w:r>
        <w:rPr>
          <w:rFonts w:ascii="Times New Roman"/>
          <w:b w:val="false"/>
          <w:i w:val="false"/>
          <w:color w:val="000000"/>
          <w:sz w:val="28"/>
        </w:rPr>
        <w:t xml:space="preserve">
      құжаттарды қабылдаудан бас тарту туралы қолхат көрсетілген мемлекеттік көрсетілетін қызмет стандартына 6-қосымшаға сәйкес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редакцияда жазылсын;</w:t>
      </w:r>
    </w:p>
    <w:bookmarkEnd w:id="98"/>
    <w:bookmarkStart w:name="z118" w:id="99"/>
    <w:p>
      <w:pPr>
        <w:spacing w:after="0"/>
        <w:ind w:left="0"/>
        <w:jc w:val="both"/>
      </w:pPr>
      <w:r>
        <w:rPr>
          <w:rFonts w:ascii="Times New Roman"/>
          <w:b w:val="false"/>
          <w:i w:val="false"/>
          <w:color w:val="000000"/>
          <w:sz w:val="28"/>
        </w:rPr>
        <w:t xml:space="preserve">
      көрсетілген бұйрықпен бекітілген "Этил спиртінің өндірісіне лицензия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99"/>
    <w:bookmarkStart w:name="z119" w:id="100"/>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1) тармақшасының</w:t>
      </w:r>
      <w:r>
        <w:rPr>
          <w:rFonts w:ascii="Times New Roman"/>
          <w:b w:val="false"/>
          <w:i w:val="false"/>
          <w:color w:val="000000"/>
          <w:sz w:val="28"/>
        </w:rPr>
        <w:t xml:space="preserve"> екінші абзацы мынадай редакцияда жазылсын:</w:t>
      </w:r>
    </w:p>
    <w:bookmarkEnd w:id="100"/>
    <w:bookmarkStart w:name="z120" w:id="101"/>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bookmarkEnd w:id="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122" w:id="102"/>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102"/>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(Салық кодексі)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pPr>
        <w:spacing w:after="0"/>
        <w:ind w:left="0"/>
        <w:jc w:val="both"/>
      </w:pPr>
      <w:r>
        <w:rPr>
          <w:rFonts w:ascii="Times New Roman"/>
          <w:b w:val="false"/>
          <w:i w:val="false"/>
          <w:color w:val="000000"/>
          <w:sz w:val="28"/>
        </w:rPr>
        <w:t>
      1) лицензияны беру кезінде – 3000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10 %-ын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pPr>
        <w:spacing w:after="0"/>
        <w:ind w:left="0"/>
        <w:jc w:val="both"/>
      </w:pPr>
      <w:r>
        <w:rPr>
          <w:rFonts w:ascii="Times New Roman"/>
          <w:b w:val="false"/>
          <w:i w:val="false"/>
          <w:color w:val="000000"/>
          <w:sz w:val="28"/>
        </w:rPr>
        <w:t>
      Портал арқылы сұрау берілген жағдайда, төлем "электрондық үкіметтің" төлем шлюзі (бұдан әрі – ЭҮТШ) арқылы жүзеге асырылуы мүмкін.";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124" w:id="10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03"/>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w:t>
      </w:r>
      <w:r>
        <w:rPr>
          <w:rFonts w:ascii="Times New Roman"/>
          <w:b w:val="false"/>
          <w:i w:val="false"/>
          <w:color w:val="000000"/>
          <w:sz w:val="28"/>
        </w:rPr>
        <w:t xml:space="preserve"> мынадай редакцияда жазылсын:</w:t>
      </w:r>
    </w:p>
    <w:bookmarkStart w:name="z126" w:id="104"/>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104"/>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17-тармақтар</w:t>
      </w:r>
      <w:r>
        <w:rPr>
          <w:rFonts w:ascii="Times New Roman"/>
          <w:b w:val="false"/>
          <w:i w:val="false"/>
          <w:color w:val="000000"/>
          <w:sz w:val="28"/>
        </w:rPr>
        <w:t xml:space="preserve"> мынадай редакцияда жазылсын:</w:t>
      </w:r>
    </w:p>
    <w:bookmarkStart w:name="z128" w:id="105"/>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105"/>
    <w:bookmarkStart w:name="z129" w:id="106"/>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106"/>
    <w:bookmarkStart w:name="z130" w:id="107"/>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заңды тұлғаның өтініші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10-1-қосымшаға</w:t>
      </w:r>
      <w:r>
        <w:rPr>
          <w:rFonts w:ascii="Times New Roman"/>
          <w:b w:val="false"/>
          <w:i w:val="false"/>
          <w:color w:val="000000"/>
          <w:sz w:val="28"/>
        </w:rPr>
        <w:t xml:space="preserve"> сәйкес редакцияда жазылсын;</w:t>
      </w:r>
    </w:p>
    <w:bookmarkEnd w:id="107"/>
    <w:bookmarkStart w:name="z131" w:id="108"/>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жеке тұлғаның өтініші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редакцияда жазылсын;</w:t>
      </w:r>
    </w:p>
    <w:bookmarkEnd w:id="108"/>
    <w:bookmarkStart w:name="z132" w:id="109"/>
    <w:p>
      <w:pPr>
        <w:spacing w:after="0"/>
        <w:ind w:left="0"/>
        <w:jc w:val="both"/>
      </w:pPr>
      <w:r>
        <w:rPr>
          <w:rFonts w:ascii="Times New Roman"/>
          <w:b w:val="false"/>
          <w:i w:val="false"/>
          <w:color w:val="000000"/>
          <w:sz w:val="28"/>
        </w:rPr>
        <w:t xml:space="preserve">
      этил спиртін өндіру саласындағы қызметті жүзеге асыру үшін қойылатын біліктілік талаптарына мәліметтер нысандары көрсетілген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редакцияда жазылсын;</w:t>
      </w:r>
    </w:p>
    <w:bookmarkEnd w:id="109"/>
    <w:bookmarkStart w:name="z133" w:id="110"/>
    <w:p>
      <w:pPr>
        <w:spacing w:after="0"/>
        <w:ind w:left="0"/>
        <w:jc w:val="both"/>
      </w:pPr>
      <w:r>
        <w:rPr>
          <w:rFonts w:ascii="Times New Roman"/>
          <w:b w:val="false"/>
          <w:i w:val="false"/>
          <w:color w:val="000000"/>
          <w:sz w:val="28"/>
        </w:rPr>
        <w:t xml:space="preserve">
      көрсетілген мемлекеттік көрсетілетін қызмет стандарты осы бұйрыққа </w:t>
      </w:r>
      <w:r>
        <w:rPr>
          <w:rFonts w:ascii="Times New Roman"/>
          <w:b w:val="false"/>
          <w:i w:val="false"/>
          <w:color w:val="000000"/>
          <w:sz w:val="28"/>
        </w:rPr>
        <w:t>11-1</w:t>
      </w:r>
      <w:r>
        <w:rPr>
          <w:rFonts w:ascii="Times New Roman"/>
          <w:b w:val="false"/>
          <w:i w:val="false"/>
          <w:color w:val="000000"/>
          <w:sz w:val="28"/>
        </w:rPr>
        <w:t xml:space="preserve"> және </w:t>
      </w:r>
      <w:r>
        <w:rPr>
          <w:rFonts w:ascii="Times New Roman"/>
          <w:b w:val="false"/>
          <w:i w:val="false"/>
          <w:color w:val="000000"/>
          <w:sz w:val="28"/>
        </w:rPr>
        <w:t>11-2-қосымшаларға</w:t>
      </w:r>
      <w:r>
        <w:rPr>
          <w:rFonts w:ascii="Times New Roman"/>
          <w:b w:val="false"/>
          <w:i w:val="false"/>
          <w:color w:val="000000"/>
          <w:sz w:val="28"/>
        </w:rPr>
        <w:t xml:space="preserve"> сәйкес 4 және 5-қосымшалармен толықтырылсын;</w:t>
      </w:r>
    </w:p>
    <w:bookmarkEnd w:id="110"/>
    <w:bookmarkStart w:name="z134" w:id="111"/>
    <w:p>
      <w:pPr>
        <w:spacing w:after="0"/>
        <w:ind w:left="0"/>
        <w:jc w:val="both"/>
      </w:pPr>
      <w:r>
        <w:rPr>
          <w:rFonts w:ascii="Times New Roman"/>
          <w:b w:val="false"/>
          <w:i w:val="false"/>
          <w:color w:val="000000"/>
          <w:sz w:val="28"/>
        </w:rPr>
        <w:t xml:space="preserve">
      көрсетілген бұйрықпен бекітілген "Алкоголь өнімін өндіруге лицензия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11"/>
    <w:bookmarkStart w:name="z135" w:id="112"/>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1) тармақшасының</w:t>
      </w:r>
      <w:r>
        <w:rPr>
          <w:rFonts w:ascii="Times New Roman"/>
          <w:b w:val="false"/>
          <w:i w:val="false"/>
          <w:color w:val="000000"/>
          <w:sz w:val="28"/>
        </w:rPr>
        <w:t xml:space="preserve"> екінші абзацы мынадай редакцияда жазылсын:</w:t>
      </w:r>
    </w:p>
    <w:bookmarkEnd w:id="112"/>
    <w:bookmarkStart w:name="z136" w:id="113"/>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уәжді жауабы – 12 (он екі) жұмыс күнінен кешіктірмей;";</w:t>
      </w:r>
    </w:p>
    <w:bookmarkEnd w:id="1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138" w:id="114"/>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114"/>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2017 жылғы 25 желтоқсандағы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pPr>
        <w:spacing w:after="0"/>
        <w:ind w:left="0"/>
        <w:jc w:val="both"/>
      </w:pPr>
      <w:r>
        <w:rPr>
          <w:rFonts w:ascii="Times New Roman"/>
          <w:b w:val="false"/>
          <w:i w:val="false"/>
          <w:color w:val="000000"/>
          <w:sz w:val="28"/>
        </w:rPr>
        <w:t>
      1) лицензияны беру кезінде:</w:t>
      </w:r>
    </w:p>
    <w:p>
      <w:pPr>
        <w:spacing w:after="0"/>
        <w:ind w:left="0"/>
        <w:jc w:val="both"/>
      </w:pPr>
      <w:r>
        <w:rPr>
          <w:rFonts w:ascii="Times New Roman"/>
          <w:b w:val="false"/>
          <w:i w:val="false"/>
          <w:color w:val="000000"/>
          <w:sz w:val="28"/>
        </w:rPr>
        <w:t>
      мыналарға:</w:t>
      </w:r>
    </w:p>
    <w:p>
      <w:pPr>
        <w:spacing w:after="0"/>
        <w:ind w:left="0"/>
        <w:jc w:val="both"/>
      </w:pPr>
      <w:r>
        <w:rPr>
          <w:rFonts w:ascii="Times New Roman"/>
          <w:b w:val="false"/>
          <w:i w:val="false"/>
          <w:color w:val="000000"/>
          <w:sz w:val="28"/>
        </w:rPr>
        <w:t>
      сырадан және сыра сусынынан басқа, алкоголь өнімін өндіруге - 3000 АЕК;</w:t>
      </w:r>
    </w:p>
    <w:p>
      <w:pPr>
        <w:spacing w:after="0"/>
        <w:ind w:left="0"/>
        <w:jc w:val="both"/>
      </w:pPr>
      <w:r>
        <w:rPr>
          <w:rFonts w:ascii="Times New Roman"/>
          <w:b w:val="false"/>
          <w:i w:val="false"/>
          <w:color w:val="000000"/>
          <w:sz w:val="28"/>
        </w:rPr>
        <w:t>
      сыра және сыра сусынын өндіруге - 2000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pPr>
        <w:spacing w:after="0"/>
        <w:ind w:left="0"/>
        <w:jc w:val="both"/>
      </w:pPr>
      <w:r>
        <w:rPr>
          <w:rFonts w:ascii="Times New Roman"/>
          <w:b w:val="false"/>
          <w:i w:val="false"/>
          <w:color w:val="000000"/>
          <w:sz w:val="28"/>
        </w:rPr>
        <w:t>
      Портал арқылы сұрау берілген жағдайда, төлем "электрондық үкіметтің" төлем шлюзі (бұдан әрі – ЭҮТШ) арқылы жүзеге асырылуы мүмкін.";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140" w:id="115"/>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15"/>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w:t>
      </w:r>
      <w:r>
        <w:rPr>
          <w:rFonts w:ascii="Times New Roman"/>
          <w:b w:val="false"/>
          <w:i w:val="false"/>
          <w:color w:val="000000"/>
          <w:sz w:val="28"/>
        </w:rPr>
        <w:t xml:space="preserve"> мынадай редакцияда жазылсын:</w:t>
      </w:r>
    </w:p>
    <w:bookmarkStart w:name="z142" w:id="116"/>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116"/>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17-тармақтар</w:t>
      </w:r>
      <w:r>
        <w:rPr>
          <w:rFonts w:ascii="Times New Roman"/>
          <w:b w:val="false"/>
          <w:i w:val="false"/>
          <w:color w:val="000000"/>
          <w:sz w:val="28"/>
        </w:rPr>
        <w:t xml:space="preserve"> мынадай редакцияда жазылсын:</w:t>
      </w:r>
    </w:p>
    <w:bookmarkStart w:name="z144" w:id="117"/>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117"/>
    <w:bookmarkStart w:name="z145" w:id="118"/>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118"/>
    <w:bookmarkStart w:name="z146" w:id="119"/>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заңды тұлғаның өтініші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11-3-қосымшаға</w:t>
      </w:r>
      <w:r>
        <w:rPr>
          <w:rFonts w:ascii="Times New Roman"/>
          <w:b w:val="false"/>
          <w:i w:val="false"/>
          <w:color w:val="000000"/>
          <w:sz w:val="28"/>
        </w:rPr>
        <w:t xml:space="preserve"> сәйкес редакцияда жазылсын;</w:t>
      </w:r>
    </w:p>
    <w:bookmarkEnd w:id="119"/>
    <w:bookmarkStart w:name="z147" w:id="120"/>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жеке тұлғаның өтініші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11-4-қосымшаға</w:t>
      </w:r>
      <w:r>
        <w:rPr>
          <w:rFonts w:ascii="Times New Roman"/>
          <w:b w:val="false"/>
          <w:i w:val="false"/>
          <w:color w:val="000000"/>
          <w:sz w:val="28"/>
        </w:rPr>
        <w:t xml:space="preserve"> сәйкес редакцияда жазылсын;</w:t>
      </w:r>
    </w:p>
    <w:bookmarkEnd w:id="120"/>
    <w:bookmarkStart w:name="z148" w:id="121"/>
    <w:p>
      <w:pPr>
        <w:spacing w:after="0"/>
        <w:ind w:left="0"/>
        <w:jc w:val="both"/>
      </w:pPr>
      <w:r>
        <w:rPr>
          <w:rFonts w:ascii="Times New Roman"/>
          <w:b w:val="false"/>
          <w:i w:val="false"/>
          <w:color w:val="000000"/>
          <w:sz w:val="28"/>
        </w:rPr>
        <w:t xml:space="preserve">
      алкоголь өнімін өндіру саласындағы қызметті жүзеге асыру үшін қойылатын біліктілік талаптарына мәліметтер нысандары көрсетілген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редакцияда жазылсын;</w:t>
      </w:r>
    </w:p>
    <w:bookmarkEnd w:id="121"/>
    <w:bookmarkStart w:name="z149" w:id="122"/>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ресімдеуге арналған заңды тұлғаның өтініші көрсетілген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бұйрықтың </w:t>
      </w:r>
      <w:r>
        <w:rPr>
          <w:rFonts w:ascii="Times New Roman"/>
          <w:b w:val="false"/>
          <w:i w:val="false"/>
          <w:color w:val="000000"/>
          <w:sz w:val="28"/>
        </w:rPr>
        <w:t>12-1-қосымшасына</w:t>
      </w:r>
      <w:r>
        <w:rPr>
          <w:rFonts w:ascii="Times New Roman"/>
          <w:b w:val="false"/>
          <w:i w:val="false"/>
          <w:color w:val="000000"/>
          <w:sz w:val="28"/>
        </w:rPr>
        <w:t xml:space="preserve"> сәйкес редакцияда жазылсын;</w:t>
      </w:r>
    </w:p>
    <w:bookmarkEnd w:id="122"/>
    <w:bookmarkStart w:name="z150" w:id="123"/>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ресімдеуге арналған жеке тұлғаның өтініші көрсетілген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осы бұйрықтың </w:t>
      </w:r>
      <w:r>
        <w:rPr>
          <w:rFonts w:ascii="Times New Roman"/>
          <w:b w:val="false"/>
          <w:i w:val="false"/>
          <w:color w:val="000000"/>
          <w:sz w:val="28"/>
        </w:rPr>
        <w:t>12-2-қосымшасына</w:t>
      </w:r>
      <w:r>
        <w:rPr>
          <w:rFonts w:ascii="Times New Roman"/>
          <w:b w:val="false"/>
          <w:i w:val="false"/>
          <w:color w:val="000000"/>
          <w:sz w:val="28"/>
        </w:rPr>
        <w:t xml:space="preserve"> сәйкес редакцияда жазылсын;</w:t>
      </w:r>
    </w:p>
    <w:bookmarkEnd w:id="123"/>
    <w:bookmarkStart w:name="z151" w:id="124"/>
    <w:p>
      <w:pPr>
        <w:spacing w:after="0"/>
        <w:ind w:left="0"/>
        <w:jc w:val="both"/>
      </w:pPr>
      <w:r>
        <w:rPr>
          <w:rFonts w:ascii="Times New Roman"/>
          <w:b w:val="false"/>
          <w:i w:val="false"/>
          <w:color w:val="000000"/>
          <w:sz w:val="28"/>
        </w:rPr>
        <w:t xml:space="preserve">
      құжаттарды қабылдаудан бас тарту туралы қолхат көрсетілген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12-3-қосымшаға</w:t>
      </w:r>
      <w:r>
        <w:rPr>
          <w:rFonts w:ascii="Times New Roman"/>
          <w:b w:val="false"/>
          <w:i w:val="false"/>
          <w:color w:val="000000"/>
          <w:sz w:val="28"/>
        </w:rPr>
        <w:t xml:space="preserve"> сәйкес редакцияда жазылсын;</w:t>
      </w:r>
    </w:p>
    <w:bookmarkEnd w:id="124"/>
    <w:bookmarkStart w:name="z152" w:id="125"/>
    <w:p>
      <w:pPr>
        <w:spacing w:after="0"/>
        <w:ind w:left="0"/>
        <w:jc w:val="both"/>
      </w:pPr>
      <w:r>
        <w:rPr>
          <w:rFonts w:ascii="Times New Roman"/>
          <w:b w:val="false"/>
          <w:i w:val="false"/>
          <w:color w:val="000000"/>
          <w:sz w:val="28"/>
        </w:rPr>
        <w:t xml:space="preserve">
      көрсетілген бұйрықпен бекітілген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154" w:id="126"/>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26"/>
    <w:bookmarkStart w:name="z155" w:id="127"/>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1) тармақшасының</w:t>
      </w:r>
      <w:r>
        <w:rPr>
          <w:rFonts w:ascii="Times New Roman"/>
          <w:b w:val="false"/>
          <w:i w:val="false"/>
          <w:color w:val="000000"/>
          <w:sz w:val="28"/>
        </w:rPr>
        <w:t xml:space="preserve"> екінші абзацы мынадай редакцияда жазылсын:</w:t>
      </w:r>
    </w:p>
    <w:bookmarkEnd w:id="127"/>
    <w:bookmarkStart w:name="z156" w:id="128"/>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негіздемелер бойынша мемлекеттік қызмет көрсетуден бас тарту туралы дәлелді жауабы – 1 (бір) жұмыс күнінен кешіктірмей;";</w:t>
      </w:r>
    </w:p>
    <w:bookmarkEnd w:id="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158" w:id="129"/>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129"/>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қызметтің әрбір объектісі үшін мынаны құрайды:</w:t>
      </w:r>
    </w:p>
    <w:p>
      <w:pPr>
        <w:spacing w:after="0"/>
        <w:ind w:left="0"/>
        <w:jc w:val="both"/>
      </w:pPr>
      <w:r>
        <w:rPr>
          <w:rFonts w:ascii="Times New Roman"/>
          <w:b w:val="false"/>
          <w:i w:val="false"/>
          <w:color w:val="000000"/>
          <w:sz w:val="28"/>
        </w:rPr>
        <w:t>
      1) лицензияны беру кезінде – 200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10 %-ын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pPr>
        <w:spacing w:after="0"/>
        <w:ind w:left="0"/>
        <w:jc w:val="both"/>
      </w:pPr>
      <w:r>
        <w:rPr>
          <w:rFonts w:ascii="Times New Roman"/>
          <w:b w:val="false"/>
          <w:i w:val="false"/>
          <w:color w:val="000000"/>
          <w:sz w:val="28"/>
        </w:rPr>
        <w:t>
      Портал арқылы сұрау салу берілген жағдайда, төлем "электрондық үкіметтің" төлем шлюзі (бұдан әрі – ЭҮТШ) арқылы жүзеге асырылуы мүмкін.";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160" w:id="130"/>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130"/>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2-қосымшаға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шартының көшірмесі;</w:t>
      </w:r>
    </w:p>
    <w:p>
      <w:pPr>
        <w:spacing w:after="0"/>
        <w:ind w:left="0"/>
        <w:jc w:val="both"/>
      </w:pPr>
      <w:r>
        <w:rPr>
          <w:rFonts w:ascii="Times New Roman"/>
          <w:b w:val="false"/>
          <w:i w:val="false"/>
          <w:color w:val="000000"/>
          <w:sz w:val="28"/>
        </w:rPr>
        <w:t>
      осы мемлекеттік көрсетілетін қызмет стандартына 3-қосымшаға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осы мемлекеттік көрсетілетін қызмет стандартына 4 немесе 5-қосымшаға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Көрсетілетен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Мемлекеттік корпорацияға: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корпорациясы құжаттардың электрондық көшірмесін түпнұсқамен салыстырып тексереді, содан кейін түпнұсқаны көрсетілетін қызметті алушыға қайтарады.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Қазақстан Республикасының заңдарында өзгеше көзделмеген жағдайда, көрсетілетін қызметті алушы мемлекеттік қызметті көрсету кезінде ақпараттық жүйелерде бар,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Мемлекеттік корпорациясында дайын құжаттарды беру тиісті құжаттардың қабылданғаны туралы қолхат негізінде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көрсеткен жағдайда жүзеге асырылады;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шартының электрондық көшірмесі;</w:t>
      </w:r>
    </w:p>
    <w:p>
      <w:pPr>
        <w:spacing w:after="0"/>
        <w:ind w:left="0"/>
        <w:jc w:val="both"/>
      </w:pPr>
      <w:r>
        <w:rPr>
          <w:rFonts w:ascii="Times New Roman"/>
          <w:b w:val="false"/>
          <w:i w:val="false"/>
          <w:color w:val="000000"/>
          <w:sz w:val="28"/>
        </w:rPr>
        <w:t>
      электронды құжат нысанында,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162" w:id="131"/>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31"/>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w:t>
      </w:r>
      <w:r>
        <w:rPr>
          <w:rFonts w:ascii="Times New Roman"/>
          <w:b w:val="false"/>
          <w:i w:val="false"/>
          <w:color w:val="000000"/>
          <w:sz w:val="28"/>
        </w:rPr>
        <w:t xml:space="preserve"> мынадай редакцияда жазылсын:</w:t>
      </w:r>
    </w:p>
    <w:bookmarkStart w:name="z164" w:id="132"/>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132"/>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17-тармақтар</w:t>
      </w:r>
      <w:r>
        <w:rPr>
          <w:rFonts w:ascii="Times New Roman"/>
          <w:b w:val="false"/>
          <w:i w:val="false"/>
          <w:color w:val="000000"/>
          <w:sz w:val="28"/>
        </w:rPr>
        <w:t xml:space="preserve"> мынадай редакцияда жазылсын:</w:t>
      </w:r>
    </w:p>
    <w:bookmarkStart w:name="z166" w:id="133"/>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133"/>
    <w:bookmarkStart w:name="z167" w:id="134"/>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134"/>
    <w:bookmarkStart w:name="z168" w:id="135"/>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заңды тұлғаның өтініші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редакцияда жазылсын;</w:t>
      </w:r>
    </w:p>
    <w:bookmarkEnd w:id="135"/>
    <w:bookmarkStart w:name="z169" w:id="136"/>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жеке тұлғаның өтініші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12-5-қосымшаға</w:t>
      </w:r>
      <w:r>
        <w:rPr>
          <w:rFonts w:ascii="Times New Roman"/>
          <w:b w:val="false"/>
          <w:i w:val="false"/>
          <w:color w:val="000000"/>
          <w:sz w:val="28"/>
        </w:rPr>
        <w:t xml:space="preserve"> сәйкес редакцияда жазылсын;</w:t>
      </w:r>
    </w:p>
    <w:bookmarkEnd w:id="136"/>
    <w:bookmarkStart w:name="z170" w:id="137"/>
    <w:p>
      <w:pPr>
        <w:spacing w:after="0"/>
        <w:ind w:left="0"/>
        <w:jc w:val="both"/>
      </w:pPr>
      <w:r>
        <w:rPr>
          <w:rFonts w:ascii="Times New Roman"/>
          <w:b w:val="false"/>
          <w:i w:val="false"/>
          <w:color w:val="000000"/>
          <w:sz w:val="28"/>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саласындағы қызметті жүзеге асыру үшін қойылатын біліктілік талаптарына мәліметтер нысандары көрсетілген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редакцияда жазылсын;</w:t>
      </w:r>
    </w:p>
    <w:bookmarkEnd w:id="137"/>
    <w:bookmarkStart w:name="z171" w:id="138"/>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ресімдеуге арналған заңды тұлғаның өтініші көрсетілген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13-1-қосымшаға</w:t>
      </w:r>
      <w:r>
        <w:rPr>
          <w:rFonts w:ascii="Times New Roman"/>
          <w:b w:val="false"/>
          <w:i w:val="false"/>
          <w:color w:val="000000"/>
          <w:sz w:val="28"/>
        </w:rPr>
        <w:t xml:space="preserve"> сәйкес редакцияда жазылсын;</w:t>
      </w:r>
    </w:p>
    <w:bookmarkEnd w:id="138"/>
    <w:bookmarkStart w:name="z172" w:id="139"/>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ресімдеуге арналған жеке тұлғаның өтініші көрсетілген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редакцияда жазылсын;</w:t>
      </w:r>
    </w:p>
    <w:bookmarkEnd w:id="139"/>
    <w:bookmarkStart w:name="z173" w:id="140"/>
    <w:p>
      <w:pPr>
        <w:spacing w:after="0"/>
        <w:ind w:left="0"/>
        <w:jc w:val="both"/>
      </w:pPr>
      <w:r>
        <w:rPr>
          <w:rFonts w:ascii="Times New Roman"/>
          <w:b w:val="false"/>
          <w:i w:val="false"/>
          <w:color w:val="000000"/>
          <w:sz w:val="28"/>
        </w:rPr>
        <w:t xml:space="preserve">
      құжаттарды қабылдаудан бас тарту туралы қолхат көрсетілген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13-3-қосымшаға</w:t>
      </w:r>
      <w:r>
        <w:rPr>
          <w:rFonts w:ascii="Times New Roman"/>
          <w:b w:val="false"/>
          <w:i w:val="false"/>
          <w:color w:val="000000"/>
          <w:sz w:val="28"/>
        </w:rPr>
        <w:t xml:space="preserve"> сәйкес редакцияда жазылсын;</w:t>
      </w:r>
    </w:p>
    <w:bookmarkEnd w:id="140"/>
    <w:bookmarkStart w:name="z174" w:id="141"/>
    <w:p>
      <w:pPr>
        <w:spacing w:after="0"/>
        <w:ind w:left="0"/>
        <w:jc w:val="both"/>
      </w:pPr>
      <w:r>
        <w:rPr>
          <w:rFonts w:ascii="Times New Roman"/>
          <w:b w:val="false"/>
          <w:i w:val="false"/>
          <w:color w:val="000000"/>
          <w:sz w:val="28"/>
        </w:rPr>
        <w:t xml:space="preserve">
      көрсетілген бұйрықпен бекітілген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176" w:id="142"/>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42"/>
    <w:bookmarkStart w:name="z177" w:id="143"/>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1) тармақшасының</w:t>
      </w:r>
      <w:r>
        <w:rPr>
          <w:rFonts w:ascii="Times New Roman"/>
          <w:b w:val="false"/>
          <w:i w:val="false"/>
          <w:color w:val="000000"/>
          <w:sz w:val="28"/>
        </w:rPr>
        <w:t xml:space="preserve"> екінші абзацы мынадай редакцияда жазылсын:</w:t>
      </w:r>
    </w:p>
    <w:bookmarkEnd w:id="143"/>
    <w:bookmarkStart w:name="z178" w:id="144"/>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негіздемелер бойынша мемлекеттік қызмет көрсетуден бас тарту туралы дәлелді жауабы – 1 (бір) жұмыс күнінен кешіктірмей;";</w:t>
      </w:r>
    </w:p>
    <w:bookmarkEnd w:id="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180" w:id="145"/>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145"/>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қызметтің әрбір объектісі үшін мынаны құрайды:</w:t>
      </w:r>
    </w:p>
    <w:p>
      <w:pPr>
        <w:spacing w:after="0"/>
        <w:ind w:left="0"/>
        <w:jc w:val="both"/>
      </w:pPr>
      <w:r>
        <w:rPr>
          <w:rFonts w:ascii="Times New Roman"/>
          <w:b w:val="false"/>
          <w:i w:val="false"/>
          <w:color w:val="000000"/>
          <w:sz w:val="28"/>
        </w:rPr>
        <w:t>
      1) лицензияны беру кезінде:</w:t>
      </w:r>
    </w:p>
    <w:p>
      <w:pPr>
        <w:spacing w:after="0"/>
        <w:ind w:left="0"/>
        <w:jc w:val="both"/>
      </w:pPr>
      <w:r>
        <w:rPr>
          <w:rFonts w:ascii="Times New Roman"/>
          <w:b w:val="false"/>
          <w:i w:val="false"/>
          <w:color w:val="000000"/>
          <w:sz w:val="28"/>
        </w:rPr>
        <w:t>
      астанада, республикалық және облыстық маңызы бар қалаларда – 100 АЕК;</w:t>
      </w:r>
    </w:p>
    <w:p>
      <w:pPr>
        <w:spacing w:after="0"/>
        <w:ind w:left="0"/>
        <w:jc w:val="both"/>
      </w:pPr>
      <w:r>
        <w:rPr>
          <w:rFonts w:ascii="Times New Roman"/>
          <w:b w:val="false"/>
          <w:i w:val="false"/>
          <w:color w:val="000000"/>
          <w:sz w:val="28"/>
        </w:rPr>
        <w:t>
      аудандық маңызы бар қалалар мен кенттерде – 70 АЕК;</w:t>
      </w:r>
    </w:p>
    <w:p>
      <w:pPr>
        <w:spacing w:after="0"/>
        <w:ind w:left="0"/>
        <w:jc w:val="both"/>
      </w:pPr>
      <w:r>
        <w:rPr>
          <w:rFonts w:ascii="Times New Roman"/>
          <w:b w:val="false"/>
          <w:i w:val="false"/>
          <w:color w:val="000000"/>
          <w:sz w:val="28"/>
        </w:rPr>
        <w:t>
      ауылдық елді мекендерде – 30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10 %-ын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pPr>
        <w:spacing w:after="0"/>
        <w:ind w:left="0"/>
        <w:jc w:val="both"/>
      </w:pPr>
      <w:r>
        <w:rPr>
          <w:rFonts w:ascii="Times New Roman"/>
          <w:b w:val="false"/>
          <w:i w:val="false"/>
          <w:color w:val="000000"/>
          <w:sz w:val="28"/>
        </w:rPr>
        <w:t>
      Партал арқылы сұрау салу берген жағдайда, төлем "электронды үкімет" төлем шлюзі (бұдан әрі – ЭҮТШ) арқылы жүзеге асырылуы мүмкін.";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182" w:id="146"/>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146"/>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шартының көшірмесі;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лицензиат үшінші тұлғалардың пайдасына объектімен бірге лицензияны иеліктен шығару кезінде лицензияны қайта ресімдеген жағдайда, лицензияны иеліктен шығаруға келісім туралы лицензиаттың хаты ұсынылады;</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Мемлекеттік корпорацияға: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xml:space="preserve">
      аталған шарттарды бір жылдан аз мерзімге жасаған жағдайда – жалға беру немесе өтеусіз пайдалану шарты; </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Құжаттарды қабылдау кезінде Мемлекеттік корпорация құжаттардың электрондық көшірмесін түпнұсқамен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оның өкіліне мемлекеттік көрсетілетін қызмет нәтижесін беру заңды тұлға үшін – қолхат негізінде жеке басын куәландыратын құжатты және өкілдің өкілеттілігін растайтын құжатты көрсеткен жағдайда және жеке тұлға үшін –нотариат куәландырылған сенімхат негізінде жүзеге асырылады.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қызмет көрсету кезінде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осы мемлекеттік көрсетілетін қызмет стандартына 1 немесе 2-қосымшаға сәйкес электрондық құжат нысанындағы өтініш;</w:t>
      </w:r>
    </w:p>
    <w:p>
      <w:pPr>
        <w:spacing w:after="0"/>
        <w:ind w:left="0"/>
        <w:jc w:val="both"/>
      </w:pPr>
      <w:r>
        <w:rPr>
          <w:rFonts w:ascii="Times New Roman"/>
          <w:b w:val="false"/>
          <w:i w:val="false"/>
          <w:color w:val="000000"/>
          <w:sz w:val="28"/>
        </w:rPr>
        <w:t xml:space="preserve">
      ЭҮТШ арқылы төленген жағдайларды қоспағанда, лицензиялық алымның бюджетке төленгенін растайтын құжаттың электрондық көшірмесі; </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шартының электрондық көшірмесі;</w:t>
      </w:r>
    </w:p>
    <w:p>
      <w:pPr>
        <w:spacing w:after="0"/>
        <w:ind w:left="0"/>
        <w:jc w:val="both"/>
      </w:pPr>
      <w:r>
        <w:rPr>
          <w:rFonts w:ascii="Times New Roman"/>
          <w:b w:val="false"/>
          <w:i w:val="false"/>
          <w:color w:val="000000"/>
          <w:sz w:val="28"/>
        </w:rPr>
        <w:t>
      электрондық құжат нысанындағы,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көрсетілетін қызметті алушының ЭЦҚ куәландырылған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xml:space="preserve">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 </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184" w:id="147"/>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47"/>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w:t>
      </w:r>
      <w:r>
        <w:rPr>
          <w:rFonts w:ascii="Times New Roman"/>
          <w:b w:val="false"/>
          <w:i w:val="false"/>
          <w:color w:val="000000"/>
          <w:sz w:val="28"/>
        </w:rPr>
        <w:t xml:space="preserve"> мынадай редакцияда жазылсын:</w:t>
      </w:r>
    </w:p>
    <w:bookmarkStart w:name="z990" w:id="148"/>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148"/>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17-тармақтар</w:t>
      </w:r>
      <w:r>
        <w:rPr>
          <w:rFonts w:ascii="Times New Roman"/>
          <w:b w:val="false"/>
          <w:i w:val="false"/>
          <w:color w:val="000000"/>
          <w:sz w:val="28"/>
        </w:rPr>
        <w:t xml:space="preserve"> мынадай редакцияда жазылсын:</w:t>
      </w:r>
    </w:p>
    <w:bookmarkStart w:name="z187" w:id="149"/>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парталдағы "жеке кабинет", Бірыңғай байланыс орталығы арқылы қашықтан қол жеткізу режимінде алу мүмкіндігі бар.</w:t>
      </w:r>
    </w:p>
    <w:bookmarkEnd w:id="149"/>
    <w:bookmarkStart w:name="z188" w:id="150"/>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150"/>
    <w:bookmarkStart w:name="z189" w:id="151"/>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заңды тұлғаның өтінішінде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13-4-қосымшаға</w:t>
      </w:r>
      <w:r>
        <w:rPr>
          <w:rFonts w:ascii="Times New Roman"/>
          <w:b w:val="false"/>
          <w:i w:val="false"/>
          <w:color w:val="000000"/>
          <w:sz w:val="28"/>
        </w:rPr>
        <w:t xml:space="preserve"> сәйкес редакцияда жазылсын;</w:t>
      </w:r>
    </w:p>
    <w:bookmarkEnd w:id="151"/>
    <w:bookmarkStart w:name="z190" w:id="152"/>
    <w:p>
      <w:pPr>
        <w:spacing w:after="0"/>
        <w:ind w:left="0"/>
        <w:jc w:val="both"/>
      </w:pPr>
      <w:r>
        <w:rPr>
          <w:rFonts w:ascii="Times New Roman"/>
          <w:b w:val="false"/>
          <w:i w:val="false"/>
          <w:color w:val="000000"/>
          <w:sz w:val="28"/>
        </w:rPr>
        <w:t xml:space="preserve">
      лицензияны және (немесе) лицензияға қосымшаны алуға арналған жеке тұлғаның өтініші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13-5-қосымшаға</w:t>
      </w:r>
      <w:r>
        <w:rPr>
          <w:rFonts w:ascii="Times New Roman"/>
          <w:b w:val="false"/>
          <w:i w:val="false"/>
          <w:color w:val="000000"/>
          <w:sz w:val="28"/>
        </w:rPr>
        <w:t xml:space="preserve"> сәйкес жаңа редакцияда жазылсын;</w:t>
      </w:r>
    </w:p>
    <w:bookmarkEnd w:id="152"/>
    <w:bookmarkStart w:name="z191" w:id="153"/>
    <w:p>
      <w:pPr>
        <w:spacing w:after="0"/>
        <w:ind w:left="0"/>
        <w:jc w:val="both"/>
      </w:pPr>
      <w:r>
        <w:rPr>
          <w:rFonts w:ascii="Times New Roman"/>
          <w:b w:val="false"/>
          <w:i w:val="false"/>
          <w:color w:val="000000"/>
          <w:sz w:val="28"/>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саласындағы қызметті жүзеге асыру үшін қойылатын біліктілік талаптарына мәліметтер нысандары көрсетілген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редакцияда жазылсын;</w:t>
      </w:r>
    </w:p>
    <w:bookmarkEnd w:id="153"/>
    <w:bookmarkStart w:name="z192" w:id="154"/>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ресімдеуге арналған заңды тұлғаның өтініші көрсетілген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14-1-қосымшаға</w:t>
      </w:r>
      <w:r>
        <w:rPr>
          <w:rFonts w:ascii="Times New Roman"/>
          <w:b w:val="false"/>
          <w:i w:val="false"/>
          <w:color w:val="000000"/>
          <w:sz w:val="28"/>
        </w:rPr>
        <w:t xml:space="preserve"> сәйкес жаңа редакцияда жазылсын;</w:t>
      </w:r>
    </w:p>
    <w:bookmarkEnd w:id="154"/>
    <w:bookmarkStart w:name="z193" w:id="155"/>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ресімдеуге арналған жеке тұлғаның өтініші көрсетілген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14-2-қосымшаға</w:t>
      </w:r>
      <w:r>
        <w:rPr>
          <w:rFonts w:ascii="Times New Roman"/>
          <w:b w:val="false"/>
          <w:i w:val="false"/>
          <w:color w:val="000000"/>
          <w:sz w:val="28"/>
        </w:rPr>
        <w:t xml:space="preserve"> сәйкес жаңа редакцияда жазылсын;</w:t>
      </w:r>
    </w:p>
    <w:bookmarkEnd w:id="155"/>
    <w:bookmarkStart w:name="z194" w:id="156"/>
    <w:p>
      <w:pPr>
        <w:spacing w:after="0"/>
        <w:ind w:left="0"/>
        <w:jc w:val="both"/>
      </w:pPr>
      <w:r>
        <w:rPr>
          <w:rFonts w:ascii="Times New Roman"/>
          <w:b w:val="false"/>
          <w:i w:val="false"/>
          <w:color w:val="000000"/>
          <w:sz w:val="28"/>
        </w:rPr>
        <w:t xml:space="preserve">
      құжаттарды қабылдаудан бас тарту туралы қолхат көрсетілген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14-3-қосымшаға</w:t>
      </w:r>
      <w:r>
        <w:rPr>
          <w:rFonts w:ascii="Times New Roman"/>
          <w:b w:val="false"/>
          <w:i w:val="false"/>
          <w:color w:val="000000"/>
          <w:sz w:val="28"/>
        </w:rPr>
        <w:t xml:space="preserve"> сәйкес жаңа редакцияда жазылсын;</w:t>
      </w:r>
    </w:p>
    <w:bookmarkEnd w:id="156"/>
    <w:bookmarkStart w:name="z195" w:id="157"/>
    <w:p>
      <w:pPr>
        <w:spacing w:after="0"/>
        <w:ind w:left="0"/>
        <w:jc w:val="both"/>
      </w:pPr>
      <w:r>
        <w:rPr>
          <w:rFonts w:ascii="Times New Roman"/>
          <w:b w:val="false"/>
          <w:i w:val="false"/>
          <w:color w:val="000000"/>
          <w:sz w:val="28"/>
        </w:rPr>
        <w:t xml:space="preserve">
      көрсетілген бұйрықпен бекітілген "Есебі мемлекеттік кірістер органында жүргізілетін берешектің жоқ (бар) екендігі туралы мәліметтерді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редакцияда жазылсын; </w:t>
      </w:r>
    </w:p>
    <w:bookmarkEnd w:id="157"/>
    <w:bookmarkStart w:name="z196" w:id="158"/>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198" w:id="159"/>
    <w:p>
      <w:pPr>
        <w:spacing w:after="0"/>
        <w:ind w:left="0"/>
        <w:jc w:val="both"/>
      </w:pPr>
      <w:r>
        <w:rPr>
          <w:rFonts w:ascii="Times New Roman"/>
          <w:b w:val="false"/>
          <w:i w:val="false"/>
          <w:color w:val="000000"/>
          <w:sz w:val="28"/>
        </w:rPr>
        <w:t>
      "Қазақстан Республикасындағы көздерден алынған кірістердің және ұстап қалған (төленген) салықтардың сомалары туралы анықтама беру";</w:t>
      </w:r>
    </w:p>
    <w:bookmarkEnd w:id="1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200" w:id="160"/>
    <w:p>
      <w:pPr>
        <w:spacing w:after="0"/>
        <w:ind w:left="0"/>
        <w:jc w:val="both"/>
      </w:pPr>
      <w:r>
        <w:rPr>
          <w:rFonts w:ascii="Times New Roman"/>
          <w:b w:val="false"/>
          <w:i w:val="false"/>
          <w:color w:val="000000"/>
          <w:sz w:val="28"/>
        </w:rPr>
        <w:t>
      "1.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қызметі (бұдан әрі – мемлекеттік көрсетілетін қызмет).";</w:t>
      </w:r>
    </w:p>
    <w:bookmarkEnd w:id="1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202" w:id="161"/>
    <w:p>
      <w:pPr>
        <w:spacing w:after="0"/>
        <w:ind w:left="0"/>
        <w:jc w:val="both"/>
      </w:pPr>
      <w:r>
        <w:rPr>
          <w:rFonts w:ascii="Times New Roman"/>
          <w:b w:val="false"/>
          <w:i w:val="false"/>
          <w:color w:val="000000"/>
          <w:sz w:val="28"/>
        </w:rPr>
        <w:t>
      "4. Мемлекеттік қызметті көрсету мерзімдері:</w:t>
      </w:r>
    </w:p>
    <w:bookmarkEnd w:id="161"/>
    <w:p>
      <w:pPr>
        <w:spacing w:after="0"/>
        <w:ind w:left="0"/>
        <w:jc w:val="both"/>
      </w:pPr>
      <w:r>
        <w:rPr>
          <w:rFonts w:ascii="Times New Roman"/>
          <w:b w:val="false"/>
          <w:i w:val="false"/>
          <w:color w:val="000000"/>
          <w:sz w:val="28"/>
        </w:rPr>
        <w:t xml:space="preserve">
      1) құжаттардың топтамасын тапсырған сәттен бастап: </w:t>
      </w:r>
    </w:p>
    <w:p>
      <w:pPr>
        <w:spacing w:after="0"/>
        <w:ind w:left="0"/>
        <w:jc w:val="both"/>
      </w:pPr>
      <w:r>
        <w:rPr>
          <w:rFonts w:ascii="Times New Roman"/>
          <w:b w:val="false"/>
          <w:i w:val="false"/>
          <w:color w:val="000000"/>
          <w:sz w:val="28"/>
        </w:rPr>
        <w:t>
      салықтық өтінішті берген;</w:t>
      </w:r>
    </w:p>
    <w:p>
      <w:pPr>
        <w:spacing w:after="0"/>
        <w:ind w:left="0"/>
        <w:jc w:val="both"/>
      </w:pPr>
      <w:r>
        <w:rPr>
          <w:rFonts w:ascii="Times New Roman"/>
          <w:b w:val="false"/>
          <w:i w:val="false"/>
          <w:color w:val="000000"/>
          <w:sz w:val="28"/>
        </w:rPr>
        <w:t>
      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10 (он) күн ішінде.</w:t>
      </w:r>
    </w:p>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204" w:id="162"/>
    <w:p>
      <w:pPr>
        <w:spacing w:after="0"/>
        <w:ind w:left="0"/>
        <w:jc w:val="both"/>
      </w:pPr>
      <w:r>
        <w:rPr>
          <w:rFonts w:ascii="Times New Roman"/>
          <w:b w:val="false"/>
          <w:i w:val="false"/>
          <w:color w:val="000000"/>
          <w:sz w:val="28"/>
        </w:rPr>
        <w:t>
      "Мемлекеттік қызметті көрсету нәтижесі:</w:t>
      </w:r>
    </w:p>
    <w:bookmarkEnd w:id="162"/>
    <w:p>
      <w:pPr>
        <w:spacing w:after="0"/>
        <w:ind w:left="0"/>
        <w:jc w:val="both"/>
      </w:pPr>
      <w:r>
        <w:rPr>
          <w:rFonts w:ascii="Times New Roman"/>
          <w:b w:val="false"/>
          <w:i w:val="false"/>
          <w:color w:val="000000"/>
          <w:sz w:val="28"/>
        </w:rPr>
        <w:t>
      1) Қазақстан Республикасындағы көздерден алынған кірістердің және ұстап қалған (төленген) салықтардың сомалары туралы анықтама (бұдан әрі - анықтама) беру;</w:t>
      </w:r>
    </w:p>
    <w:p>
      <w:pPr>
        <w:spacing w:after="0"/>
        <w:ind w:left="0"/>
        <w:jc w:val="both"/>
      </w:pPr>
      <w:r>
        <w:rPr>
          <w:rFonts w:ascii="Times New Roman"/>
          <w:b w:val="false"/>
          <w:i w:val="false"/>
          <w:color w:val="000000"/>
          <w:sz w:val="28"/>
        </w:rPr>
        <w:t>
      2)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тартуы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10-тармақтар</w:t>
      </w:r>
      <w:r>
        <w:rPr>
          <w:rFonts w:ascii="Times New Roman"/>
          <w:b w:val="false"/>
          <w:i w:val="false"/>
          <w:color w:val="000000"/>
          <w:sz w:val="28"/>
        </w:rPr>
        <w:t xml:space="preserve"> мынадай редакцияда жазылсын:</w:t>
      </w:r>
    </w:p>
    <w:bookmarkStart w:name="z206" w:id="163"/>
    <w:p>
      <w:pPr>
        <w:spacing w:after="0"/>
        <w:ind w:left="0"/>
        <w:jc w:val="both"/>
      </w:pPr>
      <w:r>
        <w:rPr>
          <w:rFonts w:ascii="Times New Roman"/>
          <w:b w:val="false"/>
          <w:i w:val="false"/>
          <w:color w:val="000000"/>
          <w:sz w:val="28"/>
        </w:rPr>
        <w:t>
      "9. Мемлекеттік қызметті көрсету үшін көрсетілетін қызметті берушіге (келу тәртібімен немесе пошта арқылы) немесе Мемлекеттік корпорацияға көрсетілетін қызметті алушы (бейрезидент/салық агенті)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осы мемлекеттік көрсетілетін қызмет стандартына 1-қосымшаға сәйкес:</w:t>
      </w:r>
    </w:p>
    <w:bookmarkEnd w:id="163"/>
    <w:p>
      <w:pPr>
        <w:spacing w:after="0"/>
        <w:ind w:left="0"/>
        <w:jc w:val="both"/>
      </w:pPr>
      <w:r>
        <w:rPr>
          <w:rFonts w:ascii="Times New Roman"/>
          <w:b w:val="false"/>
          <w:i w:val="false"/>
          <w:color w:val="000000"/>
          <w:sz w:val="28"/>
        </w:rPr>
        <w:t>
      Қазақстан Республикасында қызметті тұрақты мекеме құрмай жүзеге асыратын бейрезидент-заңды тұлғаның кірістері бойынша, осы тармақтың төртінші абзацында көрсетілмеген шетелдіктің немесе азаматтығы жоқ адамның кірістері бойынша – салық агентінің тұрған жері бойынша;</w:t>
      </w:r>
    </w:p>
    <w:p>
      <w:pPr>
        <w:spacing w:after="0"/>
        <w:ind w:left="0"/>
        <w:jc w:val="both"/>
      </w:pPr>
      <w:r>
        <w:rPr>
          <w:rFonts w:ascii="Times New Roman"/>
          <w:b w:val="false"/>
          <w:i w:val="false"/>
          <w:color w:val="000000"/>
          <w:sz w:val="28"/>
        </w:rPr>
        <w:t>
      бейрезиденттің тұрақты мекемесі – осындай тұрақты мекеменің орналасқан жері бойынша;</w:t>
      </w:r>
    </w:p>
    <w:p>
      <w:pPr>
        <w:spacing w:after="0"/>
        <w:ind w:left="0"/>
        <w:jc w:val="both"/>
      </w:pPr>
      <w:r>
        <w:rPr>
          <w:rFonts w:ascii="Times New Roman"/>
          <w:b w:val="false"/>
          <w:i w:val="false"/>
          <w:color w:val="000000"/>
          <w:sz w:val="28"/>
        </w:rPr>
        <w:t>
      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 салықтық өтінішті ұсынады.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Мемлекеттік корпорациясы дайын құжаттарды беруді тиісті құжаттарды қабылдағаны туралы қолхат негізінде жеке басын куәландыратын құжатты көрсеткен кезде жүзеге асырады.</w:t>
      </w:r>
    </w:p>
    <w:p>
      <w:pPr>
        <w:spacing w:after="0"/>
        <w:ind w:left="0"/>
        <w:jc w:val="both"/>
      </w:pPr>
      <w:r>
        <w:rPr>
          <w:rFonts w:ascii="Times New Roman"/>
          <w:b w:val="false"/>
          <w:i w:val="false"/>
          <w:color w:val="000000"/>
          <w:sz w:val="28"/>
        </w:rPr>
        <w:t>
      Көрсетілетін қызметті беруші, Мемлекеттік корпорация құжаттарды қабылдау кезінде құжаттардың түпнұсқаларымен көшірмелерді салыстырады, сонан соң түпнұсқаларды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07" w:id="164"/>
    <w:p>
      <w:pPr>
        <w:spacing w:after="0"/>
        <w:ind w:left="0"/>
        <w:jc w:val="both"/>
      </w:pPr>
      <w:r>
        <w:rPr>
          <w:rFonts w:ascii="Times New Roman"/>
          <w:b w:val="false"/>
          <w:i w:val="false"/>
          <w:color w:val="000000"/>
          <w:sz w:val="28"/>
        </w:rPr>
        <w:t>
      10. Егер:</w:t>
      </w:r>
    </w:p>
    <w:bookmarkEnd w:id="164"/>
    <w:p>
      <w:pPr>
        <w:spacing w:after="0"/>
        <w:ind w:left="0"/>
        <w:jc w:val="both"/>
      </w:pPr>
      <w:r>
        <w:rPr>
          <w:rFonts w:ascii="Times New Roman"/>
          <w:b w:val="false"/>
          <w:i w:val="false"/>
          <w:color w:val="000000"/>
          <w:sz w:val="28"/>
        </w:rPr>
        <w:t>
      1) көрсетілетін қызметті алушының (бейрезиденттің/салық агентінің) салықтық өтініші деректерінің көрсетілетін қызметті алушының және (немесе) салық агентінің салықтық есептілігі нысандарында көрсетілген деректерге сәйкес келмеген;</w:t>
      </w:r>
    </w:p>
    <w:p>
      <w:pPr>
        <w:spacing w:after="0"/>
        <w:ind w:left="0"/>
        <w:jc w:val="both"/>
      </w:pPr>
      <w:r>
        <w:rPr>
          <w:rFonts w:ascii="Times New Roman"/>
          <w:b w:val="false"/>
          <w:i w:val="false"/>
          <w:color w:val="000000"/>
          <w:sz w:val="28"/>
        </w:rPr>
        <w:t>
      2) салықтық өтініш берілген күні көрсетілетін қызметті алушының кірістерінен салықтық төлем болмаған;</w:t>
      </w:r>
    </w:p>
    <w:p>
      <w:pPr>
        <w:spacing w:after="0"/>
        <w:ind w:left="0"/>
        <w:jc w:val="both"/>
      </w:pPr>
      <w:r>
        <w:rPr>
          <w:rFonts w:ascii="Times New Roman"/>
          <w:b w:val="false"/>
          <w:i w:val="false"/>
          <w:color w:val="000000"/>
          <w:sz w:val="28"/>
        </w:rPr>
        <w:t>
      3) көрсетілетін қызметті алушыда және (немесе) салық агентінде салықтық өтініш берілген күні көрсетілетін қызметті алушының (бейрезиденттің) кірістерінен салықты аудару бойынша салықтық берешек болған жағдайлар мемлекеттік қызмет көрсетуден бас тарту үшін негіз болып табылады.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209" w:id="165"/>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65"/>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211" w:id="166"/>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166"/>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12" w:id="167"/>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парталдағы "жеке кабинет", Бірыңғай байланыс орталығы арқылы қашықтан қол жеткізу режимінде алу мүмкіндігі бар.</w:t>
      </w:r>
    </w:p>
    <w:bookmarkEnd w:id="167"/>
    <w:bookmarkStart w:name="z213" w:id="168"/>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168"/>
    <w:p>
      <w:pPr>
        <w:spacing w:after="0"/>
        <w:ind w:left="0"/>
        <w:jc w:val="both"/>
      </w:pPr>
      <w:r>
        <w:rPr>
          <w:rFonts w:ascii="Times New Roman"/>
          <w:b w:val="false"/>
          <w:i w:val="false"/>
          <w:color w:val="000000"/>
          <w:sz w:val="28"/>
        </w:rPr>
        <w:t xml:space="preserve">
      Қазақстан Республикасындағы көздерден алынған кірістері және ұстап қалған (төленген) салықтардың сомасы туралы анықтаманы алуға салықтық өтініш көрсетілген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редакцияда жазылсын;</w:t>
      </w:r>
    </w:p>
    <w:bookmarkStart w:name="z214" w:id="169"/>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Республикасының резинденттігін растау"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216" w:id="170"/>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Алматы, Астана және Шымкент қалалары бойынша аумақтық органдары (бұдан әрі – көрсетілетін қызметті беруші) көрсетеді.";</w:t>
      </w:r>
    </w:p>
    <w:bookmarkEnd w:id="170"/>
    <w:bookmarkStart w:name="z217" w:id="171"/>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End w:id="171"/>
    <w:bookmarkStart w:name="z218" w:id="172"/>
    <w:p>
      <w:pPr>
        <w:spacing w:after="0"/>
        <w:ind w:left="0"/>
        <w:jc w:val="both"/>
      </w:pPr>
      <w:r>
        <w:rPr>
          <w:rFonts w:ascii="Times New Roman"/>
          <w:b w:val="false"/>
          <w:i w:val="false"/>
          <w:color w:val="000000"/>
          <w:sz w:val="28"/>
        </w:rPr>
        <w:t>
      "1) көрсетілетін қызметті алушы құжаттарды тапсырған күннен бастап – күнтізбелік 10 (он) күн ішінде.</w:t>
      </w:r>
    </w:p>
    <w:bookmarkEnd w:id="172"/>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bookmarkStart w:name="z219" w:id="173"/>
    <w:p>
      <w:pPr>
        <w:spacing w:after="0"/>
        <w:ind w:left="0"/>
        <w:jc w:val="both"/>
      </w:pPr>
      <w:r>
        <w:rPr>
          <w:rFonts w:ascii="Times New Roman"/>
          <w:b w:val="false"/>
          <w:i w:val="false"/>
          <w:color w:val="000000"/>
          <w:sz w:val="28"/>
        </w:rPr>
        <w:t xml:space="preserve">
      6-тармақтың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End w:id="173"/>
    <w:bookmarkStart w:name="z220" w:id="174"/>
    <w:p>
      <w:pPr>
        <w:spacing w:after="0"/>
        <w:ind w:left="0"/>
        <w:jc w:val="both"/>
      </w:pPr>
      <w:r>
        <w:rPr>
          <w:rFonts w:ascii="Times New Roman"/>
          <w:b w:val="false"/>
          <w:i w:val="false"/>
          <w:color w:val="000000"/>
          <w:sz w:val="28"/>
        </w:rPr>
        <w:t>
      "1) уәкілетті орган белгілеген нысан бойынша резиденттігін растайтын құжатты және (немесе) оның телнұсқасын беру;";</w:t>
      </w:r>
    </w:p>
    <w:bookmarkEnd w:id="1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222" w:id="175"/>
    <w:p>
      <w:pPr>
        <w:spacing w:after="0"/>
        <w:ind w:left="0"/>
        <w:jc w:val="both"/>
      </w:pPr>
      <w:r>
        <w:rPr>
          <w:rFonts w:ascii="Times New Roman"/>
          <w:b w:val="false"/>
          <w:i w:val="false"/>
          <w:color w:val="000000"/>
          <w:sz w:val="28"/>
        </w:rPr>
        <w:t>
      "9. 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құжаттардың тізбесі:</w:t>
      </w:r>
    </w:p>
    <w:bookmarkEnd w:id="175"/>
    <w:p>
      <w:pPr>
        <w:spacing w:after="0"/>
        <w:ind w:left="0"/>
        <w:jc w:val="both"/>
      </w:pPr>
      <w:r>
        <w:rPr>
          <w:rFonts w:ascii="Times New Roman"/>
          <w:b w:val="false"/>
          <w:i w:val="false"/>
          <w:color w:val="000000"/>
          <w:sz w:val="28"/>
        </w:rPr>
        <w:t>
      резиденттігін растайтын құжатты алу үшін;</w:t>
      </w:r>
    </w:p>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резиденттігін растау туралы салықтық өтініш (бұдан әрі – салықтық өтініш);</w:t>
      </w:r>
    </w:p>
    <w:p>
      <w:pPr>
        <w:spacing w:after="0"/>
        <w:ind w:left="0"/>
        <w:jc w:val="both"/>
      </w:pPr>
      <w:r>
        <w:rPr>
          <w:rFonts w:ascii="Times New Roman"/>
          <w:b w:val="false"/>
          <w:i w:val="false"/>
          <w:color w:val="000000"/>
          <w:sz w:val="28"/>
        </w:rPr>
        <w:t>
      2)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нотариаттық куәландырылған көшірмесін;</w:t>
      </w:r>
    </w:p>
    <w:p>
      <w:pPr>
        <w:spacing w:after="0"/>
        <w:ind w:left="0"/>
        <w:jc w:val="both"/>
      </w:pPr>
      <w:r>
        <w:rPr>
          <w:rFonts w:ascii="Times New Roman"/>
          <w:b w:val="false"/>
          <w:i w:val="false"/>
          <w:color w:val="000000"/>
          <w:sz w:val="28"/>
        </w:rPr>
        <w:t>
      3) резидент болып табылатын шетелдік немесе азаматтығы жоқ адам – азаматтығы 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көшірмелерін ұсынады.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 Мемлекеттік корпорация құжаттарды қабылдау кезінде құжаттардың көшірмесін түпнұсқамен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Мемлекеттік корпорацияда дайын құжаттарды беруді тиісті құжаттарды қабылдағаны туралы қолхат негізінде жеке куәлігін көрсеткен кезде жүзеге асырады.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2)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нотариаттық куәландырылған электрондық көшірмесі;</w:t>
      </w:r>
    </w:p>
    <w:p>
      <w:pPr>
        <w:spacing w:after="0"/>
        <w:ind w:left="0"/>
        <w:jc w:val="both"/>
      </w:pPr>
      <w:r>
        <w:rPr>
          <w:rFonts w:ascii="Times New Roman"/>
          <w:b w:val="false"/>
          <w:i w:val="false"/>
          <w:color w:val="000000"/>
          <w:sz w:val="28"/>
        </w:rPr>
        <w:t>
      3) резидент болып табылатын шетелдік немесе азаматтығы жоқ адам – азаматтығыжоқ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электрондық көшірмелерін ұсынады.</w:t>
      </w:r>
    </w:p>
    <w:p>
      <w:pPr>
        <w:spacing w:after="0"/>
        <w:ind w:left="0"/>
        <w:jc w:val="both"/>
      </w:pPr>
      <w:r>
        <w:rPr>
          <w:rFonts w:ascii="Times New Roman"/>
          <w:b w:val="false"/>
          <w:i w:val="false"/>
          <w:color w:val="000000"/>
          <w:sz w:val="28"/>
        </w:rPr>
        <w:t>
      резиденттігін растайтын құжаттың телнұсқасын алу үшін;</w:t>
      </w:r>
    </w:p>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резидентігін растау туралы салықтық өтініш (бұдан әрі – салықтық өтініш);</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 цифрлы қолтаңбасымен (бұдан әрі – ЭЦҚ) куәландырылған электрондық құжат нысанында алады.</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23" w:id="176"/>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4) тармақшасы</w:t>
      </w:r>
      <w:r>
        <w:rPr>
          <w:rFonts w:ascii="Times New Roman"/>
          <w:b w:val="false"/>
          <w:i w:val="false"/>
          <w:color w:val="000000"/>
          <w:sz w:val="28"/>
        </w:rPr>
        <w:t xml:space="preserve"> мынадай редакцияда жазылсын:</w:t>
      </w:r>
    </w:p>
    <w:bookmarkEnd w:id="176"/>
    <w:bookmarkStart w:name="z224" w:id="177"/>
    <w:p>
      <w:pPr>
        <w:spacing w:after="0"/>
        <w:ind w:left="0"/>
        <w:jc w:val="both"/>
      </w:pPr>
      <w:r>
        <w:rPr>
          <w:rFonts w:ascii="Times New Roman"/>
          <w:b w:val="false"/>
          <w:i w:val="false"/>
          <w:color w:val="000000"/>
          <w:sz w:val="28"/>
        </w:rPr>
        <w:t xml:space="preserve">
      "4) Қазақстан Республикасының "Салық және бюджетке төленетін басқа да міндетті төлемдер туралы (Салық кодексі)" 2017 жылғы 25 желтоқсандағы Кодексінің </w:t>
      </w:r>
      <w:r>
        <w:rPr>
          <w:rFonts w:ascii="Times New Roman"/>
          <w:b w:val="false"/>
          <w:i w:val="false"/>
          <w:color w:val="000000"/>
          <w:sz w:val="28"/>
        </w:rPr>
        <w:t>217-бабында</w:t>
      </w:r>
      <w:r>
        <w:rPr>
          <w:rFonts w:ascii="Times New Roman"/>
          <w:b w:val="false"/>
          <w:i w:val="false"/>
          <w:color w:val="000000"/>
          <w:sz w:val="28"/>
        </w:rPr>
        <w:t xml:space="preserve"> көзделгендей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bookmarkEnd w:id="177"/>
    <w:p>
      <w:pPr>
        <w:spacing w:after="0"/>
        <w:ind w:left="0"/>
        <w:jc w:val="both"/>
      </w:pPr>
      <w:r>
        <w:rPr>
          <w:rFonts w:ascii="Times New Roman"/>
          <w:b w:val="false"/>
          <w:i w:val="false"/>
          <w:color w:val="000000"/>
          <w:sz w:val="28"/>
        </w:rPr>
        <w:t>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pPr>
        <w:spacing w:after="0"/>
        <w:ind w:left="0"/>
        <w:jc w:val="both"/>
      </w:pPr>
      <w:r>
        <w:rPr>
          <w:rFonts w:ascii="Times New Roman"/>
          <w:b w:val="false"/>
          <w:i w:val="false"/>
          <w:color w:val="000000"/>
          <w:sz w:val="28"/>
        </w:rPr>
        <w:t>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pPr>
        <w:spacing w:after="0"/>
        <w:ind w:left="0"/>
        <w:jc w:val="both"/>
      </w:pPr>
      <w:r>
        <w:rPr>
          <w:rFonts w:ascii="Times New Roman"/>
          <w:b w:val="false"/>
          <w:i w:val="false"/>
          <w:color w:val="000000"/>
          <w:sz w:val="28"/>
        </w:rPr>
        <w:t>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pPr>
        <w:spacing w:after="0"/>
        <w:ind w:left="0"/>
        <w:jc w:val="both"/>
      </w:pPr>
      <w:r>
        <w:rPr>
          <w:rFonts w:ascii="Times New Roman"/>
          <w:b w:val="false"/>
          <w:i w:val="false"/>
          <w:color w:val="000000"/>
          <w:sz w:val="28"/>
        </w:rPr>
        <w:t>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pPr>
        <w:spacing w:after="0"/>
        <w:ind w:left="0"/>
        <w:jc w:val="both"/>
      </w:pPr>
      <w:r>
        <w:rPr>
          <w:rFonts w:ascii="Times New Roman"/>
          <w:b w:val="false"/>
          <w:i w:val="false"/>
          <w:color w:val="000000"/>
          <w:sz w:val="28"/>
        </w:rPr>
        <w:t>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pPr>
        <w:spacing w:after="0"/>
        <w:ind w:left="0"/>
        <w:jc w:val="both"/>
      </w:pPr>
      <w:r>
        <w:rPr>
          <w:rFonts w:ascii="Times New Roman"/>
          <w:b w:val="false"/>
          <w:i w:val="false"/>
          <w:color w:val="000000"/>
          <w:sz w:val="28"/>
        </w:rPr>
        <w:t>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226" w:id="178"/>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7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17-тармақтар</w:t>
      </w:r>
      <w:r>
        <w:rPr>
          <w:rFonts w:ascii="Times New Roman"/>
          <w:b w:val="false"/>
          <w:i w:val="false"/>
          <w:color w:val="000000"/>
          <w:sz w:val="28"/>
        </w:rPr>
        <w:t xml:space="preserve"> мынадай редакцияда жазылсын:</w:t>
      </w:r>
    </w:p>
    <w:bookmarkStart w:name="z228" w:id="179"/>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179"/>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29" w:id="180"/>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bookmarkEnd w:id="180"/>
    <w:bookmarkStart w:name="z230" w:id="181"/>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Салық төлеушінің кабинеті, Бірыңғай байланыс орталығы арқылы қашықтықтан қол жеткізу режимінде алу мүмкіндігі бар.</w:t>
      </w:r>
    </w:p>
    <w:bookmarkEnd w:id="181"/>
    <w:bookmarkStart w:name="z231" w:id="182"/>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182"/>
    <w:p>
      <w:pPr>
        <w:spacing w:after="0"/>
        <w:ind w:left="0"/>
        <w:jc w:val="both"/>
      </w:pPr>
      <w:r>
        <w:rPr>
          <w:rFonts w:ascii="Times New Roman"/>
          <w:b w:val="false"/>
          <w:i w:val="false"/>
          <w:color w:val="000000"/>
          <w:sz w:val="28"/>
        </w:rPr>
        <w:t xml:space="preserve">
      салықтық резиденттігін растауға арналған салықтық өтініш көрсетілген мемлекеттік көрсетілетін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редакцияда жазылсын;</w:t>
      </w:r>
    </w:p>
    <w:bookmarkStart w:name="z232" w:id="183"/>
    <w:p>
      <w:pPr>
        <w:spacing w:after="0"/>
        <w:ind w:left="0"/>
        <w:jc w:val="both"/>
      </w:pPr>
      <w:r>
        <w:rPr>
          <w:rFonts w:ascii="Times New Roman"/>
          <w:b w:val="false"/>
          <w:i w:val="false"/>
          <w:color w:val="000000"/>
          <w:sz w:val="28"/>
        </w:rPr>
        <w:t xml:space="preserve">
      көрсетілген бұйрықпен бекітілген "Алкоголь өніміне (шарап материалы мен сыраны қоспағанда) есепке алу-бақылау таңбаларын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234" w:id="184"/>
    <w:p>
      <w:pPr>
        <w:spacing w:after="0"/>
        <w:ind w:left="0"/>
        <w:jc w:val="both"/>
      </w:pPr>
      <w:r>
        <w:rPr>
          <w:rFonts w:ascii="Times New Roman"/>
          <w:b w:val="false"/>
          <w:i w:val="false"/>
          <w:color w:val="000000"/>
          <w:sz w:val="28"/>
        </w:rPr>
        <w:t>
      "Алкоголь өніміне (шарап материалы, сыра мен сыра сусынын қоспағанда) есепке алу-бақылау таңбаларын беру" мемлекеттік көрсетілетін қызмет стандарты;</w:t>
      </w:r>
    </w:p>
    <w:bookmarkEnd w:id="1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236" w:id="185"/>
    <w:p>
      <w:pPr>
        <w:spacing w:after="0"/>
        <w:ind w:left="0"/>
        <w:jc w:val="both"/>
      </w:pPr>
      <w:r>
        <w:rPr>
          <w:rFonts w:ascii="Times New Roman"/>
          <w:b w:val="false"/>
          <w:i w:val="false"/>
          <w:color w:val="000000"/>
          <w:sz w:val="28"/>
        </w:rPr>
        <w:t>
      "1. "Алкоголь өніміне (шарап материалы, сыра мен сыра сусынын қоспағанда) есепке алу-бақылау таңбаларын беру" мемлекеттік көрсетілетін қызметі (бұдан әрі – мемлекеттік көрсетілетін қызмет).";</w:t>
      </w:r>
    </w:p>
    <w:bookmarkEnd w:id="1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238" w:id="186"/>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240" w:id="187"/>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құжаттар топтамасын тапсырған сәттен бастап: </w:t>
      </w:r>
    </w:p>
    <w:bookmarkEnd w:id="187"/>
    <w:p>
      <w:pPr>
        <w:spacing w:after="0"/>
        <w:ind w:left="0"/>
        <w:jc w:val="both"/>
      </w:pPr>
      <w:r>
        <w:rPr>
          <w:rFonts w:ascii="Times New Roman"/>
          <w:b w:val="false"/>
          <w:i w:val="false"/>
          <w:color w:val="000000"/>
          <w:sz w:val="28"/>
        </w:rPr>
        <w:t>
      шарап материалы, сыра мен сыра сусынын қоспағанда, алкоголь өніміне арналған (бұдан әрі – алкоголь өнімі) есепке алу-бақылау таңбаларын (бұдан әрі – ЕБТ) көрсетілетін қызметті беруші ЕБТ-на тиісті штрих-код жапсырылғаннан кейін және ЕБТ-на штрих-код жапсыру үшін өтінішке ЕБТ нөмірлерінің диапазондарын таңу жүзеге асырылғаннан кейін ЕБТ-на штрих-код жапсыру үшін өтініш ақпараттық жүйе арқылы келіп түскен күннен бастап 5 (бес) жұмыс күні ішінде жүргізеді;</w:t>
      </w:r>
    </w:p>
    <w:p>
      <w:pPr>
        <w:spacing w:after="0"/>
        <w:ind w:left="0"/>
        <w:jc w:val="both"/>
      </w:pPr>
      <w:r>
        <w:rPr>
          <w:rFonts w:ascii="Times New Roman"/>
          <w:b w:val="false"/>
          <w:i w:val="false"/>
          <w:color w:val="000000"/>
          <w:sz w:val="28"/>
        </w:rPr>
        <w:t>
      көрсетілетін қызметті алушы ЕБТ АЖ арқылы табыс еткен алдағы жылға өтінімдерді күнтізбелік 3 (үш) күннен аспайтын мерзімде келіседі;";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төртінші бөлігі мынадай редакцияда жазылсын:</w:t>
      </w:r>
    </w:p>
    <w:bookmarkStart w:name="z242" w:id="188"/>
    <w:p>
      <w:pPr>
        <w:spacing w:after="0"/>
        <w:ind w:left="0"/>
        <w:jc w:val="both"/>
      </w:pPr>
      <w:r>
        <w:rPr>
          <w:rFonts w:ascii="Times New Roman"/>
          <w:b w:val="false"/>
          <w:i w:val="false"/>
          <w:color w:val="000000"/>
          <w:sz w:val="28"/>
        </w:rPr>
        <w:t>
      "ЕБТ жасап шығарғаны үшін төлемді көрсетілетін қызметті алушылар олардың өтініміне сәйкес жеткізушінің банк шотына ақша аудару жолымен ЕБТ алу жүзеге асырылатын айдың 1-і күніне дейін күнтізбелік 20 (жиырма) күннен кешіктірмейтін мерзімде әр ай бойынша бөлек жүргізеді.";</w:t>
      </w:r>
    </w:p>
    <w:bookmarkEnd w:id="1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10-тармақтар</w:t>
      </w:r>
      <w:r>
        <w:rPr>
          <w:rFonts w:ascii="Times New Roman"/>
          <w:b w:val="false"/>
          <w:i w:val="false"/>
          <w:color w:val="000000"/>
          <w:sz w:val="28"/>
        </w:rPr>
        <w:t xml:space="preserve"> мынадай редакцияда жазылсын:</w:t>
      </w:r>
    </w:p>
    <w:bookmarkStart w:name="z244" w:id="189"/>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p>
    <w:bookmarkEnd w:id="189"/>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w:t>
      </w:r>
    </w:p>
    <w:bookmarkStart w:name="z246" w:id="190"/>
    <w:p>
      <w:pPr>
        <w:spacing w:after="0"/>
        <w:ind w:left="0"/>
        <w:jc w:val="both"/>
      </w:pPr>
      <w:r>
        <w:rPr>
          <w:rFonts w:ascii="Times New Roman"/>
          <w:b w:val="false"/>
          <w:i w:val="false"/>
          <w:color w:val="000000"/>
          <w:sz w:val="28"/>
        </w:rPr>
        <w:t>
      "12.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1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15-тармақтар</w:t>
      </w:r>
      <w:r>
        <w:rPr>
          <w:rFonts w:ascii="Times New Roman"/>
          <w:b w:val="false"/>
          <w:i w:val="false"/>
          <w:color w:val="000000"/>
          <w:sz w:val="28"/>
        </w:rPr>
        <w:t xml:space="preserve"> мынадай редакцияда жазылсын:</w:t>
      </w:r>
    </w:p>
    <w:bookmarkStart w:name="z248" w:id="191"/>
    <w:p>
      <w:pPr>
        <w:spacing w:after="0"/>
        <w:ind w:left="0"/>
        <w:jc w:val="both"/>
      </w:pPr>
      <w:r>
        <w:rPr>
          <w:rFonts w:ascii="Times New Roman"/>
          <w:b w:val="false"/>
          <w:i w:val="false"/>
          <w:color w:val="000000"/>
          <w:sz w:val="28"/>
        </w:rPr>
        <w:t>
      "14. Көрсетілетін қызметті алушының мемлекеттік қызмет көрсету мәртебесі туралы ақпаратты Бірыңғай байланыс-орталығы арқылы қашықтан қол жеткізу режимінде алу мүмкіндігі бар.</w:t>
      </w:r>
    </w:p>
    <w:bookmarkEnd w:id="191"/>
    <w:bookmarkStart w:name="z249" w:id="192"/>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192"/>
    <w:bookmarkStart w:name="z250" w:id="193"/>
    <w:p>
      <w:pPr>
        <w:spacing w:after="0"/>
        <w:ind w:left="0"/>
        <w:jc w:val="both"/>
      </w:pPr>
      <w:r>
        <w:rPr>
          <w:rFonts w:ascii="Times New Roman"/>
          <w:b w:val="false"/>
          <w:i w:val="false"/>
          <w:color w:val="000000"/>
          <w:sz w:val="28"/>
        </w:rPr>
        <w:t xml:space="preserve">
      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редакцияда жазылсын;</w:t>
      </w:r>
    </w:p>
    <w:bookmarkEnd w:id="193"/>
    <w:bookmarkStart w:name="z251" w:id="194"/>
    <w:p>
      <w:pPr>
        <w:spacing w:after="0"/>
        <w:ind w:left="0"/>
        <w:jc w:val="both"/>
      </w:pPr>
      <w:r>
        <w:rPr>
          <w:rFonts w:ascii="Times New Roman"/>
          <w:b w:val="false"/>
          <w:i w:val="false"/>
          <w:color w:val="000000"/>
          <w:sz w:val="28"/>
        </w:rPr>
        <w:t xml:space="preserve">
      Қазақстан Республикасының аумағына импортталатын алкоголь өнімдеріне есепке алу-бақылау маркаларын немесе темекі бұйымдарына акциздік маркалар дайындауға өтінім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редакцияда жазылсын;</w:t>
      </w:r>
    </w:p>
    <w:bookmarkEnd w:id="194"/>
    <w:bookmarkStart w:name="z252" w:id="195"/>
    <w:p>
      <w:pPr>
        <w:spacing w:after="0"/>
        <w:ind w:left="0"/>
        <w:jc w:val="both"/>
      </w:pPr>
      <w:r>
        <w:rPr>
          <w:rFonts w:ascii="Times New Roman"/>
          <w:b w:val="false"/>
          <w:i w:val="false"/>
          <w:color w:val="000000"/>
          <w:sz w:val="28"/>
        </w:rPr>
        <w:t xml:space="preserve">
      есепке алу-бақылау маркаларына штрих-код жапсыру үшін өтініш көрсетілген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редакцияда жазылсын;</w:t>
      </w:r>
    </w:p>
    <w:bookmarkEnd w:id="195"/>
    <w:bookmarkStart w:name="z253" w:id="196"/>
    <w:p>
      <w:pPr>
        <w:spacing w:after="0"/>
        <w:ind w:left="0"/>
        <w:jc w:val="both"/>
      </w:pPr>
      <w:r>
        <w:rPr>
          <w:rFonts w:ascii="Times New Roman"/>
          <w:b w:val="false"/>
          <w:i w:val="false"/>
          <w:color w:val="000000"/>
          <w:sz w:val="28"/>
        </w:rPr>
        <w:t xml:space="preserve">
      есепке алу-бақылау маркаларын немесе акциздік маркаларды алуға өтініш көрсетілген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редакцияда жазылсын;</w:t>
      </w:r>
    </w:p>
    <w:bookmarkEnd w:id="196"/>
    <w:bookmarkStart w:name="z254" w:id="197"/>
    <w:p>
      <w:pPr>
        <w:spacing w:after="0"/>
        <w:ind w:left="0"/>
        <w:jc w:val="both"/>
      </w:pPr>
      <w:r>
        <w:rPr>
          <w:rFonts w:ascii="Times New Roman"/>
          <w:b w:val="false"/>
          <w:i w:val="false"/>
          <w:color w:val="000000"/>
          <w:sz w:val="28"/>
        </w:rPr>
        <w:t xml:space="preserve">
      көрсетілген бұйрықпен бекітілген "Темекі өнімдеріне акциздік таңбалар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256" w:id="198"/>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258" w:id="199"/>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p>
    <w:bookmarkEnd w:id="199"/>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w:t>
      </w:r>
    </w:p>
    <w:bookmarkStart w:name="z260" w:id="200"/>
    <w:p>
      <w:pPr>
        <w:spacing w:after="0"/>
        <w:ind w:left="0"/>
        <w:jc w:val="both"/>
      </w:pPr>
      <w:r>
        <w:rPr>
          <w:rFonts w:ascii="Times New Roman"/>
          <w:b w:val="false"/>
          <w:i w:val="false"/>
          <w:color w:val="000000"/>
          <w:sz w:val="28"/>
        </w:rPr>
        <w:t>
      "12.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2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15-тармақтар</w:t>
      </w:r>
      <w:r>
        <w:rPr>
          <w:rFonts w:ascii="Times New Roman"/>
          <w:b w:val="false"/>
          <w:i w:val="false"/>
          <w:color w:val="000000"/>
          <w:sz w:val="28"/>
        </w:rPr>
        <w:t xml:space="preserve"> мынадай редакцияда жазылсын:</w:t>
      </w:r>
    </w:p>
    <w:bookmarkStart w:name="z262" w:id="201"/>
    <w:p>
      <w:pPr>
        <w:spacing w:after="0"/>
        <w:ind w:left="0"/>
        <w:jc w:val="both"/>
      </w:pPr>
      <w:r>
        <w:rPr>
          <w:rFonts w:ascii="Times New Roman"/>
          <w:b w:val="false"/>
          <w:i w:val="false"/>
          <w:color w:val="000000"/>
          <w:sz w:val="28"/>
        </w:rPr>
        <w:t>
      "14. Көрсетілетін қызметті алушының мемлекеттік қызмет көрсету мәртебесі туралы ақпаратты Бірыңғай байланыс-орталығы арқылы қашықтан қол жеткізу режимінде алу мүмкіндігі бар.</w:t>
      </w:r>
    </w:p>
    <w:bookmarkEnd w:id="201"/>
    <w:bookmarkStart w:name="z263" w:id="202"/>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202"/>
    <w:bookmarkStart w:name="z264" w:id="203"/>
    <w:p>
      <w:pPr>
        <w:spacing w:after="0"/>
        <w:ind w:left="0"/>
        <w:jc w:val="both"/>
      </w:pPr>
      <w:r>
        <w:rPr>
          <w:rFonts w:ascii="Times New Roman"/>
          <w:b w:val="false"/>
          <w:i w:val="false"/>
          <w:color w:val="000000"/>
          <w:sz w:val="28"/>
        </w:rPr>
        <w:t xml:space="preserve">
      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редакцияда жазылсын;</w:t>
      </w:r>
    </w:p>
    <w:bookmarkEnd w:id="203"/>
    <w:bookmarkStart w:name="z265" w:id="204"/>
    <w:p>
      <w:pPr>
        <w:spacing w:after="0"/>
        <w:ind w:left="0"/>
        <w:jc w:val="both"/>
      </w:pPr>
      <w:r>
        <w:rPr>
          <w:rFonts w:ascii="Times New Roman"/>
          <w:b w:val="false"/>
          <w:i w:val="false"/>
          <w:color w:val="000000"/>
          <w:sz w:val="28"/>
        </w:rPr>
        <w:t xml:space="preserve">
      Қазақстан Республикасының аумағына импортталатын алкоголь өнімдеріне есепке алу-бақылау маркаларын немесе темекі бұйымдарына акциздік маркалар дайындауға өтінім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редакцияда жазылсын;</w:t>
      </w:r>
    </w:p>
    <w:bookmarkEnd w:id="204"/>
    <w:bookmarkStart w:name="z266" w:id="205"/>
    <w:p>
      <w:pPr>
        <w:spacing w:after="0"/>
        <w:ind w:left="0"/>
        <w:jc w:val="both"/>
      </w:pPr>
      <w:r>
        <w:rPr>
          <w:rFonts w:ascii="Times New Roman"/>
          <w:b w:val="false"/>
          <w:i w:val="false"/>
          <w:color w:val="000000"/>
          <w:sz w:val="28"/>
        </w:rPr>
        <w:t xml:space="preserve">
      есепке алу-бақылау маркаларына штрих-код жапсыру үшін өтініш көрсетілген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редакцияда жазылсын;</w:t>
      </w:r>
    </w:p>
    <w:bookmarkEnd w:id="205"/>
    <w:bookmarkStart w:name="z267" w:id="206"/>
    <w:p>
      <w:pPr>
        <w:spacing w:after="0"/>
        <w:ind w:left="0"/>
        <w:jc w:val="both"/>
      </w:pPr>
      <w:r>
        <w:rPr>
          <w:rFonts w:ascii="Times New Roman"/>
          <w:b w:val="false"/>
          <w:i w:val="false"/>
          <w:color w:val="000000"/>
          <w:sz w:val="28"/>
        </w:rPr>
        <w:t xml:space="preserve">
      есепке алу-бақылау маркаларын немесе акциздік маркаларды алуға өтініш көрсетілген мемлекеттік көрсетілетін қызмет стандартына 4-қосымшаға сәйкес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редакцияда жазылсын;</w:t>
      </w:r>
    </w:p>
    <w:bookmarkEnd w:id="206"/>
    <w:bookmarkStart w:name="z268" w:id="207"/>
    <w:p>
      <w:pPr>
        <w:spacing w:after="0"/>
        <w:ind w:left="0"/>
        <w:jc w:val="both"/>
      </w:pPr>
      <w:r>
        <w:rPr>
          <w:rFonts w:ascii="Times New Roman"/>
          <w:b w:val="false"/>
          <w:i w:val="false"/>
          <w:color w:val="000000"/>
          <w:sz w:val="28"/>
        </w:rPr>
        <w:t xml:space="preserve">
      көрсетілген бұйрықпен бекітілген "Салықтық есептілікті ұсынуын тоқтата тұру (ұзарту, қайта бастау)"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редакцияда жазылсын;</w:t>
      </w:r>
    </w:p>
    <w:bookmarkEnd w:id="207"/>
    <w:bookmarkStart w:name="z269" w:id="208"/>
    <w:p>
      <w:pPr>
        <w:spacing w:after="0"/>
        <w:ind w:left="0"/>
        <w:jc w:val="both"/>
      </w:pPr>
      <w:r>
        <w:rPr>
          <w:rFonts w:ascii="Times New Roman"/>
          <w:b w:val="false"/>
          <w:i w:val="false"/>
          <w:color w:val="000000"/>
          <w:sz w:val="28"/>
        </w:rPr>
        <w:t xml:space="preserve">
      көрсетілген бұйрықпен бекітілген "Бақылау-касса машиналарының мемлекеттік тізіліміне бақылау-касса машиналарының жаңа модельдерін енгізу"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 xml:space="preserve">: </w:t>
      </w:r>
    </w:p>
    <w:bookmarkEnd w:id="2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271" w:id="209"/>
    <w:p>
      <w:pPr>
        <w:spacing w:after="0"/>
        <w:ind w:left="0"/>
        <w:jc w:val="both"/>
      </w:pPr>
      <w:r>
        <w:rPr>
          <w:rFonts w:ascii="Times New Roman"/>
          <w:b w:val="false"/>
          <w:i w:val="false"/>
          <w:color w:val="000000"/>
          <w:sz w:val="28"/>
        </w:rPr>
        <w:t>
      "1) бақылау-касса машиналарының (бұдан әрі – БКМ) моделін БКМ мемлекеттік тізіліміне енгізу (енгізуден бас тарту) – салықтық өтінішті қабылдаған күнінен бастап 10 (он) жұмыс күні ішінде;";</w:t>
      </w:r>
    </w:p>
    <w:bookmarkEnd w:id="2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1) тармақшасы мынадай редакцияда жазылсын:</w:t>
      </w:r>
    </w:p>
    <w:bookmarkStart w:name="z273" w:id="210"/>
    <w:p>
      <w:pPr>
        <w:spacing w:after="0"/>
        <w:ind w:left="0"/>
        <w:jc w:val="both"/>
      </w:pPr>
      <w:r>
        <w:rPr>
          <w:rFonts w:ascii="Times New Roman"/>
          <w:b w:val="false"/>
          <w:i w:val="false"/>
          <w:color w:val="000000"/>
          <w:sz w:val="28"/>
        </w:rPr>
        <w:t>
      "1) БКМ моделін БКМ мемлекеттік тізіліміне енгізу;";</w:t>
      </w:r>
    </w:p>
    <w:bookmarkEnd w:id="2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9-тармақта</w:t>
      </w:r>
      <w:r>
        <w:rPr>
          <w:rFonts w:ascii="Times New Roman"/>
          <w:b w:val="false"/>
          <w:i w:val="false"/>
          <w:color w:val="000000"/>
          <w:sz w:val="28"/>
        </w:rPr>
        <w:t>:</w:t>
      </w:r>
    </w:p>
    <w:bookmarkStart w:name="z275" w:id="211"/>
    <w:p>
      <w:pPr>
        <w:spacing w:after="0"/>
        <w:ind w:left="0"/>
        <w:jc w:val="both"/>
      </w:pPr>
      <w:r>
        <w:rPr>
          <w:rFonts w:ascii="Times New Roman"/>
          <w:b w:val="false"/>
          <w:i w:val="false"/>
          <w:color w:val="000000"/>
          <w:sz w:val="28"/>
        </w:rPr>
        <w:t>
      2) тармақша мынадай редакцияда жазылсын:</w:t>
      </w:r>
    </w:p>
    <w:bookmarkEnd w:id="211"/>
    <w:bookmarkStart w:name="z276" w:id="212"/>
    <w:p>
      <w:pPr>
        <w:spacing w:after="0"/>
        <w:ind w:left="0"/>
        <w:jc w:val="both"/>
      </w:pPr>
      <w:r>
        <w:rPr>
          <w:rFonts w:ascii="Times New Roman"/>
          <w:b w:val="false"/>
          <w:i w:val="false"/>
          <w:color w:val="000000"/>
          <w:sz w:val="28"/>
        </w:rPr>
        <w:t>
      "2) БКМ моделінің эталондық үлгісі және БКМ моделінің техникалық, функционалдық және пайдаланылу сипаттамаларын беретін мынадай материалдар:</w:t>
      </w:r>
    </w:p>
    <w:bookmarkEnd w:id="212"/>
    <w:p>
      <w:pPr>
        <w:spacing w:after="0"/>
        <w:ind w:left="0"/>
        <w:jc w:val="both"/>
      </w:pPr>
      <w:r>
        <w:rPr>
          <w:rFonts w:ascii="Times New Roman"/>
          <w:b w:val="false"/>
          <w:i w:val="false"/>
          <w:color w:val="000000"/>
          <w:sz w:val="28"/>
        </w:rPr>
        <w:t>
      өндіруші зауыттың паспорты;</w:t>
      </w:r>
    </w:p>
    <w:p>
      <w:pPr>
        <w:spacing w:after="0"/>
        <w:ind w:left="0"/>
        <w:jc w:val="both"/>
      </w:pPr>
      <w:r>
        <w:rPr>
          <w:rFonts w:ascii="Times New Roman"/>
          <w:b w:val="false"/>
          <w:i w:val="false"/>
          <w:color w:val="000000"/>
          <w:sz w:val="28"/>
        </w:rPr>
        <w:t>
      өндіруші зауыттың техникалық құжаттамасы;</w:t>
      </w:r>
    </w:p>
    <w:p>
      <w:pPr>
        <w:spacing w:after="0"/>
        <w:ind w:left="0"/>
        <w:jc w:val="both"/>
      </w:pPr>
      <w:r>
        <w:rPr>
          <w:rFonts w:ascii="Times New Roman"/>
          <w:b w:val="false"/>
          <w:i w:val="false"/>
          <w:color w:val="000000"/>
          <w:sz w:val="28"/>
        </w:rPr>
        <w:t>
      қағаз және электрондық жеткізгіштердегі БКМ пайдалану нұсқаулығы;</w:t>
      </w:r>
    </w:p>
    <w:p>
      <w:pPr>
        <w:spacing w:after="0"/>
        <w:ind w:left="0"/>
        <w:jc w:val="both"/>
      </w:pPr>
      <w:r>
        <w:rPr>
          <w:rFonts w:ascii="Times New Roman"/>
          <w:b w:val="false"/>
          <w:i w:val="false"/>
          <w:color w:val="000000"/>
          <w:sz w:val="28"/>
        </w:rPr>
        <w:t>
      фискалды режим орнату, БКМ қайта тіркеу, фискалдық есептерді, кассаның ағымдағы жай-күйі туралы есепті (Х-есеп) алу кезіндегі, сондай-ақ бақылау чегінде қамтылуы үшін тиісті ақпаратты енгізу кезіндегі мемлекеттік кірістер органы қызметкері іс-қимылдарының егжей-тегжейлі сипаттамасын қамтитын қағаз және электрондық жеткізгіштердегі мемлекеттік кірістер органының қызметкері үшін нұсқаулық;</w:t>
      </w:r>
    </w:p>
    <w:p>
      <w:pPr>
        <w:spacing w:after="0"/>
        <w:ind w:left="0"/>
        <w:jc w:val="both"/>
      </w:pPr>
      <w:r>
        <w:rPr>
          <w:rFonts w:ascii="Times New Roman"/>
          <w:b w:val="false"/>
          <w:i w:val="false"/>
          <w:color w:val="000000"/>
          <w:sz w:val="28"/>
        </w:rPr>
        <w:t>
      өндіруші зауыттың БКМ моделін техникалық қолдау бойынша кепілдіктің міндеттемесі;</w:t>
      </w:r>
    </w:p>
    <w:p>
      <w:pPr>
        <w:spacing w:after="0"/>
        <w:ind w:left="0"/>
        <w:jc w:val="both"/>
      </w:pPr>
      <w:r>
        <w:rPr>
          <w:rFonts w:ascii="Times New Roman"/>
          <w:b w:val="false"/>
          <w:i w:val="false"/>
          <w:color w:val="000000"/>
          <w:sz w:val="28"/>
        </w:rPr>
        <w:t>
      өндіруші зауыттың құжаттамасында көрсетілген БКМ моделінің техникалық сипаттамаларының белгіленген нысандағы негізгі техникалық талаптарға сәйкестігі туралы мәліметтер;</w:t>
      </w:r>
    </w:p>
    <w:p>
      <w:pPr>
        <w:spacing w:after="0"/>
        <w:ind w:left="0"/>
        <w:jc w:val="both"/>
      </w:pPr>
      <w:r>
        <w:rPr>
          <w:rFonts w:ascii="Times New Roman"/>
          <w:b w:val="false"/>
          <w:i w:val="false"/>
          <w:color w:val="000000"/>
          <w:sz w:val="28"/>
        </w:rPr>
        <w:t>
      БКМ моделінің сәйкестік сертификатының нотариалды куәландырылған көшірмесі;";</w:t>
      </w:r>
    </w:p>
    <w:bookmarkStart w:name="z277" w:id="213"/>
    <w:p>
      <w:pPr>
        <w:spacing w:after="0"/>
        <w:ind w:left="0"/>
        <w:jc w:val="both"/>
      </w:pPr>
      <w:r>
        <w:rPr>
          <w:rFonts w:ascii="Times New Roman"/>
          <w:b w:val="false"/>
          <w:i w:val="false"/>
          <w:color w:val="000000"/>
          <w:sz w:val="28"/>
        </w:rPr>
        <w:t>
      4) тармақша алынып тасталсын:</w:t>
      </w:r>
    </w:p>
    <w:bookmarkEnd w:id="2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279" w:id="214"/>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p>
    <w:bookmarkEnd w:id="214"/>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15-тармақ</w:t>
      </w:r>
      <w:r>
        <w:rPr>
          <w:rFonts w:ascii="Times New Roman"/>
          <w:b w:val="false"/>
          <w:i w:val="false"/>
          <w:color w:val="000000"/>
          <w:sz w:val="28"/>
        </w:rPr>
        <w:t xml:space="preserve"> мынадай редакцияда жазылсын:</w:t>
      </w:r>
    </w:p>
    <w:bookmarkStart w:name="z281" w:id="215"/>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215"/>
    <w:bookmarkStart w:name="z282" w:id="216"/>
    <w:p>
      <w:pPr>
        <w:spacing w:after="0"/>
        <w:ind w:left="0"/>
        <w:jc w:val="both"/>
      </w:pPr>
      <w:r>
        <w:rPr>
          <w:rFonts w:ascii="Times New Roman"/>
          <w:b w:val="false"/>
          <w:i w:val="false"/>
          <w:color w:val="000000"/>
          <w:sz w:val="28"/>
        </w:rPr>
        <w:t>
      14. Көрсетілетін қызметті алушының мемлекеттік қызмет көрсету мәртебесі туралы ақпаратты бірыңғай байланыс-орталығы арқылы қашықтан қол жеткізу режимінде алу мүмкіндігі бар.</w:t>
      </w:r>
    </w:p>
    <w:bookmarkEnd w:id="216"/>
    <w:bookmarkStart w:name="z283" w:id="217"/>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217"/>
    <w:bookmarkStart w:name="z284" w:id="218"/>
    <w:p>
      <w:pPr>
        <w:spacing w:after="0"/>
        <w:ind w:left="0"/>
        <w:jc w:val="both"/>
      </w:pPr>
      <w:r>
        <w:rPr>
          <w:rFonts w:ascii="Times New Roman"/>
          <w:b w:val="false"/>
          <w:i w:val="false"/>
          <w:color w:val="000000"/>
          <w:sz w:val="28"/>
        </w:rPr>
        <w:t xml:space="preserve">
      бақылау касса-машинасының моделін мемлекеттік тізілімге енгізу туралы салықтық өтініш көрсетілген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редакцияда жазылсын;</w:t>
      </w:r>
    </w:p>
    <w:bookmarkEnd w:id="218"/>
    <w:bookmarkStart w:name="z285" w:id="219"/>
    <w:p>
      <w:pPr>
        <w:spacing w:after="0"/>
        <w:ind w:left="0"/>
        <w:jc w:val="both"/>
      </w:pPr>
      <w:r>
        <w:rPr>
          <w:rFonts w:ascii="Times New Roman"/>
          <w:b w:val="false"/>
          <w:i w:val="false"/>
          <w:color w:val="000000"/>
          <w:sz w:val="28"/>
        </w:rPr>
        <w:t xml:space="preserve">
      көрсетілген бұйрықпен бекітілген "Салықтық есептілікті қабылдау"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287" w:id="220"/>
    <w:p>
      <w:pPr>
        <w:spacing w:after="0"/>
        <w:ind w:left="0"/>
        <w:jc w:val="both"/>
      </w:pPr>
      <w:r>
        <w:rPr>
          <w:rFonts w:ascii="Times New Roman"/>
          <w:b w:val="false"/>
          <w:i w:val="false"/>
          <w:color w:val="000000"/>
          <w:sz w:val="28"/>
        </w:rPr>
        <w:t>
      "Салықтық есептілікті қабылдау";</w:t>
      </w:r>
    </w:p>
    <w:bookmarkEnd w:id="2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289" w:id="221"/>
    <w:p>
      <w:pPr>
        <w:spacing w:after="0"/>
        <w:ind w:left="0"/>
        <w:jc w:val="both"/>
      </w:pPr>
      <w:r>
        <w:rPr>
          <w:rFonts w:ascii="Times New Roman"/>
          <w:b w:val="false"/>
          <w:i w:val="false"/>
          <w:color w:val="000000"/>
          <w:sz w:val="28"/>
        </w:rPr>
        <w:t>
      "1. "Салықтық есептілікті қабылдау" мемлекеттік көрсетілетін қызметі (бұдан әрі – мемлекеттік көрсетілетін қызмет).";</w:t>
      </w:r>
    </w:p>
    <w:bookmarkEnd w:id="221"/>
    <w:bookmarkStart w:name="z290" w:id="222"/>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 </w:t>
      </w:r>
    </w:p>
    <w:bookmarkEnd w:id="222"/>
    <w:bookmarkStart w:name="z291" w:id="223"/>
    <w:p>
      <w:pPr>
        <w:spacing w:after="0"/>
        <w:ind w:left="0"/>
        <w:jc w:val="both"/>
      </w:pPr>
      <w:r>
        <w:rPr>
          <w:rFonts w:ascii="Times New Roman"/>
          <w:b w:val="false"/>
          <w:i w:val="false"/>
          <w:color w:val="000000"/>
          <w:sz w:val="28"/>
        </w:rPr>
        <w:t>
      "1) келу тәртібінде қағаз тасымалдағышында көрсетілетін қызметті берушіге табыс етілген салықтық есептілікті қабылдау – оны тапсырған сәттен бастап 10 (он) минут ішінде;</w:t>
      </w:r>
    </w:p>
    <w:bookmarkEnd w:id="223"/>
    <w:p>
      <w:pPr>
        <w:spacing w:after="0"/>
        <w:ind w:left="0"/>
        <w:jc w:val="both"/>
      </w:pPr>
      <w:r>
        <w:rPr>
          <w:rFonts w:ascii="Times New Roman"/>
          <w:b w:val="false"/>
          <w:i w:val="false"/>
          <w:color w:val="000000"/>
          <w:sz w:val="28"/>
        </w:rPr>
        <w:t>
      келу тәртібінде қағаз тасымалдағышында Мемлекеттік корпорация арқылы табыс етілген салықтық есептілікті қабылдау – оны тапсырған сәттен бастап 10 (он) минут ішінде;</w:t>
      </w:r>
    </w:p>
    <w:p>
      <w:pPr>
        <w:spacing w:after="0"/>
        <w:ind w:left="0"/>
        <w:jc w:val="both"/>
      </w:pPr>
      <w:r>
        <w:rPr>
          <w:rFonts w:ascii="Times New Roman"/>
          <w:b w:val="false"/>
          <w:i w:val="false"/>
          <w:color w:val="000000"/>
          <w:sz w:val="28"/>
        </w:rPr>
        <w:t>
      салықтық есептілікті электронды түрде қабылдау – көрсетілетін қызметті берушінің салық есептілігін қабылдау жүйесі оны қабылдаған сәттен бастап бір жұмыс күнінен кешіктірмей;";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екінші абзацы мынадай редакцияда жазылсын:</w:t>
      </w:r>
    </w:p>
    <w:bookmarkStart w:name="z293" w:id="224"/>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bookmarkEnd w:id="2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295" w:id="225"/>
    <w:p>
      <w:pPr>
        <w:spacing w:after="0"/>
        <w:ind w:left="0"/>
        <w:jc w:val="both"/>
      </w:pPr>
      <w:r>
        <w:rPr>
          <w:rFonts w:ascii="Times New Roman"/>
          <w:b w:val="false"/>
          <w:i w:val="false"/>
          <w:color w:val="000000"/>
          <w:sz w:val="28"/>
        </w:rPr>
        <w:t xml:space="preserve">
      "10. Егер: </w:t>
      </w:r>
    </w:p>
    <w:bookmarkEnd w:id="225"/>
    <w:p>
      <w:pPr>
        <w:spacing w:after="0"/>
        <w:ind w:left="0"/>
        <w:jc w:val="both"/>
      </w:pPr>
      <w:r>
        <w:rPr>
          <w:rFonts w:ascii="Times New Roman"/>
          <w:b w:val="false"/>
          <w:i w:val="false"/>
          <w:color w:val="000000"/>
          <w:sz w:val="28"/>
        </w:rPr>
        <w:t>
      1) салық нысандары уәкілетті орган белгілеген нысандарға сәйкес келмесе;</w:t>
      </w:r>
    </w:p>
    <w:p>
      <w:pPr>
        <w:spacing w:after="0"/>
        <w:ind w:left="0"/>
        <w:jc w:val="both"/>
      </w:pPr>
      <w:r>
        <w:rPr>
          <w:rFonts w:ascii="Times New Roman"/>
          <w:b w:val="false"/>
          <w:i w:val="false"/>
          <w:color w:val="000000"/>
          <w:sz w:val="28"/>
        </w:rPr>
        <w:t>
      2) салық нысанында:</w:t>
      </w:r>
    </w:p>
    <w:p>
      <w:pPr>
        <w:spacing w:after="0"/>
        <w:ind w:left="0"/>
        <w:jc w:val="both"/>
      </w:pPr>
      <w:r>
        <w:rPr>
          <w:rFonts w:ascii="Times New Roman"/>
          <w:b w:val="false"/>
          <w:i w:val="false"/>
          <w:color w:val="000000"/>
          <w:sz w:val="28"/>
        </w:rPr>
        <w:t>
      салық органының коды көрсетілмесе;</w:t>
      </w:r>
    </w:p>
    <w:p>
      <w:pPr>
        <w:spacing w:after="0"/>
        <w:ind w:left="0"/>
        <w:jc w:val="both"/>
      </w:pPr>
      <w:r>
        <w:rPr>
          <w:rFonts w:ascii="Times New Roman"/>
          <w:b w:val="false"/>
          <w:i w:val="false"/>
          <w:color w:val="000000"/>
          <w:sz w:val="28"/>
        </w:rPr>
        <w:t>
      салық төлеушінің (салық агентінің) сәйкестендіру нөмірі көрсетілмесе немесе дұрыс көрсетілмесе;</w:t>
      </w:r>
    </w:p>
    <w:p>
      <w:pPr>
        <w:spacing w:after="0"/>
        <w:ind w:left="0"/>
        <w:jc w:val="both"/>
      </w:pPr>
      <w:r>
        <w:rPr>
          <w:rFonts w:ascii="Times New Roman"/>
          <w:b w:val="false"/>
          <w:i w:val="false"/>
          <w:color w:val="000000"/>
          <w:sz w:val="28"/>
        </w:rPr>
        <w:t>
      салықтық кезең көрсетілмесе;</w:t>
      </w:r>
    </w:p>
    <w:p>
      <w:pPr>
        <w:spacing w:after="0"/>
        <w:ind w:left="0"/>
        <w:jc w:val="both"/>
      </w:pPr>
      <w:r>
        <w:rPr>
          <w:rFonts w:ascii="Times New Roman"/>
          <w:b w:val="false"/>
          <w:i w:val="false"/>
          <w:color w:val="000000"/>
          <w:sz w:val="28"/>
        </w:rPr>
        <w:t>
      салықтық есептіліктің түрі көрсетілмесе;</w:t>
      </w:r>
    </w:p>
    <w:p>
      <w:pPr>
        <w:spacing w:after="0"/>
        <w:ind w:left="0"/>
        <w:jc w:val="both"/>
      </w:pPr>
      <w:r>
        <w:rPr>
          <w:rFonts w:ascii="Times New Roman"/>
          <w:b w:val="false"/>
          <w:i w:val="false"/>
          <w:color w:val="000000"/>
          <w:sz w:val="28"/>
        </w:rPr>
        <w:t>
      3) салықтық есептілікке:</w:t>
      </w:r>
    </w:p>
    <w:p>
      <w:pPr>
        <w:spacing w:after="0"/>
        <w:ind w:left="0"/>
        <w:jc w:val="both"/>
      </w:pPr>
      <w:r>
        <w:rPr>
          <w:rFonts w:ascii="Times New Roman"/>
          <w:b w:val="false"/>
          <w:i w:val="false"/>
          <w:color w:val="000000"/>
          <w:sz w:val="28"/>
        </w:rPr>
        <w:t>
      қол қойылмаса және (немесе) өзінің атауы бар мөрмен куәландырылмаса;</w:t>
      </w:r>
    </w:p>
    <w:p>
      <w:pPr>
        <w:spacing w:after="0"/>
        <w:ind w:left="0"/>
        <w:jc w:val="both"/>
      </w:pPr>
      <w:r>
        <w:rPr>
          <w:rFonts w:ascii="Times New Roman"/>
          <w:b w:val="false"/>
          <w:i w:val="false"/>
          <w:color w:val="000000"/>
          <w:sz w:val="28"/>
        </w:rPr>
        <w:t>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p>
    <w:p>
      <w:pPr>
        <w:spacing w:after="0"/>
        <w:ind w:left="0"/>
        <w:jc w:val="both"/>
      </w:pPr>
      <w:r>
        <w:rPr>
          <w:rFonts w:ascii="Times New Roman"/>
          <w:b w:val="false"/>
          <w:i w:val="false"/>
          <w:color w:val="000000"/>
          <w:sz w:val="28"/>
        </w:rPr>
        <w:t xml:space="preserve">
      салықтық есептілікті ұсыну мерзімі ұзартылған жағдайда салықтық есептілікті ұсыну тәсіліне қатысты "Салық және бюджетке төленетін басқа да міндетті төлемдер туралы" 2017 жылғы 25 желтоқсандағы Қазақстан Республикасы Кодексінің 212-бабының </w:t>
      </w:r>
      <w:r>
        <w:rPr>
          <w:rFonts w:ascii="Times New Roman"/>
          <w:b w:val="false"/>
          <w:i w:val="false"/>
          <w:color w:val="000000"/>
          <w:sz w:val="28"/>
        </w:rPr>
        <w:t>1-тармағының</w:t>
      </w:r>
      <w:r>
        <w:rPr>
          <w:rFonts w:ascii="Times New Roman"/>
          <w:b w:val="false"/>
          <w:i w:val="false"/>
          <w:color w:val="000000"/>
          <w:sz w:val="28"/>
        </w:rPr>
        <w:t xml:space="preserve"> талаптары бұзылса;</w:t>
      </w:r>
    </w:p>
    <w:p>
      <w:pPr>
        <w:spacing w:after="0"/>
        <w:ind w:left="0"/>
        <w:jc w:val="both"/>
      </w:pPr>
      <w:r>
        <w:rPr>
          <w:rFonts w:ascii="Times New Roman"/>
          <w:b w:val="false"/>
          <w:i w:val="false"/>
          <w:color w:val="000000"/>
          <w:sz w:val="28"/>
        </w:rPr>
        <w:t>
      шот-фактуралар қағаз жеткізгіште алынған немесе жазып берілген жағдайда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бірге бір мезгілде ұсынылмаса;</w:t>
      </w:r>
    </w:p>
    <w:p>
      <w:pPr>
        <w:spacing w:after="0"/>
        <w:ind w:left="0"/>
        <w:jc w:val="both"/>
      </w:pPr>
      <w:r>
        <w:rPr>
          <w:rFonts w:ascii="Times New Roman"/>
          <w:b w:val="false"/>
          <w:i w:val="false"/>
          <w:color w:val="000000"/>
          <w:sz w:val="28"/>
        </w:rPr>
        <w:t>
      қосылған құн салығы бойынша салықтық есептілік салық органының шешімімен көрсетілген салық бойынша тіркеу есебінен шығарылғаннан кейін келу тәртібімен ұсынылмаса, мемлекеттік қызметті көрсетуде мемлекеттік көрсетілетін қызметі алушыдан бас тартуы үшін негіздеме болып табылады.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қосымшаға сәйкес нысан бойынша құжаттарды қабылдаудан бас тарту туралы қолхат береді.</w:t>
      </w:r>
    </w:p>
    <w:bookmarkStart w:name="z296" w:id="226"/>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226"/>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w:t>
      </w:r>
      <w:r>
        <w:rPr>
          <w:rFonts w:ascii="Times New Roman"/>
          <w:b w:val="false"/>
          <w:i w:val="false"/>
          <w:color w:val="000000"/>
          <w:sz w:val="28"/>
        </w:rPr>
        <w:t xml:space="preserve"> мынадай редакцияда жазылсын:</w:t>
      </w:r>
    </w:p>
    <w:bookmarkStart w:name="z298" w:id="227"/>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227"/>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17-тармақтар</w:t>
      </w:r>
      <w:r>
        <w:rPr>
          <w:rFonts w:ascii="Times New Roman"/>
          <w:b w:val="false"/>
          <w:i w:val="false"/>
          <w:color w:val="000000"/>
          <w:sz w:val="28"/>
        </w:rPr>
        <w:t xml:space="preserve"> мынадай редакцияда жазылсын:</w:t>
      </w:r>
    </w:p>
    <w:bookmarkStart w:name="z300" w:id="228"/>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Салық төлеушінің кабинеті, СЕӨС арқылы, сондай-ақ Бірыңғай байланыс орталығы арқылы қол жеткізу режимінде алу мүмкіндігі бар.</w:t>
      </w:r>
    </w:p>
    <w:bookmarkEnd w:id="228"/>
    <w:bookmarkStart w:name="z301" w:id="229"/>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229"/>
    <w:bookmarkStart w:name="z302" w:id="230"/>
    <w:p>
      <w:pPr>
        <w:spacing w:after="0"/>
        <w:ind w:left="0"/>
        <w:jc w:val="both"/>
      </w:pPr>
      <w:r>
        <w:rPr>
          <w:rFonts w:ascii="Times New Roman"/>
          <w:b w:val="false"/>
          <w:i w:val="false"/>
          <w:color w:val="000000"/>
          <w:sz w:val="28"/>
        </w:rPr>
        <w:t xml:space="preserve">
      көрсетілген бұйрықпен бекітілген "Салықтық есептілікті кері қайтарып алу"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304" w:id="231"/>
    <w:p>
      <w:pPr>
        <w:spacing w:after="0"/>
        <w:ind w:left="0"/>
        <w:jc w:val="both"/>
      </w:pPr>
      <w:r>
        <w:rPr>
          <w:rFonts w:ascii="Times New Roman"/>
          <w:b w:val="false"/>
          <w:i w:val="false"/>
          <w:color w:val="000000"/>
          <w:sz w:val="28"/>
        </w:rPr>
        <w:t>
      "Салықтық есептілікті кері қайтарып алу";</w:t>
      </w:r>
    </w:p>
    <w:bookmarkEnd w:id="2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306" w:id="232"/>
    <w:p>
      <w:pPr>
        <w:spacing w:after="0"/>
        <w:ind w:left="0"/>
        <w:jc w:val="both"/>
      </w:pPr>
      <w:r>
        <w:rPr>
          <w:rFonts w:ascii="Times New Roman"/>
          <w:b w:val="false"/>
          <w:i w:val="false"/>
          <w:color w:val="000000"/>
          <w:sz w:val="28"/>
        </w:rPr>
        <w:t>
      "1. "Салықтық есептілікті кері қайтарып алу" мемлекеттік көрсетілетін қызметі (бұдан әрі – мемлекеттік көрсетілетін қызмет).";</w:t>
      </w:r>
    </w:p>
    <w:bookmarkEnd w:id="2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1) тармақшасы мынадай редакцияда жазылсын: </w:t>
      </w:r>
    </w:p>
    <w:bookmarkStart w:name="z308" w:id="233"/>
    <w:p>
      <w:pPr>
        <w:spacing w:after="0"/>
        <w:ind w:left="0"/>
        <w:jc w:val="both"/>
      </w:pPr>
      <w:r>
        <w:rPr>
          <w:rFonts w:ascii="Times New Roman"/>
          <w:b w:val="false"/>
          <w:i w:val="false"/>
          <w:color w:val="000000"/>
          <w:sz w:val="28"/>
        </w:rPr>
        <w:t>
      "1) уәкілетті органның интернет-ресурсында жарияланған салықтық есептілікті кері қайтарып алу туралы мәлімет;";</w:t>
      </w:r>
    </w:p>
    <w:bookmarkEnd w:id="2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 </w:t>
      </w:r>
    </w:p>
    <w:bookmarkStart w:name="z310" w:id="234"/>
    <w:p>
      <w:pPr>
        <w:spacing w:after="0"/>
        <w:ind w:left="0"/>
        <w:jc w:val="both"/>
      </w:pPr>
      <w:r>
        <w:rPr>
          <w:rFonts w:ascii="Times New Roman"/>
          <w:b w:val="false"/>
          <w:i w:val="false"/>
          <w:color w:val="000000"/>
          <w:sz w:val="28"/>
        </w:rPr>
        <w:t xml:space="preserve">
      "9. 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құжаттардың тізбесі: </w:t>
      </w:r>
    </w:p>
    <w:bookmarkEnd w:id="234"/>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салық төлеушінің (салық агентінің) салық есептілігін кері қайтарып алу туралы салықтық өтінішті (бұдан әрі – салықтық өтініш);</w:t>
      </w:r>
    </w:p>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Республикасының 2017 жылғы 25 желтоқсандағы Кодексінің (Салық кодексі) </w:t>
      </w:r>
      <w:r>
        <w:rPr>
          <w:rFonts w:ascii="Times New Roman"/>
          <w:b w:val="false"/>
          <w:i w:val="false"/>
          <w:color w:val="000000"/>
          <w:sz w:val="28"/>
        </w:rPr>
        <w:t>208-бабы</w:t>
      </w:r>
      <w:r>
        <w:rPr>
          <w:rFonts w:ascii="Times New Roman"/>
          <w:b w:val="false"/>
          <w:i w:val="false"/>
          <w:color w:val="000000"/>
          <w:sz w:val="28"/>
        </w:rPr>
        <w:t xml:space="preserve"> 2-тармағының шарттарын бұза отырып ұсынылған салықтық есептілікті жою әдісімен кері қайтарып алған жағдайда, салықтық есептілікті ұсынады.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корпорацияда дайын құжаттарды беруді тиісті құжаттарды қабылдағаны туралы қолхат негізінде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жеке куәлігін көрсеткен кезде жүзеге асырады.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алған жағдайда, ақпараттық жүйелерде қамтылған, заңмен қорғалатын құпияны құрайтын мәліметтерді пайдалануға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xml:space="preserve">
      порталға: </w:t>
      </w:r>
    </w:p>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көрсетілетін қызметті алушының ЭЦҚ-мен куәландырылған электрондық құжат нысанындағы салықтық өтінішті;</w:t>
      </w:r>
    </w:p>
    <w:p>
      <w:pPr>
        <w:spacing w:after="0"/>
        <w:ind w:left="0"/>
        <w:jc w:val="both"/>
      </w:pPr>
      <w:r>
        <w:rPr>
          <w:rFonts w:ascii="Times New Roman"/>
          <w:b w:val="false"/>
          <w:i w:val="false"/>
          <w:color w:val="000000"/>
          <w:sz w:val="28"/>
        </w:rPr>
        <w:t xml:space="preserve">
      2) Салық кодексінің </w:t>
      </w:r>
      <w:r>
        <w:rPr>
          <w:rFonts w:ascii="Times New Roman"/>
          <w:b w:val="false"/>
          <w:i w:val="false"/>
          <w:color w:val="000000"/>
          <w:sz w:val="28"/>
        </w:rPr>
        <w:t>208-бабы</w:t>
      </w:r>
      <w:r>
        <w:rPr>
          <w:rFonts w:ascii="Times New Roman"/>
          <w:b w:val="false"/>
          <w:i w:val="false"/>
          <w:color w:val="000000"/>
          <w:sz w:val="28"/>
        </w:rPr>
        <w:t xml:space="preserve"> 2-тармағының шарттарын бұза отырып ұсынылған салықтық есептілікті жою әдісімен кері қайтарып алған жағдайда, салықтық есептілікті ұсынады.</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xml:space="preserve">
      Портал немесе СЕӨС арқылы жүгінген кезде көрсетілетін қызметті алушы құжаттар топтамасының қабылданғаны немесе қабылдамағаны туралы электрондық хабарлама/растауды алады. </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311" w:id="235"/>
    <w:p>
      <w:pPr>
        <w:spacing w:after="0"/>
        <w:ind w:left="0"/>
        <w:jc w:val="both"/>
      </w:pPr>
      <w:r>
        <w:rPr>
          <w:rFonts w:ascii="Times New Roman"/>
          <w:b w:val="false"/>
          <w:i w:val="false"/>
          <w:color w:val="000000"/>
          <w:sz w:val="28"/>
        </w:rPr>
        <w:t>
      10. Егер көрсетілетін қызметті алушы:</w:t>
      </w:r>
    </w:p>
    <w:bookmarkEnd w:id="235"/>
    <w:p>
      <w:pPr>
        <w:spacing w:after="0"/>
        <w:ind w:left="0"/>
        <w:jc w:val="both"/>
      </w:pPr>
      <w:r>
        <w:rPr>
          <w:rFonts w:ascii="Times New Roman"/>
          <w:b w:val="false"/>
          <w:i w:val="false"/>
          <w:color w:val="000000"/>
          <w:sz w:val="28"/>
        </w:rPr>
        <w:t>
      1) тексеру жүргізуге арналған нұсқамада көрсетілген салықтардың және бюджетке төленетін төлемдер мен әлеуметтік төлемдердің түрлері бойынша кешенді және тақырыптық тексерулерді жүргізу кезеңінде – тексерілетін салықтық кезеңнің;</w:t>
      </w:r>
    </w:p>
    <w:p>
      <w:pPr>
        <w:spacing w:after="0"/>
        <w:ind w:left="0"/>
        <w:jc w:val="both"/>
      </w:pPr>
      <w:r>
        <w:rPr>
          <w:rFonts w:ascii="Times New Roman"/>
          <w:b w:val="false"/>
          <w:i w:val="false"/>
          <w:color w:val="000000"/>
          <w:sz w:val="28"/>
        </w:rPr>
        <w:t>
      2) шағым берудің қалпына келтірілген мерзімін ескере отырып, тексеру нәтижелері туралы хабарламаға шағымды беру және оны қарау мерзімі кезеңінде – шағым жасалатын салықтық кезеңнің;</w:t>
      </w:r>
    </w:p>
    <w:p>
      <w:pPr>
        <w:spacing w:after="0"/>
        <w:ind w:left="0"/>
        <w:jc w:val="both"/>
      </w:pPr>
      <w:r>
        <w:rPr>
          <w:rFonts w:ascii="Times New Roman"/>
          <w:b w:val="false"/>
          <w:i w:val="false"/>
          <w:color w:val="000000"/>
          <w:sz w:val="28"/>
        </w:rPr>
        <w:t>
      3) камералдық бақылау нәтижелері бойынша салық органы анықтаған бұзушылықтарды жою туралы хабарламалар бойынша ұсынылған салықтық есептілікті кері қайтарып алуға алуы мемлекеттік қызметті көрсетуден бас тарту үшін негіздемелер болып табылады.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қосымшаға сәйкес нысан бойынша құжаттарды қабылдаудан бас тарту туралы қолхат береді.</w:t>
      </w:r>
    </w:p>
    <w:bookmarkStart w:name="z312" w:id="236"/>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236"/>
    <w:p>
      <w:pPr>
        <w:spacing w:after="0"/>
        <w:ind w:left="0"/>
        <w:jc w:val="both"/>
      </w:pPr>
      <w:r>
        <w:rPr>
          <w:rFonts w:ascii="Times New Roman"/>
          <w:b w:val="false"/>
          <w:i w:val="false"/>
          <w:color w:val="000000"/>
          <w:sz w:val="28"/>
        </w:rPr>
        <w:t xml:space="preserve">
      Мемлекеттік корпорация қызметкерінің әрекеттеріне (әрекетсіздігіне) шағым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w:t>
      </w:r>
      <w:r>
        <w:rPr>
          <w:rFonts w:ascii="Times New Roman"/>
          <w:b w:val="false"/>
          <w:i w:val="false"/>
          <w:color w:val="000000"/>
          <w:sz w:val="28"/>
        </w:rPr>
        <w:t xml:space="preserve"> мынадай редакцияда жазылсын:</w:t>
      </w:r>
    </w:p>
    <w:bookmarkStart w:name="z314" w:id="237"/>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237"/>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17-тармақтар</w:t>
      </w:r>
      <w:r>
        <w:rPr>
          <w:rFonts w:ascii="Times New Roman"/>
          <w:b w:val="false"/>
          <w:i w:val="false"/>
          <w:color w:val="000000"/>
          <w:sz w:val="28"/>
        </w:rPr>
        <w:t xml:space="preserve"> мынадай редакцияда жазылсын:</w:t>
      </w:r>
    </w:p>
    <w:bookmarkStart w:name="z316" w:id="238"/>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238"/>
    <w:bookmarkStart w:name="z317" w:id="239"/>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239"/>
    <w:bookmarkStart w:name="z318" w:id="240"/>
    <w:p>
      <w:pPr>
        <w:spacing w:after="0"/>
        <w:ind w:left="0"/>
        <w:jc w:val="both"/>
      </w:pPr>
      <w:r>
        <w:rPr>
          <w:rFonts w:ascii="Times New Roman"/>
          <w:b w:val="false"/>
          <w:i w:val="false"/>
          <w:color w:val="000000"/>
          <w:sz w:val="28"/>
        </w:rPr>
        <w:t xml:space="preserve">
      салық төлеушінің (салық агентінің) салық есептілігін кері қайтарып алу туралы салықтық өтініш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редакцияда жазылсын;</w:t>
      </w:r>
    </w:p>
    <w:bookmarkEnd w:id="240"/>
    <w:bookmarkStart w:name="z319" w:id="241"/>
    <w:p>
      <w:pPr>
        <w:spacing w:after="0"/>
        <w:ind w:left="0"/>
        <w:jc w:val="both"/>
      </w:pPr>
      <w:r>
        <w:rPr>
          <w:rFonts w:ascii="Times New Roman"/>
          <w:b w:val="false"/>
          <w:i w:val="false"/>
          <w:color w:val="000000"/>
          <w:sz w:val="28"/>
        </w:rPr>
        <w:t xml:space="preserve">
      көрсетілген бұйрықпен бекітілген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редакцияда жазылсын;</w:t>
      </w:r>
    </w:p>
    <w:bookmarkEnd w:id="241"/>
    <w:bookmarkStart w:name="z320" w:id="242"/>
    <w:p>
      <w:pPr>
        <w:spacing w:after="0"/>
        <w:ind w:left="0"/>
        <w:jc w:val="both"/>
      </w:pPr>
      <w:r>
        <w:rPr>
          <w:rFonts w:ascii="Times New Roman"/>
          <w:b w:val="false"/>
          <w:i w:val="false"/>
          <w:color w:val="000000"/>
          <w:sz w:val="28"/>
        </w:rPr>
        <w:t xml:space="preserve">
      көрсетілген бұйрықпен бекітілген "Бюджеттен қосылған құн салығын қайтару"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редакцияда жазылсын;</w:t>
      </w:r>
    </w:p>
    <w:bookmarkEnd w:id="242"/>
    <w:bookmarkStart w:name="z321" w:id="243"/>
    <w:p>
      <w:pPr>
        <w:spacing w:after="0"/>
        <w:ind w:left="0"/>
        <w:jc w:val="both"/>
      </w:pPr>
      <w:r>
        <w:rPr>
          <w:rFonts w:ascii="Times New Roman"/>
          <w:b w:val="false"/>
          <w:i w:val="false"/>
          <w:color w:val="000000"/>
          <w:sz w:val="28"/>
        </w:rPr>
        <w:t xml:space="preserve">
      көрсетілген бұйрықпен бекітілген "Төлем көзінен ұсталған табыс салығын қайтару"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редакцияда жазылсын;</w:t>
      </w:r>
    </w:p>
    <w:bookmarkEnd w:id="243"/>
    <w:bookmarkStart w:name="z322" w:id="244"/>
    <w:p>
      <w:pPr>
        <w:spacing w:after="0"/>
        <w:ind w:left="0"/>
        <w:jc w:val="both"/>
      </w:pPr>
      <w:r>
        <w:rPr>
          <w:rFonts w:ascii="Times New Roman"/>
          <w:b w:val="false"/>
          <w:i w:val="false"/>
          <w:color w:val="000000"/>
          <w:sz w:val="28"/>
        </w:rPr>
        <w:t xml:space="preserve">
      көрсетілген бұйрықпен бекітілген "Салық және (немесе) өсімпұлдар төлеу жөніндегі салық міндеттемесін орындау мерзімдерін өзгерту"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редакцияда жазылсын;</w:t>
      </w:r>
    </w:p>
    <w:bookmarkEnd w:id="244"/>
    <w:bookmarkStart w:name="z323" w:id="245"/>
    <w:p>
      <w:pPr>
        <w:spacing w:after="0"/>
        <w:ind w:left="0"/>
        <w:jc w:val="both"/>
      </w:pPr>
      <w:r>
        <w:rPr>
          <w:rFonts w:ascii="Times New Roman"/>
          <w:b w:val="false"/>
          <w:i w:val="false"/>
          <w:color w:val="000000"/>
          <w:sz w:val="28"/>
        </w:rPr>
        <w:t xml:space="preserve">
      көрсетілген бұйрықпен бекітілген "Кеден одағы шеңберінде тауарлардың экспорты (импорты) кезінде салықтық нысандарды қабылдау"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редакцияда жазылсын;</w:t>
      </w:r>
    </w:p>
    <w:bookmarkEnd w:id="245"/>
    <w:bookmarkStart w:name="z324" w:id="246"/>
    <w:p>
      <w:pPr>
        <w:spacing w:after="0"/>
        <w:ind w:left="0"/>
        <w:jc w:val="both"/>
      </w:pPr>
      <w:r>
        <w:rPr>
          <w:rFonts w:ascii="Times New Roman"/>
          <w:b w:val="false"/>
          <w:i w:val="false"/>
          <w:color w:val="000000"/>
          <w:sz w:val="28"/>
        </w:rPr>
        <w:t xml:space="preserve">
      көрсетілген бұйрықпен бекітілген "Бақылау-касса машиналарын (БКМ) есепке қою және есептен шығару"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редакцияда жазылсын;</w:t>
      </w:r>
    </w:p>
    <w:bookmarkEnd w:id="246"/>
    <w:bookmarkStart w:name="z325" w:id="247"/>
    <w:p>
      <w:pPr>
        <w:spacing w:after="0"/>
        <w:ind w:left="0"/>
        <w:jc w:val="both"/>
      </w:pPr>
      <w:r>
        <w:rPr>
          <w:rFonts w:ascii="Times New Roman"/>
          <w:b w:val="false"/>
          <w:i w:val="false"/>
          <w:color w:val="000000"/>
          <w:sz w:val="28"/>
        </w:rPr>
        <w:t xml:space="preserve">
      көрсетілген бұйрықпен бекітілген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327" w:id="248"/>
    <w:p>
      <w:pPr>
        <w:spacing w:after="0"/>
        <w:ind w:left="0"/>
        <w:jc w:val="both"/>
      </w:pPr>
      <w:r>
        <w:rPr>
          <w:rFonts w:ascii="Times New Roman"/>
          <w:b w:val="false"/>
          <w:i w:val="false"/>
          <w:color w:val="000000"/>
          <w:sz w:val="28"/>
        </w:rPr>
        <w:t>
      "4. Мемлекеттік қызметті көрсету мерзімі:</w:t>
      </w:r>
    </w:p>
    <w:bookmarkEnd w:id="248"/>
    <w:p>
      <w:pPr>
        <w:spacing w:after="0"/>
        <w:ind w:left="0"/>
        <w:jc w:val="both"/>
      </w:pPr>
      <w:r>
        <w:rPr>
          <w:rFonts w:ascii="Times New Roman"/>
          <w:b w:val="false"/>
          <w:i w:val="false"/>
          <w:color w:val="000000"/>
          <w:sz w:val="28"/>
        </w:rPr>
        <w:t>
      1) біліктілік емтиханын тапсырғаны (тапсырмағаны) туралы Комиссия шешімін беру – біліктілік емтиханы өткен күнінен бастап 2 (екі) жұмыс күнінен кешіктірмей.</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уақыты –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берушінің көрсетілетін қызметті алушыға қызмет көрсетудің рұқсат берілетін уақыты – 20 (жиырма) минут, Мемлекеттік корпорацияда – 15 (он бес) минут.";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329" w:id="249"/>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249"/>
    <w:p>
      <w:pPr>
        <w:spacing w:after="0"/>
        <w:ind w:left="0"/>
        <w:jc w:val="both"/>
      </w:pPr>
      <w:r>
        <w:rPr>
          <w:rFonts w:ascii="Times New Roman"/>
          <w:b w:val="false"/>
          <w:i w:val="false"/>
          <w:color w:val="000000"/>
          <w:sz w:val="28"/>
        </w:rPr>
        <w:t>
      көрсетілетін қызметті берушіге немесе Мемлекеттік корпорациясына:</w:t>
      </w:r>
    </w:p>
    <w:p>
      <w:pPr>
        <w:spacing w:after="0"/>
        <w:ind w:left="0"/>
        <w:jc w:val="both"/>
      </w:pPr>
      <w:r>
        <w:rPr>
          <w:rFonts w:ascii="Times New Roman"/>
          <w:b w:val="false"/>
          <w:i w:val="false"/>
          <w:color w:val="000000"/>
          <w:sz w:val="28"/>
        </w:rPr>
        <w:t>
      осы мемлекеттік көрсетілетін қызмет стандартына 1-қосымшаға сәйкес өтініш;</w:t>
      </w:r>
    </w:p>
    <w:p>
      <w:pPr>
        <w:spacing w:after="0"/>
        <w:ind w:left="0"/>
        <w:jc w:val="both"/>
      </w:pPr>
      <w:r>
        <w:rPr>
          <w:rFonts w:ascii="Times New Roman"/>
          <w:b w:val="false"/>
          <w:i w:val="false"/>
          <w:color w:val="000000"/>
          <w:sz w:val="28"/>
        </w:rPr>
        <w:t>
      салыстыру үшін түпнұсқасын ұсына отырып, жоғары заң немесе экономикалық білімі туралы дипломның көшірмесі немесе нотариалды куәландырылған көшірмесі;</w:t>
      </w:r>
    </w:p>
    <w:p>
      <w:pPr>
        <w:spacing w:after="0"/>
        <w:ind w:left="0"/>
        <w:jc w:val="both"/>
      </w:pPr>
      <w:r>
        <w:rPr>
          <w:rFonts w:ascii="Times New Roman"/>
          <w:b w:val="false"/>
          <w:i w:val="false"/>
          <w:color w:val="000000"/>
          <w:sz w:val="28"/>
        </w:rPr>
        <w:t>
      салыстыру үшін түпнұсқаларын ұсына отырып, экономикалық, қаржы немесе заң саласындағы қызметте кемінде үш жыл жұмыс тәжірибесінің болуын растайтын құжаттардың көшірмелерін немесе нотариалды куәландырылған көшірмесі;</w:t>
      </w:r>
    </w:p>
    <w:p>
      <w:pPr>
        <w:spacing w:after="0"/>
        <w:ind w:left="0"/>
        <w:jc w:val="both"/>
      </w:pPr>
      <w:r>
        <w:rPr>
          <w:rFonts w:ascii="Times New Roman"/>
          <w:b w:val="false"/>
          <w:i w:val="false"/>
          <w:color w:val="000000"/>
          <w:sz w:val="28"/>
        </w:rPr>
        <w:t>
      оларды ұсынғанға дейін кемінде бір ай бұрын, тұрғылықты жері бойынша наркологиялық және психиатриялық диспансерлер берген медициналық анықтаманы не нотариалды куәландырылған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 топтамасының қабылданғаны туралы белгімен, құжаттар топтамасын қабылдау күні және уақыты көрсетілген талон беріледі.</w:t>
      </w:r>
    </w:p>
    <w:p>
      <w:pPr>
        <w:spacing w:after="0"/>
        <w:ind w:left="0"/>
        <w:jc w:val="both"/>
      </w:pPr>
      <w:r>
        <w:rPr>
          <w:rFonts w:ascii="Times New Roman"/>
          <w:b w:val="false"/>
          <w:i w:val="false"/>
          <w:color w:val="000000"/>
          <w:sz w:val="28"/>
        </w:rPr>
        <w:t>
      Көрсетілетін қызметті алушы почта арқылы жүгінген кезде почта хабарламасына белгі қойылады.</w:t>
      </w:r>
    </w:p>
    <w:p>
      <w:pPr>
        <w:spacing w:after="0"/>
        <w:ind w:left="0"/>
        <w:jc w:val="both"/>
      </w:pPr>
      <w:r>
        <w:rPr>
          <w:rFonts w:ascii="Times New Roman"/>
          <w:b w:val="false"/>
          <w:i w:val="false"/>
          <w:color w:val="000000"/>
          <w:sz w:val="28"/>
        </w:rPr>
        <w:t>
      Мемлекеттік корпорация дайын құжаттарды беру тиісті құжаттарды қабылдағаны туралы қолхат негізінде жеке басын куәландыратын құжатты көрсеткен кезде жүзеге асырылады.</w:t>
      </w:r>
    </w:p>
    <w:p>
      <w:pPr>
        <w:spacing w:after="0"/>
        <w:ind w:left="0"/>
        <w:jc w:val="both"/>
      </w:pPr>
      <w:r>
        <w:rPr>
          <w:rFonts w:ascii="Times New Roman"/>
          <w:b w:val="false"/>
          <w:i w:val="false"/>
          <w:color w:val="000000"/>
          <w:sz w:val="28"/>
        </w:rPr>
        <w:t>
      Құжаттарды қабылдау кезінде көрсетілетін қызмет беруші, Мемлекеттік корпорация құжаттардың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 арқылы алу үшін ақпараттық жүйелерде қамтылған, заңмен қорғалатын құпияны құрайтын мәліметтерді пайдалануға Мемлекеттік корпорация ұсынған нысан бойынша жазбаша келісімін береді.</w:t>
      </w:r>
    </w:p>
    <w:p>
      <w:pPr>
        <w:spacing w:after="0"/>
        <w:ind w:left="0"/>
        <w:jc w:val="both"/>
      </w:pPr>
      <w:r>
        <w:rPr>
          <w:rFonts w:ascii="Times New Roman"/>
          <w:b w:val="false"/>
          <w:i w:val="false"/>
          <w:color w:val="000000"/>
          <w:sz w:val="28"/>
        </w:rPr>
        <w:t>
      Мемлекеттік корпорация мемлекеттік көрсетілетін қызметтің нәтижесін бір ай ішінде сақталуын қамтамасыз етеді, одан кейін оларды көрсетілетін қызметті берушіге сақтауға береді. Көрсетілетін қызметті алушы 1 (бір) ай өткеннен кейін жүгінген кезде Мемлекеттік корпорацияның сұрау салуы бойынша көрсетілетін қызметті беруші бір жұмыс күннің ішінде дайын құжаттарды Мемлекеттік корпорация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осы мемлекеттік көрсетілетін қызмет стандартына 1-қосымшаға сәйкес электрондық құжат нысанындағы өтініш;</w:t>
      </w:r>
    </w:p>
    <w:p>
      <w:pPr>
        <w:spacing w:after="0"/>
        <w:ind w:left="0"/>
        <w:jc w:val="both"/>
      </w:pPr>
      <w:r>
        <w:rPr>
          <w:rFonts w:ascii="Times New Roman"/>
          <w:b w:val="false"/>
          <w:i w:val="false"/>
          <w:color w:val="000000"/>
          <w:sz w:val="28"/>
        </w:rPr>
        <w:t>
      жоғары заң немесе экономикалық білімі туралы дипломның электрондық көшірмесі;</w:t>
      </w:r>
    </w:p>
    <w:p>
      <w:pPr>
        <w:spacing w:after="0"/>
        <w:ind w:left="0"/>
        <w:jc w:val="both"/>
      </w:pPr>
      <w:r>
        <w:rPr>
          <w:rFonts w:ascii="Times New Roman"/>
          <w:b w:val="false"/>
          <w:i w:val="false"/>
          <w:color w:val="000000"/>
          <w:sz w:val="28"/>
        </w:rPr>
        <w:t>
      экономикалық, қаржы немесе заң саласындағы қызметте кемінде үш жыл жұмыс тәжірибесінің болуын растайтын құжаттардың электрондық көшірмелері;</w:t>
      </w:r>
    </w:p>
    <w:p>
      <w:pPr>
        <w:spacing w:after="0"/>
        <w:ind w:left="0"/>
        <w:jc w:val="both"/>
      </w:pPr>
      <w:r>
        <w:rPr>
          <w:rFonts w:ascii="Times New Roman"/>
          <w:b w:val="false"/>
          <w:i w:val="false"/>
          <w:color w:val="000000"/>
          <w:sz w:val="28"/>
        </w:rPr>
        <w:t xml:space="preserve">
      оларды ұсынғанға дейін кемінде бір ай бұрын, тұрғылықты жері бойынша наркологиялық және психиатриялық диспансерлер берген медициналық анықтамалардың электрондық көшірмелері. </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331" w:id="250"/>
    <w:p>
      <w:pPr>
        <w:spacing w:after="0"/>
        <w:ind w:left="0"/>
        <w:jc w:val="both"/>
      </w:pPr>
      <w:r>
        <w:rPr>
          <w:rFonts w:ascii="Times New Roman"/>
          <w:b w:val="false"/>
          <w:i w:val="false"/>
          <w:color w:val="000000"/>
          <w:sz w:val="28"/>
        </w:rPr>
        <w:t xml:space="preserve">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250"/>
    <w:p>
      <w:pPr>
        <w:spacing w:after="0"/>
        <w:ind w:left="0"/>
        <w:jc w:val="both"/>
      </w:pPr>
      <w:r>
        <w:rPr>
          <w:rFonts w:ascii="Times New Roman"/>
          <w:b w:val="false"/>
          <w:i w:val="false"/>
          <w:color w:val="000000"/>
          <w:sz w:val="28"/>
        </w:rPr>
        <w:t xml:space="preserve">
      Мемлекеттік корпорация қызметкерінің әрекеттеріне (әрекетсіздігіне) шағым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17-тармақ</w:t>
      </w:r>
      <w:r>
        <w:rPr>
          <w:rFonts w:ascii="Times New Roman"/>
          <w:b w:val="false"/>
          <w:i w:val="false"/>
          <w:color w:val="000000"/>
          <w:sz w:val="28"/>
        </w:rPr>
        <w:t xml:space="preserve"> мынадай редакцияда жазылсын:</w:t>
      </w:r>
    </w:p>
    <w:bookmarkStart w:name="z333" w:id="251"/>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251"/>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334" w:id="252"/>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252"/>
    <w:bookmarkStart w:name="z335" w:id="253"/>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бірыңғай байланыс орталығының порталындағы "жеке кабинеті" арқылы қашықтықтан қол жеткізу режимінде алу мүмкіндігі бар.</w:t>
      </w:r>
    </w:p>
    <w:bookmarkEnd w:id="253"/>
    <w:bookmarkStart w:name="z336" w:id="254"/>
    <w:p>
      <w:pPr>
        <w:spacing w:after="0"/>
        <w:ind w:left="0"/>
        <w:jc w:val="both"/>
      </w:pPr>
      <w:r>
        <w:rPr>
          <w:rFonts w:ascii="Times New Roman"/>
          <w:b w:val="false"/>
          <w:i w:val="false"/>
          <w:color w:val="000000"/>
          <w:sz w:val="28"/>
        </w:rPr>
        <w:t>
      17. Мемлекеттік қызметтер көрсету мәселелері жөніндегі бірыңғай байланыс орталығының байланыс телефондары: 8-800-080-7777, 1414.";</w:t>
      </w:r>
    </w:p>
    <w:bookmarkEnd w:id="254"/>
    <w:bookmarkStart w:name="z991" w:id="255"/>
    <w:p>
      <w:pPr>
        <w:spacing w:after="0"/>
        <w:ind w:left="0"/>
        <w:jc w:val="both"/>
      </w:pPr>
      <w:r>
        <w:rPr>
          <w:rFonts w:ascii="Times New Roman"/>
          <w:b w:val="false"/>
          <w:i w:val="false"/>
          <w:color w:val="000000"/>
          <w:sz w:val="28"/>
        </w:rPr>
        <w:t xml:space="preserve">
      көрсетілген бұйрықпен бекітілген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338" w:id="256"/>
    <w:p>
      <w:pPr>
        <w:spacing w:after="0"/>
        <w:ind w:left="0"/>
        <w:jc w:val="both"/>
      </w:pPr>
      <w:r>
        <w:rPr>
          <w:rFonts w:ascii="Times New Roman"/>
          <w:b w:val="false"/>
          <w:i w:val="false"/>
          <w:color w:val="000000"/>
          <w:sz w:val="28"/>
        </w:rPr>
        <w:t>
      "1) көрсетілетін қызметті алушы көрсетілетін қызметті берушіге құжаттар топтамасын тапсырған сәттен бастап – 20 (жиырма) жұмыс күні.</w:t>
      </w:r>
    </w:p>
    <w:bookmarkEnd w:id="256"/>
    <w:p>
      <w:pPr>
        <w:spacing w:after="0"/>
        <w:ind w:left="0"/>
        <w:jc w:val="both"/>
      </w:pPr>
      <w:r>
        <w:rPr>
          <w:rFonts w:ascii="Times New Roman"/>
          <w:b w:val="false"/>
          <w:i w:val="false"/>
          <w:color w:val="000000"/>
          <w:sz w:val="28"/>
        </w:rPr>
        <w:t>
      Көрсетілетін қызметті беруші көрсетілетін қызметті алушы ұсынған құжаттар мен мәліметтердің анықтығын тексеру мақсатында өтінішті қарау мерзімін 20 (жиырма) жұмыс күніне дейін ұзартады;";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340" w:id="257"/>
    <w:p>
      <w:pPr>
        <w:spacing w:after="0"/>
        <w:ind w:left="0"/>
        <w:jc w:val="both"/>
      </w:pPr>
      <w:r>
        <w:rPr>
          <w:rFonts w:ascii="Times New Roman"/>
          <w:b w:val="false"/>
          <w:i w:val="false"/>
          <w:color w:val="000000"/>
          <w:sz w:val="28"/>
        </w:rPr>
        <w:t>
      "6. Мемлекеттік қызметті көрсету нәтижесі – көрсетілетін қызметті беруші басшысының бұйрығымен ресімделген авторлық құқық пен сабақтас құқық, тауар таңбалары, қызмет көрсету таңбалары объектілерін және тауарларды шығарған жерлердің атауларын зияткерлік меншік объектілерінің кедендік тізіліміне енгізу туралы шешімін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жауабы болып табылады.</w:t>
      </w:r>
    </w:p>
    <w:bookmarkEnd w:id="25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342" w:id="258"/>
    <w:p>
      <w:pPr>
        <w:spacing w:after="0"/>
        <w:ind w:left="0"/>
        <w:jc w:val="both"/>
      </w:pPr>
      <w:r>
        <w:rPr>
          <w:rFonts w:ascii="Times New Roman"/>
          <w:b w:val="false"/>
          <w:i w:val="false"/>
          <w:color w:val="000000"/>
          <w:sz w:val="28"/>
        </w:rPr>
        <w:t xml:space="preserve">
      "9. Көрсетілетін қызметті алушы немесе көрсетілетін қызметті алушының мүддесін білдіретін өзге тұлға жүгінген кезде мемлекеттік қызметті көрсету үшін қажетті құжаттардың тізбесі: </w:t>
      </w:r>
    </w:p>
    <w:bookmarkEnd w:id="258"/>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нысан бойынша зияткерлік меншік объектілерінің құқықтарын қорғау туралы туралы өтініш;</w:t>
      </w:r>
    </w:p>
    <w:p>
      <w:pPr>
        <w:spacing w:after="0"/>
        <w:ind w:left="0"/>
        <w:jc w:val="both"/>
      </w:pPr>
      <w:r>
        <w:rPr>
          <w:rFonts w:ascii="Times New Roman"/>
          <w:b w:val="false"/>
          <w:i w:val="false"/>
          <w:color w:val="000000"/>
          <w:sz w:val="28"/>
        </w:rPr>
        <w:t>
      2) зияткерлік меншік құқығының бар екендігін және тиесілілігін растайтын құжаттар (түпнұсқалар не олардың нотариат куәландырған көшірмелері) (куәлік немесе құқық беру туралы, оның ішінде лицензиялық шарт не Қазақстан Республикасы зияткерлік меншік объектілерінің мемлекеттік тізілімінен үзінді көшірме немесе халықаралық тіркеу бойынша тауар белгісінің құқықтық мәртебесі туралы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басқа да құжаттар);</w:t>
      </w:r>
    </w:p>
    <w:p>
      <w:pPr>
        <w:spacing w:after="0"/>
        <w:ind w:left="0"/>
        <w:jc w:val="both"/>
      </w:pPr>
      <w:r>
        <w:rPr>
          <w:rFonts w:ascii="Times New Roman"/>
          <w:b w:val="false"/>
          <w:i w:val="false"/>
          <w:color w:val="000000"/>
          <w:sz w:val="28"/>
        </w:rPr>
        <w:t>
      3) құқық иеленуші өзінің мүдделерін білдіретін тұлғаға берген сенімхат;</w:t>
      </w:r>
    </w:p>
    <w:p>
      <w:pPr>
        <w:spacing w:after="0"/>
        <w:ind w:left="0"/>
        <w:jc w:val="both"/>
      </w:pPr>
      <w:r>
        <w:rPr>
          <w:rFonts w:ascii="Times New Roman"/>
          <w:b w:val="false"/>
          <w:i w:val="false"/>
          <w:color w:val="000000"/>
          <w:sz w:val="28"/>
        </w:rPr>
        <w:t>
      4)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бейнелері;</w:t>
      </w:r>
    </w:p>
    <w:p>
      <w:pPr>
        <w:spacing w:after="0"/>
        <w:ind w:left="0"/>
        <w:jc w:val="both"/>
      </w:pPr>
      <w:r>
        <w:rPr>
          <w:rFonts w:ascii="Times New Roman"/>
          <w:b w:val="false"/>
          <w:i w:val="false"/>
          <w:color w:val="000000"/>
          <w:sz w:val="28"/>
        </w:rPr>
        <w:t>
      5) зияткерлік меншік объектілерін қамтитын тауарларды шығаруды тоқтата тұруға байланысты туындауы мүмкін, оларға қатысты олардың зияткерлік меншік объектілеріне құқықтар бұзылған болып табылатын тауарлар деген болжам жасалған жағдайда – егер тауарлардың зияткерлік меншік объектілеріне құқықтар бұзылған тауарлар болып табылмайтыны анықталса, құқық иеленушінің немесе құқық иеленушінің мүдделерін білдіретін өзге тұлғаның декларантқа және өзге тұлғаларға мүліктік зиянды өтеу туралы міндеттемесі;</w:t>
      </w:r>
    </w:p>
    <w:p>
      <w:pPr>
        <w:spacing w:after="0"/>
        <w:ind w:left="0"/>
        <w:jc w:val="both"/>
      </w:pPr>
      <w:r>
        <w:rPr>
          <w:rFonts w:ascii="Times New Roman"/>
          <w:b w:val="false"/>
          <w:i w:val="false"/>
          <w:color w:val="000000"/>
          <w:sz w:val="28"/>
        </w:rPr>
        <w:t xml:space="preserve">
      6) өтініш иесінің басқа тұлғаларға зиян келтіргені үшін жауапкершілікті сақтандыру шарты қоса беріледі. </w:t>
      </w:r>
    </w:p>
    <w:p>
      <w:pPr>
        <w:spacing w:after="0"/>
        <w:ind w:left="0"/>
        <w:jc w:val="both"/>
      </w:pPr>
      <w:r>
        <w:rPr>
          <w:rFonts w:ascii="Times New Roman"/>
          <w:b w:val="false"/>
          <w:i w:val="false"/>
          <w:color w:val="000000"/>
          <w:sz w:val="28"/>
        </w:rPr>
        <w:t xml:space="preserve">
      Бұл ретте сақтандыру сомасы республикалық бюджет туралы заңда тиісті қаржы жылына белгіленген айлық есептік көрсеткіштің 1000 еселенген мөлшерінен кем болмауға тиіс. </w:t>
      </w:r>
    </w:p>
    <w:p>
      <w:pPr>
        <w:spacing w:after="0"/>
        <w:ind w:left="0"/>
        <w:jc w:val="both"/>
      </w:pPr>
      <w:r>
        <w:rPr>
          <w:rFonts w:ascii="Times New Roman"/>
          <w:b w:val="false"/>
          <w:i w:val="false"/>
          <w:color w:val="000000"/>
          <w:sz w:val="28"/>
        </w:rPr>
        <w:t>
      Көрсетілетін қызметті алушы немесе көрсетілетін қызметті алушының мүдделерін білдіретін өзге тұлға көрсетілетін қызметті берушіге зияткерлік меншік объектілері бар тауарлардың және зияткерлік меншік объектілеріне құқықтар бұзылған тауарларды анықтауға мүмкіндік беретін зияткерлік меншік объектілеріне құқықтарды бұзушылық белгілері бар тауарлардың үлгілерін де өтінішке қоса беруге құқылы.</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Құжаттар топтамасын қабылдаған адамның тегі және аты-жөні, қолы, уақыты, күні қамтитын өтініштің көшірмесіндегі белгі көрсетілетін қызметті алушыдан құжаттарды қабылдағанын растауы болып табылады.</w:t>
      </w:r>
    </w:p>
    <w:bookmarkStart w:name="z343" w:id="259"/>
    <w:p>
      <w:pPr>
        <w:spacing w:after="0"/>
        <w:ind w:left="0"/>
        <w:jc w:val="both"/>
      </w:pPr>
      <w:r>
        <w:rPr>
          <w:rFonts w:ascii="Times New Roman"/>
          <w:b w:val="false"/>
          <w:i w:val="false"/>
          <w:color w:val="000000"/>
          <w:sz w:val="28"/>
        </w:rPr>
        <w:t>
      10. Мемлекеттік қызметті көрсетуден бас тарту үшін:</w:t>
      </w:r>
    </w:p>
    <w:bookmarkEnd w:id="259"/>
    <w:p>
      <w:pPr>
        <w:spacing w:after="0"/>
        <w:ind w:left="0"/>
        <w:jc w:val="both"/>
      </w:pPr>
      <w:r>
        <w:rPr>
          <w:rFonts w:ascii="Times New Roman"/>
          <w:b w:val="false"/>
          <w:i w:val="false"/>
          <w:color w:val="000000"/>
          <w:sz w:val="28"/>
        </w:rPr>
        <w:t>
      1) көрсетілетін қызметті алушының осы мемлекеттік көрсетілетін қызмет стандартының 9–тармағында көрсетілген мәліметтерді толық емес немесе анық емес ұсынуы;</w:t>
      </w:r>
    </w:p>
    <w:p>
      <w:pPr>
        <w:spacing w:after="0"/>
        <w:ind w:left="0"/>
        <w:jc w:val="both"/>
      </w:pPr>
      <w:r>
        <w:rPr>
          <w:rFonts w:ascii="Times New Roman"/>
          <w:b w:val="false"/>
          <w:i w:val="false"/>
          <w:color w:val="000000"/>
          <w:sz w:val="28"/>
        </w:rPr>
        <w:t>
      2) көрсетілетін қызметті алушының осы мемлекеттік көрсетілетін қызмет стандартының 9–тармағында көрсетілген құжаттарды ұсынбауы;</w:t>
      </w:r>
    </w:p>
    <w:p>
      <w:pPr>
        <w:spacing w:after="0"/>
        <w:ind w:left="0"/>
        <w:jc w:val="both"/>
      </w:pPr>
      <w:r>
        <w:rPr>
          <w:rFonts w:ascii="Times New Roman"/>
          <w:b w:val="false"/>
          <w:i w:val="false"/>
          <w:color w:val="000000"/>
          <w:sz w:val="28"/>
        </w:rPr>
        <w:t>
      3)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сипаттамалары мен бейнелерін ұсынбауы негіздемелер болып табылады.</w:t>
      </w:r>
    </w:p>
    <w:bookmarkStart w:name="z344" w:id="260"/>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260"/>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15-тармақтар</w:t>
      </w:r>
      <w:r>
        <w:rPr>
          <w:rFonts w:ascii="Times New Roman"/>
          <w:b w:val="false"/>
          <w:i w:val="false"/>
          <w:color w:val="000000"/>
          <w:sz w:val="28"/>
        </w:rPr>
        <w:t xml:space="preserve"> мынадай редакцияда жазылсын:</w:t>
      </w:r>
    </w:p>
    <w:bookmarkStart w:name="z346" w:id="261"/>
    <w:p>
      <w:pPr>
        <w:spacing w:after="0"/>
        <w:ind w:left="0"/>
        <w:jc w:val="both"/>
      </w:pPr>
      <w:r>
        <w:rPr>
          <w:rFonts w:ascii="Times New Roman"/>
          <w:b w:val="false"/>
          <w:i w:val="false"/>
          <w:color w:val="000000"/>
          <w:sz w:val="28"/>
        </w:rPr>
        <w:t xml:space="preserve">
      "13. Мемлекеттік қызметті көрсету орындарының мекенжайлары: </w:t>
      </w:r>
    </w:p>
    <w:bookmarkEnd w:id="261"/>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347" w:id="262"/>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262"/>
    <w:bookmarkStart w:name="z348" w:id="263"/>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263"/>
    <w:bookmarkStart w:name="z349" w:id="264"/>
    <w:p>
      <w:pPr>
        <w:spacing w:after="0"/>
        <w:ind w:left="0"/>
        <w:jc w:val="both"/>
      </w:pPr>
      <w:r>
        <w:rPr>
          <w:rFonts w:ascii="Times New Roman"/>
          <w:b w:val="false"/>
          <w:i w:val="false"/>
          <w:color w:val="000000"/>
          <w:sz w:val="28"/>
        </w:rPr>
        <w:t xml:space="preserve">
      зияткерлік меншік объектілерінің құқықтарын қорғау туралы өтініш көрсетілген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редакцияда жазылсын;</w:t>
      </w:r>
    </w:p>
    <w:bookmarkEnd w:id="264"/>
    <w:bookmarkStart w:name="z350" w:id="265"/>
    <w:p>
      <w:pPr>
        <w:spacing w:after="0"/>
        <w:ind w:left="0"/>
        <w:jc w:val="both"/>
      </w:pPr>
      <w:r>
        <w:rPr>
          <w:rFonts w:ascii="Times New Roman"/>
          <w:b w:val="false"/>
          <w:i w:val="false"/>
          <w:color w:val="000000"/>
          <w:sz w:val="28"/>
        </w:rPr>
        <w:t xml:space="preserve">
      көрсетілген бұйрықпен бекітілген "Уәкілетті экономикалық оператор мәртебесін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редакцияда жазылсын;</w:t>
      </w:r>
    </w:p>
    <w:bookmarkEnd w:id="265"/>
    <w:bookmarkStart w:name="z351" w:id="266"/>
    <w:p>
      <w:pPr>
        <w:spacing w:after="0"/>
        <w:ind w:left="0"/>
        <w:jc w:val="both"/>
      </w:pPr>
      <w:r>
        <w:rPr>
          <w:rFonts w:ascii="Times New Roman"/>
          <w:b w:val="false"/>
          <w:i w:val="false"/>
          <w:color w:val="000000"/>
          <w:sz w:val="28"/>
        </w:rPr>
        <w:t xml:space="preserve">
      көрсетілген бұйрықпен бекітілген "Кеден өкілдерінің тізіліміне енгізу"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353" w:id="267"/>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және порталға тапсырған сәттен бастап – 10 (он) жұмыс күні;";</w:t>
      </w:r>
    </w:p>
    <w:bookmarkEnd w:id="2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бірінші бөлігі мынадай редакцияда жазылсын:</w:t>
      </w:r>
    </w:p>
    <w:bookmarkStart w:name="z355" w:id="268"/>
    <w:p>
      <w:pPr>
        <w:spacing w:after="0"/>
        <w:ind w:left="0"/>
        <w:jc w:val="both"/>
      </w:pPr>
      <w:r>
        <w:rPr>
          <w:rFonts w:ascii="Times New Roman"/>
          <w:b w:val="false"/>
          <w:i w:val="false"/>
          <w:color w:val="000000"/>
          <w:sz w:val="28"/>
        </w:rPr>
        <w:t>
      "6. Көрсетілетін қызметті беруші басшының (оны алмастыратын тұлғаның) бұйрығымен ресімделген кеден өкілдерінің тізіліміне енгізу туралы шешім хабарламамен,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жауабы (хабарлама) – мемлекеттік қызметті көрсету нәтижесі болып табылады.";</w:t>
      </w:r>
    </w:p>
    <w:bookmarkEnd w:id="2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357" w:id="269"/>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269"/>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xml:space="preserve">
      1) осы мемлекеттік көрсетілетін қызмет стандартына қосымшаға сәйкес кеден өкілі тізіліміне енгізу туралы өтініш; </w:t>
      </w:r>
    </w:p>
    <w:p>
      <w:pPr>
        <w:spacing w:after="0"/>
        <w:ind w:left="0"/>
        <w:jc w:val="both"/>
      </w:pPr>
      <w:r>
        <w:rPr>
          <w:rFonts w:ascii="Times New Roman"/>
          <w:b w:val="false"/>
          <w:i w:val="false"/>
          <w:color w:val="000000"/>
          <w:sz w:val="28"/>
        </w:rPr>
        <w:t>
      2) заңды тұлғаның міндеттерін орындауды қамтамасыз етуін тіркеу туралы мәліметтер;</w:t>
      </w:r>
    </w:p>
    <w:p>
      <w:pPr>
        <w:spacing w:after="0"/>
        <w:ind w:left="0"/>
        <w:jc w:val="both"/>
      </w:pPr>
      <w:r>
        <w:rPr>
          <w:rFonts w:ascii="Times New Roman"/>
          <w:b w:val="false"/>
          <w:i w:val="false"/>
          <w:color w:val="000000"/>
          <w:sz w:val="28"/>
        </w:rPr>
        <w:t>
      3) азаматтық-құқықтық жауапкершілігін сақтандыру шарты;</w:t>
      </w:r>
    </w:p>
    <w:p>
      <w:pPr>
        <w:spacing w:after="0"/>
        <w:ind w:left="0"/>
        <w:jc w:val="both"/>
      </w:pPr>
      <w:r>
        <w:rPr>
          <w:rFonts w:ascii="Times New Roman"/>
          <w:b w:val="false"/>
          <w:i w:val="false"/>
          <w:color w:val="000000"/>
          <w:sz w:val="28"/>
        </w:rPr>
        <w:t>
      портал арқылы:</w:t>
      </w:r>
    </w:p>
    <w:p>
      <w:pPr>
        <w:spacing w:after="0"/>
        <w:ind w:left="0"/>
        <w:jc w:val="both"/>
      </w:pPr>
      <w:r>
        <w:rPr>
          <w:rFonts w:ascii="Times New Roman"/>
          <w:b w:val="false"/>
          <w:i w:val="false"/>
          <w:color w:val="000000"/>
          <w:sz w:val="28"/>
        </w:rPr>
        <w:t>
      1) ЭЦҚ қол қойылған электрондық құжат нысанындағы өтініш;</w:t>
      </w:r>
    </w:p>
    <w:p>
      <w:pPr>
        <w:spacing w:after="0"/>
        <w:ind w:left="0"/>
        <w:jc w:val="both"/>
      </w:pPr>
      <w:r>
        <w:rPr>
          <w:rFonts w:ascii="Times New Roman"/>
          <w:b w:val="false"/>
          <w:i w:val="false"/>
          <w:color w:val="000000"/>
          <w:sz w:val="28"/>
        </w:rPr>
        <w:t>
      2) заңды тұлғаның міндеттерін орындауды қамтамасыз етуін тіркеу туралы электрондық мәліметтер;</w:t>
      </w:r>
    </w:p>
    <w:p>
      <w:pPr>
        <w:spacing w:after="0"/>
        <w:ind w:left="0"/>
        <w:jc w:val="both"/>
      </w:pPr>
      <w:r>
        <w:rPr>
          <w:rFonts w:ascii="Times New Roman"/>
          <w:b w:val="false"/>
          <w:i w:val="false"/>
          <w:color w:val="000000"/>
          <w:sz w:val="28"/>
        </w:rPr>
        <w:t>
      3) азаматтық-құқықтық жауапкершілігін сақтандыру шартының электрондық көшірмелері.</w:t>
      </w:r>
    </w:p>
    <w:p>
      <w:pPr>
        <w:spacing w:after="0"/>
        <w:ind w:left="0"/>
        <w:jc w:val="both"/>
      </w:pPr>
      <w:r>
        <w:rPr>
          <w:rFonts w:ascii="Times New Roman"/>
          <w:b w:val="false"/>
          <w:i w:val="false"/>
          <w:color w:val="000000"/>
          <w:sz w:val="28"/>
        </w:rPr>
        <w:t xml:space="preserve">
      Көрсетілетін қызметті алушының жеке басын сәйкестендіру үшін жеке басын куәландыратын құжат көрсетіледі. </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нәтижесін алу күні көрсетіле отырып, мемлекеттік қызмет көрсету үшін сұрау салудың қабылданғаны туралы мәртебе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1) тармақшасы мынадай редакцияда жазылсын:</w:t>
      </w:r>
    </w:p>
    <w:bookmarkStart w:name="z359" w:id="270"/>
    <w:p>
      <w:pPr>
        <w:spacing w:after="0"/>
        <w:ind w:left="0"/>
        <w:jc w:val="both"/>
      </w:pPr>
      <w:r>
        <w:rPr>
          <w:rFonts w:ascii="Times New Roman"/>
          <w:b w:val="false"/>
          <w:i w:val="false"/>
          <w:color w:val="000000"/>
          <w:sz w:val="28"/>
        </w:rPr>
        <w:t>
      "10. Мемлекеттік қызметті көрсетуден бас тарту үшін мыналар:</w:t>
      </w:r>
    </w:p>
    <w:bookmarkEnd w:id="270"/>
    <w:bookmarkStart w:name="z360" w:id="271"/>
    <w:p>
      <w:pPr>
        <w:spacing w:after="0"/>
        <w:ind w:left="0"/>
        <w:jc w:val="both"/>
      </w:pPr>
      <w:r>
        <w:rPr>
          <w:rFonts w:ascii="Times New Roman"/>
          <w:b w:val="false"/>
          <w:i w:val="false"/>
          <w:color w:val="000000"/>
          <w:sz w:val="28"/>
        </w:rPr>
        <w:t>
      1) көрсетілетін қызметті алушының мынадай талаптарға сәйкес келмеуі:</w:t>
      </w:r>
    </w:p>
    <w:bookmarkEnd w:id="271"/>
    <w:p>
      <w:pPr>
        <w:spacing w:after="0"/>
        <w:ind w:left="0"/>
        <w:jc w:val="both"/>
      </w:pPr>
      <w:r>
        <w:rPr>
          <w:rFonts w:ascii="Times New Roman"/>
          <w:b w:val="false"/>
          <w:i w:val="false"/>
          <w:color w:val="000000"/>
          <w:sz w:val="28"/>
        </w:rPr>
        <w:t>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pPr>
        <w:spacing w:after="0"/>
        <w:ind w:left="0"/>
        <w:jc w:val="both"/>
      </w:pPr>
      <w:r>
        <w:rPr>
          <w:rFonts w:ascii="Times New Roman"/>
          <w:b w:val="false"/>
          <w:i w:val="false"/>
          <w:color w:val="000000"/>
          <w:sz w:val="28"/>
        </w:rPr>
        <w:t xml:space="preserve">
      Комиссия айқындайтын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 </w:t>
      </w:r>
    </w:p>
    <w:p>
      <w:pPr>
        <w:spacing w:after="0"/>
        <w:ind w:left="0"/>
        <w:jc w:val="both"/>
      </w:pPr>
      <w:r>
        <w:rPr>
          <w:rFonts w:ascii="Times New Roman"/>
          <w:b w:val="false"/>
          <w:i w:val="false"/>
          <w:color w:val="000000"/>
          <w:sz w:val="28"/>
        </w:rPr>
        <w:t xml:space="preserve">
      көрсетілетін қызметті берушіге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362" w:id="272"/>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272"/>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364" w:id="273"/>
    <w:p>
      <w:pPr>
        <w:spacing w:after="0"/>
        <w:ind w:left="0"/>
        <w:jc w:val="both"/>
      </w:pPr>
      <w:r>
        <w:rPr>
          <w:rFonts w:ascii="Times New Roman"/>
          <w:b w:val="false"/>
          <w:i w:val="false"/>
          <w:color w:val="000000"/>
          <w:sz w:val="28"/>
        </w:rPr>
        <w:t xml:space="preserve">
      "Мемлекеттік қызметті көрсету орындарының мекенжайлары: </w:t>
      </w:r>
    </w:p>
    <w:bookmarkEnd w:id="273"/>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366" w:id="274"/>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274"/>
    <w:bookmarkStart w:name="z367" w:id="275"/>
    <w:p>
      <w:pPr>
        <w:spacing w:after="0"/>
        <w:ind w:left="0"/>
        <w:jc w:val="both"/>
      </w:pPr>
      <w:r>
        <w:rPr>
          <w:rFonts w:ascii="Times New Roman"/>
          <w:b w:val="false"/>
          <w:i w:val="false"/>
          <w:color w:val="000000"/>
          <w:sz w:val="28"/>
        </w:rPr>
        <w:t>
      16. Бірыңғай байланыс орталығының байланыс телефондары: 8-800-080-7777, 1414.";</w:t>
      </w:r>
    </w:p>
    <w:bookmarkEnd w:id="275"/>
    <w:bookmarkStart w:name="z368" w:id="276"/>
    <w:p>
      <w:pPr>
        <w:spacing w:after="0"/>
        <w:ind w:left="0"/>
        <w:jc w:val="both"/>
      </w:pPr>
      <w:r>
        <w:rPr>
          <w:rFonts w:ascii="Times New Roman"/>
          <w:b w:val="false"/>
          <w:i w:val="false"/>
          <w:color w:val="000000"/>
          <w:sz w:val="28"/>
        </w:rPr>
        <w:t xml:space="preserve">
      кеден өкілдерінің тізіліміне енгізу туралы өтініш көрсетілген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редакцияда жазылсын;</w:t>
      </w:r>
    </w:p>
    <w:bookmarkEnd w:id="276"/>
    <w:bookmarkStart w:name="z369" w:id="277"/>
    <w:p>
      <w:pPr>
        <w:spacing w:after="0"/>
        <w:ind w:left="0"/>
        <w:jc w:val="both"/>
      </w:pPr>
      <w:r>
        <w:rPr>
          <w:rFonts w:ascii="Times New Roman"/>
          <w:b w:val="false"/>
          <w:i w:val="false"/>
          <w:color w:val="000000"/>
          <w:sz w:val="28"/>
        </w:rPr>
        <w:t xml:space="preserve">
      көрсетілген бұйрықпен бекітілген "Кедендік тасымалдаушылар тізіліміне енгізу"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371" w:id="278"/>
    <w:p>
      <w:pPr>
        <w:spacing w:after="0"/>
        <w:ind w:left="0"/>
        <w:jc w:val="both"/>
      </w:pPr>
      <w:r>
        <w:rPr>
          <w:rFonts w:ascii="Times New Roman"/>
          <w:b w:val="false"/>
          <w:i w:val="false"/>
          <w:color w:val="000000"/>
          <w:sz w:val="28"/>
        </w:rPr>
        <w:t>
      "Кедендік тасымалдаушылардың тізіліміне енгізу";</w:t>
      </w:r>
    </w:p>
    <w:bookmarkEnd w:id="2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373" w:id="279"/>
    <w:p>
      <w:pPr>
        <w:spacing w:after="0"/>
        <w:ind w:left="0"/>
        <w:jc w:val="both"/>
      </w:pPr>
      <w:r>
        <w:rPr>
          <w:rFonts w:ascii="Times New Roman"/>
          <w:b w:val="false"/>
          <w:i w:val="false"/>
          <w:color w:val="000000"/>
          <w:sz w:val="28"/>
        </w:rPr>
        <w:t>
      "1. "Кедендік тасымалдаушылардың тізіліміне енгізу" мемлекеттік көрсетілетін қызметі (бұдан әрі – мемлекеттік көрсетілетін қызмет).";</w:t>
      </w:r>
    </w:p>
    <w:bookmarkEnd w:id="2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375" w:id="280"/>
    <w:p>
      <w:pPr>
        <w:spacing w:after="0"/>
        <w:ind w:left="0"/>
        <w:jc w:val="both"/>
      </w:pPr>
      <w:r>
        <w:rPr>
          <w:rFonts w:ascii="Times New Roman"/>
          <w:b w:val="false"/>
          <w:i w:val="false"/>
          <w:color w:val="000000"/>
          <w:sz w:val="28"/>
        </w:rPr>
        <w:t>
      "3. Мемлекеттік қызметті ҚЖ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2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377" w:id="281"/>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және порталға тапсырған сәттен бастап – 10 (он) жұмыс күні;";</w:t>
      </w:r>
    </w:p>
    <w:bookmarkEnd w:id="2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бірінші бөлігі мынадай редакцияда жазылсын:</w:t>
      </w:r>
    </w:p>
    <w:bookmarkStart w:name="z379" w:id="282"/>
    <w:p>
      <w:pPr>
        <w:spacing w:after="0"/>
        <w:ind w:left="0"/>
        <w:jc w:val="both"/>
      </w:pPr>
      <w:r>
        <w:rPr>
          <w:rFonts w:ascii="Times New Roman"/>
          <w:b w:val="false"/>
          <w:i w:val="false"/>
          <w:color w:val="000000"/>
          <w:sz w:val="28"/>
        </w:rPr>
        <w:t>
      "6. Көрсетілетін қызметті берушінің басшысының не оны алмастыратын адамның не көрсетілетін қызметті берушінің басшысының орынбасарының бұйрығымен ресімделген кедендік тасымалдаушылар тізіліміне енгізу туралы шешім хабарламамен не осы мемлекеттік көрсетілетін қызмет стандартының 10-тармағында көрсетілген жағдайлар мен негіздемелер бойынша мемлекеттік қызметті көрсетуден бас тарту туралы дәлелді жауап беру мемлекеттік қызметті көрсету нәтижесі болып табылады.";</w:t>
      </w:r>
    </w:p>
    <w:bookmarkEnd w:id="2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381" w:id="283"/>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283"/>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xml:space="preserve">
      1) осы мемлекеттік көрсетілетін қызмет стандартына қосымшаға сәйкес кедендік тасымалдаушылар тізіліміне енгізу туралы өтініш; </w:t>
      </w:r>
    </w:p>
    <w:p>
      <w:pPr>
        <w:spacing w:after="0"/>
        <w:ind w:left="0"/>
        <w:jc w:val="both"/>
      </w:pPr>
      <w:r>
        <w:rPr>
          <w:rFonts w:ascii="Times New Roman"/>
          <w:b w:val="false"/>
          <w:i w:val="false"/>
          <w:color w:val="000000"/>
          <w:sz w:val="28"/>
        </w:rPr>
        <w:t xml:space="preserve">
      2) кеден ісі саласындағы қызметті жүзеге асыратын заңды тұлға міндеттерінің орындалуын қамтамасыз етуді тіркеу туралы мәліметтер; </w:t>
      </w:r>
    </w:p>
    <w:p>
      <w:pPr>
        <w:spacing w:after="0"/>
        <w:ind w:left="0"/>
        <w:jc w:val="both"/>
      </w:pPr>
      <w:r>
        <w:rPr>
          <w:rFonts w:ascii="Times New Roman"/>
          <w:b w:val="false"/>
          <w:i w:val="false"/>
          <w:color w:val="000000"/>
          <w:sz w:val="28"/>
        </w:rPr>
        <w:t xml:space="preserve">
      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w:t>
      </w:r>
    </w:p>
    <w:p>
      <w:pPr>
        <w:spacing w:after="0"/>
        <w:ind w:left="0"/>
        <w:jc w:val="both"/>
      </w:pPr>
      <w:r>
        <w:rPr>
          <w:rFonts w:ascii="Times New Roman"/>
          <w:b w:val="false"/>
          <w:i w:val="false"/>
          <w:color w:val="000000"/>
          <w:sz w:val="28"/>
        </w:rPr>
        <w:t>
      4) халықаралық тасымалдау көлік құралдарын кедендік пломбалары және мөрлері бар тауарларды тасымалдауға жіберу туралы куәліктердің көшірмелері;</w:t>
      </w:r>
    </w:p>
    <w:p>
      <w:pPr>
        <w:spacing w:after="0"/>
        <w:ind w:left="0"/>
        <w:jc w:val="both"/>
      </w:pPr>
      <w:r>
        <w:rPr>
          <w:rFonts w:ascii="Times New Roman"/>
          <w:b w:val="false"/>
          <w:i w:val="false"/>
          <w:color w:val="000000"/>
          <w:sz w:val="28"/>
        </w:rPr>
        <w:t>
      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w:t>
      </w:r>
    </w:p>
    <w:p>
      <w:pPr>
        <w:spacing w:after="0"/>
        <w:ind w:left="0"/>
        <w:jc w:val="both"/>
      </w:pPr>
      <w:r>
        <w:rPr>
          <w:rFonts w:ascii="Times New Roman"/>
          <w:b w:val="false"/>
          <w:i w:val="false"/>
          <w:color w:val="000000"/>
          <w:sz w:val="28"/>
        </w:rPr>
        <w:t>
      портал арқылы:</w:t>
      </w:r>
    </w:p>
    <w:p>
      <w:pPr>
        <w:spacing w:after="0"/>
        <w:ind w:left="0"/>
        <w:jc w:val="both"/>
      </w:pPr>
      <w:r>
        <w:rPr>
          <w:rFonts w:ascii="Times New Roman"/>
          <w:b w:val="false"/>
          <w:i w:val="false"/>
          <w:color w:val="000000"/>
          <w:sz w:val="28"/>
        </w:rPr>
        <w:t>
      1) ЭЦҚ қол қойылған электрондық құжат нысанындағы өтініш;</w:t>
      </w:r>
    </w:p>
    <w:p>
      <w:pPr>
        <w:spacing w:after="0"/>
        <w:ind w:left="0"/>
        <w:jc w:val="both"/>
      </w:pPr>
      <w:r>
        <w:rPr>
          <w:rFonts w:ascii="Times New Roman"/>
          <w:b w:val="false"/>
          <w:i w:val="false"/>
          <w:color w:val="000000"/>
          <w:sz w:val="28"/>
        </w:rPr>
        <w:t xml:space="preserve">
      2) кеден ісі саласындағы қызметті жүзеге асыратын заңды тұлға міндеттерінің орындалуын қамтамасыз етуді тіркеу туралы электронды мәліметтер; </w:t>
      </w:r>
    </w:p>
    <w:p>
      <w:pPr>
        <w:spacing w:after="0"/>
        <w:ind w:left="0"/>
        <w:jc w:val="both"/>
      </w:pPr>
      <w:r>
        <w:rPr>
          <w:rFonts w:ascii="Times New Roman"/>
          <w:b w:val="false"/>
          <w:i w:val="false"/>
          <w:color w:val="000000"/>
          <w:sz w:val="28"/>
        </w:rPr>
        <w:t>
      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көшірмелерінің электрондық көшірмелері;</w:t>
      </w:r>
    </w:p>
    <w:p>
      <w:pPr>
        <w:spacing w:after="0"/>
        <w:ind w:left="0"/>
        <w:jc w:val="both"/>
      </w:pPr>
      <w:r>
        <w:rPr>
          <w:rFonts w:ascii="Times New Roman"/>
          <w:b w:val="false"/>
          <w:i w:val="false"/>
          <w:color w:val="000000"/>
          <w:sz w:val="28"/>
        </w:rPr>
        <w:t>
      4) халықаралық тасымалдау көлік құралдарын кедендік пломбалары және мөрлері бар тауарларды тасымалдауға жіберу туралы куәліктердің электрондық көшірмелері;</w:t>
      </w:r>
    </w:p>
    <w:p>
      <w:pPr>
        <w:spacing w:after="0"/>
        <w:ind w:left="0"/>
        <w:jc w:val="both"/>
      </w:pPr>
      <w:r>
        <w:rPr>
          <w:rFonts w:ascii="Times New Roman"/>
          <w:b w:val="false"/>
          <w:i w:val="false"/>
          <w:color w:val="000000"/>
          <w:sz w:val="28"/>
        </w:rPr>
        <w:t>
      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электрондық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1) тармақшасы мынадай редакцияда жазылсын:</w:t>
      </w:r>
    </w:p>
    <w:bookmarkStart w:name="z383" w:id="284"/>
    <w:p>
      <w:pPr>
        <w:spacing w:after="0"/>
        <w:ind w:left="0"/>
        <w:jc w:val="both"/>
      </w:pPr>
      <w:r>
        <w:rPr>
          <w:rFonts w:ascii="Times New Roman"/>
          <w:b w:val="false"/>
          <w:i w:val="false"/>
          <w:color w:val="000000"/>
          <w:sz w:val="28"/>
        </w:rPr>
        <w:t>
      "1) көрсетілетін қызметті алушы мынадай талаптарға сәйкес келмеуі:</w:t>
      </w:r>
    </w:p>
    <w:bookmarkEnd w:id="284"/>
    <w:p>
      <w:pPr>
        <w:spacing w:after="0"/>
        <w:ind w:left="0"/>
        <w:jc w:val="both"/>
      </w:pPr>
      <w:r>
        <w:rPr>
          <w:rFonts w:ascii="Times New Roman"/>
          <w:b w:val="false"/>
          <w:i w:val="false"/>
          <w:color w:val="000000"/>
          <w:sz w:val="28"/>
        </w:rPr>
        <w:t xml:space="preserve">
      кеден органына өтініш берілген күнге кемінде екі жыл бойы жүктерді тасымалдау жөніндегі қызметті жүзеге асыру; </w:t>
      </w:r>
    </w:p>
    <w:p>
      <w:pPr>
        <w:spacing w:after="0"/>
        <w:ind w:left="0"/>
        <w:jc w:val="both"/>
      </w:pPr>
      <w:r>
        <w:rPr>
          <w:rFonts w:ascii="Times New Roman"/>
          <w:b w:val="false"/>
          <w:i w:val="false"/>
          <w:color w:val="000000"/>
          <w:sz w:val="28"/>
        </w:rPr>
        <w:t xml:space="preserve">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 "Қазақстан Республикасындағы кедендік реттеу туралы" 2017 жылғы 26 желтоқсандағы Қазақстан Республикасының Кодексінің (бұдан әрі – Кодекс) 496-бабының </w:t>
      </w:r>
      <w:r>
        <w:rPr>
          <w:rFonts w:ascii="Times New Roman"/>
          <w:b w:val="false"/>
          <w:i w:val="false"/>
          <w:color w:val="000000"/>
          <w:sz w:val="28"/>
        </w:rPr>
        <w:t>1-тармағына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pPr>
        <w:spacing w:after="0"/>
        <w:ind w:left="0"/>
        <w:jc w:val="both"/>
      </w:pPr>
      <w:r>
        <w:rPr>
          <w:rFonts w:ascii="Times New Roman"/>
          <w:b w:val="false"/>
          <w:i w:val="false"/>
          <w:color w:val="000000"/>
          <w:sz w:val="28"/>
        </w:rPr>
        <w:t>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xml:space="preserve">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pPr>
        <w:spacing w:after="0"/>
        <w:ind w:left="0"/>
        <w:jc w:val="both"/>
      </w:pPr>
      <w:r>
        <w:rPr>
          <w:rFonts w:ascii="Times New Roman"/>
          <w:b w:val="false"/>
          <w:i w:val="false"/>
          <w:color w:val="000000"/>
          <w:sz w:val="28"/>
        </w:rPr>
        <w:t xml:space="preserve">
      кеден органына өтініш берілген күнге дейінгі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Осы тармақшаның талабы тіркемелерге, жартылай тіркемелерге, вагондарға, контейнерлерге және өздігінен жүзбейтін кемелерге қолданылмайды.</w:t>
      </w:r>
    </w:p>
    <w:p>
      <w:pPr>
        <w:spacing w:after="0"/>
        <w:ind w:left="0"/>
        <w:jc w:val="both"/>
      </w:pPr>
      <w:r>
        <w:rPr>
          <w:rFonts w:ascii="Times New Roman"/>
          <w:b w:val="false"/>
          <w:i w:val="false"/>
          <w:color w:val="000000"/>
          <w:sz w:val="28"/>
        </w:rPr>
        <w:t xml:space="preserve">
      Деректерді үздіксіз беру функциясы бар спутниктік навигация жүйесінің техникалық құралын немесе шұғыл қимылдайтын жедел қызметтерді шақыру құрылғысын Қазақстан Республикасының аумағында қолдану және оның бар екенін растау тәртібін уәкілетті органмен келісу бойынша көлік саласындағы уәкілетті мемлекеттік орган айқындайды Кодекстің 496-бабының </w:t>
      </w:r>
      <w:r>
        <w:rPr>
          <w:rFonts w:ascii="Times New Roman"/>
          <w:b w:val="false"/>
          <w:i w:val="false"/>
          <w:color w:val="000000"/>
          <w:sz w:val="28"/>
        </w:rPr>
        <w:t>1-тармағына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385" w:id="285"/>
    <w:p>
      <w:pPr>
        <w:spacing w:after="0"/>
        <w:ind w:left="0"/>
        <w:jc w:val="both"/>
      </w:pPr>
      <w:r>
        <w:rPr>
          <w:rFonts w:ascii="Times New Roman"/>
          <w:b w:val="false"/>
          <w:i w:val="false"/>
          <w:color w:val="000000"/>
          <w:sz w:val="28"/>
        </w:rPr>
        <w:t xml:space="preserve">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285"/>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387" w:id="286"/>
    <w:p>
      <w:pPr>
        <w:spacing w:after="0"/>
        <w:ind w:left="0"/>
        <w:jc w:val="both"/>
      </w:pPr>
      <w:r>
        <w:rPr>
          <w:rFonts w:ascii="Times New Roman"/>
          <w:b w:val="false"/>
          <w:i w:val="false"/>
          <w:color w:val="000000"/>
          <w:sz w:val="28"/>
        </w:rPr>
        <w:t xml:space="preserve">
      "13. Мемлекеттік қызметті көрсету орындарының мекенжайлары: </w:t>
      </w:r>
    </w:p>
    <w:bookmarkEnd w:id="286"/>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389" w:id="287"/>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287"/>
    <w:bookmarkStart w:name="z390" w:id="288"/>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288"/>
    <w:bookmarkStart w:name="z391" w:id="289"/>
    <w:p>
      <w:pPr>
        <w:spacing w:after="0"/>
        <w:ind w:left="0"/>
        <w:jc w:val="both"/>
      </w:pPr>
      <w:r>
        <w:rPr>
          <w:rFonts w:ascii="Times New Roman"/>
          <w:b w:val="false"/>
          <w:i w:val="false"/>
          <w:color w:val="000000"/>
          <w:sz w:val="28"/>
        </w:rPr>
        <w:t xml:space="preserve">
      кедендік тасымалдаушылардың тізіліміне енгізу туралы өтініш көрсетілген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редакцияда жазылсын;</w:t>
      </w:r>
    </w:p>
    <w:bookmarkEnd w:id="289"/>
    <w:bookmarkStart w:name="z392" w:id="290"/>
    <w:p>
      <w:pPr>
        <w:spacing w:after="0"/>
        <w:ind w:left="0"/>
        <w:jc w:val="both"/>
      </w:pPr>
      <w:r>
        <w:rPr>
          <w:rFonts w:ascii="Times New Roman"/>
          <w:b w:val="false"/>
          <w:i w:val="false"/>
          <w:color w:val="000000"/>
          <w:sz w:val="28"/>
        </w:rPr>
        <w:t xml:space="preserve">
      көрсетілген бұйрықпен бекітілген "Преференциалдық және преференциалдық емес режимдерді қолдану кезінде тауардың шығарылған елін айқындауға қатысты алдын ала шешімдер қабылдау"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редакцияда жазылсын;</w:t>
      </w:r>
    </w:p>
    <w:bookmarkEnd w:id="290"/>
    <w:bookmarkStart w:name="z393" w:id="291"/>
    <w:p>
      <w:pPr>
        <w:spacing w:after="0"/>
        <w:ind w:left="0"/>
        <w:jc w:val="both"/>
      </w:pPr>
      <w:r>
        <w:rPr>
          <w:rFonts w:ascii="Times New Roman"/>
          <w:b w:val="false"/>
          <w:i w:val="false"/>
          <w:color w:val="000000"/>
          <w:sz w:val="28"/>
        </w:rPr>
        <w:t xml:space="preserve">
      көрсетілген бұйрықпен бекітілген "Тауарларды жіктеу жөнінде алдын ала шешімдер қабылдау"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редакцияда жазылсын;</w:t>
      </w:r>
    </w:p>
    <w:bookmarkEnd w:id="291"/>
    <w:bookmarkStart w:name="z394" w:id="292"/>
    <w:p>
      <w:pPr>
        <w:spacing w:after="0"/>
        <w:ind w:left="0"/>
        <w:jc w:val="both"/>
      </w:pPr>
      <w:r>
        <w:rPr>
          <w:rFonts w:ascii="Times New Roman"/>
          <w:b w:val="false"/>
          <w:i w:val="false"/>
          <w:color w:val="000000"/>
          <w:sz w:val="28"/>
        </w:rPr>
        <w:t xml:space="preserve">
      көрсетілген бұйрықпен бекітілген "Тауарды құрастырылмаған немесе жиналмаған түрде, оның ішінде белгілі бір уақыт кезеңі ішінде әртүрлі партиялармен әкелу көзделген жинақталмаған немесе аяқталмаған түрде жіктеу туралы шешімді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редакцияда жазылсын;</w:t>
      </w:r>
    </w:p>
    <w:bookmarkEnd w:id="292"/>
    <w:bookmarkStart w:name="z395" w:id="293"/>
    <w:p>
      <w:pPr>
        <w:spacing w:after="0"/>
        <w:ind w:left="0"/>
        <w:jc w:val="both"/>
      </w:pPr>
      <w:r>
        <w:rPr>
          <w:rFonts w:ascii="Times New Roman"/>
          <w:b w:val="false"/>
          <w:i w:val="false"/>
          <w:color w:val="000000"/>
          <w:sz w:val="28"/>
        </w:rPr>
        <w:t xml:space="preserve">
      көрсетілген бұйрықпен бекітілген "Тауарларды кедендік тазарту"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редакцияда жазылсын;</w:t>
      </w:r>
    </w:p>
    <w:bookmarkEnd w:id="293"/>
    <w:bookmarkStart w:name="z396" w:id="294"/>
    <w:p>
      <w:pPr>
        <w:spacing w:after="0"/>
        <w:ind w:left="0"/>
        <w:jc w:val="both"/>
      </w:pPr>
      <w:r>
        <w:rPr>
          <w:rFonts w:ascii="Times New Roman"/>
          <w:b w:val="false"/>
          <w:i w:val="false"/>
          <w:color w:val="000000"/>
          <w:sz w:val="28"/>
        </w:rPr>
        <w:t xml:space="preserve">
      көрсетілген бұйрықпен бекітілген "Халықаралық тасымалдау көлік құралына кедендік пломбалар мен мөрлер басып тауарларды тасымалдауға жіберу туралы куәлік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398" w:id="295"/>
    <w:p>
      <w:pPr>
        <w:spacing w:after="0"/>
        <w:ind w:left="0"/>
        <w:jc w:val="both"/>
      </w:pPr>
      <w:r>
        <w:rPr>
          <w:rFonts w:ascii="Times New Roman"/>
          <w:b w:val="false"/>
          <w:i w:val="false"/>
          <w:color w:val="000000"/>
          <w:sz w:val="28"/>
        </w:rPr>
        <w:t>
      "Халықаралық тасымалдау көлік құралын кедендік пломбалар мен мөрлер салынған тауарларды тасымалдауға жіберу туралы куәлік беру";</w:t>
      </w:r>
    </w:p>
    <w:bookmarkEnd w:id="2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00" w:id="296"/>
    <w:p>
      <w:pPr>
        <w:spacing w:after="0"/>
        <w:ind w:left="0"/>
        <w:jc w:val="both"/>
      </w:pPr>
      <w:r>
        <w:rPr>
          <w:rFonts w:ascii="Times New Roman"/>
          <w:b w:val="false"/>
          <w:i w:val="false"/>
          <w:color w:val="000000"/>
          <w:sz w:val="28"/>
        </w:rPr>
        <w:t>
      "1.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қызметі (бұдан әрі – мемлекеттік көрсетілетін қызмет).";</w:t>
      </w:r>
    </w:p>
    <w:bookmarkEnd w:id="2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402" w:id="297"/>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2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404" w:id="298"/>
    <w:p>
      <w:pPr>
        <w:spacing w:after="0"/>
        <w:ind w:left="0"/>
        <w:jc w:val="both"/>
      </w:pPr>
      <w:r>
        <w:rPr>
          <w:rFonts w:ascii="Times New Roman"/>
          <w:b w:val="false"/>
          <w:i w:val="false"/>
          <w:color w:val="000000"/>
          <w:sz w:val="28"/>
        </w:rPr>
        <w:t>
      "1) көлік құралын ұсынған кезде көрсетілетін қызметті алушы құжаттар топтамасын көрсетілетін қызметті берушіге тапсырған сәттен бастап – өтініш тіркелген күннен кейінгі бір жұмыс күні;";</w:t>
      </w:r>
    </w:p>
    <w:bookmarkEnd w:id="2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бірінші бөлігі мынадай редакцияда жазылсын:</w:t>
      </w:r>
    </w:p>
    <w:bookmarkStart w:name="z406" w:id="299"/>
    <w:p>
      <w:pPr>
        <w:spacing w:after="0"/>
        <w:ind w:left="0"/>
        <w:jc w:val="both"/>
      </w:pPr>
      <w:r>
        <w:rPr>
          <w:rFonts w:ascii="Times New Roman"/>
          <w:b w:val="false"/>
          <w:i w:val="false"/>
          <w:color w:val="000000"/>
          <w:sz w:val="28"/>
        </w:rPr>
        <w:t>
      "6. Мемлекеттік қызметті көрсету нәтижесі халықаралық тасымалдау көлік құралына кедендік пломбалар мен мөрлер басып тауарларды тасымалдауға жіберу туралы куәлік беру және ұзарту, не осы мемлекеттік көрсетілетін қызмет стандартының 10-тармағында көрсетілген жағдайлар мен негіздемелер бойынша мемлекеттік қызмет көрсетуден бас тарту туралы дәлелді жауабы болып табылады.";</w:t>
      </w:r>
    </w:p>
    <w:bookmarkEnd w:id="2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408" w:id="300"/>
    <w:p>
      <w:pPr>
        <w:spacing w:after="0"/>
        <w:ind w:left="0"/>
        <w:jc w:val="both"/>
      </w:pPr>
      <w:r>
        <w:rPr>
          <w:rFonts w:ascii="Times New Roman"/>
          <w:b w:val="false"/>
          <w:i w:val="false"/>
          <w:color w:val="000000"/>
          <w:sz w:val="28"/>
        </w:rPr>
        <w:t>
      "9. Көрсетілетін қызметті алушы көрсетілетін қызметті берушіге жүгінген кезде мемлекеттік қызмет көрсету үшін қажетті құжаттардың тізбесі:</w:t>
      </w:r>
    </w:p>
    <w:bookmarkEnd w:id="300"/>
    <w:p>
      <w:pPr>
        <w:spacing w:after="0"/>
        <w:ind w:left="0"/>
        <w:jc w:val="both"/>
      </w:pPr>
      <w:r>
        <w:rPr>
          <w:rFonts w:ascii="Times New Roman"/>
          <w:b w:val="false"/>
          <w:i w:val="false"/>
          <w:color w:val="000000"/>
          <w:sz w:val="28"/>
        </w:rPr>
        <w:t>
      жеке тәртіппен алғашқы куәлікті алу кезінде:</w:t>
      </w:r>
    </w:p>
    <w:p>
      <w:pPr>
        <w:spacing w:after="0"/>
        <w:ind w:left="0"/>
        <w:jc w:val="both"/>
      </w:pPr>
      <w:r>
        <w:rPr>
          <w:rFonts w:ascii="Times New Roman"/>
          <w:b w:val="false"/>
          <w:i w:val="false"/>
          <w:color w:val="000000"/>
          <w:sz w:val="28"/>
        </w:rPr>
        <w:t>
      1) осы стандарттың 1-қосымшасына сәйкес және халықаралық тасымалдау көлік құралын тексеріп қарауға бос күйінде әкелу нысаны бойынша өтініш;</w:t>
      </w:r>
    </w:p>
    <w:p>
      <w:pPr>
        <w:spacing w:after="0"/>
        <w:ind w:left="0"/>
        <w:jc w:val="both"/>
      </w:pPr>
      <w:r>
        <w:rPr>
          <w:rFonts w:ascii="Times New Roman"/>
          <w:b w:val="false"/>
          <w:i w:val="false"/>
          <w:color w:val="000000"/>
          <w:sz w:val="28"/>
        </w:rPr>
        <w:t>
      2) Кеден одағы Комиссиясының 2011 жылғы 22 шілдедегі № 676 шешімімен (бұдан әрі – Шешім) белгіленген бланкінің 1-6-бағандарын толтырылған нысан бойынша жіберу туралы куәліктің бланкісі;</w:t>
      </w:r>
    </w:p>
    <w:p>
      <w:pPr>
        <w:spacing w:after="0"/>
        <w:ind w:left="0"/>
        <w:jc w:val="both"/>
      </w:pPr>
      <w:r>
        <w:rPr>
          <w:rFonts w:ascii="Times New Roman"/>
          <w:b w:val="false"/>
          <w:i w:val="false"/>
          <w:color w:val="000000"/>
          <w:sz w:val="28"/>
        </w:rPr>
        <w:t>
      3) автомобиль көлік құралының, тіркеменің, жартылай тіркеменің конструкциясының сызбалары, фотосуреттері және егжей-тегжейлі сипаттамасы;</w:t>
      </w:r>
    </w:p>
    <w:p>
      <w:pPr>
        <w:spacing w:after="0"/>
        <w:ind w:left="0"/>
        <w:jc w:val="both"/>
      </w:pPr>
      <w:r>
        <w:rPr>
          <w:rFonts w:ascii="Times New Roman"/>
          <w:b w:val="false"/>
          <w:i w:val="false"/>
          <w:color w:val="000000"/>
          <w:sz w:val="28"/>
        </w:rPr>
        <w:t>
      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p>
    <w:p>
      <w:pPr>
        <w:spacing w:after="0"/>
        <w:ind w:left="0"/>
        <w:jc w:val="both"/>
      </w:pPr>
      <w:r>
        <w:rPr>
          <w:rFonts w:ascii="Times New Roman"/>
          <w:b w:val="false"/>
          <w:i w:val="false"/>
          <w:color w:val="000000"/>
          <w:sz w:val="28"/>
        </w:rPr>
        <w:t>
      5) автомобиль көлік құралын, тіркемені, жартылай тіркемені тіркеу туралы куәліктің түпнұсқасы және көшірмесі.</w:t>
      </w:r>
    </w:p>
    <w:p>
      <w:pPr>
        <w:spacing w:after="0"/>
        <w:ind w:left="0"/>
        <w:jc w:val="both"/>
      </w:pPr>
      <w:r>
        <w:rPr>
          <w:rFonts w:ascii="Times New Roman"/>
          <w:b w:val="false"/>
          <w:i w:val="false"/>
          <w:color w:val="000000"/>
          <w:sz w:val="28"/>
        </w:rPr>
        <w:t>
      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көрсетілуі тиіс. Бір фотосуретте немесе сызбада бір мезгілде автомобиль көлік құралының, тіркеменің, жартылай тіркеменің көп дегенде екі түрін көрсетуге жол беріледі.</w:t>
      </w:r>
    </w:p>
    <w:p>
      <w:pPr>
        <w:spacing w:after="0"/>
        <w:ind w:left="0"/>
        <w:jc w:val="both"/>
      </w:pPr>
      <w:r>
        <w:rPr>
          <w:rFonts w:ascii="Times New Roman"/>
          <w:b w:val="false"/>
          <w:i w:val="false"/>
          <w:color w:val="000000"/>
          <w:sz w:val="28"/>
        </w:rPr>
        <w:t>
      куәлікті ұзарту кезінде:</w:t>
      </w:r>
    </w:p>
    <w:p>
      <w:pPr>
        <w:spacing w:after="0"/>
        <w:ind w:left="0"/>
        <w:jc w:val="both"/>
      </w:pPr>
      <w:r>
        <w:rPr>
          <w:rFonts w:ascii="Times New Roman"/>
          <w:b w:val="false"/>
          <w:i w:val="false"/>
          <w:color w:val="000000"/>
          <w:sz w:val="28"/>
        </w:rPr>
        <w:t>
      1) осы стандарттың 2-қосымшасына сәйкес және халықаралық тасымалдау көлік құралын тексеріп қарауға бос күйінде әкелу нысаны бойынша өтініш;</w:t>
      </w:r>
    </w:p>
    <w:p>
      <w:pPr>
        <w:spacing w:after="0"/>
        <w:ind w:left="0"/>
        <w:jc w:val="both"/>
      </w:pPr>
      <w:r>
        <w:rPr>
          <w:rFonts w:ascii="Times New Roman"/>
          <w:b w:val="false"/>
          <w:i w:val="false"/>
          <w:color w:val="000000"/>
          <w:sz w:val="28"/>
        </w:rPr>
        <w:t>
      2) Шешіммен белгіленген нысан бойынша жіберу туралы куәліктің алғашқы бланкісінің түпнұсқасы;</w:t>
      </w:r>
    </w:p>
    <w:p>
      <w:pPr>
        <w:spacing w:after="0"/>
        <w:ind w:left="0"/>
        <w:jc w:val="both"/>
      </w:pPr>
      <w:r>
        <w:rPr>
          <w:rFonts w:ascii="Times New Roman"/>
          <w:b w:val="false"/>
          <w:i w:val="false"/>
          <w:color w:val="000000"/>
          <w:sz w:val="28"/>
        </w:rPr>
        <w:t>
      3) автомобиль көлік құралының, тіркеменің, жартылай тіркеменің конструкциясының сызбалары, фотосуреттері және егжей-тегжейлі сипаттамасы;</w:t>
      </w:r>
    </w:p>
    <w:p>
      <w:pPr>
        <w:spacing w:after="0"/>
        <w:ind w:left="0"/>
        <w:jc w:val="both"/>
      </w:pPr>
      <w:r>
        <w:rPr>
          <w:rFonts w:ascii="Times New Roman"/>
          <w:b w:val="false"/>
          <w:i w:val="false"/>
          <w:color w:val="000000"/>
          <w:sz w:val="28"/>
        </w:rPr>
        <w:t>
      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p>
    <w:p>
      <w:pPr>
        <w:spacing w:after="0"/>
        <w:ind w:left="0"/>
        <w:jc w:val="both"/>
      </w:pPr>
      <w:r>
        <w:rPr>
          <w:rFonts w:ascii="Times New Roman"/>
          <w:b w:val="false"/>
          <w:i w:val="false"/>
          <w:color w:val="000000"/>
          <w:sz w:val="28"/>
        </w:rPr>
        <w:t>
      5) автомобиль көлік құралын, тіркемені, жартылай тіркемені тіркеу туралы куәліктің түпнұсқасы және көшірмесі.</w:t>
      </w:r>
    </w:p>
    <w:p>
      <w:pPr>
        <w:spacing w:after="0"/>
        <w:ind w:left="0"/>
        <w:jc w:val="both"/>
      </w:pPr>
      <w:r>
        <w:rPr>
          <w:rFonts w:ascii="Times New Roman"/>
          <w:b w:val="false"/>
          <w:i w:val="false"/>
          <w:color w:val="000000"/>
          <w:sz w:val="28"/>
        </w:rPr>
        <w:t>
      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көрсетілуі тиіс. Бір фотосуретте немесе сызбада бір мезгілде автомобиль көлік құралының, тіркеменің, жартылай тіркеменің көп дегенде екі түрін көрсетуге жол беріледі;</w:t>
      </w:r>
    </w:p>
    <w:p>
      <w:pPr>
        <w:spacing w:after="0"/>
        <w:ind w:left="0"/>
        <w:jc w:val="both"/>
      </w:pPr>
      <w:r>
        <w:rPr>
          <w:rFonts w:ascii="Times New Roman"/>
          <w:b w:val="false"/>
          <w:i w:val="false"/>
          <w:color w:val="000000"/>
          <w:sz w:val="28"/>
        </w:rPr>
        <w:t>
      көлік құралдарының конструкциясының (сериясының) типі бойынша:</w:t>
      </w:r>
    </w:p>
    <w:p>
      <w:pPr>
        <w:spacing w:after="0"/>
        <w:ind w:left="0"/>
        <w:jc w:val="both"/>
      </w:pPr>
      <w:r>
        <w:rPr>
          <w:rFonts w:ascii="Times New Roman"/>
          <w:b w:val="false"/>
          <w:i w:val="false"/>
          <w:color w:val="000000"/>
          <w:sz w:val="28"/>
        </w:rPr>
        <w:t>
      1) автомобиль көлік құралының, тіркеменің, жартылай тіркеменің түрін, оның белгілері мен көрсетілетін қызметті алушы (дайындаушы) алдын ала тауарларды кедендік пломбалармен және мөрлермен тасымалдауға жіберуге жататын көлік құралы конструкциясының типіне (сериясына) беретін тану цифрларын немесе әріптерін көрсете отырып, осы стандарттың 1-қосымшасына сәйкес нысан бойынша өтініш.</w:t>
      </w:r>
    </w:p>
    <w:p>
      <w:pPr>
        <w:spacing w:after="0"/>
        <w:ind w:left="0"/>
        <w:jc w:val="both"/>
      </w:pPr>
      <w:r>
        <w:rPr>
          <w:rFonts w:ascii="Times New Roman"/>
          <w:b w:val="false"/>
          <w:i w:val="false"/>
          <w:color w:val="000000"/>
          <w:sz w:val="28"/>
        </w:rPr>
        <w:t>
      Өтініште, көрсетілетін қызметті алушы (дайындаушы):</w:t>
      </w:r>
    </w:p>
    <w:p>
      <w:pPr>
        <w:spacing w:after="0"/>
        <w:ind w:left="0"/>
        <w:jc w:val="both"/>
      </w:pPr>
      <w:r>
        <w:rPr>
          <w:rFonts w:ascii="Times New Roman"/>
          <w:b w:val="false"/>
          <w:i w:val="false"/>
          <w:color w:val="000000"/>
          <w:sz w:val="28"/>
        </w:rPr>
        <w:t>
      көрсетілетін қызметті берушіге оларды конструкцияның (серияның) осы типіндегі автомобиль көлік құралын, тіркемені, жартылай тіркемені кез келген сәтте олардың сериялық өндірісі барысында қарап тексеруге мүмкіндік беретін жағдайлар жасауға;</w:t>
      </w:r>
    </w:p>
    <w:p>
      <w:pPr>
        <w:spacing w:after="0"/>
        <w:ind w:left="0"/>
        <w:jc w:val="both"/>
      </w:pPr>
      <w:r>
        <w:rPr>
          <w:rFonts w:ascii="Times New Roman"/>
          <w:b w:val="false"/>
          <w:i w:val="false"/>
          <w:color w:val="000000"/>
          <w:sz w:val="28"/>
        </w:rPr>
        <w:t>
      көрсетілетін қызметті берушіні осы өзгерістер жүргізілгенге дейін конструкцияның (серияның) сызбаларындағы және сипаттамаларындағы кез келген өзгерістер туралы хабардар етуге;</w:t>
      </w:r>
    </w:p>
    <w:p>
      <w:pPr>
        <w:spacing w:after="0"/>
        <w:ind w:left="0"/>
        <w:jc w:val="both"/>
      </w:pPr>
      <w:r>
        <w:rPr>
          <w:rFonts w:ascii="Times New Roman"/>
          <w:b w:val="false"/>
          <w:i w:val="false"/>
          <w:color w:val="000000"/>
          <w:sz w:val="28"/>
        </w:rPr>
        <w:t>
      автомобиль көлік құралының, тіркеменің, жартылай тіркеменің көрінетін жеріне конструкциясы (сериясы) типінің тану цифрларын немесе әріптерін, сондай-ақ сериямен шығарылатын аталған типтегі әрбір автомобиль көлік құралының, тіркеменің, жартылай тіркеменің тану немесе зауыт нөмірін салуға;</w:t>
      </w:r>
    </w:p>
    <w:p>
      <w:pPr>
        <w:spacing w:after="0"/>
        <w:ind w:left="0"/>
        <w:jc w:val="both"/>
      </w:pPr>
      <w:r>
        <w:rPr>
          <w:rFonts w:ascii="Times New Roman"/>
          <w:b w:val="false"/>
          <w:i w:val="false"/>
          <w:color w:val="000000"/>
          <w:sz w:val="28"/>
        </w:rPr>
        <w:t>
      конструкцияның (серияның) жіберілген типіне сәйкес дайындалған автомобиль көлік құралының, тіркеменің, жартылай тіркеменің есебін жүргізуге жазбаша міндеттенеді;</w:t>
      </w:r>
    </w:p>
    <w:p>
      <w:pPr>
        <w:spacing w:after="0"/>
        <w:ind w:left="0"/>
        <w:jc w:val="both"/>
      </w:pPr>
      <w:r>
        <w:rPr>
          <w:rFonts w:ascii="Times New Roman"/>
          <w:b w:val="false"/>
          <w:i w:val="false"/>
          <w:color w:val="000000"/>
          <w:sz w:val="28"/>
        </w:rPr>
        <w:t>
      2) Шешіммен белгіленген 2-4 және 8-бағандарын толтырылған нысан бойынша жіберу туралы куәліктің бланкісі;</w:t>
      </w:r>
    </w:p>
    <w:p>
      <w:pPr>
        <w:spacing w:after="0"/>
        <w:ind w:left="0"/>
        <w:jc w:val="both"/>
      </w:pPr>
      <w:r>
        <w:rPr>
          <w:rFonts w:ascii="Times New Roman"/>
          <w:b w:val="false"/>
          <w:i w:val="false"/>
          <w:color w:val="000000"/>
          <w:sz w:val="28"/>
        </w:rPr>
        <w:t>
      3) алдын ала тауарларды кедендік пломбалармен және мөрлермен тасымалдауға жіберуге жататын автомобиль көлік құралының, тіркеменің, жартылай тіркеменің конструкциясының (сериясының) типінің сызбалары, фотосуреттері және егжей-тегжейлі сипаттамасы.</w:t>
      </w:r>
    </w:p>
    <w:p>
      <w:pPr>
        <w:spacing w:after="0"/>
        <w:ind w:left="0"/>
        <w:jc w:val="both"/>
      </w:pPr>
      <w:r>
        <w:rPr>
          <w:rFonts w:ascii="Times New Roman"/>
          <w:b w:val="false"/>
          <w:i w:val="false"/>
          <w:color w:val="000000"/>
          <w:sz w:val="28"/>
        </w:rPr>
        <w:t>
      Көрсетілген құжаттардың көшірмелері салыстыру үшін түпнұсқамен табыс етіледі, кейіннен құжаттардың түпнұсқасы көрсетілетін қызметті алушыға қайтарылады.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410" w:id="301"/>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301"/>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15-тармақтар</w:t>
      </w:r>
      <w:r>
        <w:rPr>
          <w:rFonts w:ascii="Times New Roman"/>
          <w:b w:val="false"/>
          <w:i w:val="false"/>
          <w:color w:val="000000"/>
          <w:sz w:val="28"/>
        </w:rPr>
        <w:t xml:space="preserve"> мынадай редакцияда жазылсын:</w:t>
      </w:r>
    </w:p>
    <w:bookmarkStart w:name="z412" w:id="302"/>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w:t>
      </w:r>
    </w:p>
    <w:bookmarkEnd w:id="302"/>
    <w:bookmarkStart w:name="z413" w:id="303"/>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Бірыңғай байланыс-орталығы арқылы қашықтықтан қол жеткізу режимінде алу мүмкіндігі бар.</w:t>
      </w:r>
    </w:p>
    <w:bookmarkEnd w:id="303"/>
    <w:bookmarkStart w:name="z414" w:id="304"/>
    <w:p>
      <w:pPr>
        <w:spacing w:after="0"/>
        <w:ind w:left="0"/>
        <w:jc w:val="both"/>
      </w:pPr>
      <w:r>
        <w:rPr>
          <w:rFonts w:ascii="Times New Roman"/>
          <w:b w:val="false"/>
          <w:i w:val="false"/>
          <w:color w:val="000000"/>
          <w:sz w:val="28"/>
        </w:rPr>
        <w:t>
      15. Бірыңғай байланыс-орталығының байланыс телефондары: 1414, 8-800-080-7777.";</w:t>
      </w:r>
    </w:p>
    <w:bookmarkEnd w:id="304"/>
    <w:bookmarkStart w:name="z415" w:id="305"/>
    <w:p>
      <w:pPr>
        <w:spacing w:after="0"/>
        <w:ind w:left="0"/>
        <w:jc w:val="both"/>
      </w:pPr>
      <w:r>
        <w:rPr>
          <w:rFonts w:ascii="Times New Roman"/>
          <w:b w:val="false"/>
          <w:i w:val="false"/>
          <w:color w:val="000000"/>
          <w:sz w:val="28"/>
        </w:rPr>
        <w:t xml:space="preserve">
      осы бұйрықтың </w:t>
      </w:r>
      <w:r>
        <w:rPr>
          <w:rFonts w:ascii="Times New Roman"/>
          <w:b w:val="false"/>
          <w:i w:val="false"/>
          <w:color w:val="000000"/>
          <w:sz w:val="28"/>
        </w:rPr>
        <w:t>43-қосымшасына</w:t>
      </w:r>
      <w:r>
        <w:rPr>
          <w:rFonts w:ascii="Times New Roman"/>
          <w:b w:val="false"/>
          <w:i w:val="false"/>
          <w:color w:val="000000"/>
          <w:sz w:val="28"/>
        </w:rPr>
        <w:t xml:space="preserve"> сәйкес редакцияда,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 стандарты 1-қосымшаға сәйкес нысандағы өтінішпен толықтырылсын;</w:t>
      </w:r>
    </w:p>
    <w:bookmarkEnd w:id="305"/>
    <w:bookmarkStart w:name="z416" w:id="306"/>
    <w:p>
      <w:pPr>
        <w:spacing w:after="0"/>
        <w:ind w:left="0"/>
        <w:jc w:val="both"/>
      </w:pPr>
      <w:r>
        <w:rPr>
          <w:rFonts w:ascii="Times New Roman"/>
          <w:b w:val="false"/>
          <w:i w:val="false"/>
          <w:color w:val="000000"/>
          <w:sz w:val="28"/>
        </w:rPr>
        <w:t xml:space="preserve">
      осы бұйрықтың </w:t>
      </w:r>
      <w:r>
        <w:rPr>
          <w:rFonts w:ascii="Times New Roman"/>
          <w:b w:val="false"/>
          <w:i w:val="false"/>
          <w:color w:val="000000"/>
          <w:sz w:val="28"/>
        </w:rPr>
        <w:t>44-қосымшасына</w:t>
      </w:r>
      <w:r>
        <w:rPr>
          <w:rFonts w:ascii="Times New Roman"/>
          <w:b w:val="false"/>
          <w:i w:val="false"/>
          <w:color w:val="000000"/>
          <w:sz w:val="28"/>
        </w:rPr>
        <w:t xml:space="preserve"> сәйкес редакцияда,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 стандарты 2-қосымшаға сәйкес нысандағы өтінішпен толықтырылсын;</w:t>
      </w:r>
    </w:p>
    <w:bookmarkEnd w:id="306"/>
    <w:bookmarkStart w:name="z417" w:id="307"/>
    <w:p>
      <w:pPr>
        <w:spacing w:after="0"/>
        <w:ind w:left="0"/>
        <w:jc w:val="both"/>
      </w:pPr>
      <w:r>
        <w:rPr>
          <w:rFonts w:ascii="Times New Roman"/>
          <w:b w:val="false"/>
          <w:i w:val="false"/>
          <w:color w:val="000000"/>
          <w:sz w:val="28"/>
        </w:rPr>
        <w:t xml:space="preserve">
      көрсетілген бұйрықпен бекітілген "Уақытша сақтау қоймалары иелерінің тізіліміне енгізу"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3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419" w:id="308"/>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421" w:id="309"/>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немесе порталға тапсырған сәттен бастап – 10 (он) жұмыс күні;";</w:t>
      </w:r>
    </w:p>
    <w:bookmarkEnd w:id="3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бірінші бөлігі мынадай редакцияда жазылсын:</w:t>
      </w:r>
    </w:p>
    <w:bookmarkStart w:name="z423" w:id="310"/>
    <w:p>
      <w:pPr>
        <w:spacing w:after="0"/>
        <w:ind w:left="0"/>
        <w:jc w:val="both"/>
      </w:pPr>
      <w:r>
        <w:rPr>
          <w:rFonts w:ascii="Times New Roman"/>
          <w:b w:val="false"/>
          <w:i w:val="false"/>
          <w:color w:val="000000"/>
          <w:sz w:val="28"/>
        </w:rPr>
        <w:t>
      "6. Мемлекеттік қызметті көрсету нәтижесі – уақытша сақтау қоймаларын иеленушілер тізіліміне енгізу туралы шешім хабарламамен, не осы мемлекеттік көрсетілетін қызмет стандартының 10-тармағында көрсетілген жағдайлар мен негіздемелер бойынша мемлекеттік қызмет көрсетуден бас тарту туралы дәлелді жауабы болып табылады.";</w:t>
      </w:r>
    </w:p>
    <w:bookmarkEnd w:id="3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425" w:id="311"/>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311"/>
    <w:p>
      <w:pPr>
        <w:spacing w:after="0"/>
        <w:ind w:left="0"/>
        <w:jc w:val="both"/>
      </w:pPr>
      <w:r>
        <w:rPr>
          <w:rFonts w:ascii="Times New Roman"/>
          <w:b w:val="false"/>
          <w:i w:val="false"/>
          <w:color w:val="000000"/>
          <w:sz w:val="28"/>
        </w:rPr>
        <w:t xml:space="preserve">
      көрсетілетін қызметті берушіге: </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өтініш;</w:t>
      </w:r>
    </w:p>
    <w:p>
      <w:pPr>
        <w:spacing w:after="0"/>
        <w:ind w:left="0"/>
        <w:jc w:val="both"/>
      </w:pPr>
      <w:r>
        <w:rPr>
          <w:rFonts w:ascii="Times New Roman"/>
          <w:b w:val="false"/>
          <w:i w:val="false"/>
          <w:color w:val="000000"/>
          <w:sz w:val="28"/>
        </w:rPr>
        <w:t>
      уақытша сақтау қоймалары иесінің азаматтық-құқықтық жауапкершілігін сақтандыру шарты.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қойылған электрондық құжат нысанындағы өтініш;</w:t>
      </w:r>
    </w:p>
    <w:p>
      <w:pPr>
        <w:spacing w:after="0"/>
        <w:ind w:left="0"/>
        <w:jc w:val="both"/>
      </w:pPr>
      <w:r>
        <w:rPr>
          <w:rFonts w:ascii="Times New Roman"/>
          <w:b w:val="false"/>
          <w:i w:val="false"/>
          <w:color w:val="000000"/>
          <w:sz w:val="28"/>
        </w:rPr>
        <w:t>
      уақытша сақтау қоймалары иесінің азаматтық-құқықтық жауапкершілігін сақтандыру шартының электрондық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қызметті алушының үй-жайлары мен аумақтарының Кодекстің 503-бабы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кедендік қарап тексеру жүргізеді.</w:t>
      </w:r>
    </w:p>
    <w:p>
      <w:pPr>
        <w:spacing w:after="0"/>
        <w:ind w:left="0"/>
        <w:jc w:val="both"/>
      </w:pPr>
      <w:r>
        <w:rPr>
          <w:rFonts w:ascii="Times New Roman"/>
          <w:b w:val="false"/>
          <w:i w:val="false"/>
          <w:color w:val="000000"/>
          <w:sz w:val="28"/>
        </w:rPr>
        <w:t>
      Үй-жайлар мен аумақтарға кедендік қарап тексеру жүргізу кезінде қызметті алушы аумақтық қызметті берушінің лауазымды адамына түпнұсқаларын көрсете отырып, мынадай:</w:t>
      </w:r>
    </w:p>
    <w:p>
      <w:pPr>
        <w:spacing w:after="0"/>
        <w:ind w:left="0"/>
        <w:jc w:val="both"/>
      </w:pPr>
      <w:r>
        <w:rPr>
          <w:rFonts w:ascii="Times New Roman"/>
          <w:b w:val="false"/>
          <w:i w:val="false"/>
          <w:color w:val="000000"/>
          <w:sz w:val="28"/>
        </w:rPr>
        <w:t>
      1) уақытша сақтау қоймасы ретінде пайдалануға арналған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pPr>
        <w:spacing w:after="0"/>
        <w:ind w:left="0"/>
        <w:jc w:val="both"/>
      </w:pPr>
      <w:r>
        <w:rPr>
          <w:rFonts w:ascii="Times New Roman"/>
          <w:b w:val="false"/>
          <w:i w:val="false"/>
          <w:color w:val="000000"/>
          <w:sz w:val="28"/>
        </w:rPr>
        <w:t>
      2) мыналардың:</w:t>
      </w:r>
    </w:p>
    <w:p>
      <w:pPr>
        <w:spacing w:after="0"/>
        <w:ind w:left="0"/>
        <w:jc w:val="both"/>
      </w:pPr>
      <w:r>
        <w:rPr>
          <w:rFonts w:ascii="Times New Roman"/>
          <w:b w:val="false"/>
          <w:i w:val="false"/>
          <w:color w:val="000000"/>
          <w:sz w:val="28"/>
        </w:rPr>
        <w:t>
      тиеу-түсіру механизмдерінің не тиеу-түсіру механизмдерін пайдаланумен байланысты көрсетілетін қызметтерді ұсынатын тұлғамен шарттың;</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жабдығының, ал арнаулы сақтау орындарына газ орналастырылған жағдайда – тиісті есепке алу аспаптарының болуын растайтын құжаттардың көшірмелерін береді.</w:t>
      </w:r>
    </w:p>
    <w:p>
      <w:pPr>
        <w:spacing w:after="0"/>
        <w:ind w:left="0"/>
        <w:jc w:val="both"/>
      </w:pPr>
      <w:r>
        <w:rPr>
          <w:rFonts w:ascii="Times New Roman"/>
          <w:b w:val="false"/>
          <w:i w:val="false"/>
          <w:color w:val="000000"/>
          <w:sz w:val="28"/>
        </w:rPr>
        <w:t>
      Бұл ретте ұсынылған құжаттардың көшірмелері аумақтық қызметті берушіде қалатын, үй-жайлар мен аумақтарды кедендік қарап-тексеру актісіне қоса беріледі.</w:t>
      </w:r>
    </w:p>
    <w:p>
      <w:pPr>
        <w:spacing w:after="0"/>
        <w:ind w:left="0"/>
        <w:jc w:val="both"/>
      </w:pPr>
      <w:r>
        <w:rPr>
          <w:rFonts w:ascii="Times New Roman"/>
          <w:b w:val="false"/>
          <w:i w:val="false"/>
          <w:color w:val="000000"/>
          <w:sz w:val="28"/>
        </w:rPr>
        <w:t>
      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426" w:id="312"/>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312"/>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құжаттардың ұсынылмауы;</w:t>
      </w:r>
    </w:p>
    <w:p>
      <w:pPr>
        <w:spacing w:after="0"/>
        <w:ind w:left="0"/>
        <w:jc w:val="both"/>
      </w:pPr>
      <w:r>
        <w:rPr>
          <w:rFonts w:ascii="Times New Roman"/>
          <w:b w:val="false"/>
          <w:i w:val="false"/>
          <w:color w:val="000000"/>
          <w:sz w:val="28"/>
        </w:rPr>
        <w:t>
      2) көрсетілетін қызмет алушының мынадай талаптарға сәйкес келмеуі:</w:t>
      </w:r>
    </w:p>
    <w:p>
      <w:pPr>
        <w:spacing w:after="0"/>
        <w:ind w:left="0"/>
        <w:jc w:val="both"/>
      </w:pPr>
      <w:r>
        <w:rPr>
          <w:rFonts w:ascii="Times New Roman"/>
          <w:b w:val="false"/>
          <w:i w:val="false"/>
          <w:color w:val="000000"/>
          <w:sz w:val="28"/>
        </w:rPr>
        <w:t>
      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pPr>
        <w:spacing w:after="0"/>
        <w:ind w:left="0"/>
        <w:jc w:val="both"/>
      </w:pPr>
      <w:r>
        <w:rPr>
          <w:rFonts w:ascii="Times New Roman"/>
          <w:b w:val="false"/>
          <w:i w:val="false"/>
          <w:color w:val="000000"/>
          <w:sz w:val="28"/>
        </w:rPr>
        <w:t>
      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 болуы;</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xml:space="preserve">
      техникалық жарамды кіреберіс жолдарының болуы; </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 жайлар орналаспауға тиіс;</w:t>
      </w:r>
    </w:p>
    <w:p>
      <w:pPr>
        <w:spacing w:after="0"/>
        <w:ind w:left="0"/>
        <w:jc w:val="both"/>
      </w:pPr>
      <w:r>
        <w:rPr>
          <w:rFonts w:ascii="Times New Roman"/>
          <w:b w:val="false"/>
          <w:i w:val="false"/>
          <w:color w:val="000000"/>
          <w:sz w:val="28"/>
        </w:rPr>
        <w:t>
      табиғи жолмен шыққан ағашты-бұталы және шөптесін өсімдіктер өскен аумақ учаскелерін қоспағанда, жапсарлас тиеу-түсіру алаңдарын қоса алғанда, аумақ осы Кодекстің 404-бабының 5-тармағына сәйкес белгіленуге және оның бетон, асфальт не өзге де қатты төсемі болуға тиіс;</w:t>
      </w:r>
    </w:p>
    <w:p>
      <w:pPr>
        <w:spacing w:after="0"/>
        <w:ind w:left="0"/>
        <w:jc w:val="both"/>
      </w:pPr>
      <w:r>
        <w:rPr>
          <w:rFonts w:ascii="Times New Roman"/>
          <w:b w:val="false"/>
          <w:i w:val="false"/>
          <w:color w:val="000000"/>
          <w:sz w:val="28"/>
        </w:rPr>
        <w:t xml:space="preserve">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 </w:t>
      </w:r>
    </w:p>
    <w:p>
      <w:pPr>
        <w:spacing w:after="0"/>
        <w:ind w:left="0"/>
        <w:jc w:val="both"/>
      </w:pPr>
      <w:r>
        <w:rPr>
          <w:rFonts w:ascii="Times New Roman"/>
          <w:b w:val="false"/>
          <w:i w:val="false"/>
          <w:color w:val="000000"/>
          <w:sz w:val="28"/>
        </w:rPr>
        <w:t>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xml:space="preserve">
      аумақтық кеден органына өтініш берілген күнге дейінгі бір жыл ішінде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w:t>
      </w:r>
    </w:p>
    <w:bookmarkStart w:name="z427" w:id="31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313"/>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429" w:id="314"/>
    <w:p>
      <w:pPr>
        <w:spacing w:after="0"/>
        <w:ind w:left="0"/>
        <w:jc w:val="both"/>
      </w:pPr>
      <w:r>
        <w:rPr>
          <w:rFonts w:ascii="Times New Roman"/>
          <w:b w:val="false"/>
          <w:i w:val="false"/>
          <w:color w:val="000000"/>
          <w:sz w:val="28"/>
        </w:rPr>
        <w:t xml:space="preserve">
      "13. Мемлекеттік қызметті көрсету орындарының мекенжайлары: </w:t>
      </w:r>
    </w:p>
    <w:bookmarkEnd w:id="314"/>
    <w:p>
      <w:pPr>
        <w:spacing w:after="0"/>
        <w:ind w:left="0"/>
        <w:jc w:val="both"/>
      </w:pPr>
      <w:r>
        <w:rPr>
          <w:rFonts w:ascii="Times New Roman"/>
          <w:b w:val="false"/>
          <w:i w:val="false"/>
          <w:color w:val="000000"/>
          <w:sz w:val="28"/>
        </w:rPr>
        <w:t>
      көрсетілетін қызметті берушінің – www.kgd.gov.kz, www.mіnfіn.gov.kz интернет-ресурстарында орналастырылған.";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431" w:id="315"/>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315"/>
    <w:bookmarkStart w:name="z432" w:id="316"/>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316"/>
    <w:p>
      <w:pPr>
        <w:spacing w:after="0"/>
        <w:ind w:left="0"/>
        <w:jc w:val="both"/>
      </w:pPr>
      <w:r>
        <w:rPr>
          <w:rFonts w:ascii="Times New Roman"/>
          <w:b w:val="false"/>
          <w:i w:val="false"/>
          <w:color w:val="000000"/>
          <w:sz w:val="28"/>
        </w:rPr>
        <w:t xml:space="preserve">
      уақытша сақтау қоймалары иелерінің тізіліміне енгізу туралы өтініш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редакцияда жазылсын;</w:t>
      </w:r>
    </w:p>
    <w:bookmarkStart w:name="z433" w:id="317"/>
    <w:p>
      <w:pPr>
        <w:spacing w:after="0"/>
        <w:ind w:left="0"/>
        <w:jc w:val="both"/>
      </w:pPr>
      <w:r>
        <w:rPr>
          <w:rFonts w:ascii="Times New Roman"/>
          <w:b w:val="false"/>
          <w:i w:val="false"/>
          <w:color w:val="000000"/>
          <w:sz w:val="28"/>
        </w:rPr>
        <w:t xml:space="preserve">
      көрсетілген бұйрықпен бекітілген "Кедендік қоймалар иелерінің тізіліміне енгізу"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3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435" w:id="318"/>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437" w:id="319"/>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немесе порталға тапсырған сәттен бастап – 10 (он) жұмыс күні;";</w:t>
      </w:r>
    </w:p>
    <w:bookmarkEnd w:id="3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бірінші тармағы мынадай редакцияда жазылсын:</w:t>
      </w:r>
    </w:p>
    <w:bookmarkStart w:name="z439" w:id="320"/>
    <w:p>
      <w:pPr>
        <w:spacing w:after="0"/>
        <w:ind w:left="0"/>
        <w:jc w:val="both"/>
      </w:pPr>
      <w:r>
        <w:rPr>
          <w:rFonts w:ascii="Times New Roman"/>
          <w:b w:val="false"/>
          <w:i w:val="false"/>
          <w:color w:val="000000"/>
          <w:sz w:val="28"/>
        </w:rPr>
        <w:t>
      "6. Мемлекеттік қызметті көрсету нәтижесі кедендік қоймалар иелерінің тізіліміне енгізу туралы хабарлама, не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дәлелді жауабы болып табылады.";</w:t>
      </w:r>
    </w:p>
    <w:bookmarkEnd w:id="3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441" w:id="321"/>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321"/>
    <w:p>
      <w:pPr>
        <w:spacing w:after="0"/>
        <w:ind w:left="0"/>
        <w:jc w:val="both"/>
      </w:pPr>
      <w:r>
        <w:rPr>
          <w:rFonts w:ascii="Times New Roman"/>
          <w:b w:val="false"/>
          <w:i w:val="false"/>
          <w:color w:val="000000"/>
          <w:sz w:val="28"/>
        </w:rPr>
        <w:t xml:space="preserve">
      көрсетілетін қызметті берушіге: </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кеден қоймалары иесін тізілімге кіргізу туралы нысан бойынша өтініш;</w:t>
      </w:r>
    </w:p>
    <w:p>
      <w:pPr>
        <w:spacing w:after="0"/>
        <w:ind w:left="0"/>
        <w:jc w:val="both"/>
      </w:pPr>
      <w:r>
        <w:rPr>
          <w:rFonts w:ascii="Times New Roman"/>
          <w:b w:val="false"/>
          <w:i w:val="false"/>
          <w:color w:val="000000"/>
          <w:sz w:val="28"/>
        </w:rPr>
        <w:t>
      кеден қоймалары иесінің азаматтық-құқықтық жауапкершілігін сақтандыру шарты.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қойылған электрондық құжат нысанындағы өтініш;</w:t>
      </w:r>
    </w:p>
    <w:p>
      <w:pPr>
        <w:spacing w:after="0"/>
        <w:ind w:left="0"/>
        <w:jc w:val="both"/>
      </w:pPr>
      <w:r>
        <w:rPr>
          <w:rFonts w:ascii="Times New Roman"/>
          <w:b w:val="false"/>
          <w:i w:val="false"/>
          <w:color w:val="000000"/>
          <w:sz w:val="28"/>
        </w:rPr>
        <w:t>
      кеден қоймалары иесінің азаматтық-құқықтық жауапкершілігін сақтандыру шартының электрондық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өтініш иесінің үй-жайлары мен аумақтары Кодекстің 510-бабы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кедендік қарап-тексеру жүргізеді.</w:t>
      </w:r>
    </w:p>
    <w:p>
      <w:pPr>
        <w:spacing w:after="0"/>
        <w:ind w:left="0"/>
        <w:jc w:val="both"/>
      </w:pPr>
      <w:r>
        <w:rPr>
          <w:rFonts w:ascii="Times New Roman"/>
          <w:b w:val="false"/>
          <w:i w:val="false"/>
          <w:color w:val="000000"/>
          <w:sz w:val="28"/>
        </w:rPr>
        <w:t>
      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pPr>
        <w:spacing w:after="0"/>
        <w:ind w:left="0"/>
        <w:jc w:val="both"/>
      </w:pPr>
      <w:r>
        <w:rPr>
          <w:rFonts w:ascii="Times New Roman"/>
          <w:b w:val="false"/>
          <w:i w:val="false"/>
          <w:color w:val="000000"/>
          <w:sz w:val="28"/>
        </w:rPr>
        <w:t>
      1) кеден қоймасы ретінде пайдалануға арналған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pPr>
        <w:spacing w:after="0"/>
        <w:ind w:left="0"/>
        <w:jc w:val="both"/>
      </w:pPr>
      <w:r>
        <w:rPr>
          <w:rFonts w:ascii="Times New Roman"/>
          <w:b w:val="false"/>
          <w:i w:val="false"/>
          <w:color w:val="000000"/>
          <w:sz w:val="28"/>
        </w:rPr>
        <w:t xml:space="preserve">
      2) орналастырылатын тауарлар мен көлік құралдарының сипатына сәйкес келетін сертификатталған таразы жабдығын, ал арнаулы сақтау орындарына газ орналастырылған жағдайда – тиісті есепке алу аспаптарын иелену, пайдалану және (немесе) оған билік ету құқығын растайтын құжаттардың көшірмелерін ұсынады. </w:t>
      </w:r>
    </w:p>
    <w:p>
      <w:pPr>
        <w:spacing w:after="0"/>
        <w:ind w:left="0"/>
        <w:jc w:val="both"/>
      </w:pPr>
      <w:r>
        <w:rPr>
          <w:rFonts w:ascii="Times New Roman"/>
          <w:b w:val="false"/>
          <w:i w:val="false"/>
          <w:color w:val="000000"/>
          <w:sz w:val="28"/>
        </w:rPr>
        <w:t>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pPr>
        <w:spacing w:after="0"/>
        <w:ind w:left="0"/>
        <w:jc w:val="both"/>
      </w:pPr>
      <w:r>
        <w:rPr>
          <w:rFonts w:ascii="Times New Roman"/>
          <w:b w:val="false"/>
          <w:i w:val="false"/>
          <w:color w:val="000000"/>
          <w:sz w:val="28"/>
        </w:rPr>
        <w:t>
      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442" w:id="322"/>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322"/>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құжаттардың ұсынылмауы;</w:t>
      </w:r>
    </w:p>
    <w:p>
      <w:pPr>
        <w:spacing w:after="0"/>
        <w:ind w:left="0"/>
        <w:jc w:val="both"/>
      </w:pPr>
      <w:r>
        <w:rPr>
          <w:rFonts w:ascii="Times New Roman"/>
          <w:b w:val="false"/>
          <w:i w:val="false"/>
          <w:color w:val="000000"/>
          <w:sz w:val="28"/>
        </w:rPr>
        <w:t>
      2) көрсетілетін қызмет алушының мынадай талаптарға сәйкес келмеуі:</w:t>
      </w:r>
    </w:p>
    <w:p>
      <w:pPr>
        <w:spacing w:after="0"/>
        <w:ind w:left="0"/>
        <w:jc w:val="both"/>
      </w:pPr>
      <w:r>
        <w:rPr>
          <w:rFonts w:ascii="Times New Roman"/>
          <w:b w:val="false"/>
          <w:i w:val="false"/>
          <w:color w:val="000000"/>
          <w:sz w:val="28"/>
        </w:rPr>
        <w:t>
      кеден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xml:space="preserve">
      ашық типтегі қоймалар үшін – тәулік бойы режимде жұмыс істейтін, қойма аумағында күнтізбелік 30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 </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техникалық жарамды кіреберіс жолдарының болуы;</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сары түсті бояумен немесе жабысқақ таспамен белгіленуге және бейнебақылау құралдары үшін көрінбей қалатын аймақтар (учаскелер) болмауға тиіс;</w:t>
      </w:r>
    </w:p>
    <w:p>
      <w:pPr>
        <w:spacing w:after="0"/>
        <w:ind w:left="0"/>
        <w:jc w:val="both"/>
      </w:pPr>
      <w:r>
        <w:rPr>
          <w:rFonts w:ascii="Times New Roman"/>
          <w:b w:val="false"/>
          <w:i w:val="false"/>
          <w:color w:val="000000"/>
          <w:sz w:val="28"/>
        </w:rPr>
        <w:t>
      заңды тұлға кеден қоймалары иелерінің тізіліміне енгізілген кезде:</w:t>
      </w:r>
    </w:p>
    <w:p>
      <w:pPr>
        <w:spacing w:after="0"/>
        <w:ind w:left="0"/>
        <w:jc w:val="both"/>
      </w:pPr>
      <w:r>
        <w:rPr>
          <w:rFonts w:ascii="Times New Roman"/>
          <w:b w:val="false"/>
          <w:i w:val="false"/>
          <w:color w:val="000000"/>
          <w:sz w:val="28"/>
        </w:rPr>
        <w:t>
      табиғи жолмен ағашты-бұталы және шөптесін өсімдіктер өскен аумақ учаскелерін қоспағанда, жапсарлас тиеу-түсіру алаңдарын қоса алғанда, аумақ Кодекстің 404-бабының 5-тармағына сәйкес белгіленуге және оның бетон, асфальт не өзге де қатты төсемі болуға тиіс;</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 жайлар орналаспауға тиіс;</w:t>
      </w:r>
    </w:p>
    <w:p>
      <w:pPr>
        <w:spacing w:after="0"/>
        <w:ind w:left="0"/>
        <w:jc w:val="both"/>
      </w:pPr>
      <w:r>
        <w:rPr>
          <w:rFonts w:ascii="Times New Roman"/>
          <w:b w:val="false"/>
          <w:i w:val="false"/>
          <w:color w:val="000000"/>
          <w:sz w:val="28"/>
        </w:rPr>
        <w:t>
      жапсарлас тиеу-түсіру алаңдарын қоса алғанда, аумақ (бір немесе бірнеше қойма үй-жайлары мен алаңдар) біртұтас және бөлінбейтін кешен болуға, бір пошта мекенжайы бойынша орналасуға және бүкіл периметрі бойынша тұтас қоршауы болуға тиіс;</w:t>
      </w:r>
    </w:p>
    <w:p>
      <w:pPr>
        <w:spacing w:after="0"/>
        <w:ind w:left="0"/>
        <w:jc w:val="both"/>
      </w:pPr>
      <w:r>
        <w:rPr>
          <w:rFonts w:ascii="Times New Roman"/>
          <w:b w:val="false"/>
          <w:i w:val="false"/>
          <w:color w:val="000000"/>
          <w:sz w:val="28"/>
        </w:rPr>
        <w:t>
      ашық типтегі кеден қоймаларының иелері ретінде кеден қоймалары иелерінің тізіліміне енгізілуге үміткер заңды тұлғалар үшін –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кеден қоймасы иесінің азаматтық жауапкершілігінің тәуекелін шартта белгіленетін сақтандыру сомасына сақтандыру шартының болуы;</w:t>
      </w:r>
    </w:p>
    <w:p>
      <w:pPr>
        <w:spacing w:after="0"/>
        <w:ind w:left="0"/>
        <w:jc w:val="both"/>
      </w:pPr>
      <w:r>
        <w:rPr>
          <w:rFonts w:ascii="Times New Roman"/>
          <w:b w:val="false"/>
          <w:i w:val="false"/>
          <w:color w:val="000000"/>
          <w:sz w:val="28"/>
        </w:rPr>
        <w:t>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xml:space="preserve">
      аумақтық кеден органына өтініш берілген күнге дейін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bookmarkStart w:name="z443" w:id="32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323"/>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445" w:id="324"/>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интернет-ресурсында орналасқан.";</w:t>
      </w:r>
    </w:p>
    <w:bookmarkEnd w:id="3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447" w:id="325"/>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325"/>
    <w:bookmarkStart w:name="z448" w:id="326"/>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326"/>
    <w:bookmarkStart w:name="z449" w:id="327"/>
    <w:p>
      <w:pPr>
        <w:spacing w:after="0"/>
        <w:ind w:left="0"/>
        <w:jc w:val="both"/>
      </w:pPr>
      <w:r>
        <w:rPr>
          <w:rFonts w:ascii="Times New Roman"/>
          <w:b w:val="false"/>
          <w:i w:val="false"/>
          <w:color w:val="000000"/>
          <w:sz w:val="28"/>
        </w:rPr>
        <w:t xml:space="preserve">
      кеден қоймалары иелерінің тізіліміне енгізу туралы өтініш көрсетілген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редакцияда жазылсын;</w:t>
      </w:r>
    </w:p>
    <w:bookmarkEnd w:id="327"/>
    <w:bookmarkStart w:name="z450" w:id="328"/>
    <w:p>
      <w:pPr>
        <w:spacing w:after="0"/>
        <w:ind w:left="0"/>
        <w:jc w:val="both"/>
      </w:pPr>
      <w:r>
        <w:rPr>
          <w:rFonts w:ascii="Times New Roman"/>
          <w:b w:val="false"/>
          <w:i w:val="false"/>
          <w:color w:val="000000"/>
          <w:sz w:val="28"/>
        </w:rPr>
        <w:t xml:space="preserve">
      көрсетілген бұйрықпен бекітілген "Еркін қоймалар иелерінің тізіліміне енгізу"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3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452" w:id="329"/>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454" w:id="330"/>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немесе порталға тапсырған сәттен бастап – 10 (он) жұмыс күн;";</w:t>
      </w:r>
    </w:p>
    <w:bookmarkEnd w:id="3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бірінші бөлігі мынадай редакцияда жазылсын:</w:t>
      </w:r>
    </w:p>
    <w:bookmarkStart w:name="z456" w:id="331"/>
    <w:p>
      <w:pPr>
        <w:spacing w:after="0"/>
        <w:ind w:left="0"/>
        <w:jc w:val="both"/>
      </w:pPr>
      <w:r>
        <w:rPr>
          <w:rFonts w:ascii="Times New Roman"/>
          <w:b w:val="false"/>
          <w:i w:val="false"/>
          <w:color w:val="000000"/>
          <w:sz w:val="28"/>
        </w:rPr>
        <w:t>
      "6. Мемлекеттік қызметті көрсету нәтижесі еркін қоймалар иелерінің тізіліміне енгізу туралы шешім, не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дәлелді жауабы болып табылады.";</w:t>
      </w:r>
    </w:p>
    <w:bookmarkEnd w:id="3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және </w:t>
      </w:r>
      <w:r>
        <w:rPr>
          <w:rFonts w:ascii="Times New Roman"/>
          <w:b w:val="false"/>
          <w:i w:val="false"/>
          <w:color w:val="000000"/>
          <w:sz w:val="28"/>
        </w:rPr>
        <w:t>10-тармақтар</w:t>
      </w:r>
      <w:r>
        <w:rPr>
          <w:rFonts w:ascii="Times New Roman"/>
          <w:b w:val="false"/>
          <w:i w:val="false"/>
          <w:color w:val="000000"/>
          <w:sz w:val="28"/>
        </w:rPr>
        <w:t xml:space="preserve"> мынадай редакцияда жазылсын:</w:t>
      </w:r>
    </w:p>
    <w:bookmarkStart w:name="z458" w:id="332"/>
    <w:p>
      <w:pPr>
        <w:spacing w:after="0"/>
        <w:ind w:left="0"/>
        <w:jc w:val="both"/>
      </w:pPr>
      <w:r>
        <w:rPr>
          <w:rFonts w:ascii="Times New Roman"/>
          <w:b w:val="false"/>
          <w:i w:val="false"/>
          <w:color w:val="000000"/>
          <w:sz w:val="28"/>
        </w:rPr>
        <w:t>
      "9. Көрсетілетін қызметті алушы жүгінген кезінде мемлекеттік қызметті көрсету үшін қажетті құжаттардың тізбесі:</w:t>
      </w:r>
    </w:p>
    <w:bookmarkEnd w:id="332"/>
    <w:p>
      <w:pPr>
        <w:spacing w:after="0"/>
        <w:ind w:left="0"/>
        <w:jc w:val="both"/>
      </w:pPr>
      <w:r>
        <w:rPr>
          <w:rFonts w:ascii="Times New Roman"/>
          <w:b w:val="false"/>
          <w:i w:val="false"/>
          <w:color w:val="000000"/>
          <w:sz w:val="28"/>
        </w:rPr>
        <w:t>
      көрсетілетін қызметті берушіге – осы мемлекеттік көрсетілетін қызмет стандартына қосымшаға сәйкес өтініш;</w:t>
      </w:r>
    </w:p>
    <w:p>
      <w:pPr>
        <w:spacing w:after="0"/>
        <w:ind w:left="0"/>
        <w:jc w:val="both"/>
      </w:pPr>
      <w:r>
        <w:rPr>
          <w:rFonts w:ascii="Times New Roman"/>
          <w:b w:val="false"/>
          <w:i w:val="false"/>
          <w:color w:val="000000"/>
          <w:sz w:val="28"/>
        </w:rPr>
        <w:t>
      портал арқылы – ЭЦҚ қол қойылған, электрондық құжат нысанындағы өтініш.</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өтініш иесінің мәлімделген қоймасының үй-жайлары мен аумақтары Кодекстің 517-бабы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кедендік қарап-тексеру жүргізеді және үй-жайлар мен аумақтарды кедендік қарап-тексерудің тиісті актісін ресімдейді. </w:t>
      </w:r>
    </w:p>
    <w:p>
      <w:pPr>
        <w:spacing w:after="0"/>
        <w:ind w:left="0"/>
        <w:jc w:val="both"/>
      </w:pPr>
      <w:r>
        <w:rPr>
          <w:rFonts w:ascii="Times New Roman"/>
          <w:b w:val="false"/>
          <w:i w:val="false"/>
          <w:color w:val="000000"/>
          <w:sz w:val="28"/>
        </w:rPr>
        <w:t>
      Кедендік қарап-тексеруді жүргізу кезінде өтініш иесі аумақтық кеден органының лауазымды адамына түпнұсқаларын көрсете отырып, мынадай:</w:t>
      </w:r>
    </w:p>
    <w:p>
      <w:pPr>
        <w:spacing w:after="0"/>
        <w:ind w:left="0"/>
        <w:jc w:val="both"/>
      </w:pPr>
      <w:r>
        <w:rPr>
          <w:rFonts w:ascii="Times New Roman"/>
          <w:b w:val="false"/>
          <w:i w:val="false"/>
          <w:color w:val="000000"/>
          <w:sz w:val="28"/>
        </w:rPr>
        <w:t>
      1) еркін қойма ретінде пайдалануға арналған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pPr>
        <w:spacing w:after="0"/>
        <w:ind w:left="0"/>
        <w:jc w:val="both"/>
      </w:pPr>
      <w:r>
        <w:rPr>
          <w:rFonts w:ascii="Times New Roman"/>
          <w:b w:val="false"/>
          <w:i w:val="false"/>
          <w:color w:val="000000"/>
          <w:sz w:val="28"/>
        </w:rPr>
        <w:t>
      2) орналастырылатын тауарлардың сипатына сәйкес келетін сертификатталған таразы жабдығын иелену, пайдалану және (немесе) оған билік ету құқығын растайтын құжаттардың көшірмелерін ұсынады.</w:t>
      </w:r>
    </w:p>
    <w:p>
      <w:pPr>
        <w:spacing w:after="0"/>
        <w:ind w:left="0"/>
        <w:jc w:val="both"/>
      </w:pPr>
      <w:r>
        <w:rPr>
          <w:rFonts w:ascii="Times New Roman"/>
          <w:b w:val="false"/>
          <w:i w:val="false"/>
          <w:color w:val="000000"/>
          <w:sz w:val="28"/>
        </w:rPr>
        <w:t>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көрсетілетін қызметті алушыдан, егер Қазақстан Республикасының заңдарымен өзгеше көзделмесе, мемлекеттік қызметті көрсету кезінде ақпараттық жүйелерде бар заңмен қорғалатын құпияларды құрайтын мәліметтерді пайдалануға келісім алады.</w:t>
      </w:r>
    </w:p>
    <w:p>
      <w:pPr>
        <w:spacing w:after="0"/>
        <w:ind w:left="0"/>
        <w:jc w:val="both"/>
      </w:pPr>
      <w:r>
        <w:rPr>
          <w:rFonts w:ascii="Times New Roman"/>
          <w:b w:val="false"/>
          <w:i w:val="false"/>
          <w:color w:val="000000"/>
          <w:sz w:val="28"/>
        </w:rPr>
        <w:t>
      Көрсетілетін қызметті алушы өтінішті тапсырған кезде:</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тасымалдағышында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нәтижелерін алу күнін көрсете отырып, мемлекеттік қызмет көрсету үшін сұрау салудың қабылданғаны туралы мәртебе көрсетіледі.</w:t>
      </w:r>
    </w:p>
    <w:bookmarkStart w:name="z459" w:id="333"/>
    <w:p>
      <w:pPr>
        <w:spacing w:after="0"/>
        <w:ind w:left="0"/>
        <w:jc w:val="both"/>
      </w:pPr>
      <w:r>
        <w:rPr>
          <w:rFonts w:ascii="Times New Roman"/>
          <w:b w:val="false"/>
          <w:i w:val="false"/>
          <w:color w:val="000000"/>
          <w:sz w:val="28"/>
        </w:rPr>
        <w:t>
      9-1. Мемлекеттік қызметті көрсетуден бас тарту үшін мыналар негіздемелер болып табылады:</w:t>
      </w:r>
    </w:p>
    <w:bookmarkEnd w:id="333"/>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құжаттардың ұсынылмауы;</w:t>
      </w:r>
    </w:p>
    <w:p>
      <w:pPr>
        <w:spacing w:after="0"/>
        <w:ind w:left="0"/>
        <w:jc w:val="both"/>
      </w:pPr>
      <w:r>
        <w:rPr>
          <w:rFonts w:ascii="Times New Roman"/>
          <w:b w:val="false"/>
          <w:i w:val="false"/>
          <w:color w:val="000000"/>
          <w:sz w:val="28"/>
        </w:rPr>
        <w:t>
      2) көрсетілетін қызмет алушының Мынадай талартарға сәйкес келмеуі:</w:t>
      </w:r>
    </w:p>
    <w:p>
      <w:pPr>
        <w:spacing w:after="0"/>
        <w:ind w:left="0"/>
        <w:jc w:val="both"/>
      </w:pPr>
      <w:r>
        <w:rPr>
          <w:rFonts w:ascii="Times New Roman"/>
          <w:b w:val="false"/>
          <w:i w:val="false"/>
          <w:color w:val="000000"/>
          <w:sz w:val="28"/>
        </w:rPr>
        <w:t>
      еркін қойма ретінде пайдалануға арналған және мынадай талаптарға сәйкес келетін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еркін қойма ретінде пайдалануға арналған аумақ заңды тұлғаның еркін қоймалар иелерінің тізіліміне енгізу туралы өтінішінде көрсетілген мақсатқа сәйкес тауарларды өндіру және қайта өңдеу жөніндегі операцияларды жүзеге асыру үшін жабдықталған және жайластырылған болуға тиіс;</w:t>
      </w:r>
    </w:p>
    <w:p>
      <w:pPr>
        <w:spacing w:after="0"/>
        <w:ind w:left="0"/>
        <w:jc w:val="both"/>
      </w:pPr>
      <w:r>
        <w:rPr>
          <w:rFonts w:ascii="Times New Roman"/>
          <w:b w:val="false"/>
          <w:i w:val="false"/>
          <w:color w:val="000000"/>
          <w:sz w:val="28"/>
        </w:rPr>
        <w:t>
      жапсарлас тиеу-түсіру алаңдарын қоса алғанда, аумақтың (бір немесе бірнеше қойма үй-жайлары мен алаңдар) бөгде адамдардың кіруін болғызбауды қамтамасыз ететін бүкіл периметрі бойынша тұтас қоршауы болуға тиіс;</w:t>
      </w:r>
    </w:p>
    <w:p>
      <w:pPr>
        <w:spacing w:after="0"/>
        <w:ind w:left="0"/>
        <w:jc w:val="both"/>
      </w:pPr>
      <w:r>
        <w:rPr>
          <w:rFonts w:ascii="Times New Roman"/>
          <w:b w:val="false"/>
          <w:i w:val="false"/>
          <w:color w:val="000000"/>
          <w:sz w:val="28"/>
        </w:rPr>
        <w:t>
      тиеу-түсіру алаңдарын қоса алғанда, аумақтың Кодекстің 404-бабының 5-тармағына сәйкес белгіленуі;</w:t>
      </w:r>
    </w:p>
    <w:p>
      <w:pPr>
        <w:spacing w:after="0"/>
        <w:ind w:left="0"/>
        <w:jc w:val="both"/>
      </w:pPr>
      <w:r>
        <w:rPr>
          <w:rFonts w:ascii="Times New Roman"/>
          <w:b w:val="false"/>
          <w:i w:val="false"/>
          <w:color w:val="000000"/>
          <w:sz w:val="28"/>
        </w:rPr>
        <w:t>
      электр жарығымен жарақтандырылған және кеден органдарының бағдарламалық өнімдерімен үйлесетін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жете тексеру пункттерінде орналасқан тауарларды жете тексеру үшін орындардың, оның ішінде жабық алаңдардың болуы. Бұл ретте жете тексеру орны белгіленуге және бейнебақылау құралдары үшін көрінбей қалатын аймақтар (учаскелер) болмауға тиіс;</w:t>
      </w:r>
    </w:p>
    <w:p>
      <w:pPr>
        <w:spacing w:after="0"/>
        <w:ind w:left="0"/>
        <w:jc w:val="both"/>
      </w:pPr>
      <w:r>
        <w:rPr>
          <w:rFonts w:ascii="Times New Roman"/>
          <w:b w:val="false"/>
          <w:i w:val="false"/>
          <w:color w:val="000000"/>
          <w:sz w:val="28"/>
        </w:rPr>
        <w:t>
      орналастырылатын тауарлардың сипатына сәйкес келетін сертификатталған таразы жабдығының болуы, ал арнаулы сақтау орнына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уәкілетті орган бекіткен талаптарға сәйкес келетін, кедендік операцияларды жасау кезінде аумақтық кеден органдарына ұсынылған мәліметтерді шаруашылық операцияларын жүргізу туралы мәліметтермен салыстырып қарауға мүмкіндік беретін тауарларды есепке алу жүйесінің болуы;</w:t>
      </w:r>
    </w:p>
    <w:p>
      <w:pPr>
        <w:spacing w:after="0"/>
        <w:ind w:left="0"/>
        <w:jc w:val="both"/>
      </w:pPr>
      <w:r>
        <w:rPr>
          <w:rFonts w:ascii="Times New Roman"/>
          <w:b w:val="false"/>
          <w:i w:val="false"/>
          <w:color w:val="000000"/>
          <w:sz w:val="28"/>
        </w:rPr>
        <w:t xml:space="preserve">
      аумақтық кеден органдарына өтініш берілген күнге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Қазақстан Республикасы кеден заңнамасының нормаларын әкімшілік құқық бұзушылық туралы іс бойынша заңды күшіне енген және орындалмаған қаулының болмауы және Қазақстан Республикасының кеден заңнамасының көрсетілген бұзушылықтарына алып келген себептердің жойылмау фактілерінің болмауы;</w:t>
      </w:r>
    </w:p>
    <w:p>
      <w:pPr>
        <w:spacing w:after="0"/>
        <w:ind w:left="0"/>
        <w:jc w:val="both"/>
      </w:pPr>
      <w:r>
        <w:rPr>
          <w:rFonts w:ascii="Times New Roman"/>
          <w:b w:val="false"/>
          <w:i w:val="false"/>
          <w:color w:val="000000"/>
          <w:sz w:val="28"/>
        </w:rPr>
        <w:t xml:space="preserve">
      электрондық шот-фактуралардың ақпараттық жүйесін пайдалану туралы шарттың (келісімнің) болуы; </w:t>
      </w:r>
    </w:p>
    <w:p>
      <w:pPr>
        <w:spacing w:after="0"/>
        <w:ind w:left="0"/>
        <w:jc w:val="both"/>
      </w:pPr>
      <w:r>
        <w:rPr>
          <w:rFonts w:ascii="Times New Roman"/>
          <w:b w:val="false"/>
          <w:i w:val="false"/>
          <w:color w:val="000000"/>
          <w:sz w:val="28"/>
        </w:rPr>
        <w:t>
      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bookmarkStart w:name="z460" w:id="334"/>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p>
    <w:bookmarkEnd w:id="334"/>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12-тармақтар</w:t>
      </w:r>
      <w:r>
        <w:rPr>
          <w:rFonts w:ascii="Times New Roman"/>
          <w:b w:val="false"/>
          <w:i w:val="false"/>
          <w:color w:val="000000"/>
          <w:sz w:val="28"/>
        </w:rPr>
        <w:t xml:space="preserve"> мынадай редакцияда жазылсын:</w:t>
      </w:r>
    </w:p>
    <w:bookmarkStart w:name="z462" w:id="335"/>
    <w:p>
      <w:pPr>
        <w:spacing w:after="0"/>
        <w:ind w:left="0"/>
        <w:jc w:val="both"/>
      </w:pPr>
      <w:r>
        <w:rPr>
          <w:rFonts w:ascii="Times New Roman"/>
          <w:b w:val="false"/>
          <w:i w:val="false"/>
          <w:color w:val="000000"/>
          <w:sz w:val="28"/>
        </w:rPr>
        <w:t xml:space="preserve">
      "12. Мемлекеттік қызметті көрсету орындарының мекенжайлары: </w:t>
      </w:r>
    </w:p>
    <w:bookmarkEnd w:id="335"/>
    <w:p>
      <w:pPr>
        <w:spacing w:after="0"/>
        <w:ind w:left="0"/>
        <w:jc w:val="both"/>
      </w:pPr>
      <w:r>
        <w:rPr>
          <w:rFonts w:ascii="Times New Roman"/>
          <w:b w:val="false"/>
          <w:i w:val="false"/>
          <w:color w:val="000000"/>
          <w:sz w:val="28"/>
        </w:rPr>
        <w:t>
      көрсетілетін қызметті берушінің – www.kgd.gov.kz, www.mіnfіn.gov.kz интернет-ресурстарында орналастырылған.";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15-тармақтар</w:t>
      </w:r>
      <w:r>
        <w:rPr>
          <w:rFonts w:ascii="Times New Roman"/>
          <w:b w:val="false"/>
          <w:i w:val="false"/>
          <w:color w:val="000000"/>
          <w:sz w:val="28"/>
        </w:rPr>
        <w:t xml:space="preserve"> мынадай редакцияда жазылсын:</w:t>
      </w:r>
    </w:p>
    <w:bookmarkStart w:name="z464" w:id="336"/>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336"/>
    <w:bookmarkStart w:name="z465" w:id="337"/>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337"/>
    <w:bookmarkStart w:name="z466" w:id="338"/>
    <w:p>
      <w:pPr>
        <w:spacing w:after="0"/>
        <w:ind w:left="0"/>
        <w:jc w:val="both"/>
      </w:pPr>
      <w:r>
        <w:rPr>
          <w:rFonts w:ascii="Times New Roman"/>
          <w:b w:val="false"/>
          <w:i w:val="false"/>
          <w:color w:val="000000"/>
          <w:sz w:val="28"/>
        </w:rPr>
        <w:t xml:space="preserve">
      еркін қоймалар иелерінің тізіліміне енгізу туралы өтініш көрсетілген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редакцияда жазылсын;</w:t>
      </w:r>
    </w:p>
    <w:bookmarkEnd w:id="338"/>
    <w:bookmarkStart w:name="z467" w:id="339"/>
    <w:p>
      <w:pPr>
        <w:spacing w:after="0"/>
        <w:ind w:left="0"/>
        <w:jc w:val="both"/>
      </w:pPr>
      <w:r>
        <w:rPr>
          <w:rFonts w:ascii="Times New Roman"/>
          <w:b w:val="false"/>
          <w:i w:val="false"/>
          <w:color w:val="000000"/>
          <w:sz w:val="28"/>
        </w:rPr>
        <w:t xml:space="preserve">
      көрсетілген бұйрықпен бекітілген "Бажсыз сауда дүкендері иелерінің тізіліміне енгізу"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3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469" w:id="340"/>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471" w:id="341"/>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немесе порталға тапсырған сәттен бастап – 10 (он) жұмыс күн;";</w:t>
      </w:r>
    </w:p>
    <w:bookmarkEnd w:id="341"/>
    <w:bookmarkStart w:name="z472" w:id="342"/>
    <w:p>
      <w:pPr>
        <w:spacing w:after="0"/>
        <w:ind w:left="0"/>
        <w:jc w:val="both"/>
      </w:pPr>
      <w:r>
        <w:rPr>
          <w:rFonts w:ascii="Times New Roman"/>
          <w:b w:val="false"/>
          <w:i w:val="false"/>
          <w:color w:val="000000"/>
          <w:sz w:val="28"/>
        </w:rPr>
        <w:t>
      "6. Мемлекеттік қызметті көрсету нәтижесі бажсыз сауда дүкендері иелерінің тізіліміне енгізу туралы шешім, не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дәлелді жауабы болып табылады.";</w:t>
      </w:r>
    </w:p>
    <w:bookmarkEnd w:id="3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474" w:id="343"/>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343"/>
    <w:p>
      <w:pPr>
        <w:spacing w:after="0"/>
        <w:ind w:left="0"/>
        <w:jc w:val="both"/>
      </w:pPr>
      <w:r>
        <w:rPr>
          <w:rFonts w:ascii="Times New Roman"/>
          <w:b w:val="false"/>
          <w:i w:val="false"/>
          <w:color w:val="000000"/>
          <w:sz w:val="28"/>
        </w:rPr>
        <w:t xml:space="preserve">
      көрсетілетін қызметті берушіге: </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өтініш;</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қойылған электрондық құжат нысанындағы өтініш.</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өтініш иесінің үй-жайлары мен аумақтары осы Кодекстің 524-бабы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кедендік қарап-тексеру жүргізеді.</w:t>
      </w:r>
    </w:p>
    <w:p>
      <w:pPr>
        <w:spacing w:after="0"/>
        <w:ind w:left="0"/>
        <w:jc w:val="both"/>
      </w:pPr>
      <w:r>
        <w:rPr>
          <w:rFonts w:ascii="Times New Roman"/>
          <w:b w:val="false"/>
          <w:i w:val="false"/>
          <w:color w:val="000000"/>
          <w:sz w:val="28"/>
        </w:rPr>
        <w:t>
      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pPr>
        <w:spacing w:after="0"/>
        <w:ind w:left="0"/>
        <w:jc w:val="both"/>
      </w:pPr>
      <w:r>
        <w:rPr>
          <w:rFonts w:ascii="Times New Roman"/>
          <w:b w:val="false"/>
          <w:i w:val="false"/>
          <w:color w:val="000000"/>
          <w:sz w:val="28"/>
        </w:rPr>
        <w:t>
      1) бажсыз сауда дүкені ретінде пайдалануға жарамды құрылысжайларды және (немесе) үй-жайларды (үй-жайлардың бөліктерін) иелену, пайдалану және (немесе) оларға билік ету құқығын растайтын құжаттардың;</w:t>
      </w:r>
    </w:p>
    <w:p>
      <w:pPr>
        <w:spacing w:after="0"/>
        <w:ind w:left="0"/>
        <w:jc w:val="both"/>
      </w:pPr>
      <w:r>
        <w:rPr>
          <w:rFonts w:ascii="Times New Roman"/>
          <w:b w:val="false"/>
          <w:i w:val="false"/>
          <w:color w:val="000000"/>
          <w:sz w:val="28"/>
        </w:rPr>
        <w:t>
      2) егер Қазақстан Республикасының заңнамасында алу міндеті көзделсе, бөлшек саудаға арналған тіркеу құжаттарының немесе рұқсаттардың көшірмелерін ұсынады.</w:t>
      </w:r>
    </w:p>
    <w:p>
      <w:pPr>
        <w:spacing w:after="0"/>
        <w:ind w:left="0"/>
        <w:jc w:val="both"/>
      </w:pPr>
      <w:r>
        <w:rPr>
          <w:rFonts w:ascii="Times New Roman"/>
          <w:b w:val="false"/>
          <w:i w:val="false"/>
          <w:color w:val="000000"/>
          <w:sz w:val="28"/>
        </w:rPr>
        <w:t>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bookmarkStart w:name="z475" w:id="344"/>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344"/>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 ұсынбауы;</w:t>
      </w:r>
    </w:p>
    <w:p>
      <w:pPr>
        <w:spacing w:after="0"/>
        <w:ind w:left="0"/>
        <w:jc w:val="both"/>
      </w:pPr>
      <w:r>
        <w:rPr>
          <w:rFonts w:ascii="Times New Roman"/>
          <w:b w:val="false"/>
          <w:i w:val="false"/>
          <w:color w:val="000000"/>
          <w:sz w:val="28"/>
        </w:rPr>
        <w:t>
      2) көрсетілетін қызметті алушының мынадай талаптарға сәйкес келмеуі:</w:t>
      </w:r>
    </w:p>
    <w:p>
      <w:pPr>
        <w:spacing w:after="0"/>
        <w:ind w:left="0"/>
        <w:jc w:val="both"/>
      </w:pPr>
      <w:r>
        <w:rPr>
          <w:rFonts w:ascii="Times New Roman"/>
          <w:b w:val="false"/>
          <w:i w:val="false"/>
          <w:color w:val="000000"/>
          <w:sz w:val="28"/>
        </w:rPr>
        <w:t>
      бажсыз сауда дүкені ретінде пайдалануға арналған және мынадай талаптарға сәйкес келетін құрылыс жайлардың және (немесе) үй-жайлардың (үй-жайлар бөліктерінің)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сауда залы тауарларды кедендік декларациялауды жүргізу үшін айқындалған орын шегінен тыс жерде болуға тиіс;</w:t>
      </w:r>
    </w:p>
    <w:p>
      <w:pPr>
        <w:spacing w:after="0"/>
        <w:ind w:left="0"/>
        <w:jc w:val="both"/>
      </w:pPr>
      <w:r>
        <w:rPr>
          <w:rFonts w:ascii="Times New Roman"/>
          <w:b w:val="false"/>
          <w:i w:val="false"/>
          <w:color w:val="000000"/>
          <w:sz w:val="28"/>
        </w:rPr>
        <w:t>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pPr>
        <w:spacing w:after="0"/>
        <w:ind w:left="0"/>
        <w:jc w:val="both"/>
      </w:pPr>
      <w:r>
        <w:rPr>
          <w:rFonts w:ascii="Times New Roman"/>
          <w:b w:val="false"/>
          <w:i w:val="false"/>
          <w:color w:val="000000"/>
          <w:sz w:val="28"/>
        </w:rPr>
        <w:t>
      Қазақстан Республикасының заңнамасында көзделген жағдайларда бөлшек саудаға арналған тіркеу құжаттарының немесе рұқсаттардың болуы;</w:t>
      </w:r>
    </w:p>
    <w:p>
      <w:pPr>
        <w:spacing w:after="0"/>
        <w:ind w:left="0"/>
        <w:jc w:val="both"/>
      </w:pPr>
      <w:r>
        <w:rPr>
          <w:rFonts w:ascii="Times New Roman"/>
          <w:b w:val="false"/>
          <w:i w:val="false"/>
          <w:color w:val="000000"/>
          <w:sz w:val="28"/>
        </w:rPr>
        <w:t>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xml:space="preserve">
      кеден органына өтініш берілген күнге дейін бір жыл ішінде Қазақстан Республикасы Әкімшілік құқық бұзушылық туралы кодексінің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және </w:t>
      </w:r>
      <w:r>
        <w:rPr>
          <w:rFonts w:ascii="Times New Roman"/>
          <w:b w:val="false"/>
          <w:i w:val="false"/>
          <w:color w:val="000000"/>
          <w:sz w:val="28"/>
        </w:rPr>
        <w:t>555-баптарына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xml:space="preserve">
      тауарларды Кодекстің 324-бабы 2-тармағының 4) тармақшасында көрсетілген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 </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егер бажсыз сауда дүкендері иелерінің тізіліміне енгізу туралы өтініш берілген күнге құрылыс жайлар және (немесе) үй-жайлар (үй-жайлардың бөліктері) жалға алынған болса, мұндай құрылыс жайларға және (немесе) үй-жайларға (үй-жайлардың бөліктеріне) қатысты жалға алу шарты кемінде алты ай мерзімге жасалмаған болса.</w:t>
      </w:r>
    </w:p>
    <w:bookmarkStart w:name="z476" w:id="345"/>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345"/>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478" w:id="346"/>
    <w:p>
      <w:pPr>
        <w:spacing w:after="0"/>
        <w:ind w:left="0"/>
        <w:jc w:val="both"/>
      </w:pPr>
      <w:r>
        <w:rPr>
          <w:rFonts w:ascii="Times New Roman"/>
          <w:b w:val="false"/>
          <w:i w:val="false"/>
          <w:color w:val="000000"/>
          <w:sz w:val="28"/>
        </w:rPr>
        <w:t xml:space="preserve">
      "13. Мемлекеттік қызметті көрсету орындарының мекенжайлары: </w:t>
      </w:r>
    </w:p>
    <w:bookmarkEnd w:id="346"/>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480" w:id="347"/>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347"/>
    <w:bookmarkStart w:name="z481" w:id="348"/>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348"/>
    <w:bookmarkStart w:name="z482" w:id="349"/>
    <w:p>
      <w:pPr>
        <w:spacing w:after="0"/>
        <w:ind w:left="0"/>
        <w:jc w:val="both"/>
      </w:pPr>
      <w:r>
        <w:rPr>
          <w:rFonts w:ascii="Times New Roman"/>
          <w:b w:val="false"/>
          <w:i w:val="false"/>
          <w:color w:val="000000"/>
          <w:sz w:val="28"/>
        </w:rPr>
        <w:t xml:space="preserve">
      бажсыз сауда дүкендері иелерінің тізіліміне енгізу туралы өтініш көрсетілген мемлекеттік көрсетілетін қызмет стандартына </w:t>
      </w:r>
      <w:r>
        <w:rPr>
          <w:rFonts w:ascii="Times New Roman"/>
          <w:b w:val="false"/>
          <w:i w:val="false"/>
          <w:color w:val="000000"/>
          <w:sz w:val="28"/>
        </w:rPr>
        <w:t>қосымшасына</w:t>
      </w:r>
      <w:r>
        <w:rPr>
          <w:rFonts w:ascii="Times New Roman"/>
          <w:b w:val="false"/>
          <w:i w:val="false"/>
          <w:color w:val="000000"/>
          <w:sz w:val="28"/>
        </w:rPr>
        <w:t xml:space="preserve"> сәйкес,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редакцияда жазылсын;</w:t>
      </w:r>
    </w:p>
    <w:bookmarkEnd w:id="349"/>
    <w:bookmarkStart w:name="z483" w:id="350"/>
    <w:p>
      <w:pPr>
        <w:spacing w:after="0"/>
        <w:ind w:left="0"/>
        <w:jc w:val="both"/>
      </w:pPr>
      <w:r>
        <w:rPr>
          <w:rFonts w:ascii="Times New Roman"/>
          <w:b w:val="false"/>
          <w:i w:val="false"/>
          <w:color w:val="000000"/>
          <w:sz w:val="28"/>
        </w:rPr>
        <w:t xml:space="preserve">
      көрсетілген бұйрықпен бекітілген "Өз тауарларын сақтау қоймалары иелерінің тізіліміне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редакцияда жазылсын;</w:t>
      </w:r>
    </w:p>
    <w:bookmarkEnd w:id="350"/>
    <w:bookmarkStart w:name="z484" w:id="351"/>
    <w:p>
      <w:pPr>
        <w:spacing w:after="0"/>
        <w:ind w:left="0"/>
        <w:jc w:val="both"/>
      </w:pPr>
      <w:r>
        <w:rPr>
          <w:rFonts w:ascii="Times New Roman"/>
          <w:b w:val="false"/>
          <w:i w:val="false"/>
          <w:color w:val="000000"/>
          <w:sz w:val="28"/>
        </w:rPr>
        <w:t xml:space="preserve">
      көрсетілген бұйрықпен бекітілген "Кедендік баждардың, салықтардың төленуін қамтамасыз етуді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редакцияда жазылсын;</w:t>
      </w:r>
    </w:p>
    <w:bookmarkEnd w:id="351"/>
    <w:bookmarkStart w:name="z485" w:id="352"/>
    <w:p>
      <w:pPr>
        <w:spacing w:after="0"/>
        <w:ind w:left="0"/>
        <w:jc w:val="both"/>
      </w:pPr>
      <w:r>
        <w:rPr>
          <w:rFonts w:ascii="Times New Roman"/>
          <w:b w:val="false"/>
          <w:i w:val="false"/>
          <w:color w:val="000000"/>
          <w:sz w:val="28"/>
        </w:rPr>
        <w:t xml:space="preserve">
      көрсетілген бұйрықпен бекітілген "Кедендік баждарды төлеу мерзімін өзгерту"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3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487" w:id="353"/>
    <w:p>
      <w:pPr>
        <w:spacing w:after="0"/>
        <w:ind w:left="0"/>
        <w:jc w:val="both"/>
      </w:pPr>
      <w:r>
        <w:rPr>
          <w:rFonts w:ascii="Times New Roman"/>
          <w:b w:val="false"/>
          <w:i w:val="false"/>
          <w:color w:val="000000"/>
          <w:sz w:val="28"/>
        </w:rPr>
        <w:t>
      "Кедендік әкелу баждарын төлеу мерзімдерін өзгерту" мемлекеттік көрсетілетін қызмет стандарты";</w:t>
      </w:r>
    </w:p>
    <w:bookmarkEnd w:id="3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89" w:id="354"/>
    <w:p>
      <w:pPr>
        <w:spacing w:after="0"/>
        <w:ind w:left="0"/>
        <w:jc w:val="both"/>
      </w:pPr>
      <w:r>
        <w:rPr>
          <w:rFonts w:ascii="Times New Roman"/>
          <w:b w:val="false"/>
          <w:i w:val="false"/>
          <w:color w:val="000000"/>
          <w:sz w:val="28"/>
        </w:rPr>
        <w:t>
      "1. "Кедендік әкелу баждарын төлеу мерзімдерін өзгерту" мемлекеттік көрсетілетін қызметі (бұдан әрі – мемлекеттік көрсетілетін қызмет).";</w:t>
      </w:r>
    </w:p>
    <w:bookmarkEnd w:id="3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491" w:id="355"/>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1) тармақшасы мынадай редакцияда жазылсын:</w:t>
      </w:r>
    </w:p>
    <w:bookmarkStart w:name="z493" w:id="356"/>
    <w:p>
      <w:pPr>
        <w:spacing w:after="0"/>
        <w:ind w:left="0"/>
        <w:jc w:val="both"/>
      </w:pPr>
      <w:r>
        <w:rPr>
          <w:rFonts w:ascii="Times New Roman"/>
          <w:b w:val="false"/>
          <w:i w:val="false"/>
          <w:color w:val="000000"/>
          <w:sz w:val="28"/>
        </w:rPr>
        <w:t>
      "1) құжаттар топтамасын тапсырған сәттен бастап – 5 (бес) жұмыс күн.";</w:t>
      </w:r>
    </w:p>
    <w:bookmarkEnd w:id="3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бірінші бөлігі мынадай редакцияда жазылсын:</w:t>
      </w:r>
    </w:p>
    <w:bookmarkStart w:name="z495" w:id="357"/>
    <w:p>
      <w:pPr>
        <w:spacing w:after="0"/>
        <w:ind w:left="0"/>
        <w:jc w:val="both"/>
      </w:pPr>
      <w:r>
        <w:rPr>
          <w:rFonts w:ascii="Times New Roman"/>
          <w:b w:val="false"/>
          <w:i w:val="false"/>
          <w:color w:val="000000"/>
          <w:sz w:val="28"/>
        </w:rPr>
        <w:t>
      "6. Кедендік әкелу баждарын төлеуді кейінге қалдыруды немесе бөліп төлеуді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 мемлекеттік қызметті көрсету нәтижесі болып табылады.";</w:t>
      </w:r>
    </w:p>
    <w:bookmarkEnd w:id="3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497" w:id="358"/>
    <w:p>
      <w:pPr>
        <w:spacing w:after="0"/>
        <w:ind w:left="0"/>
        <w:jc w:val="both"/>
      </w:pPr>
      <w:r>
        <w:rPr>
          <w:rFonts w:ascii="Times New Roman"/>
          <w:b w:val="false"/>
          <w:i w:val="false"/>
          <w:color w:val="000000"/>
          <w:sz w:val="28"/>
        </w:rPr>
        <w:t>
      "9.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bookmarkEnd w:id="358"/>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нысан бойынша өтініш;</w:t>
      </w:r>
    </w:p>
    <w:p>
      <w:pPr>
        <w:spacing w:after="0"/>
        <w:ind w:left="0"/>
        <w:jc w:val="both"/>
      </w:pPr>
      <w:r>
        <w:rPr>
          <w:rFonts w:ascii="Times New Roman"/>
          <w:b w:val="false"/>
          <w:i w:val="false"/>
          <w:color w:val="000000"/>
          <w:sz w:val="28"/>
        </w:rPr>
        <w:t>
      2) өтінішке "Кедендік әкелу баждарын төлеуді кейінге қалдыруды немесе бөліп төлеуді ұсыну үшін негіздемелердің растау қағидаларын және кедендік әкелу баждарын төлеуді кейінге қалдыруды немесе бөліп төлеуді беру немесе оны беруден бас тарту туралы шешімнің нысандарын бекіту туралы" Қазақстан Республикасы Қаржы министрінің 2018 жылғы 14 ақпандағы № 180 бұйрығымен (Нормативтік құқықтық актілердің мемлекеттік тіркеу тізілімінде № 16603 болып тіркелген) көзделген төлеу мерзімін кейінге қалдыруды/бөліп төлеуді ұсынуға арналған негіздемелерді растайтын құжаттар:</w:t>
      </w:r>
    </w:p>
    <w:p>
      <w:pPr>
        <w:spacing w:after="0"/>
        <w:ind w:left="0"/>
        <w:jc w:val="both"/>
      </w:pPr>
      <w:r>
        <w:rPr>
          <w:rFonts w:ascii="Times New Roman"/>
          <w:b w:val="false"/>
          <w:i w:val="false"/>
          <w:color w:val="000000"/>
          <w:sz w:val="28"/>
        </w:rPr>
        <w:t>
      төлеушіге дүлей зілзала, технологиялық апат немесе тосын күштің өзгеде мән-жайлары нәтижесінде залал келтірілген кезде:</w:t>
      </w:r>
    </w:p>
    <w:p>
      <w:pPr>
        <w:spacing w:after="0"/>
        <w:ind w:left="0"/>
        <w:jc w:val="both"/>
      </w:pPr>
      <w:r>
        <w:rPr>
          <w:rFonts w:ascii="Times New Roman"/>
          <w:b w:val="false"/>
          <w:i w:val="false"/>
          <w:color w:val="000000"/>
          <w:sz w:val="28"/>
        </w:rPr>
        <w:t>
      өз құзыретінің шегінде мемлекеттік органдардың аумақтық бөлімшелерінің төтенше жағдайлар туралы жазбаша растауы;</w:t>
      </w:r>
    </w:p>
    <w:p>
      <w:pPr>
        <w:spacing w:after="0"/>
        <w:ind w:left="0"/>
        <w:jc w:val="both"/>
      </w:pPr>
      <w:r>
        <w:rPr>
          <w:rFonts w:ascii="Times New Roman"/>
          <w:b w:val="false"/>
          <w:i w:val="false"/>
          <w:color w:val="000000"/>
          <w:sz w:val="28"/>
        </w:rPr>
        <w:t>
      келісім (келісімшарт) және коммерциялық құжаттар;</w:t>
      </w:r>
    </w:p>
    <w:p>
      <w:pPr>
        <w:spacing w:after="0"/>
        <w:ind w:left="0"/>
        <w:jc w:val="both"/>
      </w:pPr>
      <w:r>
        <w:rPr>
          <w:rFonts w:ascii="Times New Roman"/>
          <w:b w:val="false"/>
          <w:i w:val="false"/>
          <w:color w:val="000000"/>
          <w:sz w:val="28"/>
        </w:rPr>
        <w:t>
      кедендік әкелу баждарын төлеушіге мемлекеттік бюджеттен қаржыландыру немесе осы тұлға орындаған мемлекеттік тапсырысқа ақы төлеу кідіртілген кезде;</w:t>
      </w:r>
    </w:p>
    <w:p>
      <w:pPr>
        <w:spacing w:after="0"/>
        <w:ind w:left="0"/>
        <w:jc w:val="both"/>
      </w:pPr>
      <w:r>
        <w:rPr>
          <w:rFonts w:ascii="Times New Roman"/>
          <w:b w:val="false"/>
          <w:i w:val="false"/>
          <w:color w:val="000000"/>
          <w:sz w:val="28"/>
        </w:rPr>
        <w:t>
      мемлекеттік бюджеттен қаржыландыру немесе орындаған мемлекеттік тапсырысқа ақы төлеуді кідірткен туралы мемлекеттік бюджеттік бағдарламалардың тиісті әкімшісінің жазбаша растауы;</w:t>
      </w:r>
    </w:p>
    <w:p>
      <w:pPr>
        <w:spacing w:after="0"/>
        <w:ind w:left="0"/>
        <w:jc w:val="both"/>
      </w:pPr>
      <w:r>
        <w:rPr>
          <w:rFonts w:ascii="Times New Roman"/>
          <w:b w:val="false"/>
          <w:i w:val="false"/>
          <w:color w:val="000000"/>
          <w:sz w:val="28"/>
        </w:rPr>
        <w:t>
      келісім (келісімшарт) және коммерциялық құжаттар;</w:t>
      </w:r>
    </w:p>
    <w:p>
      <w:pPr>
        <w:spacing w:after="0"/>
        <w:ind w:left="0"/>
        <w:jc w:val="both"/>
      </w:pPr>
      <w:r>
        <w:rPr>
          <w:rFonts w:ascii="Times New Roman"/>
          <w:b w:val="false"/>
          <w:i w:val="false"/>
          <w:color w:val="000000"/>
          <w:sz w:val="28"/>
        </w:rPr>
        <w:t>
      Қазақстан Республикасының халықаралық шарттары шеңберінде тауарларды жеткізуді жүзеге асыру кезінде;</w:t>
      </w:r>
    </w:p>
    <w:p>
      <w:pPr>
        <w:spacing w:after="0"/>
        <w:ind w:left="0"/>
        <w:jc w:val="both"/>
      </w:pPr>
      <w:r>
        <w:rPr>
          <w:rFonts w:ascii="Times New Roman"/>
          <w:b w:val="false"/>
          <w:i w:val="false"/>
          <w:color w:val="000000"/>
          <w:sz w:val="28"/>
        </w:rPr>
        <w:t>
      Қазақстан Республикасының тиісті халықаралық шарттарының көшірмелері;</w:t>
      </w:r>
    </w:p>
    <w:p>
      <w:pPr>
        <w:spacing w:after="0"/>
        <w:ind w:left="0"/>
        <w:jc w:val="both"/>
      </w:pPr>
      <w:r>
        <w:rPr>
          <w:rFonts w:ascii="Times New Roman"/>
          <w:b w:val="false"/>
          <w:i w:val="false"/>
          <w:color w:val="000000"/>
          <w:sz w:val="28"/>
        </w:rPr>
        <w:t>
      келісім (келісімшарт) және коммерциялық құжаттар;</w:t>
      </w:r>
    </w:p>
    <w:p>
      <w:pPr>
        <w:spacing w:after="0"/>
        <w:ind w:left="0"/>
        <w:jc w:val="both"/>
      </w:pPr>
      <w:r>
        <w:rPr>
          <w:rFonts w:ascii="Times New Roman"/>
          <w:b w:val="false"/>
          <w:i w:val="false"/>
          <w:color w:val="000000"/>
          <w:sz w:val="28"/>
        </w:rPr>
        <w:t>
      Еуразиялық экономикалық одаққа мүше мемлекеттердің ауыл шаруашылығы қызметін жүзеге асыратын ұйымдар Еуразиялық экономикалық одақтың кедендік аумағына, көшет немесе егу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асыл тұқымды мал шаруашылығының басқа объектілерін), асыл тұқымды өнімді (материалды), жануарларды азықтандыру үшін пайдаланылатын өнімдерді әкелген не олар көрсетілген ұйымдар үшін берілген кезде;</w:t>
      </w:r>
    </w:p>
    <w:p>
      <w:pPr>
        <w:spacing w:after="0"/>
        <w:ind w:left="0"/>
        <w:jc w:val="both"/>
      </w:pPr>
      <w:r>
        <w:rPr>
          <w:rFonts w:ascii="Times New Roman"/>
          <w:b w:val="false"/>
          <w:i w:val="false"/>
          <w:color w:val="000000"/>
          <w:sz w:val="28"/>
        </w:rPr>
        <w:t>
      ауыл шаруашылығы қызметін жүзеге асыратын заңды тұлғаны мемлекеттік тіркеу туралы анықтаманың немесе куәлігінің көшірмесі, сондай-ақ әділет органдарында тіркелген жарғының көшірмесі (болған кезде);</w:t>
      </w:r>
    </w:p>
    <w:p>
      <w:pPr>
        <w:spacing w:after="0"/>
        <w:ind w:left="0"/>
        <w:jc w:val="both"/>
      </w:pPr>
      <w:r>
        <w:rPr>
          <w:rFonts w:ascii="Times New Roman"/>
          <w:b w:val="false"/>
          <w:i w:val="false"/>
          <w:color w:val="000000"/>
          <w:sz w:val="28"/>
        </w:rPr>
        <w:t>
      келісім (келісімшарт) және коммерциялық құжаттар;</w:t>
      </w:r>
    </w:p>
    <w:p>
      <w:pPr>
        <w:spacing w:after="0"/>
        <w:ind w:left="0"/>
        <w:jc w:val="both"/>
      </w:pPr>
      <w:r>
        <w:rPr>
          <w:rFonts w:ascii="Times New Roman"/>
          <w:b w:val="false"/>
          <w:i w:val="false"/>
          <w:color w:val="000000"/>
          <w:sz w:val="28"/>
        </w:rPr>
        <w:t>
      өнеркәсіптік қайта өңдеуде пайдалану үшін тауарларды, оның ішінде шикізатты, материалдарды, технологиялық жабдықты, олардың құрауыштары мен оның қосалқы бөлшектерін әкелген кезде:</w:t>
      </w:r>
    </w:p>
    <w:p>
      <w:pPr>
        <w:spacing w:after="0"/>
        <w:ind w:left="0"/>
        <w:jc w:val="both"/>
      </w:pPr>
      <w:r>
        <w:rPr>
          <w:rFonts w:ascii="Times New Roman"/>
          <w:b w:val="false"/>
          <w:i w:val="false"/>
          <w:color w:val="000000"/>
          <w:sz w:val="28"/>
        </w:rPr>
        <w:t>
      шикізаттың, материалдардың, технологиялық жабдықтың, оларды өнеркәсіптік қайта өңдеуде пайдалану үшін құрауыштар мен оның қосалқы бөлшектерін, сондай-ақ коммерциялық құжаттарын жеткізу туралы шарт (келісімшарт);</w:t>
      </w:r>
    </w:p>
    <w:p>
      <w:pPr>
        <w:spacing w:after="0"/>
        <w:ind w:left="0"/>
        <w:jc w:val="both"/>
      </w:pPr>
      <w:r>
        <w:rPr>
          <w:rFonts w:ascii="Times New Roman"/>
          <w:b w:val="false"/>
          <w:i w:val="false"/>
          <w:color w:val="000000"/>
          <w:sz w:val="28"/>
        </w:rPr>
        <w:t>
      әкелінетін тауарларды шикізат, материалдар, технологиялық жабдық, құрауыштар және оның қосалқы бөлшектері ретінде пайдалана отырып өндірудің технологиялық схемасы (өндірістің фрагменті).</w:t>
      </w:r>
    </w:p>
    <w:p>
      <w:pPr>
        <w:spacing w:after="0"/>
        <w:ind w:left="0"/>
        <w:jc w:val="both"/>
      </w:pPr>
      <w:r>
        <w:rPr>
          <w:rFonts w:ascii="Times New Roman"/>
          <w:b w:val="false"/>
          <w:i w:val="false"/>
          <w:color w:val="000000"/>
          <w:sz w:val="28"/>
        </w:rPr>
        <w:t>
      3) кедендік әкелу баждардын бөліп төлеуді ұсынуы кезінде толтырылады кедендік әкелу баждарын бөліп төлеу кезінде кезеңімен бөліп төлеу кестесі.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берушінің құжаттарды қабылдауын растауы, күні, уақыты, құжаттар топтамасын қабылдаған тұлғаның қолы, тегі және аты-жөні бар өтініштің көшірмесіне белгі қою болып табылады.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Көрсетілетін қызметті алушыдан ақпараттық жүйелерден алуға болатын құжаттарды талап етуге рұқсат етілмейді.</w:t>
      </w:r>
    </w:p>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құжатты көрсеткен кезде тиісті құжаттарды қабылдағаны туралы қолхат негізінде жүзеге асырылады.</w:t>
      </w:r>
    </w:p>
    <w:p>
      <w:pPr>
        <w:spacing w:after="0"/>
        <w:ind w:left="0"/>
        <w:jc w:val="both"/>
      </w:pPr>
      <w:r>
        <w:rPr>
          <w:rFonts w:ascii="Times New Roman"/>
          <w:b w:val="false"/>
          <w:i w:val="false"/>
          <w:color w:val="000000"/>
          <w:sz w:val="28"/>
        </w:rPr>
        <w:t>
      Мемлекеттік корпорация, көрсетілетін қызметті алушы жүгінбегендіктен мерзімінде берілмеген құжаттардың бір айдың ішінде сақталуын қамтамасыз етеді, кейіннен оларды көрсетілетін қызметті берушіге одан әрі сақтау үшін береді. Көрсетілетін қызметті алушы бір ай өткен соң жүгінген кезде, Мемлекеттік корпорацияның сұрауы бойынша көрсетілетін қызметті беруші бір жұмыс күн ішінде дайын құжаттарды Мемлекеттік корпорацияға көрсетілетін қызметті алушыға беру үшін жолдайды. Көрсетілетін қызметті берушінің, Мемлекеттік корпорацияның құжаттарды қабылдауын растауы, күні, уақыты, құжаттар топтамасын қабылдаған тұлғаның қолы, тегі және аты-жөні бар өтініштің көшірмесіне белгі қою болып табылады.</w:t>
      </w:r>
    </w:p>
    <w:bookmarkStart w:name="z498" w:id="359"/>
    <w:p>
      <w:pPr>
        <w:spacing w:after="0"/>
        <w:ind w:left="0"/>
        <w:jc w:val="both"/>
      </w:pPr>
      <w:r>
        <w:rPr>
          <w:rFonts w:ascii="Times New Roman"/>
          <w:b w:val="false"/>
          <w:i w:val="false"/>
          <w:color w:val="000000"/>
          <w:sz w:val="28"/>
        </w:rPr>
        <w:t>
      10. Мемлекеттік қызметті көрсетуден бас тарту үшін, мыналар:</w:t>
      </w:r>
    </w:p>
    <w:bookmarkEnd w:id="359"/>
    <w:p>
      <w:pPr>
        <w:spacing w:after="0"/>
        <w:ind w:left="0"/>
        <w:jc w:val="both"/>
      </w:pPr>
      <w:r>
        <w:rPr>
          <w:rFonts w:ascii="Times New Roman"/>
          <w:b w:val="false"/>
          <w:i w:val="false"/>
          <w:color w:val="000000"/>
          <w:sz w:val="28"/>
        </w:rPr>
        <w:t>
      1) көрсетілетін қызметті алушының көрсетілетін қызметті берушіге осы мемлекеттік қызмет көрсету стандартының 9-тармағында көрсетілген қажетті құжаттарды ұсынбауы;</w:t>
      </w:r>
    </w:p>
    <w:p>
      <w:pPr>
        <w:spacing w:after="0"/>
        <w:ind w:left="0"/>
        <w:jc w:val="both"/>
      </w:pPr>
      <w:r>
        <w:rPr>
          <w:rFonts w:ascii="Times New Roman"/>
          <w:b w:val="false"/>
          <w:i w:val="false"/>
          <w:color w:val="000000"/>
          <w:sz w:val="28"/>
        </w:rPr>
        <w:t>
      2) көрсетілетін қызметті алушының кедендік баждар, кедендік алымдар, салықтар, арнайы, демпингке қарсы, өтемақы баждары, өсімпұлдар, пайыздар бойынша берешегі бар болуы;</w:t>
      </w:r>
    </w:p>
    <w:p>
      <w:pPr>
        <w:spacing w:after="0"/>
        <w:ind w:left="0"/>
        <w:jc w:val="both"/>
      </w:pPr>
      <w:r>
        <w:rPr>
          <w:rFonts w:ascii="Times New Roman"/>
          <w:b w:val="false"/>
          <w:i w:val="false"/>
          <w:color w:val="000000"/>
          <w:sz w:val="28"/>
        </w:rPr>
        <w:t>
      3) көрсетілетін қызметті алушыға қатысты банкроттық рәсім қозғалуы немесе құқық бұзушылық белгілері бойынша қылмыстық іс қозғалуы, негіздемелер болып табылады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bookmarkStart w:name="z499" w:id="360"/>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360"/>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501" w:id="361"/>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361"/>
    <w:p>
      <w:pPr>
        <w:spacing w:after="0"/>
        <w:ind w:left="0"/>
        <w:jc w:val="both"/>
      </w:pPr>
      <w:r>
        <w:rPr>
          <w:rFonts w:ascii="Times New Roman"/>
          <w:b w:val="false"/>
          <w:i w:val="false"/>
          <w:color w:val="000000"/>
          <w:sz w:val="28"/>
        </w:rPr>
        <w:t>
      көрсетілетін қызметті берушінің – www.kgd.gov.kz, www.mіnfіn.gov.kz интернет-ресурстарында орналастырылған.</w:t>
      </w:r>
    </w:p>
    <w:bookmarkStart w:name="z502" w:id="362"/>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қашықтықтан қол жеткізу режимінде, мемлекеттік қызметтер көрсету мәселелері жөніндегі Бірыңғай байланыс орталығы арқылы алуға мүмкіндігі бар.</w:t>
      </w:r>
    </w:p>
    <w:bookmarkEnd w:id="362"/>
    <w:bookmarkStart w:name="z503" w:id="363"/>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363"/>
    <w:bookmarkStart w:name="z504" w:id="364"/>
    <w:p>
      <w:pPr>
        <w:spacing w:after="0"/>
        <w:ind w:left="0"/>
        <w:jc w:val="both"/>
      </w:pPr>
      <w:r>
        <w:rPr>
          <w:rFonts w:ascii="Times New Roman"/>
          <w:b w:val="false"/>
          <w:i w:val="false"/>
          <w:color w:val="000000"/>
          <w:sz w:val="28"/>
        </w:rPr>
        <w:t xml:space="preserve">
      кедендік әкелу баждарын төлеуді кейінге қалдыру немесе бөліп төлеу туралы шешім қабылдау өтініші көрсетілген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редакцияда жазылсын;</w:t>
      </w:r>
    </w:p>
    <w:bookmarkEnd w:id="364"/>
    <w:bookmarkStart w:name="z505" w:id="365"/>
    <w:p>
      <w:pPr>
        <w:spacing w:after="0"/>
        <w:ind w:left="0"/>
        <w:jc w:val="both"/>
      </w:pPr>
      <w:r>
        <w:rPr>
          <w:rFonts w:ascii="Times New Roman"/>
          <w:b w:val="false"/>
          <w:i w:val="false"/>
          <w:color w:val="000000"/>
          <w:sz w:val="28"/>
        </w:rPr>
        <w:t xml:space="preserve">
      құжаттарды қабылдаудан бас тарту туралы қолхат көрсетілген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редакцияда жазылсын;</w:t>
      </w:r>
    </w:p>
    <w:bookmarkEnd w:id="365"/>
    <w:bookmarkStart w:name="z506" w:id="366"/>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3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508" w:id="367"/>
    <w:p>
      <w:pPr>
        <w:spacing w:after="0"/>
        <w:ind w:left="0"/>
        <w:jc w:val="both"/>
      </w:pPr>
      <w:r>
        <w:rPr>
          <w:rFonts w:ascii="Times New Roman"/>
          <w:b w:val="false"/>
          <w:i w:val="false"/>
          <w:color w:val="000000"/>
          <w:sz w:val="28"/>
        </w:rPr>
        <w:t>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екінші бөлігі мынадай редакцияда жазылсын:</w:t>
      </w:r>
    </w:p>
    <w:bookmarkStart w:name="z510" w:id="368"/>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2017 жылғы 25 желтоқсандағы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апостиль қою үшін мемлекеттік баж республикалық бюджет туралы заңда белгіленген және мемлекеттік бажды төлеу күні қолданыста болған 0,5 айлық есептік көрсеткішті құрайды және әрбір құжат үшін төленеді.";</w:t>
      </w:r>
    </w:p>
    <w:bookmarkEnd w:id="3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512" w:id="369"/>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369"/>
    <w:p>
      <w:pPr>
        <w:spacing w:after="0"/>
        <w:ind w:left="0"/>
        <w:jc w:val="both"/>
      </w:pPr>
      <w:r>
        <w:rPr>
          <w:rFonts w:ascii="Times New Roman"/>
          <w:b w:val="false"/>
          <w:i w:val="false"/>
          <w:color w:val="000000"/>
          <w:sz w:val="28"/>
        </w:rPr>
        <w:t xml:space="preserve">
      Мемлекеттік корпорация қызметкерінің әрекеттеріне (әрекетсіздігіне) шағым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514" w:id="370"/>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370"/>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515" w:id="371"/>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қашықтықтан қол жеткізу режимінде, мемлекеттік қызметтер көрсету мәселелері жөніндегі Бірыңғай байланыс орталығы арқылы алуға мүмкіндігі бар.</w:t>
      </w:r>
    </w:p>
    <w:bookmarkEnd w:id="371"/>
    <w:bookmarkStart w:name="z516" w:id="372"/>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372"/>
    <w:bookmarkStart w:name="z517" w:id="373"/>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54-қосымшамен толықтырылсын.</w:t>
      </w:r>
    </w:p>
    <w:bookmarkEnd w:id="373"/>
    <w:bookmarkStart w:name="z518" w:id="374"/>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(М.Е. Сұлтанғазиев) заңнамада белгіленген тәртіпте:</w:t>
      </w:r>
    </w:p>
    <w:bookmarkEnd w:id="374"/>
    <w:bookmarkStart w:name="z519" w:id="375"/>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375"/>
    <w:bookmarkStart w:name="z520" w:id="376"/>
    <w:p>
      <w:pPr>
        <w:spacing w:after="0"/>
        <w:ind w:left="0"/>
        <w:jc w:val="both"/>
      </w:pPr>
      <w:r>
        <w:rPr>
          <w:rFonts w:ascii="Times New Roman"/>
          <w:b w:val="false"/>
          <w:i w:val="false"/>
          <w:color w:val="000000"/>
          <w:sz w:val="28"/>
        </w:rPr>
        <w:t>
      2) осы бұйрықты мемлекеттік тіркелгеннен кейін күнтізбелік он күн ішінде оның қазақ және орыс тілдерінде Қазақстан Республикасының нормативтік құқықтық актілерінің эталондық бақылау банкіне орналастыру және ресми жариялау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376"/>
    <w:bookmarkStart w:name="z521" w:id="377"/>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377"/>
    <w:bookmarkStart w:name="z522" w:id="378"/>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378"/>
    <w:bookmarkStart w:name="z523" w:id="379"/>
    <w:p>
      <w:pPr>
        <w:spacing w:after="0"/>
        <w:ind w:left="0"/>
        <w:jc w:val="both"/>
      </w:pPr>
      <w:r>
        <w:rPr>
          <w:rFonts w:ascii="Times New Roman"/>
          <w:b w:val="false"/>
          <w:i w:val="false"/>
          <w:color w:val="000000"/>
          <w:sz w:val="28"/>
        </w:rPr>
        <w:t xml:space="preserve">
      3. Осы бұйрық алғашқы ресми жарияланған күнінен кейін күнтізбелік он күн өткен соң қолданысқа енгізіледі. </w:t>
      </w:r>
    </w:p>
    <w:bookmarkEnd w:id="37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Қаржы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Ақпарат және коммуникациялар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2-қосымша</w:t>
            </w:r>
          </w:p>
        </w:tc>
      </w:tr>
    </w:tbl>
    <w:bookmarkStart w:name="z525" w:id="380"/>
    <w:p>
      <w:pPr>
        <w:spacing w:after="0"/>
        <w:ind w:left="0"/>
        <w:jc w:val="left"/>
      </w:pPr>
      <w:r>
        <w:rPr>
          <w:rFonts w:ascii="Times New Roman"/>
          <w:b/>
          <w:i w:val="false"/>
          <w:color w:val="000000"/>
        </w:rPr>
        <w:t xml:space="preserve"> "Жеке практикамен айналысатын адам ретінде тіркеу есебіне қою" мемлекеттік көрсетілетін қызмет стандарты</w:t>
      </w:r>
    </w:p>
    <w:bookmarkEnd w:id="380"/>
    <w:bookmarkStart w:name="z526" w:id="381"/>
    <w:p>
      <w:pPr>
        <w:spacing w:after="0"/>
        <w:ind w:left="0"/>
        <w:jc w:val="left"/>
      </w:pPr>
      <w:r>
        <w:rPr>
          <w:rFonts w:ascii="Times New Roman"/>
          <w:b/>
          <w:i w:val="false"/>
          <w:color w:val="000000"/>
        </w:rPr>
        <w:t xml:space="preserve"> 1. Жалпы ережелер</w:t>
      </w:r>
    </w:p>
    <w:bookmarkEnd w:id="381"/>
    <w:bookmarkStart w:name="z527" w:id="382"/>
    <w:p>
      <w:pPr>
        <w:spacing w:after="0"/>
        <w:ind w:left="0"/>
        <w:jc w:val="both"/>
      </w:pPr>
      <w:r>
        <w:rPr>
          <w:rFonts w:ascii="Times New Roman"/>
          <w:b w:val="false"/>
          <w:i w:val="false"/>
          <w:color w:val="000000"/>
          <w:sz w:val="28"/>
        </w:rPr>
        <w:t>
      1. "Жеке практикамен айналысатын адам ретінде тіркеу есебіне қою" мемлекеттік көрсетілетін қызметі (бұдан әрі – мемлекеттік көрсетілетін қызмет).</w:t>
      </w:r>
    </w:p>
    <w:bookmarkEnd w:id="382"/>
    <w:bookmarkStart w:name="z528" w:id="383"/>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383"/>
    <w:bookmarkStart w:name="z529" w:id="384"/>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384"/>
    <w:p>
      <w:pPr>
        <w:spacing w:after="0"/>
        <w:ind w:left="0"/>
        <w:jc w:val="both"/>
      </w:pPr>
      <w:r>
        <w:rPr>
          <w:rFonts w:ascii="Times New Roman"/>
          <w:b w:val="false"/>
          <w:i w:val="false"/>
          <w:color w:val="000000"/>
          <w:sz w:val="28"/>
        </w:rPr>
        <w:t>
      Өтініштерді қабылдауды және мемлекеттік қызмет көрсету нәтижесін беруді көрсетілетін қызметті беруші:</w:t>
      </w:r>
    </w:p>
    <w:p>
      <w:pPr>
        <w:spacing w:after="0"/>
        <w:ind w:left="0"/>
        <w:jc w:val="both"/>
      </w:pPr>
      <w:r>
        <w:rPr>
          <w:rFonts w:ascii="Times New Roman"/>
          <w:b w:val="false"/>
          <w:i w:val="false"/>
          <w:color w:val="000000"/>
          <w:sz w:val="28"/>
        </w:rPr>
        <w:t>
      1) қызмет көрсету орталықтары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асырады.</w:t>
      </w:r>
    </w:p>
    <w:bookmarkStart w:name="z530" w:id="385"/>
    <w:p>
      <w:pPr>
        <w:spacing w:after="0"/>
        <w:ind w:left="0"/>
        <w:jc w:val="left"/>
      </w:pPr>
      <w:r>
        <w:rPr>
          <w:rFonts w:ascii="Times New Roman"/>
          <w:b/>
          <w:i w:val="false"/>
          <w:color w:val="000000"/>
        </w:rPr>
        <w:t xml:space="preserve"> 2. Мемлекеттік қызметті көрсету тәртібі</w:t>
      </w:r>
    </w:p>
    <w:bookmarkEnd w:id="385"/>
    <w:bookmarkStart w:name="z531" w:id="386"/>
    <w:p>
      <w:pPr>
        <w:spacing w:after="0"/>
        <w:ind w:left="0"/>
        <w:jc w:val="both"/>
      </w:pPr>
      <w:r>
        <w:rPr>
          <w:rFonts w:ascii="Times New Roman"/>
          <w:b w:val="false"/>
          <w:i w:val="false"/>
          <w:color w:val="000000"/>
          <w:sz w:val="28"/>
        </w:rPr>
        <w:t>
      4. Мемлекеттік қызметті көрсету мерзімдері:</w:t>
      </w:r>
    </w:p>
    <w:bookmarkEnd w:id="386"/>
    <w:p>
      <w:pPr>
        <w:spacing w:after="0"/>
        <w:ind w:left="0"/>
        <w:jc w:val="both"/>
      </w:pPr>
      <w:r>
        <w:rPr>
          <w:rFonts w:ascii="Times New Roman"/>
          <w:b w:val="false"/>
          <w:i w:val="false"/>
          <w:color w:val="000000"/>
          <w:sz w:val="28"/>
        </w:rPr>
        <w:t>
      1) көрсетілетін қызметті алушыны есепке қою Қазақстан Республикасының азаматын жеке практикамен айналысатын адам ретінде тіркеу есебіне қою – салықтық өтінішті портал арқылы берген күннен бастап 1 (бір) жұмыс күні ішінде;</w:t>
      </w:r>
    </w:p>
    <w:p>
      <w:pPr>
        <w:spacing w:after="0"/>
        <w:ind w:left="0"/>
        <w:jc w:val="both"/>
      </w:pPr>
      <w:r>
        <w:rPr>
          <w:rFonts w:ascii="Times New Roman"/>
          <w:b w:val="false"/>
          <w:i w:val="false"/>
          <w:color w:val="000000"/>
          <w:sz w:val="28"/>
        </w:rPr>
        <w:t>
      2) жеке практикамен айналысатын адамның орналасқан орны туралы мәліметтерді өзгерту – салықтық өтінішті портал арқылы берген күннен кейінгі 1 (бір) жұмыс күні ішінде;</w:t>
      </w:r>
    </w:p>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рұқсат берілетін ең ұзақ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корпорацияда – 15 (он бес) минут.</w:t>
      </w:r>
    </w:p>
    <w:p>
      <w:pPr>
        <w:spacing w:after="0"/>
        <w:ind w:left="0"/>
        <w:jc w:val="both"/>
      </w:pPr>
      <w:r>
        <w:rPr>
          <w:rFonts w:ascii="Times New Roman"/>
          <w:b w:val="false"/>
          <w:i w:val="false"/>
          <w:color w:val="000000"/>
          <w:sz w:val="28"/>
        </w:rPr>
        <w:t>
      Жеке практикамен айналысатын адам:</w:t>
      </w:r>
    </w:p>
    <w:p>
      <w:pPr>
        <w:spacing w:after="0"/>
        <w:ind w:left="0"/>
        <w:jc w:val="both"/>
      </w:pPr>
      <w:r>
        <w:rPr>
          <w:rFonts w:ascii="Times New Roman"/>
          <w:b w:val="false"/>
          <w:i w:val="false"/>
          <w:color w:val="000000"/>
          <w:sz w:val="28"/>
        </w:rPr>
        <w:t xml:space="preserve">
      1) камералдық бақылау нәтижелері бойынша бұзушылықтар және салықтық берешек, әлеуметтік төлемдер бойынша берешек болмаған кезде – қорытынды жасалған; </w:t>
      </w:r>
    </w:p>
    <w:p>
      <w:pPr>
        <w:spacing w:after="0"/>
        <w:ind w:left="0"/>
        <w:jc w:val="both"/>
      </w:pPr>
      <w:r>
        <w:rPr>
          <w:rFonts w:ascii="Times New Roman"/>
          <w:b w:val="false"/>
          <w:i w:val="false"/>
          <w:color w:val="000000"/>
          <w:sz w:val="28"/>
        </w:rPr>
        <w:t>
      2)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p>
    <w:p>
      <w:pPr>
        <w:spacing w:after="0"/>
        <w:ind w:left="0"/>
        <w:jc w:val="both"/>
      </w:pPr>
      <w:r>
        <w:rPr>
          <w:rFonts w:ascii="Times New Roman"/>
          <w:b w:val="false"/>
          <w:i w:val="false"/>
          <w:color w:val="000000"/>
          <w:sz w:val="28"/>
        </w:rPr>
        <w:t>
      3)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p>
      <w:pPr>
        <w:spacing w:after="0"/>
        <w:ind w:left="0"/>
        <w:jc w:val="both"/>
      </w:pPr>
      <w:r>
        <w:rPr>
          <w:rFonts w:ascii="Times New Roman"/>
          <w:b w:val="false"/>
          <w:i w:val="false"/>
          <w:color w:val="000000"/>
          <w:sz w:val="28"/>
        </w:rPr>
        <w:t>
      Жеке практикамен айналысатын адамды тіркеу есебінен шығару туралы ақпарат осындай салық төлеушілер тіркеу есебінен шығарылған күннен бастап үш жұмыс күні ішінде көрсетілетін қызметті берушінің интернет-ресурсында орналастырылады.</w:t>
      </w:r>
    </w:p>
    <w:bookmarkStart w:name="z532" w:id="387"/>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387"/>
    <w:bookmarkStart w:name="z533" w:id="388"/>
    <w:p>
      <w:pPr>
        <w:spacing w:after="0"/>
        <w:ind w:left="0"/>
        <w:jc w:val="both"/>
      </w:pPr>
      <w:r>
        <w:rPr>
          <w:rFonts w:ascii="Times New Roman"/>
          <w:b w:val="false"/>
          <w:i w:val="false"/>
          <w:color w:val="000000"/>
          <w:sz w:val="28"/>
        </w:rPr>
        <w:t>
      6. Мемлекеттік қызметті көрсету нәтижесі:</w:t>
      </w:r>
    </w:p>
    <w:bookmarkEnd w:id="388"/>
    <w:p>
      <w:pPr>
        <w:spacing w:after="0"/>
        <w:ind w:left="0"/>
        <w:jc w:val="both"/>
      </w:pPr>
      <w:r>
        <w:rPr>
          <w:rFonts w:ascii="Times New Roman"/>
          <w:b w:val="false"/>
          <w:i w:val="false"/>
          <w:color w:val="000000"/>
          <w:sz w:val="28"/>
        </w:rPr>
        <w:t>
      1) жеке практикамен айналысатын адам ретінде тіркеу есебіне қою;</w:t>
      </w:r>
    </w:p>
    <w:p>
      <w:pPr>
        <w:spacing w:after="0"/>
        <w:ind w:left="0"/>
        <w:jc w:val="both"/>
      </w:pPr>
      <w:r>
        <w:rPr>
          <w:rFonts w:ascii="Times New Roman"/>
          <w:b w:val="false"/>
          <w:i w:val="false"/>
          <w:color w:val="000000"/>
          <w:sz w:val="28"/>
        </w:rPr>
        <w:t>
      2) жеке практикамен айналысатын адамның тіркеу деректерін өзгерту;</w:t>
      </w:r>
    </w:p>
    <w:p>
      <w:pPr>
        <w:spacing w:after="0"/>
        <w:ind w:left="0"/>
        <w:jc w:val="both"/>
      </w:pPr>
      <w:r>
        <w:rPr>
          <w:rFonts w:ascii="Times New Roman"/>
          <w:b w:val="false"/>
          <w:i w:val="false"/>
          <w:color w:val="000000"/>
          <w:sz w:val="28"/>
        </w:rPr>
        <w:t>
      3) жеке практикамен айналысатын адамды есептен шығару және www.kgd.gov.kz көрсетілетін қызметті берушінің интернет-ресурсына жеке практикамен айналысатын адамды есептен шығару туралы ақпаратты орналастыру – жеке практикамен айналысатын адамды есептен шығару кезінде;</w:t>
      </w:r>
    </w:p>
    <w:p>
      <w:pPr>
        <w:spacing w:after="0"/>
        <w:ind w:left="0"/>
        <w:jc w:val="both"/>
      </w:pPr>
      <w:r>
        <w:rPr>
          <w:rFonts w:ascii="Times New Roman"/>
          <w:b w:val="false"/>
          <w:i w:val="false"/>
          <w:color w:val="000000"/>
          <w:sz w:val="28"/>
        </w:rPr>
        <w:t>
      4)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электрондық цифрлық қолтаңбасымен (бұдан әрі – ЭЦҚ) куәландырылған электрондық құжат нысанында көрсетілетін қызметті алушыға жіберіледі.</w:t>
      </w:r>
    </w:p>
    <w:bookmarkStart w:name="z534" w:id="389"/>
    <w:p>
      <w:pPr>
        <w:spacing w:after="0"/>
        <w:ind w:left="0"/>
        <w:jc w:val="both"/>
      </w:pPr>
      <w:r>
        <w:rPr>
          <w:rFonts w:ascii="Times New Roman"/>
          <w:b w:val="false"/>
          <w:i w:val="false"/>
          <w:color w:val="000000"/>
          <w:sz w:val="28"/>
        </w:rPr>
        <w:t>
      7. Мемлекеттік қызмет жеке тұлғаларға (бұдан әрі – көрсетілетін қызметті алушы) тегін көрсетіледі.</w:t>
      </w:r>
    </w:p>
    <w:bookmarkEnd w:id="389"/>
    <w:bookmarkStart w:name="z535" w:id="390"/>
    <w:p>
      <w:pPr>
        <w:spacing w:after="0"/>
        <w:ind w:left="0"/>
        <w:jc w:val="both"/>
      </w:pPr>
      <w:r>
        <w:rPr>
          <w:rFonts w:ascii="Times New Roman"/>
          <w:b w:val="false"/>
          <w:i w:val="false"/>
          <w:color w:val="000000"/>
          <w:sz w:val="28"/>
        </w:rPr>
        <w:t xml:space="preserve">
      8. Жұмыс кестесі: </w:t>
      </w:r>
    </w:p>
    <w:bookmarkEnd w:id="390"/>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Start w:name="z536" w:id="391"/>
    <w:p>
      <w:pPr>
        <w:spacing w:after="0"/>
        <w:ind w:left="0"/>
        <w:jc w:val="both"/>
      </w:pPr>
      <w:r>
        <w:rPr>
          <w:rFonts w:ascii="Times New Roman"/>
          <w:b w:val="false"/>
          <w:i w:val="false"/>
          <w:color w:val="000000"/>
          <w:sz w:val="28"/>
        </w:rPr>
        <w:t xml:space="preserve">
      9. Көрсетілетін қызметті беруші не оның нотариалды куәландырылған сенімхат бойынша оның өкілі жүгінген кезде мемлекеттік қызметті көрсету үшін қажетті құжаттар тізбесі: </w:t>
      </w:r>
    </w:p>
    <w:bookmarkEnd w:id="391"/>
    <w:p>
      <w:pPr>
        <w:spacing w:after="0"/>
        <w:ind w:left="0"/>
        <w:jc w:val="both"/>
      </w:pPr>
      <w:r>
        <w:rPr>
          <w:rFonts w:ascii="Times New Roman"/>
          <w:b w:val="false"/>
          <w:i w:val="false"/>
          <w:color w:val="000000"/>
          <w:sz w:val="28"/>
        </w:rPr>
        <w:t>
      Порталға немесе Мемлекеттік корпорацияға:</w:t>
      </w:r>
    </w:p>
    <w:p>
      <w:pPr>
        <w:spacing w:after="0"/>
        <w:ind w:left="0"/>
        <w:jc w:val="both"/>
      </w:pPr>
      <w:r>
        <w:rPr>
          <w:rFonts w:ascii="Times New Roman"/>
          <w:b w:val="false"/>
          <w:i w:val="false"/>
          <w:color w:val="000000"/>
          <w:sz w:val="28"/>
        </w:rPr>
        <w:t>
      жеке практикамен айналысатын адам ретінде тіркеу есебіне қою және тіркеу деректерін өзгерту үшін:</w:t>
      </w:r>
    </w:p>
    <w:p>
      <w:pPr>
        <w:spacing w:after="0"/>
        <w:ind w:left="0"/>
        <w:jc w:val="both"/>
      </w:pPr>
      <w:r>
        <w:rPr>
          <w:rFonts w:ascii="Times New Roman"/>
          <w:b w:val="false"/>
          <w:i w:val="false"/>
          <w:color w:val="000000"/>
          <w:sz w:val="28"/>
        </w:rPr>
        <w:t>
      көрсетілетін қызметті алушының ЭЦҚ-мен куәландырылған электрондық құжат нысанындағы салықтық өтініші;</w:t>
      </w:r>
    </w:p>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w:t>
      </w:r>
    </w:p>
    <w:p>
      <w:pPr>
        <w:spacing w:after="0"/>
        <w:ind w:left="0"/>
        <w:jc w:val="both"/>
      </w:pPr>
      <w:r>
        <w:rPr>
          <w:rFonts w:ascii="Times New Roman"/>
          <w:b w:val="false"/>
          <w:i w:val="false"/>
          <w:color w:val="000000"/>
          <w:sz w:val="28"/>
        </w:rPr>
        <w:t>
      орналасқан орны бойынша тіркеу есебінен шығару үшін жеке практикамен айналысатын адам қызметін тоқтату туралы шешім қабылданған жағдайда бір мезгілде:</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қызметті тоқтату туралы салықтық өтінішті;</w:t>
      </w:r>
    </w:p>
    <w:p>
      <w:pPr>
        <w:spacing w:after="0"/>
        <w:ind w:left="0"/>
        <w:jc w:val="both"/>
      </w:pPr>
      <w:r>
        <w:rPr>
          <w:rFonts w:ascii="Times New Roman"/>
          <w:b w:val="false"/>
          <w:i w:val="false"/>
          <w:color w:val="000000"/>
          <w:sz w:val="28"/>
        </w:rPr>
        <w:t>
      2) тарату салық есептілігін табыс етеді.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pPr>
        <w:spacing w:after="0"/>
        <w:ind w:left="0"/>
        <w:jc w:val="both"/>
      </w:pPr>
      <w:r>
        <w:rPr>
          <w:rFonts w:ascii="Times New Roman"/>
          <w:b w:val="false"/>
          <w:i w:val="false"/>
          <w:color w:val="000000"/>
          <w:sz w:val="28"/>
        </w:rPr>
        <w:t xml:space="preserve">
      Мемлекеттік корпорацияда дайын құжаттарды беру жеке басын куәландыратын құжатты (не нотариалды куәландырылған сенімхат бойынша оның өкілінің) көрсеткен кезде тиісті құжаттарды қабылдағаны туралы қолхат негізінде жүзеге асырылады. </w:t>
      </w:r>
    </w:p>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 көрсетілетін қызметті алушыға беру үшін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сұраудың қабылданғаны туралы мәлімет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537" w:id="392"/>
    <w:p>
      <w:pPr>
        <w:spacing w:after="0"/>
        <w:ind w:left="0"/>
        <w:jc w:val="both"/>
      </w:pPr>
      <w:r>
        <w:rPr>
          <w:rFonts w:ascii="Times New Roman"/>
          <w:b w:val="false"/>
          <w:i w:val="false"/>
          <w:color w:val="000000"/>
          <w:sz w:val="28"/>
        </w:rPr>
        <w:t>
      10. Егер жеке практикамен айналысатын адам ретінде тіркеу есебіне қойған және тіркеу деректерін өзгерткен кезде:</w:t>
      </w:r>
    </w:p>
    <w:bookmarkEnd w:id="392"/>
    <w:p>
      <w:pPr>
        <w:spacing w:after="0"/>
        <w:ind w:left="0"/>
        <w:jc w:val="both"/>
      </w:pPr>
      <w:r>
        <w:rPr>
          <w:rFonts w:ascii="Times New Roman"/>
          <w:b w:val="false"/>
          <w:i w:val="false"/>
          <w:color w:val="000000"/>
          <w:sz w:val="28"/>
        </w:rPr>
        <w:t xml:space="preserve">
      1) салықтық өтініште көрсетілген жеке басын куәландыратын құжаттың деректері сәйкестендіру нөмірлерінің ұлттық тізілімдерінде қамтылған мәліметтерге сәйкес келмесе; </w:t>
      </w:r>
    </w:p>
    <w:p>
      <w:pPr>
        <w:spacing w:after="0"/>
        <w:ind w:left="0"/>
        <w:jc w:val="both"/>
      </w:pPr>
      <w:r>
        <w:rPr>
          <w:rFonts w:ascii="Times New Roman"/>
          <w:b w:val="false"/>
          <w:i w:val="false"/>
          <w:color w:val="000000"/>
          <w:sz w:val="28"/>
        </w:rPr>
        <w:t>
      2) салықтық өтініште көрсетілген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мәліметтерге сәйкес келмесе;</w:t>
      </w:r>
    </w:p>
    <w:p>
      <w:pPr>
        <w:spacing w:after="0"/>
        <w:ind w:left="0"/>
        <w:jc w:val="both"/>
      </w:pPr>
      <w:r>
        <w:rPr>
          <w:rFonts w:ascii="Times New Roman"/>
          <w:b w:val="false"/>
          <w:i w:val="false"/>
          <w:color w:val="000000"/>
          <w:sz w:val="28"/>
        </w:rPr>
        <w:t>
      3) салықтық өтініште көрсетілген орналасқан жері "Мекенжай тіркелімі" ақпараттық жүйесінде болмаса, бұл жағдайлар мемлекеттік қызмет көрсетуден бас тартуға негіз болып табылады.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қызмет көрсету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2-қосымшаға сәйкес нысан бойынша қолхат береді.</w:t>
      </w:r>
    </w:p>
    <w:bookmarkStart w:name="z538" w:id="393"/>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93"/>
    <w:bookmarkStart w:name="z539" w:id="394"/>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394"/>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540" w:id="395"/>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395"/>
    <w:bookmarkStart w:name="z541" w:id="396"/>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96"/>
    <w:bookmarkStart w:name="z542" w:id="397"/>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97"/>
    <w:bookmarkStart w:name="z543" w:id="398"/>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398"/>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544" w:id="399"/>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399"/>
    <w:bookmarkStart w:name="z545" w:id="400"/>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400"/>
    <w:bookmarkStart w:name="z546" w:id="401"/>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адам ретінде </w:t>
            </w:r>
            <w:r>
              <w:br/>
            </w:r>
            <w:r>
              <w:rPr>
                <w:rFonts w:ascii="Times New Roman"/>
                <w:b w:val="false"/>
                <w:i w:val="false"/>
                <w:color w:val="000000"/>
                <w:sz w:val="20"/>
              </w:rPr>
              <w:t xml:space="preserve">тіркеу есебіне қою"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адам ретінде </w:t>
            </w:r>
            <w:r>
              <w:br/>
            </w:r>
            <w:r>
              <w:rPr>
                <w:rFonts w:ascii="Times New Roman"/>
                <w:b w:val="false"/>
                <w:i w:val="false"/>
                <w:color w:val="000000"/>
                <w:sz w:val="20"/>
              </w:rPr>
              <w:t xml:space="preserve">тіркеу есебіне қою"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 xml:space="preserve">тегі, аты, (болған кезде) әкесінің </w:t>
            </w:r>
            <w:r>
              <w:br/>
            </w:r>
            <w:r>
              <w:rPr>
                <w:rFonts w:ascii="Times New Roman"/>
                <w:b w:val="false"/>
                <w:i w:val="false"/>
                <w:color w:val="000000"/>
                <w:sz w:val="20"/>
              </w:rPr>
              <w:t>аты</w:t>
            </w:r>
            <w:r>
              <w:br/>
            </w:r>
            <w:r>
              <w:rPr>
                <w:rFonts w:ascii="Times New Roman"/>
                <w:b w:val="false"/>
                <w:i w:val="false"/>
                <w:color w:val="000000"/>
                <w:sz w:val="20"/>
              </w:rPr>
              <w:t>(бұдан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"Жеке практикамен айналысатын адам ретінде тіркеу есебіне қою"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bl>
    <w:bookmarkStart w:name="z551" w:id="402"/>
    <w:p>
      <w:pPr>
        <w:spacing w:after="0"/>
        <w:ind w:left="0"/>
        <w:jc w:val="left"/>
      </w:pPr>
      <w:r>
        <w:rPr>
          <w:rFonts w:ascii="Times New Roman"/>
          <w:b/>
          <w:i w:val="false"/>
          <w:color w:val="000000"/>
        </w:rPr>
        <w:t xml:space="preserve"> Салық төлеушілердің мемлекеттік деректер қорына көрсетілетін қызметті алушылар (резидент еместер) туралы мәліметтер енгізу үшін қажетті құжаттар</w:t>
      </w:r>
    </w:p>
    <w:bookmarkEnd w:id="402"/>
    <w:p>
      <w:pPr>
        <w:spacing w:after="0"/>
        <w:ind w:left="0"/>
        <w:jc w:val="both"/>
      </w:pPr>
      <w:r>
        <w:rPr>
          <w:rFonts w:ascii="Times New Roman"/>
          <w:b w:val="false"/>
          <w:i w:val="false"/>
          <w:color w:val="000000"/>
          <w:sz w:val="28"/>
        </w:rPr>
        <w:t>
      Көрсетілетін қызметті алушылар (бейрезидент жеке тұлғалар)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
        <w:gridCol w:w="2521"/>
        <w:gridCol w:w="423"/>
        <w:gridCol w:w="1025"/>
        <w:gridCol w:w="1799"/>
        <w:gridCol w:w="1489"/>
        <w:gridCol w:w="2340"/>
        <w:gridCol w:w="423"/>
        <w:gridCol w:w="820"/>
        <w:gridCol w:w="1182"/>
      </w:tblGrid>
      <w:tr>
        <w:trPr>
          <w:trHeight w:val="30" w:hRule="atLeast"/>
        </w:trPr>
        <w:tc>
          <w:tcPr>
            <w:tcW w:w="2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 санаттары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тізбесі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тапсыру мерзімі</w:t>
            </w:r>
          </w:p>
        </w:tc>
        <w:tc>
          <w:tcPr>
            <w:tcW w:w="1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тапсырылатын салық органы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Нотариат куәландырған көшірмелері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көздерден алынған табыс сомасын растайтын құжат (болған жағдайда)</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жеке тұлға</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 сатып алғанға дейін</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орналасқан жері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ретінде қарастырылатын тәуелді агент</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бастаған күннен бастап күнтізбелік отыз күн ішінде</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Тәуелді агенттің орналасқан (тұрғылықты, болатын) жері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құруға әкелетін резидентпен жасасқан бірлескен қызмет туралы шартқа қатысушы бейрезидент салық төлеуші</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асыру басталған күннен бастап күнтізбелік отыз күн ішінде</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шартқа қатысушы резиденттің орналасқан (тұрғылықты, болатын) орны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көздерден төлем көзінен салық салуға жатпайтын табыс алатын шетелдіктер мен азаматтығы жоқ адамдар</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бастаған күннен бастап күнтізбелік отыз күн ішінде</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Болатын (тұратын) жері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мүлік, көлік құралдары салығын немесе жер салығын салу объектісі болып табылатын мүлікті сатып алатын шетелдіктер немесе азаматтығы жоқ адамдар</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мүліктің орналасқан орны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заңды тұлғалардың, Қазақстан Республикасындағы қызметін филиал, өкілдік арқылы жүзеге асыратын бейрезиденттердің бірінші басшылары болып табылатын шетелдіктер немесе азаматтығы жоқ адамдар</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Болатын (тұрғылықты) жері бойынша</w:t>
            </w:r>
          </w:p>
        </w:tc>
      </w:tr>
    </w:tbl>
    <w:p>
      <w:pPr>
        <w:spacing w:after="0"/>
        <w:ind w:left="0"/>
        <w:jc w:val="both"/>
      </w:pPr>
      <w:r>
        <w:rPr>
          <w:rFonts w:ascii="Times New Roman"/>
          <w:b w:val="false"/>
          <w:i w:val="false"/>
          <w:color w:val="000000"/>
          <w:sz w:val="28"/>
        </w:rPr>
        <w:t>
      көрсетілетін қызметті алушылар (бейрезидент заңды тұлғалар)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5568"/>
        <w:gridCol w:w="367"/>
        <w:gridCol w:w="1021"/>
        <w:gridCol w:w="859"/>
        <w:gridCol w:w="469"/>
        <w:gridCol w:w="1305"/>
        <w:gridCol w:w="367"/>
        <w:gridCol w:w="374"/>
        <w:gridCol w:w="1140"/>
        <w:gridCol w:w="589"/>
      </w:tblGrid>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 санаттары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Көшірмелерін табыс ету қажет құжаттардың тізбесі (*белгісі құжаттардың көшірмелерін нотариуста куәландыру қажет дегенді білдіреді, ** белгісі құжат тек өкілдіктер қызметкерлерін тіркеген кезде табыс етіледі дегенді білдіреді)</w:t>
            </w:r>
          </w:p>
        </w:tc>
        <w:tc>
          <w:tcPr>
            <w:tcW w:w="1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тапсыру мерзімі</w:t>
            </w:r>
          </w:p>
        </w:tc>
        <w:tc>
          <w:tcPr>
            <w:tcW w:w="5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тапсырылатын салық органы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құжаттары*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Директорлар кеңесі жиналысының немесе осыған ұқсас басқару органының хаттамасы*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аккредиттелгенін растайтын құжат**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өкілдік ашпай тұрақты мекеме арқылы қызметін жүзеге асыратын бейрезидент заңды тұлға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қызметін жүзеге асыра бастаған күннен бастап күнтізбелік отыз күн ішінде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мекеменің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немесе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табыстардан салықты есептеу, ұстау және аударуды дербес жүргізетін бейрезидент</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Мүлікті сатып алғанға (өткізгенге) дейін</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ретінде қарастырылатын сақтандыру ұйымы (сақтандыру брокері), тәуелді агент</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Қызметін жүзеге асыра бастаған күннен бастап отыз күнтізбелік күн ішінде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құруға әкелетін резидентпен жасасқан бірлескен қызмет туралы шартқа қатысушы резидент емес</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басталған күннен бастап күнтізбелік отыз күн ішінде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шартқа қатысушы резиденттің орналасқан (тұрғылықты, келген) орны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банктерде шоттар ашатын заңды тұлғалар</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 шоттар ашқанға дейін</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банктің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қатысу үлестерін; резидент заңды тұлға шығарған акцияларды және резидент заңды тұлғаның немесе консорциумның жарғылық капиталына қатысу үлестерін; резидент емес заңды тұлға шығарған акцияларды және резидент емес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бейрезидент осындай табыс сомасына белгіленген мөлшерлемені қолдану жолымен табыс салығын есептеуді дербес жүргізетін бейрезидент</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мәліметтері негізінде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 пайдаланушы болып табылатын заңды тұлғаның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шарттар орындалмаған жағдайда бағалы қағаздарды, қатысу үлестерін сатып алатын бейрезидент: акцияларды немесе қатысу үлестерін өткізу күніне салық төлеушінің осы акцияларды немесе қатысу үлестерін үш жылдан астам иеленуі;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мүлкі құрау талаптары орындалған кезде қолданылады.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сатып алғанға (өткізгенге) дейін</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заңды тұлғаның немесе резидент заңды тұлғаның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 шет мемлекеттің дипломатиялық және соларға теңестірілген өкілдігі, шет мемлекеттің консулдық мекемесі</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асыру басталғанға дейін</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дипломатиялық және соларға теңестірілген өкілдіктің орналасқан жері бойынша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5-қосымша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тегі, аты,</w:t>
            </w:r>
            <w:r>
              <w:br/>
            </w:r>
            <w:r>
              <w:rPr>
                <w:rFonts w:ascii="Times New Roman"/>
                <w:b w:val="false"/>
                <w:i w:val="false"/>
                <w:color w:val="000000"/>
                <w:sz w:val="20"/>
              </w:rPr>
              <w:t>болған кезде әкесінің аты</w:t>
            </w:r>
            <w:r>
              <w:br/>
            </w:r>
            <w:r>
              <w:rPr>
                <w:rFonts w:ascii="Times New Roman"/>
                <w:b w:val="false"/>
                <w:i w:val="false"/>
                <w:color w:val="000000"/>
                <w:sz w:val="20"/>
              </w:rPr>
              <w:t xml:space="preserve">(бұдан әрі – аты-жөні), не </w:t>
            </w:r>
            <w:r>
              <w:br/>
            </w:r>
            <w:r>
              <w:rPr>
                <w:rFonts w:ascii="Times New Roman"/>
                <w:b w:val="false"/>
                <w:i w:val="false"/>
                <w:color w:val="000000"/>
                <w:sz w:val="20"/>
              </w:rPr>
              <w:t>ұйымының атауы)</w:t>
            </w:r>
            <w:r>
              <w:br/>
            </w:r>
            <w:r>
              <w:rPr>
                <w:rFonts w:ascii="Times New Roman"/>
                <w:b w:val="false"/>
                <w:i w:val="false"/>
                <w:color w:val="000000"/>
                <w:sz w:val="20"/>
              </w:rPr>
              <w:t>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төлеушілерді тіркеу"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"Қосылған құн салығын </w:t>
            </w:r>
            <w:r>
              <w:br/>
            </w:r>
            <w:r>
              <w:rPr>
                <w:rFonts w:ascii="Times New Roman"/>
                <w:b w:val="false"/>
                <w:i w:val="false"/>
                <w:color w:val="000000"/>
                <w:sz w:val="20"/>
              </w:rPr>
              <w:t xml:space="preserve">төлеушілерді тіркеу есебі"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"Электрондық салық төлеуші </w:t>
            </w:r>
            <w:r>
              <w:br/>
            </w:r>
            <w:r>
              <w:rPr>
                <w:rFonts w:ascii="Times New Roman"/>
                <w:b w:val="false"/>
                <w:i w:val="false"/>
                <w:color w:val="000000"/>
                <w:sz w:val="20"/>
              </w:rPr>
              <w:t xml:space="preserve">ретінде тіркеу есебі"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9-1-қосымша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"Электрондық салық төлеуші </w:t>
            </w:r>
            <w:r>
              <w:br/>
            </w:r>
            <w:r>
              <w:rPr>
                <w:rFonts w:ascii="Times New Roman"/>
                <w:b w:val="false"/>
                <w:i w:val="false"/>
                <w:color w:val="000000"/>
                <w:sz w:val="20"/>
              </w:rPr>
              <w:t xml:space="preserve">ретінде тіркеу есебі"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 xml:space="preserve">тегі, аты, болған кезде әкесінің </w:t>
            </w:r>
            <w:r>
              <w:br/>
            </w:r>
            <w:r>
              <w:rPr>
                <w:rFonts w:ascii="Times New Roman"/>
                <w:b w:val="false"/>
                <w:i w:val="false"/>
                <w:color w:val="000000"/>
                <w:sz w:val="20"/>
              </w:rPr>
              <w:t>аты</w:t>
            </w:r>
            <w:r>
              <w:br/>
            </w:r>
            <w:r>
              <w:rPr>
                <w:rFonts w:ascii="Times New Roman"/>
                <w:b w:val="false"/>
                <w:i w:val="false"/>
                <w:color w:val="000000"/>
                <w:sz w:val="20"/>
              </w:rPr>
              <w:t xml:space="preserve">(бұдан әрі – аты-жөні), не </w:t>
            </w:r>
            <w:r>
              <w:br/>
            </w:r>
            <w:r>
              <w:rPr>
                <w:rFonts w:ascii="Times New Roman"/>
                <w:b w:val="false"/>
                <w:i w:val="false"/>
                <w:color w:val="000000"/>
                <w:sz w:val="20"/>
              </w:rPr>
              <w:t>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"Электрондық салық төлеуші ретінде тіркеу есебі"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9-2-қосымша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өтініші  ______________________________________________________________  (лицензиардың толық атауы)</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 жүзеге асыруға лицензияны және (немесе) </w:t>
      </w:r>
    </w:p>
    <w:p>
      <w:pPr>
        <w:spacing w:after="0"/>
        <w:ind w:left="0"/>
        <w:jc w:val="both"/>
      </w:pPr>
      <w:r>
        <w:rPr>
          <w:rFonts w:ascii="Times New Roman"/>
          <w:b w:val="false"/>
          <w:i w:val="false"/>
          <w:color w:val="000000"/>
          <w:sz w:val="28"/>
        </w:rPr>
        <w:t xml:space="preserve">
      лицензияға қосымшаны қағаз тасығышта ______ (лицензияны қағаз тасығышта алу </w:t>
      </w:r>
    </w:p>
    <w:p>
      <w:pPr>
        <w:spacing w:after="0"/>
        <w:ind w:left="0"/>
        <w:jc w:val="both"/>
      </w:pPr>
      <w:r>
        <w:rPr>
          <w:rFonts w:ascii="Times New Roman"/>
          <w:b w:val="false"/>
          <w:i w:val="false"/>
          <w:color w:val="000000"/>
          <w:sz w:val="28"/>
        </w:rPr>
        <w:t>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Заңды тұлғаның мекенжайы _______________________________________________ </w:t>
      </w:r>
    </w:p>
    <w:p>
      <w:pPr>
        <w:spacing w:after="0"/>
        <w:ind w:left="0"/>
        <w:jc w:val="both"/>
      </w:pPr>
      <w:r>
        <w:rPr>
          <w:rFonts w:ascii="Times New Roman"/>
          <w:b w:val="false"/>
          <w:i w:val="false"/>
          <w:color w:val="000000"/>
          <w:sz w:val="28"/>
        </w:rPr>
        <w:t xml:space="preserve">
      (шетелдік заңды тұлға үшін) пошталық индексі, елі, облысы, қаласы, ауданы, елді </w:t>
      </w:r>
    </w:p>
    <w:p>
      <w:pPr>
        <w:spacing w:after="0"/>
        <w:ind w:left="0"/>
        <w:jc w:val="both"/>
      </w:pPr>
      <w:r>
        <w:rPr>
          <w:rFonts w:ascii="Times New Roman"/>
          <w:b w:val="false"/>
          <w:i w:val="false"/>
          <w:color w:val="000000"/>
          <w:sz w:val="28"/>
        </w:rPr>
        <w:t xml:space="preserve">
      мекені, көше атауы, үй/ғимарат (стационарлық үй-жайлар) нөмірі) </w:t>
      </w:r>
    </w:p>
    <w:p>
      <w:pPr>
        <w:spacing w:after="0"/>
        <w:ind w:left="0"/>
        <w:jc w:val="both"/>
      </w:pPr>
      <w:r>
        <w:rPr>
          <w:rFonts w:ascii="Times New Roman"/>
          <w:b w:val="false"/>
          <w:i w:val="false"/>
          <w:color w:val="000000"/>
          <w:sz w:val="28"/>
        </w:rPr>
        <w:t xml:space="preserve">
      Электрондық пошта ______________________________________________________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9-3-қосымша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____________ (лицензияны қағаз тасығышта алу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 _____________________________________________________________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Жеке тұлға __________ ___________________________________________________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9-4-қосымша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 xml:space="preserve">4-қосымша </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бизнес-сәйкестендіру нөмірі, заңды тұлғаның бизнес- сәйкестендіру нөмірі болмаған жағдайда – шетелдік заңды тұлға филиалының немесе өкілдігінің бизнес-сәйкестендіру нөмірі) __________________________________________________________ жүзеге асыруға (қызметтің түрі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______________________ берілген, (лицензияны және (немесе) лицензияға қосымшаның(лардың) нөмірі(лері), берілген күні, лицензияны және (немесе) лицензияға қосымшаны (ларды) берген лицензиардың атауы) лицензияны және (немесе) лицензияға қосымшаны (керектің асты сызылсын) қағаз тасығышта ____________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 қайта құру ____ қосылу ____ бөліп шығару ____ бөліну ____ жолымен қайта ұйымдастырылуы</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 </w:t>
      </w:r>
    </w:p>
    <w:p>
      <w:pPr>
        <w:spacing w:after="0"/>
        <w:ind w:left="0"/>
        <w:jc w:val="both"/>
      </w:pPr>
      <w:r>
        <w:rPr>
          <w:rFonts w:ascii="Times New Roman"/>
          <w:b w:val="false"/>
          <w:i w:val="false"/>
          <w:color w:val="000000"/>
          <w:sz w:val="28"/>
        </w:rPr>
        <w:t xml:space="preserve">
      7) қызмет түрінің атауы өзгеруі ____ </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_______________________________________________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___________________________________________________________ </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9-5-қосымша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___________________ берілген, </w:t>
      </w:r>
    </w:p>
    <w:p>
      <w:pPr>
        <w:spacing w:after="0"/>
        <w:ind w:left="0"/>
        <w:jc w:val="both"/>
      </w:pPr>
      <w:r>
        <w:rPr>
          <w:rFonts w:ascii="Times New Roman"/>
          <w:b w:val="false"/>
          <w:i w:val="false"/>
          <w:color w:val="000000"/>
          <w:sz w:val="28"/>
        </w:rPr>
        <w:t xml:space="preserve">
      (лицензияны және (немесе) лицензияға қосымшаның(лардың) нөмірі(лері), берілген </w:t>
      </w:r>
    </w:p>
    <w:p>
      <w:pPr>
        <w:spacing w:after="0"/>
        <w:ind w:left="0"/>
        <w:jc w:val="both"/>
      </w:pPr>
      <w:r>
        <w:rPr>
          <w:rFonts w:ascii="Times New Roman"/>
          <w:b w:val="false"/>
          <w:i w:val="false"/>
          <w:color w:val="000000"/>
          <w:sz w:val="28"/>
        </w:rPr>
        <w:t xml:space="preserve">
      күні, лицензияны және (немесе) лицензияға қосымшаны(ларды) берген лицензиардың </w:t>
      </w:r>
    </w:p>
    <w:p>
      <w:pPr>
        <w:spacing w:after="0"/>
        <w:ind w:left="0"/>
        <w:jc w:val="both"/>
      </w:pPr>
      <w:r>
        <w:rPr>
          <w:rFonts w:ascii="Times New Roman"/>
          <w:b w:val="false"/>
          <w:i w:val="false"/>
          <w:color w:val="000000"/>
          <w:sz w:val="28"/>
        </w:rPr>
        <w:t xml:space="preserve">
      атауы) лицензияны және (немесе) лицензияға қосымшаны (керектің асты сызылсын) </w:t>
      </w:r>
    </w:p>
    <w:p>
      <w:pPr>
        <w:spacing w:after="0"/>
        <w:ind w:left="0"/>
        <w:jc w:val="both"/>
      </w:pPr>
      <w:r>
        <w:rPr>
          <w:rFonts w:ascii="Times New Roman"/>
          <w:b w:val="false"/>
          <w:i w:val="false"/>
          <w:color w:val="000000"/>
          <w:sz w:val="28"/>
        </w:rPr>
        <w:t xml:space="preserve">
      қағаз тасығышта ___ (лицензияны қағаз тасығышта алу қажет болған жағдайда Х </w:t>
      </w:r>
    </w:p>
    <w:p>
      <w:pPr>
        <w:spacing w:after="0"/>
        <w:ind w:left="0"/>
        <w:jc w:val="both"/>
      </w:pPr>
      <w:r>
        <w:rPr>
          <w:rFonts w:ascii="Times New Roman"/>
          <w:b w:val="false"/>
          <w:i w:val="false"/>
          <w:color w:val="000000"/>
          <w:sz w:val="28"/>
        </w:rPr>
        <w:t>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 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w:t>
      </w:r>
    </w:p>
    <w:p>
      <w:pPr>
        <w:spacing w:after="0"/>
        <w:ind w:left="0"/>
        <w:jc w:val="both"/>
      </w:pPr>
      <w:r>
        <w:rPr>
          <w:rFonts w:ascii="Times New Roman"/>
          <w:b w:val="false"/>
          <w:i w:val="false"/>
          <w:color w:val="000000"/>
          <w:sz w:val="28"/>
        </w:rPr>
        <w:t>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 xml:space="preserve">тегі, аты, болған кезде әкесінің </w:t>
            </w:r>
            <w:r>
              <w:br/>
            </w:r>
            <w:r>
              <w:rPr>
                <w:rFonts w:ascii="Times New Roman"/>
                <w:b w:val="false"/>
                <w:i w:val="false"/>
                <w:color w:val="000000"/>
                <w:sz w:val="20"/>
              </w:rPr>
              <w:t>аты</w:t>
            </w:r>
            <w:r>
              <w:br/>
            </w:r>
            <w:r>
              <w:rPr>
                <w:rFonts w:ascii="Times New Roman"/>
                <w:b w:val="false"/>
                <w:i w:val="false"/>
                <w:color w:val="000000"/>
                <w:sz w:val="20"/>
              </w:rPr>
              <w:t xml:space="preserve">(бұдан әрі – аты-жөні), не </w:t>
            </w:r>
            <w:r>
              <w:br/>
            </w:r>
            <w:r>
              <w:rPr>
                <w:rFonts w:ascii="Times New Roman"/>
                <w:b w:val="false"/>
                <w:i w:val="false"/>
                <w:color w:val="000000"/>
                <w:sz w:val="20"/>
              </w:rPr>
              <w:t>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"Темекі өнімдерінің өндірісіне лицензия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10-1-қосымша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"Этил спиртінің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 жүзеге асыруға лицензияны және (немесе) </w:t>
      </w:r>
    </w:p>
    <w:p>
      <w:pPr>
        <w:spacing w:after="0"/>
        <w:ind w:left="0"/>
        <w:jc w:val="both"/>
      </w:pPr>
      <w:r>
        <w:rPr>
          <w:rFonts w:ascii="Times New Roman"/>
          <w:b w:val="false"/>
          <w:i w:val="false"/>
          <w:color w:val="000000"/>
          <w:sz w:val="28"/>
        </w:rPr>
        <w:t xml:space="preserve">
      лицензияға қосымшаны қағаз тасығышта ______ (лицензияны қағаз тасығышта алу </w:t>
      </w:r>
    </w:p>
    <w:p>
      <w:pPr>
        <w:spacing w:after="0"/>
        <w:ind w:left="0"/>
        <w:jc w:val="both"/>
      </w:pPr>
      <w:r>
        <w:rPr>
          <w:rFonts w:ascii="Times New Roman"/>
          <w:b w:val="false"/>
          <w:i w:val="false"/>
          <w:color w:val="000000"/>
          <w:sz w:val="28"/>
        </w:rPr>
        <w:t>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Заңды тұлғаның мекенжайы _______________________________________________ </w:t>
      </w:r>
    </w:p>
    <w:p>
      <w:pPr>
        <w:spacing w:after="0"/>
        <w:ind w:left="0"/>
        <w:jc w:val="both"/>
      </w:pPr>
      <w:r>
        <w:rPr>
          <w:rFonts w:ascii="Times New Roman"/>
          <w:b w:val="false"/>
          <w:i w:val="false"/>
          <w:color w:val="000000"/>
          <w:sz w:val="28"/>
        </w:rPr>
        <w:t xml:space="preserve">
      (шетелдік заңды тұлға үшін) пошталық индексі, елі, облысы, қаласы, ауданы, елді </w:t>
      </w:r>
    </w:p>
    <w:p>
      <w:pPr>
        <w:spacing w:after="0"/>
        <w:ind w:left="0"/>
        <w:jc w:val="both"/>
      </w:pPr>
      <w:r>
        <w:rPr>
          <w:rFonts w:ascii="Times New Roman"/>
          <w:b w:val="false"/>
          <w:i w:val="false"/>
          <w:color w:val="000000"/>
          <w:sz w:val="28"/>
        </w:rPr>
        <w:t>
      мекені, көше атауы, үй/ғимарат (стационарлық үй-жайлар)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10-2-қосымша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"Этил спиртінің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xml:space="preserve">
      жүзеге асыруға лицензияны және (немесе) лицензияға қосымшаны қағаз тасығышта </w:t>
      </w:r>
    </w:p>
    <w:p>
      <w:pPr>
        <w:spacing w:after="0"/>
        <w:ind w:left="0"/>
        <w:jc w:val="both"/>
      </w:pPr>
      <w:r>
        <w:rPr>
          <w:rFonts w:ascii="Times New Roman"/>
          <w:b w:val="false"/>
          <w:i w:val="false"/>
          <w:color w:val="000000"/>
          <w:sz w:val="28"/>
        </w:rPr>
        <w:t xml:space="preserve">
      ________________ (лицензияны қағаз тасығышта алу қажет болған жағдайда Х белгісін </w:t>
      </w:r>
    </w:p>
    <w:p>
      <w:pPr>
        <w:spacing w:after="0"/>
        <w:ind w:left="0"/>
        <w:jc w:val="both"/>
      </w:pPr>
      <w:r>
        <w:rPr>
          <w:rFonts w:ascii="Times New Roman"/>
          <w:b w:val="false"/>
          <w:i w:val="false"/>
          <w:color w:val="000000"/>
          <w:sz w:val="28"/>
        </w:rPr>
        <w:t>
      қою керек)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Электрондық пошта ______________________________________________________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"Этил спиртінің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 бекітілген</w:t>
            </w:r>
            <w:r>
              <w:br/>
            </w:r>
            <w:r>
              <w:rPr>
                <w:rFonts w:ascii="Times New Roman"/>
                <w:b w:val="false"/>
                <w:i w:val="false"/>
                <w:color w:val="000000"/>
                <w:sz w:val="20"/>
              </w:rPr>
              <w:t xml:space="preserve">Этил спиртін өндіру, алкоголь </w:t>
            </w:r>
            <w:r>
              <w:br/>
            </w:r>
            <w:r>
              <w:rPr>
                <w:rFonts w:ascii="Times New Roman"/>
                <w:b w:val="false"/>
                <w:i w:val="false"/>
                <w:color w:val="000000"/>
                <w:sz w:val="20"/>
              </w:rPr>
              <w:t xml:space="preserve">өнімін өндіру,алкоголь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сондай-ақ 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 xml:space="preserve">жүзеге асыруға қойылатын </w:t>
            </w:r>
            <w:r>
              <w:br/>
            </w:r>
            <w:r>
              <w:rPr>
                <w:rFonts w:ascii="Times New Roman"/>
                <w:b w:val="false"/>
                <w:i w:val="false"/>
                <w:color w:val="000000"/>
                <w:sz w:val="20"/>
              </w:rPr>
              <w:t xml:space="preserve">біліктілік талаптары және оларға </w:t>
            </w:r>
            <w:r>
              <w:br/>
            </w:r>
            <w:r>
              <w:rPr>
                <w:rFonts w:ascii="Times New Roman"/>
                <w:b w:val="false"/>
                <w:i w:val="false"/>
                <w:color w:val="000000"/>
                <w:sz w:val="20"/>
              </w:rPr>
              <w:t xml:space="preserve">сәйкестігін растайтын құжаттар </w:t>
            </w:r>
            <w:r>
              <w:br/>
            </w:r>
            <w:r>
              <w:rPr>
                <w:rFonts w:ascii="Times New Roman"/>
                <w:b w:val="false"/>
                <w:i w:val="false"/>
                <w:color w:val="000000"/>
                <w:sz w:val="20"/>
              </w:rPr>
              <w:t>тізбесіне</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Этил спиртін өндіру саласындағы қызметті жүзеге асыруға қойылатын біліктілік талаптарына мәліметтердің нысаны</w:t>
      </w:r>
    </w:p>
    <w:p>
      <w:pPr>
        <w:spacing w:after="0"/>
        <w:ind w:left="0"/>
        <w:jc w:val="both"/>
      </w:pPr>
      <w:r>
        <w:rPr>
          <w:rFonts w:ascii="Times New Roman"/>
          <w:b w:val="false"/>
          <w:i w:val="false"/>
          <w:color w:val="000000"/>
          <w:sz w:val="28"/>
        </w:rPr>
        <w:t>
      1. Этил спиртін өндіру саласындағы қызмет түрі үшін:</w:t>
      </w:r>
    </w:p>
    <w:p>
      <w:pPr>
        <w:spacing w:after="0"/>
        <w:ind w:left="0"/>
        <w:jc w:val="both"/>
      </w:pPr>
      <w:r>
        <w:rPr>
          <w:rFonts w:ascii="Times New Roman"/>
          <w:b w:val="false"/>
          <w:i w:val="false"/>
          <w:color w:val="000000"/>
          <w:sz w:val="28"/>
        </w:rPr>
        <w:t xml:space="preserve">
      1.1 Этил спиртін өндіру паспортында көрсетілген мәліметтерге сәйкес келетін меншік </w:t>
      </w:r>
    </w:p>
    <w:p>
      <w:pPr>
        <w:spacing w:after="0"/>
        <w:ind w:left="0"/>
        <w:jc w:val="both"/>
      </w:pPr>
      <w:r>
        <w:rPr>
          <w:rFonts w:ascii="Times New Roman"/>
          <w:b w:val="false"/>
          <w:i w:val="false"/>
          <w:color w:val="000000"/>
          <w:sz w:val="28"/>
        </w:rPr>
        <w:t>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орналасқан жерінің мекенжайы (почта индексі, облыс, қала, аудан, елді мекен, </w:t>
      </w:r>
    </w:p>
    <w:p>
      <w:pPr>
        <w:spacing w:after="0"/>
        <w:ind w:left="0"/>
        <w:jc w:val="both"/>
      </w:pPr>
      <w:r>
        <w:rPr>
          <w:rFonts w:ascii="Times New Roman"/>
          <w:b w:val="false"/>
          <w:i w:val="false"/>
          <w:color w:val="000000"/>
          <w:sz w:val="28"/>
        </w:rPr>
        <w:t xml:space="preserve">
      көшенің атауы, үйдің/ғимараттың (стационарлық үй-жайдың) нөмірі </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xml:space="preserve">
      4) меншік құқығының туындауын растайтын құжаттың (құжаттардың) нөмірі мен күні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стационарлық үй-жайды сумен жабдықтау, электр қуатымен жабдықтау және </w:t>
      </w:r>
    </w:p>
    <w:p>
      <w:pPr>
        <w:spacing w:after="0"/>
        <w:ind w:left="0"/>
        <w:jc w:val="both"/>
      </w:pPr>
      <w:r>
        <w:rPr>
          <w:rFonts w:ascii="Times New Roman"/>
          <w:b w:val="false"/>
          <w:i w:val="false"/>
          <w:color w:val="000000"/>
          <w:sz w:val="28"/>
        </w:rPr>
        <w:t xml:space="preserve">
      кәрізбен қамтамасыз ету жөніндегі қызметтерді көрсету туралы шарттың (шарттардың) </w:t>
      </w:r>
    </w:p>
    <w:p>
      <w:pPr>
        <w:spacing w:after="0"/>
        <w:ind w:left="0"/>
        <w:jc w:val="both"/>
      </w:pPr>
      <w:r>
        <w:rPr>
          <w:rFonts w:ascii="Times New Roman"/>
          <w:b w:val="false"/>
          <w:i w:val="false"/>
          <w:color w:val="000000"/>
          <w:sz w:val="28"/>
        </w:rPr>
        <w:t>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pPr>
        <w:spacing w:after="0"/>
        <w:ind w:left="0"/>
        <w:jc w:val="both"/>
      </w:pPr>
      <w:r>
        <w:rPr>
          <w:rFonts w:ascii="Times New Roman"/>
          <w:b w:val="false"/>
          <w:i w:val="false"/>
          <w:color w:val="000000"/>
          <w:sz w:val="28"/>
        </w:rPr>
        <w:t>
      3.1 Жалға алу немесе өтеусіз пайдалану шартының көшірмесі:</w:t>
      </w:r>
    </w:p>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"Этил спиртінің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бизнес-сәйкестендіру нөмірі, заңды тұлғаның бизнес- сәйкестендіру нөмірі болмаған жағдайда – шетелдік заңды тұлға филиалының немесе өкілдігінің бизнес-сәйкестендіру нөмірі) __________________________________________________________ жүзеге асыруға (қызметтің түрі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pPr>
        <w:spacing w:after="0"/>
        <w:ind w:left="0"/>
        <w:jc w:val="both"/>
      </w:pPr>
      <w:r>
        <w:rPr>
          <w:rFonts w:ascii="Times New Roman"/>
          <w:b w:val="false"/>
          <w:i w:val="false"/>
          <w:color w:val="000000"/>
          <w:sz w:val="28"/>
        </w:rPr>
        <w:t xml:space="preserve">
      бірігу ____ қайта құру ____ қосылу ____ бөліп шығару ____ бөліну ____ жолымен қайта ұйымдастырылуы </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___________________ </w:t>
      </w:r>
    </w:p>
    <w:p>
      <w:pPr>
        <w:spacing w:after="0"/>
        <w:ind w:left="0"/>
        <w:jc w:val="both"/>
      </w:pPr>
      <w:r>
        <w:rPr>
          <w:rFonts w:ascii="Times New Roman"/>
          <w:b w:val="false"/>
          <w:i w:val="false"/>
          <w:color w:val="000000"/>
          <w:sz w:val="28"/>
        </w:rPr>
        <w:t xml:space="preserve">
      7) қызмет түрінің атауы өзгеруі ___________________ </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_______________________________________________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"Этил спиртінің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__________________ берілген, </w:t>
      </w:r>
    </w:p>
    <w:p>
      <w:pPr>
        <w:spacing w:after="0"/>
        <w:ind w:left="0"/>
        <w:jc w:val="both"/>
      </w:pPr>
      <w:r>
        <w:rPr>
          <w:rFonts w:ascii="Times New Roman"/>
          <w:b w:val="false"/>
          <w:i w:val="false"/>
          <w:color w:val="000000"/>
          <w:sz w:val="28"/>
        </w:rPr>
        <w:t xml:space="preserve">
      (лицензияны және (немесе) лицензияға қосымшаның(лардың) нөмірі(лері), берілген </w:t>
      </w:r>
    </w:p>
    <w:p>
      <w:pPr>
        <w:spacing w:after="0"/>
        <w:ind w:left="0"/>
        <w:jc w:val="both"/>
      </w:pPr>
      <w:r>
        <w:rPr>
          <w:rFonts w:ascii="Times New Roman"/>
          <w:b w:val="false"/>
          <w:i w:val="false"/>
          <w:color w:val="000000"/>
          <w:sz w:val="28"/>
        </w:rPr>
        <w:t xml:space="preserve">
      күні, лицензияны және (немесе) лицензияға қосымшаны(ларды) берген лицензиардың </w:t>
      </w:r>
    </w:p>
    <w:p>
      <w:pPr>
        <w:spacing w:after="0"/>
        <w:ind w:left="0"/>
        <w:jc w:val="both"/>
      </w:pPr>
      <w:r>
        <w:rPr>
          <w:rFonts w:ascii="Times New Roman"/>
          <w:b w:val="false"/>
          <w:i w:val="false"/>
          <w:color w:val="000000"/>
          <w:sz w:val="28"/>
        </w:rPr>
        <w:t xml:space="preserve">
      атауы) лицензияны және (немесе) лицензияға қосымшаны (керектің асты сызылсын) </w:t>
      </w:r>
    </w:p>
    <w:p>
      <w:pPr>
        <w:spacing w:after="0"/>
        <w:ind w:left="0"/>
        <w:jc w:val="both"/>
      </w:pPr>
      <w:r>
        <w:rPr>
          <w:rFonts w:ascii="Times New Roman"/>
          <w:b w:val="false"/>
          <w:i w:val="false"/>
          <w:color w:val="000000"/>
          <w:sz w:val="28"/>
        </w:rPr>
        <w:t xml:space="preserve">
      қағаз тасығышта _______ (лицензияны қағаз тасығышта алу қажет болған жағдайда Х </w:t>
      </w:r>
    </w:p>
    <w:p>
      <w:pPr>
        <w:spacing w:after="0"/>
        <w:ind w:left="0"/>
        <w:jc w:val="both"/>
      </w:pPr>
      <w:r>
        <w:rPr>
          <w:rFonts w:ascii="Times New Roman"/>
          <w:b w:val="false"/>
          <w:i w:val="false"/>
          <w:color w:val="000000"/>
          <w:sz w:val="28"/>
        </w:rPr>
        <w:t>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 жүзеге асыруға лицензияны және (немесе) </w:t>
      </w:r>
    </w:p>
    <w:p>
      <w:pPr>
        <w:spacing w:after="0"/>
        <w:ind w:left="0"/>
        <w:jc w:val="both"/>
      </w:pPr>
      <w:r>
        <w:rPr>
          <w:rFonts w:ascii="Times New Roman"/>
          <w:b w:val="false"/>
          <w:i w:val="false"/>
          <w:color w:val="000000"/>
          <w:sz w:val="28"/>
        </w:rPr>
        <w:t>
      лицензияға қосымшаны қағаз тасығышта ______ (лицензияны қағаз тасығышта алу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______________________________________________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 бекітілген</w:t>
            </w:r>
            <w:r>
              <w:br/>
            </w:r>
            <w:r>
              <w:rPr>
                <w:rFonts w:ascii="Times New Roman"/>
                <w:b w:val="false"/>
                <w:i w:val="false"/>
                <w:color w:val="000000"/>
                <w:sz w:val="20"/>
              </w:rPr>
              <w:t xml:space="preserve">Этил спиртін өндіру, алкоголь </w:t>
            </w:r>
            <w:r>
              <w:br/>
            </w:r>
            <w:r>
              <w:rPr>
                <w:rFonts w:ascii="Times New Roman"/>
                <w:b w:val="false"/>
                <w:i w:val="false"/>
                <w:color w:val="000000"/>
                <w:sz w:val="20"/>
              </w:rPr>
              <w:t xml:space="preserve">өнімін өндіру,алкоголь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сондай-ақ 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 xml:space="preserve">жүзеге асыруға қойылатын </w:t>
            </w:r>
            <w:r>
              <w:br/>
            </w:r>
            <w:r>
              <w:rPr>
                <w:rFonts w:ascii="Times New Roman"/>
                <w:b w:val="false"/>
                <w:i w:val="false"/>
                <w:color w:val="000000"/>
                <w:sz w:val="20"/>
              </w:rPr>
              <w:t xml:space="preserve">біліктілік талаптары және оларға </w:t>
            </w:r>
            <w:r>
              <w:br/>
            </w:r>
            <w:r>
              <w:rPr>
                <w:rFonts w:ascii="Times New Roman"/>
                <w:b w:val="false"/>
                <w:i w:val="false"/>
                <w:color w:val="000000"/>
                <w:sz w:val="20"/>
              </w:rPr>
              <w:t xml:space="preserve">сәйкестігін растайтын құжаттар </w:t>
            </w:r>
            <w:r>
              <w:br/>
            </w:r>
            <w:r>
              <w:rPr>
                <w:rFonts w:ascii="Times New Roman"/>
                <w:b w:val="false"/>
                <w:i w:val="false"/>
                <w:color w:val="000000"/>
                <w:sz w:val="20"/>
              </w:rPr>
              <w:t>тізбесіне</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Алкоголь өнімін өндіру саласындағы қызметті жүзеге асыруға қойылатын біліктілік талаптарына мәліметтердің нысаны</w:t>
      </w:r>
    </w:p>
    <w:p>
      <w:pPr>
        <w:spacing w:after="0"/>
        <w:ind w:left="0"/>
        <w:jc w:val="both"/>
      </w:pPr>
      <w:r>
        <w:rPr>
          <w:rFonts w:ascii="Times New Roman"/>
          <w:b w:val="false"/>
          <w:i w:val="false"/>
          <w:color w:val="000000"/>
          <w:sz w:val="28"/>
        </w:rPr>
        <w:t>
      1. Этил спиртін өндіру саласындағы қызмет түрі үшін:</w:t>
      </w:r>
    </w:p>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 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pPr>
        <w:spacing w:after="0"/>
        <w:ind w:left="0"/>
        <w:jc w:val="both"/>
      </w:pPr>
      <w:r>
        <w:rPr>
          <w:rFonts w:ascii="Times New Roman"/>
          <w:b w:val="false"/>
          <w:i w:val="false"/>
          <w:color w:val="000000"/>
          <w:sz w:val="28"/>
        </w:rPr>
        <w:t>
      3.1 Жалға алу немесе өтеусіз пайдалану шартының көшірмесі:</w:t>
      </w:r>
    </w:p>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 xml:space="preserve">4-қосымша </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__________________________________________________________ </w:t>
      </w:r>
    </w:p>
    <w:p>
      <w:pPr>
        <w:spacing w:after="0"/>
        <w:ind w:left="0"/>
        <w:jc w:val="both"/>
      </w:pPr>
      <w:r>
        <w:rPr>
          <w:rFonts w:ascii="Times New Roman"/>
          <w:b w:val="false"/>
          <w:i w:val="false"/>
          <w:color w:val="000000"/>
          <w:sz w:val="28"/>
        </w:rPr>
        <w:t xml:space="preserve">
      жүзеге асыруға (қызметтің түрі және (немесе) қызметтің кіші түрінің(-лері) толық </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pPr>
        <w:spacing w:after="0"/>
        <w:ind w:left="0"/>
        <w:jc w:val="both"/>
      </w:pPr>
      <w:r>
        <w:rPr>
          <w:rFonts w:ascii="Times New Roman"/>
          <w:b w:val="false"/>
          <w:i w:val="false"/>
          <w:color w:val="000000"/>
          <w:sz w:val="28"/>
        </w:rPr>
        <w:t xml:space="preserve">
      бірігу ____ қайта құру ____ қосылу ____ бөліп шығару ____ бөліну ____ жолымен қайта ұйымдастырылуы </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 </w:t>
      </w:r>
    </w:p>
    <w:p>
      <w:pPr>
        <w:spacing w:after="0"/>
        <w:ind w:left="0"/>
        <w:jc w:val="both"/>
      </w:pPr>
      <w:r>
        <w:rPr>
          <w:rFonts w:ascii="Times New Roman"/>
          <w:b w:val="false"/>
          <w:i w:val="false"/>
          <w:color w:val="000000"/>
          <w:sz w:val="28"/>
        </w:rPr>
        <w:t xml:space="preserve">
      7) қызмет түрінің атауы өзгеруі ____ </w:t>
      </w:r>
    </w:p>
    <w:p>
      <w:pPr>
        <w:spacing w:after="0"/>
        <w:ind w:left="0"/>
        <w:jc w:val="both"/>
      </w:pPr>
      <w:r>
        <w:rPr>
          <w:rFonts w:ascii="Times New Roman"/>
          <w:b w:val="false"/>
          <w:i w:val="false"/>
          <w:color w:val="000000"/>
          <w:sz w:val="28"/>
        </w:rPr>
        <w:t xml:space="preserve">
      8) қызметтің кіші түрінің атауы өзгеруі _____ қайта ресімдеуіңізді сұраймын. Заңды </w:t>
      </w:r>
    </w:p>
    <w:p>
      <w:pPr>
        <w:spacing w:after="0"/>
        <w:ind w:left="0"/>
        <w:jc w:val="both"/>
      </w:pPr>
      <w:r>
        <w:rPr>
          <w:rFonts w:ascii="Times New Roman"/>
          <w:b w:val="false"/>
          <w:i w:val="false"/>
          <w:color w:val="000000"/>
          <w:sz w:val="28"/>
        </w:rPr>
        <w:t xml:space="preserve">
      тұлғаның мекенжайы ______________________________________________ </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 берілген, </w:t>
      </w:r>
    </w:p>
    <w:p>
      <w:pPr>
        <w:spacing w:after="0"/>
        <w:ind w:left="0"/>
        <w:jc w:val="both"/>
      </w:pPr>
      <w:r>
        <w:rPr>
          <w:rFonts w:ascii="Times New Roman"/>
          <w:b w:val="false"/>
          <w:i w:val="false"/>
          <w:color w:val="000000"/>
          <w:sz w:val="28"/>
        </w:rPr>
        <w:t xml:space="preserve">
      (лицензияны және (немесе) лицензияға қосымшаның(лардың) нөмірі(лері), берілген </w:t>
      </w:r>
    </w:p>
    <w:p>
      <w:pPr>
        <w:spacing w:after="0"/>
        <w:ind w:left="0"/>
        <w:jc w:val="both"/>
      </w:pPr>
      <w:r>
        <w:rPr>
          <w:rFonts w:ascii="Times New Roman"/>
          <w:b w:val="false"/>
          <w:i w:val="false"/>
          <w:color w:val="000000"/>
          <w:sz w:val="28"/>
        </w:rPr>
        <w:t xml:space="preserve">
      күні, лицензияны және (немесе) лицензияға қосымшаны(ларды) берген лицензиардың </w:t>
      </w:r>
    </w:p>
    <w:p>
      <w:pPr>
        <w:spacing w:after="0"/>
        <w:ind w:left="0"/>
        <w:jc w:val="both"/>
      </w:pPr>
      <w:r>
        <w:rPr>
          <w:rFonts w:ascii="Times New Roman"/>
          <w:b w:val="false"/>
          <w:i w:val="false"/>
          <w:color w:val="000000"/>
          <w:sz w:val="28"/>
        </w:rPr>
        <w:t xml:space="preserve">
      атауы) лицензияны және (немесе) лицензияға қосымшаны (керектің асты сызылсын) </w:t>
      </w:r>
    </w:p>
    <w:p>
      <w:pPr>
        <w:spacing w:after="0"/>
        <w:ind w:left="0"/>
        <w:jc w:val="both"/>
      </w:pPr>
      <w:r>
        <w:rPr>
          <w:rFonts w:ascii="Times New Roman"/>
          <w:b w:val="false"/>
          <w:i w:val="false"/>
          <w:color w:val="000000"/>
          <w:sz w:val="28"/>
        </w:rPr>
        <w:t xml:space="preserve">
      қағаз тасығышта ___ (лицензияны қағаз тасығышта алу қажет болған жағдайда Х </w:t>
      </w:r>
    </w:p>
    <w:p>
      <w:pPr>
        <w:spacing w:after="0"/>
        <w:ind w:left="0"/>
        <w:jc w:val="both"/>
      </w:pPr>
      <w:r>
        <w:rPr>
          <w:rFonts w:ascii="Times New Roman"/>
          <w:b w:val="false"/>
          <w:i w:val="false"/>
          <w:color w:val="000000"/>
          <w:sz w:val="28"/>
        </w:rPr>
        <w:t>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xml:space="preserve">
      8) қызметтің кіші түрінің атауы өзгеруі ________ қайта ресімдеуіңізді сұраймын. </w:t>
      </w:r>
    </w:p>
    <w:p>
      <w:pPr>
        <w:spacing w:after="0"/>
        <w:ind w:left="0"/>
        <w:jc w:val="both"/>
      </w:pPr>
      <w:r>
        <w:rPr>
          <w:rFonts w:ascii="Times New Roman"/>
          <w:b w:val="false"/>
          <w:i w:val="false"/>
          <w:color w:val="000000"/>
          <w:sz w:val="28"/>
        </w:rPr>
        <w:t xml:space="preserve">
      Жеке тұлғаның тұрғылықты жерінің мекенжайы ________________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 алушы</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"Алкоголь өнімін өндіруге лицензия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өтініші</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 жүзеге асыруға лицензияны және (немесе) </w:t>
      </w:r>
    </w:p>
    <w:p>
      <w:pPr>
        <w:spacing w:after="0"/>
        <w:ind w:left="0"/>
        <w:jc w:val="both"/>
      </w:pPr>
      <w:r>
        <w:rPr>
          <w:rFonts w:ascii="Times New Roman"/>
          <w:b w:val="false"/>
          <w:i w:val="false"/>
          <w:color w:val="000000"/>
          <w:sz w:val="28"/>
        </w:rPr>
        <w:t xml:space="preserve">
      лицензияға қосымшаны қағаз тасығышта ______ (лицензияны қағаз тасығышта алу </w:t>
      </w:r>
    </w:p>
    <w:p>
      <w:pPr>
        <w:spacing w:after="0"/>
        <w:ind w:left="0"/>
        <w:jc w:val="both"/>
      </w:pPr>
      <w:r>
        <w:rPr>
          <w:rFonts w:ascii="Times New Roman"/>
          <w:b w:val="false"/>
          <w:i w:val="false"/>
          <w:color w:val="000000"/>
          <w:sz w:val="28"/>
        </w:rPr>
        <w:t>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Заңды тұлғаның мекенжайы ______________________________________________ </w:t>
      </w:r>
    </w:p>
    <w:p>
      <w:pPr>
        <w:spacing w:after="0"/>
        <w:ind w:left="0"/>
        <w:jc w:val="both"/>
      </w:pPr>
      <w:r>
        <w:rPr>
          <w:rFonts w:ascii="Times New Roman"/>
          <w:b w:val="false"/>
          <w:i w:val="false"/>
          <w:color w:val="000000"/>
          <w:sz w:val="28"/>
        </w:rPr>
        <w:t xml:space="preserve">
      (шетелдік заңды тұлға үшін) пошталық индексі, елі, облысы, қаласы, ауданы, елді </w:t>
      </w:r>
    </w:p>
    <w:p>
      <w:pPr>
        <w:spacing w:after="0"/>
        <w:ind w:left="0"/>
        <w:jc w:val="both"/>
      </w:pPr>
      <w:r>
        <w:rPr>
          <w:rFonts w:ascii="Times New Roman"/>
          <w:b w:val="false"/>
          <w:i w:val="false"/>
          <w:color w:val="000000"/>
          <w:sz w:val="28"/>
        </w:rPr>
        <w:t xml:space="preserve">
      мекені, көше атауы, үй/ғимарат (стационарлық үй-жайлар) нөмірі) </w:t>
      </w:r>
    </w:p>
    <w:p>
      <w:pPr>
        <w:spacing w:after="0"/>
        <w:ind w:left="0"/>
        <w:jc w:val="both"/>
      </w:pPr>
      <w:r>
        <w:rPr>
          <w:rFonts w:ascii="Times New Roman"/>
          <w:b w:val="false"/>
          <w:i w:val="false"/>
          <w:color w:val="000000"/>
          <w:sz w:val="28"/>
        </w:rPr>
        <w:t xml:space="preserve">
      Электрондық пошта 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xml:space="preserve">
      жүзеге асыруға лицензияны және (немесе) лицензияға қосымшаны қағаз тасығышта </w:t>
      </w:r>
    </w:p>
    <w:p>
      <w:pPr>
        <w:spacing w:after="0"/>
        <w:ind w:left="0"/>
        <w:jc w:val="both"/>
      </w:pPr>
      <w:r>
        <w:rPr>
          <w:rFonts w:ascii="Times New Roman"/>
          <w:b w:val="false"/>
          <w:i w:val="false"/>
          <w:color w:val="000000"/>
          <w:sz w:val="28"/>
        </w:rPr>
        <w:t xml:space="preserve">
      ______ (лицензияны қағаз тасығышта алу қажет болған жағдайда Х белгісін қою керек) </w:t>
      </w:r>
    </w:p>
    <w:p>
      <w:pPr>
        <w:spacing w:after="0"/>
        <w:ind w:left="0"/>
        <w:jc w:val="both"/>
      </w:pPr>
      <w:r>
        <w:rPr>
          <w:rFonts w:ascii="Times New Roman"/>
          <w:b w:val="false"/>
          <w:i w:val="false"/>
          <w:color w:val="000000"/>
          <w:sz w:val="28"/>
        </w:rPr>
        <w:t>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Электрондық пошта 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 бекітілген</w:t>
            </w:r>
            <w:r>
              <w:br/>
            </w:r>
            <w:r>
              <w:rPr>
                <w:rFonts w:ascii="Times New Roman"/>
                <w:b w:val="false"/>
                <w:i w:val="false"/>
                <w:color w:val="000000"/>
                <w:sz w:val="20"/>
              </w:rPr>
              <w:t xml:space="preserve">Этил спиртін өндіру, алкоголь </w:t>
            </w:r>
            <w:r>
              <w:br/>
            </w:r>
            <w:r>
              <w:rPr>
                <w:rFonts w:ascii="Times New Roman"/>
                <w:b w:val="false"/>
                <w:i w:val="false"/>
                <w:color w:val="000000"/>
                <w:sz w:val="20"/>
              </w:rPr>
              <w:t xml:space="preserve">өнімін өндіру,алкоголь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сондай-ақ 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 xml:space="preserve">жүзеге асыруға қойылатын </w:t>
            </w:r>
            <w:r>
              <w:br/>
            </w:r>
            <w:r>
              <w:rPr>
                <w:rFonts w:ascii="Times New Roman"/>
                <w:b w:val="false"/>
                <w:i w:val="false"/>
                <w:color w:val="000000"/>
                <w:sz w:val="20"/>
              </w:rPr>
              <w:t xml:space="preserve">біліктілік талаптары және оларға </w:t>
            </w:r>
            <w:r>
              <w:br/>
            </w:r>
            <w:r>
              <w:rPr>
                <w:rFonts w:ascii="Times New Roman"/>
                <w:b w:val="false"/>
                <w:i w:val="false"/>
                <w:color w:val="000000"/>
                <w:sz w:val="20"/>
              </w:rPr>
              <w:t xml:space="preserve">сәйкестігін растайтын құжаттар </w:t>
            </w:r>
            <w:r>
              <w:br/>
            </w:r>
            <w:r>
              <w:rPr>
                <w:rFonts w:ascii="Times New Roman"/>
                <w:b w:val="false"/>
                <w:i w:val="false"/>
                <w:color w:val="000000"/>
                <w:sz w:val="20"/>
              </w:rPr>
              <w:t>тізбесіне</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саласындағы қызметті жүзеге асыруға қойылатын біліктілік талаптарына мәліметтер нысандары</w:t>
      </w:r>
    </w:p>
    <w:p>
      <w:pPr>
        <w:spacing w:after="0"/>
        <w:ind w:left="0"/>
        <w:jc w:val="both"/>
      </w:pPr>
      <w:r>
        <w:rPr>
          <w:rFonts w:ascii="Times New Roman"/>
          <w:b w:val="false"/>
          <w:i w:val="false"/>
          <w:color w:val="000000"/>
          <w:sz w:val="28"/>
        </w:rPr>
        <w:t>
      1. Этил спиртін өндіру саласындағы қызмет түрі үшін:</w:t>
      </w:r>
    </w:p>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 _______________________________________________________________________________;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pPr>
        <w:spacing w:after="0"/>
        <w:ind w:left="0"/>
        <w:jc w:val="both"/>
      </w:pPr>
      <w:r>
        <w:rPr>
          <w:rFonts w:ascii="Times New Roman"/>
          <w:b w:val="false"/>
          <w:i w:val="false"/>
          <w:color w:val="000000"/>
          <w:sz w:val="28"/>
        </w:rPr>
        <w:t>
      3.1 Жалға алу немесе өтеусіз пайдалану шартының көшірмесі:</w:t>
      </w:r>
    </w:p>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жүзеге асыруға (қызметтің түрі және (немесе) қызметтің кіші түрінің(-лері) толық </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pPr>
        <w:spacing w:after="0"/>
        <w:ind w:left="0"/>
        <w:jc w:val="both"/>
      </w:pPr>
      <w:r>
        <w:rPr>
          <w:rFonts w:ascii="Times New Roman"/>
          <w:b w:val="false"/>
          <w:i w:val="false"/>
          <w:color w:val="000000"/>
          <w:sz w:val="28"/>
        </w:rPr>
        <w:t xml:space="preserve">
      бірігу ____ қайта құру ____ қосылу ____ бөліп шығару ____ бөліну ____ жолымен қайта ұйымдастырылуы </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 </w:t>
      </w:r>
    </w:p>
    <w:p>
      <w:pPr>
        <w:spacing w:after="0"/>
        <w:ind w:left="0"/>
        <w:jc w:val="both"/>
      </w:pPr>
      <w:r>
        <w:rPr>
          <w:rFonts w:ascii="Times New Roman"/>
          <w:b w:val="false"/>
          <w:i w:val="false"/>
          <w:color w:val="000000"/>
          <w:sz w:val="28"/>
        </w:rPr>
        <w:t xml:space="preserve">
      7) қызмет түрінің атауы өзгеруі ____ </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______________________________________________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(шетелдік заңды тұлға үшін-елі, пошталық индексі, елі, облысы, қаласы, ауданы, елді </w:t>
      </w:r>
    </w:p>
    <w:p>
      <w:pPr>
        <w:spacing w:after="0"/>
        <w:ind w:left="0"/>
        <w:jc w:val="both"/>
      </w:pPr>
      <w:r>
        <w:rPr>
          <w:rFonts w:ascii="Times New Roman"/>
          <w:b w:val="false"/>
          <w:i w:val="false"/>
          <w:color w:val="000000"/>
          <w:sz w:val="28"/>
        </w:rPr>
        <w:t xml:space="preserve">
      мекені, көше атауы, үй/ғимарат (стационарлық үй-жайлар) нөмірі) ______ парақта қоса </w:t>
      </w:r>
    </w:p>
    <w:p>
      <w:pPr>
        <w:spacing w:after="0"/>
        <w:ind w:left="0"/>
        <w:jc w:val="both"/>
      </w:pPr>
      <w:r>
        <w:rPr>
          <w:rFonts w:ascii="Times New Roman"/>
          <w:b w:val="false"/>
          <w:i w:val="false"/>
          <w:color w:val="000000"/>
          <w:sz w:val="28"/>
        </w:rPr>
        <w:t>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 берілген, </w:t>
      </w:r>
    </w:p>
    <w:p>
      <w:pPr>
        <w:spacing w:after="0"/>
        <w:ind w:left="0"/>
        <w:jc w:val="both"/>
      </w:pPr>
      <w:r>
        <w:rPr>
          <w:rFonts w:ascii="Times New Roman"/>
          <w:b w:val="false"/>
          <w:i w:val="false"/>
          <w:color w:val="000000"/>
          <w:sz w:val="28"/>
        </w:rPr>
        <w:t xml:space="preserve">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w:t>
      </w:r>
    </w:p>
    <w:p>
      <w:pPr>
        <w:spacing w:after="0"/>
        <w:ind w:left="0"/>
        <w:jc w:val="both"/>
      </w:pPr>
      <w:r>
        <w:rPr>
          <w:rFonts w:ascii="Times New Roman"/>
          <w:b w:val="false"/>
          <w:i w:val="false"/>
          <w:color w:val="000000"/>
          <w:sz w:val="28"/>
        </w:rPr>
        <w:t>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13-3-қосымша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 алушы</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13-4-қосымша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өтініші</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xml:space="preserve">
      ______________________________ жүзеге асыруға лицензияны және (немесе) </w:t>
      </w:r>
    </w:p>
    <w:p>
      <w:pPr>
        <w:spacing w:after="0"/>
        <w:ind w:left="0"/>
        <w:jc w:val="both"/>
      </w:pPr>
      <w:r>
        <w:rPr>
          <w:rFonts w:ascii="Times New Roman"/>
          <w:b w:val="false"/>
          <w:i w:val="false"/>
          <w:color w:val="000000"/>
          <w:sz w:val="28"/>
        </w:rPr>
        <w:t xml:space="preserve">
      лицензияға қосымшаны қағаз тасығышта ______ (лицензияны қағаз тасығышта алу </w:t>
      </w:r>
    </w:p>
    <w:p>
      <w:pPr>
        <w:spacing w:after="0"/>
        <w:ind w:left="0"/>
        <w:jc w:val="both"/>
      </w:pPr>
      <w:r>
        <w:rPr>
          <w:rFonts w:ascii="Times New Roman"/>
          <w:b w:val="false"/>
          <w:i w:val="false"/>
          <w:color w:val="000000"/>
          <w:sz w:val="28"/>
        </w:rPr>
        <w:t>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Заңды тұлғаның мекенжайы ______________________________________ </w:t>
      </w:r>
    </w:p>
    <w:p>
      <w:pPr>
        <w:spacing w:after="0"/>
        <w:ind w:left="0"/>
        <w:jc w:val="both"/>
      </w:pPr>
      <w:r>
        <w:rPr>
          <w:rFonts w:ascii="Times New Roman"/>
          <w:b w:val="false"/>
          <w:i w:val="false"/>
          <w:color w:val="000000"/>
          <w:sz w:val="28"/>
        </w:rPr>
        <w:t xml:space="preserve">
      (шетелдік заңды тұлға үшін) пошталық индексі, елі, облысы, қаласы, ауданы, елді </w:t>
      </w:r>
    </w:p>
    <w:p>
      <w:pPr>
        <w:spacing w:after="0"/>
        <w:ind w:left="0"/>
        <w:jc w:val="both"/>
      </w:pPr>
      <w:r>
        <w:rPr>
          <w:rFonts w:ascii="Times New Roman"/>
          <w:b w:val="false"/>
          <w:i w:val="false"/>
          <w:color w:val="000000"/>
          <w:sz w:val="28"/>
        </w:rPr>
        <w:t>
      мекені, көше атауы, үй/ғимарат (стационарлық үй-жайлар) нөмірі)</w:t>
      </w:r>
    </w:p>
    <w:p>
      <w:pPr>
        <w:spacing w:after="0"/>
        <w:ind w:left="0"/>
        <w:jc w:val="both"/>
      </w:pPr>
      <w:r>
        <w:rPr>
          <w:rFonts w:ascii="Times New Roman"/>
          <w:b w:val="false"/>
          <w:i w:val="false"/>
          <w:color w:val="000000"/>
          <w:sz w:val="28"/>
        </w:rPr>
        <w:t xml:space="preserve">
      Электрондық пошта 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xml:space="preserve">
      жүзеге асыруға лицензияны және (немесе) лицензияға қосымшаны қағаз тасығышта </w:t>
      </w:r>
    </w:p>
    <w:p>
      <w:pPr>
        <w:spacing w:after="0"/>
        <w:ind w:left="0"/>
        <w:jc w:val="both"/>
      </w:pPr>
      <w:r>
        <w:rPr>
          <w:rFonts w:ascii="Times New Roman"/>
          <w:b w:val="false"/>
          <w:i w:val="false"/>
          <w:color w:val="000000"/>
          <w:sz w:val="28"/>
        </w:rPr>
        <w:t xml:space="preserve">
      ______ (лицензияны қағаз тасығышта алу қажет болған жағдайда Х белгісін қою керек) </w:t>
      </w:r>
    </w:p>
    <w:p>
      <w:pPr>
        <w:spacing w:after="0"/>
        <w:ind w:left="0"/>
        <w:jc w:val="both"/>
      </w:pPr>
      <w:r>
        <w:rPr>
          <w:rFonts w:ascii="Times New Roman"/>
          <w:b w:val="false"/>
          <w:i w:val="false"/>
          <w:color w:val="000000"/>
          <w:sz w:val="28"/>
        </w:rPr>
        <w:t>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бұйрығымен бекітілген</w:t>
            </w:r>
            <w:r>
              <w:br/>
            </w:r>
            <w:r>
              <w:rPr>
                <w:rFonts w:ascii="Times New Roman"/>
                <w:b w:val="false"/>
                <w:i w:val="false"/>
                <w:color w:val="000000"/>
                <w:sz w:val="20"/>
              </w:rPr>
              <w:t xml:space="preserve">Этил спиртін өндіру, алкоголь </w:t>
            </w:r>
            <w:r>
              <w:br/>
            </w:r>
            <w:r>
              <w:rPr>
                <w:rFonts w:ascii="Times New Roman"/>
                <w:b w:val="false"/>
                <w:i w:val="false"/>
                <w:color w:val="000000"/>
                <w:sz w:val="20"/>
              </w:rPr>
              <w:t xml:space="preserve">өнімін өндіру,алкоголь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сондай-ақ 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 xml:space="preserve">жүзеге асыруға қойылатын </w:t>
            </w:r>
            <w:r>
              <w:br/>
            </w:r>
            <w:r>
              <w:rPr>
                <w:rFonts w:ascii="Times New Roman"/>
                <w:b w:val="false"/>
                <w:i w:val="false"/>
                <w:color w:val="000000"/>
                <w:sz w:val="20"/>
              </w:rPr>
              <w:t xml:space="preserve">біліктілік талаптары және оларға </w:t>
            </w:r>
            <w:r>
              <w:br/>
            </w:r>
            <w:r>
              <w:rPr>
                <w:rFonts w:ascii="Times New Roman"/>
                <w:b w:val="false"/>
                <w:i w:val="false"/>
                <w:color w:val="000000"/>
                <w:sz w:val="20"/>
              </w:rPr>
              <w:t xml:space="preserve">сәйкестігін растайтын құжаттар </w:t>
            </w:r>
            <w:r>
              <w:br/>
            </w:r>
            <w:r>
              <w:rPr>
                <w:rFonts w:ascii="Times New Roman"/>
                <w:b w:val="false"/>
                <w:i w:val="false"/>
                <w:color w:val="000000"/>
                <w:sz w:val="20"/>
              </w:rPr>
              <w:t>тізбесіне</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саласындағы қызметті жүзеге асыруға қойылатын біліктілік талаптарына мәліметтер нысандары</w:t>
      </w:r>
    </w:p>
    <w:p>
      <w:pPr>
        <w:spacing w:after="0"/>
        <w:ind w:left="0"/>
        <w:jc w:val="both"/>
      </w:pPr>
      <w:r>
        <w:rPr>
          <w:rFonts w:ascii="Times New Roman"/>
          <w:b w:val="false"/>
          <w:i w:val="false"/>
          <w:color w:val="000000"/>
          <w:sz w:val="28"/>
        </w:rPr>
        <w:t>
      1. Этил спиртін өндіру саласындағы қызмет түрі үшін:</w:t>
      </w:r>
    </w:p>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 _______________________________________________________________________________;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стационарлық үй-жайды сумен жабдықтау, электр қуатымен жабдықтау және </w:t>
      </w:r>
    </w:p>
    <w:p>
      <w:pPr>
        <w:spacing w:after="0"/>
        <w:ind w:left="0"/>
        <w:jc w:val="both"/>
      </w:pPr>
      <w:r>
        <w:rPr>
          <w:rFonts w:ascii="Times New Roman"/>
          <w:b w:val="false"/>
          <w:i w:val="false"/>
          <w:color w:val="000000"/>
          <w:sz w:val="28"/>
        </w:rPr>
        <w:t xml:space="preserve">
      кәрізбен қамтамасыз ету жөніндегі қызметтерді көрсету туралы шарттың (шарттардың) </w:t>
      </w:r>
    </w:p>
    <w:p>
      <w:pPr>
        <w:spacing w:after="0"/>
        <w:ind w:left="0"/>
        <w:jc w:val="both"/>
      </w:pPr>
      <w:r>
        <w:rPr>
          <w:rFonts w:ascii="Times New Roman"/>
          <w:b w:val="false"/>
          <w:i w:val="false"/>
          <w:color w:val="000000"/>
          <w:sz w:val="28"/>
        </w:rPr>
        <w:t>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pPr>
        <w:spacing w:after="0"/>
        <w:ind w:left="0"/>
        <w:jc w:val="both"/>
      </w:pPr>
      <w:r>
        <w:rPr>
          <w:rFonts w:ascii="Times New Roman"/>
          <w:b w:val="false"/>
          <w:i w:val="false"/>
          <w:color w:val="000000"/>
          <w:sz w:val="28"/>
        </w:rPr>
        <w:t>
      3.1 Жалға алу немесе өтеусіз пайдалану шартының көшірмесі:</w:t>
      </w:r>
    </w:p>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 xml:space="preserve">4-қосымша </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_________________________________________________________ </w:t>
      </w:r>
    </w:p>
    <w:p>
      <w:pPr>
        <w:spacing w:after="0"/>
        <w:ind w:left="0"/>
        <w:jc w:val="both"/>
      </w:pPr>
      <w:r>
        <w:rPr>
          <w:rFonts w:ascii="Times New Roman"/>
          <w:b w:val="false"/>
          <w:i w:val="false"/>
          <w:color w:val="000000"/>
          <w:sz w:val="28"/>
        </w:rPr>
        <w:t xml:space="preserve">
      жүзеге асыруға (қызметтің түрі және (немесе) қызметтің кіші түрінің(-лері) толық </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xml:space="preserve">
      20___ жылғы "___" ________ № ____________, ______________ берілген, </w:t>
      </w:r>
    </w:p>
    <w:p>
      <w:pPr>
        <w:spacing w:after="0"/>
        <w:ind w:left="0"/>
        <w:jc w:val="both"/>
      </w:pPr>
      <w:r>
        <w:rPr>
          <w:rFonts w:ascii="Times New Roman"/>
          <w:b w:val="false"/>
          <w:i w:val="false"/>
          <w:color w:val="000000"/>
          <w:sz w:val="28"/>
        </w:rPr>
        <w:t>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w:t>
      </w:r>
    </w:p>
    <w:p>
      <w:pPr>
        <w:spacing w:after="0"/>
        <w:ind w:left="0"/>
        <w:jc w:val="both"/>
      </w:pPr>
      <w:r>
        <w:rPr>
          <w:rFonts w:ascii="Times New Roman"/>
          <w:b w:val="false"/>
          <w:i w:val="false"/>
          <w:color w:val="000000"/>
          <w:sz w:val="28"/>
        </w:rPr>
        <w:t xml:space="preserve">
      Қазақстан Республикасы Заңының 34-бабында айқындалған тәртіпке сәйкес </w:t>
      </w:r>
    </w:p>
    <w:p>
      <w:pPr>
        <w:spacing w:after="0"/>
        <w:ind w:left="0"/>
        <w:jc w:val="both"/>
      </w:pPr>
      <w:r>
        <w:rPr>
          <w:rFonts w:ascii="Times New Roman"/>
          <w:b w:val="false"/>
          <w:i w:val="false"/>
          <w:color w:val="000000"/>
          <w:sz w:val="28"/>
        </w:rPr>
        <w:t>
      (тиісті жолға Х қою қажет):</w:t>
      </w:r>
    </w:p>
    <w:p>
      <w:pPr>
        <w:spacing w:after="0"/>
        <w:ind w:left="0"/>
        <w:jc w:val="both"/>
      </w:pPr>
      <w:r>
        <w:rPr>
          <w:rFonts w:ascii="Times New Roman"/>
          <w:b w:val="false"/>
          <w:i w:val="false"/>
          <w:color w:val="000000"/>
          <w:sz w:val="28"/>
        </w:rPr>
        <w:t xml:space="preserve">
      бірігу ____ қайта құру ____ қосылу ____ бөліп шығару ____ бөліну ____ жолымен қайта ұйымдастырылуы </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 </w:t>
      </w:r>
    </w:p>
    <w:p>
      <w:pPr>
        <w:spacing w:after="0"/>
        <w:ind w:left="0"/>
        <w:jc w:val="both"/>
      </w:pPr>
      <w:r>
        <w:rPr>
          <w:rFonts w:ascii="Times New Roman"/>
          <w:b w:val="false"/>
          <w:i w:val="false"/>
          <w:color w:val="000000"/>
          <w:sz w:val="28"/>
        </w:rPr>
        <w:t xml:space="preserve">
      7) қызмет түрінің атауы өзгеруі ____ </w:t>
      </w:r>
    </w:p>
    <w:p>
      <w:pPr>
        <w:spacing w:after="0"/>
        <w:ind w:left="0"/>
        <w:jc w:val="both"/>
      </w:pPr>
      <w:r>
        <w:rPr>
          <w:rFonts w:ascii="Times New Roman"/>
          <w:b w:val="false"/>
          <w:i w:val="false"/>
          <w:color w:val="000000"/>
          <w:sz w:val="28"/>
        </w:rPr>
        <w:t xml:space="preserve">
      8) қызметтің кіші түрінің атауы өзгеруі _____ қайта ресімдеуіңізді сұраймын. Заңды тұлғаның мекенжайы 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w:t>
      </w:r>
    </w:p>
    <w:p>
      <w:pPr>
        <w:spacing w:after="0"/>
        <w:ind w:left="0"/>
        <w:jc w:val="both"/>
      </w:pPr>
      <w:r>
        <w:rPr>
          <w:rFonts w:ascii="Times New Roman"/>
          <w:b w:val="false"/>
          <w:i w:val="false"/>
          <w:color w:val="000000"/>
          <w:sz w:val="28"/>
        </w:rPr>
        <w:t xml:space="preserve">
      толық атауы, бизнес-сәйкестендіру нөмірі, заңды тұлғаның бизнес-сәйкестендіру </w:t>
      </w:r>
    </w:p>
    <w:p>
      <w:pPr>
        <w:spacing w:after="0"/>
        <w:ind w:left="0"/>
        <w:jc w:val="both"/>
      </w:pPr>
      <w:r>
        <w:rPr>
          <w:rFonts w:ascii="Times New Roman"/>
          <w:b w:val="false"/>
          <w:i w:val="false"/>
          <w:color w:val="000000"/>
          <w:sz w:val="28"/>
        </w:rPr>
        <w:t xml:space="preserve">
      нөмірі болмаған жағдайда – шетелдік заңды тұлға филиалының немесе өкілдігінің </w:t>
      </w:r>
    </w:p>
    <w:p>
      <w:pPr>
        <w:spacing w:after="0"/>
        <w:ind w:left="0"/>
        <w:jc w:val="both"/>
      </w:pPr>
      <w:r>
        <w:rPr>
          <w:rFonts w:ascii="Times New Roman"/>
          <w:b w:val="false"/>
          <w:i w:val="false"/>
          <w:color w:val="000000"/>
          <w:sz w:val="28"/>
        </w:rPr>
        <w:t>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(шетелдік заңды тұлға үшін-елі, пошталық индексі, елі, облысы, қаласы, ауданы, елді </w:t>
      </w:r>
    </w:p>
    <w:p>
      <w:pPr>
        <w:spacing w:after="0"/>
        <w:ind w:left="0"/>
        <w:jc w:val="both"/>
      </w:pPr>
      <w:r>
        <w:rPr>
          <w:rFonts w:ascii="Times New Roman"/>
          <w:b w:val="false"/>
          <w:i w:val="false"/>
          <w:color w:val="000000"/>
          <w:sz w:val="28"/>
        </w:rPr>
        <w:t xml:space="preserve">
      мекені, көше атауы, үй/ғимарат (стационарлық үй-жайлар) нөмірі) ______ парақта қоса </w:t>
      </w:r>
    </w:p>
    <w:p>
      <w:pPr>
        <w:spacing w:after="0"/>
        <w:ind w:left="0"/>
        <w:jc w:val="both"/>
      </w:pPr>
      <w:r>
        <w:rPr>
          <w:rFonts w:ascii="Times New Roman"/>
          <w:b w:val="false"/>
          <w:i w:val="false"/>
          <w:color w:val="000000"/>
          <w:sz w:val="28"/>
        </w:rPr>
        <w:t>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14-2-қосымша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 </w:t>
      </w:r>
    </w:p>
    <w:p>
      <w:pPr>
        <w:spacing w:after="0"/>
        <w:ind w:left="0"/>
        <w:jc w:val="both"/>
      </w:pPr>
      <w:r>
        <w:rPr>
          <w:rFonts w:ascii="Times New Roman"/>
          <w:b w:val="false"/>
          <w:i w:val="false"/>
          <w:color w:val="000000"/>
          <w:sz w:val="28"/>
        </w:rPr>
        <w:t xml:space="preserve">
      берілген, (лицензияны және (немесе) лицензияға қосымшаның(лардың) нөмірі(лері), </w:t>
      </w:r>
    </w:p>
    <w:p>
      <w:pPr>
        <w:spacing w:after="0"/>
        <w:ind w:left="0"/>
        <w:jc w:val="both"/>
      </w:pPr>
      <w:r>
        <w:rPr>
          <w:rFonts w:ascii="Times New Roman"/>
          <w:b w:val="false"/>
          <w:i w:val="false"/>
          <w:color w:val="000000"/>
          <w:sz w:val="28"/>
        </w:rPr>
        <w:t xml:space="preserve">
      берілген күні, лицензияны және (немесе) лицензияға қосымшаны(ларды) берген </w:t>
      </w:r>
    </w:p>
    <w:p>
      <w:pPr>
        <w:spacing w:after="0"/>
        <w:ind w:left="0"/>
        <w:jc w:val="both"/>
      </w:pPr>
      <w:r>
        <w:rPr>
          <w:rFonts w:ascii="Times New Roman"/>
          <w:b w:val="false"/>
          <w:i w:val="false"/>
          <w:color w:val="000000"/>
          <w:sz w:val="28"/>
        </w:rPr>
        <w:t xml:space="preserve">
      лицензиардың атауы) лицензияны және (немесе) лицензияға қосымшаны </w:t>
      </w:r>
    </w:p>
    <w:p>
      <w:pPr>
        <w:spacing w:after="0"/>
        <w:ind w:left="0"/>
        <w:jc w:val="both"/>
      </w:pPr>
      <w:r>
        <w:rPr>
          <w:rFonts w:ascii="Times New Roman"/>
          <w:b w:val="false"/>
          <w:i w:val="false"/>
          <w:color w:val="000000"/>
          <w:sz w:val="28"/>
        </w:rPr>
        <w:t xml:space="preserve">
      (керектің асты сызылсын) қағаз тасығышта ___ </w:t>
      </w:r>
    </w:p>
    <w:p>
      <w:pPr>
        <w:spacing w:after="0"/>
        <w:ind w:left="0"/>
        <w:jc w:val="both"/>
      </w:pPr>
      <w:r>
        <w:rPr>
          <w:rFonts w:ascii="Times New Roman"/>
          <w:b w:val="false"/>
          <w:i w:val="false"/>
          <w:color w:val="000000"/>
          <w:sz w:val="28"/>
        </w:rPr>
        <w:t xml:space="preserve">
      (лицензияны қағаз тасығышта алу қажет болған жағдайда Х белгісін қою керек) </w:t>
      </w:r>
    </w:p>
    <w:p>
      <w:pPr>
        <w:spacing w:after="0"/>
        <w:ind w:left="0"/>
        <w:jc w:val="both"/>
      </w:pPr>
      <w:r>
        <w:rPr>
          <w:rFonts w:ascii="Times New Roman"/>
          <w:b w:val="false"/>
          <w:i w:val="false"/>
          <w:color w:val="000000"/>
          <w:sz w:val="28"/>
        </w:rPr>
        <w:t>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xml:space="preserve">
      8) қызметтің кіші түрінің атауы өзгеруі ________ қайта ресімдеуіңізді сұраймын. </w:t>
      </w:r>
    </w:p>
    <w:p>
      <w:pPr>
        <w:spacing w:after="0"/>
        <w:ind w:left="0"/>
        <w:jc w:val="both"/>
      </w:pPr>
      <w:r>
        <w:rPr>
          <w:rFonts w:ascii="Times New Roman"/>
          <w:b w:val="false"/>
          <w:i w:val="false"/>
          <w:color w:val="000000"/>
          <w:sz w:val="28"/>
        </w:rPr>
        <w:t xml:space="preserve">
      Жеке тұлғаның тұрғылықты жерінің мекенжайы ________________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 </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14-3-қосымша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 алушы</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xml:space="preserve">
       Аты-жөні (Мемлекеттік корпорациясының қызметкері) (қолы) </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20__жыл"___"________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15-қосымша</w:t>
            </w:r>
          </w:p>
        </w:tc>
      </w:tr>
    </w:tbl>
    <w:bookmarkStart w:name="z588" w:id="403"/>
    <w:p>
      <w:pPr>
        <w:spacing w:after="0"/>
        <w:ind w:left="0"/>
        <w:jc w:val="left"/>
      </w:pPr>
      <w:r>
        <w:rPr>
          <w:rFonts w:ascii="Times New Roman"/>
          <w:b/>
          <w:i w:val="false"/>
          <w:color w:val="000000"/>
        </w:rPr>
        <w:t xml:space="preserve"> "Есебі мемлекеттік кірістер органында жүргізілетін берешектің жоқ (бар) екендігі туралы мәліметтерді беру" мемлекеттік көрсетілетін қызмет стандарты</w:t>
      </w:r>
    </w:p>
    <w:bookmarkEnd w:id="403"/>
    <w:bookmarkStart w:name="z589" w:id="404"/>
    <w:p>
      <w:pPr>
        <w:spacing w:after="0"/>
        <w:ind w:left="0"/>
        <w:jc w:val="left"/>
      </w:pPr>
      <w:r>
        <w:rPr>
          <w:rFonts w:ascii="Times New Roman"/>
          <w:b/>
          <w:i w:val="false"/>
          <w:color w:val="000000"/>
        </w:rPr>
        <w:t xml:space="preserve"> 1. Жалпы ережелер</w:t>
      </w:r>
    </w:p>
    <w:bookmarkEnd w:id="404"/>
    <w:bookmarkStart w:name="z590" w:id="405"/>
    <w:p>
      <w:pPr>
        <w:spacing w:after="0"/>
        <w:ind w:left="0"/>
        <w:jc w:val="both"/>
      </w:pPr>
      <w:r>
        <w:rPr>
          <w:rFonts w:ascii="Times New Roman"/>
          <w:b w:val="false"/>
          <w:i w:val="false"/>
          <w:color w:val="000000"/>
          <w:sz w:val="28"/>
        </w:rPr>
        <w:t>
      1. "Есебі мемлекеттік кірістер органында жүргізілетін берешектің жоқ (бар) екендігі туралы мәліметтерді беру" мемлекеттік көрсетілетін қызметі (бұдан әрі – мемлекеттік көрсетілетін қызмет).</w:t>
      </w:r>
    </w:p>
    <w:bookmarkEnd w:id="405"/>
    <w:bookmarkStart w:name="z591" w:id="406"/>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әзірлеген.</w:t>
      </w:r>
    </w:p>
    <w:bookmarkEnd w:id="406"/>
    <w:bookmarkStart w:name="z592" w:id="407"/>
    <w:p>
      <w:pPr>
        <w:spacing w:after="0"/>
        <w:ind w:left="0"/>
        <w:jc w:val="both"/>
      </w:pP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Министрліктің Мемлекеттік кірістер комитетінің аумақтық органдары (бұдан әрі – көрсетілетін қызметті беруші) көрсетеді.</w:t>
      </w:r>
    </w:p>
    <w:bookmarkEnd w:id="407"/>
    <w:p>
      <w:pPr>
        <w:spacing w:after="0"/>
        <w:ind w:left="0"/>
        <w:jc w:val="both"/>
      </w:pPr>
      <w:r>
        <w:rPr>
          <w:rFonts w:ascii="Times New Roman"/>
          <w:b w:val="false"/>
          <w:i w:val="false"/>
          <w:color w:val="000000"/>
          <w:sz w:val="28"/>
        </w:rPr>
        <w:t>
      Есебі мемлекеттік кірістер органында жүргізілетін берешектің жоқ (бар) екендігі туралы мәліметтерді алу үшін сұрау салуды (бұдан әрі – сұрау салу)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"Салық төлеушінің кабинеті" (бұдан әрі – Салық төлеушінің кабинеті) веб-қосымшасы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xml:space="preserve">
      3) "электрондық үкімет" www.egov.kz веб-порталы (бұдан әрі – портал) арқылы жүзеге асырылады. </w:t>
      </w:r>
    </w:p>
    <w:bookmarkStart w:name="z593" w:id="408"/>
    <w:p>
      <w:pPr>
        <w:spacing w:after="0"/>
        <w:ind w:left="0"/>
        <w:jc w:val="left"/>
      </w:pPr>
      <w:r>
        <w:rPr>
          <w:rFonts w:ascii="Times New Roman"/>
          <w:b/>
          <w:i w:val="false"/>
          <w:color w:val="000000"/>
        </w:rPr>
        <w:t xml:space="preserve"> 2. Мемлекеттік қызмет көрсету тәртібі</w:t>
      </w:r>
    </w:p>
    <w:bookmarkEnd w:id="408"/>
    <w:bookmarkStart w:name="z594" w:id="409"/>
    <w:p>
      <w:pPr>
        <w:spacing w:after="0"/>
        <w:ind w:left="0"/>
        <w:jc w:val="both"/>
      </w:pPr>
      <w:r>
        <w:rPr>
          <w:rFonts w:ascii="Times New Roman"/>
          <w:b w:val="false"/>
          <w:i w:val="false"/>
          <w:color w:val="000000"/>
          <w:sz w:val="28"/>
        </w:rPr>
        <w:t>
      4. Мемлекеттік қызмет көрсету мерзімдері:</w:t>
      </w:r>
    </w:p>
    <w:bookmarkEnd w:id="409"/>
    <w:p>
      <w:pPr>
        <w:spacing w:after="0"/>
        <w:ind w:left="0"/>
        <w:jc w:val="both"/>
      </w:pPr>
      <w:r>
        <w:rPr>
          <w:rFonts w:ascii="Times New Roman"/>
          <w:b w:val="false"/>
          <w:i w:val="false"/>
          <w:color w:val="000000"/>
          <w:sz w:val="28"/>
        </w:rPr>
        <w:t>
      1) берешегінің жоқ (бар) болуы туралы мәлімет сұрау салу келіп түскен күннен бастап 1 (бір) жұмыс күнінен кешіктірмей жасалады;</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Start w:name="z595" w:id="410"/>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410"/>
    <w:bookmarkStart w:name="z596" w:id="411"/>
    <w:p>
      <w:pPr>
        <w:spacing w:after="0"/>
        <w:ind w:left="0"/>
        <w:jc w:val="both"/>
      </w:pPr>
      <w:r>
        <w:rPr>
          <w:rFonts w:ascii="Times New Roman"/>
          <w:b w:val="false"/>
          <w:i w:val="false"/>
          <w:color w:val="000000"/>
          <w:sz w:val="28"/>
        </w:rPr>
        <w:t>
      6. Мемлекеттік қызметті көрсету нәтижесі берешегінің жоқ (бар) екендігі туралы мәліметтерді электрондық түрде беру немесе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уәжделген жауабы.</w:t>
      </w:r>
    </w:p>
    <w:bookmarkEnd w:id="411"/>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 көрсетудің нәтижесі көрсетілетін қызметті берушінің лауазымды тұлғасының электрондық цифрлық қолымен (бұдан әрі – ЭЦҚ) куәландырылған электрондық құжат нысанында көрсетілетін қызметті алушыға жіберіледі.</w:t>
      </w:r>
    </w:p>
    <w:bookmarkStart w:name="z597" w:id="412"/>
    <w:p>
      <w:pPr>
        <w:spacing w:after="0"/>
        <w:ind w:left="0"/>
        <w:jc w:val="both"/>
      </w:pPr>
      <w:r>
        <w:rPr>
          <w:rFonts w:ascii="Times New Roman"/>
          <w:b w:val="false"/>
          <w:i w:val="false"/>
          <w:color w:val="000000"/>
          <w:sz w:val="28"/>
        </w:rPr>
        <w:t>
      7. Мемлекеттік қызмет жеке және заңды тұлғаларға (көрсетілетін қызметті алушы) тегін негізде көрсетіледі.</w:t>
      </w:r>
    </w:p>
    <w:bookmarkEnd w:id="412"/>
    <w:bookmarkStart w:name="z598" w:id="413"/>
    <w:p>
      <w:pPr>
        <w:spacing w:after="0"/>
        <w:ind w:left="0"/>
        <w:jc w:val="both"/>
      </w:pPr>
      <w:r>
        <w:rPr>
          <w:rFonts w:ascii="Times New Roman"/>
          <w:b w:val="false"/>
          <w:i w:val="false"/>
          <w:color w:val="000000"/>
          <w:sz w:val="28"/>
        </w:rPr>
        <w:t>
      8. Жұмыс кестесі:</w:t>
      </w:r>
    </w:p>
    <w:bookmarkEnd w:id="413"/>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порталдың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Мынадай жұмыс күні жүзеге асырылады).</w:t>
      </w:r>
    </w:p>
    <w:bookmarkStart w:name="z599" w:id="414"/>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414"/>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p>
      <w:pPr>
        <w:spacing w:after="0"/>
        <w:ind w:left="0"/>
        <w:jc w:val="both"/>
      </w:pPr>
      <w:r>
        <w:rPr>
          <w:rFonts w:ascii="Times New Roman"/>
          <w:b w:val="false"/>
          <w:i w:val="false"/>
          <w:color w:val="000000"/>
          <w:sz w:val="28"/>
        </w:rPr>
        <w:t>
      берешегінің жоқ (бар) болуы туралы мәліметтерді алу үшін – сұрау салу.</w:t>
      </w:r>
    </w:p>
    <w:p>
      <w:pPr>
        <w:spacing w:after="0"/>
        <w:ind w:left="0"/>
        <w:jc w:val="both"/>
      </w:pPr>
      <w:r>
        <w:rPr>
          <w:rFonts w:ascii="Times New Roman"/>
          <w:b w:val="false"/>
          <w:i w:val="false"/>
          <w:color w:val="000000"/>
          <w:sz w:val="28"/>
        </w:rPr>
        <w:t>
      көшірмені алу үшін – осы мемлекеттік көрсетілетін қызмет стандартына 1-қосымшаға сәйкес нысан бойынша салықтық өтініш.</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оның өкіліне мемлекеттік көрсетілетін қызмет нәтижесін беру заңды тұлға үшін – қолхат негізінде жеке басын куәландыратын құжатты және өкілдің өкілеттілігін растайтын құжатты көрсеткен жағдайда және жеке тұлға үшін – нотариат куәландырылған сенімхат негізінде жүзеге асырылады.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xml:space="preserve">
      порталға: </w:t>
      </w:r>
    </w:p>
    <w:p>
      <w:pPr>
        <w:spacing w:after="0"/>
        <w:ind w:left="0"/>
        <w:jc w:val="both"/>
      </w:pPr>
      <w:r>
        <w:rPr>
          <w:rFonts w:ascii="Times New Roman"/>
          <w:b w:val="false"/>
          <w:i w:val="false"/>
          <w:color w:val="000000"/>
          <w:sz w:val="28"/>
        </w:rPr>
        <w:t xml:space="preserve">
      ЭЦҚ куәландырылған, электрондық құжат нысанындағы сұрау салу немесе салықтық өтініш. </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600" w:id="415"/>
    <w:p>
      <w:pPr>
        <w:spacing w:after="0"/>
        <w:ind w:left="0"/>
        <w:jc w:val="both"/>
      </w:pPr>
      <w:r>
        <w:rPr>
          <w:rFonts w:ascii="Times New Roman"/>
          <w:b w:val="false"/>
          <w:i w:val="false"/>
          <w:color w:val="000000"/>
          <w:sz w:val="28"/>
        </w:rPr>
        <w:t>
      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bookmarkEnd w:id="415"/>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bookmarkStart w:name="z601" w:id="416"/>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416"/>
    <w:bookmarkStart w:name="z602" w:id="417"/>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417"/>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603" w:id="418"/>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418"/>
    <w:bookmarkStart w:name="z604" w:id="419"/>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419"/>
    <w:bookmarkStart w:name="z605" w:id="420"/>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420"/>
    <w:bookmarkStart w:name="z606" w:id="421"/>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www.kgd.gov.kz, Министрліктің: www.mіnfіn.gov.kz, Мемлекеттік корпорацияның: www.gov4c.kz интернет-ресурстарында орналастырылған.</w:t>
      </w:r>
    </w:p>
    <w:bookmarkEnd w:id="421"/>
    <w:bookmarkStart w:name="z607" w:id="422"/>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bookmarkEnd w:id="422"/>
    <w:bookmarkStart w:name="z608" w:id="423"/>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423"/>
    <w:bookmarkStart w:name="z609" w:id="424"/>
    <w:p>
      <w:pPr>
        <w:spacing w:after="0"/>
        <w:ind w:left="0"/>
        <w:jc w:val="both"/>
      </w:pPr>
      <w:r>
        <w:rPr>
          <w:rFonts w:ascii="Times New Roman"/>
          <w:b w:val="false"/>
          <w:i w:val="false"/>
          <w:color w:val="000000"/>
          <w:sz w:val="28"/>
        </w:rPr>
        <w:t>
      17. Бірыңғай байланыс орталығының байланыс телефондары: 8-800-080-7777, 1414.</w:t>
      </w:r>
    </w:p>
    <w:bookmarkEnd w:id="4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"Есебі мемлекеттік кірістер </w:t>
            </w:r>
            <w:r>
              <w:br/>
            </w:r>
            <w:r>
              <w:rPr>
                <w:rFonts w:ascii="Times New Roman"/>
                <w:b w:val="false"/>
                <w:i w:val="false"/>
                <w:color w:val="000000"/>
                <w:sz w:val="20"/>
              </w:rPr>
              <w:t xml:space="preserve">органында жүргізілетін </w:t>
            </w:r>
            <w:r>
              <w:br/>
            </w:r>
            <w:r>
              <w:rPr>
                <w:rFonts w:ascii="Times New Roman"/>
                <w:b w:val="false"/>
                <w:i w:val="false"/>
                <w:color w:val="000000"/>
                <w:sz w:val="20"/>
              </w:rPr>
              <w:t xml:space="preserve">берешектің жоқ (бар) екендігі </w:t>
            </w:r>
            <w:r>
              <w:br/>
            </w:r>
            <w:r>
              <w:rPr>
                <w:rFonts w:ascii="Times New Roman"/>
                <w:b w:val="false"/>
                <w:i w:val="false"/>
                <w:color w:val="000000"/>
                <w:sz w:val="20"/>
              </w:rPr>
              <w:t xml:space="preserve">туралы мәліметтерді, </w:t>
            </w:r>
            <w:r>
              <w:br/>
            </w: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жағдайы туралы, сондай-ақ </w:t>
            </w:r>
            <w:r>
              <w:br/>
            </w:r>
            <w:r>
              <w:rPr>
                <w:rFonts w:ascii="Times New Roman"/>
                <w:b w:val="false"/>
                <w:i w:val="false"/>
                <w:color w:val="000000"/>
                <w:sz w:val="20"/>
              </w:rPr>
              <w:t xml:space="preserve">әлеуметтік төлемдер бойынша </w:t>
            </w:r>
            <w:r>
              <w:br/>
            </w:r>
            <w:r>
              <w:rPr>
                <w:rFonts w:ascii="Times New Roman"/>
                <w:b w:val="false"/>
                <w:i w:val="false"/>
                <w:color w:val="000000"/>
                <w:sz w:val="20"/>
              </w:rPr>
              <w:t xml:space="preserve">жеке шоттан үзінді көшірме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стандартына </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"Есебі мемлекеттік кірістер </w:t>
            </w:r>
            <w:r>
              <w:br/>
            </w:r>
            <w:r>
              <w:rPr>
                <w:rFonts w:ascii="Times New Roman"/>
                <w:b w:val="false"/>
                <w:i w:val="false"/>
                <w:color w:val="000000"/>
                <w:sz w:val="20"/>
              </w:rPr>
              <w:t xml:space="preserve">органында жүргізілетін </w:t>
            </w:r>
            <w:r>
              <w:br/>
            </w:r>
            <w:r>
              <w:rPr>
                <w:rFonts w:ascii="Times New Roman"/>
                <w:b w:val="false"/>
                <w:i w:val="false"/>
                <w:color w:val="000000"/>
                <w:sz w:val="20"/>
              </w:rPr>
              <w:t xml:space="preserve">берешектің жоқ (бар) екендігі </w:t>
            </w:r>
            <w:r>
              <w:br/>
            </w:r>
            <w:r>
              <w:rPr>
                <w:rFonts w:ascii="Times New Roman"/>
                <w:b w:val="false"/>
                <w:i w:val="false"/>
                <w:color w:val="000000"/>
                <w:sz w:val="20"/>
              </w:rPr>
              <w:t xml:space="preserve">туралы мәліметтерді, </w:t>
            </w:r>
            <w:r>
              <w:br/>
            </w: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жағдайы туралы, сондай-ақ </w:t>
            </w:r>
            <w:r>
              <w:br/>
            </w:r>
            <w:r>
              <w:rPr>
                <w:rFonts w:ascii="Times New Roman"/>
                <w:b w:val="false"/>
                <w:i w:val="false"/>
                <w:color w:val="000000"/>
                <w:sz w:val="20"/>
              </w:rPr>
              <w:t xml:space="preserve">әлеуметтік төлемдер бойынша </w:t>
            </w:r>
            <w:r>
              <w:br/>
            </w:r>
            <w:r>
              <w:rPr>
                <w:rFonts w:ascii="Times New Roman"/>
                <w:b w:val="false"/>
                <w:i w:val="false"/>
                <w:color w:val="000000"/>
                <w:sz w:val="20"/>
              </w:rPr>
              <w:t xml:space="preserve">жеке шоттан үзінді көшірме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 алушы</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"Есебі мемлекеттік кірістер органында жүргізілетін берешектің жоқ (бар) екендігі туралы мәліметтерді, бюджетпен есеп айырысулар жағдайы туралы, сондай-ақ әлеуметтік төлемдер бойынша жеке шоттан үзінді көшірме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Республикасындағы </w:t>
            </w:r>
            <w:r>
              <w:br/>
            </w:r>
            <w:r>
              <w:rPr>
                <w:rFonts w:ascii="Times New Roman"/>
                <w:b w:val="false"/>
                <w:i w:val="false"/>
                <w:color w:val="000000"/>
                <w:sz w:val="20"/>
              </w:rPr>
              <w:t xml:space="preserve">көздерден алынған кірістердің </w:t>
            </w:r>
            <w:r>
              <w:br/>
            </w:r>
            <w:r>
              <w:rPr>
                <w:rFonts w:ascii="Times New Roman"/>
                <w:b w:val="false"/>
                <w:i w:val="false"/>
                <w:color w:val="000000"/>
                <w:sz w:val="20"/>
              </w:rPr>
              <w:t xml:space="preserve">және ұстап қалған (төленген) </w:t>
            </w:r>
            <w:r>
              <w:br/>
            </w:r>
            <w:r>
              <w:rPr>
                <w:rFonts w:ascii="Times New Roman"/>
                <w:b w:val="false"/>
                <w:i w:val="false"/>
                <w:color w:val="000000"/>
                <w:sz w:val="20"/>
              </w:rPr>
              <w:t xml:space="preserve">салықтардың сомалары туралы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резиденттігін растау"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 xml:space="preserve">алу-бақылау таңбаларын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 органы</w:t>
            </w:r>
            <w:r>
              <w:br/>
            </w:r>
            <w:r>
              <w:rPr>
                <w:rFonts w:ascii="Times New Roman"/>
                <w:b w:val="false"/>
                <w:i w:val="false"/>
                <w:color w:val="000000"/>
                <w:sz w:val="20"/>
              </w:rPr>
              <w:t>басшысының тегі, аты, әкесінің</w:t>
            </w:r>
            <w:r>
              <w:br/>
            </w:r>
            <w:r>
              <w:rPr>
                <w:rFonts w:ascii="Times New Roman"/>
                <w:b w:val="false"/>
                <w:i w:val="false"/>
                <w:color w:val="000000"/>
                <w:sz w:val="20"/>
              </w:rPr>
              <w:t>аты (ол болған 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p>
      <w:pPr>
        <w:spacing w:after="0"/>
        <w:ind w:left="0"/>
        <w:jc w:val="left"/>
      </w:pPr>
      <w:r>
        <w:rPr>
          <w:rFonts w:ascii="Times New Roman"/>
          <w:b/>
          <w:i w:val="false"/>
          <w:color w:val="000000"/>
        </w:rPr>
        <w:t xml:space="preserve"> 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w:t>
      </w:r>
    </w:p>
    <w:p>
      <w:pPr>
        <w:spacing w:after="0"/>
        <w:ind w:left="0"/>
        <w:jc w:val="both"/>
      </w:pPr>
      <w:r>
        <w:rPr>
          <w:rFonts w:ascii="Times New Roman"/>
          <w:b w:val="false"/>
          <w:i w:val="false"/>
          <w:color w:val="000000"/>
          <w:sz w:val="28"/>
        </w:rPr>
        <w:t>
      өтінімнің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алдағы жылға, жаңадан құрылғандар немесе қызметін бастағандар үшін</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қосымша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дана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556"/>
        <w:gridCol w:w="556"/>
        <w:gridCol w:w="556"/>
        <w:gridCol w:w="557"/>
        <w:gridCol w:w="557"/>
        <w:gridCol w:w="557"/>
        <w:gridCol w:w="557"/>
        <w:gridCol w:w="864"/>
        <w:gridCol w:w="864"/>
        <w:gridCol w:w="864"/>
        <w:gridCol w:w="864"/>
        <w:gridCol w:w="3836"/>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барлығы</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Басшы _______________________________________________ ____________ </w:t>
      </w:r>
    </w:p>
    <w:p>
      <w:pPr>
        <w:spacing w:after="0"/>
        <w:ind w:left="0"/>
        <w:jc w:val="both"/>
      </w:pPr>
      <w:r>
        <w:rPr>
          <w:rFonts w:ascii="Times New Roman"/>
          <w:b w:val="false"/>
          <w:i w:val="false"/>
          <w:color w:val="000000"/>
          <w:sz w:val="28"/>
        </w:rPr>
        <w:t xml:space="preserve">
                  (тегі, аты, әкесінің аты (ол болған жағдайда)             (қолы) </w:t>
      </w:r>
    </w:p>
    <w:p>
      <w:pPr>
        <w:spacing w:after="0"/>
        <w:ind w:left="0"/>
        <w:jc w:val="both"/>
      </w:pPr>
      <w:r>
        <w:rPr>
          <w:rFonts w:ascii="Times New Roman"/>
          <w:b w:val="false"/>
          <w:i w:val="false"/>
          <w:color w:val="000000"/>
          <w:sz w:val="28"/>
        </w:rPr>
        <w:t xml:space="preserve">
      Бас бухгалтер _________________________________________ ___________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 xml:space="preserve">алу-бақылау таңбаларын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 xml:space="preserve">басшысының тегі, аты, әкесінің </w:t>
            </w:r>
            <w:r>
              <w:br/>
            </w:r>
            <w:r>
              <w:rPr>
                <w:rFonts w:ascii="Times New Roman"/>
                <w:b w:val="false"/>
                <w:i w:val="false"/>
                <w:color w:val="000000"/>
                <w:sz w:val="20"/>
              </w:rPr>
              <w:t>аты (ол болған 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p>
      <w:pPr>
        <w:spacing w:after="0"/>
        <w:ind w:left="0"/>
        <w:jc w:val="left"/>
      </w:pPr>
      <w:r>
        <w:rPr>
          <w:rFonts w:ascii="Times New Roman"/>
          <w:b/>
          <w:i w:val="false"/>
          <w:color w:val="000000"/>
        </w:rPr>
        <w:t xml:space="preserve"> Қазақстан Республикасының аумағына импортталатын алкоголь өнімдеріне есепке алу-бақылау маркаларын немесе темекі бұйымдарына акциздік маркалар дайындауға өтінім</w:t>
      </w:r>
    </w:p>
    <w:p>
      <w:pPr>
        <w:spacing w:after="0"/>
        <w:ind w:left="0"/>
        <w:jc w:val="both"/>
      </w:pPr>
      <w:r>
        <w:rPr>
          <w:rFonts w:ascii="Times New Roman"/>
          <w:b w:val="false"/>
          <w:i w:val="false"/>
          <w:color w:val="000000"/>
          <w:sz w:val="28"/>
        </w:rPr>
        <w:t>
      өтінімнің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алдағы жылға, жаңадан құрылғандар немесе қызметін бастағандар үшін</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қосымша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дана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556"/>
        <w:gridCol w:w="556"/>
        <w:gridCol w:w="556"/>
        <w:gridCol w:w="557"/>
        <w:gridCol w:w="557"/>
        <w:gridCol w:w="557"/>
        <w:gridCol w:w="557"/>
        <w:gridCol w:w="864"/>
        <w:gridCol w:w="864"/>
        <w:gridCol w:w="864"/>
        <w:gridCol w:w="864"/>
        <w:gridCol w:w="3836"/>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барлығы</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Басшы ______________________________________________ _____________ </w:t>
      </w:r>
    </w:p>
    <w:p>
      <w:pPr>
        <w:spacing w:after="0"/>
        <w:ind w:left="0"/>
        <w:jc w:val="both"/>
      </w:pPr>
      <w:r>
        <w:rPr>
          <w:rFonts w:ascii="Times New Roman"/>
          <w:b w:val="false"/>
          <w:i w:val="false"/>
          <w:color w:val="000000"/>
          <w:sz w:val="28"/>
        </w:rPr>
        <w:t xml:space="preserve">
                  (тегі, аты, әкесінің аты (ол болған жағдайда))             (қолы) </w:t>
      </w:r>
    </w:p>
    <w:p>
      <w:pPr>
        <w:spacing w:after="0"/>
        <w:ind w:left="0"/>
        <w:jc w:val="both"/>
      </w:pPr>
      <w:r>
        <w:rPr>
          <w:rFonts w:ascii="Times New Roman"/>
          <w:b w:val="false"/>
          <w:i w:val="false"/>
          <w:color w:val="000000"/>
          <w:sz w:val="28"/>
        </w:rPr>
        <w:t xml:space="preserve">
      Бас бухгалтер ___________________________________________ 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 xml:space="preserve">алу-бақылау таңбаларын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p>
      <w:pPr>
        <w:spacing w:after="0"/>
        <w:ind w:left="0"/>
        <w:jc w:val="left"/>
      </w:pPr>
      <w:r>
        <w:rPr>
          <w:rFonts w:ascii="Times New Roman"/>
          <w:b/>
          <w:i w:val="false"/>
          <w:color w:val="000000"/>
        </w:rPr>
        <w:t xml:space="preserve"> Есепке алу-бақылау маркаларына штрих-код жапсыру үшін өтініш</w:t>
      </w:r>
    </w:p>
    <w:p>
      <w:pPr>
        <w:spacing w:after="0"/>
        <w:ind w:left="0"/>
        <w:jc w:val="both"/>
      </w:pPr>
      <w:r>
        <w:rPr>
          <w:rFonts w:ascii="Times New Roman"/>
          <w:b w:val="false"/>
          <w:i w:val="false"/>
          <w:color w:val="000000"/>
          <w:sz w:val="28"/>
        </w:rPr>
        <w:t>
      өтінім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таңбалау</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қайта таңбалау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(алушының түрі: өндіруші, үшінші елдерден импорттаушы, Еуразиялық экономикалық </w:t>
      </w:r>
    </w:p>
    <w:p>
      <w:pPr>
        <w:spacing w:after="0"/>
        <w:ind w:left="0"/>
        <w:jc w:val="both"/>
      </w:pPr>
      <w:r>
        <w:rPr>
          <w:rFonts w:ascii="Times New Roman"/>
          <w:b w:val="false"/>
          <w:i w:val="false"/>
          <w:color w:val="000000"/>
          <w:sz w:val="28"/>
        </w:rPr>
        <w:t xml:space="preserve">
      одаққа мүше мемлекеттердің аумақтарынан импорттаушы, алушының атауы, </w:t>
      </w:r>
    </w:p>
    <w:p>
      <w:pPr>
        <w:spacing w:after="0"/>
        <w:ind w:left="0"/>
        <w:jc w:val="both"/>
      </w:pPr>
      <w:r>
        <w:rPr>
          <w:rFonts w:ascii="Times New Roman"/>
          <w:b w:val="false"/>
          <w:i w:val="false"/>
          <w:color w:val="000000"/>
          <w:sz w:val="28"/>
        </w:rPr>
        <w:t xml:space="preserve">
      ЖСН/БСН, мекенжайы)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(сатып алушының атауы, ЖСН/БСН) </w:t>
      </w:r>
    </w:p>
    <w:p>
      <w:pPr>
        <w:spacing w:after="0"/>
        <w:ind w:left="0"/>
        <w:jc w:val="both"/>
      </w:pPr>
      <w:r>
        <w:rPr>
          <w:rFonts w:ascii="Times New Roman"/>
          <w:b w:val="false"/>
          <w:i w:val="false"/>
          <w:color w:val="000000"/>
          <w:sz w:val="28"/>
        </w:rPr>
        <w:t xml:space="preserve">
      __________________________________________________________ дана санында </w:t>
      </w:r>
    </w:p>
    <w:p>
      <w:pPr>
        <w:spacing w:after="0"/>
        <w:ind w:left="0"/>
        <w:jc w:val="both"/>
      </w:pPr>
      <w:r>
        <w:rPr>
          <w:rFonts w:ascii="Times New Roman"/>
          <w:b w:val="false"/>
          <w:i w:val="false"/>
          <w:color w:val="000000"/>
          <w:sz w:val="28"/>
        </w:rPr>
        <w:t>
      (жазбаша) есепке алу-бақылау маркаларына штрих-код жапсыруды сұрайды.</w:t>
      </w:r>
    </w:p>
    <w:p>
      <w:pPr>
        <w:spacing w:after="0"/>
        <w:ind w:left="0"/>
        <w:jc w:val="both"/>
      </w:pPr>
      <w:r>
        <w:rPr>
          <w:rFonts w:ascii="Times New Roman"/>
          <w:b w:val="false"/>
          <w:i w:val="false"/>
          <w:color w:val="000000"/>
          <w:sz w:val="28"/>
        </w:rPr>
        <w:t xml:space="preserve">
      Есепке алу-бақылау маркаларының көрсетілген саны мына тауарларды шығару үшін </w:t>
      </w:r>
    </w:p>
    <w:p>
      <w:pPr>
        <w:spacing w:after="0"/>
        <w:ind w:left="0"/>
        <w:jc w:val="both"/>
      </w:pPr>
      <w:r>
        <w:rPr>
          <w:rFonts w:ascii="Times New Roman"/>
          <w:b w:val="false"/>
          <w:i w:val="false"/>
          <w:color w:val="000000"/>
          <w:sz w:val="28"/>
        </w:rPr>
        <w:t>
      қажет:</w:t>
      </w:r>
    </w:p>
    <w:p>
      <w:pPr>
        <w:spacing w:after="0"/>
        <w:ind w:left="0"/>
        <w:jc w:val="both"/>
      </w:pPr>
      <w:r>
        <w:rPr>
          <w:rFonts w:ascii="Times New Roman"/>
          <w:b w:val="false"/>
          <w:i w:val="false"/>
          <w:color w:val="000000"/>
          <w:sz w:val="28"/>
        </w:rPr>
        <w:t xml:space="preserve">
      Алкоголь өнімінің ДСН-коды (болған кезде):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(мыналарды көрсету қажет: өндірушілер үшін - құю күні, сәйкестік сертификаты; </w:t>
      </w:r>
    </w:p>
    <w:p>
      <w:pPr>
        <w:spacing w:after="0"/>
        <w:ind w:left="0"/>
        <w:jc w:val="both"/>
      </w:pPr>
      <w:r>
        <w:rPr>
          <w:rFonts w:ascii="Times New Roman"/>
          <w:b w:val="false"/>
          <w:i w:val="false"/>
          <w:color w:val="000000"/>
          <w:sz w:val="28"/>
        </w:rPr>
        <w:t xml:space="preserve">
      импорттаушылар үшін - шарттың (келісімшарттың) нөмірі, шыққан елі, сәйкестік </w:t>
      </w:r>
    </w:p>
    <w:p>
      <w:pPr>
        <w:spacing w:after="0"/>
        <w:ind w:left="0"/>
        <w:jc w:val="both"/>
      </w:pPr>
      <w:r>
        <w:rPr>
          <w:rFonts w:ascii="Times New Roman"/>
          <w:b w:val="false"/>
          <w:i w:val="false"/>
          <w:color w:val="000000"/>
          <w:sz w:val="28"/>
        </w:rPr>
        <w:t>
      сертификаты)</w:t>
      </w:r>
    </w:p>
    <w:p>
      <w:pPr>
        <w:spacing w:after="0"/>
        <w:ind w:left="0"/>
        <w:jc w:val="both"/>
      </w:pPr>
      <w:r>
        <w:rPr>
          <w:rFonts w:ascii="Times New Roman"/>
          <w:b w:val="false"/>
          <w:i w:val="false"/>
          <w:color w:val="000000"/>
          <w:sz w:val="28"/>
        </w:rPr>
        <w:t xml:space="preserve">
      Алкоголь өніміне ДСН-коды болмаған кезде: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(алкоголь өнімінің атауы, түрі, сыйымдылығы мен күштілігі)</w:t>
      </w:r>
    </w:p>
    <w:p>
      <w:pPr>
        <w:spacing w:after="0"/>
        <w:ind w:left="0"/>
        <w:jc w:val="both"/>
      </w:pPr>
      <w:r>
        <w:rPr>
          <w:rFonts w:ascii="Times New Roman"/>
          <w:b w:val="false"/>
          <w:i w:val="false"/>
          <w:color w:val="000000"/>
          <w:sz w:val="28"/>
        </w:rPr>
        <w:t xml:space="preserve">
      өнім бірлігінің бағасы: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теңге Есепке алу-бақылау маркаларын сатып алуға ақша </w:t>
      </w:r>
    </w:p>
    <w:p>
      <w:pPr>
        <w:spacing w:after="0"/>
        <w:ind w:left="0"/>
        <w:jc w:val="both"/>
      </w:pPr>
      <w:r>
        <w:rPr>
          <w:rFonts w:ascii="Times New Roman"/>
          <w:b w:val="false"/>
          <w:i w:val="false"/>
          <w:color w:val="000000"/>
          <w:sz w:val="28"/>
        </w:rPr>
        <w:t>
      ___________________________ (сомасы жазбаша)</w:t>
      </w:r>
    </w:p>
    <w:p>
      <w:pPr>
        <w:spacing w:after="0"/>
        <w:ind w:left="0"/>
        <w:jc w:val="both"/>
      </w:pPr>
      <w:r>
        <w:rPr>
          <w:rFonts w:ascii="Times New Roman"/>
          <w:b w:val="false"/>
          <w:i w:val="false"/>
          <w:color w:val="000000"/>
          <w:sz w:val="28"/>
        </w:rPr>
        <w:t xml:space="preserve">
      Сомасында 20__ жылғы "__" __ № _________ төлем құжатымен ________ банк шотына </w:t>
      </w:r>
    </w:p>
    <w:p>
      <w:pPr>
        <w:spacing w:after="0"/>
        <w:ind w:left="0"/>
        <w:jc w:val="both"/>
      </w:pPr>
      <w:r>
        <w:rPr>
          <w:rFonts w:ascii="Times New Roman"/>
          <w:b w:val="false"/>
          <w:i w:val="false"/>
          <w:color w:val="000000"/>
          <w:sz w:val="28"/>
        </w:rPr>
        <w:t>
      енгізілді</w:t>
      </w:r>
    </w:p>
    <w:p>
      <w:pPr>
        <w:spacing w:after="0"/>
        <w:ind w:left="0"/>
        <w:jc w:val="both"/>
      </w:pPr>
      <w:r>
        <w:rPr>
          <w:rFonts w:ascii="Times New Roman"/>
          <w:b w:val="false"/>
          <w:i w:val="false"/>
          <w:color w:val="000000"/>
          <w:sz w:val="28"/>
        </w:rPr>
        <w:t xml:space="preserve">
      акцизді төлеу үшін ақша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xml:space="preserve">
      сомасында 20 ___ жылғы "____" ___________ ________ төлем құжатымен _______ </w:t>
      </w:r>
    </w:p>
    <w:p>
      <w:pPr>
        <w:spacing w:after="0"/>
        <w:ind w:left="0"/>
        <w:jc w:val="both"/>
      </w:pPr>
      <w:r>
        <w:rPr>
          <w:rFonts w:ascii="Times New Roman"/>
          <w:b w:val="false"/>
          <w:i w:val="false"/>
          <w:color w:val="000000"/>
          <w:sz w:val="28"/>
        </w:rPr>
        <w:t>
      банк шотына енгізілді</w:t>
      </w:r>
    </w:p>
    <w:p>
      <w:pPr>
        <w:spacing w:after="0"/>
        <w:ind w:left="0"/>
        <w:jc w:val="both"/>
      </w:pPr>
      <w:r>
        <w:rPr>
          <w:rFonts w:ascii="Times New Roman"/>
          <w:b w:val="false"/>
          <w:i w:val="false"/>
          <w:color w:val="000000"/>
          <w:sz w:val="28"/>
        </w:rPr>
        <w:t xml:space="preserve">
      Басшы __________________________________________ _____________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xml:space="preserve">
      Бас бухгалтер ________________________________________________ 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 xml:space="preserve">алу-бақылау таңбаларын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p>
      <w:pPr>
        <w:spacing w:after="0"/>
        <w:ind w:left="0"/>
        <w:jc w:val="left"/>
      </w:pPr>
      <w:r>
        <w:rPr>
          <w:rFonts w:ascii="Times New Roman"/>
          <w:b/>
          <w:i w:val="false"/>
          <w:color w:val="000000"/>
        </w:rPr>
        <w:t xml:space="preserve"> Есепке алу-бақылау маркаларын немесе акциздік маркаларды алуға өтініш</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(алушының атауы, ЖСН/БСН, мекенжайы)</w:t>
      </w:r>
    </w:p>
    <w:p>
      <w:pPr>
        <w:spacing w:after="0"/>
        <w:ind w:left="0"/>
        <w:jc w:val="both"/>
      </w:pPr>
      <w:r>
        <w:rPr>
          <w:rFonts w:ascii="Times New Roman"/>
          <w:b w:val="false"/>
          <w:i w:val="false"/>
          <w:color w:val="000000"/>
          <w:sz w:val="28"/>
        </w:rPr>
        <w:t xml:space="preserve">
      "________" _______________________________________________________ дана </w:t>
      </w:r>
    </w:p>
    <w:p>
      <w:pPr>
        <w:spacing w:after="0"/>
        <w:ind w:left="0"/>
        <w:jc w:val="both"/>
      </w:pPr>
      <w:r>
        <w:rPr>
          <w:rFonts w:ascii="Times New Roman"/>
          <w:b w:val="false"/>
          <w:i w:val="false"/>
          <w:color w:val="000000"/>
          <w:sz w:val="28"/>
        </w:rPr>
        <w:t>
      (жазбаша)</w:t>
      </w:r>
    </w:p>
    <w:p>
      <w:pPr>
        <w:spacing w:after="0"/>
        <w:ind w:left="0"/>
        <w:jc w:val="both"/>
      </w:pPr>
      <w:r>
        <w:rPr>
          <w:rFonts w:ascii="Times New Roman"/>
          <w:b w:val="false"/>
          <w:i w:val="false"/>
          <w:color w:val="000000"/>
          <w:sz w:val="28"/>
        </w:rPr>
        <w:t>
      санында сепке алу-бақылау маркаларын немесе акциздік маркаларды беруді сұрайды.</w:t>
      </w:r>
    </w:p>
    <w:p>
      <w:pPr>
        <w:spacing w:after="0"/>
        <w:ind w:left="0"/>
        <w:jc w:val="both"/>
      </w:pPr>
      <w:r>
        <w:rPr>
          <w:rFonts w:ascii="Times New Roman"/>
          <w:b w:val="false"/>
          <w:i w:val="false"/>
          <w:color w:val="000000"/>
          <w:sz w:val="28"/>
        </w:rPr>
        <w:t>
      есепке алу-бақылау немесе акциздік маркаларын сатып алуға ақша</w:t>
      </w:r>
    </w:p>
    <w:p>
      <w:pPr>
        <w:spacing w:after="0"/>
        <w:ind w:left="0"/>
        <w:jc w:val="both"/>
      </w:pPr>
      <w:r>
        <w:rPr>
          <w:rFonts w:ascii="Times New Roman"/>
          <w:b w:val="false"/>
          <w:i w:val="false"/>
          <w:color w:val="000000"/>
          <w:sz w:val="28"/>
        </w:rPr>
        <w:t>
      _________________________________________________________________сомасында</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20_____ жылғы "____" ___________ № __________________ төлем құжатымен</w:t>
      </w:r>
    </w:p>
    <w:p>
      <w:pPr>
        <w:spacing w:after="0"/>
        <w:ind w:left="0"/>
        <w:jc w:val="both"/>
      </w:pPr>
      <w:r>
        <w:rPr>
          <w:rFonts w:ascii="Times New Roman"/>
          <w:b w:val="false"/>
          <w:i w:val="false"/>
          <w:color w:val="000000"/>
          <w:sz w:val="28"/>
        </w:rPr>
        <w:t>
      ______________________________________________________ банк шотына енгізілді</w:t>
      </w:r>
    </w:p>
    <w:p>
      <w:pPr>
        <w:spacing w:after="0"/>
        <w:ind w:left="0"/>
        <w:jc w:val="both"/>
      </w:pPr>
      <w:r>
        <w:rPr>
          <w:rFonts w:ascii="Times New Roman"/>
          <w:b w:val="false"/>
          <w:i w:val="false"/>
          <w:color w:val="000000"/>
          <w:sz w:val="28"/>
        </w:rPr>
        <w:t>
      акциз __________________________________________________________сомасында</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20_____ жылғы "____" _____________ № ________________ төлем құжатымен</w:t>
      </w:r>
    </w:p>
    <w:p>
      <w:pPr>
        <w:spacing w:after="0"/>
        <w:ind w:left="0"/>
        <w:jc w:val="both"/>
      </w:pPr>
      <w:r>
        <w:rPr>
          <w:rFonts w:ascii="Times New Roman"/>
          <w:b w:val="false"/>
          <w:i w:val="false"/>
          <w:color w:val="000000"/>
          <w:sz w:val="28"/>
        </w:rPr>
        <w:t xml:space="preserve">
      __________________________________________________ _______ банк шотына </w:t>
      </w:r>
    </w:p>
    <w:p>
      <w:pPr>
        <w:spacing w:after="0"/>
        <w:ind w:left="0"/>
        <w:jc w:val="both"/>
      </w:pPr>
      <w:r>
        <w:rPr>
          <w:rFonts w:ascii="Times New Roman"/>
          <w:b w:val="false"/>
          <w:i w:val="false"/>
          <w:color w:val="000000"/>
          <w:sz w:val="28"/>
        </w:rPr>
        <w:t>
      енгізілді.</w:t>
      </w:r>
    </w:p>
    <w:p>
      <w:pPr>
        <w:spacing w:after="0"/>
        <w:ind w:left="0"/>
        <w:jc w:val="both"/>
      </w:pPr>
      <w:r>
        <w:rPr>
          <w:rFonts w:ascii="Times New Roman"/>
          <w:b w:val="false"/>
          <w:i w:val="false"/>
          <w:color w:val="000000"/>
          <w:sz w:val="28"/>
        </w:rPr>
        <w:t>
      Акциздік және есепке алу-бақылау маркаларын алу, есепке алу, сақтау, беру және Қазақстан Республикасына алкоголь өнімін импорттау кезінде есепке алу-бақылау маркаларын нысаналы пайдалану туралы импорттаушылардың міндеттемесін, есебін ұсыну қағидаларымен таныстым.</w:t>
      </w:r>
    </w:p>
    <w:p>
      <w:pPr>
        <w:spacing w:after="0"/>
        <w:ind w:left="0"/>
        <w:jc w:val="both"/>
      </w:pPr>
      <w:r>
        <w:rPr>
          <w:rFonts w:ascii="Times New Roman"/>
          <w:b w:val="false"/>
          <w:i w:val="false"/>
          <w:color w:val="000000"/>
          <w:sz w:val="28"/>
        </w:rPr>
        <w:t>
      Басшы _______________________________ _____________________</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Бас бухгалтер _______________________________ _____________________</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өнімдеріне акциздік </w:t>
            </w:r>
            <w:r>
              <w:br/>
            </w:r>
            <w:r>
              <w:rPr>
                <w:rFonts w:ascii="Times New Roman"/>
                <w:b w:val="false"/>
                <w:i w:val="false"/>
                <w:color w:val="000000"/>
                <w:sz w:val="20"/>
              </w:rPr>
              <w:t xml:space="preserve">таңбалар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p>
      <w:pPr>
        <w:spacing w:after="0"/>
        <w:ind w:left="0"/>
        <w:jc w:val="left"/>
      </w:pPr>
      <w:r>
        <w:rPr>
          <w:rFonts w:ascii="Times New Roman"/>
          <w:b/>
          <w:i w:val="false"/>
          <w:color w:val="000000"/>
        </w:rPr>
        <w:t xml:space="preserve"> 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w:t>
      </w:r>
    </w:p>
    <w:p>
      <w:pPr>
        <w:spacing w:after="0"/>
        <w:ind w:left="0"/>
        <w:jc w:val="both"/>
      </w:pPr>
      <w:r>
        <w:rPr>
          <w:rFonts w:ascii="Times New Roman"/>
          <w:b w:val="false"/>
          <w:i w:val="false"/>
          <w:color w:val="000000"/>
          <w:sz w:val="28"/>
        </w:rPr>
        <w:t>
      өтінімнің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алдағы жылға, жаңадан құрылғандар немесе қызметін бастағандар үшін</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қосымша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дана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556"/>
        <w:gridCol w:w="556"/>
        <w:gridCol w:w="556"/>
        <w:gridCol w:w="557"/>
        <w:gridCol w:w="557"/>
        <w:gridCol w:w="557"/>
        <w:gridCol w:w="557"/>
        <w:gridCol w:w="864"/>
        <w:gridCol w:w="864"/>
        <w:gridCol w:w="864"/>
        <w:gridCol w:w="864"/>
        <w:gridCol w:w="3836"/>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барлығы</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Басшы _________________________________________ _________________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xml:space="preserve">
      Бас бухгалтер _________________________________________ ___________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өнімдеріне акциздік </w:t>
            </w:r>
            <w:r>
              <w:br/>
            </w:r>
            <w:r>
              <w:rPr>
                <w:rFonts w:ascii="Times New Roman"/>
                <w:b w:val="false"/>
                <w:i w:val="false"/>
                <w:color w:val="000000"/>
                <w:sz w:val="20"/>
              </w:rPr>
              <w:t xml:space="preserve">таңбалар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p>
      <w:pPr>
        <w:spacing w:after="0"/>
        <w:ind w:left="0"/>
        <w:jc w:val="left"/>
      </w:pPr>
      <w:r>
        <w:rPr>
          <w:rFonts w:ascii="Times New Roman"/>
          <w:b/>
          <w:i w:val="false"/>
          <w:color w:val="000000"/>
        </w:rPr>
        <w:t xml:space="preserve"> Қазақстан Республикасының аумағына импортталатын алкоголь өнімдеріне есепке алу-бақылау маркаларын немесе темекі бұйымдарына акциздік маркалар дайындауға өтінім</w:t>
      </w:r>
    </w:p>
    <w:p>
      <w:pPr>
        <w:spacing w:after="0"/>
        <w:ind w:left="0"/>
        <w:jc w:val="both"/>
      </w:pPr>
      <w:r>
        <w:rPr>
          <w:rFonts w:ascii="Times New Roman"/>
          <w:b w:val="false"/>
          <w:i w:val="false"/>
          <w:color w:val="000000"/>
          <w:sz w:val="28"/>
        </w:rPr>
        <w:t>
      өтінімнің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алдағы жылға, жаңадан құрылғандар немесе қызметін бастағандар үшін</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қосымша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дана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556"/>
        <w:gridCol w:w="556"/>
        <w:gridCol w:w="556"/>
        <w:gridCol w:w="557"/>
        <w:gridCol w:w="557"/>
        <w:gridCol w:w="557"/>
        <w:gridCol w:w="557"/>
        <w:gridCol w:w="864"/>
        <w:gridCol w:w="864"/>
        <w:gridCol w:w="864"/>
        <w:gridCol w:w="864"/>
        <w:gridCol w:w="3836"/>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барлығы</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Басшы ___________________________________________ _______________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xml:space="preserve">
      Бас бухгалтер ___________________________________________ 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өнімдеріне акциздік </w:t>
            </w:r>
            <w:r>
              <w:br/>
            </w:r>
            <w:r>
              <w:rPr>
                <w:rFonts w:ascii="Times New Roman"/>
                <w:b w:val="false"/>
                <w:i w:val="false"/>
                <w:color w:val="000000"/>
                <w:sz w:val="20"/>
              </w:rPr>
              <w:t xml:space="preserve">таңбалар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p>
      <w:pPr>
        <w:spacing w:after="0"/>
        <w:ind w:left="0"/>
        <w:jc w:val="left"/>
      </w:pPr>
      <w:r>
        <w:rPr>
          <w:rFonts w:ascii="Times New Roman"/>
          <w:b/>
          <w:i w:val="false"/>
          <w:color w:val="000000"/>
        </w:rPr>
        <w:t xml:space="preserve"> Есепке алу-бақылау маркаларына штрих-код жапсыру үшін өтініш</w:t>
      </w:r>
    </w:p>
    <w:p>
      <w:pPr>
        <w:spacing w:after="0"/>
        <w:ind w:left="0"/>
        <w:jc w:val="both"/>
      </w:pPr>
      <w:r>
        <w:rPr>
          <w:rFonts w:ascii="Times New Roman"/>
          <w:b w:val="false"/>
          <w:i w:val="false"/>
          <w:color w:val="000000"/>
          <w:sz w:val="28"/>
        </w:rPr>
        <w:t>
      өтінім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таңбалау</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қайта таңбалау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(алушының түрі: өндіруші, үшінші елдерден импорттаушы, Еуразиялық экономикалық </w:t>
      </w:r>
    </w:p>
    <w:p>
      <w:pPr>
        <w:spacing w:after="0"/>
        <w:ind w:left="0"/>
        <w:jc w:val="both"/>
      </w:pPr>
      <w:r>
        <w:rPr>
          <w:rFonts w:ascii="Times New Roman"/>
          <w:b w:val="false"/>
          <w:i w:val="false"/>
          <w:color w:val="000000"/>
          <w:sz w:val="28"/>
        </w:rPr>
        <w:t xml:space="preserve">
      одаққа мүше мемлекеттердің аумақтарынан импорттаушы, алушының атауы, </w:t>
      </w:r>
    </w:p>
    <w:p>
      <w:pPr>
        <w:spacing w:after="0"/>
        <w:ind w:left="0"/>
        <w:jc w:val="both"/>
      </w:pPr>
      <w:r>
        <w:rPr>
          <w:rFonts w:ascii="Times New Roman"/>
          <w:b w:val="false"/>
          <w:i w:val="false"/>
          <w:color w:val="000000"/>
          <w:sz w:val="28"/>
        </w:rPr>
        <w:t xml:space="preserve">
      ЖСН/БСН, мекенжайы)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(сатып алушының атауы, ЖСН/БСН) </w:t>
      </w:r>
    </w:p>
    <w:p>
      <w:pPr>
        <w:spacing w:after="0"/>
        <w:ind w:left="0"/>
        <w:jc w:val="both"/>
      </w:pPr>
      <w:r>
        <w:rPr>
          <w:rFonts w:ascii="Times New Roman"/>
          <w:b w:val="false"/>
          <w:i w:val="false"/>
          <w:color w:val="000000"/>
          <w:sz w:val="28"/>
        </w:rPr>
        <w:t xml:space="preserve">
      ___________________________________________________________ дана санында </w:t>
      </w:r>
    </w:p>
    <w:p>
      <w:pPr>
        <w:spacing w:after="0"/>
        <w:ind w:left="0"/>
        <w:jc w:val="both"/>
      </w:pPr>
      <w:r>
        <w:rPr>
          <w:rFonts w:ascii="Times New Roman"/>
          <w:b w:val="false"/>
          <w:i w:val="false"/>
          <w:color w:val="000000"/>
          <w:sz w:val="28"/>
        </w:rPr>
        <w:t>
      (жазбаша) есепке алу-бақылау маркаларына штрих-код жапсыруды сұрайды.</w:t>
      </w:r>
    </w:p>
    <w:p>
      <w:pPr>
        <w:spacing w:after="0"/>
        <w:ind w:left="0"/>
        <w:jc w:val="both"/>
      </w:pPr>
      <w:r>
        <w:rPr>
          <w:rFonts w:ascii="Times New Roman"/>
          <w:b w:val="false"/>
          <w:i w:val="false"/>
          <w:color w:val="000000"/>
          <w:sz w:val="28"/>
        </w:rPr>
        <w:t xml:space="preserve">
      Есепке алу-бақылау маркаларының көрсетілген саны мына тауарларды шығару үшін </w:t>
      </w:r>
    </w:p>
    <w:p>
      <w:pPr>
        <w:spacing w:after="0"/>
        <w:ind w:left="0"/>
        <w:jc w:val="both"/>
      </w:pPr>
      <w:r>
        <w:rPr>
          <w:rFonts w:ascii="Times New Roman"/>
          <w:b w:val="false"/>
          <w:i w:val="false"/>
          <w:color w:val="000000"/>
          <w:sz w:val="28"/>
        </w:rPr>
        <w:t>
      қажет:</w:t>
      </w:r>
    </w:p>
    <w:p>
      <w:pPr>
        <w:spacing w:after="0"/>
        <w:ind w:left="0"/>
        <w:jc w:val="both"/>
      </w:pPr>
      <w:r>
        <w:rPr>
          <w:rFonts w:ascii="Times New Roman"/>
          <w:b w:val="false"/>
          <w:i w:val="false"/>
          <w:color w:val="000000"/>
          <w:sz w:val="28"/>
        </w:rPr>
        <w:t xml:space="preserve">
      Алкоголь өнімінің ДСН-коды (болған кезде):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(мыналарды көрсету қажет: өндірушілер үшін - құю күні, сәйкестік сертификаты; </w:t>
      </w:r>
    </w:p>
    <w:p>
      <w:pPr>
        <w:spacing w:after="0"/>
        <w:ind w:left="0"/>
        <w:jc w:val="both"/>
      </w:pPr>
      <w:r>
        <w:rPr>
          <w:rFonts w:ascii="Times New Roman"/>
          <w:b w:val="false"/>
          <w:i w:val="false"/>
          <w:color w:val="000000"/>
          <w:sz w:val="28"/>
        </w:rPr>
        <w:t xml:space="preserve">
      импорттаушылар үшін - шарттың (келісімшарттың) нөмірі, шыққан елі, сәйкестік </w:t>
      </w:r>
    </w:p>
    <w:p>
      <w:pPr>
        <w:spacing w:after="0"/>
        <w:ind w:left="0"/>
        <w:jc w:val="both"/>
      </w:pPr>
      <w:r>
        <w:rPr>
          <w:rFonts w:ascii="Times New Roman"/>
          <w:b w:val="false"/>
          <w:i w:val="false"/>
          <w:color w:val="000000"/>
          <w:sz w:val="28"/>
        </w:rPr>
        <w:t>
      сертификаты)</w:t>
      </w:r>
    </w:p>
    <w:p>
      <w:pPr>
        <w:spacing w:after="0"/>
        <w:ind w:left="0"/>
        <w:jc w:val="both"/>
      </w:pPr>
      <w:r>
        <w:rPr>
          <w:rFonts w:ascii="Times New Roman"/>
          <w:b w:val="false"/>
          <w:i w:val="false"/>
          <w:color w:val="000000"/>
          <w:sz w:val="28"/>
        </w:rPr>
        <w:t xml:space="preserve">
      Алкоголь өніміне ДСН-коды болмаған кезде: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(алкоголь өнімінің атауы, түрі, сыйымдылығы мен күштілігі) өнім бірлігінің бағасы: </w:t>
      </w:r>
    </w:p>
    <w:p>
      <w:pPr>
        <w:spacing w:after="0"/>
        <w:ind w:left="0"/>
        <w:jc w:val="both"/>
      </w:pPr>
      <w:r>
        <w:rPr>
          <w:rFonts w:ascii="Times New Roman"/>
          <w:b w:val="false"/>
          <w:i w:val="false"/>
          <w:color w:val="000000"/>
          <w:sz w:val="28"/>
        </w:rPr>
        <w:t>
      __________________________________________________________________ теңге</w:t>
      </w:r>
    </w:p>
    <w:p>
      <w:pPr>
        <w:spacing w:after="0"/>
        <w:ind w:left="0"/>
        <w:jc w:val="both"/>
      </w:pPr>
      <w:r>
        <w:rPr>
          <w:rFonts w:ascii="Times New Roman"/>
          <w:b w:val="false"/>
          <w:i w:val="false"/>
          <w:color w:val="000000"/>
          <w:sz w:val="28"/>
        </w:rPr>
        <w:t xml:space="preserve">
      Есепке алу-бақылау маркаларын сатып алуға ақша ___________________________ </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xml:space="preserve">
      Сомасында 20__ жылғы "__" __ № _________ төлем құжатымен ________ банк шотына </w:t>
      </w:r>
    </w:p>
    <w:p>
      <w:pPr>
        <w:spacing w:after="0"/>
        <w:ind w:left="0"/>
        <w:jc w:val="both"/>
      </w:pPr>
      <w:r>
        <w:rPr>
          <w:rFonts w:ascii="Times New Roman"/>
          <w:b w:val="false"/>
          <w:i w:val="false"/>
          <w:color w:val="000000"/>
          <w:sz w:val="28"/>
        </w:rPr>
        <w:t>
      енгізілді</w:t>
      </w:r>
    </w:p>
    <w:p>
      <w:pPr>
        <w:spacing w:after="0"/>
        <w:ind w:left="0"/>
        <w:jc w:val="both"/>
      </w:pPr>
      <w:r>
        <w:rPr>
          <w:rFonts w:ascii="Times New Roman"/>
          <w:b w:val="false"/>
          <w:i w:val="false"/>
          <w:color w:val="000000"/>
          <w:sz w:val="28"/>
        </w:rPr>
        <w:t xml:space="preserve">
      акцизді төлеу үшін ақша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xml:space="preserve">
      сомасында 20 ___ жылғы "____" __________ ________ төлем құжатымен _______ банк </w:t>
      </w:r>
    </w:p>
    <w:p>
      <w:pPr>
        <w:spacing w:after="0"/>
        <w:ind w:left="0"/>
        <w:jc w:val="both"/>
      </w:pPr>
      <w:r>
        <w:rPr>
          <w:rFonts w:ascii="Times New Roman"/>
          <w:b w:val="false"/>
          <w:i w:val="false"/>
          <w:color w:val="000000"/>
          <w:sz w:val="28"/>
        </w:rPr>
        <w:t>
      шотына енгізілді</w:t>
      </w:r>
    </w:p>
    <w:p>
      <w:pPr>
        <w:spacing w:after="0"/>
        <w:ind w:left="0"/>
        <w:jc w:val="both"/>
      </w:pPr>
      <w:r>
        <w:rPr>
          <w:rFonts w:ascii="Times New Roman"/>
          <w:b w:val="false"/>
          <w:i w:val="false"/>
          <w:color w:val="000000"/>
          <w:sz w:val="28"/>
        </w:rPr>
        <w:t xml:space="preserve">
      Басшы _________________________________________ ________________ </w:t>
      </w:r>
    </w:p>
    <w:p>
      <w:pPr>
        <w:spacing w:after="0"/>
        <w:ind w:left="0"/>
        <w:jc w:val="both"/>
      </w:pPr>
      <w:r>
        <w:rPr>
          <w:rFonts w:ascii="Times New Roman"/>
          <w:b w:val="false"/>
          <w:i w:val="false"/>
          <w:color w:val="000000"/>
          <w:sz w:val="28"/>
        </w:rPr>
        <w:t xml:space="preserve">
                  (тегі, аты, әкесінің аты (ол болған жағдайда))             (қолы) </w:t>
      </w:r>
    </w:p>
    <w:p>
      <w:pPr>
        <w:spacing w:after="0"/>
        <w:ind w:left="0"/>
        <w:jc w:val="both"/>
      </w:pPr>
      <w:r>
        <w:rPr>
          <w:rFonts w:ascii="Times New Roman"/>
          <w:b w:val="false"/>
          <w:i w:val="false"/>
          <w:color w:val="000000"/>
          <w:sz w:val="28"/>
        </w:rPr>
        <w:t xml:space="preserve">
      Бас бухгалтер _____________________________________________ 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"Темекі өнімдеріне акциздік </w:t>
            </w:r>
            <w:r>
              <w:br/>
            </w:r>
            <w:r>
              <w:rPr>
                <w:rFonts w:ascii="Times New Roman"/>
                <w:b w:val="false"/>
                <w:i w:val="false"/>
                <w:color w:val="000000"/>
                <w:sz w:val="20"/>
              </w:rPr>
              <w:t xml:space="preserve">таңбалар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p>
      <w:pPr>
        <w:spacing w:after="0"/>
        <w:ind w:left="0"/>
        <w:jc w:val="left"/>
      </w:pPr>
      <w:r>
        <w:rPr>
          <w:rFonts w:ascii="Times New Roman"/>
          <w:b/>
          <w:i w:val="false"/>
          <w:color w:val="000000"/>
        </w:rPr>
        <w:t xml:space="preserve"> Есепке алу-бақылау маркаларын немесе акциздік маркаларды алуға өтініш</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(алушының атауы, ЖСН/БСН, мекенжайы) "________" </w:t>
      </w:r>
    </w:p>
    <w:p>
      <w:pPr>
        <w:spacing w:after="0"/>
        <w:ind w:left="0"/>
        <w:jc w:val="both"/>
      </w:pPr>
      <w:r>
        <w:rPr>
          <w:rFonts w:ascii="Times New Roman"/>
          <w:b w:val="false"/>
          <w:i w:val="false"/>
          <w:color w:val="000000"/>
          <w:sz w:val="28"/>
        </w:rPr>
        <w:t xml:space="preserve">
      _______________________________________________________ дана </w:t>
      </w:r>
    </w:p>
    <w:p>
      <w:pPr>
        <w:spacing w:after="0"/>
        <w:ind w:left="0"/>
        <w:jc w:val="both"/>
      </w:pPr>
      <w:r>
        <w:rPr>
          <w:rFonts w:ascii="Times New Roman"/>
          <w:b w:val="false"/>
          <w:i w:val="false"/>
          <w:color w:val="000000"/>
          <w:sz w:val="28"/>
        </w:rPr>
        <w:t xml:space="preserve">
      (жазбаша) санында сепке алу-бақылау маркаларын немесе акциздік маркаларды беруді </w:t>
      </w:r>
    </w:p>
    <w:p>
      <w:pPr>
        <w:spacing w:after="0"/>
        <w:ind w:left="0"/>
        <w:jc w:val="both"/>
      </w:pPr>
      <w:r>
        <w:rPr>
          <w:rFonts w:ascii="Times New Roman"/>
          <w:b w:val="false"/>
          <w:i w:val="false"/>
          <w:color w:val="000000"/>
          <w:sz w:val="28"/>
        </w:rPr>
        <w:t>
      сұрайды.</w:t>
      </w:r>
    </w:p>
    <w:p>
      <w:pPr>
        <w:spacing w:after="0"/>
        <w:ind w:left="0"/>
        <w:jc w:val="both"/>
      </w:pPr>
      <w:r>
        <w:rPr>
          <w:rFonts w:ascii="Times New Roman"/>
          <w:b w:val="false"/>
          <w:i w:val="false"/>
          <w:color w:val="000000"/>
          <w:sz w:val="28"/>
        </w:rPr>
        <w:t xml:space="preserve">
      есепке алу-бақылау немесе акциздік маркаларын сатып алуға ақша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сомасында (сомасы жазбаша) 20_____ жылғы "____" ___________</w:t>
      </w:r>
    </w:p>
    <w:p>
      <w:pPr>
        <w:spacing w:after="0"/>
        <w:ind w:left="0"/>
        <w:jc w:val="both"/>
      </w:pPr>
      <w:r>
        <w:rPr>
          <w:rFonts w:ascii="Times New Roman"/>
          <w:b w:val="false"/>
          <w:i w:val="false"/>
          <w:color w:val="000000"/>
          <w:sz w:val="28"/>
        </w:rPr>
        <w:t xml:space="preserve">
       № _____________________ төлем құжатымен </w:t>
      </w:r>
    </w:p>
    <w:p>
      <w:pPr>
        <w:spacing w:after="0"/>
        <w:ind w:left="0"/>
        <w:jc w:val="both"/>
      </w:pPr>
      <w:r>
        <w:rPr>
          <w:rFonts w:ascii="Times New Roman"/>
          <w:b w:val="false"/>
          <w:i w:val="false"/>
          <w:color w:val="000000"/>
          <w:sz w:val="28"/>
        </w:rPr>
        <w:t xml:space="preserve">
      ____________________________________________________ банк шотына енгізілді </w:t>
      </w:r>
    </w:p>
    <w:p>
      <w:pPr>
        <w:spacing w:after="0"/>
        <w:ind w:left="0"/>
        <w:jc w:val="both"/>
      </w:pPr>
      <w:r>
        <w:rPr>
          <w:rFonts w:ascii="Times New Roman"/>
          <w:b w:val="false"/>
          <w:i w:val="false"/>
          <w:color w:val="000000"/>
          <w:sz w:val="28"/>
        </w:rPr>
        <w:t xml:space="preserve">
      акциз ________________________________________________________ </w:t>
      </w:r>
    </w:p>
    <w:p>
      <w:pPr>
        <w:spacing w:after="0"/>
        <w:ind w:left="0"/>
        <w:jc w:val="both"/>
      </w:pPr>
      <w:r>
        <w:rPr>
          <w:rFonts w:ascii="Times New Roman"/>
          <w:b w:val="false"/>
          <w:i w:val="false"/>
          <w:color w:val="000000"/>
          <w:sz w:val="28"/>
        </w:rPr>
        <w:t xml:space="preserve">
      сомасында (сомасы жазбаша) 20_____ жылғы "____" _____________ </w:t>
      </w:r>
    </w:p>
    <w:p>
      <w:pPr>
        <w:spacing w:after="0"/>
        <w:ind w:left="0"/>
        <w:jc w:val="both"/>
      </w:pPr>
      <w:r>
        <w:rPr>
          <w:rFonts w:ascii="Times New Roman"/>
          <w:b w:val="false"/>
          <w:i w:val="false"/>
          <w:color w:val="000000"/>
          <w:sz w:val="28"/>
        </w:rPr>
        <w:t xml:space="preserve">
      № ___________________ төлем құжатымен </w:t>
      </w:r>
    </w:p>
    <w:p>
      <w:pPr>
        <w:spacing w:after="0"/>
        <w:ind w:left="0"/>
        <w:jc w:val="both"/>
      </w:pPr>
      <w:r>
        <w:rPr>
          <w:rFonts w:ascii="Times New Roman"/>
          <w:b w:val="false"/>
          <w:i w:val="false"/>
          <w:color w:val="000000"/>
          <w:sz w:val="28"/>
        </w:rPr>
        <w:t xml:space="preserve">
      __________________________________________________ _________ </w:t>
      </w:r>
    </w:p>
    <w:p>
      <w:pPr>
        <w:spacing w:after="0"/>
        <w:ind w:left="0"/>
        <w:jc w:val="both"/>
      </w:pPr>
      <w:r>
        <w:rPr>
          <w:rFonts w:ascii="Times New Roman"/>
          <w:b w:val="false"/>
          <w:i w:val="false"/>
          <w:color w:val="000000"/>
          <w:sz w:val="28"/>
        </w:rPr>
        <w:t>
      банк шотына енгізілді.</w:t>
      </w:r>
    </w:p>
    <w:p>
      <w:pPr>
        <w:spacing w:after="0"/>
        <w:ind w:left="0"/>
        <w:jc w:val="both"/>
      </w:pPr>
      <w:r>
        <w:rPr>
          <w:rFonts w:ascii="Times New Roman"/>
          <w:b w:val="false"/>
          <w:i w:val="false"/>
          <w:color w:val="000000"/>
          <w:sz w:val="28"/>
        </w:rPr>
        <w:t>
      Акциздік және есепке алу-бақылау маркаларын алу, есепке алу, сақтау, беру және Қазақстан Республикасына алкоголь өнімін импорттау кезінде есепке алу-бақылау маркаларын нысаналы пайдалану туралы импорттаушылардың міндеттемесін, есебін ұсыну қағидаларымен таныстым.</w:t>
      </w:r>
    </w:p>
    <w:p>
      <w:pPr>
        <w:spacing w:after="0"/>
        <w:ind w:left="0"/>
        <w:jc w:val="both"/>
      </w:pPr>
      <w:r>
        <w:rPr>
          <w:rFonts w:ascii="Times New Roman"/>
          <w:b w:val="false"/>
          <w:i w:val="false"/>
          <w:color w:val="000000"/>
          <w:sz w:val="28"/>
        </w:rPr>
        <w:t xml:space="preserve">
      Басшы ___________________________________________ _________________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xml:space="preserve">
      Бас бухгалтер _______________________________________________ ___________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20-қосымша</w:t>
            </w:r>
          </w:p>
        </w:tc>
      </w:tr>
    </w:tbl>
    <w:bookmarkStart w:name="z623" w:id="425"/>
    <w:p>
      <w:pPr>
        <w:spacing w:after="0"/>
        <w:ind w:left="0"/>
        <w:jc w:val="left"/>
      </w:pPr>
      <w:r>
        <w:rPr>
          <w:rFonts w:ascii="Times New Roman"/>
          <w:b/>
          <w:i w:val="false"/>
          <w:color w:val="000000"/>
        </w:rPr>
        <w:t xml:space="preserve"> "Салықтық есептілікті ұсынуын тоқтата тұру (ұзарту, қайта бастау)" мемлекеттік көрсетілетін қызмет стандарты</w:t>
      </w:r>
    </w:p>
    <w:bookmarkEnd w:id="425"/>
    <w:bookmarkStart w:name="z624" w:id="426"/>
    <w:p>
      <w:pPr>
        <w:spacing w:after="0"/>
        <w:ind w:left="0"/>
        <w:jc w:val="left"/>
      </w:pPr>
      <w:r>
        <w:rPr>
          <w:rFonts w:ascii="Times New Roman"/>
          <w:b/>
          <w:i w:val="false"/>
          <w:color w:val="000000"/>
        </w:rPr>
        <w:t xml:space="preserve"> 1. Жалпы ережелер</w:t>
      </w:r>
    </w:p>
    <w:bookmarkEnd w:id="426"/>
    <w:bookmarkStart w:name="z625" w:id="427"/>
    <w:p>
      <w:pPr>
        <w:spacing w:after="0"/>
        <w:ind w:left="0"/>
        <w:jc w:val="both"/>
      </w:pPr>
      <w:r>
        <w:rPr>
          <w:rFonts w:ascii="Times New Roman"/>
          <w:b w:val="false"/>
          <w:i w:val="false"/>
          <w:color w:val="000000"/>
          <w:sz w:val="28"/>
        </w:rPr>
        <w:t>
      1. "Салықтық есептілікті ұсынуын тоқтата тұру (ұзарту, қайта бастау)" мемлекеттік көрсетілетін қызметі (бұдан әрі – мемлекеттік көрсетілетін қызмет).</w:t>
      </w:r>
    </w:p>
    <w:bookmarkEnd w:id="427"/>
    <w:bookmarkStart w:name="z626" w:id="428"/>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428"/>
    <w:bookmarkStart w:name="z627" w:id="429"/>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42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628" w:id="430"/>
    <w:p>
      <w:pPr>
        <w:spacing w:after="0"/>
        <w:ind w:left="0"/>
        <w:jc w:val="left"/>
      </w:pPr>
      <w:r>
        <w:rPr>
          <w:rFonts w:ascii="Times New Roman"/>
          <w:b/>
          <w:i w:val="false"/>
          <w:color w:val="000000"/>
        </w:rPr>
        <w:t xml:space="preserve"> 2. Мемлекеттік қызметті көрсету тәртібі</w:t>
      </w:r>
    </w:p>
    <w:bookmarkEnd w:id="430"/>
    <w:bookmarkStart w:name="z629" w:id="431"/>
    <w:p>
      <w:pPr>
        <w:spacing w:after="0"/>
        <w:ind w:left="0"/>
        <w:jc w:val="both"/>
      </w:pPr>
      <w:r>
        <w:rPr>
          <w:rFonts w:ascii="Times New Roman"/>
          <w:b w:val="false"/>
          <w:i w:val="false"/>
          <w:color w:val="000000"/>
          <w:sz w:val="28"/>
        </w:rPr>
        <w:t>
      4. Мемлекеттік қызметті көрсету мерзімдері:</w:t>
      </w:r>
    </w:p>
    <w:bookmarkEnd w:id="431"/>
    <w:p>
      <w:pPr>
        <w:spacing w:after="0"/>
        <w:ind w:left="0"/>
        <w:jc w:val="both"/>
      </w:pPr>
      <w:r>
        <w:rPr>
          <w:rFonts w:ascii="Times New Roman"/>
          <w:b w:val="false"/>
          <w:i w:val="false"/>
          <w:color w:val="000000"/>
          <w:sz w:val="28"/>
        </w:rPr>
        <w:t>
      1) патент негізіндегі шағын бизнес субъектілері үшін арнаулы салық режимін қолданатын дара кәсіпкерлер жүгінген жағдайларды қоспағанда,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көрсетілетін қызметті алушы өтініш берген күнінен бастап 3 (үш) жұмыс күні ішінде;</w:t>
      </w:r>
    </w:p>
    <w:p>
      <w:pPr>
        <w:spacing w:after="0"/>
        <w:ind w:left="0"/>
        <w:jc w:val="both"/>
      </w:pPr>
      <w:r>
        <w:rPr>
          <w:rFonts w:ascii="Times New Roman"/>
          <w:b w:val="false"/>
          <w:i w:val="false"/>
          <w:color w:val="000000"/>
          <w:sz w:val="28"/>
        </w:rPr>
        <w:t>
      патент негізіндегі арнаулы салық режимін қолданатын дара кәсіпкерлерге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көрсетілетін қызметті алушы өтінішті берген күні;</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Start w:name="z630" w:id="432"/>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432"/>
    <w:bookmarkStart w:name="z631" w:id="433"/>
    <w:p>
      <w:pPr>
        <w:spacing w:after="0"/>
        <w:ind w:left="0"/>
        <w:jc w:val="both"/>
      </w:pPr>
      <w:r>
        <w:rPr>
          <w:rFonts w:ascii="Times New Roman"/>
          <w:b w:val="false"/>
          <w:i w:val="false"/>
          <w:color w:val="000000"/>
          <w:sz w:val="28"/>
        </w:rPr>
        <w:t>
      6. Мемлекеттік қызметті көрсету нәтижесі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мәліметтерді осындай шешім қабылданған күннен кешіктірмей уәкілетті органның интернет-ресурсына жариялау болып табылады.</w:t>
      </w:r>
    </w:p>
    <w:bookmarkEnd w:id="433"/>
    <w:p>
      <w:pPr>
        <w:spacing w:after="0"/>
        <w:ind w:left="0"/>
        <w:jc w:val="both"/>
      </w:pPr>
      <w:r>
        <w:rPr>
          <w:rFonts w:ascii="Times New Roman"/>
          <w:b w:val="false"/>
          <w:i w:val="false"/>
          <w:color w:val="000000"/>
          <w:sz w:val="28"/>
        </w:rPr>
        <w:t>
      Мемлекеттік қызметті көрсету нәтижесін беру нысаны: электронды.</w:t>
      </w:r>
    </w:p>
    <w:bookmarkStart w:name="z632" w:id="434"/>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434"/>
    <w:bookmarkStart w:name="z633" w:id="435"/>
    <w:p>
      <w:pPr>
        <w:spacing w:after="0"/>
        <w:ind w:left="0"/>
        <w:jc w:val="both"/>
      </w:pPr>
      <w:r>
        <w:rPr>
          <w:rFonts w:ascii="Times New Roman"/>
          <w:b w:val="false"/>
          <w:i w:val="false"/>
          <w:color w:val="000000"/>
          <w:sz w:val="28"/>
        </w:rPr>
        <w:t>
      8. Жұмыс кестесі:</w:t>
      </w:r>
    </w:p>
    <w:bookmarkEnd w:id="435"/>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Start w:name="z634" w:id="436"/>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436"/>
    <w:p>
      <w:pPr>
        <w:spacing w:after="0"/>
        <w:ind w:left="0"/>
        <w:jc w:val="both"/>
      </w:pPr>
      <w:r>
        <w:rPr>
          <w:rFonts w:ascii="Times New Roman"/>
          <w:b w:val="false"/>
          <w:i w:val="false"/>
          <w:color w:val="000000"/>
          <w:sz w:val="28"/>
        </w:rPr>
        <w:t>
      өзінің тұрған жері бойынша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патент негізіндегі шағын бизнес субъектілері үшін арнаулы салық режимін қолданатын дара кәсіпкерлерді қоспағанда, көрсетілетін қызметті алушылар:</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салықтық есептілікті ұсынуды тоқтата тұру (ұзарту, қайта бастау) туралы салықтық өтініш – қызметті тоқтата тұру немесе қайта бастау немесе салықтық есептілікті ұсынуды тоқтата тұру мерзімін ұзарту туралы шешім қабылданған жағдайда;</w:t>
      </w:r>
    </w:p>
    <w:p>
      <w:pPr>
        <w:spacing w:after="0"/>
        <w:ind w:left="0"/>
        <w:jc w:val="both"/>
      </w:pPr>
      <w:r>
        <w:rPr>
          <w:rFonts w:ascii="Times New Roman"/>
          <w:b w:val="false"/>
          <w:i w:val="false"/>
          <w:color w:val="000000"/>
          <w:sz w:val="28"/>
        </w:rPr>
        <w:t xml:space="preserve">
      2) салықтық кезеңнің басынан бастап салықтық өтініште көрсетілген қызметті тоқтата тұру күніне дейін салықтық есептілікті ұсынады – қызметті тоқтата тұру туралы шешім қабылданған жағдайда; </w:t>
      </w:r>
    </w:p>
    <w:p>
      <w:pPr>
        <w:spacing w:after="0"/>
        <w:ind w:left="0"/>
        <w:jc w:val="both"/>
      </w:pPr>
      <w:r>
        <w:rPr>
          <w:rFonts w:ascii="Times New Roman"/>
          <w:b w:val="false"/>
          <w:i w:val="false"/>
          <w:color w:val="000000"/>
          <w:sz w:val="28"/>
        </w:rPr>
        <w:t xml:space="preserve">
      3) осы мемлекеттік көрсетілетін қызмет стандартына 2-қосымшаға сәйкес қосылған құн салығы бойынша тіркеу есебінен шығару туралы салықтық өтініш – қосылған құн салығын төлеуші болып табылатын салық төлеуші (салық агенті) қызметті тоқтата тұру туралы шешім қабылдаған жағдайда; </w:t>
      </w:r>
    </w:p>
    <w:p>
      <w:pPr>
        <w:spacing w:after="0"/>
        <w:ind w:left="0"/>
        <w:jc w:val="both"/>
      </w:pPr>
      <w:r>
        <w:rPr>
          <w:rFonts w:ascii="Times New Roman"/>
          <w:b w:val="false"/>
          <w:i w:val="false"/>
          <w:color w:val="000000"/>
          <w:sz w:val="28"/>
        </w:rPr>
        <w:t>
      патент негізіндегі шағын бизнес субъектілері үшін арнаулы салық режимін қолданатын көрсетілетін қызметті алушылар:</w:t>
      </w:r>
    </w:p>
    <w:p>
      <w:pPr>
        <w:spacing w:after="0"/>
        <w:ind w:left="0"/>
        <w:jc w:val="both"/>
      </w:pPr>
      <w:r>
        <w:rPr>
          <w:rFonts w:ascii="Times New Roman"/>
          <w:b w:val="false"/>
          <w:i w:val="false"/>
          <w:color w:val="000000"/>
          <w:sz w:val="28"/>
        </w:rPr>
        <w:t>
      1) салықтық есептілікті ұсынуды тоқтата тұру (ұзарту, қайта бастау) туралы салықтық өтініш – қызметті тоқтата тұру немесе патент құнының есеп-қисабын (бұдан әрі – Есеп-қисаб) ұсынуды тоқтата тұру мерзімін ұзарту туралы шешім қабылдаған жағдайда;</w:t>
      </w:r>
    </w:p>
    <w:p>
      <w:pPr>
        <w:spacing w:after="0"/>
        <w:ind w:left="0"/>
        <w:jc w:val="both"/>
      </w:pPr>
      <w:r>
        <w:rPr>
          <w:rFonts w:ascii="Times New Roman"/>
          <w:b w:val="false"/>
          <w:i w:val="false"/>
          <w:color w:val="000000"/>
          <w:sz w:val="28"/>
        </w:rPr>
        <w:t>
      2) қызметін қайта бастаған күннен бастап алдағы кезеңге есеп-қисап – қызметін тоқтата тұру мерзімі аяқталғанға дейін қызметін қайта бастау туралы шешім қабылдаған жағдайда.</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патент негізіндегі шағын бизнес субъектілері үшін арнаулы салық режимін қолданатын дара кәсіпкерлерді қоспағанда, көрсетілетін қызметті алушылар:</w:t>
      </w:r>
    </w:p>
    <w:p>
      <w:pPr>
        <w:spacing w:after="0"/>
        <w:ind w:left="0"/>
        <w:jc w:val="both"/>
      </w:pPr>
      <w:r>
        <w:rPr>
          <w:rFonts w:ascii="Times New Roman"/>
          <w:b w:val="false"/>
          <w:i w:val="false"/>
          <w:color w:val="000000"/>
          <w:sz w:val="28"/>
        </w:rPr>
        <w:t xml:space="preserve">
      1) көрсетілетін қызметті алушының ЭЦҚ-мен куәландырылған электрондық құжат нысанындағы осы мемлекеттік көрсетілетін қызмет стандартына 1-қосымшаға сәйкес салықтық есептілікті ұсынуды тоқтата тұру (ұзарту, қайта бастау) туралы салықтық өтініш – қызметті тоқтата тұру немесе қайта бастау немесе салықтық есептілікті ұсынуды тоқтата тұру мерзімін ұзарту туралы шешім қабылданған жағдайда; </w:t>
      </w:r>
    </w:p>
    <w:p>
      <w:pPr>
        <w:spacing w:after="0"/>
        <w:ind w:left="0"/>
        <w:jc w:val="both"/>
      </w:pPr>
      <w:r>
        <w:rPr>
          <w:rFonts w:ascii="Times New Roman"/>
          <w:b w:val="false"/>
          <w:i w:val="false"/>
          <w:color w:val="000000"/>
          <w:sz w:val="28"/>
        </w:rPr>
        <w:t xml:space="preserve">
      2) салықтық кезеңнің басынан бастап салықтық өтініште көрсетілген қызметті тоқтата тұру күніне дейін салықтық есептілікті ұсынады – қызметті тоқтата тұру туралы шешім қабылданған жағдайда; </w:t>
      </w:r>
    </w:p>
    <w:p>
      <w:pPr>
        <w:spacing w:after="0"/>
        <w:ind w:left="0"/>
        <w:jc w:val="both"/>
      </w:pPr>
      <w:r>
        <w:rPr>
          <w:rFonts w:ascii="Times New Roman"/>
          <w:b w:val="false"/>
          <w:i w:val="false"/>
          <w:color w:val="000000"/>
          <w:sz w:val="28"/>
        </w:rPr>
        <w:t xml:space="preserve">
      3) көрсетілетін қызметті алушының ЭЦҚ-мен куәландырылған электрондық құжат нысанындағы осы мемлекеттік көрсетілетін қызмет стандартына 2-қосымшаға сәйкес қосылған құн салығы бойынша тіркеу есебінен шығару туралы салықтық өтініш – қосылған құн салығын төлеуші болып табылатын салық төлеуші (салық агенті) қызметті тоқтата тұру туралы шешім қабылдаған жағдайда; </w:t>
      </w:r>
    </w:p>
    <w:p>
      <w:pPr>
        <w:spacing w:after="0"/>
        <w:ind w:left="0"/>
        <w:jc w:val="both"/>
      </w:pPr>
      <w:r>
        <w:rPr>
          <w:rFonts w:ascii="Times New Roman"/>
          <w:b w:val="false"/>
          <w:i w:val="false"/>
          <w:color w:val="000000"/>
          <w:sz w:val="28"/>
        </w:rPr>
        <w:t>
      патент негізіндегі шағын бизнес субъектілері үшін арнаулы салық режимін қолданатын көрсетілетін қызметті алушылар:</w:t>
      </w:r>
    </w:p>
    <w:p>
      <w:pPr>
        <w:spacing w:after="0"/>
        <w:ind w:left="0"/>
        <w:jc w:val="both"/>
      </w:pPr>
      <w:r>
        <w:rPr>
          <w:rFonts w:ascii="Times New Roman"/>
          <w:b w:val="false"/>
          <w:i w:val="false"/>
          <w:color w:val="000000"/>
          <w:sz w:val="28"/>
        </w:rPr>
        <w:t>
      1) көрсетілетін қызметті алушының ЭЦҚ-мен куәландырылған электрондық құжат нысанындағы салықтық өтініш – қызметті тоқтата тұру немесе патент құнының есеп-қисабын ұсынуды тоқтата тұру мерзімін ұзарту туралы шешім қабылдаған жағдайда;</w:t>
      </w:r>
    </w:p>
    <w:p>
      <w:pPr>
        <w:spacing w:after="0"/>
        <w:ind w:left="0"/>
        <w:jc w:val="both"/>
      </w:pPr>
      <w:r>
        <w:rPr>
          <w:rFonts w:ascii="Times New Roman"/>
          <w:b w:val="false"/>
          <w:i w:val="false"/>
          <w:color w:val="000000"/>
          <w:sz w:val="28"/>
        </w:rPr>
        <w:t>
      2) қызметін қайта бастаған күннен бастап алдағы кезеңге есеп-қисап – қызметін тоқтата тұру мерзімі аяқталғанға дейін қызметін қайта бастау туралы шешім қабылдаған жағдайда.</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және Мемлекеттік корпорациясы қызметкері тиісті мемлекеттік ақпараттық жүйелерден алады.</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көрсетілетін қызметті алған жағдайда,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 салудың қабылданғаны туралы мәлімет жолданады.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635" w:id="437"/>
    <w:p>
      <w:pPr>
        <w:spacing w:after="0"/>
        <w:ind w:left="0"/>
        <w:jc w:val="both"/>
      </w:pPr>
      <w:r>
        <w:rPr>
          <w:rFonts w:ascii="Times New Roman"/>
          <w:b w:val="false"/>
          <w:i w:val="false"/>
          <w:color w:val="000000"/>
          <w:sz w:val="28"/>
        </w:rPr>
        <w:t>
      10. Егер:</w:t>
      </w:r>
    </w:p>
    <w:bookmarkEnd w:id="437"/>
    <w:p>
      <w:pPr>
        <w:spacing w:after="0"/>
        <w:ind w:left="0"/>
        <w:jc w:val="both"/>
      </w:pPr>
      <w:r>
        <w:rPr>
          <w:rFonts w:ascii="Times New Roman"/>
          <w:b w:val="false"/>
          <w:i w:val="false"/>
          <w:color w:val="000000"/>
          <w:sz w:val="28"/>
        </w:rPr>
        <w:t>
      1) өтініш берілген күнге салықтық берешек, әлеуметтік төлемдер бойынша берешек;</w:t>
      </w:r>
    </w:p>
    <w:p>
      <w:pPr>
        <w:spacing w:after="0"/>
        <w:ind w:left="0"/>
        <w:jc w:val="both"/>
      </w:pPr>
      <w:r>
        <w:rPr>
          <w:rFonts w:ascii="Times New Roman"/>
          <w:b w:val="false"/>
          <w:i w:val="false"/>
          <w:color w:val="000000"/>
          <w:sz w:val="28"/>
        </w:rPr>
        <w:t>
      2) осы мемлекеттік көрсетілетін қызмет стандартының 9-тармағында көрсетілген талап қоюдың ескіру мерзімін ескере отырып салықтық есептілікті және қосылған құн салығы бойынша тіркеу есебі туралы салықтық өтінішті ұсынбау фактісі;</w:t>
      </w:r>
    </w:p>
    <w:p>
      <w:pPr>
        <w:spacing w:after="0"/>
        <w:ind w:left="0"/>
        <w:jc w:val="both"/>
      </w:pPr>
      <w:r>
        <w:rPr>
          <w:rFonts w:ascii="Times New Roman"/>
          <w:b w:val="false"/>
          <w:i w:val="false"/>
          <w:color w:val="000000"/>
          <w:sz w:val="28"/>
        </w:rPr>
        <w:t>
      3) көрсетілетін қызметті алушыны мемлекеттік кірістер органының әрекетсіз деп тану фактісі;</w:t>
      </w:r>
    </w:p>
    <w:p>
      <w:pPr>
        <w:spacing w:after="0"/>
        <w:ind w:left="0"/>
        <w:jc w:val="both"/>
      </w:pPr>
      <w:r>
        <w:rPr>
          <w:rFonts w:ascii="Times New Roman"/>
          <w:b w:val="false"/>
          <w:i w:val="false"/>
          <w:color w:val="000000"/>
          <w:sz w:val="28"/>
        </w:rPr>
        <w:t>
      4) салық органы жіберген, орындалмаған хабарламалар болған жағдайлар мемлекеттік қызметті көрсетуден бас тартуға негіз болып табылады.</w:t>
      </w:r>
    </w:p>
    <w:p>
      <w:pPr>
        <w:spacing w:after="0"/>
        <w:ind w:left="0"/>
        <w:jc w:val="both"/>
      </w:pPr>
      <w:r>
        <w:rPr>
          <w:rFonts w:ascii="Times New Roman"/>
          <w:b w:val="false"/>
          <w:i w:val="false"/>
          <w:color w:val="000000"/>
          <w:sz w:val="28"/>
        </w:rPr>
        <w:t>
      Әрекетсіз салық төлеушілерге әрекетсіз заңды тұлғалар мен дара кәсіпкерлер жатады.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2017 жылғы 25 желтоқсандағы </w:t>
      </w:r>
      <w:r>
        <w:rPr>
          <w:rFonts w:ascii="Times New Roman"/>
          <w:b w:val="false"/>
          <w:i w:val="false"/>
          <w:color w:val="000000"/>
          <w:sz w:val="28"/>
        </w:rPr>
        <w:t>Кодексінде</w:t>
      </w:r>
      <w:r>
        <w:rPr>
          <w:rFonts w:ascii="Times New Roman"/>
          <w:b w:val="false"/>
          <w:i w:val="false"/>
          <w:color w:val="000000"/>
          <w:sz w:val="28"/>
        </w:rPr>
        <w:t xml:space="preserve"> (бұдан әрі – Салық кодексі) белгіленген декларацияны ұсыну мерзімінен кейін бір жыл өткен соң салықтық кезең үшін:</w:t>
      </w:r>
    </w:p>
    <w:p>
      <w:pPr>
        <w:spacing w:after="0"/>
        <w:ind w:left="0"/>
        <w:jc w:val="both"/>
      </w:pPr>
      <w:r>
        <w:rPr>
          <w:rFonts w:ascii="Times New Roman"/>
          <w:b w:val="false"/>
          <w:i w:val="false"/>
          <w:color w:val="000000"/>
          <w:sz w:val="28"/>
        </w:rPr>
        <w:t>
      1) корпоративтік табыс салығы бойынша декларацияны;</w:t>
      </w:r>
    </w:p>
    <w:p>
      <w:pPr>
        <w:spacing w:after="0"/>
        <w:ind w:left="0"/>
        <w:jc w:val="both"/>
      </w:pPr>
      <w:r>
        <w:rPr>
          <w:rFonts w:ascii="Times New Roman"/>
          <w:b w:val="false"/>
          <w:i w:val="false"/>
          <w:color w:val="000000"/>
          <w:sz w:val="28"/>
        </w:rPr>
        <w:t>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w:t>
      </w:r>
    </w:p>
    <w:p>
      <w:pPr>
        <w:spacing w:after="0"/>
        <w:ind w:left="0"/>
        <w:jc w:val="both"/>
      </w:pPr>
      <w:r>
        <w:rPr>
          <w:rFonts w:ascii="Times New Roman"/>
          <w:b w:val="false"/>
          <w:i w:val="false"/>
          <w:color w:val="000000"/>
          <w:sz w:val="28"/>
        </w:rPr>
        <w:t>
      3) егер көрсетілген салықтық кезеңнен кейінгі екі салықтық кезең үшін жеңілдетілген декларация ұсынылмаған жағдайда, мұндай декларацияны ұсынбаған резидент-заңды тұлға, Қазақстан Республикасында қызметін тұрақты мекеме арқылы жүзеге асыратын бейрезидент-заңды тұлға, сондай-ақ бейрезидент-заңды тұлғаның құрылымдық бөлімшесі әрекет етпейтін заңды тұлға болып танылады.</w:t>
      </w:r>
    </w:p>
    <w:p>
      <w:pPr>
        <w:spacing w:after="0"/>
        <w:ind w:left="0"/>
        <w:jc w:val="both"/>
      </w:pPr>
      <w:r>
        <w:rPr>
          <w:rFonts w:ascii="Times New Roman"/>
          <w:b w:val="false"/>
          <w:i w:val="false"/>
          <w:color w:val="000000"/>
          <w:sz w:val="28"/>
        </w:rPr>
        <w:t xml:space="preserve">
      Салық кодексінде белгіленген ұсыну мерзімінен кейін бір жыл өткен соң салықтық кезең үшін: </w:t>
      </w:r>
    </w:p>
    <w:p>
      <w:pPr>
        <w:spacing w:after="0"/>
        <w:ind w:left="0"/>
        <w:jc w:val="both"/>
      </w:pPr>
      <w:r>
        <w:rPr>
          <w:rFonts w:ascii="Times New Roman"/>
          <w:b w:val="false"/>
          <w:i w:val="false"/>
          <w:color w:val="000000"/>
          <w:sz w:val="28"/>
        </w:rPr>
        <w:t>
      1) жеке табыс салығы бойынша декларацияны;</w:t>
      </w:r>
    </w:p>
    <w:p>
      <w:pPr>
        <w:spacing w:after="0"/>
        <w:ind w:left="0"/>
        <w:jc w:val="both"/>
      </w:pPr>
      <w:r>
        <w:rPr>
          <w:rFonts w:ascii="Times New Roman"/>
          <w:b w:val="false"/>
          <w:i w:val="false"/>
          <w:color w:val="000000"/>
          <w:sz w:val="28"/>
        </w:rPr>
        <w:t xml:space="preserve">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 </w:t>
      </w:r>
    </w:p>
    <w:p>
      <w:pPr>
        <w:spacing w:after="0"/>
        <w:ind w:left="0"/>
        <w:jc w:val="both"/>
      </w:pPr>
      <w:r>
        <w:rPr>
          <w:rFonts w:ascii="Times New Roman"/>
          <w:b w:val="false"/>
          <w:i w:val="false"/>
          <w:color w:val="000000"/>
          <w:sz w:val="28"/>
        </w:rPr>
        <w:t>
      3) егер көрсетілген салықтық кезеңнен кейінгі екі салықтық кезең үшін жеңілдетілген декларация ұсынылмаған жағдайда, мұндай декларацияны;</w:t>
      </w:r>
    </w:p>
    <w:p>
      <w:pPr>
        <w:spacing w:after="0"/>
        <w:ind w:left="0"/>
        <w:jc w:val="both"/>
      </w:pPr>
      <w:r>
        <w:rPr>
          <w:rFonts w:ascii="Times New Roman"/>
          <w:b w:val="false"/>
          <w:i w:val="false"/>
          <w:color w:val="000000"/>
          <w:sz w:val="28"/>
        </w:rPr>
        <w:t>
      4) соңғы патенттің қолданылу мерзімі аяқталған күннен бастап екі жыл ішінде патент құнының есебін ұсынбаған дара кәсіпкер әрекет етпейтін дара кәсіпкер болып танылады.</w:t>
      </w:r>
    </w:p>
    <w:p>
      <w:pPr>
        <w:spacing w:after="0"/>
        <w:ind w:left="0"/>
        <w:jc w:val="both"/>
      </w:pPr>
      <w:r>
        <w:rPr>
          <w:rFonts w:ascii="Times New Roman"/>
          <w:b w:val="false"/>
          <w:i w:val="false"/>
          <w:color w:val="000000"/>
          <w:sz w:val="28"/>
        </w:rPr>
        <w:t>
      Осы мемлекеттік көрсетілетін қызмет стандартының 10-тармағының үшінші және төртінші бөліктерінің қолданысы уақытша тоқтата тұру кезеңіне қызметін тоқтата тұрған резидент заңды тұлғаларға, Қазақстан Республикасындағы қызметін тұрақты мекеме арқылы жүзеге асыратын резидент емес заңды тұлғаларға, резидент емес заңды тұлғаның құрылымдық бөлімшелері мен дара кәсіпкерлерге қолданылмайды.</w:t>
      </w:r>
    </w:p>
    <w:p>
      <w:pPr>
        <w:spacing w:after="0"/>
        <w:ind w:left="0"/>
        <w:jc w:val="both"/>
      </w:pPr>
      <w:r>
        <w:rPr>
          <w:rFonts w:ascii="Times New Roman"/>
          <w:b w:val="false"/>
          <w:i w:val="false"/>
          <w:color w:val="000000"/>
          <w:sz w:val="28"/>
        </w:rPr>
        <w:t>
      Осы мемлекеттік көрсетілетін қызмет стандартының ережелері:</w:t>
      </w:r>
    </w:p>
    <w:p>
      <w:pPr>
        <w:spacing w:after="0"/>
        <w:ind w:left="0"/>
        <w:jc w:val="both"/>
      </w:pPr>
      <w:r>
        <w:rPr>
          <w:rFonts w:ascii="Times New Roman"/>
          <w:b w:val="false"/>
          <w:i w:val="false"/>
          <w:color w:val="000000"/>
          <w:sz w:val="28"/>
        </w:rPr>
        <w:t>
      1) патент негізінде шағын бизнес субъектілері үшін бірыңғай жер салығын төлеу негізінде арнаулы салық режимдерін қолданатын дара кәсіпкерге;</w:t>
      </w:r>
    </w:p>
    <w:p>
      <w:pPr>
        <w:spacing w:after="0"/>
        <w:ind w:left="0"/>
        <w:jc w:val="both"/>
      </w:pPr>
      <w:r>
        <w:rPr>
          <w:rFonts w:ascii="Times New Roman"/>
          <w:b w:val="false"/>
          <w:i w:val="false"/>
          <w:color w:val="000000"/>
          <w:sz w:val="28"/>
        </w:rPr>
        <w:t>
      2) ойын бизнесі салығын және (немесе) тіркелген салықты төлеушіге;</w:t>
      </w:r>
    </w:p>
    <w:p>
      <w:pPr>
        <w:spacing w:after="0"/>
        <w:ind w:left="0"/>
        <w:jc w:val="both"/>
      </w:pPr>
      <w:r>
        <w:rPr>
          <w:rFonts w:ascii="Times New Roman"/>
          <w:b w:val="false"/>
          <w:i w:val="false"/>
          <w:color w:val="000000"/>
          <w:sz w:val="28"/>
        </w:rPr>
        <w:t>
      3) ауыл шаруашылығы өнімін өндірушілер мен ауыл шаруашылығы кооперативтері үшін арнаулы салық режимін қолданатын салық төлеушіге;</w:t>
      </w:r>
    </w:p>
    <w:p>
      <w:pPr>
        <w:spacing w:after="0"/>
        <w:ind w:left="0"/>
        <w:jc w:val="both"/>
      </w:pPr>
      <w:r>
        <w:rPr>
          <w:rFonts w:ascii="Times New Roman"/>
          <w:b w:val="false"/>
          <w:i w:val="false"/>
          <w:color w:val="000000"/>
          <w:sz w:val="28"/>
        </w:rPr>
        <w:t>
      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w:t>
      </w:r>
    </w:p>
    <w:p>
      <w:pPr>
        <w:spacing w:after="0"/>
        <w:ind w:left="0"/>
        <w:jc w:val="both"/>
      </w:pPr>
      <w:r>
        <w:rPr>
          <w:rFonts w:ascii="Times New Roman"/>
          <w:b w:val="false"/>
          <w:i w:val="false"/>
          <w:color w:val="000000"/>
          <w:sz w:val="28"/>
        </w:rPr>
        <w:t>
      5)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3-қосымшаға сәйкес нысан бойынша құжаттарды қабылдаудан бас тарту туралы қолхат береді.</w:t>
      </w:r>
    </w:p>
    <w:bookmarkStart w:name="z636" w:id="438"/>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438"/>
    <w:bookmarkStart w:name="z637" w:id="439"/>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439"/>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638" w:id="440"/>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құқығы бар.</w:t>
      </w:r>
    </w:p>
    <w:bookmarkEnd w:id="440"/>
    <w:bookmarkStart w:name="z639" w:id="441"/>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441"/>
    <w:bookmarkStart w:name="z640" w:id="442"/>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442"/>
    <w:bookmarkStart w:name="z641" w:id="443"/>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443"/>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642" w:id="444"/>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Салық төлеушінің кабинеті, СЕӨС алуға мүмкіндігі бар.</w:t>
      </w:r>
    </w:p>
    <w:bookmarkEnd w:id="444"/>
    <w:bookmarkStart w:name="z643" w:id="445"/>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445"/>
    <w:bookmarkStart w:name="z644" w:id="446"/>
    <w:p>
      <w:pPr>
        <w:spacing w:after="0"/>
        <w:ind w:left="0"/>
        <w:jc w:val="both"/>
      </w:pPr>
      <w:r>
        <w:rPr>
          <w:rFonts w:ascii="Times New Roman"/>
          <w:b w:val="false"/>
          <w:i w:val="false"/>
          <w:color w:val="000000"/>
          <w:sz w:val="28"/>
        </w:rPr>
        <w:t>
      17. Бірыңғай байланыс орталығының байланыс телефондары: 1414, 8 800 080 7777.</w:t>
      </w:r>
    </w:p>
    <w:bookmarkEnd w:id="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табыс етуді </w:t>
            </w:r>
            <w:r>
              <w:br/>
            </w:r>
            <w:r>
              <w:rPr>
                <w:rFonts w:ascii="Times New Roman"/>
                <w:b w:val="false"/>
                <w:i w:val="false"/>
                <w:color w:val="000000"/>
                <w:sz w:val="20"/>
              </w:rPr>
              <w:t xml:space="preserve">тоқтата тұру (ұзарту, қайта </w:t>
            </w:r>
            <w:r>
              <w:br/>
            </w:r>
            <w:r>
              <w:rPr>
                <w:rFonts w:ascii="Times New Roman"/>
                <w:b w:val="false"/>
                <w:i w:val="false"/>
                <w:color w:val="000000"/>
                <w:sz w:val="20"/>
              </w:rPr>
              <w:t xml:space="preserve">бастау)"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табыс етуді </w:t>
            </w:r>
            <w:r>
              <w:br/>
            </w:r>
            <w:r>
              <w:rPr>
                <w:rFonts w:ascii="Times New Roman"/>
                <w:b w:val="false"/>
                <w:i w:val="false"/>
                <w:color w:val="000000"/>
                <w:sz w:val="20"/>
              </w:rPr>
              <w:t xml:space="preserve">тоқтата тұру (ұзарту, қайта </w:t>
            </w:r>
            <w:r>
              <w:br/>
            </w:r>
            <w:r>
              <w:rPr>
                <w:rFonts w:ascii="Times New Roman"/>
                <w:b w:val="false"/>
                <w:i w:val="false"/>
                <w:color w:val="000000"/>
                <w:sz w:val="20"/>
              </w:rPr>
              <w:t xml:space="preserve">бастау)"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табыс етуді </w:t>
            </w:r>
            <w:r>
              <w:br/>
            </w:r>
            <w:r>
              <w:rPr>
                <w:rFonts w:ascii="Times New Roman"/>
                <w:b w:val="false"/>
                <w:i w:val="false"/>
                <w:color w:val="000000"/>
                <w:sz w:val="20"/>
              </w:rPr>
              <w:t xml:space="preserve">тоқтата тұру (ұзарту, қайта </w:t>
            </w:r>
            <w:r>
              <w:br/>
            </w:r>
            <w:r>
              <w:rPr>
                <w:rFonts w:ascii="Times New Roman"/>
                <w:b w:val="false"/>
                <w:i w:val="false"/>
                <w:color w:val="000000"/>
                <w:sz w:val="20"/>
              </w:rPr>
              <w:t xml:space="preserve">бастау)"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 xml:space="preserve">көрсетілетін қызметті алушы </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есептілігін табыс етуді тоқтата тұру (ұзарту, қайта бастау)"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"Бақылау-касса </w:t>
            </w:r>
            <w:r>
              <w:br/>
            </w:r>
            <w:r>
              <w:rPr>
                <w:rFonts w:ascii="Times New Roman"/>
                <w:b w:val="false"/>
                <w:i w:val="false"/>
                <w:color w:val="000000"/>
                <w:sz w:val="20"/>
              </w:rPr>
              <w:t xml:space="preserve">машиналарының мемлекеттік </w:t>
            </w:r>
            <w:r>
              <w:br/>
            </w:r>
            <w:r>
              <w:rPr>
                <w:rFonts w:ascii="Times New Roman"/>
                <w:b w:val="false"/>
                <w:i w:val="false"/>
                <w:color w:val="000000"/>
                <w:sz w:val="20"/>
              </w:rPr>
              <w:t xml:space="preserve">тізіліміне бақылау-касса </w:t>
            </w:r>
            <w:r>
              <w:br/>
            </w:r>
            <w:r>
              <w:rPr>
                <w:rFonts w:ascii="Times New Roman"/>
                <w:b w:val="false"/>
                <w:i w:val="false"/>
                <w:color w:val="000000"/>
                <w:sz w:val="20"/>
              </w:rPr>
              <w:t xml:space="preserve">машиналарының жаңа </w:t>
            </w:r>
            <w:r>
              <w:br/>
            </w:r>
            <w:r>
              <w:rPr>
                <w:rFonts w:ascii="Times New Roman"/>
                <w:b w:val="false"/>
                <w:i w:val="false"/>
                <w:color w:val="000000"/>
                <w:sz w:val="20"/>
              </w:rPr>
              <w:t xml:space="preserve">модельдерін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6454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6454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кері </w:t>
            </w:r>
            <w:r>
              <w:br/>
            </w:r>
            <w:r>
              <w:rPr>
                <w:rFonts w:ascii="Times New Roman"/>
                <w:b w:val="false"/>
                <w:i w:val="false"/>
                <w:color w:val="000000"/>
                <w:sz w:val="20"/>
              </w:rPr>
              <w:t xml:space="preserve">қайтарып алу"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25-қосымша</w:t>
            </w:r>
          </w:p>
        </w:tc>
      </w:tr>
    </w:tbl>
    <w:bookmarkStart w:name="z651" w:id="447"/>
    <w:p>
      <w:pPr>
        <w:spacing w:after="0"/>
        <w:ind w:left="0"/>
        <w:jc w:val="left"/>
      </w:pPr>
      <w:r>
        <w:rPr>
          <w:rFonts w:ascii="Times New Roman"/>
          <w:b/>
          <w:i w:val="false"/>
          <w:color w:val="000000"/>
        </w:rPr>
        <w:t xml:space="preserve"> "Салықтарды, бюджетке төленетін төлемдерді, өсімпұл мен айыппұлдарды есепке жатқызуды және қайтаруды жүргізу" мемлекеттік көрсетілетін қызмет стандарты</w:t>
      </w:r>
    </w:p>
    <w:bookmarkEnd w:id="447"/>
    <w:bookmarkStart w:name="z652" w:id="448"/>
    <w:p>
      <w:pPr>
        <w:spacing w:after="0"/>
        <w:ind w:left="0"/>
        <w:jc w:val="left"/>
      </w:pPr>
      <w:r>
        <w:rPr>
          <w:rFonts w:ascii="Times New Roman"/>
          <w:b/>
          <w:i w:val="false"/>
          <w:color w:val="000000"/>
        </w:rPr>
        <w:t xml:space="preserve"> 1. Жалпы ережелер</w:t>
      </w:r>
    </w:p>
    <w:bookmarkEnd w:id="448"/>
    <w:bookmarkStart w:name="z653" w:id="449"/>
    <w:p>
      <w:pPr>
        <w:spacing w:after="0"/>
        <w:ind w:left="0"/>
        <w:jc w:val="both"/>
      </w:pPr>
      <w:r>
        <w:rPr>
          <w:rFonts w:ascii="Times New Roman"/>
          <w:b w:val="false"/>
          <w:i w:val="false"/>
          <w:color w:val="000000"/>
          <w:sz w:val="28"/>
        </w:rPr>
        <w:t xml:space="preserve">
      1. "Салықтарды, бюджетке төленетін төлемдерді, өсімпұл мен айыппұлдарды есепке жатқызуды және қайтаруды жүргізу" мемлекеттік көрсетілетін қызметі (бұдан әрі – мемлекеттік көрсетілетін қызмет). </w:t>
      </w:r>
    </w:p>
    <w:bookmarkEnd w:id="449"/>
    <w:bookmarkStart w:name="z654" w:id="450"/>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450"/>
    <w:bookmarkStart w:name="z655" w:id="451"/>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 Министрліктің Мемлекеттік кірістер комитетінің аумақтық органдары (бұдан әрі – көрсетілетін қызметті беруші) көрсетеді.</w:t>
      </w:r>
    </w:p>
    <w:bookmarkEnd w:id="45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қызмет көрсету орталықтары немесе "Салық төлеушінің кабинеті" веб-қосымшасы (бұдан әрі – Салық төлеушінің кабинеті) ақпараттық жүйесі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656" w:id="452"/>
    <w:p>
      <w:pPr>
        <w:spacing w:after="0"/>
        <w:ind w:left="0"/>
        <w:jc w:val="left"/>
      </w:pPr>
      <w:r>
        <w:rPr>
          <w:rFonts w:ascii="Times New Roman"/>
          <w:b/>
          <w:i w:val="false"/>
          <w:color w:val="000000"/>
        </w:rPr>
        <w:t xml:space="preserve"> 2. Мемлекеттік қызметті көрсету тәртібі</w:t>
      </w:r>
    </w:p>
    <w:bookmarkEnd w:id="452"/>
    <w:bookmarkStart w:name="z657" w:id="453"/>
    <w:p>
      <w:pPr>
        <w:spacing w:after="0"/>
        <w:ind w:left="0"/>
        <w:jc w:val="both"/>
      </w:pPr>
      <w:r>
        <w:rPr>
          <w:rFonts w:ascii="Times New Roman"/>
          <w:b w:val="false"/>
          <w:i w:val="false"/>
          <w:color w:val="000000"/>
          <w:sz w:val="28"/>
        </w:rPr>
        <w:t>
      4. Мемлекеттік қызметті көрсету мерзімдері:</w:t>
      </w:r>
    </w:p>
    <w:bookmarkEnd w:id="453"/>
    <w:p>
      <w:pPr>
        <w:spacing w:after="0"/>
        <w:ind w:left="0"/>
        <w:jc w:val="both"/>
      </w:pPr>
      <w:r>
        <w:rPr>
          <w:rFonts w:ascii="Times New Roman"/>
          <w:b w:val="false"/>
          <w:i w:val="false"/>
          <w:color w:val="000000"/>
          <w:sz w:val="28"/>
        </w:rPr>
        <w:t>
      1) салықтың, төлемақының, бюджетке төленетін төлемнің артық төленген сомаларын есепке жатқызу көрсетілетін қызметті алушы салықтарды, бюджетке төленетін төлемді, кедендік төлемдерді, өсімпұлдар мен айыппұлдарды есепке жатқызу және (немесе) қайтару жүргізуге салықтық өтінішті (бұдан әрі – салықтық өтініш) және құжаттарды табыс еткен күннен бастап 10 (он) жұмыс күнін құрайды;</w:t>
      </w:r>
    </w:p>
    <w:p>
      <w:pPr>
        <w:spacing w:after="0"/>
        <w:ind w:left="0"/>
        <w:jc w:val="both"/>
      </w:pPr>
      <w:r>
        <w:rPr>
          <w:rFonts w:ascii="Times New Roman"/>
          <w:b w:val="false"/>
          <w:i w:val="false"/>
          <w:color w:val="000000"/>
          <w:sz w:val="28"/>
        </w:rPr>
        <w:t>
      салықтың, бюджетке төленетін төлемнің қате төленген сомаларын есепке жатқызу, қайтару көрсетілетін қызметті алушы осы мемлекеттік көрсетілетін қызмет стандартының 9-тармағында көрсетілген қате төленген сома бойынша салықтық өтінішті және құжаттарды табыс еткен күннен бастап он жұмыс күні ішінде жүргізіледі;</w:t>
      </w:r>
    </w:p>
    <w:p>
      <w:pPr>
        <w:spacing w:after="0"/>
        <w:ind w:left="0"/>
        <w:jc w:val="both"/>
      </w:pPr>
      <w:r>
        <w:rPr>
          <w:rFonts w:ascii="Times New Roman"/>
          <w:b w:val="false"/>
          <w:i w:val="false"/>
          <w:color w:val="000000"/>
          <w:sz w:val="28"/>
        </w:rPr>
        <w:t>
      салықтың, төлемақының, бюджетке төленетін төлемнің артық төленген сомасын қайтару көрсетілетін қызметті алушы салықтық өтінішті және құжаттарды тапсырған күннен бастап 10 (он) жұмыс күні ішінде жүргізіледі;</w:t>
      </w:r>
    </w:p>
    <w:p>
      <w:pPr>
        <w:spacing w:after="0"/>
        <w:ind w:left="0"/>
        <w:jc w:val="both"/>
      </w:pPr>
      <w:r>
        <w:rPr>
          <w:rFonts w:ascii="Times New Roman"/>
          <w:b w:val="false"/>
          <w:i w:val="false"/>
          <w:color w:val="000000"/>
          <w:sz w:val="28"/>
        </w:rPr>
        <w:t>
      салық салу саласындағы, Қазақстан Республикасының зейнетақымен қамсыздандыру туралы, міндетті әлеуметтік сақтандыру туралы заңнамасын құқық бұзушылықтар бойынша заңсыз салынған айыппұлдың күшін жою немесе мөлшерін азайту нәтижесінде оның төленген сомасын қайтару көрсетілетін қызметті алушы салықтық өтінішті және құжаттарды табыс еткен күннен бастап 10 (он) жұмыс күні ішінде жүргізіледі;</w:t>
      </w:r>
    </w:p>
    <w:p>
      <w:pPr>
        <w:spacing w:after="0"/>
        <w:ind w:left="0"/>
        <w:jc w:val="both"/>
      </w:pPr>
      <w:r>
        <w:rPr>
          <w:rFonts w:ascii="Times New Roman"/>
          <w:b w:val="false"/>
          <w:i w:val="false"/>
          <w:color w:val="000000"/>
          <w:sz w:val="28"/>
        </w:rPr>
        <w:t>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 өтініш берілген күннен бастап он жұмыс күні ішінде жүргізіледі;</w:t>
      </w:r>
    </w:p>
    <w:p>
      <w:pPr>
        <w:spacing w:after="0"/>
        <w:ind w:left="0"/>
        <w:jc w:val="both"/>
      </w:pPr>
      <w:r>
        <w:rPr>
          <w:rFonts w:ascii="Times New Roman"/>
          <w:b w:val="false"/>
          <w:i w:val="false"/>
          <w:color w:val="000000"/>
          <w:sz w:val="28"/>
        </w:rPr>
        <w:t>
      мемлекеттік баждың артық төленген сомасын қайтаруды салықтық өтініш берілген күннен бастап он жұмыс күні ішінде ж.ргізіледі.</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Start w:name="z658" w:id="454"/>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454"/>
    <w:bookmarkStart w:name="z659" w:id="455"/>
    <w:p>
      <w:pPr>
        <w:spacing w:after="0"/>
        <w:ind w:left="0"/>
        <w:jc w:val="both"/>
      </w:pPr>
      <w:r>
        <w:rPr>
          <w:rFonts w:ascii="Times New Roman"/>
          <w:b w:val="false"/>
          <w:i w:val="false"/>
          <w:color w:val="000000"/>
          <w:sz w:val="28"/>
        </w:rPr>
        <w:t>
      6. Мемлекеттік қызметті көрсету нәтижесі:</w:t>
      </w:r>
    </w:p>
    <w:bookmarkEnd w:id="455"/>
    <w:p>
      <w:pPr>
        <w:spacing w:after="0"/>
        <w:ind w:left="0"/>
        <w:jc w:val="both"/>
      </w:pPr>
      <w:r>
        <w:rPr>
          <w:rFonts w:ascii="Times New Roman"/>
          <w:b w:val="false"/>
          <w:i w:val="false"/>
          <w:color w:val="000000"/>
          <w:sz w:val="28"/>
        </w:rPr>
        <w:t>
      салықтың, бюджеке төленетін төлемнің, өсімпұлдың артық төленген сомаларын бюджетке есепке жатқызу;</w:t>
      </w:r>
    </w:p>
    <w:p>
      <w:pPr>
        <w:spacing w:after="0"/>
        <w:ind w:left="0"/>
        <w:jc w:val="both"/>
      </w:pPr>
      <w:r>
        <w:rPr>
          <w:rFonts w:ascii="Times New Roman"/>
          <w:b w:val="false"/>
          <w:i w:val="false"/>
          <w:color w:val="000000"/>
          <w:sz w:val="28"/>
        </w:rPr>
        <w:t>
      қате төленген сомаларын тиісті бюджет сыныптамасының кодына және (немесе) тиісті салық органына есепке жатқызу;</w:t>
      </w:r>
    </w:p>
    <w:p>
      <w:pPr>
        <w:spacing w:after="0"/>
        <w:ind w:left="0"/>
        <w:jc w:val="both"/>
      </w:pPr>
      <w:r>
        <w:rPr>
          <w:rFonts w:ascii="Times New Roman"/>
          <w:b w:val="false"/>
          <w:i w:val="false"/>
          <w:color w:val="000000"/>
          <w:sz w:val="28"/>
        </w:rPr>
        <w:t>
      салықтың, бюджеке төленетін төлемнің және өсімпұлдың артық төленген сомасын, сондай-ақ салықтың, бюджетке төленетін төлемнің қате төленген сомаларын салық төлеушінің банк шотына қайтару;</w:t>
      </w:r>
    </w:p>
    <w:p>
      <w:pPr>
        <w:spacing w:after="0"/>
        <w:ind w:left="0"/>
        <w:jc w:val="both"/>
      </w:pPr>
      <w:r>
        <w:rPr>
          <w:rFonts w:ascii="Times New Roman"/>
          <w:b w:val="false"/>
          <w:i w:val="false"/>
          <w:color w:val="000000"/>
          <w:sz w:val="28"/>
        </w:rPr>
        <w:t>
      салық салу, Қазақстан Республикасының зейнетақымен қамсыздандыру туралы, міндетті әлеуметтік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салық төлеушінің банк шотына қайтару;</w:t>
      </w:r>
    </w:p>
    <w:p>
      <w:pPr>
        <w:spacing w:after="0"/>
        <w:ind w:left="0"/>
        <w:jc w:val="both"/>
      </w:pPr>
      <w:r>
        <w:rPr>
          <w:rFonts w:ascii="Times New Roman"/>
          <w:b w:val="false"/>
          <w:i w:val="false"/>
          <w:color w:val="000000"/>
          <w:sz w:val="28"/>
        </w:rPr>
        <w:t>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салық төлеушінің банк шотына қайтару;</w:t>
      </w:r>
    </w:p>
    <w:p>
      <w:pPr>
        <w:spacing w:after="0"/>
        <w:ind w:left="0"/>
        <w:jc w:val="both"/>
      </w:pPr>
      <w:r>
        <w:rPr>
          <w:rFonts w:ascii="Times New Roman"/>
          <w:b w:val="false"/>
          <w:i w:val="false"/>
          <w:color w:val="000000"/>
          <w:sz w:val="28"/>
        </w:rPr>
        <w:t>
      мемлекеттік баждың артық төленген сомасын қайтаруды оның төленген жері бойынша бюджеттік сыныптаманың тиісті кодынан салық төлеушінің банктік шотына жүргізу.</w:t>
      </w:r>
    </w:p>
    <w:p>
      <w:pPr>
        <w:spacing w:after="0"/>
        <w:ind w:left="0"/>
        <w:jc w:val="both"/>
      </w:pPr>
      <w:r>
        <w:rPr>
          <w:rFonts w:ascii="Times New Roman"/>
          <w:b w:val="false"/>
          <w:i w:val="false"/>
          <w:color w:val="000000"/>
          <w:sz w:val="28"/>
        </w:rPr>
        <w:t>
      аудару кезінде қателердің бар екендігін мемлекеттік кірістер органы растамаған жағдайда – қателердің расталмағаны туралы жазбаша хабарлау;</w:t>
      </w:r>
    </w:p>
    <w:p>
      <w:pPr>
        <w:spacing w:after="0"/>
        <w:ind w:left="0"/>
        <w:jc w:val="both"/>
      </w:pPr>
      <w:r>
        <w:rPr>
          <w:rFonts w:ascii="Times New Roman"/>
          <w:b w:val="false"/>
          <w:i w:val="false"/>
          <w:color w:val="000000"/>
          <w:sz w:val="28"/>
        </w:rPr>
        <w:t>
      көрсетілетін қызметті беруші мемлекеттік баж сомасын қайтару жүргізгеннен кейін – салық төлеушіге және (немесе) мемлекеттік мекемеге сот шешімінің орындалуы туралы хабарландыру;</w:t>
      </w:r>
    </w:p>
    <w:p>
      <w:pPr>
        <w:spacing w:after="0"/>
        <w:ind w:left="0"/>
        <w:jc w:val="both"/>
      </w:pPr>
      <w:r>
        <w:rPr>
          <w:rFonts w:ascii="Times New Roman"/>
          <w:b w:val="false"/>
          <w:i w:val="false"/>
          <w:color w:val="000000"/>
          <w:sz w:val="28"/>
        </w:rPr>
        <w:t>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 және (немесе) электронды түрде.</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bookmarkStart w:name="z660" w:id="456"/>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456"/>
    <w:bookmarkStart w:name="z661" w:id="457"/>
    <w:p>
      <w:pPr>
        <w:spacing w:after="0"/>
        <w:ind w:left="0"/>
        <w:jc w:val="both"/>
      </w:pPr>
      <w:r>
        <w:rPr>
          <w:rFonts w:ascii="Times New Roman"/>
          <w:b w:val="false"/>
          <w:i w:val="false"/>
          <w:color w:val="000000"/>
          <w:sz w:val="28"/>
        </w:rPr>
        <w:t>
      8. Жұмыс кестесі:</w:t>
      </w:r>
    </w:p>
    <w:bookmarkEnd w:id="457"/>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2) Мемлекеттік корпорациясы – Қазақстан Республикасының еңбек заңнамасына сәйкес жексенбі және мереке күндерін қоспағанда, дүйсенбіден бастап сенбіге дейін, белгіленген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электрондық кезек тәртібінде, жеделдетілген қызмет көрсетусіз, көрсетілетін қызметті алушының тіркеу орны бойынша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СЕӨС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Start w:name="z662" w:id="458"/>
    <w:p>
      <w:pPr>
        <w:spacing w:after="0"/>
        <w:ind w:left="0"/>
        <w:jc w:val="both"/>
      </w:pPr>
      <w:r>
        <w:rPr>
          <w:rFonts w:ascii="Times New Roman"/>
          <w:b w:val="false"/>
          <w:i w:val="false"/>
          <w:color w:val="000000"/>
          <w:sz w:val="28"/>
        </w:rPr>
        <w:t>
      9. Көрсетілетін қызметті берушіге (келу тәртібімен немесе пошта арқылы) немесе Мемлекеттік корпорацияға 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458"/>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салықтық өтініш;</w:t>
      </w:r>
    </w:p>
    <w:p>
      <w:pPr>
        <w:spacing w:after="0"/>
        <w:ind w:left="0"/>
        <w:jc w:val="both"/>
      </w:pPr>
      <w:r>
        <w:rPr>
          <w:rFonts w:ascii="Times New Roman"/>
          <w:b w:val="false"/>
          <w:i w:val="false"/>
          <w:color w:val="000000"/>
          <w:sz w:val="28"/>
        </w:rPr>
        <w:t>
      2) салық салу, Қазақстан Республикасының зейнетақымен қамсыздандыру туралы, міндетті әлеуметтік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қайтару үшін – айыппұлдың құқыққа сыйымсыз салынуы салдарынан оның күшін жоюды немесе мөлшерін азайтуды көздейтін заңды күшіне енген сот шешімі немесе жоғары тұрған салық органының (лауазымды адамның) шешімі;</w:t>
      </w:r>
    </w:p>
    <w:p>
      <w:pPr>
        <w:spacing w:after="0"/>
        <w:ind w:left="0"/>
        <w:jc w:val="both"/>
      </w:pPr>
      <w:r>
        <w:rPr>
          <w:rFonts w:ascii="Times New Roman"/>
          <w:b w:val="false"/>
          <w:i w:val="false"/>
          <w:color w:val="000000"/>
          <w:sz w:val="28"/>
        </w:rPr>
        <w:t>
      3)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w:t>
      </w:r>
    </w:p>
    <w:p>
      <w:pPr>
        <w:spacing w:after="0"/>
        <w:ind w:left="0"/>
        <w:jc w:val="both"/>
      </w:pPr>
      <w:r>
        <w:rPr>
          <w:rFonts w:ascii="Times New Roman"/>
          <w:b w:val="false"/>
          <w:i w:val="false"/>
          <w:color w:val="000000"/>
          <w:sz w:val="28"/>
        </w:rPr>
        <w:t>
      4)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w:t>
      </w:r>
    </w:p>
    <w:p>
      <w:pPr>
        <w:spacing w:after="0"/>
        <w:ind w:left="0"/>
        <w:jc w:val="both"/>
      </w:pPr>
      <w:r>
        <w:rPr>
          <w:rFonts w:ascii="Times New Roman"/>
          <w:b w:val="false"/>
          <w:i w:val="false"/>
          <w:color w:val="000000"/>
          <w:sz w:val="28"/>
        </w:rPr>
        <w:t xml:space="preserve">
      5)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 </w:t>
      </w:r>
    </w:p>
    <w:p>
      <w:pPr>
        <w:spacing w:after="0"/>
        <w:ind w:left="0"/>
        <w:jc w:val="both"/>
      </w:pPr>
      <w:r>
        <w:rPr>
          <w:rFonts w:ascii="Times New Roman"/>
          <w:b w:val="false"/>
          <w:i w:val="false"/>
          <w:color w:val="000000"/>
          <w:sz w:val="28"/>
        </w:rPr>
        <w:t>
      6)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енген сот шешімі;</w:t>
      </w:r>
    </w:p>
    <w:p>
      <w:pPr>
        <w:spacing w:after="0"/>
        <w:ind w:left="0"/>
        <w:jc w:val="both"/>
      </w:pPr>
      <w:r>
        <w:rPr>
          <w:rFonts w:ascii="Times New Roman"/>
          <w:b w:val="false"/>
          <w:i w:val="false"/>
          <w:color w:val="000000"/>
          <w:sz w:val="28"/>
        </w:rPr>
        <w:t>
      7)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 үшін – салықтың, бюджетке төленетін төлемнің, өсімпұлдың төленгені туралы төлем құжаты және заңды күшіне енген сот шешімі.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Мемлекеттік көрсетілетін қызметті Мемлекеттік корпорациясы арқылы көрсеткен кезде көрсетілетін қызметті алушының жеке басын сәйкестендіруді Мемлекеттік корпорацияның қызметшісі жүргізеді. </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электрондық құжат нысанындағы салықтық өтінішті;</w:t>
      </w:r>
    </w:p>
    <w:p>
      <w:pPr>
        <w:spacing w:after="0"/>
        <w:ind w:left="0"/>
        <w:jc w:val="both"/>
      </w:pPr>
      <w:r>
        <w:rPr>
          <w:rFonts w:ascii="Times New Roman"/>
          <w:b w:val="false"/>
          <w:i w:val="false"/>
          <w:color w:val="000000"/>
          <w:sz w:val="28"/>
        </w:rPr>
        <w:t>
      2) салық салу, Қазақстан Республикасының зейнетақымен қамсыздандыру туралы, міндетті әлеуметтік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қайтару үшін – айыппұлдың құқыққа сыйымсыз салынуы салдарынан оның күшін жоюды немесе мөлшерін азайтуды көздейтін заңды күшіне енген сот шешімінің немесе жоғары тұрған салық органының (лауазымды адамның) шешімінің электрондық көшірмесі;</w:t>
      </w:r>
    </w:p>
    <w:p>
      <w:pPr>
        <w:spacing w:after="0"/>
        <w:ind w:left="0"/>
        <w:jc w:val="both"/>
      </w:pPr>
      <w:r>
        <w:rPr>
          <w:rFonts w:ascii="Times New Roman"/>
          <w:b w:val="false"/>
          <w:i w:val="false"/>
          <w:color w:val="000000"/>
          <w:sz w:val="28"/>
        </w:rPr>
        <w:t xml:space="preserve">
      3)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құжаттың электрондық көшірмесі; </w:t>
      </w:r>
    </w:p>
    <w:p>
      <w:pPr>
        <w:spacing w:after="0"/>
        <w:ind w:left="0"/>
        <w:jc w:val="both"/>
      </w:pPr>
      <w:r>
        <w:rPr>
          <w:rFonts w:ascii="Times New Roman"/>
          <w:b w:val="false"/>
          <w:i w:val="false"/>
          <w:color w:val="000000"/>
          <w:sz w:val="28"/>
        </w:rPr>
        <w:t>
      4)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құжаттың электрондық көшірмесі;</w:t>
      </w:r>
    </w:p>
    <w:p>
      <w:pPr>
        <w:spacing w:after="0"/>
        <w:ind w:left="0"/>
        <w:jc w:val="both"/>
      </w:pPr>
      <w:r>
        <w:rPr>
          <w:rFonts w:ascii="Times New Roman"/>
          <w:b w:val="false"/>
          <w:i w:val="false"/>
          <w:color w:val="000000"/>
          <w:sz w:val="28"/>
        </w:rPr>
        <w:t>
      5)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құжатының электрондық көшірмесі;</w:t>
      </w:r>
    </w:p>
    <w:p>
      <w:pPr>
        <w:spacing w:after="0"/>
        <w:ind w:left="0"/>
        <w:jc w:val="both"/>
      </w:pPr>
      <w:r>
        <w:rPr>
          <w:rFonts w:ascii="Times New Roman"/>
          <w:b w:val="false"/>
          <w:i w:val="false"/>
          <w:color w:val="000000"/>
          <w:sz w:val="28"/>
        </w:rPr>
        <w:t>
      6)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енген сот шешімінің электрондық көшірмесі.</w:t>
      </w:r>
    </w:p>
    <w:p>
      <w:pPr>
        <w:spacing w:after="0"/>
        <w:ind w:left="0"/>
        <w:jc w:val="both"/>
      </w:pPr>
      <w:r>
        <w:rPr>
          <w:rFonts w:ascii="Times New Roman"/>
          <w:b w:val="false"/>
          <w:i w:val="false"/>
          <w:color w:val="000000"/>
          <w:sz w:val="28"/>
        </w:rPr>
        <w:t>
      7)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 үшін – салықтың, бюджетке төленетін төлемнің, өсімпұлдың төленгені туралы төлем құжаты және заңды күшіне енген сот шешімінің электрондық көшірмесі.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алған жағдайда,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Салықтық өтініш:</w:t>
      </w:r>
    </w:p>
    <w:p>
      <w:pPr>
        <w:spacing w:after="0"/>
        <w:ind w:left="0"/>
        <w:jc w:val="both"/>
      </w:pPr>
      <w:r>
        <w:rPr>
          <w:rFonts w:ascii="Times New Roman"/>
          <w:b w:val="false"/>
          <w:i w:val="false"/>
          <w:color w:val="000000"/>
          <w:sz w:val="28"/>
        </w:rPr>
        <w:t>
      1) салықтардың, төлемдердің, алымдар мен өсімпұлдардың артық төленген сомаларын есепке жатқызуды жүргізу үшін – салық төлеушінің дербес шоты бойынша артық төленген сома есептелген;</w:t>
      </w:r>
    </w:p>
    <w:p>
      <w:pPr>
        <w:spacing w:after="0"/>
        <w:ind w:left="0"/>
        <w:jc w:val="both"/>
      </w:pPr>
      <w:r>
        <w:rPr>
          <w:rFonts w:ascii="Times New Roman"/>
          <w:b w:val="false"/>
          <w:i w:val="false"/>
          <w:color w:val="000000"/>
          <w:sz w:val="28"/>
        </w:rPr>
        <w:t>
      2) салықтардың, бюджетке төленетін басқа да міндетті төлемдердің қате төленген сомаларын есепке жатқызу, қайтару үшін – салықтарды, бюджетке төленетін басқа да міндетті төлемдерді қате төлеу жүргізілген;</w:t>
      </w:r>
    </w:p>
    <w:p>
      <w:pPr>
        <w:spacing w:after="0"/>
        <w:ind w:left="0"/>
        <w:jc w:val="both"/>
      </w:pPr>
      <w:r>
        <w:rPr>
          <w:rFonts w:ascii="Times New Roman"/>
          <w:b w:val="false"/>
          <w:i w:val="false"/>
          <w:color w:val="000000"/>
          <w:sz w:val="28"/>
        </w:rPr>
        <w:t>
      3) салық салу, Қазақстан Республикасының зейнетақымен қамтамасыз ету туралы, міндетті әлеуметтік сақтандыру туралы, міндетті әлеуметтік медициналық сақтандыру туралы заңнамасы саласындағы құқық бұзушылықтар бойынша заңсыз салынған айыппұлдың төленген сомасын, сондай-ақ артық төленген соманы қайтару үшін – дербесшоты бойынша қайтаруға жататын айыппұл сомасы есептелген көрсетілетін қызметті берушіге табыс етіледі.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663" w:id="459"/>
    <w:p>
      <w:pPr>
        <w:spacing w:after="0"/>
        <w:ind w:left="0"/>
        <w:jc w:val="both"/>
      </w:pPr>
      <w:r>
        <w:rPr>
          <w:rFonts w:ascii="Times New Roman"/>
          <w:b w:val="false"/>
          <w:i w:val="false"/>
          <w:color w:val="000000"/>
          <w:sz w:val="28"/>
        </w:rPr>
        <w:t>
      10. Егер:</w:t>
      </w:r>
    </w:p>
    <w:bookmarkEnd w:id="459"/>
    <w:p>
      <w:pPr>
        <w:spacing w:after="0"/>
        <w:ind w:left="0"/>
        <w:jc w:val="both"/>
      </w:pPr>
      <w:r>
        <w:rPr>
          <w:rFonts w:ascii="Times New Roman"/>
          <w:b w:val="false"/>
          <w:i w:val="false"/>
          <w:color w:val="000000"/>
          <w:sz w:val="28"/>
        </w:rPr>
        <w:t>
      1) есепке жатқызуға жатпайды:</w:t>
      </w:r>
    </w:p>
    <w:p>
      <w:pPr>
        <w:spacing w:after="0"/>
        <w:ind w:left="0"/>
        <w:jc w:val="both"/>
      </w:pPr>
      <w:r>
        <w:rPr>
          <w:rFonts w:ascii="Times New Roman"/>
          <w:b w:val="false"/>
          <w:i w:val="false"/>
          <w:color w:val="000000"/>
          <w:sz w:val="28"/>
        </w:rPr>
        <w:t>
      заңды тұлға мен оның құрылымдық бөлімшесі арасындағы есепке жатқызудан басқа, салықтың, бюджетке төленетін төлемнің, өсімпұлдың артық төленген (өндіріп алынған) сомасы басқа салық төлеушінің салықтық берешегін өтеу есебіне;</w:t>
      </w:r>
    </w:p>
    <w:p>
      <w:pPr>
        <w:spacing w:after="0"/>
        <w:ind w:left="0"/>
        <w:jc w:val="both"/>
      </w:pPr>
      <w:r>
        <w:rPr>
          <w:rFonts w:ascii="Times New Roman"/>
          <w:b w:val="false"/>
          <w:i w:val="false"/>
          <w:color w:val="000000"/>
          <w:sz w:val="28"/>
        </w:rPr>
        <w:t>
      мемлекеттік баждың төленген сомасы;</w:t>
      </w:r>
    </w:p>
    <w:p>
      <w:pPr>
        <w:spacing w:after="0"/>
        <w:ind w:left="0"/>
        <w:jc w:val="both"/>
      </w:pPr>
      <w:r>
        <w:rPr>
          <w:rFonts w:ascii="Times New Roman"/>
          <w:b w:val="false"/>
          <w:i w:val="false"/>
          <w:color w:val="000000"/>
          <w:sz w:val="28"/>
        </w:rPr>
        <w:t>
      2) мыналар:</w:t>
      </w:r>
    </w:p>
    <w:p>
      <w:pPr>
        <w:spacing w:after="0"/>
        <w:ind w:left="0"/>
        <w:jc w:val="both"/>
      </w:pPr>
      <w:r>
        <w:rPr>
          <w:rFonts w:ascii="Times New Roman"/>
          <w:b w:val="false"/>
          <w:i w:val="false"/>
          <w:color w:val="000000"/>
          <w:sz w:val="28"/>
        </w:rPr>
        <w:t xml:space="preserve">
      Қазақстан Республикасының аумағы бойынша автокөлік құралдарының жүргені үшін алымның, консулдық алымның, мыналарды: </w:t>
      </w:r>
    </w:p>
    <w:p>
      <w:pPr>
        <w:spacing w:after="0"/>
        <w:ind w:left="0"/>
        <w:jc w:val="both"/>
      </w:pPr>
      <w:r>
        <w:rPr>
          <w:rFonts w:ascii="Times New Roman"/>
          <w:b w:val="false"/>
          <w:i w:val="false"/>
          <w:color w:val="000000"/>
          <w:sz w:val="28"/>
        </w:rPr>
        <w:t xml:space="preserve">
      жер учаскелерін пайдаланғаны,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жануарлар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p>
    <w:p>
      <w:pPr>
        <w:spacing w:after="0"/>
        <w:ind w:left="0"/>
        <w:jc w:val="both"/>
      </w:pPr>
      <w:r>
        <w:rPr>
          <w:rFonts w:ascii="Times New Roman"/>
          <w:b w:val="false"/>
          <w:i w:val="false"/>
          <w:color w:val="000000"/>
          <w:sz w:val="28"/>
        </w:rPr>
        <w:t>
      есепке алу-бақылау маркаларымен таңбалануға жататын акцизделетін тауарлар үшін акциздердің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p>
    <w:p>
      <w:pPr>
        <w:spacing w:after="0"/>
        <w:ind w:left="0"/>
        <w:jc w:val="both"/>
      </w:pPr>
      <w:r>
        <w:rPr>
          <w:rFonts w:ascii="Times New Roman"/>
          <w:b w:val="false"/>
          <w:i w:val="false"/>
          <w:color w:val="000000"/>
          <w:sz w:val="28"/>
        </w:rPr>
        <w:t xml:space="preserve">
      салықтың, жер учаскелерін пайдаланғаны, жерүсті көздерінен су ресурстарын пайдаланғаны, қоршаған ортаға эмиссия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күніне дейін есепке жатқызуға және қайтаруға жатпайды. </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bookmarkStart w:name="z664" w:id="460"/>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460"/>
    <w:bookmarkStart w:name="z665" w:id="461"/>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461"/>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666" w:id="462"/>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құқығы бар.</w:t>
      </w:r>
    </w:p>
    <w:bookmarkEnd w:id="462"/>
    <w:bookmarkStart w:name="z667" w:id="463"/>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463"/>
    <w:bookmarkStart w:name="z668" w:id="464"/>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464"/>
    <w:bookmarkStart w:name="z669" w:id="465"/>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465"/>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670" w:id="466"/>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bookmarkEnd w:id="466"/>
    <w:bookmarkStart w:name="z671" w:id="467"/>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сондай-ақ бірыңғай байланыс орталығы арқылы қашықтықтан қол жеткізу режимінде алу мүмкіндігі бар.</w:t>
      </w:r>
    </w:p>
    <w:bookmarkEnd w:id="467"/>
    <w:bookmarkStart w:name="z672" w:id="468"/>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"Салықтарды, бюджетке </w:t>
            </w:r>
            <w:r>
              <w:br/>
            </w:r>
            <w:r>
              <w:rPr>
                <w:rFonts w:ascii="Times New Roman"/>
                <w:b w:val="false"/>
                <w:i w:val="false"/>
                <w:color w:val="000000"/>
                <w:sz w:val="20"/>
              </w:rPr>
              <w:t xml:space="preserve">төленетін төлемдерді, өсімпұл </w:t>
            </w:r>
            <w:r>
              <w:br/>
            </w:r>
            <w:r>
              <w:rPr>
                <w:rFonts w:ascii="Times New Roman"/>
                <w:b w:val="false"/>
                <w:i w:val="false"/>
                <w:color w:val="000000"/>
                <w:sz w:val="20"/>
              </w:rPr>
              <w:t xml:space="preserve">мен айыппұлдарды есепке </w:t>
            </w:r>
            <w:r>
              <w:br/>
            </w:r>
            <w:r>
              <w:rPr>
                <w:rFonts w:ascii="Times New Roman"/>
                <w:b w:val="false"/>
                <w:i w:val="false"/>
                <w:color w:val="000000"/>
                <w:sz w:val="20"/>
              </w:rPr>
              <w:t xml:space="preserve">жатқызуды және қайтаруды </w:t>
            </w:r>
            <w:r>
              <w:br/>
            </w:r>
            <w:r>
              <w:rPr>
                <w:rFonts w:ascii="Times New Roman"/>
                <w:b w:val="false"/>
                <w:i w:val="false"/>
                <w:color w:val="000000"/>
                <w:sz w:val="20"/>
              </w:rPr>
              <w:t xml:space="preserve">жүргізу"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"Салықтарды, бюджетке </w:t>
            </w:r>
            <w:r>
              <w:br/>
            </w:r>
            <w:r>
              <w:rPr>
                <w:rFonts w:ascii="Times New Roman"/>
                <w:b w:val="false"/>
                <w:i w:val="false"/>
                <w:color w:val="000000"/>
                <w:sz w:val="20"/>
              </w:rPr>
              <w:t xml:space="preserve">төленетін төлемдерді, өсімпұл </w:t>
            </w:r>
            <w:r>
              <w:br/>
            </w:r>
            <w:r>
              <w:rPr>
                <w:rFonts w:ascii="Times New Roman"/>
                <w:b w:val="false"/>
                <w:i w:val="false"/>
                <w:color w:val="000000"/>
                <w:sz w:val="20"/>
              </w:rPr>
              <w:t xml:space="preserve">мен айыппұлдарды есепке </w:t>
            </w:r>
            <w:r>
              <w:br/>
            </w:r>
            <w:r>
              <w:rPr>
                <w:rFonts w:ascii="Times New Roman"/>
                <w:b w:val="false"/>
                <w:i w:val="false"/>
                <w:color w:val="000000"/>
                <w:sz w:val="20"/>
              </w:rPr>
              <w:t xml:space="preserve">жатқызуды және қайтаруды </w:t>
            </w:r>
            <w:r>
              <w:br/>
            </w:r>
            <w:r>
              <w:rPr>
                <w:rFonts w:ascii="Times New Roman"/>
                <w:b w:val="false"/>
                <w:i w:val="false"/>
                <w:color w:val="000000"/>
                <w:sz w:val="20"/>
              </w:rPr>
              <w:t xml:space="preserve">жүргізу"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 xml:space="preserve">(бұдан әрі - Т.А.Ә.) немесе </w:t>
            </w:r>
            <w:r>
              <w:br/>
            </w:r>
            <w:r>
              <w:rPr>
                <w:rFonts w:ascii="Times New Roman"/>
                <w:b w:val="false"/>
                <w:i w:val="false"/>
                <w:color w:val="000000"/>
                <w:sz w:val="20"/>
              </w:rPr>
              <w:t>көрсетілетін</w:t>
            </w:r>
            <w:r>
              <w:br/>
            </w:r>
            <w:r>
              <w:rPr>
                <w:rFonts w:ascii="Times New Roman"/>
                <w:b w:val="false"/>
                <w:i w:val="false"/>
                <w:color w:val="000000"/>
                <w:sz w:val="20"/>
              </w:rPr>
              <w:t xml:space="preserve">қызметті алушы ұйымының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"Салықтарды, бюджетке төленетін төлемдерді, өсімпұл мен айыппұлдарды есепке жатқызуды және қайтаруды жүргізу"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26-қосымша</w:t>
            </w:r>
          </w:p>
        </w:tc>
      </w:tr>
    </w:tbl>
    <w:bookmarkStart w:name="z676" w:id="469"/>
    <w:p>
      <w:pPr>
        <w:spacing w:after="0"/>
        <w:ind w:left="0"/>
        <w:jc w:val="left"/>
      </w:pPr>
      <w:r>
        <w:rPr>
          <w:rFonts w:ascii="Times New Roman"/>
          <w:b/>
          <w:i w:val="false"/>
          <w:color w:val="000000"/>
        </w:rPr>
        <w:t xml:space="preserve"> "Бюджеттен қосылған құн салығын қайтару" мемлекеттік көрсетілетін қызмет стандарты</w:t>
      </w:r>
    </w:p>
    <w:bookmarkEnd w:id="469"/>
    <w:bookmarkStart w:name="z677" w:id="470"/>
    <w:p>
      <w:pPr>
        <w:spacing w:after="0"/>
        <w:ind w:left="0"/>
        <w:jc w:val="left"/>
      </w:pPr>
      <w:r>
        <w:rPr>
          <w:rFonts w:ascii="Times New Roman"/>
          <w:b/>
          <w:i w:val="false"/>
          <w:color w:val="000000"/>
        </w:rPr>
        <w:t xml:space="preserve"> 1. Жалпы ережелер</w:t>
      </w:r>
    </w:p>
    <w:bookmarkEnd w:id="470"/>
    <w:bookmarkStart w:name="z678" w:id="471"/>
    <w:p>
      <w:pPr>
        <w:spacing w:after="0"/>
        <w:ind w:left="0"/>
        <w:jc w:val="both"/>
      </w:pPr>
      <w:r>
        <w:rPr>
          <w:rFonts w:ascii="Times New Roman"/>
          <w:b w:val="false"/>
          <w:i w:val="false"/>
          <w:color w:val="000000"/>
          <w:sz w:val="28"/>
        </w:rPr>
        <w:t>
      1. "Бюджеттен қосылған құн салығын қайтару" мемлекеттік көрсетілетін қызметі (бұдан әрі – мемлекеттік көрсетілетін қызмет).</w:t>
      </w:r>
    </w:p>
    <w:bookmarkEnd w:id="471"/>
    <w:bookmarkStart w:name="z679" w:id="47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472"/>
    <w:bookmarkStart w:name="z680" w:id="473"/>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мен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47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Start w:name="z681" w:id="474"/>
    <w:p>
      <w:pPr>
        <w:spacing w:after="0"/>
        <w:ind w:left="0"/>
        <w:jc w:val="left"/>
      </w:pPr>
      <w:r>
        <w:rPr>
          <w:rFonts w:ascii="Times New Roman"/>
          <w:b/>
          <w:i w:val="false"/>
          <w:color w:val="000000"/>
        </w:rPr>
        <w:t xml:space="preserve"> 2. Мемлекеттік қызметті көрсету тәртібі</w:t>
      </w:r>
    </w:p>
    <w:bookmarkEnd w:id="474"/>
    <w:bookmarkStart w:name="z682" w:id="475"/>
    <w:p>
      <w:pPr>
        <w:spacing w:after="0"/>
        <w:ind w:left="0"/>
        <w:jc w:val="both"/>
      </w:pPr>
      <w:r>
        <w:rPr>
          <w:rFonts w:ascii="Times New Roman"/>
          <w:b w:val="false"/>
          <w:i w:val="false"/>
          <w:color w:val="000000"/>
          <w:sz w:val="28"/>
        </w:rPr>
        <w:t>
      4. Мемлекеттік қызметті көрсету мерзімдері:</w:t>
      </w:r>
    </w:p>
    <w:bookmarkEnd w:id="475"/>
    <w:p>
      <w:pPr>
        <w:spacing w:after="0"/>
        <w:ind w:left="0"/>
        <w:jc w:val="both"/>
      </w:pPr>
      <w:r>
        <w:rPr>
          <w:rFonts w:ascii="Times New Roman"/>
          <w:b w:val="false"/>
          <w:i w:val="false"/>
          <w:color w:val="000000"/>
          <w:sz w:val="28"/>
        </w:rPr>
        <w:t>
      1) қосылған құн салығының (бұдан әрі – ҚҚС) асып кетуін қайтару бойынша:</w:t>
      </w:r>
    </w:p>
    <w:p>
      <w:pPr>
        <w:spacing w:after="0"/>
        <w:ind w:left="0"/>
        <w:jc w:val="both"/>
      </w:pPr>
      <w:r>
        <w:rPr>
          <w:rFonts w:ascii="Times New Roman"/>
          <w:b w:val="false"/>
          <w:i w:val="false"/>
          <w:color w:val="000000"/>
          <w:sz w:val="28"/>
        </w:rPr>
        <w:t xml:space="preserve">
      ҚҚС асып кету сомасын қайтару туралы талап қойылған салықтық кезең үшін өткізу бойынша жалпы салық салынатын айналымда кемінде 70 пайызды құрайтын нөлдік мөлшерлеме бойынша салық салынатын өткізу бойынша айналымдарды жүзеге асыратын салық төлеушіге – "Салық және бюджетке төленетін басқа да міндетті төлемдер туралы (Салық кодексі)" Қазақстан Республикасының 2017 жылғы 25 желтоқсандағы Кодексінің (бұдан әрі – Кодекс) </w:t>
      </w:r>
      <w:r>
        <w:rPr>
          <w:rFonts w:ascii="Times New Roman"/>
          <w:b w:val="false"/>
          <w:i w:val="false"/>
          <w:color w:val="000000"/>
          <w:sz w:val="28"/>
        </w:rPr>
        <w:t>212-бабы</w:t>
      </w:r>
      <w:r>
        <w:rPr>
          <w:rFonts w:ascii="Times New Roman"/>
          <w:b w:val="false"/>
          <w:i w:val="false"/>
          <w:color w:val="000000"/>
          <w:sz w:val="28"/>
        </w:rPr>
        <w:t xml:space="preserve"> 3-тармағының 2) тармақшасына сәйкес ұзарту кезеңін ескере отырып, Кодексте ҚҚС бойынша декларацияны салық органына ұсыну үшін белгіленген соңғы күн өткеннен кейін 55 (елу бес) жұмыс күні ішінде;</w:t>
      </w:r>
    </w:p>
    <w:p>
      <w:pPr>
        <w:spacing w:after="0"/>
        <w:ind w:left="0"/>
        <w:jc w:val="both"/>
      </w:pPr>
      <w:r>
        <w:rPr>
          <w:rFonts w:ascii="Times New Roman"/>
          <w:b w:val="false"/>
          <w:i w:val="false"/>
          <w:color w:val="000000"/>
          <w:sz w:val="28"/>
        </w:rPr>
        <w:t>
      ҚҚС асып кету сомасын қайтару туралы талап қойылған салықтық кезең үшін шот-фактураларды жазып беру мен алуды электрондық нысанда ғана жүзеге асыратын, сондай-ақ Қазақстан Республикасының заңнамасына сәйкес айқындалатын тәуекел аймағындағы салық төлеушілердің санатына жатқызылмаған салық төлеушіге – Кодекстің 212-бабы 3-тармағының 2) тармақшасына сәйкес ұзарту кезеңін ескере отырып, Кодексте ҚҚС бойынша декларацияны салық органына ұсыну үшін белгіленген соңғы күн өткеннен кейін 30 (отыз) жұмыс күні ішінде;</w:t>
      </w:r>
    </w:p>
    <w:p>
      <w:pPr>
        <w:spacing w:after="0"/>
        <w:ind w:left="0"/>
        <w:jc w:val="both"/>
      </w:pPr>
      <w:r>
        <w:rPr>
          <w:rFonts w:ascii="Times New Roman"/>
          <w:b w:val="false"/>
          <w:i w:val="false"/>
          <w:color w:val="000000"/>
          <w:sz w:val="28"/>
        </w:rPr>
        <w:t>
      қалған жағдайларда – күнтізбелік 155 (бір жүз елу бес) күн ішінде;</w:t>
      </w:r>
    </w:p>
    <w:p>
      <w:pPr>
        <w:spacing w:after="0"/>
        <w:ind w:left="0"/>
        <w:jc w:val="both"/>
      </w:pPr>
      <w:r>
        <w:rPr>
          <w:rFonts w:ascii="Times New Roman"/>
          <w:b w:val="false"/>
          <w:i w:val="false"/>
          <w:color w:val="000000"/>
          <w:sz w:val="28"/>
        </w:rPr>
        <w:t>
      ҚҚС асып кету сомасын қайтару туралы талапты көрсете отырып, ҚҚС бойынша декларацияны ұсынған, салықтық мониторингте кемінде қатарынан он екі ай тұрған және ҚҚС бойынша декларацияны ұсынатын күнге салықтық есептілікті ұсыну бойынша орындалмаған салықтық міндеттемесі жоқ ҚҚС төлеушілердің ҚҚС асып кетуін қайтарудың оңайлатылған тәртіппен қайтару – Кодекстің 212-бабы 3-тармағының 2) тармақшасына сәйкес ұзарту кезеңін ескере отырып, ҚҚС асып кету сомасын қайтару туралы талап көрсетілген салықтық кезең үшін ҚҚС бойынша декларацияны салық органына ұсыну үшін Кодексте белгіленген соңғы күннен бастап 15 (он бес) жұмыс күні ішінде;</w:t>
      </w:r>
    </w:p>
    <w:p>
      <w:pPr>
        <w:spacing w:after="0"/>
        <w:ind w:left="0"/>
        <w:jc w:val="both"/>
      </w:pPr>
      <w:r>
        <w:rPr>
          <w:rFonts w:ascii="Times New Roman"/>
          <w:b w:val="false"/>
          <w:i w:val="false"/>
          <w:color w:val="000000"/>
          <w:sz w:val="28"/>
        </w:rPr>
        <w:t>
      ҚҚС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сатып алған тауарлар, жұмыстар, көрсетілетін қызметтер бойынша қалыптасса қайтару – 20 (жиырма) салықтық кезең ішінде қайтаруға көрсетілген ҚҚС асып кетуінің жинақталған сомасының анықтығы расталған салықтық кезеңнен бастап тең үлестермен жүзеге асырылады.</w:t>
      </w:r>
    </w:p>
    <w:p>
      <w:pPr>
        <w:spacing w:after="0"/>
        <w:ind w:left="0"/>
        <w:jc w:val="both"/>
      </w:pPr>
      <w:r>
        <w:rPr>
          <w:rFonts w:ascii="Times New Roman"/>
          <w:b w:val="false"/>
          <w:i w:val="false"/>
          <w:color w:val="000000"/>
          <w:sz w:val="28"/>
        </w:rPr>
        <w:t>
      ҚҚС қайтару бойынша:</w:t>
      </w:r>
    </w:p>
    <w:p>
      <w:pPr>
        <w:spacing w:after="0"/>
        <w:ind w:left="0"/>
        <w:jc w:val="both"/>
      </w:pPr>
      <w:r>
        <w:rPr>
          <w:rFonts w:ascii="Times New Roman"/>
          <w:b w:val="false"/>
          <w:i w:val="false"/>
          <w:color w:val="000000"/>
          <w:sz w:val="28"/>
        </w:rPr>
        <w:t>
      грант қаражаты есебінен тауарларды, жұмыстарды, қызметтерді жеткізушілерге төленген грант алушылар, орындаушылар болып табылатын, грант алушылар деп тағайындалған көрсетілетін қызметті алушыларға –қажетті құжаттарды табыс еткен күнінен бастап 30 (отыз) жұмыс күні ішінде;</w:t>
      </w:r>
    </w:p>
    <w:p>
      <w:pPr>
        <w:spacing w:after="0"/>
        <w:ind w:left="0"/>
        <w:jc w:val="both"/>
      </w:pPr>
      <w:r>
        <w:rPr>
          <w:rFonts w:ascii="Times New Roman"/>
          <w:b w:val="false"/>
          <w:i w:val="false"/>
          <w:color w:val="000000"/>
          <w:sz w:val="28"/>
        </w:rPr>
        <w:t>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адамдарға, олармен бірге тұратын отбасы мүшелерін қоса алғанда, консулдық лауазымды адамдарға, консулдық қызметшілерге –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құжаттарды алғаннан кейін 30 (отыз) жұмыс күні ішінде жүзеге асырады;</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берілетін уақыты – 20 (жиырма) минут.</w:t>
      </w:r>
    </w:p>
    <w:bookmarkStart w:name="z683" w:id="476"/>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476"/>
    <w:bookmarkStart w:name="z684" w:id="477"/>
    <w:p>
      <w:pPr>
        <w:spacing w:after="0"/>
        <w:ind w:left="0"/>
        <w:jc w:val="both"/>
      </w:pPr>
      <w:r>
        <w:rPr>
          <w:rFonts w:ascii="Times New Roman"/>
          <w:b w:val="false"/>
          <w:i w:val="false"/>
          <w:color w:val="000000"/>
          <w:sz w:val="28"/>
        </w:rPr>
        <w:t>
      6. Мемлекеттік қызметті көрсету нәтижесі:</w:t>
      </w:r>
    </w:p>
    <w:bookmarkEnd w:id="477"/>
    <w:p>
      <w:pPr>
        <w:spacing w:after="0"/>
        <w:ind w:left="0"/>
        <w:jc w:val="both"/>
      </w:pPr>
      <w:r>
        <w:rPr>
          <w:rFonts w:ascii="Times New Roman"/>
          <w:b w:val="false"/>
          <w:i w:val="false"/>
          <w:color w:val="000000"/>
          <w:sz w:val="28"/>
        </w:rPr>
        <w:t>
      Қазақстан Республикасының салық заңнамасында көзделген ҚҚС асып кеткен сомасын қайтару кезінде:</w:t>
      </w:r>
    </w:p>
    <w:p>
      <w:pPr>
        <w:spacing w:after="0"/>
        <w:ind w:left="0"/>
        <w:jc w:val="both"/>
      </w:pPr>
      <w:r>
        <w:rPr>
          <w:rFonts w:ascii="Times New Roman"/>
          <w:b w:val="false"/>
          <w:i w:val="false"/>
          <w:color w:val="000000"/>
          <w:sz w:val="28"/>
        </w:rPr>
        <w:t>
      1) мыналар:</w:t>
      </w:r>
    </w:p>
    <w:p>
      <w:pPr>
        <w:spacing w:after="0"/>
        <w:ind w:left="0"/>
        <w:jc w:val="both"/>
      </w:pPr>
      <w:r>
        <w:rPr>
          <w:rFonts w:ascii="Times New Roman"/>
          <w:b w:val="false"/>
          <w:i w:val="false"/>
          <w:color w:val="000000"/>
          <w:sz w:val="28"/>
        </w:rPr>
        <w:t>
      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p>
    <w:p>
      <w:pPr>
        <w:spacing w:after="0"/>
        <w:ind w:left="0"/>
        <w:jc w:val="both"/>
      </w:pPr>
      <w:r>
        <w:rPr>
          <w:rFonts w:ascii="Times New Roman"/>
          <w:b w:val="false"/>
          <w:i w:val="false"/>
          <w:color w:val="000000"/>
          <w:sz w:val="28"/>
        </w:rPr>
        <w:t>
      салық төлеушінің басқа да салық, төлемақы, алым түрлері бойынша;</w:t>
      </w:r>
    </w:p>
    <w:p>
      <w:pPr>
        <w:spacing w:after="0"/>
        <w:ind w:left="0"/>
        <w:jc w:val="both"/>
      </w:pPr>
      <w:r>
        <w:rPr>
          <w:rFonts w:ascii="Times New Roman"/>
          <w:b w:val="false"/>
          <w:i w:val="false"/>
          <w:color w:val="000000"/>
          <w:sz w:val="28"/>
        </w:rPr>
        <w:t>
      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w:t>
      </w:r>
    </w:p>
    <w:p>
      <w:pPr>
        <w:spacing w:after="0"/>
        <w:ind w:left="0"/>
        <w:jc w:val="both"/>
      </w:pPr>
      <w:r>
        <w:rPr>
          <w:rFonts w:ascii="Times New Roman"/>
          <w:b w:val="false"/>
          <w:i w:val="false"/>
          <w:color w:val="000000"/>
          <w:sz w:val="28"/>
        </w:rPr>
        <w:t>
      2) ҚҚС асып кеткен сомасын салық берешегі болмаған жағдайда салықтардың, төлемақылардың басқа да түрлері бойынша (талап бойынша) алдағы төлемдер есебіне есепке жатқызу;</w:t>
      </w:r>
    </w:p>
    <w:p>
      <w:pPr>
        <w:spacing w:after="0"/>
        <w:ind w:left="0"/>
        <w:jc w:val="both"/>
      </w:pPr>
      <w:r>
        <w:rPr>
          <w:rFonts w:ascii="Times New Roman"/>
          <w:b w:val="false"/>
          <w:i w:val="false"/>
          <w:color w:val="000000"/>
          <w:sz w:val="28"/>
        </w:rPr>
        <w:t>
      3) салық берешегі болмаған кезде қалған ҚҚС асып кеткен сомасын салық төлеушінің банк шотына қайтару;</w:t>
      </w:r>
    </w:p>
    <w:p>
      <w:pPr>
        <w:spacing w:after="0"/>
        <w:ind w:left="0"/>
        <w:jc w:val="both"/>
      </w:pPr>
      <w:r>
        <w:rPr>
          <w:rFonts w:ascii="Times New Roman"/>
          <w:b w:val="false"/>
          <w:i w:val="false"/>
          <w:color w:val="000000"/>
          <w:sz w:val="28"/>
        </w:rPr>
        <w:t>
      грант есебінен сатып алынған тауарлар, жұмыстар, көрсетілетін қызметтер бойынша төленген ҚҚС қайтару кезінде:</w:t>
      </w:r>
    </w:p>
    <w:p>
      <w:pPr>
        <w:spacing w:after="0"/>
        <w:ind w:left="0"/>
        <w:jc w:val="both"/>
      </w:pPr>
      <w:r>
        <w:rPr>
          <w:rFonts w:ascii="Times New Roman"/>
          <w:b w:val="false"/>
          <w:i w:val="false"/>
          <w:color w:val="000000"/>
          <w:sz w:val="28"/>
        </w:rPr>
        <w:t>
      1) мыналар:</w:t>
      </w:r>
    </w:p>
    <w:p>
      <w:pPr>
        <w:spacing w:after="0"/>
        <w:ind w:left="0"/>
        <w:jc w:val="both"/>
      </w:pPr>
      <w:r>
        <w:rPr>
          <w:rFonts w:ascii="Times New Roman"/>
          <w:b w:val="false"/>
          <w:i w:val="false"/>
          <w:color w:val="000000"/>
          <w:sz w:val="28"/>
        </w:rPr>
        <w:t>
      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p>
    <w:p>
      <w:pPr>
        <w:spacing w:after="0"/>
        <w:ind w:left="0"/>
        <w:jc w:val="both"/>
      </w:pPr>
      <w:r>
        <w:rPr>
          <w:rFonts w:ascii="Times New Roman"/>
          <w:b w:val="false"/>
          <w:i w:val="false"/>
          <w:color w:val="000000"/>
          <w:sz w:val="28"/>
        </w:rPr>
        <w:t>
      салық төлеушінің басқа да салық, төлемақы, алым түрлері бойынша;</w:t>
      </w:r>
    </w:p>
    <w:p>
      <w:pPr>
        <w:spacing w:after="0"/>
        <w:ind w:left="0"/>
        <w:jc w:val="both"/>
      </w:pPr>
      <w:r>
        <w:rPr>
          <w:rFonts w:ascii="Times New Roman"/>
          <w:b w:val="false"/>
          <w:i w:val="false"/>
          <w:color w:val="000000"/>
          <w:sz w:val="28"/>
        </w:rPr>
        <w:t>
      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 (қайтару);</w:t>
      </w:r>
    </w:p>
    <w:p>
      <w:pPr>
        <w:spacing w:after="0"/>
        <w:ind w:left="0"/>
        <w:jc w:val="both"/>
      </w:pPr>
      <w:r>
        <w:rPr>
          <w:rFonts w:ascii="Times New Roman"/>
          <w:b w:val="false"/>
          <w:i w:val="false"/>
          <w:color w:val="000000"/>
          <w:sz w:val="28"/>
        </w:rPr>
        <w:t>
      2) ҚҚС сомасын салық берешегі болмаған жағдайда салықтардың, төлемақылардың түрлері бойынша (талап бойынша) алдағы төлемдер есебіне есепке жатқызу (қайтару);</w:t>
      </w:r>
    </w:p>
    <w:p>
      <w:pPr>
        <w:spacing w:after="0"/>
        <w:ind w:left="0"/>
        <w:jc w:val="both"/>
      </w:pPr>
      <w:r>
        <w:rPr>
          <w:rFonts w:ascii="Times New Roman"/>
          <w:b w:val="false"/>
          <w:i w:val="false"/>
          <w:color w:val="000000"/>
          <w:sz w:val="28"/>
        </w:rPr>
        <w:t>
      3) грант алушыға немесе орындаушыға есепке жатқызулар жүргізілгеннен кейін оның банктік шотына қайтаруға жататын қалған ҚҚС сомасын қайтару;</w:t>
      </w:r>
    </w:p>
    <w:p>
      <w:pPr>
        <w:spacing w:after="0"/>
        <w:ind w:left="0"/>
        <w:jc w:val="both"/>
      </w:pPr>
      <w:r>
        <w:rPr>
          <w:rFonts w:ascii="Times New Roman"/>
          <w:b w:val="false"/>
          <w:i w:val="false"/>
          <w:color w:val="000000"/>
          <w:sz w:val="28"/>
        </w:rPr>
        <w:t>
      өкілдіктерге және (немесе) өкілдіктің персоналына ҚҚС қайтару кезінде – Қазақстан Республикасының заңнамасында белгіленген тәртіппен Қазақстан Республикасының банктерінде ашылған өкілдіктердің және (немесе) өкілдіктер персоналының тиісті шоттарына ҚҚС қайтару;</w:t>
      </w:r>
    </w:p>
    <w:p>
      <w:pPr>
        <w:spacing w:after="0"/>
        <w:ind w:left="0"/>
        <w:jc w:val="both"/>
      </w:pPr>
      <w:r>
        <w:rPr>
          <w:rFonts w:ascii="Times New Roman"/>
          <w:b w:val="false"/>
          <w:i w:val="false"/>
          <w:color w:val="000000"/>
          <w:sz w:val="28"/>
        </w:rPr>
        <w:t>
      осы мемлекеттік көрсетілетін қызмет стандартының 10-тармағында көзделген жағдайларда және негіздемелер бойынша мемлекеттік қызметті көрсетуден бас тарту туралы уәжделген жауап.</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 және (немесе) қағаз түрінде.</w:t>
      </w:r>
    </w:p>
    <w:bookmarkStart w:name="z685" w:id="478"/>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478"/>
    <w:bookmarkStart w:name="z686" w:id="479"/>
    <w:p>
      <w:pPr>
        <w:spacing w:after="0"/>
        <w:ind w:left="0"/>
        <w:jc w:val="both"/>
      </w:pPr>
      <w:r>
        <w:rPr>
          <w:rFonts w:ascii="Times New Roman"/>
          <w:b w:val="false"/>
          <w:i w:val="false"/>
          <w:color w:val="000000"/>
          <w:sz w:val="28"/>
        </w:rPr>
        <w:t>
      8. Жұмыс кестесі:</w:t>
      </w:r>
    </w:p>
    <w:bookmarkEnd w:id="479"/>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2) портал, Салық төлеушінің кабинеті, СЕӨС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Start w:name="z687" w:id="480"/>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480"/>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w:t>
      </w:r>
    </w:p>
    <w:p>
      <w:pPr>
        <w:spacing w:after="0"/>
        <w:ind w:left="0"/>
        <w:jc w:val="both"/>
      </w:pPr>
      <w:r>
        <w:rPr>
          <w:rFonts w:ascii="Times New Roman"/>
          <w:b w:val="false"/>
          <w:i w:val="false"/>
          <w:color w:val="000000"/>
          <w:sz w:val="28"/>
        </w:rPr>
        <w:t>
      1) грант қаражаты есебінен сатып алынған тауарларды, жұмыстарды, қызметтерді жеткізушілерге төленген ҚҚС қайтару үшін – осы мемлекеттік көрсетілетін қызмет стандартына қосымшаға сәйкес салықтық өтініш;</w:t>
      </w:r>
    </w:p>
    <w:p>
      <w:pPr>
        <w:spacing w:after="0"/>
        <w:ind w:left="0"/>
        <w:jc w:val="both"/>
      </w:pPr>
      <w:r>
        <w:rPr>
          <w:rFonts w:ascii="Times New Roman"/>
          <w:b w:val="false"/>
          <w:i w:val="false"/>
          <w:color w:val="000000"/>
          <w:sz w:val="28"/>
        </w:rPr>
        <w:t>
      2) ҚҚС асып кетуін қайтару үшін – салық кезеңі үшін белгіленген нысандағы ҚҚС жөніндегі декларацияда көрсетілген ҚҚС асып кетуін қайтару туралы талап.</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нөлдік мөлшерлеме бойынша салық салынатын айналымдарды (осындай айналымдар болған кезде) растау үшін тауарлар экспорты бойынша салықтық тексеру жүргізу жағдайында:</w:t>
      </w:r>
    </w:p>
    <w:p>
      <w:pPr>
        <w:spacing w:after="0"/>
        <w:ind w:left="0"/>
        <w:jc w:val="both"/>
      </w:pPr>
      <w:r>
        <w:rPr>
          <w:rFonts w:ascii="Times New Roman"/>
          <w:b w:val="false"/>
          <w:i w:val="false"/>
          <w:color w:val="000000"/>
          <w:sz w:val="28"/>
        </w:rPr>
        <w:t xml:space="preserve">
      1) экспортталатын тауарларды жеткізуге арналған шарт (келісімшарт); </w:t>
      </w:r>
    </w:p>
    <w:p>
      <w:pPr>
        <w:spacing w:after="0"/>
        <w:ind w:left="0"/>
        <w:jc w:val="both"/>
      </w:pPr>
      <w:r>
        <w:rPr>
          <w:rFonts w:ascii="Times New Roman"/>
          <w:b w:val="false"/>
          <w:i w:val="false"/>
          <w:color w:val="000000"/>
          <w:sz w:val="28"/>
        </w:rPr>
        <w:t xml:space="preserve">
      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белгілері бар, сондай-ақ Еуразиялық экономикалық одақтың кедендік шекарасындағы өткізу пунктінде орналасқан Қазақстан Республикасы кеден органының немесе Еуразиялық экономикалық одаққа мүше басқа мемлекеттің кеден органының белгісі бар тауарларға арналған декларацияның көшірмесі; </w:t>
      </w:r>
    </w:p>
    <w:p>
      <w:pPr>
        <w:spacing w:after="0"/>
        <w:ind w:left="0"/>
        <w:jc w:val="both"/>
      </w:pPr>
      <w:r>
        <w:rPr>
          <w:rFonts w:ascii="Times New Roman"/>
          <w:b w:val="false"/>
          <w:i w:val="false"/>
          <w:color w:val="000000"/>
          <w:sz w:val="28"/>
        </w:rPr>
        <w:t>
      3) экспорт кедендік рәсімімен орналастырыла отырып, тауарлар:</w:t>
      </w:r>
    </w:p>
    <w:p>
      <w:pPr>
        <w:spacing w:after="0"/>
        <w:ind w:left="0"/>
        <w:jc w:val="both"/>
      </w:pPr>
      <w:r>
        <w:rPr>
          <w:rFonts w:ascii="Times New Roman"/>
          <w:b w:val="false"/>
          <w:i w:val="false"/>
          <w:color w:val="000000"/>
          <w:sz w:val="28"/>
        </w:rPr>
        <w:t xml:space="preserve">
      магистральдық құбыржолдар жүйесі арқылы немесе электр беру желілері арқылы; </w:t>
      </w:r>
    </w:p>
    <w:p>
      <w:pPr>
        <w:spacing w:after="0"/>
        <w:ind w:left="0"/>
        <w:jc w:val="both"/>
      </w:pPr>
      <w:r>
        <w:rPr>
          <w:rFonts w:ascii="Times New Roman"/>
          <w:b w:val="false"/>
          <w:i w:val="false"/>
          <w:color w:val="000000"/>
          <w:sz w:val="28"/>
        </w:rPr>
        <w:t xml:space="preserve">
      мерзімдік кедендік декларациялау пайдаланылып; </w:t>
      </w:r>
    </w:p>
    <w:p>
      <w:pPr>
        <w:spacing w:after="0"/>
        <w:ind w:left="0"/>
        <w:jc w:val="both"/>
      </w:pPr>
      <w:r>
        <w:rPr>
          <w:rFonts w:ascii="Times New Roman"/>
          <w:b w:val="false"/>
          <w:i w:val="false"/>
          <w:color w:val="000000"/>
          <w:sz w:val="28"/>
        </w:rPr>
        <w:t>
      уақытша кедендік декларациялау пайдаланылып әкетілген кезде кедендік декларациялауды жүргізген кеден органының белгілері бар тауарларға арналған толық декларацияның көшірмесі;</w:t>
      </w:r>
    </w:p>
    <w:p>
      <w:pPr>
        <w:spacing w:after="0"/>
        <w:ind w:left="0"/>
        <w:jc w:val="both"/>
      </w:pPr>
      <w:r>
        <w:rPr>
          <w:rFonts w:ascii="Times New Roman"/>
          <w:b w:val="false"/>
          <w:i w:val="false"/>
          <w:color w:val="000000"/>
          <w:sz w:val="28"/>
        </w:rPr>
        <w:t>
      4) тауарға ілеспе құжаттардың көшірмелері.</w:t>
      </w:r>
    </w:p>
    <w:p>
      <w:pPr>
        <w:spacing w:after="0"/>
        <w:ind w:left="0"/>
        <w:jc w:val="both"/>
      </w:pPr>
      <w:r>
        <w:rPr>
          <w:rFonts w:ascii="Times New Roman"/>
          <w:b w:val="false"/>
          <w:i w:val="false"/>
          <w:color w:val="000000"/>
          <w:sz w:val="28"/>
        </w:rPr>
        <w:t xml:space="preserve">
      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қабылдап алу-тапсыру актісі ұсынылады; </w:t>
      </w:r>
    </w:p>
    <w:p>
      <w:pPr>
        <w:spacing w:after="0"/>
        <w:ind w:left="0"/>
        <w:jc w:val="both"/>
      </w:pPr>
      <w:r>
        <w:rPr>
          <w:rFonts w:ascii="Times New Roman"/>
          <w:b w:val="false"/>
          <w:i w:val="false"/>
          <w:color w:val="000000"/>
          <w:sz w:val="28"/>
        </w:rPr>
        <w:t xml:space="preserve">
      5) зияткерлік меншік құқығын қорғау саласындағы уәкілетті мемлекеттік органның зияткерлік меншік объектісіне құқық туралы, сондай-ақ зияткерлік меншік объектісі экспортталған жағдайда – оның құнын растауы; </w:t>
      </w:r>
    </w:p>
    <w:p>
      <w:pPr>
        <w:spacing w:after="0"/>
        <w:ind w:left="0"/>
        <w:jc w:val="both"/>
      </w:pPr>
      <w:r>
        <w:rPr>
          <w:rFonts w:ascii="Times New Roman"/>
          <w:b w:val="false"/>
          <w:i w:val="false"/>
          <w:color w:val="000000"/>
          <w:sz w:val="28"/>
        </w:rPr>
        <w:t>
      6) тауарлар шығаруды экспорт кедендік рәсімінде жүзеге асыратын кеден органының белгілері бар, сондай-ақ "Қорғас" халықаралық шекара маңы ынтымақтастығы орталығы" арнайы экономикалық аймағының бақылау-өткізу пунктінде орналасқан кеден органының белгісі бар тауарларға арналған декларацияның көшірмелері;</w:t>
      </w:r>
    </w:p>
    <w:p>
      <w:pPr>
        <w:spacing w:after="0"/>
        <w:ind w:left="0"/>
        <w:jc w:val="both"/>
      </w:pPr>
      <w:r>
        <w:rPr>
          <w:rFonts w:ascii="Times New Roman"/>
          <w:b w:val="false"/>
          <w:i w:val="false"/>
          <w:color w:val="000000"/>
          <w:sz w:val="28"/>
        </w:rPr>
        <w:t xml:space="preserve">
      кедендік аумақтан тыс жерде қайта өңдеу кедендік рәсімімен орналастырыла отырып, бұрын Еуразиялық экономикалық одақтың кедендік аумағынан тыс жерге әкетілген тауарларды немесе олардың қайта өңдеу өнімдерін одан әрі экспорттау жүзеге асырылған жағдайда, нөлдік мөлшерлеме бойынша салық салынатын айналымдарды (мұндай айналымдар болған кезде) растау үшін тауарлар экспорты бойынша салықтық тексеру жүргізу жағдайында: </w:t>
      </w:r>
    </w:p>
    <w:p>
      <w:pPr>
        <w:spacing w:after="0"/>
        <w:ind w:left="0"/>
        <w:jc w:val="both"/>
      </w:pPr>
      <w:r>
        <w:rPr>
          <w:rFonts w:ascii="Times New Roman"/>
          <w:b w:val="false"/>
          <w:i w:val="false"/>
          <w:color w:val="000000"/>
          <w:sz w:val="28"/>
        </w:rPr>
        <w:t xml:space="preserve">
      1) соған сәйкес кедендік аумақтан тыс жерде қайта өңдеу кедендік рәсімін экспорт кедендік рәсіміне өзгерту жүргізілетін тауарларға арналған декларацияның көшірмесі; </w:t>
      </w:r>
    </w:p>
    <w:p>
      <w:pPr>
        <w:spacing w:after="0"/>
        <w:ind w:left="0"/>
        <w:jc w:val="both"/>
      </w:pPr>
      <w:r>
        <w:rPr>
          <w:rFonts w:ascii="Times New Roman"/>
          <w:b w:val="false"/>
          <w:i w:val="false"/>
          <w:color w:val="000000"/>
          <w:sz w:val="28"/>
        </w:rPr>
        <w:t xml:space="preserve">
      2) кедендік аумақтан тыс жерде қайта өңдеу кедендік рәсімімен орналастырыла отырып ресімделген тауарларға арналған декларацияның көшірмесі; </w:t>
      </w:r>
    </w:p>
    <w:p>
      <w:pPr>
        <w:spacing w:after="0"/>
        <w:ind w:left="0"/>
        <w:jc w:val="both"/>
      </w:pPr>
      <w:r>
        <w:rPr>
          <w:rFonts w:ascii="Times New Roman"/>
          <w:b w:val="false"/>
          <w:i w:val="false"/>
          <w:color w:val="000000"/>
          <w:sz w:val="28"/>
        </w:rPr>
        <w:t xml:space="preserve">
      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кезінде ресімделген, осындай ресімдеуді жүзеге асырған шет мемлекеттің кеден органы куәландырған тауарларға арналған декларацияның көшірмесі; </w:t>
      </w:r>
    </w:p>
    <w:p>
      <w:pPr>
        <w:spacing w:after="0"/>
        <w:ind w:left="0"/>
        <w:jc w:val="both"/>
      </w:pPr>
      <w:r>
        <w:rPr>
          <w:rFonts w:ascii="Times New Roman"/>
          <w:b w:val="false"/>
          <w:i w:val="false"/>
          <w:color w:val="000000"/>
          <w:sz w:val="28"/>
        </w:rPr>
        <w:t xml:space="preserve">
      4) соған сәйкес шет мемлекеттің аумағында ішкі тұтыну үшін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 </w:t>
      </w:r>
    </w:p>
    <w:p>
      <w:pPr>
        <w:spacing w:after="0"/>
        <w:ind w:left="0"/>
        <w:jc w:val="both"/>
      </w:pPr>
      <w:r>
        <w:rPr>
          <w:rFonts w:ascii="Times New Roman"/>
          <w:b w:val="false"/>
          <w:i w:val="false"/>
          <w:color w:val="000000"/>
          <w:sz w:val="28"/>
        </w:rPr>
        <w:t>
      нөлдік мөлшерлеме бойынша салық салынатын айналымдарды растау үшін Қазақстан Республикасының аумағынан Еуразиялық экономикалық одаққа мүше мемлекеттердің аумағына тауарларды экспорттау бойынша салықтық тексеру жүргізу жағдайында:</w:t>
      </w:r>
    </w:p>
    <w:p>
      <w:pPr>
        <w:spacing w:after="0"/>
        <w:ind w:left="0"/>
        <w:jc w:val="both"/>
      </w:pPr>
      <w:r>
        <w:rPr>
          <w:rFonts w:ascii="Times New Roman"/>
          <w:b w:val="false"/>
          <w:i w:val="false"/>
          <w:color w:val="000000"/>
          <w:sz w:val="28"/>
        </w:rPr>
        <w:t>
      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(келісімшарттар), тауарларды дайындауға арналған шарттар (келісімшарттар);</w:t>
      </w:r>
    </w:p>
    <w:p>
      <w:pPr>
        <w:spacing w:after="0"/>
        <w:ind w:left="0"/>
        <w:jc w:val="both"/>
      </w:pPr>
      <w:r>
        <w:rPr>
          <w:rFonts w:ascii="Times New Roman"/>
          <w:b w:val="false"/>
          <w:i w:val="false"/>
          <w:color w:val="000000"/>
          <w:sz w:val="28"/>
        </w:rPr>
        <w:t>
      2) аумағына тауарлар импортталған Еуразиялық экономикалық одаққа мүше мемлекеттің салық органының белгісі бар тауарларды әкелу және жанама салықтарды төлеу туралы, жанама салықтарды төлеу және (немесе) оларды төлеуден босату және (немесе) төлеудің өзге тәсілі туралы өтініш (қағаз жеткізгіштегі түпнұсқасы немесе көшірмелері) не өтініштер тізбесі (қағаз жеткізгіште немесе электрондық нысанда);</w:t>
      </w:r>
    </w:p>
    <w:p>
      <w:pPr>
        <w:spacing w:after="0"/>
        <w:ind w:left="0"/>
        <w:jc w:val="both"/>
      </w:pPr>
      <w:r>
        <w:rPr>
          <w:rFonts w:ascii="Times New Roman"/>
          <w:b w:val="false"/>
          <w:i w:val="false"/>
          <w:color w:val="000000"/>
          <w:sz w:val="28"/>
        </w:rPr>
        <w:t>
      3) Еуразиялық экономикалық одаққа мүше бір мемлекеттің аумағынан Еуразиялық экономикалық одаққа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p>
      <w:pPr>
        <w:spacing w:after="0"/>
        <w:ind w:left="0"/>
        <w:jc w:val="both"/>
      </w:pPr>
      <w:r>
        <w:rPr>
          <w:rFonts w:ascii="Times New Roman"/>
          <w:b w:val="false"/>
          <w:i w:val="false"/>
          <w:color w:val="000000"/>
          <w:sz w:val="28"/>
        </w:rPr>
        <w:t>
      Тауарларды магистральдық құбыржолдар жүйесі арқылы немесе электр беру желілері арқылы экспорттаған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4) зияткерлік меншік құқықтарын қорғау саласындағы уәкілетті мемлекеттік органның зияткерлік меншік объектісіне құқығы туралы, сондай-ақ зияткерлік меншік объектісін экспорттаған жағдайда оның құны туралы растамасы тауарлар экспортын растайтын құжаттар болып табылады;</w:t>
      </w:r>
    </w:p>
    <w:p>
      <w:pPr>
        <w:spacing w:after="0"/>
        <w:ind w:left="0"/>
        <w:jc w:val="both"/>
      </w:pPr>
      <w:r>
        <w:rPr>
          <w:rFonts w:ascii="Times New Roman"/>
          <w:b w:val="false"/>
          <w:i w:val="false"/>
          <w:color w:val="000000"/>
          <w:sz w:val="28"/>
        </w:rPr>
        <w:t xml:space="preserve">
      Кодекстің 393-бабының 3-тармағында көзделген жағдайларды қоспағанда, Қазақстан Республикасының аумағынан Еуразиялық экономикалық одаққа мүше мемлекеттердің аумағына қайта өңдеу үшін бұрын әкетілген алыс-беріс шикізатын қайта өңдеу өнімдерін Еуразиялық экономикалық одаққа мүше мемлекеттердің аумағында өткізген жағдайда, қайта өңдеу өнімдерінің экспортын растау үшін салықтық тексеру жүргізу жағдайында: </w:t>
      </w:r>
    </w:p>
    <w:p>
      <w:pPr>
        <w:spacing w:after="0"/>
        <w:ind w:left="0"/>
        <w:jc w:val="both"/>
      </w:pPr>
      <w:r>
        <w:rPr>
          <w:rFonts w:ascii="Times New Roman"/>
          <w:b w:val="false"/>
          <w:i w:val="false"/>
          <w:color w:val="000000"/>
          <w:sz w:val="28"/>
        </w:rPr>
        <w:t>
      1) алыс-беріс шикізатын қайта өңдеуге арналған шарттар (келісімшарттар);</w:t>
      </w:r>
    </w:p>
    <w:p>
      <w:pPr>
        <w:spacing w:after="0"/>
        <w:ind w:left="0"/>
        <w:jc w:val="both"/>
      </w:pPr>
      <w:r>
        <w:rPr>
          <w:rFonts w:ascii="Times New Roman"/>
          <w:b w:val="false"/>
          <w:i w:val="false"/>
          <w:color w:val="000000"/>
          <w:sz w:val="28"/>
        </w:rPr>
        <w:t>
      2) солардың негізінде қайта өңдеу өнімдерінің экспорты жүзеге асырылатын шарттар (келісімшарттар);</w:t>
      </w:r>
    </w:p>
    <w:p>
      <w:pPr>
        <w:spacing w:after="0"/>
        <w:ind w:left="0"/>
        <w:jc w:val="both"/>
      </w:pPr>
      <w:r>
        <w:rPr>
          <w:rFonts w:ascii="Times New Roman"/>
          <w:b w:val="false"/>
          <w:i w:val="false"/>
          <w:color w:val="000000"/>
          <w:sz w:val="28"/>
        </w:rPr>
        <w:t>
      3) алыс-беріс шикізатын қайта өңдеу жөніндегі жұмыстарды орындау фактісін растайтын құжаттар;</w:t>
      </w:r>
    </w:p>
    <w:p>
      <w:pPr>
        <w:spacing w:after="0"/>
        <w:ind w:left="0"/>
        <w:jc w:val="both"/>
      </w:pPr>
      <w:r>
        <w:rPr>
          <w:rFonts w:ascii="Times New Roman"/>
          <w:b w:val="false"/>
          <w:i w:val="false"/>
          <w:color w:val="000000"/>
          <w:sz w:val="28"/>
        </w:rPr>
        <w:t>
      4) Қазақстан Республикасының аумағынан Еуразиялық экономикалық одаққа мүше басқа мемлекеттің аумағына алыс-беріс шикізатының әкетілуін растайтын тауарларға ілеспе құжаттардың көшірмелері.</w:t>
      </w:r>
    </w:p>
    <w:p>
      <w:pPr>
        <w:spacing w:after="0"/>
        <w:ind w:left="0"/>
        <w:jc w:val="both"/>
      </w:pPr>
      <w:r>
        <w:rPr>
          <w:rFonts w:ascii="Times New Roman"/>
          <w:b w:val="false"/>
          <w:i w:val="false"/>
          <w:color w:val="000000"/>
          <w:sz w:val="28"/>
        </w:rPr>
        <w:t>
      Алыс-беріс шикізатын магистральдық құбыржолдар жүйесі арқылы немесе электр беру желілері арқылы әкеткен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5) тауарларды әкелу және жанама салықтарды төлеу туралы өтініш (аумағына қайта өңдеу өнімдері импортталған Еуразиялық экономикалық одаққа мүше мемлекеттің салық органының жанама салықтарды төлеу (төлеуден босату немесе салықтық міндеттемелерді орындаудың өзге тәртібі) туралы белгісі бар қағаз жеткізгіште);</w:t>
      </w:r>
    </w:p>
    <w:p>
      <w:pPr>
        <w:spacing w:after="0"/>
        <w:ind w:left="0"/>
        <w:jc w:val="both"/>
      </w:pPr>
      <w:r>
        <w:rPr>
          <w:rFonts w:ascii="Times New Roman"/>
          <w:b w:val="false"/>
          <w:i w:val="false"/>
          <w:color w:val="000000"/>
          <w:sz w:val="28"/>
        </w:rPr>
        <w:t>
      6) қайта өңдеу өнімдерінің Еуразиялық экономикалық одаққа мүше мемлекеттің аумағынан әкетілуін растайтын тауарларға ілеспе құжаттардың көшірмелері.</w:t>
      </w:r>
    </w:p>
    <w:p>
      <w:pPr>
        <w:spacing w:after="0"/>
        <w:ind w:left="0"/>
        <w:jc w:val="both"/>
      </w:pPr>
      <w:r>
        <w:rPr>
          <w:rFonts w:ascii="Times New Roman"/>
          <w:b w:val="false"/>
          <w:i w:val="false"/>
          <w:color w:val="000000"/>
          <w:sz w:val="28"/>
        </w:rPr>
        <w:t>
      Егер қайта өңдеу өнімдері аумағында алыс-беріс шикізатын қайта өңдеу жөніндегі жұмыстар орындалған Еуразиялық экономикалық одаққа мүше мемлекеттің салық төлеушісіне өткізілсе – осындай қайта өңдеу өнімдерінің тиеп-жөнелтілгенін растайтын құжаттардың негізінде.</w:t>
      </w:r>
    </w:p>
    <w:p>
      <w:pPr>
        <w:spacing w:after="0"/>
        <w:ind w:left="0"/>
        <w:jc w:val="both"/>
      </w:pPr>
      <w:r>
        <w:rPr>
          <w:rFonts w:ascii="Times New Roman"/>
          <w:b w:val="false"/>
          <w:i w:val="false"/>
          <w:color w:val="000000"/>
          <w:sz w:val="28"/>
        </w:rPr>
        <w:t>
      Қайта өңдеу өнімдерін магистральдық құбыржолдар жүйесі арқылы немесе электр беру желілері арқылы әкеткен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7)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pPr>
        <w:spacing w:after="0"/>
        <w:ind w:left="0"/>
        <w:jc w:val="both"/>
      </w:pPr>
      <w:r>
        <w:rPr>
          <w:rFonts w:ascii="Times New Roman"/>
          <w:b w:val="false"/>
          <w:i w:val="false"/>
          <w:color w:val="000000"/>
          <w:sz w:val="28"/>
        </w:rPr>
        <w:t>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pPr>
        <w:spacing w:after="0"/>
        <w:ind w:left="0"/>
        <w:jc w:val="both"/>
      </w:pPr>
      <w:r>
        <w:rPr>
          <w:rFonts w:ascii="Times New Roman"/>
          <w:b w:val="false"/>
          <w:i w:val="false"/>
          <w:color w:val="000000"/>
          <w:sz w:val="28"/>
        </w:rPr>
        <w:t>
      Қазақстан Республикасының аумағынан Еуразиялық экономикалық одаққа мүше басқа мемлекеттің аумағына қайта өңдеу үшін бұрын әкетілген алыс-беріс шикізатының қайта өңдеу өнімдерін Еуразиялық экономикалық одаққа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p>
    <w:p>
      <w:pPr>
        <w:spacing w:after="0"/>
        <w:ind w:left="0"/>
        <w:jc w:val="both"/>
      </w:pPr>
      <w:r>
        <w:rPr>
          <w:rFonts w:ascii="Times New Roman"/>
          <w:b w:val="false"/>
          <w:i w:val="false"/>
          <w:color w:val="000000"/>
          <w:sz w:val="28"/>
        </w:rPr>
        <w:t>
      1) алыс-беріс шикізатын қайта өңдеуге арналған шарттар (келісімшарттар);</w:t>
      </w:r>
    </w:p>
    <w:p>
      <w:pPr>
        <w:spacing w:after="0"/>
        <w:ind w:left="0"/>
        <w:jc w:val="both"/>
      </w:pPr>
      <w:r>
        <w:rPr>
          <w:rFonts w:ascii="Times New Roman"/>
          <w:b w:val="false"/>
          <w:i w:val="false"/>
          <w:color w:val="000000"/>
          <w:sz w:val="28"/>
        </w:rPr>
        <w:t>
      2) солардың негізінде қайта өңдеу өнімдерінің экспорты жүзеге асырылатын шарттар (келісімшарттар);</w:t>
      </w:r>
    </w:p>
    <w:p>
      <w:pPr>
        <w:spacing w:after="0"/>
        <w:ind w:left="0"/>
        <w:jc w:val="both"/>
      </w:pPr>
      <w:r>
        <w:rPr>
          <w:rFonts w:ascii="Times New Roman"/>
          <w:b w:val="false"/>
          <w:i w:val="false"/>
          <w:color w:val="000000"/>
          <w:sz w:val="28"/>
        </w:rPr>
        <w:t>
      3) алыс-беріс шикізатын қайта өңдеу жөніндегі жұмыстардың орындалу фактісін растайтын құжаттар;</w:t>
      </w:r>
    </w:p>
    <w:p>
      <w:pPr>
        <w:spacing w:after="0"/>
        <w:ind w:left="0"/>
        <w:jc w:val="both"/>
      </w:pPr>
      <w:r>
        <w:rPr>
          <w:rFonts w:ascii="Times New Roman"/>
          <w:b w:val="false"/>
          <w:i w:val="false"/>
          <w:color w:val="000000"/>
          <w:sz w:val="28"/>
        </w:rPr>
        <w:t>
      4) Қазақстан Республикасының аумағынан Еуразиялық экономикалық одаққа мүше басқа мемлекеттің аумағына алыс-беріс шикізатын әкетуді растайтын тауарларға ілеспе құжаттардың көшірмелері.</w:t>
      </w:r>
    </w:p>
    <w:p>
      <w:pPr>
        <w:spacing w:after="0"/>
        <w:ind w:left="0"/>
        <w:jc w:val="both"/>
      </w:pPr>
      <w:r>
        <w:rPr>
          <w:rFonts w:ascii="Times New Roman"/>
          <w:b w:val="false"/>
          <w:i w:val="false"/>
          <w:color w:val="000000"/>
          <w:sz w:val="28"/>
        </w:rPr>
        <w:t>
      Алыс-беріс шикізатын магистральдық құбыржолдар жүйесі арқылы немесе электр беру желілері арқылы әкеткен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xml:space="preserve">
      5) қайта өңдеу өнімдерінің Еуразиялық экономикалық одақтың шегінен тыс жерлерге әкетілуін растайтын тауарларға ілеспе құжаттардың көшірмелері. </w:t>
      </w:r>
    </w:p>
    <w:p>
      <w:pPr>
        <w:spacing w:after="0"/>
        <w:ind w:left="0"/>
        <w:jc w:val="both"/>
      </w:pPr>
      <w:r>
        <w:rPr>
          <w:rFonts w:ascii="Times New Roman"/>
          <w:b w:val="false"/>
          <w:i w:val="false"/>
          <w:color w:val="000000"/>
          <w:sz w:val="28"/>
        </w:rPr>
        <w:t>
      Қайта өңдеу өнімдерін магистральдық құбыржолдар жүйесі арқылы немесе электр беру желілері арқылы әкеткен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6) тауарларды экспорттың кедендік рәсімінде шығаруды жүзеге асыратын Еуразиялық экономикалық одаққа мүше мемлекеттің кеден органының белгілері бар, сондай-ақ осы тармақтың 7) тармақшасында көрсетілген жағдайлардан басқа, Еуразиялық экономикалық одақтың кедендік шекарасындағы өткізу пунктінде орналасқан Еуразиялық экономикалық одаққа мүше мемлекеттің кеден органының белгісі бар тауарларға арналған декларациялар;</w:t>
      </w:r>
    </w:p>
    <w:p>
      <w:pPr>
        <w:spacing w:after="0"/>
        <w:ind w:left="0"/>
        <w:jc w:val="both"/>
      </w:pPr>
      <w:r>
        <w:rPr>
          <w:rFonts w:ascii="Times New Roman"/>
          <w:b w:val="false"/>
          <w:i w:val="false"/>
          <w:color w:val="000000"/>
          <w:sz w:val="28"/>
        </w:rPr>
        <w:t>
      7) мынадай жағдайларда:</w:t>
      </w:r>
    </w:p>
    <w:p>
      <w:pPr>
        <w:spacing w:after="0"/>
        <w:ind w:left="0"/>
        <w:jc w:val="both"/>
      </w:pPr>
      <w:r>
        <w:rPr>
          <w:rFonts w:ascii="Times New Roman"/>
          <w:b w:val="false"/>
          <w:i w:val="false"/>
          <w:color w:val="000000"/>
          <w:sz w:val="28"/>
        </w:rPr>
        <w:t>
      тауарларды магистральдық құбыржолдар жүйесі арқылы немесе электр беру желілері арқылы экспорттың кедендік рәсімінде әкету;</w:t>
      </w:r>
    </w:p>
    <w:p>
      <w:pPr>
        <w:spacing w:after="0"/>
        <w:ind w:left="0"/>
        <w:jc w:val="both"/>
      </w:pPr>
      <w:r>
        <w:rPr>
          <w:rFonts w:ascii="Times New Roman"/>
          <w:b w:val="false"/>
          <w:i w:val="false"/>
          <w:color w:val="000000"/>
          <w:sz w:val="28"/>
        </w:rPr>
        <w:t>
      кезең-кезеңмен декларациялау рәсімін қолдана отырып, тауарларды экспорттың кедендік рәсімінде әкету;</w:t>
      </w:r>
    </w:p>
    <w:p>
      <w:pPr>
        <w:spacing w:after="0"/>
        <w:ind w:left="0"/>
        <w:jc w:val="both"/>
      </w:pPr>
      <w:r>
        <w:rPr>
          <w:rFonts w:ascii="Times New Roman"/>
          <w:b w:val="false"/>
          <w:i w:val="false"/>
          <w:color w:val="000000"/>
          <w:sz w:val="28"/>
        </w:rPr>
        <w:t>
      уақытша декларациялау рәсімін қолдана отырып, тауарларды экспорттың кедендік рәсімінде әкету кезінде кедендік декларациялауды жүргізген Еуразиялық экономикалық одаққа мүше мемлекеттің кеден органының белгілері бар тауарларға арналған толық декларация;</w:t>
      </w:r>
    </w:p>
    <w:p>
      <w:pPr>
        <w:spacing w:after="0"/>
        <w:ind w:left="0"/>
        <w:jc w:val="both"/>
      </w:pPr>
      <w:r>
        <w:rPr>
          <w:rFonts w:ascii="Times New Roman"/>
          <w:b w:val="false"/>
          <w:i w:val="false"/>
          <w:color w:val="000000"/>
          <w:sz w:val="28"/>
        </w:rPr>
        <w:t>
      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p>
    <w:p>
      <w:pPr>
        <w:spacing w:after="0"/>
        <w:ind w:left="0"/>
        <w:jc w:val="both"/>
      </w:pPr>
      <w:r>
        <w:rPr>
          <w:rFonts w:ascii="Times New Roman"/>
          <w:b w:val="false"/>
          <w:i w:val="false"/>
          <w:color w:val="000000"/>
          <w:sz w:val="28"/>
        </w:rPr>
        <w:t>
      9)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pPr>
        <w:spacing w:after="0"/>
        <w:ind w:left="0"/>
        <w:jc w:val="both"/>
      </w:pPr>
      <w:r>
        <w:rPr>
          <w:rFonts w:ascii="Times New Roman"/>
          <w:b w:val="false"/>
          <w:i w:val="false"/>
          <w:color w:val="000000"/>
          <w:sz w:val="28"/>
        </w:rPr>
        <w:t>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pPr>
        <w:spacing w:after="0"/>
        <w:ind w:left="0"/>
        <w:jc w:val="both"/>
      </w:pPr>
      <w:r>
        <w:rPr>
          <w:rFonts w:ascii="Times New Roman"/>
          <w:b w:val="false"/>
          <w:i w:val="false"/>
          <w:color w:val="000000"/>
          <w:sz w:val="28"/>
        </w:rPr>
        <w:t>
      нөлдік мөлшерлеме бойынша салық салынатын айналымдарды растау үшін Еуразиялық экономикалық одақтың аумағындағы халықаралық тасымал бойынша салықтық тексеру жүргізу жағдайында:</w:t>
      </w:r>
    </w:p>
    <w:p>
      <w:pPr>
        <w:spacing w:after="0"/>
        <w:ind w:left="0"/>
        <w:jc w:val="both"/>
      </w:pPr>
      <w:r>
        <w:rPr>
          <w:rFonts w:ascii="Times New Roman"/>
          <w:b w:val="false"/>
          <w:i w:val="false"/>
          <w:color w:val="000000"/>
          <w:sz w:val="28"/>
        </w:rPr>
        <w:t>
      1) экспорттау жағдайында – тауарларды импорттаушыдан экспорттаушы алған тауарларды әкелу және жанама салықтарды төлеу туралы өтініштің көшірмесі;</w:t>
      </w:r>
    </w:p>
    <w:p>
      <w:pPr>
        <w:spacing w:after="0"/>
        <w:ind w:left="0"/>
        <w:jc w:val="both"/>
      </w:pPr>
      <w:r>
        <w:rPr>
          <w:rFonts w:ascii="Times New Roman"/>
          <w:b w:val="false"/>
          <w:i w:val="false"/>
          <w:color w:val="000000"/>
          <w:sz w:val="28"/>
        </w:rPr>
        <w:t>
      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өтініштің көшірмесі;</w:t>
      </w:r>
    </w:p>
    <w:p>
      <w:pPr>
        <w:spacing w:after="0"/>
        <w:ind w:left="0"/>
        <w:jc w:val="both"/>
      </w:pPr>
      <w:r>
        <w:rPr>
          <w:rFonts w:ascii="Times New Roman"/>
          <w:b w:val="false"/>
          <w:i w:val="false"/>
          <w:color w:val="000000"/>
          <w:sz w:val="28"/>
        </w:rPr>
        <w:t>
      3) орындалған жұмыстардың актілері, жүктерді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актілері;</w:t>
      </w:r>
    </w:p>
    <w:p>
      <w:pPr>
        <w:spacing w:after="0"/>
        <w:ind w:left="0"/>
        <w:jc w:val="both"/>
      </w:pPr>
      <w:r>
        <w:rPr>
          <w:rFonts w:ascii="Times New Roman"/>
          <w:b w:val="false"/>
          <w:i w:val="false"/>
          <w:color w:val="000000"/>
          <w:sz w:val="28"/>
        </w:rPr>
        <w:t>
      4) шот-фактуралар;</w:t>
      </w:r>
    </w:p>
    <w:p>
      <w:pPr>
        <w:spacing w:after="0"/>
        <w:ind w:left="0"/>
        <w:jc w:val="both"/>
      </w:pPr>
      <w:r>
        <w:rPr>
          <w:rFonts w:ascii="Times New Roman"/>
          <w:b w:val="false"/>
          <w:i w:val="false"/>
          <w:color w:val="000000"/>
          <w:sz w:val="28"/>
        </w:rPr>
        <w:t>
      Қазақстан Республикасының салық төлеушісі Еуразиялық экономикалық одаққа мүше мемлекеттің аумағынан Қазақстан Республикасының аумағына қайта өңдеу өнімдерін кейіннен Еуразиялық экономикалық одаққа мүше сол мемлекеттің аумағына әкету үшін әкелінген алыс-беріс шикізатын қайта өңдеу жөніндегі жұмыстарды орындаған жағдайда алыс-беріс шикізатын қайта өңдеу жөніндегі жұмыстарды орындау фактісін растау бойынша салықтық тексеру жүргізу жағдайында:</w:t>
      </w:r>
    </w:p>
    <w:p>
      <w:pPr>
        <w:spacing w:after="0"/>
        <w:ind w:left="0"/>
        <w:jc w:val="both"/>
      </w:pPr>
      <w:r>
        <w:rPr>
          <w:rFonts w:ascii="Times New Roman"/>
          <w:b w:val="false"/>
          <w:i w:val="false"/>
          <w:color w:val="000000"/>
          <w:sz w:val="28"/>
        </w:rPr>
        <w:t>
      1) Еуразиялық экономикалық одаққа мүше мемлекеттердің салық төлеушілері арасында жасалған шарттар (келісімшарттар);</w:t>
      </w:r>
    </w:p>
    <w:p>
      <w:pPr>
        <w:spacing w:after="0"/>
        <w:ind w:left="0"/>
        <w:jc w:val="both"/>
      </w:pPr>
      <w:r>
        <w:rPr>
          <w:rFonts w:ascii="Times New Roman"/>
          <w:b w:val="false"/>
          <w:i w:val="false"/>
          <w:color w:val="000000"/>
          <w:sz w:val="28"/>
        </w:rPr>
        <w:t>
      2) алыс-беріс шикізатын қайта өңдеу жөніндегі жұмыстарды орындау фактісін растайтын құжаттар;</w:t>
      </w:r>
    </w:p>
    <w:p>
      <w:pPr>
        <w:spacing w:after="0"/>
        <w:ind w:left="0"/>
        <w:jc w:val="both"/>
      </w:pPr>
      <w:r>
        <w:rPr>
          <w:rFonts w:ascii="Times New Roman"/>
          <w:b w:val="false"/>
          <w:i w:val="false"/>
          <w:color w:val="000000"/>
          <w:sz w:val="28"/>
        </w:rPr>
        <w:t>
      3) алыс-беріс шикізатын Қазақстан Республикасының аумағына әкелуді растайтын құжаттар (оның ішінде қайта өңдеу өнімдерін әкелу (әкету) туралы міндеттеме);</w:t>
      </w:r>
    </w:p>
    <w:p>
      <w:pPr>
        <w:spacing w:after="0"/>
        <w:ind w:left="0"/>
        <w:jc w:val="both"/>
      </w:pPr>
      <w:r>
        <w:rPr>
          <w:rFonts w:ascii="Times New Roman"/>
          <w:b w:val="false"/>
          <w:i w:val="false"/>
          <w:color w:val="000000"/>
          <w:sz w:val="28"/>
        </w:rPr>
        <w:t>
      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pPr>
        <w:spacing w:after="0"/>
        <w:ind w:left="0"/>
        <w:jc w:val="both"/>
      </w:pPr>
      <w:r>
        <w:rPr>
          <w:rFonts w:ascii="Times New Roman"/>
          <w:b w:val="false"/>
          <w:i w:val="false"/>
          <w:color w:val="000000"/>
          <w:sz w:val="28"/>
        </w:rPr>
        <w:t>
      5)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көшірмесі) не өтініштер тізбесі (қағаз жеткізгіште немесе электрондық нысанда).</w:t>
      </w:r>
    </w:p>
    <w:p>
      <w:pPr>
        <w:spacing w:after="0"/>
        <w:ind w:left="0"/>
        <w:jc w:val="both"/>
      </w:pPr>
      <w:r>
        <w:rPr>
          <w:rFonts w:ascii="Times New Roman"/>
          <w:b w:val="false"/>
          <w:i w:val="false"/>
          <w:color w:val="000000"/>
          <w:sz w:val="28"/>
        </w:rPr>
        <w:t>
      Алыс-беріс шикізатын қайта өңдеу өнімдерін Еуразиялық экономикалық одаққа мүше болып табылмайтын мемлекеттің аумағына әкеткен жағдайда осы тармақшада көрсетілген өтініш не өтініштер тізбесі ұсынылмайды;</w:t>
      </w:r>
    </w:p>
    <w:p>
      <w:pPr>
        <w:spacing w:after="0"/>
        <w:ind w:left="0"/>
        <w:jc w:val="both"/>
      </w:pPr>
      <w:r>
        <w:rPr>
          <w:rFonts w:ascii="Times New Roman"/>
          <w:b w:val="false"/>
          <w:i w:val="false"/>
          <w:color w:val="000000"/>
          <w:sz w:val="28"/>
        </w:rPr>
        <w:t>
      6)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pPr>
        <w:spacing w:after="0"/>
        <w:ind w:left="0"/>
        <w:jc w:val="both"/>
      </w:pPr>
      <w:r>
        <w:rPr>
          <w:rFonts w:ascii="Times New Roman"/>
          <w:b w:val="false"/>
          <w:i w:val="false"/>
          <w:color w:val="000000"/>
          <w:sz w:val="28"/>
        </w:rPr>
        <w:t>
      7) тиісті уәкілетті мемлекеттік органның тауарларды қайта өңдеу шарттары туралы қорытындысы.</w:t>
      </w:r>
    </w:p>
    <w:p>
      <w:pPr>
        <w:spacing w:after="0"/>
        <w:ind w:left="0"/>
        <w:jc w:val="both"/>
      </w:pPr>
      <w:r>
        <w:rPr>
          <w:rFonts w:ascii="Times New Roman"/>
          <w:b w:val="false"/>
          <w:i w:val="false"/>
          <w:color w:val="000000"/>
          <w:sz w:val="28"/>
        </w:rPr>
        <w:t xml:space="preserve">
      Қазақстан Республикасының салық төлеушісі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pPr>
        <w:spacing w:after="0"/>
        <w:ind w:left="0"/>
        <w:jc w:val="both"/>
      </w:pPr>
      <w:r>
        <w:rPr>
          <w:rFonts w:ascii="Times New Roman"/>
          <w:b w:val="false"/>
          <w:i w:val="false"/>
          <w:color w:val="000000"/>
          <w:sz w:val="28"/>
        </w:rPr>
        <w:t>
      1) Еуразиялық экономикалық одаққа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pPr>
        <w:spacing w:after="0"/>
        <w:ind w:left="0"/>
        <w:jc w:val="both"/>
      </w:pPr>
      <w:r>
        <w:rPr>
          <w:rFonts w:ascii="Times New Roman"/>
          <w:b w:val="false"/>
          <w:i w:val="false"/>
          <w:color w:val="000000"/>
          <w:sz w:val="28"/>
        </w:rPr>
        <w:t>
      2) алыс-беріс шикізатын қайта өңдеу жөніндегі жұмыстарды орындау фактісін растайтын құжаттарды;</w:t>
      </w:r>
    </w:p>
    <w:p>
      <w:pPr>
        <w:spacing w:after="0"/>
        <w:ind w:left="0"/>
        <w:jc w:val="both"/>
      </w:pPr>
      <w:r>
        <w:rPr>
          <w:rFonts w:ascii="Times New Roman"/>
          <w:b w:val="false"/>
          <w:i w:val="false"/>
          <w:color w:val="000000"/>
          <w:sz w:val="28"/>
        </w:rPr>
        <w:t>
      3) алыс-беріс шикізатын және дайын өнімді қабылдап алу-тапсыру актілерін;</w:t>
      </w:r>
    </w:p>
    <w:p>
      <w:pPr>
        <w:spacing w:after="0"/>
        <w:ind w:left="0"/>
        <w:jc w:val="both"/>
      </w:pPr>
      <w:r>
        <w:rPr>
          <w:rFonts w:ascii="Times New Roman"/>
          <w:b w:val="false"/>
          <w:i w:val="false"/>
          <w:color w:val="000000"/>
          <w:sz w:val="28"/>
        </w:rPr>
        <w:t>
      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pPr>
        <w:spacing w:after="0"/>
        <w:ind w:left="0"/>
        <w:jc w:val="both"/>
      </w:pPr>
      <w:r>
        <w:rPr>
          <w:rFonts w:ascii="Times New Roman"/>
          <w:b w:val="false"/>
          <w:i w:val="false"/>
          <w:color w:val="000000"/>
          <w:sz w:val="28"/>
        </w:rPr>
        <w:t>
      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pPr>
        <w:spacing w:after="0"/>
        <w:ind w:left="0"/>
        <w:jc w:val="both"/>
      </w:pPr>
      <w:r>
        <w:rPr>
          <w:rFonts w:ascii="Times New Roman"/>
          <w:b w:val="false"/>
          <w:i w:val="false"/>
          <w:color w:val="000000"/>
          <w:sz w:val="28"/>
        </w:rPr>
        <w:t>
      6) алыс-беріс шикізатының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pPr>
        <w:spacing w:after="0"/>
        <w:ind w:left="0"/>
        <w:jc w:val="both"/>
      </w:pPr>
      <w:r>
        <w:rPr>
          <w:rFonts w:ascii="Times New Roman"/>
          <w:b w:val="false"/>
          <w:i w:val="false"/>
          <w:color w:val="000000"/>
          <w:sz w:val="28"/>
        </w:rPr>
        <w:t>
      7) тиісті уәкілетті мемлекеттік органның тауарларды қайта өңдеу шарттары туралы қорытындысын;</w:t>
      </w:r>
    </w:p>
    <w:p>
      <w:pPr>
        <w:spacing w:after="0"/>
        <w:ind w:left="0"/>
        <w:jc w:val="both"/>
      </w:pPr>
      <w:r>
        <w:rPr>
          <w:rFonts w:ascii="Times New Roman"/>
          <w:b w:val="false"/>
          <w:i w:val="false"/>
          <w:color w:val="000000"/>
          <w:sz w:val="28"/>
        </w:rPr>
        <w:t>
      8)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p>
      <w:pPr>
        <w:spacing w:after="0"/>
        <w:ind w:left="0"/>
        <w:jc w:val="both"/>
      </w:pPr>
      <w:r>
        <w:rPr>
          <w:rFonts w:ascii="Times New Roman"/>
          <w:b w:val="false"/>
          <w:i w:val="false"/>
          <w:color w:val="000000"/>
          <w:sz w:val="28"/>
        </w:rPr>
        <w:t xml:space="preserve">
      Қазақстан Республикасының салық төлеушісі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pPr>
        <w:spacing w:after="0"/>
        <w:ind w:left="0"/>
        <w:jc w:val="both"/>
      </w:pPr>
      <w:r>
        <w:rPr>
          <w:rFonts w:ascii="Times New Roman"/>
          <w:b w:val="false"/>
          <w:i w:val="false"/>
          <w:color w:val="000000"/>
          <w:sz w:val="28"/>
        </w:rPr>
        <w:t>
      1) Еуразиялық экономикалық одаққа мүше мемлекеттердің салық төлеушілері арасында жасалған шарттарды (келісімшарттарды);</w:t>
      </w:r>
    </w:p>
    <w:p>
      <w:pPr>
        <w:spacing w:after="0"/>
        <w:ind w:left="0"/>
        <w:jc w:val="both"/>
      </w:pPr>
      <w:r>
        <w:rPr>
          <w:rFonts w:ascii="Times New Roman"/>
          <w:b w:val="false"/>
          <w:i w:val="false"/>
          <w:color w:val="000000"/>
          <w:sz w:val="28"/>
        </w:rPr>
        <w:t>
      2) алыс-беріс шикізатын қайта өңдеу жөніндегі жұмыстарды орындау фактісін растайтын құжаттарды;</w:t>
      </w:r>
    </w:p>
    <w:p>
      <w:pPr>
        <w:spacing w:after="0"/>
        <w:ind w:left="0"/>
        <w:jc w:val="both"/>
      </w:pPr>
      <w:r>
        <w:rPr>
          <w:rFonts w:ascii="Times New Roman"/>
          <w:b w:val="false"/>
          <w:i w:val="false"/>
          <w:color w:val="000000"/>
          <w:sz w:val="28"/>
        </w:rPr>
        <w:t>
      3)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pPr>
        <w:spacing w:after="0"/>
        <w:ind w:left="0"/>
        <w:jc w:val="both"/>
      </w:pPr>
      <w:r>
        <w:rPr>
          <w:rFonts w:ascii="Times New Roman"/>
          <w:b w:val="false"/>
          <w:i w:val="false"/>
          <w:color w:val="000000"/>
          <w:sz w:val="28"/>
        </w:rPr>
        <w:t>
      4)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pPr>
        <w:spacing w:after="0"/>
        <w:ind w:left="0"/>
        <w:jc w:val="both"/>
      </w:pPr>
      <w:r>
        <w:rPr>
          <w:rFonts w:ascii="Times New Roman"/>
          <w:b w:val="false"/>
          <w:i w:val="false"/>
          <w:color w:val="000000"/>
          <w:sz w:val="28"/>
        </w:rPr>
        <w:t>
      5) тауарларды Еуразиялық экономикалық одаққа мүше болып табылмайтын мемлекеттің аумағына экспорттың кедендік рәсімінде әкету кезінде ресімделген тауарларға арналған декларацияның Еуразиялық экономикалық одаққа мүше мемлекеттің кедендік декларациялауды жүзеге асырған кеден органы растаған көшірмесін;</w:t>
      </w:r>
    </w:p>
    <w:p>
      <w:pPr>
        <w:spacing w:after="0"/>
        <w:ind w:left="0"/>
        <w:jc w:val="both"/>
      </w:pPr>
      <w:r>
        <w:rPr>
          <w:rFonts w:ascii="Times New Roman"/>
          <w:b w:val="false"/>
          <w:i w:val="false"/>
          <w:color w:val="000000"/>
          <w:sz w:val="28"/>
        </w:rPr>
        <w:t>
      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тармақшасында белгіленген құжатты ұсыну талап етілмейді;</w:t>
      </w:r>
    </w:p>
    <w:p>
      <w:pPr>
        <w:spacing w:after="0"/>
        <w:ind w:left="0"/>
        <w:jc w:val="both"/>
      </w:pPr>
      <w:r>
        <w:rPr>
          <w:rFonts w:ascii="Times New Roman"/>
          <w:b w:val="false"/>
          <w:i w:val="false"/>
          <w:color w:val="000000"/>
          <w:sz w:val="28"/>
        </w:rPr>
        <w:t>
      7)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w:t>
      </w:r>
    </w:p>
    <w:p>
      <w:pPr>
        <w:spacing w:after="0"/>
        <w:ind w:left="0"/>
        <w:jc w:val="both"/>
      </w:pPr>
      <w:r>
        <w:rPr>
          <w:rFonts w:ascii="Times New Roman"/>
          <w:b w:val="false"/>
          <w:i w:val="false"/>
          <w:color w:val="000000"/>
          <w:sz w:val="28"/>
        </w:rPr>
        <w:t>
      8) тиісті уәкілетті мемлекеттік органның тауарларды қайта өңдеу шарттары туралы қорытындысын ұсынады.</w:t>
      </w:r>
    </w:p>
    <w:p>
      <w:pPr>
        <w:spacing w:after="0"/>
        <w:ind w:left="0"/>
        <w:jc w:val="both"/>
      </w:pPr>
      <w:r>
        <w:rPr>
          <w:rFonts w:ascii="Times New Roman"/>
          <w:b w:val="false"/>
          <w:i w:val="false"/>
          <w:color w:val="000000"/>
          <w:sz w:val="28"/>
        </w:rPr>
        <w:t>
      Тиісті уәкілетті мемлекеттік органның тауарларды қайта өңдеу шарттары туралы қорытындысы мынадай мәліметтерді қамтуға тиіс:</w:t>
      </w:r>
    </w:p>
    <w:p>
      <w:pPr>
        <w:spacing w:after="0"/>
        <w:ind w:left="0"/>
        <w:jc w:val="both"/>
      </w:pPr>
      <w:r>
        <w:rPr>
          <w:rFonts w:ascii="Times New Roman"/>
          <w:b w:val="false"/>
          <w:i w:val="false"/>
          <w:color w:val="000000"/>
          <w:sz w:val="28"/>
        </w:rPr>
        <w:t>
      1) Еуразиялық экономикалық одақтың сыртқы экономикалық қызметінің бірыңғай тауар номенклатурасына сәйкес тауарлар мен қайта өңдеу өнімдерінің атауы, сыныптамасы, олардың саны және құны;</w:t>
      </w:r>
    </w:p>
    <w:p>
      <w:pPr>
        <w:spacing w:after="0"/>
        <w:ind w:left="0"/>
        <w:jc w:val="both"/>
      </w:pPr>
      <w:r>
        <w:rPr>
          <w:rFonts w:ascii="Times New Roman"/>
          <w:b w:val="false"/>
          <w:i w:val="false"/>
          <w:color w:val="000000"/>
          <w:sz w:val="28"/>
        </w:rPr>
        <w:t>
      2) қайта өңдеуге арналған шарттың (келісімшарттың) күні мен нөмірі, қайта өңдеу мерзімі;</w:t>
      </w:r>
    </w:p>
    <w:p>
      <w:pPr>
        <w:spacing w:after="0"/>
        <w:ind w:left="0"/>
        <w:jc w:val="both"/>
      </w:pPr>
      <w:r>
        <w:rPr>
          <w:rFonts w:ascii="Times New Roman"/>
          <w:b w:val="false"/>
          <w:i w:val="false"/>
          <w:color w:val="000000"/>
          <w:sz w:val="28"/>
        </w:rPr>
        <w:t>
      3) қайта өңдеу өнімдерінің шығу нормалары;</w:t>
      </w:r>
    </w:p>
    <w:p>
      <w:pPr>
        <w:spacing w:after="0"/>
        <w:ind w:left="0"/>
        <w:jc w:val="both"/>
      </w:pPr>
      <w:r>
        <w:rPr>
          <w:rFonts w:ascii="Times New Roman"/>
          <w:b w:val="false"/>
          <w:i w:val="false"/>
          <w:color w:val="000000"/>
          <w:sz w:val="28"/>
        </w:rPr>
        <w:t>
      4) қайта өңдеу сипаттамасы;</w:t>
      </w:r>
    </w:p>
    <w:p>
      <w:pPr>
        <w:spacing w:after="0"/>
        <w:ind w:left="0"/>
        <w:jc w:val="both"/>
      </w:pPr>
      <w:r>
        <w:rPr>
          <w:rFonts w:ascii="Times New Roman"/>
          <w:b w:val="false"/>
          <w:i w:val="false"/>
          <w:color w:val="000000"/>
          <w:sz w:val="28"/>
        </w:rPr>
        <w:t>
      5) қайта өңдеуді жүзеге асыратын тұлға туралы мәліметтер;</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активтерді толықтыру үшін өз өндірісінің шикізатынан алынған аффинирленген алтынды өткізуі бойынша салықтық тексеру жүргізу жағдайында:</w:t>
      </w:r>
    </w:p>
    <w:p>
      <w:pPr>
        <w:spacing w:after="0"/>
        <w:ind w:left="0"/>
        <w:jc w:val="both"/>
      </w:pPr>
      <w:r>
        <w:rPr>
          <w:rFonts w:ascii="Times New Roman"/>
          <w:b w:val="false"/>
          <w:i w:val="false"/>
          <w:color w:val="000000"/>
          <w:sz w:val="28"/>
        </w:rPr>
        <w:t>
      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p>
    <w:p>
      <w:pPr>
        <w:spacing w:after="0"/>
        <w:ind w:left="0"/>
        <w:jc w:val="both"/>
      </w:pPr>
      <w:r>
        <w:rPr>
          <w:rFonts w:ascii="Times New Roman"/>
          <w:b w:val="false"/>
          <w:i w:val="false"/>
          <w:color w:val="000000"/>
          <w:sz w:val="28"/>
        </w:rPr>
        <w:t>
      2) Қазақстан Республикасының Ұлттық Банкіне өткізілген аффинирленген алтынның құнын растайтын құжаттардың көшірмелері;</w:t>
      </w:r>
    </w:p>
    <w:p>
      <w:pPr>
        <w:spacing w:after="0"/>
        <w:ind w:left="0"/>
        <w:jc w:val="both"/>
      </w:pPr>
      <w:r>
        <w:rPr>
          <w:rFonts w:ascii="Times New Roman"/>
          <w:b w:val="false"/>
          <w:i w:val="false"/>
          <w:color w:val="000000"/>
          <w:sz w:val="28"/>
        </w:rPr>
        <w:t>
      3) аффинирленген алтын саны көрсетіле отырып, Қазақстан Республикасы Ұлттық Банкінің аффинирленген алтынды алғанын растайтын құжаттардың көшірмелері;</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Халықаралық тасымалдар бойынша көрсетілетін қызметтерді өткізу бойынша салықтық тексеру жүргізу жағдайында:</w:t>
      </w:r>
    </w:p>
    <w:p>
      <w:pPr>
        <w:spacing w:after="0"/>
        <w:ind w:left="0"/>
        <w:jc w:val="both"/>
      </w:pPr>
      <w:r>
        <w:rPr>
          <w:rFonts w:ascii="Times New Roman"/>
          <w:b w:val="false"/>
          <w:i w:val="false"/>
          <w:color w:val="000000"/>
          <w:sz w:val="28"/>
        </w:rPr>
        <w:t xml:space="preserve">
      жүктерді тасымалдау кезінде: </w:t>
      </w:r>
    </w:p>
    <w:p>
      <w:pPr>
        <w:spacing w:after="0"/>
        <w:ind w:left="0"/>
        <w:jc w:val="both"/>
      </w:pPr>
      <w:r>
        <w:rPr>
          <w:rFonts w:ascii="Times New Roman"/>
          <w:b w:val="false"/>
          <w:i w:val="false"/>
          <w:color w:val="000000"/>
          <w:sz w:val="28"/>
        </w:rPr>
        <w:t xml:space="preserve">
      халықаралық автомобиль қатынасында – тауар-көлік жүкқұжаты; </w:t>
      </w:r>
    </w:p>
    <w:p>
      <w:pPr>
        <w:spacing w:after="0"/>
        <w:ind w:left="0"/>
        <w:jc w:val="both"/>
      </w:pPr>
      <w:r>
        <w:rPr>
          <w:rFonts w:ascii="Times New Roman"/>
          <w:b w:val="false"/>
          <w:i w:val="false"/>
          <w:color w:val="000000"/>
          <w:sz w:val="28"/>
        </w:rPr>
        <w:t>
      халықаралық теміржол қатынасында, оның ішінде тікелей халықаралық теміржол-паром қатынасында – бірыңғай үлгідегі жүкқұжат;</w:t>
      </w:r>
    </w:p>
    <w:p>
      <w:pPr>
        <w:spacing w:after="0"/>
        <w:ind w:left="0"/>
        <w:jc w:val="both"/>
      </w:pPr>
      <w:r>
        <w:rPr>
          <w:rFonts w:ascii="Times New Roman"/>
          <w:b w:val="false"/>
          <w:i w:val="false"/>
          <w:color w:val="000000"/>
          <w:sz w:val="28"/>
        </w:rPr>
        <w:t>
      әуе көлігімен – жүкке арналған жүкқұжат (әуе жүкқұжаты);</w:t>
      </w:r>
    </w:p>
    <w:p>
      <w:pPr>
        <w:spacing w:after="0"/>
        <w:ind w:left="0"/>
        <w:jc w:val="both"/>
      </w:pPr>
      <w:r>
        <w:rPr>
          <w:rFonts w:ascii="Times New Roman"/>
          <w:b w:val="false"/>
          <w:i w:val="false"/>
          <w:color w:val="000000"/>
          <w:sz w:val="28"/>
        </w:rPr>
        <w:t>
      теңіз көлігімен – коносамент немесе теңіз жүкқұжаты;</w:t>
      </w:r>
    </w:p>
    <w:p>
      <w:pPr>
        <w:spacing w:after="0"/>
        <w:ind w:left="0"/>
        <w:jc w:val="both"/>
      </w:pPr>
      <w:r>
        <w:rPr>
          <w:rFonts w:ascii="Times New Roman"/>
          <w:b w:val="false"/>
          <w:i w:val="false"/>
          <w:color w:val="000000"/>
          <w:sz w:val="28"/>
        </w:rPr>
        <w:t>
      көліктің екі немесе одан көп түрімен транзитпен (аралас тасымал) – бірыңғай тауар-көлік жүкқұжаты (бірыңғай коносамент);</w:t>
      </w:r>
    </w:p>
    <w:p>
      <w:pPr>
        <w:spacing w:after="0"/>
        <w:ind w:left="0"/>
        <w:jc w:val="both"/>
      </w:pPr>
      <w:r>
        <w:rPr>
          <w:rFonts w:ascii="Times New Roman"/>
          <w:b w:val="false"/>
          <w:i w:val="false"/>
          <w:color w:val="000000"/>
          <w:sz w:val="28"/>
        </w:rPr>
        <w:t>
      магистральдық құбыржолдар жүйесі арқылы:</w:t>
      </w:r>
    </w:p>
    <w:p>
      <w:pPr>
        <w:spacing w:after="0"/>
        <w:ind w:left="0"/>
        <w:jc w:val="both"/>
      </w:pPr>
      <w:r>
        <w:rPr>
          <w:rFonts w:ascii="Times New Roman"/>
          <w:b w:val="false"/>
          <w:i w:val="false"/>
          <w:color w:val="000000"/>
          <w:sz w:val="28"/>
        </w:rPr>
        <w:t>
      есеп айырысу кезеңі ішіндегі экспорт және ішкі тұтыну үшін шығару кедендік рәсімдерімен орналастырылған тауарларға арналған декларацияның көшірмесі не есеп айырысу кезеңі ішіндегі кедендік транзит кедендік рәсімімен орналастырылған тауарларға арналған декларация;</w:t>
      </w:r>
    </w:p>
    <w:p>
      <w:pPr>
        <w:spacing w:after="0"/>
        <w:ind w:left="0"/>
        <w:jc w:val="both"/>
      </w:pPr>
      <w:r>
        <w:rPr>
          <w:rFonts w:ascii="Times New Roman"/>
          <w:b w:val="false"/>
          <w:i w:val="false"/>
          <w:color w:val="000000"/>
          <w:sz w:val="28"/>
        </w:rPr>
        <w:t>
      орындалған жұмыстардың (көрсетілген қызметтердің) актілері, жүктерді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актілері;</w:t>
      </w:r>
    </w:p>
    <w:p>
      <w:pPr>
        <w:spacing w:after="0"/>
        <w:ind w:left="0"/>
        <w:jc w:val="both"/>
      </w:pPr>
      <w:r>
        <w:rPr>
          <w:rFonts w:ascii="Times New Roman"/>
          <w:b w:val="false"/>
          <w:i w:val="false"/>
          <w:color w:val="000000"/>
          <w:sz w:val="28"/>
        </w:rPr>
        <w:t xml:space="preserve">
      жолаушыларды, багажды және жүк багажын тасымалдау кезінде: </w:t>
      </w:r>
    </w:p>
    <w:p>
      <w:pPr>
        <w:spacing w:after="0"/>
        <w:ind w:left="0"/>
        <w:jc w:val="both"/>
      </w:pPr>
      <w:r>
        <w:rPr>
          <w:rFonts w:ascii="Times New Roman"/>
          <w:b w:val="false"/>
          <w:i w:val="false"/>
          <w:color w:val="000000"/>
          <w:sz w:val="28"/>
        </w:rPr>
        <w:t xml:space="preserve">
      автомобиль көлігімен: </w:t>
      </w:r>
    </w:p>
    <w:p>
      <w:pPr>
        <w:spacing w:after="0"/>
        <w:ind w:left="0"/>
        <w:jc w:val="both"/>
      </w:pPr>
      <w:r>
        <w:rPr>
          <w:rFonts w:ascii="Times New Roman"/>
          <w:b w:val="false"/>
          <w:i w:val="false"/>
          <w:color w:val="000000"/>
          <w:sz w:val="28"/>
        </w:rPr>
        <w:t xml:space="preserve">
      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p>
    <w:p>
      <w:pPr>
        <w:spacing w:after="0"/>
        <w:ind w:left="0"/>
        <w:jc w:val="both"/>
      </w:pPr>
      <w:r>
        <w:rPr>
          <w:rFonts w:ascii="Times New Roman"/>
          <w:b w:val="false"/>
          <w:i w:val="false"/>
          <w:color w:val="000000"/>
          <w:sz w:val="28"/>
        </w:rPr>
        <w:t xml:space="preserve">
      тұрақты емес тасымалдар кезінде – халықаралық қатынаста көлік қызметтерін көрсету туралы шарт; </w:t>
      </w:r>
    </w:p>
    <w:p>
      <w:pPr>
        <w:spacing w:after="0"/>
        <w:ind w:left="0"/>
        <w:jc w:val="both"/>
      </w:pPr>
      <w:r>
        <w:rPr>
          <w:rFonts w:ascii="Times New Roman"/>
          <w:b w:val="false"/>
          <w:i w:val="false"/>
          <w:color w:val="000000"/>
          <w:sz w:val="28"/>
        </w:rPr>
        <w:t>
      теміржол көлігімен:</w:t>
      </w:r>
    </w:p>
    <w:p>
      <w:pPr>
        <w:spacing w:after="0"/>
        <w:ind w:left="0"/>
        <w:jc w:val="both"/>
      </w:pPr>
      <w:r>
        <w:rPr>
          <w:rFonts w:ascii="Times New Roman"/>
          <w:b w:val="false"/>
          <w:i w:val="false"/>
          <w:color w:val="000000"/>
          <w:sz w:val="28"/>
        </w:rPr>
        <w:t xml:space="preserve">
      Қазақстан Республикасында сатылған жол жүру, тасымалдау және пошта құжаттарын сату туралы есеп; </w:t>
      </w:r>
    </w:p>
    <w:p>
      <w:pPr>
        <w:spacing w:after="0"/>
        <w:ind w:left="0"/>
        <w:jc w:val="both"/>
      </w:pPr>
      <w:r>
        <w:rPr>
          <w:rFonts w:ascii="Times New Roman"/>
          <w:b w:val="false"/>
          <w:i w:val="false"/>
          <w:color w:val="000000"/>
          <w:sz w:val="28"/>
        </w:rPr>
        <w:t xml:space="preserve">
      Қазақстан Республикасында халықаралық қатынаста сатылған жолаушылар билеттері туралы есеп айырысу ведомосы; </w:t>
      </w:r>
    </w:p>
    <w:p>
      <w:pPr>
        <w:spacing w:after="0"/>
        <w:ind w:left="0"/>
        <w:jc w:val="both"/>
      </w:pPr>
      <w:r>
        <w:rPr>
          <w:rFonts w:ascii="Times New Roman"/>
          <w:b w:val="false"/>
          <w:i w:val="false"/>
          <w:color w:val="000000"/>
          <w:sz w:val="28"/>
        </w:rPr>
        <w:t xml:space="preserve">
      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есеп; </w:t>
      </w:r>
    </w:p>
    <w:p>
      <w:pPr>
        <w:spacing w:after="0"/>
        <w:ind w:left="0"/>
        <w:jc w:val="both"/>
      </w:pPr>
      <w:r>
        <w:rPr>
          <w:rFonts w:ascii="Times New Roman"/>
          <w:b w:val="false"/>
          <w:i w:val="false"/>
          <w:color w:val="000000"/>
          <w:sz w:val="28"/>
        </w:rPr>
        <w:t xml:space="preserve">
      әуе көлігімен: </w:t>
      </w:r>
    </w:p>
    <w:p>
      <w:pPr>
        <w:spacing w:after="0"/>
        <w:ind w:left="0"/>
        <w:jc w:val="both"/>
      </w:pPr>
      <w:r>
        <w:rPr>
          <w:rFonts w:ascii="Times New Roman"/>
          <w:b w:val="false"/>
          <w:i w:val="false"/>
          <w:color w:val="000000"/>
          <w:sz w:val="28"/>
        </w:rPr>
        <w:t xml:space="preserve">
      бас декларация; </w:t>
      </w:r>
    </w:p>
    <w:p>
      <w:pPr>
        <w:spacing w:after="0"/>
        <w:ind w:left="0"/>
        <w:jc w:val="both"/>
      </w:pPr>
      <w:r>
        <w:rPr>
          <w:rFonts w:ascii="Times New Roman"/>
          <w:b w:val="false"/>
          <w:i w:val="false"/>
          <w:color w:val="000000"/>
          <w:sz w:val="28"/>
        </w:rPr>
        <w:t xml:space="preserve">
      жолаушы манифесі; </w:t>
      </w:r>
    </w:p>
    <w:p>
      <w:pPr>
        <w:spacing w:after="0"/>
        <w:ind w:left="0"/>
        <w:jc w:val="both"/>
      </w:pPr>
      <w:r>
        <w:rPr>
          <w:rFonts w:ascii="Times New Roman"/>
          <w:b w:val="false"/>
          <w:i w:val="false"/>
          <w:color w:val="000000"/>
          <w:sz w:val="28"/>
        </w:rPr>
        <w:t xml:space="preserve">
      карго-манифест; </w:t>
      </w:r>
    </w:p>
    <w:p>
      <w:pPr>
        <w:spacing w:after="0"/>
        <w:ind w:left="0"/>
        <w:jc w:val="both"/>
      </w:pPr>
      <w:r>
        <w:rPr>
          <w:rFonts w:ascii="Times New Roman"/>
          <w:b w:val="false"/>
          <w:i w:val="false"/>
          <w:color w:val="000000"/>
          <w:sz w:val="28"/>
        </w:rPr>
        <w:t xml:space="preserve">
      лоджит (орталық-тиеу кестесі); </w:t>
      </w:r>
    </w:p>
    <w:p>
      <w:pPr>
        <w:spacing w:after="0"/>
        <w:ind w:left="0"/>
        <w:jc w:val="both"/>
      </w:pPr>
      <w:r>
        <w:rPr>
          <w:rFonts w:ascii="Times New Roman"/>
          <w:b w:val="false"/>
          <w:i w:val="false"/>
          <w:color w:val="000000"/>
          <w:sz w:val="28"/>
        </w:rPr>
        <w:t>
      жинақтау-тиеу ведомосы (жол жүру билеті және багаж квитанциясы);</w:t>
      </w:r>
    </w:p>
    <w:p>
      <w:pPr>
        <w:spacing w:after="0"/>
        <w:ind w:left="0"/>
        <w:jc w:val="both"/>
      </w:pPr>
      <w:r>
        <w:rPr>
          <w:rFonts w:ascii="Times New Roman"/>
          <w:b w:val="false"/>
          <w:i w:val="false"/>
          <w:color w:val="000000"/>
          <w:sz w:val="28"/>
        </w:rPr>
        <w:t>
      халықаралық қатынаста жолаушылар поездарының (вагондарының) жүріп өтуі бойынша көрсетілетін қызмет кезінде:</w:t>
      </w:r>
    </w:p>
    <w:p>
      <w:pPr>
        <w:spacing w:after="0"/>
        <w:ind w:left="0"/>
        <w:jc w:val="both"/>
      </w:pPr>
      <w:r>
        <w:rPr>
          <w:rFonts w:ascii="Times New Roman"/>
          <w:b w:val="false"/>
          <w:i w:val="false"/>
          <w:color w:val="000000"/>
          <w:sz w:val="28"/>
        </w:rPr>
        <w:t>
      жолаушылар поезының заттай парағы.</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халықаралық ұшуды, халықаралық әуе тасымалдарын орындайтын шетелдік авиакомпаниялардың әуе кемелеріне жанармай құю кезінде әуежайлар жүзеге асыратын жанар-жағармай материалдарын өткізу кезінде нөлдік мөлшерлеме бойынша салық салынатын айналымы бойынша салықтық тексеру жүргізу жағдайында:</w:t>
      </w:r>
    </w:p>
    <w:p>
      <w:pPr>
        <w:spacing w:after="0"/>
        <w:ind w:left="0"/>
        <w:jc w:val="both"/>
      </w:pPr>
      <w:r>
        <w:rPr>
          <w:rFonts w:ascii="Times New Roman"/>
          <w:b w:val="false"/>
          <w:i w:val="false"/>
          <w:color w:val="000000"/>
          <w:sz w:val="28"/>
        </w:rPr>
        <w:t>
      1)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p>
    <w:p>
      <w:pPr>
        <w:spacing w:after="0"/>
        <w:ind w:left="0"/>
        <w:jc w:val="both"/>
      </w:pPr>
      <w:r>
        <w:rPr>
          <w:rFonts w:ascii="Times New Roman"/>
          <w:b w:val="false"/>
          <w:i w:val="false"/>
          <w:color w:val="000000"/>
          <w:sz w:val="28"/>
        </w:rPr>
        <w:t>
      тұрақты емес рейстерді жүзеге асыру кезінде – шетелдік авиакомпанияның өтінімі және (немесе) әуежайдың шетелдік авиакомпаниямен шарты (келісімі).</w:t>
      </w:r>
    </w:p>
    <w:p>
      <w:pPr>
        <w:spacing w:after="0"/>
        <w:ind w:left="0"/>
        <w:jc w:val="both"/>
      </w:pPr>
      <w:r>
        <w:rPr>
          <w:rFonts w:ascii="Times New Roman"/>
          <w:b w:val="false"/>
          <w:i w:val="false"/>
          <w:color w:val="000000"/>
          <w:sz w:val="28"/>
        </w:rPr>
        <w:t>
      2) әуе кемесіне жанар-жағармай материалдарының құйылғанын растайтын кеден органының белгісі бар шетелдік әуе кемесіне жанармай құюға арналған шығыс ордері немесе талап;</w:t>
      </w:r>
    </w:p>
    <w:p>
      <w:pPr>
        <w:spacing w:after="0"/>
        <w:ind w:left="0"/>
        <w:jc w:val="both"/>
      </w:pPr>
      <w:r>
        <w:rPr>
          <w:rFonts w:ascii="Times New Roman"/>
          <w:b w:val="false"/>
          <w:i w:val="false"/>
          <w:color w:val="000000"/>
          <w:sz w:val="28"/>
        </w:rPr>
        <w:t>
      3) әуежай өткізген жанар-жағармай материалдары үшін ақы төлеу фактісін растайтын құжат;</w:t>
      </w:r>
    </w:p>
    <w:p>
      <w:pPr>
        <w:spacing w:after="0"/>
        <w:ind w:left="0"/>
        <w:jc w:val="both"/>
      </w:pPr>
      <w:r>
        <w:rPr>
          <w:rFonts w:ascii="Times New Roman"/>
          <w:b w:val="false"/>
          <w:i w:val="false"/>
          <w:color w:val="000000"/>
          <w:sz w:val="28"/>
        </w:rPr>
        <w:t>
      4) қайтаруға ұсынылған қосылған құн салығы сомаларының анықтығын растау бойынша тақырыптық тексеру жүргізуге қатысатын азаматтық авиация саласындағы уәкілетті органның лауазымды адамының шетелдік авиакомпания әуе кемесінің рейсті жүзеге асыру фактісін және уәкілетті орган азаматтық авиация саласындағы уәкілетті органмен келісу бойынша бекіткен нысан бойынша және тәртіппен өткізілген жанар-жағармай материалдарының (авиакомпаниялар бөлінісінде) мөлшерін растайтын қорытындысы;</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арнайы экономикалық аймақтарды (бұдан әрі – АЭА) құру мақсаттарына сай келетін қызметті жүзеге асыру кезінде толық тұтынылатын тауарларды өткізу бойынша салықтық тексеру жүргізу жағдайында:</w:t>
      </w:r>
    </w:p>
    <w:p>
      <w:pPr>
        <w:spacing w:after="0"/>
        <w:ind w:left="0"/>
        <w:jc w:val="both"/>
      </w:pPr>
      <w:r>
        <w:rPr>
          <w:rFonts w:ascii="Times New Roman"/>
          <w:b w:val="false"/>
          <w:i w:val="false"/>
          <w:color w:val="000000"/>
          <w:sz w:val="28"/>
        </w:rPr>
        <w:t>
      1) АЭА аумағында қызметін жүзеге асыратын ұйымдармен тауарларды жеткізуге арналған шарт (келісімшарт);</w:t>
      </w:r>
    </w:p>
    <w:p>
      <w:pPr>
        <w:spacing w:after="0"/>
        <w:ind w:left="0"/>
        <w:jc w:val="both"/>
      </w:pPr>
      <w:r>
        <w:rPr>
          <w:rFonts w:ascii="Times New Roman"/>
          <w:b w:val="false"/>
          <w:i w:val="false"/>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 (талап етілмейді егер тауарларға арналған декларация электронды түрде табыс етңлсе);</w:t>
      </w:r>
    </w:p>
    <w:p>
      <w:pPr>
        <w:spacing w:after="0"/>
        <w:ind w:left="0"/>
        <w:jc w:val="both"/>
      </w:pPr>
      <w:r>
        <w:rPr>
          <w:rFonts w:ascii="Times New Roman"/>
          <w:b w:val="false"/>
          <w:i w:val="false"/>
          <w:color w:val="000000"/>
          <w:sz w:val="28"/>
        </w:rPr>
        <w:t>
      3) осы тармақтың 1) тармақшасында көрсетілген ұйымдарға тауарларды тиеп-жөнелтуді растайтын тауарға ілеспе құжаттардың көшірмелері;</w:t>
      </w:r>
    </w:p>
    <w:p>
      <w:pPr>
        <w:spacing w:after="0"/>
        <w:ind w:left="0"/>
        <w:jc w:val="both"/>
      </w:pPr>
      <w:r>
        <w:rPr>
          <w:rFonts w:ascii="Times New Roman"/>
          <w:b w:val="false"/>
          <w:i w:val="false"/>
          <w:color w:val="000000"/>
          <w:sz w:val="28"/>
        </w:rPr>
        <w:t>
      4) осы тармақтың 1) тармақшасында көрсетілген ұйымдардың тауарларды алғанын растайтын құжаттардың көшірмелері.</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жобалау-сметалық құжаттамаға сәйкес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(бұдан әрі – Объектілер) салу және пайдалануға беру процесінде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"Астана – жаңа қала" арнайы экономикалық аймағының аумағына өткізу бойынша салықтық тексеру жүргізу жағдайында Кодекстің 390-бабының 1-тармағына сәйкес:</w:t>
      </w:r>
    </w:p>
    <w:p>
      <w:pPr>
        <w:spacing w:after="0"/>
        <w:ind w:left="0"/>
        <w:jc w:val="both"/>
      </w:pPr>
      <w:r>
        <w:rPr>
          <w:rFonts w:ascii="Times New Roman"/>
          <w:b w:val="false"/>
          <w:i w:val="false"/>
          <w:color w:val="000000"/>
          <w:sz w:val="28"/>
        </w:rPr>
        <w:t>
      1) "Астана – жаңа қала" арнайы экономикалық аймағының аумағында көрсетілген объектілер салуды жүзеге асыратын ұйымдармен (бұдан әрі – Ұйымдар) тауарларды жеткізуге арналған шарт (келісімшарт);</w:t>
      </w:r>
    </w:p>
    <w:p>
      <w:pPr>
        <w:spacing w:after="0"/>
        <w:ind w:left="0"/>
        <w:jc w:val="both"/>
      </w:pPr>
      <w:r>
        <w:rPr>
          <w:rFonts w:ascii="Times New Roman"/>
          <w:b w:val="false"/>
          <w:i w:val="false"/>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pPr>
        <w:spacing w:after="0"/>
        <w:ind w:left="0"/>
        <w:jc w:val="both"/>
      </w:pPr>
      <w:r>
        <w:rPr>
          <w:rFonts w:ascii="Times New Roman"/>
          <w:b w:val="false"/>
          <w:i w:val="false"/>
          <w:color w:val="000000"/>
          <w:sz w:val="28"/>
        </w:rPr>
        <w:t>
      3) ұйымдарға тауарлардың тиеп-жөнелтілгенін растайтын тауарға ілеспе құжаттардың көшірмелері;</w:t>
      </w:r>
    </w:p>
    <w:p>
      <w:pPr>
        <w:spacing w:after="0"/>
        <w:ind w:left="0"/>
        <w:jc w:val="both"/>
      </w:pPr>
      <w:r>
        <w:rPr>
          <w:rFonts w:ascii="Times New Roman"/>
          <w:b w:val="false"/>
          <w:i w:val="false"/>
          <w:color w:val="000000"/>
          <w:sz w:val="28"/>
        </w:rPr>
        <w:t>
      4) ұйымдардың тауарларды алғанын растайтын құжаттардың көшірмелері;</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"Қорғас" халықаралық шекара маңы ынтымақтастығы орталығы" арнайы экономикалық аймағын құру мақсаттарына сай келетін қызметті жүзеге асыру кезінде тұтынылатын немесе өткізілетін тауарларды өткізу бойынша салықтық тексеру жүргізу жағдайында:</w:t>
      </w:r>
    </w:p>
    <w:p>
      <w:pPr>
        <w:spacing w:after="0"/>
        <w:ind w:left="0"/>
        <w:jc w:val="both"/>
      </w:pPr>
      <w:r>
        <w:rPr>
          <w:rFonts w:ascii="Times New Roman"/>
          <w:b w:val="false"/>
          <w:i w:val="false"/>
          <w:color w:val="000000"/>
          <w:sz w:val="28"/>
        </w:rPr>
        <w:t>
      1) "Қорғас" халықаралық шекара маңы ынтымақтастығы орталығы" арнайы экономикалық аймағының аумағында қызметін жүзеге асыратын ұйымдармен және (немесе) тұлғалармен (бұдан әрі – Субъектілер) тауарларды жеткізуге арналған шарт (келісімшарт);</w:t>
      </w:r>
    </w:p>
    <w:p>
      <w:pPr>
        <w:spacing w:after="0"/>
        <w:ind w:left="0"/>
        <w:jc w:val="both"/>
      </w:pPr>
      <w:r>
        <w:rPr>
          <w:rFonts w:ascii="Times New Roman"/>
          <w:b w:val="false"/>
          <w:i w:val="false"/>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pPr>
        <w:spacing w:after="0"/>
        <w:ind w:left="0"/>
        <w:jc w:val="both"/>
      </w:pPr>
      <w:r>
        <w:rPr>
          <w:rFonts w:ascii="Times New Roman"/>
          <w:b w:val="false"/>
          <w:i w:val="false"/>
          <w:color w:val="000000"/>
          <w:sz w:val="28"/>
        </w:rPr>
        <w:t>
      3) субъектілерге тауарлардың тиеп-жөнелтілгенін растайтын тауарға ілеспе құжаттардың көшірмелері;</w:t>
      </w:r>
    </w:p>
    <w:p>
      <w:pPr>
        <w:spacing w:after="0"/>
        <w:ind w:left="0"/>
        <w:jc w:val="both"/>
      </w:pPr>
      <w:r>
        <w:rPr>
          <w:rFonts w:ascii="Times New Roman"/>
          <w:b w:val="false"/>
          <w:i w:val="false"/>
          <w:color w:val="000000"/>
          <w:sz w:val="28"/>
        </w:rPr>
        <w:t>
      4) субъектілермен тауарларды алғанын растайтын құжаттардың көшірмелері;</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өз өндірісінің тауарларын өткізу бойынша айналым бойынша салықтық тексеру жүргізу жағдайында:</w:t>
      </w:r>
    </w:p>
    <w:p>
      <w:pPr>
        <w:spacing w:after="0"/>
        <w:ind w:left="0"/>
        <w:jc w:val="both"/>
      </w:pPr>
      <w:r>
        <w:rPr>
          <w:rFonts w:ascii="Times New Roman"/>
          <w:b w:val="false"/>
          <w:i w:val="false"/>
          <w:color w:val="000000"/>
          <w:sz w:val="28"/>
        </w:rPr>
        <w:t xml:space="preserve">
      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жеткізуге арналған шарт; </w:t>
      </w:r>
    </w:p>
    <w:p>
      <w:pPr>
        <w:spacing w:after="0"/>
        <w:ind w:left="0"/>
        <w:jc w:val="both"/>
      </w:pPr>
      <w:r>
        <w:rPr>
          <w:rFonts w:ascii="Times New Roman"/>
          <w:b w:val="false"/>
          <w:i w:val="false"/>
          <w:color w:val="000000"/>
          <w:sz w:val="28"/>
        </w:rPr>
        <w:t xml:space="preserve">
      2) салық төлеушілерге тауарлардың тиеп-жөнелтілгенін растайтын тауарға ілеспе құжаттардың көшірмелері; </w:t>
      </w:r>
    </w:p>
    <w:p>
      <w:pPr>
        <w:spacing w:after="0"/>
        <w:ind w:left="0"/>
        <w:jc w:val="both"/>
      </w:pPr>
      <w:r>
        <w:rPr>
          <w:rFonts w:ascii="Times New Roman"/>
          <w:b w:val="false"/>
          <w:i w:val="false"/>
          <w:color w:val="000000"/>
          <w:sz w:val="28"/>
        </w:rPr>
        <w:t>
      3) салық төлеушілердің тауарларды алғанын растайтын құжаттардың көшірмелері;</w:t>
      </w:r>
    </w:p>
    <w:p>
      <w:pPr>
        <w:spacing w:after="0"/>
        <w:ind w:left="0"/>
        <w:jc w:val="both"/>
      </w:pPr>
      <w:r>
        <w:rPr>
          <w:rFonts w:ascii="Times New Roman"/>
          <w:b w:val="false"/>
          <w:i w:val="false"/>
          <w:color w:val="000000"/>
          <w:sz w:val="28"/>
        </w:rPr>
        <w:t>
      Кодекстің 393-бабының 2-тармағында көрсетілген тұрақсыз конденсаттың өткізілгенін растайтын құжаттар болып табылады:</w:t>
      </w:r>
    </w:p>
    <w:p>
      <w:pPr>
        <w:spacing w:after="0"/>
        <w:ind w:left="0"/>
        <w:jc w:val="both"/>
      </w:pPr>
      <w:r>
        <w:rPr>
          <w:rFonts w:ascii="Times New Roman"/>
          <w:b w:val="false"/>
          <w:i w:val="false"/>
          <w:color w:val="000000"/>
          <w:sz w:val="28"/>
        </w:rPr>
        <w:t>
      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жеткізуге арналған шарт (келісімшарт);</w:t>
      </w:r>
    </w:p>
    <w:p>
      <w:pPr>
        <w:spacing w:after="0"/>
        <w:ind w:left="0"/>
        <w:jc w:val="both"/>
      </w:pPr>
      <w:r>
        <w:rPr>
          <w:rFonts w:ascii="Times New Roman"/>
          <w:b w:val="false"/>
          <w:i w:val="false"/>
          <w:color w:val="000000"/>
          <w:sz w:val="28"/>
        </w:rPr>
        <w:t>
      2) құбыржолдар жүйесі арқылы өткізілген тұрақсыз конденсаттың мөлшерін есепке алу аспаптарының көрсетілімдерін алу актісі;</w:t>
      </w:r>
    </w:p>
    <w:p>
      <w:pPr>
        <w:spacing w:after="0"/>
        <w:ind w:left="0"/>
        <w:jc w:val="both"/>
      </w:pPr>
      <w:r>
        <w:rPr>
          <w:rFonts w:ascii="Times New Roman"/>
          <w:b w:val="false"/>
          <w:i w:val="false"/>
          <w:color w:val="000000"/>
          <w:sz w:val="28"/>
        </w:rPr>
        <w:t>
      3) Қазақстан Республикасының аумағынан Еуразиялық экономикалық одаққа мүше басқа мемлекеттердің аумағына құбыржолдар жүйесі арқылы әкетілген тұрақсыз конденсатты қабылдап алу-тапсыру актісі.</w:t>
      </w:r>
    </w:p>
    <w:p>
      <w:pPr>
        <w:spacing w:after="0"/>
        <w:ind w:left="0"/>
        <w:jc w:val="both"/>
      </w:pPr>
      <w:r>
        <w:rPr>
          <w:rFonts w:ascii="Times New Roman"/>
          <w:b w:val="false"/>
          <w:i w:val="false"/>
          <w:color w:val="000000"/>
          <w:sz w:val="28"/>
        </w:rPr>
        <w:t>
      Кодекстің 393-бабының 3-тармағында көрсетілген тауарлардың өткізілгенін растайтын құжаттар болып табылады:</w:t>
      </w:r>
    </w:p>
    <w:p>
      <w:pPr>
        <w:spacing w:after="0"/>
        <w:ind w:left="0"/>
        <w:jc w:val="both"/>
      </w:pPr>
      <w:r>
        <w:rPr>
          <w:rFonts w:ascii="Times New Roman"/>
          <w:b w:val="false"/>
          <w:i w:val="false"/>
          <w:color w:val="000000"/>
          <w:sz w:val="28"/>
        </w:rPr>
        <w:t>
      1) алыс-беріс шикізатын қайта өңдеуге арналған шарттар (келісімшарттар);</w:t>
      </w:r>
    </w:p>
    <w:p>
      <w:pPr>
        <w:spacing w:after="0"/>
        <w:ind w:left="0"/>
        <w:jc w:val="both"/>
      </w:pPr>
      <w:r>
        <w:rPr>
          <w:rFonts w:ascii="Times New Roman"/>
          <w:b w:val="false"/>
          <w:i w:val="false"/>
          <w:color w:val="000000"/>
          <w:sz w:val="28"/>
        </w:rPr>
        <w:t>
      2) солардың негізінде қайта өңдеу өнімдерін өткізу жүзеге асырылатын шарттар (келісімшарттар);</w:t>
      </w:r>
    </w:p>
    <w:p>
      <w:pPr>
        <w:spacing w:after="0"/>
        <w:ind w:left="0"/>
        <w:jc w:val="both"/>
      </w:pPr>
      <w:r>
        <w:rPr>
          <w:rFonts w:ascii="Times New Roman"/>
          <w:b w:val="false"/>
          <w:i w:val="false"/>
          <w:color w:val="000000"/>
          <w:sz w:val="28"/>
        </w:rPr>
        <w:t>
      3) алыс-беріс шикізатын қайта өңдеу жөніндегі жұмыстардың орындалу фактісін растайтын құжаттар;</w:t>
      </w:r>
    </w:p>
    <w:p>
      <w:pPr>
        <w:spacing w:after="0"/>
        <w:ind w:left="0"/>
        <w:jc w:val="both"/>
      </w:pPr>
      <w:r>
        <w:rPr>
          <w:rFonts w:ascii="Times New Roman"/>
          <w:b w:val="false"/>
          <w:i w:val="false"/>
          <w:color w:val="000000"/>
          <w:sz w:val="28"/>
        </w:rPr>
        <w:t>
      4) алыс-беріс шикізатының Қазақстан Республикасының аумағынан Еуразиялық экономикалық одаққа мүше басқа мемлекеттің аумағына әкетілгенін растайтын тауарға ілеспе құжаттардың көшірмелері.</w:t>
      </w:r>
    </w:p>
    <w:p>
      <w:pPr>
        <w:spacing w:after="0"/>
        <w:ind w:left="0"/>
        <w:jc w:val="both"/>
      </w:pPr>
      <w:r>
        <w:rPr>
          <w:rFonts w:ascii="Times New Roman"/>
          <w:b w:val="false"/>
          <w:i w:val="false"/>
          <w:color w:val="000000"/>
          <w:sz w:val="28"/>
        </w:rPr>
        <w:t>
      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қабылдап алу-тапсыру актісі ұсынылады;</w:t>
      </w:r>
    </w:p>
    <w:p>
      <w:pPr>
        <w:spacing w:after="0"/>
        <w:ind w:left="0"/>
        <w:jc w:val="both"/>
      </w:pPr>
      <w:r>
        <w:rPr>
          <w:rFonts w:ascii="Times New Roman"/>
          <w:b w:val="false"/>
          <w:i w:val="false"/>
          <w:color w:val="000000"/>
          <w:sz w:val="28"/>
        </w:rPr>
        <w:t>
      5) 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тиеп-жөнелтілгенін растайтын құжаттар;</w:t>
      </w:r>
    </w:p>
    <w:p>
      <w:pPr>
        <w:spacing w:after="0"/>
        <w:ind w:left="0"/>
        <w:jc w:val="both"/>
      </w:pPr>
      <w:r>
        <w:rPr>
          <w:rFonts w:ascii="Times New Roman"/>
          <w:b w:val="false"/>
          <w:i w:val="false"/>
          <w:color w:val="000000"/>
          <w:sz w:val="28"/>
        </w:rPr>
        <w:t>
      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p>
    <w:p>
      <w:pPr>
        <w:spacing w:after="0"/>
        <w:ind w:left="0"/>
        <w:jc w:val="both"/>
      </w:pPr>
      <w:r>
        <w:rPr>
          <w:rFonts w:ascii="Times New Roman"/>
          <w:b w:val="false"/>
          <w:i w:val="false"/>
          <w:color w:val="000000"/>
          <w:sz w:val="28"/>
        </w:rPr>
        <w:t>
      7) Кодекстің 449-бабының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p>
    <w:p>
      <w:pPr>
        <w:spacing w:after="0"/>
        <w:ind w:left="0"/>
        <w:jc w:val="both"/>
      </w:pPr>
      <w:r>
        <w:rPr>
          <w:rFonts w:ascii="Times New Roman"/>
          <w:b w:val="false"/>
          <w:i w:val="false"/>
          <w:color w:val="000000"/>
          <w:sz w:val="28"/>
        </w:rPr>
        <w:t>
      грант қаражаты есебінен сатып алынған тауарлар, жұмыстар, қызмет көрсетулер бойынша төленген ҚҚС қайтару кезінде:</w:t>
      </w:r>
    </w:p>
    <w:p>
      <w:pPr>
        <w:spacing w:after="0"/>
        <w:ind w:left="0"/>
        <w:jc w:val="both"/>
      </w:pPr>
      <w:r>
        <w:rPr>
          <w:rFonts w:ascii="Times New Roman"/>
          <w:b w:val="false"/>
          <w:i w:val="false"/>
          <w:color w:val="000000"/>
          <w:sz w:val="28"/>
        </w:rPr>
        <w:t>
      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 Кодекстің 435-бабының 4-тармағына сәйкес;</w:t>
      </w:r>
    </w:p>
    <w:p>
      <w:pPr>
        <w:spacing w:after="0"/>
        <w:ind w:left="0"/>
        <w:jc w:val="both"/>
      </w:pPr>
      <w:r>
        <w:rPr>
          <w:rFonts w:ascii="Times New Roman"/>
          <w:b w:val="false"/>
          <w:i w:val="false"/>
          <w:color w:val="000000"/>
          <w:sz w:val="28"/>
        </w:rPr>
        <w:t>
      2) грант алушы не орындаушы тауарларды, жұмыстарды, көрсетілетін қызметтерді берушімен жасасқан шарттың (келісімшарттың) көшірмесін;</w:t>
      </w:r>
    </w:p>
    <w:p>
      <w:pPr>
        <w:spacing w:after="0"/>
        <w:ind w:left="0"/>
        <w:jc w:val="both"/>
      </w:pPr>
      <w:r>
        <w:rPr>
          <w:rFonts w:ascii="Times New Roman"/>
          <w:b w:val="false"/>
          <w:i w:val="false"/>
          <w:color w:val="000000"/>
          <w:sz w:val="28"/>
        </w:rPr>
        <w:t>
      3) ҚҚС қайтару туралы салықтық өтінішпен жүгінген кезде оның орындаушы ретінде тағайындалуын растайтын құжаттың көшірмесін;</w:t>
      </w:r>
    </w:p>
    <w:p>
      <w:pPr>
        <w:spacing w:after="0"/>
        <w:ind w:left="0"/>
        <w:jc w:val="both"/>
      </w:pPr>
      <w:r>
        <w:rPr>
          <w:rFonts w:ascii="Times New Roman"/>
          <w:b w:val="false"/>
          <w:i w:val="false"/>
          <w:color w:val="000000"/>
          <w:sz w:val="28"/>
        </w:rPr>
        <w:t>
      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p>
    <w:p>
      <w:pPr>
        <w:spacing w:after="0"/>
        <w:ind w:left="0"/>
        <w:jc w:val="both"/>
      </w:pPr>
      <w:r>
        <w:rPr>
          <w:rFonts w:ascii="Times New Roman"/>
          <w:b w:val="false"/>
          <w:i w:val="false"/>
          <w:color w:val="000000"/>
          <w:sz w:val="28"/>
        </w:rPr>
        <w:t>
      5) қосылған құн салығының сомасын жеке жолмен бөліп көрсете отырып, ҚҚС төлеуші болып табылатын өнім беруші жазып берген шот-фактураны;</w:t>
      </w:r>
    </w:p>
    <w:p>
      <w:pPr>
        <w:spacing w:after="0"/>
        <w:ind w:left="0"/>
        <w:jc w:val="both"/>
      </w:pPr>
      <w:r>
        <w:rPr>
          <w:rFonts w:ascii="Times New Roman"/>
          <w:b w:val="false"/>
          <w:i w:val="false"/>
          <w:color w:val="000000"/>
          <w:sz w:val="28"/>
        </w:rPr>
        <w:t>
      6) жүкқұжатты, тауар-көлік жүкқұжатын;</w:t>
      </w:r>
    </w:p>
    <w:p>
      <w:pPr>
        <w:spacing w:after="0"/>
        <w:ind w:left="0"/>
        <w:jc w:val="both"/>
      </w:pPr>
      <w:r>
        <w:rPr>
          <w:rFonts w:ascii="Times New Roman"/>
          <w:b w:val="false"/>
          <w:i w:val="false"/>
          <w:color w:val="000000"/>
          <w:sz w:val="28"/>
        </w:rPr>
        <w:t>
      7) грант алушының немесе орындаушының материалдық жауапты адамының тауарды алғанын растайтын құжатты;</w:t>
      </w:r>
    </w:p>
    <w:p>
      <w:pPr>
        <w:spacing w:after="0"/>
        <w:ind w:left="0"/>
        <w:jc w:val="both"/>
      </w:pPr>
      <w:r>
        <w:rPr>
          <w:rFonts w:ascii="Times New Roman"/>
          <w:b w:val="false"/>
          <w:i w:val="false"/>
          <w:color w:val="000000"/>
          <w:sz w:val="28"/>
        </w:rPr>
        <w:t>
      8) орындалған және грант алушы немесе орындаушы қабылдаған жұмыстардың, көрсетілетін қызметтердің белгіленген тәртіппен ресімделген актілерін;</w:t>
      </w:r>
    </w:p>
    <w:p>
      <w:pPr>
        <w:spacing w:after="0"/>
        <w:ind w:left="0"/>
        <w:jc w:val="both"/>
      </w:pPr>
      <w:r>
        <w:rPr>
          <w:rFonts w:ascii="Times New Roman"/>
          <w:b w:val="false"/>
          <w:i w:val="false"/>
          <w:color w:val="000000"/>
          <w:sz w:val="28"/>
        </w:rPr>
        <w:t>
      9) алынған тауарлар, жұмыстар, көрсетілетін қызметтер үшін ақы төленгенін, оның ішінде ҚҚС төленгенін растайтын құжаттар;</w:t>
      </w:r>
    </w:p>
    <w:p>
      <w:pPr>
        <w:spacing w:after="0"/>
        <w:ind w:left="0"/>
        <w:jc w:val="both"/>
      </w:pPr>
      <w:r>
        <w:rPr>
          <w:rFonts w:ascii="Times New Roman"/>
          <w:b w:val="false"/>
          <w:i w:val="false"/>
          <w:color w:val="000000"/>
          <w:sz w:val="28"/>
        </w:rPr>
        <w:t>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олардың персоналына ҚҚС қайтару кезінде:</w:t>
      </w:r>
    </w:p>
    <w:p>
      <w:pPr>
        <w:spacing w:after="0"/>
        <w:ind w:left="0"/>
        <w:jc w:val="both"/>
      </w:pPr>
      <w:r>
        <w:rPr>
          <w:rFonts w:ascii="Times New Roman"/>
          <w:b w:val="false"/>
          <w:i w:val="false"/>
          <w:color w:val="000000"/>
          <w:sz w:val="28"/>
        </w:rPr>
        <w:t>
      1) жиынтық ведомосі (тізілім);</w:t>
      </w:r>
    </w:p>
    <w:p>
      <w:pPr>
        <w:spacing w:after="0"/>
        <w:ind w:left="0"/>
        <w:jc w:val="both"/>
      </w:pPr>
      <w:r>
        <w:rPr>
          <w:rFonts w:ascii="Times New Roman"/>
          <w:b w:val="false"/>
          <w:i w:val="false"/>
          <w:color w:val="000000"/>
          <w:sz w:val="28"/>
        </w:rPr>
        <w:t>
      2) ҚҚС төленгенін растайтын құжаттар (Кодексте айқындалған тәртіппен жазып берілген шот-фактуралар, төлеу фактісін растайтын құжаттар көшірмелері).</w:t>
      </w:r>
    </w:p>
    <w:p>
      <w:pPr>
        <w:spacing w:after="0"/>
        <w:ind w:left="0"/>
        <w:jc w:val="both"/>
      </w:pPr>
      <w:r>
        <w:rPr>
          <w:rFonts w:ascii="Times New Roman"/>
          <w:b w:val="false"/>
          <w:i w:val="false"/>
          <w:color w:val="000000"/>
          <w:sz w:val="28"/>
        </w:rPr>
        <w:t>
      Осы мемлекеттік көрсетілетін қызмет стандартының 9-тармағында көрсетілген салық органы жүргізетін салықтық тексеру барысында көрсетілетін қызметті алушы табыс ететін құжаттарды көрсетілетін қызметті алушылар ҚҚС асып кетуін қайтару туралы талап көрсетілген ҚҚС жөніндегі декларация табыс етілген салық кезеңі үшін, сондай-ақ ҚҚС бойынша салықтық тексерулер жүргізілмеген, бірақ талап ету мерзімінен аспайтын алдыңғы салық кезеңдері үшін қайтаруға ұсынылған ҚҚС сомаларының дұрыстығын растау бойынша табыс етеді.</w:t>
      </w:r>
    </w:p>
    <w:p>
      <w:pPr>
        <w:spacing w:after="0"/>
        <w:ind w:left="0"/>
        <w:jc w:val="both"/>
      </w:pPr>
      <w:r>
        <w:rPr>
          <w:rFonts w:ascii="Times New Roman"/>
          <w:b w:val="false"/>
          <w:i w:val="false"/>
          <w:color w:val="000000"/>
          <w:sz w:val="28"/>
        </w:rPr>
        <w:t>
      Көрсетілетін қызметті берушіге қағаз түрінде жүгінгенде көрсетілетін қызметті алушыға құжаттардың қабылданғаны туралы күні және уақыты көрсетілген белгімен талон беріледі.</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xml:space="preserve">
      порталға; </w:t>
      </w:r>
    </w:p>
    <w:p>
      <w:pPr>
        <w:spacing w:after="0"/>
        <w:ind w:left="0"/>
        <w:jc w:val="both"/>
      </w:pPr>
      <w:r>
        <w:rPr>
          <w:rFonts w:ascii="Times New Roman"/>
          <w:b w:val="false"/>
          <w:i w:val="false"/>
          <w:color w:val="000000"/>
          <w:sz w:val="28"/>
        </w:rPr>
        <w:t>
      ҚҚС асып кетуін қайтару үшін жүгінген кезде – көрсетілетін қызметті алушының ЭЦҚ-мен куәландырылған салық кезеңі үшін белгіленген нысандағы ҚҚС жөніндегі декларацияда көрсетілген ҚҚС асып кетуін қайтару туралы талап.</w:t>
      </w:r>
    </w:p>
    <w:p>
      <w:pPr>
        <w:spacing w:after="0"/>
        <w:ind w:left="0"/>
        <w:jc w:val="both"/>
      </w:pPr>
      <w:r>
        <w:rPr>
          <w:rFonts w:ascii="Times New Roman"/>
          <w:b w:val="false"/>
          <w:i w:val="false"/>
          <w:color w:val="000000"/>
          <w:sz w:val="28"/>
        </w:rPr>
        <w:t>
      Портал, Салық төлеушінің кабинеті, СЕӨС АЖ арқылы жүгінген кезде көрсетілетін қызметті алушыға мемлекеттік қызметті алу үшін жолданған сұраудың қабылданғаны туралы мәлімет жіберіледі.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қызметкері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688" w:id="481"/>
    <w:p>
      <w:pPr>
        <w:spacing w:after="0"/>
        <w:ind w:left="0"/>
        <w:jc w:val="both"/>
      </w:pPr>
      <w:r>
        <w:rPr>
          <w:rFonts w:ascii="Times New Roman"/>
          <w:b w:val="false"/>
          <w:i w:val="false"/>
          <w:color w:val="000000"/>
          <w:sz w:val="28"/>
        </w:rPr>
        <w:t>
      10. Егер:</w:t>
      </w:r>
    </w:p>
    <w:bookmarkEnd w:id="481"/>
    <w:p>
      <w:pPr>
        <w:spacing w:after="0"/>
        <w:ind w:left="0"/>
        <w:jc w:val="both"/>
      </w:pPr>
      <w:r>
        <w:rPr>
          <w:rFonts w:ascii="Times New Roman"/>
          <w:b w:val="false"/>
          <w:i w:val="false"/>
          <w:color w:val="000000"/>
          <w:sz w:val="28"/>
        </w:rPr>
        <w:t>
      1) мемлекеттік қызметті алу үшін шағын бизнес субъектілері, шаруа немесе фермер қожалықтары, ауыл шаруашылығы өнімін, акваөсіру (балық өсіру шаруашылығы) өнімін өндірушілер және ауыл шаруашылығы кооперативтері үшін белгіленген арнаулы салық режимдерінде бюджетпен есеп айырысуды жүзеге асыратын көрсетілетін қызметті алушы жүгінсе;</w:t>
      </w:r>
    </w:p>
    <w:p>
      <w:pPr>
        <w:spacing w:after="0"/>
        <w:ind w:left="0"/>
        <w:jc w:val="both"/>
      </w:pPr>
      <w:r>
        <w:rPr>
          <w:rFonts w:ascii="Times New Roman"/>
          <w:b w:val="false"/>
          <w:i w:val="false"/>
          <w:color w:val="000000"/>
          <w:sz w:val="28"/>
        </w:rPr>
        <w:t>
      2) көрсетілетін қызметті алушыларға Кодекстің 411 бабының ережелерін қолданған салықтық кезеңге:</w:t>
      </w:r>
    </w:p>
    <w:p>
      <w:pPr>
        <w:spacing w:after="0"/>
        <w:ind w:left="0"/>
        <w:jc w:val="both"/>
      </w:pPr>
      <w:r>
        <w:rPr>
          <w:rFonts w:ascii="Times New Roman"/>
          <w:b w:val="false"/>
          <w:i w:val="false"/>
          <w:color w:val="000000"/>
          <w:sz w:val="28"/>
        </w:rPr>
        <w:t>
      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шаруашылығының) өнімін өндірушілер;</w:t>
      </w:r>
    </w:p>
    <w:p>
      <w:pPr>
        <w:spacing w:after="0"/>
        <w:ind w:left="0"/>
        <w:jc w:val="both"/>
      </w:pPr>
      <w:r>
        <w:rPr>
          <w:rFonts w:ascii="Times New Roman"/>
          <w:b w:val="false"/>
          <w:i w:val="false"/>
          <w:color w:val="000000"/>
          <w:sz w:val="28"/>
        </w:rPr>
        <w:t>
      ауыл шаруашылығы өнімін, балық өсіру шаруашылығының өнімін қайта өңдеуді жүзеге асырудың нәтижесі болып табылатын тауарларды өткізу жөніндегі айналымдар бойынша – заңды тұлғалар:</w:t>
      </w:r>
    </w:p>
    <w:p>
      <w:pPr>
        <w:spacing w:after="0"/>
        <w:ind w:left="0"/>
        <w:jc w:val="both"/>
      </w:pPr>
      <w:r>
        <w:rPr>
          <w:rFonts w:ascii="Times New Roman"/>
          <w:b w:val="false"/>
          <w:i w:val="false"/>
          <w:color w:val="000000"/>
          <w:sz w:val="28"/>
        </w:rPr>
        <w:t xml:space="preserve">
      ауыл шаруашылығы кооперативтері мына айналымдар бойынша: </w:t>
      </w:r>
    </w:p>
    <w:p>
      <w:pPr>
        <w:spacing w:after="0"/>
        <w:ind w:left="0"/>
        <w:jc w:val="both"/>
      </w:pPr>
      <w:r>
        <w:rPr>
          <w:rFonts w:ascii="Times New Roman"/>
          <w:b w:val="false"/>
          <w:i w:val="false"/>
          <w:color w:val="000000"/>
          <w:sz w:val="28"/>
        </w:rPr>
        <w:t>
      өз өндірісінің, сондай-ақ осындай кооперативтің мүшелері өндірген ауыл шаруашылығы өнімін, акваөсіру (балық өсіру шаруашылығының) өнімін өткізу;</w:t>
      </w:r>
    </w:p>
    <w:p>
      <w:pPr>
        <w:spacing w:after="0"/>
        <w:ind w:left="0"/>
        <w:jc w:val="both"/>
      </w:pPr>
      <w:r>
        <w:rPr>
          <w:rFonts w:ascii="Times New Roman"/>
          <w:b w:val="false"/>
          <w:i w:val="false"/>
          <w:color w:val="000000"/>
          <w:sz w:val="28"/>
        </w:rPr>
        <w:t>
      өз өндірісінің ауыл шаруашылығы өнімін, акваөсіру (балық өсіру шаруашылығының) өнімін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p>
    <w:p>
      <w:pPr>
        <w:spacing w:after="0"/>
        <w:ind w:left="0"/>
        <w:jc w:val="both"/>
      </w:pPr>
      <w:r>
        <w:rPr>
          <w:rFonts w:ascii="Times New Roman"/>
          <w:b w:val="false"/>
          <w:i w:val="false"/>
          <w:color w:val="000000"/>
          <w:sz w:val="28"/>
        </w:rPr>
        <w:t>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Кодекстің 411-бабының 1-тармағы 3-тармақшасына сәйкес;</w:t>
      </w:r>
    </w:p>
    <w:p>
      <w:pPr>
        <w:spacing w:after="0"/>
        <w:ind w:left="0"/>
        <w:jc w:val="both"/>
      </w:pPr>
      <w:r>
        <w:rPr>
          <w:rFonts w:ascii="Times New Roman"/>
          <w:b w:val="false"/>
          <w:i w:val="false"/>
          <w:color w:val="000000"/>
          <w:sz w:val="28"/>
        </w:rPr>
        <w:t>
      3) салықтық тексеру аяқталған күнге:</w:t>
      </w:r>
    </w:p>
    <w:p>
      <w:pPr>
        <w:spacing w:after="0"/>
        <w:ind w:left="0"/>
        <w:jc w:val="both"/>
      </w:pPr>
      <w:r>
        <w:rPr>
          <w:rFonts w:ascii="Times New Roman"/>
          <w:b w:val="false"/>
          <w:i w:val="false"/>
          <w:color w:val="000000"/>
          <w:sz w:val="28"/>
        </w:rPr>
        <w:t>
      өнім берушімен өзара есеп айырысулардың анықтығын растау үшін қарсы тексерулер жүргізуге берілген сұрау салуларға жауаптар алынбаған;</w:t>
      </w:r>
    </w:p>
    <w:p>
      <w:pPr>
        <w:spacing w:after="0"/>
        <w:ind w:left="0"/>
        <w:jc w:val="both"/>
      </w:pPr>
      <w:r>
        <w:rPr>
          <w:rFonts w:ascii="Times New Roman"/>
          <w:b w:val="false"/>
          <w:i w:val="false"/>
          <w:color w:val="000000"/>
          <w:sz w:val="28"/>
        </w:rPr>
        <w:t>
      тексерілетін салық төлеушінің өнім берушілері бойынша "Пирамида" талдамалық есебін талдау нәтижелері бойынша бұзушылықтар анықталған;</w:t>
      </w:r>
    </w:p>
    <w:p>
      <w:pPr>
        <w:spacing w:after="0"/>
        <w:ind w:left="0"/>
        <w:jc w:val="both"/>
      </w:pPr>
      <w:r>
        <w:rPr>
          <w:rFonts w:ascii="Times New Roman"/>
          <w:b w:val="false"/>
          <w:i w:val="false"/>
          <w:color w:val="000000"/>
          <w:sz w:val="28"/>
        </w:rPr>
        <w:t>
      қосылған құн салығы сомаларының анықтығы расталмаған;</w:t>
      </w:r>
    </w:p>
    <w:p>
      <w:pPr>
        <w:spacing w:after="0"/>
        <w:ind w:left="0"/>
        <w:jc w:val="both"/>
      </w:pPr>
      <w:r>
        <w:rPr>
          <w:rFonts w:ascii="Times New Roman"/>
          <w:b w:val="false"/>
          <w:i w:val="false"/>
          <w:color w:val="000000"/>
          <w:sz w:val="28"/>
        </w:rPr>
        <w:t>
      қарсы тексеру жүргізудің мүмкін болмауына байланысты, оның ішінде:</w:t>
      </w:r>
    </w:p>
    <w:p>
      <w:pPr>
        <w:spacing w:after="0"/>
        <w:ind w:left="0"/>
        <w:jc w:val="both"/>
      </w:pPr>
      <w:r>
        <w:rPr>
          <w:rFonts w:ascii="Times New Roman"/>
          <w:b w:val="false"/>
          <w:i w:val="false"/>
          <w:color w:val="000000"/>
          <w:sz w:val="28"/>
        </w:rPr>
        <w:t>
      өнім берушінің тұрған жері бойынша болмауы;</w:t>
      </w:r>
    </w:p>
    <w:p>
      <w:pPr>
        <w:spacing w:after="0"/>
        <w:ind w:left="0"/>
        <w:jc w:val="both"/>
      </w:pPr>
      <w:r>
        <w:rPr>
          <w:rFonts w:ascii="Times New Roman"/>
          <w:b w:val="false"/>
          <w:i w:val="false"/>
          <w:color w:val="000000"/>
          <w:sz w:val="28"/>
        </w:rPr>
        <w:t>
      өнім берушінің есепке алу құжаттамаларының жоғалуы себебінен қосылған құн салығы сомаларының анықтығы расталмаған сомалардың шегінде қосылған құн салығын қайтару жүргізілмейді.</w:t>
      </w:r>
    </w:p>
    <w:p>
      <w:pPr>
        <w:spacing w:after="0"/>
        <w:ind w:left="0"/>
        <w:jc w:val="both"/>
      </w:pPr>
      <w:r>
        <w:rPr>
          <w:rFonts w:ascii="Times New Roman"/>
          <w:b w:val="false"/>
          <w:i w:val="false"/>
          <w:color w:val="000000"/>
          <w:sz w:val="28"/>
        </w:rPr>
        <w:t>
      Бұл ретте осы тармақтың 3) тармақшасының үшінші бөлігінің ережелері мынадай:</w:t>
      </w:r>
    </w:p>
    <w:p>
      <w:pPr>
        <w:spacing w:after="0"/>
        <w:ind w:left="0"/>
        <w:jc w:val="both"/>
      </w:pPr>
      <w:r>
        <w:rPr>
          <w:rFonts w:ascii="Times New Roman"/>
          <w:b w:val="false"/>
          <w:i w:val="false"/>
          <w:color w:val="000000"/>
          <w:sz w:val="28"/>
        </w:rPr>
        <w:t>
      қосылған құн салығының асып кету сомасын қайтарудың оңайлатылған тәртібін қолдануға құқығы бар;</w:t>
      </w:r>
    </w:p>
    <w:p>
      <w:pPr>
        <w:spacing w:after="0"/>
        <w:ind w:left="0"/>
        <w:jc w:val="both"/>
      </w:pPr>
      <w:r>
        <w:rPr>
          <w:rFonts w:ascii="Times New Roman"/>
          <w:b w:val="false"/>
          <w:i w:val="false"/>
          <w:color w:val="000000"/>
          <w:sz w:val="28"/>
        </w:rPr>
        <w:t>
      құны республикалық бюджет туралы заңда белгіленген және тиісті қаржы жылының 1 қаңтарында қолданыста болатын айлық есептік көрсеткіштің кемінде 150 000 000 еселенген мөлшерін құрайтын, Қазақстан Республикасының Үкіметі бекітетін республикалық индустрияландыру картасы шеңберінде инвестициялық жобаны іске асыратын Кодекстің 152-бабының 12-тармағына сәйкес;</w:t>
      </w:r>
    </w:p>
    <w:p>
      <w:pPr>
        <w:spacing w:after="0"/>
        <w:ind w:left="0"/>
        <w:jc w:val="both"/>
      </w:pPr>
      <w:r>
        <w:rPr>
          <w:rFonts w:ascii="Times New Roman"/>
          <w:b w:val="false"/>
          <w:i w:val="false"/>
          <w:color w:val="000000"/>
          <w:sz w:val="28"/>
        </w:rPr>
        <w:t>
      Қазақстан Республикасының заңнамасына сәйкес жасалған жер қойнауын пайдалануға арналған келісімшарт шеңберінде қызметін жүзеге асыратын және қосылған құн салығының асып кету сомасын қайтару туралы талап қойылған салықтық кезеңнің алдындағы соңғы 5 жылға есептелген салықтық жүктеменің орташа коэффициенті кемінде 20 пайыз болатын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p>
    <w:p>
      <w:pPr>
        <w:spacing w:after="0"/>
        <w:ind w:left="0"/>
        <w:jc w:val="both"/>
      </w:pPr>
      <w:r>
        <w:rPr>
          <w:rFonts w:ascii="Times New Roman"/>
          <w:b w:val="false"/>
          <w:i w:val="false"/>
          <w:color w:val="000000"/>
          <w:sz w:val="28"/>
        </w:rPr>
        <w:t>
      Салықтық тексеру актісінде қосылған құн салығын қайтармау негіздері көрсетіледі.</w:t>
      </w:r>
    </w:p>
    <w:bookmarkStart w:name="z689" w:id="482"/>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482"/>
    <w:bookmarkStart w:name="z690" w:id="48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483"/>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691" w:id="484"/>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құқығы бар.</w:t>
      </w:r>
    </w:p>
    <w:bookmarkEnd w:id="484"/>
    <w:bookmarkStart w:name="z692" w:id="485"/>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485"/>
    <w:bookmarkStart w:name="z693" w:id="486"/>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486"/>
    <w:bookmarkStart w:name="z694" w:id="487"/>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Салық төлеушінің кабинеті, СЕӨС арқылы алуға мүмкіндігі бар.</w:t>
      </w:r>
    </w:p>
    <w:bookmarkEnd w:id="487"/>
    <w:bookmarkStart w:name="z695" w:id="488"/>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қол жеткізу режимінде алу мүмкіндігі бар.</w:t>
      </w:r>
    </w:p>
    <w:bookmarkEnd w:id="488"/>
    <w:bookmarkStart w:name="z696" w:id="489"/>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"Бюджеттен қосылған құн </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27-қосымша</w:t>
            </w:r>
          </w:p>
        </w:tc>
      </w:tr>
    </w:tbl>
    <w:bookmarkStart w:name="z699" w:id="490"/>
    <w:p>
      <w:pPr>
        <w:spacing w:after="0"/>
        <w:ind w:left="0"/>
        <w:jc w:val="left"/>
      </w:pPr>
      <w:r>
        <w:rPr>
          <w:rFonts w:ascii="Times New Roman"/>
          <w:b/>
          <w:i w:val="false"/>
          <w:color w:val="000000"/>
        </w:rPr>
        <w:t xml:space="preserve"> "Төлем көзінен ұсталған табыс салығын қайтару" мемлекеттік көрсетілетін қызмет стандарты</w:t>
      </w:r>
    </w:p>
    <w:bookmarkEnd w:id="490"/>
    <w:bookmarkStart w:name="z700" w:id="491"/>
    <w:p>
      <w:pPr>
        <w:spacing w:after="0"/>
        <w:ind w:left="0"/>
        <w:jc w:val="left"/>
      </w:pPr>
      <w:r>
        <w:rPr>
          <w:rFonts w:ascii="Times New Roman"/>
          <w:b/>
          <w:i w:val="false"/>
          <w:color w:val="000000"/>
        </w:rPr>
        <w:t xml:space="preserve"> 1. Жалпы ережелер</w:t>
      </w:r>
    </w:p>
    <w:bookmarkEnd w:id="491"/>
    <w:bookmarkStart w:name="z701" w:id="492"/>
    <w:p>
      <w:pPr>
        <w:spacing w:after="0"/>
        <w:ind w:left="0"/>
        <w:jc w:val="both"/>
      </w:pPr>
      <w:r>
        <w:rPr>
          <w:rFonts w:ascii="Times New Roman"/>
          <w:b w:val="false"/>
          <w:i w:val="false"/>
          <w:color w:val="000000"/>
          <w:sz w:val="28"/>
        </w:rPr>
        <w:t>
      1. "Төлем көзінен ұсталған табыс салығын қайтару" мемлекеттік көрсетілетін қызметі (бұдан әрі – мемлекеттік көрсетілетін қызмет).</w:t>
      </w:r>
    </w:p>
    <w:bookmarkEnd w:id="492"/>
    <w:bookmarkStart w:name="z702" w:id="493"/>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493"/>
    <w:bookmarkStart w:name="z703" w:id="494"/>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494"/>
    <w:p>
      <w:pPr>
        <w:spacing w:after="0"/>
        <w:ind w:left="0"/>
        <w:jc w:val="both"/>
      </w:pP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берушімен кеңсе арқылы жүзеге асырылады.</w:t>
      </w:r>
    </w:p>
    <w:bookmarkStart w:name="z704" w:id="495"/>
    <w:p>
      <w:pPr>
        <w:spacing w:after="0"/>
        <w:ind w:left="0"/>
        <w:jc w:val="left"/>
      </w:pPr>
      <w:r>
        <w:rPr>
          <w:rFonts w:ascii="Times New Roman"/>
          <w:b/>
          <w:i w:val="false"/>
          <w:color w:val="000000"/>
        </w:rPr>
        <w:t xml:space="preserve"> 2. Мемлекеттік қызметті көрсету тәртібі</w:t>
      </w:r>
    </w:p>
    <w:bookmarkEnd w:id="495"/>
    <w:bookmarkStart w:name="z705" w:id="496"/>
    <w:p>
      <w:pPr>
        <w:spacing w:after="0"/>
        <w:ind w:left="0"/>
        <w:jc w:val="both"/>
      </w:pPr>
      <w:r>
        <w:rPr>
          <w:rFonts w:ascii="Times New Roman"/>
          <w:b w:val="false"/>
          <w:i w:val="false"/>
          <w:color w:val="000000"/>
          <w:sz w:val="28"/>
        </w:rPr>
        <w:t>
      4. Мемлекеттік қызметті көрсету мерзімдері:</w:t>
      </w:r>
    </w:p>
    <w:bookmarkEnd w:id="496"/>
    <w:p>
      <w:pPr>
        <w:spacing w:after="0"/>
        <w:ind w:left="0"/>
        <w:jc w:val="both"/>
      </w:pPr>
      <w:r>
        <w:rPr>
          <w:rFonts w:ascii="Times New Roman"/>
          <w:b w:val="false"/>
          <w:i w:val="false"/>
          <w:color w:val="000000"/>
          <w:sz w:val="28"/>
        </w:rPr>
        <w:t>
      көрсетілетін қызметті алушы құжаттар топтамасын тапсырған сәттен бастап:</w:t>
      </w:r>
    </w:p>
    <w:p>
      <w:pPr>
        <w:spacing w:after="0"/>
        <w:ind w:left="0"/>
        <w:jc w:val="both"/>
      </w:pPr>
      <w:r>
        <w:rPr>
          <w:rFonts w:ascii="Times New Roman"/>
          <w:b w:val="false"/>
          <w:i w:val="false"/>
          <w:color w:val="000000"/>
          <w:sz w:val="28"/>
        </w:rPr>
        <w:t>
      1) халықаралық шарттың негізінде төленген табыс салығын бюджеттен қайтаруға салықтық өтініш (бұдан әрі – салықтық өтініш) бойынша төлем көзінен ұсталған табыс салығын қайтару туралы шешім шығару – көрсетілетін қызметті алушы (резидент емес) оны берген күнінен бастап 20 (жиырма) жұмыс күні ішінде.</w:t>
      </w:r>
    </w:p>
    <w:p>
      <w:pPr>
        <w:spacing w:after="0"/>
        <w:ind w:left="0"/>
        <w:jc w:val="both"/>
      </w:pPr>
      <w:r>
        <w:rPr>
          <w:rFonts w:ascii="Times New Roman"/>
          <w:b w:val="false"/>
          <w:i w:val="false"/>
          <w:color w:val="000000"/>
          <w:sz w:val="28"/>
        </w:rPr>
        <w:t>
      Бұл ретте салықтық өтінішті қарау мерзімі:</w:t>
      </w:r>
    </w:p>
    <w:p>
      <w:pPr>
        <w:spacing w:after="0"/>
        <w:ind w:left="0"/>
        <w:jc w:val="both"/>
      </w:pPr>
      <w:r>
        <w:rPr>
          <w:rFonts w:ascii="Times New Roman"/>
          <w:b w:val="false"/>
          <w:i w:val="false"/>
          <w:color w:val="000000"/>
          <w:sz w:val="28"/>
        </w:rPr>
        <w:t>
      бюджеттен төленген табыс салығын қайтару мәселесі бойынша тақырыптық тексеру жүргізу;</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w:t>
      </w:r>
    </w:p>
    <w:p>
      <w:pPr>
        <w:spacing w:after="0"/>
        <w:ind w:left="0"/>
        <w:jc w:val="both"/>
      </w:pPr>
      <w:r>
        <w:rPr>
          <w:rFonts w:ascii="Times New Roman"/>
          <w:b w:val="false"/>
          <w:i w:val="false"/>
          <w:color w:val="000000"/>
          <w:sz w:val="28"/>
        </w:rPr>
        <w:t xml:space="preserve">
      өтінішті қарайтын мемлекеттік кірістер органы бейрезидентті оның "Салық және бюджетке төленетін басқа да міндетті төлемдер туралы (Салық кодексі)" Қазақстан Республикасының 2017 жылғы 25 желтоқсандағы Кодексінің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 мерзімі кезеңінде салықтық міндеттемелерді орындауы және Қазақстан Республикасында тұрақты мекемесінің болуы не болмауы тұрғысынан жоспардан тыс кешенді тексеру жүргізуге сұрау салуды осындай құрылымдық бөлімше тұрған жердегі салық органына жіберуге (егер бейрезиденттің Қазақстан Республикасында құрылымдық бөлімшесі болған жағдайда);</w:t>
      </w:r>
    </w:p>
    <w:p>
      <w:pPr>
        <w:spacing w:after="0"/>
        <w:ind w:left="0"/>
        <w:jc w:val="both"/>
      </w:pPr>
      <w:r>
        <w:rPr>
          <w:rFonts w:ascii="Times New Roman"/>
          <w:b w:val="false"/>
          <w:i w:val="false"/>
          <w:color w:val="000000"/>
          <w:sz w:val="28"/>
        </w:rPr>
        <w:t>
      өтініші қаралып жатқан бейрезиденттің резиденттік елінің құзыретті органына салық агенті мен бейрезиденттің өзара қатынастары туралы ақпарат беру жөнінде (салық агенті таратылған (қызметі тоқтатылған), банкрот болған жағдайда) сұрау салу жіберген күннен бастап осындай сұрау салуға жауап алған күнге дейінгі кезеңге тоқтатыла тұрады;</w:t>
      </w:r>
    </w:p>
    <w:p>
      <w:pPr>
        <w:spacing w:after="0"/>
        <w:ind w:left="0"/>
        <w:jc w:val="both"/>
      </w:pPr>
      <w:r>
        <w:rPr>
          <w:rFonts w:ascii="Times New Roman"/>
          <w:b w:val="false"/>
          <w:i w:val="false"/>
          <w:color w:val="000000"/>
          <w:sz w:val="28"/>
        </w:rPr>
        <w:t>
      көрсетілетін қызметті алушы табыс еткен құжаттарды қараудан бас тарту туралы шешім шығару – салық органы оларды алған күннен бастап 10 (он) жұмыс күні ішінде;</w:t>
      </w:r>
    </w:p>
    <w:p>
      <w:pPr>
        <w:spacing w:after="0"/>
        <w:ind w:left="0"/>
        <w:jc w:val="both"/>
      </w:pPr>
      <w:r>
        <w:rPr>
          <w:rFonts w:ascii="Times New Roman"/>
          <w:b w:val="false"/>
          <w:i w:val="false"/>
          <w:color w:val="000000"/>
          <w:sz w:val="28"/>
        </w:rPr>
        <w:t>
      салық агенті (салық төлеуші) тұрған (тұрғылықты болатын) жердегі тіркелген салық органы бейрезидентке Кодексте айқындалған тәртіппен бюджеттен табыс салығының сомасын қайтаруды осындай шешім қабылданған күннен бастап 30 (отыз) жұмыс күні ішінде жүргізеді.</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берілетін уақыты – 20 (жиырма) минут.</w:t>
      </w:r>
    </w:p>
    <w:bookmarkStart w:name="z706" w:id="497"/>
    <w:p>
      <w:pPr>
        <w:spacing w:after="0"/>
        <w:ind w:left="0"/>
        <w:jc w:val="both"/>
      </w:pPr>
      <w:r>
        <w:rPr>
          <w:rFonts w:ascii="Times New Roman"/>
          <w:b w:val="false"/>
          <w:i w:val="false"/>
          <w:color w:val="000000"/>
          <w:sz w:val="28"/>
        </w:rPr>
        <w:t>
      5. Мемлекеттік қызметті көрсету нысаны: қағаз түрінде.</w:t>
      </w:r>
    </w:p>
    <w:bookmarkEnd w:id="497"/>
    <w:bookmarkStart w:name="z707" w:id="498"/>
    <w:p>
      <w:pPr>
        <w:spacing w:after="0"/>
        <w:ind w:left="0"/>
        <w:jc w:val="both"/>
      </w:pPr>
      <w:r>
        <w:rPr>
          <w:rFonts w:ascii="Times New Roman"/>
          <w:b w:val="false"/>
          <w:i w:val="false"/>
          <w:color w:val="000000"/>
          <w:sz w:val="28"/>
        </w:rPr>
        <w:t>
      6. Мемлекеттік қызметті көрсету нәтижесі:</w:t>
      </w:r>
    </w:p>
    <w:bookmarkEnd w:id="498"/>
    <w:p>
      <w:pPr>
        <w:spacing w:after="0"/>
        <w:ind w:left="0"/>
        <w:jc w:val="both"/>
      </w:pPr>
      <w:r>
        <w:rPr>
          <w:rFonts w:ascii="Times New Roman"/>
          <w:b w:val="false"/>
          <w:i w:val="false"/>
          <w:color w:val="000000"/>
          <w:sz w:val="28"/>
        </w:rPr>
        <w:t>
      1) төлем көзінен ұсталған табыс салығын толықтай немесе оның бір бөлігін қайтару туралы шешім (бұдан әрі – қайтару туралы шешім);</w:t>
      </w:r>
    </w:p>
    <w:p>
      <w:pPr>
        <w:spacing w:after="0"/>
        <w:ind w:left="0"/>
        <w:jc w:val="both"/>
      </w:pPr>
      <w:r>
        <w:rPr>
          <w:rFonts w:ascii="Times New Roman"/>
          <w:b w:val="false"/>
          <w:i w:val="false"/>
          <w:color w:val="000000"/>
          <w:sz w:val="28"/>
        </w:rPr>
        <w:t>
      2) бюджеттен табыс салығының сомаларын қайтару;</w:t>
      </w:r>
    </w:p>
    <w:p>
      <w:pPr>
        <w:spacing w:after="0"/>
        <w:ind w:left="0"/>
        <w:jc w:val="both"/>
      </w:pPr>
      <w:r>
        <w:rPr>
          <w:rFonts w:ascii="Times New Roman"/>
          <w:b w:val="false"/>
          <w:i w:val="false"/>
          <w:color w:val="000000"/>
          <w:sz w:val="28"/>
        </w:rPr>
        <w:t>
      3) төлем көзінен ұсталған табыс салығын қайтарудан бас тарту туралы шешім (бұдан әрі – қайтарудан бас тарту туралы шешім);</w:t>
      </w:r>
    </w:p>
    <w:p>
      <w:pPr>
        <w:spacing w:after="0"/>
        <w:ind w:left="0"/>
        <w:jc w:val="both"/>
      </w:pPr>
      <w:r>
        <w:rPr>
          <w:rFonts w:ascii="Times New Roman"/>
          <w:b w:val="false"/>
          <w:i w:val="false"/>
          <w:color w:val="000000"/>
          <w:sz w:val="28"/>
        </w:rPr>
        <w:t>
      4) осы мемлекеттік көрсетілетін қызмет стандартының 10-тармағында көрсетілген жағдайларда және негіздемелер бойынша салық органының салықтық өтінішті қараудан уәжделген бас тартуы.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келу тәртібімен немесе пошта арқылы жүгінген кезде мемлекеттік қызметті көрсету нәтижесі көрсетілетін қызметті берушінің уәкілетті алдамының электронды цифрлы қолтаңбасымен куәландырылып басып шығарылады және көрсетілетін қызметті алушыға беріледі немесе алуы туралы хабарламасы бар тапсырыс хатпен пошта арқылы жіберіледі.</w:t>
      </w:r>
    </w:p>
    <w:bookmarkStart w:name="z708" w:id="499"/>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499"/>
    <w:bookmarkStart w:name="z709" w:id="500"/>
    <w:p>
      <w:pPr>
        <w:spacing w:after="0"/>
        <w:ind w:left="0"/>
        <w:jc w:val="both"/>
      </w:pP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bookmarkEnd w:id="50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bookmarkStart w:name="z710" w:id="501"/>
    <w:p>
      <w:pPr>
        <w:spacing w:after="0"/>
        <w:ind w:left="0"/>
        <w:jc w:val="both"/>
      </w:pPr>
      <w:r>
        <w:rPr>
          <w:rFonts w:ascii="Times New Roman"/>
          <w:b w:val="false"/>
          <w:i w:val="false"/>
          <w:color w:val="000000"/>
          <w:sz w:val="28"/>
        </w:rPr>
        <w:t>
      9. Көрсетілетін қызметті алушы (Қазақстан Республикасы табыс пен капиталға (мүлікке) қосарланған салық салуды болдырмау және салық төлеуден жалтаруға жол бермеу туралы тиісті халықаралық шарттар (конвенциялар) жасасқан мемлекеттердің резиденттері) көрсетілетін қызметті берушіге (келу тәртібімен немесе пошта арқылы) жүгінген кезде мемлекеттік қызмет көрсету үшін қажетті құжаттар тізбесі:</w:t>
      </w:r>
    </w:p>
    <w:bookmarkEnd w:id="501"/>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салықтық өтініш.</w:t>
      </w:r>
    </w:p>
    <w:p>
      <w:pPr>
        <w:spacing w:after="0"/>
        <w:ind w:left="0"/>
        <w:jc w:val="both"/>
      </w:pPr>
      <w:r>
        <w:rPr>
          <w:rFonts w:ascii="Times New Roman"/>
          <w:b w:val="false"/>
          <w:i w:val="false"/>
          <w:color w:val="000000"/>
          <w:sz w:val="28"/>
        </w:rPr>
        <w:t>
      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pPr>
        <w:spacing w:after="0"/>
        <w:ind w:left="0"/>
        <w:jc w:val="both"/>
      </w:pPr>
      <w:r>
        <w:rPr>
          <w:rFonts w:ascii="Times New Roman"/>
          <w:b w:val="false"/>
          <w:i w:val="false"/>
          <w:color w:val="000000"/>
          <w:sz w:val="28"/>
        </w:rPr>
        <w:t>
      2) жұмыстарды орындауға, қызметтер көрсетуге немесе өзге де мақсаттарға келісімшарттардың (шарттардың, келісімдердің) көшірмелері;</w:t>
      </w:r>
    </w:p>
    <w:p>
      <w:pPr>
        <w:spacing w:after="0"/>
        <w:ind w:left="0"/>
        <w:jc w:val="both"/>
      </w:pPr>
      <w:r>
        <w:rPr>
          <w:rFonts w:ascii="Times New Roman"/>
          <w:b w:val="false"/>
          <w:i w:val="false"/>
          <w:color w:val="000000"/>
          <w:sz w:val="28"/>
        </w:rPr>
        <w:t>
      3) бейрезиденттің резиденттігін растайтын құжат;</w:t>
      </w:r>
    </w:p>
    <w:p>
      <w:pPr>
        <w:spacing w:after="0"/>
        <w:ind w:left="0"/>
        <w:jc w:val="both"/>
      </w:pPr>
      <w:r>
        <w:rPr>
          <w:rFonts w:ascii="Times New Roman"/>
          <w:b w:val="false"/>
          <w:i w:val="false"/>
          <w:color w:val="000000"/>
          <w:sz w:val="28"/>
        </w:rPr>
        <w:t xml:space="preserve">
      4) алынған кірістер мен ұстап қалған немесе төленген салықтардың сомасын растайтын бухгалтерлік немесе өзге де құжаттардың көшірмелері; </w:t>
      </w:r>
    </w:p>
    <w:p>
      <w:pPr>
        <w:spacing w:after="0"/>
        <w:ind w:left="0"/>
        <w:jc w:val="both"/>
      </w:pPr>
      <w:r>
        <w:rPr>
          <w:rFonts w:ascii="Times New Roman"/>
          <w:b w:val="false"/>
          <w:i w:val="false"/>
          <w:color w:val="000000"/>
          <w:sz w:val="28"/>
        </w:rPr>
        <w:t>
      5)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pPr>
        <w:spacing w:after="0"/>
        <w:ind w:left="0"/>
        <w:jc w:val="both"/>
      </w:pPr>
      <w:r>
        <w:rPr>
          <w:rFonts w:ascii="Times New Roman"/>
          <w:b w:val="false"/>
          <w:i w:val="false"/>
          <w:color w:val="000000"/>
          <w:sz w:val="28"/>
        </w:rPr>
        <w:t>
      6) өтінішті заңды тұлға берген жағдайда – құрылтай құжаттарының нотариат куәландырған көшірмелері немесе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w:t>
      </w:r>
    </w:p>
    <w:p>
      <w:pPr>
        <w:spacing w:after="0"/>
        <w:ind w:left="0"/>
        <w:jc w:val="both"/>
      </w:pPr>
      <w:r>
        <w:rPr>
          <w:rFonts w:ascii="Times New Roman"/>
          <w:b w:val="false"/>
          <w:i w:val="false"/>
          <w:color w:val="000000"/>
          <w:sz w:val="28"/>
        </w:rPr>
        <w:t>
      Бейрезиденттің шет мемлекет заңнамасының талаптарына сәйкес құрылтай құжаттары немесе сауда тізілімінде (акционерлердің тізілімінде) немесе бейрезидент тіркелген мемлекеттің заңнамасында көзделген өзге де ұқсас құжатта тіркеу бойынша міндеттемесі болмаған жағдайда мұндай бейрезидент салық агентіне:</w:t>
      </w:r>
    </w:p>
    <w:p>
      <w:pPr>
        <w:spacing w:after="0"/>
        <w:ind w:left="0"/>
        <w:jc w:val="both"/>
      </w:pPr>
      <w:r>
        <w:rPr>
          <w:rFonts w:ascii="Times New Roman"/>
          <w:b w:val="false"/>
          <w:i w:val="false"/>
          <w:color w:val="000000"/>
          <w:sz w:val="28"/>
        </w:rPr>
        <w:t xml:space="preserve">
      бейрезидентті құруға негіз болған, құқықтық (заңдық) күшін мұндай бейрезидент тіркелген шет мемлекеттің тиісті органы растаған құжатты (актіні), немесе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p>
    <w:p>
      <w:pPr>
        <w:spacing w:after="0"/>
        <w:ind w:left="0"/>
        <w:jc w:val="both"/>
      </w:pPr>
      <w:r>
        <w:rPr>
          <w:rFonts w:ascii="Times New Roman"/>
          <w:b w:val="false"/>
          <w:i w:val="false"/>
          <w:color w:val="000000"/>
          <w:sz w:val="28"/>
        </w:rPr>
        <w:t>
      7) өтінішті жеке тұлға ұсынған жағдайда – жеке басын куәландыратын құжаттың көшірмесі;</w:t>
      </w:r>
    </w:p>
    <w:p>
      <w:pPr>
        <w:spacing w:after="0"/>
        <w:ind w:left="0"/>
        <w:jc w:val="both"/>
      </w:pPr>
      <w:r>
        <w:rPr>
          <w:rFonts w:ascii="Times New Roman"/>
          <w:b w:val="false"/>
          <w:i w:val="false"/>
          <w:color w:val="000000"/>
          <w:sz w:val="28"/>
        </w:rPr>
        <w:t>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w:t>
      </w:r>
    </w:p>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салықтық өтініш.</w:t>
      </w:r>
    </w:p>
    <w:p>
      <w:pPr>
        <w:spacing w:after="0"/>
        <w:ind w:left="0"/>
        <w:jc w:val="both"/>
      </w:pPr>
      <w:r>
        <w:rPr>
          <w:rFonts w:ascii="Times New Roman"/>
          <w:b w:val="false"/>
          <w:i w:val="false"/>
          <w:color w:val="000000"/>
          <w:sz w:val="28"/>
        </w:rPr>
        <w:t>
      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pPr>
        <w:spacing w:after="0"/>
        <w:ind w:left="0"/>
        <w:jc w:val="both"/>
      </w:pPr>
      <w:r>
        <w:rPr>
          <w:rFonts w:ascii="Times New Roman"/>
          <w:b w:val="false"/>
          <w:i w:val="false"/>
          <w:color w:val="000000"/>
          <w:sz w:val="28"/>
        </w:rPr>
        <w:t>
      2) мыналарды:</w:t>
      </w:r>
    </w:p>
    <w:p>
      <w:pPr>
        <w:spacing w:after="0"/>
        <w:ind w:left="0"/>
        <w:jc w:val="both"/>
      </w:pPr>
      <w:r>
        <w:rPr>
          <w:rFonts w:ascii="Times New Roman"/>
          <w:b w:val="false"/>
          <w:i w:val="false"/>
          <w:color w:val="000000"/>
          <w:sz w:val="28"/>
        </w:rPr>
        <w:t>
      бейрезиденттің атауын немесе тегін, атын, әкесінің атын (егер бұл жеке басты куәландыратын құжатта көрсетілсе);</w:t>
      </w:r>
    </w:p>
    <w:p>
      <w:pPr>
        <w:spacing w:after="0"/>
        <w:ind w:left="0"/>
        <w:jc w:val="both"/>
      </w:pPr>
      <w:r>
        <w:rPr>
          <w:rFonts w:ascii="Times New Roman"/>
          <w:b w:val="false"/>
          <w:i w:val="false"/>
          <w:color w:val="000000"/>
          <w:sz w:val="28"/>
        </w:rPr>
        <w:t>
      депозитарлық қолхаттардың саны мен түрі туралы ақпаратты;</w:t>
      </w:r>
    </w:p>
    <w:p>
      <w:pPr>
        <w:spacing w:after="0"/>
        <w:ind w:left="0"/>
        <w:jc w:val="both"/>
      </w:pPr>
      <w:r>
        <w:rPr>
          <w:rFonts w:ascii="Times New Roman"/>
          <w:b w:val="false"/>
          <w:i w:val="false"/>
          <w:color w:val="000000"/>
          <w:sz w:val="28"/>
        </w:rPr>
        <w:t xml:space="preserve">
      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 </w:t>
      </w:r>
    </w:p>
    <w:p>
      <w:pPr>
        <w:spacing w:after="0"/>
        <w:ind w:left="0"/>
        <w:jc w:val="both"/>
      </w:pPr>
      <w:r>
        <w:rPr>
          <w:rFonts w:ascii="Times New Roman"/>
          <w:b w:val="false"/>
          <w:i w:val="false"/>
          <w:color w:val="000000"/>
          <w:sz w:val="28"/>
        </w:rPr>
        <w:t>
      3)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pPr>
        <w:spacing w:after="0"/>
        <w:ind w:left="0"/>
        <w:jc w:val="both"/>
      </w:pPr>
      <w:r>
        <w:rPr>
          <w:rFonts w:ascii="Times New Roman"/>
          <w:b w:val="false"/>
          <w:i w:val="false"/>
          <w:color w:val="000000"/>
          <w:sz w:val="28"/>
        </w:rPr>
        <w:t>
      4) келіп түскен дивидендтердің сомалары бойынша валюта шотынан үзінді көшірме;</w:t>
      </w:r>
    </w:p>
    <w:p>
      <w:pPr>
        <w:spacing w:after="0"/>
        <w:ind w:left="0"/>
        <w:jc w:val="both"/>
      </w:pPr>
      <w:r>
        <w:rPr>
          <w:rFonts w:ascii="Times New Roman"/>
          <w:b w:val="false"/>
          <w:i w:val="false"/>
          <w:color w:val="000000"/>
          <w:sz w:val="28"/>
        </w:rPr>
        <w:t>
      5)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pPr>
        <w:spacing w:after="0"/>
        <w:ind w:left="0"/>
        <w:jc w:val="both"/>
      </w:pPr>
      <w:r>
        <w:rPr>
          <w:rFonts w:ascii="Times New Roman"/>
          <w:b w:val="false"/>
          <w:i w:val="false"/>
          <w:color w:val="000000"/>
          <w:sz w:val="28"/>
        </w:rPr>
        <w:t>
      Егер осы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Мемлекеттік ақпараттық жүйелерде қамтылған көрсетілетін қызметті алушылар туралы мәліметтерді көрсетілетін қызметті беруші қызметкері тиісті мемлекеттік ақпараттық жүйелерден уәкілетті лауазымды адамдардың ЭЦҚ-мен куәландырылған электрондық құжат нысанында алады.алады.</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pPr>
        <w:spacing w:after="0"/>
        <w:ind w:left="0"/>
        <w:jc w:val="both"/>
      </w:pPr>
      <w:r>
        <w:rPr>
          <w:rFonts w:ascii="Times New Roman"/>
          <w:b w:val="false"/>
          <w:i w:val="false"/>
          <w:color w:val="000000"/>
          <w:sz w:val="28"/>
        </w:rPr>
        <w:t>
      Көрсетілетін қызметті алушы почта арқылы жүгінген кезде көрсетілетін қызметті берушімен почта хабарламасына белгі қойылады.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711" w:id="502"/>
    <w:p>
      <w:pPr>
        <w:spacing w:after="0"/>
        <w:ind w:left="0"/>
        <w:jc w:val="both"/>
      </w:pPr>
      <w:r>
        <w:rPr>
          <w:rFonts w:ascii="Times New Roman"/>
          <w:b w:val="false"/>
          <w:i w:val="false"/>
          <w:color w:val="000000"/>
          <w:sz w:val="28"/>
        </w:rPr>
        <w:t>
      10. Өтінішті қараудан бас тарту үшін негіздер:</w:t>
      </w:r>
    </w:p>
    <w:bookmarkEnd w:id="502"/>
    <w:p>
      <w:pPr>
        <w:spacing w:after="0"/>
        <w:ind w:left="0"/>
        <w:jc w:val="both"/>
      </w:pPr>
      <w:r>
        <w:rPr>
          <w:rFonts w:ascii="Times New Roman"/>
          <w:b w:val="false"/>
          <w:i w:val="false"/>
          <w:color w:val="000000"/>
          <w:sz w:val="28"/>
        </w:rPr>
        <w:t>
      1) егер халықаралық шартта өзгеше белгіленбесе, көрсетілетін қызметті алушының (бейрезиденттің) өтінішті талап ету мерзімі өткен соң табыс етуі. Бұл ретте бейрезидент өтінішті қайта беруге құқылы емес;</w:t>
      </w:r>
    </w:p>
    <w:p>
      <w:pPr>
        <w:spacing w:after="0"/>
        <w:ind w:left="0"/>
        <w:jc w:val="both"/>
      </w:pPr>
      <w:r>
        <w:rPr>
          <w:rFonts w:ascii="Times New Roman"/>
          <w:b w:val="false"/>
          <w:i w:val="false"/>
          <w:color w:val="000000"/>
          <w:sz w:val="28"/>
        </w:rPr>
        <w:t>
      2) резиденттікті растайтын құжат Мынадайдей белгіленген талаптарға сәйкес келмеген;</w:t>
      </w:r>
    </w:p>
    <w:p>
      <w:pPr>
        <w:spacing w:after="0"/>
        <w:ind w:left="0"/>
        <w:jc w:val="both"/>
      </w:pPr>
      <w:r>
        <w:rPr>
          <w:rFonts w:ascii="Times New Roman"/>
          <w:b w:val="false"/>
          <w:i w:val="false"/>
          <w:color w:val="000000"/>
          <w:sz w:val="28"/>
        </w:rPr>
        <w:t xml:space="preserve">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pPr>
        <w:spacing w:after="0"/>
        <w:ind w:left="0"/>
        <w:jc w:val="both"/>
      </w:pPr>
      <w:r>
        <w:rPr>
          <w:rFonts w:ascii="Times New Roman"/>
          <w:b w:val="false"/>
          <w:i w:val="false"/>
          <w:color w:val="000000"/>
          <w:sz w:val="28"/>
        </w:rPr>
        <w:t>
      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тиіс;</w:t>
      </w:r>
    </w:p>
    <w:p>
      <w:pPr>
        <w:spacing w:after="0"/>
        <w:ind w:left="0"/>
        <w:jc w:val="both"/>
      </w:pPr>
      <w:r>
        <w:rPr>
          <w:rFonts w:ascii="Times New Roman"/>
          <w:b w:val="false"/>
          <w:i w:val="false"/>
          <w:color w:val="000000"/>
          <w:sz w:val="28"/>
        </w:rPr>
        <w:t>
      осы тармақтың төртінші бөлігінің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тиіс;</w:t>
      </w:r>
    </w:p>
    <w:p>
      <w:pPr>
        <w:spacing w:after="0"/>
        <w:ind w:left="0"/>
        <w:jc w:val="both"/>
      </w:pPr>
      <w:r>
        <w:rPr>
          <w:rFonts w:ascii="Times New Roman"/>
          <w:b w:val="false"/>
          <w:i w:val="false"/>
          <w:color w:val="000000"/>
          <w:sz w:val="28"/>
        </w:rPr>
        <w:t>
      шет мемлекеттің құзыретті органының интернет-ресурсында орналастырылған, бейрезиденттің резиденттігін растайтын электрондық құжаттың қағаз көшірмесі түрінде ұсынылған ресми құжат болып табылады.</w:t>
      </w:r>
    </w:p>
    <w:p>
      <w:pPr>
        <w:spacing w:after="0"/>
        <w:ind w:left="0"/>
        <w:jc w:val="both"/>
      </w:pPr>
      <w:r>
        <w:rPr>
          <w:rFonts w:ascii="Times New Roman"/>
          <w:b w:val="false"/>
          <w:i w:val="false"/>
          <w:color w:val="000000"/>
          <w:sz w:val="28"/>
        </w:rPr>
        <w:t>
      Бұл ретте, Кодекстің 675-бабының 2-тармағына сәйкес егер мынадай жағдайларда:</w:t>
      </w:r>
    </w:p>
    <w:p>
      <w:pPr>
        <w:spacing w:after="0"/>
        <w:ind w:left="0"/>
        <w:jc w:val="both"/>
      </w:pPr>
      <w:r>
        <w:rPr>
          <w:rFonts w:ascii="Times New Roman"/>
          <w:b w:val="false"/>
          <w:i w:val="false"/>
          <w:color w:val="000000"/>
          <w:sz w:val="28"/>
        </w:rPr>
        <w:t>
      бейрезиденттің резиденттігін растайтын құжат шет мемлекеттің құзыретті органының интернет-ресурсында орналастырылған болса;</w:t>
      </w:r>
    </w:p>
    <w:p>
      <w:pPr>
        <w:spacing w:after="0"/>
        <w:ind w:left="0"/>
        <w:jc w:val="both"/>
      </w:pPr>
      <w:r>
        <w:rPr>
          <w:rFonts w:ascii="Times New Roman"/>
          <w:b w:val="false"/>
          <w:i w:val="false"/>
          <w:color w:val="000000"/>
          <w:sz w:val="28"/>
        </w:rPr>
        <w:t>
      Кодекстің 675-бабының 1-тармағында көрсетілген (көрсетілетін) тұлғаның (тұлғалардың) қолтаңбасы мен мөрінің түпнұсқалығын куәландырудың өзге тәртібі:</w:t>
      </w:r>
    </w:p>
    <w:p>
      <w:pPr>
        <w:spacing w:after="0"/>
        <w:ind w:left="0"/>
        <w:jc w:val="both"/>
      </w:pPr>
      <w:r>
        <w:rPr>
          <w:rFonts w:ascii="Times New Roman"/>
          <w:b w:val="false"/>
          <w:i w:val="false"/>
          <w:color w:val="000000"/>
          <w:sz w:val="28"/>
        </w:rPr>
        <w:t>
      Қазақстан Республикасының халықаралық шартында;</w:t>
      </w:r>
    </w:p>
    <w:p>
      <w:pPr>
        <w:spacing w:after="0"/>
        <w:ind w:left="0"/>
        <w:jc w:val="both"/>
      </w:pPr>
      <w:r>
        <w:rPr>
          <w:rFonts w:ascii="Times New Roman"/>
          <w:b w:val="false"/>
          <w:i w:val="false"/>
          <w:color w:val="000000"/>
          <w:sz w:val="28"/>
        </w:rPr>
        <w:t xml:space="preserve">
      Кодекстің 221-бабына сәйкес жүргізілетін өзара келісу рәсімі шеңберінде уәкілетті орган мен шет мемлекеттің құзыретті органы арасында; </w:t>
      </w:r>
    </w:p>
    <w:p>
      <w:pPr>
        <w:spacing w:after="0"/>
        <w:ind w:left="0"/>
        <w:jc w:val="both"/>
      </w:pPr>
      <w:r>
        <w:rPr>
          <w:rFonts w:ascii="Times New Roman"/>
          <w:b w:val="false"/>
          <w:i w:val="false"/>
          <w:color w:val="000000"/>
          <w:sz w:val="28"/>
        </w:rPr>
        <w:t>
      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pPr>
        <w:spacing w:after="0"/>
        <w:ind w:left="0"/>
        <w:jc w:val="both"/>
      </w:pPr>
      <w:r>
        <w:rPr>
          <w:rFonts w:ascii="Times New Roman"/>
          <w:b w:val="false"/>
          <w:i w:val="false"/>
          <w:color w:val="000000"/>
          <w:sz w:val="28"/>
        </w:rPr>
        <w:t>
      3) көрсетілетін қызметті алушының (бейрезиденттің) осы мемлекеттік көрсетілетін қызмет стандартының 9-тармағында көрсетілген құжаттарды табыс етпеуі;</w:t>
      </w:r>
    </w:p>
    <w:p>
      <w:pPr>
        <w:spacing w:after="0"/>
        <w:ind w:left="0"/>
        <w:jc w:val="both"/>
      </w:pPr>
      <w:r>
        <w:rPr>
          <w:rFonts w:ascii="Times New Roman"/>
          <w:b w:val="false"/>
          <w:i w:val="false"/>
          <w:color w:val="000000"/>
          <w:sz w:val="28"/>
        </w:rPr>
        <w:t>
      4) көрсетілетін қызметті алушының (бейрезиденттің) осы мемлекеттік көрсетілетін қызмет стандартының 9-тармағының үшінші және он төртінші бөлігінің ережелерін сақтамауы.</w:t>
      </w:r>
    </w:p>
    <w:p>
      <w:pPr>
        <w:spacing w:after="0"/>
        <w:ind w:left="0"/>
        <w:jc w:val="both"/>
      </w:pPr>
      <w:r>
        <w:rPr>
          <w:rFonts w:ascii="Times New Roman"/>
          <w:b w:val="false"/>
          <w:i w:val="false"/>
          <w:color w:val="000000"/>
          <w:sz w:val="28"/>
        </w:rPr>
        <w:t>
      Осы тармақтың 2), 3) және 4) тармақшаларында көзделген негіздер бойынша өтінішті қараудан көрсетілетін қызметті беруші бас тартқан жағдайда, егер халықаралық шартта өзгеше белгіленбесе, егер бейрезидент жіберген бұзушылықтарды жойса, оның талап ету мерзімі ішінде қайта өтініш табыс етуге құқығы бар.</w:t>
      </w:r>
    </w:p>
    <w:bookmarkStart w:name="z712" w:id="503"/>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503"/>
    <w:bookmarkStart w:name="z713" w:id="504"/>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504"/>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714" w:id="505"/>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 бар.</w:t>
      </w:r>
    </w:p>
    <w:bookmarkEnd w:id="505"/>
    <w:bookmarkStart w:name="z715" w:id="506"/>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 талаптар</w:t>
      </w:r>
    </w:p>
    <w:bookmarkEnd w:id="506"/>
    <w:bookmarkStart w:name="z716" w:id="507"/>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507"/>
    <w:bookmarkStart w:name="z717" w:id="508"/>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бірыңғай байланыс орталығы арқылы қашықтықтан қол жеткізу режимінде алу мүмкіндігі бар.</w:t>
      </w:r>
    </w:p>
    <w:bookmarkEnd w:id="508"/>
    <w:bookmarkStart w:name="z718" w:id="509"/>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"Төлем көзінен ұсталған табыс </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1374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0104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707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8707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921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3406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3152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533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3533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28-қосымша</w:t>
            </w:r>
          </w:p>
        </w:tc>
      </w:tr>
    </w:tbl>
    <w:bookmarkStart w:name="z721" w:id="510"/>
    <w:p>
      <w:pPr>
        <w:spacing w:after="0"/>
        <w:ind w:left="0"/>
        <w:jc w:val="left"/>
      </w:pPr>
      <w:r>
        <w:rPr>
          <w:rFonts w:ascii="Times New Roman"/>
          <w:b/>
          <w:i w:val="false"/>
          <w:color w:val="000000"/>
        </w:rPr>
        <w:t xml:space="preserve"> "Салықтарды және (немесе) төлемақыларды төлеу бойынша салықтық міндеттемені орындау мерзімдерін өзгерту" мемлекеттік көрсетілетін қызмет стандарты 1. Жалпы ережелер</w:t>
      </w:r>
    </w:p>
    <w:bookmarkEnd w:id="510"/>
    <w:bookmarkStart w:name="z722" w:id="511"/>
    <w:p>
      <w:pPr>
        <w:spacing w:after="0"/>
        <w:ind w:left="0"/>
        <w:jc w:val="both"/>
      </w:pPr>
      <w:r>
        <w:rPr>
          <w:rFonts w:ascii="Times New Roman"/>
          <w:b w:val="false"/>
          <w:i w:val="false"/>
          <w:color w:val="000000"/>
          <w:sz w:val="28"/>
        </w:rPr>
        <w:t>
      1. "Салықтарды және (немесе) төлемақыларды төлеу бойынша салықтық міндеттемені орындау мерзімдерін өзгерту" мемлекеттік көрсетілетін қызметі (бұдан әрі – мемлекеттік көрсетілетін қызмет).</w:t>
      </w:r>
    </w:p>
    <w:bookmarkEnd w:id="511"/>
    <w:bookmarkStart w:name="z723" w:id="51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512"/>
    <w:bookmarkStart w:name="z724" w:id="513"/>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513"/>
    <w:p>
      <w:pPr>
        <w:spacing w:after="0"/>
        <w:ind w:left="0"/>
        <w:jc w:val="both"/>
      </w:pPr>
      <w:r>
        <w:rPr>
          <w:rFonts w:ascii="Times New Roman"/>
          <w:b w:val="false"/>
          <w:i w:val="false"/>
          <w:color w:val="000000"/>
          <w:sz w:val="28"/>
        </w:rPr>
        <w:t>
      Өтініштерді қабылдауды және мемлекеттік көрсетілетін қызмет нәтижесін беру:</w:t>
      </w:r>
    </w:p>
    <w:p>
      <w:pPr>
        <w:spacing w:after="0"/>
        <w:ind w:left="0"/>
        <w:jc w:val="both"/>
      </w:pPr>
      <w:r>
        <w:rPr>
          <w:rFonts w:ascii="Times New Roman"/>
          <w:b w:val="false"/>
          <w:i w:val="false"/>
          <w:color w:val="000000"/>
          <w:sz w:val="28"/>
        </w:rPr>
        <w:t>
      1) көрсетілетін қызметті беруші кеңсе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bookmarkStart w:name="z725" w:id="514"/>
    <w:p>
      <w:pPr>
        <w:spacing w:after="0"/>
        <w:ind w:left="0"/>
        <w:jc w:val="left"/>
      </w:pPr>
      <w:r>
        <w:rPr>
          <w:rFonts w:ascii="Times New Roman"/>
          <w:b/>
          <w:i w:val="false"/>
          <w:color w:val="000000"/>
        </w:rPr>
        <w:t xml:space="preserve"> 2. Мемлекеттік қызметті көрсету тәртібі</w:t>
      </w:r>
    </w:p>
    <w:bookmarkEnd w:id="514"/>
    <w:bookmarkStart w:name="z726" w:id="515"/>
    <w:p>
      <w:pPr>
        <w:spacing w:after="0"/>
        <w:ind w:left="0"/>
        <w:jc w:val="both"/>
      </w:pPr>
      <w:r>
        <w:rPr>
          <w:rFonts w:ascii="Times New Roman"/>
          <w:b w:val="false"/>
          <w:i w:val="false"/>
          <w:color w:val="000000"/>
          <w:sz w:val="28"/>
        </w:rPr>
        <w:t>
      4. Мемлекеттік қызмет көрсету мерзімдері:</w:t>
      </w:r>
    </w:p>
    <w:bookmarkEnd w:id="515"/>
    <w:p>
      <w:pPr>
        <w:spacing w:after="0"/>
        <w:ind w:left="0"/>
        <w:jc w:val="both"/>
      </w:pPr>
      <w:r>
        <w:rPr>
          <w:rFonts w:ascii="Times New Roman"/>
          <w:b w:val="false"/>
          <w:i w:val="false"/>
          <w:color w:val="000000"/>
          <w:sz w:val="28"/>
        </w:rPr>
        <w:t>
      1) салықтарды және (немесе) төлем ақыларды төлеу бойынша салықтық міндеттемесін орындау мерзімдерін өзгерту, немесе оны өзгертуден бас тарту – көрсетілетін қызметті берумен өтінішті алған күннен бастап 20 (жиырма) жұмыс күннен кешіктірмей.</w:t>
      </w:r>
    </w:p>
    <w:p>
      <w:pPr>
        <w:spacing w:after="0"/>
        <w:ind w:left="0"/>
        <w:jc w:val="both"/>
      </w:pPr>
      <w:r>
        <w:rPr>
          <w:rFonts w:ascii="Times New Roman"/>
          <w:b w:val="false"/>
          <w:i w:val="false"/>
          <w:color w:val="000000"/>
          <w:sz w:val="28"/>
        </w:rPr>
        <w:t>
      Бұл ретте, мүлікті кепілге қою шарты көрсетілетін қызметті алушы салықтық өтініш берген күннен бастап он жұмыс күнінен кешіктірілмейтін мерзімде жасалады.</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көрсетілетін қызметті көрсету мерзіміне кірмейді.</w:t>
      </w:r>
    </w:p>
    <w:p>
      <w:pPr>
        <w:spacing w:after="0"/>
        <w:ind w:left="0"/>
        <w:jc w:val="both"/>
      </w:pPr>
      <w:r>
        <w:rPr>
          <w:rFonts w:ascii="Times New Roman"/>
          <w:b w:val="false"/>
          <w:i w:val="false"/>
          <w:color w:val="000000"/>
          <w:sz w:val="28"/>
        </w:rPr>
        <w:t>
      2) көрсетілетін қызметті берушіге көрсетілетін қызметті алушының құжаттар топтамасын тапсыруы үшін күтудің рұқсат берілетін уақыты – 20 (жиырма) минут, Мемлекеттік корпорациясы - 15 (он бес) минут;</w:t>
      </w:r>
    </w:p>
    <w:p>
      <w:pPr>
        <w:spacing w:after="0"/>
        <w:ind w:left="0"/>
        <w:jc w:val="both"/>
      </w:pPr>
      <w:r>
        <w:rPr>
          <w:rFonts w:ascii="Times New Roman"/>
          <w:b w:val="false"/>
          <w:i w:val="false"/>
          <w:color w:val="000000"/>
          <w:sz w:val="28"/>
        </w:rPr>
        <w:t>
      3) көрсетілетін қызметті берушінің көрсетілетін қызметті алушыға қызмет көрсетудің рұқсат берілетін уақыты – 20 (жиырма) минут, Мемлекеттік корпорациясы – 15 (он бес) минут.</w:t>
      </w:r>
    </w:p>
    <w:bookmarkStart w:name="z727" w:id="516"/>
    <w:p>
      <w:pPr>
        <w:spacing w:after="0"/>
        <w:ind w:left="0"/>
        <w:jc w:val="both"/>
      </w:pPr>
      <w:r>
        <w:rPr>
          <w:rFonts w:ascii="Times New Roman"/>
          <w:b w:val="false"/>
          <w:i w:val="false"/>
          <w:color w:val="000000"/>
          <w:sz w:val="28"/>
        </w:rPr>
        <w:t>
      5. Мемлекеттік қызметті көрсету нысаны: қағазда.</w:t>
      </w:r>
    </w:p>
    <w:bookmarkEnd w:id="516"/>
    <w:bookmarkStart w:name="z728" w:id="517"/>
    <w:p>
      <w:pPr>
        <w:spacing w:after="0"/>
        <w:ind w:left="0"/>
        <w:jc w:val="both"/>
      </w:pPr>
      <w:r>
        <w:rPr>
          <w:rFonts w:ascii="Times New Roman"/>
          <w:b w:val="false"/>
          <w:i w:val="false"/>
          <w:color w:val="000000"/>
          <w:sz w:val="28"/>
        </w:rPr>
        <w:t xml:space="preserve">
      6. Мемлекеттік қызметті көрсету нәтижесі: </w:t>
      </w:r>
    </w:p>
    <w:bookmarkEnd w:id="517"/>
    <w:p>
      <w:pPr>
        <w:spacing w:after="0"/>
        <w:ind w:left="0"/>
        <w:jc w:val="both"/>
      </w:pPr>
      <w:r>
        <w:rPr>
          <w:rFonts w:ascii="Times New Roman"/>
          <w:b w:val="false"/>
          <w:i w:val="false"/>
          <w:color w:val="000000"/>
          <w:sz w:val="28"/>
        </w:rPr>
        <w:t>
      мыналарды:</w:t>
      </w:r>
    </w:p>
    <w:p>
      <w:pPr>
        <w:spacing w:after="0"/>
        <w:ind w:left="0"/>
        <w:jc w:val="both"/>
      </w:pPr>
      <w:r>
        <w:rPr>
          <w:rFonts w:ascii="Times New Roman"/>
          <w:b w:val="false"/>
          <w:i w:val="false"/>
          <w:color w:val="000000"/>
          <w:sz w:val="28"/>
        </w:rPr>
        <w:t>
      салықтарды және (немесе) төлем ақыларды төлеу жөніндегі салық міндеттемесін орындау мерзімдерін өзгерту туралы;</w:t>
      </w:r>
    </w:p>
    <w:p>
      <w:pPr>
        <w:spacing w:after="0"/>
        <w:ind w:left="0"/>
        <w:jc w:val="both"/>
      </w:pPr>
      <w:r>
        <w:rPr>
          <w:rFonts w:ascii="Times New Roman"/>
          <w:b w:val="false"/>
          <w:i w:val="false"/>
          <w:color w:val="000000"/>
          <w:sz w:val="28"/>
        </w:rPr>
        <w:t>
      салықтарды және (немесе) төлем ақыларды төлеу жөніндегі салық міндеттемесін орындау мерзімдерін өзгертуден бас тарту туралы шешімді беру;</w:t>
      </w:r>
    </w:p>
    <w:p>
      <w:pPr>
        <w:spacing w:after="0"/>
        <w:ind w:left="0"/>
        <w:jc w:val="both"/>
      </w:pPr>
      <w:r>
        <w:rPr>
          <w:rFonts w:ascii="Times New Roman"/>
          <w:b w:val="false"/>
          <w:i w:val="false"/>
          <w:color w:val="000000"/>
          <w:sz w:val="28"/>
        </w:rPr>
        <w:t>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 көрсетуден бас тарту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беру нысаны: қағазда.</w:t>
      </w:r>
    </w:p>
    <w:p>
      <w:pPr>
        <w:spacing w:after="0"/>
        <w:ind w:left="0"/>
        <w:jc w:val="both"/>
      </w:pPr>
      <w:r>
        <w:rPr>
          <w:rFonts w:ascii="Times New Roman"/>
          <w:b w:val="false"/>
          <w:i w:val="false"/>
          <w:color w:val="000000"/>
          <w:sz w:val="28"/>
        </w:rPr>
        <w:t>
      Көрсетілетін қызметті алушы көрсетілетін қызметті берушіге келіп жүгінген кезде мемлекеттік қызметті көрсету нәтижесі қағаз тасымалдағышында ресімделеді және көрсетілетін қызметті берушінің уәкілетті адамының мөрімен және қолымен куәландырады.</w:t>
      </w:r>
    </w:p>
    <w:bookmarkStart w:name="z729" w:id="518"/>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518"/>
    <w:bookmarkStart w:name="z730" w:id="519"/>
    <w:p>
      <w:pPr>
        <w:spacing w:after="0"/>
        <w:ind w:left="0"/>
        <w:jc w:val="both"/>
      </w:pPr>
      <w:r>
        <w:rPr>
          <w:rFonts w:ascii="Times New Roman"/>
          <w:b w:val="false"/>
          <w:i w:val="false"/>
          <w:color w:val="000000"/>
          <w:sz w:val="28"/>
        </w:rPr>
        <w:t>
      8. Жұмыс кестесі:</w:t>
      </w:r>
    </w:p>
    <w:bookmarkEnd w:id="519"/>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 </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bookmarkStart w:name="z731" w:id="520"/>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520"/>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1) салықтарды және (немесе) төлемақыларды төлеу жөніндегі салық міндеттемесін орындау мерзімдерін өзгерту туралы осы мемлекеттік көрсетілетін қызмет стандартына 1-қосымшаға сәйкес салықтық өтінішті, салықтарды және (немесе) төлемақыларды төлеу бойынша кестесімен қоса;</w:t>
      </w:r>
    </w:p>
    <w:p>
      <w:pPr>
        <w:spacing w:after="0"/>
        <w:ind w:left="0"/>
        <w:jc w:val="both"/>
      </w:pPr>
      <w:r>
        <w:rPr>
          <w:rFonts w:ascii="Times New Roman"/>
          <w:b w:val="false"/>
          <w:i w:val="false"/>
          <w:color w:val="000000"/>
          <w:sz w:val="28"/>
        </w:rPr>
        <w:t>
      Бұл ретте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шешімді салық төлеушінің орналасқан жеріндегі көрсетілетін қызметті берушіге ұсынылады.</w:t>
      </w:r>
    </w:p>
    <w:p>
      <w:pPr>
        <w:spacing w:after="0"/>
        <w:ind w:left="0"/>
        <w:jc w:val="both"/>
      </w:pPr>
      <w:r>
        <w:rPr>
          <w:rFonts w:ascii="Times New Roman"/>
          <w:b w:val="false"/>
          <w:i w:val="false"/>
          <w:color w:val="000000"/>
          <w:sz w:val="28"/>
        </w:rPr>
        <w:t>
      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шешімді, олар төленетін жердегі көрсетілетін қызметті берушіге ұсынылады.</w:t>
      </w:r>
    </w:p>
    <w:p>
      <w:pPr>
        <w:spacing w:after="0"/>
        <w:ind w:left="0"/>
        <w:jc w:val="both"/>
      </w:pPr>
      <w:r>
        <w:rPr>
          <w:rFonts w:ascii="Times New Roman"/>
          <w:b w:val="false"/>
          <w:i w:val="false"/>
          <w:color w:val="000000"/>
          <w:sz w:val="28"/>
        </w:rPr>
        <w:t>
      2)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p>
    <w:p>
      <w:pPr>
        <w:spacing w:after="0"/>
        <w:ind w:left="0"/>
        <w:jc w:val="both"/>
      </w:pPr>
      <w:r>
        <w:rPr>
          <w:rFonts w:ascii="Times New Roman"/>
          <w:b w:val="false"/>
          <w:i w:val="false"/>
          <w:color w:val="000000"/>
          <w:sz w:val="28"/>
        </w:rPr>
        <w:t>
      3) салықтарды және (немесе) төлемақыларды төлеу мерзімін өзгерту үшін негіздердің бар-жоғын растайтын құжаттар, мынадай жағдайларда:</w:t>
      </w:r>
    </w:p>
    <w:p>
      <w:pPr>
        <w:spacing w:after="0"/>
        <w:ind w:left="0"/>
        <w:jc w:val="both"/>
      </w:pPr>
      <w:r>
        <w:rPr>
          <w:rFonts w:ascii="Times New Roman"/>
          <w:b w:val="false"/>
          <w:i w:val="false"/>
          <w:color w:val="000000"/>
          <w:sz w:val="28"/>
        </w:rPr>
        <w:t>
      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 – тиісті уәкілетті мемлекеттік органдардың салық төлеушіге қатысты еңсерілмейтін күш мән-жайларының туындау фактісінің растамасы;</w:t>
      </w:r>
    </w:p>
    <w:p>
      <w:pPr>
        <w:spacing w:after="0"/>
        <w:ind w:left="0"/>
        <w:jc w:val="both"/>
      </w:pPr>
      <w:r>
        <w:rPr>
          <w:rFonts w:ascii="Times New Roman"/>
          <w:b w:val="false"/>
          <w:i w:val="false"/>
          <w:color w:val="000000"/>
          <w:sz w:val="28"/>
        </w:rPr>
        <w:t>
      салық төлеушінің тауарларды, жұмыстарды немесе көрсетілетін қызметтерді өндіруінің және (немесе) өткізуінің маусымдық сипатта болуы – салық төлеуші жасаған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p>
    <w:p>
      <w:pPr>
        <w:spacing w:after="0"/>
        <w:ind w:left="0"/>
        <w:jc w:val="both"/>
      </w:pPr>
      <w:r>
        <w:rPr>
          <w:rFonts w:ascii="Times New Roman"/>
          <w:b w:val="false"/>
          <w:i w:val="false"/>
          <w:color w:val="000000"/>
          <w:sz w:val="28"/>
        </w:rPr>
        <w:t>
      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p>
    <w:p>
      <w:pPr>
        <w:spacing w:after="0"/>
        <w:ind w:left="0"/>
        <w:jc w:val="both"/>
      </w:pPr>
      <w:r>
        <w:rPr>
          <w:rFonts w:ascii="Times New Roman"/>
          <w:b w:val="false"/>
          <w:i w:val="false"/>
          <w:color w:val="000000"/>
          <w:sz w:val="28"/>
        </w:rPr>
        <w:t>
      соттың төлем қабілетсіздігін реттеу рәсімін қолдану туралы шешім қабылдауы;</w:t>
      </w:r>
    </w:p>
    <w:p>
      <w:pPr>
        <w:spacing w:after="0"/>
        <w:ind w:left="0"/>
        <w:jc w:val="both"/>
      </w:pPr>
      <w:r>
        <w:rPr>
          <w:rFonts w:ascii="Times New Roman"/>
          <w:b w:val="false"/>
          <w:i w:val="false"/>
          <w:color w:val="000000"/>
          <w:sz w:val="28"/>
        </w:rPr>
        <w:t xml:space="preserve">
      4) бағалаушының кепілге берілген мүліктің нарықтық құнын бағалау туралы есебі қоса берілген кепіл нысанасы болуы мүмкін мүлік туралы құжаттар –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үшін. </w:t>
      </w:r>
    </w:p>
    <w:p>
      <w:pPr>
        <w:spacing w:after="0"/>
        <w:ind w:left="0"/>
        <w:jc w:val="both"/>
      </w:pPr>
      <w:r>
        <w:rPr>
          <w:rFonts w:ascii="Times New Roman"/>
          <w:b w:val="false"/>
          <w:i w:val="false"/>
          <w:color w:val="000000"/>
          <w:sz w:val="28"/>
        </w:rPr>
        <w:t>
      Бұл ретте бағалаушының кепілге берілген мүліктің нарықтық құнын бағалау туралы есебі салық төлеуші кейінге қалдыруды немесе мерзімін ұзартуды беру туралы өтініш берген күнге дейін он жұмыс күнінен кейін жасалуға тиіс;</w:t>
      </w:r>
    </w:p>
    <w:p>
      <w:pPr>
        <w:spacing w:after="0"/>
        <w:ind w:left="0"/>
        <w:jc w:val="both"/>
      </w:pPr>
      <w:r>
        <w:rPr>
          <w:rFonts w:ascii="Times New Roman"/>
          <w:b w:val="false"/>
          <w:i w:val="false"/>
          <w:color w:val="000000"/>
          <w:sz w:val="28"/>
        </w:rPr>
        <w:t>
      5) кепілдік беруші банк пен салық төлеуші арасында жасалған банк кепілдігі шарты және банк кепілдігі – банк кепілдігімен салықтарды және (немесе) төлемақыларды төлеу бойынша салықтық міндеттемені орындау мерзімін өзгерту үшін.</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қызметкері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 құжаттардың көшірмесін түпнұсқамен салыстырып тексереді, содан кейін түпнұсқаларын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корпорацияда дайын құжаттарды беруді тиісті құжаттарды қабылдағаны туралы қолхат негізінде, жеке куәлігін көрсеткен кезде жүзеге асырады.</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көрсетуге сұрау салуды қабылдау туралы мәлімет жолданады.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732" w:id="521"/>
    <w:p>
      <w:pPr>
        <w:spacing w:after="0"/>
        <w:ind w:left="0"/>
        <w:jc w:val="both"/>
      </w:pPr>
      <w:r>
        <w:rPr>
          <w:rFonts w:ascii="Times New Roman"/>
          <w:b w:val="false"/>
          <w:i w:val="false"/>
          <w:color w:val="000000"/>
          <w:sz w:val="28"/>
        </w:rPr>
        <w:t xml:space="preserve">
      10. Көрсетілетін қызметті алушының осы мемлекеттік көрсетілетін қызмет стандартының 9-тармағының ережелерін сақтамауы және (немесе) мына шарттарға сәйкес келмеген жағдайлар мемлекеттік қызметті көрсетуден бас тарту үшін негіздемелер болып табылады: </w:t>
      </w:r>
    </w:p>
    <w:bookmarkEnd w:id="521"/>
    <w:p>
      <w:pPr>
        <w:spacing w:after="0"/>
        <w:ind w:left="0"/>
        <w:jc w:val="both"/>
      </w:pPr>
      <w:r>
        <w:rPr>
          <w:rFonts w:ascii="Times New Roman"/>
          <w:b w:val="false"/>
          <w:i w:val="false"/>
          <w:color w:val="000000"/>
          <w:sz w:val="28"/>
        </w:rPr>
        <w:t>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p>
    <w:p>
      <w:pPr>
        <w:spacing w:after="0"/>
        <w:ind w:left="0"/>
        <w:jc w:val="both"/>
      </w:pPr>
      <w:r>
        <w:rPr>
          <w:rFonts w:ascii="Times New Roman"/>
          <w:b w:val="false"/>
          <w:i w:val="false"/>
          <w:color w:val="000000"/>
          <w:sz w:val="28"/>
        </w:rPr>
        <w:t>
      1) кепіл шартының мазмұны Қазақстан Республикасының заңнамасында белгіленген талаптарға сәйкес келеді;</w:t>
      </w:r>
    </w:p>
    <w:p>
      <w:pPr>
        <w:spacing w:after="0"/>
        <w:ind w:left="0"/>
        <w:jc w:val="both"/>
      </w:pPr>
      <w:r>
        <w:rPr>
          <w:rFonts w:ascii="Times New Roman"/>
          <w:b w:val="false"/>
          <w:i w:val="false"/>
          <w:color w:val="000000"/>
          <w:sz w:val="28"/>
        </w:rPr>
        <w:t>
      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мерзімін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төлемақылардың сомасынан кем болмауға тиіс. Мыналар:</w:t>
      </w:r>
    </w:p>
    <w:p>
      <w:pPr>
        <w:spacing w:after="0"/>
        <w:ind w:left="0"/>
        <w:jc w:val="both"/>
      </w:pPr>
      <w:r>
        <w:rPr>
          <w:rFonts w:ascii="Times New Roman"/>
          <w:b w:val="false"/>
          <w:i w:val="false"/>
          <w:color w:val="000000"/>
          <w:sz w:val="28"/>
        </w:rPr>
        <w:t>
      тыныс-тіршілікті қамтамасыз ету объектілері;</w:t>
      </w:r>
    </w:p>
    <w:p>
      <w:pPr>
        <w:spacing w:after="0"/>
        <w:ind w:left="0"/>
        <w:jc w:val="both"/>
      </w:pPr>
      <w:r>
        <w:rPr>
          <w:rFonts w:ascii="Times New Roman"/>
          <w:b w:val="false"/>
          <w:i w:val="false"/>
          <w:color w:val="000000"/>
          <w:sz w:val="28"/>
        </w:rPr>
        <w:t>
      электр, жылу және өзге де энергия түрлері;</w:t>
      </w:r>
    </w:p>
    <w:p>
      <w:pPr>
        <w:spacing w:after="0"/>
        <w:ind w:left="0"/>
        <w:jc w:val="both"/>
      </w:pPr>
      <w:r>
        <w:rPr>
          <w:rFonts w:ascii="Times New Roman"/>
          <w:b w:val="false"/>
          <w:i w:val="false"/>
          <w:color w:val="000000"/>
          <w:sz w:val="28"/>
        </w:rPr>
        <w:t>
      тыйым салынған мүлік;</w:t>
      </w:r>
    </w:p>
    <w:p>
      <w:pPr>
        <w:spacing w:after="0"/>
        <w:ind w:left="0"/>
        <w:jc w:val="both"/>
      </w:pPr>
      <w:r>
        <w:rPr>
          <w:rFonts w:ascii="Times New Roman"/>
          <w:b w:val="false"/>
          <w:i w:val="false"/>
          <w:color w:val="000000"/>
          <w:sz w:val="28"/>
        </w:rPr>
        <w:t>
      салық органдарын қоса алғанда, мемлекеттік органдар қойған шектеулері бар мүлік;</w:t>
      </w:r>
    </w:p>
    <w:p>
      <w:pPr>
        <w:spacing w:after="0"/>
        <w:ind w:left="0"/>
        <w:jc w:val="both"/>
      </w:pPr>
      <w:r>
        <w:rPr>
          <w:rFonts w:ascii="Times New Roman"/>
          <w:b w:val="false"/>
          <w:i w:val="false"/>
          <w:color w:val="000000"/>
          <w:sz w:val="28"/>
        </w:rPr>
        <w:t>
      үшінші тұлғалардың құқықтарымен ауыртпалық салынған мүлік;</w:t>
      </w:r>
    </w:p>
    <w:p>
      <w:pPr>
        <w:spacing w:after="0"/>
        <w:ind w:left="0"/>
        <w:jc w:val="both"/>
      </w:pPr>
      <w:r>
        <w:rPr>
          <w:rFonts w:ascii="Times New Roman"/>
          <w:b w:val="false"/>
          <w:i w:val="false"/>
          <w:color w:val="000000"/>
          <w:sz w:val="28"/>
        </w:rPr>
        <w:t>
      тез бүлінетін шикізат, тамақ өнімдері кепіл нысанасы бола алмайды;</w:t>
      </w:r>
    </w:p>
    <w:p>
      <w:pPr>
        <w:spacing w:after="0"/>
        <w:ind w:left="0"/>
        <w:jc w:val="both"/>
      </w:pPr>
      <w:r>
        <w:rPr>
          <w:rFonts w:ascii="Times New Roman"/>
          <w:b w:val="false"/>
          <w:i w:val="false"/>
          <w:color w:val="000000"/>
          <w:sz w:val="28"/>
        </w:rPr>
        <w:t>
      3) кепілге қойылатын мүлікті қайта кепілге қоюға жол берілмейді;</w:t>
      </w:r>
    </w:p>
    <w:p>
      <w:pPr>
        <w:spacing w:after="0"/>
        <w:ind w:left="0"/>
        <w:jc w:val="both"/>
      </w:pPr>
      <w:r>
        <w:rPr>
          <w:rFonts w:ascii="Times New Roman"/>
          <w:b w:val="false"/>
          <w:i w:val="false"/>
          <w:color w:val="000000"/>
          <w:sz w:val="28"/>
        </w:rPr>
        <w:t>
      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тиісті тіркеуші органда тіркелгенін растайтын құжатты ұсынады;</w:t>
      </w:r>
    </w:p>
    <w:p>
      <w:pPr>
        <w:spacing w:after="0"/>
        <w:ind w:left="0"/>
        <w:jc w:val="both"/>
      </w:pPr>
      <w:r>
        <w:rPr>
          <w:rFonts w:ascii="Times New Roman"/>
          <w:b w:val="false"/>
          <w:i w:val="false"/>
          <w:color w:val="000000"/>
          <w:sz w:val="28"/>
        </w:rPr>
        <w:t>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p>
    <w:p>
      <w:pPr>
        <w:spacing w:after="0"/>
        <w:ind w:left="0"/>
        <w:jc w:val="both"/>
      </w:pPr>
      <w:r>
        <w:rPr>
          <w:rFonts w:ascii="Times New Roman"/>
          <w:b w:val="false"/>
          <w:i w:val="false"/>
          <w:color w:val="000000"/>
          <w:sz w:val="28"/>
        </w:rPr>
        <w:t xml:space="preserve">
      1) банк кепілдігінің мазмұны Қазақстан Республикасының заңнамасында белгіленген талаптарға сәйкес келуге тиіс; </w:t>
      </w:r>
    </w:p>
    <w:p>
      <w:pPr>
        <w:spacing w:after="0"/>
        <w:ind w:left="0"/>
        <w:jc w:val="both"/>
      </w:pPr>
      <w:r>
        <w:rPr>
          <w:rFonts w:ascii="Times New Roman"/>
          <w:b w:val="false"/>
          <w:i w:val="false"/>
          <w:color w:val="000000"/>
          <w:sz w:val="28"/>
        </w:rPr>
        <w:t>
      2) банк кепілдігі кері қайтарып алынбайтын болуға тиіс;</w:t>
      </w:r>
    </w:p>
    <w:p>
      <w:pPr>
        <w:spacing w:after="0"/>
        <w:ind w:left="0"/>
        <w:jc w:val="both"/>
      </w:pPr>
      <w:r>
        <w:rPr>
          <w:rFonts w:ascii="Times New Roman"/>
          <w:b w:val="false"/>
          <w:i w:val="false"/>
          <w:color w:val="000000"/>
          <w:sz w:val="28"/>
        </w:rPr>
        <w:t>
      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p>
    <w:p>
      <w:pPr>
        <w:spacing w:after="0"/>
        <w:ind w:left="0"/>
        <w:jc w:val="both"/>
      </w:pPr>
      <w:r>
        <w:rPr>
          <w:rFonts w:ascii="Times New Roman"/>
          <w:b w:val="false"/>
          <w:i w:val="false"/>
          <w:color w:val="000000"/>
          <w:sz w:val="28"/>
        </w:rPr>
        <w:t>
      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p>
      <w:pPr>
        <w:spacing w:after="0"/>
        <w:ind w:left="0"/>
        <w:jc w:val="both"/>
      </w:pPr>
      <w:r>
        <w:rPr>
          <w:rFonts w:ascii="Times New Roman"/>
          <w:b w:val="false"/>
          <w:i w:val="false"/>
          <w:color w:val="000000"/>
          <w:sz w:val="28"/>
        </w:rPr>
        <w:t>
      Салықтарды және (немесе) төлемақыларды төлеу бойынша салықтық міндеттемені орындау мерзімдері салық төлеуші салықтарды және (немесе) төлемақыларды төлеу бойынша салықтық міндеттемені орындау мерзімдерін өзгерту туралы өтініш берген күннің алдындағы үш жылдың ішінде салықтық міндеттемені орындау графигін салық төлеушінің бұзуына байланысты салық органы салықтарды және (немесе) төлемақыларды төлеу бойынша салықтық міндеттемені орындау мерзімдерін өзгерту туралы бұрын шығарылған шешімнің қолданылуын тоқтатқан жағдайда өзгертілмейді.</w:t>
      </w:r>
    </w:p>
    <w:p>
      <w:pPr>
        <w:spacing w:after="0"/>
        <w:ind w:left="0"/>
        <w:jc w:val="both"/>
      </w:pPr>
      <w:r>
        <w:rPr>
          <w:rFonts w:ascii="Times New Roman"/>
          <w:b w:val="false"/>
          <w:i w:val="false"/>
          <w:color w:val="000000"/>
          <w:sz w:val="28"/>
        </w:rPr>
        <w:t>
      Мемлекеттік корпорациясына жүгінген кезде, көрсетілетін қызметті алушы осы мемлекеттік көрсетілетін қызмет стандартына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bookmarkStart w:name="z733" w:id="522"/>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522"/>
    <w:bookmarkStart w:name="z734" w:id="52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523"/>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735" w:id="524"/>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524"/>
    <w:bookmarkStart w:name="z736" w:id="525"/>
    <w:p>
      <w:pPr>
        <w:spacing w:after="0"/>
        <w:ind w:left="0"/>
        <w:jc w:val="left"/>
      </w:pPr>
      <w:r>
        <w:rPr>
          <w:rFonts w:ascii="Times New Roman"/>
          <w:b/>
          <w:i w:val="false"/>
          <w:color w:val="000000"/>
        </w:rPr>
        <w:t xml:space="preserve"> 4. Мемлекеттік қызмет көрсетудің ерекшеліктері ескеріле отырып қойылатын өзге де талаптар</w:t>
      </w:r>
    </w:p>
    <w:bookmarkEnd w:id="525"/>
    <w:bookmarkStart w:name="z737" w:id="526"/>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526"/>
    <w:bookmarkStart w:name="z738" w:id="527"/>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527"/>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739" w:id="528"/>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528"/>
    <w:bookmarkStart w:name="z740" w:id="529"/>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529"/>
    <w:bookmarkStart w:name="z741" w:id="530"/>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5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және (немесе) </w:t>
            </w:r>
            <w:r>
              <w:br/>
            </w:r>
            <w:r>
              <w:rPr>
                <w:rFonts w:ascii="Times New Roman"/>
                <w:b w:val="false"/>
                <w:i w:val="false"/>
                <w:color w:val="000000"/>
                <w:sz w:val="20"/>
              </w:rPr>
              <w:t xml:space="preserve">өсімпұлдар төлеу жөніндегі </w:t>
            </w:r>
            <w:r>
              <w:br/>
            </w:r>
            <w:r>
              <w:rPr>
                <w:rFonts w:ascii="Times New Roman"/>
                <w:b w:val="false"/>
                <w:i w:val="false"/>
                <w:color w:val="000000"/>
                <w:sz w:val="20"/>
              </w:rPr>
              <w:t xml:space="preserve">салық міндеттемесін орындау </w:t>
            </w:r>
            <w:r>
              <w:br/>
            </w:r>
            <w:r>
              <w:rPr>
                <w:rFonts w:ascii="Times New Roman"/>
                <w:b w:val="false"/>
                <w:i w:val="false"/>
                <w:color w:val="000000"/>
                <w:sz w:val="20"/>
              </w:rPr>
              <w:t xml:space="preserve">мерзімдерін өзгерту"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және (немесе) </w:t>
            </w:r>
            <w:r>
              <w:br/>
            </w:r>
            <w:r>
              <w:rPr>
                <w:rFonts w:ascii="Times New Roman"/>
                <w:b w:val="false"/>
                <w:i w:val="false"/>
                <w:color w:val="000000"/>
                <w:sz w:val="20"/>
              </w:rPr>
              <w:t xml:space="preserve">өсімпұлдар төлеу жөніндегі </w:t>
            </w:r>
            <w:r>
              <w:br/>
            </w:r>
            <w:r>
              <w:rPr>
                <w:rFonts w:ascii="Times New Roman"/>
                <w:b w:val="false"/>
                <w:i w:val="false"/>
                <w:color w:val="000000"/>
                <w:sz w:val="20"/>
              </w:rPr>
              <w:t xml:space="preserve">салық міндеттемесін орындау </w:t>
            </w:r>
            <w:r>
              <w:br/>
            </w:r>
            <w:r>
              <w:rPr>
                <w:rFonts w:ascii="Times New Roman"/>
                <w:b w:val="false"/>
                <w:i w:val="false"/>
                <w:color w:val="000000"/>
                <w:sz w:val="20"/>
              </w:rPr>
              <w:t xml:space="preserve">мерзімдерін өзгерту"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(бұдан</w:t>
            </w:r>
            <w:r>
              <w:br/>
            </w:r>
            <w:r>
              <w:rPr>
                <w:rFonts w:ascii="Times New Roman"/>
                <w:b w:val="false"/>
                <w:i w:val="false"/>
                <w:color w:val="000000"/>
                <w:sz w:val="20"/>
              </w:rPr>
              <w:t xml:space="preserve">әрі – аты-жөні) немесе </w:t>
            </w:r>
            <w:r>
              <w:br/>
            </w:r>
            <w:r>
              <w:rPr>
                <w:rFonts w:ascii="Times New Roman"/>
                <w:b w:val="false"/>
                <w:i w:val="false"/>
                <w:color w:val="000000"/>
                <w:sz w:val="20"/>
              </w:rPr>
              <w:t>көрсетілетін</w:t>
            </w:r>
            <w:r>
              <w:br/>
            </w:r>
            <w:r>
              <w:rPr>
                <w:rFonts w:ascii="Times New Roman"/>
                <w:b w:val="false"/>
                <w:i w:val="false"/>
                <w:color w:val="000000"/>
                <w:sz w:val="20"/>
              </w:rPr>
              <w:t xml:space="preserve">қызметті алушы ұйымның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және (немесе) өсімпұлдар төлеу жөніндегі салық міндеттемесін орындау мерзімдерін өзгерту"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30-қосымша</w:t>
            </w:r>
          </w:p>
        </w:tc>
      </w:tr>
    </w:tbl>
    <w:bookmarkStart w:name="z745" w:id="531"/>
    <w:p>
      <w:pPr>
        <w:spacing w:after="0"/>
        <w:ind w:left="0"/>
        <w:jc w:val="left"/>
      </w:pPr>
      <w:r>
        <w:rPr>
          <w:rFonts w:ascii="Times New Roman"/>
          <w:b/>
          <w:i w:val="false"/>
          <w:color w:val="000000"/>
        </w:rPr>
        <w:t xml:space="preserve"> "Еуразиялық экономикалық одағында тауарларды экспоррттау (импортау) кезінде салық нысандарын қабылдау" мемлекеттік көрсетілетін қызмет стандарты</w:t>
      </w:r>
    </w:p>
    <w:bookmarkEnd w:id="531"/>
    <w:bookmarkStart w:name="z746" w:id="532"/>
    <w:p>
      <w:pPr>
        <w:spacing w:after="0"/>
        <w:ind w:left="0"/>
        <w:jc w:val="left"/>
      </w:pPr>
      <w:r>
        <w:rPr>
          <w:rFonts w:ascii="Times New Roman"/>
          <w:b/>
          <w:i w:val="false"/>
          <w:color w:val="000000"/>
        </w:rPr>
        <w:t xml:space="preserve"> 1. Жалпы ережелер</w:t>
      </w:r>
    </w:p>
    <w:bookmarkEnd w:id="532"/>
    <w:bookmarkStart w:name="z747" w:id="533"/>
    <w:p>
      <w:pPr>
        <w:spacing w:after="0"/>
        <w:ind w:left="0"/>
        <w:jc w:val="both"/>
      </w:pPr>
      <w:r>
        <w:rPr>
          <w:rFonts w:ascii="Times New Roman"/>
          <w:b w:val="false"/>
          <w:i w:val="false"/>
          <w:color w:val="000000"/>
          <w:sz w:val="28"/>
        </w:rPr>
        <w:t>
      1. "Еуразиялық экономикалық одағында тауарларды экспоррттау (импортау) кезінде салық нысандарын қабылдау" мемлекеттік көрсетілетін қызметі (бұдан әрі – мемлекеттік көрсетілетін қызмет).</w:t>
      </w:r>
    </w:p>
    <w:bookmarkEnd w:id="533"/>
    <w:bookmarkStart w:name="z748" w:id="534"/>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534"/>
    <w:bookmarkStart w:name="z749" w:id="535"/>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аймақтардағы аумақтық органдары (бұдан әрі – көрсетілетін қызметті беруші) көрсетеді.</w:t>
      </w:r>
    </w:p>
    <w:bookmarkEnd w:id="535"/>
    <w:p>
      <w:pPr>
        <w:spacing w:after="0"/>
        <w:ind w:left="0"/>
        <w:jc w:val="both"/>
      </w:pPr>
      <w:r>
        <w:rPr>
          <w:rFonts w:ascii="Times New Roman"/>
          <w:b w:val="false"/>
          <w:i w:val="false"/>
          <w:color w:val="000000"/>
          <w:sz w:val="28"/>
        </w:rPr>
        <w:t>
      Салық нысандарын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750" w:id="536"/>
    <w:p>
      <w:pPr>
        <w:spacing w:after="0"/>
        <w:ind w:left="0"/>
        <w:jc w:val="left"/>
      </w:pPr>
      <w:r>
        <w:rPr>
          <w:rFonts w:ascii="Times New Roman"/>
          <w:b/>
          <w:i w:val="false"/>
          <w:color w:val="000000"/>
        </w:rPr>
        <w:t xml:space="preserve"> 2. Мемлекеттік қызметті көрсету тәртібі</w:t>
      </w:r>
    </w:p>
    <w:bookmarkEnd w:id="536"/>
    <w:bookmarkStart w:name="z751" w:id="537"/>
    <w:p>
      <w:pPr>
        <w:spacing w:after="0"/>
        <w:ind w:left="0"/>
        <w:jc w:val="both"/>
      </w:pPr>
      <w:r>
        <w:rPr>
          <w:rFonts w:ascii="Times New Roman"/>
          <w:b w:val="false"/>
          <w:i w:val="false"/>
          <w:color w:val="000000"/>
          <w:sz w:val="28"/>
        </w:rPr>
        <w:t>
      4. Мемлекеттік қызметті көрсету мерзімдері:</w:t>
      </w:r>
    </w:p>
    <w:bookmarkEnd w:id="537"/>
    <w:p>
      <w:pPr>
        <w:spacing w:after="0"/>
        <w:ind w:left="0"/>
        <w:jc w:val="both"/>
      </w:pPr>
      <w:r>
        <w:rPr>
          <w:rFonts w:ascii="Times New Roman"/>
          <w:b w:val="false"/>
          <w:i w:val="false"/>
          <w:color w:val="000000"/>
          <w:sz w:val="28"/>
        </w:rPr>
        <w:t>
      1) келу тәртібінде қағаз тасымалдағышында табыс етілген салық нысандарын қабылдау – оны тапсырған сәттен бастап 20 (жиырма) минут ішінде;</w:t>
      </w:r>
    </w:p>
    <w:p>
      <w:pPr>
        <w:spacing w:after="0"/>
        <w:ind w:left="0"/>
        <w:jc w:val="both"/>
      </w:pPr>
      <w:r>
        <w:rPr>
          <w:rFonts w:ascii="Times New Roman"/>
          <w:b w:val="false"/>
          <w:i w:val="false"/>
          <w:color w:val="000000"/>
          <w:sz w:val="28"/>
        </w:rPr>
        <w:t>
      2) салық нысандарын электрондық түрде қабылдау – ол мемлекеттік кірістер органдарының салық есептілігін қабылдау жүйесімен қабылданған сәттен бастап 1 (бір) жұмыс күнінен кешіктірмей.</w:t>
      </w:r>
    </w:p>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w:t>
      </w:r>
    </w:p>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Start w:name="z752" w:id="538"/>
    <w:p>
      <w:pPr>
        <w:spacing w:after="0"/>
        <w:ind w:left="0"/>
        <w:jc w:val="both"/>
      </w:pPr>
      <w:r>
        <w:rPr>
          <w:rFonts w:ascii="Times New Roman"/>
          <w:b w:val="false"/>
          <w:i w:val="false"/>
          <w:color w:val="000000"/>
          <w:sz w:val="28"/>
        </w:rPr>
        <w:t>
      5. Мемлекеттік қызметті көрсету нәтижесін беру нысаны: электрондық (толық автоматтандырылған) және (немесе) қағазда.</w:t>
      </w:r>
    </w:p>
    <w:bookmarkEnd w:id="538"/>
    <w:bookmarkStart w:name="z753" w:id="539"/>
    <w:p>
      <w:pPr>
        <w:spacing w:after="0"/>
        <w:ind w:left="0"/>
        <w:jc w:val="both"/>
      </w:pPr>
      <w:r>
        <w:rPr>
          <w:rFonts w:ascii="Times New Roman"/>
          <w:b w:val="false"/>
          <w:i w:val="false"/>
          <w:color w:val="000000"/>
          <w:sz w:val="28"/>
        </w:rPr>
        <w:t>
      6. Мемлекеттік қызметті көрсету нәтижесі:</w:t>
      </w:r>
    </w:p>
    <w:bookmarkEnd w:id="539"/>
    <w:p>
      <w:pPr>
        <w:spacing w:after="0"/>
        <w:ind w:left="0"/>
        <w:jc w:val="both"/>
      </w:pPr>
      <w:r>
        <w:rPr>
          <w:rFonts w:ascii="Times New Roman"/>
          <w:b w:val="false"/>
          <w:i w:val="false"/>
          <w:color w:val="000000"/>
          <w:sz w:val="28"/>
        </w:rPr>
        <w:t>
      1) келу тәртібінде қағаз тасымалдағышында табыс етілген салық нысандарын қабылдау туралы көрсетілетін қызметті берушінің белгісі;</w:t>
      </w:r>
    </w:p>
    <w:p>
      <w:pPr>
        <w:spacing w:after="0"/>
        <w:ind w:left="0"/>
        <w:jc w:val="both"/>
      </w:pPr>
      <w:r>
        <w:rPr>
          <w:rFonts w:ascii="Times New Roman"/>
          <w:b w:val="false"/>
          <w:i w:val="false"/>
          <w:color w:val="000000"/>
          <w:sz w:val="28"/>
        </w:rPr>
        <w:t>
      2) почта немесе өзге байланыс ұйымының салық есептілігінің қабылданғаны туралы уақыты және күні көрсетілген белгісі;</w:t>
      </w:r>
    </w:p>
    <w:p>
      <w:pPr>
        <w:spacing w:after="0"/>
        <w:ind w:left="0"/>
        <w:jc w:val="both"/>
      </w:pPr>
      <w:r>
        <w:rPr>
          <w:rFonts w:ascii="Times New Roman"/>
          <w:b w:val="false"/>
          <w:i w:val="false"/>
          <w:color w:val="000000"/>
          <w:sz w:val="28"/>
        </w:rPr>
        <w:t>
      3) көрсетілетін қызметті берушінің салық есептілігін электрондық түрде қабылдағаны туралы хабарлама/растау;</w:t>
      </w:r>
    </w:p>
    <w:p>
      <w:pPr>
        <w:spacing w:after="0"/>
        <w:ind w:left="0"/>
        <w:jc w:val="both"/>
      </w:pPr>
      <w:r>
        <w:rPr>
          <w:rFonts w:ascii="Times New Roman"/>
          <w:b w:val="false"/>
          <w:i w:val="false"/>
          <w:color w:val="000000"/>
          <w:sz w:val="28"/>
        </w:rPr>
        <w:t xml:space="preserve">
      4) салық органының тиісті белгіні қою жолымен, тауарларды әкелу туралы мәлімдемеде импортталатын тауарлар бойынша қосылған құн салығын төлеу және жанама салықтарды төлеу фактін (бұдан әрі – төлеу факті) растауы; </w:t>
      </w:r>
    </w:p>
    <w:p>
      <w:pPr>
        <w:spacing w:after="0"/>
        <w:ind w:left="0"/>
        <w:jc w:val="both"/>
      </w:pPr>
      <w:r>
        <w:rPr>
          <w:rFonts w:ascii="Times New Roman"/>
          <w:b w:val="false"/>
          <w:i w:val="false"/>
          <w:color w:val="000000"/>
          <w:sz w:val="28"/>
        </w:rPr>
        <w:t>
      5)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(салық есептілігі табыс етілмеген деп саналған жағдайда) және төлеу фактін растаудан бас тарту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қағазда.</w:t>
      </w:r>
    </w:p>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электрондық цифрлық қолымен (бұдан әрі – ЭЦҚ) куәландырылған электрондық құжат нысанында көрсетілетін қызметті алушыға жіберіледі.</w:t>
      </w:r>
    </w:p>
    <w:p>
      <w:pPr>
        <w:spacing w:after="0"/>
        <w:ind w:left="0"/>
        <w:jc w:val="both"/>
      </w:pPr>
      <w:r>
        <w:rPr>
          <w:rFonts w:ascii="Times New Roman"/>
          <w:b w:val="false"/>
          <w:i w:val="false"/>
          <w:color w:val="000000"/>
          <w:sz w:val="28"/>
        </w:rPr>
        <w:t>
      Көрсетілетін қызметті алушы келу тәртібінде көрсетілетін қызметті берушіге жүгінген жағдайда, мемлекеттік қызметті көрсету нәтижесі қағаз тасымалдағышында ресімделеді, көрсетілетін қызметті берушінің уәкілетті адамының мөрімен және қолымен куәландырылады.</w:t>
      </w:r>
    </w:p>
    <w:bookmarkStart w:name="z754" w:id="540"/>
    <w:p>
      <w:pPr>
        <w:spacing w:after="0"/>
        <w:ind w:left="0"/>
        <w:jc w:val="both"/>
      </w:pPr>
      <w:r>
        <w:rPr>
          <w:rFonts w:ascii="Times New Roman"/>
          <w:b w:val="false"/>
          <w:i w:val="false"/>
          <w:color w:val="000000"/>
          <w:sz w:val="28"/>
        </w:rPr>
        <w:t>
      7. Мемлекеттік қызмет тегін көрсетіледі.</w:t>
      </w:r>
    </w:p>
    <w:bookmarkEnd w:id="540"/>
    <w:bookmarkStart w:name="z755" w:id="541"/>
    <w:p>
      <w:pPr>
        <w:spacing w:after="0"/>
        <w:ind w:left="0"/>
        <w:jc w:val="both"/>
      </w:pPr>
      <w:r>
        <w:rPr>
          <w:rFonts w:ascii="Times New Roman"/>
          <w:b w:val="false"/>
          <w:i w:val="false"/>
          <w:color w:val="000000"/>
          <w:sz w:val="28"/>
        </w:rPr>
        <w:t xml:space="preserve">
      8. Жұмыс кестесі: </w:t>
      </w:r>
    </w:p>
    <w:bookmarkEnd w:id="541"/>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 </w:t>
      </w:r>
    </w:p>
    <w:p>
      <w:pPr>
        <w:spacing w:after="0"/>
        <w:ind w:left="0"/>
        <w:jc w:val="both"/>
      </w:pPr>
      <w:r>
        <w:rPr>
          <w:rFonts w:ascii="Times New Roman"/>
          <w:b w:val="false"/>
          <w:i w:val="false"/>
          <w:color w:val="000000"/>
          <w:sz w:val="28"/>
        </w:rPr>
        <w:t xml:space="preserve">
      Мемлекеттік көрсетілетін қызметті алу үшін алдын ала жазылу талап етілмейді, жеделдетілген қызмет көрсету көзделмеген; </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Салық төлеушінің кабинеті, СЕӨС – жөндеу жұмыстарын жүргізуге байланысты техникалық үзілістерді қоспағанда тәулік бойы жұмыс істейді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Мынадай жұмыс күні жүзеге асырылады).</w:t>
      </w:r>
    </w:p>
    <w:bookmarkStart w:name="z756" w:id="542"/>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542"/>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Еуразиялық экономикалық одаққа мүше мемлекеттерге тауарларды экспорттау немесе алыс-беріс шикізатын қайта өңдеу бойынша жұмыстарды орындау кезінде көрсетілетін қызметті алушы – қосылған құн салығын төлеуші:</w:t>
      </w:r>
    </w:p>
    <w:p>
      <w:pPr>
        <w:spacing w:after="0"/>
        <w:ind w:left="0"/>
        <w:jc w:val="both"/>
      </w:pPr>
      <w:r>
        <w:rPr>
          <w:rFonts w:ascii="Times New Roman"/>
          <w:b w:val="false"/>
          <w:i w:val="false"/>
          <w:color w:val="000000"/>
          <w:sz w:val="28"/>
        </w:rPr>
        <w:t>
      1) қосылған құн салығы (бұдан әрі – ҚҚС) жөніндегі декларация;</w:t>
      </w:r>
    </w:p>
    <w:p>
      <w:pPr>
        <w:spacing w:after="0"/>
        <w:ind w:left="0"/>
        <w:jc w:val="both"/>
      </w:pPr>
      <w:r>
        <w:rPr>
          <w:rFonts w:ascii="Times New Roman"/>
          <w:b w:val="false"/>
          <w:i w:val="false"/>
          <w:color w:val="000000"/>
          <w:sz w:val="28"/>
        </w:rPr>
        <w:t>
      2) ҚҚС бойынша декларацияға қосымша болып табылатын өтініштердің тізбесі;</w:t>
      </w:r>
    </w:p>
    <w:p>
      <w:pPr>
        <w:spacing w:after="0"/>
        <w:ind w:left="0"/>
        <w:jc w:val="both"/>
      </w:pPr>
      <w:r>
        <w:rPr>
          <w:rFonts w:ascii="Times New Roman"/>
          <w:b w:val="false"/>
          <w:i w:val="false"/>
          <w:color w:val="000000"/>
          <w:sz w:val="28"/>
        </w:rPr>
        <w:t>
      Еуразиялық экономикалық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 бір мезгілде мынадай құжаттарды табыс етуге міндетті:</w:t>
      </w:r>
    </w:p>
    <w:p>
      <w:pPr>
        <w:spacing w:after="0"/>
        <w:ind w:left="0"/>
        <w:jc w:val="both"/>
      </w:pPr>
      <w:r>
        <w:rPr>
          <w:rFonts w:ascii="Times New Roman"/>
          <w:b w:val="false"/>
          <w:i w:val="false"/>
          <w:color w:val="000000"/>
          <w:sz w:val="28"/>
        </w:rPr>
        <w:t xml:space="preserve">
      1) осы мемлекеттік көрсетілетін қызмет стандартына 1-қосымшаға сәйкес нысан бойынша тауарларды әкелу және жанама салықтарды төлеу туралы өтінішті (өтініштерді) қағаз жеткізгіште (төрт данада) және электрондық нысанда не тек электрондық нысанда; </w:t>
      </w:r>
    </w:p>
    <w:p>
      <w:pPr>
        <w:spacing w:after="0"/>
        <w:ind w:left="0"/>
        <w:jc w:val="both"/>
      </w:pPr>
      <w:r>
        <w:rPr>
          <w:rFonts w:ascii="Times New Roman"/>
          <w:b w:val="false"/>
          <w:i w:val="false"/>
          <w:color w:val="000000"/>
          <w:sz w:val="28"/>
        </w:rPr>
        <w:t>
      2) импортталған тауарлар бойынша жанама салықтардың іс жүзінде төленгенін растайтын банктің үзінді көшірмесін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міндеттеменіің орындалуын растайтын өзге де төлем құжатын немесе уәкілетті орган берген, салық төлеушіге салық төлеу мерзімін өзгертуге құқық берілгенін растайтын өзге де құжатты немесе қосылған құн салығынан босатылғанын растайтын құжатты.</w:t>
      </w:r>
    </w:p>
    <w:p>
      <w:pPr>
        <w:spacing w:after="0"/>
        <w:ind w:left="0"/>
        <w:jc w:val="both"/>
      </w:pPr>
      <w:r>
        <w:rPr>
          <w:rFonts w:ascii="Times New Roman"/>
          <w:b w:val="false"/>
          <w:i w:val="false"/>
          <w:color w:val="000000"/>
          <w:sz w:val="28"/>
        </w:rPr>
        <w:t>
      Бұл ретте көрсетілген құжаттар қосылған құн салығын төлеудің өзге тәртібінде, сондай-ақ салық төлеуші салық және бюджетке төленетін төлемдердің басқа түрлері бойынша аталған артық төленген сомаларды есепке жатқызуға немесе есептік шотқа қайтаруға өтініш бермеген кезде импортталған тауарлар бойынша қосылған құн салығы бойынша алдағы төлемдер есебіне жатқызылуға тиісті импортталған тауарлар бойынша қосылған құн салығы бойынша жеке шоттарда артық төленген төлемдер болған жағдайда ұсынылмайды.</w:t>
      </w:r>
    </w:p>
    <w:p>
      <w:pPr>
        <w:spacing w:after="0"/>
        <w:ind w:left="0"/>
        <w:jc w:val="both"/>
      </w:pPr>
      <w:r>
        <w:rPr>
          <w:rFonts w:ascii="Times New Roman"/>
          <w:b w:val="false"/>
          <w:i w:val="false"/>
          <w:color w:val="000000"/>
          <w:sz w:val="28"/>
        </w:rPr>
        <w:t>
      3)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құжаттарды. Егер тауарлардың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ұсынылмайды;</w:t>
      </w:r>
    </w:p>
    <w:p>
      <w:pPr>
        <w:spacing w:after="0"/>
        <w:ind w:left="0"/>
        <w:jc w:val="both"/>
      </w:pPr>
      <w:r>
        <w:rPr>
          <w:rFonts w:ascii="Times New Roman"/>
          <w:b w:val="false"/>
          <w:i w:val="false"/>
          <w:color w:val="000000"/>
          <w:sz w:val="28"/>
        </w:rPr>
        <w:t>
      4) егер оларды ұсыну (жазып беру) Еуразиялық экономикалық одаққа мүше мемлекеттің заңнамасында көзделген жағдайда, тауарларды тиеп-жөнелту кезінде Еуразиялық экономикалық одаққа мүше мемлекеттің заңнамасына сәйкес ресімделген шот-фактураларды.</w:t>
      </w:r>
    </w:p>
    <w:p>
      <w:pPr>
        <w:spacing w:after="0"/>
        <w:ind w:left="0"/>
        <w:jc w:val="both"/>
      </w:pPr>
      <w:r>
        <w:rPr>
          <w:rFonts w:ascii="Times New Roman"/>
          <w:b w:val="false"/>
          <w:i w:val="false"/>
          <w:color w:val="000000"/>
          <w:sz w:val="28"/>
        </w:rPr>
        <w:t>
      Егер шот-фактураларды ұсыну (жазып беру) Еуразиялық экономикалық одаққа мүше мемлекеттің заңнамасында көзделмеген болса не тауарлар Еуразиялық экономикалық одаққа мүше мемлекет болып табылмайтын мемлекеттің салық төлеушісінен сатып алынса, онда шот-фактуралардың орнына сатушы ұсынған (жазып берген), импортталған тауарлардың құнын растайтын өзге құжат ұсынылады;</w:t>
      </w:r>
    </w:p>
    <w:p>
      <w:pPr>
        <w:spacing w:after="0"/>
        <w:ind w:left="0"/>
        <w:jc w:val="both"/>
      </w:pPr>
      <w:r>
        <w:rPr>
          <w:rFonts w:ascii="Times New Roman"/>
          <w:b w:val="false"/>
          <w:i w:val="false"/>
          <w:color w:val="000000"/>
          <w:sz w:val="28"/>
        </w:rPr>
        <w:t>
      5)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шарттарды (келісімшарттарды), тауарлар лизингі (лизинг нысаналары) жағдайында – лизинг шарттарын (келісімшарттарын), заттар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p>
    <w:p>
      <w:pPr>
        <w:spacing w:after="0"/>
        <w:ind w:left="0"/>
        <w:jc w:val="both"/>
      </w:pPr>
      <w:r>
        <w:rPr>
          <w:rFonts w:ascii="Times New Roman"/>
          <w:b w:val="false"/>
          <w:i w:val="false"/>
          <w:color w:val="000000"/>
          <w:sz w:val="28"/>
        </w:rPr>
        <w:t>
      6)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ұйымның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импортталған тауарды сатып алу туралы жасалған шарт (келісімшарт);</w:t>
      </w:r>
    </w:p>
    <w:p>
      <w:pPr>
        <w:spacing w:after="0"/>
        <w:ind w:left="0"/>
        <w:jc w:val="both"/>
      </w:pPr>
      <w:r>
        <w:rPr>
          <w:rFonts w:ascii="Times New Roman"/>
          <w:b w:val="false"/>
          <w:i w:val="false"/>
          <w:color w:val="000000"/>
          <w:sz w:val="28"/>
        </w:rPr>
        <w:t>
      7) комиссия немесе тапсырма шарттарын (келісімшарттарын) (олар жасалған жағдайда);</w:t>
      </w:r>
    </w:p>
    <w:p>
      <w:pPr>
        <w:spacing w:after="0"/>
        <w:ind w:left="0"/>
        <w:jc w:val="both"/>
      </w:pPr>
      <w:r>
        <w:rPr>
          <w:rFonts w:ascii="Times New Roman"/>
          <w:b w:val="false"/>
          <w:i w:val="false"/>
          <w:color w:val="000000"/>
          <w:sz w:val="28"/>
        </w:rPr>
        <w:t xml:space="preserve">
      8)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шарттарды (келісімшарттарды). </w:t>
      </w:r>
    </w:p>
    <w:p>
      <w:pPr>
        <w:spacing w:after="0"/>
        <w:ind w:left="0"/>
        <w:jc w:val="both"/>
      </w:pPr>
      <w:r>
        <w:rPr>
          <w:rFonts w:ascii="Times New Roman"/>
          <w:b w:val="false"/>
          <w:i w:val="false"/>
          <w:color w:val="000000"/>
          <w:sz w:val="28"/>
        </w:rPr>
        <w:t>
      Бөлшек саудамен сатып алу-сату жағдайында осы тармақтың төртінші бөлігінің 3), 4) және 5)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pPr>
        <w:spacing w:after="0"/>
        <w:ind w:left="0"/>
        <w:jc w:val="both"/>
      </w:pPr>
      <w:r>
        <w:rPr>
          <w:rFonts w:ascii="Times New Roman"/>
          <w:b w:val="false"/>
          <w:i w:val="false"/>
          <w:color w:val="000000"/>
          <w:sz w:val="28"/>
        </w:rPr>
        <w:t xml:space="preserve">
      Лизинг шарттары (келісімшарттары) бойынша импортталған тауарлар бойынша жанама салықтар жөніндегі декларациямен бір мезгілде осы тармақтың төртінші бөлігінің 1) – 8) тармақшаларында көзделген құжаттарды ұсынады. </w:t>
      </w:r>
    </w:p>
    <w:p>
      <w:pPr>
        <w:spacing w:after="0"/>
        <w:ind w:left="0"/>
        <w:jc w:val="both"/>
      </w:pPr>
      <w:r>
        <w:rPr>
          <w:rFonts w:ascii="Times New Roman"/>
          <w:b w:val="false"/>
          <w:i w:val="false"/>
          <w:color w:val="000000"/>
          <w:sz w:val="28"/>
        </w:rPr>
        <w:t xml:space="preserve">
      Егер лизинг шартында (келісімшартында) көзделген тауарлар (лизинг нысаналары) құнының бір бөлігін төлеу мерзімі тауарларды (лизинг нысаналарын) Қазақстан Республикасының аумағына әкелгеннен кейін басталған жағдайда, импортталған тауарлар бойынша жанама салықтар жөніндегі декларациямен бір мезгілде осы тармақтың төртінші бөлігінің 1), 3), 4) және 5) тармақшаларында көзделген құжаттарды ұсынады. </w:t>
      </w:r>
    </w:p>
    <w:p>
      <w:pPr>
        <w:spacing w:after="0"/>
        <w:ind w:left="0"/>
        <w:jc w:val="both"/>
      </w:pPr>
      <w:r>
        <w:rPr>
          <w:rFonts w:ascii="Times New Roman"/>
          <w:b w:val="false"/>
          <w:i w:val="false"/>
          <w:color w:val="000000"/>
          <w:sz w:val="28"/>
        </w:rPr>
        <w:t xml:space="preserve">
      Егер лизинг шарты (келісімшарты) бойынша тауарлар (лизинг нысаналары) құнының бір бөлігін төлеу мерзімінің күні тауарларды (лизинг нысаналарын) Қазақстан Республикасының аумағына әкелген күнге дейін белгіленген жағдайда, импортталған тауарлар бойынша жанама салықтар жөніндегі декларациямен бір мезгілде осы тармақтың төртінші бөлігінің 1) – 5) тармақшаларында көзделген құжаттарды ұсынады. </w:t>
      </w:r>
    </w:p>
    <w:p>
      <w:pPr>
        <w:spacing w:after="0"/>
        <w:ind w:left="0"/>
        <w:jc w:val="both"/>
      </w:pPr>
      <w:r>
        <w:rPr>
          <w:rFonts w:ascii="Times New Roman"/>
          <w:b w:val="false"/>
          <w:i w:val="false"/>
          <w:color w:val="000000"/>
          <w:sz w:val="28"/>
        </w:rPr>
        <w:t>
      Кейіннен импортталған тауарлар бойынша жанама салықтар жөніндегі декларациямен бір мезгілде осы тармақтың төртінші бөлігінің 1) және 2) тармақшаларында көзделген құжаттарды (олардың көшірмелерін) ұсынады.</w:t>
      </w:r>
    </w:p>
    <w:p>
      <w:pPr>
        <w:spacing w:after="0"/>
        <w:ind w:left="0"/>
        <w:jc w:val="both"/>
      </w:pPr>
      <w:r>
        <w:rPr>
          <w:rFonts w:ascii="Times New Roman"/>
          <w:b w:val="false"/>
          <w:i w:val="false"/>
          <w:color w:val="000000"/>
          <w:sz w:val="28"/>
        </w:rPr>
        <w:t>
      Импортталған тауарлар бойынша жанама салықтар жөніндегі декларация мен тауарларды әкелу және жанама салықтарды төлеу туралы өтініш (өтініштер) электрондық нысанда ғана ұсынылған кезде осы тармақтың төртінші бөлігінің 2) – 8) тармақшаларында көрсетілген құжаттар ұсынылмайды.</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 құжаттардың қабылданғаны туралы белгімен, қабылдау күні және уақыты көрсетілген талон алады.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Еуразиялық экономикалық одаққа мүше мемлекеттерге тауарларды экспорттау немесе алыс-беріс шикізатын қайта өңдеу бойынша жұмыстарды орындау кезінде көрсетілетін қызметті алушы – қосылған құн салығын төлеуші:</w:t>
      </w:r>
    </w:p>
    <w:p>
      <w:pPr>
        <w:spacing w:after="0"/>
        <w:ind w:left="0"/>
        <w:jc w:val="both"/>
      </w:pPr>
      <w:r>
        <w:rPr>
          <w:rFonts w:ascii="Times New Roman"/>
          <w:b w:val="false"/>
          <w:i w:val="false"/>
          <w:color w:val="000000"/>
          <w:sz w:val="28"/>
        </w:rPr>
        <w:t>
      1) электронды құжат нысанындағы ҚҚС жөніндегі декларация;</w:t>
      </w:r>
    </w:p>
    <w:p>
      <w:pPr>
        <w:spacing w:after="0"/>
        <w:ind w:left="0"/>
        <w:jc w:val="both"/>
      </w:pPr>
      <w:r>
        <w:rPr>
          <w:rFonts w:ascii="Times New Roman"/>
          <w:b w:val="false"/>
          <w:i w:val="false"/>
          <w:color w:val="000000"/>
          <w:sz w:val="28"/>
        </w:rPr>
        <w:t>
      2) ҚҚС бойынша декларацияға қосымша болып табылатын өтініштердің тізбесі;</w:t>
      </w:r>
    </w:p>
    <w:p>
      <w:pPr>
        <w:spacing w:after="0"/>
        <w:ind w:left="0"/>
        <w:jc w:val="both"/>
      </w:pPr>
      <w:r>
        <w:rPr>
          <w:rFonts w:ascii="Times New Roman"/>
          <w:b w:val="false"/>
          <w:i w:val="false"/>
          <w:color w:val="000000"/>
          <w:sz w:val="28"/>
        </w:rPr>
        <w:t>
      Еуразиялық экономикалық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w:t>
      </w:r>
    </w:p>
    <w:p>
      <w:pPr>
        <w:spacing w:after="0"/>
        <w:ind w:left="0"/>
        <w:jc w:val="both"/>
      </w:pPr>
      <w:r>
        <w:rPr>
          <w:rFonts w:ascii="Times New Roman"/>
          <w:b w:val="false"/>
          <w:i w:val="false"/>
          <w:color w:val="000000"/>
          <w:sz w:val="28"/>
        </w:rPr>
        <w:t>
      1) импортталған тауарлар бойынша жанама салықтар жөніндегі декларация, соның ішінде белгіленген нысандағы лизинг шарттары (келісімшарттары) бойынша;</w:t>
      </w:r>
    </w:p>
    <w:p>
      <w:pPr>
        <w:spacing w:after="0"/>
        <w:ind w:left="0"/>
        <w:jc w:val="both"/>
      </w:pPr>
      <w:r>
        <w:rPr>
          <w:rFonts w:ascii="Times New Roman"/>
          <w:b w:val="false"/>
          <w:i w:val="false"/>
          <w:color w:val="000000"/>
          <w:sz w:val="28"/>
        </w:rPr>
        <w:t>
      2) осы мемлекеттік көрсетілетін қызмет стандартына 1-қосымшаға сәйкес нысан бойынша тауарларды әкелу және жанама салықтарды төлеу туралы өтінішті (өтініштерді).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қызметшісі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Мемлекеттік корпорация дайын құжаттарды беруді тиісті құжаттарды қабылдағаны туралы қолхат негізінде жеке куәлігін көрсеткен кезде жүзеге асырады.</w:t>
      </w:r>
    </w:p>
    <w:p>
      <w:pPr>
        <w:spacing w:after="0"/>
        <w:ind w:left="0"/>
        <w:jc w:val="both"/>
      </w:pPr>
      <w:r>
        <w:rPr>
          <w:rFonts w:ascii="Times New Roman"/>
          <w:b w:val="false"/>
          <w:i w:val="false"/>
          <w:color w:val="000000"/>
          <w:sz w:val="28"/>
        </w:rPr>
        <w:t>
      Құжаттарды қабылдау кезінде Мемлекеттік корпорация құжаттардың көшірмесін түпнұсқамен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мәлімет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757" w:id="543"/>
    <w:p>
      <w:pPr>
        <w:spacing w:after="0"/>
        <w:ind w:left="0"/>
        <w:jc w:val="both"/>
      </w:pPr>
      <w:r>
        <w:rPr>
          <w:rFonts w:ascii="Times New Roman"/>
          <w:b w:val="false"/>
          <w:i w:val="false"/>
          <w:color w:val="000000"/>
          <w:sz w:val="28"/>
        </w:rPr>
        <w:t>
      10. Егер:</w:t>
      </w:r>
    </w:p>
    <w:bookmarkEnd w:id="543"/>
    <w:p>
      <w:pPr>
        <w:spacing w:after="0"/>
        <w:ind w:left="0"/>
        <w:jc w:val="both"/>
      </w:pPr>
      <w:r>
        <w:rPr>
          <w:rFonts w:ascii="Times New Roman"/>
          <w:b w:val="false"/>
          <w:i w:val="false"/>
          <w:color w:val="000000"/>
          <w:sz w:val="28"/>
        </w:rPr>
        <w:t>
      импортталған тауарлар бойынша жанама салықтар жөніндегі декларация осы тармақтың төртінші бөлігінде көрсетілген жағдайларда, сондай-ақ тауарларды әкелу және жанама салықтарды төлеу туралы өтініш ұсынылмаған жағдайда;</w:t>
      </w:r>
    </w:p>
    <w:p>
      <w:pPr>
        <w:spacing w:after="0"/>
        <w:ind w:left="0"/>
        <w:jc w:val="both"/>
      </w:pPr>
      <w:r>
        <w:rPr>
          <w:rFonts w:ascii="Times New Roman"/>
          <w:b w:val="false"/>
          <w:i w:val="false"/>
          <w:color w:val="000000"/>
          <w:sz w:val="28"/>
        </w:rPr>
        <w:t>
      тауарларды әкелу және жанама салықтарды төлеу туралы өтініш осы тармақтың төртінші бөлігінде көрсетілген жағдайларда, сондай-ақ импортталған тауарлар бойынша жанама салықтар жөніндегі декларация ұсынылмаған жағдайда мемлекеттік көрсетілетін қызметті көрсетуден бас тарту үшін негіз болып табылады.</w:t>
      </w:r>
    </w:p>
    <w:p>
      <w:pPr>
        <w:spacing w:after="0"/>
        <w:ind w:left="0"/>
        <w:jc w:val="both"/>
      </w:pPr>
      <w:r>
        <w:rPr>
          <w:rFonts w:ascii="Times New Roman"/>
          <w:b w:val="false"/>
          <w:i w:val="false"/>
          <w:color w:val="000000"/>
          <w:sz w:val="28"/>
        </w:rPr>
        <w:t>
      импортталған тауарлар бойынша жанама салықтар жөніндегі декларация және тауарларды әкелу және жанама салықтарды төлеу туралы өтініш, егер:</w:t>
      </w:r>
    </w:p>
    <w:p>
      <w:pPr>
        <w:spacing w:after="0"/>
        <w:ind w:left="0"/>
        <w:jc w:val="both"/>
      </w:pPr>
      <w:r>
        <w:rPr>
          <w:rFonts w:ascii="Times New Roman"/>
          <w:b w:val="false"/>
          <w:i w:val="false"/>
          <w:color w:val="000000"/>
          <w:sz w:val="28"/>
        </w:rPr>
        <w:t>
      1) салық нысандары уәкілетті орган белгілеген нысандарға сәйкес келмесе;</w:t>
      </w:r>
    </w:p>
    <w:p>
      <w:pPr>
        <w:spacing w:after="0"/>
        <w:ind w:left="0"/>
        <w:jc w:val="both"/>
      </w:pPr>
      <w:r>
        <w:rPr>
          <w:rFonts w:ascii="Times New Roman"/>
          <w:b w:val="false"/>
          <w:i w:val="false"/>
          <w:color w:val="000000"/>
          <w:sz w:val="28"/>
        </w:rPr>
        <w:t>
      2) салық нысанында:</w:t>
      </w:r>
    </w:p>
    <w:p>
      <w:pPr>
        <w:spacing w:after="0"/>
        <w:ind w:left="0"/>
        <w:jc w:val="both"/>
      </w:pPr>
      <w:r>
        <w:rPr>
          <w:rFonts w:ascii="Times New Roman"/>
          <w:b w:val="false"/>
          <w:i w:val="false"/>
          <w:color w:val="000000"/>
          <w:sz w:val="28"/>
        </w:rPr>
        <w:t>
      салық органының коды көрсетілмесе;</w:t>
      </w:r>
    </w:p>
    <w:p>
      <w:pPr>
        <w:spacing w:after="0"/>
        <w:ind w:left="0"/>
        <w:jc w:val="both"/>
      </w:pPr>
      <w:r>
        <w:rPr>
          <w:rFonts w:ascii="Times New Roman"/>
          <w:b w:val="false"/>
          <w:i w:val="false"/>
          <w:color w:val="000000"/>
          <w:sz w:val="28"/>
        </w:rPr>
        <w:t>
      салық төлеушінің (салық агентінің) сәйкестендіру нөмірі көрсетілмесе немесе дұрыс көрсетілмесе;</w:t>
      </w:r>
    </w:p>
    <w:p>
      <w:pPr>
        <w:spacing w:after="0"/>
        <w:ind w:left="0"/>
        <w:jc w:val="both"/>
      </w:pPr>
      <w:r>
        <w:rPr>
          <w:rFonts w:ascii="Times New Roman"/>
          <w:b w:val="false"/>
          <w:i w:val="false"/>
          <w:color w:val="000000"/>
          <w:sz w:val="28"/>
        </w:rPr>
        <w:t>
      салықтық кезең көрсетілмесе;</w:t>
      </w:r>
    </w:p>
    <w:p>
      <w:pPr>
        <w:spacing w:after="0"/>
        <w:ind w:left="0"/>
        <w:jc w:val="both"/>
      </w:pPr>
      <w:r>
        <w:rPr>
          <w:rFonts w:ascii="Times New Roman"/>
          <w:b w:val="false"/>
          <w:i w:val="false"/>
          <w:color w:val="000000"/>
          <w:sz w:val="28"/>
        </w:rPr>
        <w:t xml:space="preserve">
      жеке тұлғаның активтері мен міндеттемелері туралы декларацияны жасау күні көрсетілмесе; </w:t>
      </w:r>
    </w:p>
    <w:p>
      <w:pPr>
        <w:spacing w:after="0"/>
        <w:ind w:left="0"/>
        <w:jc w:val="both"/>
      </w:pPr>
      <w:r>
        <w:rPr>
          <w:rFonts w:ascii="Times New Roman"/>
          <w:b w:val="false"/>
          <w:i w:val="false"/>
          <w:color w:val="000000"/>
          <w:sz w:val="28"/>
        </w:rPr>
        <w:t>
      салықтық есептіліктің түрі көрсетілмесе;</w:t>
      </w:r>
    </w:p>
    <w:p>
      <w:pPr>
        <w:spacing w:after="0"/>
        <w:ind w:left="0"/>
        <w:jc w:val="both"/>
      </w:pPr>
      <w:r>
        <w:rPr>
          <w:rFonts w:ascii="Times New Roman"/>
          <w:b w:val="false"/>
          <w:i w:val="false"/>
          <w:color w:val="000000"/>
          <w:sz w:val="28"/>
        </w:rPr>
        <w:t>
      3) салықтық есептілікке:</w:t>
      </w:r>
    </w:p>
    <w:p>
      <w:pPr>
        <w:spacing w:after="0"/>
        <w:ind w:left="0"/>
        <w:jc w:val="both"/>
      </w:pPr>
      <w:r>
        <w:rPr>
          <w:rFonts w:ascii="Times New Roman"/>
          <w:b w:val="false"/>
          <w:i w:val="false"/>
          <w:color w:val="000000"/>
          <w:sz w:val="28"/>
        </w:rPr>
        <w:t>
      қол қойылмаса және (немесе) өзінің атауы бар мөрмен куәландырылмаса;</w:t>
      </w:r>
    </w:p>
    <w:p>
      <w:pPr>
        <w:spacing w:after="0"/>
        <w:ind w:left="0"/>
        <w:jc w:val="both"/>
      </w:pPr>
      <w:r>
        <w:rPr>
          <w:rFonts w:ascii="Times New Roman"/>
          <w:b w:val="false"/>
          <w:i w:val="false"/>
          <w:color w:val="000000"/>
          <w:sz w:val="28"/>
        </w:rPr>
        <w:t>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 салық органдарына ұсынылмады деп есептеледі.</w:t>
      </w:r>
    </w:p>
    <w:p>
      <w:pPr>
        <w:spacing w:after="0"/>
        <w:ind w:left="0"/>
        <w:jc w:val="both"/>
      </w:pPr>
      <w:r>
        <w:rPr>
          <w:rFonts w:ascii="Times New Roman"/>
          <w:b w:val="false"/>
          <w:i w:val="false"/>
          <w:color w:val="000000"/>
          <w:sz w:val="28"/>
        </w:rPr>
        <w:t>
      Мемлекеттік корпорациясына жүгінген кезде, көрсетілетін қызметті алушы осы мемлекеттік көрсетілетін қызмет стандартына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bookmarkStart w:name="z758" w:id="544"/>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544"/>
    <w:bookmarkStart w:name="z759" w:id="545"/>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545"/>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760" w:id="546"/>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546"/>
    <w:bookmarkStart w:name="z761" w:id="547"/>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547"/>
    <w:bookmarkStart w:name="z762" w:id="548"/>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548"/>
    <w:bookmarkStart w:name="z763" w:id="549"/>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549"/>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764" w:id="550"/>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550"/>
    <w:bookmarkStart w:name="z765" w:id="551"/>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551"/>
    <w:bookmarkStart w:name="z766" w:id="552"/>
    <w:p>
      <w:pPr>
        <w:spacing w:after="0"/>
        <w:ind w:left="0"/>
        <w:jc w:val="both"/>
      </w:pPr>
      <w:r>
        <w:rPr>
          <w:rFonts w:ascii="Times New Roman"/>
          <w:b w:val="false"/>
          <w:i w:val="false"/>
          <w:color w:val="000000"/>
          <w:sz w:val="28"/>
        </w:rPr>
        <w:t>
      17. Бірыңғай байланыс орталығы: 1414, 8-800-080-7777.";</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одағында тауарларды </w:t>
            </w:r>
            <w:r>
              <w:br/>
            </w:r>
            <w:r>
              <w:rPr>
                <w:rFonts w:ascii="Times New Roman"/>
                <w:b w:val="false"/>
                <w:i w:val="false"/>
                <w:color w:val="000000"/>
                <w:sz w:val="20"/>
              </w:rPr>
              <w:t xml:space="preserve">экспоррттау (импортау) кезінде </w:t>
            </w:r>
            <w:r>
              <w:br/>
            </w:r>
            <w:r>
              <w:rPr>
                <w:rFonts w:ascii="Times New Roman"/>
                <w:b w:val="false"/>
                <w:i w:val="false"/>
                <w:color w:val="000000"/>
                <w:sz w:val="20"/>
              </w:rPr>
              <w:t xml:space="preserve">салық нысандарын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328.00-нысан</w:t>
            </w:r>
          </w:p>
        </w:tc>
      </w:tr>
    </w:tbl>
    <w:p>
      <w:pPr>
        <w:spacing w:after="0"/>
        <w:ind w:left="0"/>
        <w:jc w:val="left"/>
      </w:pPr>
      <w:r>
        <w:rPr>
          <w:rFonts w:ascii="Times New Roman"/>
          <w:b/>
          <w:i w:val="false"/>
          <w:color w:val="000000"/>
        </w:rPr>
        <w:t xml:space="preserve"> Тауарларды әкелу және жанама салықтарды төлеу туралы өтініш</w:t>
      </w:r>
    </w:p>
    <w:p>
      <w:pPr>
        <w:spacing w:after="0"/>
        <w:ind w:left="0"/>
        <w:jc w:val="both"/>
      </w:pPr>
      <w:r>
        <w:rPr>
          <w:rFonts w:ascii="Times New Roman"/>
          <w:b w:val="false"/>
          <w:i w:val="false"/>
          <w:color w:val="000000"/>
          <w:sz w:val="28"/>
        </w:rPr>
        <w:t xml:space="preserve">
      Бет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-ден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Нөмірі Күні Айы Жылы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425700" cy="266700"/>
                    </a:xfrm>
                    <a:prstGeom prst="rect">
                      <a:avLst/>
                    </a:prstGeom>
                  </pic:spPr>
                </pic:pic>
              </a:graphicData>
            </a:graphic>
          </wp:inline>
        </w:drawing>
      </w:r>
    </w:p>
    <w:p>
      <w:pPr>
        <w:spacing w:after="0"/>
        <w:ind w:left="0"/>
        <w:jc w:val="left"/>
      </w:pPr>
      <w:r>
        <w:rPr>
          <w:rFonts w:ascii="Times New Roman"/>
          <w:b w:val="false"/>
          <w:i w:val="false"/>
          <w:color w:val="000000"/>
          <w:sz w:val="28"/>
        </w:rPr>
        <w:t>1-бөлім Сатушы Сатып алушы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ТЕН немесе CCH/ECK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ТЕН немесе ССН/ЕСК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немесе СТН/(БСН|ЖСН) немесе СТН/(БСН|ЖСН) 01 _______________________________ 02 _______________________________ (ұйымның атауы, дара (ұйымның атауы, дара кәсіпкердің Т.А.Ә. көрсетіледі) кәсіпкердің Т.А.Ә. көрсетіледі) 03 _______________________________ 04 _______________________________ (елінің коды, орналасқан орны (елінің коды, орналасқан орны (тұрғылықгы мекенжайы) (тұрғылықты мекенжайы) 05 шарттың (келісімшарттың) №______ шарттың (келісімшарттың) күні ___ 20_ж. ерекшеліктерінің № _____, ________ ерекшеліктерінің күні __________, 06 ____________________________________________________________________ (ұйымның атауы (дара кәсіпкердің Т.А.Ә.) (елінің коды, орналасқан орны (тұрғылықты мекенжайы) 07 шарттың (келісімшарттың) № ______ шарттың (келісімшарттың) күні ___ 20_ ж. ерекшеліктерінің № ______, _________ ерекшеліктерінің күні ____, _________</w:t>
      </w:r>
      <w:r>
        <w:br/>
      </w:r>
      <w:r>
        <w:rPr>
          <w:rFonts w:ascii="Times New Roman"/>
          <w:b w:val="false"/>
          <w:i w:val="false"/>
          <w:color w:val="000000"/>
          <w:sz w:val="28"/>
        </w:rPr>
        <w:t>
</w:t>
      </w:r>
      <w:r>
        <w:br/>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(Лизинг шарты жасалған жағдайда, тиісті торкөзде "X" белгісі қойылады</w:t>
      </w:r>
      <w:r>
        <w:br/>
      </w:r>
      <w:r>
        <w:rPr>
          <w:rFonts w:ascii="Times New Roman"/>
          <w:b w:val="false"/>
          <w:i w:val="false"/>
          <w:color w:val="000000"/>
          <w:sz w:val="28"/>
        </w:rPr>
        <w:t>
</w:t>
      </w:r>
      <w:r>
        <w:br/>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алыс-беріс шикізатын қайта өңдеу шарты жасалған "X" белгісі қойылады жағдайда, тиісті торкөзде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0"/>
        <w:gridCol w:w="959"/>
        <w:gridCol w:w="1225"/>
        <w:gridCol w:w="1193"/>
        <w:gridCol w:w="1194"/>
        <w:gridCol w:w="1667"/>
        <w:gridCol w:w="1194"/>
        <w:gridCol w:w="1194"/>
        <w:gridCol w:w="1194"/>
        <w:gridCol w:w="1490"/>
      </w:tblGrid>
      <w:tr>
        <w:trPr>
          <w:trHeight w:val="30" w:hRule="atLeast"/>
        </w:trPr>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w:t>
            </w:r>
          </w:p>
        </w:tc>
        <w:tc>
          <w:tcPr>
            <w:tcW w:w="1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тауар код</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өлшем бірлігі</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w:t>
            </w:r>
          </w:p>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(жұмыс)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(тауарға ілеспе) құжаттама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 нөмірі</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Шот-фактура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есепке қабылдаған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мөлшерлемелері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Салықтардың сомасы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қатаң (ерекшеліктер)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адвалорлық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өтініште келтірілген мәліметтердің дұрыстығын және толықтығын растаймыз </w:t>
      </w:r>
    </w:p>
    <w:p>
      <w:pPr>
        <w:spacing w:after="0"/>
        <w:ind w:left="0"/>
        <w:jc w:val="both"/>
      </w:pPr>
      <w:r>
        <w:rPr>
          <w:rFonts w:ascii="Times New Roman"/>
          <w:b w:val="false"/>
          <w:i w:val="false"/>
          <w:color w:val="000000"/>
          <w:sz w:val="28"/>
        </w:rPr>
        <w:t xml:space="preserve">
      _________________________________________ ________ ___________ </w:t>
      </w:r>
    </w:p>
    <w:p>
      <w:pPr>
        <w:spacing w:after="0"/>
        <w:ind w:left="0"/>
        <w:jc w:val="both"/>
      </w:pPr>
      <w:r>
        <w:rPr>
          <w:rFonts w:ascii="Times New Roman"/>
          <w:b w:val="false"/>
          <w:i w:val="false"/>
          <w:color w:val="000000"/>
          <w:sz w:val="28"/>
        </w:rPr>
        <w:t xml:space="preserve">
      Сатып алушы (сатып алушы дара кәсіпкер) қолы күні М.О. ұйым басшысының </w:t>
      </w:r>
    </w:p>
    <w:p>
      <w:pPr>
        <w:spacing w:after="0"/>
        <w:ind w:left="0"/>
        <w:jc w:val="both"/>
      </w:pPr>
      <w:r>
        <w:rPr>
          <w:rFonts w:ascii="Times New Roman"/>
          <w:b w:val="false"/>
          <w:i w:val="false"/>
          <w:color w:val="000000"/>
          <w:sz w:val="28"/>
        </w:rPr>
        <w:t xml:space="preserve">
      (уәкілетті тұлғаның) Т.А.Ә. _________________________________________ ________ </w:t>
      </w:r>
    </w:p>
    <w:p>
      <w:pPr>
        <w:spacing w:after="0"/>
        <w:ind w:left="0"/>
        <w:jc w:val="both"/>
      </w:pPr>
      <w:r>
        <w:rPr>
          <w:rFonts w:ascii="Times New Roman"/>
          <w:b w:val="false"/>
          <w:i w:val="false"/>
          <w:color w:val="000000"/>
          <w:sz w:val="28"/>
        </w:rPr>
        <w:t>
      ___________ Бас бухгалтердің Т.А.Ә. қолы күні</w:t>
      </w:r>
    </w:p>
    <w:p>
      <w:pPr>
        <w:spacing w:after="0"/>
        <w:ind w:left="0"/>
        <w:jc w:val="both"/>
      </w:pPr>
      <w:r>
        <w:rPr>
          <w:rFonts w:ascii="Times New Roman"/>
          <w:b w:val="false"/>
          <w:i w:val="false"/>
          <w:color w:val="000000"/>
          <w:sz w:val="28"/>
        </w:rPr>
        <w:t xml:space="preserve">
      Бет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-ден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Нөмірі Күні Айы Жылы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425700" cy="266700"/>
                    </a:xfrm>
                    <a:prstGeom prst="rect">
                      <a:avLst/>
                    </a:prstGeom>
                  </pic:spPr>
                </pic:pic>
              </a:graphicData>
            </a:graphic>
          </wp:inline>
        </w:drawing>
      </w:r>
    </w:p>
    <w:p>
      <w:pPr>
        <w:spacing w:after="0"/>
        <w:ind w:left="0"/>
        <w:jc w:val="left"/>
      </w:pPr>
      <w:r>
        <w:rPr>
          <w:rFonts w:ascii="Times New Roman"/>
          <w:b w:val="false"/>
          <w:i w:val="false"/>
          <w:color w:val="000000"/>
          <w:sz w:val="28"/>
        </w:rPr>
        <w:t>2-бөлім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4"/>
        <w:gridCol w:w="8356"/>
      </w:tblGrid>
      <w:tr>
        <w:trPr>
          <w:trHeight w:val="30" w:hRule="atLeast"/>
        </w:trPr>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органына табыс етілген кезде өтініштің тіркелгені туралы белгі</w:t>
            </w:r>
            <w:r>
              <w:br/>
            </w:r>
            <w:r>
              <w:rPr>
                <w:rFonts w:ascii="Times New Roman"/>
                <w:b w:val="false"/>
                <w:i w:val="false"/>
                <w:color w:val="000000"/>
                <w:sz w:val="20"/>
              </w:rPr>
              <w:t>
Нөмірі Күні Айы Жылы</w:t>
            </w:r>
            <w:r>
              <w:br/>
            </w:r>
            <w:r>
              <w:rPr>
                <w:rFonts w:ascii="Times New Roman"/>
                <w:b w:val="false"/>
                <w:i w:val="false"/>
                <w:color w:val="000000"/>
                <w:sz w:val="20"/>
              </w:rPr>
              <w:t>
</w:t>
            </w:r>
          </w:p>
          <w:p>
            <w:pPr>
              <w:spacing w:after="20"/>
              <w:ind w:left="2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4257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8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алушының орналасқан орны бойынша жанама салықтарды төлеу (ҚҚС және (немесе) акциздерден босату) туралы өтініші тіркелген күннен бастап он жұмыс күні ішінде Салық органының белгісі қойылады.</w:t>
            </w:r>
            <w:r>
              <w:br/>
            </w:r>
            <w:r>
              <w:rPr>
                <w:rFonts w:ascii="Times New Roman"/>
                <w:b w:val="false"/>
                <w:i w:val="false"/>
                <w:color w:val="000000"/>
                <w:sz w:val="20"/>
              </w:rPr>
              <w:t>
________________ сомада ҚҚС төленді</w:t>
            </w:r>
            <w:r>
              <w:br/>
            </w:r>
            <w:r>
              <w:rPr>
                <w:rFonts w:ascii="Times New Roman"/>
                <w:b w:val="false"/>
                <w:i w:val="false"/>
                <w:color w:val="000000"/>
                <w:sz w:val="20"/>
              </w:rPr>
              <w:t>
________________ сомада акциздер төленді</w:t>
            </w:r>
            <w:r>
              <w:br/>
            </w:r>
            <w:r>
              <w:rPr>
                <w:rFonts w:ascii="Times New Roman"/>
                <w:b w:val="false"/>
                <w:i w:val="false"/>
                <w:color w:val="000000"/>
                <w:sz w:val="20"/>
              </w:rPr>
              <w:t>
_________________ ______________ ______________ _______________</w:t>
            </w:r>
            <w:r>
              <w:br/>
            </w:r>
            <w:r>
              <w:rPr>
                <w:rFonts w:ascii="Times New Roman"/>
                <w:b w:val="false"/>
                <w:i w:val="false"/>
                <w:color w:val="000000"/>
                <w:sz w:val="20"/>
              </w:rPr>
              <w:t>
Инспектордың Т.А.Ә. лауазымы қолы күні</w:t>
            </w:r>
            <w:r>
              <w:br/>
            </w:r>
            <w:r>
              <w:rPr>
                <w:rFonts w:ascii="Times New Roman"/>
                <w:b w:val="false"/>
                <w:i w:val="false"/>
                <w:color w:val="000000"/>
                <w:sz w:val="20"/>
              </w:rPr>
              <w:t>
________________ ______________ ______________ _______________</w:t>
            </w:r>
            <w:r>
              <w:br/>
            </w:r>
            <w:r>
              <w:rPr>
                <w:rFonts w:ascii="Times New Roman"/>
                <w:b w:val="false"/>
                <w:i w:val="false"/>
                <w:color w:val="000000"/>
                <w:sz w:val="20"/>
              </w:rPr>
              <w:t>
_______________________ _______________ _____________ М.О.</w:t>
            </w:r>
            <w:r>
              <w:br/>
            </w:r>
            <w:r>
              <w:rPr>
                <w:rFonts w:ascii="Times New Roman"/>
                <w:b w:val="false"/>
                <w:i w:val="false"/>
                <w:color w:val="000000"/>
                <w:sz w:val="20"/>
              </w:rPr>
              <w:t>
Салық органының атауы қолы күні</w:t>
            </w:r>
          </w:p>
        </w:tc>
      </w:tr>
    </w:tbl>
    <w:p>
      <w:pPr>
        <w:spacing w:after="0"/>
        <w:ind w:left="0"/>
        <w:jc w:val="both"/>
      </w:pPr>
      <w:r>
        <w:rPr>
          <w:rFonts w:ascii="Times New Roman"/>
          <w:b w:val="false"/>
          <w:i w:val="false"/>
          <w:color w:val="000000"/>
          <w:sz w:val="28"/>
        </w:rPr>
        <w:t>
      1) Салық органы салық төлеуші толтырған өтініш деректемелерінің Кеден одағында тауарлардың экспорты мен импорты кезінде жанама салықтар алу тәртібі мен олардың төленуін бақылау тетігі туралы хаттаманың талаптарына сәйкессіздігін анықтаған жағдайда, салық органы салық төлеуші анықталған сәйкессіздіктерді жойғаннан кейін жанама салықтардың төленгені туралы белгі қояды.</w:t>
      </w:r>
    </w:p>
    <w:p>
      <w:pPr>
        <w:spacing w:after="0"/>
        <w:ind w:left="0"/>
        <w:jc w:val="both"/>
      </w:pPr>
      <w:r>
        <w:rPr>
          <w:rFonts w:ascii="Times New Roman"/>
          <w:b w:val="false"/>
          <w:i w:val="false"/>
          <w:color w:val="000000"/>
          <w:sz w:val="28"/>
        </w:rPr>
        <w:t xml:space="preserve">
      Бет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-ден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Нөмірі Күні Айы Жылы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425700" cy="266700"/>
                    </a:xfrm>
                    <a:prstGeom prst="rect">
                      <a:avLst/>
                    </a:prstGeom>
                  </pic:spPr>
                </pic:pic>
              </a:graphicData>
            </a:graphic>
          </wp:inline>
        </w:drawing>
      </w:r>
    </w:p>
    <w:p>
      <w:pPr>
        <w:spacing w:after="0"/>
        <w:ind w:left="0"/>
        <w:jc w:val="left"/>
      </w:pPr>
      <w:r>
        <w:rPr>
          <w:rFonts w:ascii="Times New Roman"/>
          <w:b w:val="false"/>
          <w:i w:val="false"/>
          <w:color w:val="000000"/>
          <w:sz w:val="28"/>
        </w:rPr>
        <w:t>3-бөлім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комитент, сенім білдіруші, принципал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08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10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комиссионер, сенім білдірілген адам, агент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09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11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шарттың (келісімшарттың) № _____ шарттың (келісімшарттың) күні ___________ 20___ ж. ерекшеліктерінің № ___, _______ ерекшеліктерінің күні ______,</w:t>
            </w:r>
          </w:p>
        </w:tc>
      </w:tr>
    </w:tbl>
    <w:p>
      <w:pPr>
        <w:spacing w:after="0"/>
        <w:ind w:left="0"/>
        <w:jc w:val="both"/>
      </w:pPr>
      <w:r>
        <w:rPr>
          <w:rFonts w:ascii="Times New Roman"/>
          <w:b w:val="false"/>
          <w:i w:val="false"/>
          <w:color w:val="000000"/>
          <w:sz w:val="28"/>
        </w:rPr>
        <w:t xml:space="preserve">
      ________________________________________ _________ __________ </w:t>
      </w:r>
    </w:p>
    <w:p>
      <w:pPr>
        <w:spacing w:after="0"/>
        <w:ind w:left="0"/>
        <w:jc w:val="both"/>
      </w:pPr>
      <w:r>
        <w:rPr>
          <w:rFonts w:ascii="Times New Roman"/>
          <w:b w:val="false"/>
          <w:i w:val="false"/>
          <w:color w:val="000000"/>
          <w:sz w:val="28"/>
        </w:rPr>
        <w:t xml:space="preserve">
      Сатып алушы (сатып алушы дара кәсіпкер) қолы күні М.О. ұйымның басшысының </w:t>
      </w:r>
    </w:p>
    <w:p>
      <w:pPr>
        <w:spacing w:after="0"/>
        <w:ind w:left="0"/>
        <w:jc w:val="both"/>
      </w:pPr>
      <w:r>
        <w:rPr>
          <w:rFonts w:ascii="Times New Roman"/>
          <w:b w:val="false"/>
          <w:i w:val="false"/>
          <w:color w:val="000000"/>
          <w:sz w:val="28"/>
        </w:rPr>
        <w:t xml:space="preserve">
      (уәкілетті тұлға) Т.А.Ә. ________________________________________ _________ </w:t>
      </w:r>
    </w:p>
    <w:p>
      <w:pPr>
        <w:spacing w:after="0"/>
        <w:ind w:left="0"/>
        <w:jc w:val="both"/>
      </w:pPr>
      <w:r>
        <w:rPr>
          <w:rFonts w:ascii="Times New Roman"/>
          <w:b w:val="false"/>
          <w:i w:val="false"/>
          <w:color w:val="000000"/>
          <w:sz w:val="28"/>
        </w:rPr>
        <w:t xml:space="preserve">
      __________ Бас бухгалтердің </w:t>
      </w:r>
    </w:p>
    <w:p>
      <w:pPr>
        <w:spacing w:after="0"/>
        <w:ind w:left="0"/>
        <w:jc w:val="both"/>
      </w:pPr>
      <w:r>
        <w:rPr>
          <w:rFonts w:ascii="Times New Roman"/>
          <w:b w:val="false"/>
          <w:i w:val="false"/>
          <w:color w:val="000000"/>
          <w:sz w:val="28"/>
        </w:rPr>
        <w:t>
      Т.А.Ә.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әкелу және жанама </w:t>
            </w:r>
            <w:r>
              <w:br/>
            </w:r>
            <w:r>
              <w:rPr>
                <w:rFonts w:ascii="Times New Roman"/>
                <w:b w:val="false"/>
                <w:i w:val="false"/>
                <w:color w:val="000000"/>
                <w:sz w:val="20"/>
              </w:rPr>
              <w:t xml:space="preserve">салықтарды төлеу туралы </w:t>
            </w:r>
            <w:r>
              <w:br/>
            </w:r>
            <w:r>
              <w:rPr>
                <w:rFonts w:ascii="Times New Roman"/>
                <w:b w:val="false"/>
                <w:i w:val="false"/>
                <w:color w:val="000000"/>
                <w:sz w:val="20"/>
              </w:rPr>
              <w:t>өтінішке</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Нөмірі Күні Айы Жылы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(келісімшарттың) № ___ шарттың (келісімшарттың) күні __________ 20___ ж. ерекшеліктерінің № _____, ______ ерекшеліктерінің күні ____, 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 /комитент,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(келісімшарттың) № ___ шарттың (келісімшарттың) күні __________ 20___ ж. ерекшеліктерінің № _____, ______ ерекшеліктерінің күні ____, 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 /комитент,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(келісімшарттың) № ___ шарттың (келісімшарттың) күні __________ 20___ ж. ерекшеліктерінің № _____, ______ ерекшеліктерінің күні ____, 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одағында тауарларды </w:t>
            </w:r>
            <w:r>
              <w:br/>
            </w:r>
            <w:r>
              <w:rPr>
                <w:rFonts w:ascii="Times New Roman"/>
                <w:b w:val="false"/>
                <w:i w:val="false"/>
                <w:color w:val="000000"/>
                <w:sz w:val="20"/>
              </w:rPr>
              <w:t xml:space="preserve">экспоррттау (импортау) кезінде </w:t>
            </w:r>
            <w:r>
              <w:br/>
            </w:r>
            <w:r>
              <w:rPr>
                <w:rFonts w:ascii="Times New Roman"/>
                <w:b w:val="false"/>
                <w:i w:val="false"/>
                <w:color w:val="000000"/>
                <w:sz w:val="20"/>
              </w:rPr>
              <w:t xml:space="preserve">салық нысандарын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(бұдан</w:t>
            </w:r>
            <w:r>
              <w:br/>
            </w:r>
            <w:r>
              <w:rPr>
                <w:rFonts w:ascii="Times New Roman"/>
                <w:b w:val="false"/>
                <w:i w:val="false"/>
                <w:color w:val="000000"/>
                <w:sz w:val="20"/>
              </w:rPr>
              <w:t xml:space="preserve">әрі – аты-жөні) немесе </w:t>
            </w:r>
            <w:r>
              <w:br/>
            </w:r>
            <w:r>
              <w:rPr>
                <w:rFonts w:ascii="Times New Roman"/>
                <w:b w:val="false"/>
                <w:i w:val="false"/>
                <w:color w:val="000000"/>
                <w:sz w:val="20"/>
              </w:rPr>
              <w:t>көрсетілетін</w:t>
            </w:r>
            <w:r>
              <w:br/>
            </w:r>
            <w:r>
              <w:rPr>
                <w:rFonts w:ascii="Times New Roman"/>
                <w:b w:val="false"/>
                <w:i w:val="false"/>
                <w:color w:val="000000"/>
                <w:sz w:val="20"/>
              </w:rPr>
              <w:t xml:space="preserve">қызметті алушы ұйымның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"Еуразиялық экономикалық одағында тауарларды экспоррттау (импортау) кезінде салық нысандарын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31-қосымша</w:t>
            </w:r>
          </w:p>
        </w:tc>
      </w:tr>
    </w:tbl>
    <w:bookmarkStart w:name="z771" w:id="553"/>
    <w:p>
      <w:pPr>
        <w:spacing w:after="0"/>
        <w:ind w:left="0"/>
        <w:jc w:val="left"/>
      </w:pPr>
      <w:r>
        <w:rPr>
          <w:rFonts w:ascii="Times New Roman"/>
          <w:b/>
          <w:i w:val="false"/>
          <w:color w:val="000000"/>
        </w:rPr>
        <w:t xml:space="preserve"> "Бақылау-касса машиналарын (БКМ) есепке қою және есептен шығару" мемлекеттік көрсетілетін қызмет стандарты</w:t>
      </w:r>
    </w:p>
    <w:bookmarkEnd w:id="553"/>
    <w:bookmarkStart w:name="z772" w:id="554"/>
    <w:p>
      <w:pPr>
        <w:spacing w:after="0"/>
        <w:ind w:left="0"/>
        <w:jc w:val="left"/>
      </w:pPr>
      <w:r>
        <w:rPr>
          <w:rFonts w:ascii="Times New Roman"/>
          <w:b/>
          <w:i w:val="false"/>
          <w:color w:val="000000"/>
        </w:rPr>
        <w:t xml:space="preserve"> 1. Жалпы ережелер</w:t>
      </w:r>
    </w:p>
    <w:bookmarkEnd w:id="554"/>
    <w:bookmarkStart w:name="z773" w:id="555"/>
    <w:p>
      <w:pPr>
        <w:spacing w:after="0"/>
        <w:ind w:left="0"/>
        <w:jc w:val="both"/>
      </w:pPr>
      <w:r>
        <w:rPr>
          <w:rFonts w:ascii="Times New Roman"/>
          <w:b w:val="false"/>
          <w:i w:val="false"/>
          <w:color w:val="000000"/>
          <w:sz w:val="28"/>
        </w:rPr>
        <w:t xml:space="preserve">
      1. "Бақылау-касса машиналарын (БКМ) есепке қою және есептен шығару" мемлекеттік көрсетілетін қызметі (бұдан әрі – мемлекеттік көрсетілетін қызмет). </w:t>
      </w:r>
    </w:p>
    <w:bookmarkEnd w:id="555"/>
    <w:bookmarkStart w:name="z774" w:id="556"/>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556"/>
    <w:bookmarkStart w:name="z775" w:id="557"/>
    <w:p>
      <w:pPr>
        <w:spacing w:after="0"/>
        <w:ind w:left="0"/>
        <w:jc w:val="both"/>
      </w:pPr>
      <w:r>
        <w:rPr>
          <w:rFonts w:ascii="Times New Roman"/>
          <w:b w:val="false"/>
          <w:i w:val="false"/>
          <w:color w:val="000000"/>
          <w:sz w:val="28"/>
        </w:rPr>
        <w:t>
      3. Мемлекеттік қызметті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аймақтардағы аумақтық органдары (бұдан әрі – көрсетілетін қызметті беруші) көрсетеді.</w:t>
      </w:r>
    </w:p>
    <w:bookmarkEnd w:id="557"/>
    <w:p>
      <w:pPr>
        <w:spacing w:after="0"/>
        <w:ind w:left="0"/>
        <w:jc w:val="both"/>
      </w:pP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қызмет көрсету орталықтары арқылы жүзеге асырады.</w:t>
      </w:r>
    </w:p>
    <w:bookmarkStart w:name="z776" w:id="558"/>
    <w:p>
      <w:pPr>
        <w:spacing w:after="0"/>
        <w:ind w:left="0"/>
        <w:jc w:val="left"/>
      </w:pPr>
      <w:r>
        <w:rPr>
          <w:rFonts w:ascii="Times New Roman"/>
          <w:b/>
          <w:i w:val="false"/>
          <w:color w:val="000000"/>
        </w:rPr>
        <w:t xml:space="preserve"> 2. Мемлекеттік қызметті көрсету тәртібі</w:t>
      </w:r>
    </w:p>
    <w:bookmarkEnd w:id="558"/>
    <w:bookmarkStart w:name="z777" w:id="559"/>
    <w:p>
      <w:pPr>
        <w:spacing w:after="0"/>
        <w:ind w:left="0"/>
        <w:jc w:val="both"/>
      </w:pPr>
      <w:r>
        <w:rPr>
          <w:rFonts w:ascii="Times New Roman"/>
          <w:b w:val="false"/>
          <w:i w:val="false"/>
          <w:color w:val="000000"/>
          <w:sz w:val="28"/>
        </w:rPr>
        <w:t>
      4. Мемлекеттік қызметті көрсету мерзімдері:</w:t>
      </w:r>
    </w:p>
    <w:bookmarkEnd w:id="559"/>
    <w:p>
      <w:pPr>
        <w:spacing w:after="0"/>
        <w:ind w:left="0"/>
        <w:jc w:val="both"/>
      </w:pPr>
      <w:r>
        <w:rPr>
          <w:rFonts w:ascii="Times New Roman"/>
          <w:b w:val="false"/>
          <w:i w:val="false"/>
          <w:color w:val="000000"/>
          <w:sz w:val="28"/>
        </w:rPr>
        <w:t>
      1) құжаттар топтамасын көрсетілетін қызметті берушіге тапсырған сәттен бастап:</w:t>
      </w:r>
    </w:p>
    <w:p>
      <w:pPr>
        <w:spacing w:after="0"/>
        <w:ind w:left="0"/>
        <w:jc w:val="both"/>
      </w:pPr>
      <w:r>
        <w:rPr>
          <w:rFonts w:ascii="Times New Roman"/>
          <w:b w:val="false"/>
          <w:i w:val="false"/>
          <w:color w:val="000000"/>
          <w:sz w:val="28"/>
        </w:rPr>
        <w:t>
      БКМ есепке қою, БКМ есептен шығару, БКМ тіркеу деректеріне өзгерістер енгізу, БКМ тіркеу карточкасындағы мәліметтер өзгерген немесе онда көрсетілетін қызметті алушының сәйкестендіру нөмірі жоқ болған, ол жоғалған (бүлінген) жағдайда оны ауыстыру, қолма-қол ақшаларды есепке алу кітаптарын және (немесе) тауар чектерінің кітаптарын ауыстыру (қалпына келтіру) – салықтық өтінішті тапсырған күннен бастап 3 (үш) жұмыс күні ішінде;</w:t>
      </w:r>
    </w:p>
    <w:p>
      <w:pPr>
        <w:spacing w:after="0"/>
        <w:ind w:left="0"/>
        <w:jc w:val="both"/>
      </w:pPr>
      <w:r>
        <w:rPr>
          <w:rFonts w:ascii="Times New Roman"/>
          <w:b w:val="false"/>
          <w:i w:val="false"/>
          <w:color w:val="000000"/>
          <w:sz w:val="28"/>
        </w:rPr>
        <w:t>
      ақауды жою үшін БКМ пломбасының бүтіндігін бұзуға рұқсат беру немесе беруден бас тарту туралы шешім қабылдау – салықтық өтінішті қабылдау күні;</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берілетін уақыты – 20 (жиырма) минут.</w:t>
      </w:r>
    </w:p>
    <w:bookmarkStart w:name="z778" w:id="560"/>
    <w:p>
      <w:pPr>
        <w:spacing w:after="0"/>
        <w:ind w:left="0"/>
        <w:jc w:val="both"/>
      </w:pPr>
      <w:r>
        <w:rPr>
          <w:rFonts w:ascii="Times New Roman"/>
          <w:b w:val="false"/>
          <w:i w:val="false"/>
          <w:color w:val="000000"/>
          <w:sz w:val="28"/>
        </w:rPr>
        <w:t>
      5. Мемлекеттік қызметті көрсету нысаны: қағаз түрінде.</w:t>
      </w:r>
    </w:p>
    <w:bookmarkEnd w:id="560"/>
    <w:bookmarkStart w:name="z779" w:id="561"/>
    <w:p>
      <w:pPr>
        <w:spacing w:after="0"/>
        <w:ind w:left="0"/>
        <w:jc w:val="both"/>
      </w:pPr>
      <w:r>
        <w:rPr>
          <w:rFonts w:ascii="Times New Roman"/>
          <w:b w:val="false"/>
          <w:i w:val="false"/>
          <w:color w:val="000000"/>
          <w:sz w:val="28"/>
        </w:rPr>
        <w:t>
      6. Мемлекеттік қызметті көрсету нәтижесі:</w:t>
      </w:r>
    </w:p>
    <w:bookmarkEnd w:id="561"/>
    <w:p>
      <w:pPr>
        <w:spacing w:after="0"/>
        <w:ind w:left="0"/>
        <w:jc w:val="both"/>
      </w:pPr>
      <w:r>
        <w:rPr>
          <w:rFonts w:ascii="Times New Roman"/>
          <w:b w:val="false"/>
          <w:i w:val="false"/>
          <w:color w:val="000000"/>
          <w:sz w:val="28"/>
        </w:rPr>
        <w:t>
      1) БКМ тіркеу карточкасын беру;</w:t>
      </w:r>
    </w:p>
    <w:p>
      <w:pPr>
        <w:spacing w:after="0"/>
        <w:ind w:left="0"/>
        <w:jc w:val="both"/>
      </w:pPr>
      <w:r>
        <w:rPr>
          <w:rFonts w:ascii="Times New Roman"/>
          <w:b w:val="false"/>
          <w:i w:val="false"/>
          <w:color w:val="000000"/>
          <w:sz w:val="28"/>
        </w:rPr>
        <w:t>
      2) фискалдық жұмыс режимін орнату және фискалдық жадында БКМ пломбасын қою;</w:t>
      </w:r>
    </w:p>
    <w:p>
      <w:pPr>
        <w:spacing w:after="0"/>
        <w:ind w:left="0"/>
        <w:jc w:val="both"/>
      </w:pPr>
      <w:r>
        <w:rPr>
          <w:rFonts w:ascii="Times New Roman"/>
          <w:b w:val="false"/>
          <w:i w:val="false"/>
          <w:color w:val="000000"/>
          <w:sz w:val="28"/>
        </w:rPr>
        <w:t>
      3) мемлекеттік кірістер органының лауазымды тұлғасының жеке қолымен және куәландыруға арналған мөрмен куәландырылған қолма-қол ақшаларды және тауар чектерін есепке алу кітабын беру;</w:t>
      </w:r>
    </w:p>
    <w:p>
      <w:pPr>
        <w:spacing w:after="0"/>
        <w:ind w:left="0"/>
        <w:jc w:val="both"/>
      </w:pPr>
      <w:r>
        <w:rPr>
          <w:rFonts w:ascii="Times New Roman"/>
          <w:b w:val="false"/>
          <w:i w:val="false"/>
          <w:color w:val="000000"/>
          <w:sz w:val="28"/>
        </w:rPr>
        <w:t>
      4) БКМ пломбасының бүтіндігін бұзуға рұқсат беру;</w:t>
      </w:r>
    </w:p>
    <w:p>
      <w:pPr>
        <w:spacing w:after="0"/>
        <w:ind w:left="0"/>
        <w:jc w:val="both"/>
      </w:pPr>
      <w:r>
        <w:rPr>
          <w:rFonts w:ascii="Times New Roman"/>
          <w:b w:val="false"/>
          <w:i w:val="false"/>
          <w:color w:val="000000"/>
          <w:sz w:val="28"/>
        </w:rPr>
        <w:t>
      5) БКМ есептен шығару.</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780" w:id="562"/>
    <w:p>
      <w:pPr>
        <w:spacing w:after="0"/>
        <w:ind w:left="0"/>
        <w:jc w:val="both"/>
      </w:pPr>
      <w:r>
        <w:rPr>
          <w:rFonts w:ascii="Times New Roman"/>
          <w:b w:val="false"/>
          <w:i w:val="false"/>
          <w:color w:val="000000"/>
          <w:sz w:val="28"/>
        </w:rPr>
        <w:t>
      7. Мемлекеттік қызмет жеке және заңды тұлғаларға (бұдан әрі – қызметті алушы) тегін негізде көрсетіледі.</w:t>
      </w:r>
    </w:p>
    <w:bookmarkEnd w:id="562"/>
    <w:bookmarkStart w:name="z781" w:id="563"/>
    <w:p>
      <w:pPr>
        <w:spacing w:after="0"/>
        <w:ind w:left="0"/>
        <w:jc w:val="both"/>
      </w:pPr>
      <w:r>
        <w:rPr>
          <w:rFonts w:ascii="Times New Roman"/>
          <w:b w:val="false"/>
          <w:i w:val="false"/>
          <w:color w:val="000000"/>
          <w:sz w:val="28"/>
        </w:rPr>
        <w:t>
      8.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сағат 09.00-ден 18.30-ға дейін.</w:t>
      </w:r>
    </w:p>
    <w:bookmarkEnd w:id="563"/>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кестесі сағат 13.00-ден 14.30-ға дейінгі түскі үзіліспен, сағат 09.00-ден 17.30-ға дейін.</w:t>
      </w:r>
    </w:p>
    <w:p>
      <w:pPr>
        <w:spacing w:after="0"/>
        <w:ind w:left="0"/>
        <w:jc w:val="both"/>
      </w:pP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p>
    <w:bookmarkStart w:name="z782" w:id="564"/>
    <w:p>
      <w:pPr>
        <w:spacing w:after="0"/>
        <w:ind w:left="0"/>
        <w:jc w:val="both"/>
      </w:pPr>
      <w:r>
        <w:rPr>
          <w:rFonts w:ascii="Times New Roman"/>
          <w:b w:val="false"/>
          <w:i w:val="false"/>
          <w:color w:val="000000"/>
          <w:sz w:val="28"/>
        </w:rPr>
        <w:t>
      9. Көрсетілетін қызметті алушы жүгінген кезде мемлекеттік қызмет көрсету үшін қажетті құжаттар тізбесі:</w:t>
      </w:r>
    </w:p>
    <w:bookmarkEnd w:id="564"/>
    <w:p>
      <w:pPr>
        <w:spacing w:after="0"/>
        <w:ind w:left="0"/>
        <w:jc w:val="both"/>
      </w:pPr>
      <w:r>
        <w:rPr>
          <w:rFonts w:ascii="Times New Roman"/>
          <w:b w:val="false"/>
          <w:i w:val="false"/>
          <w:color w:val="000000"/>
          <w:sz w:val="28"/>
        </w:rPr>
        <w:t>
      есепке қою үшін:</w:t>
      </w:r>
    </w:p>
    <w:p>
      <w:pPr>
        <w:spacing w:after="0"/>
        <w:ind w:left="0"/>
        <w:jc w:val="both"/>
      </w:pPr>
      <w:r>
        <w:rPr>
          <w:rFonts w:ascii="Times New Roman"/>
          <w:b w:val="false"/>
          <w:i w:val="false"/>
          <w:color w:val="000000"/>
          <w:sz w:val="28"/>
        </w:rPr>
        <w:t>
      аппараттық-бағдарламалық кешендерді қоспағанда, деректерді тіркеу және (немесе) беру функциясы бар БКМ:</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БКМ салық органында есепке қою туралы салықтық өтінішті;</w:t>
      </w:r>
    </w:p>
    <w:p>
      <w:pPr>
        <w:spacing w:after="0"/>
        <w:ind w:left="0"/>
        <w:jc w:val="both"/>
      </w:pPr>
      <w:r>
        <w:rPr>
          <w:rFonts w:ascii="Times New Roman"/>
          <w:b w:val="false"/>
          <w:i w:val="false"/>
          <w:color w:val="000000"/>
          <w:sz w:val="28"/>
        </w:rPr>
        <w:t>
      2) салық төлеуші туралы мәліметтері бар БКМ;</w:t>
      </w:r>
    </w:p>
    <w:p>
      <w:pPr>
        <w:spacing w:after="0"/>
        <w:ind w:left="0"/>
        <w:jc w:val="both"/>
      </w:pPr>
      <w:r>
        <w:rPr>
          <w:rFonts w:ascii="Times New Roman"/>
          <w:b w:val="false"/>
          <w:i w:val="false"/>
          <w:color w:val="000000"/>
          <w:sz w:val="28"/>
        </w:rPr>
        <w:t>
      3) нөмірленген, тігілген, салық төлеушінің қолымен және (немесе) мөрімен (болған кезде) куәландырылған тауар чектерінің кітабын ұсынады;</w:t>
      </w:r>
    </w:p>
    <w:p>
      <w:pPr>
        <w:spacing w:after="0"/>
        <w:ind w:left="0"/>
        <w:jc w:val="both"/>
      </w:pPr>
      <w:r>
        <w:rPr>
          <w:rFonts w:ascii="Times New Roman"/>
          <w:b w:val="false"/>
          <w:i w:val="false"/>
          <w:color w:val="000000"/>
          <w:sz w:val="28"/>
        </w:rPr>
        <w:t>
      аппараттық-бағдарламалық кешен болып табылатын, деректерді беру функциясы бар БКМ:</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БКМ салық органында есепке қою туралы салықтық өтінішті;</w:t>
      </w:r>
    </w:p>
    <w:p>
      <w:pPr>
        <w:spacing w:after="0"/>
        <w:ind w:left="0"/>
        <w:jc w:val="both"/>
      </w:pPr>
      <w:r>
        <w:rPr>
          <w:rFonts w:ascii="Times New Roman"/>
          <w:b w:val="false"/>
          <w:i w:val="false"/>
          <w:color w:val="000000"/>
          <w:sz w:val="28"/>
        </w:rPr>
        <w:t>
      2) аппараттық-бағдарламалық кешеннің функционалдық мүмкіндіктері мен сипаттарының қысқаша сипаттамасын;</w:t>
      </w:r>
    </w:p>
    <w:p>
      <w:pPr>
        <w:spacing w:after="0"/>
        <w:ind w:left="0"/>
        <w:jc w:val="both"/>
      </w:pPr>
      <w:r>
        <w:rPr>
          <w:rFonts w:ascii="Times New Roman"/>
          <w:b w:val="false"/>
          <w:i w:val="false"/>
          <w:color w:val="000000"/>
          <w:sz w:val="28"/>
        </w:rPr>
        <w:t>
      3) есепке қою үшін өтініш жасалған аппараттық-бағдарламалық кешен моделінің "Салық инспекторының жұмыс орны" модулін пайдалану жөніндегі нұсқаулығын ұсынады және оған қол жеткізуді қамтамасыз етеді;</w:t>
      </w:r>
    </w:p>
    <w:p>
      <w:pPr>
        <w:spacing w:after="0"/>
        <w:ind w:left="0"/>
        <w:jc w:val="both"/>
      </w:pPr>
      <w:r>
        <w:rPr>
          <w:rFonts w:ascii="Times New Roman"/>
          <w:b w:val="false"/>
          <w:i w:val="false"/>
          <w:color w:val="000000"/>
          <w:sz w:val="28"/>
        </w:rPr>
        <w:t>
      аппараттық-бағдарламалық кешендерді қоспағанда, ортақ пайдаланылатын телекоммуникациялар желісі жоқ жерлерде пайдаланылатын деректерді беру функциясы жоқ БКМ:</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БКМ салық органында есепке қою туралы салықтық өтінішті;</w:t>
      </w:r>
    </w:p>
    <w:p>
      <w:pPr>
        <w:spacing w:after="0"/>
        <w:ind w:left="0"/>
        <w:jc w:val="both"/>
      </w:pPr>
      <w:r>
        <w:rPr>
          <w:rFonts w:ascii="Times New Roman"/>
          <w:b w:val="false"/>
          <w:i w:val="false"/>
          <w:color w:val="000000"/>
          <w:sz w:val="28"/>
        </w:rPr>
        <w:t>
      2) фискалдық режимді орнатпай-ақ мәліметтерді енгізу мүмкін болатын, салық төлеуші туралы мәліметтері бар БКМ;</w:t>
      </w:r>
    </w:p>
    <w:p>
      <w:pPr>
        <w:spacing w:after="0"/>
        <w:ind w:left="0"/>
        <w:jc w:val="both"/>
      </w:pPr>
      <w:r>
        <w:rPr>
          <w:rFonts w:ascii="Times New Roman"/>
          <w:b w:val="false"/>
          <w:i w:val="false"/>
          <w:color w:val="000000"/>
          <w:sz w:val="28"/>
        </w:rPr>
        <w:t>
      3) нөмірленген, тігілген, салық төлеушінің қолымен және (немесе) мөрімен (болған кезде) куәландырылған қолма-қол ақшаны есепке алу кітабын және тауар чектерінің кітабын ұсынады;</w:t>
      </w:r>
    </w:p>
    <w:p>
      <w:pPr>
        <w:spacing w:after="0"/>
        <w:ind w:left="0"/>
        <w:jc w:val="both"/>
      </w:pPr>
      <w:r>
        <w:rPr>
          <w:rFonts w:ascii="Times New Roman"/>
          <w:b w:val="false"/>
          <w:i w:val="false"/>
          <w:color w:val="000000"/>
          <w:sz w:val="28"/>
        </w:rPr>
        <w:t>
      аппараттық-бағдарламалық кешен болып табылатын, ортақ пайдаланылатын телекоммуникациялар желісі жоқ жерлерде пайдаланылатын деректерді беру функциясы жоқ БКМ:</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БКМ салық органында есепке қою туралы салықтық өтінішті;</w:t>
      </w:r>
    </w:p>
    <w:p>
      <w:pPr>
        <w:spacing w:after="0"/>
        <w:ind w:left="0"/>
        <w:jc w:val="both"/>
      </w:pPr>
      <w:r>
        <w:rPr>
          <w:rFonts w:ascii="Times New Roman"/>
          <w:b w:val="false"/>
          <w:i w:val="false"/>
          <w:color w:val="000000"/>
          <w:sz w:val="28"/>
        </w:rPr>
        <w:t>
      2) аппараттық-бағдарламалық кешеннің функционалдық мүмкіндіктері мен сипаттарының қысқаша сипаттамасы;</w:t>
      </w:r>
    </w:p>
    <w:p>
      <w:pPr>
        <w:spacing w:after="0"/>
        <w:ind w:left="0"/>
        <w:jc w:val="both"/>
      </w:pPr>
      <w:r>
        <w:rPr>
          <w:rFonts w:ascii="Times New Roman"/>
          <w:b w:val="false"/>
          <w:i w:val="false"/>
          <w:color w:val="000000"/>
          <w:sz w:val="28"/>
        </w:rPr>
        <w:t>
      3) есепке қою үшін өтініш жасалған аппараттық-бағдарламалық кешен моделінің "Салық инспекторының жұмыс орны" модулін пайдалану жөніндегі нұсқаулық;</w:t>
      </w:r>
    </w:p>
    <w:p>
      <w:pPr>
        <w:spacing w:after="0"/>
        <w:ind w:left="0"/>
        <w:jc w:val="both"/>
      </w:pPr>
      <w:r>
        <w:rPr>
          <w:rFonts w:ascii="Times New Roman"/>
          <w:b w:val="false"/>
          <w:i w:val="false"/>
          <w:color w:val="000000"/>
          <w:sz w:val="28"/>
        </w:rPr>
        <w:t>
      өзгерістер енгізу үшін:</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БКМ салық органында есепке қою туралы салықтық өтінішті – БКМ тіркеу деректеріне өзгерістер енгізу үшін;</w:t>
      </w:r>
    </w:p>
    <w:p>
      <w:pPr>
        <w:spacing w:after="0"/>
        <w:ind w:left="0"/>
        <w:jc w:val="both"/>
      </w:pPr>
      <w:r>
        <w:rPr>
          <w:rFonts w:ascii="Times New Roman"/>
          <w:b w:val="false"/>
          <w:i w:val="false"/>
          <w:color w:val="000000"/>
          <w:sz w:val="28"/>
        </w:rPr>
        <w:t>
      2) осы мемлекеттік көрсетілетін қызмет стандартына 2-қосымшаға сәйкес БКМ пайдалану кезінде туындайтын міндеттемелердің орындалуы туралы салықтық өтінішті – қолма-қол ақшаларды есепке алу және (немесе) тауар чектерінің кітаптарын олар толық толған кезде және (немесе) жоғалған (бүлінген) жағдайда;</w:t>
      </w:r>
    </w:p>
    <w:p>
      <w:pPr>
        <w:spacing w:after="0"/>
        <w:ind w:left="0"/>
        <w:jc w:val="both"/>
      </w:pPr>
      <w:r>
        <w:rPr>
          <w:rFonts w:ascii="Times New Roman"/>
          <w:b w:val="false"/>
          <w:i w:val="false"/>
          <w:color w:val="000000"/>
          <w:sz w:val="28"/>
        </w:rPr>
        <w:t>
      3) БКМ тіркеу карточкасы;</w:t>
      </w:r>
    </w:p>
    <w:p>
      <w:pPr>
        <w:spacing w:after="0"/>
        <w:ind w:left="0"/>
        <w:jc w:val="both"/>
      </w:pPr>
      <w:r>
        <w:rPr>
          <w:rFonts w:ascii="Times New Roman"/>
          <w:b w:val="false"/>
          <w:i w:val="false"/>
          <w:color w:val="000000"/>
          <w:sz w:val="28"/>
        </w:rPr>
        <w:t>
      4) нөмірленген, тігілген, салық төлеушінің қолымен бекітілген жаңа қолма-қол ақшаларды есепке алу және (немесе) тауар чектерінің кітаптары – қолма-қол ақшаларды есепке алу және (немесе) тауар чектерінің кітаптарын олар толық толған кезде және (немесе) жоғалған (бүлінген) жағдайда;</w:t>
      </w:r>
    </w:p>
    <w:p>
      <w:pPr>
        <w:spacing w:after="0"/>
        <w:ind w:left="0"/>
        <w:jc w:val="both"/>
      </w:pPr>
      <w:r>
        <w:rPr>
          <w:rFonts w:ascii="Times New Roman"/>
          <w:b w:val="false"/>
          <w:i w:val="false"/>
          <w:color w:val="000000"/>
          <w:sz w:val="28"/>
        </w:rPr>
        <w:t>
      5) БКМ – қолма-қол ақшаларды есепке алу және (немесе) тауар чектерінің кітаптарын олар толық толған кезде және (немесе) жоғалған (бүлінген) жағдайда;</w:t>
      </w:r>
    </w:p>
    <w:p>
      <w:pPr>
        <w:spacing w:after="0"/>
        <w:ind w:left="0"/>
        <w:jc w:val="both"/>
      </w:pPr>
      <w:r>
        <w:rPr>
          <w:rFonts w:ascii="Times New Roman"/>
          <w:b w:val="false"/>
          <w:i w:val="false"/>
          <w:color w:val="000000"/>
          <w:sz w:val="28"/>
        </w:rPr>
        <w:t>
      есептен шығару үшін:</w:t>
      </w:r>
    </w:p>
    <w:p>
      <w:pPr>
        <w:spacing w:after="0"/>
        <w:ind w:left="0"/>
        <w:jc w:val="both"/>
      </w:pPr>
      <w:r>
        <w:rPr>
          <w:rFonts w:ascii="Times New Roman"/>
          <w:b w:val="false"/>
          <w:i w:val="false"/>
          <w:color w:val="000000"/>
          <w:sz w:val="28"/>
        </w:rPr>
        <w:t>
      аппараттық-бағдарламалық кешендерді қоспағанда, БКМ:</w:t>
      </w:r>
    </w:p>
    <w:p>
      <w:pPr>
        <w:spacing w:after="0"/>
        <w:ind w:left="0"/>
        <w:jc w:val="both"/>
      </w:pPr>
      <w:r>
        <w:rPr>
          <w:rFonts w:ascii="Times New Roman"/>
          <w:b w:val="false"/>
          <w:i w:val="false"/>
          <w:color w:val="000000"/>
          <w:sz w:val="28"/>
        </w:rPr>
        <w:t>
      1) осы мемлекеттік көрсетілетін қызмет стандартына 3-қосымшаға сәйкес БКМ есептен шығару туралы салықтық өтініш;</w:t>
      </w:r>
    </w:p>
    <w:p>
      <w:pPr>
        <w:spacing w:after="0"/>
        <w:ind w:left="0"/>
        <w:jc w:val="both"/>
      </w:pPr>
      <w:r>
        <w:rPr>
          <w:rFonts w:ascii="Times New Roman"/>
          <w:b w:val="false"/>
          <w:i w:val="false"/>
          <w:color w:val="000000"/>
          <w:sz w:val="28"/>
        </w:rPr>
        <w:t>
      2) БКМ;</w:t>
      </w:r>
    </w:p>
    <w:p>
      <w:pPr>
        <w:spacing w:after="0"/>
        <w:ind w:left="0"/>
        <w:jc w:val="both"/>
      </w:pPr>
      <w:r>
        <w:rPr>
          <w:rFonts w:ascii="Times New Roman"/>
          <w:b w:val="false"/>
          <w:i w:val="false"/>
          <w:color w:val="000000"/>
          <w:sz w:val="28"/>
        </w:rPr>
        <w:t>
      3) нөмірленген, тігілген, лауазымды адамның қолымен және салық органының мөрімен куәландырылған қолма-қол ақшаны есепке алу кітабы;</w:t>
      </w:r>
    </w:p>
    <w:p>
      <w:pPr>
        <w:spacing w:after="0"/>
        <w:ind w:left="0"/>
        <w:jc w:val="both"/>
      </w:pPr>
      <w:r>
        <w:rPr>
          <w:rFonts w:ascii="Times New Roman"/>
          <w:b w:val="false"/>
          <w:i w:val="false"/>
          <w:color w:val="000000"/>
          <w:sz w:val="28"/>
        </w:rPr>
        <w:t xml:space="preserve">
      4) нөмірленген, тігілген, лауазымды адамның қолымен және салық органының мөрімен куәландырылған тауар чектерінің кітабы; </w:t>
      </w:r>
    </w:p>
    <w:p>
      <w:pPr>
        <w:spacing w:after="0"/>
        <w:ind w:left="0"/>
        <w:jc w:val="both"/>
      </w:pPr>
      <w:r>
        <w:rPr>
          <w:rFonts w:ascii="Times New Roman"/>
          <w:b w:val="false"/>
          <w:i w:val="false"/>
          <w:color w:val="000000"/>
          <w:sz w:val="28"/>
        </w:rPr>
        <w:t xml:space="preserve">
      5) БКМ тіркеу карточкасы ұсынылады. </w:t>
      </w:r>
    </w:p>
    <w:p>
      <w:pPr>
        <w:spacing w:after="0"/>
        <w:ind w:left="0"/>
        <w:jc w:val="both"/>
      </w:pPr>
      <w:r>
        <w:rPr>
          <w:rFonts w:ascii="Times New Roman"/>
          <w:b w:val="false"/>
          <w:i w:val="false"/>
          <w:color w:val="000000"/>
          <w:sz w:val="28"/>
        </w:rPr>
        <w:t xml:space="preserve">
      Осы тармақтың тоғызыншы бөлігі 3) тармақшасының ережесі деректерді тіркеу және (немесе) беру функциясы бар бақылау-касса машиналарына қолданылмайды; </w:t>
      </w:r>
    </w:p>
    <w:p>
      <w:pPr>
        <w:spacing w:after="0"/>
        <w:ind w:left="0"/>
        <w:jc w:val="both"/>
      </w:pPr>
      <w:r>
        <w:rPr>
          <w:rFonts w:ascii="Times New Roman"/>
          <w:b w:val="false"/>
          <w:i w:val="false"/>
          <w:color w:val="000000"/>
          <w:sz w:val="28"/>
        </w:rPr>
        <w:t>
      аппараттық-бағдарламалық кешен болып табылатын БКМ:</w:t>
      </w:r>
    </w:p>
    <w:p>
      <w:pPr>
        <w:spacing w:after="0"/>
        <w:ind w:left="0"/>
        <w:jc w:val="both"/>
      </w:pPr>
      <w:r>
        <w:rPr>
          <w:rFonts w:ascii="Times New Roman"/>
          <w:b w:val="false"/>
          <w:i w:val="false"/>
          <w:color w:val="000000"/>
          <w:sz w:val="28"/>
        </w:rPr>
        <w:t>
      1) осы мемлекеттік көрсетілетін қызмет стандартына 3-қосымшаға сәйкес БКМ есептен шығару туралы салықтық өтінішті;</w:t>
      </w:r>
    </w:p>
    <w:p>
      <w:pPr>
        <w:spacing w:after="0"/>
        <w:ind w:left="0"/>
        <w:jc w:val="both"/>
      </w:pPr>
      <w:r>
        <w:rPr>
          <w:rFonts w:ascii="Times New Roman"/>
          <w:b w:val="false"/>
          <w:i w:val="false"/>
          <w:color w:val="000000"/>
          <w:sz w:val="28"/>
        </w:rPr>
        <w:t>
      2) БКМ тіркеу карточкасын ұсынады және "Салық инспекторының жұмыс орны" модуліне қол жеткізуді қамтамасыз етеді.</w:t>
      </w:r>
    </w:p>
    <w:p>
      <w:pPr>
        <w:spacing w:after="0"/>
        <w:ind w:left="0"/>
        <w:jc w:val="both"/>
      </w:pPr>
      <w:r>
        <w:rPr>
          <w:rFonts w:ascii="Times New Roman"/>
          <w:b w:val="false"/>
          <w:i w:val="false"/>
          <w:color w:val="000000"/>
          <w:sz w:val="28"/>
        </w:rPr>
        <w:t>
      Көрсетілетін қызметті берушіге жүгінген кезде, құжаттар пакетін қабылдаған күні мен уақытын көрсетумен, қызметті алушыға құжаттардың қабылданғаны туралы белгімен талон беріледі.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Қызмет алушының мемлекеттік электронды ақпараттық ресурстары болып табылатын құжаттар деректерінің мәліметтерін қызметті берушінің жұмыскері мемлекеттік органдардың уәкілетті тұлғаларымен ЭЦҚ расталған, электронды деректер нысанында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783" w:id="565"/>
    <w:p>
      <w:pPr>
        <w:spacing w:after="0"/>
        <w:ind w:left="0"/>
        <w:jc w:val="both"/>
      </w:pPr>
      <w:r>
        <w:rPr>
          <w:rFonts w:ascii="Times New Roman"/>
          <w:b w:val="false"/>
          <w:i w:val="false"/>
          <w:color w:val="000000"/>
          <w:sz w:val="28"/>
        </w:rPr>
        <w:t xml:space="preserve">
      9-1.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"Салық және бюджетке төленетін басқа да міндетті төлемдер туралы (Салық кодексі)" Қазақстан Республикасының 2017 жылғы 25 желтоқсандағы Кодексінің </w:t>
      </w:r>
      <w:r>
        <w:rPr>
          <w:rFonts w:ascii="Times New Roman"/>
          <w:b w:val="false"/>
          <w:i w:val="false"/>
          <w:color w:val="000000"/>
          <w:sz w:val="28"/>
        </w:rPr>
        <w:t>167</w:t>
      </w:r>
      <w:r>
        <w:rPr>
          <w:rFonts w:ascii="Times New Roman"/>
          <w:b w:val="false"/>
          <w:i w:val="false"/>
          <w:color w:val="000000"/>
          <w:sz w:val="28"/>
        </w:rPr>
        <w:t xml:space="preserve">, </w:t>
      </w:r>
      <w:r>
        <w:rPr>
          <w:rFonts w:ascii="Times New Roman"/>
          <w:b w:val="false"/>
          <w:i w:val="false"/>
          <w:color w:val="000000"/>
          <w:sz w:val="28"/>
        </w:rPr>
        <w:t>168</w:t>
      </w:r>
      <w:r>
        <w:rPr>
          <w:rFonts w:ascii="Times New Roman"/>
          <w:b w:val="false"/>
          <w:i w:val="false"/>
          <w:color w:val="000000"/>
          <w:sz w:val="28"/>
        </w:rPr>
        <w:t xml:space="preserve">, </w:t>
      </w:r>
      <w:r>
        <w:rPr>
          <w:rFonts w:ascii="Times New Roman"/>
          <w:b w:val="false"/>
          <w:i w:val="false"/>
          <w:color w:val="000000"/>
          <w:sz w:val="28"/>
        </w:rPr>
        <w:t>169-баптарында</w:t>
      </w:r>
      <w:r>
        <w:rPr>
          <w:rFonts w:ascii="Times New Roman"/>
          <w:b w:val="false"/>
          <w:i w:val="false"/>
          <w:color w:val="000000"/>
          <w:sz w:val="28"/>
        </w:rPr>
        <w:t xml:space="preserve"> белгіленген талаптарға сәйкес келмеуі мемлекеттік қызметті көрсетуден бас тарту үшін негіздеме болып табылады.</w:t>
      </w:r>
    </w:p>
    <w:bookmarkEnd w:id="565"/>
    <w:bookmarkStart w:name="z784" w:id="566"/>
    <w:p>
      <w:pPr>
        <w:spacing w:after="0"/>
        <w:ind w:left="0"/>
        <w:jc w:val="left"/>
      </w:pPr>
      <w:r>
        <w:rPr>
          <w:rFonts w:ascii="Times New Roman"/>
          <w:b/>
          <w:i w:val="false"/>
          <w:color w:val="000000"/>
        </w:rPr>
        <w:t xml:space="preserve"> 3. Орталық мемлекеттік органның, көрсетілетін қызметті берушінің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566"/>
    <w:bookmarkStart w:name="z785" w:id="567"/>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567"/>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786" w:id="568"/>
    <w:p>
      <w:pPr>
        <w:spacing w:after="0"/>
        <w:ind w:left="0"/>
        <w:jc w:val="both"/>
      </w:pP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568"/>
    <w:bookmarkStart w:name="z787" w:id="569"/>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 талаптар</w:t>
      </w:r>
    </w:p>
    <w:bookmarkEnd w:id="569"/>
    <w:bookmarkStart w:name="z788" w:id="570"/>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көрсетілетін қызметті берушінің: www.kgd.gov.kz, www.mіnfіn.gov.kz, интернет-ресурстарында орналастырылған.</w:t>
      </w:r>
    </w:p>
    <w:bookmarkEnd w:id="570"/>
    <w:bookmarkStart w:name="z789" w:id="571"/>
    <w:p>
      <w:pPr>
        <w:spacing w:after="0"/>
        <w:ind w:left="0"/>
        <w:jc w:val="both"/>
      </w:pPr>
      <w:r>
        <w:rPr>
          <w:rFonts w:ascii="Times New Roman"/>
          <w:b w:val="false"/>
          <w:i w:val="false"/>
          <w:color w:val="000000"/>
          <w:sz w:val="28"/>
        </w:rPr>
        <w:t>
      13.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571"/>
    <w:bookmarkStart w:name="z790" w:id="572"/>
    <w:p>
      <w:pPr>
        <w:spacing w:after="0"/>
        <w:ind w:left="0"/>
        <w:jc w:val="both"/>
      </w:pPr>
      <w:r>
        <w:rPr>
          <w:rFonts w:ascii="Times New Roman"/>
          <w:b w:val="false"/>
          <w:i w:val="false"/>
          <w:color w:val="000000"/>
          <w:sz w:val="28"/>
        </w:rPr>
        <w:t>
      14. Бірыңғай байланыс орталығының байланыс телефондары: 1414, 8-800-080-7777.</w:t>
      </w:r>
    </w:p>
    <w:bookmarkEnd w:id="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"Бақылау-касса машиналарын </w:t>
            </w:r>
            <w:r>
              <w:br/>
            </w:r>
            <w:r>
              <w:rPr>
                <w:rFonts w:ascii="Times New Roman"/>
                <w:b w:val="false"/>
                <w:i w:val="false"/>
                <w:color w:val="000000"/>
                <w:sz w:val="20"/>
              </w:rPr>
              <w:t xml:space="preserve">(БКМ) есепке қою және есептен </w:t>
            </w:r>
            <w:r>
              <w:br/>
            </w:r>
            <w:r>
              <w:rPr>
                <w:rFonts w:ascii="Times New Roman"/>
                <w:b w:val="false"/>
                <w:i w:val="false"/>
                <w:color w:val="000000"/>
                <w:sz w:val="20"/>
              </w:rPr>
              <w:t xml:space="preserve">шығару"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"Бақылау-касса машиналарын </w:t>
            </w:r>
            <w:r>
              <w:br/>
            </w:r>
            <w:r>
              <w:rPr>
                <w:rFonts w:ascii="Times New Roman"/>
                <w:b w:val="false"/>
                <w:i w:val="false"/>
                <w:color w:val="000000"/>
                <w:sz w:val="20"/>
              </w:rPr>
              <w:t xml:space="preserve">(БКМ) есепке қою және есептен </w:t>
            </w:r>
            <w:r>
              <w:br/>
            </w:r>
            <w:r>
              <w:rPr>
                <w:rFonts w:ascii="Times New Roman"/>
                <w:b w:val="false"/>
                <w:i w:val="false"/>
                <w:color w:val="000000"/>
                <w:sz w:val="20"/>
              </w:rPr>
              <w:t xml:space="preserve">шығару"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3279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3279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"Бақылау-касса машиналарын </w:t>
            </w:r>
            <w:r>
              <w:br/>
            </w:r>
            <w:r>
              <w:rPr>
                <w:rFonts w:ascii="Times New Roman"/>
                <w:b w:val="false"/>
                <w:i w:val="false"/>
                <w:color w:val="000000"/>
                <w:sz w:val="20"/>
              </w:rPr>
              <w:t xml:space="preserve">(БКМ) есепке қою және есептен </w:t>
            </w:r>
            <w:r>
              <w:br/>
            </w:r>
            <w:r>
              <w:rPr>
                <w:rFonts w:ascii="Times New Roman"/>
                <w:b w:val="false"/>
                <w:i w:val="false"/>
                <w:color w:val="000000"/>
                <w:sz w:val="20"/>
              </w:rPr>
              <w:t xml:space="preserve">шығару"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 пен сабақтас</w:t>
            </w:r>
            <w:r>
              <w:br/>
            </w:r>
            <w:r>
              <w:rPr>
                <w:rFonts w:ascii="Times New Roman"/>
                <w:b w:val="false"/>
                <w:i w:val="false"/>
                <w:color w:val="000000"/>
                <w:sz w:val="20"/>
              </w:rPr>
              <w:t>құқық, тауар таңбалары, қызмет</w:t>
            </w:r>
            <w:r>
              <w:br/>
            </w:r>
            <w:r>
              <w:rPr>
                <w:rFonts w:ascii="Times New Roman"/>
                <w:b w:val="false"/>
                <w:i w:val="false"/>
                <w:color w:val="000000"/>
                <w:sz w:val="20"/>
              </w:rPr>
              <w:t>көрсету таңбалары объектілерін</w:t>
            </w:r>
            <w:r>
              <w:br/>
            </w:r>
            <w:r>
              <w:rPr>
                <w:rFonts w:ascii="Times New Roman"/>
                <w:b w:val="false"/>
                <w:i w:val="false"/>
                <w:color w:val="000000"/>
                <w:sz w:val="20"/>
              </w:rPr>
              <w:t>және тауарларды шығарған</w:t>
            </w:r>
            <w:r>
              <w:br/>
            </w:r>
            <w:r>
              <w:rPr>
                <w:rFonts w:ascii="Times New Roman"/>
                <w:b w:val="false"/>
                <w:i w:val="false"/>
                <w:color w:val="000000"/>
                <w:sz w:val="20"/>
              </w:rPr>
              <w:t>жерлердің атауларын зияткерлік</w:t>
            </w:r>
            <w:r>
              <w:br/>
            </w:r>
            <w:r>
              <w:rPr>
                <w:rFonts w:ascii="Times New Roman"/>
                <w:b w:val="false"/>
                <w:i w:val="false"/>
                <w:color w:val="000000"/>
                <w:sz w:val="20"/>
              </w:rPr>
              <w:t>меншік объектілерінің кедендік</w:t>
            </w:r>
            <w:r>
              <w:br/>
            </w:r>
            <w:r>
              <w:rPr>
                <w:rFonts w:ascii="Times New Roman"/>
                <w:b w:val="false"/>
                <w:i w:val="false"/>
                <w:color w:val="000000"/>
                <w:sz w:val="20"/>
              </w:rPr>
              <w:t>тізіліміне енгізу"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(жеке/заңды тұлғаның толық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(нақты мекен-жайы/тұрғылықты </w:t>
            </w:r>
            <w:r>
              <w:br/>
            </w:r>
            <w:r>
              <w:rPr>
                <w:rFonts w:ascii="Times New Roman"/>
                <w:b w:val="false"/>
                <w:i w:val="false"/>
                <w:color w:val="000000"/>
                <w:sz w:val="20"/>
              </w:rPr>
              <w:t>жері)</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Зияткерлік меншік объектілерінің құқықтарын қорғау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2017 жылғы 26 желтоқсандағы Кодексінің 461-бабының </w:t>
      </w:r>
      <w:r>
        <w:rPr>
          <w:rFonts w:ascii="Times New Roman"/>
          <w:b w:val="false"/>
          <w:i w:val="false"/>
          <w:color w:val="000000"/>
          <w:sz w:val="28"/>
        </w:rPr>
        <w:t>2-тармағына</w:t>
      </w:r>
      <w:r>
        <w:rPr>
          <w:rFonts w:ascii="Times New Roman"/>
          <w:b w:val="false"/>
          <w:i w:val="false"/>
          <w:color w:val="000000"/>
          <w:sz w:val="28"/>
        </w:rPr>
        <w:t xml:space="preserve"> сәйкес 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(тиісті зияткерлік меншік объектілері туралы ақпарат)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 Қаржы министрлігі Мемлекеттік кірістер комитетінің </w:t>
      </w:r>
    </w:p>
    <w:p>
      <w:pPr>
        <w:spacing w:after="0"/>
        <w:ind w:left="0"/>
        <w:jc w:val="both"/>
      </w:pPr>
      <w:r>
        <w:rPr>
          <w:rFonts w:ascii="Times New Roman"/>
          <w:b w:val="false"/>
          <w:i w:val="false"/>
          <w:color w:val="000000"/>
          <w:sz w:val="28"/>
        </w:rPr>
        <w:t>
      зияткерлік меншік объектілерінің кедендік тізіліміне енгізуді сұраймыз.</w:t>
      </w:r>
    </w:p>
    <w:p>
      <w:pPr>
        <w:spacing w:after="0"/>
        <w:ind w:left="0"/>
        <w:jc w:val="both"/>
      </w:pPr>
      <w:r>
        <w:rPr>
          <w:rFonts w:ascii="Times New Roman"/>
          <w:b w:val="false"/>
          <w:i w:val="false"/>
          <w:color w:val="000000"/>
          <w:sz w:val="28"/>
        </w:rPr>
        <w:t xml:space="preserve">
      құқық иеленуші туралы мәліметтер: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(жеке/заңды тұлғаның толық атауы,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заңды, нақты мекен-жайы, ЖСН/БСН, электрондық мекен-жайы, веб-сайт, телефон)</w:t>
      </w:r>
    </w:p>
    <w:p>
      <w:pPr>
        <w:spacing w:after="0"/>
        <w:ind w:left="0"/>
        <w:jc w:val="both"/>
      </w:pPr>
      <w:r>
        <w:rPr>
          <w:rFonts w:ascii="Times New Roman"/>
          <w:b w:val="false"/>
          <w:i w:val="false"/>
          <w:color w:val="000000"/>
          <w:sz w:val="28"/>
        </w:rPr>
        <w:t xml:space="preserve">
      Өкілі туралы мәліметтер: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(жеке/заңды тұлғаның толық атауы,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заңды, нақты мекен-жайы, ЖСН/БСН, электрондық мекен-жайы, веб-сайт, телефон)</w:t>
      </w:r>
    </w:p>
    <w:p>
      <w:pPr>
        <w:spacing w:after="0"/>
        <w:ind w:left="0"/>
        <w:jc w:val="both"/>
      </w:pPr>
      <w:r>
        <w:rPr>
          <w:rFonts w:ascii="Times New Roman"/>
          <w:b w:val="false"/>
          <w:i w:val="false"/>
          <w:color w:val="000000"/>
          <w:sz w:val="28"/>
        </w:rPr>
        <w:t xml:space="preserve">
      Өтінішке қоса берілетін құжаттардың қолданылу мерзімі ескеріле отырып, жаңа/ </w:t>
      </w:r>
    </w:p>
    <w:p>
      <w:pPr>
        <w:spacing w:after="0"/>
        <w:ind w:left="0"/>
        <w:jc w:val="both"/>
      </w:pPr>
      <w:r>
        <w:rPr>
          <w:rFonts w:ascii="Times New Roman"/>
          <w:b w:val="false"/>
          <w:i w:val="false"/>
          <w:color w:val="000000"/>
          <w:sz w:val="28"/>
        </w:rPr>
        <w:t>
      қолданыста болған, Қазақстан Республикасына/ Қазақстан Республикасынан әкелінетін/әкетілетін (қажеттісінің астын сызу) зияткерлік меншік объектілері бар тауарларға құқық иеленушіге оның құқықтарын қорғауда кеден органдарының жәрдемдесуі қажет болатын мерзім _________________________ туралы ақпарат. (күн/ай/жыл)</w:t>
      </w:r>
    </w:p>
    <w:p>
      <w:pPr>
        <w:spacing w:after="0"/>
        <w:ind w:left="0"/>
        <w:jc w:val="both"/>
      </w:pPr>
      <w:r>
        <w:rPr>
          <w:rFonts w:ascii="Times New Roman"/>
          <w:b w:val="false"/>
          <w:i w:val="false"/>
          <w:color w:val="000000"/>
          <w:sz w:val="28"/>
        </w:rPr>
        <w:t xml:space="preserve">
      Фотосуреттерді қоса бере отырып (фотосуреттер бейнелеу форматтағы электрондық түрде қоса беріледі), зияткерлік меншік объектісі бар тауарлардың сипаттамасы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органдарына зияткерлік меншік құқықтары бұзылған тауарын анықтауға мүмкіндік беретін тауарлар туралы егжей-тегжейлі мәлімет, ерекше белгілерінің сипаттамасы (фотосуреттер бейнелеу форматтағы электрондық түрде қоса беріледі) </w:t>
      </w:r>
    </w:p>
    <w:p>
      <w:pPr>
        <w:spacing w:after="0"/>
        <w:ind w:left="0"/>
        <w:jc w:val="both"/>
      </w:pPr>
      <w:r>
        <w:rPr>
          <w:rFonts w:ascii="Times New Roman"/>
          <w:b w:val="false"/>
          <w:i w:val="false"/>
          <w:color w:val="000000"/>
          <w:sz w:val="28"/>
        </w:rPr>
        <w:t xml:space="preserve">
      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Құқық иеленуші зияткерлік меншік объектілерін пайдалануға келісім берген адамдар тұлғалар (уәкілетті импорттаушылар/экспортаушылар) _______________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(заңды тұлғаның атауы, мекен-жайы, ЖСН/БСН)</w:t>
      </w:r>
    </w:p>
    <w:p>
      <w:pPr>
        <w:spacing w:after="0"/>
        <w:ind w:left="0"/>
        <w:jc w:val="both"/>
      </w:pPr>
      <w:r>
        <w:rPr>
          <w:rFonts w:ascii="Times New Roman"/>
          <w:b w:val="false"/>
          <w:i w:val="false"/>
          <w:color w:val="000000"/>
          <w:sz w:val="28"/>
        </w:rPr>
        <w:t>
      ___ данадан аз немесе тең зияткерлік меншік объектісі бар тауарларды өткізуге құқық иеленушінің немесе құқық иеленушінің мүддесін білдіретін өзге де тұлғаның келісімі қажет емес.</w:t>
      </w:r>
    </w:p>
    <w:p>
      <w:pPr>
        <w:spacing w:after="0"/>
        <w:ind w:left="0"/>
        <w:jc w:val="both"/>
      </w:pPr>
      <w:r>
        <w:rPr>
          <w:rFonts w:ascii="Times New Roman"/>
          <w:b w:val="false"/>
          <w:i w:val="false"/>
          <w:color w:val="000000"/>
          <w:sz w:val="28"/>
        </w:rPr>
        <w:t xml:space="preserve">
      Кестеге сәйкес сыртқы экономикалық қызметтің бірыңғай Тауар номенклатурасына сәйкес бірінші алты таңба деңгейінде тауарлар коды, атауы көрсетіле отырып, мемлекеттік және орыс тілдерінде зияткерлік меншік объектілері бойынша деректер: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4"/>
        <w:gridCol w:w="2054"/>
        <w:gridCol w:w="3749"/>
        <w:gridCol w:w="1587"/>
        <w:gridCol w:w="1722"/>
        <w:gridCol w:w="1121"/>
        <w:gridCol w:w="1323"/>
      </w:tblGrid>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атауы (түрі, бейнесі)</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атауы, ТҚХЖ бойынша тауарлардың класы/ ЕАЭО СЭҚ ТН бойынша ірінші алты таңба деңгейіндегі тауарлардың коды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 туралы мәліметтер, мекен-жайы</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құжатының атауы, нөмірі және берілген күні</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қорғау мерзімі</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иеленушінің сенімді тұлғалары туралы мәліметтер</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Кестеде мемлекеттік және орыс тілдерінде мына мәліметтер толтырылады:</w:t>
      </w:r>
    </w:p>
    <w:p>
      <w:pPr>
        <w:spacing w:after="0"/>
        <w:ind w:left="0"/>
        <w:jc w:val="both"/>
      </w:pPr>
      <w:r>
        <w:rPr>
          <w:rFonts w:ascii="Times New Roman"/>
          <w:b w:val="false"/>
          <w:i w:val="false"/>
          <w:color w:val="000000"/>
          <w:sz w:val="28"/>
        </w:rPr>
        <w:t>
      зияткерлік меншік объектісінің атауы (түрі, сипаттамасы, бейнесі);</w:t>
      </w:r>
    </w:p>
    <w:p>
      <w:pPr>
        <w:spacing w:after="0"/>
        <w:ind w:left="0"/>
        <w:jc w:val="both"/>
      </w:pPr>
      <w:r>
        <w:rPr>
          <w:rFonts w:ascii="Times New Roman"/>
          <w:b w:val="false"/>
          <w:i w:val="false"/>
          <w:color w:val="000000"/>
          <w:sz w:val="28"/>
        </w:rPr>
        <w:t>
      тауарлардың атауы, тізілімге енгізуге жататын тауарлардың қорғау құжатына сәйкес тауарлар мен қызметтің халықаралық жіктеуіші бойынша тауарлардың класы, Еуразиялық экономикалық одағының сыртқы экономикалық қызметінің тауар номенклатурасы бойынша бірінші алты таңба деңгейіндегі тауарлар коды;</w:t>
      </w:r>
    </w:p>
    <w:p>
      <w:pPr>
        <w:spacing w:after="0"/>
        <w:ind w:left="0"/>
        <w:jc w:val="both"/>
      </w:pPr>
      <w:r>
        <w:rPr>
          <w:rFonts w:ascii="Times New Roman"/>
          <w:b w:val="false"/>
          <w:i w:val="false"/>
          <w:color w:val="000000"/>
          <w:sz w:val="28"/>
        </w:rPr>
        <w:t>
      құқық иеленуші туралы мәліметтер (ұйымдық-құқықтық нысаны көрсетілген ұйымның атауы немесе жеке тұлғаның тегі, аты, әкесінің аты, орналасқан жері, почталық мекен-жайы, телефоны, факсы, электрондық мекен-жайы);</w:t>
      </w:r>
    </w:p>
    <w:p>
      <w:pPr>
        <w:spacing w:after="0"/>
        <w:ind w:left="0"/>
        <w:jc w:val="both"/>
      </w:pPr>
      <w:r>
        <w:rPr>
          <w:rFonts w:ascii="Times New Roman"/>
          <w:b w:val="false"/>
          <w:i w:val="false"/>
          <w:color w:val="000000"/>
          <w:sz w:val="28"/>
        </w:rPr>
        <w:t>
      қорғау құжатының атауы, нөмірі және берілген күні;</w:t>
      </w:r>
    </w:p>
    <w:p>
      <w:pPr>
        <w:spacing w:after="0"/>
        <w:ind w:left="0"/>
        <w:jc w:val="both"/>
      </w:pPr>
      <w:r>
        <w:rPr>
          <w:rFonts w:ascii="Times New Roman"/>
          <w:b w:val="false"/>
          <w:i w:val="false"/>
          <w:color w:val="000000"/>
          <w:sz w:val="28"/>
        </w:rPr>
        <w:t>
      құқық иеленушіге оның құқығын қорғауда мемлекеттік кірістер органдарының жәрдемі қажет болатын зияткерлік меншік объектісіне қорғау мерзімі;</w:t>
      </w:r>
    </w:p>
    <w:p>
      <w:pPr>
        <w:spacing w:after="0"/>
        <w:ind w:left="0"/>
        <w:jc w:val="both"/>
      </w:pPr>
      <w:r>
        <w:rPr>
          <w:rFonts w:ascii="Times New Roman"/>
          <w:b w:val="false"/>
          <w:i w:val="false"/>
          <w:color w:val="000000"/>
          <w:sz w:val="28"/>
        </w:rPr>
        <w:t>
      құқық иеленушінің оның мүдделерін сенімхат бойынша не лицензиялық шарттың негізінде білдіретін сенімді тұлғалары туралы мәліметтер (ұйымдық-құқықтық нысаны көрсетілген заңды тұлғаның атауы немесе жеке тұлғаның тегі, аты, әкесінің аты, орналасқан жері, почталық мекен-жайы, телефоны, факсы, электрондық мекен-жайы).</w:t>
      </w:r>
    </w:p>
    <w:p>
      <w:pPr>
        <w:spacing w:after="0"/>
        <w:ind w:left="0"/>
        <w:jc w:val="both"/>
      </w:pPr>
      <w:r>
        <w:rPr>
          <w:rFonts w:ascii="Times New Roman"/>
          <w:b w:val="false"/>
          <w:i w:val="false"/>
          <w:color w:val="000000"/>
          <w:sz w:val="28"/>
        </w:rPr>
        <w:t>
      Тек қана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қызметтер көрсету шеңберінде ақпараттық жүйелерде заңмен қорғалатын құпиядан тұратын мәліметтерді пайдалануға келісемін____________________________________________________________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xml:space="preserve">
      Зияткерлік меншік құқығының бар екендігін және тиесілі екендігін растайтын (куәлік, лицензиялық шарт, Қазақстан Республикасы тауар таңбаларының мемлекеттік тізілімінен үзінді көшірме, халықаралық тіркеу бойынша тауар таңбасының құқықтық мәртебесі туралы анықтама немесе зияткерлік меншік объектілеріне құқық иеленушінің өзінің мүдделерін білдіретін тұлға өз құқығын растауға бере алатын басқа құжаттар) құжаттар (түпнұсқалар не олардың нотариат куәландырған көшірмелері)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Құқық иеленушінің өзінің мүдделерін білдіретін тұлғаға берген сенімхаты;</w:t>
      </w:r>
    </w:p>
    <w:p>
      <w:pPr>
        <w:spacing w:after="0"/>
        <w:ind w:left="0"/>
        <w:jc w:val="both"/>
      </w:pPr>
      <w:r>
        <w:rPr>
          <w:rFonts w:ascii="Times New Roman"/>
          <w:b w:val="false"/>
          <w:i w:val="false"/>
          <w:color w:val="000000"/>
          <w:sz w:val="28"/>
        </w:rPr>
        <w:t>
      Зияткерлік меншік объектісі бар тауарларды шығаруды тоқтата тұруға байланысты туындауы мүмкін декларантқа және өзге адамдарға залалды, сондай-ақ мемлекеттік кірістер органының шығынын өтеу туралы өтініш берушінің міндеттемесі;</w:t>
      </w:r>
    </w:p>
    <w:p>
      <w:pPr>
        <w:spacing w:after="0"/>
        <w:ind w:left="0"/>
        <w:jc w:val="both"/>
      </w:pPr>
      <w:r>
        <w:rPr>
          <w:rFonts w:ascii="Times New Roman"/>
          <w:b w:val="false"/>
          <w:i w:val="false"/>
          <w:color w:val="000000"/>
          <w:sz w:val="28"/>
        </w:rPr>
        <w:t>
      Өтініш иесінің басқа тұлғаларға зиян келтіргені үшін жауапкершілікті сақтандыру шарты;</w:t>
      </w:r>
    </w:p>
    <w:p>
      <w:pPr>
        <w:spacing w:after="0"/>
        <w:ind w:left="0"/>
        <w:jc w:val="both"/>
      </w:pPr>
      <w:r>
        <w:rPr>
          <w:rFonts w:ascii="Times New Roman"/>
          <w:b w:val="false"/>
          <w:i w:val="false"/>
          <w:color w:val="000000"/>
          <w:sz w:val="28"/>
        </w:rPr>
        <w:t xml:space="preserve">
      Зияткерлік меншік құқығын бұзу фактілерін растайтын құжат; </w:t>
      </w:r>
    </w:p>
    <w:p>
      <w:pPr>
        <w:spacing w:after="0"/>
        <w:ind w:left="0"/>
        <w:jc w:val="both"/>
      </w:pPr>
      <w:r>
        <w:rPr>
          <w:rFonts w:ascii="Times New Roman"/>
          <w:b w:val="false"/>
          <w:i w:val="false"/>
          <w:color w:val="000000"/>
          <w:sz w:val="28"/>
        </w:rPr>
        <w:t xml:space="preserve">
      Зияткерлік меншік объектісі бар тауарлардың (мүмкіндігі бойынша) және зияткерлік меншік құқығы бұзылған тауарлардың үлгілері, оның ішінде олардың электрондық түрдегі бейнелері 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тасымалдағыш (барлық қағаз тасымалдағышта ұсынылатын құжаттар электрондық тасымалдағышқа көшірілген) ______________________.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*ТҚХС – Тауарлар мен қызметтің халықаралық жіктеуіші;</w:t>
      </w:r>
    </w:p>
    <w:p>
      <w:pPr>
        <w:spacing w:after="0"/>
        <w:ind w:left="0"/>
        <w:jc w:val="both"/>
      </w:pPr>
      <w:r>
        <w:rPr>
          <w:rFonts w:ascii="Times New Roman"/>
          <w:b w:val="false"/>
          <w:i w:val="false"/>
          <w:color w:val="000000"/>
          <w:sz w:val="28"/>
        </w:rPr>
        <w:t>
      *ЕАЭО СЭҚ ТН – Еуразиялық экономикалық одағының сыртқы экономикалық қызметінің тауар номенклатурасы.</w:t>
      </w:r>
    </w:p>
    <w:p>
      <w:pPr>
        <w:spacing w:after="0"/>
        <w:ind w:left="0"/>
        <w:jc w:val="both"/>
      </w:pPr>
      <w:r>
        <w:rPr>
          <w:rFonts w:ascii="Times New Roman"/>
          <w:b w:val="false"/>
          <w:i w:val="false"/>
          <w:color w:val="000000"/>
          <w:sz w:val="28"/>
        </w:rPr>
        <w:t>
      Қосымша:___парақта.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34-қосымша</w:t>
            </w:r>
          </w:p>
        </w:tc>
      </w:tr>
    </w:tbl>
    <w:bookmarkStart w:name="z796" w:id="573"/>
    <w:p>
      <w:pPr>
        <w:spacing w:after="0"/>
        <w:ind w:left="0"/>
        <w:jc w:val="left"/>
      </w:pPr>
      <w:r>
        <w:rPr>
          <w:rFonts w:ascii="Times New Roman"/>
          <w:b/>
          <w:i w:val="false"/>
          <w:color w:val="000000"/>
        </w:rPr>
        <w:t xml:space="preserve"> "Уәкілетті экономикалық операторлардың тізіліміне енгізу" мемлекеттік көрсетілетін қызмет стандарты</w:t>
      </w:r>
    </w:p>
    <w:bookmarkEnd w:id="573"/>
    <w:bookmarkStart w:name="z797" w:id="574"/>
    <w:p>
      <w:pPr>
        <w:spacing w:after="0"/>
        <w:ind w:left="0"/>
        <w:jc w:val="left"/>
      </w:pPr>
      <w:r>
        <w:rPr>
          <w:rFonts w:ascii="Times New Roman"/>
          <w:b/>
          <w:i w:val="false"/>
          <w:color w:val="000000"/>
        </w:rPr>
        <w:t xml:space="preserve"> 1. Жалпы ережелер</w:t>
      </w:r>
    </w:p>
    <w:bookmarkEnd w:id="574"/>
    <w:bookmarkStart w:name="z798" w:id="575"/>
    <w:p>
      <w:pPr>
        <w:spacing w:after="0"/>
        <w:ind w:left="0"/>
        <w:jc w:val="both"/>
      </w:pPr>
      <w:r>
        <w:rPr>
          <w:rFonts w:ascii="Times New Roman"/>
          <w:b w:val="false"/>
          <w:i w:val="false"/>
          <w:color w:val="000000"/>
          <w:sz w:val="28"/>
        </w:rPr>
        <w:t>
      1. "Уәкілетті экономикалық операторлардың тізіліміне енгізу" мемлекеттік көрсетілетін қызметі (бұдан әрі – мемлекеттік көрсетілетін қызмет).</w:t>
      </w:r>
    </w:p>
    <w:bookmarkEnd w:id="575"/>
    <w:bookmarkStart w:name="z799" w:id="576"/>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576"/>
    <w:bookmarkStart w:name="z800" w:id="577"/>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(бұдан әрі – көрсетілетін қызметті беруші) көрсетеді.</w:t>
      </w:r>
    </w:p>
    <w:bookmarkEnd w:id="57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арқылы;</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801" w:id="578"/>
    <w:p>
      <w:pPr>
        <w:spacing w:after="0"/>
        <w:ind w:left="0"/>
        <w:jc w:val="left"/>
      </w:pPr>
      <w:r>
        <w:rPr>
          <w:rFonts w:ascii="Times New Roman"/>
          <w:b/>
          <w:i w:val="false"/>
          <w:color w:val="000000"/>
        </w:rPr>
        <w:t xml:space="preserve"> 2. Мемлекеттік қызметті көрсету тәртібі</w:t>
      </w:r>
    </w:p>
    <w:bookmarkEnd w:id="578"/>
    <w:bookmarkStart w:name="z802" w:id="579"/>
    <w:p>
      <w:pPr>
        <w:spacing w:after="0"/>
        <w:ind w:left="0"/>
        <w:jc w:val="both"/>
      </w:pPr>
      <w:r>
        <w:rPr>
          <w:rFonts w:ascii="Times New Roman"/>
          <w:b w:val="false"/>
          <w:i w:val="false"/>
          <w:color w:val="000000"/>
          <w:sz w:val="28"/>
        </w:rPr>
        <w:t>
      4. Мемлекеттік қызметті көрсету мерзімі:</w:t>
      </w:r>
    </w:p>
    <w:bookmarkEnd w:id="579"/>
    <w:p>
      <w:pPr>
        <w:spacing w:after="0"/>
        <w:ind w:left="0"/>
        <w:jc w:val="both"/>
      </w:pPr>
      <w:r>
        <w:rPr>
          <w:rFonts w:ascii="Times New Roman"/>
          <w:b w:val="false"/>
          <w:i w:val="false"/>
          <w:color w:val="000000"/>
          <w:sz w:val="28"/>
        </w:rPr>
        <w:t>
      1) уәкілетті экономикалық операторлардың тізіліміне енгізу не енгізуден бас тарту туралы шешімді қабылдау – күнтізбелік 90 (тоқсан) күн;</w:t>
      </w:r>
    </w:p>
    <w:p>
      <w:pPr>
        <w:spacing w:after="0"/>
        <w:ind w:left="0"/>
        <w:jc w:val="both"/>
      </w:pPr>
      <w:r>
        <w:rPr>
          <w:rFonts w:ascii="Times New Roman"/>
          <w:b w:val="false"/>
          <w:i w:val="false"/>
          <w:color w:val="000000"/>
          <w:sz w:val="28"/>
        </w:rPr>
        <w:t>
      өтінішті қараудан бас тарту туралы шешімді қабылдау – көрсетілетін қызметті беруші өтінішті тіркеген күннен бастап 5 (бес) жұмыс күні ішінде;</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bookmarkStart w:name="z803" w:id="580"/>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қағаз түрінде.</w:t>
      </w:r>
    </w:p>
    <w:bookmarkEnd w:id="580"/>
    <w:bookmarkStart w:name="z804" w:id="581"/>
    <w:p>
      <w:pPr>
        <w:spacing w:after="0"/>
        <w:ind w:left="0"/>
        <w:jc w:val="both"/>
      </w:pPr>
      <w:r>
        <w:rPr>
          <w:rFonts w:ascii="Times New Roman"/>
          <w:b w:val="false"/>
          <w:i w:val="false"/>
          <w:color w:val="000000"/>
          <w:sz w:val="28"/>
        </w:rPr>
        <w:t>
      6. Тұлғаны уәкілетті экономикалық операторлар тізіліміне енгізу туралы бірінші, екінші немесе үшінші типтегі куәлікті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жауабы мемлекеттік қызметті көрсету нәтижесі болып табылады.</w:t>
      </w:r>
    </w:p>
    <w:bookmarkEnd w:id="581"/>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куәландырылатын электрондық құжат нысанында жолданады.</w:t>
      </w:r>
    </w:p>
    <w:bookmarkStart w:name="z805" w:id="582"/>
    <w:p>
      <w:pPr>
        <w:spacing w:after="0"/>
        <w:ind w:left="0"/>
        <w:jc w:val="both"/>
      </w:pPr>
      <w:r>
        <w:rPr>
          <w:rFonts w:ascii="Times New Roman"/>
          <w:b w:val="false"/>
          <w:i w:val="false"/>
          <w:color w:val="000000"/>
          <w:sz w:val="28"/>
        </w:rPr>
        <w:t>
      7. Мемлекеттік қызмет заңды тұлғаларға (бұдан әрі – көрсетілетін қызметті алушы) тегін көрсетіледі.</w:t>
      </w:r>
    </w:p>
    <w:bookmarkEnd w:id="582"/>
    <w:bookmarkStart w:name="z806" w:id="583"/>
    <w:p>
      <w:pPr>
        <w:spacing w:after="0"/>
        <w:ind w:left="0"/>
        <w:jc w:val="both"/>
      </w:pPr>
      <w:r>
        <w:rPr>
          <w:rFonts w:ascii="Times New Roman"/>
          <w:b w:val="false"/>
          <w:i w:val="false"/>
          <w:color w:val="000000"/>
          <w:sz w:val="28"/>
        </w:rPr>
        <w:t>
      8. Жұмыс кестесі:</w:t>
      </w:r>
    </w:p>
    <w:bookmarkEnd w:id="583"/>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09.00–ден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көрсетіледі.</w:t>
      </w:r>
    </w:p>
    <w:p>
      <w:pPr>
        <w:spacing w:after="0"/>
        <w:ind w:left="0"/>
        <w:jc w:val="both"/>
      </w:pPr>
      <w:r>
        <w:rPr>
          <w:rFonts w:ascii="Times New Roman"/>
          <w:b w:val="false"/>
          <w:i w:val="false"/>
          <w:color w:val="000000"/>
          <w:sz w:val="28"/>
        </w:rPr>
        <w:t>
      2) порталдың –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Мынадай жұмыс күні жүзеге асырылады).</w:t>
      </w:r>
    </w:p>
    <w:bookmarkStart w:name="z807" w:id="584"/>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584"/>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салықтық өтініш;</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қол қойылған электрондық құжат нысанындағы өтініш;</w:t>
      </w:r>
    </w:p>
    <w:p>
      <w:pPr>
        <w:spacing w:after="0"/>
        <w:ind w:left="0"/>
        <w:jc w:val="both"/>
      </w:pPr>
      <w:r>
        <w:rPr>
          <w:rFonts w:ascii="Times New Roman"/>
          <w:b w:val="false"/>
          <w:i w:val="false"/>
          <w:color w:val="000000"/>
          <w:sz w:val="28"/>
        </w:rPr>
        <w:t xml:space="preserve">
      Өтінішке онда мәлімделген мәліметтерді растайтын құжаттар қоса беріледі. </w:t>
      </w:r>
    </w:p>
    <w:p>
      <w:pPr>
        <w:spacing w:after="0"/>
        <w:ind w:left="0"/>
        <w:jc w:val="both"/>
      </w:pPr>
      <w:r>
        <w:rPr>
          <w:rFonts w:ascii="Times New Roman"/>
          <w:b w:val="false"/>
          <w:i w:val="false"/>
          <w:color w:val="000000"/>
          <w:sz w:val="28"/>
        </w:rPr>
        <w:t>
      Өтінішпен бірге көрсетілетін қызметті берушіге құжаттар, егер мұндай құжаттар туралы мәліметтерді және (немесе) олардағы мәліметтерді көрсетілетін қызметті берушімен ақпараттық жүйелерден, сондай-ақ ақпараттық өзара іс-қимыл шеңберінде Еуразиялық экономикалық одаққа мүше мемлекеттердің мемлекеттік органдарының (ұйымдарының) ақпараттық жүйелерінен алуы мүмкін болса, ұсынылмауы мүмкін.</w:t>
      </w:r>
    </w:p>
    <w:p>
      <w:pPr>
        <w:spacing w:after="0"/>
        <w:ind w:left="0"/>
        <w:jc w:val="both"/>
      </w:pPr>
      <w:r>
        <w:rPr>
          <w:rFonts w:ascii="Times New Roman"/>
          <w:b w:val="false"/>
          <w:i w:val="false"/>
          <w:color w:val="000000"/>
          <w:sz w:val="28"/>
        </w:rPr>
        <w:t>
      Көрсетілетін қызметті беруші өтініш тіркелген күннен бастап бес жұмыс күні ішінде өтінішті қарау туралы не оны қараудан бас тарту туралы шешім қабылдайды.</w:t>
      </w:r>
    </w:p>
    <w:p>
      <w:pPr>
        <w:spacing w:after="0"/>
        <w:ind w:left="0"/>
        <w:jc w:val="both"/>
      </w:pPr>
      <w:r>
        <w:rPr>
          <w:rFonts w:ascii="Times New Roman"/>
          <w:b w:val="false"/>
          <w:i w:val="false"/>
          <w:color w:val="000000"/>
          <w:sz w:val="28"/>
        </w:rPr>
        <w:t xml:space="preserve">
      Бірінші немесе екінші типтегі куәлікті бере отырып, уәкілетті экономикалық операторлардың тізіліміне енгізу туралы өтінішті қарау нәтижелері бойынша, егер уәкілетті экономикалық оператор міндеттерінің орындалуын қамтамасыз ету мұндай тізілімге енгізудің шарты болып табылса, көрсетілетін қызметті беруші көрсетілетін қызметті алушыны "Қазақстан Республикасындағы кедендік реттеу туралы" Қазақстан Республикасының Кодексінің (бұдан әрі – Кодекс) 532-бабы 1-тармағының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 тармақшаларында</w:t>
      </w:r>
      <w:r>
        <w:rPr>
          <w:rFonts w:ascii="Times New Roman"/>
          <w:b w:val="false"/>
          <w:i w:val="false"/>
          <w:color w:val="000000"/>
          <w:sz w:val="28"/>
        </w:rPr>
        <w:t xml:space="preserve"> немесе 3-тармағының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тармақшаларында</w:t>
      </w:r>
      <w:r>
        <w:rPr>
          <w:rFonts w:ascii="Times New Roman"/>
          <w:b w:val="false"/>
          <w:i w:val="false"/>
          <w:color w:val="000000"/>
          <w:sz w:val="28"/>
        </w:rPr>
        <w:t xml:space="preserve"> белгіленген шарттарды сақтау туралы және уәкілетті экономикалық оператор міндеттерінің орындалуын қамтамасыз етуді ұсыну қажеттігі туралы хабардар етеді.</w:t>
      </w:r>
    </w:p>
    <w:p>
      <w:pPr>
        <w:spacing w:after="0"/>
        <w:ind w:left="0"/>
        <w:jc w:val="both"/>
      </w:pPr>
      <w:r>
        <w:rPr>
          <w:rFonts w:ascii="Times New Roman"/>
          <w:b w:val="false"/>
          <w:i w:val="false"/>
          <w:color w:val="000000"/>
          <w:sz w:val="28"/>
        </w:rPr>
        <w:t xml:space="preserve">
      Уәкілетті экономикалық оператор міндеттерінің орындалуын қамтамасыз етудің берілуін растайтын құжаттар көрсетілетін қызметті беруші көрсетілген хабарламаны жіберген күннен бастап екі айдан кешіктірілмей ұсынылады. </w:t>
      </w:r>
    </w:p>
    <w:p>
      <w:pPr>
        <w:spacing w:after="0"/>
        <w:ind w:left="0"/>
        <w:jc w:val="both"/>
      </w:pPr>
      <w:r>
        <w:rPr>
          <w:rFonts w:ascii="Times New Roman"/>
          <w:b w:val="false"/>
          <w:i w:val="false"/>
          <w:color w:val="000000"/>
          <w:sz w:val="28"/>
        </w:rPr>
        <w:t>
      Бұл ретте көрсетілетін қызметті беруші көрсетілген хабарламаны жіберген күннен бастап уәкілетті экономикалық оператор міндеттерінің орындалуын қамтамасыз етудің берілуін растайтын құжаттар ұсынылған күнге дейінгі кезеңге өтінішті қарау мерзімі тоқтатыла тұрады.</w:t>
      </w:r>
    </w:p>
    <w:p>
      <w:pPr>
        <w:spacing w:after="0"/>
        <w:ind w:left="0"/>
        <w:jc w:val="both"/>
      </w:pPr>
      <w:r>
        <w:rPr>
          <w:rFonts w:ascii="Times New Roman"/>
          <w:b w:val="false"/>
          <w:i w:val="false"/>
          <w:color w:val="000000"/>
          <w:sz w:val="28"/>
        </w:rPr>
        <w:t>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bookmarkStart w:name="z808" w:id="585"/>
    <w:p>
      <w:pPr>
        <w:spacing w:after="0"/>
        <w:ind w:left="0"/>
        <w:jc w:val="both"/>
      </w:pPr>
      <w:r>
        <w:rPr>
          <w:rFonts w:ascii="Times New Roman"/>
          <w:b w:val="false"/>
          <w:i w:val="false"/>
          <w:color w:val="000000"/>
          <w:sz w:val="28"/>
        </w:rPr>
        <w:t xml:space="preserve">
      10. Көрсетілетін қызметті алушыға мемлекеттік қызметті көрсетудан бас тарту үшін негіздеме болып мына жағдайлар табылады: </w:t>
      </w:r>
    </w:p>
    <w:bookmarkEnd w:id="585"/>
    <w:p>
      <w:pPr>
        <w:spacing w:after="0"/>
        <w:ind w:left="0"/>
        <w:jc w:val="both"/>
      </w:pPr>
      <w:r>
        <w:rPr>
          <w:rFonts w:ascii="Times New Roman"/>
          <w:b w:val="false"/>
          <w:i w:val="false"/>
          <w:color w:val="000000"/>
          <w:sz w:val="28"/>
        </w:rPr>
        <w:t>
      1) өтінішті белгіленген нысанға сәйкес толтырылмау не электрондық құжат түріндегі өтініштің құрылымы мен форматы мұндай өтініштің белгіленген құрылымы мен форматына сәйкес келмейді;</w:t>
      </w:r>
    </w:p>
    <w:p>
      <w:pPr>
        <w:spacing w:after="0"/>
        <w:ind w:left="0"/>
        <w:jc w:val="both"/>
      </w:pPr>
      <w:r>
        <w:rPr>
          <w:rFonts w:ascii="Times New Roman"/>
          <w:b w:val="false"/>
          <w:i w:val="false"/>
          <w:color w:val="000000"/>
          <w:sz w:val="28"/>
        </w:rPr>
        <w:t>
      2) өтініште көрсетілуге тиіс мәліметтерді өтініште көрсетпеу;</w:t>
      </w:r>
    </w:p>
    <w:p>
      <w:pPr>
        <w:spacing w:after="0"/>
        <w:ind w:left="0"/>
        <w:jc w:val="both"/>
      </w:pPr>
      <w:r>
        <w:rPr>
          <w:rFonts w:ascii="Times New Roman"/>
          <w:b w:val="false"/>
          <w:i w:val="false"/>
          <w:color w:val="000000"/>
          <w:sz w:val="28"/>
        </w:rPr>
        <w:t>
      3) өтінішті Кодекстің 534-бабы 7-тармағының 4), 5), 6) және 7) тармақшаларында көзделген негіздер бойынша заңды тұлға уәкілетті экономикалық операторлардың тізілімінен алып тасталған күннен бастап бір жыл өткенге дейін беру;</w:t>
      </w:r>
    </w:p>
    <w:p>
      <w:pPr>
        <w:spacing w:after="0"/>
        <w:ind w:left="0"/>
        <w:jc w:val="both"/>
      </w:pPr>
      <w:r>
        <w:rPr>
          <w:rFonts w:ascii="Times New Roman"/>
          <w:b w:val="false"/>
          <w:i w:val="false"/>
          <w:color w:val="000000"/>
          <w:sz w:val="28"/>
        </w:rPr>
        <w:t xml:space="preserve">
      4) Кодекстің 532-бабымен белгіленген шаттар сақталмаса. </w:t>
      </w:r>
    </w:p>
    <w:bookmarkStart w:name="z809" w:id="586"/>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586"/>
    <w:bookmarkStart w:name="z810" w:id="587"/>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587"/>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811" w:id="588"/>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588"/>
    <w:bookmarkStart w:name="z812" w:id="589"/>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көрсетілетін ерекшеліктері ескеріле отырып, қойылатын өзге де талаптар</w:t>
      </w:r>
    </w:p>
    <w:bookmarkEnd w:id="589"/>
    <w:bookmarkStart w:name="z813" w:id="590"/>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590"/>
    <w:bookmarkStart w:name="z814" w:id="591"/>
    <w:p>
      <w:pPr>
        <w:spacing w:after="0"/>
        <w:ind w:left="0"/>
        <w:jc w:val="both"/>
      </w:pPr>
      <w:r>
        <w:rPr>
          <w:rFonts w:ascii="Times New Roman"/>
          <w:b w:val="false"/>
          <w:i w:val="false"/>
          <w:color w:val="000000"/>
          <w:sz w:val="28"/>
        </w:rPr>
        <w:t>
      14. Көрсетілетін қызметті алушы мемлекеттік көрсетілетін қызметті ЭЦҚ болған жағдайда портал арқылы электрондық нысанда алуы мүмкін.</w:t>
      </w:r>
    </w:p>
    <w:bookmarkEnd w:id="591"/>
    <w:bookmarkStart w:name="z815" w:id="592"/>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мемлекеттік қызметтер көрсету мәселелері жөніндегі бірыңғай байланыс орталығы арқылы қашықтан қол жеткізу режимінде алу мүмкіндігі бар.</w:t>
      </w:r>
    </w:p>
    <w:bookmarkEnd w:id="592"/>
    <w:bookmarkStart w:name="z816" w:id="593"/>
    <w:p>
      <w:pPr>
        <w:spacing w:after="0"/>
        <w:ind w:left="0"/>
        <w:jc w:val="both"/>
      </w:pPr>
      <w:r>
        <w:rPr>
          <w:rFonts w:ascii="Times New Roman"/>
          <w:b w:val="false"/>
          <w:i w:val="false"/>
          <w:color w:val="000000"/>
          <w:sz w:val="28"/>
        </w:rPr>
        <w:t>
      16. Мемлекеттік қызметтер көрсету мәселелері жөніндегі бірыңғай байланыс орталығының байланыс телефондары: 1414, 8–800–080–7777.</w:t>
      </w:r>
    </w:p>
    <w:bookmarkEnd w:id="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Уәкілетті экономикалық </w:t>
            </w:r>
            <w:r>
              <w:br/>
            </w:r>
            <w:r>
              <w:rPr>
                <w:rFonts w:ascii="Times New Roman"/>
                <w:b w:val="false"/>
                <w:i w:val="false"/>
                <w:color w:val="000000"/>
                <w:sz w:val="20"/>
              </w:rPr>
              <w:t xml:space="preserve">оператор мәртебесін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26 қыркүйектегі</w:t>
            </w:r>
            <w:r>
              <w:br/>
            </w:r>
            <w:r>
              <w:rPr>
                <w:rFonts w:ascii="Times New Roman"/>
                <w:b w:val="false"/>
                <w:i w:val="false"/>
                <w:color w:val="000000"/>
                <w:sz w:val="20"/>
              </w:rPr>
              <w:t>Еуразиялық экономилық</w:t>
            </w:r>
            <w:r>
              <w:br/>
            </w:r>
            <w:r>
              <w:rPr>
                <w:rFonts w:ascii="Times New Roman"/>
                <w:b w:val="false"/>
                <w:i w:val="false"/>
                <w:color w:val="000000"/>
                <w:sz w:val="20"/>
              </w:rPr>
              <w:t>комиссия коллегиясының</w:t>
            </w:r>
            <w:r>
              <w:br/>
            </w:r>
            <w:r>
              <w:rPr>
                <w:rFonts w:ascii="Times New Roman"/>
                <w:b w:val="false"/>
                <w:i w:val="false"/>
                <w:color w:val="000000"/>
                <w:sz w:val="20"/>
              </w:rPr>
              <w:t>шешімімен бекітілген</w:t>
            </w:r>
            <w:r>
              <w:br/>
            </w: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Уәкілетті экономикалық операторлар тізіліміне енгізу туралы өтініш</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және қысқа (ол болған кезде) атауы)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(СТТН (Армения Республикасы үшін), ТТН (Беларусь Республикасы үшін), БСН </w:t>
      </w:r>
    </w:p>
    <w:p>
      <w:pPr>
        <w:spacing w:after="0"/>
        <w:ind w:left="0"/>
        <w:jc w:val="both"/>
      </w:pPr>
      <w:r>
        <w:rPr>
          <w:rFonts w:ascii="Times New Roman"/>
          <w:b w:val="false"/>
          <w:i w:val="false"/>
          <w:color w:val="000000"/>
          <w:sz w:val="28"/>
        </w:rPr>
        <w:t>
      (Қазақстан Республикасы үшін), ССН (Қырғызстан Республикасы үшін), СТЖСН/ТСК (Ресей федерациясы үшін))</w:t>
      </w:r>
    </w:p>
    <w:p>
      <w:pPr>
        <w:spacing w:after="0"/>
        <w:ind w:left="0"/>
        <w:jc w:val="both"/>
      </w:pPr>
      <w:r>
        <w:rPr>
          <w:rFonts w:ascii="Times New Roman"/>
          <w:b w:val="false"/>
          <w:i w:val="false"/>
          <w:color w:val="000000"/>
          <w:sz w:val="28"/>
        </w:rPr>
        <w:t xml:space="preserve">
      уәкілетті экономикалық операторлардың тізіліміне (бұдан әрі - тізілім)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698"/>
        <w:gridCol w:w="698"/>
        <w:gridCol w:w="1410"/>
        <w:gridCol w:w="698"/>
        <w:gridCol w:w="699"/>
        <w:gridCol w:w="3178"/>
        <w:gridCol w:w="699"/>
        <w:gridCol w:w="699"/>
        <w:gridCol w:w="1411"/>
        <w:gridCol w:w="700"/>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және екінші</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типтегі куәлікті (куәліктерді) беру туралы өтінеді </w:t>
      </w:r>
    </w:p>
    <w:p>
      <w:pPr>
        <w:spacing w:after="0"/>
        <w:ind w:left="0"/>
        <w:jc w:val="both"/>
      </w:pPr>
      <w:r>
        <w:rPr>
          <w:rFonts w:ascii="Times New Roman"/>
          <w:b w:val="false"/>
          <w:i w:val="false"/>
          <w:color w:val="000000"/>
          <w:sz w:val="28"/>
        </w:rPr>
        <w:t>
      Еуразиялық экономика одағының кедендік Кодексінің (бұдан әрі – Кодекс) 433 бабымен белгілінген тізілімге енгізу шарттарына сәйкес мәліметтерді ұсыну туралы мәліметтер және типке(тип) байланысты еңгізу туралы өтініш</w:t>
      </w:r>
    </w:p>
    <w:p>
      <w:pPr>
        <w:spacing w:after="0"/>
        <w:ind w:left="0"/>
        <w:jc w:val="left"/>
      </w:pPr>
      <w:r>
        <w:rPr>
          <w:rFonts w:ascii="Times New Roman"/>
          <w:b/>
          <w:i w:val="false"/>
          <w:color w:val="000000"/>
        </w:rPr>
        <w:t xml:space="preserve"> І. Жалпы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1406"/>
        <w:gridCol w:w="4018"/>
        <w:gridCol w:w="2041"/>
        <w:gridCol w:w="2396"/>
        <w:gridCol w:w="97"/>
        <w:gridCol w:w="1752"/>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енгізу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немесе белгі</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 мағына</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экономикалық қызметті жүзеге асыратын тұлғалар,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ісі саласындағы тұлғалар: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 жыл</w:t>
            </w:r>
            <w:r>
              <w:br/>
            </w:r>
            <w:r>
              <w:rPr>
                <w:rFonts w:ascii="Times New Roman"/>
                <w:b w:val="false"/>
                <w:i w:val="false"/>
                <w:color w:val="000000"/>
                <w:sz w:val="20"/>
              </w:rPr>
              <w:t>
,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қоймасы иесі,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қоймасы иесі,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тасымалдау жөніндегі қызметтерді көрсету бойынша қызметті қоспағанда, сыртқы экономикалық қызметті жүзеге асыратын тұлғалар әрбір жыл үшін саны кемінде он тауарға декларация береді, даналар</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кедендік шекарасы арқылы өткізілген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экономикалық қызметтерді жүзеге асыру бойынша тауарларды тауарларды тасымалдау бойынша қызмет көрсету бойынша әр жылға транзиттік декларация табыс етілді, даналар</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ретінде кеден ісі саласындағы қызметті жүзеге асыратын тұлғалар әрбір жыл үшін саны кемінде екі жүз кедендік декларация табыс етілді, даналар</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өздері берген кедендік декларацияларда мәлімделген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қоймаларының, кеден қоймаларының иелері ретінде кеден ісі саласындағы қызметті жүзеге асыратын тұлғалар жиынтық сомасы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құрайтын тауарларды сақтауды жүзеге асырды, евро**</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 ретінде кеден ісі саласындағы қызметті жүзеге асыратын тұлғалар әрбір жыл үшін кемінде екі жүз елу транзиттік декларация береді, даналар</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 міндеттерінің орындалуын қамтамасыз етуді жоспарлауды Мынадай тәсілін қамтамасыз етудің (бұл тізіліміне енгізу шарттарының міндетті түрі болған жағдайда) ***</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установленное статьей 436 Кодекса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кепілдігі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кепілгерлік,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кепілі,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төлемдерді, белгіленген мерзімде орындалмаған міндеттің болмауы:</w:t>
            </w:r>
            <w:r>
              <w:br/>
            </w:r>
            <w:r>
              <w:rPr>
                <w:rFonts w:ascii="Times New Roman"/>
                <w:b w:val="false"/>
                <w:i w:val="false"/>
                <w:color w:val="000000"/>
                <w:sz w:val="20"/>
              </w:rPr>
              <w:t>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төлемдерді, белгіленген мерзімде орындалмаған міндеттің болмауы:</w:t>
            </w:r>
            <w:r>
              <w:br/>
            </w:r>
            <w:r>
              <w:rPr>
                <w:rFonts w:ascii="Times New Roman"/>
                <w:b w:val="false"/>
                <w:i w:val="false"/>
                <w:color w:val="000000"/>
                <w:sz w:val="20"/>
              </w:rPr>
              <w:t>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Еуразиялық экономикалық одаққа мүше барлық мемлекеттерде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заңды тұлғаның Қазақстан Республикасының салық заңнамасына сәйкес берешегінің (бересінің) болмауы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дейін бір жыл ішінде заңды тұлға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әкімшілік құқық бұзушылықтары үшін әкімшілік жауаптылыққа тарту фактілерінің болмауы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заңды тұлғаның уәкілетті экономикалық операторлардың тізіліміне енгізілуге үміткер заңды тұлға акцияларының он және одан көп пайызы бар акционерлері, оның құрылтайшылары (қатысушылары), басшылары, бас бухгалтерлері болып табылатын, Еуразиялық экономикалық одаққа мүше мемлекеттердің жеке тұлғаларын Еуразиялық экономикалық одаққа мүше мемлекеттердің кеден және өзге де мемлекеттік органдарының жүргізуіне жатқызылған және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Комиссия тауарларды есепке алу жүйесіне қойылатын үлгілік талаптарды айқындауға құқылы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қаржылық орнықтылығын және қаржылық орнықтылықты сипаттайтын және осы тізілімге енгізу үшін қажет мәндерді айқындау тәртібін, заңды тұлғаның қаржылық орнықтылығының Кодекстің 433 баптың 7-тармағына сәйкес айқындалған мәнге сәйкестігі, бал</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болуы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басқару</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 жалға алу шарты кемінде бір жыл мерзімге жасалуға тиіс</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құрылысжайларға, үй-жайларға (үй-жайлардың бөліктеріне) және (немесе) ашық алаңдарға (ашық алаңдардың бөліктеріне) уәкілетті экономикалық операторлардың тізіліміне енгізілуге үміткер заңды тұлғаның көлік құралдары мен жұмыскерлеріне Комиссия айқындайтын талаптарды сақтауы, Кодекстің 433 баптың 3-тармағына сәйкес орындалған.</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тізілімге енгізілген (мерзім енгізу өтініш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типтегі куәлік, жыл</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типтегі куәлік, жыл</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одағы Кедендік кодексімен берілген, жыл</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және екінші типтегі куәлік</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уәкілетті экономикалық операторлардың тізілімінен алып тасталған күннен бастап бір жыл өткен фактілері</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мүше елдердің кеден туралы заңнамасымен өтініш берілетін кеден органына Кодекстің 433-бабына сәйкес басқа төмен мән белгіленуі мүмкін.</w:t>
      </w:r>
    </w:p>
    <w:p>
      <w:pPr>
        <w:spacing w:after="0"/>
        <w:ind w:left="0"/>
        <w:jc w:val="both"/>
      </w:pPr>
      <w:r>
        <w:rPr>
          <w:rFonts w:ascii="Times New Roman"/>
          <w:b w:val="false"/>
          <w:i w:val="false"/>
          <w:color w:val="000000"/>
          <w:sz w:val="28"/>
        </w:rPr>
        <w:t>
      ** мүше елдің орталық (ұлттық) банкімен белгіленген валюта бағамымен есептелінеді, өтініш берген күнге қолданыстағы</w:t>
      </w:r>
    </w:p>
    <w:p>
      <w:pPr>
        <w:spacing w:after="0"/>
        <w:ind w:left="0"/>
        <w:jc w:val="both"/>
      </w:pPr>
      <w:r>
        <w:rPr>
          <w:rFonts w:ascii="Times New Roman"/>
          <w:b w:val="false"/>
          <w:i w:val="false"/>
          <w:color w:val="000000"/>
          <w:sz w:val="28"/>
        </w:rPr>
        <w:t>
      *** мүше елдердің кеден туралы заңнамасымен уәкілетті экономикалық операторлардың міндеттемесін орындау Кодекстің 436-бабы 6-тармағына сәйкес белгілі әдіспен (әдістермен) орындалатын болса, қамтамасыз етуді орындау әдісі осы мүше елдің заңнамасында белгіленген тәртіп алынады</w:t>
      </w:r>
    </w:p>
    <w:p>
      <w:pPr>
        <w:spacing w:after="0"/>
        <w:ind w:left="0"/>
        <w:jc w:val="left"/>
      </w:pPr>
      <w:r>
        <w:rPr>
          <w:rFonts w:ascii="Times New Roman"/>
          <w:b/>
          <w:i w:val="false"/>
          <w:color w:val="000000"/>
        </w:rPr>
        <w:t xml:space="preserve"> ІІ. Заңды тұлғаның уәкілетті экономикалық операторлардың тізіліміне енгізілуге үміткер заңды тұлға акцияларының 10 және одан көп пайызы бар акционерлері, оның құрылтайшылары (қатысушылары), басшылары, бас бухгалтерлері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2"/>
        <w:gridCol w:w="4061"/>
        <w:gridCol w:w="2632"/>
        <w:gridCol w:w="4062"/>
        <w:gridCol w:w="773"/>
      </w:tblGrid>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(ол болған кезде) (жеке тұлғаның құжаттарына сәйкес)</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 және туған күні (жеке тұлғаның құжаттарына сәйкес)</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қатысты (акционерлер, оның құрылтайшылары (қатысушылар), басшылар, бас бухгалтерлері)</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ІІІ. заңды тұлғаның қаржылық орнықтылығын және қаржылық орнықтылықты сипаттайтын және заңды тұлғаның қаржылық орнықтылығы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7"/>
        <w:gridCol w:w="2051"/>
        <w:gridCol w:w="3131"/>
        <w:gridCol w:w="2317"/>
        <w:gridCol w:w="1782"/>
        <w:gridCol w:w="1512"/>
      </w:tblGrid>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Сипаттаманың атауы</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немесе белгісі 3 жылдық бойынша</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Сипаттау критериясы</w:t>
            </w:r>
            <w:r>
              <w:br/>
            </w:r>
            <w:r>
              <w:rPr>
                <w:rFonts w:ascii="Times New Roman"/>
                <w:b w:val="false"/>
                <w:i w:val="false"/>
                <w:color w:val="000000"/>
                <w:sz w:val="20"/>
              </w:rPr>
              <w:t>
(Ең төмен мағынада)</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балды түрде</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Факті бойынша сақтау туралы мағына</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актив көлемі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Құрылтайшы капитал көлемі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баға</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Автономия коэффициенті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ликвид коэффициенті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капитал, проценті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орнықтылығы коэффициенті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Мұнсыз ағымдық қызмет жеке актив айналым коэффициенті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капитал бұлтарыс коэффициенті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жиынтық көрсеткіші,тізілімге енгізуге үміткер (50 бал кемінде)</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ІV.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3"/>
        <w:gridCol w:w="1523"/>
        <w:gridCol w:w="5334"/>
        <w:gridCol w:w="3920"/>
      </w:tblGrid>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меншікте, шаруашылық жүргізуде, жедел басқаруда немесе жалға алынған туралы құжаттары</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әрекет мерзімі (жалға беру шарты)</w:t>
            </w:r>
          </w:p>
        </w:tc>
      </w:tr>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V. Оғаш бөлімшілер және филиал бойынша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5424"/>
        <w:gridCol w:w="5943"/>
      </w:tblGrid>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Оғаш бөлімшілер бойынша және (немесе) филиал (толық және қысқаша – ол болған кезде)</w:t>
            </w:r>
          </w:p>
        </w:tc>
        <w:tc>
          <w:tcPr>
            <w:tcW w:w="5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Оғаш бөлімшелерінің нөмірі және (немесе) филиал, салық органдарымен берілген (мемлекет кірістер органдарымен ) одақ мүше мемлекеттері</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VІ. Осы өтініште көрсетілген мәліметтерді растайтын құжаттар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2"/>
        <w:gridCol w:w="4735"/>
        <w:gridCol w:w="3783"/>
      </w:tblGrid>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Құжаттардың атауы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Парақтардың саны</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тұлғаның негізін қалаушылардың құжаттарының көшірмесі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берушіде Қазақстан Республикасының салық заңнамасына сәйкес берешегінің (бересінің) болмауын растайтын құжат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Қаржылық орнықтылығы жиынтық көрсеткішін және қаржылық орнықтылығы көрсеткіші мағынасының есебін растайтын құжаттар (құжаттар көшірмесі)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акцияларының он және одан көп пайызы бар акционерлері, оның құрылтайшылары (қатысушылары), басшылары, бас бухгалтерлерінің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болмауын растайтын құжат</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болуын растайтын құжаттар</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немесе үшінші типтегі куәлікті алуға үміткер қтініш берушіде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құрылысжайлардың, үй-жайлардың (үй-жайлардың бөліктерінің) және (немесе) ашық алаңдардың (ашық алаңдардың бөліктерінің) болуын растайтын құжат көшірмесі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құжаттар</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басшысының лауазымы)</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қолы)</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Т.А.Ә.)</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_________ 20__ ж.</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 өкілдерінің тізіліміне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Кеден өкілдерінің тізіліміне енгізу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2017 жылғы 26 желтоқсандағы Кодексінің (бұдан әрі – Кодекс) 490-бабының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 өкілдерінің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 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"Кеден өкілдерінің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 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1)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 тіркелгенін растайтын құжаттар</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2) азаматтық-құқықтық жауапкершілікті сақтандыру шарты 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Кодекстің 490 баптың 2-тармағында көзделген құжаттарды ұсыну оларда қамтылған ақпаратты мемлекеттік ақпараттық жүйелерден және (немесе) мәліметтер нысанынан алу мүмкін болған жағдайда талап етілмейді.</w:t>
      </w:r>
    </w:p>
    <w:p>
      <w:pPr>
        <w:spacing w:after="0"/>
        <w:ind w:left="0"/>
        <w:jc w:val="both"/>
      </w:pPr>
      <w:r>
        <w:rPr>
          <w:rFonts w:ascii="Times New Roman"/>
          <w:b w:val="false"/>
          <w:i w:val="false"/>
          <w:color w:val="000000"/>
          <w:sz w:val="28"/>
        </w:rPr>
        <w:t>
      Қосымша: ________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кезде) 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тасымалдаушылар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Кедендік тасымалдаушылар тізіліміне енгізу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Республикасының Кодексі 497-бабының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кедендік тасымалдаушылар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жүктерді тасымалдау жөніндегі қызметті жүзеге асыру мерзімі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 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 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дейінгі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туралы мәлімет (тармақшаның талабы тіркемелерге, жартылай тіркемелерге, вагондарға, контейнерлерге және өздігінен жүзбейтін кемелерге қолданылмайды) 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 туралы мәлімет 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"Кедендік тасымалдаушылар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1)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 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3) халықаралық тасымалдау көлік құралдарын кедендік пломбалары және мөрлері бар тауарларды тасымалдауға жіберу туралы куәліктердің көшірмелері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4)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 </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Кодекстің 497 баптың 2-тармағының 1) тармақшасында көзделген құжаттарды ұсыну оларда қамтылған ақпаратты мемлекеттік ақпараттық жүйелерден және (немесе) мәліметтер нысанынан алуға мүмкін болған жағдайда талап етілмейді.</w:t>
      </w:r>
    </w:p>
    <w:p>
      <w:pPr>
        <w:spacing w:after="0"/>
        <w:ind w:left="0"/>
        <w:jc w:val="both"/>
      </w:pPr>
      <w:r>
        <w:rPr>
          <w:rFonts w:ascii="Times New Roman"/>
          <w:b w:val="false"/>
          <w:i w:val="false"/>
          <w:color w:val="000000"/>
          <w:sz w:val="28"/>
        </w:rPr>
        <w:t>
      Қосымша:___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кезде)</w:t>
      </w:r>
    </w:p>
    <w:p>
      <w:pPr>
        <w:spacing w:after="0"/>
        <w:ind w:left="0"/>
        <w:jc w:val="both"/>
      </w:pPr>
      <w:r>
        <w:rPr>
          <w:rFonts w:ascii="Times New Roman"/>
          <w:b w:val="false"/>
          <w:i w:val="false"/>
          <w:color w:val="000000"/>
          <w:sz w:val="28"/>
        </w:rPr>
        <w:t>
      _________________________________________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39-қосымша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38–қосымша</w:t>
            </w:r>
          </w:p>
        </w:tc>
      </w:tr>
    </w:tbl>
    <w:bookmarkStart w:name="z821" w:id="594"/>
    <w:p>
      <w:pPr>
        <w:spacing w:after="0"/>
        <w:ind w:left="0"/>
        <w:jc w:val="left"/>
      </w:pPr>
      <w:r>
        <w:rPr>
          <w:rFonts w:ascii="Times New Roman"/>
          <w:b/>
          <w:i w:val="false"/>
          <w:color w:val="000000"/>
        </w:rPr>
        <w:t xml:space="preserve"> "Тауардың шығарылған жері туралы алдын ала шешім қабылдау" мемлекеттік көрсетілетін қызмет стандарты</w:t>
      </w:r>
    </w:p>
    <w:bookmarkEnd w:id="594"/>
    <w:bookmarkStart w:name="z822" w:id="595"/>
    <w:p>
      <w:pPr>
        <w:spacing w:after="0"/>
        <w:ind w:left="0"/>
        <w:jc w:val="left"/>
      </w:pPr>
      <w:r>
        <w:rPr>
          <w:rFonts w:ascii="Times New Roman"/>
          <w:b/>
          <w:i w:val="false"/>
          <w:color w:val="000000"/>
        </w:rPr>
        <w:t xml:space="preserve"> 1. Жалпы ережелер</w:t>
      </w:r>
    </w:p>
    <w:bookmarkEnd w:id="595"/>
    <w:bookmarkStart w:name="z823" w:id="596"/>
    <w:p>
      <w:pPr>
        <w:spacing w:after="0"/>
        <w:ind w:left="0"/>
        <w:jc w:val="both"/>
      </w:pPr>
      <w:r>
        <w:rPr>
          <w:rFonts w:ascii="Times New Roman"/>
          <w:b w:val="false"/>
          <w:i w:val="false"/>
          <w:color w:val="000000"/>
          <w:sz w:val="28"/>
        </w:rPr>
        <w:t>
      1. "Тауардың шығарылған жері туралы алдын ала шешім қабылдау" мемлекеттік көрсетілетін қызметі (бұдан әрі – мемлекеттік көрсетілетін қызмет).</w:t>
      </w:r>
    </w:p>
    <w:bookmarkEnd w:id="596"/>
    <w:bookmarkStart w:name="z824" w:id="597"/>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597"/>
    <w:bookmarkStart w:name="z825" w:id="598"/>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59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826" w:id="599"/>
    <w:p>
      <w:pPr>
        <w:spacing w:after="0"/>
        <w:ind w:left="0"/>
        <w:jc w:val="left"/>
      </w:pPr>
      <w:r>
        <w:rPr>
          <w:rFonts w:ascii="Times New Roman"/>
          <w:b/>
          <w:i w:val="false"/>
          <w:color w:val="000000"/>
        </w:rPr>
        <w:t xml:space="preserve"> 2. Мемлекеттік қызметті көрсету тәртібі</w:t>
      </w:r>
    </w:p>
    <w:bookmarkEnd w:id="599"/>
    <w:bookmarkStart w:name="z827" w:id="600"/>
    <w:p>
      <w:pPr>
        <w:spacing w:after="0"/>
        <w:ind w:left="0"/>
        <w:jc w:val="both"/>
      </w:pPr>
      <w:r>
        <w:rPr>
          <w:rFonts w:ascii="Times New Roman"/>
          <w:b w:val="false"/>
          <w:i w:val="false"/>
          <w:color w:val="000000"/>
          <w:sz w:val="28"/>
        </w:rPr>
        <w:t>
      4. Мемлекеттік қызметті көрсету мерзімі:</w:t>
      </w:r>
    </w:p>
    <w:bookmarkEnd w:id="600"/>
    <w:p>
      <w:pPr>
        <w:spacing w:after="0"/>
        <w:ind w:left="0"/>
        <w:jc w:val="both"/>
      </w:pPr>
      <w:r>
        <w:rPr>
          <w:rFonts w:ascii="Times New Roman"/>
          <w:b w:val="false"/>
          <w:i w:val="false"/>
          <w:color w:val="000000"/>
          <w:sz w:val="28"/>
        </w:rPr>
        <w:t>
      1) құжаттар топтамасын тапсырған сәттен бастап – 20 (жиырма) жұмыс күні;</w:t>
      </w:r>
    </w:p>
    <w:p>
      <w:pPr>
        <w:spacing w:after="0"/>
        <w:ind w:left="0"/>
        <w:jc w:val="both"/>
      </w:pPr>
      <w:r>
        <w:rPr>
          <w:rFonts w:ascii="Times New Roman"/>
          <w:b w:val="false"/>
          <w:i w:val="false"/>
          <w:color w:val="000000"/>
          <w:sz w:val="28"/>
        </w:rPr>
        <w:t xml:space="preserve">
      тауардың шығарылған жері туралы алдын ала шешімнің телнұсқасын беру – өтініш келіп түскен күннен бастап 5 (бес) жұмыс күні ішінде; </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ең ұзақ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bookmarkStart w:name="z828" w:id="601"/>
    <w:p>
      <w:pPr>
        <w:spacing w:after="0"/>
        <w:ind w:left="0"/>
        <w:jc w:val="both"/>
      </w:pPr>
      <w:r>
        <w:rPr>
          <w:rFonts w:ascii="Times New Roman"/>
          <w:b w:val="false"/>
          <w:i w:val="false"/>
          <w:color w:val="000000"/>
          <w:sz w:val="28"/>
        </w:rPr>
        <w:t>
      5. Мемлекеттік қызметті көрсету нысаны: қағаз және (немесе) электронды түрде.</w:t>
      </w:r>
    </w:p>
    <w:bookmarkEnd w:id="601"/>
    <w:bookmarkStart w:name="z829" w:id="602"/>
    <w:p>
      <w:pPr>
        <w:spacing w:after="0"/>
        <w:ind w:left="0"/>
        <w:jc w:val="both"/>
      </w:pPr>
      <w:r>
        <w:rPr>
          <w:rFonts w:ascii="Times New Roman"/>
          <w:b w:val="false"/>
          <w:i w:val="false"/>
          <w:color w:val="000000"/>
          <w:sz w:val="28"/>
        </w:rPr>
        <w:t>
      6. Мемлекеттік қызметті көрсету нәтижесі – тауардың шығарылған жері туралы алдын ала шешімді беру, тауардың шығарылған жері туралы алдын ала шешімнің телнұсқасын беру не осы мемлекеттік көрсетілетін қызмет стандартының 10-тармағында көрсетілген жағдайлар мен негіздемелер бойынша мемлекеттік қызметті көрсетуден бас тарту туралы дәлелді жауап беру болып табылады.</w:t>
      </w:r>
    </w:p>
    <w:bookmarkEnd w:id="602"/>
    <w:p>
      <w:pPr>
        <w:spacing w:after="0"/>
        <w:ind w:left="0"/>
        <w:jc w:val="both"/>
      </w:pPr>
      <w:r>
        <w:rPr>
          <w:rFonts w:ascii="Times New Roman"/>
          <w:b w:val="false"/>
          <w:i w:val="false"/>
          <w:color w:val="000000"/>
          <w:sz w:val="28"/>
        </w:rPr>
        <w:t>
       Мемлекеттік қызмет көрсету нәтижесін ұсыну нысаны: қағаз және (немесе) электронды түрде.</w:t>
      </w:r>
    </w:p>
    <w:bookmarkStart w:name="z830" w:id="603"/>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603"/>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Республикасының 2017 жылғы 26 желтоқсандағы </w:t>
      </w:r>
      <w:r>
        <w:rPr>
          <w:rFonts w:ascii="Times New Roman"/>
          <w:b w:val="false"/>
          <w:i w:val="false"/>
          <w:color w:val="000000"/>
          <w:sz w:val="28"/>
        </w:rPr>
        <w:t>Кодексіне</w:t>
      </w:r>
      <w:r>
        <w:rPr>
          <w:rFonts w:ascii="Times New Roman"/>
          <w:b w:val="false"/>
          <w:i w:val="false"/>
          <w:color w:val="000000"/>
          <w:sz w:val="28"/>
        </w:rPr>
        <w:t xml:space="preserve"> сәйкес мемлекеттік қызметті көрсету үшін Қазақстан Республикасының Үкіметінің 2018 жылғы 5 сәуірдегі № 171 Қаулысымен белгіленген тауардың шығарылған жері туралы алдын ала шешім қабылдау үшін тауардың белгілі бір маркасын, моделін, артикулі мен модификациясын қамтитын әрбір атауы үшін 32 000 (отыз екі мың) теңге мөлшерінде кедендік алымдар алынады.</w:t>
      </w:r>
    </w:p>
    <w:p>
      <w:pPr>
        <w:spacing w:after="0"/>
        <w:ind w:left="0"/>
        <w:jc w:val="both"/>
      </w:pPr>
      <w:r>
        <w:rPr>
          <w:rFonts w:ascii="Times New Roman"/>
          <w:b w:val="false"/>
          <w:i w:val="false"/>
          <w:color w:val="000000"/>
          <w:sz w:val="28"/>
        </w:rPr>
        <w:t>
      Тауардың шығарылған жері туралы алдын ала шешімді қабылдау үшін кедендік алымдар тауардың шығарылған жері туралы алдын ала шешімді қабылдау үшін өтінішті бергенге дейін төленеді.</w:t>
      </w:r>
    </w:p>
    <w:p>
      <w:pPr>
        <w:spacing w:after="0"/>
        <w:ind w:left="0"/>
        <w:jc w:val="both"/>
      </w:pPr>
      <w:r>
        <w:rPr>
          <w:rFonts w:ascii="Times New Roman"/>
          <w:b w:val="false"/>
          <w:i w:val="false"/>
          <w:color w:val="000000"/>
          <w:sz w:val="28"/>
        </w:rPr>
        <w:t>
      Тауардың шығарылған жері туралы алдын ала шешімді қабылдағаны үшін кедендік алымдар бюджетке ұлттық валютамен қолма-қол ақша және қолма-қол ақшасыз әдіспен:</w:t>
      </w:r>
    </w:p>
    <w:p>
      <w:pPr>
        <w:spacing w:after="0"/>
        <w:ind w:left="0"/>
        <w:jc w:val="both"/>
      </w:pPr>
      <w:r>
        <w:rPr>
          <w:rFonts w:ascii="Times New Roman"/>
          <w:b w:val="false"/>
          <w:i w:val="false"/>
          <w:color w:val="000000"/>
          <w:sz w:val="28"/>
        </w:rPr>
        <w:t>
      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төлеудің растамасы болып табылады);</w:t>
      </w:r>
    </w:p>
    <w:p>
      <w:pPr>
        <w:spacing w:after="0"/>
        <w:ind w:left="0"/>
        <w:jc w:val="both"/>
      </w:pPr>
      <w:r>
        <w:rPr>
          <w:rFonts w:ascii="Times New Roman"/>
          <w:b w:val="false"/>
          <w:i w:val="false"/>
          <w:color w:val="000000"/>
          <w:sz w:val="28"/>
        </w:rPr>
        <w:t>
      2) көрсетілетін қызметті берушінің әкімшілік ғимараттарында орнатылған екінші деңгейдегі банктердің электрондық терминалдары арқылы төлем карточкаларын пайдалана отырып (аталған электрондық терминал беретін чек төлеудің растамасы болып табылады);</w:t>
      </w:r>
    </w:p>
    <w:p>
      <w:pPr>
        <w:spacing w:after="0"/>
        <w:ind w:left="0"/>
        <w:jc w:val="both"/>
      </w:pPr>
      <w:r>
        <w:rPr>
          <w:rFonts w:ascii="Times New Roman"/>
          <w:b w:val="false"/>
          <w:i w:val="false"/>
          <w:color w:val="000000"/>
          <w:sz w:val="28"/>
        </w:rPr>
        <w:t>
      3) тікелей көрсетілетін қызметті берушінің ғимараттарында (үй–жайларында) орналасқан екінші деңгейдегі банктердің және банк операцияларының жекелеген түрлерін жүзеге асыратын ұйымдардың кассалары арқылы (аталған кассалардың түбіртектері төлеудің растамасы болып табылады) төленеді.</w:t>
      </w:r>
    </w:p>
    <w:p>
      <w:pPr>
        <w:spacing w:after="0"/>
        <w:ind w:left="0"/>
        <w:jc w:val="both"/>
      </w:pPr>
      <w:r>
        <w:rPr>
          <w:rFonts w:ascii="Times New Roman"/>
          <w:b w:val="false"/>
          <w:i w:val="false"/>
          <w:color w:val="000000"/>
          <w:sz w:val="28"/>
        </w:rPr>
        <w:t>
      Телнұсқаны берген кезде алдын ала шешім қабылдау үшін кедендік алым алынбайды.</w:t>
      </w:r>
    </w:p>
    <w:bookmarkStart w:name="z831" w:id="604"/>
    <w:p>
      <w:pPr>
        <w:spacing w:after="0"/>
        <w:ind w:left="0"/>
        <w:jc w:val="both"/>
      </w:pPr>
      <w:r>
        <w:rPr>
          <w:rFonts w:ascii="Times New Roman"/>
          <w:b w:val="false"/>
          <w:i w:val="false"/>
          <w:color w:val="000000"/>
          <w:sz w:val="28"/>
        </w:rPr>
        <w:t>
      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17.30–ға дейін.</w:t>
      </w:r>
    </w:p>
    <w:bookmarkEnd w:id="60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bookmarkStart w:name="z832" w:id="605"/>
    <w:p>
      <w:pPr>
        <w:spacing w:after="0"/>
        <w:ind w:left="0"/>
        <w:jc w:val="both"/>
      </w:pPr>
      <w:r>
        <w:rPr>
          <w:rFonts w:ascii="Times New Roman"/>
          <w:b w:val="false"/>
          <w:i w:val="false"/>
          <w:color w:val="000000"/>
          <w:sz w:val="28"/>
        </w:rPr>
        <w:t>
      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bookmarkEnd w:id="605"/>
    <w:p>
      <w:pPr>
        <w:spacing w:after="0"/>
        <w:ind w:left="0"/>
        <w:jc w:val="both"/>
      </w:pPr>
      <w:r>
        <w:rPr>
          <w:rFonts w:ascii="Times New Roman"/>
          <w:b w:val="false"/>
          <w:i w:val="false"/>
          <w:color w:val="000000"/>
          <w:sz w:val="28"/>
        </w:rPr>
        <w:t>
      тауардың шығарылған жері туралы алдын ала шешімді алу үшін:</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өтініш. Өтініште:</w:t>
      </w:r>
    </w:p>
    <w:p>
      <w:pPr>
        <w:spacing w:after="0"/>
        <w:ind w:left="0"/>
        <w:jc w:val="both"/>
      </w:pPr>
      <w:r>
        <w:rPr>
          <w:rFonts w:ascii="Times New Roman"/>
          <w:b w:val="false"/>
          <w:i w:val="false"/>
          <w:color w:val="000000"/>
          <w:sz w:val="28"/>
        </w:rPr>
        <w:t>
      1) өтініш иесі (тегі, аты, әкесінің аты (егер ол жеке басты куәландыратын құжатта көрсетілсе) немесе атауы, тұрғылықты жері немесе тұрған жері);</w:t>
      </w:r>
    </w:p>
    <w:p>
      <w:pPr>
        <w:spacing w:after="0"/>
        <w:ind w:left="0"/>
        <w:jc w:val="both"/>
      </w:pPr>
      <w:r>
        <w:rPr>
          <w:rFonts w:ascii="Times New Roman"/>
          <w:b w:val="false"/>
          <w:i w:val="false"/>
          <w:color w:val="000000"/>
          <w:sz w:val="28"/>
        </w:rPr>
        <w:t>
      2) тауар (толық коммерциялық атауы, фирмалық атауы (тауар белгісі), негізгі техникалық және коммерциялық сипаттамалары (функционалдық мақсаты, сұрпы, маркасы, моделі, артикулы, дара және көліктік қаптаманың сипаттамасы), Сыртқы экономикалық қызметтің тауар номенклатурасына сәйкес коды, құны);</w:t>
      </w:r>
    </w:p>
    <w:p>
      <w:pPr>
        <w:spacing w:after="0"/>
        <w:ind w:left="0"/>
        <w:jc w:val="both"/>
      </w:pPr>
      <w:r>
        <w:rPr>
          <w:rFonts w:ascii="Times New Roman"/>
          <w:b w:val="false"/>
          <w:i w:val="false"/>
          <w:color w:val="000000"/>
          <w:sz w:val="28"/>
        </w:rPr>
        <w:t>
      3) тауар дайындалған материалдар, олардың шығарылған жері, Тауарларды сипаттау мен кодтаудың үйлестірілген жүйесіне сәйкес кодтары, құны;</w:t>
      </w:r>
    </w:p>
    <w:p>
      <w:pPr>
        <w:spacing w:after="0"/>
        <w:ind w:left="0"/>
        <w:jc w:val="both"/>
      </w:pPr>
      <w:r>
        <w:rPr>
          <w:rFonts w:ascii="Times New Roman"/>
          <w:b w:val="false"/>
          <w:i w:val="false"/>
          <w:color w:val="000000"/>
          <w:sz w:val="28"/>
        </w:rPr>
        <w:t>
      4) тауарды дайындау үшін жасалған өндірістік және технологиялық операциялар;</w:t>
      </w:r>
    </w:p>
    <w:p>
      <w:pPr>
        <w:spacing w:after="0"/>
        <w:ind w:left="0"/>
        <w:jc w:val="both"/>
      </w:pPr>
      <w:r>
        <w:rPr>
          <w:rFonts w:ascii="Times New Roman"/>
          <w:b w:val="false"/>
          <w:i w:val="false"/>
          <w:color w:val="000000"/>
          <w:sz w:val="28"/>
        </w:rPr>
        <w:t>
      5) тауардың шығарылған жері туралы алдын ала шешім қабылдау үшін кедендік алымның төленгені туралы мәліметтер қамтылуға тиіс.</w:t>
      </w:r>
    </w:p>
    <w:p>
      <w:pPr>
        <w:spacing w:after="0"/>
        <w:ind w:left="0"/>
        <w:jc w:val="both"/>
      </w:pPr>
      <w:r>
        <w:rPr>
          <w:rFonts w:ascii="Times New Roman"/>
          <w:b w:val="false"/>
          <w:i w:val="false"/>
          <w:color w:val="000000"/>
          <w:sz w:val="28"/>
        </w:rPr>
        <w:t>
      Тауардың шығарылған жері туралы алдын ала шешім қабылдау туралы өтінішке тауар өндірілген елдің (елдер тобының, елдердің кеден одағының, ел өңірінің немесе елдің бір бөлігінің) сауда-өнеркәсіптік палаталарының және (немесе) басқа сараптама ұйымдарының сараптама актілері және өзіне қатысты тауардың шығарылған жері туралы алдын ала шешім қабылданатын тауардың шығарылған жері туралы сертификат қоса беріледі.</w:t>
      </w:r>
    </w:p>
    <w:p>
      <w:pPr>
        <w:spacing w:after="0"/>
        <w:ind w:left="0"/>
        <w:jc w:val="both"/>
      </w:pPr>
      <w:r>
        <w:rPr>
          <w:rFonts w:ascii="Times New Roman"/>
          <w:b w:val="false"/>
          <w:i w:val="false"/>
          <w:color w:val="000000"/>
          <w:sz w:val="28"/>
        </w:rPr>
        <w:t xml:space="preserve">
      Тауардың шығарылған жері туралы алдын ала шешім қабылдау туралы өтінішке онда көрсетілген мәліметтерді растайтын өзге де құжаттар: сынақтардың хаттамалары, сараптама ұйымдары мамандарының тауарды зерттеу нәтижелері келтірілген қорытындылары, тауарды Еуразиялық экономикалық одақтың кедендік шекарасы арқылы өткізуді көздейтін мәміленің жасалғанын растайтын құжаттар, өндірілген тауар құнының калькуляциясы, коммерциялық шоттар, бухгалтерлік құжаттар, тауарды дайындаудың технологиялық процесінің егжей-тегжейлі сипаттамасы және тауар шығарылған елдің (елдер тобының, елдердің кеден одағының, ел өңірінің немесе елдің бір бөлігінің) аумағында осы тауардың толық алынғанын, өндірілгенін немесе жеткілікті түрде өңдеуге (қайта өңдеуге) ұшырағанын куәландыратын басқа да құжаттар, фотосуреттер, суреттер, сызбалар, бұйымдардың паспорттары және тауардың шығарылған жері туралы алдын ала шешім қабылдауға қажетті басқа да құжаттар қоса берілуі мүмкін. </w:t>
      </w:r>
    </w:p>
    <w:p>
      <w:pPr>
        <w:spacing w:after="0"/>
        <w:ind w:left="0"/>
        <w:jc w:val="both"/>
      </w:pPr>
      <w:r>
        <w:rPr>
          <w:rFonts w:ascii="Times New Roman"/>
          <w:b w:val="false"/>
          <w:i w:val="false"/>
          <w:color w:val="000000"/>
          <w:sz w:val="28"/>
        </w:rPr>
        <w:t>
      Тауардың шығарылған жері туралы алдын ала шешім қабылдау туралы өтінішке сондай-ақ тауардың сынамалары және (немесе) үлгілері қоса берілуі мүмкін.</w:t>
      </w:r>
    </w:p>
    <w:p>
      <w:pPr>
        <w:spacing w:after="0"/>
        <w:ind w:left="0"/>
        <w:jc w:val="both"/>
      </w:pPr>
      <w:r>
        <w:rPr>
          <w:rFonts w:ascii="Times New Roman"/>
          <w:b w:val="false"/>
          <w:i w:val="false"/>
          <w:color w:val="000000"/>
          <w:sz w:val="28"/>
        </w:rPr>
        <w:t>
      Кеден органы тауардың шығарылған жері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pPr>
        <w:spacing w:after="0"/>
        <w:ind w:left="0"/>
        <w:jc w:val="both"/>
      </w:pPr>
      <w:r>
        <w:rPr>
          <w:rFonts w:ascii="Times New Roman"/>
          <w:b w:val="false"/>
          <w:i w:val="false"/>
          <w:color w:val="000000"/>
          <w:sz w:val="28"/>
        </w:rPr>
        <w:t xml:space="preserve">
      Егер өтініш иесі ұсынған мәліметтер тауардың шығарылған жері туралы алдын ала шешім қабылдау үшін жеткіліксіз болған жағдайда, кеден органы тауардың шығарылған жері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 </w:t>
      </w:r>
    </w:p>
    <w:p>
      <w:pPr>
        <w:spacing w:after="0"/>
        <w:ind w:left="0"/>
        <w:jc w:val="both"/>
      </w:pPr>
      <w:r>
        <w:rPr>
          <w:rFonts w:ascii="Times New Roman"/>
          <w:b w:val="false"/>
          <w:i w:val="false"/>
          <w:color w:val="000000"/>
          <w:sz w:val="28"/>
        </w:rPr>
        <w:t>
      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p>
    <w:p>
      <w:pPr>
        <w:spacing w:after="0"/>
        <w:ind w:left="0"/>
        <w:jc w:val="both"/>
      </w:pPr>
      <w:r>
        <w:rPr>
          <w:rFonts w:ascii="Times New Roman"/>
          <w:b w:val="false"/>
          <w:i w:val="false"/>
          <w:color w:val="000000"/>
          <w:sz w:val="28"/>
        </w:rPr>
        <w:t>
      телнұсқаны алу үшін:</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Тауардың шығарылған жері туралы алдын ала шешімнің телнұсқасында тауардың шығарылған жері туралы алдын ала шешімнің түпнұсқасында қамтылған барлық мәліметтер, оның ішінде тауардың шығарылған жері туралы алдын ала шешімнің тіркеу нөмірі мен қабылданған күні көрсетіледі және "Телнұсқа" деген белгі қойылады.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корпорацияға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pPr>
        <w:spacing w:after="0"/>
        <w:ind w:left="0"/>
        <w:jc w:val="both"/>
      </w:pPr>
      <w:r>
        <w:rPr>
          <w:rFonts w:ascii="Times New Roman"/>
          <w:b w:val="false"/>
          <w:i w:val="false"/>
          <w:color w:val="000000"/>
          <w:sz w:val="28"/>
        </w:rPr>
        <w:t>
      Көрсетілетін қызметті алушыдан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Мемлекеттік корпорация көрсетілетін қызметті алушының жүгінуінің болмауы себебін мерзімінде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833" w:id="606"/>
    <w:p>
      <w:pPr>
        <w:spacing w:after="0"/>
        <w:ind w:left="0"/>
        <w:jc w:val="both"/>
      </w:pPr>
      <w:r>
        <w:rPr>
          <w:rFonts w:ascii="Times New Roman"/>
          <w:b w:val="false"/>
          <w:i w:val="false"/>
          <w:color w:val="000000"/>
          <w:sz w:val="28"/>
        </w:rPr>
        <w:t xml:space="preserve">
      10. Егер қосымша ақпарат осы мемлекеттік көрсетілетін қызмет стандартының 9-тармағында белгіленген мерзімде ұсынылмаса не ұсынылған қосымша ақпаратта тауардың шығарылған жері туралы алдын ала шешім қабылдауға мүмкіндік беретін мәліметтер қамтылмаса, көрсетілетін қызметті беруші тауардың шығарылған жері туралы мұндай алдын ала шешім қабылдаудан бас тартады және бұл туралы өтініш иесін бас тарту себептерін көрсете отырып хабардар етеді. </w:t>
      </w:r>
    </w:p>
    <w:bookmarkEnd w:id="606"/>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bookmarkStart w:name="z834" w:id="607"/>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607"/>
    <w:bookmarkStart w:name="z835" w:id="608"/>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0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836" w:id="609"/>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609"/>
    <w:bookmarkStart w:name="z837" w:id="610"/>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610"/>
    <w:bookmarkStart w:name="z838" w:id="611"/>
    <w:p>
      <w:pPr>
        <w:spacing w:after="0"/>
        <w:ind w:left="0"/>
        <w:jc w:val="both"/>
      </w:pPr>
      <w:r>
        <w:rPr>
          <w:rFonts w:ascii="Times New Roman"/>
          <w:b w:val="false"/>
          <w:i w:val="false"/>
          <w:color w:val="000000"/>
          <w:sz w:val="28"/>
        </w:rPr>
        <w:t>
      13. 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bookmarkEnd w:id="611"/>
    <w:bookmarkStart w:name="z839" w:id="612"/>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612"/>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840" w:id="613"/>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613"/>
    <w:bookmarkStart w:name="z841" w:id="614"/>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6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"Тауардың шығарылған жері </w:t>
            </w:r>
            <w:r>
              <w:br/>
            </w:r>
            <w:r>
              <w:rPr>
                <w:rFonts w:ascii="Times New Roman"/>
                <w:b w:val="false"/>
                <w:i w:val="false"/>
                <w:color w:val="000000"/>
                <w:sz w:val="20"/>
              </w:rPr>
              <w:t xml:space="preserve">туралы алдын ала шешім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Тұлғаның тауардың шығарылған жері туралы алдын ала шешімді қабылдау туралы өтініші*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29"/>
        <w:gridCol w:w="66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иесі (тегі, аты, әкесінің аты (ол болған кезде), жеке тұлғаның жеке сәйкестендіру нөмірі, тұрғылықты жері немесе заңды тұлғаның атауы, бизнес-сәйкестендру нөмірі, заңды мекен-жайы,)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Импорттаушы (атауы, мекен-жайы) (ол болған кезде)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Экспорттаушы (атауы, мекен-жайы) (ол болған кезде)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Өндіруші (атауы, мекен-жайы) (ол болған кезде)</w:t>
            </w:r>
          </w:p>
        </w:tc>
      </w:tr>
      <w:tr>
        <w:trPr>
          <w:trHeight w:val="30" w:hRule="atLeast"/>
        </w:trPr>
        <w:tc>
          <w:tcPr>
            <w:tcW w:w="5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 туралы мәлімет**</w:t>
            </w:r>
          </w:p>
        </w:tc>
        <w:tc>
          <w:tcPr>
            <w:tcW w:w="6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Сыртқы экономикалық қызметінің тауар номенклатурасына сәйкес тауар коды: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 дайындау үшін жасалған өндірістік және технологиялық операциялар туралы мәліметтер***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шығарылған жері туралы алдын ала шешім қабылдау үшін кедендік алымның төленгені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Тауар дайындалған материалдар, олардың шығарылған жері, Тауарларды сипаттау мен кодтаудың үйлестірілген жүйесіне сәйкес кодтары, құны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Тауардың шығарылған жерін айқындауға ықпал ететін ұсынылған қосымшалар****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Бұдан бұрын сіз бірдей немесе осындай тауарлар туралы алдын ала шешімге өтініш бердіңіз бе? Ия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794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794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Мен, осы нысан бойынша мәлімделеген барлық ақпарат және өтінішке қосымша шынайы, нақты және дұрыс болып табылатынын мәлімдеймін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Өтініш иесінің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Телефон: Факс: Электрондық пошта:</w:t>
            </w:r>
          </w:p>
        </w:tc>
      </w:tr>
    </w:tbl>
    <w:p>
      <w:pPr>
        <w:spacing w:after="0"/>
        <w:ind w:left="0"/>
        <w:jc w:val="both"/>
      </w:pPr>
      <w:r>
        <w:rPr>
          <w:rFonts w:ascii="Times New Roman"/>
          <w:b w:val="false"/>
          <w:i w:val="false"/>
          <w:color w:val="000000"/>
          <w:sz w:val="28"/>
        </w:rPr>
        <w:t xml:space="preserve">
      * Аталғанөтініш "Қазақстан Республикасындағы кедендік реттеу туралы" Қазақстан Республикасы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құжаттардың сканерден өткізілген көшірмелерімен қоса өтініш иесінің электрондық цифрлық қолтаңбамен куәландырылған электрондық құжатнемесе қағаз жеткізгіштегітүрінде беріледі.</w:t>
      </w:r>
    </w:p>
    <w:p>
      <w:pPr>
        <w:spacing w:after="0"/>
        <w:ind w:left="0"/>
        <w:jc w:val="both"/>
      </w:pPr>
      <w:r>
        <w:rPr>
          <w:rFonts w:ascii="Times New Roman"/>
          <w:b w:val="false"/>
          <w:i w:val="false"/>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61-бабы 2-тармағы </w:t>
      </w:r>
      <w:r>
        <w:rPr>
          <w:rFonts w:ascii="Times New Roman"/>
          <w:b w:val="false"/>
          <w:i w:val="false"/>
          <w:color w:val="000000"/>
          <w:sz w:val="28"/>
        </w:rPr>
        <w:t>2-тармақшасына</w:t>
      </w:r>
      <w:r>
        <w:rPr>
          <w:rFonts w:ascii="Times New Roman"/>
          <w:b w:val="false"/>
          <w:i w:val="false"/>
          <w:color w:val="000000"/>
          <w:sz w:val="28"/>
        </w:rPr>
        <w:t xml:space="preserve"> сәйкес тауар туралы мәліметтер көрсетіледі.</w:t>
      </w:r>
    </w:p>
    <w:p>
      <w:pPr>
        <w:spacing w:after="0"/>
        <w:ind w:left="0"/>
        <w:jc w:val="both"/>
      </w:pPr>
      <w:r>
        <w:rPr>
          <w:rFonts w:ascii="Times New Roman"/>
          <w:b w:val="false"/>
          <w:i w:val="false"/>
          <w:color w:val="000000"/>
          <w:sz w:val="28"/>
        </w:rPr>
        <w:t>
      *** Аталған бағанда тауарды дайындау үшін оған жасалған операциялар туралы мәліметтер көрсетіледі.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"Тауардың шығарылған жері </w:t>
            </w:r>
            <w:r>
              <w:br/>
            </w:r>
            <w:r>
              <w:rPr>
                <w:rFonts w:ascii="Times New Roman"/>
                <w:b w:val="false"/>
                <w:i w:val="false"/>
                <w:color w:val="000000"/>
                <w:sz w:val="20"/>
              </w:rPr>
              <w:t xml:space="preserve">туралы алдын ала шешім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 xml:space="preserve">(бұдан әрі - Т.А.Ә.)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ұйымының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"Тауардың шығарылған жері туралы алдын ала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39-қосымша</w:t>
            </w:r>
          </w:p>
        </w:tc>
      </w:tr>
    </w:tbl>
    <w:bookmarkStart w:name="z845" w:id="615"/>
    <w:p>
      <w:pPr>
        <w:spacing w:after="0"/>
        <w:ind w:left="0"/>
        <w:jc w:val="left"/>
      </w:pPr>
      <w:r>
        <w:rPr>
          <w:rFonts w:ascii="Times New Roman"/>
          <w:b/>
          <w:i w:val="false"/>
          <w:color w:val="000000"/>
        </w:rPr>
        <w:t xml:space="preserve"> "Тауарды сыныптау туралы алдын ала шешім қабылдау" мемлекеттік көрсетілетін қызмет стандарты</w:t>
      </w:r>
    </w:p>
    <w:bookmarkEnd w:id="615"/>
    <w:bookmarkStart w:name="z846" w:id="616"/>
    <w:p>
      <w:pPr>
        <w:spacing w:after="0"/>
        <w:ind w:left="0"/>
        <w:jc w:val="left"/>
      </w:pPr>
      <w:r>
        <w:rPr>
          <w:rFonts w:ascii="Times New Roman"/>
          <w:b/>
          <w:i w:val="false"/>
          <w:color w:val="000000"/>
        </w:rPr>
        <w:t xml:space="preserve"> 1. Жалпы ережелер</w:t>
      </w:r>
    </w:p>
    <w:bookmarkEnd w:id="616"/>
    <w:bookmarkStart w:name="z847" w:id="617"/>
    <w:p>
      <w:pPr>
        <w:spacing w:after="0"/>
        <w:ind w:left="0"/>
        <w:jc w:val="both"/>
      </w:pPr>
      <w:r>
        <w:rPr>
          <w:rFonts w:ascii="Times New Roman"/>
          <w:b w:val="false"/>
          <w:i w:val="false"/>
          <w:color w:val="000000"/>
          <w:sz w:val="28"/>
        </w:rPr>
        <w:t>
      1. "Тауарды сыныптау туралы алдын ала шешім қабылдау" мемлекеттік көрсетілетін қызметі (бұдан әрі – мемлекеттік көрсетілетін қызмет).</w:t>
      </w:r>
    </w:p>
    <w:bookmarkEnd w:id="617"/>
    <w:bookmarkStart w:name="z848" w:id="618"/>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618"/>
    <w:bookmarkStart w:name="z849" w:id="619"/>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 және оның облыстар, Астана, Алматы және Шымкент қалалары бойынша аумақтық органдары (бұдан әрі – көрсетілетін қызметті беруші) көрсетеді.</w:t>
      </w:r>
    </w:p>
    <w:bookmarkEnd w:id="61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bookmarkStart w:name="z850" w:id="620"/>
    <w:p>
      <w:pPr>
        <w:spacing w:after="0"/>
        <w:ind w:left="0"/>
        <w:jc w:val="left"/>
      </w:pPr>
      <w:r>
        <w:rPr>
          <w:rFonts w:ascii="Times New Roman"/>
          <w:b/>
          <w:i w:val="false"/>
          <w:color w:val="000000"/>
        </w:rPr>
        <w:t xml:space="preserve"> 2. Мемлекеттік қызметті көрсету тәртібі</w:t>
      </w:r>
    </w:p>
    <w:bookmarkEnd w:id="620"/>
    <w:bookmarkStart w:name="z851" w:id="621"/>
    <w:p>
      <w:pPr>
        <w:spacing w:after="0"/>
        <w:ind w:left="0"/>
        <w:jc w:val="both"/>
      </w:pPr>
      <w:r>
        <w:rPr>
          <w:rFonts w:ascii="Times New Roman"/>
          <w:b w:val="false"/>
          <w:i w:val="false"/>
          <w:color w:val="000000"/>
          <w:sz w:val="28"/>
        </w:rPr>
        <w:t>
      4. Мемлекеттік қызметті көрсету мерзімі:</w:t>
      </w:r>
    </w:p>
    <w:bookmarkEnd w:id="621"/>
    <w:p>
      <w:pPr>
        <w:spacing w:after="0"/>
        <w:ind w:left="0"/>
        <w:jc w:val="both"/>
      </w:pPr>
      <w:r>
        <w:rPr>
          <w:rFonts w:ascii="Times New Roman"/>
          <w:b w:val="false"/>
          <w:i w:val="false"/>
          <w:color w:val="000000"/>
          <w:sz w:val="28"/>
        </w:rPr>
        <w:t>
      1) өтініш тіркелген сәттен бастап:</w:t>
      </w:r>
    </w:p>
    <w:p>
      <w:pPr>
        <w:spacing w:after="0"/>
        <w:ind w:left="0"/>
        <w:jc w:val="both"/>
      </w:pPr>
      <w:r>
        <w:rPr>
          <w:rFonts w:ascii="Times New Roman"/>
          <w:b w:val="false"/>
          <w:i w:val="false"/>
          <w:color w:val="000000"/>
          <w:sz w:val="28"/>
        </w:rPr>
        <w:t>
      тауарларды жіктеу бойынша алдын ала шешімді беру – 20 (жиырма) жұмыс күн;</w:t>
      </w:r>
    </w:p>
    <w:p>
      <w:pPr>
        <w:spacing w:after="0"/>
        <w:ind w:left="0"/>
        <w:jc w:val="both"/>
      </w:pPr>
      <w:r>
        <w:rPr>
          <w:rFonts w:ascii="Times New Roman"/>
          <w:b w:val="false"/>
          <w:i w:val="false"/>
          <w:color w:val="000000"/>
          <w:sz w:val="28"/>
        </w:rPr>
        <w:t>
      бұдан бұрын алынған тауарларды жіктеу бойынша алдын ала шешімнің телнұсқасын беру – 5 (бес) жұмыс күн;</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берушіге құжаттар топтамасын тапсыруы үшін күтудің рұқсат берілетін ең ұзақ уақыты – 30 (отыз) минут, Мемлекеттік корпорацияға – 15 (он бес) минут;</w:t>
      </w:r>
    </w:p>
    <w:p>
      <w:pPr>
        <w:spacing w:after="0"/>
        <w:ind w:left="0"/>
        <w:jc w:val="both"/>
      </w:pPr>
      <w:r>
        <w:rPr>
          <w:rFonts w:ascii="Times New Roman"/>
          <w:b w:val="false"/>
          <w:i w:val="false"/>
          <w:color w:val="000000"/>
          <w:sz w:val="28"/>
        </w:rPr>
        <w:t>
      3) көрсетілетін қызметті берушінің қызмет көрсетудің рұқсат берілетін ең ұзақ уақыты – 30 (отыз) минут, Мемлекеттік корпорацияға – 20 (жиырма) минут.</w:t>
      </w:r>
    </w:p>
    <w:bookmarkStart w:name="z852" w:id="622"/>
    <w:p>
      <w:pPr>
        <w:spacing w:after="0"/>
        <w:ind w:left="0"/>
        <w:jc w:val="both"/>
      </w:pPr>
      <w:r>
        <w:rPr>
          <w:rFonts w:ascii="Times New Roman"/>
          <w:b w:val="false"/>
          <w:i w:val="false"/>
          <w:color w:val="000000"/>
          <w:sz w:val="28"/>
        </w:rPr>
        <w:t>
      5. Мемлекеттік қызметті көрсету нысаны: қағаз түрде.</w:t>
      </w:r>
    </w:p>
    <w:bookmarkEnd w:id="622"/>
    <w:bookmarkStart w:name="z853" w:id="623"/>
    <w:p>
      <w:pPr>
        <w:spacing w:after="0"/>
        <w:ind w:left="0"/>
        <w:jc w:val="both"/>
      </w:pPr>
      <w:r>
        <w:rPr>
          <w:rFonts w:ascii="Times New Roman"/>
          <w:b w:val="false"/>
          <w:i w:val="false"/>
          <w:color w:val="000000"/>
          <w:sz w:val="28"/>
        </w:rPr>
        <w:t>
      6. Еуразиялық экономикалық одақтың сыртқы экономикалық қызметінің тауар номенклатурасына сәйкес (бұдан әрі – ЕАЭО СЭҚ ТН) тауарларды сыныптау бойынша алдын ала шешімін беру, бұдан бұрын алынған тауарларды сыныптау бойынша алдын ала шешімнің телнұсқасын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мемлекеттік қызметті көрсету нәтижесі болып табылады.</w:t>
      </w:r>
    </w:p>
    <w:bookmarkEnd w:id="623"/>
    <w:p>
      <w:pPr>
        <w:spacing w:after="0"/>
        <w:ind w:left="0"/>
        <w:jc w:val="both"/>
      </w:pPr>
      <w:r>
        <w:rPr>
          <w:rFonts w:ascii="Times New Roman"/>
          <w:b w:val="false"/>
          <w:i w:val="false"/>
          <w:color w:val="000000"/>
          <w:sz w:val="28"/>
        </w:rPr>
        <w:t>
      Мемлекеттік қызмет көрсету нәтижесін ұсыну нысаны: қағаз түрде.</w:t>
      </w:r>
    </w:p>
    <w:bookmarkStart w:name="z854" w:id="624"/>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624"/>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Республикасының 2017 жылғы 26 желтоқсандағы </w:t>
      </w:r>
      <w:r>
        <w:rPr>
          <w:rFonts w:ascii="Times New Roman"/>
          <w:b w:val="false"/>
          <w:i w:val="false"/>
          <w:color w:val="000000"/>
          <w:sz w:val="28"/>
        </w:rPr>
        <w:t>Кодексіне</w:t>
      </w:r>
      <w:r>
        <w:rPr>
          <w:rFonts w:ascii="Times New Roman"/>
          <w:b w:val="false"/>
          <w:i w:val="false"/>
          <w:color w:val="000000"/>
          <w:sz w:val="28"/>
        </w:rPr>
        <w:t xml:space="preserve"> сәйкес мемлекеттік көрсетілетін қызметті көрсеткені үшін тауарды сыныптау туралы алдын ала шешім қабылдау үшін Қазақстан Республикасының Үкіметінің 2018 жылғы 5 сәуірдегі № 171 Қаулысымен белгіленген белгілі бір маркасын, моделін, артикулі мен модификациясын қамтитын тауардың әрбір атауына 32 000 (отыз екі мың) теңге мөлшерінде кедендік алымдар алынады.</w:t>
      </w:r>
    </w:p>
    <w:p>
      <w:pPr>
        <w:spacing w:after="0"/>
        <w:ind w:left="0"/>
        <w:jc w:val="both"/>
      </w:pPr>
      <w:r>
        <w:rPr>
          <w:rFonts w:ascii="Times New Roman"/>
          <w:b w:val="false"/>
          <w:i w:val="false"/>
          <w:color w:val="000000"/>
          <w:sz w:val="28"/>
        </w:rPr>
        <w:t>
      Тауарларды сыныптау бойынша алдын ала шешім қабылдау үшін кедендік алымдар тауарларды сыныптау бойынша алдын ала шешімді бергенге дейін төленеді.</w:t>
      </w:r>
    </w:p>
    <w:p>
      <w:pPr>
        <w:spacing w:after="0"/>
        <w:ind w:left="0"/>
        <w:jc w:val="both"/>
      </w:pPr>
      <w:r>
        <w:rPr>
          <w:rFonts w:ascii="Times New Roman"/>
          <w:b w:val="false"/>
          <w:i w:val="false"/>
          <w:color w:val="000000"/>
          <w:sz w:val="28"/>
        </w:rPr>
        <w:t>
      Тауарларды сыныптау бойынша алдын ала шешім қабылдағаны үшін кедендік алымдар бюджетке ұлттық валютамен қолма–қол ақша және қолма-қол ақшасыз әдіспен:</w:t>
      </w:r>
    </w:p>
    <w:p>
      <w:pPr>
        <w:spacing w:after="0"/>
        <w:ind w:left="0"/>
        <w:jc w:val="both"/>
      </w:pPr>
      <w:r>
        <w:rPr>
          <w:rFonts w:ascii="Times New Roman"/>
          <w:b w:val="false"/>
          <w:i w:val="false"/>
          <w:color w:val="000000"/>
          <w:sz w:val="28"/>
        </w:rPr>
        <w:t>
      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төлеудің растамасы болып табылады);</w:t>
      </w:r>
    </w:p>
    <w:p>
      <w:pPr>
        <w:spacing w:after="0"/>
        <w:ind w:left="0"/>
        <w:jc w:val="both"/>
      </w:pPr>
      <w:r>
        <w:rPr>
          <w:rFonts w:ascii="Times New Roman"/>
          <w:b w:val="false"/>
          <w:i w:val="false"/>
          <w:color w:val="000000"/>
          <w:sz w:val="28"/>
        </w:rPr>
        <w:t>
      2) көрсетілетін қызметті берушінің әкімшілік ғимараттарында орнатылған екінші деңгейдегі банктердің электрондық терминалдары арқылы төлем карточкаларын пайдалана отырып (аталған электрондық терминал беретін чек төлеудің растамасы болып табылады);</w:t>
      </w:r>
    </w:p>
    <w:p>
      <w:pPr>
        <w:spacing w:after="0"/>
        <w:ind w:left="0"/>
        <w:jc w:val="both"/>
      </w:pPr>
      <w:r>
        <w:rPr>
          <w:rFonts w:ascii="Times New Roman"/>
          <w:b w:val="false"/>
          <w:i w:val="false"/>
          <w:color w:val="000000"/>
          <w:sz w:val="28"/>
        </w:rPr>
        <w:t>
      3) тікелей көрсетілетін қызметті берушінің ғимараттарында (үй-жайларында) орналасқан екінші деңгейдегі банктердің және банк операцияларының жекелеген түрлерін жүзеге асыратын ұйымдардың кассалары арқылы (аталған кассалардың түбіртектері төлеудің растамасы болып табылады) төленеді.</w:t>
      </w:r>
    </w:p>
    <w:p>
      <w:pPr>
        <w:spacing w:after="0"/>
        <w:ind w:left="0"/>
        <w:jc w:val="both"/>
      </w:pPr>
      <w:r>
        <w:rPr>
          <w:rFonts w:ascii="Times New Roman"/>
          <w:b w:val="false"/>
          <w:i w:val="false"/>
          <w:color w:val="000000"/>
          <w:sz w:val="28"/>
        </w:rPr>
        <w:t>
      Телнұсқаны берген кезде алдын ала шешім қабылдау үшін кедендік алым алынбайды.</w:t>
      </w:r>
    </w:p>
    <w:bookmarkStart w:name="z855" w:id="625"/>
    <w:p>
      <w:pPr>
        <w:spacing w:after="0"/>
        <w:ind w:left="0"/>
        <w:jc w:val="both"/>
      </w:pPr>
      <w:r>
        <w:rPr>
          <w:rFonts w:ascii="Times New Roman"/>
          <w:b w:val="false"/>
          <w:i w:val="false"/>
          <w:color w:val="000000"/>
          <w:sz w:val="28"/>
        </w:rPr>
        <w:t>
      8. Жұмыс кестесі:</w:t>
      </w:r>
    </w:p>
    <w:bookmarkEnd w:id="625"/>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p>
      <w:pPr>
        <w:spacing w:after="0"/>
        <w:ind w:left="0"/>
        <w:jc w:val="both"/>
      </w:pPr>
      <w:r>
        <w:rPr>
          <w:rFonts w:ascii="Times New Roman"/>
          <w:b w:val="false"/>
          <w:i w:val="false"/>
          <w:color w:val="000000"/>
          <w:sz w:val="28"/>
        </w:rPr>
        <w:t>
      2) Мемлекеттік корпорация – Қазақстан Республикасының еңбек заңнамасына сәйкес демалыс және мереке күндерін қоспағанда, белгіленген жұмыс кестесіне сәйкес дүйсенбіден сенбіге дейін, түскі үзіліссіз, сағат 09.00-ден 20.00-ге дейін.</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bookmarkStart w:name="z856" w:id="626"/>
    <w:p>
      <w:pPr>
        <w:spacing w:after="0"/>
        <w:ind w:left="0"/>
        <w:jc w:val="both"/>
      </w:pPr>
      <w:r>
        <w:rPr>
          <w:rFonts w:ascii="Times New Roman"/>
          <w:b w:val="false"/>
          <w:i w:val="false"/>
          <w:color w:val="000000"/>
          <w:sz w:val="28"/>
        </w:rPr>
        <w:t>
      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bookmarkEnd w:id="626"/>
    <w:p>
      <w:pPr>
        <w:spacing w:after="0"/>
        <w:ind w:left="0"/>
        <w:jc w:val="both"/>
      </w:pPr>
      <w:r>
        <w:rPr>
          <w:rFonts w:ascii="Times New Roman"/>
          <w:b w:val="false"/>
          <w:i w:val="false"/>
          <w:color w:val="000000"/>
          <w:sz w:val="28"/>
        </w:rPr>
        <w:t>
      осы мемлекеттік көрсетілетін қызмет стандартына 1-қосымшаға сәйкес нысан бойынша өтініш. Тауарды сыныптау туралы алдын ала шешім қабылдау туралы өтініш тауардың толық коммерциялық атауын, фирмалық атауын (тауар белгісін), негізгі техникалық және коммерциялық сипаттамаларын және тауарды біржақты сыныптауға мүмкіндік беретін өзге де ақпаратты, сондай-ақ тауарды сыныптау туралы алдын ала шешім қабылдау үшін кедендік алымның төленгені туралы мәліметті қамтуға тиіс;</w:t>
      </w:r>
    </w:p>
    <w:p>
      <w:pPr>
        <w:spacing w:after="0"/>
        <w:ind w:left="0"/>
        <w:jc w:val="both"/>
      </w:pPr>
      <w:r>
        <w:rPr>
          <w:rFonts w:ascii="Times New Roman"/>
          <w:b w:val="false"/>
          <w:i w:val="false"/>
          <w:color w:val="000000"/>
          <w:sz w:val="28"/>
        </w:rPr>
        <w:t>
      тауарды сыныптау туралы алдын ала шешім қабылдау үшін кедендік алымның төленгені туралы құжаттың көшірмесі.</w:t>
      </w:r>
    </w:p>
    <w:p>
      <w:pPr>
        <w:spacing w:after="0"/>
        <w:ind w:left="0"/>
        <w:jc w:val="both"/>
      </w:pPr>
      <w:r>
        <w:rPr>
          <w:rFonts w:ascii="Times New Roman"/>
          <w:b w:val="false"/>
          <w:i w:val="false"/>
          <w:color w:val="000000"/>
          <w:sz w:val="28"/>
        </w:rPr>
        <w:t>
       Қажет болған жағдайда, кедендік сараптама жүргізу үшін тауардың сынамалары және (немесе) үлгілері, сондай-ақ фотосуреттері, суреттері, сызбалары, бұйымдардың паспорттары және тауарларды сыныптау туралы алдын ала шешім қабылдау үшін қажетті, өтініш иесінің мөрімен (ол болған жағдайда) куәландырылған басқа да құжаттар ұсынылады.</w:t>
      </w:r>
    </w:p>
    <w:p>
      <w:pPr>
        <w:spacing w:after="0"/>
        <w:ind w:left="0"/>
        <w:jc w:val="both"/>
      </w:pPr>
      <w:r>
        <w:rPr>
          <w:rFonts w:ascii="Times New Roman"/>
          <w:b w:val="false"/>
          <w:i w:val="false"/>
          <w:color w:val="000000"/>
          <w:sz w:val="28"/>
        </w:rPr>
        <w:t>
      Көрсетілетін қызметті беруші тауарды сыныптау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pPr>
        <w:spacing w:after="0"/>
        <w:ind w:left="0"/>
        <w:jc w:val="both"/>
      </w:pPr>
      <w:r>
        <w:rPr>
          <w:rFonts w:ascii="Times New Roman"/>
          <w:b w:val="false"/>
          <w:i w:val="false"/>
          <w:color w:val="000000"/>
          <w:sz w:val="28"/>
        </w:rPr>
        <w:t>
      Тауарды сыныптау туралы алдын ала шешім белгілі бір марканы, модельді, артикулды және түрленімді қамтитын тауардың әрбір атауы бойынша қабылданады.</w:t>
      </w:r>
    </w:p>
    <w:p>
      <w:pPr>
        <w:spacing w:after="0"/>
        <w:ind w:left="0"/>
        <w:jc w:val="both"/>
      </w:pPr>
      <w:r>
        <w:rPr>
          <w:rFonts w:ascii="Times New Roman"/>
          <w:b w:val="false"/>
          <w:i w:val="false"/>
          <w:color w:val="000000"/>
          <w:sz w:val="28"/>
        </w:rPr>
        <w:t>
      Егер өтініш иесі ұсынған құжаттар мен мәліметтер тауарды сыныптау туралы алдын ала шешім қабылдау үшін жеткіліксіз болса немесе толық көлемде ұсынылмаса, кеден органы тауарды сыныптау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w:t>
      </w:r>
    </w:p>
    <w:p>
      <w:pPr>
        <w:spacing w:after="0"/>
        <w:ind w:left="0"/>
        <w:jc w:val="both"/>
      </w:pPr>
      <w:r>
        <w:rPr>
          <w:rFonts w:ascii="Times New Roman"/>
          <w:b w:val="false"/>
          <w:i w:val="false"/>
          <w:color w:val="000000"/>
          <w:sz w:val="28"/>
        </w:rPr>
        <w:t>
      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p>
    <w:p>
      <w:pPr>
        <w:spacing w:after="0"/>
        <w:ind w:left="0"/>
        <w:jc w:val="both"/>
      </w:pPr>
      <w:r>
        <w:rPr>
          <w:rFonts w:ascii="Times New Roman"/>
          <w:b w:val="false"/>
          <w:i w:val="false"/>
          <w:color w:val="000000"/>
          <w:sz w:val="28"/>
        </w:rPr>
        <w:t>
      телнұсқаны алу үшін:</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Тауарды сыныптау туралы алдын ала шешімнің телнұсқасында алдын ала шешімнің түпнұсқасында қамтылған барлық мәліметтер, оның ішінде тауарды сыныптау туралы алдын ала шешімінің тіркеу нөмірі мен қабылданған күні көрсетіледі және "Телнұсқа" деген белгі қойылады.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pPr>
        <w:spacing w:after="0"/>
        <w:ind w:left="0"/>
        <w:jc w:val="both"/>
      </w:pPr>
      <w:r>
        <w:rPr>
          <w:rFonts w:ascii="Times New Roman"/>
          <w:b w:val="false"/>
          <w:i w:val="false"/>
          <w:color w:val="000000"/>
          <w:sz w:val="28"/>
        </w:rPr>
        <w:t>
      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Көрсетілетін қызметті алушыдан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Мемлекеттік корпорация көрсетілетін қызметті алушының жүгінуінің болмауы себебін мерзімінде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857" w:id="627"/>
    <w:p>
      <w:pPr>
        <w:spacing w:after="0"/>
        <w:ind w:left="0"/>
        <w:jc w:val="both"/>
      </w:pPr>
      <w:r>
        <w:rPr>
          <w:rFonts w:ascii="Times New Roman"/>
          <w:b w:val="false"/>
          <w:i w:val="false"/>
          <w:color w:val="000000"/>
          <w:sz w:val="28"/>
        </w:rPr>
        <w:t xml:space="preserve">
      10. Егер осы мемлекеттік көрсетілетін қызмет стандартының 9-тармағында белгіленген мерзімде қосымша ақпарат белгіленген мерзімде ұсынылмаса не ұсынылған қосымша ақпаратта тауарды сыныптау туралы алдын ала шешім қабылдауға мүмкіндік беретін мәліметтер қамтылмаса, көрсетілетін қызметті беруші тауарды сыныптау туралы мұндай алдын ала шешім қабылдаудан бас тартады және бұл туралы өтініш иесін бас тарту себептерін көрсете отырып хабардар етеді. </w:t>
      </w:r>
    </w:p>
    <w:bookmarkEnd w:id="627"/>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bookmarkStart w:name="z858" w:id="628"/>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628"/>
    <w:bookmarkStart w:name="z859" w:id="629"/>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29"/>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860" w:id="630"/>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630"/>
    <w:bookmarkStart w:name="z861" w:id="631"/>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631"/>
    <w:bookmarkStart w:name="z862" w:id="632"/>
    <w:p>
      <w:pPr>
        <w:spacing w:after="0"/>
        <w:ind w:left="0"/>
        <w:jc w:val="both"/>
      </w:pPr>
      <w:r>
        <w:rPr>
          <w:rFonts w:ascii="Times New Roman"/>
          <w:b w:val="false"/>
          <w:i w:val="false"/>
          <w:color w:val="000000"/>
          <w:sz w:val="28"/>
        </w:rPr>
        <w:t>
      13. 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bookmarkEnd w:id="632"/>
    <w:bookmarkStart w:name="z863" w:id="633"/>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633"/>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864" w:id="634"/>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634"/>
    <w:bookmarkStart w:name="z865" w:id="635"/>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 xml:space="preserve">алдын ала шешім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Тұлғаның тауарды сыныптау туралы алдын ала шешімді қабылдау туралы өтініші*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беруші (тегі, аты, әкесінің аты (ол болған кезде) немесе ұйымның атауы, заңды мекен-жайы, бизнес-сәйестендіру нөмірі/жеке сәйкестендіру нөмірі)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2.Тауардың сипаты (фирмалық атауы (тауарлық белгі)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 сыныптауға ықпал ететін ұсынылған қосымшалар мен үлгілер**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 сыныптау туралы алдын ала шешім қабылдау үшін кедендік алымның төленгені туралы мәлімет (нөмірі мен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 берушімен ұсынылатын Еуразиялық экономикалық одағының Сыртқы экономикалық қызметінің тауар номенклатурасына сәйкес тауардың коды (мұндай ақпарат болмаған жағдайда баған толтырылмайды)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Бұдан бұрын сіз бірдей немесе осындай тауарлар туралы алдын ала шешімге өтініш бердіңіз бе? Ия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794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794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Мен, осы нысандағы өтініш пен қосымшадағы барлық ақпараттар шынайы, нақты және дұрыс болып табылатынын мәлімдеймін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Өтініш берушінің қолы: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Телефон: Факс: Электрондық пошта:</w:t>
            </w:r>
          </w:p>
        </w:tc>
      </w:tr>
    </w:tbl>
    <w:p>
      <w:pPr>
        <w:spacing w:after="0"/>
        <w:ind w:left="0"/>
        <w:jc w:val="both"/>
      </w:pPr>
      <w:r>
        <w:rPr>
          <w:rFonts w:ascii="Times New Roman"/>
          <w:b w:val="false"/>
          <w:i w:val="false"/>
          <w:color w:val="000000"/>
          <w:sz w:val="28"/>
        </w:rPr>
        <w:t xml:space="preserve">
      * Аталған өтініш "Қазақстан Республикасындағы кедендік реттеу туралы" Қазақстан Республикасының Кодексінің 45-бабы </w:t>
      </w:r>
      <w:r>
        <w:rPr>
          <w:rFonts w:ascii="Times New Roman"/>
          <w:b w:val="false"/>
          <w:i w:val="false"/>
          <w:color w:val="000000"/>
          <w:sz w:val="28"/>
        </w:rPr>
        <w:t>2-тармағына</w:t>
      </w:r>
      <w:r>
        <w:rPr>
          <w:rFonts w:ascii="Times New Roman"/>
          <w:b w:val="false"/>
          <w:i w:val="false"/>
          <w:color w:val="000000"/>
          <w:sz w:val="28"/>
        </w:rPr>
        <w:t xml:space="preserve"> сәйкес құжаттардың сканерден өткізілген көшірмелерімен қоса өтініш берушінің электрондық цифрлық қолтаңбамен куәландырылған электрондық құжат немесе қағаз жеткізгіштегі түрінде беріледі.</w:t>
      </w:r>
    </w:p>
    <w:p>
      <w:pPr>
        <w:spacing w:after="0"/>
        <w:ind w:left="0"/>
        <w:jc w:val="both"/>
      </w:pPr>
      <w:r>
        <w:rPr>
          <w:rFonts w:ascii="Times New Roman"/>
          <w:b w:val="false"/>
          <w:i w:val="false"/>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Республикасының Кодексінің 45-бабы </w:t>
      </w:r>
      <w:r>
        <w:rPr>
          <w:rFonts w:ascii="Times New Roman"/>
          <w:b w:val="false"/>
          <w:i w:val="false"/>
          <w:color w:val="000000"/>
          <w:sz w:val="28"/>
        </w:rPr>
        <w:t>2-тармағына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 xml:space="preserve">алдын ала шешім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 xml:space="preserve">(бұдан әрі - Т.А.Ә.)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ұйымының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"Тауарды сыныптау туралы алдын ала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42–қосымша</w:t>
            </w:r>
          </w:p>
        </w:tc>
      </w:tr>
    </w:tbl>
    <w:bookmarkStart w:name="z869" w:id="636"/>
    <w:p>
      <w:pPr>
        <w:spacing w:after="0"/>
        <w:ind w:left="0"/>
        <w:jc w:val="left"/>
      </w:pPr>
      <w:r>
        <w:rPr>
          <w:rFonts w:ascii="Times New Roman"/>
          <w:b/>
          <w:i w:val="false"/>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 стандарты</w:t>
      </w:r>
    </w:p>
    <w:bookmarkEnd w:id="636"/>
    <w:bookmarkStart w:name="z870" w:id="637"/>
    <w:p>
      <w:pPr>
        <w:spacing w:after="0"/>
        <w:ind w:left="0"/>
        <w:jc w:val="left"/>
      </w:pPr>
      <w:r>
        <w:rPr>
          <w:rFonts w:ascii="Times New Roman"/>
          <w:b/>
          <w:i w:val="false"/>
          <w:color w:val="000000"/>
        </w:rPr>
        <w:t xml:space="preserve"> 1. Жалпы ережелер</w:t>
      </w:r>
    </w:p>
    <w:bookmarkEnd w:id="637"/>
    <w:bookmarkStart w:name="z871" w:id="638"/>
    <w:p>
      <w:pPr>
        <w:spacing w:after="0"/>
        <w:ind w:left="0"/>
        <w:jc w:val="both"/>
      </w:pPr>
      <w:r>
        <w:rPr>
          <w:rFonts w:ascii="Times New Roman"/>
          <w:b w:val="false"/>
          <w:i w:val="false"/>
          <w:color w:val="000000"/>
          <w:sz w:val="28"/>
        </w:rPr>
        <w:t>
      1.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қызметі (бұдан әрі – мемлекеттік көрсетілетін қызмет).</w:t>
      </w:r>
    </w:p>
    <w:bookmarkEnd w:id="638"/>
    <w:bookmarkStart w:name="z872" w:id="639"/>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639"/>
    <w:bookmarkStart w:name="z873" w:id="640"/>
    <w:p>
      <w:pPr>
        <w:spacing w:after="0"/>
        <w:ind w:left="0"/>
        <w:jc w:val="both"/>
      </w:pPr>
      <w:r>
        <w:rPr>
          <w:rFonts w:ascii="Times New Roman"/>
          <w:b w:val="false"/>
          <w:i w:val="false"/>
          <w:color w:val="000000"/>
          <w:sz w:val="28"/>
        </w:rPr>
        <w:t>
      3. Мемлекеттік қызметті Қаржымині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64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 (бұдан әрі – Мемлекеттік корпорация) арқылы жүзеге асырылады.</w:t>
      </w:r>
    </w:p>
    <w:bookmarkStart w:name="z874" w:id="641"/>
    <w:p>
      <w:pPr>
        <w:spacing w:after="0"/>
        <w:ind w:left="0"/>
        <w:jc w:val="left"/>
      </w:pPr>
      <w:r>
        <w:rPr>
          <w:rFonts w:ascii="Times New Roman"/>
          <w:b/>
          <w:i w:val="false"/>
          <w:color w:val="000000"/>
        </w:rPr>
        <w:t xml:space="preserve"> 2. Мемлекеттік қызметті көрсету тәртібі</w:t>
      </w:r>
    </w:p>
    <w:bookmarkEnd w:id="641"/>
    <w:bookmarkStart w:name="z875" w:id="642"/>
    <w:p>
      <w:pPr>
        <w:spacing w:after="0"/>
        <w:ind w:left="0"/>
        <w:jc w:val="both"/>
      </w:pPr>
      <w:r>
        <w:rPr>
          <w:rFonts w:ascii="Times New Roman"/>
          <w:b w:val="false"/>
          <w:i w:val="false"/>
          <w:color w:val="000000"/>
          <w:sz w:val="28"/>
        </w:rPr>
        <w:t>
      4. Мемлекеттік қызметті көрсету мерзімі:</w:t>
      </w:r>
    </w:p>
    <w:bookmarkEnd w:id="642"/>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тапсырған сәттен бастап – 30 (отыз) жұмыс күн.</w:t>
      </w:r>
    </w:p>
    <w:p>
      <w:pPr>
        <w:spacing w:after="0"/>
        <w:ind w:left="0"/>
        <w:jc w:val="both"/>
      </w:pPr>
      <w:r>
        <w:rPr>
          <w:rFonts w:ascii="Times New Roman"/>
          <w:b w:val="false"/>
          <w:i w:val="false"/>
          <w:color w:val="000000"/>
          <w:sz w:val="28"/>
        </w:rPr>
        <w:t>
      Мемлекеттік корпорацияға жүгінген кезде қабылдау күн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ең ұзақ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bookmarkStart w:name="z876" w:id="643"/>
    <w:p>
      <w:pPr>
        <w:spacing w:after="0"/>
        <w:ind w:left="0"/>
        <w:jc w:val="both"/>
      </w:pPr>
      <w:r>
        <w:rPr>
          <w:rFonts w:ascii="Times New Roman"/>
          <w:b w:val="false"/>
          <w:i w:val="false"/>
          <w:color w:val="000000"/>
          <w:sz w:val="28"/>
        </w:rPr>
        <w:t>
      5. Мемлекеттік қызметті көрсету нысаны: қағаз түрінде.</w:t>
      </w:r>
    </w:p>
    <w:bookmarkEnd w:id="643"/>
    <w:bookmarkStart w:name="z877" w:id="644"/>
    <w:p>
      <w:pPr>
        <w:spacing w:after="0"/>
        <w:ind w:left="0"/>
        <w:jc w:val="both"/>
      </w:pPr>
      <w:r>
        <w:rPr>
          <w:rFonts w:ascii="Times New Roman"/>
          <w:b w:val="false"/>
          <w:i w:val="false"/>
          <w:color w:val="000000"/>
          <w:sz w:val="28"/>
        </w:rPr>
        <w:t>
      6. Мемлекеттік қызметті көрсету нәтижесі белгілі бір уақыт кезеңі ішінде әртүрлі партиямен әкелу болжанған, құрастырылмаған немесе бөлшектелген түрдегі, оның ішінде жиынтықталмаған немесе жасалып бітпеген түрдегі тауарды сыныптау туралы шешімін (бұдан әрі – құрастырылмаған түрдегі тауарды сыныптау туралы шешім),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беру болып табылады.</w:t>
      </w:r>
    </w:p>
    <w:bookmarkEnd w:id="644"/>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878" w:id="645"/>
    <w:p>
      <w:pPr>
        <w:spacing w:after="0"/>
        <w:ind w:left="0"/>
        <w:jc w:val="both"/>
      </w:pPr>
      <w:r>
        <w:rPr>
          <w:rFonts w:ascii="Times New Roman"/>
          <w:b w:val="false"/>
          <w:i w:val="false"/>
          <w:color w:val="000000"/>
          <w:sz w:val="28"/>
        </w:rPr>
        <w:t>
      7. Мемлекеттік қызмет тегін заңды тұлғаларға (бұдан әрі – көрсетілетін қызметті алушы) көрсетіледі.</w:t>
      </w:r>
    </w:p>
    <w:bookmarkEnd w:id="645"/>
    <w:bookmarkStart w:name="z879" w:id="646"/>
    <w:p>
      <w:pPr>
        <w:spacing w:after="0"/>
        <w:ind w:left="0"/>
        <w:jc w:val="both"/>
      </w:pPr>
      <w:r>
        <w:rPr>
          <w:rFonts w:ascii="Times New Roman"/>
          <w:b w:val="false"/>
          <w:i w:val="false"/>
          <w:color w:val="000000"/>
          <w:sz w:val="28"/>
        </w:rPr>
        <w:t>
      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bookmarkEnd w:id="646"/>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bookmarkStart w:name="z880" w:id="647"/>
    <w:p>
      <w:pPr>
        <w:spacing w:after="0"/>
        <w:ind w:left="0"/>
        <w:jc w:val="both"/>
      </w:pPr>
      <w:r>
        <w:rPr>
          <w:rFonts w:ascii="Times New Roman"/>
          <w:b w:val="false"/>
          <w:i w:val="false"/>
          <w:color w:val="000000"/>
          <w:sz w:val="28"/>
        </w:rPr>
        <w:t>
      9. Көрсетілетін қызметті алушы көрсетілетін қызметті берушіге жүгінген кезде мемлекеттік қызмет көрсету үшін қажетті құжаттардың тізбесі:</w:t>
      </w:r>
    </w:p>
    <w:bookmarkEnd w:id="647"/>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нысан бойынша өтініш;</w:t>
      </w:r>
    </w:p>
    <w:p>
      <w:pPr>
        <w:spacing w:after="0"/>
        <w:ind w:left="0"/>
        <w:jc w:val="both"/>
      </w:pPr>
      <w:r>
        <w:rPr>
          <w:rFonts w:ascii="Times New Roman"/>
          <w:b w:val="false"/>
          <w:i w:val="false"/>
          <w:color w:val="000000"/>
          <w:sz w:val="28"/>
        </w:rPr>
        <w:t>
      2) шарттың (келісімшарттың) нотариат куәландырған көшірмесі;</w:t>
      </w:r>
    </w:p>
    <w:p>
      <w:pPr>
        <w:spacing w:after="0"/>
        <w:ind w:left="0"/>
        <w:jc w:val="both"/>
      </w:pPr>
      <w:r>
        <w:rPr>
          <w:rFonts w:ascii="Times New Roman"/>
          <w:b w:val="false"/>
          <w:i w:val="false"/>
          <w:color w:val="000000"/>
          <w:sz w:val="28"/>
        </w:rPr>
        <w:t>
      3) өздерінің негізінде құрастырылмаған түрдегі тауарды сыныптау туралы шешім қабылданатын құжаттар (жұмыс істеу қағидаты мен функциялар көрсетіле отырып, тауардың және оның құрауыштарының техникалық сипаттамасы, монтаждау немесе жинау тәсілінің сипаттамасы, тауар және оның құрауыштары өндірілген материалдардың сипаттамасы, жинау сызбалары, схемалар, мүмкін болса тауардың фотосуреттері, оны өндірушілердің каталогтары, бейнематериалы, егжей-тегжейлі өзіндік ерекшелігі).</w:t>
      </w:r>
    </w:p>
    <w:p>
      <w:pPr>
        <w:spacing w:after="0"/>
        <w:ind w:left="0"/>
        <w:jc w:val="both"/>
      </w:pPr>
      <w:r>
        <w:rPr>
          <w:rFonts w:ascii="Times New Roman"/>
          <w:b w:val="false"/>
          <w:i w:val="false"/>
          <w:color w:val="000000"/>
          <w:sz w:val="28"/>
        </w:rPr>
        <w:t>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алушыдан ақпараттық жүйелерден алуға болатын құжаттарды талап етуге рұқсат етілмейді.</w:t>
      </w:r>
    </w:p>
    <w:p>
      <w:pPr>
        <w:spacing w:after="0"/>
        <w:ind w:left="0"/>
        <w:jc w:val="both"/>
      </w:pPr>
      <w:r>
        <w:rPr>
          <w:rFonts w:ascii="Times New Roman"/>
          <w:b w:val="false"/>
          <w:i w:val="false"/>
          <w:color w:val="000000"/>
          <w:sz w:val="28"/>
        </w:rPr>
        <w:t xml:space="preserve">
      Өтініш құрастырылмаған немесе бөлшектелген түрде, оның ішінде жасақталмаған немесе жасалып бітпеген түрде әкелінген тауардың бірінші партиясына қатысты кедендік рәсіммен (кедендік транзит кедендік рәсімін қоспағанда) орналастыру үшін декларант берген тауарларға арналған декларацияны кеден органы тіркегенге дейін беріледі. </w:t>
      </w:r>
    </w:p>
    <w:p>
      <w:pPr>
        <w:spacing w:after="0"/>
        <w:ind w:left="0"/>
        <w:jc w:val="both"/>
      </w:pPr>
      <w:r>
        <w:rPr>
          <w:rFonts w:ascii="Times New Roman"/>
          <w:b w:val="false"/>
          <w:i w:val="false"/>
          <w:color w:val="000000"/>
          <w:sz w:val="28"/>
        </w:rPr>
        <w:t>
      Егер өтініш иесі ұсынған құжаттар мен мәліметтер құрастырылмаған түрдегі тауарды сыныптау туралы шешім қабылдауға жеткіліксіз болса, уәкілетті орган немесе аумақтық кеден органы құрастырылмаған түрдегі тауарды сыныптау туралы шешім қабылдау туралы өтініш келіп түскен күннен бастап 10 (он) жұмыс күнінен кешіктірмей, өтініш иесін қосымша ақпарат ұсыну қажеттігі туралы хабардар етеді.</w:t>
      </w:r>
    </w:p>
    <w:p>
      <w:pPr>
        <w:spacing w:after="0"/>
        <w:ind w:left="0"/>
        <w:jc w:val="both"/>
      </w:pPr>
      <w:r>
        <w:rPr>
          <w:rFonts w:ascii="Times New Roman"/>
          <w:b w:val="false"/>
          <w:i w:val="false"/>
          <w:color w:val="000000"/>
          <w:sz w:val="28"/>
        </w:rPr>
        <w:t>
      Қосымша ақпарат өтініш иесі жазбаша хабардар етілген күннен бастап күнтізбелік 30 (отыз) күн ішінде ұсынылуға тиіс.</w:t>
      </w:r>
    </w:p>
    <w:p>
      <w:pPr>
        <w:spacing w:after="0"/>
        <w:ind w:left="0"/>
        <w:jc w:val="both"/>
      </w:pPr>
      <w:r>
        <w:rPr>
          <w:rFonts w:ascii="Times New Roman"/>
          <w:b w:val="false"/>
          <w:i w:val="false"/>
          <w:color w:val="000000"/>
          <w:sz w:val="28"/>
        </w:rPr>
        <w:t>
      Қосымша ақпарат ұсыну қажет болған жағдайда, осы мемлекеттік көрсетілетін қызмет стандартының 4–тармағының 1) тармақшасындағы мерзім тоқтатыла тұрады және сұратылған мәліметтер бар соңғы құжат алынған күннен бастап қайта жаңартылады.</w:t>
      </w:r>
    </w:p>
    <w:p>
      <w:pPr>
        <w:spacing w:after="0"/>
        <w:ind w:left="0"/>
        <w:jc w:val="both"/>
      </w:pPr>
      <w:r>
        <w:rPr>
          <w:rFonts w:ascii="Times New Roman"/>
          <w:b w:val="false"/>
          <w:i w:val="false"/>
          <w:color w:val="000000"/>
          <w:sz w:val="28"/>
        </w:rPr>
        <w:t xml:space="preserve">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 </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pPr>
        <w:spacing w:after="0"/>
        <w:ind w:left="0"/>
        <w:jc w:val="both"/>
      </w:pPr>
      <w:r>
        <w:rPr>
          <w:rFonts w:ascii="Times New Roman"/>
          <w:b w:val="false"/>
          <w:i w:val="false"/>
          <w:color w:val="000000"/>
          <w:sz w:val="28"/>
        </w:rPr>
        <w:t>
      Мемлекеттік корпорация, көрсетілетін қызметті алушы жүгінбегендіктен мерзімінде берілмеген құжаттардың бір айдың ішінде сақталуын қамтамасыз етеді, кейіннен оларды көрсетілетін қызметті берушіге одан әрі сақтау үшін береді. Көрсетілетін қызметті алушы бір ай өткен соң жүгінген кезде, Мемлекеттік корпорацияның сұрауы бойынша көрсетілетін қызметті беруші бір жұмыс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881" w:id="648"/>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648"/>
    <w:p>
      <w:pPr>
        <w:spacing w:after="0"/>
        <w:ind w:left="0"/>
        <w:jc w:val="both"/>
      </w:pPr>
      <w:r>
        <w:rPr>
          <w:rFonts w:ascii="Times New Roman"/>
          <w:b w:val="false"/>
          <w:i w:val="false"/>
          <w:color w:val="000000"/>
          <w:sz w:val="28"/>
        </w:rPr>
        <w:t>
      1) егер қосымша ақпарат осы мемлекеттік көрсетілетін қызмет стандартының 9-тармағында белгіленген мерзімде ұсынылмаса не көрсетілетін қызметті алушы тауарды сыныптау үшін қажетті құжаттар мен мәліметтерді ұсынудан бас тартса;</w:t>
      </w:r>
    </w:p>
    <w:p>
      <w:pPr>
        <w:spacing w:after="0"/>
        <w:ind w:left="0"/>
        <w:jc w:val="both"/>
      </w:pPr>
      <w:r>
        <w:rPr>
          <w:rFonts w:ascii="Times New Roman"/>
          <w:b w:val="false"/>
          <w:i w:val="false"/>
          <w:color w:val="000000"/>
          <w:sz w:val="28"/>
        </w:rPr>
        <w:t xml:space="preserve">
      2) егер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тауардың құрауыштары сыныптау қағидаларына сәйкес жасалып біткен немесе жасақталған тауардың коды бойынша сыныпталатын тауарды түзбесе; </w:t>
      </w:r>
    </w:p>
    <w:p>
      <w:pPr>
        <w:spacing w:after="0"/>
        <w:ind w:left="0"/>
        <w:jc w:val="both"/>
      </w:pPr>
      <w:r>
        <w:rPr>
          <w:rFonts w:ascii="Times New Roman"/>
          <w:b w:val="false"/>
          <w:i w:val="false"/>
          <w:color w:val="000000"/>
          <w:sz w:val="28"/>
        </w:rPr>
        <w:t xml:space="preserve">
      3) өтініште және оған қоса берілген құжаттарда көрсетілген қарама-қайшы ақпарат болған кезде. </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bookmarkStart w:name="z882" w:id="649"/>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649"/>
    <w:bookmarkStart w:name="z883" w:id="650"/>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50"/>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884" w:id="651"/>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651"/>
    <w:bookmarkStart w:name="z885" w:id="652"/>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652"/>
    <w:bookmarkStart w:name="z886" w:id="653"/>
    <w:p>
      <w:pPr>
        <w:spacing w:after="0"/>
        <w:ind w:left="0"/>
        <w:jc w:val="both"/>
      </w:pPr>
      <w:r>
        <w:rPr>
          <w:rFonts w:ascii="Times New Roman"/>
          <w:b w:val="false"/>
          <w:i w:val="false"/>
          <w:color w:val="000000"/>
          <w:sz w:val="28"/>
        </w:rPr>
        <w:t>
      13. 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bookmarkEnd w:id="653"/>
    <w:bookmarkStart w:name="z887" w:id="654"/>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654"/>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888" w:id="655"/>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655"/>
    <w:bookmarkStart w:name="z889" w:id="656"/>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"Белгілі бір уақыт кезеңі ішінде </w:t>
            </w:r>
            <w:r>
              <w:br/>
            </w:r>
            <w:r>
              <w:rPr>
                <w:rFonts w:ascii="Times New Roman"/>
                <w:b w:val="false"/>
                <w:i w:val="false"/>
                <w:color w:val="000000"/>
                <w:sz w:val="20"/>
              </w:rPr>
              <w:t xml:space="preserve">әртүрлі тауар партияларымен </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 xml:space="preserve">бөлшектелген түрдегі, оның </w:t>
            </w:r>
            <w:r>
              <w:br/>
            </w:r>
            <w:r>
              <w:rPr>
                <w:rFonts w:ascii="Times New Roman"/>
                <w:b w:val="false"/>
                <w:i w:val="false"/>
                <w:color w:val="000000"/>
                <w:sz w:val="20"/>
              </w:rPr>
              <w:t xml:space="preserve">ішінде жасақталмаған немесе </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 xml:space="preserve">шешімді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6"/>
        <w:gridCol w:w="4364"/>
      </w:tblGrid>
      <w:tr>
        <w:trPr>
          <w:trHeight w:val="30" w:hRule="atLeast"/>
        </w:trPr>
        <w:tc>
          <w:tcPr>
            <w:tcW w:w="7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иесі (заңды тұлғаның атауы, заңды мекен-жайы, бизнес-сәйестендіру нөмірі және мекенжайы)</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Тауарды декларациялау жүзеге асырылатын мемлекеттік кірістер органының атауы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 туралы мәлімет (тауардың атауы, тауардың құрауыштарының тізбесі)*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 орналастырылатын кедендік рәсім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Тауарды жеткізу мерзімі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Сыртқы сауда шартының (келісімшарты) нөмірі және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Аталған өтінішке мынадай құжаттар ұсынылады:**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 құрастырылмаған немесе бөлшектелген түрде, оның ішінде жасақталмаған немесе жасалып бітпеген түрде сыныптау туралы шешімді алу үшін құжат түрі:</w:t>
            </w:r>
            <w:r>
              <w:br/>
            </w:r>
            <w:r>
              <w:rPr>
                <w:rFonts w:ascii="Times New Roman"/>
                <w:b w:val="false"/>
                <w:i w:val="false"/>
                <w:color w:val="000000"/>
                <w:sz w:val="20"/>
              </w:rPr>
              <w:t xml:space="preserve">
электрондық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794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қағаз жеткізгіштегі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794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Мен, осы нысан бойынша мәлімделеген барлық ақпарат және өтінішке қосымша шынайы, нақты және дұрыс болып табылатынын мәлімдеймін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Өтініш иесінің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Телефон: Факс: Электрондық пошта:</w:t>
            </w:r>
          </w:p>
        </w:tc>
      </w:tr>
    </w:tbl>
    <w:p>
      <w:pPr>
        <w:spacing w:after="0"/>
        <w:ind w:left="0"/>
        <w:jc w:val="both"/>
      </w:pPr>
      <w:r>
        <w:rPr>
          <w:rFonts w:ascii="Times New Roman"/>
          <w:b w:val="false"/>
          <w:i w:val="false"/>
          <w:color w:val="000000"/>
          <w:sz w:val="28"/>
        </w:rPr>
        <w:t>
      * Аталған бағанды толтыру кезінде тауар туралы мәліметтер көрсету үшін орын жетіспеген жағдайда, қосымша парақ қойыңыз.</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49-бабы </w:t>
      </w:r>
      <w:r>
        <w:rPr>
          <w:rFonts w:ascii="Times New Roman"/>
          <w:b w:val="false"/>
          <w:i w:val="false"/>
          <w:color w:val="000000"/>
          <w:sz w:val="28"/>
        </w:rPr>
        <w:t>4-тармағына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"Белгілі бір уақыт кезеңі ішінде </w:t>
            </w:r>
            <w:r>
              <w:br/>
            </w:r>
            <w:r>
              <w:rPr>
                <w:rFonts w:ascii="Times New Roman"/>
                <w:b w:val="false"/>
                <w:i w:val="false"/>
                <w:color w:val="000000"/>
                <w:sz w:val="20"/>
              </w:rPr>
              <w:t xml:space="preserve">әртүрлі тауар партияларымен </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 xml:space="preserve">бөлшектелген түрдегі, оның </w:t>
            </w:r>
            <w:r>
              <w:br/>
            </w:r>
            <w:r>
              <w:rPr>
                <w:rFonts w:ascii="Times New Roman"/>
                <w:b w:val="false"/>
                <w:i w:val="false"/>
                <w:color w:val="000000"/>
                <w:sz w:val="20"/>
              </w:rPr>
              <w:t xml:space="preserve">ішінде жасақталмаған немесе </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 xml:space="preserve">шешімді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 xml:space="preserve">(бұдан әрі - Т.А.Ә.)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ұйымының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43–қосымша</w:t>
            </w:r>
          </w:p>
        </w:tc>
      </w:tr>
    </w:tbl>
    <w:bookmarkStart w:name="z893" w:id="657"/>
    <w:p>
      <w:pPr>
        <w:spacing w:after="0"/>
        <w:ind w:left="0"/>
        <w:jc w:val="left"/>
      </w:pPr>
      <w:r>
        <w:rPr>
          <w:rFonts w:ascii="Times New Roman"/>
          <w:b/>
          <w:i w:val="false"/>
          <w:color w:val="000000"/>
        </w:rPr>
        <w:t xml:space="preserve"> "Тауарларды кедендік тазарту" мемлекеттік көрсетілетін қызмет стандарты</w:t>
      </w:r>
    </w:p>
    <w:bookmarkEnd w:id="657"/>
    <w:bookmarkStart w:name="z894" w:id="658"/>
    <w:p>
      <w:pPr>
        <w:spacing w:after="0"/>
        <w:ind w:left="0"/>
        <w:jc w:val="left"/>
      </w:pPr>
      <w:r>
        <w:rPr>
          <w:rFonts w:ascii="Times New Roman"/>
          <w:b/>
          <w:i w:val="false"/>
          <w:color w:val="000000"/>
        </w:rPr>
        <w:t xml:space="preserve"> 1. Жалпы ережелер</w:t>
      </w:r>
    </w:p>
    <w:bookmarkEnd w:id="658"/>
    <w:bookmarkStart w:name="z895" w:id="659"/>
    <w:p>
      <w:pPr>
        <w:spacing w:after="0"/>
        <w:ind w:left="0"/>
        <w:jc w:val="both"/>
      </w:pPr>
      <w:r>
        <w:rPr>
          <w:rFonts w:ascii="Times New Roman"/>
          <w:b w:val="false"/>
          <w:i w:val="false"/>
          <w:color w:val="000000"/>
          <w:sz w:val="28"/>
        </w:rPr>
        <w:t>
      1. "Тауарларды кедендік тазарту" мемлекеттік көрсетілетін қызметі (бұдан әрі – мемлекеттік көрсетілетін қызмет).</w:t>
      </w:r>
    </w:p>
    <w:bookmarkEnd w:id="659"/>
    <w:bookmarkStart w:name="z896" w:id="660"/>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660"/>
    <w:bookmarkStart w:name="z897" w:id="661"/>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66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берушінің:</w:t>
      </w:r>
    </w:p>
    <w:p>
      <w:pPr>
        <w:spacing w:after="0"/>
        <w:ind w:left="0"/>
        <w:jc w:val="both"/>
      </w:pPr>
      <w:r>
        <w:rPr>
          <w:rFonts w:ascii="Times New Roman"/>
          <w:b w:val="false"/>
          <w:i w:val="false"/>
          <w:color w:val="000000"/>
          <w:sz w:val="28"/>
        </w:rPr>
        <w:t>
      1) "АСТАНА-1" ақпараттық жүйесімен (бұдан әрі – ақпараттық жүйе);</w:t>
      </w:r>
    </w:p>
    <w:p>
      <w:pPr>
        <w:spacing w:after="0"/>
        <w:ind w:left="0"/>
        <w:jc w:val="both"/>
      </w:pPr>
      <w:r>
        <w:rPr>
          <w:rFonts w:ascii="Times New Roman"/>
          <w:b w:val="false"/>
          <w:i w:val="false"/>
          <w:color w:val="000000"/>
          <w:sz w:val="28"/>
        </w:rPr>
        <w:t>
      2) кеңсесі арқылы жүзеге асырылады.</w:t>
      </w:r>
    </w:p>
    <w:bookmarkStart w:name="z898" w:id="662"/>
    <w:p>
      <w:pPr>
        <w:spacing w:after="0"/>
        <w:ind w:left="0"/>
        <w:jc w:val="left"/>
      </w:pPr>
      <w:r>
        <w:rPr>
          <w:rFonts w:ascii="Times New Roman"/>
          <w:b/>
          <w:i w:val="false"/>
          <w:color w:val="000000"/>
        </w:rPr>
        <w:t xml:space="preserve"> 2. Мемлекеттік қызметті көрсету тәртібі</w:t>
      </w:r>
    </w:p>
    <w:bookmarkEnd w:id="662"/>
    <w:bookmarkStart w:name="z899" w:id="663"/>
    <w:p>
      <w:pPr>
        <w:spacing w:after="0"/>
        <w:ind w:left="0"/>
        <w:jc w:val="both"/>
      </w:pPr>
      <w:r>
        <w:rPr>
          <w:rFonts w:ascii="Times New Roman"/>
          <w:b w:val="false"/>
          <w:i w:val="false"/>
          <w:color w:val="000000"/>
          <w:sz w:val="28"/>
        </w:rPr>
        <w:t>
      4. Мемлекеттік қызметті көрсету мерзімі:</w:t>
      </w:r>
    </w:p>
    <w:bookmarkEnd w:id="663"/>
    <w:p>
      <w:pPr>
        <w:spacing w:after="0"/>
        <w:ind w:left="0"/>
        <w:jc w:val="both"/>
      </w:pPr>
      <w:r>
        <w:rPr>
          <w:rFonts w:ascii="Times New Roman"/>
          <w:b w:val="false"/>
          <w:i w:val="false"/>
          <w:color w:val="000000"/>
          <w:sz w:val="28"/>
        </w:rPr>
        <w:t xml:space="preserve">
      1) тауарларды шығару – электрондық құжат түрінде кедендік декларация (бұдан әрі – Декларация) тіркелген кезден бастап не осы тармақтың 2)-тармақшасында көрсетілген мән-жайлардың бірі басталған кезден бастап 4 (төрт) сағаттың ішінде, ал, егер кедендік декларация көрсетілетін қызметті берушінің жұмыс уақыты аяқталғанға дейін 4 (төрт) сағаттан аз уақыт қалғанда тіркелген не осы баптың 2-тармағында көрсетілген мән-жайлардың біреуі көрсетілетін қызметті берушінің жұмыс уақыты аяқталғанға дейін 4 (төрт) сағаттан аз уақыт қалғанда басталған жағдайларда, осы тармақта көзделген жағдайларды қоспағанда, осы көрсетілетін қызметті берушінің жұмыс уақыты басталған кезден бастап 4 (төрт) сағаттың ішінде аяқтауға тиіс; </w:t>
      </w:r>
    </w:p>
    <w:p>
      <w:pPr>
        <w:spacing w:after="0"/>
        <w:ind w:left="0"/>
        <w:jc w:val="both"/>
      </w:pPr>
      <w:r>
        <w:rPr>
          <w:rFonts w:ascii="Times New Roman"/>
          <w:b w:val="false"/>
          <w:i w:val="false"/>
          <w:color w:val="000000"/>
          <w:sz w:val="28"/>
        </w:rPr>
        <w:t>
      2) тауарларды алдын ала кедендік декларациялау кезінде осы бапта көзделген тауарларды шығару мерзімдері мынадай мән-жайлардың бірі:</w:t>
      </w:r>
    </w:p>
    <w:p>
      <w:pPr>
        <w:spacing w:after="0"/>
        <w:ind w:left="0"/>
        <w:jc w:val="both"/>
      </w:pPr>
      <w:r>
        <w:rPr>
          <w:rFonts w:ascii="Times New Roman"/>
          <w:b w:val="false"/>
          <w:i w:val="false"/>
          <w:color w:val="000000"/>
          <w:sz w:val="28"/>
        </w:rPr>
        <w:t xml:space="preserve">
      декларацияны тіркеген көрсетілетін қызметті беруші тауарларды декларацияда көрсетілген кедендік бақылау аймағында орналастыру туралы хабарламаны алған кезде, ал су кемелері тасымалдайтын тауарларға қатысты, – көрсетілетін қызметті беруші "Қазақстан Республикасындағы Кедендік реттеу туралы" 2017 жылғы 26 желтоқсандағы Қазақстан Республикасы Кодексінің (бұдан әрі – Кодекс) 185-бабының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кедендік декларацияда көрсетілген келу орнында оларды түсіруге рұқсат берген болса, – кедендік декларацияда мәлімделген мәліметтерді өзгерту (толықтыру);</w:t>
      </w:r>
    </w:p>
    <w:p>
      <w:pPr>
        <w:spacing w:after="0"/>
        <w:ind w:left="0"/>
        <w:jc w:val="both"/>
      </w:pPr>
      <w:r>
        <w:rPr>
          <w:rFonts w:ascii="Times New Roman"/>
          <w:b w:val="false"/>
          <w:i w:val="false"/>
          <w:color w:val="000000"/>
          <w:sz w:val="28"/>
        </w:rPr>
        <w:t>
      декларацияны тіркеген көрсетілетін қызметті беруші тауарларды декларацияда көрсетілген кедендік бақылау аймағында орналастыру туралы хабарламаны алуы, ал су кемелерімен тасымалданатын тауарларға қатысты – көрсетілетін қызметті беруші берілген декларацияға өзгерістерді (толықтыруларды) енгізу қажеттігінің жоқ екендігі туралы хабардар етілген не өзгерістер (толықтырулар) декларацияда мәлімделген мәліметтерге көрсетілетін қызметті беруші тауарларды декларацияда көрсетілген кедендік бақылау аймағына орналастыру туралы хабарламаны алғанға немесе Кодекстің 185-бабының 4-тармағына сәйкес декларацияда көрсетілген келу орнында түсіруге рұқсатты алғанға дейін енгізілген жағдайда Кодекстің 185-бабының 4-тармағына сәйкес оларды декларацияда көрсетілген келу орнында түсіруге арналған рұқсатты көрсетілетін қызметті берушінің беруі басталған кезден бастап есептеледі;</w:t>
      </w:r>
    </w:p>
    <w:p>
      <w:pPr>
        <w:spacing w:after="0"/>
        <w:ind w:left="0"/>
        <w:jc w:val="both"/>
      </w:pPr>
      <w:r>
        <w:rPr>
          <w:rFonts w:ascii="Times New Roman"/>
          <w:b w:val="false"/>
          <w:i w:val="false"/>
          <w:color w:val="000000"/>
          <w:sz w:val="28"/>
        </w:rPr>
        <w:t>
      3) егер осы тармақтың 1) тармақшасында көрсетілген уақыттың ішінде мынадай мән-жайлардың бірі:</w:t>
      </w:r>
    </w:p>
    <w:p>
      <w:pPr>
        <w:spacing w:after="0"/>
        <w:ind w:left="0"/>
        <w:jc w:val="both"/>
      </w:pPr>
      <w:r>
        <w:rPr>
          <w:rFonts w:ascii="Times New Roman"/>
          <w:b w:val="false"/>
          <w:i w:val="false"/>
          <w:color w:val="000000"/>
          <w:sz w:val="28"/>
        </w:rPr>
        <w:t xml:space="preserve">
      көрсетілетін қызметті берушінің Кодекстің 410-бабының 1 және 4-тармақтарына сәйкес декларацияда мәлімделген мәліметтерді растайтын құжаттарға сұрау салуы және (немесе) кедендік бақылауды өзге нысандарда жүргізу туралы не кедендік бақылау жүргізуді қамтамасыз ететін шараларды қолдану туралы шешім қабылдауы; </w:t>
      </w:r>
    </w:p>
    <w:p>
      <w:pPr>
        <w:spacing w:after="0"/>
        <w:ind w:left="0"/>
        <w:jc w:val="both"/>
      </w:pPr>
      <w:r>
        <w:rPr>
          <w:rFonts w:ascii="Times New Roman"/>
          <w:b w:val="false"/>
          <w:i w:val="false"/>
          <w:color w:val="000000"/>
          <w:sz w:val="28"/>
        </w:rPr>
        <w:t>
      декларанттың көрсетілетін қызметті берушіге Кодекстің 183-бабының 1-тармағына сәйкес декларацияда мәлімделген мәліметтерді өзгерту (толықтыру) туралы уәжді өтінішпен жүгінуі;</w:t>
      </w:r>
    </w:p>
    <w:p>
      <w:pPr>
        <w:spacing w:after="0"/>
        <w:ind w:left="0"/>
        <w:jc w:val="both"/>
      </w:pPr>
      <w:r>
        <w:rPr>
          <w:rFonts w:ascii="Times New Roman"/>
          <w:b w:val="false"/>
          <w:i w:val="false"/>
          <w:color w:val="000000"/>
          <w:sz w:val="28"/>
        </w:rPr>
        <w:t>
      декларанттың көрсетілетін қызметті берушінің Кодекстің 183-бабының 2-тармағына сәйкес декларацияда мәлімделген мәліметтерді өзгерту (толықтыру) туралы талабын орындамауы басталса, тауарларды шығару декларация тіркелген күннен не осы тармақтың 2-тармақшасында көрсетілген мән-жайлардың бірі басталған күннен кейінгі бір жұмыс күнінен кешіктірілмей аяқталуға тиіс;</w:t>
      </w:r>
    </w:p>
    <w:p>
      <w:pPr>
        <w:spacing w:after="0"/>
        <w:ind w:left="0"/>
        <w:jc w:val="both"/>
      </w:pPr>
      <w:r>
        <w:rPr>
          <w:rFonts w:ascii="Times New Roman"/>
          <w:b w:val="false"/>
          <w:i w:val="false"/>
          <w:color w:val="000000"/>
          <w:sz w:val="28"/>
        </w:rPr>
        <w:t xml:space="preserve">
      4) осы тармақтың 2) тармақшасында көрсетілген тауарларды шығару мерзімі: </w:t>
      </w:r>
    </w:p>
    <w:p>
      <w:pPr>
        <w:spacing w:after="0"/>
        <w:ind w:left="0"/>
        <w:jc w:val="both"/>
      </w:pPr>
      <w:r>
        <w:rPr>
          <w:rFonts w:ascii="Times New Roman"/>
          <w:b w:val="false"/>
          <w:i w:val="false"/>
          <w:color w:val="000000"/>
          <w:sz w:val="28"/>
        </w:rPr>
        <w:t>
      Кодексте көзделген кедендік бақылау нысандарын және (немесе) кедендік бақылау жүргізуді қамтамасыз ететін шараларды қолдана отырып, кедендік бақылауды жүргізу немесе басталған кедендік бақылауды аяқтау;</w:t>
      </w:r>
    </w:p>
    <w:p>
      <w:pPr>
        <w:spacing w:after="0"/>
        <w:ind w:left="0"/>
        <w:jc w:val="both"/>
      </w:pPr>
      <w:r>
        <w:rPr>
          <w:rFonts w:ascii="Times New Roman"/>
          <w:b w:val="false"/>
          <w:i w:val="false"/>
          <w:color w:val="000000"/>
          <w:sz w:val="28"/>
        </w:rPr>
        <w:t>
      көрсетілетін қызметті берушінің Кодекстің 183-бабының 2-тармағына сәйкес декларацияда мәлімделген мәліметтерді өзгерту (толықтыру) туралы талабын орындау;</w:t>
      </w:r>
    </w:p>
    <w:p>
      <w:pPr>
        <w:spacing w:after="0"/>
        <w:ind w:left="0"/>
        <w:jc w:val="both"/>
      </w:pPr>
      <w:r>
        <w:rPr>
          <w:rFonts w:ascii="Times New Roman"/>
          <w:b w:val="false"/>
          <w:i w:val="false"/>
          <w:color w:val="000000"/>
          <w:sz w:val="28"/>
        </w:rPr>
        <w:t>
      Кодекстің 195 және 196-баптарына сәйкес кедендік баждарды, салықтарды, арнайы, демпингке қарсы, өтемақы баждарын төлеу жөніндегі міндеттің орындалуын қамтамасыз етуді ұсыну үшін қажет уақытқа ұзартылуы мүмкін;</w:t>
      </w:r>
    </w:p>
    <w:p>
      <w:pPr>
        <w:spacing w:after="0"/>
        <w:ind w:left="0"/>
        <w:jc w:val="both"/>
      </w:pPr>
      <w:r>
        <w:rPr>
          <w:rFonts w:ascii="Times New Roman"/>
          <w:b w:val="false"/>
          <w:i w:val="false"/>
          <w:color w:val="000000"/>
          <w:sz w:val="28"/>
        </w:rPr>
        <w:t>
      5) туарларды шығару мерзімі көрсетілетін қызметті беруші басшысының, ол уәкілеттік берген көрсетілетін қызметті берушінің басшысы орынбасарының не оларды алмастыратын адамдардың рұқсатымен ұзартылады;</w:t>
      </w:r>
    </w:p>
    <w:p>
      <w:pPr>
        <w:spacing w:after="0"/>
        <w:ind w:left="0"/>
        <w:jc w:val="both"/>
      </w:pPr>
      <w:r>
        <w:rPr>
          <w:rFonts w:ascii="Times New Roman"/>
          <w:b w:val="false"/>
          <w:i w:val="false"/>
          <w:color w:val="000000"/>
          <w:sz w:val="28"/>
        </w:rPr>
        <w:t xml:space="preserve">
      6) тауарларды шығару мерзімі ұзартылған кезде тауарларды шығаруды көрсетілетін қызметті беруші, егер Кодексте өзгеше белгіленбесе, кедендік декларация тіркелген күннен не осы тармақтың 2)-тармақшасында көрсетілген мән-жайлардың бірі басталған күннен кейінгі күннен бастап 10 (он) жұмыс күнінен кешіктірмей аяқтауға тиіс; </w:t>
      </w:r>
    </w:p>
    <w:p>
      <w:pPr>
        <w:spacing w:after="0"/>
        <w:ind w:left="0"/>
        <w:jc w:val="both"/>
      </w:pPr>
      <w:r>
        <w:rPr>
          <w:rFonts w:ascii="Times New Roman"/>
          <w:b w:val="false"/>
          <w:i w:val="false"/>
          <w:color w:val="000000"/>
          <w:sz w:val="28"/>
        </w:rPr>
        <w:t xml:space="preserve">
      7) егер кедендік, өзге де құжаттарды және (немесе) мәліметтерді тексеруді осы тармақтың 6)-тармақшасында белгіленген мерзімде аяқтау мүмкін болмаған және Кодекстің 195-бабына сәйкес тауарларды шығаруды Кодекстің 195-бабының 5-тармағында көзделген жағдайда жүргізу мүмкін болмаған жағдайда, тауарларды шығару мерзімі көрсетілетін қызметті беруші басшысының, ол уәкілеттік берген көрсетілетін қызметті беруші басшысы орынбасарының не оларды алмастыратын адамдардың рұқсатымен осы тармақтың 6)-тармақшасында белгіленген мерзім өткен күннен кейінгі күннен бастап осындай тексеруді жүргізу мерзіміне ұзартылады; </w:t>
      </w:r>
    </w:p>
    <w:p>
      <w:pPr>
        <w:spacing w:after="0"/>
        <w:ind w:left="0"/>
        <w:jc w:val="both"/>
      </w:pPr>
      <w:r>
        <w:rPr>
          <w:rFonts w:ascii="Times New Roman"/>
          <w:b w:val="false"/>
          <w:i w:val="false"/>
          <w:color w:val="000000"/>
          <w:sz w:val="28"/>
        </w:rPr>
        <w:t>
      8) егер кедендік сараптама тағайындалған және оны аяқтау үшін осы тармақтың 6)-тармақшасында белгіленген мерзімге қарағанда анағұрлым ұзақ мерзім қажет болған және Кодекстің 196-бабына сәйкес кедендік баждарды, салықтарды, арнайы, демпингке қарсы, өтемақы баждарын төлеу жөніндегі міндеттің орындалуын қамтамасыз ету ұсынылмаған не Кодекстің 196-бабына сәйкес тауарларды шығаруды Кодекстің 196-бабының 5-тармағында көзделген жағдайда жүргізу мүмкін болмаған жағдайда, тауарларды шығару мерзімі көрсетілетін қызметті беруші басшысының, ол уәкілеттік берген көрсетілетін қызметті беруші басшысы орынбасарының не оларды алмастыратын адамдардың рұқсатымен осы тармақтың 6)-тармақшасында белгіленген мерзім өткен күннен кейінгі күннен бастап кедендік сараптаманы жүргізу мерзіміне ұзартылады;</w:t>
      </w:r>
    </w:p>
    <w:p>
      <w:pPr>
        <w:spacing w:after="0"/>
        <w:ind w:left="0"/>
        <w:jc w:val="both"/>
      </w:pPr>
      <w:r>
        <w:rPr>
          <w:rFonts w:ascii="Times New Roman"/>
          <w:b w:val="false"/>
          <w:i w:val="false"/>
          <w:color w:val="000000"/>
          <w:sz w:val="28"/>
        </w:rPr>
        <w:t>
      9) тауарларды шығару мерзімі осы тармақтың 4, 5, 6, 7 және 8-тармақшаларына сәйкес ұзартылған кезде көрсетілетін қызметті беруші көрсетілетін қызметті алушыға рұқсат берілген күннен кейінгі бір жұмыс күнінен кешіктірмей тауарларды шығару мерзімін ұзарту негіздерін көрсете отырып, осындай ұзарту туралы хабарлама жібереді.</w:t>
      </w:r>
    </w:p>
    <w:p>
      <w:pPr>
        <w:spacing w:after="0"/>
        <w:ind w:left="0"/>
        <w:jc w:val="both"/>
      </w:pPr>
      <w:r>
        <w:rPr>
          <w:rFonts w:ascii="Times New Roman"/>
          <w:b w:val="false"/>
          <w:i w:val="false"/>
          <w:color w:val="000000"/>
          <w:sz w:val="28"/>
        </w:rPr>
        <w:t xml:space="preserve">
      Көрсетілетін қызметті берушімен Декларацияны тіркеудің барынша жол берілетін уақыты – 1 (бір) сағат. </w:t>
      </w:r>
    </w:p>
    <w:bookmarkStart w:name="z900" w:id="664"/>
    <w:p>
      <w:pPr>
        <w:spacing w:after="0"/>
        <w:ind w:left="0"/>
        <w:jc w:val="both"/>
      </w:pPr>
      <w:r>
        <w:rPr>
          <w:rFonts w:ascii="Times New Roman"/>
          <w:b w:val="false"/>
          <w:i w:val="false"/>
          <w:color w:val="000000"/>
          <w:sz w:val="28"/>
        </w:rPr>
        <w:t>
      5. Мемлекеттік қызметті көрсету нысаны: қағаз және электронды түрде (егер көрсетілетін қызметті берушіде көрсетілетін қызметті беруші пайдаланатын ақпараттық жүйелердің техникалық іркілістерден, байланыс құралдары (телекоммуникациялық желілер және Интернет) жұмысының бұзылуынан, электр энергиясының сөндірілуінен, авариядан, еңсерілмейтін күштің әсерінен немесе көрсетілетін қызметті беруші пайдаланатын ақпараттық жүйелердің істен шығуына алып келген өзге де мән-жайлардан туындаған жарамсыз болуына байланысты, декларанттың кедендік декларациялауды электрондық нысанда іске асыруын қамтамасыз ету мүмкіндігі болмаса, кедендік декларациялау қағаз (жазбаша) нысанда жүзеге асырылуы мүмкін).</w:t>
      </w:r>
    </w:p>
    <w:bookmarkEnd w:id="664"/>
    <w:bookmarkStart w:name="z901" w:id="665"/>
    <w:p>
      <w:pPr>
        <w:spacing w:after="0"/>
        <w:ind w:left="0"/>
        <w:jc w:val="both"/>
      </w:pPr>
      <w:r>
        <w:rPr>
          <w:rFonts w:ascii="Times New Roman"/>
          <w:b w:val="false"/>
          <w:i w:val="false"/>
          <w:color w:val="000000"/>
          <w:sz w:val="28"/>
        </w:rPr>
        <w:t>
      6. Мемлекеттік қызметті көрсету нәтижесі көрсетілетін қызметті берушінің өкілетті ұабылданған лауазымды тұлғаларымен тауарларды шығару туралы шешім оның электронды цифрлық қолтаңбасымен куәландырылған, сонымен қатар ақпараттық жүйелер арқылы мүдделі сонымен бірге көрсетілетін қызметті алушыларды бір уақытта хабардар ету,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беру болып табылады.</w:t>
      </w:r>
    </w:p>
    <w:bookmarkEnd w:id="665"/>
    <w:p>
      <w:pPr>
        <w:spacing w:after="0"/>
        <w:ind w:left="0"/>
        <w:jc w:val="both"/>
      </w:pPr>
      <w:r>
        <w:rPr>
          <w:rFonts w:ascii="Times New Roman"/>
          <w:b w:val="false"/>
          <w:i w:val="false"/>
          <w:color w:val="000000"/>
          <w:sz w:val="28"/>
        </w:rPr>
        <w:t>
      Мемлекеттік қызмет көрсету нәтижесін ұсыну нысаны: қағаз және электронды түрде (егер көрсетілетін қызметті берушіде көрсетілетін қызметті беруші пайдаланатын ақпараттық жүйелердің техникалық іркілістерден, байланыс құралдары (телекоммуникациялық желілер және Интернет) жұмысының бұзылуынан, электр энергиясының сөндірілуінен, авариядан, еңсерілмейтін күштің әсерінен немесе көрсетілетін қызметті беруші пайдаланатын ақпараттық жүйелердің істен шығуына алып келген өзге де мән-жайлардан туындаған жарамсыз болуына байланысты, декларанттың кедендік декларациялауды электрондық нысанда іске асыруын қамтамасыз ету мүмкіндігі болмаса, кедендік декларациялау қағаз (жазбаша) нысанда жүзеге асырылуы мүмкін).</w:t>
      </w:r>
    </w:p>
    <w:bookmarkStart w:name="z902" w:id="666"/>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әрі–көрсетілетін қызметті алушы) көрсетіледі.</w:t>
      </w:r>
    </w:p>
    <w:bookmarkEnd w:id="666"/>
    <w:p>
      <w:pPr>
        <w:spacing w:after="0"/>
        <w:ind w:left="0"/>
        <w:jc w:val="both"/>
      </w:pPr>
      <w:r>
        <w:rPr>
          <w:rFonts w:ascii="Times New Roman"/>
          <w:b w:val="false"/>
          <w:i w:val="false"/>
          <w:color w:val="000000"/>
          <w:sz w:val="28"/>
        </w:rPr>
        <w:t>
      Кодекске сәйкес мемлекеттік қызметті көрсету үшін Қазақстан Республикасының Үкіметінің 2018 жылғы 5 сәуірдегі № 171 Қаулысымен белгіленген тауарларды кедендік декларациялау үшін тауарларға арналған декларацияның негізгі парағы үшін 19 000 (он тоғыз мың) теңге және тауарларға арналған декларацияның әрбір қосымша парағы үшін 11 000 (он бір мың) теңге көлемінде кедендік алымдар алынады.</w:t>
      </w:r>
    </w:p>
    <w:p>
      <w:pPr>
        <w:spacing w:after="0"/>
        <w:ind w:left="0"/>
        <w:jc w:val="both"/>
      </w:pPr>
      <w:r>
        <w:rPr>
          <w:rFonts w:ascii="Times New Roman"/>
          <w:b w:val="false"/>
          <w:i w:val="false"/>
          <w:color w:val="000000"/>
          <w:sz w:val="28"/>
        </w:rPr>
        <w:t>
      Еуразиялық экономикалық одағының Кеден кодексінің 460–бабы негізінде "Қазақстан Республикасындағы кеден ісі туралы" 1995 жылғы 20 шілдедегі № 2368 Қазақстан Республикасының Заңына сәйкес қолданылатын жер қойнауын пайдалануға арналған келісім-шарттардың шеңберінде өткізілетін тауарларды декларациялау кезінде, "Кедендік төлемдердің ставкалары туралы" Қазақстан Республикасы Үкіметінің 1995 жылғы 7 қарашадағы № 1479 қаулысына сәйкес заңды тұлғалар мен жеке адамдардың тауарларын кедендік ресімдеу үшін 0,2 % мөлшерінде кеден алымы, тауарлар мен көлік құралдарын ол үшін белгіленген жерден тыс және мемлекеттік кірістер органдарының жұмыс уақытынан тыс кедендік ресімдеу үшін 0,4 % мөлшерінде кеден алымдары алынады.</w:t>
      </w:r>
    </w:p>
    <w:p>
      <w:pPr>
        <w:spacing w:after="0"/>
        <w:ind w:left="0"/>
        <w:jc w:val="both"/>
      </w:pPr>
      <w:r>
        <w:rPr>
          <w:rFonts w:ascii="Times New Roman"/>
          <w:b w:val="false"/>
          <w:i w:val="false"/>
          <w:color w:val="000000"/>
          <w:sz w:val="28"/>
        </w:rPr>
        <w:t>
      Декларациялау үшін кедендік алым кедендік декларациялауды бергенге дейін немесе сонымен бір мезгілде төленеді.</w:t>
      </w:r>
    </w:p>
    <w:bookmarkStart w:name="z903" w:id="667"/>
    <w:p>
      <w:pPr>
        <w:spacing w:after="0"/>
        <w:ind w:left="0"/>
        <w:jc w:val="both"/>
      </w:pPr>
      <w:r>
        <w:rPr>
          <w:rFonts w:ascii="Times New Roman"/>
          <w:b w:val="false"/>
          <w:i w:val="false"/>
          <w:color w:val="000000"/>
          <w:sz w:val="28"/>
        </w:rPr>
        <w:t xml:space="preserve">
      8. Көрсетілетін қызметті берушінің жұмыс кестесі: </w:t>
      </w:r>
    </w:p>
    <w:bookmarkEnd w:id="667"/>
    <w:p>
      <w:pPr>
        <w:spacing w:after="0"/>
        <w:ind w:left="0"/>
        <w:jc w:val="both"/>
      </w:pPr>
      <w:r>
        <w:rPr>
          <w:rFonts w:ascii="Times New Roman"/>
          <w:b w:val="false"/>
          <w:i w:val="false"/>
          <w:color w:val="000000"/>
          <w:sz w:val="28"/>
        </w:rPr>
        <w:t>
      1) портал және ақпараттық жүйенің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both"/>
      </w:pPr>
      <w:r>
        <w:rPr>
          <w:rFonts w:ascii="Times New Roman"/>
          <w:b w:val="false"/>
          <w:i w:val="false"/>
          <w:color w:val="000000"/>
          <w:sz w:val="28"/>
        </w:rPr>
        <w:t xml:space="preserve">
      2)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Кодекстің 145 бабы 2 тармағында көздеген жағдайларда, мүдделі тұлғаның уәжді сұрау салуы бойынша көрсетілетін қызметті беруші жекелеген кедендік операцияларды көрсетілетін қызметті беруші орналасқан орыннан тыс және (немесе) жұмыс уақытынан тыс жасауы мүмкін.</w:t>
      </w:r>
    </w:p>
    <w:bookmarkStart w:name="z904" w:id="668"/>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құжаттардың тізбесі:</w:t>
      </w:r>
    </w:p>
    <w:bookmarkEnd w:id="668"/>
    <w:p>
      <w:pPr>
        <w:spacing w:after="0"/>
        <w:ind w:left="0"/>
        <w:jc w:val="both"/>
      </w:pPr>
      <w:r>
        <w:rPr>
          <w:rFonts w:ascii="Times New Roman"/>
          <w:b w:val="false"/>
          <w:i w:val="false"/>
          <w:color w:val="000000"/>
          <w:sz w:val="28"/>
        </w:rPr>
        <w:t>
      ақпараттық жүйелер арқылы:</w:t>
      </w:r>
    </w:p>
    <w:p>
      <w:pPr>
        <w:spacing w:after="0"/>
        <w:ind w:left="0"/>
        <w:jc w:val="both"/>
      </w:pPr>
      <w:r>
        <w:rPr>
          <w:rFonts w:ascii="Times New Roman"/>
          <w:b w:val="false"/>
          <w:i w:val="false"/>
          <w:color w:val="000000"/>
          <w:sz w:val="28"/>
        </w:rPr>
        <w:t>
      көрсетілетін қызметті алушының дербес шотында кедендік төлемдермен салықтарды төлегендігін растайтын қажетті көлемде ақшалай қаражаттың болуы;</w:t>
      </w:r>
    </w:p>
    <w:p>
      <w:pPr>
        <w:spacing w:after="0"/>
        <w:ind w:left="0"/>
        <w:jc w:val="both"/>
      </w:pPr>
      <w:r>
        <w:rPr>
          <w:rFonts w:ascii="Times New Roman"/>
          <w:b w:val="false"/>
          <w:i w:val="false"/>
          <w:color w:val="000000"/>
          <w:sz w:val="28"/>
        </w:rPr>
        <w:t>
      егер тәуекелдерді басқару ақпараттық жүйесі айқындаған тәуекелдерді азайту және жою бойынша ұсыныстарды берген жағдайда көрсетілетін қызметті алушымен құжаттар электронды түрде ұсынылады.</w:t>
      </w:r>
    </w:p>
    <w:p>
      <w:pPr>
        <w:spacing w:after="0"/>
        <w:ind w:left="0"/>
        <w:jc w:val="both"/>
      </w:pPr>
      <w:r>
        <w:rPr>
          <w:rFonts w:ascii="Times New Roman"/>
          <w:b w:val="false"/>
          <w:i w:val="false"/>
          <w:color w:val="000000"/>
          <w:sz w:val="28"/>
        </w:rPr>
        <w:t>
      Егер тәуекелдерді басқару ақпараттық жүйесі айқындаған тәуекелдерді азайту және жою бойынша ұсыныстарды берген жағдайда қосымща құжаттар көрсетілетін қызметті берушінің сұратуы бойынша электронды түрде ақпараттық жүйе арқылы ұсынылады.</w:t>
      </w:r>
    </w:p>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егер Кодексте өзгеше белгіленбесе, декларация, декларацияның электрондық көшірмесі және олардың негізінде кедендік декларация толтырылған құжаттар:</w:t>
      </w:r>
    </w:p>
    <w:p>
      <w:pPr>
        <w:spacing w:after="0"/>
        <w:ind w:left="0"/>
        <w:jc w:val="both"/>
      </w:pPr>
      <w:r>
        <w:rPr>
          <w:rFonts w:ascii="Times New Roman"/>
          <w:b w:val="false"/>
          <w:i w:val="false"/>
          <w:color w:val="000000"/>
          <w:sz w:val="28"/>
        </w:rPr>
        <w:t>
      мұндай құжаттарға:</w:t>
      </w:r>
    </w:p>
    <w:p>
      <w:pPr>
        <w:spacing w:after="0"/>
        <w:ind w:left="0"/>
        <w:jc w:val="both"/>
      </w:pPr>
      <w:r>
        <w:rPr>
          <w:rFonts w:ascii="Times New Roman"/>
          <w:b w:val="false"/>
          <w:i w:val="false"/>
          <w:color w:val="000000"/>
          <w:sz w:val="28"/>
        </w:rPr>
        <w:t>
      тауарлармен мәмілені жасауды растайтын құжаттар, осындай мәміле болмаған жағдайда – тауарларға иелік ету, пайдалану және (немесе) билік ету құқығын растайтын өзге құжаттар, сондай-ақ декларанттың немесе кеден өкілінің билік етуіндегі өзге де коммерциялық құжаттар;</w:t>
      </w:r>
    </w:p>
    <w:p>
      <w:pPr>
        <w:spacing w:after="0"/>
        <w:ind w:left="0"/>
        <w:jc w:val="both"/>
      </w:pPr>
      <w:r>
        <w:rPr>
          <w:rFonts w:ascii="Times New Roman"/>
          <w:b w:val="false"/>
          <w:i w:val="false"/>
          <w:color w:val="000000"/>
          <w:sz w:val="28"/>
        </w:rPr>
        <w:t>
      көліктік (тасымалдау) құжаттары;</w:t>
      </w:r>
    </w:p>
    <w:p>
      <w:pPr>
        <w:spacing w:after="0"/>
        <w:ind w:left="0"/>
        <w:jc w:val="both"/>
      </w:pPr>
      <w:r>
        <w:rPr>
          <w:rFonts w:ascii="Times New Roman"/>
          <w:b w:val="false"/>
          <w:i w:val="false"/>
          <w:color w:val="000000"/>
          <w:sz w:val="28"/>
        </w:rPr>
        <w:t>
      тыйым салулар мен шектеулерді, ішкі нарықты қорғау шараларының сақталуын растайтын құжаттар;</w:t>
      </w:r>
    </w:p>
    <w:p>
      <w:pPr>
        <w:spacing w:after="0"/>
        <w:ind w:left="0"/>
        <w:jc w:val="both"/>
      </w:pPr>
      <w:r>
        <w:rPr>
          <w:rFonts w:ascii="Times New Roman"/>
          <w:b w:val="false"/>
          <w:i w:val="false"/>
          <w:color w:val="000000"/>
          <w:sz w:val="28"/>
        </w:rPr>
        <w:t xml:space="preserve">
      тауарлардың шығарылған жері туралы құжаттар; </w:t>
      </w:r>
    </w:p>
    <w:p>
      <w:pPr>
        <w:spacing w:after="0"/>
        <w:ind w:left="0"/>
        <w:jc w:val="both"/>
      </w:pPr>
      <w:r>
        <w:rPr>
          <w:rFonts w:ascii="Times New Roman"/>
          <w:b w:val="false"/>
          <w:i w:val="false"/>
          <w:color w:val="000000"/>
          <w:sz w:val="28"/>
        </w:rPr>
        <w:t>
      кедендік баждардың, салықтардың, арнайы, демпингке қарсы, өтем баждарының төленуін растайтын және (немесе) кедендік баждарды, салықтарды, арнайы, демпингке қарсы, өтем баждарын төлеу бойынша міндеттеменің орындалуын қамтамасыз ету құжаттары;</w:t>
      </w:r>
    </w:p>
    <w:p>
      <w:pPr>
        <w:spacing w:after="0"/>
        <w:ind w:left="0"/>
        <w:jc w:val="both"/>
      </w:pPr>
      <w:r>
        <w:rPr>
          <w:rFonts w:ascii="Times New Roman"/>
          <w:b w:val="false"/>
          <w:i w:val="false"/>
          <w:color w:val="000000"/>
          <w:sz w:val="28"/>
        </w:rPr>
        <w:t xml:space="preserve">
      кедендік төлемдерді, салықтарды төлеу бойынша жеңілдіктерді ұсынудың мақсаты мен шарттарын сақтауды растайтын құжаттар жатады. </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портал арқылы тапсырған кезде көрсетілетін қызметті алушының "жеке кабинетінде" мемлекеттік қызмет көрсету үшін сұрау салудың қабылданғаны туралы мәртебе көрсетіледі. </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905" w:id="669"/>
    <w:p>
      <w:pPr>
        <w:spacing w:after="0"/>
        <w:ind w:left="0"/>
        <w:jc w:val="both"/>
      </w:pPr>
      <w:r>
        <w:rPr>
          <w:rFonts w:ascii="Times New Roman"/>
          <w:b w:val="false"/>
          <w:i w:val="false"/>
          <w:color w:val="000000"/>
          <w:sz w:val="28"/>
        </w:rPr>
        <w:t>
      10. Мемлекеттік қызметті көрсетуден бас тарту үшін негіздемелер:</w:t>
      </w:r>
    </w:p>
    <w:bookmarkEnd w:id="669"/>
    <w:p>
      <w:pPr>
        <w:spacing w:after="0"/>
        <w:ind w:left="0"/>
        <w:jc w:val="both"/>
      </w:pPr>
      <w:r>
        <w:rPr>
          <w:rFonts w:ascii="Times New Roman"/>
          <w:b w:val="false"/>
          <w:i w:val="false"/>
          <w:color w:val="000000"/>
          <w:sz w:val="28"/>
        </w:rPr>
        <w:t>
      1) көрсетілетін қызметті беруші тауарларды шығарған кездегі шарттардың, оның ішінде Кодекстің 194, 195, 196 және 197-баптарында көзделген, сондай-ақ жеке пайдалануға арналған тауарларға, халықаралық тасымалдау көлік құралдарына және керек-жарақтарға қатысты шарттардың орындалмау;</w:t>
      </w:r>
    </w:p>
    <w:p>
      <w:pPr>
        <w:spacing w:after="0"/>
        <w:ind w:left="0"/>
        <w:jc w:val="both"/>
      </w:pPr>
      <w:r>
        <w:rPr>
          <w:rFonts w:ascii="Times New Roman"/>
          <w:b w:val="false"/>
          <w:i w:val="false"/>
          <w:color w:val="000000"/>
          <w:sz w:val="28"/>
        </w:rPr>
        <w:t>
      2) көрсетілетін қызметті беруші Кодекстің 183-бабының 2-тармағында көзделген жағдайда кедендік декларацияда мәлімделген мәліметтерді өзгерту (толықтыру) туралы талаптарының орындалмау;</w:t>
      </w:r>
    </w:p>
    <w:p>
      <w:pPr>
        <w:spacing w:after="0"/>
        <w:ind w:left="0"/>
        <w:jc w:val="both"/>
      </w:pPr>
      <w:r>
        <w:rPr>
          <w:rFonts w:ascii="Times New Roman"/>
          <w:b w:val="false"/>
          <w:i w:val="false"/>
          <w:color w:val="000000"/>
          <w:sz w:val="28"/>
        </w:rPr>
        <w:t>
      3) алдын ала кедендік декларациялау кезінде Кодекстің 185-бабының 7-тармағында көзделген мән-жайлардың басталу;</w:t>
      </w:r>
    </w:p>
    <w:p>
      <w:pPr>
        <w:spacing w:after="0"/>
        <w:ind w:left="0"/>
        <w:jc w:val="both"/>
      </w:pPr>
      <w:r>
        <w:rPr>
          <w:rFonts w:ascii="Times New Roman"/>
          <w:b w:val="false"/>
          <w:i w:val="false"/>
          <w:color w:val="000000"/>
          <w:sz w:val="28"/>
        </w:rPr>
        <w:t>
      4) мерзімді кедендік декларациялау кезінде Кодекстің 187-бабының 1 және 2-тармақтарында көзделген осындай кедендік декларациялау ерекшеліктері сақталмау және (немесе) декларантта белгіленген мерзімде орындалмаған кедендік төлемдерді, арнайы, демпингке қарсы, өтемақы баждарын, пайыздарды және (немесе) өсімпұлдарды төлеу жөніндегі міндеттің болу;</w:t>
      </w:r>
    </w:p>
    <w:p>
      <w:pPr>
        <w:spacing w:after="0"/>
        <w:ind w:left="0"/>
        <w:jc w:val="both"/>
      </w:pPr>
      <w:r>
        <w:rPr>
          <w:rFonts w:ascii="Times New Roman"/>
          <w:b w:val="false"/>
          <w:i w:val="false"/>
          <w:color w:val="000000"/>
          <w:sz w:val="28"/>
        </w:rPr>
        <w:t>
      5) кеден органының талап етуі бойынша тауарды осы Кодекстің 193-бабының 3 және 6-тармақтарында белгіленген тауарларды шығару мерзімдері шегінде көрсетпеу;</w:t>
      </w:r>
    </w:p>
    <w:p>
      <w:pPr>
        <w:spacing w:after="0"/>
        <w:ind w:left="0"/>
        <w:jc w:val="both"/>
      </w:pPr>
      <w:r>
        <w:rPr>
          <w:rFonts w:ascii="Times New Roman"/>
          <w:b w:val="false"/>
          <w:i w:val="false"/>
          <w:color w:val="000000"/>
          <w:sz w:val="28"/>
        </w:rPr>
        <w:t>
      6) Кодекстің 198-бабының 6 және 11-тармақтарында көзделген жағдайларда тауарларды шығару мерзімінің қайта басталмау;</w:t>
      </w:r>
    </w:p>
    <w:p>
      <w:pPr>
        <w:spacing w:after="0"/>
        <w:ind w:left="0"/>
        <w:jc w:val="both"/>
      </w:pPr>
      <w:r>
        <w:rPr>
          <w:rFonts w:ascii="Times New Roman"/>
          <w:b w:val="false"/>
          <w:i w:val="false"/>
          <w:color w:val="000000"/>
          <w:sz w:val="28"/>
        </w:rPr>
        <w:t>
      7) Кодекстің 410-бабының 2 және 7-тармақтарында көзделген талаптардың орындалмау;</w:t>
      </w:r>
    </w:p>
    <w:p>
      <w:pPr>
        <w:spacing w:after="0"/>
        <w:ind w:left="0"/>
        <w:jc w:val="both"/>
      </w:pPr>
      <w:r>
        <w:rPr>
          <w:rFonts w:ascii="Times New Roman"/>
          <w:b w:val="false"/>
          <w:i w:val="false"/>
          <w:color w:val="000000"/>
          <w:sz w:val="28"/>
        </w:rPr>
        <w:t>
      8) жолаушыларға арналған кедендік декларацияда мәлімделген тауарлардың Кодекстің 339-бабының 4-тармағына сәйкес жеке пайдалануға арналған тауарларға жатқызылмау;</w:t>
      </w:r>
    </w:p>
    <w:p>
      <w:pPr>
        <w:spacing w:after="0"/>
        <w:ind w:left="0"/>
        <w:jc w:val="both"/>
      </w:pPr>
      <w:r>
        <w:rPr>
          <w:rFonts w:ascii="Times New Roman"/>
          <w:b w:val="false"/>
          <w:i w:val="false"/>
          <w:color w:val="000000"/>
          <w:sz w:val="28"/>
        </w:rPr>
        <w:t xml:space="preserve">
      9) мынадай: </w:t>
      </w:r>
    </w:p>
    <w:p>
      <w:pPr>
        <w:spacing w:after="0"/>
        <w:ind w:left="0"/>
        <w:jc w:val="both"/>
      </w:pPr>
      <w:r>
        <w:rPr>
          <w:rFonts w:ascii="Times New Roman"/>
          <w:b w:val="false"/>
          <w:i w:val="false"/>
          <w:color w:val="000000"/>
          <w:sz w:val="28"/>
        </w:rPr>
        <w:t>
      әкімшілік немесе қылмыстық іс қозғау үшін негіздер болып табылмайтын анықталған бұзушылықтар жойылған;</w:t>
      </w:r>
    </w:p>
    <w:p>
      <w:pPr>
        <w:spacing w:after="0"/>
        <w:ind w:left="0"/>
        <w:jc w:val="both"/>
      </w:pPr>
      <w:r>
        <w:rPr>
          <w:rFonts w:ascii="Times New Roman"/>
          <w:b w:val="false"/>
          <w:i w:val="false"/>
          <w:color w:val="000000"/>
          <w:sz w:val="28"/>
        </w:rPr>
        <w:t>
      анықталған бұзушылықтар жойылған және декларацияланатын тауарлар алып қойылмаған және оларға Қазақстан Республикасының заңдарына сәйкес тыйым салынбаған;</w:t>
      </w:r>
    </w:p>
    <w:p>
      <w:pPr>
        <w:spacing w:after="0"/>
        <w:ind w:left="0"/>
        <w:jc w:val="both"/>
      </w:pPr>
      <w:r>
        <w:rPr>
          <w:rFonts w:ascii="Times New Roman"/>
          <w:b w:val="false"/>
          <w:i w:val="false"/>
          <w:color w:val="000000"/>
          <w:sz w:val="28"/>
        </w:rPr>
        <w:t xml:space="preserve">
      декларантқа қатысты банкроттық туралы іс қозғалған жағдайларды қоспағанда, кеден органдары тауарларға кедендік бақылауды жүргізген кезде Еуразиялық экономикалық одақтың кеден заңнамасын және (немесе) Қазақстан Республикасының кеден және өзге де заңнамасын бұзушылықтарды анықтау негіздері бойынша тауарларды шығарудан бас тартады. </w:t>
      </w:r>
    </w:p>
    <w:bookmarkStart w:name="z906" w:id="670"/>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670"/>
    <w:bookmarkStart w:name="z907" w:id="671"/>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71"/>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908" w:id="672"/>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672"/>
    <w:bookmarkStart w:name="z909" w:id="673"/>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673"/>
    <w:bookmarkStart w:name="z910" w:id="674"/>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674"/>
    <w:bookmarkStart w:name="z911" w:id="675"/>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675"/>
    <w:bookmarkStart w:name="z912" w:id="676"/>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676"/>
    <w:bookmarkStart w:name="z913" w:id="677"/>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жол-</w:t>
            </w:r>
            <w:r>
              <w:br/>
            </w:r>
            <w:r>
              <w:rPr>
                <w:rFonts w:ascii="Times New Roman"/>
                <w:b w:val="false"/>
                <w:i w:val="false"/>
                <w:color w:val="000000"/>
                <w:sz w:val="20"/>
              </w:rPr>
              <w:t xml:space="preserve">көлік құралын тауарларды </w:t>
            </w:r>
            <w:r>
              <w:br/>
            </w:r>
            <w:r>
              <w:rPr>
                <w:rFonts w:ascii="Times New Roman"/>
                <w:b w:val="false"/>
                <w:i w:val="false"/>
                <w:color w:val="000000"/>
                <w:sz w:val="20"/>
              </w:rPr>
              <w:t xml:space="preserve">кедендік пломбалармен және </w:t>
            </w:r>
            <w:r>
              <w:br/>
            </w:r>
            <w:r>
              <w:rPr>
                <w:rFonts w:ascii="Times New Roman"/>
                <w:b w:val="false"/>
                <w:i w:val="false"/>
                <w:color w:val="000000"/>
                <w:sz w:val="20"/>
              </w:rPr>
              <w:t xml:space="preserve">мөрлермен тасымалдауға жіберу </w:t>
            </w:r>
            <w:r>
              <w:br/>
            </w:r>
            <w:r>
              <w:rPr>
                <w:rFonts w:ascii="Times New Roman"/>
                <w:b w:val="false"/>
                <w:i w:val="false"/>
                <w:color w:val="000000"/>
                <w:sz w:val="20"/>
              </w:rPr>
              <w:t xml:space="preserve">туралы куәлік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 xml:space="preserve">қосымша </w:t>
            </w:r>
          </w:p>
        </w:tc>
      </w:tr>
    </w:tbl>
    <w:p>
      <w:pPr>
        <w:spacing w:after="0"/>
        <w:ind w:left="0"/>
        <w:jc w:val="both"/>
      </w:pPr>
      <w:r>
        <w:rPr>
          <w:rFonts w:ascii="Times New Roman"/>
          <w:b w:val="false"/>
          <w:i w:val="false"/>
          <w:color w:val="000000"/>
          <w:sz w:val="28"/>
        </w:rPr>
        <w:t>
      Тіркеуге және дайын құжатты беруге өтініштің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заңды/жеке тұлғаның толық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ЖСН/БСН</w:t>
            </w:r>
            <w:r>
              <w:br/>
            </w:r>
            <w:r>
              <w:rPr>
                <w:rFonts w:ascii="Times New Roman"/>
                <w:b w:val="false"/>
                <w:i w:val="false"/>
                <w:color w:val="000000"/>
                <w:sz w:val="20"/>
              </w:rPr>
              <w:t>____________________________</w:t>
            </w:r>
            <w:r>
              <w:br/>
            </w:r>
            <w:r>
              <w:rPr>
                <w:rFonts w:ascii="Times New Roman"/>
                <w:b w:val="false"/>
                <w:i w:val="false"/>
                <w:color w:val="000000"/>
                <w:sz w:val="20"/>
              </w:rPr>
              <w:t>электронды мекен-жай, телефон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органның </w:t>
            </w:r>
            <w:r>
              <w:br/>
            </w:r>
            <w:r>
              <w:rPr>
                <w:rFonts w:ascii="Times New Roman"/>
                <w:b w:val="false"/>
                <w:i w:val="false"/>
                <w:color w:val="000000"/>
                <w:sz w:val="20"/>
              </w:rPr>
              <w:t>атауы</w:t>
            </w:r>
          </w:p>
        </w:tc>
      </w:tr>
    </w:tbl>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xml:space="preserve">
      Сізден 2017 жылғы 26 желтоқсандағы Қазақстан Республикасының "Қазақстан Республикасындағы кедендік реттеу туралы" кодексінің </w:t>
      </w:r>
      <w:r>
        <w:rPr>
          <w:rFonts w:ascii="Times New Roman"/>
          <w:b w:val="false"/>
          <w:i w:val="false"/>
          <w:color w:val="000000"/>
          <w:sz w:val="28"/>
        </w:rPr>
        <w:t>28 бабына</w:t>
      </w:r>
      <w:r>
        <w:rPr>
          <w:rFonts w:ascii="Times New Roman"/>
          <w:b w:val="false"/>
          <w:i w:val="false"/>
          <w:color w:val="000000"/>
          <w:sz w:val="28"/>
        </w:rPr>
        <w:t xml:space="preserve"> сәйкес халықаралық тасымалдау жол-көлік құралын тауарларды кедендік пломбалармен және мөрлермен тасымалдауға жіберу туралы куәлігін тіркеуіңізді және беруіңізді сұраймын. </w:t>
      </w:r>
    </w:p>
    <w:p>
      <w:pPr>
        <w:spacing w:after="0"/>
        <w:ind w:left="0"/>
        <w:jc w:val="both"/>
      </w:pPr>
      <w:r>
        <w:rPr>
          <w:rFonts w:ascii="Times New Roman"/>
          <w:b w:val="false"/>
          <w:i w:val="false"/>
          <w:color w:val="000000"/>
          <w:sz w:val="28"/>
        </w:rPr>
        <w:t>
      Біздің иелігімізде Мынадай мәліметтер бар:</w:t>
      </w:r>
    </w:p>
    <w:p>
      <w:pPr>
        <w:spacing w:after="0"/>
        <w:ind w:left="0"/>
        <w:jc w:val="both"/>
      </w:pPr>
      <w:r>
        <w:rPr>
          <w:rFonts w:ascii="Times New Roman"/>
          <w:b w:val="false"/>
          <w:i w:val="false"/>
          <w:color w:val="000000"/>
          <w:sz w:val="28"/>
        </w:rPr>
        <w:t>
      көлік құралының тіркеу номері туралы 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көлік құралының түрі туралы 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көлік құралының шанақ номері туралы 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маркасы туралы (немеше шығарушының атауы) 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басқа да мәліметтер 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xml:space="preserve">
      көлік құралының, тіркеме/жартылау тіркеменің тіркелген суреттерінің саны туралы (алдынан, артынан, сол жағынан, оң жағынан және кедендік пломбалармен және мөрлердің қойылған орны, 5 суреттен кем емес) </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көлік құралының иесі туралы, (зауыт-өндіруші, меншік иесі немесе оператор) оның атауы мен мекен-жайы 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Беру күні: ____________________</w:t>
      </w:r>
    </w:p>
    <w:p>
      <w:pPr>
        <w:spacing w:after="0"/>
        <w:ind w:left="0"/>
        <w:jc w:val="both"/>
      </w:pPr>
      <w:r>
        <w:rPr>
          <w:rFonts w:ascii="Times New Roman"/>
          <w:b w:val="false"/>
          <w:i w:val="false"/>
          <w:color w:val="000000"/>
          <w:sz w:val="28"/>
        </w:rPr>
        <w:t>
      Өтініш берушінің тегі мен инициалдары ________________________</w:t>
      </w:r>
    </w:p>
    <w:p>
      <w:pPr>
        <w:spacing w:after="0"/>
        <w:ind w:left="0"/>
        <w:jc w:val="both"/>
      </w:pPr>
      <w:r>
        <w:rPr>
          <w:rFonts w:ascii="Times New Roman"/>
          <w:b w:val="false"/>
          <w:i w:val="false"/>
          <w:color w:val="000000"/>
          <w:sz w:val="28"/>
        </w:rPr>
        <w:t>
      Қолы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жол-</w:t>
            </w:r>
            <w:r>
              <w:br/>
            </w:r>
            <w:r>
              <w:rPr>
                <w:rFonts w:ascii="Times New Roman"/>
                <w:b w:val="false"/>
                <w:i w:val="false"/>
                <w:color w:val="000000"/>
                <w:sz w:val="20"/>
              </w:rPr>
              <w:t xml:space="preserve">көлік құралын тауарларды </w:t>
            </w:r>
            <w:r>
              <w:br/>
            </w:r>
            <w:r>
              <w:rPr>
                <w:rFonts w:ascii="Times New Roman"/>
                <w:b w:val="false"/>
                <w:i w:val="false"/>
                <w:color w:val="000000"/>
                <w:sz w:val="20"/>
              </w:rPr>
              <w:t xml:space="preserve">кедендік пломбалармен және </w:t>
            </w:r>
            <w:r>
              <w:br/>
            </w:r>
            <w:r>
              <w:rPr>
                <w:rFonts w:ascii="Times New Roman"/>
                <w:b w:val="false"/>
                <w:i w:val="false"/>
                <w:color w:val="000000"/>
                <w:sz w:val="20"/>
              </w:rPr>
              <w:t xml:space="preserve">мөрлермен тасымалдауға жіберу </w:t>
            </w:r>
            <w:r>
              <w:br/>
            </w:r>
            <w:r>
              <w:rPr>
                <w:rFonts w:ascii="Times New Roman"/>
                <w:b w:val="false"/>
                <w:i w:val="false"/>
                <w:color w:val="000000"/>
                <w:sz w:val="20"/>
              </w:rPr>
              <w:t xml:space="preserve">туралы куәлік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000000"/>
          <w:sz w:val="28"/>
        </w:rPr>
        <w:t>
      Ұзартуға өтініштің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заңды/жеке тұлғаның толық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ЖСН/БСН</w:t>
            </w:r>
            <w:r>
              <w:br/>
            </w:r>
            <w:r>
              <w:rPr>
                <w:rFonts w:ascii="Times New Roman"/>
                <w:b w:val="false"/>
                <w:i w:val="false"/>
                <w:color w:val="000000"/>
                <w:sz w:val="20"/>
              </w:rPr>
              <w:t>____________________________</w:t>
            </w:r>
            <w:r>
              <w:br/>
            </w:r>
            <w:r>
              <w:rPr>
                <w:rFonts w:ascii="Times New Roman"/>
                <w:b w:val="false"/>
                <w:i w:val="false"/>
                <w:color w:val="000000"/>
                <w:sz w:val="20"/>
              </w:rPr>
              <w:t>электронды мекен-жай, телефон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органның </w:t>
            </w:r>
            <w:r>
              <w:br/>
            </w:r>
            <w:r>
              <w:rPr>
                <w:rFonts w:ascii="Times New Roman"/>
                <w:b w:val="false"/>
                <w:i w:val="false"/>
                <w:color w:val="000000"/>
                <w:sz w:val="20"/>
              </w:rPr>
              <w:t>атауы</w:t>
            </w:r>
          </w:p>
        </w:tc>
      </w:tr>
    </w:tbl>
    <w:p>
      <w:pPr>
        <w:spacing w:after="0"/>
        <w:ind w:left="0"/>
        <w:jc w:val="left"/>
      </w:pPr>
      <w:r>
        <w:rPr>
          <w:rFonts w:ascii="Times New Roman"/>
          <w:b/>
          <w:i w:val="false"/>
          <w:color w:val="000000"/>
        </w:rPr>
        <w:t xml:space="preserve"> Өтініш </w:t>
      </w:r>
    </w:p>
    <w:p>
      <w:pPr>
        <w:spacing w:after="0"/>
        <w:ind w:left="0"/>
        <w:jc w:val="both"/>
      </w:pPr>
      <w:r>
        <w:rPr>
          <w:rFonts w:ascii="Times New Roman"/>
          <w:b w:val="false"/>
          <w:i w:val="false"/>
          <w:color w:val="000000"/>
          <w:sz w:val="28"/>
        </w:rPr>
        <w:t xml:space="preserve">
      Сізден 2017 жылғы 26 желтоқсандағы Қазақстан Республикасының "Қазақстан Республикасындағы кедендік реттеу туралы" кодексінің </w:t>
      </w:r>
      <w:r>
        <w:rPr>
          <w:rFonts w:ascii="Times New Roman"/>
          <w:b w:val="false"/>
          <w:i w:val="false"/>
          <w:color w:val="000000"/>
          <w:sz w:val="28"/>
        </w:rPr>
        <w:t>28 бабына</w:t>
      </w:r>
      <w:r>
        <w:rPr>
          <w:rFonts w:ascii="Times New Roman"/>
          <w:b w:val="false"/>
          <w:i w:val="false"/>
          <w:color w:val="000000"/>
          <w:sz w:val="28"/>
        </w:rPr>
        <w:t xml:space="preserve"> сәйкес халықаралық тасымалдау жол-көлік құралын тауарларды кедендік пломбалармен және мөрлермен тасымалдауға жіберу туралы куәліктің мерзімін ұзартуыңызды сұраймын.</w:t>
      </w:r>
    </w:p>
    <w:p>
      <w:pPr>
        <w:spacing w:after="0"/>
        <w:ind w:left="0"/>
        <w:jc w:val="both"/>
      </w:pPr>
      <w:r>
        <w:rPr>
          <w:rFonts w:ascii="Times New Roman"/>
          <w:b w:val="false"/>
          <w:i w:val="false"/>
          <w:color w:val="000000"/>
          <w:sz w:val="28"/>
        </w:rPr>
        <w:t>
      Біздің иелігімізде Мынадай мәліметтер бар:</w:t>
      </w:r>
    </w:p>
    <w:p>
      <w:pPr>
        <w:spacing w:after="0"/>
        <w:ind w:left="0"/>
        <w:jc w:val="both"/>
      </w:pPr>
      <w:r>
        <w:rPr>
          <w:rFonts w:ascii="Times New Roman"/>
          <w:b w:val="false"/>
          <w:i w:val="false"/>
          <w:color w:val="000000"/>
          <w:sz w:val="28"/>
        </w:rPr>
        <w:t>
      бұрын берілген Куәліктің тіркеу номері туралы 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тіркеу номері туралы 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түрі туралы 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шанақ номері туралы _________________________________.</w:t>
      </w:r>
    </w:p>
    <w:p>
      <w:pPr>
        <w:spacing w:after="0"/>
        <w:ind w:left="0"/>
        <w:jc w:val="both"/>
      </w:pPr>
      <w:r>
        <w:rPr>
          <w:rFonts w:ascii="Times New Roman"/>
          <w:b w:val="false"/>
          <w:i w:val="false"/>
          <w:color w:val="000000"/>
          <w:sz w:val="28"/>
        </w:rPr>
        <w:t>
      Беру күні: ____________________</w:t>
      </w:r>
    </w:p>
    <w:p>
      <w:pPr>
        <w:spacing w:after="0"/>
        <w:ind w:left="0"/>
        <w:jc w:val="both"/>
      </w:pPr>
      <w:r>
        <w:rPr>
          <w:rFonts w:ascii="Times New Roman"/>
          <w:b w:val="false"/>
          <w:i w:val="false"/>
          <w:color w:val="000000"/>
          <w:sz w:val="28"/>
        </w:rPr>
        <w:t>
      Өтініш берушінің тегі мен инициалдары ________________________</w:t>
      </w:r>
    </w:p>
    <w:p>
      <w:pPr>
        <w:spacing w:after="0"/>
        <w:ind w:left="0"/>
        <w:jc w:val="both"/>
      </w:pPr>
      <w:r>
        <w:rPr>
          <w:rFonts w:ascii="Times New Roman"/>
          <w:b w:val="false"/>
          <w:i w:val="false"/>
          <w:color w:val="000000"/>
          <w:sz w:val="28"/>
        </w:rPr>
        <w:t>
      Қолы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сақтау қоймалары </w:t>
            </w:r>
            <w:r>
              <w:br/>
            </w:r>
            <w:r>
              <w:rPr>
                <w:rFonts w:ascii="Times New Roman"/>
                <w:b w:val="false"/>
                <w:i w:val="false"/>
                <w:color w:val="000000"/>
                <w:sz w:val="20"/>
              </w:rPr>
              <w:t xml:space="preserve">иелерінің тізіліміне енгізу"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Уақытша сақтау қоймалары иелерінің тізіліміне енгізу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504-бабының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сақтау қоймалары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техникалық жарамды кіреберіс жолдарының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құрылысжайлар орналаспауға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табиғи жолмен шыққан ағашты-бұталы және шөптесін өсімдіктер өскен аумақ учаскелерін қоспағанда, жапсарлас тиеу-түсіру алаңдарын қоса алғанда, аумақ Кодекстің 404-бабының 5-тармағына сәйкес белгіленуге және оның бетон, асфальт не өзге де қатты төсемі болуға тиіс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дейінгі бір жыл ішінде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"Уақытша сақтау қоймалары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келісу</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 қоймалары иелерінің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Кеден қоймалары иелерінің тізіліміне енгізу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511-бабының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 қоймалары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кеден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ашық типтегі қоймалар үшін – тәулік бойы режимде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техникалық жарамды кіреберіс жолдарының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сары түсті бояумен немесе жабысқақ таспамен белгіленуге және бейнебақылау құралдары үшін көрінбей қалатын аймақтар (учаскелер) болмауға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табиғи жолмен ағашты-бұталы және шөптесін өсімдіктер өскен аумақ учаскелерін қоспағанда, жапсарлас тиеу-түсіру алаңдарын қоса алғанда, аумақ Кодекстің 404-бабының 5-тармағына сәйкес белгіленуге және оның бетон, асфальт не өзге де қатты төсемі болуға тиіс </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құрылысжайлар орналаспауға тиіс_______________________________________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жапсарлас тиеу-түсіру алаңдарын қоса алғанда, аумақ (бір немесе бірнеше қойма үй-жайлары мен алаңдар) біртұтас және бөлінбейтін кешен болуға, бір пошта мекенжайы бойынша орналасуға және бүкіл периметрі бойынша тұтас қоршауы болуға тиіс_____________________________________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ашық типтегі кеден қоймаларының иелері –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кеден қоймасы иесінің азаматтық жауапкершілігінің тәуекелін шартта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"Кеден қоймалары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"Еркін қоймалар иелерінің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Еркін қоймалар иелерінің тізіліміне енгізу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518-бабының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 қоймалары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еркін қойма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еркін қоймалар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еркін қойма ретінде пайдалануға арналған аумақ заңды тұлғаның еркін қоймалар иелерінің тізіліміне енгізу туралы өтінішінде көрсетілген мақсатқа сәйкес тауарларды өндіру және қайта өңдеу жөніндегі операцияларды жүзеге асыру үшін жабдықталған және жайластырылған болуға тиіс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жапсарлас тиеу-түсіру алаңдарын қоса алғанда, аумақтың (бір немесе бірнеше қойма үй-жайлары мен алаңдар) бөгде адамдардың кіруін болғызбауды қамтамасыз ететін бүкіл периметрі бойынша тұтас қоршауы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тиеу-түсіру алаңдарын қоса алғанда, аумақтың Кодекстің 404-бабының 5-тармағына сәйкес белгіленуі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 жарығымен жарақтандырылған және кеден органдарының бағдарламалық өнімдерімен үйлесетін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жете тексеру пункттерінде орналасқан тауарларды жете тексеру үшін орындардың, оның ішінде жабық алаңдардың болуы. Бұл ретте жете тексеру орны белгіленуге және бейнебақылау құралдары үшін көрінбей қалатын аймақтар (учаскелер) болмауға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тауарлардың сипатына сәйкес келетін сертификатталған таразы жабдығының болуы, ал арнаулы сақтау орнына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уәкілетті орган бекіткен талаптарға сәйкес келетін, кедендік операцияларды жасау кезінде аумақтық кеден органдарына ұсынылған мәліметтерді шаруашылық операцияларын жүргізу туралы мәліметтермен салыстырып қарауға мүмкіндік беретін тауарларды есепке алу жүйесінің болуы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аумақтық мемлекеттік кірістер органдарына өтініш берілген күнге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Қазақстан Республикасы кеден заңнамасының нормаларын әкімшілік құқық бұзушылық туралы іс бойынша заңды күшіне енген және орындалмаған қаулының болмауы және Қазақстан Республикасының кеден заңнамасының көрсетілген бұзушылықтарына алып келген себептердің жойылмау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"Еркін қоймалар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"Бажсыз сауда дүкендері </w:t>
            </w:r>
            <w:r>
              <w:br/>
            </w:r>
            <w:r>
              <w:rPr>
                <w:rFonts w:ascii="Times New Roman"/>
                <w:b w:val="false"/>
                <w:i w:val="false"/>
                <w:color w:val="000000"/>
                <w:sz w:val="20"/>
              </w:rPr>
              <w:t xml:space="preserve">иелерінің тізіліміне енгізу"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Бажсыз сауда дүкендері иелерінің тізіліміне енгізу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525-бабының </w:t>
      </w:r>
      <w:r>
        <w:rPr>
          <w:rFonts w:ascii="Times New Roman"/>
          <w:b w:val="false"/>
          <w:i w:val="false"/>
          <w:color w:val="000000"/>
          <w:sz w:val="28"/>
        </w:rPr>
        <w:t>1-тармағына</w:t>
      </w:r>
      <w:r>
        <w:rPr>
          <w:rFonts w:ascii="Times New Roman"/>
          <w:b w:val="false"/>
          <w:i w:val="false"/>
          <w:color w:val="000000"/>
          <w:sz w:val="28"/>
        </w:rPr>
        <w:t xml:space="preserve"> сәйкес бажсыз сауда дүкендері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бажсыз сауда дүкені ретінде пайдалануға арналған және мынадай талаптарға сәйкес келетін құрылысжайлардың және (немесе) үй-жайлардың (үй-жайлар бөліктерінің) меншікте, шаруашылық жүргізуде, жедел басқаруда немесе жалға алынған болуы. Егер бажсыз сауда дүкендері иелерінің тізіліміне енгізу туралы өтініш берілген күнге құрылысжайлар және (немесе) үй-жайлар (үй-жайлардың бөліктері) жалға алынған болса, мұндай құрылысжайларға және (немесе) үй-жайларға (үй-жайлардың бөліктеріне) қатысты жалға алу шарты кемінде алты ай мерзімге жасалуға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сауда залы тауарларды кедендік декларациялауды жүргізу үшін айқындалған орын шегінен тыс жерде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Қазақстан Республикасының заңнамасында көзделген жағдайларда бөлшек саудаға арналған тіркеу құжаттарының немесе рұқсаттардың болуы туралы мәлімет</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аумақтық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 бір жыл ішінде Қазақстан Республикасы Әкімшілік құқық бұзушылық туралы кодексінің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және </w:t>
      </w:r>
      <w:r>
        <w:rPr>
          <w:rFonts w:ascii="Times New Roman"/>
          <w:b w:val="false"/>
          <w:i w:val="false"/>
          <w:color w:val="000000"/>
          <w:sz w:val="28"/>
        </w:rPr>
        <w:t>555-баптарына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тауарларды Кодекстің 324-бабы 2-тармағының 4) тармақшасында аталған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"Бажсыз сауда дүкендері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49-қосымша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49-қосымша</w:t>
            </w:r>
          </w:p>
        </w:tc>
      </w:tr>
    </w:tbl>
    <w:bookmarkStart w:name="z921" w:id="678"/>
    <w:p>
      <w:pPr>
        <w:spacing w:after="0"/>
        <w:ind w:left="0"/>
        <w:jc w:val="left"/>
      </w:pPr>
      <w:r>
        <w:rPr>
          <w:rFonts w:ascii="Times New Roman"/>
          <w:b/>
          <w:i w:val="false"/>
          <w:color w:val="000000"/>
        </w:rPr>
        <w:t xml:space="preserve"> "Өз тауарларын сақтау қоймалары иелерінің тізіліміне енгізу" мемлекеттік көрсетілетін қызмет стандарты</w:t>
      </w:r>
    </w:p>
    <w:bookmarkEnd w:id="678"/>
    <w:bookmarkStart w:name="z922" w:id="679"/>
    <w:p>
      <w:pPr>
        <w:spacing w:after="0"/>
        <w:ind w:left="0"/>
        <w:jc w:val="left"/>
      </w:pPr>
      <w:r>
        <w:rPr>
          <w:rFonts w:ascii="Times New Roman"/>
          <w:b/>
          <w:i w:val="false"/>
          <w:color w:val="000000"/>
        </w:rPr>
        <w:t xml:space="preserve"> 1. Жалпы ережелер</w:t>
      </w:r>
    </w:p>
    <w:bookmarkEnd w:id="679"/>
    <w:bookmarkStart w:name="z923" w:id="680"/>
    <w:p>
      <w:pPr>
        <w:spacing w:after="0"/>
        <w:ind w:left="0"/>
        <w:jc w:val="both"/>
      </w:pPr>
      <w:r>
        <w:rPr>
          <w:rFonts w:ascii="Times New Roman"/>
          <w:b w:val="false"/>
          <w:i w:val="false"/>
          <w:color w:val="000000"/>
          <w:sz w:val="28"/>
        </w:rPr>
        <w:t>
      1. "Өз тауарларын сақтау қоймалары иелерінің тізіліміне енгізу" мемлекеттік көрсетілетін қызметі (бұдан әрі – мемлекеттік көрсетілетін қызмет).</w:t>
      </w:r>
    </w:p>
    <w:bookmarkEnd w:id="680"/>
    <w:bookmarkStart w:name="z924" w:id="681"/>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681"/>
    <w:bookmarkStart w:name="z925" w:id="682"/>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68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bookmarkStart w:name="z926" w:id="683"/>
    <w:p>
      <w:pPr>
        <w:spacing w:after="0"/>
        <w:ind w:left="0"/>
        <w:jc w:val="left"/>
      </w:pPr>
      <w:r>
        <w:rPr>
          <w:rFonts w:ascii="Times New Roman"/>
          <w:b/>
          <w:i w:val="false"/>
          <w:color w:val="000000"/>
        </w:rPr>
        <w:t xml:space="preserve"> 2. Мемлекеттік қызметті көрсету тәртібі</w:t>
      </w:r>
    </w:p>
    <w:bookmarkEnd w:id="683"/>
    <w:bookmarkStart w:name="z927" w:id="684"/>
    <w:p>
      <w:pPr>
        <w:spacing w:after="0"/>
        <w:ind w:left="0"/>
        <w:jc w:val="both"/>
      </w:pPr>
      <w:r>
        <w:rPr>
          <w:rFonts w:ascii="Times New Roman"/>
          <w:b w:val="false"/>
          <w:i w:val="false"/>
          <w:color w:val="000000"/>
          <w:sz w:val="28"/>
        </w:rPr>
        <w:t>
      4. Мемлекеттік көрсетілетін қызметті көрсету мерзімі:</w:t>
      </w:r>
    </w:p>
    <w:bookmarkEnd w:id="684"/>
    <w:p>
      <w:pPr>
        <w:spacing w:after="0"/>
        <w:ind w:left="0"/>
        <w:jc w:val="both"/>
      </w:pPr>
      <w:r>
        <w:rPr>
          <w:rFonts w:ascii="Times New Roman"/>
          <w:b w:val="false"/>
          <w:i w:val="false"/>
          <w:color w:val="000000"/>
          <w:sz w:val="28"/>
        </w:rPr>
        <w:t>
      1) Мемлекеттік корпорацияға барлық қажетті құжаттарды тапсырған сәтінен бастап – 10 (он) жұмыс күн.</w:t>
      </w:r>
    </w:p>
    <w:p>
      <w:pPr>
        <w:spacing w:after="0"/>
        <w:ind w:left="0"/>
        <w:jc w:val="both"/>
      </w:pPr>
      <w:r>
        <w:rPr>
          <w:rFonts w:ascii="Times New Roman"/>
          <w:b w:val="false"/>
          <w:i w:val="false"/>
          <w:color w:val="000000"/>
          <w:sz w:val="28"/>
        </w:rPr>
        <w:t>
      Мемлекеттік корпорацияға жүгінген кезде қабылдаған күн мемлекеттік қызмет көрсету мерзіміне кірмейді. Көрсетілетін қызметті беруші мемлекеттік көрсетілетін қызмет нәтижесін мемлекеттік қызмет көрсету мерзімі өткенге дейін бір тәуліктен кешіктірмей жеткізуді қамтамасыз етеді;</w:t>
      </w:r>
    </w:p>
    <w:p>
      <w:pPr>
        <w:spacing w:after="0"/>
        <w:ind w:left="0"/>
        <w:jc w:val="both"/>
      </w:pPr>
      <w:r>
        <w:rPr>
          <w:rFonts w:ascii="Times New Roman"/>
          <w:b w:val="false"/>
          <w:i w:val="false"/>
          <w:color w:val="000000"/>
          <w:sz w:val="28"/>
        </w:rPr>
        <w:t>
      2) Мемлекеттік корпорацияға көрсетілетін қызметті алушымен құжаттар топтамасын тапсыруы үшін күтудің барынша жол берілетін уақыты – 15 (он бес) минут;</w:t>
      </w:r>
    </w:p>
    <w:p>
      <w:pPr>
        <w:spacing w:after="0"/>
        <w:ind w:left="0"/>
        <w:jc w:val="both"/>
      </w:pPr>
      <w:r>
        <w:rPr>
          <w:rFonts w:ascii="Times New Roman"/>
          <w:b w:val="false"/>
          <w:i w:val="false"/>
          <w:color w:val="000000"/>
          <w:sz w:val="28"/>
        </w:rPr>
        <w:t>
      3) Мемлекеттік корпорацияда көрсетілетін қызметті алушыға қызмет көрсетудің рұқсат берілетін ең ұзақ уақыты – 15 (он бес) минут.</w:t>
      </w:r>
    </w:p>
    <w:bookmarkStart w:name="z928" w:id="685"/>
    <w:p>
      <w:pPr>
        <w:spacing w:after="0"/>
        <w:ind w:left="0"/>
        <w:jc w:val="both"/>
      </w:pPr>
      <w:r>
        <w:rPr>
          <w:rFonts w:ascii="Times New Roman"/>
          <w:b w:val="false"/>
          <w:i w:val="false"/>
          <w:color w:val="000000"/>
          <w:sz w:val="28"/>
        </w:rPr>
        <w:t>
      5. Мемлекеттік қызметті көрсету нысаны: қағаз түрінде.</w:t>
      </w:r>
    </w:p>
    <w:bookmarkEnd w:id="685"/>
    <w:bookmarkStart w:name="z929" w:id="686"/>
    <w:p>
      <w:pPr>
        <w:spacing w:after="0"/>
        <w:ind w:left="0"/>
        <w:jc w:val="both"/>
      </w:pPr>
      <w:r>
        <w:rPr>
          <w:rFonts w:ascii="Times New Roman"/>
          <w:b w:val="false"/>
          <w:i w:val="false"/>
          <w:color w:val="000000"/>
          <w:sz w:val="28"/>
        </w:rPr>
        <w:t>
      6. Өз тауарларын сақтау қоймалары иелерінің тізіліміне енгізу туралы шешім,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 мемлекеттік қызметті көрсету нәтижесі болып табылады.</w:t>
      </w:r>
    </w:p>
    <w:bookmarkEnd w:id="68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930" w:id="687"/>
    <w:p>
      <w:pPr>
        <w:spacing w:after="0"/>
        <w:ind w:left="0"/>
        <w:jc w:val="both"/>
      </w:pPr>
      <w:r>
        <w:rPr>
          <w:rFonts w:ascii="Times New Roman"/>
          <w:b w:val="false"/>
          <w:i w:val="false"/>
          <w:color w:val="000000"/>
          <w:sz w:val="28"/>
        </w:rPr>
        <w:t>
      7. Мемлекеттік қызмет тегін заңды тұлғаларға (бұдан әрі - көрсетілетін қызметті алушы) көрсетіледі.</w:t>
      </w:r>
    </w:p>
    <w:bookmarkEnd w:id="687"/>
    <w:bookmarkStart w:name="z931" w:id="688"/>
    <w:p>
      <w:pPr>
        <w:spacing w:after="0"/>
        <w:ind w:left="0"/>
        <w:jc w:val="both"/>
      </w:pPr>
      <w:r>
        <w:rPr>
          <w:rFonts w:ascii="Times New Roman"/>
          <w:b w:val="false"/>
          <w:i w:val="false"/>
          <w:color w:val="000000"/>
          <w:sz w:val="28"/>
        </w:rPr>
        <w:t>
      8. Жұмыс кестесі:</w:t>
      </w:r>
    </w:p>
    <w:bookmarkEnd w:id="688"/>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pPr>
        <w:spacing w:after="0"/>
        <w:ind w:left="0"/>
        <w:jc w:val="both"/>
      </w:pPr>
      <w:r>
        <w:rPr>
          <w:rFonts w:ascii="Times New Roman"/>
          <w:b w:val="false"/>
          <w:i w:val="false"/>
          <w:color w:val="000000"/>
          <w:sz w:val="28"/>
        </w:rPr>
        <w:t>
      2) Мемлекеттік корпорацияның – Қазақстан Республикасының еңбек заңнамасына сәйкес демалыс және мереке күндерін қоспағанда, белгіленген жұмыс кестесіне сәйкес дүйсенбіден сенбіге дейін, түскі үзіліссіз, сағат</w:t>
      </w:r>
    </w:p>
    <w:p>
      <w:pPr>
        <w:spacing w:after="0"/>
        <w:ind w:left="0"/>
        <w:jc w:val="both"/>
      </w:pPr>
      <w:r>
        <w:rPr>
          <w:rFonts w:ascii="Times New Roman"/>
          <w:b w:val="false"/>
          <w:i w:val="false"/>
          <w:color w:val="000000"/>
          <w:sz w:val="28"/>
        </w:rPr>
        <w:t>
      09.00-ден 20.00-ге дейін.</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bookmarkStart w:name="z932" w:id="689"/>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689"/>
    <w:p>
      <w:pPr>
        <w:spacing w:after="0"/>
        <w:ind w:left="0"/>
        <w:jc w:val="both"/>
      </w:pPr>
      <w:r>
        <w:rPr>
          <w:rFonts w:ascii="Times New Roman"/>
          <w:b w:val="false"/>
          <w:i w:val="false"/>
          <w:color w:val="000000"/>
          <w:sz w:val="28"/>
        </w:rPr>
        <w:t>
      Мемлекеттік корпорацияға:</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(жеке басын сәйкестендіру үшін);</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өтініш.</w:t>
      </w:r>
    </w:p>
    <w:p>
      <w:pPr>
        <w:spacing w:after="0"/>
        <w:ind w:left="0"/>
        <w:jc w:val="both"/>
      </w:pPr>
      <w:r>
        <w:rPr>
          <w:rFonts w:ascii="Times New Roman"/>
          <w:b w:val="false"/>
          <w:i w:val="false"/>
          <w:color w:val="000000"/>
          <w:sz w:val="28"/>
        </w:rPr>
        <w:t>
      Жеке басын куәландыратын құжатт туралы мәліметті көрсетілетін қызметті беруші және Мемлекеттік корпорацияның қызметкері тиісті мемлекеттік ақпараттық жүйелерден "электрондық үкімет" шлюзі арқылы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көзделмеген жағдайда, көрсетілетін қызметті алушы мемлекеттік қызметті көрсету кезінде ақпараттық жүйелерде бар, заңмен қорғалатын құпияны құрайтын мәліметтерді пайдалануға келісімін береді.</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Қазақстан Республикасының 2017 жылғы 26 желтоқсандағы Кодексінің (бұдан әрі – Кодекс) </w:t>
      </w:r>
      <w:r>
        <w:rPr>
          <w:rFonts w:ascii="Times New Roman"/>
          <w:b w:val="false"/>
          <w:i w:val="false"/>
          <w:color w:val="000000"/>
          <w:sz w:val="28"/>
        </w:rPr>
        <w:t>415-бабына</w:t>
      </w:r>
      <w:r>
        <w:rPr>
          <w:rFonts w:ascii="Times New Roman"/>
          <w:b w:val="false"/>
          <w:i w:val="false"/>
          <w:color w:val="000000"/>
          <w:sz w:val="28"/>
        </w:rPr>
        <w:t xml:space="preserve"> сәйкес өтініш берушінің үй-жайлары мен аумақтарының Кодекстің 165-бабы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талаптарға сәйкестігін қарап-тексереді.</w:t>
      </w:r>
    </w:p>
    <w:p>
      <w:pPr>
        <w:spacing w:after="0"/>
        <w:ind w:left="0"/>
        <w:jc w:val="both"/>
      </w:pPr>
      <w:r>
        <w:rPr>
          <w:rFonts w:ascii="Times New Roman"/>
          <w:b w:val="false"/>
          <w:i w:val="false"/>
          <w:color w:val="000000"/>
          <w:sz w:val="28"/>
        </w:rPr>
        <w:t xml:space="preserve">
      Қарап-тексеруді жүргізу кезінде көрсетілетін қызметті алушы көрсетілетін қызметті берушінің лауазымды адамына Кодекстің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талаптардың орындалуын растайтын құжаттардың көшірмелерін ұсынады.</w:t>
      </w:r>
    </w:p>
    <w:p>
      <w:pPr>
        <w:spacing w:after="0"/>
        <w:ind w:left="0"/>
        <w:jc w:val="both"/>
      </w:pPr>
      <w:r>
        <w:rPr>
          <w:rFonts w:ascii="Times New Roman"/>
          <w:b w:val="false"/>
          <w:i w:val="false"/>
          <w:color w:val="000000"/>
          <w:sz w:val="28"/>
        </w:rPr>
        <w:t>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bookmarkStart w:name="z933" w:id="690"/>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690"/>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құжаттардың ұсынылмауы;</w:t>
      </w:r>
    </w:p>
    <w:p>
      <w:pPr>
        <w:spacing w:after="0"/>
        <w:ind w:left="0"/>
        <w:jc w:val="both"/>
      </w:pPr>
      <w:r>
        <w:rPr>
          <w:rFonts w:ascii="Times New Roman"/>
          <w:b w:val="false"/>
          <w:i w:val="false"/>
          <w:color w:val="000000"/>
          <w:sz w:val="28"/>
        </w:rPr>
        <w:t>
      2) көрсетілетін қызмет алушының Мынадай талартарға сәйкес келмеуі:</w:t>
      </w:r>
    </w:p>
    <w:p>
      <w:pPr>
        <w:spacing w:after="0"/>
        <w:ind w:left="0"/>
        <w:jc w:val="both"/>
      </w:pPr>
      <w:r>
        <w:rPr>
          <w:rFonts w:ascii="Times New Roman"/>
          <w:b w:val="false"/>
          <w:i w:val="false"/>
          <w:color w:val="000000"/>
          <w:sz w:val="28"/>
        </w:rPr>
        <w:t>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алты айдан кем болмауға тиіс;</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болуға;</w:t>
      </w:r>
    </w:p>
    <w:p>
      <w:pPr>
        <w:spacing w:after="0"/>
        <w:ind w:left="0"/>
        <w:jc w:val="both"/>
      </w:pPr>
      <w:r>
        <w:rPr>
          <w:rFonts w:ascii="Times New Roman"/>
          <w:b w:val="false"/>
          <w:i w:val="false"/>
          <w:color w:val="000000"/>
          <w:sz w:val="28"/>
        </w:rPr>
        <w:t>
      аумақ Кодекстің 404-бабына сәйкес белгіленуге тиіс;</w:t>
      </w:r>
    </w:p>
    <w:p>
      <w:pPr>
        <w:spacing w:after="0"/>
        <w:ind w:left="0"/>
        <w:jc w:val="both"/>
      </w:pPr>
      <w:r>
        <w:rPr>
          <w:rFonts w:ascii="Times New Roman"/>
          <w:b w:val="false"/>
          <w:i w:val="false"/>
          <w:color w:val="000000"/>
          <w:sz w:val="28"/>
        </w:rPr>
        <w:t>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болуға;</w:t>
      </w:r>
    </w:p>
    <w:p>
      <w:pPr>
        <w:spacing w:after="0"/>
        <w:ind w:left="0"/>
        <w:jc w:val="both"/>
      </w:pPr>
      <w:r>
        <w:rPr>
          <w:rFonts w:ascii="Times New Roman"/>
          <w:b w:val="false"/>
          <w:i w:val="false"/>
          <w:color w:val="000000"/>
          <w:sz w:val="28"/>
        </w:rPr>
        <w:t>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қызмет көрсету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2-қосымшаға сәйкес нысан бойынша қолхат береді.</w:t>
      </w:r>
    </w:p>
    <w:bookmarkStart w:name="z934" w:id="691"/>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691"/>
    <w:bookmarkStart w:name="z935" w:id="692"/>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92"/>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2) заңды тұлға үшін – оның атауы, бизнес-сәйкестендіру нөмірі, пошталық мекенжайы, шығыс нөмірі (бар болған жағдайда) және кіріс құжатының күні көрсетіледі.</w:t>
      </w:r>
    </w:p>
    <w:p>
      <w:pPr>
        <w:spacing w:after="0"/>
        <w:ind w:left="0"/>
        <w:jc w:val="both"/>
      </w:pPr>
      <w:r>
        <w:rPr>
          <w:rFonts w:ascii="Times New Roman"/>
          <w:b w:val="false"/>
          <w:i w:val="false"/>
          <w:color w:val="000000"/>
          <w:sz w:val="28"/>
        </w:rPr>
        <w:t>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w:t>
      </w:r>
    </w:p>
    <w:p>
      <w:pPr>
        <w:spacing w:after="0"/>
        <w:ind w:left="0"/>
        <w:jc w:val="both"/>
      </w:pPr>
      <w:r>
        <w:rPr>
          <w:rFonts w:ascii="Times New Roman"/>
          <w:b w:val="false"/>
          <w:i w:val="false"/>
          <w:color w:val="000000"/>
          <w:sz w:val="28"/>
        </w:rPr>
        <w:t>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936" w:id="693"/>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693"/>
    <w:bookmarkStart w:name="z937" w:id="694"/>
    <w:p>
      <w:pPr>
        <w:spacing w:after="0"/>
        <w:ind w:left="0"/>
        <w:jc w:val="left"/>
      </w:pPr>
      <w:r>
        <w:rPr>
          <w:rFonts w:ascii="Times New Roman"/>
          <w:b/>
          <w:i w:val="false"/>
          <w:color w:val="000000"/>
        </w:rPr>
        <w:t xml:space="preserve"> 4. Мемлекеттік қызметті көрсету, оның ішінде Мемлекеттік корпорациясы арқылы көрсету ерекшеліктері ескеріле отырып қойылатын өзге де талаптар</w:t>
      </w:r>
    </w:p>
    <w:bookmarkEnd w:id="694"/>
    <w:bookmarkStart w:name="z938" w:id="695"/>
    <w:p>
      <w:pPr>
        <w:spacing w:after="0"/>
        <w:ind w:left="0"/>
        <w:jc w:val="both"/>
      </w:pPr>
      <w:r>
        <w:rPr>
          <w:rFonts w:ascii="Times New Roman"/>
          <w:b w:val="false"/>
          <w:i w:val="false"/>
          <w:color w:val="000000"/>
          <w:sz w:val="28"/>
        </w:rPr>
        <w:t>
      13. Мемлекеттік қызметті көрсету орындарының мекенжайлары:</w:t>
      </w:r>
    </w:p>
    <w:bookmarkEnd w:id="695"/>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939" w:id="696"/>
    <w:p>
      <w:pPr>
        <w:spacing w:after="0"/>
        <w:ind w:left="0"/>
        <w:jc w:val="both"/>
      </w:pPr>
      <w:r>
        <w:rPr>
          <w:rFonts w:ascii="Times New Roman"/>
          <w:b w:val="false"/>
          <w:i w:val="false"/>
          <w:color w:val="000000"/>
          <w:sz w:val="28"/>
        </w:rPr>
        <w:t>
      14. Көрсетілетін қызметті алушы мемлекеттік қызмет көрсету мәртебесі туралы ақпаратты бірыңғай байланыс орталығы порталында "жеке кабинеті" арқылы қашықтан қол жеткізу режимінде алу мүмкіндігі бар.</w:t>
      </w:r>
    </w:p>
    <w:bookmarkEnd w:id="696"/>
    <w:bookmarkStart w:name="z940" w:id="697"/>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 тауарларын сақтау </w:t>
            </w:r>
            <w:r>
              <w:br/>
            </w:r>
            <w:r>
              <w:rPr>
                <w:rFonts w:ascii="Times New Roman"/>
                <w:b w:val="false"/>
                <w:i w:val="false"/>
                <w:color w:val="000000"/>
                <w:sz w:val="20"/>
              </w:rPr>
              <w:t xml:space="preserve">қоймалары иелерінің тізіліміне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Өз тауарларын сақтау қоймалары, үй-жайлар және ашық алаңдар иелерінің тізіліміне енгізу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(бұдан әрі – Кодекс) 166-бабының </w:t>
      </w:r>
      <w:r>
        <w:rPr>
          <w:rFonts w:ascii="Times New Roman"/>
          <w:b w:val="false"/>
          <w:i w:val="false"/>
          <w:color w:val="000000"/>
          <w:sz w:val="28"/>
        </w:rPr>
        <w:t>2-тармағына</w:t>
      </w:r>
      <w:r>
        <w:rPr>
          <w:rFonts w:ascii="Times New Roman"/>
          <w:b w:val="false"/>
          <w:i w:val="false"/>
          <w:color w:val="000000"/>
          <w:sz w:val="28"/>
        </w:rPr>
        <w:t xml:space="preserve"> сәйкес өз тауарларын сақтау қоймалары, үй-жайлар және ашық алаңдар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кем дегенде 6 ай жалға беру мерзімінде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аумақ Кодекстің 404-бабына сәйкес белгіленуге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"Өз тауарларын сақтау қоймалар, үй-жайлар және ашық алаңдар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 тауарларын сақтау </w:t>
            </w:r>
            <w:r>
              <w:br/>
            </w:r>
            <w:r>
              <w:rPr>
                <w:rFonts w:ascii="Times New Roman"/>
                <w:b w:val="false"/>
                <w:i w:val="false"/>
                <w:color w:val="000000"/>
                <w:sz w:val="20"/>
              </w:rPr>
              <w:t xml:space="preserve">қоймалары иелерінің тізіліміне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 xml:space="preserve">(бұдан әрі – аты-жөні)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20-бабының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"Өз тауарларын сақтау қоймалары иелерінің тізіліміне енгізу"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20__жыл"___"________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50-қосымша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 xml:space="preserve">50–қосымша </w:t>
            </w:r>
          </w:p>
        </w:tc>
      </w:tr>
    </w:tbl>
    <w:bookmarkStart w:name="z944" w:id="698"/>
    <w:p>
      <w:pPr>
        <w:spacing w:after="0"/>
        <w:ind w:left="0"/>
        <w:jc w:val="left"/>
      </w:pPr>
      <w:r>
        <w:rPr>
          <w:rFonts w:ascii="Times New Roman"/>
          <w:b/>
          <w:i w:val="false"/>
          <w:color w:val="000000"/>
        </w:rPr>
        <w:t xml:space="preserve">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 стандарты</w:t>
      </w:r>
    </w:p>
    <w:bookmarkEnd w:id="698"/>
    <w:bookmarkStart w:name="z945" w:id="699"/>
    <w:p>
      <w:pPr>
        <w:spacing w:after="0"/>
        <w:ind w:left="0"/>
        <w:jc w:val="left"/>
      </w:pPr>
      <w:r>
        <w:rPr>
          <w:rFonts w:ascii="Times New Roman"/>
          <w:b/>
          <w:i w:val="false"/>
          <w:color w:val="000000"/>
        </w:rPr>
        <w:t xml:space="preserve"> 1. Жалпы ережелер</w:t>
      </w:r>
    </w:p>
    <w:bookmarkEnd w:id="699"/>
    <w:bookmarkStart w:name="z946" w:id="700"/>
    <w:p>
      <w:pPr>
        <w:spacing w:after="0"/>
        <w:ind w:left="0"/>
        <w:jc w:val="both"/>
      </w:pPr>
      <w:r>
        <w:rPr>
          <w:rFonts w:ascii="Times New Roman"/>
          <w:b w:val="false"/>
          <w:i w:val="false"/>
          <w:color w:val="000000"/>
          <w:sz w:val="28"/>
        </w:rPr>
        <w:t>
      1.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қызметі (бұдан әрі – мемлекеттік көрсетілетін қызмет).</w:t>
      </w:r>
    </w:p>
    <w:bookmarkEnd w:id="700"/>
    <w:bookmarkStart w:name="z947" w:id="701"/>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701"/>
    <w:bookmarkStart w:name="z948" w:id="702"/>
    <w:p>
      <w:pPr>
        <w:spacing w:after="0"/>
        <w:ind w:left="0"/>
        <w:jc w:val="both"/>
      </w:pPr>
      <w:r>
        <w:rPr>
          <w:rFonts w:ascii="Times New Roman"/>
          <w:b w:val="false"/>
          <w:i w:val="false"/>
          <w:color w:val="000000"/>
          <w:sz w:val="28"/>
        </w:rPr>
        <w:t>
      3. Мемлекеттік көрсетілетін қызметті Қаржыминінің Мемлекеттік кірістер комитеті, Қаржымині Мемлекеттік кірістер комитетінің облыстар, Астана, Алматы және Шымкент қалалары бойынша аумақтық органдары, кедендер, кеден бекеттері (бұдан әрі – көрсетілетін қызметті беруші) көрсетеді.</w:t>
      </w:r>
    </w:p>
    <w:bookmarkEnd w:id="70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берушінің кеңсесі немесе құжаттарды қыбылдау және беру қызметтің міндеттеріне жататын тұлға арқылы жүзеге асырылады.</w:t>
      </w:r>
    </w:p>
    <w:bookmarkStart w:name="z949" w:id="703"/>
    <w:p>
      <w:pPr>
        <w:spacing w:after="0"/>
        <w:ind w:left="0"/>
        <w:jc w:val="left"/>
      </w:pPr>
      <w:r>
        <w:rPr>
          <w:rFonts w:ascii="Times New Roman"/>
          <w:b/>
          <w:i w:val="false"/>
          <w:color w:val="000000"/>
        </w:rPr>
        <w:t xml:space="preserve"> 2. Мемлекеттік қызметті көрсету тәртібі</w:t>
      </w:r>
    </w:p>
    <w:bookmarkEnd w:id="703"/>
    <w:bookmarkStart w:name="z950" w:id="704"/>
    <w:p>
      <w:pPr>
        <w:spacing w:after="0"/>
        <w:ind w:left="0"/>
        <w:jc w:val="both"/>
      </w:pPr>
      <w:r>
        <w:rPr>
          <w:rFonts w:ascii="Times New Roman"/>
          <w:b w:val="false"/>
          <w:i w:val="false"/>
          <w:color w:val="000000"/>
          <w:sz w:val="28"/>
        </w:rPr>
        <w:t>
      4. Мемлекеттік қызметті көрсету мерзімі:</w:t>
      </w:r>
    </w:p>
    <w:bookmarkEnd w:id="704"/>
    <w:p>
      <w:pPr>
        <w:spacing w:after="0"/>
        <w:ind w:left="0"/>
        <w:jc w:val="both"/>
      </w:pPr>
      <w:r>
        <w:rPr>
          <w:rFonts w:ascii="Times New Roman"/>
          <w:b w:val="false"/>
          <w:i w:val="false"/>
          <w:color w:val="000000"/>
          <w:sz w:val="28"/>
        </w:rPr>
        <w:t>
      1) өтінішті тіркеген күннен – 3 (үш) жұмыс күнінен кешіктірмей;</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 үшін күтудің рұқсат берілетін ең ұзақ уақыты – 30 (отыз) минут;</w:t>
      </w:r>
    </w:p>
    <w:p>
      <w:pPr>
        <w:spacing w:after="0"/>
        <w:ind w:left="0"/>
        <w:jc w:val="both"/>
      </w:pPr>
      <w:r>
        <w:rPr>
          <w:rFonts w:ascii="Times New Roman"/>
          <w:b w:val="false"/>
          <w:i w:val="false"/>
          <w:color w:val="000000"/>
          <w:sz w:val="28"/>
        </w:rPr>
        <w:t>
      3) көрсетілетін қызметті алушының қызмет көрсетуін күтудің рұқсат берілетін ең ұзақ уақыты – 30 (отыз) минут.</w:t>
      </w:r>
    </w:p>
    <w:bookmarkStart w:name="z951" w:id="705"/>
    <w:p>
      <w:pPr>
        <w:spacing w:after="0"/>
        <w:ind w:left="0"/>
        <w:jc w:val="both"/>
      </w:pPr>
      <w:r>
        <w:rPr>
          <w:rFonts w:ascii="Times New Roman"/>
          <w:b w:val="false"/>
          <w:i w:val="false"/>
          <w:color w:val="000000"/>
          <w:sz w:val="28"/>
        </w:rPr>
        <w:t>
      5. Мемлекеттік қызметті көрсету нысаны: қағаз немесе электронды түрде.</w:t>
      </w:r>
    </w:p>
    <w:bookmarkEnd w:id="705"/>
    <w:bookmarkStart w:name="z952" w:id="706"/>
    <w:p>
      <w:pPr>
        <w:spacing w:after="0"/>
        <w:ind w:left="0"/>
        <w:jc w:val="both"/>
      </w:pPr>
      <w:r>
        <w:rPr>
          <w:rFonts w:ascii="Times New Roman"/>
          <w:b w:val="false"/>
          <w:i w:val="false"/>
          <w:color w:val="000000"/>
          <w:sz w:val="28"/>
        </w:rPr>
        <w:t>
      6. Мемлекеттік қызметті көрсету нәтижесі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беру болып табылады.</w:t>
      </w:r>
    </w:p>
    <w:bookmarkEnd w:id="706"/>
    <w:p>
      <w:pPr>
        <w:spacing w:after="0"/>
        <w:ind w:left="0"/>
        <w:jc w:val="both"/>
      </w:pPr>
      <w:r>
        <w:rPr>
          <w:rFonts w:ascii="Times New Roman"/>
          <w:b w:val="false"/>
          <w:i w:val="false"/>
          <w:color w:val="000000"/>
          <w:sz w:val="28"/>
        </w:rPr>
        <w:t>
      Мемлекеттік қызмет көрсету нәтижесін ұсыну нысаны: қағаз немесе электронды түрде.</w:t>
      </w:r>
    </w:p>
    <w:bookmarkStart w:name="z953" w:id="707"/>
    <w:p>
      <w:pPr>
        <w:spacing w:after="0"/>
        <w:ind w:left="0"/>
        <w:jc w:val="both"/>
      </w:pPr>
      <w:r>
        <w:rPr>
          <w:rFonts w:ascii="Times New Roman"/>
          <w:b w:val="false"/>
          <w:i w:val="false"/>
          <w:color w:val="000000"/>
          <w:sz w:val="28"/>
        </w:rPr>
        <w:t>
      7. Мемлекеттік қызмет тегін жеке және заңды тұлғаларға (бұдан әрі – көрсетілетін қызметті алушы) көрсетіледі.</w:t>
      </w:r>
    </w:p>
    <w:bookmarkEnd w:id="707"/>
    <w:bookmarkStart w:name="z954" w:id="708"/>
    <w:p>
      <w:pPr>
        <w:spacing w:after="0"/>
        <w:ind w:left="0"/>
        <w:jc w:val="both"/>
      </w:pPr>
      <w:r>
        <w:rPr>
          <w:rFonts w:ascii="Times New Roman"/>
          <w:b w:val="false"/>
          <w:i w:val="false"/>
          <w:color w:val="000000"/>
          <w:sz w:val="28"/>
        </w:rPr>
        <w:t>
      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bookmarkEnd w:id="708"/>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bookmarkStart w:name="z955" w:id="709"/>
    <w:p>
      <w:pPr>
        <w:spacing w:after="0"/>
        <w:ind w:left="0"/>
        <w:jc w:val="both"/>
      </w:pPr>
      <w:r>
        <w:rPr>
          <w:rFonts w:ascii="Times New Roman"/>
          <w:b w:val="false"/>
          <w:i w:val="false"/>
          <w:color w:val="000000"/>
          <w:sz w:val="28"/>
        </w:rPr>
        <w:t>
      9. Көрсетілетін қызметті берушіге көрсетілетін қызметті алушы жүгінген кезде мемлекеттік қызметті көрсету үшін қажетті құжаттар тізбесі:</w:t>
      </w:r>
    </w:p>
    <w:bookmarkEnd w:id="709"/>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нысан бойынша өтінішті;</w:t>
      </w:r>
    </w:p>
    <w:p>
      <w:pPr>
        <w:spacing w:after="0"/>
        <w:ind w:left="0"/>
        <w:jc w:val="both"/>
      </w:pPr>
      <w:r>
        <w:rPr>
          <w:rFonts w:ascii="Times New Roman"/>
          <w:b w:val="false"/>
          <w:i w:val="false"/>
          <w:color w:val="000000"/>
          <w:sz w:val="28"/>
        </w:rPr>
        <w:t xml:space="preserve">
      кедендік баждарды, салықтарды төлеу жөніндегі міндеттерді орындауды қамтамасыз етудің таңдалған түріне сәйкес, осындай қамтамасыз етуді растайтын мынадай құжаттардың бірін: </w:t>
      </w:r>
    </w:p>
    <w:p>
      <w:pPr>
        <w:spacing w:after="0"/>
        <w:ind w:left="0"/>
        <w:jc w:val="both"/>
      </w:pPr>
      <w:r>
        <w:rPr>
          <w:rFonts w:ascii="Times New Roman"/>
          <w:b w:val="false"/>
          <w:i w:val="false"/>
          <w:color w:val="000000"/>
          <w:sz w:val="28"/>
        </w:rPr>
        <w:t>
      2) мемлекеттік кірістер органының ақшасын уақытша орналастыру шотына ақшаның аударылғаны туралы және (немесе) кедендік баждарды төлеу жөніндегі міндеттің орындалуын қамтамасыз ету ретінде аванстық төлемдердің енгізілгені туралы төлем құжатының көшірмесі;</w:t>
      </w:r>
    </w:p>
    <w:p>
      <w:pPr>
        <w:spacing w:after="0"/>
        <w:ind w:left="0"/>
        <w:jc w:val="both"/>
      </w:pPr>
      <w:r>
        <w:rPr>
          <w:rFonts w:ascii="Times New Roman"/>
          <w:b w:val="false"/>
          <w:i w:val="false"/>
          <w:color w:val="000000"/>
          <w:sz w:val="28"/>
        </w:rPr>
        <w:t xml:space="preserve">
      3) кепілгер банк пен төлеуші арасында жасалған банк кепілдемесі шартын және банк кепілдігін; </w:t>
      </w:r>
    </w:p>
    <w:p>
      <w:pPr>
        <w:spacing w:after="0"/>
        <w:ind w:left="0"/>
        <w:jc w:val="both"/>
      </w:pPr>
      <w:r>
        <w:rPr>
          <w:rFonts w:ascii="Times New Roman"/>
          <w:b w:val="false"/>
          <w:i w:val="false"/>
          <w:color w:val="000000"/>
          <w:sz w:val="28"/>
        </w:rPr>
        <w:t xml:space="preserve">
      4) кепілгерлік шартын, Қазақстан Республикасы азаматтық заңнамасына сәйкес жасалған; </w:t>
      </w:r>
    </w:p>
    <w:p>
      <w:pPr>
        <w:spacing w:after="0"/>
        <w:ind w:left="0"/>
        <w:jc w:val="both"/>
      </w:pPr>
      <w:r>
        <w:rPr>
          <w:rFonts w:ascii="Times New Roman"/>
          <w:b w:val="false"/>
          <w:i w:val="false"/>
          <w:color w:val="000000"/>
          <w:sz w:val="28"/>
        </w:rPr>
        <w:t>
      мүліктің кепілгерлік шарты, төлеушімен және мемлекеттік кірістер органы арасында жасалған мүлік кепілінің шарты, кепіл мүлкінің нарықтық құнын бағалау туралы бағалаушының есебі;</w:t>
      </w:r>
    </w:p>
    <w:p>
      <w:pPr>
        <w:spacing w:after="0"/>
        <w:ind w:left="0"/>
        <w:jc w:val="both"/>
      </w:pPr>
      <w:r>
        <w:rPr>
          <w:rFonts w:ascii="Times New Roman"/>
          <w:b w:val="false"/>
          <w:i w:val="false"/>
          <w:color w:val="000000"/>
          <w:sz w:val="28"/>
        </w:rPr>
        <w:t>
      5) сақтандыру шартын табыс етеді.</w:t>
      </w:r>
    </w:p>
    <w:p>
      <w:pPr>
        <w:spacing w:after="0"/>
        <w:ind w:left="0"/>
        <w:jc w:val="both"/>
      </w:pPr>
      <w:r>
        <w:rPr>
          <w:rFonts w:ascii="Times New Roman"/>
          <w:b w:val="false"/>
          <w:i w:val="false"/>
          <w:color w:val="000000"/>
          <w:sz w:val="28"/>
        </w:rPr>
        <w:t xml:space="preserve">
      Құжаттар топтамасын қабылдаған адамның тегі және аты-жөні, қолы, уақыты, күні қамтитын өтініштің көшірмесіндегі белгі көрсетілетін қызметті алушыдан құжаттарды қабылдағанын растауы болып табылады. </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956" w:id="710"/>
    <w:p>
      <w:pPr>
        <w:spacing w:after="0"/>
        <w:ind w:left="0"/>
        <w:jc w:val="both"/>
      </w:pPr>
      <w:r>
        <w:rPr>
          <w:rFonts w:ascii="Times New Roman"/>
          <w:b w:val="false"/>
          <w:i w:val="false"/>
          <w:color w:val="000000"/>
          <w:sz w:val="28"/>
        </w:rPr>
        <w:t>
      9-1. Мемлекеттік қызметті көрсетуден бас тарту үшін мыналар негіздемелер болып табылады:</w:t>
      </w:r>
    </w:p>
    <w:bookmarkEnd w:id="710"/>
    <w:p>
      <w:pPr>
        <w:spacing w:after="0"/>
        <w:ind w:left="0"/>
        <w:jc w:val="both"/>
      </w:pPr>
      <w:r>
        <w:rPr>
          <w:rFonts w:ascii="Times New Roman"/>
          <w:b w:val="false"/>
          <w:i w:val="false"/>
          <w:color w:val="000000"/>
          <w:sz w:val="28"/>
        </w:rPr>
        <w:t>
      1) ақшамен қамтамасыз ету кезінде:</w:t>
      </w:r>
    </w:p>
    <w:p>
      <w:pPr>
        <w:spacing w:after="0"/>
        <w:ind w:left="0"/>
        <w:jc w:val="both"/>
      </w:pPr>
      <w:r>
        <w:rPr>
          <w:rFonts w:ascii="Times New Roman"/>
          <w:b w:val="false"/>
          <w:i w:val="false"/>
          <w:color w:val="000000"/>
          <w:sz w:val="28"/>
        </w:rPr>
        <w:t>
      төленуі ақша енгізу арқылы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осы Кодекстің 104-бабына сәйкес есептелген, осы стандарттың 9-тармағының 6) және 7) тармақшаларында көрсетілген төлем құжатымен расталатын кедендік баждарды, салықтарды төлеу жөніндегі міндеттің орындалуын қамтамасыз ету мөлшерінен асып кетсе;</w:t>
      </w:r>
    </w:p>
    <w:p>
      <w:pPr>
        <w:spacing w:after="0"/>
        <w:ind w:left="0"/>
        <w:jc w:val="both"/>
      </w:pPr>
      <w:r>
        <w:rPr>
          <w:rFonts w:ascii="Times New Roman"/>
          <w:b w:val="false"/>
          <w:i w:val="false"/>
          <w:color w:val="000000"/>
          <w:sz w:val="28"/>
        </w:rPr>
        <w:t>
      осы стандарттың 9-тармағының 1), 2), 6) және 7) тармақшаларында көрсетілген құжаттар ұсынылмаса;</w:t>
      </w:r>
    </w:p>
    <w:p>
      <w:pPr>
        <w:spacing w:after="0"/>
        <w:ind w:left="0"/>
        <w:jc w:val="both"/>
      </w:pPr>
      <w:r>
        <w:rPr>
          <w:rFonts w:ascii="Times New Roman"/>
          <w:b w:val="false"/>
          <w:i w:val="false"/>
          <w:color w:val="000000"/>
          <w:sz w:val="28"/>
        </w:rPr>
        <w:t>
      2) банк кепілдігімен қамтамасыз ету кезінде:</w:t>
      </w:r>
    </w:p>
    <w:p>
      <w:pPr>
        <w:spacing w:after="0"/>
        <w:ind w:left="0"/>
        <w:jc w:val="both"/>
      </w:pPr>
      <w:r>
        <w:rPr>
          <w:rFonts w:ascii="Times New Roman"/>
          <w:b w:val="false"/>
          <w:i w:val="false"/>
          <w:color w:val="000000"/>
          <w:sz w:val="28"/>
        </w:rPr>
        <w:t>
      берілген банк кепілдігі шарты және (немесе) банк кепілдігі Қазақстан Республикасының заңнамасында белгіленген талаптарға сәйкес келмесе;</w:t>
      </w:r>
    </w:p>
    <w:p>
      <w:pPr>
        <w:spacing w:after="0"/>
        <w:ind w:left="0"/>
        <w:jc w:val="both"/>
      </w:pPr>
      <w:r>
        <w:rPr>
          <w:rFonts w:ascii="Times New Roman"/>
          <w:b w:val="false"/>
          <w:i w:val="false"/>
          <w:color w:val="000000"/>
          <w:sz w:val="28"/>
        </w:rPr>
        <w:t>
      төленуі банк кепілдігімен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99-баптың 3-тармағының ережелері ескеріле отырып, Кодекстің 104-бабына сәйкес есептелген, банк кепілдігімен расталатын кедендік баждарды, салықтарды төлеу жөніндегі міндеттің орындалуын қамтамасыз ету мөлшерінен асып кетсе;</w:t>
      </w:r>
    </w:p>
    <w:p>
      <w:pPr>
        <w:spacing w:after="0"/>
        <w:ind w:left="0"/>
        <w:jc w:val="both"/>
      </w:pPr>
      <w:r>
        <w:rPr>
          <w:rFonts w:ascii="Times New Roman"/>
          <w:b w:val="false"/>
          <w:i w:val="false"/>
          <w:color w:val="000000"/>
          <w:sz w:val="28"/>
        </w:rPr>
        <w:t>
      банк кепілдігі шарты және (немесе) банк кепілдігі Кодекстің 97-бабының 5 және 6-тармақтарында белгіленген талаптарға сәйкес келмесе;</w:t>
      </w:r>
    </w:p>
    <w:p>
      <w:pPr>
        <w:spacing w:after="0"/>
        <w:ind w:left="0"/>
        <w:jc w:val="both"/>
      </w:pPr>
      <w:r>
        <w:rPr>
          <w:rFonts w:ascii="Times New Roman"/>
          <w:b w:val="false"/>
          <w:i w:val="false"/>
          <w:color w:val="000000"/>
          <w:sz w:val="28"/>
        </w:rPr>
        <w:t>
      банк кепілдігін кедендік баждарды, салықтарды төлеу жөніндегі міндеттің орындалуын қамтамасыз ету ретінде қабылдау туралы өтініш тіркелген күні кедендік баждарды, салықтарды төлеу жөніндегі міндеттің орындалуын қамтамасыз ету ретінде берілген банк кепілдігін берген екінші деңгейдегі банк, мұндай талапты сот Қазақстан Республикасының заңнамасына сәйкес заңсыз деп танылған жағдайларды қоспағанда, бұрын кеден органының кедендік баждардың, салықтардың, өсімпұлдардың, пайыздардың тиесілі сомасын төлеу туралы талабын орындамаған болса;</w:t>
      </w:r>
    </w:p>
    <w:p>
      <w:pPr>
        <w:spacing w:after="0"/>
        <w:ind w:left="0"/>
        <w:jc w:val="both"/>
      </w:pPr>
      <w:r>
        <w:rPr>
          <w:rFonts w:ascii="Times New Roman"/>
          <w:b w:val="false"/>
          <w:i w:val="false"/>
          <w:color w:val="000000"/>
          <w:sz w:val="28"/>
        </w:rPr>
        <w:t>
      3) кепілгерлік шартпен қамтамасыз ету кезінде:</w:t>
      </w:r>
    </w:p>
    <w:p>
      <w:pPr>
        <w:spacing w:after="0"/>
        <w:ind w:left="0"/>
        <w:jc w:val="both"/>
      </w:pPr>
      <w:r>
        <w:rPr>
          <w:rFonts w:ascii="Times New Roman"/>
          <w:b w:val="false"/>
          <w:i w:val="false"/>
          <w:color w:val="000000"/>
          <w:sz w:val="28"/>
        </w:rPr>
        <w:t>
      ұсынылған кепілгерлік шарты Қазақстан Республикасының азаматтық заңнамасына сәйкес келмесе;</w:t>
      </w:r>
    </w:p>
    <w:p>
      <w:pPr>
        <w:spacing w:after="0"/>
        <w:ind w:left="0"/>
        <w:jc w:val="both"/>
      </w:pPr>
      <w:r>
        <w:rPr>
          <w:rFonts w:ascii="Times New Roman"/>
          <w:b w:val="false"/>
          <w:i w:val="false"/>
          <w:color w:val="000000"/>
          <w:sz w:val="28"/>
        </w:rPr>
        <w:t>
      кепілгерлік шартына ұсынылған банк кепілдігін қабылдаудан бас тарту үшін Кодекстің 99-бабының 2-тармағында айқындалған негіздер болған кезде;</w:t>
      </w:r>
    </w:p>
    <w:p>
      <w:pPr>
        <w:spacing w:after="0"/>
        <w:ind w:left="0"/>
        <w:jc w:val="both"/>
      </w:pPr>
      <w:r>
        <w:rPr>
          <w:rFonts w:ascii="Times New Roman"/>
          <w:b w:val="false"/>
          <w:i w:val="false"/>
          <w:color w:val="000000"/>
          <w:sz w:val="28"/>
        </w:rPr>
        <w:t>
      кепілгерлік шартына ұсынылған мүлік кепілі шарты Кодекстің 101-бабының 3-тармағында белгіленген мүлік кепілі шартын жасасу талаптарына сәйкес келмесе;</w:t>
      </w:r>
    </w:p>
    <w:p>
      <w:pPr>
        <w:spacing w:after="0"/>
        <w:ind w:left="0"/>
        <w:jc w:val="both"/>
      </w:pPr>
      <w:r>
        <w:rPr>
          <w:rFonts w:ascii="Times New Roman"/>
          <w:b w:val="false"/>
          <w:i w:val="false"/>
          <w:color w:val="000000"/>
          <w:sz w:val="28"/>
        </w:rPr>
        <w:t>
      кепілгерлік шартына ұсынылған сақтандыру шартын қабылдаудан бас тарту үшін Кодекстің 102-бабының 2-тармағында айқындалған негіздер болған кезде;</w:t>
      </w:r>
    </w:p>
    <w:p>
      <w:pPr>
        <w:spacing w:after="0"/>
        <w:ind w:left="0"/>
        <w:jc w:val="both"/>
      </w:pPr>
      <w:r>
        <w:rPr>
          <w:rFonts w:ascii="Times New Roman"/>
          <w:b w:val="false"/>
          <w:i w:val="false"/>
          <w:color w:val="000000"/>
          <w:sz w:val="28"/>
        </w:rPr>
        <w:t>
      кепілгер кедендік баждарды, салықтарды төлеу жөніндегі міндеттің орындалуын қамтамасыз етпесе;</w:t>
      </w:r>
    </w:p>
    <w:p>
      <w:pPr>
        <w:spacing w:after="0"/>
        <w:ind w:left="0"/>
        <w:jc w:val="both"/>
      </w:pPr>
      <w:r>
        <w:rPr>
          <w:rFonts w:ascii="Times New Roman"/>
          <w:b w:val="false"/>
          <w:i w:val="false"/>
          <w:color w:val="000000"/>
          <w:sz w:val="28"/>
        </w:rPr>
        <w:t>
      төленуі кепілгерлік шартымен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баптың 2-тармағының үшінші бөлігі ескеріле отырып, Кодекстің 104-бабына сәйкес есептелген, кепілгерлік шартымен расталатын кедендік баждарды, салықтарды төлеу жөніндегі міндеттің орындалуын қамтамасыз ету мөлшерінен асып кетсе;</w:t>
      </w:r>
    </w:p>
    <w:p>
      <w:pPr>
        <w:spacing w:after="0"/>
        <w:ind w:left="0"/>
        <w:jc w:val="both"/>
      </w:pPr>
      <w:r>
        <w:rPr>
          <w:rFonts w:ascii="Times New Roman"/>
          <w:b w:val="false"/>
          <w:i w:val="false"/>
          <w:color w:val="000000"/>
          <w:sz w:val="28"/>
        </w:rPr>
        <w:t>
      осы стандарттың 9-тармағында көрсетілген құжаттар ұсынылмаса;</w:t>
      </w:r>
    </w:p>
    <w:p>
      <w:pPr>
        <w:spacing w:after="0"/>
        <w:ind w:left="0"/>
        <w:jc w:val="both"/>
      </w:pPr>
      <w:r>
        <w:rPr>
          <w:rFonts w:ascii="Times New Roman"/>
          <w:b w:val="false"/>
          <w:i w:val="false"/>
          <w:color w:val="000000"/>
          <w:sz w:val="28"/>
        </w:rPr>
        <w:t>
      4) кепілгерлік шартпен қамтамасыз ету кезінде:</w:t>
      </w:r>
    </w:p>
    <w:p>
      <w:pPr>
        <w:spacing w:after="0"/>
        <w:ind w:left="0"/>
        <w:jc w:val="both"/>
      </w:pPr>
      <w:r>
        <w:rPr>
          <w:rFonts w:ascii="Times New Roman"/>
          <w:b w:val="false"/>
          <w:i w:val="false"/>
          <w:color w:val="000000"/>
          <w:sz w:val="28"/>
        </w:rPr>
        <w:t>
      мүлік кепілі шарты мынадай:</w:t>
      </w:r>
    </w:p>
    <w:p>
      <w:pPr>
        <w:spacing w:after="0"/>
        <w:ind w:left="0"/>
        <w:jc w:val="both"/>
      </w:pPr>
      <w:r>
        <w:rPr>
          <w:rFonts w:ascii="Times New Roman"/>
          <w:b w:val="false"/>
          <w:i w:val="false"/>
          <w:color w:val="000000"/>
          <w:sz w:val="28"/>
        </w:rPr>
        <w:t>
      мүлік кепілі шарты Қазақстан Республикасының заңнамасында белгіленген талаптарға сәйкес келеді;</w:t>
      </w:r>
    </w:p>
    <w:p>
      <w:pPr>
        <w:spacing w:after="0"/>
        <w:ind w:left="0"/>
        <w:jc w:val="both"/>
      </w:pPr>
      <w:r>
        <w:rPr>
          <w:rFonts w:ascii="Times New Roman"/>
          <w:b w:val="false"/>
          <w:i w:val="false"/>
          <w:color w:val="000000"/>
          <w:sz w:val="28"/>
        </w:rPr>
        <w:t xml:space="preserve">
      кепілге берілетін мүлік өтімді, жойылудан немесе бүлінуден сақтандырылған болуға тиіс; </w:t>
      </w:r>
    </w:p>
    <w:p>
      <w:pPr>
        <w:spacing w:after="0"/>
        <w:ind w:left="0"/>
        <w:jc w:val="both"/>
      </w:pPr>
      <w:r>
        <w:rPr>
          <w:rFonts w:ascii="Times New Roman"/>
          <w:b w:val="false"/>
          <w:i w:val="false"/>
          <w:color w:val="000000"/>
          <w:sz w:val="28"/>
        </w:rPr>
        <w:t>
      мүлік кепілі шарты Кодекстің 97-бабының 5 және 6-тармақтарында белгіленген талаптарға сәйкес келеді;</w:t>
      </w:r>
    </w:p>
    <w:p>
      <w:pPr>
        <w:spacing w:after="0"/>
        <w:ind w:left="0"/>
        <w:jc w:val="both"/>
      </w:pPr>
      <w:r>
        <w:rPr>
          <w:rFonts w:ascii="Times New Roman"/>
          <w:b w:val="false"/>
          <w:i w:val="false"/>
          <w:color w:val="000000"/>
          <w:sz w:val="28"/>
        </w:rPr>
        <w:t>
      осы стандарттың 9-тармағында көрсетілген құжаттар ұсынылды деген шарттар бір мезгілде сақталған кезде жасалады.</w:t>
      </w:r>
    </w:p>
    <w:p>
      <w:pPr>
        <w:spacing w:after="0"/>
        <w:ind w:left="0"/>
        <w:jc w:val="both"/>
      </w:pPr>
      <w:r>
        <w:rPr>
          <w:rFonts w:ascii="Times New Roman"/>
          <w:b w:val="false"/>
          <w:i w:val="false"/>
          <w:color w:val="000000"/>
          <w:sz w:val="28"/>
        </w:rPr>
        <w:t>
      мыналарды:</w:t>
      </w:r>
    </w:p>
    <w:p>
      <w:pPr>
        <w:spacing w:after="0"/>
        <w:ind w:left="0"/>
        <w:jc w:val="both"/>
      </w:pPr>
      <w:r>
        <w:rPr>
          <w:rFonts w:ascii="Times New Roman"/>
          <w:b w:val="false"/>
          <w:i w:val="false"/>
          <w:color w:val="000000"/>
          <w:sz w:val="28"/>
        </w:rPr>
        <w:t>
      тіршілікті қамтамасыз ету объектілерін;</w:t>
      </w:r>
    </w:p>
    <w:p>
      <w:pPr>
        <w:spacing w:after="0"/>
        <w:ind w:left="0"/>
        <w:jc w:val="both"/>
      </w:pPr>
      <w:r>
        <w:rPr>
          <w:rFonts w:ascii="Times New Roman"/>
          <w:b w:val="false"/>
          <w:i w:val="false"/>
          <w:color w:val="000000"/>
          <w:sz w:val="28"/>
        </w:rPr>
        <w:t>
      тыйым салынған мүлікті;</w:t>
      </w:r>
    </w:p>
    <w:p>
      <w:pPr>
        <w:spacing w:after="0"/>
        <w:ind w:left="0"/>
        <w:jc w:val="both"/>
      </w:pPr>
      <w:r>
        <w:rPr>
          <w:rFonts w:ascii="Times New Roman"/>
          <w:b w:val="false"/>
          <w:i w:val="false"/>
          <w:color w:val="000000"/>
          <w:sz w:val="28"/>
        </w:rPr>
        <w:t>
      мемлекеттік органдар шектеу салған мүлікті;</w:t>
      </w:r>
    </w:p>
    <w:p>
      <w:pPr>
        <w:spacing w:after="0"/>
        <w:ind w:left="0"/>
        <w:jc w:val="both"/>
      </w:pPr>
      <w:r>
        <w:rPr>
          <w:rFonts w:ascii="Times New Roman"/>
          <w:b w:val="false"/>
          <w:i w:val="false"/>
          <w:color w:val="000000"/>
          <w:sz w:val="28"/>
        </w:rPr>
        <w:t>
      үшінші тұлғалардың құқықтарымен ауыртпалық салынған мүлікті;</w:t>
      </w:r>
    </w:p>
    <w:p>
      <w:pPr>
        <w:spacing w:after="0"/>
        <w:ind w:left="0"/>
        <w:jc w:val="both"/>
      </w:pPr>
      <w:r>
        <w:rPr>
          <w:rFonts w:ascii="Times New Roman"/>
          <w:b w:val="false"/>
          <w:i w:val="false"/>
          <w:color w:val="000000"/>
          <w:sz w:val="28"/>
        </w:rPr>
        <w:t>
      Қазақстан Республикасының заңнамасына сәйкес азаматтық айналымнан алып қойылған мүлікті;</w:t>
      </w:r>
    </w:p>
    <w:p>
      <w:pPr>
        <w:spacing w:after="0"/>
        <w:ind w:left="0"/>
        <w:jc w:val="both"/>
      </w:pPr>
      <w:r>
        <w:rPr>
          <w:rFonts w:ascii="Times New Roman"/>
          <w:b w:val="false"/>
          <w:i w:val="false"/>
          <w:color w:val="000000"/>
          <w:sz w:val="28"/>
        </w:rPr>
        <w:t>
      электр, жылу энергиясын және өзге де энергия түрлерін;</w:t>
      </w:r>
    </w:p>
    <w:p>
      <w:pPr>
        <w:spacing w:after="0"/>
        <w:ind w:left="0"/>
        <w:jc w:val="both"/>
      </w:pPr>
      <w:r>
        <w:rPr>
          <w:rFonts w:ascii="Times New Roman"/>
          <w:b w:val="false"/>
          <w:i w:val="false"/>
          <w:color w:val="000000"/>
          <w:sz w:val="28"/>
        </w:rPr>
        <w:t>
      тез бүлінетін тауарларды;</w:t>
      </w:r>
    </w:p>
    <w:p>
      <w:pPr>
        <w:spacing w:after="0"/>
        <w:ind w:left="0"/>
        <w:jc w:val="both"/>
      </w:pPr>
      <w:r>
        <w:rPr>
          <w:rFonts w:ascii="Times New Roman"/>
          <w:b w:val="false"/>
          <w:i w:val="false"/>
          <w:color w:val="000000"/>
          <w:sz w:val="28"/>
        </w:rPr>
        <w:t>
      мүліктік құқықтарды;</w:t>
      </w:r>
    </w:p>
    <w:p>
      <w:pPr>
        <w:spacing w:after="0"/>
        <w:ind w:left="0"/>
        <w:jc w:val="both"/>
      </w:pPr>
      <w:r>
        <w:rPr>
          <w:rFonts w:ascii="Times New Roman"/>
          <w:b w:val="false"/>
          <w:i w:val="false"/>
          <w:color w:val="000000"/>
          <w:sz w:val="28"/>
        </w:rPr>
        <w:t>
      Қазақстан Республикасының шегінен тыс жерлердегі мүлікті қоспағанда, кез-келген мүлік кедендік баждарды, салықтарды төлеу жөніндегі міндеттің орындалуын қамтамасыз ету мақсатында кепіл нысанасы бола алады;</w:t>
      </w:r>
    </w:p>
    <w:p>
      <w:pPr>
        <w:spacing w:after="0"/>
        <w:ind w:left="0"/>
        <w:jc w:val="both"/>
      </w:pPr>
      <w:r>
        <w:rPr>
          <w:rFonts w:ascii="Times New Roman"/>
          <w:b w:val="false"/>
          <w:i w:val="false"/>
          <w:color w:val="000000"/>
          <w:sz w:val="28"/>
        </w:rPr>
        <w:t>
      5) кепілгерлік шартпен қамтамасыз ету кезінде:</w:t>
      </w:r>
    </w:p>
    <w:p>
      <w:pPr>
        <w:spacing w:after="0"/>
        <w:ind w:left="0"/>
        <w:jc w:val="both"/>
      </w:pPr>
      <w:r>
        <w:rPr>
          <w:rFonts w:ascii="Times New Roman"/>
          <w:b w:val="false"/>
          <w:i w:val="false"/>
          <w:color w:val="000000"/>
          <w:sz w:val="28"/>
        </w:rPr>
        <w:t>
      сақтандыру шартын берген сақтандыру ұйымы сақтандыру ұйымдарының тізіліміне енгізілмесе;</w:t>
      </w:r>
    </w:p>
    <w:p>
      <w:pPr>
        <w:spacing w:after="0"/>
        <w:ind w:left="0"/>
        <w:jc w:val="both"/>
      </w:pPr>
      <w:r>
        <w:rPr>
          <w:rFonts w:ascii="Times New Roman"/>
          <w:b w:val="false"/>
          <w:i w:val="false"/>
          <w:color w:val="000000"/>
          <w:sz w:val="28"/>
        </w:rPr>
        <w:t>
      ұсынылған сақтандыру шарты кедендік операцияларды жасау кезінде кедендік баждарды, салықтарды төлеу жөніндегі міндеттің орындалуын қамтамасыз ету мақсаттары үшін үлгілік сақтандыру шартына сәйкес келмесе;</w:t>
      </w:r>
    </w:p>
    <w:p>
      <w:pPr>
        <w:spacing w:after="0"/>
        <w:ind w:left="0"/>
        <w:jc w:val="both"/>
      </w:pPr>
      <w:r>
        <w:rPr>
          <w:rFonts w:ascii="Times New Roman"/>
          <w:b w:val="false"/>
          <w:i w:val="false"/>
          <w:color w:val="000000"/>
          <w:sz w:val="28"/>
        </w:rPr>
        <w:t>
      төленуі сақтандыру шартымен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Кодекстің 102-бабы 3-тармағының ережелері ескеріле отырып, Кодекстің 104-бабына сәйкес есептелген, сақтандыру шартымен расталатын кедендік баждарды, салықтарды төлеу жөніндегі міндеттің орындалуын қамтамасыз ету мөлшерінен асып кетсе;</w:t>
      </w:r>
    </w:p>
    <w:p>
      <w:pPr>
        <w:spacing w:after="0"/>
        <w:ind w:left="0"/>
        <w:jc w:val="both"/>
      </w:pPr>
      <w:r>
        <w:rPr>
          <w:rFonts w:ascii="Times New Roman"/>
          <w:b w:val="false"/>
          <w:i w:val="false"/>
          <w:color w:val="000000"/>
          <w:sz w:val="28"/>
        </w:rPr>
        <w:t>
      сақтандыру шарты Кодекстің 97-бабының 5 және 6-тармақтарында белгіленген талаптарға сәйкес келмесе;</w:t>
      </w:r>
    </w:p>
    <w:p>
      <w:pPr>
        <w:spacing w:after="0"/>
        <w:ind w:left="0"/>
        <w:jc w:val="both"/>
      </w:pPr>
      <w:r>
        <w:rPr>
          <w:rFonts w:ascii="Times New Roman"/>
          <w:b w:val="false"/>
          <w:i w:val="false"/>
          <w:color w:val="000000"/>
          <w:sz w:val="28"/>
        </w:rPr>
        <w:t>
      сақтандыру шартын кедендік баждарды, салықтарды төлеу жөніндегі міндеттің орындалуын қамтамасыз ету ретінде қабылдау туралы өтініш тіркелген күні төлеушімен кедендік баждарды, салықтарды төлеу жөніндегі міндеттің орындалуын қамтамасыз ету ретінде берілген сақтандыру шартын жасасқан сақтандыру ұйымы, мұндай талапты сот Қазақстан Республикасының заңнамасына сәйкес заңсыз деп таныған жағдайларды қоспағанда, бұрын кеден органының кедендік баждардың, салықтардың, өсімпұлдардың, пайыздардың тиесілі сомасын төлеу туралы талабын орындамаған болса, сақтандыру шартын кедендік баждарды, салықтарды төлеу жөніндегі міндеттің орындалуын қамтамасыз ету ретінде қабылдаудан бас тартады.</w:t>
      </w:r>
    </w:p>
    <w:bookmarkStart w:name="z957" w:id="711"/>
    <w:p>
      <w:pPr>
        <w:spacing w:after="0"/>
        <w:ind w:left="0"/>
        <w:jc w:val="left"/>
      </w:pPr>
      <w:r>
        <w:rPr>
          <w:rFonts w:ascii="Times New Roman"/>
          <w:b/>
          <w:i w:val="false"/>
          <w:color w:val="000000"/>
        </w:rPr>
        <w:t xml:space="preserve"> 3. Орталық мемлекеттік органның, көрсетілетін қызметті берушінің және (немесе) олардың лауазымды тұлғаларының мемлекеттік қызметтер көрсету мәселелері бойынша шешімдеріне, әрекеттеріне (әрекетсіздігіне) шағымдану тәртібі</w:t>
      </w:r>
    </w:p>
    <w:bookmarkEnd w:id="711"/>
    <w:bookmarkStart w:name="z958" w:id="712"/>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712"/>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959" w:id="713"/>
    <w:p>
      <w:pPr>
        <w:spacing w:after="0"/>
        <w:ind w:left="0"/>
        <w:jc w:val="both"/>
      </w:pP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713"/>
    <w:bookmarkStart w:name="z960" w:id="714"/>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 талаптар</w:t>
      </w:r>
    </w:p>
    <w:bookmarkEnd w:id="714"/>
    <w:bookmarkStart w:name="z961" w:id="715"/>
    <w:p>
      <w:pPr>
        <w:spacing w:after="0"/>
        <w:ind w:left="0"/>
        <w:jc w:val="both"/>
      </w:pPr>
      <w:r>
        <w:rPr>
          <w:rFonts w:ascii="Times New Roman"/>
          <w:b w:val="false"/>
          <w:i w:val="false"/>
          <w:color w:val="000000"/>
          <w:sz w:val="28"/>
        </w:rPr>
        <w:t>
      12. Мемлекеттік қызметті көрсету орындарының мекенжайлары көрсетілетін қызметті берушінің: www.kgd.gov.kz, www.mіnfіn.gov.kz интернет-ресурстарында орналастырылған.</w:t>
      </w:r>
    </w:p>
    <w:bookmarkEnd w:id="715"/>
    <w:bookmarkStart w:name="z962" w:id="716"/>
    <w:p>
      <w:pPr>
        <w:spacing w:after="0"/>
        <w:ind w:left="0"/>
        <w:jc w:val="both"/>
      </w:pPr>
      <w:r>
        <w:rPr>
          <w:rFonts w:ascii="Times New Roman"/>
          <w:b w:val="false"/>
          <w:i w:val="false"/>
          <w:color w:val="000000"/>
          <w:sz w:val="28"/>
        </w:rPr>
        <w:t>
      13.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716"/>
    <w:bookmarkStart w:name="z963" w:id="717"/>
    <w:p>
      <w:pPr>
        <w:spacing w:after="0"/>
        <w:ind w:left="0"/>
        <w:jc w:val="both"/>
      </w:pPr>
      <w:r>
        <w:rPr>
          <w:rFonts w:ascii="Times New Roman"/>
          <w:b w:val="false"/>
          <w:i w:val="false"/>
          <w:color w:val="000000"/>
          <w:sz w:val="28"/>
        </w:rPr>
        <w:t>
      14. Бірыңғай байланыс орталығының байланыс телефондары: 1414, 8-800-080-7777.</w:t>
      </w:r>
    </w:p>
    <w:bookmarkEnd w:id="7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баждарды, </w:t>
            </w:r>
            <w:r>
              <w:br/>
            </w:r>
            <w:r>
              <w:rPr>
                <w:rFonts w:ascii="Times New Roman"/>
                <w:b w:val="false"/>
                <w:i w:val="false"/>
                <w:color w:val="000000"/>
                <w:sz w:val="20"/>
              </w:rPr>
              <w:t xml:space="preserve">салықтарды, арнайы, демпингке </w:t>
            </w:r>
            <w:r>
              <w:br/>
            </w:r>
            <w:r>
              <w:rPr>
                <w:rFonts w:ascii="Times New Roman"/>
                <w:b w:val="false"/>
                <w:i w:val="false"/>
                <w:color w:val="000000"/>
                <w:sz w:val="20"/>
              </w:rPr>
              <w:t xml:space="preserve">қарсы, өтем баждарын төлеу </w:t>
            </w:r>
            <w:r>
              <w:br/>
            </w:r>
            <w:r>
              <w:rPr>
                <w:rFonts w:ascii="Times New Roman"/>
                <w:b w:val="false"/>
                <w:i w:val="false"/>
                <w:color w:val="000000"/>
                <w:sz w:val="20"/>
              </w:rPr>
              <w:t xml:space="preserve">бойынша міндеттерді </w:t>
            </w:r>
            <w:r>
              <w:br/>
            </w:r>
            <w:r>
              <w:rPr>
                <w:rFonts w:ascii="Times New Roman"/>
                <w:b w:val="false"/>
                <w:i w:val="false"/>
                <w:color w:val="000000"/>
                <w:sz w:val="20"/>
              </w:rPr>
              <w:t xml:space="preserve">орындауды, сондай-ақ уәкілетті </w:t>
            </w:r>
            <w:r>
              <w:br/>
            </w:r>
            <w:r>
              <w:rPr>
                <w:rFonts w:ascii="Times New Roman"/>
                <w:b w:val="false"/>
                <w:i w:val="false"/>
                <w:color w:val="000000"/>
                <w:sz w:val="20"/>
              </w:rPr>
              <w:t xml:space="preserve">экономикалық оператордың </w:t>
            </w:r>
            <w:r>
              <w:br/>
            </w:r>
            <w:r>
              <w:rPr>
                <w:rFonts w:ascii="Times New Roman"/>
                <w:b w:val="false"/>
                <w:i w:val="false"/>
                <w:color w:val="000000"/>
                <w:sz w:val="20"/>
              </w:rPr>
              <w:t xml:space="preserve">және (немесе) кедендік іс </w:t>
            </w:r>
            <w:r>
              <w:br/>
            </w:r>
            <w:r>
              <w:rPr>
                <w:rFonts w:ascii="Times New Roman"/>
                <w:b w:val="false"/>
                <w:i w:val="false"/>
                <w:color w:val="000000"/>
                <w:sz w:val="20"/>
              </w:rPr>
              <w:t xml:space="preserve">саласындағы қызметтерді жүзеге </w:t>
            </w:r>
            <w:r>
              <w:br/>
            </w:r>
            <w:r>
              <w:rPr>
                <w:rFonts w:ascii="Times New Roman"/>
                <w:b w:val="false"/>
                <w:i w:val="false"/>
                <w:color w:val="000000"/>
                <w:sz w:val="20"/>
              </w:rPr>
              <w:t xml:space="preserve">асыратын заңды тұлғаның </w:t>
            </w:r>
            <w:r>
              <w:br/>
            </w:r>
            <w:r>
              <w:rPr>
                <w:rFonts w:ascii="Times New Roman"/>
                <w:b w:val="false"/>
                <w:i w:val="false"/>
                <w:color w:val="000000"/>
                <w:sz w:val="20"/>
              </w:rPr>
              <w:t xml:space="preserve">міндеттерін орындауын </w:t>
            </w:r>
            <w:r>
              <w:br/>
            </w:r>
            <w:r>
              <w:rPr>
                <w:rFonts w:ascii="Times New Roman"/>
                <w:b w:val="false"/>
                <w:i w:val="false"/>
                <w:color w:val="000000"/>
                <w:sz w:val="20"/>
              </w:rPr>
              <w:t xml:space="preserve">қамтамасыз етуді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(нақты мекен-жайы/тұрғылықты </w:t>
            </w:r>
            <w:r>
              <w:br/>
            </w:r>
            <w:r>
              <w:rPr>
                <w:rFonts w:ascii="Times New Roman"/>
                <w:b w:val="false"/>
                <w:i w:val="false"/>
                <w:color w:val="000000"/>
                <w:sz w:val="20"/>
              </w:rPr>
              <w:t>жері)</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бенефициары)</w:t>
            </w:r>
          </w:p>
        </w:tc>
      </w:tr>
    </w:tbl>
    <w:p>
      <w:pPr>
        <w:spacing w:after="0"/>
        <w:ind w:left="0"/>
        <w:jc w:val="left"/>
      </w:pPr>
      <w:r>
        <w:rPr>
          <w:rFonts w:ascii="Times New Roman"/>
          <w:b/>
          <w:i w:val="false"/>
          <w:color w:val="000000"/>
        </w:rPr>
        <w:t xml:space="preserve"> Салықтарды, кедендік баждарды төлеу бойынша міндеттердің орындалуын қамтамасыз етуді қабылдау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(бұдан әрі – Кодекс) 98-бабының </w:t>
      </w:r>
      <w:r>
        <w:rPr>
          <w:rFonts w:ascii="Times New Roman"/>
          <w:b w:val="false"/>
          <w:i w:val="false"/>
          <w:color w:val="000000"/>
          <w:sz w:val="28"/>
        </w:rPr>
        <w:t>4-тармағына</w:t>
      </w:r>
      <w:r>
        <w:rPr>
          <w:rFonts w:ascii="Times New Roman"/>
          <w:b w:val="false"/>
          <w:i w:val="false"/>
          <w:color w:val="000000"/>
          <w:sz w:val="28"/>
        </w:rPr>
        <w:t xml:space="preserve">, 99-бабының </w:t>
      </w:r>
      <w:r>
        <w:rPr>
          <w:rFonts w:ascii="Times New Roman"/>
          <w:b w:val="false"/>
          <w:i w:val="false"/>
          <w:color w:val="000000"/>
          <w:sz w:val="28"/>
        </w:rPr>
        <w:t>1-тармағына</w:t>
      </w:r>
      <w:r>
        <w:rPr>
          <w:rFonts w:ascii="Times New Roman"/>
          <w:b w:val="false"/>
          <w:i w:val="false"/>
          <w:color w:val="000000"/>
          <w:sz w:val="28"/>
        </w:rPr>
        <w:t xml:space="preserve">, 100-бабының </w:t>
      </w:r>
      <w:r>
        <w:rPr>
          <w:rFonts w:ascii="Times New Roman"/>
          <w:b w:val="false"/>
          <w:i w:val="false"/>
          <w:color w:val="000000"/>
          <w:sz w:val="28"/>
        </w:rPr>
        <w:t>1-тармағына</w:t>
      </w:r>
      <w:r>
        <w:rPr>
          <w:rFonts w:ascii="Times New Roman"/>
          <w:b w:val="false"/>
          <w:i w:val="false"/>
          <w:color w:val="000000"/>
          <w:sz w:val="28"/>
        </w:rPr>
        <w:t xml:space="preserve">, 101-бабының </w:t>
      </w:r>
      <w:r>
        <w:rPr>
          <w:rFonts w:ascii="Times New Roman"/>
          <w:b w:val="false"/>
          <w:i w:val="false"/>
          <w:color w:val="000000"/>
          <w:sz w:val="28"/>
        </w:rPr>
        <w:t>1-тармағына</w:t>
      </w:r>
      <w:r>
        <w:rPr>
          <w:rFonts w:ascii="Times New Roman"/>
          <w:b w:val="false"/>
          <w:i w:val="false"/>
          <w:color w:val="000000"/>
          <w:sz w:val="28"/>
        </w:rPr>
        <w:t xml:space="preserve"> және 102-бабының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кедендік баждарды, салықтарды төлеу міндетінің орындалуын қамтамасыз етуді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Еуразиялық экономикалық одағының кедендік шекарасын болжамды кесіп өту орнында орналасқан мемлекеттік кірістер органының атауы</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(мұндай ақпарат бар болған жағдайда)</w:t>
      </w:r>
    </w:p>
    <w:p>
      <w:pPr>
        <w:spacing w:after="0"/>
        <w:ind w:left="0"/>
        <w:jc w:val="both"/>
      </w:pPr>
      <w:r>
        <w:rPr>
          <w:rFonts w:ascii="Times New Roman"/>
          <w:b w:val="false"/>
          <w:i w:val="false"/>
          <w:color w:val="000000"/>
          <w:sz w:val="28"/>
        </w:rPr>
        <w:t>
      кедендік баждарды, салықтарды төлеу жөніндегі міндеттің орындалуын қамтамасыз ету ұсынылатын тауарлар туралы мәлімет</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(тауарлардың атауы көрсетіледі)</w:t>
      </w:r>
    </w:p>
    <w:p>
      <w:pPr>
        <w:spacing w:after="0"/>
        <w:ind w:left="0"/>
        <w:jc w:val="both"/>
      </w:pPr>
      <w:r>
        <w:rPr>
          <w:rFonts w:ascii="Times New Roman"/>
          <w:b w:val="false"/>
          <w:i w:val="false"/>
          <w:color w:val="000000"/>
          <w:sz w:val="28"/>
        </w:rPr>
        <w:t>
      Кедендік баждарды, салықтарды төлеу жөніндегі міндеттің орындалуын қамтамасыз ету тәсілі (тәсілдері)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аталған қамтамасыз ету кедендік баждарды, салықтарды төлеу жөніндегі міндетті орындаудың бас қамтамасыз етуі болып табылатыны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кедендік операция түрі: 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кедендік баждарды, салықтарды төлеу жөніндегі міндеттің орындау мерзімі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кедендік баждарды, салықтарды төлеу жөніндегі міндеттің орындалуын қамтамасыз ету мөлшері</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(теңгеде көрсетіледі)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коммерциялық құжаттардың, келісімшарттың (болған кезде) нөмірі мен күні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кепілгерлік беруші таңдап алған кедендік баждарды, салықтарды төлеу жөніндегі міндеттің орындалуын қамтамасыз ету тәсілі туралы мәлімет (банк кепілі, мүлік кепілі, сақтандыру шарты, ақша (мемлекеттік кірістер органының ақшасын уақытша орналастыру шотына қамтамасыз ету сомасын енгізу, кепіл берушінің жеке сәйкестендіру нөмірін, бизнес-сәйкестендіру нөмірін көрсете отырып кедендік баждарды, салықтарды төлеу жөніндегі міндеттің орындалуын қамтамасыз ету ретінде аванстық төлемдерді қолдану) ___________</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(қажеттісінің астын сызу)</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ақшасын уақытша орналастыру шотына ақшаның енгізілгенін және (немесе) кепілгерлік беруші ұсынған аванстық төлемдердің, банк кепілі шартының, мүлік кепілі шартының,</w:t>
      </w:r>
    </w:p>
    <w:p>
      <w:pPr>
        <w:spacing w:after="0"/>
        <w:ind w:left="0"/>
        <w:jc w:val="both"/>
      </w:pPr>
      <w:r>
        <w:rPr>
          <w:rFonts w:ascii="Times New Roman"/>
          <w:b w:val="false"/>
          <w:i w:val="false"/>
          <w:color w:val="000000"/>
          <w:sz w:val="28"/>
        </w:rPr>
        <w:t>
      сақтандыру шартының шотына ақшаны енгізу туралы растайтын құжаттың нөмірі мен күні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 (қажеттісінің астын сызу) ___________________;</w:t>
      </w:r>
    </w:p>
    <w:p>
      <w:pPr>
        <w:spacing w:after="0"/>
        <w:ind w:left="0"/>
        <w:jc w:val="both"/>
      </w:pPr>
      <w:r>
        <w:rPr>
          <w:rFonts w:ascii="Times New Roman"/>
          <w:b w:val="false"/>
          <w:i w:val="false"/>
          <w:color w:val="000000"/>
          <w:sz w:val="28"/>
        </w:rPr>
        <w:t>
      банк кепілі шартының, кепілгерлік шартының, мүлік кепілі шартының, сақтандыру шартының қолданылу мерзімі туралы мәлімет</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 (қажеттісінің астын сызу) __________________________.</w:t>
      </w:r>
    </w:p>
    <w:p>
      <w:pPr>
        <w:spacing w:after="0"/>
        <w:ind w:left="0"/>
        <w:jc w:val="both"/>
      </w:pPr>
      <w:r>
        <w:rPr>
          <w:rFonts w:ascii="Times New Roman"/>
          <w:b w:val="false"/>
          <w:i w:val="false"/>
          <w:color w:val="000000"/>
          <w:sz w:val="28"/>
        </w:rPr>
        <w:t>
      Осы өтінішке қоса беріледі:</w:t>
      </w:r>
    </w:p>
    <w:p>
      <w:pPr>
        <w:spacing w:after="0"/>
        <w:ind w:left="0"/>
        <w:jc w:val="both"/>
      </w:pPr>
      <w:r>
        <w:rPr>
          <w:rFonts w:ascii="Times New Roman"/>
          <w:b w:val="false"/>
          <w:i w:val="false"/>
          <w:color w:val="000000"/>
          <w:sz w:val="28"/>
        </w:rPr>
        <w:t>
      таңдап алынған кедендік баждарды, төлеу жөніндегі міндеттің орындалуын қамтамасыз ету тәсіліне (тәсілдеріне) байланысты:</w:t>
      </w:r>
    </w:p>
    <w:p>
      <w:pPr>
        <w:spacing w:after="0"/>
        <w:ind w:left="0"/>
        <w:jc w:val="both"/>
      </w:pPr>
      <w:r>
        <w:rPr>
          <w:rFonts w:ascii="Times New Roman"/>
          <w:b w:val="false"/>
          <w:i w:val="false"/>
          <w:color w:val="000000"/>
          <w:sz w:val="28"/>
        </w:rPr>
        <w:t>
      1) мемлекеттік кірістер органының ақшасын уақытша орналастыру шотына ақшаның аударылғаны туралы және (немесе) кедендік баждарды төлеу жөніндегі міндеттің орындалуын қамтамасыз ету ретінде аванстық төлемдердің енгізілгені туралы төлем құжатының көшірмесі;</w:t>
      </w:r>
    </w:p>
    <w:p>
      <w:pPr>
        <w:spacing w:after="0"/>
        <w:ind w:left="0"/>
        <w:jc w:val="both"/>
      </w:pPr>
      <w:r>
        <w:rPr>
          <w:rFonts w:ascii="Times New Roman"/>
          <w:b w:val="false"/>
          <w:i w:val="false"/>
          <w:color w:val="000000"/>
          <w:sz w:val="28"/>
        </w:rPr>
        <w:t>
      2) төлеуші мен екінші деңгейдегі банк арасында жасалған банк кепілінің шарты, банк кепілі;</w:t>
      </w:r>
    </w:p>
    <w:p>
      <w:pPr>
        <w:spacing w:after="0"/>
        <w:ind w:left="0"/>
        <w:jc w:val="both"/>
      </w:pPr>
      <w:r>
        <w:rPr>
          <w:rFonts w:ascii="Times New Roman"/>
          <w:b w:val="false"/>
          <w:i w:val="false"/>
          <w:color w:val="000000"/>
          <w:sz w:val="28"/>
        </w:rPr>
        <w:t>
      3) Кодекстің 100-бабының 2-тармағында көрсетілген кедендік баждарды төлеу жөніндегі міндеттің орындалуын қамтамасыз етуді растайтын құжат, кепілгерлік шарт;</w:t>
      </w:r>
    </w:p>
    <w:p>
      <w:pPr>
        <w:spacing w:after="0"/>
        <w:ind w:left="0"/>
        <w:jc w:val="both"/>
      </w:pPr>
      <w:r>
        <w:rPr>
          <w:rFonts w:ascii="Times New Roman"/>
          <w:b w:val="false"/>
          <w:i w:val="false"/>
          <w:color w:val="000000"/>
          <w:sz w:val="28"/>
        </w:rPr>
        <w:t>
      4) төлеуші және (немесе) үшінші тұлға және мемлекеттік кірістер органы арасында жасалған мүлік кепілінің шарты, кепіл мүлкінің нарықтық құнын бағалау туралы бағалаушының есебі;</w:t>
      </w:r>
    </w:p>
    <w:p>
      <w:pPr>
        <w:spacing w:after="0"/>
        <w:ind w:left="0"/>
        <w:jc w:val="both"/>
      </w:pPr>
      <w:r>
        <w:rPr>
          <w:rFonts w:ascii="Times New Roman"/>
          <w:b w:val="false"/>
          <w:i w:val="false"/>
          <w:color w:val="000000"/>
          <w:sz w:val="28"/>
        </w:rPr>
        <w:t>
      5) сақтандыру шарты;</w:t>
      </w:r>
    </w:p>
    <w:p>
      <w:pPr>
        <w:spacing w:after="0"/>
        <w:ind w:left="0"/>
        <w:jc w:val="both"/>
      </w:pPr>
      <w:r>
        <w:rPr>
          <w:rFonts w:ascii="Times New Roman"/>
          <w:b w:val="false"/>
          <w:i w:val="false"/>
          <w:color w:val="000000"/>
          <w:sz w:val="28"/>
        </w:rPr>
        <w:t>
      6) Кодекстің 410-бабына сәйкес баждарды төлеу жөніндегі міндеттің орындалуын қамтамасыз ету мөлшерінің есебі.</w:t>
      </w:r>
    </w:p>
    <w:p>
      <w:pPr>
        <w:spacing w:after="0"/>
        <w:ind w:left="0"/>
        <w:jc w:val="both"/>
      </w:pPr>
      <w:r>
        <w:rPr>
          <w:rFonts w:ascii="Times New Roman"/>
          <w:b w:val="false"/>
          <w:i w:val="false"/>
          <w:color w:val="000000"/>
          <w:sz w:val="28"/>
        </w:rPr>
        <w:t>
      Қосымша: 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 ____________________________</w:t>
      </w:r>
    </w:p>
    <w:p>
      <w:pPr>
        <w:spacing w:after="0"/>
        <w:ind w:left="0"/>
        <w:jc w:val="both"/>
      </w:pPr>
      <w:r>
        <w:rPr>
          <w:rFonts w:ascii="Times New Roman"/>
          <w:b w:val="false"/>
          <w:i w:val="false"/>
          <w:color w:val="000000"/>
          <w:sz w:val="28"/>
        </w:rPr>
        <w:t>
      Аты, әкесінің аты (ол болған кезде) 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51-қосымша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баждарды төлеу </w:t>
            </w:r>
            <w:r>
              <w:br/>
            </w:r>
            <w:r>
              <w:rPr>
                <w:rFonts w:ascii="Times New Roman"/>
                <w:b w:val="false"/>
                <w:i w:val="false"/>
                <w:color w:val="000000"/>
                <w:sz w:val="20"/>
              </w:rPr>
              <w:t xml:space="preserve">мерзімін өзгерту"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(заңды тұлғаның толық </w:t>
            </w:r>
            <w:r>
              <w:br/>
            </w:r>
            <w:r>
              <w:rPr>
                <w:rFonts w:ascii="Times New Roman"/>
                <w:b w:val="false"/>
                <w:i w:val="false"/>
                <w:color w:val="000000"/>
                <w:sz w:val="20"/>
              </w:rPr>
              <w:t>атауы/жеке</w:t>
            </w:r>
            <w:r>
              <w:br/>
            </w:r>
            <w:r>
              <w:rPr>
                <w:rFonts w:ascii="Times New Roman"/>
                <w:b w:val="false"/>
                <w:i w:val="false"/>
                <w:color w:val="000000"/>
                <w:sz w:val="20"/>
              </w:rPr>
              <w:t>тұлғаның тегі, аты, әкесінін аты</w:t>
            </w:r>
            <w:r>
              <w:br/>
            </w:r>
            <w:r>
              <w:rPr>
                <w:rFonts w:ascii="Times New Roman"/>
                <w:b w:val="false"/>
                <w:i w:val="false"/>
                <w:color w:val="000000"/>
                <w:sz w:val="20"/>
              </w:rPr>
              <w:t>(болған жағдайды)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мекен-жайы/тұрғылықты жері)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(бизнес-сәйкестендіру нөмірі/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сәйкестендіру нөмірі)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(электрондық мекен-жайы, телефон)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(мемдекеттік кірістер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Кедендік әкелу баждарын төлеуді кейінге қалдыру немесе бөліп төлеуге туралы шешім қабылдау өтініші</w:t>
      </w: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кедендік реттеу туралы" 2017 жылғы 26 желтоқсандағы Кодексінің 92-бабының </w:t>
      </w:r>
      <w:r>
        <w:rPr>
          <w:rFonts w:ascii="Times New Roman"/>
          <w:b w:val="false"/>
          <w:i w:val="false"/>
          <w:color w:val="000000"/>
          <w:sz w:val="28"/>
        </w:rPr>
        <w:t>6-тармағына</w:t>
      </w:r>
      <w:r>
        <w:rPr>
          <w:rFonts w:ascii="Times New Roman"/>
          <w:b w:val="false"/>
          <w:i w:val="false"/>
          <w:color w:val="000000"/>
          <w:sz w:val="28"/>
        </w:rPr>
        <w:t xml:space="preserve"> сәйкес кедендік әкелу баждарын төлеуді кейінге қалдыру/бөліп төлеу туралы шешім қабылдауды сұраймыз (керегінін астын сызу).</w:t>
      </w:r>
    </w:p>
    <w:p>
      <w:pPr>
        <w:spacing w:after="0"/>
        <w:ind w:left="0"/>
        <w:jc w:val="both"/>
      </w:pPr>
      <w:r>
        <w:rPr>
          <w:rFonts w:ascii="Times New Roman"/>
          <w:b w:val="false"/>
          <w:i w:val="false"/>
          <w:color w:val="000000"/>
          <w:sz w:val="28"/>
        </w:rPr>
        <w:t>
      Шарт (келісімшарт), коммерциялық құжаттар 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4"/>
        <w:gridCol w:w="2257"/>
        <w:gridCol w:w="4054"/>
        <w:gridCol w:w="5205"/>
      </w:tblGrid>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және сипаттамасы</w:t>
            </w:r>
          </w:p>
        </w:tc>
        <w:tc>
          <w:tcPr>
            <w:tcW w:w="4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(өлшем бірлігінің көрсетілуімен)</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қызметтің тауар номенкратурасы*</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(нөмірі (ол болған кезде ) және күні)</w:t>
      </w:r>
    </w:p>
    <w:p>
      <w:pPr>
        <w:spacing w:after="0"/>
        <w:ind w:left="0"/>
        <w:jc w:val="both"/>
      </w:pPr>
      <w:r>
        <w:rPr>
          <w:rFonts w:ascii="Times New Roman"/>
          <w:b w:val="false"/>
          <w:i w:val="false"/>
          <w:color w:val="000000"/>
          <w:sz w:val="28"/>
        </w:rPr>
        <w:t>
      Тиісті ұяшықтың бірі Х белгісімен белгіленеді:</w:t>
      </w:r>
    </w:p>
    <w:p>
      <w:pPr>
        <w:spacing w:after="0"/>
        <w:ind w:left="0"/>
        <w:jc w:val="both"/>
      </w:pPr>
      <w:r>
        <w:rPr>
          <w:rFonts w:ascii="Times New Roman"/>
          <w:b w:val="false"/>
          <w:i w:val="false"/>
          <w:color w:val="000000"/>
          <w:sz w:val="28"/>
        </w:rPr>
        <w:t>
      кедендік әкелу баждарын төлеуді кейінге қалдыру ұсыну туралы;</w:t>
      </w:r>
    </w:p>
    <w:p>
      <w:pPr>
        <w:spacing w:after="0"/>
        <w:ind w:left="0"/>
        <w:jc w:val="both"/>
      </w:pPr>
      <w:r>
        <w:rPr>
          <w:rFonts w:ascii="Times New Roman"/>
          <w:b w:val="false"/>
          <w:i w:val="false"/>
          <w:color w:val="000000"/>
          <w:sz w:val="28"/>
        </w:rPr>
        <w:t>
      кедендік әкелу баждарын бөліп төлеуді ұсыну туралы.</w:t>
      </w:r>
    </w:p>
    <w:p>
      <w:pPr>
        <w:spacing w:after="0"/>
        <w:ind w:left="0"/>
        <w:jc w:val="both"/>
      </w:pPr>
      <w:r>
        <w:rPr>
          <w:rFonts w:ascii="Times New Roman"/>
          <w:b w:val="false"/>
          <w:i w:val="false"/>
          <w:color w:val="000000"/>
          <w:sz w:val="28"/>
        </w:rPr>
        <w:t>
      Кедендік әкелу баждарын төлеу мерзімдерін өзгерту мына негіздемелер бойынша іске асырылады (тиісті ұяшықтың бірі Х белгісімен белгіленеді):</w:t>
      </w:r>
    </w:p>
    <w:p>
      <w:pPr>
        <w:spacing w:after="0"/>
        <w:ind w:left="0"/>
        <w:jc w:val="both"/>
      </w:pPr>
      <w:r>
        <w:rPr>
          <w:rFonts w:ascii="Times New Roman"/>
          <w:b w:val="false"/>
          <w:i w:val="false"/>
          <w:color w:val="000000"/>
          <w:sz w:val="28"/>
        </w:rPr>
        <w:t xml:space="preserve">
      Кодекстің 92-бабының </w:t>
      </w:r>
      <w:r>
        <w:rPr>
          <w:rFonts w:ascii="Times New Roman"/>
          <w:b w:val="false"/>
          <w:i w:val="false"/>
          <w:color w:val="000000"/>
          <w:sz w:val="28"/>
        </w:rPr>
        <w:t>1-тармағына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кедендік әкелу баждарын төлеушіге дүлей зілзала, технологиялық апат немесе мән-жайлары салдарынан зиян келтіруі өзге еңсерілмейтін күш;</w:t>
      </w:r>
    </w:p>
    <w:p>
      <w:pPr>
        <w:spacing w:after="0"/>
        <w:ind w:left="0"/>
        <w:jc w:val="both"/>
      </w:pPr>
      <w:r>
        <w:rPr>
          <w:rFonts w:ascii="Times New Roman"/>
          <w:b w:val="false"/>
          <w:i w:val="false"/>
          <w:color w:val="000000"/>
          <w:sz w:val="28"/>
        </w:rPr>
        <w:t>
      кедендік әкелу баждарын төлеушіге мемлекеттік бюджеттен қаржыландыруды немесе осы тұлға орындаған мемлекеттік тапсырысқа ақы төлеуді кідіртуі;</w:t>
      </w:r>
    </w:p>
    <w:p>
      <w:pPr>
        <w:spacing w:after="0"/>
        <w:ind w:left="0"/>
        <w:jc w:val="both"/>
      </w:pPr>
      <w:r>
        <w:rPr>
          <w:rFonts w:ascii="Times New Roman"/>
          <w:b w:val="false"/>
          <w:i w:val="false"/>
          <w:color w:val="000000"/>
          <w:sz w:val="28"/>
        </w:rPr>
        <w:t>
      Қазақстан Республикасының халықаралық шарттары шеңберінде жеткізулерді жүзеге асыруы;</w:t>
      </w:r>
    </w:p>
    <w:p>
      <w:pPr>
        <w:spacing w:after="0"/>
        <w:ind w:left="0"/>
        <w:jc w:val="both"/>
      </w:pPr>
      <w:r>
        <w:rPr>
          <w:rFonts w:ascii="Times New Roman"/>
          <w:b w:val="false"/>
          <w:i w:val="false"/>
          <w:color w:val="000000"/>
          <w:sz w:val="28"/>
        </w:rPr>
        <w:t>
      ауыл шаруашылығы қызметін жүзеге асыратын ұйымдардың Еуразиялық экономикалық одақтың кедендік аумағына, көшет немесе егу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асыл тұқымды мал шаруашылығының басқа объектілерін), асыл тұқымды өнімді (материалды), жануарларды азықтандыру үшін пайдаланылатын өнімдерді әкелген не олар көрсетілген ұйымдар үшін берілген кезде;</w:t>
      </w:r>
    </w:p>
    <w:p>
      <w:pPr>
        <w:spacing w:after="0"/>
        <w:ind w:left="0"/>
        <w:jc w:val="both"/>
      </w:pPr>
      <w:r>
        <w:rPr>
          <w:rFonts w:ascii="Times New Roman"/>
          <w:b w:val="false"/>
          <w:i w:val="false"/>
          <w:color w:val="000000"/>
          <w:sz w:val="28"/>
        </w:rPr>
        <w:t>
      өнеркәсіптік өңдеуге, оның ішінде шикізатты, материалдарды, технологиялық жабдықты, оның жинақтаушы және қосалқы бөлшектерін пайдалану үшін тауарларды Еуразиялық экономикалық одақтың кедендік аумағына әкелу (кедендік әкелу баждары төлеуді кейінге қалдыру немесе бөліп төлеудің пайыздар төлеумен).</w:t>
      </w:r>
    </w:p>
    <w:p>
      <w:pPr>
        <w:spacing w:after="0"/>
        <w:ind w:left="0"/>
        <w:jc w:val="both"/>
      </w:pPr>
      <w:r>
        <w:rPr>
          <w:rFonts w:ascii="Times New Roman"/>
          <w:b w:val="false"/>
          <w:i w:val="false"/>
          <w:color w:val="000000"/>
          <w:sz w:val="28"/>
        </w:rPr>
        <w:t>
      Кедендік әкелу баждарын төлеуді кейінге қалдыру немесе бөліп төлеудің берілген мерзімі:</w:t>
      </w:r>
    </w:p>
    <w:p>
      <w:pPr>
        <w:spacing w:after="0"/>
        <w:ind w:left="0"/>
        <w:jc w:val="both"/>
      </w:pPr>
      <w:r>
        <w:rPr>
          <w:rFonts w:ascii="Times New Roman"/>
          <w:b w:val="false"/>
          <w:i w:val="false"/>
          <w:color w:val="000000"/>
          <w:sz w:val="28"/>
        </w:rPr>
        <w:t xml:space="preserve">
      ______________________________________________________ </w:t>
      </w:r>
    </w:p>
    <w:p>
      <w:pPr>
        <w:spacing w:after="0"/>
        <w:ind w:left="0"/>
        <w:jc w:val="both"/>
      </w:pPr>
      <w:r>
        <w:rPr>
          <w:rFonts w:ascii="Times New Roman"/>
          <w:b w:val="false"/>
          <w:i w:val="false"/>
          <w:color w:val="000000"/>
          <w:sz w:val="28"/>
        </w:rPr>
        <w:t>
      (айдың саны)</w:t>
      </w:r>
    </w:p>
    <w:p>
      <w:pPr>
        <w:spacing w:after="0"/>
        <w:ind w:left="0"/>
        <w:jc w:val="both"/>
      </w:pPr>
      <w:r>
        <w:rPr>
          <w:rFonts w:ascii="Times New Roman"/>
          <w:b w:val="false"/>
          <w:i w:val="false"/>
          <w:color w:val="000000"/>
          <w:sz w:val="28"/>
        </w:rPr>
        <w:t>
      Төлеуді кейінге қалдыру немесе бөліп төлеуді ұсынуда төлеуге жататын кедендік әкелу баждардың сомасы**</w:t>
      </w:r>
    </w:p>
    <w:p>
      <w:pPr>
        <w:spacing w:after="0"/>
        <w:ind w:left="0"/>
        <w:jc w:val="both"/>
      </w:pPr>
      <w:r>
        <w:rPr>
          <w:rFonts w:ascii="Times New Roman"/>
          <w:b w:val="false"/>
          <w:i w:val="false"/>
          <w:color w:val="000000"/>
          <w:sz w:val="28"/>
        </w:rPr>
        <w:t xml:space="preserve">
      _______________________________________________________ </w:t>
      </w:r>
    </w:p>
    <w:p>
      <w:pPr>
        <w:spacing w:after="0"/>
        <w:ind w:left="0"/>
        <w:jc w:val="both"/>
      </w:pPr>
      <w:r>
        <w:rPr>
          <w:rFonts w:ascii="Times New Roman"/>
          <w:b w:val="false"/>
          <w:i w:val="false"/>
          <w:color w:val="000000"/>
          <w:sz w:val="28"/>
        </w:rPr>
        <w:t>
      (теңгеде)</w:t>
      </w:r>
    </w:p>
    <w:p>
      <w:pPr>
        <w:spacing w:after="0"/>
        <w:ind w:left="0"/>
        <w:jc w:val="both"/>
      </w:pPr>
      <w:r>
        <w:rPr>
          <w:rFonts w:ascii="Times New Roman"/>
          <w:b w:val="false"/>
          <w:i w:val="false"/>
          <w:color w:val="000000"/>
          <w:sz w:val="28"/>
        </w:rPr>
        <w:t>
      Бөлім кедендік әкелу баждардын бөліп төлеуді ұсынуы кезінде толтырылады кедендік әкелу баждарын бөліп төлеу кезінде кезеңімен бөліп төлеу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7"/>
        <w:gridCol w:w="3417"/>
        <w:gridCol w:w="4956"/>
      </w:tblGrid>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т/б</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әкелу баждардың сомасы, теңгеде</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әкелу баждардың төлеу мерзімі</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Кедендік әкелу баждарын төлеуді кейінге қалдыру немесе бөліп төлеуді ұсыну өтінішіне негізін растайтын құжаттар қоса беріледі (Қазақстан Республикасы Қаржы министрінің 2018 жылғы 14 ақпандағы № 180 "Кедендік әкелу баждарын төлеуді кейінге қалдыруды немесе бөліп төлеуді ұсыну үшін негіздемелердің растау қағидаларын және кедендік әкелу баждарын төлеуді кейінге қалдыруды немесе бөліп төлеуді беру немесе оны беруден бас тарту туралы шешімнің нысандарын бекіту туралы" бұйрығында белгіленген)</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(нөмірі (ол болған кезде ) және күні)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Кедендік әкелу баждарын төлеуін кейінге қалдыруды немесе бөліп төлеуді Кодекстің 92-бабының 2-тармағының 4) тармақшасына, 92-бабының 3-тармақтарына айқындалған негіздердің болуын қатар толтырылады, бұл ретте СЭҚ ТН сәйкес тауарлардың классификациясы кедендік декларациялауда дұрыстығы айқындалады.</w:t>
      </w:r>
    </w:p>
    <w:p>
      <w:pPr>
        <w:spacing w:after="0"/>
        <w:ind w:left="0"/>
        <w:jc w:val="both"/>
      </w:pPr>
      <w:r>
        <w:rPr>
          <w:rFonts w:ascii="Times New Roman"/>
          <w:b w:val="false"/>
          <w:i w:val="false"/>
          <w:color w:val="000000"/>
          <w:sz w:val="28"/>
        </w:rPr>
        <w:t>
      ** Кейінге қалдыруды немесе бөліп төлеуді қатысты берілген кедендік әкелу баждарын төлеу сомасы, Қазақстан Республикасының салық заңнамасына сәйкес белгіленетін, кедендік әкелу баждарын төлеу бойынша кейінге қалдыруды немесе бөліп төлеуді беру туралы өтініш тіркеген күні қолданыста болатын валюталар айырбастаудың нарықтық бағамы бойынша жүргізіледі.</w:t>
      </w:r>
    </w:p>
    <w:p>
      <w:pPr>
        <w:spacing w:after="0"/>
        <w:ind w:left="0"/>
        <w:jc w:val="both"/>
      </w:pPr>
      <w:r>
        <w:rPr>
          <w:rFonts w:ascii="Times New Roman"/>
          <w:b w:val="false"/>
          <w:i w:val="false"/>
          <w:color w:val="000000"/>
          <w:sz w:val="28"/>
        </w:rPr>
        <w:t>
      *** Кедендік әкелу баждардың қортынды сомасы 3 бөлімде көрстеліген кедендік әкелу баждардың сомасына тең болуы керек.</w:t>
      </w:r>
    </w:p>
    <w:p>
      <w:pPr>
        <w:spacing w:after="0"/>
        <w:ind w:left="0"/>
        <w:jc w:val="both"/>
      </w:pPr>
      <w:r>
        <w:rPr>
          <w:rFonts w:ascii="Times New Roman"/>
          <w:b w:val="false"/>
          <w:i w:val="false"/>
          <w:color w:val="000000"/>
          <w:sz w:val="28"/>
        </w:rPr>
        <w:t>
      **** Кедендік әкелу баждарын төлеу күні осы шешімнің 3-тармағында көрсетілген мерзімнен аспауы керек.</w:t>
      </w:r>
    </w:p>
    <w:p>
      <w:pPr>
        <w:spacing w:after="0"/>
        <w:ind w:left="0"/>
        <w:jc w:val="both"/>
      </w:pPr>
      <w:r>
        <w:rPr>
          <w:rFonts w:ascii="Times New Roman"/>
          <w:b w:val="false"/>
          <w:i w:val="false"/>
          <w:color w:val="000000"/>
          <w:sz w:val="28"/>
        </w:rPr>
        <w:t xml:space="preserve">
      __________________ ___________________ </w:t>
      </w:r>
    </w:p>
    <w:p>
      <w:pPr>
        <w:spacing w:after="0"/>
        <w:ind w:left="0"/>
        <w:jc w:val="both"/>
      </w:pPr>
      <w:r>
        <w:rPr>
          <w:rFonts w:ascii="Times New Roman"/>
          <w:b w:val="false"/>
          <w:i w:val="false"/>
          <w:color w:val="000000"/>
          <w:sz w:val="28"/>
        </w:rPr>
        <w:t>
      Шешімді қабылдаған қолы мемлекеттік кірістер органдарының лауазымды тұлғаның Аты тегі әкесінің аты (ол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52-қосымша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баждарды төлеу </w:t>
            </w:r>
            <w:r>
              <w:br/>
            </w:r>
            <w:r>
              <w:rPr>
                <w:rFonts w:ascii="Times New Roman"/>
                <w:b w:val="false"/>
                <w:i w:val="false"/>
                <w:color w:val="000000"/>
                <w:sz w:val="20"/>
              </w:rPr>
              <w:t xml:space="preserve">мерзімін өзгерту"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 xml:space="preserve">(бұдан әрі – аты-жөні)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"Кедендік баждарды төлеу мерзімін өзгерту"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20__жыл"___"________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r>
              <w:br/>
            </w:r>
            <w:r>
              <w:rPr>
                <w:rFonts w:ascii="Times New Roman"/>
                <w:b w:val="false"/>
                <w:i w:val="false"/>
                <w:color w:val="000000"/>
                <w:sz w:val="20"/>
              </w:rPr>
              <w:t>2018 жылғы 28 желтоқсандағы</w:t>
            </w:r>
            <w:r>
              <w:br/>
            </w:r>
            <w:r>
              <w:rPr>
                <w:rFonts w:ascii="Times New Roman"/>
                <w:b w:val="false"/>
                <w:i w:val="false"/>
                <w:color w:val="000000"/>
                <w:sz w:val="20"/>
              </w:rPr>
              <w:t>№ 1117 бұйрығына</w:t>
            </w:r>
            <w:r>
              <w:br/>
            </w:r>
            <w:r>
              <w:rPr>
                <w:rFonts w:ascii="Times New Roman"/>
                <w:b w:val="false"/>
                <w:i w:val="false"/>
                <w:color w:val="000000"/>
                <w:sz w:val="20"/>
              </w:rPr>
              <w:t>53-қосымша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54-қосымша</w:t>
            </w:r>
          </w:p>
        </w:tc>
      </w:tr>
    </w:tbl>
    <w:bookmarkStart w:name="z968" w:id="718"/>
    <w:p>
      <w:pPr>
        <w:spacing w:after="0"/>
        <w:ind w:left="0"/>
        <w:jc w:val="left"/>
      </w:pPr>
      <w:r>
        <w:rPr>
          <w:rFonts w:ascii="Times New Roman"/>
          <w:b/>
          <w:i w:val="false"/>
          <w:color w:val="000000"/>
        </w:rPr>
        <w:t xml:space="preserve"> "Бюджетпен есеп айырысулар мәртебесі туралы, сондай-ақ әлеуметтік төлемдер туралы жеке шоттынан үзінді көшірме беру" мемлекеттік көрсетілетін қызмет стандарты</w:t>
      </w:r>
    </w:p>
    <w:bookmarkEnd w:id="718"/>
    <w:bookmarkStart w:name="z969" w:id="719"/>
    <w:p>
      <w:pPr>
        <w:spacing w:after="0"/>
        <w:ind w:left="0"/>
        <w:jc w:val="left"/>
      </w:pPr>
      <w:r>
        <w:rPr>
          <w:rFonts w:ascii="Times New Roman"/>
          <w:b/>
          <w:i w:val="false"/>
          <w:color w:val="000000"/>
        </w:rPr>
        <w:t xml:space="preserve"> 1. Жалпы ережелер</w:t>
      </w:r>
    </w:p>
    <w:bookmarkEnd w:id="719"/>
    <w:bookmarkStart w:name="z970" w:id="720"/>
    <w:p>
      <w:pPr>
        <w:spacing w:after="0"/>
        <w:ind w:left="0"/>
        <w:jc w:val="both"/>
      </w:pPr>
      <w:r>
        <w:rPr>
          <w:rFonts w:ascii="Times New Roman"/>
          <w:b w:val="false"/>
          <w:i w:val="false"/>
          <w:color w:val="000000"/>
          <w:sz w:val="28"/>
        </w:rPr>
        <w:t>
      1. "Бюджетпен есеп айырысулар мәртебесі туралы, сондай-ақ әлеуметтік төлемдер туралы жеке шоттынан үзінді көшірме" мемлекеттік көрсетілетін қызметі (бұдан әрі – мемлекеттік көрсетілетін қызмет).</w:t>
      </w:r>
    </w:p>
    <w:bookmarkEnd w:id="720"/>
    <w:bookmarkStart w:name="z971" w:id="721"/>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әзірлеген.</w:t>
      </w:r>
    </w:p>
    <w:bookmarkEnd w:id="721"/>
    <w:bookmarkStart w:name="z972" w:id="722"/>
    <w:p>
      <w:pPr>
        <w:spacing w:after="0"/>
        <w:ind w:left="0"/>
        <w:jc w:val="both"/>
      </w:pP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Министрліктің Мемлекеттік кірістер комитетінің аумақтық органдары (бұдан әрі – көрсетілетін қызметті беруші) көрсетеді.</w:t>
      </w:r>
    </w:p>
    <w:bookmarkEnd w:id="722"/>
    <w:p>
      <w:pPr>
        <w:spacing w:after="0"/>
        <w:ind w:left="0"/>
        <w:jc w:val="both"/>
      </w:pPr>
      <w:r>
        <w:rPr>
          <w:rFonts w:ascii="Times New Roman"/>
          <w:b w:val="false"/>
          <w:i w:val="false"/>
          <w:color w:val="000000"/>
          <w:sz w:val="28"/>
        </w:rPr>
        <w:t>
      Бюджетпен есеп айырысулар мәртебесі туралы, сондай-ақ әлеуметтік төлемдер туралы жеке шоттынан үзінді көшірме алу үшін өтініштерді (бұдан ары – салықтық өтініш)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қызмет көрсету орталығы немесе "Салық төлеушінің кабинеті" (бұдан әрі – Салық төлеушінің кабинеті) веб-қосымшасы арқылы;</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bookmarkStart w:name="z973" w:id="723"/>
    <w:p>
      <w:pPr>
        <w:spacing w:after="0"/>
        <w:ind w:left="0"/>
        <w:jc w:val="left"/>
      </w:pPr>
      <w:r>
        <w:rPr>
          <w:rFonts w:ascii="Times New Roman"/>
          <w:b/>
          <w:i w:val="false"/>
          <w:color w:val="000000"/>
        </w:rPr>
        <w:t xml:space="preserve"> 2. Мемлекеттік қызмет көрсету тәртібі</w:t>
      </w:r>
    </w:p>
    <w:bookmarkEnd w:id="723"/>
    <w:bookmarkStart w:name="z974" w:id="724"/>
    <w:p>
      <w:pPr>
        <w:spacing w:after="0"/>
        <w:ind w:left="0"/>
        <w:jc w:val="both"/>
      </w:pPr>
      <w:r>
        <w:rPr>
          <w:rFonts w:ascii="Times New Roman"/>
          <w:b w:val="false"/>
          <w:i w:val="false"/>
          <w:color w:val="000000"/>
          <w:sz w:val="28"/>
        </w:rPr>
        <w:t>
      4. Мемлекеттік қызмет көрсету мерзімдері:</w:t>
      </w:r>
    </w:p>
    <w:bookmarkEnd w:id="724"/>
    <w:p>
      <w:pPr>
        <w:spacing w:after="0"/>
        <w:ind w:left="0"/>
        <w:jc w:val="both"/>
      </w:pPr>
      <w:r>
        <w:rPr>
          <w:rFonts w:ascii="Times New Roman"/>
          <w:b w:val="false"/>
          <w:i w:val="false"/>
          <w:color w:val="000000"/>
          <w:sz w:val="28"/>
        </w:rPr>
        <w:t>
      1) Бюджетпен есеп айырысулар мәртебесі туралы, сондай-ақ әлеуметтік төлемдер туралы жеке шоттынан үзінді көшірмені (бұдан әрі – көшірме) ұсыну – салықтық өтінішті тіркеген күннен бастап 1 (бір) жұмыс күнінен кешіктірмей;</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w:t>
      </w:r>
    </w:p>
    <w:bookmarkStart w:name="z975" w:id="725"/>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725"/>
    <w:bookmarkStart w:name="z976" w:id="726"/>
    <w:p>
      <w:pPr>
        <w:spacing w:after="0"/>
        <w:ind w:left="0"/>
        <w:jc w:val="both"/>
      </w:pPr>
      <w:r>
        <w:rPr>
          <w:rFonts w:ascii="Times New Roman"/>
          <w:b w:val="false"/>
          <w:i w:val="false"/>
          <w:color w:val="000000"/>
          <w:sz w:val="28"/>
        </w:rPr>
        <w:t>
      6. Мемлекеттік қызметті көрсету нәтижесі үзінді көшірмені беру немесе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тартуы туралы уәжделген жауабы болып табылады.</w:t>
      </w:r>
    </w:p>
    <w:bookmarkEnd w:id="726"/>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 көрсетудің нәтижесі көрсетілетін қызметті берушінің лауазымды тұлғасының электрондық цифрлық қолымен (бұдан әрі – ЭЦҚ) куәландырылған электрондық құжат нысанында көрсетілетін қызметті алушыға жіберіледі.</w:t>
      </w:r>
    </w:p>
    <w:bookmarkStart w:name="z977" w:id="727"/>
    <w:p>
      <w:pPr>
        <w:spacing w:after="0"/>
        <w:ind w:left="0"/>
        <w:jc w:val="both"/>
      </w:pPr>
      <w:r>
        <w:rPr>
          <w:rFonts w:ascii="Times New Roman"/>
          <w:b w:val="false"/>
          <w:i w:val="false"/>
          <w:color w:val="000000"/>
          <w:sz w:val="28"/>
        </w:rPr>
        <w:t>
      7. Мемлекеттік қызмет жеке және заңды тұлғаларға (көрсетілетін қызметті алушы) тегін негізде көрсетіледі.</w:t>
      </w:r>
    </w:p>
    <w:bookmarkEnd w:id="727"/>
    <w:bookmarkStart w:name="z978" w:id="728"/>
    <w:p>
      <w:pPr>
        <w:spacing w:after="0"/>
        <w:ind w:left="0"/>
        <w:jc w:val="both"/>
      </w:pPr>
      <w:r>
        <w:rPr>
          <w:rFonts w:ascii="Times New Roman"/>
          <w:b w:val="false"/>
          <w:i w:val="false"/>
          <w:color w:val="000000"/>
          <w:sz w:val="28"/>
        </w:rPr>
        <w:t>
      8. Жұмыс кестесі:</w:t>
      </w:r>
    </w:p>
    <w:bookmarkEnd w:id="728"/>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p>
      <w:pPr>
        <w:spacing w:after="0"/>
        <w:ind w:left="0"/>
        <w:jc w:val="both"/>
      </w:pPr>
      <w:r>
        <w:rPr>
          <w:rFonts w:ascii="Times New Roman"/>
          <w:b w:val="false"/>
          <w:i w:val="false"/>
          <w:color w:val="000000"/>
          <w:sz w:val="28"/>
        </w:rPr>
        <w:t>
      2) порталдың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979" w:id="729"/>
    <w:p>
      <w:pPr>
        <w:spacing w:after="0"/>
        <w:ind w:left="0"/>
        <w:jc w:val="both"/>
      </w:pPr>
      <w:r>
        <w:rPr>
          <w:rFonts w:ascii="Times New Roman"/>
          <w:b w:val="false"/>
          <w:i w:val="false"/>
          <w:color w:val="000000"/>
          <w:sz w:val="28"/>
        </w:rPr>
        <w:t>
      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bookmarkEnd w:id="729"/>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салықтық өтініш.</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куәландырылған, электрондық құжат нысанындағы сұрау салу немесе салықтық өтініш.</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980" w:id="730"/>
    <w:p>
      <w:pPr>
        <w:spacing w:after="0"/>
        <w:ind w:left="0"/>
        <w:jc w:val="both"/>
      </w:pPr>
      <w:r>
        <w:rPr>
          <w:rFonts w:ascii="Times New Roman"/>
          <w:b w:val="false"/>
          <w:i w:val="false"/>
          <w:color w:val="000000"/>
          <w:sz w:val="28"/>
        </w:rPr>
        <w:t>
      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bookmarkEnd w:id="730"/>
    <w:bookmarkStart w:name="z981" w:id="731"/>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731"/>
    <w:bookmarkStart w:name="z982" w:id="732"/>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732"/>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983" w:id="733"/>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733"/>
    <w:bookmarkStart w:name="z984" w:id="734"/>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734"/>
    <w:bookmarkStart w:name="z985" w:id="735"/>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735"/>
    <w:bookmarkStart w:name="z986" w:id="736"/>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bookmarkEnd w:id="736"/>
    <w:bookmarkStart w:name="z987" w:id="737"/>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737"/>
    <w:bookmarkStart w:name="z988" w:id="738"/>
    <w:p>
      <w:pPr>
        <w:spacing w:after="0"/>
        <w:ind w:left="0"/>
        <w:jc w:val="both"/>
      </w:pPr>
      <w:r>
        <w:rPr>
          <w:rFonts w:ascii="Times New Roman"/>
          <w:b w:val="false"/>
          <w:i w:val="false"/>
          <w:color w:val="000000"/>
          <w:sz w:val="28"/>
        </w:rPr>
        <w:t>
      16. Бірыңғай байланыс орталығының байланыс телефондары: 8-800-080-7777, 1414.</w:t>
      </w:r>
    </w:p>
    <w:bookmarkEnd w:id="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мәртебесі туралы, сондай-ақ </w:t>
            </w:r>
            <w:r>
              <w:br/>
            </w:r>
            <w:r>
              <w:rPr>
                <w:rFonts w:ascii="Times New Roman"/>
                <w:b w:val="false"/>
                <w:i w:val="false"/>
                <w:color w:val="000000"/>
                <w:sz w:val="20"/>
              </w:rPr>
              <w:t xml:space="preserve">әлеуметтік төлемдер туралы </w:t>
            </w:r>
            <w:r>
              <w:br/>
            </w:r>
            <w:r>
              <w:rPr>
                <w:rFonts w:ascii="Times New Roman"/>
                <w:b w:val="false"/>
                <w:i w:val="false"/>
                <w:color w:val="000000"/>
                <w:sz w:val="20"/>
              </w:rPr>
              <w:t xml:space="preserve">жеке шоттынан үзінді көшірме"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header.xml" Type="http://schemas.openxmlformats.org/officeDocument/2006/relationships/header" Id="rId1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