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8558b6" w14:textId="78558b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әкімдігінің 2015 жылғы 27 шілдедегі № 278 "Халықты әлеуметтік қорғау саласындағы мемлекеттік көрсетілетін қызметтер регламенттерін бекіту туралы"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облысы әкімдігінің 2018 жылғы 12 наурыздағы № 120 қаулысы. Ақтөбе облысының Әділет департаментінде 2018 жылғы 29 наурызда № 5903 болып тіркелді. Күші жойылды - Ақтөбе облысы әкімдігінің 2020 жылғы 12 наурыздағы № 101 қаулысымен</w:t>
      </w:r>
    </w:p>
    <w:p>
      <w:pPr>
        <w:spacing w:after="0"/>
        <w:ind w:left="0"/>
        <w:jc w:val="both"/>
      </w:pPr>
      <w:r>
        <w:rPr>
          <w:rFonts w:ascii="Times New Roman"/>
          <w:b w:val="false"/>
          <w:i w:val="false"/>
          <w:color w:val="ff0000"/>
          <w:sz w:val="28"/>
        </w:rPr>
        <w:t xml:space="preserve">
      Ескерту. Күші жойылды - Ақтөбе облысы әкімдігінің 12.03.2020 № 101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r>
        <w:br/>
      </w:r>
      <w:r>
        <w:rPr>
          <w:rFonts w:ascii="Times New Roman"/>
          <w:b w:val="false"/>
          <w:i w:val="false"/>
          <w:color w:val="ff0000"/>
          <w:sz w:val="28"/>
        </w:rPr>
        <w:t>
      РҚАО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2" w:id="0"/>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27-бабына</w:t>
      </w: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Ақтөбе облысы әкімдігі ҚАУЛЫ ЕТЕДІ:</w:t>
      </w:r>
    </w:p>
    <w:bookmarkEnd w:id="0"/>
    <w:bookmarkStart w:name="z3" w:id="1"/>
    <w:p>
      <w:pPr>
        <w:spacing w:after="0"/>
        <w:ind w:left="0"/>
        <w:jc w:val="both"/>
      </w:pPr>
      <w:r>
        <w:rPr>
          <w:rFonts w:ascii="Times New Roman"/>
          <w:b w:val="false"/>
          <w:i w:val="false"/>
          <w:color w:val="000000"/>
          <w:sz w:val="28"/>
        </w:rPr>
        <w:t xml:space="preserve">
      1. Ақтөбе облысы әкімдігінің 2015 жылғы 27 шілдедегі № 278 "Халықты әлеуметтік қорғау саласындағы мемлекеттік көрсетілетін қызметтер регламенттерін бекіту туралы"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4495 тіркелген, 2015 жылғы 8 қыркүйекте "Ақтөбе" және "Актюбинский вестник" газеттерінде жарияланған) мынадай өзгерістер енгізілсін:</w:t>
      </w:r>
    </w:p>
    <w:bookmarkEnd w:id="1"/>
    <w:bookmarkStart w:name="z4" w:id="2"/>
    <w:p>
      <w:pPr>
        <w:spacing w:after="0"/>
        <w:ind w:left="0"/>
        <w:jc w:val="both"/>
      </w:pPr>
      <w:r>
        <w:rPr>
          <w:rFonts w:ascii="Times New Roman"/>
          <w:b w:val="false"/>
          <w:i w:val="false"/>
          <w:color w:val="000000"/>
          <w:sz w:val="28"/>
        </w:rPr>
        <w:t xml:space="preserve">
      1) жоғарыда көрсетілген қаулымен бекітілген "Семей ядролық сынақ полигонында ядролық сынақтардың салдарынан зардап шеккен азаматтарды тiркеу, бiржолғы мемлекеттік ақшалай өтемақы төлеу, куәлiк беру" мемлекеттік көрсетілетін қызмет регламенті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жаңа редакцияда жазылсын;</w:t>
      </w:r>
    </w:p>
    <w:bookmarkEnd w:id="2"/>
    <w:bookmarkStart w:name="z5" w:id="3"/>
    <w:p>
      <w:pPr>
        <w:spacing w:after="0"/>
        <w:ind w:left="0"/>
        <w:jc w:val="both"/>
      </w:pPr>
      <w:r>
        <w:rPr>
          <w:rFonts w:ascii="Times New Roman"/>
          <w:b w:val="false"/>
          <w:i w:val="false"/>
          <w:color w:val="000000"/>
          <w:sz w:val="28"/>
        </w:rPr>
        <w:t xml:space="preserve">
      2) жоғарыда көрсетілген қаулымен бекітілген "Мүгедектерге протездiк-ортопедиялық көмек ұсыну үшiн оларға құжаттарды ресiмдеу" мемлекеттік көрсетілетін қызмет регламенті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жаңа редакцияда жазылсын;</w:t>
      </w:r>
    </w:p>
    <w:bookmarkEnd w:id="3"/>
    <w:bookmarkStart w:name="z6" w:id="4"/>
    <w:p>
      <w:pPr>
        <w:spacing w:after="0"/>
        <w:ind w:left="0"/>
        <w:jc w:val="both"/>
      </w:pPr>
      <w:r>
        <w:rPr>
          <w:rFonts w:ascii="Times New Roman"/>
          <w:b w:val="false"/>
          <w:i w:val="false"/>
          <w:color w:val="000000"/>
          <w:sz w:val="28"/>
        </w:rPr>
        <w:t xml:space="preserve">
      3) жоғарыда көрсетілген қаулымен бекітілген "Мүгедектердi сурдо-тифлотехникалық және мiндеттi гигиеналық құралдармен қамтамасыз ету" мемлекеттік көрсетілетін қызмет регламенті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жаңа редакцияда жазылсын;</w:t>
      </w:r>
    </w:p>
    <w:bookmarkEnd w:id="4"/>
    <w:bookmarkStart w:name="z7" w:id="5"/>
    <w:p>
      <w:pPr>
        <w:spacing w:after="0"/>
        <w:ind w:left="0"/>
        <w:jc w:val="both"/>
      </w:pPr>
      <w:r>
        <w:rPr>
          <w:rFonts w:ascii="Times New Roman"/>
          <w:b w:val="false"/>
          <w:i w:val="false"/>
          <w:color w:val="000000"/>
          <w:sz w:val="28"/>
        </w:rPr>
        <w:t xml:space="preserve">
      4) жоғарыда көрсетілген қаулымен бекітілген "Мемлекеттік атаулы әлеуметтік көмек тағайындау" мемлекеттік көрсетілетін қызмет регламенті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жаңа редакцияда жазылсын;</w:t>
      </w:r>
    </w:p>
    <w:bookmarkEnd w:id="5"/>
    <w:bookmarkStart w:name="z8" w:id="6"/>
    <w:p>
      <w:pPr>
        <w:spacing w:after="0"/>
        <w:ind w:left="0"/>
        <w:jc w:val="both"/>
      </w:pPr>
      <w:r>
        <w:rPr>
          <w:rFonts w:ascii="Times New Roman"/>
          <w:b w:val="false"/>
          <w:i w:val="false"/>
          <w:color w:val="000000"/>
          <w:sz w:val="28"/>
        </w:rPr>
        <w:t xml:space="preserve">
      5) жоғарыда көрсетілген қаулымен бекітілген "Жүрiп-тұруы қиын бiрiншi топтағы мүгедектерге жеке көмекшiнiң және есту кемiстiгi бар мүгедектерге ымдау тiлi маманының қызметтерiн ұсыну үшiн мүгедектерге құжаттарды ресiмдеу" мемлекеттік көрсетілетін қызмет регламенті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жаңа редакцияда жазылсын;</w:t>
      </w:r>
    </w:p>
    <w:bookmarkEnd w:id="6"/>
    <w:bookmarkStart w:name="z9" w:id="7"/>
    <w:p>
      <w:pPr>
        <w:spacing w:after="0"/>
        <w:ind w:left="0"/>
        <w:jc w:val="both"/>
      </w:pPr>
      <w:r>
        <w:rPr>
          <w:rFonts w:ascii="Times New Roman"/>
          <w:b w:val="false"/>
          <w:i w:val="false"/>
          <w:color w:val="000000"/>
          <w:sz w:val="28"/>
        </w:rPr>
        <w:t xml:space="preserve">
      6) жоғарыда көрсетілген қаулымен бекітілген "Мүгедектерге кресло-арбалар беру" мемлекеттік көрсетілетін қызмет регламенті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жаңа редакцияда жазылсын;</w:t>
      </w:r>
    </w:p>
    <w:bookmarkEnd w:id="7"/>
    <w:bookmarkStart w:name="z10" w:id="8"/>
    <w:p>
      <w:pPr>
        <w:spacing w:after="0"/>
        <w:ind w:left="0"/>
        <w:jc w:val="both"/>
      </w:pPr>
      <w:r>
        <w:rPr>
          <w:rFonts w:ascii="Times New Roman"/>
          <w:b w:val="false"/>
          <w:i w:val="false"/>
          <w:color w:val="000000"/>
          <w:sz w:val="28"/>
        </w:rPr>
        <w:t xml:space="preserve">
      7) жоғарыда көрсетілген қаулымен бекітілген "Мүгедектердi санаторий-курорттық емдеумен қамтамасыз ету" мемлекеттік көрсетілетін қызмет регламенті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жаңа редакцияда жазылсын;</w:t>
      </w:r>
    </w:p>
    <w:bookmarkEnd w:id="8"/>
    <w:bookmarkStart w:name="z11" w:id="9"/>
    <w:p>
      <w:pPr>
        <w:spacing w:after="0"/>
        <w:ind w:left="0"/>
        <w:jc w:val="both"/>
      </w:pPr>
      <w:r>
        <w:rPr>
          <w:rFonts w:ascii="Times New Roman"/>
          <w:b w:val="false"/>
          <w:i w:val="false"/>
          <w:color w:val="000000"/>
          <w:sz w:val="28"/>
        </w:rPr>
        <w:t xml:space="preserve">
      8) жоғарыда көрсетілген қаулымен бекітілген "Медициналық-әлеуметтiк мекемелерде (ұйымдарда) арнаулы әлеуметтiк қызмет көрсетуге құжаттар ресiмдеу" мемлекеттік көрсетілетін қызмет регламенті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жаңа редакцияда жазылсын;</w:t>
      </w:r>
    </w:p>
    <w:bookmarkEnd w:id="9"/>
    <w:bookmarkStart w:name="z12" w:id="10"/>
    <w:p>
      <w:pPr>
        <w:spacing w:after="0"/>
        <w:ind w:left="0"/>
        <w:jc w:val="both"/>
      </w:pPr>
      <w:r>
        <w:rPr>
          <w:rFonts w:ascii="Times New Roman"/>
          <w:b w:val="false"/>
          <w:i w:val="false"/>
          <w:color w:val="000000"/>
          <w:sz w:val="28"/>
        </w:rPr>
        <w:t xml:space="preserve">
      9) жоғарыда көрсетілген қаулымен бекітілген "Үйде күтiм көрсету жағдайында арнаулы әлеуметтiк қызмет көрсетуге құжаттар ресiмдеу" мемлекеттік көрсетілетін қызмет регламенті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жаңа редакцияда жазылсын;</w:t>
      </w:r>
    </w:p>
    <w:bookmarkEnd w:id="10"/>
    <w:bookmarkStart w:name="z13" w:id="11"/>
    <w:p>
      <w:pPr>
        <w:spacing w:after="0"/>
        <w:ind w:left="0"/>
        <w:jc w:val="both"/>
      </w:pPr>
      <w:r>
        <w:rPr>
          <w:rFonts w:ascii="Times New Roman"/>
          <w:b w:val="false"/>
          <w:i w:val="false"/>
          <w:color w:val="000000"/>
          <w:sz w:val="28"/>
        </w:rPr>
        <w:t xml:space="preserve">
      10) жоғарыда көрсетілген қаулымен бекітілген "Жергiлiктi өкiлдi органдардың шешiмдерi бойынша мұқтаж азаматтардың жекелеген санаттарына әлеуметтiк көмек тағайындау" мемлекеттік көрсетілетін қызмет регламенті осы қаулының </w:t>
      </w:r>
      <w:r>
        <w:rPr>
          <w:rFonts w:ascii="Times New Roman"/>
          <w:b w:val="false"/>
          <w:i w:val="false"/>
          <w:color w:val="000000"/>
          <w:sz w:val="28"/>
        </w:rPr>
        <w:t>10-қосымшасына</w:t>
      </w:r>
      <w:r>
        <w:rPr>
          <w:rFonts w:ascii="Times New Roman"/>
          <w:b w:val="false"/>
          <w:i w:val="false"/>
          <w:color w:val="000000"/>
          <w:sz w:val="28"/>
        </w:rPr>
        <w:t xml:space="preserve"> сәйкес жаңа редакцияда жазылсын;</w:t>
      </w:r>
    </w:p>
    <w:bookmarkEnd w:id="11"/>
    <w:bookmarkStart w:name="z14" w:id="12"/>
    <w:p>
      <w:pPr>
        <w:spacing w:after="0"/>
        <w:ind w:left="0"/>
        <w:jc w:val="both"/>
      </w:pPr>
      <w:r>
        <w:rPr>
          <w:rFonts w:ascii="Times New Roman"/>
          <w:b w:val="false"/>
          <w:i w:val="false"/>
          <w:color w:val="000000"/>
          <w:sz w:val="28"/>
        </w:rPr>
        <w:t xml:space="preserve">
      11) жоғарыда көрсетілген қаулымен бекітілген "Мүгедек балаларды үйде оқытуға жұмсалған шығындарды өтеу" мемлекеттік көрсетілетін қызмет регламенті осы қаулының </w:t>
      </w:r>
      <w:r>
        <w:rPr>
          <w:rFonts w:ascii="Times New Roman"/>
          <w:b w:val="false"/>
          <w:i w:val="false"/>
          <w:color w:val="000000"/>
          <w:sz w:val="28"/>
        </w:rPr>
        <w:t>11-қосымшасына</w:t>
      </w:r>
      <w:r>
        <w:rPr>
          <w:rFonts w:ascii="Times New Roman"/>
          <w:b w:val="false"/>
          <w:i w:val="false"/>
          <w:color w:val="000000"/>
          <w:sz w:val="28"/>
        </w:rPr>
        <w:t xml:space="preserve"> сәйкес жаңа редакцияда жазылсын;</w:t>
      </w:r>
    </w:p>
    <w:bookmarkEnd w:id="12"/>
    <w:bookmarkStart w:name="z15" w:id="13"/>
    <w:p>
      <w:pPr>
        <w:spacing w:after="0"/>
        <w:ind w:left="0"/>
        <w:jc w:val="both"/>
      </w:pPr>
      <w:r>
        <w:rPr>
          <w:rFonts w:ascii="Times New Roman"/>
          <w:b w:val="false"/>
          <w:i w:val="false"/>
          <w:color w:val="000000"/>
          <w:sz w:val="28"/>
        </w:rPr>
        <w:t xml:space="preserve">
      12) жоғарыда көрсетілген қаулымен бекітілген "Ауылдық елдi мекендерде тұратын және жұмыс iстейтiн әлеуметтiк сала мамандарына отын сатып алу бойынша әлеуметтiк көмек тағайындау" мемлекеттік көрсетілетін қызмет регламенті осы қаулының </w:t>
      </w:r>
      <w:r>
        <w:rPr>
          <w:rFonts w:ascii="Times New Roman"/>
          <w:b w:val="false"/>
          <w:i w:val="false"/>
          <w:color w:val="000000"/>
          <w:sz w:val="28"/>
        </w:rPr>
        <w:t>12-қосымшасына</w:t>
      </w:r>
      <w:r>
        <w:rPr>
          <w:rFonts w:ascii="Times New Roman"/>
          <w:b w:val="false"/>
          <w:i w:val="false"/>
          <w:color w:val="000000"/>
          <w:sz w:val="28"/>
        </w:rPr>
        <w:t xml:space="preserve"> сәйкес жаңа редакцияда жазылсын;</w:t>
      </w:r>
    </w:p>
    <w:bookmarkEnd w:id="13"/>
    <w:bookmarkStart w:name="z16" w:id="14"/>
    <w:p>
      <w:pPr>
        <w:spacing w:after="0"/>
        <w:ind w:left="0"/>
        <w:jc w:val="both"/>
      </w:pPr>
      <w:r>
        <w:rPr>
          <w:rFonts w:ascii="Times New Roman"/>
          <w:b w:val="false"/>
          <w:i w:val="false"/>
          <w:color w:val="000000"/>
          <w:sz w:val="28"/>
        </w:rPr>
        <w:t xml:space="preserve">
      13) жоғарыда көрсетілген қаулымен бекітілген "Өтiнiш берушiнiң (отбасының) атаулы әлеуметтiк көмек алушыларға тиесiлiгiн растайтын анықтама беру" мемлекеттік көрсетілетін қызмет регламенті осы қаулының </w:t>
      </w:r>
      <w:r>
        <w:rPr>
          <w:rFonts w:ascii="Times New Roman"/>
          <w:b w:val="false"/>
          <w:i w:val="false"/>
          <w:color w:val="000000"/>
          <w:sz w:val="28"/>
        </w:rPr>
        <w:t>13-қосымшасына</w:t>
      </w:r>
      <w:r>
        <w:rPr>
          <w:rFonts w:ascii="Times New Roman"/>
          <w:b w:val="false"/>
          <w:i w:val="false"/>
          <w:color w:val="000000"/>
          <w:sz w:val="28"/>
        </w:rPr>
        <w:t xml:space="preserve"> сәйкес жаңа редакцияда жазылсын;</w:t>
      </w:r>
    </w:p>
    <w:bookmarkEnd w:id="14"/>
    <w:bookmarkStart w:name="z17" w:id="15"/>
    <w:p>
      <w:pPr>
        <w:spacing w:after="0"/>
        <w:ind w:left="0"/>
        <w:jc w:val="both"/>
      </w:pPr>
      <w:r>
        <w:rPr>
          <w:rFonts w:ascii="Times New Roman"/>
          <w:b w:val="false"/>
          <w:i w:val="false"/>
          <w:color w:val="000000"/>
          <w:sz w:val="28"/>
        </w:rPr>
        <w:t xml:space="preserve">
      14) жоғарыда көрсетілген қаулымен бекітілген "Адамдарға жұмыспен қамтуға жәрдемдесудің белсенді нысандарына қатысуға жолдамалар беру" мемлекеттік көрсетілетін қызмет регламенті осы қаулының </w:t>
      </w:r>
      <w:r>
        <w:rPr>
          <w:rFonts w:ascii="Times New Roman"/>
          <w:b w:val="false"/>
          <w:i w:val="false"/>
          <w:color w:val="000000"/>
          <w:sz w:val="28"/>
        </w:rPr>
        <w:t>14-қосымшасына</w:t>
      </w:r>
      <w:r>
        <w:rPr>
          <w:rFonts w:ascii="Times New Roman"/>
          <w:b w:val="false"/>
          <w:i w:val="false"/>
          <w:color w:val="000000"/>
          <w:sz w:val="28"/>
        </w:rPr>
        <w:t xml:space="preserve"> сәйкес жаңа редакцияда жазылсын;</w:t>
      </w:r>
    </w:p>
    <w:bookmarkEnd w:id="15"/>
    <w:bookmarkStart w:name="z18" w:id="16"/>
    <w:p>
      <w:pPr>
        <w:spacing w:after="0"/>
        <w:ind w:left="0"/>
        <w:jc w:val="both"/>
      </w:pPr>
      <w:r>
        <w:rPr>
          <w:rFonts w:ascii="Times New Roman"/>
          <w:b w:val="false"/>
          <w:i w:val="false"/>
          <w:color w:val="000000"/>
          <w:sz w:val="28"/>
        </w:rPr>
        <w:t xml:space="preserve">
      15) жоғарыда көрсетілген қаулымен бекітілген "Оралман мәртебесiн беру" мемлекеттік көрсетілетін қызмет регламенті осы қаулының </w:t>
      </w:r>
      <w:r>
        <w:rPr>
          <w:rFonts w:ascii="Times New Roman"/>
          <w:b w:val="false"/>
          <w:i w:val="false"/>
          <w:color w:val="000000"/>
          <w:sz w:val="28"/>
        </w:rPr>
        <w:t>15-қосымшасына</w:t>
      </w:r>
      <w:r>
        <w:rPr>
          <w:rFonts w:ascii="Times New Roman"/>
          <w:b w:val="false"/>
          <w:i w:val="false"/>
          <w:color w:val="000000"/>
          <w:sz w:val="28"/>
        </w:rPr>
        <w:t xml:space="preserve"> сәйкес жаңа редакцияда жазылсын;</w:t>
      </w:r>
    </w:p>
    <w:bookmarkEnd w:id="16"/>
    <w:bookmarkStart w:name="z19" w:id="17"/>
    <w:p>
      <w:pPr>
        <w:spacing w:after="0"/>
        <w:ind w:left="0"/>
        <w:jc w:val="both"/>
      </w:pPr>
      <w:r>
        <w:rPr>
          <w:rFonts w:ascii="Times New Roman"/>
          <w:b w:val="false"/>
          <w:i w:val="false"/>
          <w:color w:val="000000"/>
          <w:sz w:val="28"/>
        </w:rPr>
        <w:t xml:space="preserve">
      16) жоғарыда көрсетілген қаулымен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 осы қаулының </w:t>
      </w:r>
      <w:r>
        <w:rPr>
          <w:rFonts w:ascii="Times New Roman"/>
          <w:b w:val="false"/>
          <w:i w:val="false"/>
          <w:color w:val="000000"/>
          <w:sz w:val="28"/>
        </w:rPr>
        <w:t>16-қосымшасына</w:t>
      </w:r>
      <w:r>
        <w:rPr>
          <w:rFonts w:ascii="Times New Roman"/>
          <w:b w:val="false"/>
          <w:i w:val="false"/>
          <w:color w:val="000000"/>
          <w:sz w:val="28"/>
        </w:rPr>
        <w:t xml:space="preserve"> сәйкес жаңа редакцияда жазылсын;</w:t>
      </w:r>
    </w:p>
    <w:bookmarkEnd w:id="17"/>
    <w:bookmarkStart w:name="z20" w:id="18"/>
    <w:p>
      <w:pPr>
        <w:spacing w:after="0"/>
        <w:ind w:left="0"/>
        <w:jc w:val="both"/>
      </w:pPr>
      <w:r>
        <w:rPr>
          <w:rFonts w:ascii="Times New Roman"/>
          <w:b w:val="false"/>
          <w:i w:val="false"/>
          <w:color w:val="000000"/>
          <w:sz w:val="28"/>
        </w:rPr>
        <w:t xml:space="preserve">
      17) жоғарыда көрсетілген қаулымен бекітілген "Ақталған адамға куәлік беру" мемлекеттік көрсетілетін қызмет регламенті осы қаулының </w:t>
      </w:r>
      <w:r>
        <w:rPr>
          <w:rFonts w:ascii="Times New Roman"/>
          <w:b w:val="false"/>
          <w:i w:val="false"/>
          <w:color w:val="000000"/>
          <w:sz w:val="28"/>
        </w:rPr>
        <w:t>17-қосымшасына</w:t>
      </w:r>
      <w:r>
        <w:rPr>
          <w:rFonts w:ascii="Times New Roman"/>
          <w:b w:val="false"/>
          <w:i w:val="false"/>
          <w:color w:val="000000"/>
          <w:sz w:val="28"/>
        </w:rPr>
        <w:t xml:space="preserve"> сәйкес жаңа редакцияда жазылсын;</w:t>
      </w:r>
    </w:p>
    <w:bookmarkEnd w:id="18"/>
    <w:bookmarkStart w:name="z21" w:id="19"/>
    <w:p>
      <w:pPr>
        <w:spacing w:after="0"/>
        <w:ind w:left="0"/>
        <w:jc w:val="both"/>
      </w:pPr>
      <w:r>
        <w:rPr>
          <w:rFonts w:ascii="Times New Roman"/>
          <w:b w:val="false"/>
          <w:i w:val="false"/>
          <w:color w:val="000000"/>
          <w:sz w:val="28"/>
        </w:rPr>
        <w:t xml:space="preserve">
      18) жоғарыда көрсетілген қаулымен бекітілген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регламенті осы қаулының </w:t>
      </w:r>
      <w:r>
        <w:rPr>
          <w:rFonts w:ascii="Times New Roman"/>
          <w:b w:val="false"/>
          <w:i w:val="false"/>
          <w:color w:val="000000"/>
          <w:sz w:val="28"/>
        </w:rPr>
        <w:t>18-қосымшасына</w:t>
      </w:r>
      <w:r>
        <w:rPr>
          <w:rFonts w:ascii="Times New Roman"/>
          <w:b w:val="false"/>
          <w:i w:val="false"/>
          <w:color w:val="000000"/>
          <w:sz w:val="28"/>
        </w:rPr>
        <w:t xml:space="preserve"> сәйкес жаңа редакцияда жазылсын;</w:t>
      </w:r>
    </w:p>
    <w:bookmarkEnd w:id="19"/>
    <w:bookmarkStart w:name="z22" w:id="20"/>
    <w:p>
      <w:pPr>
        <w:spacing w:after="0"/>
        <w:ind w:left="0"/>
        <w:jc w:val="both"/>
      </w:pPr>
      <w:r>
        <w:rPr>
          <w:rFonts w:ascii="Times New Roman"/>
          <w:b w:val="false"/>
          <w:i w:val="false"/>
          <w:color w:val="000000"/>
          <w:sz w:val="28"/>
        </w:rPr>
        <w:t xml:space="preserve">
      19) жоғарыда көрсетілген қаулымен бекітілген "Жұмыс іздеп жүрген адамдарды тіркеу" мемлекеттік көрсетілетін қызмет регламенті осы қаулының </w:t>
      </w:r>
      <w:r>
        <w:rPr>
          <w:rFonts w:ascii="Times New Roman"/>
          <w:b w:val="false"/>
          <w:i w:val="false"/>
          <w:color w:val="000000"/>
          <w:sz w:val="28"/>
        </w:rPr>
        <w:t>19-қосымшасына</w:t>
      </w:r>
      <w:r>
        <w:rPr>
          <w:rFonts w:ascii="Times New Roman"/>
          <w:b w:val="false"/>
          <w:i w:val="false"/>
          <w:color w:val="000000"/>
          <w:sz w:val="28"/>
        </w:rPr>
        <w:t xml:space="preserve"> сәйкес жаңа редакцияда жазылсын;</w:t>
      </w:r>
    </w:p>
    <w:bookmarkEnd w:id="20"/>
    <w:bookmarkStart w:name="z23" w:id="21"/>
    <w:p>
      <w:pPr>
        <w:spacing w:after="0"/>
        <w:ind w:left="0"/>
        <w:jc w:val="both"/>
      </w:pPr>
      <w:r>
        <w:rPr>
          <w:rFonts w:ascii="Times New Roman"/>
          <w:b w:val="false"/>
          <w:i w:val="false"/>
          <w:color w:val="000000"/>
          <w:sz w:val="28"/>
        </w:rPr>
        <w:t xml:space="preserve">
      20) жоғарыда көрсетілген қаулымен бекітілген "Жұмыссыз ретінде жұмыс іздеп жүрген адамдарды тіркеу" мемлекеттік көрсетілетін қызмет регламенті осы қаулының </w:t>
      </w:r>
      <w:r>
        <w:rPr>
          <w:rFonts w:ascii="Times New Roman"/>
          <w:b w:val="false"/>
          <w:i w:val="false"/>
          <w:color w:val="000000"/>
          <w:sz w:val="28"/>
        </w:rPr>
        <w:t>20-қосымшасына</w:t>
      </w:r>
      <w:r>
        <w:rPr>
          <w:rFonts w:ascii="Times New Roman"/>
          <w:b w:val="false"/>
          <w:i w:val="false"/>
          <w:color w:val="000000"/>
          <w:sz w:val="28"/>
        </w:rPr>
        <w:t xml:space="preserve"> сәйкес жаңа редакцияда жазылсын;</w:t>
      </w:r>
    </w:p>
    <w:bookmarkEnd w:id="21"/>
    <w:bookmarkStart w:name="z24" w:id="22"/>
    <w:p>
      <w:pPr>
        <w:spacing w:after="0"/>
        <w:ind w:left="0"/>
        <w:jc w:val="both"/>
      </w:pPr>
      <w:r>
        <w:rPr>
          <w:rFonts w:ascii="Times New Roman"/>
          <w:b w:val="false"/>
          <w:i w:val="false"/>
          <w:color w:val="000000"/>
          <w:sz w:val="28"/>
        </w:rPr>
        <w:t xml:space="preserve">
      21) жоғарыда көрсетілген қаулымен бекітілген "Он сегіз жасқа дейінгі балаларға мемлекеттік жәрдемақы тағайындау"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алынып тасталсын.</w:t>
      </w:r>
    </w:p>
    <w:bookmarkEnd w:id="22"/>
    <w:bookmarkStart w:name="z25" w:id="23"/>
    <w:p>
      <w:pPr>
        <w:spacing w:after="0"/>
        <w:ind w:left="0"/>
        <w:jc w:val="both"/>
      </w:pPr>
      <w:r>
        <w:rPr>
          <w:rFonts w:ascii="Times New Roman"/>
          <w:b w:val="false"/>
          <w:i w:val="false"/>
          <w:color w:val="000000"/>
          <w:sz w:val="28"/>
        </w:rPr>
        <w:t>
      2. "Ақтөбе облысының жұмыспен қамтуды үйлестіру және әлеуметтік бағдарламалар басқармасы" мемлекеттік мекемесі заңнамада белгіленген тәртіппен:</w:t>
      </w:r>
    </w:p>
    <w:bookmarkEnd w:id="23"/>
    <w:p>
      <w:pPr>
        <w:spacing w:after="0"/>
        <w:ind w:left="0"/>
        <w:jc w:val="both"/>
      </w:pPr>
      <w:r>
        <w:rPr>
          <w:rFonts w:ascii="Times New Roman"/>
          <w:b w:val="false"/>
          <w:i w:val="false"/>
          <w:color w:val="000000"/>
          <w:sz w:val="28"/>
        </w:rPr>
        <w:t>
      1) осы қаулыны Ақтөбе облысының Әділет департаментінде мемлекеттік тіркеуді;</w:t>
      </w:r>
    </w:p>
    <w:p>
      <w:pPr>
        <w:spacing w:after="0"/>
        <w:ind w:left="0"/>
        <w:jc w:val="both"/>
      </w:pPr>
      <w:r>
        <w:rPr>
          <w:rFonts w:ascii="Times New Roman"/>
          <w:b w:val="false"/>
          <w:i w:val="false"/>
          <w:color w:val="000000"/>
          <w:sz w:val="28"/>
        </w:rPr>
        <w:t>
      2) осы қаулыны мерзімді баспа басылымдарында және Қазақстан Республикасы нормативтік құқықтық актілерінің эталондық бақылау банкінде ресми жариялауға жіберуді қамтамасыз етсін.</w:t>
      </w:r>
    </w:p>
    <w:bookmarkStart w:name="z26" w:id="24"/>
    <w:p>
      <w:pPr>
        <w:spacing w:after="0"/>
        <w:ind w:left="0"/>
        <w:jc w:val="both"/>
      </w:pPr>
      <w:r>
        <w:rPr>
          <w:rFonts w:ascii="Times New Roman"/>
          <w:b w:val="false"/>
          <w:i w:val="false"/>
          <w:color w:val="000000"/>
          <w:sz w:val="28"/>
        </w:rPr>
        <w:t>
      3. Осы қаулының орындалуын бақылау Ақтөбе облысы әкімінің орынбасары Е. Ж. Нұрғалиевке жүктелсін.</w:t>
      </w:r>
    </w:p>
    <w:bookmarkEnd w:id="24"/>
    <w:bookmarkStart w:name="z27" w:id="25"/>
    <w:p>
      <w:pPr>
        <w:spacing w:after="0"/>
        <w:ind w:left="0"/>
        <w:jc w:val="both"/>
      </w:pPr>
      <w:r>
        <w:rPr>
          <w:rFonts w:ascii="Times New Roman"/>
          <w:b w:val="false"/>
          <w:i w:val="false"/>
          <w:color w:val="000000"/>
          <w:sz w:val="28"/>
        </w:rPr>
        <w:t>
      4. Осы қаулы оның алғашқы ресми жарияланған күнінен кейін күнтізбелік он күн өткен соң қолданысқа енгізіледі.</w:t>
      </w:r>
    </w:p>
    <w:bookmarkEnd w:id="25"/>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Ақтөбе облысының әкімі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Сапарбаев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 xml:space="preserve">2018 жылғы 12 наурыздағы </w:t>
            </w:r>
            <w:r>
              <w:br/>
            </w:r>
            <w:r>
              <w:rPr>
                <w:rFonts w:ascii="Times New Roman"/>
                <w:b w:val="false"/>
                <w:i w:val="false"/>
                <w:color w:val="000000"/>
                <w:sz w:val="20"/>
              </w:rPr>
              <w:t>№ 120 қаулысына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9" w:id="26"/>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регламенті</w:t>
      </w:r>
    </w:p>
    <w:bookmarkEnd w:id="26"/>
    <w:bookmarkStart w:name="z30" w:id="27"/>
    <w:p>
      <w:pPr>
        <w:spacing w:after="0"/>
        <w:ind w:left="0"/>
        <w:jc w:val="left"/>
      </w:pPr>
      <w:r>
        <w:rPr>
          <w:rFonts w:ascii="Times New Roman"/>
          <w:b/>
          <w:i w:val="false"/>
          <w:color w:val="000000"/>
        </w:rPr>
        <w:t xml:space="preserve"> 1. Жалпы ережелер</w:t>
      </w:r>
    </w:p>
    <w:bookmarkEnd w:id="27"/>
    <w:bookmarkStart w:name="z31" w:id="28"/>
    <w:p>
      <w:pPr>
        <w:spacing w:after="0"/>
        <w:ind w:left="0"/>
        <w:jc w:val="both"/>
      </w:pPr>
      <w:r>
        <w:rPr>
          <w:rFonts w:ascii="Times New Roman"/>
          <w:b w:val="false"/>
          <w:i w:val="false"/>
          <w:color w:val="000000"/>
          <w:sz w:val="28"/>
        </w:rPr>
        <w:t>
      1.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28"/>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1) көрсетілетін қызметті беруші.</w:t>
      </w:r>
    </w:p>
    <w:bookmarkStart w:name="z32" w:id="29"/>
    <w:p>
      <w:pPr>
        <w:spacing w:after="0"/>
        <w:ind w:left="0"/>
        <w:jc w:val="both"/>
      </w:pPr>
      <w:r>
        <w:rPr>
          <w:rFonts w:ascii="Times New Roman"/>
          <w:b w:val="false"/>
          <w:i w:val="false"/>
          <w:color w:val="000000"/>
          <w:sz w:val="28"/>
        </w:rPr>
        <w:t>
      2. Мемлекеттік қызметті көрсету нысаны: қағаз түрінде.</w:t>
      </w:r>
    </w:p>
    <w:bookmarkEnd w:id="29"/>
    <w:bookmarkStart w:name="z33" w:id="30"/>
    <w:p>
      <w:pPr>
        <w:spacing w:after="0"/>
        <w:ind w:left="0"/>
        <w:jc w:val="both"/>
      </w:pPr>
      <w:r>
        <w:rPr>
          <w:rFonts w:ascii="Times New Roman"/>
          <w:b w:val="false"/>
          <w:i w:val="false"/>
          <w:color w:val="000000"/>
          <w:sz w:val="28"/>
        </w:rPr>
        <w:t>
      3. Мемлекеттік қызметті көрсету нәтижесі:</w:t>
      </w:r>
    </w:p>
    <w:bookmarkEnd w:id="30"/>
    <w:p>
      <w:pPr>
        <w:spacing w:after="0"/>
        <w:ind w:left="0"/>
        <w:jc w:val="both"/>
      </w:pPr>
      <w:r>
        <w:rPr>
          <w:rFonts w:ascii="Times New Roman"/>
          <w:b w:val="false"/>
          <w:i w:val="false"/>
          <w:color w:val="000000"/>
          <w:sz w:val="28"/>
        </w:rPr>
        <w:t>
      көрсетілетін қызметті берушіде:</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Мемлекеттік корпорацияда:</w:t>
      </w:r>
    </w:p>
    <w:p>
      <w:pPr>
        <w:spacing w:after="0"/>
        <w:ind w:left="0"/>
        <w:jc w:val="both"/>
      </w:pPr>
      <w:r>
        <w:rPr>
          <w:rFonts w:ascii="Times New Roman"/>
          <w:b w:val="false"/>
          <w:i w:val="false"/>
          <w:color w:val="000000"/>
          <w:sz w:val="28"/>
        </w:rPr>
        <w:t>
      1) Қазақстан Республикасының азаматтарын Семей ядролық сынақ полигонындағы ядролық сынақтардың салдарынан зардап шеккендер деп тану туралы шешім;</w:t>
      </w:r>
    </w:p>
    <w:p>
      <w:pPr>
        <w:spacing w:after="0"/>
        <w:ind w:left="0"/>
        <w:jc w:val="both"/>
      </w:pPr>
      <w:r>
        <w:rPr>
          <w:rFonts w:ascii="Times New Roman"/>
          <w:b w:val="false"/>
          <w:i w:val="false"/>
          <w:color w:val="000000"/>
          <w:sz w:val="28"/>
        </w:rPr>
        <w:t>
      2) куәлікті немесе оның телнұсқасын беру;</w:t>
      </w:r>
    </w:p>
    <w:p>
      <w:pPr>
        <w:spacing w:after="0"/>
        <w:ind w:left="0"/>
        <w:jc w:val="both"/>
      </w:pPr>
      <w:r>
        <w:rPr>
          <w:rFonts w:ascii="Times New Roman"/>
          <w:b w:val="false"/>
          <w:i w:val="false"/>
          <w:color w:val="000000"/>
          <w:sz w:val="28"/>
        </w:rPr>
        <w:t>
      3) көрсетілетін қызметті алушының дербес шотына аудару арқылы біржолғы мемлекеттік ақшалай өтемақы төлеу;</w:t>
      </w:r>
    </w:p>
    <w:p>
      <w:pPr>
        <w:spacing w:after="0"/>
        <w:ind w:left="0"/>
        <w:jc w:val="both"/>
      </w:pPr>
      <w:r>
        <w:rPr>
          <w:rFonts w:ascii="Times New Roman"/>
          <w:b w:val="false"/>
          <w:i w:val="false"/>
          <w:color w:val="000000"/>
          <w:sz w:val="28"/>
        </w:rPr>
        <w:t xml:space="preserve">
      4) бас бостандығынан айыру орындарында жазасын өтеп жүрген көрсетілетін қызметті алушыларға жеке және заңды тұлғалардың ақшасын уақытша орналастыру қолма-қол ақшаны бақылау шоттарына қаражатты аудару арқылы біржолғы мемлекеттік ақшалай өтемақы төлеу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көрсетілетін қызмет стандартының (бұдан әрі-Стандарт)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34" w:id="3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31"/>
    <w:bookmarkStart w:name="z35" w:id="32"/>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32"/>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36" w:id="33"/>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33"/>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үщін құжаттарды жолдайды;</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келіп түскен құжаттарды қарайды: </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19 (он тоғыз) жұмыс күні ішінде;</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беруді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w:t>
      </w:r>
    </w:p>
    <w:p>
      <w:pPr>
        <w:spacing w:after="0"/>
        <w:ind w:left="0"/>
        <w:jc w:val="both"/>
      </w:pPr>
      <w:r>
        <w:rPr>
          <w:rFonts w:ascii="Times New Roman"/>
          <w:b w:val="false"/>
          <w:i w:val="false"/>
          <w:color w:val="000000"/>
          <w:sz w:val="28"/>
        </w:rPr>
        <w:t>
      куәліктің телнұсқасын беруді - көрсетілетін қызметті алушының өтініші тіркелген күнінен бастап 4 (төрт) жұмыс күні ішінде;</w:t>
      </w:r>
    </w:p>
    <w:p>
      <w:pPr>
        <w:spacing w:after="0"/>
        <w:ind w:left="0"/>
        <w:jc w:val="both"/>
      </w:pPr>
      <w:r>
        <w:rPr>
          <w:rFonts w:ascii="Times New Roman"/>
          <w:b w:val="false"/>
          <w:i w:val="false"/>
          <w:color w:val="000000"/>
          <w:sz w:val="28"/>
        </w:rPr>
        <w:t xml:space="preserve">
      өтемақы төлеу кестесіне сәйкес біржолғы мемлекеттік ақшалай өтемақыны төлеуді немесе мемлекеттік қызметті көрсетуден бас тарту туралы дәлелді жауапты рәсімдейді. </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рәсімделген құжаттарды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рәсімделген құжаттарға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құжаттарды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қол қойылған құжаттарды немесе мемлекеттік қызметті көрсетуден бас тарту туралы дәлелді жауапты тіркейді және мемлекеттік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дайын құжаттарды немесе мемлекеттік қызметті көрсетуден бас тарту туралы дәлелді жауапты көрсетілетін қызметті алушыға береді.</w:t>
      </w:r>
    </w:p>
    <w:bookmarkStart w:name="z37" w:id="3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34"/>
    <w:bookmarkStart w:name="z38" w:id="3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3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9" w:id="3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36"/>
    <w:bookmarkStart w:name="z40" w:id="37"/>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3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қарайды:</w:t>
      </w:r>
    </w:p>
    <w:p>
      <w:pPr>
        <w:spacing w:after="0"/>
        <w:ind w:left="0"/>
        <w:jc w:val="both"/>
      </w:pPr>
      <w:r>
        <w:rPr>
          <w:rFonts w:ascii="Times New Roman"/>
          <w:b w:val="false"/>
          <w:i w:val="false"/>
          <w:color w:val="000000"/>
          <w:sz w:val="28"/>
        </w:rPr>
        <w:t>
      Семей ядролық сынақ полигонындағы ядролық сынақтардың салдарынан зардап шеккен азаматтарды тіркеу немесе тіркеуден бас тарту туралы шешім қабылдау - өтінішті тіркеген күннен бастап 19 (он тоғыз) жұмыс күні ішінде;</w:t>
      </w:r>
    </w:p>
    <w:p>
      <w:pPr>
        <w:spacing w:after="0"/>
        <w:ind w:left="0"/>
        <w:jc w:val="both"/>
      </w:pPr>
      <w:r>
        <w:rPr>
          <w:rFonts w:ascii="Times New Roman"/>
          <w:b w:val="false"/>
          <w:i w:val="false"/>
          <w:color w:val="000000"/>
          <w:sz w:val="28"/>
        </w:rPr>
        <w:t>
      алғашқы рет жүгінген көрсетілетін қызметті алушыларға куәлік беруді - Семей ядролық сынақ полигонындағы ядролық сынақтардың салдарынан зардап шеккен азаматтарды тіркеу туралы шешім қабылданғаннан кейін 4 (төрт) жұмыс күні ішінде;</w:t>
      </w:r>
    </w:p>
    <w:p>
      <w:pPr>
        <w:spacing w:after="0"/>
        <w:ind w:left="0"/>
        <w:jc w:val="both"/>
      </w:pPr>
      <w:r>
        <w:rPr>
          <w:rFonts w:ascii="Times New Roman"/>
          <w:b w:val="false"/>
          <w:i w:val="false"/>
          <w:color w:val="000000"/>
          <w:sz w:val="28"/>
        </w:rPr>
        <w:t>
      куәліктің телнұсқасын беруді - көрсетілетін қызметті алушының өтініші тіркелген күнінен бастап 4 (төрт) жұмыс күні ішінде;</w:t>
      </w:r>
    </w:p>
    <w:p>
      <w:pPr>
        <w:spacing w:after="0"/>
        <w:ind w:left="0"/>
        <w:jc w:val="both"/>
      </w:pPr>
      <w:r>
        <w:rPr>
          <w:rFonts w:ascii="Times New Roman"/>
          <w:b w:val="false"/>
          <w:i w:val="false"/>
          <w:color w:val="000000"/>
          <w:sz w:val="28"/>
        </w:rPr>
        <w:t>
      өтемақы төлеуді кестесіне сәйкес біржолғы мемлекеттік ақшалай өтемақыны төлеуді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рәсімделген құжаттарға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қол қойылған құжаттарды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дайын құжаттарды немесе мемлекеттік қызметті көрсетуден бас тарту туралы дәлелді жауапты көрсетілетін қызметті алушыға береді.</w:t>
      </w:r>
    </w:p>
    <w:bookmarkStart w:name="z41" w:id="38"/>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"Семей ядролық сынақ полигонында ядролық сынақтардың салдарынан зардап шеккен азаматтарды тіркеу, біржолғы мемлекеттік ақшалай өтемақы төлеу, куәлік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07200" cy="960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807200" cy="960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44" w:id="39"/>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көрсетілетін қызмет регламенті</w:t>
      </w:r>
    </w:p>
    <w:bookmarkEnd w:id="39"/>
    <w:bookmarkStart w:name="z45" w:id="40"/>
    <w:p>
      <w:pPr>
        <w:spacing w:after="0"/>
        <w:ind w:left="0"/>
        <w:jc w:val="left"/>
      </w:pPr>
      <w:r>
        <w:rPr>
          <w:rFonts w:ascii="Times New Roman"/>
          <w:b/>
          <w:i w:val="false"/>
          <w:color w:val="000000"/>
        </w:rPr>
        <w:t xml:space="preserve"> 1. Жалпы ережелер</w:t>
      </w:r>
    </w:p>
    <w:bookmarkEnd w:id="40"/>
    <w:bookmarkStart w:name="z46" w:id="41"/>
    <w:p>
      <w:pPr>
        <w:spacing w:after="0"/>
        <w:ind w:left="0"/>
        <w:jc w:val="both"/>
      </w:pPr>
      <w:r>
        <w:rPr>
          <w:rFonts w:ascii="Times New Roman"/>
          <w:b w:val="false"/>
          <w:i w:val="false"/>
          <w:color w:val="000000"/>
          <w:sz w:val="28"/>
        </w:rPr>
        <w:t>
      1. "Мүгедектерге протездік-ортопедиялық көмек ұсыну үшін оларға құжаттарды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4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47" w:id="42"/>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42"/>
    <w:bookmarkStart w:name="z48" w:id="43"/>
    <w:p>
      <w:pPr>
        <w:spacing w:after="0"/>
        <w:ind w:left="0"/>
        <w:jc w:val="both"/>
      </w:pPr>
      <w:r>
        <w:rPr>
          <w:rFonts w:ascii="Times New Roman"/>
          <w:b w:val="false"/>
          <w:i w:val="false"/>
          <w:color w:val="000000"/>
          <w:sz w:val="28"/>
        </w:rPr>
        <w:t xml:space="preserve">
      3. Мемлекеттік қызметті көрсету нәтижесі: мүгедектерге протездік-ортопедиялық көмек ұсыну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протездік-ортопедиялық көмек ұсыну үшін оларға құжаттарды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43"/>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49" w:id="4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44"/>
    <w:bookmarkStart w:name="z50" w:id="45"/>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45"/>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51" w:id="46"/>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4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протездік-ортопедиялық көмек ұсыну мерзімдері көрсетілген құжаттарды ресімдеу туралы хабарламаны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протездік-ортопедиялық көмек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2" w:id="4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47"/>
    <w:bookmarkStart w:name="z53" w:id="4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48"/>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4" w:id="4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49"/>
    <w:bookmarkStart w:name="z55" w:id="50"/>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5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протездік-ортопедиялық көмек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протездік-ортопедиялық көмек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56" w:id="51"/>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протездік-ортопедиялық көмек ұсыну үшін оларға құжаттарды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"Мүгедектерге протездік-ортопедиялық көмек ұсыну үшін оларға құжаттарды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056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59" w:id="52"/>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көрсетілетін қызмет регламенті</w:t>
      </w:r>
    </w:p>
    <w:bookmarkEnd w:id="52"/>
    <w:bookmarkStart w:name="z60" w:id="53"/>
    <w:p>
      <w:pPr>
        <w:spacing w:after="0"/>
        <w:ind w:left="0"/>
        <w:jc w:val="left"/>
      </w:pPr>
      <w:r>
        <w:rPr>
          <w:rFonts w:ascii="Times New Roman"/>
          <w:b/>
          <w:i w:val="false"/>
          <w:color w:val="000000"/>
        </w:rPr>
        <w:t xml:space="preserve"> 1. Жалпы ережелер</w:t>
      </w:r>
    </w:p>
    <w:bookmarkEnd w:id="53"/>
    <w:bookmarkStart w:name="z61" w:id="54"/>
    <w:p>
      <w:pPr>
        <w:spacing w:after="0"/>
        <w:ind w:left="0"/>
        <w:jc w:val="both"/>
      </w:pPr>
      <w:r>
        <w:rPr>
          <w:rFonts w:ascii="Times New Roman"/>
          <w:b w:val="false"/>
          <w:i w:val="false"/>
          <w:color w:val="000000"/>
          <w:sz w:val="28"/>
        </w:rPr>
        <w:t>
      1. "Мүгедектерді сурдо-тифлотехникалық және міндетті гигиеналық құралдармен қамтамасыз ету"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5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62" w:id="55"/>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55"/>
    <w:bookmarkStart w:name="z63" w:id="56"/>
    <w:p>
      <w:pPr>
        <w:spacing w:after="0"/>
        <w:ind w:left="0"/>
        <w:jc w:val="both"/>
      </w:pPr>
      <w:r>
        <w:rPr>
          <w:rFonts w:ascii="Times New Roman"/>
          <w:b w:val="false"/>
          <w:i w:val="false"/>
          <w:color w:val="000000"/>
          <w:sz w:val="28"/>
        </w:rPr>
        <w:t xml:space="preserve">
      3. Мемлекеттік қызметті көрсету нәтижесі: мүгедектерге сурдо-тифлотехникалық және міндетті гигиеналық құралдар беру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сурдо-тифлотехникалық және міндетті гигиеналық құралдармен қамтамасыз ету"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5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64" w:id="5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57"/>
    <w:bookmarkStart w:name="z65" w:id="58"/>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58"/>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66" w:id="5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5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сурдо-тифлотехникалық және міндетті гигиеналық құралдар беру мерзімдері көрсетілген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сурдо-тифлотехникалық және міндетті гигиеналық құралдар беру мерзімдері көрсетілген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сурдо-тифлотехникалық және міндетті гигиеналық құралдар беру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67" w:id="6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60"/>
    <w:bookmarkStart w:name="z68" w:id="6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6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69" w:id="6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62"/>
    <w:bookmarkStart w:name="z70" w:id="63"/>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6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сурдо-тифлотехникалық және міндетті гигиеналық құралдар беру мерзімдері көрсетілген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сурдо-тифлотехникалық және міндетті гигиеналық құралдар беру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71" w:id="64"/>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сурдо-тифлотехникалық және міндетті гигиеналық құралдармен қамтамасыз ету"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"Мүгедектерді сурдо-тифлотехникалық және міндетті гигиеналық құралдармен қамтамасыз ету"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81800" cy="1112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781800" cy="1112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74" w:id="65"/>
    <w:p>
      <w:pPr>
        <w:spacing w:after="0"/>
        <w:ind w:left="0"/>
        <w:jc w:val="left"/>
      </w:pPr>
      <w:r>
        <w:rPr>
          <w:rFonts w:ascii="Times New Roman"/>
          <w:b/>
          <w:i w:val="false"/>
          <w:color w:val="000000"/>
        </w:rPr>
        <w:t xml:space="preserve"> "Мемлекеттік атаулы әлеуметтік көмек тағайындау" мемлекеттік көрсетілетін қызмет регламенті</w:t>
      </w:r>
    </w:p>
    <w:bookmarkEnd w:id="65"/>
    <w:bookmarkStart w:name="z75" w:id="66"/>
    <w:p>
      <w:pPr>
        <w:spacing w:after="0"/>
        <w:ind w:left="0"/>
        <w:jc w:val="left"/>
      </w:pPr>
      <w:r>
        <w:rPr>
          <w:rFonts w:ascii="Times New Roman"/>
          <w:b/>
          <w:i w:val="false"/>
          <w:color w:val="000000"/>
        </w:rPr>
        <w:t xml:space="preserve"> 1. Жалпы ережелер</w:t>
      </w:r>
    </w:p>
    <w:bookmarkEnd w:id="66"/>
    <w:bookmarkStart w:name="z76" w:id="67"/>
    <w:p>
      <w:pPr>
        <w:spacing w:after="0"/>
        <w:ind w:left="0"/>
        <w:jc w:val="both"/>
      </w:pPr>
      <w:r>
        <w:rPr>
          <w:rFonts w:ascii="Times New Roman"/>
          <w:b w:val="false"/>
          <w:i w:val="false"/>
          <w:color w:val="000000"/>
          <w:sz w:val="28"/>
        </w:rPr>
        <w:t>
      1. "Мемлекеттік атаулы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67"/>
    <w:p>
      <w:pPr>
        <w:spacing w:after="0"/>
        <w:ind w:left="0"/>
        <w:jc w:val="both"/>
      </w:pPr>
      <w:r>
        <w:rPr>
          <w:rFonts w:ascii="Times New Roman"/>
          <w:b w:val="false"/>
          <w:i w:val="false"/>
          <w:color w:val="000000"/>
          <w:sz w:val="28"/>
        </w:rPr>
        <w:t xml:space="preserve">
      Өтініштерді қабылдау және мемлекеттік қызметті көрсету нәтижелерін беру: </w:t>
      </w:r>
    </w:p>
    <w:p>
      <w:pPr>
        <w:spacing w:after="0"/>
        <w:ind w:left="0"/>
        <w:jc w:val="both"/>
      </w:pPr>
      <w:r>
        <w:rPr>
          <w:rFonts w:ascii="Times New Roman"/>
          <w:b w:val="false"/>
          <w:i w:val="false"/>
          <w:color w:val="000000"/>
          <w:sz w:val="28"/>
        </w:rPr>
        <w:t>
      1) "Халықты жұмыспен қамту орталығы" коммуналдық мемлекеттік мекеме (бұдан әрі - Орталық);</w:t>
      </w:r>
    </w:p>
    <w:p>
      <w:pPr>
        <w:spacing w:after="0"/>
        <w:ind w:left="0"/>
        <w:jc w:val="both"/>
      </w:pPr>
      <w:r>
        <w:rPr>
          <w:rFonts w:ascii="Times New Roman"/>
          <w:b w:val="false"/>
          <w:i w:val="false"/>
          <w:color w:val="000000"/>
          <w:sz w:val="28"/>
        </w:rPr>
        <w:t>
      2) тұрғылықты жері бойынша Орталық болмаған жағдайда - кент, ауыл, ауылдық округ әкімі (бұдан әрі - ауылдық округ әкімі) арқылы жүзеге асырады.</w:t>
      </w:r>
    </w:p>
    <w:bookmarkStart w:name="z77" w:id="68"/>
    <w:p>
      <w:pPr>
        <w:spacing w:after="0"/>
        <w:ind w:left="0"/>
        <w:jc w:val="both"/>
      </w:pPr>
      <w:r>
        <w:rPr>
          <w:rFonts w:ascii="Times New Roman"/>
          <w:b w:val="false"/>
          <w:i w:val="false"/>
          <w:color w:val="000000"/>
          <w:sz w:val="28"/>
        </w:rPr>
        <w:t>
      2. Мемлекеттік қызметті көрсету нысаны: қағаз түрінде.</w:t>
      </w:r>
    </w:p>
    <w:bookmarkEnd w:id="68"/>
    <w:bookmarkStart w:name="z78" w:id="69"/>
    <w:p>
      <w:pPr>
        <w:spacing w:after="0"/>
        <w:ind w:left="0"/>
        <w:jc w:val="both"/>
      </w:pPr>
      <w:r>
        <w:rPr>
          <w:rFonts w:ascii="Times New Roman"/>
          <w:b w:val="false"/>
          <w:i w:val="false"/>
          <w:color w:val="000000"/>
          <w:sz w:val="28"/>
        </w:rPr>
        <w:t xml:space="preserve">
      3. Мемлекеттік қызметті көрсету нәтижесі: мемлекеттік атаулы әлеуметтік көмек тағайындау (тағайындаудан бас тарту) туралы хабарлама Қазақстан Республикасы Денсаулық сақтау және әлеуметтік даму министрінің 2015 жылғы 5 мамырдағы № 320 "Мемлекеттік атаулы әлеуметтік көмекті тағайындау және төлеу қағидаларын бекіту туралы" (нормативтiк құқықтық актілерді мемлекеттiк тiркеу тізілімінде № 11426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нысаны бойынша және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атаулы әлеуметтік көмек тағайындау"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10-1 - тармақтарында көзделген негіздер бойынша мемлекеттік қызметті көрсетуден бас тарту туралы дәлелді жауап.</w:t>
      </w:r>
    </w:p>
    <w:bookmarkEnd w:id="6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79" w:id="7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70"/>
    <w:bookmarkStart w:name="z80" w:id="7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71"/>
    <w:p>
      <w:pPr>
        <w:spacing w:after="0"/>
        <w:ind w:left="0"/>
        <w:jc w:val="both"/>
      </w:pPr>
      <w:r>
        <w:rPr>
          <w:rFonts w:ascii="Times New Roman"/>
          <w:b w:val="false"/>
          <w:i w:val="false"/>
          <w:color w:val="000000"/>
          <w:sz w:val="28"/>
        </w:rPr>
        <w:t>
      Орталыққа, ауылдық округ әкіміне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81" w:id="7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72"/>
    <w:p>
      <w:pPr>
        <w:spacing w:after="0"/>
        <w:ind w:left="0"/>
        <w:jc w:val="both"/>
      </w:pPr>
      <w:r>
        <w:rPr>
          <w:rFonts w:ascii="Times New Roman"/>
          <w:b w:val="false"/>
          <w:i w:val="false"/>
          <w:color w:val="000000"/>
          <w:sz w:val="28"/>
        </w:rPr>
        <w:t xml:space="preserve">
      1) көрсетілетін қызметті берушінің кеңсе маманы Орталықтан немесе ауылдық округ әкімінен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Орталықтан келіп түскен құжаттарды - 7 (жеті) жұмыс күн ішінде немесе ауылдық округ әкімінен келіп түскен құжаттарды - 22 (жиырма екі) жұмыс күн ішінде қарайды және мемлекеттік атаулы әлеуметтік көмек тағайындау (тағайындаудан бас тарту)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мемлекеттік атаулы әлеуметтік көмек тағайындау (тағайындаудан бас тарту)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мемлекеттік атаулы әлеуметтік көмек тағайындау (тағайындаудан бас тарту) туралы хабарламаға қол қояды.</w:t>
      </w:r>
    </w:p>
    <w:p>
      <w:pPr>
        <w:spacing w:after="0"/>
        <w:ind w:left="0"/>
        <w:jc w:val="both"/>
      </w:pPr>
      <w:r>
        <w:rPr>
          <w:rFonts w:ascii="Times New Roman"/>
          <w:b w:val="false"/>
          <w:i w:val="false"/>
          <w:color w:val="000000"/>
          <w:sz w:val="28"/>
        </w:rPr>
        <w:t>
      Нәтижесі - қол қойылған мемлекеттік атаулы әлеуметтік көмек тағайындау (тағайындаудан бас тарту) туралы хабарламаны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мемлекеттік атаулы әлеуметтік көмек тағайындау (тағайындаудан бас тарту) туралы хабарламаны тіркейді және мемлекеттік қызмет нәтижесін көрсетілетін қызметті алушыға беру үшін Орталыққа немесе ауылдық округ әкіміне жібереді.</w:t>
      </w:r>
    </w:p>
    <w:p>
      <w:pPr>
        <w:spacing w:after="0"/>
        <w:ind w:left="0"/>
        <w:jc w:val="both"/>
      </w:pPr>
      <w:r>
        <w:rPr>
          <w:rFonts w:ascii="Times New Roman"/>
          <w:b w:val="false"/>
          <w:i w:val="false"/>
          <w:color w:val="000000"/>
          <w:sz w:val="28"/>
        </w:rPr>
        <w:t>
      Нәтижесі - мемлекеттік атаулы әлеуметтік көмек тағайындау (тағайындаудан бас тарту) туралы хабарламаны көрсетілетін қызметті алушыға беру үшін Орталыққа немесе ауылдық округ әкіміне жібереді.</w:t>
      </w:r>
    </w:p>
    <w:bookmarkStart w:name="z82" w:id="7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73"/>
    <w:bookmarkStart w:name="z83" w:id="7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7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84" w:id="75"/>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атаулы әлеуметтік көмек тағайындау" мемлекеттiк көрсетілетін қызмет регламентіне қосымша</w:t>
            </w:r>
          </w:p>
        </w:tc>
      </w:tr>
    </w:tbl>
    <w:p>
      <w:pPr>
        <w:spacing w:after="0"/>
        <w:ind w:left="0"/>
        <w:jc w:val="left"/>
      </w:pPr>
      <w:r>
        <w:rPr>
          <w:rFonts w:ascii="Times New Roman"/>
          <w:b/>
          <w:i w:val="false"/>
          <w:color w:val="000000"/>
        </w:rPr>
        <w:t xml:space="preserve"> "Мемлекеттік атаулы әлеуметтік көмек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92900" cy="946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92900" cy="946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87" w:id="76"/>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регламенті</w:t>
      </w:r>
    </w:p>
    <w:bookmarkEnd w:id="76"/>
    <w:bookmarkStart w:name="z88" w:id="77"/>
    <w:p>
      <w:pPr>
        <w:spacing w:after="0"/>
        <w:ind w:left="0"/>
        <w:jc w:val="left"/>
      </w:pPr>
      <w:r>
        <w:rPr>
          <w:rFonts w:ascii="Times New Roman"/>
          <w:b/>
          <w:i w:val="false"/>
          <w:color w:val="000000"/>
        </w:rPr>
        <w:t xml:space="preserve"> 1. Жалпы ережелер</w:t>
      </w:r>
    </w:p>
    <w:bookmarkEnd w:id="77"/>
    <w:bookmarkStart w:name="z89" w:id="78"/>
    <w:p>
      <w:pPr>
        <w:spacing w:after="0"/>
        <w:ind w:left="0"/>
        <w:jc w:val="both"/>
      </w:pPr>
      <w:r>
        <w:rPr>
          <w:rFonts w:ascii="Times New Roman"/>
          <w:b w:val="false"/>
          <w:i w:val="false"/>
          <w:color w:val="000000"/>
          <w:sz w:val="28"/>
        </w:rPr>
        <w:t>
      1.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7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90" w:id="79"/>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79"/>
    <w:bookmarkStart w:name="z91" w:id="80"/>
    <w:p>
      <w:pPr>
        <w:spacing w:after="0"/>
        <w:ind w:left="0"/>
        <w:jc w:val="both"/>
      </w:pPr>
      <w:r>
        <w:rPr>
          <w:rFonts w:ascii="Times New Roman"/>
          <w:b w:val="false"/>
          <w:i w:val="false"/>
          <w:color w:val="000000"/>
          <w:sz w:val="28"/>
        </w:rPr>
        <w:t xml:space="preserve">
      3. Мемлекеттік қызметті көрсету нәтижесі: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8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92" w:id="8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81"/>
    <w:bookmarkStart w:name="z93" w:id="82"/>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82"/>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94" w:id="83"/>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83"/>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xml:space="preserve">
      Нәтижесі – қол қойылған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 </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95" w:id="8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84"/>
    <w:bookmarkStart w:name="z96" w:id="8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8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7" w:id="8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86"/>
    <w:bookmarkStart w:name="z98" w:id="87"/>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8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жүріп-тұруы қиын бірінші топтағы мүгедектерге жеке көмекшінің және есту кемістігі бар мүгедектерге ымдау тілі маманының қызметтерін ұсынуға еркін нысандағы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99" w:id="88"/>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"Жүріп-тұруы қиын бірінші топтағы мүгедектерге жеке көмекшінің және есту кемістігі бар мүгедектерге ымдау тілі маманының қызметтерін ұсыну үшін мүгедектерге құжаттарды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580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8580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02" w:id="89"/>
    <w:p>
      <w:pPr>
        <w:spacing w:after="0"/>
        <w:ind w:left="0"/>
        <w:jc w:val="left"/>
      </w:pPr>
      <w:r>
        <w:rPr>
          <w:rFonts w:ascii="Times New Roman"/>
          <w:b/>
          <w:i w:val="false"/>
          <w:color w:val="000000"/>
        </w:rPr>
        <w:t xml:space="preserve"> "Мүгедектерге кресло-арбалар беру" мемлекеттік көрсетілетін қызмет регламенті</w:t>
      </w:r>
    </w:p>
    <w:bookmarkEnd w:id="89"/>
    <w:bookmarkStart w:name="z103" w:id="90"/>
    <w:p>
      <w:pPr>
        <w:spacing w:after="0"/>
        <w:ind w:left="0"/>
        <w:jc w:val="left"/>
      </w:pPr>
      <w:r>
        <w:rPr>
          <w:rFonts w:ascii="Times New Roman"/>
          <w:b/>
          <w:i w:val="false"/>
          <w:color w:val="000000"/>
        </w:rPr>
        <w:t xml:space="preserve"> 1. Жалпы ережелер</w:t>
      </w:r>
    </w:p>
    <w:bookmarkEnd w:id="90"/>
    <w:bookmarkStart w:name="z104" w:id="91"/>
    <w:p>
      <w:pPr>
        <w:spacing w:after="0"/>
        <w:ind w:left="0"/>
        <w:jc w:val="both"/>
      </w:pPr>
      <w:r>
        <w:rPr>
          <w:rFonts w:ascii="Times New Roman"/>
          <w:b w:val="false"/>
          <w:i w:val="false"/>
          <w:color w:val="000000"/>
          <w:sz w:val="28"/>
        </w:rPr>
        <w:t>
      1. "Мүгедектерге кресло-арбалар беру"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91"/>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05" w:id="92"/>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92"/>
    <w:bookmarkStart w:name="z106" w:id="93"/>
    <w:p>
      <w:pPr>
        <w:spacing w:after="0"/>
        <w:ind w:left="0"/>
        <w:jc w:val="both"/>
      </w:pPr>
      <w:r>
        <w:rPr>
          <w:rFonts w:ascii="Times New Roman"/>
          <w:b w:val="false"/>
          <w:i w:val="false"/>
          <w:color w:val="000000"/>
          <w:sz w:val="28"/>
        </w:rPr>
        <w:t xml:space="preserve">
      3. Мемлекеттік қызметті көрсету нәтижесі: мүгедектерге кресло-арбалар ұсыну мерзімдері көрсетілген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"Мүгедектерге кресло-арбалар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93"/>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07" w:id="9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94"/>
    <w:bookmarkStart w:name="z108" w:id="95"/>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95"/>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09" w:id="96"/>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9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мүгедектерге кресло-арбалар ұсыну мерзімдері көрсетілген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10" w:id="9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97"/>
    <w:bookmarkStart w:name="z111" w:id="9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98"/>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12" w:id="9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99"/>
    <w:bookmarkStart w:name="z113" w:id="100"/>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00"/>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мүгедектерге кресло-арбалар ұсыну мерзімдері көрсетілген құжаттарды ресімдеу туралы хабарламаға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мүгедектерге кресло-арбалар ұсыну мерзімдері көрсетілген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14" w:id="101"/>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"Мүгедектерге кресло-арбалар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"Мүгедектерге кресло-арбалар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31000" cy="1038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31000" cy="1038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17" w:id="102"/>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көрсетілетін қызмет регламенті</w:t>
      </w:r>
    </w:p>
    <w:bookmarkEnd w:id="102"/>
    <w:bookmarkStart w:name="z118" w:id="103"/>
    <w:p>
      <w:pPr>
        <w:spacing w:after="0"/>
        <w:ind w:left="0"/>
        <w:jc w:val="left"/>
      </w:pPr>
      <w:r>
        <w:rPr>
          <w:rFonts w:ascii="Times New Roman"/>
          <w:b/>
          <w:i w:val="false"/>
          <w:color w:val="000000"/>
        </w:rPr>
        <w:t xml:space="preserve"> 1. Жалпы ережелер</w:t>
      </w:r>
    </w:p>
    <w:bookmarkEnd w:id="103"/>
    <w:bookmarkStart w:name="z119" w:id="104"/>
    <w:p>
      <w:pPr>
        <w:spacing w:after="0"/>
        <w:ind w:left="0"/>
        <w:jc w:val="both"/>
      </w:pPr>
      <w:r>
        <w:rPr>
          <w:rFonts w:ascii="Times New Roman"/>
          <w:b w:val="false"/>
          <w:i w:val="false"/>
          <w:color w:val="000000"/>
          <w:sz w:val="28"/>
        </w:rPr>
        <w:t>
      1. "Мүгедектерді санаторий-курорттық емдеумен қамтамасыз ету"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10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20" w:id="105"/>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105"/>
    <w:bookmarkStart w:name="z121" w:id="106"/>
    <w:p>
      <w:pPr>
        <w:spacing w:after="0"/>
        <w:ind w:left="0"/>
        <w:jc w:val="both"/>
      </w:pPr>
      <w:r>
        <w:rPr>
          <w:rFonts w:ascii="Times New Roman"/>
          <w:b w:val="false"/>
          <w:i w:val="false"/>
          <w:color w:val="000000"/>
          <w:sz w:val="28"/>
        </w:rPr>
        <w:t xml:space="preserve">
      3. Мемлекеттік қызметті көрсету нәтижесі: мүгедектерді санаторий-курорттық емдеумен қамтамасыз ету үшін қызмет ұсыну мерзімдерін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"Мүгедектерді санаторий-курорттық емдеумен қамтамасыз ету"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10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22" w:id="107"/>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07"/>
    <w:bookmarkStart w:name="z123" w:id="108"/>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08"/>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24" w:id="10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0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жүмыс күн ішінде қарайды,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25" w:id="11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10"/>
    <w:bookmarkStart w:name="z126" w:id="11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1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27" w:id="112"/>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12"/>
    <w:bookmarkStart w:name="z128" w:id="113"/>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13"/>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мүгедектерді санаторий-курорттық емдеумен қамтамасыз ету үшін қызмет ұсыну мерзімдерін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29" w:id="114"/>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"Мүгедектерді санаторий-курорттық емдеумен қамтамасыз ету" мемлекеттiк көрсетілетін қызмет регламентіне қосымша</w:t>
            </w:r>
          </w:p>
        </w:tc>
      </w:tr>
    </w:tbl>
    <w:p>
      <w:pPr>
        <w:spacing w:after="0"/>
        <w:ind w:left="0"/>
        <w:jc w:val="left"/>
      </w:pPr>
      <w:r>
        <w:rPr>
          <w:rFonts w:ascii="Times New Roman"/>
          <w:b/>
          <w:i w:val="false"/>
          <w:color w:val="000000"/>
        </w:rPr>
        <w:t xml:space="preserve"> "Мүгедектерді санаторий-курорттық емдеумен қамтамасыз ету"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99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705600" cy="1099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32" w:id="115"/>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көрсетілетін қызмет регламенті</w:t>
      </w:r>
    </w:p>
    <w:bookmarkEnd w:id="115"/>
    <w:bookmarkStart w:name="z133" w:id="116"/>
    <w:p>
      <w:pPr>
        <w:spacing w:after="0"/>
        <w:ind w:left="0"/>
        <w:jc w:val="left"/>
      </w:pPr>
      <w:r>
        <w:rPr>
          <w:rFonts w:ascii="Times New Roman"/>
          <w:b/>
          <w:i w:val="false"/>
          <w:color w:val="000000"/>
        </w:rPr>
        <w:t xml:space="preserve"> 1. Жалпы ережелер</w:t>
      </w:r>
    </w:p>
    <w:bookmarkEnd w:id="116"/>
    <w:p>
      <w:pPr>
        <w:spacing w:after="0"/>
        <w:ind w:left="0"/>
        <w:jc w:val="both"/>
      </w:pPr>
      <w:r>
        <w:rPr>
          <w:rFonts w:ascii="Times New Roman"/>
          <w:b w:val="false"/>
          <w:i w:val="false"/>
          <w:color w:val="000000"/>
          <w:sz w:val="28"/>
        </w:rPr>
        <w:t>
      1. "Медициналық-әлеуметтік мекемелерде (ұйымдарда) арнаулы әлеуметтік қызмет көрсетуге құжаттар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34" w:id="117"/>
    <w:p>
      <w:pPr>
        <w:spacing w:after="0"/>
        <w:ind w:left="0"/>
        <w:jc w:val="both"/>
      </w:pPr>
      <w:r>
        <w:rPr>
          <w:rFonts w:ascii="Times New Roman"/>
          <w:b w:val="false"/>
          <w:i w:val="false"/>
          <w:color w:val="000000"/>
          <w:sz w:val="28"/>
        </w:rPr>
        <w:t xml:space="preserve">
      3. Мемлекеттік қызметті көрсету нәтижесі: медициналық-әлеуметтік мекемелерде (ұйымдарда)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"Медициналық-әлеуметтік мекемелерде (ұйымдарда)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117"/>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35" w:id="118"/>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18"/>
    <w:bookmarkStart w:name="z136" w:id="119"/>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19"/>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37" w:id="120"/>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20"/>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17 (он жеті) жүмыс күн ішінде қарайды,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38" w:id="121"/>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21"/>
    <w:bookmarkStart w:name="z139" w:id="122"/>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2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40" w:id="12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23"/>
    <w:bookmarkStart w:name="z141" w:id="124"/>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24"/>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16 (он алты) жұмыс күн ішінде қарайды,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медициналық-әлеуметтік мекемелерде (ұйымдарда)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42" w:id="125"/>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"Медициналық-әлеуметтік мекемелерде (ұйымдарда) арнаулы әлеуметтік қызмет көрсетуге құжаттар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"Медициналық-әлеуметтік мекемелерде (ұйымдарда) арнаулы әлеуметтік қызмет көрсетуге құжаттар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56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45" w:id="126"/>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көрсетілетін қызмет регламенті</w:t>
      </w:r>
    </w:p>
    <w:bookmarkEnd w:id="126"/>
    <w:bookmarkStart w:name="z146" w:id="127"/>
    <w:p>
      <w:pPr>
        <w:spacing w:after="0"/>
        <w:ind w:left="0"/>
        <w:jc w:val="left"/>
      </w:pPr>
      <w:r>
        <w:rPr>
          <w:rFonts w:ascii="Times New Roman"/>
          <w:b/>
          <w:i w:val="false"/>
          <w:color w:val="000000"/>
        </w:rPr>
        <w:t xml:space="preserve"> 1. Жалпы ережелер</w:t>
      </w:r>
    </w:p>
    <w:bookmarkEnd w:id="127"/>
    <w:bookmarkStart w:name="z147" w:id="128"/>
    <w:p>
      <w:pPr>
        <w:spacing w:after="0"/>
        <w:ind w:left="0"/>
        <w:jc w:val="both"/>
      </w:pPr>
      <w:r>
        <w:rPr>
          <w:rFonts w:ascii="Times New Roman"/>
          <w:b w:val="false"/>
          <w:i w:val="false"/>
          <w:color w:val="000000"/>
          <w:sz w:val="28"/>
        </w:rPr>
        <w:t>
      1. "Үйде күтім көрсету жағдайында арнаулы әлеуметтік қызмет көрсетуге құжаттар ресімдеу"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12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 арқылы жүзеге асырылады.</w:t>
      </w:r>
    </w:p>
    <w:bookmarkStart w:name="z148" w:id="129"/>
    <w:p>
      <w:pPr>
        <w:spacing w:after="0"/>
        <w:ind w:left="0"/>
        <w:jc w:val="both"/>
      </w:pPr>
      <w:r>
        <w:rPr>
          <w:rFonts w:ascii="Times New Roman"/>
          <w:b w:val="false"/>
          <w:i w:val="false"/>
          <w:color w:val="000000"/>
          <w:sz w:val="28"/>
        </w:rPr>
        <w:t xml:space="preserve">
      3. Мемлекеттік қызметті көрсету нәтижесі: үйде күтім көрсету жағдайында арнаулы әлеуметтік қызмет көрсету мерзімін көрсете отырып, құжаттарды ресімдеу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"Үйде күтім көрсету жағдайында арнаулы әлеуметтік қызмет көрсетуге құжаттар ресімдеу"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жағдайларда және негіздемелер бойынша мемлекеттік қызметті көрсетуден бас тарту туралы дәлелді жауап.</w:t>
      </w:r>
    </w:p>
    <w:bookmarkEnd w:id="12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49" w:id="13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30"/>
    <w:bookmarkStart w:name="z150" w:id="131"/>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31"/>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51" w:id="132"/>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32"/>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14 (он төрт) жүмыс күн ішінде қарайды,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ресімдейді.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үйде күтім көрсету жағдайында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52" w:id="13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33"/>
    <w:bookmarkStart w:name="z153" w:id="134"/>
    <w:p>
      <w:pPr>
        <w:spacing w:after="0"/>
        <w:ind w:left="0"/>
        <w:jc w:val="both"/>
      </w:pPr>
      <w:r>
        <w:rPr>
          <w:rFonts w:ascii="Times New Roman"/>
          <w:b w:val="false"/>
          <w:i w:val="false"/>
          <w:color w:val="000000"/>
          <w:sz w:val="28"/>
        </w:rPr>
        <w:t>
      6. Мемлекеттік көрсетілетін қызмет үдерісіне қатысатын қызмет көрсету берушілердің, құрылымдық бөлімшелерінің (қызметкерлерінің) тізбесі:</w:t>
      </w:r>
    </w:p>
    <w:bookmarkEnd w:id="134"/>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54" w:id="13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35"/>
    <w:bookmarkStart w:name="z155" w:id="136"/>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3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13 (он үш) жұмыс күн ішінде қарайды,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үйде күтім көрсету жағдайында арнаулы әлеуметтік қызмет көрсету мерзімін көрсете отырып, құжаттарды ресімдеу туралы хабарламаға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үйде күтім көрсету жағдайында арнаулы әлеуметтік қызмет көрсету мерзімін көрсете отырып, құжаттарды ресімдеу туралы хабарламаны немесе мемлекеттік қызметті көрсетуден бас тарту туралы дәлелді жауапты көрсетілетін қызметті алушыға береді.</w:t>
      </w:r>
    </w:p>
    <w:bookmarkStart w:name="z156" w:id="137"/>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"Үйде күтім көрсету жағдайында арнаулы әлеуметтік қызмет көрсетуге құжаттар ресімдеу" мемлекеттiк көрсетілетін қызмет регламентіне қосымша</w:t>
            </w:r>
          </w:p>
        </w:tc>
      </w:tr>
    </w:tbl>
    <w:p>
      <w:pPr>
        <w:spacing w:after="0"/>
        <w:ind w:left="0"/>
        <w:jc w:val="left"/>
      </w:pPr>
      <w:r>
        <w:rPr>
          <w:rFonts w:ascii="Times New Roman"/>
          <w:b/>
          <w:i w:val="false"/>
          <w:color w:val="000000"/>
        </w:rPr>
        <w:t xml:space="preserve"> "Үйде күтім көрсету жағдайында арнаулы әлеуметтік қызмет көрсетуге құжаттар ресімдеу"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43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56400" cy="1043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 xml:space="preserve">2018 жылғы 12 наурыздағы </w:t>
            </w:r>
            <w:r>
              <w:br/>
            </w:r>
            <w:r>
              <w:rPr>
                <w:rFonts w:ascii="Times New Roman"/>
                <w:b w:val="false"/>
                <w:i w:val="false"/>
                <w:color w:val="000000"/>
                <w:sz w:val="20"/>
              </w:rPr>
              <w:t>№ 120 қаулысына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59" w:id="138"/>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 регламенті</w:t>
      </w:r>
    </w:p>
    <w:bookmarkEnd w:id="138"/>
    <w:bookmarkStart w:name="z160" w:id="139"/>
    <w:p>
      <w:pPr>
        <w:spacing w:after="0"/>
        <w:ind w:left="0"/>
        <w:jc w:val="left"/>
      </w:pPr>
      <w:r>
        <w:rPr>
          <w:rFonts w:ascii="Times New Roman"/>
          <w:b/>
          <w:i w:val="false"/>
          <w:color w:val="000000"/>
        </w:rPr>
        <w:t xml:space="preserve"> 1. Жалпы ережелер</w:t>
      </w:r>
    </w:p>
    <w:bookmarkEnd w:id="139"/>
    <w:bookmarkStart w:name="z161" w:id="140"/>
    <w:p>
      <w:pPr>
        <w:spacing w:after="0"/>
        <w:ind w:left="0"/>
        <w:jc w:val="both"/>
      </w:pPr>
      <w:r>
        <w:rPr>
          <w:rFonts w:ascii="Times New Roman"/>
          <w:b w:val="false"/>
          <w:i w:val="false"/>
          <w:color w:val="000000"/>
          <w:sz w:val="28"/>
        </w:rPr>
        <w:t>
      1. "Жергілікті өкілді органдардың шешімдері бойынша мұқтаж азаматтардың жекелеген санаттарына әлеуметтік көмек тағайындау" мемлекеттік көрсетілетін қызметі (бұдан әрі - мемлекеттік көрсетілетін қызмет) Ақтөбе қалалық және аудандық жұмыспен қамту және әлеуметтік бағдарламалар бөлімдерімен (бұдан әрі - көрсетілетін қызметті беруші) көрсетіледі.</w:t>
      </w:r>
    </w:p>
    <w:bookmarkEnd w:id="14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w:t>
      </w:r>
    </w:p>
    <w:p>
      <w:pPr>
        <w:spacing w:after="0"/>
        <w:ind w:left="0"/>
        <w:jc w:val="both"/>
      </w:pPr>
      <w:r>
        <w:rPr>
          <w:rFonts w:ascii="Times New Roman"/>
          <w:b w:val="false"/>
          <w:i w:val="false"/>
          <w:color w:val="000000"/>
          <w:sz w:val="28"/>
        </w:rPr>
        <w:t>
      2) кент, ауыл, ауылдық округ әкімі (бұдан әрі - ауылдық округ әкімі);</w:t>
      </w:r>
    </w:p>
    <w:p>
      <w:pPr>
        <w:spacing w:after="0"/>
        <w:ind w:left="0"/>
        <w:jc w:val="both"/>
      </w:pPr>
      <w:r>
        <w:rPr>
          <w:rFonts w:ascii="Times New Roman"/>
          <w:b w:val="false"/>
          <w:i w:val="false"/>
          <w:color w:val="000000"/>
          <w:sz w:val="28"/>
        </w:rPr>
        <w:t>
      3) мүгедектер және әлеуметтік жағынан маңызды аурулары бар адамдар - www.egov.kz "электрондық үкімет" веб-порталы (бұдан әрі - портал) арқылы жүзеге асырылады.</w:t>
      </w:r>
    </w:p>
    <w:bookmarkStart w:name="z162" w:id="141"/>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141"/>
    <w:bookmarkStart w:name="z163" w:id="142"/>
    <w:p>
      <w:pPr>
        <w:spacing w:after="0"/>
        <w:ind w:left="0"/>
        <w:jc w:val="both"/>
      </w:pPr>
      <w:r>
        <w:rPr>
          <w:rFonts w:ascii="Times New Roman"/>
          <w:b w:val="false"/>
          <w:i w:val="false"/>
          <w:color w:val="000000"/>
          <w:sz w:val="28"/>
        </w:rPr>
        <w:t>
      3. Мемлекеттік қызметті көрсету нәтижесі: әлеуметтік көмек тағайындау туралы хабарлама.</w:t>
      </w:r>
    </w:p>
    <w:bookmarkEnd w:id="142"/>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164" w:id="14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43"/>
    <w:bookmarkStart w:name="z165" w:id="144"/>
    <w:p>
      <w:pPr>
        <w:spacing w:after="0"/>
        <w:ind w:left="0"/>
        <w:jc w:val="both"/>
      </w:pPr>
      <w:r>
        <w:rPr>
          <w:rFonts w:ascii="Times New Roman"/>
          <w:b w:val="false"/>
          <w:i w:val="false"/>
          <w:color w:val="000000"/>
          <w:sz w:val="28"/>
        </w:rPr>
        <w:t>
      4. Мемлекеттік қызмет көрсету бойынша рәсімді (іс-әрекет) бастау үшін:</w:t>
      </w:r>
    </w:p>
    <w:bookmarkEnd w:id="144"/>
    <w:p>
      <w:pPr>
        <w:spacing w:after="0"/>
        <w:ind w:left="0"/>
        <w:jc w:val="both"/>
      </w:pPr>
      <w:r>
        <w:rPr>
          <w:rFonts w:ascii="Times New Roman"/>
          <w:b w:val="false"/>
          <w:i w:val="false"/>
          <w:color w:val="000000"/>
          <w:sz w:val="28"/>
        </w:rPr>
        <w:t>
      Көрсетілетін қызметті берушіге немесе ауылдық округ әкіміне,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66" w:id="145"/>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нәтижесі:</w:t>
      </w:r>
    </w:p>
    <w:bookmarkEnd w:id="145"/>
    <w:p>
      <w:pPr>
        <w:spacing w:after="0"/>
        <w:ind w:left="0"/>
        <w:jc w:val="both"/>
      </w:pPr>
      <w:r>
        <w:rPr>
          <w:rFonts w:ascii="Times New Roman"/>
          <w:b w:val="false"/>
          <w:i w:val="false"/>
          <w:color w:val="000000"/>
          <w:sz w:val="28"/>
        </w:rPr>
        <w:t xml:space="preserve">
      1) көрсетілетін қызметті берушінің немесе ауылдық округ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немесе ауылдық округ әкіміне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немесе ауылдық округ әкімінің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 келіп түскен құжаттарды 8 (сегіз) жұмыс күн ішінде және әлеуметтік көмек көрсету үшін құжаттар жетіспеген не олардың бүлінуіне, жоғалуына байланысты өтініш берушінің қажетті құжаттарды беру мүмкіндігі болмаған жағдайда - 20 (жиырма) жұмыс күн ішінде қарайды, әлеуметтік көмек тағайындау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немесе ауылдық округ әкіміне қол қою үшін әлеуметтік көмек тағайындау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немесе ауылдық округ әкімі 10 (он) минут ішінде әлеуметтік көмек тағайындау туралы хабарламаға қол қояды.</w:t>
      </w:r>
    </w:p>
    <w:p>
      <w:pPr>
        <w:spacing w:after="0"/>
        <w:ind w:left="0"/>
        <w:jc w:val="both"/>
      </w:pP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 әкімінің кеңсесіне жолдайды;</w:t>
      </w:r>
    </w:p>
    <w:p>
      <w:pPr>
        <w:spacing w:after="0"/>
        <w:ind w:left="0"/>
        <w:jc w:val="both"/>
      </w:pPr>
      <w:r>
        <w:rPr>
          <w:rFonts w:ascii="Times New Roman"/>
          <w:b w:val="false"/>
          <w:i w:val="false"/>
          <w:color w:val="000000"/>
          <w:sz w:val="28"/>
        </w:rPr>
        <w:t>
      5) көрсетілетін қызметті берушінің немесе ауылдық округ әкімінің кеңсе маманы 15 (он бес) минут ішінде әлеуметтік көмек тағайындау туралы хабарламаны тіркейді:</w:t>
      </w:r>
    </w:p>
    <w:p>
      <w:pPr>
        <w:spacing w:after="0"/>
        <w:ind w:left="0"/>
        <w:jc w:val="both"/>
      </w:pPr>
      <w:r>
        <w:rPr>
          <w:rFonts w:ascii="Times New Roman"/>
          <w:b w:val="false"/>
          <w:i w:val="false"/>
          <w:color w:val="000000"/>
          <w:sz w:val="28"/>
        </w:rPr>
        <w:t>
      ауылдық округ әкімінің кеңсе маманы көрсетілетін қызметті берушінің кеңсесіне әлеуметтік көмек тағайындау туралы хабарламаны жолдайды;</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p>
    <w:bookmarkStart w:name="z167" w:id="14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46"/>
    <w:bookmarkStart w:name="z168" w:id="14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47"/>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маманы;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w:t>
      </w:r>
    </w:p>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Start w:name="z169" w:id="148"/>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рәсімдердің (іс-әрекеттердің) реттілігі тәртібін сипаттау:</w:t>
      </w:r>
    </w:p>
    <w:bookmarkEnd w:id="148"/>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еңгізу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қолтаңбасымен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көрсетілетін қызметті алушының ЭЦҚ куәландырылған (қол қойылған) электрондық құжаттарды (көрсетілетін қызметті алушының сұранысы) "Е-собес" ақпараттық жүйесіне (бұдан әрі -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жүйелерінің функционалдық өзара іс-әрекеттерінің диаграммасы осы регламенттің 1-қосымшасына сәйкес көрсетілген.</w:t>
      </w:r>
    </w:p>
    <w:bookmarkStart w:name="z170" w:id="149"/>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"Жергілікті өкілді органдардың шешімдері бойынша мұқтаж азаматтардың жекелеген санаттарына әлеуметтік көмек тағайындау" мемлекеттiк көрсетілетін қызмет регламентіне 2-қосымша</w:t>
            </w:r>
          </w:p>
        </w:tc>
      </w:tr>
    </w:tbl>
    <w:p>
      <w:pPr>
        <w:spacing w:after="0"/>
        <w:ind w:left="0"/>
        <w:jc w:val="left"/>
      </w:pPr>
      <w:r>
        <w:rPr>
          <w:rFonts w:ascii="Times New Roman"/>
          <w:b/>
          <w:i w:val="false"/>
          <w:color w:val="000000"/>
        </w:rPr>
        <w:t xml:space="preserve"> "Жергілікті өкілді органдардың шешімдері бойынша мұқтаж азаматтардың жекелеген санаттарына әлеуметтік көмек тағайындау" мемлекеттік қызмет көрсетудің</w:t>
      </w:r>
    </w:p>
    <w:p>
      <w:pPr>
        <w:spacing w:after="0"/>
        <w:ind w:left="0"/>
        <w:jc w:val="left"/>
      </w:pPr>
      <w:r>
        <w:br/>
      </w:r>
    </w:p>
    <w:p>
      <w:pPr>
        <w:spacing w:after="0"/>
        <w:ind w:left="0"/>
        <w:jc w:val="both"/>
      </w:pPr>
      <w:r>
        <w:drawing>
          <wp:inline distT="0" distB="0" distL="0" distR="0">
            <wp:extent cx="67818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818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74" w:id="150"/>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көрсетілетін қызмет регламенті</w:t>
      </w:r>
    </w:p>
    <w:bookmarkEnd w:id="150"/>
    <w:bookmarkStart w:name="z175" w:id="151"/>
    <w:p>
      <w:pPr>
        <w:spacing w:after="0"/>
        <w:ind w:left="0"/>
        <w:jc w:val="left"/>
      </w:pPr>
      <w:r>
        <w:rPr>
          <w:rFonts w:ascii="Times New Roman"/>
          <w:b/>
          <w:i w:val="false"/>
          <w:color w:val="000000"/>
        </w:rPr>
        <w:t xml:space="preserve"> 1. Жалпы ережелер</w:t>
      </w:r>
    </w:p>
    <w:bookmarkEnd w:id="151"/>
    <w:bookmarkStart w:name="z176" w:id="152"/>
    <w:p>
      <w:pPr>
        <w:spacing w:after="0"/>
        <w:ind w:left="0"/>
        <w:jc w:val="both"/>
      </w:pPr>
      <w:r>
        <w:rPr>
          <w:rFonts w:ascii="Times New Roman"/>
          <w:b w:val="false"/>
          <w:i w:val="false"/>
          <w:color w:val="000000"/>
          <w:sz w:val="28"/>
        </w:rPr>
        <w:t>
      1. "Мүгедек балаларды үйде оқытуға жұмсалған шығындарды өтеу"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152"/>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xml:space="preserve">
      2) мүгедек балаларды үйде оқытуға жұмсалған шығындарды өтеуді тағайындау, сондай-ақ мүгедек балаларды үйде оқытуға жұмсалған шығындарды өтеуді тағайындау (бұдан әрі - жәрдемақы) туралы ақпарат алу кезінде www.egov.kz "электрондық үкімет" веб-порталы (бұдан әрі - портал). </w:t>
      </w:r>
    </w:p>
    <w:bookmarkStart w:name="z177" w:id="153"/>
    <w:p>
      <w:pPr>
        <w:spacing w:after="0"/>
        <w:ind w:left="0"/>
        <w:jc w:val="both"/>
      </w:pPr>
      <w:r>
        <w:rPr>
          <w:rFonts w:ascii="Times New Roman"/>
          <w:b w:val="false"/>
          <w:i w:val="false"/>
          <w:color w:val="000000"/>
          <w:sz w:val="28"/>
        </w:rPr>
        <w:t xml:space="preserve">
      2. Мемлекеттік қызметті көрсету нысаны: электрондық (толық автоматтандырылған) және (немесе) қағаз түрінде. </w:t>
      </w:r>
    </w:p>
    <w:bookmarkEnd w:id="153"/>
    <w:bookmarkStart w:name="z178" w:id="154"/>
    <w:p>
      <w:pPr>
        <w:spacing w:after="0"/>
        <w:ind w:left="0"/>
        <w:jc w:val="both"/>
      </w:pPr>
      <w:r>
        <w:rPr>
          <w:rFonts w:ascii="Times New Roman"/>
          <w:b w:val="false"/>
          <w:i w:val="false"/>
          <w:color w:val="000000"/>
          <w:sz w:val="28"/>
        </w:rPr>
        <w:t xml:space="preserve">
      3. Мемлекеттік қызметті көрсету нәтижесі: жәрдемақы тағайындау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"Мүгедек балаларды үйде оқытуға жұмсалған шығындарды өтеу" мемлекеттік көрсетілетін қызмет стандартының (бұдан әрі-Стандарт)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154"/>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179" w:id="155"/>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55"/>
    <w:bookmarkStart w:name="z180" w:id="156"/>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56"/>
    <w:p>
      <w:pPr>
        <w:spacing w:after="0"/>
        <w:ind w:left="0"/>
        <w:jc w:val="both"/>
      </w:pPr>
      <w:r>
        <w:rPr>
          <w:rFonts w:ascii="Times New Roman"/>
          <w:b w:val="false"/>
          <w:i w:val="false"/>
          <w:color w:val="000000"/>
          <w:sz w:val="28"/>
        </w:rPr>
        <w:t>
      Мемлекеттік корпорацияға және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81" w:id="157"/>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157"/>
    <w:p>
      <w:pPr>
        <w:spacing w:after="0"/>
        <w:ind w:left="0"/>
        <w:jc w:val="both"/>
      </w:pPr>
      <w:r>
        <w:rPr>
          <w:rFonts w:ascii="Times New Roman"/>
          <w:b w:val="false"/>
          <w:i w:val="false"/>
          <w:color w:val="000000"/>
          <w:sz w:val="28"/>
        </w:rPr>
        <w:t xml:space="preserve">
      1) көрсетілетін қызметті берушінің кеңсе маманы Мемлекеттік корпорациядан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9 (тоғыз) жүмыс күн ішінде қарайды, жәрдемақы тағайындау туралы хабарламаны немесе мемлекеттік қызметті көрсетуден бас тарту туралы дәлелді жауапты ресімдейді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жәрдемақы тағайындау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жәрдемақы тағайындау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жәрдемақы тағайындау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жәрдемақы тағайындау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Нәтижесі – жәрдемақы тағайындау туралы хабарламаны немесе мемлекеттік қызметті көрсетуден бас тарту туралы дәлелді жауапты көрсетілетін қызметті алушыға беру үшін Мемлекеттік корпорацияға жібереді.</w:t>
      </w:r>
    </w:p>
    <w:bookmarkStart w:name="z182" w:id="158"/>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58"/>
    <w:bookmarkStart w:name="z183" w:id="159"/>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59"/>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84" w:id="160"/>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60"/>
    <w:bookmarkStart w:name="z185" w:id="161"/>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161"/>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p>
    <w:bookmarkStart w:name="z186" w:id="162"/>
    <w:p>
      <w:pPr>
        <w:spacing w:after="0"/>
        <w:ind w:left="0"/>
        <w:jc w:val="both"/>
      </w:pPr>
      <w:r>
        <w:rPr>
          <w:rFonts w:ascii="Times New Roman"/>
          <w:b w:val="false"/>
          <w:i w:val="false"/>
          <w:color w:val="000000"/>
          <w:sz w:val="28"/>
        </w:rPr>
        <w:t xml:space="preserve">
      8. Мемлекеттік қызмет көрсетудің нәтижесін Мемлекеттік корпорация арқылы алу үдерісін және оның ұзақтылығын сипаттау: </w:t>
      </w:r>
    </w:p>
    <w:bookmarkEnd w:id="162"/>
    <w:p>
      <w:pPr>
        <w:spacing w:after="0"/>
        <w:ind w:left="0"/>
        <w:jc w:val="both"/>
      </w:pPr>
      <w:r>
        <w:rPr>
          <w:rFonts w:ascii="Times New Roman"/>
          <w:b w:val="false"/>
          <w:i w:val="false"/>
          <w:color w:val="000000"/>
          <w:sz w:val="28"/>
        </w:rPr>
        <w:t>
      1) 6-үдеріс – "Е-собес" АЖ электрондық құжатты тіркеу (2 минут ішінде);</w:t>
      </w:r>
    </w:p>
    <w:p>
      <w:pPr>
        <w:spacing w:after="0"/>
        <w:ind w:left="0"/>
        <w:jc w:val="both"/>
      </w:pP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(жәрдемақы тағайындау туралы хабарлама) алуы (2 минут ішінде).</w:t>
      </w:r>
    </w:p>
    <w:bookmarkStart w:name="z187" w:id="163"/>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163"/>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жүйелерінің функционалдық өзара іс-әрекеттерінің диаграммасы осы регламенттің 1-қосымшасына сәйкес көрсетілген. </w:t>
      </w:r>
    </w:p>
    <w:bookmarkStart w:name="z188" w:id="164"/>
    <w:p>
      <w:pPr>
        <w:spacing w:after="0"/>
        <w:ind w:left="0"/>
        <w:jc w:val="both"/>
      </w:pPr>
      <w:r>
        <w:rPr>
          <w:rFonts w:ascii="Times New Roman"/>
          <w:b w:val="false"/>
          <w:i w:val="false"/>
          <w:color w:val="000000"/>
          <w:sz w:val="28"/>
        </w:rPr>
        <w:t>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8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"Мүгедек балаларды үйде оқытуға жұмсалған шығындарды өтеу" мемлекеттiк көрсетілетін қызмет регламентіне 2-қосымша</w:t>
            </w:r>
          </w:p>
        </w:tc>
      </w:tr>
    </w:tbl>
    <w:p>
      <w:pPr>
        <w:spacing w:after="0"/>
        <w:ind w:left="0"/>
        <w:jc w:val="left"/>
      </w:pPr>
      <w:r>
        <w:rPr>
          <w:rFonts w:ascii="Times New Roman"/>
          <w:b/>
          <w:i w:val="false"/>
          <w:color w:val="000000"/>
        </w:rPr>
        <w:t xml:space="preserve"> "Мүгедек балаларды үйде оқытуға жұмсалған шығындарды өтеу"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310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310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 xml:space="preserve">2018 жылғы 12 наурыздағы </w:t>
            </w:r>
            <w:r>
              <w:br/>
            </w:r>
            <w:r>
              <w:rPr>
                <w:rFonts w:ascii="Times New Roman"/>
                <w:b w:val="false"/>
                <w:i w:val="false"/>
                <w:color w:val="000000"/>
                <w:sz w:val="20"/>
              </w:rPr>
              <w:t>№ 120 қаулысына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192" w:id="165"/>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регламенті</w:t>
      </w:r>
    </w:p>
    <w:bookmarkEnd w:id="165"/>
    <w:bookmarkStart w:name="z193" w:id="166"/>
    <w:p>
      <w:pPr>
        <w:spacing w:after="0"/>
        <w:ind w:left="0"/>
        <w:jc w:val="left"/>
      </w:pPr>
      <w:r>
        <w:rPr>
          <w:rFonts w:ascii="Times New Roman"/>
          <w:b/>
          <w:i w:val="false"/>
          <w:color w:val="000000"/>
        </w:rPr>
        <w:t xml:space="preserve"> 1. Жалпы ережелер</w:t>
      </w:r>
    </w:p>
    <w:bookmarkEnd w:id="166"/>
    <w:bookmarkStart w:name="z194" w:id="167"/>
    <w:p>
      <w:pPr>
        <w:spacing w:after="0"/>
        <w:ind w:left="0"/>
        <w:jc w:val="both"/>
      </w:pPr>
      <w:r>
        <w:rPr>
          <w:rFonts w:ascii="Times New Roman"/>
          <w:b w:val="false"/>
          <w:i w:val="false"/>
          <w:color w:val="000000"/>
          <w:sz w:val="28"/>
        </w:rPr>
        <w:t>
      1.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167"/>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 арқылы жүзеге асырылады:</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тұрғылықты жері бойынша көрсетілетін қызметті беруші болмаған жағдайда - кент, ауыл, ауылдық округ әкімі (бұдан әрі - ауылдық округ әкімі).</w:t>
      </w:r>
    </w:p>
    <w:bookmarkStart w:name="z195" w:id="168"/>
    <w:p>
      <w:pPr>
        <w:spacing w:after="0"/>
        <w:ind w:left="0"/>
        <w:jc w:val="both"/>
      </w:pPr>
      <w:r>
        <w:rPr>
          <w:rFonts w:ascii="Times New Roman"/>
          <w:b w:val="false"/>
          <w:i w:val="false"/>
          <w:color w:val="000000"/>
          <w:sz w:val="28"/>
        </w:rPr>
        <w:t>
      2. Мемлекеттік қызметті көрсету нысаны: қағаз түрінде.</w:t>
      </w:r>
    </w:p>
    <w:bookmarkEnd w:id="168"/>
    <w:bookmarkStart w:name="z196" w:id="169"/>
    <w:p>
      <w:pPr>
        <w:spacing w:after="0"/>
        <w:ind w:left="0"/>
        <w:jc w:val="both"/>
      </w:pPr>
      <w:r>
        <w:rPr>
          <w:rFonts w:ascii="Times New Roman"/>
          <w:b w:val="false"/>
          <w:i w:val="false"/>
          <w:color w:val="000000"/>
          <w:sz w:val="28"/>
        </w:rPr>
        <w:t xml:space="preserve">
      3. Мемлекеттік қызметті көрсету нәтижесі: ауылдық елді мекендерде тұратын және жұмыс істейтін әлеуметтік сала мамандарына отын сатып алу бойынша әлеуметтік көмек тағайындау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"Ауылдық елді мекендерде тұратын және жұмыс істейтін әлеуметтік сала мамандарына отын сатып алу бойынша әлеуметтік көмек тағайындау" мемлекеттік көрсетілетін қызмет стандартының (бұдан әрі-Стандарт)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құжаттарды қабылдаудан бас тарту туралы қолхат. </w:t>
      </w:r>
    </w:p>
    <w:bookmarkEnd w:id="169"/>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97" w:id="170"/>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70"/>
    <w:bookmarkStart w:name="z198" w:id="171"/>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p>
    <w:bookmarkEnd w:id="171"/>
    <w:p>
      <w:pPr>
        <w:spacing w:after="0"/>
        <w:ind w:left="0"/>
        <w:jc w:val="both"/>
      </w:pPr>
      <w:r>
        <w:rPr>
          <w:rFonts w:ascii="Times New Roman"/>
          <w:b w:val="false"/>
          <w:i w:val="false"/>
          <w:color w:val="000000"/>
          <w:sz w:val="28"/>
        </w:rPr>
        <w:t>
      көрсетілетін қызметті берушіге, ауылдық округ әкіміне немесе Мемлекеттік корпорацияға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199" w:id="172"/>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72"/>
    <w:p>
      <w:pPr>
        <w:spacing w:after="0"/>
        <w:ind w:left="0"/>
        <w:jc w:val="both"/>
      </w:pPr>
      <w:r>
        <w:rPr>
          <w:rFonts w:ascii="Times New Roman"/>
          <w:b w:val="false"/>
          <w:i w:val="false"/>
          <w:color w:val="000000"/>
          <w:sz w:val="28"/>
        </w:rPr>
        <w:t xml:space="preserve">
      1) көрсетілетін қызметті берушінің немесе ауылдық округтің әкімінің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немесе ауылдық округ әкіміне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 10 (он) минут ішінде кіріс құжаттарымен танысады және көрсетілетін қызметті берушінің немесе ауылдық округ әкімінің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немесе ауылдық округ әкімінің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жұмыс күн ішінде, ауылдық округ әкімінің жауапты орындаушысы 15 (он бес) жұмыс күн ішінде қарайды, әлеуметтік көмек тағайындау туралы хабарламаны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немесе ауылдық округ әкіміне қол қою үшін әлеуметтік көмек тағайындау туралы хабарламаны жібереді;</w:t>
      </w:r>
    </w:p>
    <w:p>
      <w:pPr>
        <w:spacing w:after="0"/>
        <w:ind w:left="0"/>
        <w:jc w:val="both"/>
      </w:pPr>
      <w:r>
        <w:rPr>
          <w:rFonts w:ascii="Times New Roman"/>
          <w:b w:val="false"/>
          <w:i w:val="false"/>
          <w:color w:val="000000"/>
          <w:sz w:val="28"/>
        </w:rPr>
        <w:t>
      4) көрсетілетін қызметті берушінің басшысы немесе ауылдық округ әкімі 10 (он) минут ішінде әлеуметтік көмек тағайындау туралы хабарламаға қол қояды.</w:t>
      </w:r>
    </w:p>
    <w:p>
      <w:pPr>
        <w:spacing w:after="0"/>
        <w:ind w:left="0"/>
        <w:jc w:val="both"/>
      </w:pPr>
      <w:r>
        <w:rPr>
          <w:rFonts w:ascii="Times New Roman"/>
          <w:b w:val="false"/>
          <w:i w:val="false"/>
          <w:color w:val="000000"/>
          <w:sz w:val="28"/>
        </w:rPr>
        <w:t>
      Нәтижесі - қол қойылған әлеуметтік көмек тағайындау туралы хабарламаны көрсетілетін қызметті берушінің немесе ауылдық округ әкімінің кеңсесіне жолдайды;</w:t>
      </w:r>
    </w:p>
    <w:p>
      <w:pPr>
        <w:spacing w:after="0"/>
        <w:ind w:left="0"/>
        <w:jc w:val="both"/>
      </w:pPr>
      <w:r>
        <w:rPr>
          <w:rFonts w:ascii="Times New Roman"/>
          <w:b w:val="false"/>
          <w:i w:val="false"/>
          <w:color w:val="000000"/>
          <w:sz w:val="28"/>
        </w:rPr>
        <w:t>
      5) көрсетілетін қызметті берушінің немесе ауылдық округ әкімінің кеңсе маманы 15 (он бес) минут ішінде әлеуметтік көмек тағайындау туралы хабарламаны тіркейді:</w:t>
      </w:r>
    </w:p>
    <w:p>
      <w:pPr>
        <w:spacing w:after="0"/>
        <w:ind w:left="0"/>
        <w:jc w:val="both"/>
      </w:pPr>
      <w:r>
        <w:rPr>
          <w:rFonts w:ascii="Times New Roman"/>
          <w:b w:val="false"/>
          <w:i w:val="false"/>
          <w:color w:val="000000"/>
          <w:sz w:val="28"/>
        </w:rPr>
        <w:t>
      ауылдық округ әкімінің кеңсе маманы әлеуметтік көмек тағайындау туралы хабарламаны көрсетілетін қызметті берушінің кеңсесіне жолдайды;</w:t>
      </w:r>
    </w:p>
    <w:p>
      <w:pPr>
        <w:spacing w:after="0"/>
        <w:ind w:left="0"/>
        <w:jc w:val="both"/>
      </w:pPr>
      <w:r>
        <w:rPr>
          <w:rFonts w:ascii="Times New Roman"/>
          <w:b w:val="false"/>
          <w:i w:val="false"/>
          <w:color w:val="000000"/>
          <w:sz w:val="28"/>
        </w:rPr>
        <w:t>
      көрсетілетін қызметті берушінің кеңсе маманы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әлеуметтік көмек тағайындау туралы хабарламаны көрсетілетін қызметті алушыға береді.</w:t>
      </w:r>
    </w:p>
    <w:bookmarkStart w:name="z200" w:id="173"/>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73"/>
    <w:bookmarkStart w:name="z201" w:id="174"/>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74"/>
    <w:p>
      <w:pPr>
        <w:spacing w:after="0"/>
        <w:ind w:left="0"/>
        <w:jc w:val="both"/>
      </w:pPr>
      <w:r>
        <w:rPr>
          <w:rFonts w:ascii="Times New Roman"/>
          <w:b w:val="false"/>
          <w:i w:val="false"/>
          <w:color w:val="000000"/>
          <w:sz w:val="28"/>
        </w:rPr>
        <w:t>
      1) көрсетілетін қызметті берушінің немесе ауылдық округ әкімінің кеңсе маманы;</w:t>
      </w:r>
    </w:p>
    <w:p>
      <w:pPr>
        <w:spacing w:after="0"/>
        <w:ind w:left="0"/>
        <w:jc w:val="both"/>
      </w:pPr>
      <w:r>
        <w:rPr>
          <w:rFonts w:ascii="Times New Roman"/>
          <w:b w:val="false"/>
          <w:i w:val="false"/>
          <w:color w:val="000000"/>
          <w:sz w:val="28"/>
        </w:rPr>
        <w:t>
      2) көрсетілетін қызметті берушінің басшысы немесе ауылдық округ әкімі;</w:t>
      </w:r>
    </w:p>
    <w:p>
      <w:pPr>
        <w:spacing w:after="0"/>
        <w:ind w:left="0"/>
        <w:jc w:val="both"/>
      </w:pPr>
      <w:r>
        <w:rPr>
          <w:rFonts w:ascii="Times New Roman"/>
          <w:b w:val="false"/>
          <w:i w:val="false"/>
          <w:color w:val="000000"/>
          <w:sz w:val="28"/>
        </w:rPr>
        <w:t>
      3) көрсетілетін қызметті берушінің немесе ауылдық округ әкімінің жауапты орындаушысы.</w:t>
      </w:r>
    </w:p>
    <w:bookmarkStart w:name="z202" w:id="17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75"/>
    <w:bookmarkStart w:name="z203" w:id="176"/>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176"/>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9 (тоғыз) жұмыс күн ішінде қарайды, әлеуметтік көмек тағайындау туралы хабарламаны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әлеуметтік көмек тағайындау туралы хабарламаға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әлеуметтік көмек тағайындау хабарламаны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әлеуметтік көмек тағайындау туралы хабарламаны көрсетілетін қызметті алушыға береді.</w:t>
      </w:r>
    </w:p>
    <w:bookmarkStart w:name="z204" w:id="177"/>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"Ауылдық елді мекендерде тұратын және жұмыс істейтін әлеуметтік сала мамандарына отын сатып алу бойынша әлеуметтік көмек тағайындау" мемлекеттiк көрсетілетін қызмет регламентіне қосымша</w:t>
            </w:r>
          </w:p>
        </w:tc>
      </w:tr>
    </w:tbl>
    <w:p>
      <w:pPr>
        <w:spacing w:after="0"/>
        <w:ind w:left="0"/>
        <w:jc w:val="left"/>
      </w:pPr>
      <w:r>
        <w:rPr>
          <w:rFonts w:ascii="Times New Roman"/>
          <w:b/>
          <w:i w:val="false"/>
          <w:color w:val="000000"/>
        </w:rPr>
        <w:t xml:space="preserve"> "Ауылдық елді мекендерде тұратын және жұмыс істейтін әлеуметтік сала мамандарына отын сатып алу бойынша әлеуметтік көмек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818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818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07" w:id="178"/>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көрсетілетін қызмет регламенті</w:t>
      </w:r>
    </w:p>
    <w:bookmarkEnd w:id="178"/>
    <w:bookmarkStart w:name="z208" w:id="179"/>
    <w:p>
      <w:pPr>
        <w:spacing w:after="0"/>
        <w:ind w:left="0"/>
        <w:jc w:val="left"/>
      </w:pPr>
      <w:r>
        <w:rPr>
          <w:rFonts w:ascii="Times New Roman"/>
          <w:b/>
          <w:i w:val="false"/>
          <w:color w:val="000000"/>
        </w:rPr>
        <w:t xml:space="preserve"> 1. Жалпы ережелер</w:t>
      </w:r>
    </w:p>
    <w:bookmarkEnd w:id="179"/>
    <w:bookmarkStart w:name="z209" w:id="180"/>
    <w:p>
      <w:pPr>
        <w:spacing w:after="0"/>
        <w:ind w:left="0"/>
        <w:jc w:val="both"/>
      </w:pPr>
      <w:r>
        <w:rPr>
          <w:rFonts w:ascii="Times New Roman"/>
          <w:b w:val="false"/>
          <w:i w:val="false"/>
          <w:color w:val="000000"/>
          <w:sz w:val="28"/>
        </w:rPr>
        <w:t>
      1. "Өтініш берушінің (отбасының) атаулы әлеуметтік көмек алушыларға тиесілігін растайтын анықтама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және кенттің, ауылдың, ауылдық округтің әкімдері (бұдан әрі - көрсетілетін қызметті беруші) көрсетіледі.</w:t>
      </w:r>
    </w:p>
    <w:bookmarkEnd w:id="18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көрсетілетін қызметті беруші;</w:t>
      </w:r>
    </w:p>
    <w:p>
      <w:pPr>
        <w:spacing w:after="0"/>
        <w:ind w:left="0"/>
        <w:jc w:val="both"/>
      </w:pPr>
      <w:r>
        <w:rPr>
          <w:rFonts w:ascii="Times New Roman"/>
          <w:b w:val="false"/>
          <w:i w:val="false"/>
          <w:color w:val="000000"/>
          <w:sz w:val="28"/>
        </w:rPr>
        <w:t>
      3) www.egov.kz "электрондық үкімет" веб-порталы (бұдан әрі - портал);</w:t>
      </w:r>
    </w:p>
    <w:p>
      <w:pPr>
        <w:spacing w:after="0"/>
        <w:ind w:left="0"/>
        <w:jc w:val="both"/>
      </w:pPr>
      <w:r>
        <w:rPr>
          <w:rFonts w:ascii="Times New Roman"/>
          <w:b w:val="false"/>
          <w:i w:val="false"/>
          <w:color w:val="000000"/>
          <w:sz w:val="28"/>
        </w:rPr>
        <w:t xml:space="preserve">
      4) "Халықты жұмыспен қамту орталығы" коммуналдық мемлекеттік мекемесі (бұдан әрі – Орталық) арқылы жүзеге асырылады. </w:t>
      </w:r>
    </w:p>
    <w:bookmarkStart w:name="z210" w:id="181"/>
    <w:p>
      <w:pPr>
        <w:spacing w:after="0"/>
        <w:ind w:left="0"/>
        <w:jc w:val="both"/>
      </w:pPr>
      <w:r>
        <w:rPr>
          <w:rFonts w:ascii="Times New Roman"/>
          <w:b w:val="false"/>
          <w:i w:val="false"/>
          <w:color w:val="000000"/>
          <w:sz w:val="28"/>
        </w:rPr>
        <w:t xml:space="preserve">
      2. Мемлекеттік қызметті көрсету нысаны: электрондық (толық автоматтандырылған) және (немесе) қағаз түрінде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"Өтініш берушінің (отбасының) атаулы әлеуметтік көмек алушыларға тиесілігін растайтын анықтама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корпорация және Орталық құжаттарды қабылдаудан бас тарту туралы колхат береді. </w:t>
      </w:r>
    </w:p>
    <w:bookmarkEnd w:id="181"/>
    <w:bookmarkStart w:name="z211" w:id="182"/>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алушының атаулы әлеуметтік көмек алушыларға тиесілігін (не тиесілі еместігін) растайтын анықтама.</w:t>
      </w:r>
    </w:p>
    <w:bookmarkEnd w:id="182"/>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212" w:id="18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83"/>
    <w:bookmarkStart w:name="z213" w:id="184"/>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84"/>
    <w:p>
      <w:pPr>
        <w:spacing w:after="0"/>
        <w:ind w:left="0"/>
        <w:jc w:val="both"/>
      </w:pPr>
      <w:r>
        <w:rPr>
          <w:rFonts w:ascii="Times New Roman"/>
          <w:b w:val="false"/>
          <w:i w:val="false"/>
          <w:color w:val="000000"/>
          <w:sz w:val="28"/>
        </w:rPr>
        <w:t>
      Мемлекеттік корпорацияға, көрсетілетін қызметті берушіге, порталға және Орталыққа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14" w:id="185"/>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185"/>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3 (үш)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2 (екі)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15 (он бес) минут ішінде қарайды және көрсетілетін қызметті алушының атаулы әлеуметтік көмек алушыларға тиесілігін (не тиесілі еместігін) растайтын анықтаманы рәсімдейді.</w:t>
      </w:r>
    </w:p>
    <w:p>
      <w:pPr>
        <w:spacing w:after="0"/>
        <w:ind w:left="0"/>
        <w:jc w:val="both"/>
      </w:pP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2 (екі) минут ішінде көрсетілетін қызметті алушының атаулы әлеуметтік көмек алушыларға тиесілігін (не тиесілі еместігін) растайтын анықтамаға қол қояды.</w:t>
      </w:r>
    </w:p>
    <w:p>
      <w:pPr>
        <w:spacing w:after="0"/>
        <w:ind w:left="0"/>
        <w:jc w:val="both"/>
      </w:pPr>
      <w:r>
        <w:rPr>
          <w:rFonts w:ascii="Times New Roman"/>
          <w:b w:val="false"/>
          <w:i w:val="false"/>
          <w:color w:val="000000"/>
          <w:sz w:val="28"/>
        </w:rPr>
        <w:t>
      Нәтижесі – қол қойылған көрсетілетін қызметті алушының атаулы әлеуметтік көмек алушыларға тиесілігін (не тиесілі еместігін) растайтын анықтаманы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3 (үш) минут ішінде көрсетілетін қызметті алушының атаулы әлеуметтік көмек алушыларға тиесілігін (не тиесілі еместігін) растайтын анықтаманы тіркейді және мемлекеттік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көрсетілетін қызметті алушының атаулы әлеуметтік көмек алушыларға тиесілігін (не тиесілі еместігін) растайтын анықтаманы көрсетілетін қызметті алушыға береді.</w:t>
      </w:r>
    </w:p>
    <w:bookmarkStart w:name="z215" w:id="18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186"/>
    <w:bookmarkStart w:name="z216" w:id="18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18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17" w:id="188"/>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188"/>
    <w:bookmarkStart w:name="z218" w:id="189"/>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189"/>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"Е-собес" ақпараттық жүйесіне (бұдан әрі – "Е-собес" АЖ) ЭҮШ арқылы Мемлекеттік корпорация операторының ЭЦҚ куәландырылған (қол қойылған) электрондық құжаттағы (көрсетілетін қызметті алушының сұранысын) жолдау (2 минут ішінде).</w:t>
      </w:r>
    </w:p>
    <w:bookmarkStart w:name="z219" w:id="190"/>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үдерісін және оның ұзақтылығын сипаттау:</w:t>
      </w:r>
    </w:p>
    <w:bookmarkEnd w:id="190"/>
    <w:p>
      <w:pPr>
        <w:spacing w:after="0"/>
        <w:ind w:left="0"/>
        <w:jc w:val="both"/>
      </w:pPr>
      <w:r>
        <w:rPr>
          <w:rFonts w:ascii="Times New Roman"/>
          <w:b w:val="false"/>
          <w:i w:val="false"/>
          <w:color w:val="000000"/>
          <w:sz w:val="28"/>
        </w:rPr>
        <w:t>
      1) 6-үдеріс – "Е-собес" АЖ электрондық құжатты тіркеу (2 минут ішінде);</w:t>
      </w:r>
    </w:p>
    <w:p>
      <w:pPr>
        <w:spacing w:after="0"/>
        <w:ind w:left="0"/>
        <w:jc w:val="both"/>
      </w:pPr>
      <w:r>
        <w:rPr>
          <w:rFonts w:ascii="Times New Roman"/>
          <w:b w:val="false"/>
          <w:i w:val="false"/>
          <w:color w:val="000000"/>
          <w:sz w:val="28"/>
        </w:rPr>
        <w:t xml:space="preserve">
      2) 2-шарт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қызметтің нәтижесін (анықтама) алуы (2 минут ішінде).</w:t>
      </w:r>
    </w:p>
    <w:bookmarkStart w:name="z220" w:id="191"/>
    <w:p>
      <w:pPr>
        <w:spacing w:after="0"/>
        <w:ind w:left="0"/>
        <w:jc w:val="both"/>
      </w:pPr>
      <w:r>
        <w:rPr>
          <w:rFonts w:ascii="Times New Roman"/>
          <w:b w:val="false"/>
          <w:i w:val="false"/>
          <w:color w:val="000000"/>
          <w:sz w:val="28"/>
        </w:rPr>
        <w:t>
      9.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191"/>
    <w:p>
      <w:pPr>
        <w:spacing w:after="0"/>
        <w:ind w:left="0"/>
        <w:jc w:val="both"/>
      </w:pPr>
      <w:r>
        <w:rPr>
          <w:rFonts w:ascii="Times New Roman"/>
          <w:b w:val="false"/>
          <w:i w:val="false"/>
          <w:color w:val="000000"/>
          <w:sz w:val="28"/>
        </w:rPr>
        <w:t>
      1) жеке сәйкестендіру нөмірі (бұдан әрі - ЖСН) және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ЖСН/БСН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сонымен қатар сұранысты куәландыру үшін көрсетілетін қызметті алушы ЭЦҚ тіркеу куәлігін алады;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"Е-собес" 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xml:space="preserve">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анықтама) алады. </w:t>
      </w:r>
    </w:p>
    <w:p>
      <w:pPr>
        <w:spacing w:after="0"/>
        <w:ind w:left="0"/>
        <w:jc w:val="both"/>
      </w:pPr>
      <w:r>
        <w:rPr>
          <w:rFonts w:ascii="Times New Roman"/>
          <w:b w:val="false"/>
          <w:i w:val="false"/>
          <w:color w:val="000000"/>
          <w:sz w:val="28"/>
        </w:rPr>
        <w:t>
      Мемлекеттік қызметті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бойынша ақпараттық жүйелерінің функционалдық өзара іс-әрекеттерінің диаграммасы осы регламенттің 1-қосымшасына сәйкес көрсетілген. </w:t>
      </w:r>
    </w:p>
    <w:bookmarkStart w:name="z221" w:id="192"/>
    <w:p>
      <w:pPr>
        <w:spacing w:after="0"/>
        <w:ind w:left="0"/>
        <w:jc w:val="both"/>
      </w:pPr>
      <w:r>
        <w:rPr>
          <w:rFonts w:ascii="Times New Roman"/>
          <w:b w:val="false"/>
          <w:i w:val="false"/>
          <w:color w:val="000000"/>
          <w:sz w:val="28"/>
        </w:rPr>
        <w:t>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"Өтініш берушінің (отбасының) атаулы әлеуметтік көмек алушыларға тиесілігін растайтын анықтама беру" мемлекеттiк көрсетілетін қызмет регламентіне 2-қосымша</w:t>
            </w:r>
          </w:p>
        </w:tc>
      </w:tr>
    </w:tbl>
    <w:p>
      <w:pPr>
        <w:spacing w:after="0"/>
        <w:ind w:left="0"/>
        <w:jc w:val="left"/>
      </w:pPr>
      <w:r>
        <w:rPr>
          <w:rFonts w:ascii="Times New Roman"/>
          <w:b/>
          <w:i w:val="false"/>
          <w:color w:val="000000"/>
        </w:rPr>
        <w:t xml:space="preserve"> "Өтініш берушінің (отбасының) атаулы әлеуметтік көмек алушыларға тиесілігін растайтын анықтама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564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қаулысыменбекітілген</w:t>
            </w:r>
          </w:p>
        </w:tc>
      </w:tr>
    </w:tbl>
    <w:bookmarkStart w:name="z225" w:id="193"/>
    <w:p>
      <w:pPr>
        <w:spacing w:after="0"/>
        <w:ind w:left="0"/>
        <w:jc w:val="left"/>
      </w:pPr>
      <w:r>
        <w:rPr>
          <w:rFonts w:ascii="Times New Roman"/>
          <w:b/>
          <w:i w:val="false"/>
          <w:color w:val="000000"/>
        </w:rPr>
        <w:t xml:space="preserve"> "Адамдарға жұмыспен қамтуға жәрдемдесудің белсенді шараларына қатысуға жолдамалар беру" мемлекеттік көрсетілетін қызмет регламенті</w:t>
      </w:r>
    </w:p>
    <w:bookmarkEnd w:id="193"/>
    <w:bookmarkStart w:name="z226" w:id="194"/>
    <w:p>
      <w:pPr>
        <w:spacing w:after="0"/>
        <w:ind w:left="0"/>
        <w:jc w:val="left"/>
      </w:pPr>
      <w:r>
        <w:rPr>
          <w:rFonts w:ascii="Times New Roman"/>
          <w:b/>
          <w:i w:val="false"/>
          <w:color w:val="000000"/>
        </w:rPr>
        <w:t xml:space="preserve"> 1. Жалпы ережелер</w:t>
      </w:r>
    </w:p>
    <w:bookmarkEnd w:id="194"/>
    <w:bookmarkStart w:name="z227" w:id="195"/>
    <w:p>
      <w:pPr>
        <w:spacing w:after="0"/>
        <w:ind w:left="0"/>
        <w:jc w:val="both"/>
      </w:pPr>
      <w:r>
        <w:rPr>
          <w:rFonts w:ascii="Times New Roman"/>
          <w:b w:val="false"/>
          <w:i w:val="false"/>
          <w:color w:val="000000"/>
          <w:sz w:val="28"/>
        </w:rPr>
        <w:t>
      1. "Адамдарға жұмыспен қамтуға жәрдемдесудің белсенді шараларына қатысуға жолдамалар беру"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195"/>
    <w:p>
      <w:pPr>
        <w:spacing w:after="0"/>
        <w:ind w:left="0"/>
        <w:jc w:val="both"/>
      </w:pPr>
      <w:r>
        <w:rPr>
          <w:rFonts w:ascii="Times New Roman"/>
          <w:b w:val="false"/>
          <w:i w:val="false"/>
          <w:color w:val="000000"/>
          <w:sz w:val="28"/>
        </w:rPr>
        <w:t>
      Құжаттарды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228" w:id="196"/>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196"/>
    <w:bookmarkStart w:name="z229" w:id="197"/>
    <w:p>
      <w:pPr>
        <w:spacing w:after="0"/>
        <w:ind w:left="0"/>
        <w:jc w:val="both"/>
      </w:pPr>
      <w:r>
        <w:rPr>
          <w:rFonts w:ascii="Times New Roman"/>
          <w:b w:val="false"/>
          <w:i w:val="false"/>
          <w:color w:val="000000"/>
          <w:sz w:val="28"/>
        </w:rPr>
        <w:t>
      3. Мемлекеттік қызметті көрсету нәтижесі - адамдарға жұмыспен қамтуға жәрдемдесудің белсенді шараларына қатысуға жолдама беру, ол мыналарды қамтиды:</w:t>
      </w:r>
    </w:p>
    <w:bookmarkEnd w:id="197"/>
    <w:p>
      <w:pPr>
        <w:spacing w:after="0"/>
        <w:ind w:left="0"/>
        <w:jc w:val="both"/>
      </w:pPr>
      <w:r>
        <w:rPr>
          <w:rFonts w:ascii="Times New Roman"/>
          <w:b w:val="false"/>
          <w:i w:val="false"/>
          <w:color w:val="000000"/>
          <w:sz w:val="28"/>
        </w:rPr>
        <w:t>
      жұмысқа орналасуға жолдама;</w:t>
      </w:r>
    </w:p>
    <w:p>
      <w:pPr>
        <w:spacing w:after="0"/>
        <w:ind w:left="0"/>
        <w:jc w:val="both"/>
      </w:pPr>
      <w:r>
        <w:rPr>
          <w:rFonts w:ascii="Times New Roman"/>
          <w:b w:val="false"/>
          <w:i w:val="false"/>
          <w:color w:val="000000"/>
          <w:sz w:val="28"/>
        </w:rPr>
        <w:t>
      жастар практикасына жолдама;</w:t>
      </w:r>
    </w:p>
    <w:p>
      <w:pPr>
        <w:spacing w:after="0"/>
        <w:ind w:left="0"/>
        <w:jc w:val="both"/>
      </w:pPr>
      <w:r>
        <w:rPr>
          <w:rFonts w:ascii="Times New Roman"/>
          <w:b w:val="false"/>
          <w:i w:val="false"/>
          <w:color w:val="000000"/>
          <w:sz w:val="28"/>
        </w:rPr>
        <w:t>
      әлеуметтік жұмыс орындарына жолдама;</w:t>
      </w:r>
    </w:p>
    <w:p>
      <w:pPr>
        <w:spacing w:after="0"/>
        <w:ind w:left="0"/>
        <w:jc w:val="both"/>
      </w:pPr>
      <w:r>
        <w:rPr>
          <w:rFonts w:ascii="Times New Roman"/>
          <w:b w:val="false"/>
          <w:i w:val="false"/>
          <w:color w:val="000000"/>
          <w:sz w:val="28"/>
        </w:rPr>
        <w:t xml:space="preserve">
      қоғамдық жұмыстарға жолдама (бұдан әрі - жолдама)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"Адамдарға жұмыспен қамтуға жәрдемдесудің белсенді шараларына қатысуға жолдамалар беру"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Start w:name="z230" w:id="198"/>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198"/>
    <w:bookmarkStart w:name="z231" w:id="199"/>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199"/>
    <w:p>
      <w:pPr>
        <w:spacing w:after="0"/>
        <w:ind w:left="0"/>
        <w:jc w:val="both"/>
      </w:pPr>
      <w:r>
        <w:rPr>
          <w:rFonts w:ascii="Times New Roman"/>
          <w:b w:val="false"/>
          <w:i w:val="false"/>
          <w:color w:val="000000"/>
          <w:sz w:val="28"/>
        </w:rPr>
        <w:t>
      көрсетілетін қызметті берушіге,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32" w:id="200"/>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оның нәтижесі:</w:t>
      </w:r>
    </w:p>
    <w:bookmarkEnd w:id="200"/>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10 (он) минут ішінде қарайды, жолдаманы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жолдаманы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жолдамаға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жолдаманы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жолдаманы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жолдаманы немесе мемлекеттік қызметті көрсетуден бас тарту туралы дәлелді жауапты көрсетілетін қызметті алушыға береді.</w:t>
      </w:r>
    </w:p>
    <w:bookmarkStart w:name="z233" w:id="201"/>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01"/>
    <w:bookmarkStart w:name="z234" w:id="202"/>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02"/>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35" w:id="203"/>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End w:id="203"/>
    <w:bookmarkStart w:name="z236" w:id="204"/>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 мен көрсетілетін қызметті алушының жүгіну және рәсімдердің (іс-әрекеттердің) реттілігі тәртібін сипаттау:</w:t>
      </w:r>
    </w:p>
    <w:bookmarkEnd w:id="204"/>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беруші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қолтаңбасымен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мемлекеттік қызметті алушының ЭЦҚ куәландырылған (қол қойылған) электрондық құжаттарды (көрсетілетін қызметті алушының сұранысы) "Рынок труда" автоматтандырылған ақпараттық жүйесіне (бұдан әрі - "Рынок труда" ААЖ)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11) 7-үдеріс – көрсетілетін қызметті алушы порталда қалыптастырылған қызметтің нәтижесін (электрондық құжат нысаны бойынша жолдама) алуы.</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 тартылған ақпараттық жүйелерінің функционалдық өзара іс-әрекеттерінің диаграммасы осы регламенттің 1-қосымшасына сәйкес көрсетілген.</w:t>
      </w:r>
    </w:p>
    <w:bookmarkStart w:name="z237" w:id="205"/>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"Адамдарға жұмыспен қамтуға жәрдемдесудің белсенді нысандарына қатысуға жолдамалар беру" мемлекеттiк көрсетілетін қызмет регламентіне 2-қосымша</w:t>
            </w:r>
          </w:p>
        </w:tc>
      </w:tr>
    </w:tbl>
    <w:p>
      <w:pPr>
        <w:spacing w:after="0"/>
        <w:ind w:left="0"/>
        <w:jc w:val="left"/>
      </w:pPr>
      <w:r>
        <w:rPr>
          <w:rFonts w:ascii="Times New Roman"/>
          <w:b/>
          <w:i w:val="false"/>
          <w:color w:val="000000"/>
        </w:rPr>
        <w:t xml:space="preserve"> "Адамдарға жұмыспен қамтуға жәрдемдесудің белсенді нысандарына қатысуға жолдамалар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802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802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41" w:id="206"/>
    <w:p>
      <w:pPr>
        <w:spacing w:after="0"/>
        <w:ind w:left="0"/>
        <w:jc w:val="left"/>
      </w:pPr>
      <w:r>
        <w:rPr>
          <w:rFonts w:ascii="Times New Roman"/>
          <w:b/>
          <w:i w:val="false"/>
          <w:color w:val="000000"/>
        </w:rPr>
        <w:t xml:space="preserve"> "Оралман мәртебесін беру" мемлекеттік көрсетілетін қызмет регламенті</w:t>
      </w:r>
    </w:p>
    <w:bookmarkEnd w:id="206"/>
    <w:bookmarkStart w:name="z242" w:id="207"/>
    <w:p>
      <w:pPr>
        <w:spacing w:after="0"/>
        <w:ind w:left="0"/>
        <w:jc w:val="left"/>
      </w:pPr>
      <w:r>
        <w:rPr>
          <w:rFonts w:ascii="Times New Roman"/>
          <w:b/>
          <w:i w:val="false"/>
          <w:color w:val="000000"/>
        </w:rPr>
        <w:t xml:space="preserve"> 1. Жалпы ережелер</w:t>
      </w:r>
    </w:p>
    <w:bookmarkEnd w:id="207"/>
    <w:bookmarkStart w:name="z243" w:id="208"/>
    <w:p>
      <w:pPr>
        <w:spacing w:after="0"/>
        <w:ind w:left="0"/>
        <w:jc w:val="both"/>
      </w:pPr>
      <w:r>
        <w:rPr>
          <w:rFonts w:ascii="Times New Roman"/>
          <w:b w:val="false"/>
          <w:i w:val="false"/>
          <w:color w:val="000000"/>
          <w:sz w:val="28"/>
        </w:rPr>
        <w:t>
      1. "Оралман мәртебесін беру" мемлекеттік көрсетілетін қызметі (бұдан әрі - мемлекеттік көрсетілетін қызмет)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p>
    <w:bookmarkEnd w:id="208"/>
    <w:p>
      <w:pPr>
        <w:spacing w:after="0"/>
        <w:ind w:left="0"/>
        <w:jc w:val="both"/>
      </w:pPr>
      <w:r>
        <w:rPr>
          <w:rFonts w:ascii="Times New Roman"/>
          <w:b w:val="false"/>
          <w:i w:val="false"/>
          <w:color w:val="000000"/>
          <w:sz w:val="28"/>
        </w:rPr>
        <w:t>
      Өтініштерді қабылдау және мемлекеттік қызмет көрсету нәтижелерін беру:</w:t>
      </w:r>
    </w:p>
    <w:p>
      <w:pPr>
        <w:spacing w:after="0"/>
        <w:ind w:left="0"/>
        <w:jc w:val="both"/>
      </w:pPr>
      <w:r>
        <w:rPr>
          <w:rFonts w:ascii="Times New Roman"/>
          <w:b w:val="false"/>
          <w:i w:val="false"/>
          <w:color w:val="000000"/>
          <w:sz w:val="28"/>
        </w:rPr>
        <w:t xml:space="preserve">
      1) "Азаматтарға арналған үкімет" мемлекеттік корпорациясы" коммерциялық емес акционерлік қоғамы (бұдан әрі - Мемлекеттік корпорация) арқылы жүзеге асырылады. </w:t>
      </w:r>
    </w:p>
    <w:bookmarkStart w:name="z244" w:id="209"/>
    <w:p>
      <w:pPr>
        <w:spacing w:after="0"/>
        <w:ind w:left="0"/>
        <w:jc w:val="both"/>
      </w:pPr>
      <w:r>
        <w:rPr>
          <w:rFonts w:ascii="Times New Roman"/>
          <w:b w:val="false"/>
          <w:i w:val="false"/>
          <w:color w:val="000000"/>
          <w:sz w:val="28"/>
        </w:rPr>
        <w:t>
      2. Мемлекеттік қызметті көрсету нысанын: қағаз түрінде.</w:t>
      </w:r>
    </w:p>
    <w:bookmarkEnd w:id="209"/>
    <w:bookmarkStart w:name="z245" w:id="210"/>
    <w:p>
      <w:pPr>
        <w:spacing w:after="0"/>
        <w:ind w:left="0"/>
        <w:jc w:val="both"/>
      </w:pPr>
      <w:r>
        <w:rPr>
          <w:rFonts w:ascii="Times New Roman"/>
          <w:b w:val="false"/>
          <w:i w:val="false"/>
          <w:color w:val="000000"/>
          <w:sz w:val="28"/>
        </w:rPr>
        <w:t xml:space="preserve">
      3. Мемлекеттік қызметті көрсету нәтижесі: оралман куәлігін беру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"Оралман мәртебесін беру"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w:t>
      </w:r>
    </w:p>
    <w:bookmarkEnd w:id="210"/>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46" w:id="211"/>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11"/>
    <w:bookmarkStart w:name="z247" w:id="212"/>
    <w:p>
      <w:pPr>
        <w:spacing w:after="0"/>
        <w:ind w:left="0"/>
        <w:jc w:val="both"/>
      </w:pPr>
      <w:r>
        <w:rPr>
          <w:rFonts w:ascii="Times New Roman"/>
          <w:b w:val="false"/>
          <w:i w:val="false"/>
          <w:color w:val="000000"/>
          <w:sz w:val="28"/>
        </w:rPr>
        <w:t xml:space="preserve">
      4. Мемлекеттік қызмет көрсету бойынша рәсімді (іс-әрекетті) бастау үшін: </w:t>
      </w:r>
    </w:p>
    <w:bookmarkEnd w:id="212"/>
    <w:p>
      <w:pPr>
        <w:spacing w:after="0"/>
        <w:ind w:left="0"/>
        <w:jc w:val="both"/>
      </w:pPr>
      <w:r>
        <w:rPr>
          <w:rFonts w:ascii="Times New Roman"/>
          <w:b w:val="false"/>
          <w:i w:val="false"/>
          <w:color w:val="000000"/>
          <w:sz w:val="28"/>
        </w:rPr>
        <w:t>
      Мемлекеттік корпорацияға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48" w:id="213"/>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213"/>
    <w:p>
      <w:pPr>
        <w:spacing w:after="0"/>
        <w:ind w:left="0"/>
        <w:jc w:val="both"/>
      </w:pPr>
      <w:r>
        <w:rPr>
          <w:rFonts w:ascii="Times New Roman"/>
          <w:b w:val="false"/>
          <w:i w:val="false"/>
          <w:color w:val="000000"/>
          <w:sz w:val="28"/>
        </w:rPr>
        <w:t xml:space="preserve">
      1) көрсетілетін қызметті берушінің кеңсе маманы Мемлекеттік корпорациядан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алынған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4 (төрт) жұмыс күн ішінде қарайды, оралман куәлігін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оралман куәлігін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оралман куәлігіне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оралман куәлігін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оралман куәлігін немесе мемлекеттік қызметті көрсетуден бас тарту туралы дәлелді жауапты тіркейді және мемлекетік қызмет нәтижесін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Нәтижесі – оралман куәлігін немесе мемлекеттік қызметті көрсетуден бас тарту туралы дәлелді жауапты көрсетілетін қызметті алушыға беру үшін Мемлекеттік корпорацияға жібереді.</w:t>
      </w:r>
    </w:p>
    <w:bookmarkStart w:name="z249" w:id="214"/>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14"/>
    <w:bookmarkStart w:name="z250" w:id="215"/>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15"/>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51" w:id="216"/>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үдерісінде ақпараттық жүйелерді пайдалану тәртібін сипаттау</w:t>
      </w:r>
    </w:p>
    <w:bookmarkEnd w:id="216"/>
    <w:bookmarkStart w:name="z252" w:id="217"/>
    <w:p>
      <w:pPr>
        <w:spacing w:after="0"/>
        <w:ind w:left="0"/>
        <w:jc w:val="both"/>
      </w:pPr>
      <w:r>
        <w:rPr>
          <w:rFonts w:ascii="Times New Roman"/>
          <w:b w:val="false"/>
          <w:i w:val="false"/>
          <w:color w:val="000000"/>
          <w:sz w:val="28"/>
        </w:rPr>
        <w:t>
      7. Мемлекеттік корпорацияға жүгіну тәртібін, көрсетілетін қызметті алушының сұранысын өндеу ұзақтығын және мемлекеттік қызмет көрсетудің нәтижесін алуын сипаттау:</w:t>
      </w:r>
    </w:p>
    <w:bookmarkEnd w:id="217"/>
    <w:p>
      <w:pPr>
        <w:spacing w:after="0"/>
        <w:ind w:left="0"/>
        <w:jc w:val="both"/>
      </w:pP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Мемлекеттік корпорацияға тапсырады, Мемлекеттік корпорация маманы 15 (он бес) минут ішінде құжаттарды қабылдайды және Мемлекеттік корпорация жинақтаушы бөліміне көрсетілетін қызметті берушіге жіберу үшін жолдайды;</w:t>
      </w:r>
    </w:p>
    <w:p>
      <w:pPr>
        <w:spacing w:after="0"/>
        <w:ind w:left="0"/>
        <w:jc w:val="both"/>
      </w:pPr>
      <w:r>
        <w:rPr>
          <w:rFonts w:ascii="Times New Roman"/>
          <w:b w:val="false"/>
          <w:i w:val="false"/>
          <w:color w:val="000000"/>
          <w:sz w:val="28"/>
        </w:rPr>
        <w:t>
      2) көрсетілетін қызметті берушінің кеңсе маманы алынған құжаттарды 15 (он бес) минут ішінде тіркейді және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3) көрсетілетін қызметті берушінің басшысы 10 (он) минут ішінде кіріс құжаттарымен танысады және көрсетілетін қызметті берушінің жауапты орындаушысына жолдайды;</w:t>
      </w:r>
    </w:p>
    <w:p>
      <w:pPr>
        <w:spacing w:after="0"/>
        <w:ind w:left="0"/>
        <w:jc w:val="both"/>
      </w:pPr>
      <w:r>
        <w:rPr>
          <w:rFonts w:ascii="Times New Roman"/>
          <w:b w:val="false"/>
          <w:i w:val="false"/>
          <w:color w:val="000000"/>
          <w:sz w:val="28"/>
        </w:rPr>
        <w:t>
      4) көрсетілетін қызметті берушінің жауапты орындаушысы келіп түскен құжаттарды 4 (төрт) жұмыс күн ішінде қарайды, оралман куәлігін немесе мемлекеттік қызметті көрсетуден бас тарту туралы дәлелді жауапты рәсімдейді және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5) көрсетілетін қызметті берушінің басшысы 10 (он) минут ішінде оралман куәлігіне немесе мемлекеттік қызметті көрсетуден бас тарту туралы дәлелді жауапқа қол қояды және көрсетілетін қызметті берушінің кеңсесіне жолдайды;</w:t>
      </w:r>
    </w:p>
    <w:p>
      <w:pPr>
        <w:spacing w:after="0"/>
        <w:ind w:left="0"/>
        <w:jc w:val="both"/>
      </w:pPr>
      <w:r>
        <w:rPr>
          <w:rFonts w:ascii="Times New Roman"/>
          <w:b w:val="false"/>
          <w:i w:val="false"/>
          <w:color w:val="000000"/>
          <w:sz w:val="28"/>
        </w:rPr>
        <w:t>
      6) көрсетілетін қызметті берушінің кеңсе маманы 15 (он бес) минут ішінде оралман куәлігін немесе мемлекеттік қызметті көрсетуден бас тарту туралы дәлелді жауапты тіркейді және Мемлекеттік корпорацияға жібереді;</w:t>
      </w:r>
    </w:p>
    <w:p>
      <w:pPr>
        <w:spacing w:after="0"/>
        <w:ind w:left="0"/>
        <w:jc w:val="both"/>
      </w:pPr>
      <w:r>
        <w:rPr>
          <w:rFonts w:ascii="Times New Roman"/>
          <w:b w:val="false"/>
          <w:i w:val="false"/>
          <w:color w:val="000000"/>
          <w:sz w:val="28"/>
        </w:rPr>
        <w:t>
      7) Мемлекеттік корпорация маманы 15 (он бес) минут ішінде оралман куәлігін немесе мемлекеттік қызметті көрсетуден бас тарту туралы дәлелді жауапты көрсетілетін қызметті алушыға береді.</w:t>
      </w:r>
    </w:p>
    <w:bookmarkStart w:name="z253" w:id="218"/>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"Оралман мәртебесін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"Оралман мәртебесін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6802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80200" cy="965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 № 120 қаулысына 16-қосымша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56" w:id="219"/>
    <w:p>
      <w:pPr>
        <w:spacing w:after="0"/>
        <w:ind w:left="0"/>
        <w:jc w:val="left"/>
      </w:pPr>
      <w:r>
        <w:rPr>
          <w:rFonts w:ascii="Times New Roman"/>
          <w:b/>
          <w:i w:val="false"/>
          <w:color w:val="000000"/>
        </w:rPr>
        <w:t xml:space="preserve">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регламенті</w:t>
      </w:r>
    </w:p>
    <w:bookmarkEnd w:id="219"/>
    <w:bookmarkStart w:name="z257" w:id="220"/>
    <w:p>
      <w:pPr>
        <w:spacing w:after="0"/>
        <w:ind w:left="0"/>
        <w:jc w:val="left"/>
      </w:pPr>
      <w:r>
        <w:rPr>
          <w:rFonts w:ascii="Times New Roman"/>
          <w:b/>
          <w:i w:val="false"/>
          <w:color w:val="000000"/>
        </w:rPr>
        <w:t xml:space="preserve"> 1. Жалпы ережелер</w:t>
      </w:r>
    </w:p>
    <w:bookmarkEnd w:id="220"/>
    <w:bookmarkStart w:name="z258" w:id="221"/>
    <w:p>
      <w:pPr>
        <w:spacing w:after="0"/>
        <w:ind w:left="0"/>
        <w:jc w:val="both"/>
      </w:pPr>
      <w:r>
        <w:rPr>
          <w:rFonts w:ascii="Times New Roman"/>
          <w:b w:val="false"/>
          <w:i w:val="false"/>
          <w:color w:val="000000"/>
          <w:sz w:val="28"/>
        </w:rPr>
        <w:t>
      1.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қызметі (бұдан әрі – мемлекеттік көрсетілетін қызмет) "Ақтөбе облысының жұмыспен қамтуды үйлестіру және әлеуметтік бағдарламалар басқармасы" мемлекеттік мекемесімен (бұдан әрі - көрсетілетін қызметті беруші) көрсетіледі.</w:t>
      </w:r>
    </w:p>
    <w:bookmarkEnd w:id="221"/>
    <w:p>
      <w:pPr>
        <w:spacing w:after="0"/>
        <w:ind w:left="0"/>
        <w:jc w:val="both"/>
      </w:pPr>
      <w:r>
        <w:rPr>
          <w:rFonts w:ascii="Times New Roman"/>
          <w:b w:val="false"/>
          <w:i w:val="false"/>
          <w:color w:val="000000"/>
          <w:sz w:val="28"/>
        </w:rPr>
        <w:t>
      Көрсетілетін қызметті алушыдан (жұмыс берушіден)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bookmarkStart w:name="z259" w:id="222"/>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222"/>
    <w:bookmarkStart w:name="z260" w:id="223"/>
    <w:p>
      <w:pPr>
        <w:spacing w:after="0"/>
        <w:ind w:left="0"/>
        <w:jc w:val="both"/>
      </w:pPr>
      <w:r>
        <w:rPr>
          <w:rFonts w:ascii="Times New Roman"/>
          <w:b w:val="false"/>
          <w:i w:val="false"/>
          <w:color w:val="000000"/>
          <w:sz w:val="28"/>
        </w:rPr>
        <w:t xml:space="preserve">
      3. Мемлекеттік қызметті көрсету нәтижесі: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жұмыс берушілерге тиісті әкімшілік-аумақтық бірліктің аумағында еңбек қызметін жүзеге асыру үшін шетелдік жұмыс күшін тартуға берілген қайта ресімделген рұқсат және ұзартылған рұқсат (бұдан әрі - шетелдік жұмыс күшін тартуға рұқсат), немесе стандарттың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23"/>
    <w:p>
      <w:pPr>
        <w:spacing w:after="0"/>
        <w:ind w:left="0"/>
        <w:jc w:val="both"/>
      </w:pPr>
      <w:r>
        <w:rPr>
          <w:rFonts w:ascii="Times New Roman"/>
          <w:b w:val="false"/>
          <w:i w:val="false"/>
          <w:color w:val="000000"/>
          <w:sz w:val="28"/>
        </w:rPr>
        <w:t>
      Мемлекеттік қызмет көрсету нәтижесін ұсыну нысаны - электрондық және (немесе) қағаз түрінде.</w:t>
      </w:r>
    </w:p>
    <w:bookmarkStart w:name="z261" w:id="224"/>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24"/>
    <w:bookmarkStart w:name="z262" w:id="225"/>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25"/>
    <w:p>
      <w:pPr>
        <w:spacing w:after="0"/>
        <w:ind w:left="0"/>
        <w:jc w:val="both"/>
      </w:pPr>
      <w:r>
        <w:rPr>
          <w:rFonts w:ascii="Times New Roman"/>
          <w:b w:val="false"/>
          <w:i w:val="false"/>
          <w:color w:val="000000"/>
          <w:sz w:val="28"/>
        </w:rPr>
        <w:t>
      Көрсетілетін қызметті берушіге, порталға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63" w:id="226"/>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(іс-қимылдың) мазмұны, оның орындалу ұзақтығы және нәтижесі:</w:t>
      </w:r>
    </w:p>
    <w:bookmarkEnd w:id="226"/>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және рәсімдейді:</w:t>
      </w:r>
    </w:p>
    <w:p>
      <w:pPr>
        <w:spacing w:after="0"/>
        <w:ind w:left="0"/>
        <w:jc w:val="both"/>
      </w:pPr>
      <w:r>
        <w:rPr>
          <w:rFonts w:ascii="Times New Roman"/>
          <w:b w:val="false"/>
          <w:i w:val="false"/>
          <w:color w:val="000000"/>
          <w:sz w:val="28"/>
        </w:rPr>
        <w:t>
      рұқсатты беру кезінде:</w:t>
      </w:r>
    </w:p>
    <w:p>
      <w:pPr>
        <w:spacing w:after="0"/>
        <w:ind w:left="0"/>
        <w:jc w:val="both"/>
      </w:pPr>
      <w:r>
        <w:rPr>
          <w:rFonts w:ascii="Times New Roman"/>
          <w:b w:val="false"/>
          <w:i w:val="false"/>
          <w:color w:val="000000"/>
          <w:sz w:val="28"/>
        </w:rPr>
        <w:t>
      1-кезең: рұқсатты беру не беруден бас тарту туралы хабарлама – 8 (сегіз)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рұқсатты қайта рәсімдеу кезінде - 6 (алты) жұмыс күні;</w:t>
      </w:r>
    </w:p>
    <w:p>
      <w:pPr>
        <w:spacing w:after="0"/>
        <w:ind w:left="0"/>
        <w:jc w:val="both"/>
      </w:pPr>
      <w:r>
        <w:rPr>
          <w:rFonts w:ascii="Times New Roman"/>
          <w:b w:val="false"/>
          <w:i w:val="false"/>
          <w:color w:val="000000"/>
          <w:sz w:val="28"/>
        </w:rPr>
        <w:t xml:space="preserve">
      рұқсатты ұзарту кезінде: </w:t>
      </w:r>
    </w:p>
    <w:p>
      <w:pPr>
        <w:spacing w:after="0"/>
        <w:ind w:left="0"/>
        <w:jc w:val="both"/>
      </w:pPr>
      <w:r>
        <w:rPr>
          <w:rFonts w:ascii="Times New Roman"/>
          <w:b w:val="false"/>
          <w:i w:val="false"/>
          <w:color w:val="000000"/>
          <w:sz w:val="28"/>
        </w:rPr>
        <w:t>
      1-кезең: рұқсатты беру не беруден бас тарту туралы хабарлама – 4 (төрт) жұмыс күні ішінде;</w:t>
      </w:r>
    </w:p>
    <w:p>
      <w:pPr>
        <w:spacing w:after="0"/>
        <w:ind w:left="0"/>
        <w:jc w:val="both"/>
      </w:pPr>
      <w:r>
        <w:rPr>
          <w:rFonts w:ascii="Times New Roman"/>
          <w:b w:val="false"/>
          <w:i w:val="false"/>
          <w:color w:val="000000"/>
          <w:sz w:val="28"/>
        </w:rPr>
        <w:t>
      2-кезең: рұқсатты беру – 11 (он бір) жұмыс күні ішінде, оның 10 (он) жұмыс күні ішінде көрсетілетін қызметті алушы көрсетілетін қызметті берушіге рұқсатты бергені үшін алымды енгізгенін растайтын құжаттардың көшірмелерін береді;</w:t>
      </w:r>
    </w:p>
    <w:p>
      <w:pPr>
        <w:spacing w:after="0"/>
        <w:ind w:left="0"/>
        <w:jc w:val="both"/>
      </w:pPr>
      <w:r>
        <w:rPr>
          <w:rFonts w:ascii="Times New Roman"/>
          <w:b w:val="false"/>
          <w:i w:val="false"/>
          <w:color w:val="000000"/>
          <w:sz w:val="28"/>
        </w:rPr>
        <w:t>
      корпоративішілік ауыстыру шеңберінде:</w:t>
      </w:r>
    </w:p>
    <w:p>
      <w:pPr>
        <w:spacing w:after="0"/>
        <w:ind w:left="0"/>
        <w:jc w:val="both"/>
      </w:pPr>
      <w:r>
        <w:rPr>
          <w:rFonts w:ascii="Times New Roman"/>
          <w:b w:val="false"/>
          <w:i w:val="false"/>
          <w:color w:val="000000"/>
          <w:sz w:val="28"/>
        </w:rPr>
        <w:t>
      рұқсатты беру кезінде - 8 (сегіз) жұмыс күні;</w:t>
      </w:r>
    </w:p>
    <w:p>
      <w:pPr>
        <w:spacing w:after="0"/>
        <w:ind w:left="0"/>
        <w:jc w:val="both"/>
      </w:pPr>
      <w:r>
        <w:rPr>
          <w:rFonts w:ascii="Times New Roman"/>
          <w:b w:val="false"/>
          <w:i w:val="false"/>
          <w:color w:val="000000"/>
          <w:sz w:val="28"/>
        </w:rPr>
        <w:t>
      рұқсатты қайта рәсімдеу кезінде - 6 (алты) жұмыс күні;</w:t>
      </w:r>
    </w:p>
    <w:p>
      <w:pPr>
        <w:spacing w:after="0"/>
        <w:ind w:left="0"/>
        <w:jc w:val="both"/>
      </w:pPr>
      <w:r>
        <w:rPr>
          <w:rFonts w:ascii="Times New Roman"/>
          <w:b w:val="false"/>
          <w:i w:val="false"/>
          <w:color w:val="000000"/>
          <w:sz w:val="28"/>
        </w:rPr>
        <w:t>
      рұқсатты ұзарту кезінде - 6 (алты) жұмыс күні.</w:t>
      </w:r>
    </w:p>
    <w:p>
      <w:pPr>
        <w:spacing w:after="0"/>
        <w:ind w:left="0"/>
        <w:jc w:val="both"/>
      </w:pPr>
      <w:r>
        <w:rPr>
          <w:rFonts w:ascii="Times New Roman"/>
          <w:b w:val="false"/>
          <w:i w:val="false"/>
          <w:color w:val="000000"/>
          <w:sz w:val="28"/>
        </w:rPr>
        <w:t>
      Нәтижесі – шетелдік жұмыс күшін тартуға рұқсатты немесе мемлекеттік қызметті көрсетуден бас тарту туралы дәлелді жауапты көрсетілетін қызметті берушінің басшысына қол қою үшін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шетелдік жұмыс күшін тарту рұқсатына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шетелдік жұмыс күшін тартуға рұқсатты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шетелдік жұмыс күшін тартуға рұқсатты немесе мемлекеттік қызметті көрсетуден бас тарту туралы дәлелді жауапты тіркейді және көрсетілетін қызметті алушыға мемлекетік қызмет нәтижесін береді.</w:t>
      </w:r>
    </w:p>
    <w:p>
      <w:pPr>
        <w:spacing w:after="0"/>
        <w:ind w:left="0"/>
        <w:jc w:val="both"/>
      </w:pPr>
      <w:r>
        <w:rPr>
          <w:rFonts w:ascii="Times New Roman"/>
          <w:b w:val="false"/>
          <w:i w:val="false"/>
          <w:color w:val="000000"/>
          <w:sz w:val="28"/>
        </w:rPr>
        <w:t>
      Нәтижесі - шетелдік жұмыс күшін тартуға рұқсатты немесе мемлекеттік қызметті көрсетуден бас тарту туралы дәлелді жауапты көрсетілетін қызметті алушыға береді.</w:t>
      </w:r>
    </w:p>
    <w:bookmarkStart w:name="z264" w:id="227"/>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27"/>
    <w:bookmarkStart w:name="z265" w:id="228"/>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28"/>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66" w:id="229"/>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өзара іс-әрекет тәртібін, сондай-ақ ақпараттық жүйелерді пайдалану тәртібін сипаттау</w:t>
      </w:r>
    </w:p>
    <w:bookmarkEnd w:id="229"/>
    <w:bookmarkStart w:name="z267" w:id="230"/>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рәсімдерінің (іс-әрекеттерінің) реттілігі тәртібін сипаттау:</w:t>
      </w:r>
    </w:p>
    <w:bookmarkEnd w:id="230"/>
    <w:p>
      <w:pPr>
        <w:spacing w:after="0"/>
        <w:ind w:left="0"/>
        <w:jc w:val="both"/>
      </w:pPr>
      <w:r>
        <w:rPr>
          <w:rFonts w:ascii="Times New Roman"/>
          <w:b w:val="false"/>
          <w:i w:val="false"/>
          <w:color w:val="000000"/>
          <w:sz w:val="28"/>
        </w:rPr>
        <w:t>
      1) жеке сәйкестендіру нөмірі (бұдан әрі - ЖСН), сондай-ақ бизнес сәйкестендіру нөмірі (бұдан әрі - БСН) және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ЖСН/БСН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ЖСН/БСН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үшін (қол қою) көрсетілетін қызметті алушымен электрондық цифрлық қолтаңба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ЖСН/БСН және ЭЦҚ тіркеу куәлігінде көрсетілген ЖСН/БСН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көрсетілетін қызметті алушының ЭЦҚ куәландырылған (қол қойылған) электрондық құжаттарды (көрсетілетін қызметті алушының сұранысы) "Е-лицензирование" мемлекеттік деректер базасына (бұдан әрі - "Е-лицензирование" МДБ) жолдау;</w:t>
      </w:r>
    </w:p>
    <w:p>
      <w:pPr>
        <w:spacing w:after="0"/>
        <w:ind w:left="0"/>
        <w:jc w:val="both"/>
      </w:pPr>
      <w:r>
        <w:rPr>
          <w:rFonts w:ascii="Times New Roman"/>
          <w:b w:val="false"/>
          <w:i w:val="false"/>
          <w:color w:val="000000"/>
          <w:sz w:val="28"/>
        </w:rPr>
        <w:t xml:space="preserve">
      9) 3-шарт - көрсетілетін қызметті берушімен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рұқсат беру)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 бойынша ақпараттық жүйелерінің функционалдық өзара іс-әрекеттерінің диаграммасы осы регламенттің 1-қосымшасына сәйкес көрсетілген.</w:t>
      </w:r>
    </w:p>
    <w:bookmarkStart w:name="z268" w:id="231"/>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қызметті көрсетудің бизнес-үдерістерінің анықтамалығы көрсетілетін қызметті берушінің интернет-ресурсында орналастырылады.</w:t>
      </w:r>
    </w:p>
    <w:bookmarkEnd w:id="2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"Тиісті әкімшілік-аумақтық бірліктің аумағында немесе корпоративішілік ауыстыру шеңберінде еңбек қызметін жүзеге асыру үшін жұмыс берушілерге шетелдік жұмыс күшін тартуға рұқсат беру және ұзарту"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 берушілерге тиісті әкімшілік-аумақтық бірліктің аумағында еңбек қызметін жүзеге асыру үшін не корпоративішілік ауыстыру щеңберінде шетелдік жұмыс күшін тартуға рұқсат беру және ұзарту"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7010400" cy="1028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10400" cy="1028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 xml:space="preserve">2018 жылғы 12 наурыздағы </w:t>
            </w:r>
            <w:r>
              <w:br/>
            </w:r>
            <w:r>
              <w:rPr>
                <w:rFonts w:ascii="Times New Roman"/>
                <w:b w:val="false"/>
                <w:i w:val="false"/>
                <w:color w:val="000000"/>
                <w:sz w:val="20"/>
              </w:rPr>
              <w:t>№ 120 қаулысына</w:t>
            </w:r>
            <w:r>
              <w:br/>
            </w:r>
            <w:r>
              <w:rPr>
                <w:rFonts w:ascii="Times New Roman"/>
                <w:b w:val="false"/>
                <w:i w:val="false"/>
                <w:color w:val="000000"/>
                <w:sz w:val="20"/>
              </w:rPr>
              <w:t>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71" w:id="232"/>
    <w:p>
      <w:pPr>
        <w:spacing w:after="0"/>
        <w:ind w:left="0"/>
        <w:jc w:val="left"/>
      </w:pPr>
      <w:r>
        <w:rPr>
          <w:rFonts w:ascii="Times New Roman"/>
          <w:b/>
          <w:i w:val="false"/>
          <w:color w:val="000000"/>
        </w:rPr>
        <w:t xml:space="preserve"> "Ақталған адамға куәлік беру" мемлекеттік көрсетілетін қызмет регламенті</w:t>
      </w:r>
    </w:p>
    <w:bookmarkEnd w:id="232"/>
    <w:bookmarkStart w:name="z272" w:id="233"/>
    <w:p>
      <w:pPr>
        <w:spacing w:after="0"/>
        <w:ind w:left="0"/>
        <w:jc w:val="left"/>
      </w:pPr>
      <w:r>
        <w:rPr>
          <w:rFonts w:ascii="Times New Roman"/>
          <w:b/>
          <w:i w:val="false"/>
          <w:color w:val="000000"/>
        </w:rPr>
        <w:t xml:space="preserve"> 1. Жалпы ережелер</w:t>
      </w:r>
    </w:p>
    <w:bookmarkEnd w:id="233"/>
    <w:bookmarkStart w:name="z273" w:id="234"/>
    <w:p>
      <w:pPr>
        <w:spacing w:after="0"/>
        <w:ind w:left="0"/>
        <w:jc w:val="both"/>
      </w:pPr>
      <w:r>
        <w:rPr>
          <w:rFonts w:ascii="Times New Roman"/>
          <w:b w:val="false"/>
          <w:i w:val="false"/>
          <w:color w:val="000000"/>
          <w:sz w:val="28"/>
        </w:rPr>
        <w:t>
      1. "Ақталған адамға куәлік беру" мемлекеттік көрсетілетін қызметі (бұдан әрі - мемлекеттік көрсетілетін қызмет) Ақтөбе қаласы мен аудандардың жұмыспен қамту және әлеуметтік бағдарламалар бөлімдерімен (бұдан әрі - көрсетілетін қызметті беруші) көрсетіледі.</w:t>
      </w:r>
    </w:p>
    <w:bookmarkEnd w:id="234"/>
    <w:p>
      <w:pPr>
        <w:spacing w:after="0"/>
        <w:ind w:left="0"/>
        <w:jc w:val="both"/>
      </w:pPr>
      <w:r>
        <w:rPr>
          <w:rFonts w:ascii="Times New Roman"/>
          <w:b w:val="false"/>
          <w:i w:val="false"/>
          <w:color w:val="000000"/>
          <w:sz w:val="28"/>
        </w:rPr>
        <w:t>
      Өтініштерді қабылдау және мемлекеттік қызметті көрсетудің нәтижелерін беру көрсетілетін қызметті беруші арқылы жүзеге асырылады.</w:t>
      </w:r>
    </w:p>
    <w:bookmarkStart w:name="z274" w:id="235"/>
    <w:p>
      <w:pPr>
        <w:spacing w:after="0"/>
        <w:ind w:left="0"/>
        <w:jc w:val="both"/>
      </w:pPr>
      <w:r>
        <w:rPr>
          <w:rFonts w:ascii="Times New Roman"/>
          <w:b w:val="false"/>
          <w:i w:val="false"/>
          <w:color w:val="000000"/>
          <w:sz w:val="28"/>
        </w:rPr>
        <w:t>
      2. Мемлекеттік қызметті көрсету нысаны: қағаз түрінде.</w:t>
      </w:r>
    </w:p>
    <w:bookmarkEnd w:id="235"/>
    <w:bookmarkStart w:name="z275" w:id="236"/>
    <w:p>
      <w:pPr>
        <w:spacing w:after="0"/>
        <w:ind w:left="0"/>
        <w:jc w:val="both"/>
      </w:pPr>
      <w:r>
        <w:rPr>
          <w:rFonts w:ascii="Times New Roman"/>
          <w:b w:val="false"/>
          <w:i w:val="false"/>
          <w:color w:val="000000"/>
          <w:sz w:val="28"/>
        </w:rPr>
        <w:t xml:space="preserve">
      3. Мемлекеттік қызметті көрсету нәтижесі: "Ақталған адамға бірыңғай үлгідегі куәлік беру қағидаларын, ақталған адамның куәлігінің үлгісін бекіту және "Саяси қуғын-сүргінге ұшырап ақталған адамдарды куәлікпен қамтамасыз ету тәртібі туралы" Қазақстан Республикасы Министрлер Кабинетінің 1993 жылғы 22 қазандағы № 1055 қаулысының күші жойылды деп тану туралы" Қазақстан Республикасы Үкіметінің 2015 жылғы 2 сәуірдегі № 184 </w:t>
      </w:r>
      <w:r>
        <w:rPr>
          <w:rFonts w:ascii="Times New Roman"/>
          <w:b w:val="false"/>
          <w:i w:val="false"/>
          <w:color w:val="000000"/>
          <w:sz w:val="28"/>
        </w:rPr>
        <w:t>қаулысымен</w:t>
      </w:r>
      <w:r>
        <w:rPr>
          <w:rFonts w:ascii="Times New Roman"/>
          <w:b w:val="false"/>
          <w:i w:val="false"/>
          <w:color w:val="000000"/>
          <w:sz w:val="28"/>
        </w:rPr>
        <w:t xml:space="preserve"> және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куәлік немесе оның телнұсқасы.</w:t>
      </w:r>
    </w:p>
    <w:bookmarkEnd w:id="236"/>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276" w:id="237"/>
    <w:p>
      <w:pPr>
        <w:spacing w:after="0"/>
        <w:ind w:left="0"/>
        <w:jc w:val="left"/>
      </w:pPr>
      <w:r>
        <w:rPr>
          <w:rFonts w:ascii="Times New Roman"/>
          <w:b/>
          <w:i w:val="false"/>
          <w:color w:val="000000"/>
        </w:rPr>
        <w:t xml:space="preserve"> </w:t>
      </w:r>
      <w:r>
        <w:rPr>
          <w:rFonts w:ascii="Times New Roman"/>
          <w:b/>
          <w:i w:val="false"/>
          <w:color w:val="000000"/>
        </w:rPr>
        <w:t>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37"/>
    <w:bookmarkStart w:name="z278" w:id="238"/>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 негіздеме болып табылады:</w:t>
      </w:r>
    </w:p>
    <w:bookmarkEnd w:id="238"/>
    <w:p>
      <w:pPr>
        <w:spacing w:after="0"/>
        <w:ind w:left="0"/>
        <w:jc w:val="both"/>
      </w:pPr>
      <w:r>
        <w:rPr>
          <w:rFonts w:ascii="Times New Roman"/>
          <w:b w:val="false"/>
          <w:i w:val="false"/>
          <w:color w:val="000000"/>
          <w:sz w:val="28"/>
        </w:rPr>
        <w:t>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279" w:id="239"/>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39"/>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10 (он)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5 (бес) жұмыс күн ішінде қарайды, куәлік немесе оның телнұсқасын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куәлік немесе оның телнұсқасын жібереді;</w:t>
      </w:r>
    </w:p>
    <w:p>
      <w:pPr>
        <w:spacing w:after="0"/>
        <w:ind w:left="0"/>
        <w:jc w:val="both"/>
      </w:pPr>
      <w:r>
        <w:rPr>
          <w:rFonts w:ascii="Times New Roman"/>
          <w:b w:val="false"/>
          <w:i w:val="false"/>
          <w:color w:val="000000"/>
          <w:sz w:val="28"/>
        </w:rPr>
        <w:t>
      4) көрсетілетін қызметті берушінің басшысы 10 (он) минут ішінде куәлік немесе оның телнұсқасына қол қояды.</w:t>
      </w:r>
    </w:p>
    <w:p>
      <w:pPr>
        <w:spacing w:after="0"/>
        <w:ind w:left="0"/>
        <w:jc w:val="both"/>
      </w:pPr>
      <w:r>
        <w:rPr>
          <w:rFonts w:ascii="Times New Roman"/>
          <w:b w:val="false"/>
          <w:i w:val="false"/>
          <w:color w:val="000000"/>
          <w:sz w:val="28"/>
        </w:rPr>
        <w:t>
      Нәтижесі – қол қойылған куәлік немесе оның телнұсқасын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15 (он бес) минут ішінде куәлік немесе оның телнұсқасын тіркейді және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куәлік немесе оның телнұсқасын көрсетілетін қызметті алушыға береді.</w:t>
      </w:r>
    </w:p>
    <w:bookmarkStart w:name="z280" w:id="240"/>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40"/>
    <w:bookmarkStart w:name="z281" w:id="241"/>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41"/>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82" w:id="242"/>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осы регламентке 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"Ақталған адамға куәлік беру" мемлекеттiк көрсетілетін қызмет регламентіне қосымша</w:t>
            </w:r>
          </w:p>
        </w:tc>
      </w:tr>
    </w:tbl>
    <w:p>
      <w:pPr>
        <w:spacing w:after="0"/>
        <w:ind w:left="0"/>
        <w:jc w:val="left"/>
      </w:pPr>
      <w:r>
        <w:rPr>
          <w:rFonts w:ascii="Times New Roman"/>
          <w:b/>
          <w:i w:val="false"/>
          <w:color w:val="000000"/>
        </w:rPr>
        <w:t xml:space="preserve"> "Ақталған адамға куәлік беру"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564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564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18-қосымша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285" w:id="243"/>
    <w:p>
      <w:pPr>
        <w:spacing w:after="0"/>
        <w:ind w:left="0"/>
        <w:jc w:val="left"/>
      </w:pPr>
      <w:r>
        <w:rPr>
          <w:rFonts w:ascii="Times New Roman"/>
          <w:b/>
          <w:i w:val="false"/>
          <w:color w:val="000000"/>
        </w:rPr>
        <w:t xml:space="preserve">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регламенті</w:t>
      </w:r>
    </w:p>
    <w:bookmarkEnd w:id="243"/>
    <w:bookmarkStart w:name="z286" w:id="244"/>
    <w:p>
      <w:pPr>
        <w:spacing w:after="0"/>
        <w:ind w:left="0"/>
        <w:jc w:val="left"/>
      </w:pPr>
      <w:r>
        <w:rPr>
          <w:rFonts w:ascii="Times New Roman"/>
          <w:b/>
          <w:i w:val="false"/>
          <w:color w:val="000000"/>
        </w:rPr>
        <w:t xml:space="preserve"> 1. Жалпы ережелер</w:t>
      </w:r>
    </w:p>
    <w:bookmarkEnd w:id="244"/>
    <w:bookmarkStart w:name="z287" w:id="245"/>
    <w:p>
      <w:pPr>
        <w:spacing w:after="0"/>
        <w:ind w:left="0"/>
        <w:jc w:val="both"/>
      </w:pPr>
      <w:r>
        <w:rPr>
          <w:rFonts w:ascii="Times New Roman"/>
          <w:b w:val="false"/>
          <w:i w:val="false"/>
          <w:color w:val="000000"/>
          <w:sz w:val="28"/>
        </w:rPr>
        <w:t>
      1.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қызметі (бұдан әрі - мемлекеттік көрсетілетін қызмет) "Мемлекеттік әлеуметтік сақтандыру қоры" АҚ-ның филиалдары (бұдан әрі - көрсетілетін қызметті беруші) көрсетеді.</w:t>
      </w:r>
    </w:p>
    <w:bookmarkEnd w:id="245"/>
    <w:p>
      <w:pPr>
        <w:spacing w:after="0"/>
        <w:ind w:left="0"/>
        <w:jc w:val="both"/>
      </w:pPr>
      <w:r>
        <w:rPr>
          <w:rFonts w:ascii="Times New Roman"/>
          <w:b w:val="false"/>
          <w:i w:val="false"/>
          <w:color w:val="000000"/>
          <w:sz w:val="28"/>
        </w:rPr>
        <w:t>
      Мемлекеттік қызметті көрсетуге өтінішті қабылдау арқылы жүзеге асырылады:</w:t>
      </w:r>
    </w:p>
    <w:p>
      <w:pPr>
        <w:spacing w:after="0"/>
        <w:ind w:left="0"/>
        <w:jc w:val="both"/>
      </w:pPr>
      <w:r>
        <w:rPr>
          <w:rFonts w:ascii="Times New Roman"/>
          <w:b w:val="false"/>
          <w:i w:val="false"/>
          <w:color w:val="000000"/>
          <w:sz w:val="28"/>
        </w:rPr>
        <w:t>
      1) еңбек ету қабілетінен айырылу (егер жүгінген кезде адамға еңбек ету қабілетінен айырылу дәрежесі белгіленсе), асыраушысынан айырылу, жұмысынан айырылу (жұмыссыз ретінде тіркелу туралы анықтамасы болғанда),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жағдайларына әлеуметтік төлем тағайындау үшін -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жұмыссыз статусын алған кезде жұмысынан айырылу жағдайына әлеуметтік төлем тағайындау үшін - Ақтөбе қаласы мен аудандардың жұмыспен қамту және әлеуметтік бағдарламалар бөлімдері (бұдан әрі - бөлім);</w:t>
      </w:r>
    </w:p>
    <w:p>
      <w:pPr>
        <w:spacing w:after="0"/>
        <w:ind w:left="0"/>
        <w:jc w:val="both"/>
      </w:pPr>
      <w:r>
        <w:rPr>
          <w:rFonts w:ascii="Times New Roman"/>
          <w:b w:val="false"/>
          <w:i w:val="false"/>
          <w:color w:val="000000"/>
          <w:sz w:val="28"/>
        </w:rPr>
        <w:t>
      3) жалпы еңбек ету қабілетінен айырылу дәрежесі алғаш рет белгіленген кезде еңбек ету қабілетінен айырылу жағдайына әлеуметтік төлем тағайындау үшін - Қазақстан Республикасы Денсаулық сақтау министрлігінің Еңбек, әлеуметтік қорғау және көші-қон комитетінің аумақтық бөлімшелері (бұдан әрі - МӘС бөлімшесі);</w:t>
      </w:r>
    </w:p>
    <w:p>
      <w:pPr>
        <w:spacing w:after="0"/>
        <w:ind w:left="0"/>
        <w:jc w:val="both"/>
      </w:pPr>
      <w:r>
        <w:rPr>
          <w:rFonts w:ascii="Times New Roman"/>
          <w:b w:val="false"/>
          <w:i w:val="false"/>
          <w:color w:val="000000"/>
          <w:sz w:val="28"/>
        </w:rPr>
        <w:t>
      4) жұмысынан айырылу, бала бір жасқа толғанға дейін оның күтіміне байланысты табысынан айырылу жағдайларына әлеуметтік төлем тағайындау кезінде - www.egov.kz "электрондық үкімет" веб-порталы (бұдан әрі - портал).</w:t>
      </w:r>
    </w:p>
    <w:p>
      <w:pPr>
        <w:spacing w:after="0"/>
        <w:ind w:left="0"/>
        <w:jc w:val="both"/>
      </w:pPr>
      <w:r>
        <w:rPr>
          <w:rFonts w:ascii="Times New Roman"/>
          <w:b w:val="false"/>
          <w:i w:val="false"/>
          <w:color w:val="000000"/>
          <w:sz w:val="28"/>
        </w:rPr>
        <w:t>
      Мемлекеттік қызметті көрсету нәтижесін беру арқылы жүзеге асырылады:</w:t>
      </w:r>
    </w:p>
    <w:p>
      <w:pPr>
        <w:spacing w:after="0"/>
        <w:ind w:left="0"/>
        <w:jc w:val="both"/>
      </w:pPr>
      <w:r>
        <w:rPr>
          <w:rFonts w:ascii="Times New Roman"/>
          <w:b w:val="false"/>
          <w:i w:val="false"/>
          <w:color w:val="000000"/>
          <w:sz w:val="28"/>
        </w:rPr>
        <w:t>
      1) Мемлекеттік корпорация - әлеуметтік төлемді тағайындау үшін Мемлекеттік корпорация, МӘС бөлімшесі және бөлім арқылы жүгінген жағдайда;</w:t>
      </w:r>
    </w:p>
    <w:p>
      <w:pPr>
        <w:spacing w:after="0"/>
        <w:ind w:left="0"/>
        <w:jc w:val="both"/>
      </w:pPr>
      <w:r>
        <w:rPr>
          <w:rFonts w:ascii="Times New Roman"/>
          <w:b w:val="false"/>
          <w:i w:val="false"/>
          <w:color w:val="000000"/>
          <w:sz w:val="28"/>
        </w:rPr>
        <w:t>
      2) порталда - портал жұмысынан айырылу, бала бір жасқа толғанға дейін оның күтіміне байланысты табысынан айырылу жағдайларына әлеуметтік төлемдер тағайындауға портал арқылы жүгінген жағдайда.</w:t>
      </w:r>
    </w:p>
    <w:bookmarkStart w:name="z288" w:id="246"/>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bookmarkEnd w:id="246"/>
    <w:bookmarkStart w:name="z289" w:id="247"/>
    <w:p>
      <w:pPr>
        <w:spacing w:after="0"/>
        <w:ind w:left="0"/>
        <w:jc w:val="both"/>
      </w:pPr>
      <w:r>
        <w:rPr>
          <w:rFonts w:ascii="Times New Roman"/>
          <w:b w:val="false"/>
          <w:i w:val="false"/>
          <w:color w:val="000000"/>
          <w:sz w:val="28"/>
        </w:rPr>
        <w:t xml:space="preserve">
      3. Мемлекеттік қызметті көрсету нәтижесі: "Мемлекеттік әлеуметтік сақтандыру қорынан төленетін әлеуметтік төлемдерді тағайындау, мөлшерін есептеу (айқындау), қайта есептеу, сондай-ақ олардың жүзеге асырылу қағидаларын бекіту туралы" Қазақстан Республикасы Денсаулық сақтау министрінің 2015 жылғы 17 сәуірдегі № 236 (нормативтік құқықтық актілерді мемлекеттік тіркеу тізілімінде № 11224 болып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нысан бойынша жұмысынан айырылу жағдайына әлеуметтік төлем тағайындау (тағайындаудан бас тарту) туралы хабарлама немесе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мемлекеттік көрсетілетін қызмет стандартының (бұдан әрі - Стандарт)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10-1-тармақтарында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47"/>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(немесе) қағаз түрінде.</w:t>
      </w:r>
    </w:p>
    <w:bookmarkStart w:name="z290" w:id="248"/>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48"/>
    <w:bookmarkStart w:name="z291" w:id="249"/>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49"/>
    <w:p>
      <w:pPr>
        <w:spacing w:after="0"/>
        <w:ind w:left="0"/>
        <w:jc w:val="both"/>
      </w:pPr>
      <w:r>
        <w:rPr>
          <w:rFonts w:ascii="Times New Roman"/>
          <w:b w:val="false"/>
          <w:i w:val="false"/>
          <w:color w:val="000000"/>
          <w:sz w:val="28"/>
        </w:rPr>
        <w:t>
      Мемлекеттік корпорацияға, полталға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292" w:id="250"/>
    <w:p>
      <w:pPr>
        <w:spacing w:after="0"/>
        <w:ind w:left="0"/>
        <w:jc w:val="both"/>
      </w:pPr>
      <w:r>
        <w:rPr>
          <w:rFonts w:ascii="Times New Roman"/>
          <w:b w:val="false"/>
          <w:i w:val="false"/>
          <w:color w:val="000000"/>
          <w:sz w:val="28"/>
        </w:rPr>
        <w:t>
      5. Мемлекеттік қызметті көрсету үдерісінің құрамына кіретін әрбір рәсімнің (іс-әрекеттің) мазмұны, оның орындалу ұзақтығы және нәтижесі:</w:t>
      </w:r>
    </w:p>
    <w:bookmarkEnd w:id="250"/>
    <w:p>
      <w:pPr>
        <w:spacing w:after="0"/>
        <w:ind w:left="0"/>
        <w:jc w:val="both"/>
      </w:pPr>
      <w:r>
        <w:rPr>
          <w:rFonts w:ascii="Times New Roman"/>
          <w:b w:val="false"/>
          <w:i w:val="false"/>
          <w:color w:val="000000"/>
          <w:sz w:val="28"/>
        </w:rPr>
        <w:t xml:space="preserve">
      1) бөлімнің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15 (он бес) минут ішінде қабылдайды және олардың тіркелуін жүзеге асырады.</w:t>
      </w:r>
    </w:p>
    <w:p>
      <w:pPr>
        <w:spacing w:after="0"/>
        <w:ind w:left="0"/>
        <w:jc w:val="both"/>
      </w:pPr>
      <w:r>
        <w:rPr>
          <w:rFonts w:ascii="Times New Roman"/>
          <w:b w:val="false"/>
          <w:i w:val="false"/>
          <w:color w:val="000000"/>
          <w:sz w:val="28"/>
        </w:rPr>
        <w:t>
      Нәтижесі – құжаттарды бөлімнің басшысына бұрыштама қоюға жолдайды;</w:t>
      </w:r>
    </w:p>
    <w:p>
      <w:pPr>
        <w:spacing w:after="0"/>
        <w:ind w:left="0"/>
        <w:jc w:val="both"/>
      </w:pPr>
      <w:r>
        <w:rPr>
          <w:rFonts w:ascii="Times New Roman"/>
          <w:b w:val="false"/>
          <w:i w:val="false"/>
          <w:color w:val="000000"/>
          <w:sz w:val="28"/>
        </w:rPr>
        <w:t>
      2) бөлімнің басшысы 10 (он) минут ішінде кіріс құжаттарымен танысады және бөлімнің жауапты орындаушысын анықтайды.</w:t>
      </w:r>
    </w:p>
    <w:p>
      <w:pPr>
        <w:spacing w:after="0"/>
        <w:ind w:left="0"/>
        <w:jc w:val="both"/>
      </w:pPr>
      <w:r>
        <w:rPr>
          <w:rFonts w:ascii="Times New Roman"/>
          <w:b w:val="false"/>
          <w:i w:val="false"/>
          <w:color w:val="000000"/>
          <w:sz w:val="28"/>
        </w:rPr>
        <w:t>
      Нәтижесі – бөлімнің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бөлімнің жауапты орындаушысы келіп түскен құжаттарды 8 (сегіз) жұмыс күн ішінде қарайды, жұмысынан айырылу жағдайына әлеуметтік төлем тағайындау (тағайындаудан бас тарту) туралы хабарламаны рәсімдейді.</w:t>
      </w:r>
    </w:p>
    <w:p>
      <w:pPr>
        <w:spacing w:after="0"/>
        <w:ind w:left="0"/>
        <w:jc w:val="both"/>
      </w:pPr>
      <w:r>
        <w:rPr>
          <w:rFonts w:ascii="Times New Roman"/>
          <w:b w:val="false"/>
          <w:i w:val="false"/>
          <w:color w:val="000000"/>
          <w:sz w:val="28"/>
        </w:rPr>
        <w:t>
      Нәтижесі – бөлімнің басшысына қол қою үшін жұмысынан айырылу жағдайына әлеуметтік төлем тағайындау (тағайындаудан бас тарту) туралы хабарламаны жібереді;</w:t>
      </w:r>
    </w:p>
    <w:p>
      <w:pPr>
        <w:spacing w:after="0"/>
        <w:ind w:left="0"/>
        <w:jc w:val="both"/>
      </w:pPr>
      <w:r>
        <w:rPr>
          <w:rFonts w:ascii="Times New Roman"/>
          <w:b w:val="false"/>
          <w:i w:val="false"/>
          <w:color w:val="000000"/>
          <w:sz w:val="28"/>
        </w:rPr>
        <w:t>
      4) бөлімнің басшысы 10 (он) минут ішінде жұмысынан айырылу жағдайына әлеуметтік төлем тағайындау (тағайындаудан бас тарту) туралы хабарламаға қол қояды.</w:t>
      </w:r>
    </w:p>
    <w:p>
      <w:pPr>
        <w:spacing w:after="0"/>
        <w:ind w:left="0"/>
        <w:jc w:val="both"/>
      </w:pPr>
      <w:r>
        <w:rPr>
          <w:rFonts w:ascii="Times New Roman"/>
          <w:b w:val="false"/>
          <w:i w:val="false"/>
          <w:color w:val="000000"/>
          <w:sz w:val="28"/>
        </w:rPr>
        <w:t>
      Нәтижесі – қол қойылған жұмысынан айырылу жағдайына әлеуметтік төлем тағайындау (тағайындаудан бас тарту) туралы хабарламаны бөлімнің кеңсесіне жолдайды;</w:t>
      </w:r>
    </w:p>
    <w:p>
      <w:pPr>
        <w:spacing w:after="0"/>
        <w:ind w:left="0"/>
        <w:jc w:val="both"/>
      </w:pPr>
      <w:r>
        <w:rPr>
          <w:rFonts w:ascii="Times New Roman"/>
          <w:b w:val="false"/>
          <w:i w:val="false"/>
          <w:color w:val="000000"/>
          <w:sz w:val="28"/>
        </w:rPr>
        <w:t>
      5) бөлімнің кеңсе маманы 15 (он бес) минут ішінде жұмысынан айырылу жағдайына әлеуметтік төлем тағайындау (тағайындаудан бас тарту) туралы хабарламаны тіркейді және көрсетілетін қызметті алушыға мемлекеттік қызмет нәтижесін береді.</w:t>
      </w:r>
    </w:p>
    <w:p>
      <w:pPr>
        <w:spacing w:after="0"/>
        <w:ind w:left="0"/>
        <w:jc w:val="both"/>
      </w:pPr>
      <w:r>
        <w:rPr>
          <w:rFonts w:ascii="Times New Roman"/>
          <w:b w:val="false"/>
          <w:i w:val="false"/>
          <w:color w:val="000000"/>
          <w:sz w:val="28"/>
        </w:rPr>
        <w:t>
      Нәтижесі - жұмысынан айырылу жағдайына әлеуметтік төлем тағайындау (тағайындаудан бас тарту) туралы хабарламаны көрсетілетін қызметті алушыға береді.</w:t>
      </w:r>
    </w:p>
    <w:bookmarkStart w:name="z293" w:id="251"/>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51"/>
    <w:bookmarkStart w:name="z294" w:id="252"/>
    <w:p>
      <w:pPr>
        <w:spacing w:after="0"/>
        <w:ind w:left="0"/>
        <w:jc w:val="both"/>
      </w:pPr>
      <w:r>
        <w:rPr>
          <w:rFonts w:ascii="Times New Roman"/>
          <w:b w:val="false"/>
          <w:i w:val="false"/>
          <w:color w:val="000000"/>
          <w:sz w:val="28"/>
        </w:rPr>
        <w:t>
      6. Мемлекеттік қызмет көрсету үдерісіне қатысатын бөлімнің, құрылымдық бөлімшелерінің (қызметкерлерінің) тізбесі:</w:t>
      </w:r>
    </w:p>
    <w:bookmarkEnd w:id="252"/>
    <w:p>
      <w:pPr>
        <w:spacing w:after="0"/>
        <w:ind w:left="0"/>
        <w:jc w:val="both"/>
      </w:pPr>
      <w:r>
        <w:rPr>
          <w:rFonts w:ascii="Times New Roman"/>
          <w:b w:val="false"/>
          <w:i w:val="false"/>
          <w:color w:val="000000"/>
          <w:sz w:val="28"/>
        </w:rPr>
        <w:t>
      1) бөлімнің кеңсе маманы;</w:t>
      </w:r>
    </w:p>
    <w:p>
      <w:pPr>
        <w:spacing w:after="0"/>
        <w:ind w:left="0"/>
        <w:jc w:val="both"/>
      </w:pPr>
      <w:r>
        <w:rPr>
          <w:rFonts w:ascii="Times New Roman"/>
          <w:b w:val="false"/>
          <w:i w:val="false"/>
          <w:color w:val="000000"/>
          <w:sz w:val="28"/>
        </w:rPr>
        <w:t>
      2) бөлімнің басшысы;</w:t>
      </w:r>
    </w:p>
    <w:p>
      <w:pPr>
        <w:spacing w:after="0"/>
        <w:ind w:left="0"/>
        <w:jc w:val="both"/>
      </w:pPr>
      <w:r>
        <w:rPr>
          <w:rFonts w:ascii="Times New Roman"/>
          <w:b w:val="false"/>
          <w:i w:val="false"/>
          <w:color w:val="000000"/>
          <w:sz w:val="28"/>
        </w:rPr>
        <w:t>
      3) бөлімнің жауапты орындаушысы.</w:t>
      </w:r>
    </w:p>
    <w:bookmarkStart w:name="z295" w:id="25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іс-әрекет тәртібін, сондай-ақ мемлекеттік қызмет көрсету үдірісінде ақпараттық жүйелерді пайдалану тәртібін сипаттау</w:t>
      </w:r>
    </w:p>
    <w:bookmarkEnd w:id="253"/>
    <w:bookmarkStart w:name="z296" w:id="254"/>
    <w:p>
      <w:pPr>
        <w:spacing w:after="0"/>
        <w:ind w:left="0"/>
        <w:jc w:val="both"/>
      </w:pPr>
      <w:r>
        <w:rPr>
          <w:rFonts w:ascii="Times New Roman"/>
          <w:b w:val="false"/>
          <w:i w:val="false"/>
          <w:color w:val="000000"/>
          <w:sz w:val="28"/>
        </w:rPr>
        <w:t>
      7. Мемлекеттік корпорацияға жүгіну тәртібін және көрсетілетін қызметті алушының сұранысын өндеу ұзақтығын сипаттау:</w:t>
      </w:r>
    </w:p>
    <w:bookmarkEnd w:id="254"/>
    <w:p>
      <w:pPr>
        <w:spacing w:after="0"/>
        <w:ind w:left="0"/>
        <w:jc w:val="both"/>
      </w:pPr>
      <w:r>
        <w:rPr>
          <w:rFonts w:ascii="Times New Roman"/>
          <w:b w:val="false"/>
          <w:i w:val="false"/>
          <w:color w:val="000000"/>
          <w:sz w:val="28"/>
        </w:rPr>
        <w:t xml:space="preserve">
      1)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өтінішті және қажетті құжаттарды электрондық кезек ретімен тапсыруды "кедергісіз" қызмет көрсету арқылы операциялық залда жүзеге асырады (2 минут ішінде);</w:t>
      </w:r>
    </w:p>
    <w:p>
      <w:pPr>
        <w:spacing w:after="0"/>
        <w:ind w:left="0"/>
        <w:jc w:val="both"/>
      </w:pPr>
      <w:r>
        <w:rPr>
          <w:rFonts w:ascii="Times New Roman"/>
          <w:b w:val="false"/>
          <w:i w:val="false"/>
          <w:color w:val="000000"/>
          <w:sz w:val="28"/>
        </w:rPr>
        <w:t>
      2) 1-үдеріс - қызмет көрсету үшін Мемлекеттік корпорацияның операторы Мемлекеттік корпорация ықпалдастырылған ақпараттық жүйесінің автоматтандырылған жұмыс орнына (бұдан әрі - МК ЫАЖ АЖО) логинмен және парольді (авторизациялау үдерісі) енгізеді (1 минут ішінде);</w:t>
      </w:r>
    </w:p>
    <w:p>
      <w:pPr>
        <w:spacing w:after="0"/>
        <w:ind w:left="0"/>
        <w:jc w:val="both"/>
      </w:pPr>
      <w:r>
        <w:rPr>
          <w:rFonts w:ascii="Times New Roman"/>
          <w:b w:val="false"/>
          <w:i w:val="false"/>
          <w:color w:val="000000"/>
          <w:sz w:val="28"/>
        </w:rPr>
        <w:t>
      3) 2-үдеріс – Мемлекеттік корпорацияның операторы қызметті таңдайды, экранға мемлекеттік қызметті көрсету үшін сұраныс нысанын шығаруы және Мемлекеттік корпорацияның операторы көрсетілетін қызметті алушының, сонымен қатар сенім хат бойынша көрсетілетін қызметті алушы өкілінің (нотариалдық куәландырылған сенім хат болған жағдайда, басқа куәландырылған сенім хатының мәліметтері толтырылмайды) мәліметтерін енгізеді (2 минут ішінде);</w:t>
      </w:r>
    </w:p>
    <w:p>
      <w:pPr>
        <w:spacing w:after="0"/>
        <w:ind w:left="0"/>
        <w:jc w:val="both"/>
      </w:pPr>
      <w:r>
        <w:rPr>
          <w:rFonts w:ascii="Times New Roman"/>
          <w:b w:val="false"/>
          <w:i w:val="false"/>
          <w:color w:val="000000"/>
          <w:sz w:val="28"/>
        </w:rPr>
        <w:t>
      4) 3-үдеріс - электрондық үкімет шлюзі (бұдан әрі - ЭҮШ) арқылы жеке тұлғалар мемлекеттік деректер қорына (бұдан әрі – ЖТ МДҚ) көрсетілетін қызметті алушының мәліметтері туралы сұранысын жолдау (2 минут ішінде);</w:t>
      </w:r>
    </w:p>
    <w:p>
      <w:pPr>
        <w:spacing w:after="0"/>
        <w:ind w:left="0"/>
        <w:jc w:val="both"/>
      </w:pPr>
      <w:r>
        <w:rPr>
          <w:rFonts w:ascii="Times New Roman"/>
          <w:b w:val="false"/>
          <w:i w:val="false"/>
          <w:color w:val="000000"/>
          <w:sz w:val="28"/>
        </w:rPr>
        <w:t>
      5) 1-шарт - ЖТ МДҚ көрсетілетін қызметті алушының мәліметтерінің бар болуын тексеру (1 минут ішінде);</w:t>
      </w:r>
    </w:p>
    <w:p>
      <w:pPr>
        <w:spacing w:after="0"/>
        <w:ind w:left="0"/>
        <w:jc w:val="both"/>
      </w:pPr>
      <w:r>
        <w:rPr>
          <w:rFonts w:ascii="Times New Roman"/>
          <w:b w:val="false"/>
          <w:i w:val="false"/>
          <w:color w:val="000000"/>
          <w:sz w:val="28"/>
        </w:rPr>
        <w:t>
      6) 4-үдеріс – көрсетілетін қызметті алушының ЖТ МДҚ мәліметтерінің болмауына байланысты, мәліметтерді алуға мүмкіншіліктің жоқтығы туралы хабарламаны қалыптастыру (2 минут ішінде);</w:t>
      </w:r>
    </w:p>
    <w:p>
      <w:pPr>
        <w:spacing w:after="0"/>
        <w:ind w:left="0"/>
        <w:jc w:val="both"/>
      </w:pPr>
      <w:r>
        <w:rPr>
          <w:rFonts w:ascii="Times New Roman"/>
          <w:b w:val="false"/>
          <w:i w:val="false"/>
          <w:color w:val="000000"/>
          <w:sz w:val="28"/>
        </w:rPr>
        <w:t>
      7) 5-үдеріс – электрондық үкіметінің аумақтық шлюзін автоматтандырылған жұмыс орны (бұдан әрі – ЭҮАШ АЖО) ЭҮШ арқылы Мемлекеттік корпорация операторының электрондық цифрлық қолтаңбасы мен (бұдан әрі – ЭЦҚ) куәландырылған (қол қойылған) электрондық құжаттағы (көрсетілетін қызметті алушының сұранысын) жолдау (2 минут ішінде).</w:t>
      </w:r>
    </w:p>
    <w:bookmarkStart w:name="z297" w:id="255"/>
    <w:p>
      <w:pPr>
        <w:spacing w:after="0"/>
        <w:ind w:left="0"/>
        <w:jc w:val="both"/>
      </w:pPr>
      <w:r>
        <w:rPr>
          <w:rFonts w:ascii="Times New Roman"/>
          <w:b w:val="false"/>
          <w:i w:val="false"/>
          <w:color w:val="000000"/>
          <w:sz w:val="28"/>
        </w:rPr>
        <w:t>
      8. Мемлекеттік қызмет көрсетудің нәтижесін Мемлекеттік корпорация арқылы алу үдерісін және оның ұзақтылығын сипаттау:</w:t>
      </w:r>
    </w:p>
    <w:bookmarkEnd w:id="255"/>
    <w:p>
      <w:pPr>
        <w:spacing w:after="0"/>
        <w:ind w:left="0"/>
        <w:jc w:val="both"/>
      </w:pPr>
      <w:r>
        <w:rPr>
          <w:rFonts w:ascii="Times New Roman"/>
          <w:b w:val="false"/>
          <w:i w:val="false"/>
          <w:color w:val="000000"/>
          <w:sz w:val="28"/>
        </w:rPr>
        <w:t>
      1) 6-үдеріс - ЭҮАШ АЖО электрондық құжатты тіркеу (2 минут ішінде);</w:t>
      </w:r>
    </w:p>
    <w:p>
      <w:pPr>
        <w:spacing w:after="0"/>
        <w:ind w:left="0"/>
        <w:jc w:val="both"/>
      </w:pPr>
      <w:r>
        <w:rPr>
          <w:rFonts w:ascii="Times New Roman"/>
          <w:b w:val="false"/>
          <w:i w:val="false"/>
          <w:color w:val="000000"/>
          <w:sz w:val="28"/>
        </w:rPr>
        <w:t>
      2) 2-шарт - бөліммен Стандарттың 9-тармағында көрсетілген және қызмет көрсету үшін негіз болатын көрсетілетін қызметті алушының жалғаған құжаттарының сәйкестігін тексеру (өңдеу) (2 минут ішінде);</w:t>
      </w:r>
    </w:p>
    <w:p>
      <w:pPr>
        <w:spacing w:after="0"/>
        <w:ind w:left="0"/>
        <w:jc w:val="both"/>
      </w:pPr>
      <w:r>
        <w:rPr>
          <w:rFonts w:ascii="Times New Roman"/>
          <w:b w:val="false"/>
          <w:i w:val="false"/>
          <w:color w:val="000000"/>
          <w:sz w:val="28"/>
        </w:rPr>
        <w:t>
      3) 7-үдеріс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 (2 минут ішінде);</w:t>
      </w:r>
    </w:p>
    <w:p>
      <w:pPr>
        <w:spacing w:after="0"/>
        <w:ind w:left="0"/>
        <w:jc w:val="both"/>
      </w:pPr>
      <w:r>
        <w:rPr>
          <w:rFonts w:ascii="Times New Roman"/>
          <w:b w:val="false"/>
          <w:i w:val="false"/>
          <w:color w:val="000000"/>
          <w:sz w:val="28"/>
        </w:rPr>
        <w:t>
      4) 8-үдеріс – көрсетілетін қызметті алушымен Мемлекеттік корпорацияның операторы арқылы ЭҮАШ АЖО қалыптастырылған қызметтің нәтижесін (әлеуметтік төлем тағайындау туралы хабарлама) алуы (2 минут ішінде).</w:t>
      </w:r>
    </w:p>
    <w:bookmarkStart w:name="z298" w:id="256"/>
    <w:p>
      <w:pPr>
        <w:spacing w:after="0"/>
        <w:ind w:left="0"/>
        <w:jc w:val="both"/>
      </w:pPr>
      <w:r>
        <w:rPr>
          <w:rFonts w:ascii="Times New Roman"/>
          <w:b w:val="false"/>
          <w:i w:val="false"/>
          <w:color w:val="000000"/>
          <w:sz w:val="28"/>
        </w:rPr>
        <w:t>
      9. Портал арқылы мемлекеттік қызмет көрсету кезінде бөліммен көрсетілетін қызметті алушының жүгіну және рәсімдерінің (іс-әрекеттерінің) реттілігі тәртібін сипаттау:</w:t>
      </w:r>
    </w:p>
    <w:bookmarkEnd w:id="256"/>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енгізу)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ЭЦҚ тіркеу куәлігін тандау;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мәліметтерінің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ЭҮШ арқылы көрсетілетін қызметті алушының ЭЦҚ куәландырылған (қол қойылған) электрондық құжаттарды (көрсетілетін қызметті алушының сұранысы) ЭҮАШ АЖО жолдау;</w:t>
      </w:r>
    </w:p>
    <w:p>
      <w:pPr>
        <w:spacing w:after="0"/>
        <w:ind w:left="0"/>
        <w:jc w:val="both"/>
      </w:pPr>
      <w:r>
        <w:rPr>
          <w:rFonts w:ascii="Times New Roman"/>
          <w:b w:val="false"/>
          <w:i w:val="false"/>
          <w:color w:val="000000"/>
          <w:sz w:val="28"/>
        </w:rPr>
        <w:t xml:space="preserve">
      9) 3-шарт – бөліммен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бөлімнің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көрсетуге тартылған ақпараттық жүйелерінің функционалдық өзара іс-әрекеттерінің диаграммасы осы регламенттің 1-қосымшасына сәйкес көрсетілген.</w:t>
      </w:r>
    </w:p>
    <w:bookmarkStart w:name="z299" w:id="257"/>
    <w:p>
      <w:pPr>
        <w:spacing w:after="0"/>
        <w:ind w:left="0"/>
        <w:jc w:val="both"/>
      </w:pPr>
      <w:r>
        <w:rPr>
          <w:rFonts w:ascii="Times New Roman"/>
          <w:b w:val="false"/>
          <w:i w:val="false"/>
          <w:color w:val="000000"/>
          <w:sz w:val="28"/>
        </w:rPr>
        <w:t>
      10.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және (немесе) Мемлекеттік корпорациямен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"Мынадай әлеуметтік тәуекелдер жағдайларына әлеуметтік төлемдер тағайындау: еңбекке қабілеттілігін жоғалту; асыраушысынан айырылу; жұмысынан айырылу; жүкті болу мен босануға байланысты табысынан айырылу; жаңа туған баланы (балаларды) асырап алуға байланысты табысынан айырылу; бала бір жасқа толғанға дейін оның күтіміне байланысты табысынан айырылу"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"Жұмысынан айырылу жағдайына әлеуметтік төлем тағайындау"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8580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303" w:id="258"/>
    <w:p>
      <w:pPr>
        <w:spacing w:after="0"/>
        <w:ind w:left="0"/>
        <w:jc w:val="left"/>
      </w:pPr>
      <w:r>
        <w:rPr>
          <w:rFonts w:ascii="Times New Roman"/>
          <w:b/>
          <w:i w:val="false"/>
          <w:color w:val="000000"/>
        </w:rPr>
        <w:t xml:space="preserve"> "Жұмыс іздеп жүрген адамдарды тіркеу" мемлекеттік көрсетілетін қызмет регламенті</w:t>
      </w:r>
    </w:p>
    <w:bookmarkEnd w:id="258"/>
    <w:bookmarkStart w:name="z304" w:id="259"/>
    <w:p>
      <w:pPr>
        <w:spacing w:after="0"/>
        <w:ind w:left="0"/>
        <w:jc w:val="left"/>
      </w:pPr>
      <w:r>
        <w:rPr>
          <w:rFonts w:ascii="Times New Roman"/>
          <w:b/>
          <w:i w:val="false"/>
          <w:color w:val="000000"/>
        </w:rPr>
        <w:t xml:space="preserve"> 1. Жалпы ережелер</w:t>
      </w:r>
    </w:p>
    <w:bookmarkEnd w:id="259"/>
    <w:bookmarkStart w:name="z305" w:id="260"/>
    <w:p>
      <w:pPr>
        <w:spacing w:after="0"/>
        <w:ind w:left="0"/>
        <w:jc w:val="both"/>
      </w:pPr>
      <w:r>
        <w:rPr>
          <w:rFonts w:ascii="Times New Roman"/>
          <w:b w:val="false"/>
          <w:i w:val="false"/>
          <w:color w:val="000000"/>
          <w:sz w:val="28"/>
        </w:rPr>
        <w:t>
      1. "Жұмыс іздеп жүрген адамдарды тіркеу"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260"/>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306" w:id="261"/>
    <w:p>
      <w:pPr>
        <w:spacing w:after="0"/>
        <w:ind w:left="0"/>
        <w:jc w:val="both"/>
      </w:pPr>
      <w:r>
        <w:rPr>
          <w:rFonts w:ascii="Times New Roman"/>
          <w:b w:val="false"/>
          <w:i w:val="false"/>
          <w:color w:val="000000"/>
          <w:sz w:val="28"/>
        </w:rPr>
        <w:t>
      2. Мемлекеттік көрсетілетін қызметтің нысаны: электрондық (ішінара автоматтандырылған) және (немесе) қағаз түрінде.</w:t>
      </w:r>
    </w:p>
    <w:bookmarkEnd w:id="261"/>
    <w:bookmarkStart w:name="z307" w:id="262"/>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Денсаулық сақтау және әлеуметтік даму министрінің 2015 жылғы 28 сәуірдегі № 279 "Әлеуметтік-еңбек саласындағы мемлекеттік көрсетілетін қызмет стандарттарын бекіту туралы" (нормативтік құқықтық актілерді мемлекеттік тіркеу тізілімінде № 11342 тіркелген) </w:t>
      </w:r>
      <w:r>
        <w:rPr>
          <w:rFonts w:ascii="Times New Roman"/>
          <w:b w:val="false"/>
          <w:i w:val="false"/>
          <w:color w:val="000000"/>
          <w:sz w:val="28"/>
        </w:rPr>
        <w:t>бұйрығымен</w:t>
      </w:r>
      <w:r>
        <w:rPr>
          <w:rFonts w:ascii="Times New Roman"/>
          <w:b w:val="false"/>
          <w:i w:val="false"/>
          <w:color w:val="000000"/>
          <w:sz w:val="28"/>
        </w:rPr>
        <w:t xml:space="preserve"> бекітілген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 іздеп жүрген адам ретінде тіркеу туралы қағаз және электрондық түрдегі хабарлама немесе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62"/>
    <w:p>
      <w:pPr>
        <w:spacing w:after="0"/>
        <w:ind w:left="0"/>
        <w:jc w:val="both"/>
      </w:pPr>
      <w:r>
        <w:rPr>
          <w:rFonts w:ascii="Times New Roman"/>
          <w:b w:val="false"/>
          <w:i w:val="false"/>
          <w:color w:val="000000"/>
          <w:sz w:val="28"/>
        </w:rPr>
        <w:t>
      Мемлекеттік көрсетілетін қызметтің нәтижесін ұсыну нысаны: электрондық және (немесе) қағаз түрінде.</w:t>
      </w:r>
    </w:p>
    <w:bookmarkStart w:name="z308" w:id="263"/>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63"/>
    <w:bookmarkStart w:name="z309" w:id="264"/>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64"/>
    <w:p>
      <w:pPr>
        <w:spacing w:after="0"/>
        <w:ind w:left="0"/>
        <w:jc w:val="both"/>
      </w:pPr>
      <w:r>
        <w:rPr>
          <w:rFonts w:ascii="Times New Roman"/>
          <w:b w:val="false"/>
          <w:i w:val="false"/>
          <w:color w:val="000000"/>
          <w:sz w:val="28"/>
        </w:rPr>
        <w:t>
      Мемлекеттік корпорацияға,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w:t>
      </w:r>
    </w:p>
    <w:bookmarkStart w:name="z310" w:id="265"/>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65"/>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 ішінде қарайды, жұмыс іздеп жүрген адам ретінде тіркеу туралы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жұмыс іздеп жүрген адам ретінде тіркеу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жұмыс іздеп жүрген адам ретінде тіркеу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жұмыс іздеп жүрген адам ретінде тіркеу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жұмыс іздеп жүрген адам ретінде тіркеу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жұмыс іздеп жүрген адам ретінде тіркеу туралы хабарламаны немесе мемлекеттік қызметті көрсетуден бас тарту туралы дәлелді жауапты көрсетілетін қызметті алушыға береді.</w:t>
      </w:r>
    </w:p>
    <w:bookmarkStart w:name="z311" w:id="266"/>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66"/>
    <w:bookmarkStart w:name="z312" w:id="26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67"/>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13" w:id="268"/>
    <w:p>
      <w:pPr>
        <w:spacing w:after="0"/>
        <w:ind w:left="0"/>
        <w:jc w:val="left"/>
      </w:pPr>
      <w:r>
        <w:rPr>
          <w:rFonts w:ascii="Times New Roman"/>
          <w:b/>
          <w:i w:val="false"/>
          <w:color w:val="000000"/>
        </w:rPr>
        <w:t xml:space="preserve"> 4. Мемлекеттік қызмет көрсету үдерісінде "электрондық үкіметтің" веб-порталымен www.egov.kz және (немесе) өзге де көрсетілетін қызметті берушілермен өзара іс-әрекет тәртібін, сондай-ақ ақпараттық жүйелерді пайдалану тәртібін сипаттау</w:t>
      </w:r>
    </w:p>
    <w:bookmarkEnd w:id="268"/>
    <w:bookmarkStart w:name="z314" w:id="269"/>
    <w:p>
      <w:pPr>
        <w:spacing w:after="0"/>
        <w:ind w:left="0"/>
        <w:jc w:val="both"/>
      </w:pPr>
      <w:r>
        <w:rPr>
          <w:rFonts w:ascii="Times New Roman"/>
          <w:b w:val="false"/>
          <w:i w:val="false"/>
          <w:color w:val="000000"/>
          <w:sz w:val="28"/>
        </w:rPr>
        <w:t>
      7. Портал арқылы мемлекеттік қызмет көрсету кезінде көрсетілетін қызметті берушімен көрсетілетін қызметті алушының жүгіну және рәсімдердің (іс-әрекеттердің) реттілігі тәртібін сипаттау:</w:t>
      </w:r>
    </w:p>
    <w:bookmarkEnd w:id="269"/>
    <w:p>
      <w:pPr>
        <w:spacing w:after="0"/>
        <w:ind w:left="0"/>
        <w:jc w:val="both"/>
      </w:pPr>
      <w:r>
        <w:rPr>
          <w:rFonts w:ascii="Times New Roman"/>
          <w:b w:val="false"/>
          <w:i w:val="false"/>
          <w:color w:val="000000"/>
          <w:sz w:val="28"/>
        </w:rPr>
        <w:t>
      1) жеке сәйкестендіру нөмірі (бұдан әрі - ЖСН), сондай-ақ парольдің (порталда тіркелмеген көрсетілетін қызметті алушы үшін іске асырылады) көмегімен көрсетілетін қызметті алушы порталға тіркеледі;</w:t>
      </w:r>
    </w:p>
    <w:p>
      <w:pPr>
        <w:spacing w:after="0"/>
        <w:ind w:left="0"/>
        <w:jc w:val="both"/>
      </w:pPr>
      <w:r>
        <w:rPr>
          <w:rFonts w:ascii="Times New Roman"/>
          <w:b w:val="false"/>
          <w:i w:val="false"/>
          <w:color w:val="000000"/>
          <w:sz w:val="28"/>
        </w:rPr>
        <w:t>
      2) 1-үдеріс – қызметті алу үшін порталда көрсетілетін қызметті алушымен ЖСН және паролін (авторизациялау үдерісі) енгізу үдерісі;</w:t>
      </w:r>
    </w:p>
    <w:p>
      <w:pPr>
        <w:spacing w:after="0"/>
        <w:ind w:left="0"/>
        <w:jc w:val="both"/>
      </w:pPr>
      <w:r>
        <w:rPr>
          <w:rFonts w:ascii="Times New Roman"/>
          <w:b w:val="false"/>
          <w:i w:val="false"/>
          <w:color w:val="000000"/>
          <w:sz w:val="28"/>
        </w:rPr>
        <w:t>
      3) 1-шарт - ЖСН және пароль арқылы тіркелген көрсетілетін қызметті алушының мәліметтерінің дұрыстығын порталда тексеру;</w:t>
      </w:r>
    </w:p>
    <w:p>
      <w:pPr>
        <w:spacing w:after="0"/>
        <w:ind w:left="0"/>
        <w:jc w:val="both"/>
      </w:pPr>
      <w:r>
        <w:rPr>
          <w:rFonts w:ascii="Times New Roman"/>
          <w:b w:val="false"/>
          <w:i w:val="false"/>
          <w:color w:val="000000"/>
          <w:sz w:val="28"/>
        </w:rPr>
        <w:t>
      4) 2-үдеріс - көрсетілетін қызметті алушының құжаттарында бұзушылықтардың болғандығына байланысты, авторизациядан бас тарту жөнінде порталда хабарламаны қалыптастыру;</w:t>
      </w:r>
    </w:p>
    <w:p>
      <w:pPr>
        <w:spacing w:after="0"/>
        <w:ind w:left="0"/>
        <w:jc w:val="both"/>
      </w:pPr>
      <w:r>
        <w:rPr>
          <w:rFonts w:ascii="Times New Roman"/>
          <w:b w:val="false"/>
          <w:i w:val="false"/>
          <w:color w:val="000000"/>
          <w:sz w:val="28"/>
        </w:rPr>
        <w:t xml:space="preserve">
      5) 3-үдеріс – көрсетілетін қызметті алушы осы регламентте көрсетілген қызметті таңдайды, қызметті көрсету үшін экранға сұраныстың нысаны шығарылады, және де үлгі талаптарының және оның құрылымын ескере отырып, көрсетілетін қызметті алушы нысанды (мәліметтерді еңгізу) толтырады,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 көшірмелерінің электрондық түрінде сұраныс нысанына жалғайды, сондай-ақ сұранысты куәландыру (қол қою) үшін көрсетілетін қызметті алушымен электрондық цифрлық таңбамен (бұдан әрі - ЭЦҚ) тіркеу куәлігін таңдау;</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(жойылған) тіркеу куәліктерінің тізімінде жоқтығын, сонымен бірге сәйкестендіру мәлеметтерінің сәйкестігін (сұраныста көрсетілген ЖСН және ЭЦҚ тіркеу куәлігінде көрсетілген ЖСН аралығын) тексеру;</w:t>
      </w:r>
    </w:p>
    <w:p>
      <w:pPr>
        <w:spacing w:after="0"/>
        <w:ind w:left="0"/>
        <w:jc w:val="both"/>
      </w:pPr>
      <w:r>
        <w:rPr>
          <w:rFonts w:ascii="Times New Roman"/>
          <w:b w:val="false"/>
          <w:i w:val="false"/>
          <w:color w:val="000000"/>
          <w:sz w:val="28"/>
        </w:rPr>
        <w:t>
      7) 4-үдеріс – көрсетілетін қызметті алушының ЭЦҚ расталмағандығына байланысты, сұратылып жатқан қызметтен бас тарту жөнінде хабарлама қалыптастыру;</w:t>
      </w:r>
    </w:p>
    <w:p>
      <w:pPr>
        <w:spacing w:after="0"/>
        <w:ind w:left="0"/>
        <w:jc w:val="both"/>
      </w:pPr>
      <w:r>
        <w:rPr>
          <w:rFonts w:ascii="Times New Roman"/>
          <w:b w:val="false"/>
          <w:i w:val="false"/>
          <w:color w:val="000000"/>
          <w:sz w:val="28"/>
        </w:rPr>
        <w:t>
      8) 5-үдеріс – көрсетілетін қызметті алушының сұранысын өңдеу үшін электрондық үкімет шлюзі (бұдан әрі – ЭҮШ) арқылы мемлекеттік қызметті алушының ЭЦҚ куәландырылған (қол қойылған) электрондық құжаттарды (көрсетілетін қызметті алушының сұранысы) "Рынок труда" автоматтандырылған ақпараттық жүйесіне (бұдан әрі - "Рынок труда" ААЖ) жолдау;</w:t>
      </w:r>
    </w:p>
    <w:p>
      <w:pPr>
        <w:spacing w:after="0"/>
        <w:ind w:left="0"/>
        <w:jc w:val="both"/>
      </w:pPr>
      <w:r>
        <w:rPr>
          <w:rFonts w:ascii="Times New Roman"/>
          <w:b w:val="false"/>
          <w:i w:val="false"/>
          <w:color w:val="000000"/>
          <w:sz w:val="28"/>
        </w:rPr>
        <w:t xml:space="preserve">
      9) 3-шарт - көрсетілетін қызметті беруші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және қызмет көрсету үшін негіз болатын көрсетілетін қызметті алушының жалғаған құжаттарының сәйкестігін тексеру;</w:t>
      </w:r>
    </w:p>
    <w:p>
      <w:pPr>
        <w:spacing w:after="0"/>
        <w:ind w:left="0"/>
        <w:jc w:val="both"/>
      </w:pPr>
      <w:r>
        <w:rPr>
          <w:rFonts w:ascii="Times New Roman"/>
          <w:b w:val="false"/>
          <w:i w:val="false"/>
          <w:color w:val="000000"/>
          <w:sz w:val="28"/>
        </w:rPr>
        <w:t>
      10) 6-үдеріс - көрсетілетін қызметті алушының құжаттарында бұзушылықтардың болғандығына байланысты, сұратылып отырған қызметтен бас тарту жөнінде хабарламаны қалыптастыру;</w:t>
      </w:r>
    </w:p>
    <w:p>
      <w:pPr>
        <w:spacing w:after="0"/>
        <w:ind w:left="0"/>
        <w:jc w:val="both"/>
      </w:pPr>
      <w:r>
        <w:rPr>
          <w:rFonts w:ascii="Times New Roman"/>
          <w:b w:val="false"/>
          <w:i w:val="false"/>
          <w:color w:val="000000"/>
          <w:sz w:val="28"/>
        </w:rPr>
        <w:t xml:space="preserve">
      11) 7-үдеріс – көрсетілетін қызметті алушы порталда қалыптастырылған қызметтің нәтижесін (электрондық құжат нысаны бойынша хабарлама) алуы. </w:t>
      </w:r>
    </w:p>
    <w:p>
      <w:pPr>
        <w:spacing w:after="0"/>
        <w:ind w:left="0"/>
        <w:jc w:val="both"/>
      </w:pPr>
      <w:r>
        <w:rPr>
          <w:rFonts w:ascii="Times New Roman"/>
          <w:b w:val="false"/>
          <w:i w:val="false"/>
          <w:color w:val="000000"/>
          <w:sz w:val="28"/>
        </w:rPr>
        <w:t>
      Мемлекеттік қызметті көрсету нәтижесі көрсетілетін қызметті берушінің уәкілетті тұлғасының ЭЦҚ куәландырылған электрондық құжат нысанында көрсетілетін қызметті алушының "жеке кабинетіне" жолданады.</w:t>
      </w:r>
    </w:p>
    <w:p>
      <w:pPr>
        <w:spacing w:after="0"/>
        <w:ind w:left="0"/>
        <w:jc w:val="both"/>
      </w:pPr>
      <w:r>
        <w:rPr>
          <w:rFonts w:ascii="Times New Roman"/>
          <w:b w:val="false"/>
          <w:i w:val="false"/>
          <w:color w:val="000000"/>
          <w:sz w:val="28"/>
        </w:rPr>
        <w:t>
      Портал арқылы мемлекеттік қызмет көрсету бойынша ақпараттық жүйелерінің функционалдық өзара іс-әрекеттерінің диаграммасы осы регламенттің 1-қосымшасына сәйкес көрсетілген.</w:t>
      </w:r>
    </w:p>
    <w:bookmarkStart w:name="z315" w:id="270"/>
    <w:p>
      <w:pPr>
        <w:spacing w:after="0"/>
        <w:ind w:left="0"/>
        <w:jc w:val="both"/>
      </w:pPr>
      <w:r>
        <w:rPr>
          <w:rFonts w:ascii="Times New Roman"/>
          <w:b w:val="false"/>
          <w:i w:val="false"/>
          <w:color w:val="000000"/>
          <w:sz w:val="28"/>
        </w:rPr>
        <w:t>
      8.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2-қосымшаға сәйкес мемлекеттік қызмет көрсетудің бизнес-үдерістерінің анықтамалығында көрсетіледі. Мемлекеттік қызмет көрсетудің бизнес-үдерістерінің анықтамалығы көрсетілетін қызметті берушінің интернет-ресурсында орналастырылады.</w:t>
      </w:r>
    </w:p>
    <w:bookmarkEnd w:id="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көрсетуге тартылған ақпараттық жүйелерінің функционалдық өзара іс-әрекеттерінің диаграммасы</w:t>
      </w:r>
    </w:p>
    <w:p>
      <w:pPr>
        <w:spacing w:after="0"/>
        <w:ind w:left="0"/>
        <w:jc w:val="left"/>
      </w:pP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 іздеп жүрген адамдарды тіркеу" мемлекеттiк көрсетілетін қызмет регламентіне 2-қосымша</w:t>
            </w:r>
          </w:p>
        </w:tc>
      </w:tr>
    </w:tbl>
    <w:p>
      <w:pPr>
        <w:spacing w:after="0"/>
        <w:ind w:left="0"/>
        <w:jc w:val="left"/>
      </w:pPr>
      <w:r>
        <w:rPr>
          <w:rFonts w:ascii="Times New Roman"/>
          <w:b/>
          <w:i w:val="false"/>
          <w:color w:val="000000"/>
        </w:rPr>
        <w:t xml:space="preserve"> "Жұмыс іздеп жүрген адамдарды тіркеу"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7056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7056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2018 жылғы 12 наурыздағы</w:t>
            </w:r>
            <w:r>
              <w:br/>
            </w:r>
            <w:r>
              <w:rPr>
                <w:rFonts w:ascii="Times New Roman"/>
                <w:b w:val="false"/>
                <w:i w:val="false"/>
                <w:color w:val="000000"/>
                <w:sz w:val="20"/>
              </w:rPr>
              <w:t>№ 120 қаулысына</w:t>
            </w:r>
            <w:r>
              <w:br/>
            </w:r>
            <w:r>
              <w:rPr>
                <w:rFonts w:ascii="Times New Roman"/>
                <w:b w:val="false"/>
                <w:i w:val="false"/>
                <w:color w:val="000000"/>
                <w:sz w:val="20"/>
              </w:rPr>
              <w:t>20-қосымша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Ақтөбе облысы әкімдігінің</w:t>
            </w:r>
            <w:r>
              <w:br/>
            </w:r>
            <w:r>
              <w:rPr>
                <w:rFonts w:ascii="Times New Roman"/>
                <w:b w:val="false"/>
                <w:i w:val="false"/>
                <w:color w:val="000000"/>
                <w:sz w:val="20"/>
              </w:rPr>
              <w:t>2015 жылғы 27 шілдедегі</w:t>
            </w:r>
            <w:r>
              <w:br/>
            </w:r>
            <w:r>
              <w:rPr>
                <w:rFonts w:ascii="Times New Roman"/>
                <w:b w:val="false"/>
                <w:i w:val="false"/>
                <w:color w:val="000000"/>
                <w:sz w:val="20"/>
              </w:rPr>
              <w:t>№ 278 қаулысымен</w:t>
            </w:r>
            <w:r>
              <w:br/>
            </w:r>
            <w:r>
              <w:rPr>
                <w:rFonts w:ascii="Times New Roman"/>
                <w:b w:val="false"/>
                <w:i w:val="false"/>
                <w:color w:val="000000"/>
                <w:sz w:val="20"/>
              </w:rPr>
              <w:t>бекітілген</w:t>
            </w:r>
          </w:p>
        </w:tc>
      </w:tr>
    </w:tbl>
    <w:bookmarkStart w:name="z319" w:id="271"/>
    <w:p>
      <w:pPr>
        <w:spacing w:after="0"/>
        <w:ind w:left="0"/>
        <w:jc w:val="left"/>
      </w:pPr>
      <w:r>
        <w:rPr>
          <w:rFonts w:ascii="Times New Roman"/>
          <w:b/>
          <w:i w:val="false"/>
          <w:color w:val="000000"/>
        </w:rPr>
        <w:t xml:space="preserve"> "Жұмыссыз ретінде жұмыс іздеп жүрген адамдарды тіркеу" мемлекеттік көрсетілетін қызмет регламенті</w:t>
      </w:r>
    </w:p>
    <w:bookmarkEnd w:id="271"/>
    <w:bookmarkStart w:name="z320" w:id="272"/>
    <w:p>
      <w:pPr>
        <w:spacing w:after="0"/>
        <w:ind w:left="0"/>
        <w:jc w:val="left"/>
      </w:pPr>
      <w:r>
        <w:rPr>
          <w:rFonts w:ascii="Times New Roman"/>
          <w:b/>
          <w:i w:val="false"/>
          <w:color w:val="000000"/>
        </w:rPr>
        <w:t xml:space="preserve"> 1. Жалпы ережелер</w:t>
      </w:r>
    </w:p>
    <w:bookmarkEnd w:id="272"/>
    <w:bookmarkStart w:name="z321" w:id="273"/>
    <w:p>
      <w:pPr>
        <w:spacing w:after="0"/>
        <w:ind w:left="0"/>
        <w:jc w:val="both"/>
      </w:pPr>
      <w:r>
        <w:rPr>
          <w:rFonts w:ascii="Times New Roman"/>
          <w:b w:val="false"/>
          <w:i w:val="false"/>
          <w:color w:val="000000"/>
          <w:sz w:val="28"/>
        </w:rPr>
        <w:t>
      1. "Жұмыссыз ретінде жұмыс іздеп жүрген адамдарды тіркеу" мемлекеттік көрсетілетін қызметі (бұдан әрі - мемлекеттік көрсетілетін қызмет) Ақтөбе қалалық және аудандық "Халықты жұмыспен қамту орталығы" коммуналдық мемлекеттік мекемелерімен (бұдан әрі – көрсетілетін қызметті беруші) көрсетіледі.</w:t>
      </w:r>
    </w:p>
    <w:bookmarkEnd w:id="27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Start w:name="z322" w:id="274"/>
    <w:p>
      <w:pPr>
        <w:spacing w:after="0"/>
        <w:ind w:left="0"/>
        <w:jc w:val="both"/>
      </w:pPr>
      <w:r>
        <w:rPr>
          <w:rFonts w:ascii="Times New Roman"/>
          <w:b w:val="false"/>
          <w:i w:val="false"/>
          <w:color w:val="000000"/>
          <w:sz w:val="28"/>
        </w:rPr>
        <w:t>
      2. Мемлекеттік көрсетілетін қызметтің нысаны: қағаз түрінде.</w:t>
      </w:r>
    </w:p>
    <w:bookmarkEnd w:id="274"/>
    <w:bookmarkStart w:name="z323" w:id="275"/>
    <w:p>
      <w:pPr>
        <w:spacing w:after="0"/>
        <w:ind w:left="0"/>
        <w:jc w:val="both"/>
      </w:pPr>
      <w:r>
        <w:rPr>
          <w:rFonts w:ascii="Times New Roman"/>
          <w:b w:val="false"/>
          <w:i w:val="false"/>
          <w:color w:val="000000"/>
          <w:sz w:val="28"/>
        </w:rPr>
        <w:t xml:space="preserve">
      3. Мемлекеттік қызметті көрсету нәтижесі - Әлеуметтік-еңбек саласындағы мемлекеттік көрсетілетін қызмет стандарттарын бекіту туралы Қазақстан Республикасы Денсаулық сақтау және әлеуметтік даму министрінің 2015 жылғы 28 сәуірдегі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тізіліміне № 11342) бекітілген "Жұмыссыз ретінде жұмыс іздеп жүрген адамдарды тіркеу"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жұмыссыз ретінде тіркеу туралы қағаз және электрондық түрдегі хабарлама немесе мемлекеттік көрсетілетін қызмет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75"/>
    <w:p>
      <w:pPr>
        <w:spacing w:after="0"/>
        <w:ind w:left="0"/>
        <w:jc w:val="both"/>
      </w:pPr>
      <w:r>
        <w:rPr>
          <w:rFonts w:ascii="Times New Roman"/>
          <w:b w:val="false"/>
          <w:i w:val="false"/>
          <w:color w:val="000000"/>
          <w:sz w:val="28"/>
        </w:rPr>
        <w:t>
      Мемлекеттік көрсетілетін қызметтің нәтижесін ұсыну нысаны: қағаз түрінде.</w:t>
      </w:r>
    </w:p>
    <w:bookmarkStart w:name="z324" w:id="276"/>
    <w:p>
      <w:pPr>
        <w:spacing w:after="0"/>
        <w:ind w:left="0"/>
        <w:jc w:val="left"/>
      </w:pPr>
      <w:r>
        <w:rPr>
          <w:rFonts w:ascii="Times New Roman"/>
          <w:b/>
          <w:i w:val="false"/>
          <w:color w:val="000000"/>
        </w:rPr>
        <w:t xml:space="preserve"> 2. Мемлекеттік көрсетілетін қызмет үдерісінде көрсетілетін қызметті берушінің құрылымдық бөлімшелерінің (қызметкерлерінің) іс-әрекеттерінің тәртібін сипаттау</w:t>
      </w:r>
    </w:p>
    <w:bookmarkEnd w:id="276"/>
    <w:bookmarkStart w:name="z325" w:id="277"/>
    <w:p>
      <w:pPr>
        <w:spacing w:after="0"/>
        <w:ind w:left="0"/>
        <w:jc w:val="both"/>
      </w:pPr>
      <w:r>
        <w:rPr>
          <w:rFonts w:ascii="Times New Roman"/>
          <w:b w:val="false"/>
          <w:i w:val="false"/>
          <w:color w:val="000000"/>
          <w:sz w:val="28"/>
        </w:rPr>
        <w:t>
      4. Мемлекеттік қызмет көрсету бойынша рәсімді (іс-әрекетті) бастау үшін:</w:t>
      </w:r>
    </w:p>
    <w:bookmarkEnd w:id="277"/>
    <w:p>
      <w:pPr>
        <w:spacing w:after="0"/>
        <w:ind w:left="0"/>
        <w:jc w:val="both"/>
      </w:pPr>
      <w:r>
        <w:rPr>
          <w:rFonts w:ascii="Times New Roman"/>
          <w:b w:val="false"/>
          <w:i w:val="false"/>
          <w:color w:val="000000"/>
          <w:sz w:val="28"/>
        </w:rPr>
        <w:t>
      көрсетілетін қызметті берушіге жүгінген кезде:</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тізбесі негіз болып табылады. </w:t>
      </w:r>
    </w:p>
    <w:bookmarkStart w:name="z326" w:id="278"/>
    <w:p>
      <w:pPr>
        <w:spacing w:after="0"/>
        <w:ind w:left="0"/>
        <w:jc w:val="both"/>
      </w:pPr>
      <w:r>
        <w:rPr>
          <w:rFonts w:ascii="Times New Roman"/>
          <w:b w:val="false"/>
          <w:i w:val="false"/>
          <w:color w:val="000000"/>
          <w:sz w:val="28"/>
        </w:rPr>
        <w:t>
      5. Мемлекеттік қызмет көрсету үдерісінің құрамына кіретін әрбір рәсімнің (іс-әрекеттің) мазмұны, оның орындалу ұзақтығы және нәтижесі:</w:t>
      </w:r>
    </w:p>
    <w:bookmarkEnd w:id="278"/>
    <w:p>
      <w:pPr>
        <w:spacing w:after="0"/>
        <w:ind w:left="0"/>
        <w:jc w:val="both"/>
      </w:pPr>
      <w:r>
        <w:rPr>
          <w:rFonts w:ascii="Times New Roman"/>
          <w:b w:val="false"/>
          <w:i w:val="false"/>
          <w:color w:val="000000"/>
          <w:sz w:val="28"/>
        </w:rPr>
        <w:t xml:space="preserve">
      1) көрсетілетін қызметті берушінің кеңсе маманы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тапсырған кезден бастап 5 (бес) минут ішінде қабылдайды және оларды тіркелуін жүзеге асырады.</w:t>
      </w:r>
    </w:p>
    <w:p>
      <w:pPr>
        <w:spacing w:after="0"/>
        <w:ind w:left="0"/>
        <w:jc w:val="both"/>
      </w:pPr>
      <w:r>
        <w:rPr>
          <w:rFonts w:ascii="Times New Roman"/>
          <w:b w:val="false"/>
          <w:i w:val="false"/>
          <w:color w:val="000000"/>
          <w:sz w:val="28"/>
        </w:rPr>
        <w:t>
      Нәтижесі – құжаттарды көрсетілетін қызметті берушінің басшысына бұрыштама қоюға жолдайды;</w:t>
      </w:r>
    </w:p>
    <w:p>
      <w:pPr>
        <w:spacing w:after="0"/>
        <w:ind w:left="0"/>
        <w:jc w:val="both"/>
      </w:pPr>
      <w:r>
        <w:rPr>
          <w:rFonts w:ascii="Times New Roman"/>
          <w:b w:val="false"/>
          <w:i w:val="false"/>
          <w:color w:val="000000"/>
          <w:sz w:val="28"/>
        </w:rPr>
        <w:t>
      2) көрсетілетін қызметті берушінің басшысы 5 (бес) минут ішінде кіріс құжаттарымен танысады және көрсетілетін қызметті берушінің жауапты орындаушысын анықтайды.</w:t>
      </w:r>
    </w:p>
    <w:p>
      <w:pPr>
        <w:spacing w:after="0"/>
        <w:ind w:left="0"/>
        <w:jc w:val="both"/>
      </w:pPr>
      <w:r>
        <w:rPr>
          <w:rFonts w:ascii="Times New Roman"/>
          <w:b w:val="false"/>
          <w:i w:val="false"/>
          <w:color w:val="000000"/>
          <w:sz w:val="28"/>
        </w:rPr>
        <w:t>
      Нәтижесі – көрсетілетін қызметті берушінің жауапты орындаушысына мемлекеттік қызметті көрсету үшін құжаттарды жолдайды;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1 (бір) жұмыс күн ішінде қарайды, жұмыссыз ретінде тіркеу туралы хабарламаны немесе мемлекеттік қызметті көрсетуден бас тарту туралы дәлелді жауапты рәсімдейді.</w:t>
      </w:r>
    </w:p>
    <w:p>
      <w:pPr>
        <w:spacing w:after="0"/>
        <w:ind w:left="0"/>
        <w:jc w:val="both"/>
      </w:pPr>
      <w:r>
        <w:rPr>
          <w:rFonts w:ascii="Times New Roman"/>
          <w:b w:val="false"/>
          <w:i w:val="false"/>
          <w:color w:val="000000"/>
          <w:sz w:val="28"/>
        </w:rPr>
        <w:t>
      Нәтижесі – көрсетілетін қызметті берушінің басшысына қол қою үшін жұмыссыз ретінде тіркеу туралы хабарламаны немесе мемлекеттік қызметті көрсетуден бас тарту туралы дәлелді жауапты жібереді;</w:t>
      </w:r>
    </w:p>
    <w:p>
      <w:pPr>
        <w:spacing w:after="0"/>
        <w:ind w:left="0"/>
        <w:jc w:val="both"/>
      </w:pPr>
      <w:r>
        <w:rPr>
          <w:rFonts w:ascii="Times New Roman"/>
          <w:b w:val="false"/>
          <w:i w:val="false"/>
          <w:color w:val="000000"/>
          <w:sz w:val="28"/>
        </w:rPr>
        <w:t>
      4) көрсетілетін қызметті берушінің басшысы 5 (бес) минут ішінде жұмыссыз ретінде тіркеу туралы хабарламаға немесе мемлекеттік қызметті көрсетуден бас тарту туралы дәлелді жауапқа қол қояды.</w:t>
      </w:r>
    </w:p>
    <w:p>
      <w:pPr>
        <w:spacing w:after="0"/>
        <w:ind w:left="0"/>
        <w:jc w:val="both"/>
      </w:pPr>
      <w:r>
        <w:rPr>
          <w:rFonts w:ascii="Times New Roman"/>
          <w:b w:val="false"/>
          <w:i w:val="false"/>
          <w:color w:val="000000"/>
          <w:sz w:val="28"/>
        </w:rPr>
        <w:t>
      Нәтижесі – қол қойылған жұмыссыз ретінде тіркеу туралы хабарламаны немесе мемлекеттік қызметті көрсетуден бас тарту туралы дәлелді жауапты көрсетілетін қызметті берушінің кеңсесіне жолдайды;</w:t>
      </w:r>
    </w:p>
    <w:p>
      <w:pPr>
        <w:spacing w:after="0"/>
        <w:ind w:left="0"/>
        <w:jc w:val="both"/>
      </w:pPr>
      <w:r>
        <w:rPr>
          <w:rFonts w:ascii="Times New Roman"/>
          <w:b w:val="false"/>
          <w:i w:val="false"/>
          <w:color w:val="000000"/>
          <w:sz w:val="28"/>
        </w:rPr>
        <w:t>
      5) көрсетілетін қызметті берушінің кеңсе маманы 5 (бес) минут ішінде жұмыссыз ретінде тіркеу туралы хабарламаны немесе мемлекеттік қызметті көрсетуден бас тарту туралы дәлелді жауапты тіркейді және мемлекетік қызмет нәтижесін көрсетілетін қызметті алушыға береді.</w:t>
      </w:r>
    </w:p>
    <w:p>
      <w:pPr>
        <w:spacing w:after="0"/>
        <w:ind w:left="0"/>
        <w:jc w:val="both"/>
      </w:pPr>
      <w:r>
        <w:rPr>
          <w:rFonts w:ascii="Times New Roman"/>
          <w:b w:val="false"/>
          <w:i w:val="false"/>
          <w:color w:val="000000"/>
          <w:sz w:val="28"/>
        </w:rPr>
        <w:t>
      Нәтижесі - жұмыссыз ретінде тіркеу туралы хабарламаны немесе мемлекеттік қызметті көрсетуден бас тарту туралы дәлелді жауапты көрсетілетін қызметті алушыға береді.</w:t>
      </w:r>
    </w:p>
    <w:bookmarkStart w:name="z327" w:id="279"/>
    <w:p>
      <w:pPr>
        <w:spacing w:after="0"/>
        <w:ind w:left="0"/>
        <w:jc w:val="left"/>
      </w:pPr>
      <w:r>
        <w:rPr>
          <w:rFonts w:ascii="Times New Roman"/>
          <w:b/>
          <w:i w:val="false"/>
          <w:color w:val="000000"/>
        </w:rPr>
        <w:t xml:space="preserve"> 3. Мемлекеттік көрсетілетін қызмет үдерісінде көрсетілетін қызметті берушінің құрылымдық бөлімшелерінің (қызметкерлерінің) өзара іс-әрекеттерінің тәртібін сипаттау</w:t>
      </w:r>
    </w:p>
    <w:bookmarkEnd w:id="279"/>
    <w:bookmarkStart w:name="z328" w:id="280"/>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берушілердің, құрылымдық бөлімшелерінің (қызметкерлерінің) тізбесі:</w:t>
      </w:r>
    </w:p>
    <w:bookmarkEnd w:id="280"/>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29" w:id="281"/>
    <w:p>
      <w:pPr>
        <w:spacing w:after="0"/>
        <w:ind w:left="0"/>
        <w:jc w:val="both"/>
      </w:pPr>
      <w:r>
        <w:rPr>
          <w:rFonts w:ascii="Times New Roman"/>
          <w:b w:val="false"/>
          <w:i w:val="false"/>
          <w:color w:val="000000"/>
          <w:sz w:val="28"/>
        </w:rPr>
        <w:t>
      7. Мемлекеттік қызмет көрсету үдерісінде көрсетілетін қызметті берушінің құрылымдық бөлімшелерінің (қызметкерлерінің) рәсімдерінің (іс-әрекеттерінің) өзара іс-әрекеттерінің реттілігінің толық сипаттамасы, сондай-ақ өзге көрсетілген қызметті берушілермен өзара іс-әрекет тәртібінің және мемлекеттік қызмет көрсету үдерісінде ақпараттық жүйелерді қолдану тәртібінің сипаттамасы осы регламентке 1-қосымшаға сәйкес мемлекеттік қызмет көрсетудің бизнес-үдерістерінің анықтамалығында көрсетіледі. Мемлекеттік қызметті көрсетудің бизнес-үдерістерінің анықтамалығы көрсетілетін қызметті берушінің интернет-ресурсында орналастырылады.</w:t>
      </w:r>
    </w:p>
    <w:bookmarkEnd w:id="2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"Жұмыссыз ретінде жұмыс іздеп жүрген адамдарды тіркеу" мемлекеттiк көрсетілетін қызмет регламентіне 1-қосымша</w:t>
            </w:r>
          </w:p>
        </w:tc>
      </w:tr>
    </w:tbl>
    <w:p>
      <w:pPr>
        <w:spacing w:after="0"/>
        <w:ind w:left="0"/>
        <w:jc w:val="left"/>
      </w:pPr>
      <w:r>
        <w:rPr>
          <w:rFonts w:ascii="Times New Roman"/>
          <w:b/>
          <w:i w:val="false"/>
          <w:color w:val="000000"/>
        </w:rPr>
        <w:t xml:space="preserve"> "Жұмыссыз ретінде жұмыс іздеп жүрген адамдарды тіркеу" мемлекеттік қызмет көрсетудің бизнес-үдерістерінің анықтамалығы</w:t>
      </w:r>
    </w:p>
    <w:p>
      <w:pPr>
        <w:spacing w:after="0"/>
        <w:ind w:left="0"/>
        <w:jc w:val="left"/>
      </w:pPr>
      <w:r>
        <w:br/>
      </w:r>
    </w:p>
    <w:p>
      <w:pPr>
        <w:spacing w:after="0"/>
        <w:ind w:left="0"/>
        <w:jc w:val="both"/>
      </w:pPr>
      <w:r>
        <w:drawing>
          <wp:inline distT="0" distB="0" distL="0" distR="0">
            <wp:extent cx="65786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5786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