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d0b377" w14:textId="ed0b37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Еңбекшіқазақ ауданы бойынша 2018-2019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облысы Еңбекшіқазақ аудандық мәслихатының 2018 жылғы 24 сәуірдегі № 28-37 шешімі. Алматы облысы Әділет департаментінде 2018 жылы 11 мамырда № 4692 болып тіркелді. Күші жойылды - Алматы облысы Еңбекшіқазақ аудандық мәслихатының 2018 жылғы 7 тамыздағы № 32-66 шешімімен</w:t>
      </w:r>
    </w:p>
    <w:p>
      <w:pPr>
        <w:spacing w:after="0"/>
        <w:ind w:left="0"/>
        <w:jc w:val="both"/>
      </w:pPr>
      <w:bookmarkStart w:name="z7" w:id="0"/>
      <w:r>
        <w:rPr>
          <w:rFonts w:ascii="Times New Roman"/>
          <w:b w:val="false"/>
          <w:i w:val="false"/>
          <w:color w:val="ff0000"/>
          <w:sz w:val="28"/>
        </w:rPr>
        <w:t xml:space="preserve">
      Ескерту. Күші жойылды – Алматы облысы Еңбекшіқазақ аудандық мәслихатының 07.08.2018 </w:t>
      </w:r>
      <w:r>
        <w:rPr>
          <w:rFonts w:ascii="Times New Roman"/>
          <w:b w:val="false"/>
          <w:i w:val="false"/>
          <w:color w:val="ff0000"/>
          <w:sz w:val="28"/>
        </w:rPr>
        <w:t>№ 32-66</w:t>
      </w:r>
      <w:r>
        <w:rPr>
          <w:rFonts w:ascii="Times New Roman"/>
          <w:b w:val="false"/>
          <w:i w:val="false"/>
          <w:color w:val="ff0000"/>
          <w:sz w:val="28"/>
        </w:rPr>
        <w:t xml:space="preserve"> шешімімен (алғашқы ресми жарияланған күнінен бастап қолданысқа енгізіледі).</w:t>
      </w:r>
    </w:p>
    <w:bookmarkEnd w:id="0"/>
    <w:p>
      <w:pPr>
        <w:spacing w:after="0"/>
        <w:ind w:left="0"/>
        <w:jc w:val="both"/>
      </w:pPr>
      <w:r>
        <w:rPr>
          <w:rFonts w:ascii="Times New Roman"/>
          <w:b w:val="false"/>
          <w:i w:val="false"/>
          <w:color w:val="000000"/>
          <w:sz w:val="28"/>
        </w:rPr>
        <w:t xml:space="preserve">
      "Жайылымдар туралы" 2017 жылғы 20 ақпандағы Қазақстан Республикасы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Еңбекшіқазақ аудандық мәслихаты ШЕШІМ ҚАБЫЛДАДЫ:</w:t>
      </w:r>
    </w:p>
    <w:bookmarkStart w:name="z8" w:id="1"/>
    <w:p>
      <w:pPr>
        <w:spacing w:after="0"/>
        <w:ind w:left="0"/>
        <w:jc w:val="both"/>
      </w:pPr>
      <w:r>
        <w:rPr>
          <w:rFonts w:ascii="Times New Roman"/>
          <w:b w:val="false"/>
          <w:i w:val="false"/>
          <w:color w:val="000000"/>
          <w:sz w:val="28"/>
        </w:rPr>
        <w:t xml:space="preserve">
      1. Еңбекшіқазақ ауданы бойынша 2018-2019 жылдарға арналған жайылымдарды басқару және оларды пайдалану жөніндегі жоспар осы шешімнің </w:t>
      </w:r>
      <w:r>
        <w:rPr>
          <w:rFonts w:ascii="Times New Roman"/>
          <w:b w:val="false"/>
          <w:i w:val="false"/>
          <w:color w:val="000000"/>
          <w:sz w:val="28"/>
        </w:rPr>
        <w:t>қосымшаcына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2. Осы шешімнің орындалуын бақылау Еңбекшіқазақ аудандық мәслихатының "Агроөнеркәсіп, шағын және орта бизнес пен іскерлік белсенділікті қолдау, индустриалды-иновациялық даму мәселелері жөніндегі" тұрақты комиссиясына жүктелсін.</w:t>
      </w:r>
    </w:p>
    <w:bookmarkEnd w:id="2"/>
    <w:bookmarkStart w:name="z10" w:id="3"/>
    <w:p>
      <w:pPr>
        <w:spacing w:after="0"/>
        <w:ind w:left="0"/>
        <w:jc w:val="both"/>
      </w:pPr>
      <w:r>
        <w:rPr>
          <w:rFonts w:ascii="Times New Roman"/>
          <w:b w:val="false"/>
          <w:i w:val="false"/>
          <w:color w:val="000000"/>
          <w:sz w:val="28"/>
        </w:rPr>
        <w:t>
      3. Осы шешім әділет органдарында мемлекеттік тіркелген күннен бастап күшіне енеді және алғашқы ресми жарияланған күнінен кейін күнтізбелік он күн өткен соң қолданысқа еңгізіледі.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Еңбекшіқазақ аудандық мәслихатының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Жұмағожа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Еңбекшіқазақ аудандық мәслихатының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Ахметов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862"/>
        <w:gridCol w:w="4650"/>
      </w:tblGrid>
      <w:tr>
        <w:trPr>
          <w:trHeight w:val="30" w:hRule="atLeast"/>
        </w:trPr>
        <w:tc>
          <w:tcPr>
            <w:tcW w:w="786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5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Еңбекшіқазақ аудандық мәслихатының 2018 жылғы "24" сәуірдегі "Еңбекшіқазақ ауданы бойынша 2018-2019 жылдарға арналған жайылымдарды басқару және оларды пайдалану жөніндегі жоспарды бекіту туралы" № 28-37 шешіміне қосымша</w:t>
            </w:r>
            <w:r>
              <w:br/>
            </w:r>
          </w:p>
        </w:tc>
      </w:tr>
    </w:tbl>
    <w:bookmarkStart w:name="z14" w:id="4"/>
    <w:p>
      <w:pPr>
        <w:spacing w:after="0"/>
        <w:ind w:left="0"/>
        <w:jc w:val="left"/>
      </w:pPr>
      <w:r>
        <w:rPr>
          <w:rFonts w:ascii="Times New Roman"/>
          <w:b/>
          <w:i w:val="false"/>
          <w:color w:val="000000"/>
        </w:rPr>
        <w:t xml:space="preserve"> Еңбекшіқазақ ауданы бойынша 2018-2019 жылдарға арналған жайылымдарды басқару және оларды пайдалану жөніндегі жоспар</w:t>
      </w:r>
    </w:p>
    <w:bookmarkEnd w:id="4"/>
    <w:bookmarkStart w:name="z15" w:id="5"/>
    <w:p>
      <w:pPr>
        <w:spacing w:after="0"/>
        <w:ind w:left="0"/>
        <w:jc w:val="both"/>
      </w:pPr>
      <w:r>
        <w:rPr>
          <w:rFonts w:ascii="Times New Roman"/>
          <w:b w:val="false"/>
          <w:i w:val="false"/>
          <w:color w:val="000000"/>
          <w:sz w:val="28"/>
        </w:rPr>
        <w:t xml:space="preserve">
      Еңбекшіқазақ ауданы бойынша 2018-2019 жылдарға арналған жайылымдарды басқару және оларды пайдалану жөніндегі жоспар (бұдан әрі – Жоспар) "Жайылымдар туралы" 2017 жылғы 20 ақпандағы Қазақстан Республикасы </w:t>
      </w:r>
      <w:r>
        <w:rPr>
          <w:rFonts w:ascii="Times New Roman"/>
          <w:b w:val="false"/>
          <w:i w:val="false"/>
          <w:color w:val="000000"/>
          <w:sz w:val="28"/>
        </w:rPr>
        <w:t>Заңына</w:t>
      </w:r>
      <w:r>
        <w:rPr>
          <w:rFonts w:ascii="Times New Roman"/>
          <w:b w:val="false"/>
          <w:i w:val="false"/>
          <w:color w:val="000000"/>
          <w:sz w:val="28"/>
        </w:rPr>
        <w:t xml:space="preserve">, "Жайылымдарды ұтымды пайдалану қағидаларын бекіту туралы" 2017 жылғы 24 сәуірдегі Қазақстан Республикасы Премьер-Министрінің орынбасары Қазақстан Республикасы Ауыл шаруашылығы министрінің </w:t>
      </w:r>
      <w:r>
        <w:rPr>
          <w:rFonts w:ascii="Times New Roman"/>
          <w:b w:val="false"/>
          <w:i w:val="false"/>
          <w:color w:val="000000"/>
          <w:sz w:val="28"/>
        </w:rPr>
        <w:t>№ 173</w:t>
      </w:r>
      <w:r>
        <w:rPr>
          <w:rFonts w:ascii="Times New Roman"/>
          <w:b w:val="false"/>
          <w:i w:val="false"/>
          <w:color w:val="000000"/>
          <w:sz w:val="28"/>
        </w:rPr>
        <w:t xml:space="preserve"> бұйрығына (Нормативтік құқықтық актілерді мемлекеттік тіркеу тізілімінде № 15090 тіркелген), "Жайылымдардың жалпы алаңы түсетін жүктеменің шекті рұқсат етілетін нормасын бекіту туралы" 2015 жылғы 14 сәуірдегі </w:t>
      </w:r>
      <w:r>
        <w:rPr>
          <w:rFonts w:ascii="Times New Roman"/>
          <w:b w:val="false"/>
          <w:i w:val="false"/>
          <w:color w:val="000000"/>
          <w:sz w:val="28"/>
        </w:rPr>
        <w:t>№ 3-3/332</w:t>
      </w:r>
      <w:r>
        <w:rPr>
          <w:rFonts w:ascii="Times New Roman"/>
          <w:b w:val="false"/>
          <w:i w:val="false"/>
          <w:color w:val="000000"/>
          <w:sz w:val="28"/>
        </w:rPr>
        <w:t xml:space="preserve"> Қазақстан Республикасы Ауыл шаруашылығы министрінің (Нормативтік құқықтық актілерді мемлекеттік тіркеу тізілімінде №11064 тіркелген) бұйрығына сәйкес әзірленді.</w:t>
      </w:r>
    </w:p>
    <w:bookmarkEnd w:id="5"/>
    <w:bookmarkStart w:name="z16"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6"/>
    <w:bookmarkStart w:name="z17" w:id="7"/>
    <w:p>
      <w:pPr>
        <w:spacing w:after="0"/>
        <w:ind w:left="0"/>
        <w:jc w:val="both"/>
      </w:pPr>
      <w:r>
        <w:rPr>
          <w:rFonts w:ascii="Times New Roman"/>
          <w:b w:val="false"/>
          <w:i w:val="false"/>
          <w:color w:val="000000"/>
          <w:sz w:val="28"/>
        </w:rPr>
        <w:t>
      Жоспар:</w:t>
      </w:r>
    </w:p>
    <w:bookmarkEnd w:id="7"/>
    <w:bookmarkStart w:name="z18" w:id="8"/>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8"/>
    <w:bookmarkStart w:name="z19" w:id="9"/>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 жайылым айналымдарының қолайлы схемаларын;</w:t>
      </w:r>
    </w:p>
    <w:bookmarkEnd w:id="9"/>
    <w:bookmarkStart w:name="z20" w:id="10"/>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картасын;</w:t>
      </w:r>
    </w:p>
    <w:bookmarkEnd w:id="10"/>
    <w:bookmarkStart w:name="z21" w:id="11"/>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схемасын;</w:t>
      </w:r>
    </w:p>
    <w:bookmarkEnd w:id="11"/>
    <w:bookmarkStart w:name="z22" w:id="12"/>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12"/>
    <w:bookmarkStart w:name="z23" w:id="13"/>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13"/>
    <w:bookmarkStart w:name="z24" w:id="14"/>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графигін қамтиды.</w:t>
      </w:r>
    </w:p>
    <w:bookmarkEnd w:id="14"/>
    <w:bookmarkStart w:name="z25"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және аридтік жайылымдарда ауыл шаруашылығы жануарларын жаю ерекшеліктері, мемлекеттік органдар, жеке және (немесе) заңды тұлғалар берген өзге де деректер ескеріле отырып қабылданды.</w:t>
      </w:r>
    </w:p>
    <w:bookmarkEnd w:id="15"/>
    <w:bookmarkStart w:name="z26" w:id="16"/>
    <w:p>
      <w:pPr>
        <w:spacing w:after="0"/>
        <w:ind w:left="0"/>
        <w:jc w:val="both"/>
      </w:pPr>
      <w:r>
        <w:rPr>
          <w:rFonts w:ascii="Times New Roman"/>
          <w:b w:val="false"/>
          <w:i w:val="false"/>
          <w:color w:val="000000"/>
          <w:sz w:val="28"/>
        </w:rPr>
        <w:t>
      Еңбекшіқазақ ауданында әкімшілік-аумақтық бөлінісі бойынша 1 қала, 25 ауылдық округ, 79 елді мекен бар.</w:t>
      </w:r>
    </w:p>
    <w:bookmarkEnd w:id="16"/>
    <w:bookmarkStart w:name="z27" w:id="17"/>
    <w:p>
      <w:pPr>
        <w:spacing w:after="0"/>
        <w:ind w:left="0"/>
        <w:jc w:val="both"/>
      </w:pPr>
      <w:r>
        <w:rPr>
          <w:rFonts w:ascii="Times New Roman"/>
          <w:b w:val="false"/>
          <w:i w:val="false"/>
          <w:color w:val="000000"/>
          <w:sz w:val="28"/>
        </w:rPr>
        <w:t>
      Еңбекшіқазақ ауданның жалпы жер көлемі – 829660 гектар, оның ішінде жайылымдық жерлер – 530878 гектар (бұдан әрі – га).</w:t>
      </w:r>
    </w:p>
    <w:bookmarkEnd w:id="17"/>
    <w:bookmarkStart w:name="z28" w:id="18"/>
    <w:p>
      <w:pPr>
        <w:spacing w:after="0"/>
        <w:ind w:left="0"/>
        <w:jc w:val="both"/>
      </w:pPr>
      <w:r>
        <w:rPr>
          <w:rFonts w:ascii="Times New Roman"/>
          <w:b w:val="false"/>
          <w:i w:val="false"/>
          <w:color w:val="000000"/>
          <w:sz w:val="28"/>
        </w:rPr>
        <w:t>
      Санаттары бойынша жерлер келесідей бөлінеді:</w:t>
      </w:r>
    </w:p>
    <w:bookmarkEnd w:id="18"/>
    <w:bookmarkStart w:name="z29" w:id="19"/>
    <w:p>
      <w:pPr>
        <w:spacing w:after="0"/>
        <w:ind w:left="0"/>
        <w:jc w:val="both"/>
      </w:pPr>
      <w:r>
        <w:rPr>
          <w:rFonts w:ascii="Times New Roman"/>
          <w:b w:val="false"/>
          <w:i w:val="false"/>
          <w:color w:val="000000"/>
          <w:sz w:val="28"/>
        </w:rPr>
        <w:t>
      ауыл шаруашылығы мақсатындағы жерлер – 397322 га;</w:t>
      </w:r>
    </w:p>
    <w:bookmarkEnd w:id="19"/>
    <w:bookmarkStart w:name="z30" w:id="20"/>
    <w:p>
      <w:pPr>
        <w:spacing w:after="0"/>
        <w:ind w:left="0"/>
        <w:jc w:val="both"/>
      </w:pPr>
      <w:r>
        <w:rPr>
          <w:rFonts w:ascii="Times New Roman"/>
          <w:b w:val="false"/>
          <w:i w:val="false"/>
          <w:color w:val="000000"/>
          <w:sz w:val="28"/>
        </w:rPr>
        <w:t>
      елдi мекендердiң жерлерi – 70542 га;</w:t>
      </w:r>
    </w:p>
    <w:bookmarkEnd w:id="20"/>
    <w:bookmarkStart w:name="z31" w:id="21"/>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 шаруашылығына арналмаған өзге де жерлер – 9463 га;</w:t>
      </w:r>
    </w:p>
    <w:bookmarkEnd w:id="21"/>
    <w:bookmarkStart w:name="z32" w:id="22"/>
    <w:p>
      <w:pPr>
        <w:spacing w:after="0"/>
        <w:ind w:left="0"/>
        <w:jc w:val="both"/>
      </w:pPr>
      <w:r>
        <w:rPr>
          <w:rFonts w:ascii="Times New Roman"/>
          <w:b w:val="false"/>
          <w:i w:val="false"/>
          <w:color w:val="000000"/>
          <w:sz w:val="28"/>
        </w:rPr>
        <w:t>
      орман қорының жерлері – 82783 га;</w:t>
      </w:r>
    </w:p>
    <w:bookmarkEnd w:id="22"/>
    <w:bookmarkStart w:name="z33" w:id="23"/>
    <w:p>
      <w:pPr>
        <w:spacing w:after="0"/>
        <w:ind w:left="0"/>
        <w:jc w:val="both"/>
      </w:pPr>
      <w:r>
        <w:rPr>
          <w:rFonts w:ascii="Times New Roman"/>
          <w:b w:val="false"/>
          <w:i w:val="false"/>
          <w:color w:val="000000"/>
          <w:sz w:val="28"/>
        </w:rPr>
        <w:t>
      су қорының жерлерi – 3133 га;</w:t>
      </w:r>
    </w:p>
    <w:bookmarkEnd w:id="23"/>
    <w:bookmarkStart w:name="z34" w:id="24"/>
    <w:p>
      <w:pPr>
        <w:spacing w:after="0"/>
        <w:ind w:left="0"/>
        <w:jc w:val="both"/>
      </w:pPr>
      <w:r>
        <w:rPr>
          <w:rFonts w:ascii="Times New Roman"/>
          <w:b w:val="false"/>
          <w:i w:val="false"/>
          <w:color w:val="000000"/>
          <w:sz w:val="28"/>
        </w:rPr>
        <w:t>
      босалқы жерлер – 184772 га.</w:t>
      </w:r>
    </w:p>
    <w:bookmarkEnd w:id="24"/>
    <w:bookmarkStart w:name="z35" w:id="25"/>
    <w:p>
      <w:pPr>
        <w:spacing w:after="0"/>
        <w:ind w:left="0"/>
        <w:jc w:val="both"/>
      </w:pPr>
      <w:r>
        <w:rPr>
          <w:rFonts w:ascii="Times New Roman"/>
          <w:b w:val="false"/>
          <w:i w:val="false"/>
          <w:color w:val="000000"/>
          <w:sz w:val="28"/>
        </w:rPr>
        <w:t>
      Ауданның климаттық зонасы күрт континенталды, қысы суық, жазы ыстық. Жауын-шашынның жылдық орташа мөлшері – 100-150 миллиметр. Ауаның жылдық орташа температурасы қаңтар айында -8;-12 С, шілде айында +22; +24 С.</w:t>
      </w:r>
    </w:p>
    <w:bookmarkEnd w:id="25"/>
    <w:bookmarkStart w:name="z36" w:id="26"/>
    <w:p>
      <w:pPr>
        <w:spacing w:after="0"/>
        <w:ind w:left="0"/>
        <w:jc w:val="both"/>
      </w:pPr>
      <w:r>
        <w:rPr>
          <w:rFonts w:ascii="Times New Roman"/>
          <w:b w:val="false"/>
          <w:i w:val="false"/>
          <w:color w:val="000000"/>
          <w:sz w:val="28"/>
        </w:rPr>
        <w:t>
      Еңбекшіқазақ ауданының өсімдік жамылғысы әртүрлі. Еңбекшіқазақ ауданының өсімдік жабындысының ерекшелігі шымды астық тұқымдас (селеу, сұлы, бетеге) болып табылады.</w:t>
      </w:r>
    </w:p>
    <w:bookmarkEnd w:id="26"/>
    <w:bookmarkStart w:name="z37" w:id="27"/>
    <w:p>
      <w:pPr>
        <w:spacing w:after="0"/>
        <w:ind w:left="0"/>
        <w:jc w:val="both"/>
      </w:pPr>
      <w:r>
        <w:rPr>
          <w:rFonts w:ascii="Times New Roman"/>
          <w:b w:val="false"/>
          <w:i w:val="false"/>
          <w:color w:val="000000"/>
          <w:sz w:val="28"/>
        </w:rPr>
        <w:t>
      Аудан аумағында төмендегідей табиғи-шаруашылықтық аймақ бөлінеді:</w:t>
      </w:r>
    </w:p>
    <w:bookmarkEnd w:id="27"/>
    <w:bookmarkStart w:name="z38" w:id="28"/>
    <w:p>
      <w:pPr>
        <w:spacing w:after="0"/>
        <w:ind w:left="0"/>
        <w:jc w:val="both"/>
      </w:pPr>
      <w:r>
        <w:rPr>
          <w:rFonts w:ascii="Times New Roman"/>
          <w:b w:val="false"/>
          <w:i w:val="false"/>
          <w:color w:val="000000"/>
          <w:sz w:val="28"/>
        </w:rPr>
        <w:t xml:space="preserve">
      1. Жоғары таулы аймақ; </w:t>
      </w:r>
    </w:p>
    <w:bookmarkEnd w:id="28"/>
    <w:bookmarkStart w:name="z39" w:id="29"/>
    <w:p>
      <w:pPr>
        <w:spacing w:after="0"/>
        <w:ind w:left="0"/>
        <w:jc w:val="both"/>
      </w:pPr>
      <w:r>
        <w:rPr>
          <w:rFonts w:ascii="Times New Roman"/>
          <w:b w:val="false"/>
          <w:i w:val="false"/>
          <w:color w:val="000000"/>
          <w:sz w:val="28"/>
        </w:rPr>
        <w:t>
      2. Тау және тауаралық аймақ ;</w:t>
      </w:r>
    </w:p>
    <w:bookmarkEnd w:id="29"/>
    <w:bookmarkStart w:name="z40" w:id="30"/>
    <w:p>
      <w:pPr>
        <w:spacing w:after="0"/>
        <w:ind w:left="0"/>
        <w:jc w:val="both"/>
      </w:pPr>
      <w:r>
        <w:rPr>
          <w:rFonts w:ascii="Times New Roman"/>
          <w:b w:val="false"/>
          <w:i w:val="false"/>
          <w:color w:val="000000"/>
          <w:sz w:val="28"/>
        </w:rPr>
        <w:t>
      3. Тау етегі аймағы;</w:t>
      </w:r>
    </w:p>
    <w:bookmarkEnd w:id="30"/>
    <w:bookmarkStart w:name="z41" w:id="31"/>
    <w:p>
      <w:pPr>
        <w:spacing w:after="0"/>
        <w:ind w:left="0"/>
        <w:jc w:val="both"/>
      </w:pPr>
      <w:r>
        <w:rPr>
          <w:rFonts w:ascii="Times New Roman"/>
          <w:b w:val="false"/>
          <w:i w:val="false"/>
          <w:color w:val="000000"/>
          <w:sz w:val="28"/>
        </w:rPr>
        <w:t>
      4. Далалық аймақ.</w:t>
      </w:r>
    </w:p>
    <w:bookmarkEnd w:id="31"/>
    <w:bookmarkStart w:name="z42" w:id="32"/>
    <w:p>
      <w:pPr>
        <w:spacing w:after="0"/>
        <w:ind w:left="0"/>
        <w:jc w:val="both"/>
      </w:pPr>
      <w:r>
        <w:rPr>
          <w:rFonts w:ascii="Times New Roman"/>
          <w:b w:val="false"/>
          <w:i w:val="false"/>
          <w:color w:val="000000"/>
          <w:sz w:val="28"/>
        </w:rPr>
        <w:t>
      Тау және жоғары таулы аймақтың топырақтары таулы қара топырақты болып келеді. Тау және тауаралық аймақта қара қоңыр топырақ. Тау етегінің топырағы ашық қоңыр түсті. Дала аймағының топырақ жамылғысы ашық-сұр</w:t>
      </w:r>
    </w:p>
    <w:bookmarkEnd w:id="32"/>
    <w:bookmarkStart w:name="z43" w:id="33"/>
    <w:p>
      <w:pPr>
        <w:spacing w:after="0"/>
        <w:ind w:left="0"/>
        <w:jc w:val="both"/>
      </w:pPr>
      <w:r>
        <w:rPr>
          <w:rFonts w:ascii="Times New Roman"/>
          <w:b w:val="false"/>
          <w:i w:val="false"/>
          <w:color w:val="000000"/>
          <w:sz w:val="28"/>
        </w:rPr>
        <w:t>
      Топырақтың құнарлы қабаттың қалындығы 40-50 сантиметр. Жайылымдар ауданның табиғи-климаттық ерекшелігіне байланысты таулы шалғын және шалғын-түздік жайылымдарына жатады. Аудан аумағындағы топырақ шабындықты сары, қоңыр сары, шабындықты және сор, сортаң болып келеді.</w:t>
      </w:r>
    </w:p>
    <w:bookmarkEnd w:id="33"/>
    <w:bookmarkStart w:name="z44" w:id="34"/>
    <w:p>
      <w:pPr>
        <w:spacing w:after="0"/>
        <w:ind w:left="0"/>
        <w:jc w:val="both"/>
      </w:pPr>
      <w:r>
        <w:rPr>
          <w:rFonts w:ascii="Times New Roman"/>
          <w:b w:val="false"/>
          <w:i w:val="false"/>
          <w:color w:val="000000"/>
          <w:sz w:val="28"/>
        </w:rPr>
        <w:t>
      Аудан аумағындағы негізгі жайылым пайдаланушылары ауыл шаруашылығы құрылымдары болып табылады. Аудан тұрғындарының мал басы елді мекендерге тиесілі жерлерде бағылады.</w:t>
      </w:r>
    </w:p>
    <w:bookmarkEnd w:id="34"/>
    <w:bookmarkStart w:name="z45" w:id="35"/>
    <w:p>
      <w:pPr>
        <w:spacing w:after="0"/>
        <w:ind w:left="0"/>
        <w:jc w:val="both"/>
      </w:pPr>
      <w:r>
        <w:rPr>
          <w:rFonts w:ascii="Times New Roman"/>
          <w:b w:val="false"/>
          <w:i w:val="false"/>
          <w:color w:val="000000"/>
          <w:sz w:val="28"/>
        </w:rPr>
        <w:t>
      Аудан аумағында ветеринариялық-санитарлық 26 пункт, 25 мал көмінділері, 9 мал сою орындары қызмет істейді.</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Еңбекшіқазақ ауданы бойынша 2018-2019 жылдарға арналған жайылымдарды басқару және оларды басқару жөніндегі жоспарға 1-қосымша</w:t>
            </w:r>
            <w:r>
              <w:br/>
            </w:r>
          </w:p>
        </w:tc>
      </w:tr>
    </w:tbl>
    <w:bookmarkStart w:name="z47" w:id="3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Еңбекшіқазақ ауданының аумағында жайылымдардың орналасу схемасы (картасы)</w:t>
      </w:r>
    </w:p>
    <w:bookmarkEnd w:id="36"/>
    <w:bookmarkStart w:name="z48"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Еңбекшіқазақ ауданы бойынша 2018-2019 жылдарға арналған жайылымдарды басқару және оларды басқару жөніндегі жоспарға 2-қосымша</w:t>
            </w:r>
            <w:r>
              <w:br/>
            </w:r>
          </w:p>
        </w:tc>
      </w:tr>
    </w:tbl>
    <w:bookmarkStart w:name="z50" w:id="38"/>
    <w:p>
      <w:pPr>
        <w:spacing w:after="0"/>
        <w:ind w:left="0"/>
        <w:jc w:val="left"/>
      </w:pPr>
      <w:r>
        <w:rPr>
          <w:rFonts w:ascii="Times New Roman"/>
          <w:b/>
          <w:i w:val="false"/>
          <w:color w:val="000000"/>
        </w:rPr>
        <w:t xml:space="preserve"> Еңбекшіқазақ ауданының аумағында жайылым айналымдарының қолайлы схемалары</w:t>
      </w:r>
    </w:p>
    <w:bookmarkEnd w:id="38"/>
    <w:bookmarkStart w:name="z51"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Еңбекшіқазақ ауданы бойынша 2018-2019 жылдарға арналған жайылымдарды басқару және оларды басқару жөніндегі жоспарға 3-қосымша</w:t>
            </w:r>
            <w:r>
              <w:br/>
            </w:r>
          </w:p>
        </w:tc>
      </w:tr>
    </w:tbl>
    <w:bookmarkStart w:name="z53" w:id="40"/>
    <w:p>
      <w:pPr>
        <w:spacing w:after="0"/>
        <w:ind w:left="0"/>
        <w:jc w:val="left"/>
      </w:pPr>
      <w:r>
        <w:rPr>
          <w:rFonts w:ascii="Times New Roman"/>
          <w:b/>
          <w:i w:val="false"/>
          <w:color w:val="000000"/>
        </w:rPr>
        <w:t xml:space="preserve"> Жайылымдардың, оның ішінде маусымдық жайылымдардың сыртқы жəне ішкі шекаралары мен алаңдары, жайылымдық инфрақұрылым объектілері белгіленген Еңбекшіқазақ ауданының картасы</w:t>
      </w:r>
    </w:p>
    <w:bookmarkEnd w:id="40"/>
    <w:bookmarkStart w:name="z54"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Еңбекшіқазақ ауданы бойынша 2018-2019 жылдарға арналған жайылымдарды басқару және оларды басқару жөніндегі жоспарға 4-қосымша</w:t>
            </w:r>
            <w:r>
              <w:br/>
            </w:r>
          </w:p>
        </w:tc>
      </w:tr>
    </w:tbl>
    <w:bookmarkStart w:name="z56" w:id="42"/>
    <w:p>
      <w:pPr>
        <w:spacing w:after="0"/>
        <w:ind w:left="0"/>
        <w:jc w:val="left"/>
      </w:pPr>
      <w:r>
        <w:rPr>
          <w:rFonts w:ascii="Times New Roman"/>
          <w:b/>
          <w:i w:val="false"/>
          <w:color w:val="000000"/>
        </w:rPr>
        <w:t xml:space="preserve"> Еңбекшіқазақ ауданының аумағында су жайылым пайдаланушылырдың тұтыну нормасына сәйкес жасалған су көздеріне (көлдерге, өзендерге, апандарға, суару немесе суландыру каналдарына, кұбырлы немесе шахталы құдықтарға) қол жеткізу схемасы</w:t>
      </w:r>
    </w:p>
    <w:bookmarkEnd w:id="42"/>
    <w:bookmarkStart w:name="z57"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Еңбекшіқазақ ауданы бойынша 2018-2019 жылдарға арналған жайылымдарды басқару және оларды басқару жөніндегі жоспарға 5-қосымша</w:t>
            </w:r>
            <w:r>
              <w:br/>
            </w:r>
          </w:p>
        </w:tc>
      </w:tr>
    </w:tbl>
    <w:bookmarkStart w:name="z59" w:id="44"/>
    <w:p>
      <w:pPr>
        <w:spacing w:after="0"/>
        <w:ind w:left="0"/>
        <w:jc w:val="left"/>
      </w:pPr>
      <w:r>
        <w:rPr>
          <w:rFonts w:ascii="Times New Roman"/>
          <w:b/>
          <w:i w:val="false"/>
          <w:color w:val="000000"/>
        </w:rPr>
        <w:t xml:space="preserve"> Еңбекшіқазақ ауданының аумағында жайылымы жоқ жеке және (немесе) занды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4"/>
    <w:bookmarkStart w:name="z60"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Еңбекшіқазақ ауданы бойынша 2018-2019 жылдарға арналған жайылымдарды басқару және оларды басқару жөніндегі жоспарға 6-қосымша</w:t>
            </w:r>
            <w:r>
              <w:br/>
            </w:r>
          </w:p>
        </w:tc>
      </w:tr>
    </w:tbl>
    <w:bookmarkStart w:name="z62" w:id="46"/>
    <w:p>
      <w:pPr>
        <w:spacing w:after="0"/>
        <w:ind w:left="0"/>
        <w:jc w:val="left"/>
      </w:pPr>
      <w:r>
        <w:rPr>
          <w:rFonts w:ascii="Times New Roman"/>
          <w:b/>
          <w:i w:val="false"/>
          <w:color w:val="000000"/>
        </w:rPr>
        <w:t xml:space="preserve"> Еңбекшіқазақ ауданының аумағында ауылдық округ маңында орналасқан жайылымдармен қамтамасыз етілмеген жеке (немесе) заңды тұлғалардың ауыл шаруашылығы жануарларының мал басын шалғайдағы жайылымдарға орналастыру схемасы</w:t>
      </w:r>
    </w:p>
    <w:bookmarkEnd w:id="46"/>
    <w:bookmarkStart w:name="z63"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Еңбекшіқазақ ауданы бойынша 2018-2019 жылдарға арналған жайылымдарды басқару және оларды басқару жөніндегі жоспарға 7-қосымша</w:t>
            </w:r>
            <w:r>
              <w:br/>
            </w:r>
          </w:p>
        </w:tc>
      </w:tr>
    </w:tbl>
    <w:bookmarkStart w:name="z65" w:id="48"/>
    <w:p>
      <w:pPr>
        <w:spacing w:after="0"/>
        <w:ind w:left="0"/>
        <w:jc w:val="left"/>
      </w:pPr>
      <w:r>
        <w:rPr>
          <w:rFonts w:ascii="Times New Roman"/>
          <w:b/>
          <w:i w:val="false"/>
          <w:color w:val="000000"/>
        </w:rPr>
        <w:t xml:space="preserve"> Еңбекшіқазақ ауданының аумағында ауылдық округ маңында орналасқан жайылымдармен қамтамасыз етілмеген жеке (немесе) заңды тұлғалардың ауыл шаруашылығы жануарларының мал басын шалғайдағы жайылымдарға орналастыру схемасы</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57"/>
        <w:gridCol w:w="2285"/>
        <w:gridCol w:w="2286"/>
        <w:gridCol w:w="2286"/>
        <w:gridCol w:w="2286"/>
      </w:tblGrid>
      <w:tr>
        <w:trPr>
          <w:trHeight w:val="30" w:hRule="atLeast"/>
        </w:trPr>
        <w:tc>
          <w:tcPr>
            <w:tcW w:w="3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49"/>
          <w:p>
            <w:pPr>
              <w:spacing w:after="20"/>
              <w:ind w:left="20"/>
              <w:jc w:val="both"/>
            </w:pPr>
            <w:r>
              <w:rPr>
                <w:rFonts w:ascii="Times New Roman"/>
                <w:b w:val="false"/>
                <w:i w:val="false"/>
                <w:color w:val="000000"/>
                <w:sz w:val="20"/>
              </w:rPr>
              <w:t>
Жылдар</w:t>
            </w:r>
          </w:p>
          <w:bookmarkEnd w:id="4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Жайылымдарға малдарды айдап шығару және жайылымдардан қайтару мерзімдер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0"/>
          <w:p>
            <w:pPr>
              <w:spacing w:after="20"/>
              <w:ind w:left="20"/>
              <w:jc w:val="both"/>
            </w:pPr>
            <w:r>
              <w:rPr>
                <w:rFonts w:ascii="Times New Roman"/>
                <w:b w:val="false"/>
                <w:i w:val="false"/>
                <w:color w:val="000000"/>
                <w:sz w:val="20"/>
              </w:rPr>
              <w:t>
2018</w:t>
            </w:r>
          </w:p>
          <w:bookmarkEnd w:id="50"/>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І-ші он күндігі</w:t>
            </w:r>
            <w:r>
              <w:br/>
            </w:r>
            <w:r>
              <w:rPr>
                <w:rFonts w:ascii="Times New Roman"/>
                <w:b w:val="false"/>
                <w:i w:val="false"/>
                <w:color w:val="000000"/>
                <w:sz w:val="20"/>
              </w:rPr>
              <w:t>
Мамыр айының ІІ-ші он күндігі</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ІІ-ші он күндігі</w:t>
            </w:r>
            <w:r>
              <w:br/>
            </w:r>
            <w:r>
              <w:rPr>
                <w:rFonts w:ascii="Times New Roman"/>
                <w:b w:val="false"/>
                <w:i w:val="false"/>
                <w:color w:val="000000"/>
                <w:sz w:val="20"/>
              </w:rPr>
              <w:t>
Қазан айының ІІ-ші он күндігі</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ІІ-ші он күндігі</w:t>
            </w:r>
            <w:r>
              <w:br/>
            </w:r>
            <w:r>
              <w:rPr>
                <w:rFonts w:ascii="Times New Roman"/>
                <w:b w:val="false"/>
                <w:i w:val="false"/>
                <w:color w:val="000000"/>
                <w:sz w:val="20"/>
              </w:rPr>
              <w:t>
Қараша айының ІІІ-ші он күндігі</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ІІІ-ші он күндігі</w:t>
            </w:r>
            <w:r>
              <w:br/>
            </w:r>
            <w:r>
              <w:rPr>
                <w:rFonts w:ascii="Times New Roman"/>
                <w:b w:val="false"/>
                <w:i w:val="false"/>
                <w:color w:val="000000"/>
                <w:sz w:val="20"/>
              </w:rPr>
              <w:t>
Наурыз айының ІІ-ші он күндігі</w:t>
            </w:r>
          </w:p>
        </w:tc>
      </w:tr>
      <w:tr>
        <w:trPr>
          <w:trHeight w:val="30" w:hRule="atLeast"/>
        </w:trPr>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1"/>
          <w:p>
            <w:pPr>
              <w:spacing w:after="20"/>
              <w:ind w:left="20"/>
              <w:jc w:val="both"/>
            </w:pPr>
            <w:r>
              <w:rPr>
                <w:rFonts w:ascii="Times New Roman"/>
                <w:b w:val="false"/>
                <w:i w:val="false"/>
                <w:color w:val="000000"/>
                <w:sz w:val="20"/>
              </w:rPr>
              <w:t>
2019</w:t>
            </w:r>
          </w:p>
          <w:bookmarkEnd w:id="51"/>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І-ші он күндігі</w:t>
            </w:r>
            <w:r>
              <w:br/>
            </w:r>
            <w:r>
              <w:rPr>
                <w:rFonts w:ascii="Times New Roman"/>
                <w:b w:val="false"/>
                <w:i w:val="false"/>
                <w:color w:val="000000"/>
                <w:sz w:val="20"/>
              </w:rPr>
              <w:t>
Мамыр айының ІІ-ші он күндігі</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ІІ-ші он күндігі</w:t>
            </w:r>
            <w:r>
              <w:br/>
            </w:r>
            <w:r>
              <w:rPr>
                <w:rFonts w:ascii="Times New Roman"/>
                <w:b w:val="false"/>
                <w:i w:val="false"/>
                <w:color w:val="000000"/>
                <w:sz w:val="20"/>
              </w:rPr>
              <w:t>
Қазан айының ІІ-ші он күндігі</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ІІ-ші он күндігі</w:t>
            </w:r>
            <w:r>
              <w:br/>
            </w:r>
            <w:r>
              <w:rPr>
                <w:rFonts w:ascii="Times New Roman"/>
                <w:b w:val="false"/>
                <w:i w:val="false"/>
                <w:color w:val="000000"/>
                <w:sz w:val="20"/>
              </w:rPr>
              <w:t>
Қараша айының ІІІ-ші он күндігі</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ІІІ-ші он күндігі</w:t>
            </w:r>
            <w:r>
              <w:br/>
            </w:r>
            <w:r>
              <w:rPr>
                <w:rFonts w:ascii="Times New Roman"/>
                <w:b w:val="false"/>
                <w:i w:val="false"/>
                <w:color w:val="000000"/>
                <w:sz w:val="20"/>
              </w:rPr>
              <w:t>
Наурыз айының І-ші он күндігі</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