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254e92" w14:textId="c254e9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Ветеринария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2018 жылғы 28 ақпандағы № 24 қаулысы. Жамбыл облысы Әділет департаментінде 2018 жылғы 20 наурызда № 3744 болып тіркелді. Күші жойылды - Жамбыл облысы әкімдігінің 2022 жылғы 23 мамырда № 112 қаулысымен</w:t>
      </w:r>
    </w:p>
    <w:p>
      <w:pPr>
        <w:spacing w:after="0"/>
        <w:ind w:left="0"/>
        <w:jc w:val="both"/>
      </w:pPr>
      <w:bookmarkStart w:name="z4" w:id="0"/>
      <w:r>
        <w:rPr>
          <w:rFonts w:ascii="Times New Roman"/>
          <w:b w:val="false"/>
          <w:i w:val="false"/>
          <w:color w:val="ff0000"/>
          <w:sz w:val="28"/>
        </w:rPr>
        <w:t xml:space="preserve">
      Ескерту. Күші жойылды - Жамбыл облысы әкімдігінің 23.05.2022 </w:t>
      </w:r>
      <w:r>
        <w:rPr>
          <w:rFonts w:ascii="Times New Roman"/>
          <w:b w:val="false"/>
          <w:i w:val="false"/>
          <w:color w:val="ff0000"/>
          <w:sz w:val="28"/>
        </w:rPr>
        <w:t>№ 112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End w:id="0"/>
    <w:p>
      <w:pPr>
        <w:spacing w:after="0"/>
        <w:ind w:left="0"/>
        <w:jc w:val="both"/>
      </w:pPr>
      <w:r>
        <w:rPr>
          <w:rFonts w:ascii="Times New Roman"/>
          <w:b w:val="false"/>
          <w:i w:val="false"/>
          <w:color w:val="000000"/>
          <w:sz w:val="28"/>
        </w:rPr>
        <w:t>
      РҚАО-ның ескертпесі.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Құжаттың мәтінінде тұпнұсқаның пунктуациясы мен орфографиясы сақталған.</w:t>
      </w:r>
    </w:p>
    <w:bookmarkStart w:name="z6" w:id="1"/>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r>
        <w:rPr>
          <w:rFonts w:ascii="Times New Roman"/>
          <w:b w:val="false"/>
          <w:i w:val="false"/>
          <w:color w:val="000000"/>
          <w:sz w:val="28"/>
        </w:rPr>
        <w:t>:</w:t>
      </w:r>
    </w:p>
    <w:bookmarkEnd w:id="1"/>
    <w:bookmarkStart w:name="z7" w:id="2"/>
    <w:p>
      <w:pPr>
        <w:spacing w:after="0"/>
        <w:ind w:left="0"/>
        <w:jc w:val="both"/>
      </w:pPr>
      <w:r>
        <w:rPr>
          <w:rFonts w:ascii="Times New Roman"/>
          <w:b w:val="false"/>
          <w:i w:val="false"/>
          <w:color w:val="000000"/>
          <w:sz w:val="28"/>
        </w:rPr>
        <w:t>
      1. Қоса беріліп отырған:</w:t>
      </w:r>
    </w:p>
    <w:bookmarkEnd w:id="2"/>
    <w:bookmarkStart w:name="z8" w:id="3"/>
    <w:p>
      <w:pPr>
        <w:spacing w:after="0"/>
        <w:ind w:left="0"/>
        <w:jc w:val="both"/>
      </w:pPr>
      <w:r>
        <w:rPr>
          <w:rFonts w:ascii="Times New Roman"/>
          <w:b w:val="false"/>
          <w:i w:val="false"/>
          <w:color w:val="000000"/>
          <w:sz w:val="28"/>
        </w:rPr>
        <w:t xml:space="preserve">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3"/>
    <w:bookmarkStart w:name="z9" w:id="4"/>
    <w:p>
      <w:pPr>
        <w:spacing w:after="0"/>
        <w:ind w:left="0"/>
        <w:jc w:val="both"/>
      </w:pPr>
      <w:r>
        <w:rPr>
          <w:rFonts w:ascii="Times New Roman"/>
          <w:b w:val="false"/>
          <w:i w:val="false"/>
          <w:color w:val="000000"/>
          <w:sz w:val="28"/>
        </w:rPr>
        <w:t xml:space="preserve">
      2) "Ветеринариялық анықтама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4"/>
    <w:bookmarkStart w:name="z10" w:id="5"/>
    <w:p>
      <w:pPr>
        <w:spacing w:after="0"/>
        <w:ind w:left="0"/>
        <w:jc w:val="both"/>
      </w:pPr>
      <w:r>
        <w:rPr>
          <w:rFonts w:ascii="Times New Roman"/>
          <w:b w:val="false"/>
          <w:i w:val="false"/>
          <w:color w:val="000000"/>
          <w:sz w:val="28"/>
        </w:rPr>
        <w:t xml:space="preserve">
      3)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5"/>
    <w:bookmarkStart w:name="z11" w:id="6"/>
    <w:p>
      <w:pPr>
        <w:spacing w:after="0"/>
        <w:ind w:left="0"/>
        <w:jc w:val="both"/>
      </w:pPr>
      <w:r>
        <w:rPr>
          <w:rFonts w:ascii="Times New Roman"/>
          <w:b w:val="false"/>
          <w:i w:val="false"/>
          <w:color w:val="000000"/>
          <w:sz w:val="28"/>
        </w:rPr>
        <w:t xml:space="preserve">
      4) "Ауыл шаруашылығы жануарларын ветеринариялық паспорт бере отырып бірдейлендіруді жүргізу"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p>
    <w:bookmarkEnd w:id="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Жамбыл облысының әкімдігінің 11.06.2019 </w:t>
      </w:r>
      <w:r>
        <w:rPr>
          <w:rFonts w:ascii="Times New Roman"/>
          <w:b w:val="false"/>
          <w:i w:val="false"/>
          <w:color w:val="000000"/>
          <w:sz w:val="28"/>
        </w:rPr>
        <w:t>№ 135</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13" w:id="7"/>
    <w:p>
      <w:pPr>
        <w:spacing w:after="0"/>
        <w:ind w:left="0"/>
        <w:jc w:val="both"/>
      </w:pPr>
      <w:r>
        <w:rPr>
          <w:rFonts w:ascii="Times New Roman"/>
          <w:b w:val="false"/>
          <w:i w:val="false"/>
          <w:color w:val="000000"/>
          <w:sz w:val="28"/>
        </w:rPr>
        <w:t xml:space="preserve">
      6) "Ветеринария саласындағы қызметпен айналысуға лицензия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p>
    <w:bookmarkEnd w:id="7"/>
    <w:bookmarkStart w:name="z14" w:id="8"/>
    <w:p>
      <w:pPr>
        <w:spacing w:after="0"/>
        <w:ind w:left="0"/>
        <w:jc w:val="both"/>
      </w:pPr>
      <w:r>
        <w:rPr>
          <w:rFonts w:ascii="Times New Roman"/>
          <w:b w:val="false"/>
          <w:i w:val="false"/>
          <w:color w:val="000000"/>
          <w:sz w:val="28"/>
        </w:rPr>
        <w:t>
      2. "Жамбыл облысы әкімдігінің ветеринария басқармасы" коммуналдық мемлекеттік мекемесі заңнамада белгіленген тәртіппен:</w:t>
      </w:r>
    </w:p>
    <w:bookmarkEnd w:id="8"/>
    <w:bookmarkStart w:name="z15" w:id="9"/>
    <w:p>
      <w:pPr>
        <w:spacing w:after="0"/>
        <w:ind w:left="0"/>
        <w:jc w:val="both"/>
      </w:pPr>
      <w:r>
        <w:rPr>
          <w:rFonts w:ascii="Times New Roman"/>
          <w:b w:val="false"/>
          <w:i w:val="false"/>
          <w:color w:val="000000"/>
          <w:sz w:val="28"/>
        </w:rPr>
        <w:t>
      1) осы қаулының әділет органдарында мемлекеттік тіркелуін;</w:t>
      </w:r>
    </w:p>
    <w:bookmarkEnd w:id="9"/>
    <w:bookmarkStart w:name="z16" w:id="10"/>
    <w:p>
      <w:pPr>
        <w:spacing w:after="0"/>
        <w:ind w:left="0"/>
        <w:jc w:val="both"/>
      </w:pPr>
      <w:r>
        <w:rPr>
          <w:rFonts w:ascii="Times New Roman"/>
          <w:b w:val="false"/>
          <w:i w:val="false"/>
          <w:color w:val="000000"/>
          <w:sz w:val="28"/>
        </w:rPr>
        <w:t>
      2) осы қаулының мемлекеттік тіркеуден өткеннен кейін он күнтізбелік күн ішінде оны ресми жариялауға жіберуді;</w:t>
      </w:r>
    </w:p>
    <w:bookmarkEnd w:id="10"/>
    <w:bookmarkStart w:name="z17" w:id="11"/>
    <w:p>
      <w:pPr>
        <w:spacing w:after="0"/>
        <w:ind w:left="0"/>
        <w:jc w:val="both"/>
      </w:pPr>
      <w:r>
        <w:rPr>
          <w:rFonts w:ascii="Times New Roman"/>
          <w:b w:val="false"/>
          <w:i w:val="false"/>
          <w:color w:val="000000"/>
          <w:sz w:val="28"/>
        </w:rPr>
        <w:t>
      3) осы қаулының Жамбыл облысы әкімдігінің интернет-ресурсында орналастырылуын;</w:t>
      </w:r>
    </w:p>
    <w:bookmarkEnd w:id="11"/>
    <w:bookmarkStart w:name="z18" w:id="12"/>
    <w:p>
      <w:pPr>
        <w:spacing w:after="0"/>
        <w:ind w:left="0"/>
        <w:jc w:val="both"/>
      </w:pPr>
      <w:r>
        <w:rPr>
          <w:rFonts w:ascii="Times New Roman"/>
          <w:b w:val="false"/>
          <w:i w:val="false"/>
          <w:color w:val="000000"/>
          <w:sz w:val="28"/>
        </w:rPr>
        <w:t xml:space="preserve">
      4) осы қаулыдан туындайтын басқа да шаралардың қабылдануын қамтамасыз етсін. </w:t>
      </w:r>
    </w:p>
    <w:bookmarkEnd w:id="12"/>
    <w:bookmarkStart w:name="z19" w:id="13"/>
    <w:p>
      <w:pPr>
        <w:spacing w:after="0"/>
        <w:ind w:left="0"/>
        <w:jc w:val="both"/>
      </w:pPr>
      <w:r>
        <w:rPr>
          <w:rFonts w:ascii="Times New Roman"/>
          <w:b w:val="false"/>
          <w:i w:val="false"/>
          <w:color w:val="000000"/>
          <w:sz w:val="28"/>
        </w:rPr>
        <w:t>
      3. Жамбыл облысы әкімдігінің келесі қаулыларының күші жойылды деп танылсын:</w:t>
      </w:r>
    </w:p>
    <w:bookmarkEnd w:id="13"/>
    <w:bookmarkStart w:name="z20" w:id="14"/>
    <w:p>
      <w:pPr>
        <w:spacing w:after="0"/>
        <w:ind w:left="0"/>
        <w:jc w:val="both"/>
      </w:pPr>
      <w:r>
        <w:rPr>
          <w:rFonts w:ascii="Times New Roman"/>
          <w:b w:val="false"/>
          <w:i w:val="false"/>
          <w:color w:val="000000"/>
          <w:sz w:val="28"/>
        </w:rPr>
        <w:t xml:space="preserve">
      1) "Ветеринария саласындағы мемлекеттік көрсетілетін қызметтер регламенттерін бекіту туралы" Жамбыл облысы әкімдігінің 2015 жылғы 17 тамыздағы № 208 қаулысына өзгерістер енгізу туралы" Жамбыл облысы әкімдігінің 2016 жылғы 27 қаңтардағы </w:t>
      </w:r>
      <w:r>
        <w:rPr>
          <w:rFonts w:ascii="Times New Roman"/>
          <w:b w:val="false"/>
          <w:i w:val="false"/>
          <w:color w:val="000000"/>
          <w:sz w:val="28"/>
        </w:rPr>
        <w:t>№ 21</w:t>
      </w:r>
      <w:r>
        <w:rPr>
          <w:rFonts w:ascii="Times New Roman"/>
          <w:b w:val="false"/>
          <w:i w:val="false"/>
          <w:color w:val="000000"/>
          <w:sz w:val="28"/>
        </w:rPr>
        <w:t xml:space="preserve"> қаулысы (Нормативтік құқықтық актілердің мемлекеттік тіркеу тізілімінде </w:t>
      </w:r>
      <w:r>
        <w:rPr>
          <w:rFonts w:ascii="Times New Roman"/>
          <w:b w:val="false"/>
          <w:i w:val="false"/>
          <w:color w:val="000000"/>
          <w:sz w:val="28"/>
        </w:rPr>
        <w:t>№ 2938</w:t>
      </w:r>
      <w:r>
        <w:rPr>
          <w:rFonts w:ascii="Times New Roman"/>
          <w:b w:val="false"/>
          <w:i w:val="false"/>
          <w:color w:val="000000"/>
          <w:sz w:val="28"/>
        </w:rPr>
        <w:t xml:space="preserve"> болып тіркелген, 2016 жылдың 16 ақпанында "Әділет" ақпараттық-құқықтық жүйесінде жарияланған);</w:t>
      </w:r>
    </w:p>
    <w:bookmarkEnd w:id="14"/>
    <w:bookmarkStart w:name="z21" w:id="15"/>
    <w:p>
      <w:pPr>
        <w:spacing w:after="0"/>
        <w:ind w:left="0"/>
        <w:jc w:val="both"/>
      </w:pPr>
      <w:r>
        <w:rPr>
          <w:rFonts w:ascii="Times New Roman"/>
          <w:b w:val="false"/>
          <w:i w:val="false"/>
          <w:color w:val="000000"/>
          <w:sz w:val="28"/>
        </w:rPr>
        <w:t xml:space="preserve">
      2) "Ветеринария саласындағы мемлекеттік көрсетілетін қызмет регламенттерін бекіту туралы" Жамбыл облысы әкімдігінің 2017 жылғы 20 ақпандағы </w:t>
      </w:r>
      <w:r>
        <w:rPr>
          <w:rFonts w:ascii="Times New Roman"/>
          <w:b w:val="false"/>
          <w:i w:val="false"/>
          <w:color w:val="000000"/>
          <w:sz w:val="28"/>
        </w:rPr>
        <w:t>№ 19</w:t>
      </w:r>
      <w:r>
        <w:rPr>
          <w:rFonts w:ascii="Times New Roman"/>
          <w:b w:val="false"/>
          <w:i w:val="false"/>
          <w:color w:val="000000"/>
          <w:sz w:val="28"/>
        </w:rPr>
        <w:t xml:space="preserve"> қаулысы (Нормативтік құқықтық актілердің мемлекеттік тіркеу тізілімінде </w:t>
      </w:r>
      <w:r>
        <w:rPr>
          <w:rFonts w:ascii="Times New Roman"/>
          <w:b w:val="false"/>
          <w:i w:val="false"/>
          <w:color w:val="000000"/>
          <w:sz w:val="28"/>
        </w:rPr>
        <w:t>№ 3350</w:t>
      </w:r>
      <w:r>
        <w:rPr>
          <w:rFonts w:ascii="Times New Roman"/>
          <w:b w:val="false"/>
          <w:i w:val="false"/>
          <w:color w:val="000000"/>
          <w:sz w:val="28"/>
        </w:rPr>
        <w:t xml:space="preserve"> болып тіркелген, 2017 жылдың 4 сәуірінде "Әділет" ақпараттық-құқықтық жүйесінде жарияланған). </w:t>
      </w:r>
    </w:p>
    <w:bookmarkEnd w:id="15"/>
    <w:bookmarkStart w:name="z22" w:id="16"/>
    <w:p>
      <w:pPr>
        <w:spacing w:after="0"/>
        <w:ind w:left="0"/>
        <w:jc w:val="both"/>
      </w:pPr>
      <w:r>
        <w:rPr>
          <w:rFonts w:ascii="Times New Roman"/>
          <w:b w:val="false"/>
          <w:i w:val="false"/>
          <w:color w:val="000000"/>
          <w:sz w:val="28"/>
        </w:rPr>
        <w:t>
      4. Осы қаулының орындалуын бақылау облыс әкімінің орынбасары М. Мұсаевқа жүктелсін.</w:t>
      </w:r>
    </w:p>
    <w:bookmarkEnd w:id="16"/>
    <w:bookmarkStart w:name="z23" w:id="17"/>
    <w:p>
      <w:pPr>
        <w:spacing w:after="0"/>
        <w:ind w:left="0"/>
        <w:jc w:val="both"/>
      </w:pPr>
      <w:r>
        <w:rPr>
          <w:rFonts w:ascii="Times New Roman"/>
          <w:b w:val="false"/>
          <w:i w:val="false"/>
          <w:color w:val="000000"/>
          <w:sz w:val="28"/>
        </w:rPr>
        <w:t xml:space="preserve">
      5. Осы қаулы әділет органдарында мемлекеттік тіркелген күннен бастап күшіне енеді және алғашқы ресми жарияланған күннен кейін күнтізбелік он күн өткен соң қолданысқа енгізіледі. </w:t>
      </w:r>
    </w:p>
    <w:bookmarkEnd w:id="1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Облыс әкімі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Мырзахметов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2018 жылғы "28" ақпан</w:t>
            </w:r>
            <w:r>
              <w:br/>
            </w:r>
            <w:r>
              <w:rPr>
                <w:rFonts w:ascii="Times New Roman"/>
                <w:b w:val="false"/>
                <w:i w:val="false"/>
                <w:color w:val="000000"/>
                <w:sz w:val="20"/>
              </w:rPr>
              <w:t xml:space="preserve">№ 24 қаулысымен бекітілген </w:t>
            </w:r>
          </w:p>
        </w:tc>
      </w:tr>
    </w:tbl>
    <w:bookmarkStart w:name="z26" w:id="18"/>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w:t>
      </w:r>
    </w:p>
    <w:bookmarkEnd w:id="18"/>
    <w:bookmarkStart w:name="z27" w:id="19"/>
    <w:p>
      <w:pPr>
        <w:spacing w:after="0"/>
        <w:ind w:left="0"/>
        <w:jc w:val="left"/>
      </w:pPr>
      <w:r>
        <w:rPr>
          <w:rFonts w:ascii="Times New Roman"/>
          <w:b/>
          <w:i w:val="false"/>
          <w:color w:val="000000"/>
        </w:rPr>
        <w:t xml:space="preserve"> 1. Жалпы ережелер</w:t>
      </w:r>
    </w:p>
    <w:bookmarkEnd w:id="19"/>
    <w:bookmarkStart w:name="z28" w:id="20"/>
    <w:p>
      <w:pPr>
        <w:spacing w:after="0"/>
        <w:ind w:left="0"/>
        <w:jc w:val="both"/>
      </w:pPr>
      <w:r>
        <w:rPr>
          <w:rFonts w:ascii="Times New Roman"/>
          <w:b w:val="false"/>
          <w:i w:val="false"/>
          <w:color w:val="000000"/>
          <w:sz w:val="28"/>
        </w:rPr>
        <w:t xml:space="preserve">
      1.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қызметі (бұдан әрі – мемлекеттік көрсетілетін қызмет)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w:t>
      </w:r>
      <w:r>
        <w:rPr>
          <w:rFonts w:ascii="Times New Roman"/>
          <w:b w:val="false"/>
          <w:i w:val="false"/>
          <w:color w:val="000000"/>
          <w:sz w:val="28"/>
        </w:rPr>
        <w:t>№ 7-1/418</w:t>
      </w:r>
      <w:r>
        <w:rPr>
          <w:rFonts w:ascii="Times New Roman"/>
          <w:b w:val="false"/>
          <w:i w:val="false"/>
          <w:color w:val="000000"/>
          <w:sz w:val="28"/>
        </w:rPr>
        <w:t xml:space="preserve"> бұйрығымен (Нормативтік құқықтық актілердің мемлекеттік тіркеу тізілімінде </w:t>
      </w:r>
      <w:r>
        <w:rPr>
          <w:rFonts w:ascii="Times New Roman"/>
          <w:b w:val="false"/>
          <w:i w:val="false"/>
          <w:color w:val="000000"/>
          <w:sz w:val="28"/>
        </w:rPr>
        <w:t>№ 11959</w:t>
      </w:r>
      <w:r>
        <w:rPr>
          <w:rFonts w:ascii="Times New Roman"/>
          <w:b w:val="false"/>
          <w:i w:val="false"/>
          <w:color w:val="000000"/>
          <w:sz w:val="28"/>
        </w:rPr>
        <w:t xml:space="preserve"> болып тіркелген) бекітілген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стандартына (бұдан әрі – стандарт) сәйкес, Жамбыл облысының Тараз қаласы және аудан әкімдіктерінің ветеринария бөлімдері бекіткен тізім негізінде мемлекеттік ветеринариялық дәрігер (бұдан әрі – көрсетілетін қызметті беруші) көрсетеді.</w:t>
      </w:r>
    </w:p>
    <w:bookmarkEnd w:id="20"/>
    <w:bookmarkStart w:name="z29" w:id="21"/>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21"/>
    <w:bookmarkStart w:name="z30" w:id="22"/>
    <w:p>
      <w:pPr>
        <w:spacing w:after="0"/>
        <w:ind w:left="0"/>
        <w:jc w:val="both"/>
      </w:pPr>
      <w:r>
        <w:rPr>
          <w:rFonts w:ascii="Times New Roman"/>
          <w:b w:val="false"/>
          <w:i w:val="false"/>
          <w:color w:val="000000"/>
          <w:sz w:val="28"/>
        </w:rPr>
        <w:t>
      Тараз қаласы және аудан әкімдіктерінің ветеринария бөлімдері;</w:t>
      </w:r>
    </w:p>
    <w:bookmarkEnd w:id="22"/>
    <w:bookmarkStart w:name="z31" w:id="23"/>
    <w:p>
      <w:pPr>
        <w:spacing w:after="0"/>
        <w:ind w:left="0"/>
        <w:jc w:val="both"/>
      </w:pPr>
      <w:r>
        <w:rPr>
          <w:rFonts w:ascii="Times New Roman"/>
          <w:b w:val="false"/>
          <w:i w:val="false"/>
          <w:color w:val="000000"/>
          <w:sz w:val="28"/>
        </w:rPr>
        <w:t>
      "электрондық үкіметтің" веб-порталы: www.egov.kz, www.elicense.kz (бұдан әрі – портал) арқылы жүзеге асырылады.</w:t>
      </w:r>
    </w:p>
    <w:bookmarkEnd w:id="23"/>
    <w:bookmarkStart w:name="z32" w:id="24"/>
    <w:p>
      <w:pPr>
        <w:spacing w:after="0"/>
        <w:ind w:left="0"/>
        <w:jc w:val="both"/>
      </w:pPr>
      <w:r>
        <w:rPr>
          <w:rFonts w:ascii="Times New Roman"/>
          <w:b w:val="false"/>
          <w:i w:val="false"/>
          <w:color w:val="000000"/>
          <w:sz w:val="28"/>
        </w:rPr>
        <w:t>
      Мемлекеттік қызметті көрсету нысаны – электрондық (ішінара автоматтандырылған) немесе қағаз түрінде.</w:t>
      </w:r>
    </w:p>
    <w:bookmarkEnd w:id="24"/>
    <w:bookmarkStart w:name="z33" w:id="25"/>
    <w:p>
      <w:pPr>
        <w:spacing w:after="0"/>
        <w:ind w:left="0"/>
        <w:jc w:val="both"/>
      </w:pPr>
      <w:r>
        <w:rPr>
          <w:rFonts w:ascii="Times New Roman"/>
          <w:b w:val="false"/>
          <w:i w:val="false"/>
          <w:color w:val="000000"/>
          <w:sz w:val="28"/>
        </w:rPr>
        <w:t>
      3. Мемлекеттік қызметті көрсету нәтижесі - объектінің ветеринариялық (ветеринариялық-санитариялық) қағидаларға және талаптарға сәйкестігі туралы ветеринариялық-санитариялық қорытынды немесе анықталған бұзушылықтарды жою туралы ұсынымдар бере отырып, объектінің ветеринариялық (ветеринариялық-санитариялық) қағидаларға және талаптарға сәйкес еместігі туралы ветеринариялық-санитариялық қорытынды (бұдан әрі – ветеринариялық-санитариялық қорытынды) стандартының 10 тармағында көзделген негіздер бойынша мемлекеттік қызметті көрсетуден бас тарту туралы дәлелді жауап.</w:t>
      </w:r>
    </w:p>
    <w:bookmarkEnd w:id="25"/>
    <w:bookmarkStart w:name="z34" w:id="2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End w:id="26"/>
    <w:bookmarkStart w:name="z35" w:id="27"/>
    <w:p>
      <w:pPr>
        <w:spacing w:after="0"/>
        <w:ind w:left="0"/>
        <w:jc w:val="both"/>
      </w:pPr>
      <w:r>
        <w:rPr>
          <w:rFonts w:ascii="Times New Roman"/>
          <w:b w:val="false"/>
          <w:i w:val="false"/>
          <w:color w:val="000000"/>
          <w:sz w:val="28"/>
        </w:rPr>
        <w:t>
      Ветеринариялық-санитариялық қорытынды электронды нысанда ресімделеді, бланкке басып шығарылады, қызметті берушінің қолы қойылады және мөрмен расталады.</w:t>
      </w:r>
    </w:p>
    <w:bookmarkEnd w:id="27"/>
    <w:bookmarkStart w:name="z36" w:id="28"/>
    <w:p>
      <w:pPr>
        <w:spacing w:after="0"/>
        <w:ind w:left="0"/>
        <w:jc w:val="both"/>
      </w:pPr>
      <w:r>
        <w:rPr>
          <w:rFonts w:ascii="Times New Roman"/>
          <w:b w:val="false"/>
          <w:i w:val="false"/>
          <w:color w:val="000000"/>
          <w:sz w:val="28"/>
        </w:rPr>
        <w:t>
      Қызметті алушы портал арқылы жүгінген кезде қызметті алушының "жеке кабинетіне" ветеринариялық-санитариялық қорытындыны алу орны, күні мен уақыты туралы хабарлама қызметті берушінің уәкілетті адамының электрондық цифрлық қолтаңбасымен куәландырылған электрондық құжат нысанында жолданады.</w:t>
      </w:r>
    </w:p>
    <w:bookmarkEnd w:id="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өзгерістер енгізілді - Жамбыл облысының әкімдігінің 11.06.2019 </w:t>
      </w:r>
      <w:r>
        <w:rPr>
          <w:rFonts w:ascii="Times New Roman"/>
          <w:b w:val="false"/>
          <w:i w:val="false"/>
          <w:color w:val="000000"/>
          <w:sz w:val="28"/>
        </w:rPr>
        <w:t>№ 135</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7" w:id="2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(қызметшілерінің) іс-қимылдар тәртібін сипаттау</w:t>
      </w:r>
    </w:p>
    <w:bookmarkEnd w:id="29"/>
    <w:bookmarkStart w:name="z38" w:id="30"/>
    <w:p>
      <w:pPr>
        <w:spacing w:after="0"/>
        <w:ind w:left="0"/>
        <w:jc w:val="both"/>
      </w:pPr>
      <w:r>
        <w:rPr>
          <w:rFonts w:ascii="Times New Roman"/>
          <w:b w:val="false"/>
          <w:i w:val="false"/>
          <w:color w:val="000000"/>
          <w:sz w:val="28"/>
        </w:rPr>
        <w:t xml:space="preserve">
      4. Мемлекеттік қызмет көрсету бойынша рәсімдер (іс-қимылдар) бастауға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көрсетілетін қызметті алушымен (не сенімхат бойынша оның өкілімен) ұсыну мемлекеттік қызмет көрсету бойынша рәсімді (іс-қимылдар) бастауға негіздеме болып табылады.</w:t>
      </w:r>
    </w:p>
    <w:bookmarkEnd w:id="30"/>
    <w:bookmarkStart w:name="z39" w:id="31"/>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w:t>
      </w:r>
    </w:p>
    <w:bookmarkEnd w:id="31"/>
    <w:bookmarkStart w:name="z40" w:id="32"/>
    <w:p>
      <w:pPr>
        <w:spacing w:after="0"/>
        <w:ind w:left="0"/>
        <w:jc w:val="both"/>
      </w:pPr>
      <w:r>
        <w:rPr>
          <w:rFonts w:ascii="Times New Roman"/>
          <w:b w:val="false"/>
          <w:i w:val="false"/>
          <w:color w:val="000000"/>
          <w:sz w:val="28"/>
        </w:rPr>
        <w:t xml:space="preserve">
      1) қызметті берушінің кеңсесі қызметті алушы қажетті құжаттарды ұсынған сәттен бастап, қабылдауды және оларды тіркеуді жүзеге асырады, құжаттарды қабылдаған күні мен уақыты көрсетілген тіркеу туралы өтініштің көшірмесін қызметті алушыға береді - 30 (отыз) минуттан аспайды. </w:t>
      </w:r>
    </w:p>
    <w:bookmarkEnd w:id="32"/>
    <w:bookmarkStart w:name="z41" w:id="33"/>
    <w:p>
      <w:pPr>
        <w:spacing w:after="0"/>
        <w:ind w:left="0"/>
        <w:jc w:val="both"/>
      </w:pPr>
      <w:r>
        <w:rPr>
          <w:rFonts w:ascii="Times New Roman"/>
          <w:b w:val="false"/>
          <w:i w:val="false"/>
          <w:color w:val="000000"/>
          <w:sz w:val="28"/>
        </w:rPr>
        <w:t xml:space="preserve">
      2) қызметті берушінің басшылығы кіріс құжаттаманы қарайды, жауапты орындаушыны айқындайды және бұрыштама қояды – 1 (бір) жұмыс күнінен аспайды. </w:t>
      </w:r>
    </w:p>
    <w:bookmarkEnd w:id="33"/>
    <w:bookmarkStart w:name="z42" w:id="34"/>
    <w:p>
      <w:pPr>
        <w:spacing w:after="0"/>
        <w:ind w:left="0"/>
        <w:jc w:val="both"/>
      </w:pPr>
      <w:r>
        <w:rPr>
          <w:rFonts w:ascii="Times New Roman"/>
          <w:b w:val="false"/>
          <w:i w:val="false"/>
          <w:color w:val="000000"/>
          <w:sz w:val="28"/>
        </w:rPr>
        <w:t xml:space="preserve">
      3) қызметті берушінің жауапты орындаушысы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ұсынылған құжаттардың толықтығын тексереді – өтініштің түскен күні. </w:t>
      </w:r>
    </w:p>
    <w:bookmarkEnd w:id="34"/>
    <w:bookmarkStart w:name="z43" w:id="35"/>
    <w:p>
      <w:pPr>
        <w:spacing w:after="0"/>
        <w:ind w:left="0"/>
        <w:jc w:val="both"/>
      </w:pPr>
      <w:r>
        <w:rPr>
          <w:rFonts w:ascii="Times New Roman"/>
          <w:b w:val="false"/>
          <w:i w:val="false"/>
          <w:color w:val="000000"/>
          <w:sz w:val="28"/>
        </w:rPr>
        <w:t>
      4) құжаттың толық топтамасын жауапты орындаушы 2 (екі) жұмыс күнінен асырмай:</w:t>
      </w:r>
    </w:p>
    <w:bookmarkEnd w:id="35"/>
    <w:bookmarkStart w:name="z44" w:id="36"/>
    <w:p>
      <w:pPr>
        <w:spacing w:after="0"/>
        <w:ind w:left="0"/>
        <w:jc w:val="both"/>
      </w:pPr>
      <w:r>
        <w:rPr>
          <w:rFonts w:ascii="Times New Roman"/>
          <w:b w:val="false"/>
          <w:i w:val="false"/>
          <w:color w:val="000000"/>
          <w:sz w:val="28"/>
        </w:rPr>
        <w:t>
      объектіні тексеруге дейін 1 (бір) күн бұрын құқықтық статистика органдарына хабарлайды;</w:t>
      </w:r>
    </w:p>
    <w:bookmarkEnd w:id="36"/>
    <w:bookmarkStart w:name="z45" w:id="37"/>
    <w:p>
      <w:pPr>
        <w:spacing w:after="0"/>
        <w:ind w:left="0"/>
        <w:jc w:val="both"/>
      </w:pPr>
      <w:r>
        <w:rPr>
          <w:rFonts w:ascii="Times New Roman"/>
          <w:b w:val="false"/>
          <w:i w:val="false"/>
          <w:color w:val="000000"/>
          <w:sz w:val="28"/>
        </w:rPr>
        <w:t>
      объектіге тексеру жүргізеді;</w:t>
      </w:r>
    </w:p>
    <w:bookmarkEnd w:id="37"/>
    <w:bookmarkStart w:name="z46" w:id="38"/>
    <w:p>
      <w:pPr>
        <w:spacing w:after="0"/>
        <w:ind w:left="0"/>
        <w:jc w:val="both"/>
      </w:pPr>
      <w:r>
        <w:rPr>
          <w:rFonts w:ascii="Times New Roman"/>
          <w:b w:val="false"/>
          <w:i w:val="false"/>
          <w:color w:val="000000"/>
          <w:sz w:val="28"/>
        </w:rPr>
        <w:t>
      объектінің ұсынылған құжаттарға сәйкестігін тексереді;</w:t>
      </w:r>
    </w:p>
    <w:bookmarkEnd w:id="38"/>
    <w:bookmarkStart w:name="z47" w:id="39"/>
    <w:p>
      <w:pPr>
        <w:spacing w:after="0"/>
        <w:ind w:left="0"/>
        <w:jc w:val="both"/>
      </w:pPr>
      <w:r>
        <w:rPr>
          <w:rFonts w:ascii="Times New Roman"/>
          <w:b w:val="false"/>
          <w:i w:val="false"/>
          <w:color w:val="000000"/>
          <w:sz w:val="28"/>
        </w:rPr>
        <w:t>
      объектінің ветеринариялық (ветеринариялық-санитариялық) ережелерге сәйкестігін тексереді;</w:t>
      </w:r>
    </w:p>
    <w:bookmarkEnd w:id="39"/>
    <w:bookmarkStart w:name="z48" w:id="40"/>
    <w:p>
      <w:pPr>
        <w:spacing w:after="0"/>
        <w:ind w:left="0"/>
        <w:jc w:val="both"/>
      </w:pPr>
      <w:r>
        <w:rPr>
          <w:rFonts w:ascii="Times New Roman"/>
          <w:b w:val="false"/>
          <w:i w:val="false"/>
          <w:color w:val="000000"/>
          <w:sz w:val="28"/>
        </w:rPr>
        <w:t xml:space="preserve">
       акті жасайды және қызметті берушінің басшысының қарауына шешім қабылдау үшін енгізеді. </w:t>
      </w:r>
    </w:p>
    <w:bookmarkEnd w:id="40"/>
    <w:bookmarkStart w:name="z49" w:id="41"/>
    <w:p>
      <w:pPr>
        <w:spacing w:after="0"/>
        <w:ind w:left="0"/>
        <w:jc w:val="both"/>
      </w:pPr>
      <w:r>
        <w:rPr>
          <w:rFonts w:ascii="Times New Roman"/>
          <w:b w:val="false"/>
          <w:i w:val="false"/>
          <w:color w:val="000000"/>
          <w:sz w:val="28"/>
        </w:rPr>
        <w:t>
       қызметті беруші мемлекеттік ветеринариялық-санитариялық қорытынды беру жайлы 1(бір) жұмыс күнен аспайтын уақытта шешім қабылдайды;</w:t>
      </w:r>
    </w:p>
    <w:bookmarkEnd w:id="41"/>
    <w:bookmarkStart w:name="z50" w:id="42"/>
    <w:p>
      <w:pPr>
        <w:spacing w:after="0"/>
        <w:ind w:left="0"/>
        <w:jc w:val="both"/>
      </w:pPr>
      <w:r>
        <w:rPr>
          <w:rFonts w:ascii="Times New Roman"/>
          <w:b w:val="false"/>
          <w:i w:val="false"/>
          <w:color w:val="000000"/>
          <w:sz w:val="28"/>
        </w:rPr>
        <w:t>
      мемлекеттік көрсетілетін қызметтің нәтижелері – 30 (отыз) минуттан аспайды.</w:t>
      </w:r>
    </w:p>
    <w:bookmarkEnd w:id="42"/>
    <w:bookmarkStart w:name="z51" w:id="43"/>
    <w:p>
      <w:pPr>
        <w:spacing w:after="0"/>
        <w:ind w:left="0"/>
        <w:jc w:val="both"/>
      </w:pPr>
      <w:r>
        <w:rPr>
          <w:rFonts w:ascii="Times New Roman"/>
          <w:b w:val="false"/>
          <w:i w:val="false"/>
          <w:color w:val="000000"/>
          <w:sz w:val="28"/>
        </w:rPr>
        <w:t xml:space="preserve">
      6. Келесі рәсімді (іс-қимылды) орындауды бастау үшін негіз болатын мемлекеттік қызметті көрсету бойынша рәсімдердің (іс-қимылдардың) нәтижесі: </w:t>
      </w:r>
    </w:p>
    <w:bookmarkEnd w:id="43"/>
    <w:bookmarkStart w:name="z52" w:id="44"/>
    <w:p>
      <w:pPr>
        <w:spacing w:after="0"/>
        <w:ind w:left="0"/>
        <w:jc w:val="both"/>
      </w:pPr>
      <w:r>
        <w:rPr>
          <w:rFonts w:ascii="Times New Roman"/>
          <w:b w:val="false"/>
          <w:i w:val="false"/>
          <w:color w:val="000000"/>
          <w:sz w:val="28"/>
        </w:rPr>
        <w:t>
      1) тіркелген өтініш;</w:t>
      </w:r>
    </w:p>
    <w:bookmarkEnd w:id="44"/>
    <w:bookmarkStart w:name="z53" w:id="45"/>
    <w:p>
      <w:pPr>
        <w:spacing w:after="0"/>
        <w:ind w:left="0"/>
        <w:jc w:val="both"/>
      </w:pPr>
      <w:r>
        <w:rPr>
          <w:rFonts w:ascii="Times New Roman"/>
          <w:b w:val="false"/>
          <w:i w:val="false"/>
          <w:color w:val="000000"/>
          <w:sz w:val="28"/>
        </w:rPr>
        <w:t>
      2) басшының бұрыштамасы;</w:t>
      </w:r>
    </w:p>
    <w:bookmarkEnd w:id="45"/>
    <w:bookmarkStart w:name="z54" w:id="46"/>
    <w:p>
      <w:pPr>
        <w:spacing w:after="0"/>
        <w:ind w:left="0"/>
        <w:jc w:val="both"/>
      </w:pPr>
      <w:r>
        <w:rPr>
          <w:rFonts w:ascii="Times New Roman"/>
          <w:b w:val="false"/>
          <w:i w:val="false"/>
          <w:color w:val="000000"/>
          <w:sz w:val="28"/>
        </w:rPr>
        <w:t>
      3) басшының бұрыштамасымен орындаушыны анықтау;</w:t>
      </w:r>
    </w:p>
    <w:bookmarkEnd w:id="46"/>
    <w:bookmarkStart w:name="z55" w:id="47"/>
    <w:p>
      <w:pPr>
        <w:spacing w:after="0"/>
        <w:ind w:left="0"/>
        <w:jc w:val="both"/>
      </w:pPr>
      <w:r>
        <w:rPr>
          <w:rFonts w:ascii="Times New Roman"/>
          <w:b w:val="false"/>
          <w:i w:val="false"/>
          <w:color w:val="000000"/>
          <w:sz w:val="28"/>
        </w:rPr>
        <w:t xml:space="preserve">
      4) жауапты орындаушы ұсынылған құжаттардың толығын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тізбесіне сәйкестігін тексереді; </w:t>
      </w:r>
    </w:p>
    <w:bookmarkEnd w:id="47"/>
    <w:bookmarkStart w:name="z56" w:id="48"/>
    <w:p>
      <w:pPr>
        <w:spacing w:after="0"/>
        <w:ind w:left="0"/>
        <w:jc w:val="both"/>
      </w:pPr>
      <w:r>
        <w:rPr>
          <w:rFonts w:ascii="Times New Roman"/>
          <w:b w:val="false"/>
          <w:i w:val="false"/>
          <w:color w:val="000000"/>
          <w:sz w:val="28"/>
        </w:rPr>
        <w:t>
      5) акті жасайды, көзделген негіздер бойынша мемлекеттік қызметті көрсетуден бас тарту туралы дәлелді жауапты қызметті берушінің басшысына шешім қабылдау үшін енгізеді;</w:t>
      </w:r>
    </w:p>
    <w:bookmarkEnd w:id="48"/>
    <w:bookmarkStart w:name="z57" w:id="49"/>
    <w:p>
      <w:pPr>
        <w:spacing w:after="0"/>
        <w:ind w:left="0"/>
        <w:jc w:val="both"/>
      </w:pPr>
      <w:r>
        <w:rPr>
          <w:rFonts w:ascii="Times New Roman"/>
          <w:b w:val="false"/>
          <w:i w:val="false"/>
          <w:color w:val="000000"/>
          <w:sz w:val="28"/>
        </w:rPr>
        <w:t>
      6) басшымен актіге қол қою;</w:t>
      </w:r>
    </w:p>
    <w:bookmarkEnd w:id="49"/>
    <w:bookmarkStart w:name="z58" w:id="50"/>
    <w:p>
      <w:pPr>
        <w:spacing w:after="0"/>
        <w:ind w:left="0"/>
        <w:jc w:val="both"/>
      </w:pPr>
      <w:r>
        <w:rPr>
          <w:rFonts w:ascii="Times New Roman"/>
          <w:b w:val="false"/>
          <w:i w:val="false"/>
          <w:color w:val="000000"/>
          <w:sz w:val="28"/>
        </w:rPr>
        <w:t>
      7) ветеринариялық-санитариялық қорытынды беру.</w:t>
      </w:r>
    </w:p>
    <w:bookmarkEnd w:id="50"/>
    <w:bookmarkStart w:name="z59" w:id="51"/>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 (қызметкерлер) мен көрсетілетін қызметті берушінің өзара іс-қимыл тәртібін сипаттау</w:t>
      </w:r>
    </w:p>
    <w:bookmarkEnd w:id="51"/>
    <w:bookmarkStart w:name="z60" w:id="52"/>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p>
    <w:bookmarkEnd w:id="52"/>
    <w:bookmarkStart w:name="z61" w:id="53"/>
    <w:p>
      <w:pPr>
        <w:spacing w:after="0"/>
        <w:ind w:left="0"/>
        <w:jc w:val="both"/>
      </w:pPr>
      <w:r>
        <w:rPr>
          <w:rFonts w:ascii="Times New Roman"/>
          <w:b w:val="false"/>
          <w:i w:val="false"/>
          <w:color w:val="000000"/>
          <w:sz w:val="28"/>
        </w:rPr>
        <w:t>
      1) қызмет берушінің кеңсесі;</w:t>
      </w:r>
    </w:p>
    <w:bookmarkEnd w:id="53"/>
    <w:bookmarkStart w:name="z62" w:id="54"/>
    <w:p>
      <w:pPr>
        <w:spacing w:after="0"/>
        <w:ind w:left="0"/>
        <w:jc w:val="both"/>
      </w:pPr>
      <w:r>
        <w:rPr>
          <w:rFonts w:ascii="Times New Roman"/>
          <w:b w:val="false"/>
          <w:i w:val="false"/>
          <w:color w:val="000000"/>
          <w:sz w:val="28"/>
        </w:rPr>
        <w:t>
      2) қызмет берушінің басшысы;</w:t>
      </w:r>
    </w:p>
    <w:bookmarkEnd w:id="54"/>
    <w:bookmarkStart w:name="z63" w:id="55"/>
    <w:p>
      <w:pPr>
        <w:spacing w:after="0"/>
        <w:ind w:left="0"/>
        <w:jc w:val="both"/>
      </w:pPr>
      <w:r>
        <w:rPr>
          <w:rFonts w:ascii="Times New Roman"/>
          <w:b w:val="false"/>
          <w:i w:val="false"/>
          <w:color w:val="000000"/>
          <w:sz w:val="28"/>
        </w:rPr>
        <w:t>
      3)қызмет берушінің орындаушысы.</w:t>
      </w:r>
    </w:p>
    <w:bookmarkEnd w:id="55"/>
    <w:bookmarkStart w:name="z64" w:id="5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56"/>
    <w:bookmarkStart w:name="z65" w:id="57"/>
    <w:p>
      <w:pPr>
        <w:spacing w:after="0"/>
        <w:ind w:left="0"/>
        <w:jc w:val="both"/>
      </w:pPr>
      <w:r>
        <w:rPr>
          <w:rFonts w:ascii="Times New Roman"/>
          <w:b w:val="false"/>
          <w:i w:val="false"/>
          <w:color w:val="000000"/>
          <w:sz w:val="28"/>
        </w:rPr>
        <w:t xml:space="preserve">
      1) қызметті берушінің кеңсесі қызметті алушы қажетті құжаттарды ұсынған сәттен бастап, қабылдауды және оларды тіркеуді жүзеге асырады, құжаттарды қабылдаған күні мен уақыты көрсетілген тіркеу туралы өтініштің көшірмесін қызметті алушыға береді - 30 (отыз) минуттан аспайды. </w:t>
      </w:r>
    </w:p>
    <w:bookmarkEnd w:id="57"/>
    <w:bookmarkStart w:name="z66" w:id="58"/>
    <w:p>
      <w:pPr>
        <w:spacing w:after="0"/>
        <w:ind w:left="0"/>
        <w:jc w:val="both"/>
      </w:pPr>
      <w:r>
        <w:rPr>
          <w:rFonts w:ascii="Times New Roman"/>
          <w:b w:val="false"/>
          <w:i w:val="false"/>
          <w:color w:val="000000"/>
          <w:sz w:val="28"/>
        </w:rPr>
        <w:t xml:space="preserve">
      2) қызметті берушінің басшылығы кіріс құжаттаманы қарайды, жауапты орындаушыны айқындайды және бұрыштама қояды – 1 (бір) жұмыс күнінен аспайды. </w:t>
      </w:r>
    </w:p>
    <w:bookmarkEnd w:id="58"/>
    <w:bookmarkStart w:name="z67" w:id="59"/>
    <w:p>
      <w:pPr>
        <w:spacing w:after="0"/>
        <w:ind w:left="0"/>
        <w:jc w:val="both"/>
      </w:pPr>
      <w:r>
        <w:rPr>
          <w:rFonts w:ascii="Times New Roman"/>
          <w:b w:val="false"/>
          <w:i w:val="false"/>
          <w:color w:val="000000"/>
          <w:sz w:val="28"/>
        </w:rPr>
        <w:t xml:space="preserve">
      3) қызметті берушінің жауапты орындаушысы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ұсынылған құжаттардың толықтығын тексереді – өтініштің түскен күні. </w:t>
      </w:r>
    </w:p>
    <w:bookmarkEnd w:id="59"/>
    <w:bookmarkStart w:name="z68" w:id="60"/>
    <w:p>
      <w:pPr>
        <w:spacing w:after="0"/>
        <w:ind w:left="0"/>
        <w:jc w:val="both"/>
      </w:pPr>
      <w:r>
        <w:rPr>
          <w:rFonts w:ascii="Times New Roman"/>
          <w:b w:val="false"/>
          <w:i w:val="false"/>
          <w:color w:val="000000"/>
          <w:sz w:val="28"/>
        </w:rPr>
        <w:t>
      4) құжаттың толық топтамасын жауапты орындаушы 2 (екі) жұмыс күнінен асырмай:</w:t>
      </w:r>
    </w:p>
    <w:bookmarkEnd w:id="60"/>
    <w:bookmarkStart w:name="z69" w:id="61"/>
    <w:p>
      <w:pPr>
        <w:spacing w:after="0"/>
        <w:ind w:left="0"/>
        <w:jc w:val="both"/>
      </w:pPr>
      <w:r>
        <w:rPr>
          <w:rFonts w:ascii="Times New Roman"/>
          <w:b w:val="false"/>
          <w:i w:val="false"/>
          <w:color w:val="000000"/>
          <w:sz w:val="28"/>
        </w:rPr>
        <w:t>
      объектіні тексеруге дейін 1 (бір) күн бұрын құқықтық статистика органдарына хабарлайды;</w:t>
      </w:r>
    </w:p>
    <w:bookmarkEnd w:id="61"/>
    <w:bookmarkStart w:name="z70" w:id="62"/>
    <w:p>
      <w:pPr>
        <w:spacing w:after="0"/>
        <w:ind w:left="0"/>
        <w:jc w:val="both"/>
      </w:pPr>
      <w:r>
        <w:rPr>
          <w:rFonts w:ascii="Times New Roman"/>
          <w:b w:val="false"/>
          <w:i w:val="false"/>
          <w:color w:val="000000"/>
          <w:sz w:val="28"/>
        </w:rPr>
        <w:t>
      объектіге тексеру жүргізеді;</w:t>
      </w:r>
    </w:p>
    <w:bookmarkEnd w:id="62"/>
    <w:bookmarkStart w:name="z71" w:id="63"/>
    <w:p>
      <w:pPr>
        <w:spacing w:after="0"/>
        <w:ind w:left="0"/>
        <w:jc w:val="both"/>
      </w:pPr>
      <w:r>
        <w:rPr>
          <w:rFonts w:ascii="Times New Roman"/>
          <w:b w:val="false"/>
          <w:i w:val="false"/>
          <w:color w:val="000000"/>
          <w:sz w:val="28"/>
        </w:rPr>
        <w:t>
      объектінің ұсынылған құжаттарға сәйкестігін тексереді;</w:t>
      </w:r>
    </w:p>
    <w:bookmarkEnd w:id="63"/>
    <w:bookmarkStart w:name="z72" w:id="64"/>
    <w:p>
      <w:pPr>
        <w:spacing w:after="0"/>
        <w:ind w:left="0"/>
        <w:jc w:val="both"/>
      </w:pPr>
      <w:r>
        <w:rPr>
          <w:rFonts w:ascii="Times New Roman"/>
          <w:b w:val="false"/>
          <w:i w:val="false"/>
          <w:color w:val="000000"/>
          <w:sz w:val="28"/>
        </w:rPr>
        <w:t>
      объектінің ветеринариялық (ветеринариялық-санитариялық) ережелерге сәйкестігін тексереді;</w:t>
      </w:r>
    </w:p>
    <w:bookmarkEnd w:id="64"/>
    <w:bookmarkStart w:name="z73" w:id="65"/>
    <w:p>
      <w:pPr>
        <w:spacing w:after="0"/>
        <w:ind w:left="0"/>
        <w:jc w:val="both"/>
      </w:pPr>
      <w:r>
        <w:rPr>
          <w:rFonts w:ascii="Times New Roman"/>
          <w:b w:val="false"/>
          <w:i w:val="false"/>
          <w:color w:val="000000"/>
          <w:sz w:val="28"/>
        </w:rPr>
        <w:t xml:space="preserve">
      акті жасайды және қызметті берушінің басшысының қарауына шешім қабылдау үшін енгізеді. </w:t>
      </w:r>
    </w:p>
    <w:bookmarkEnd w:id="65"/>
    <w:bookmarkStart w:name="z74" w:id="66"/>
    <w:p>
      <w:pPr>
        <w:spacing w:after="0"/>
        <w:ind w:left="0"/>
        <w:jc w:val="both"/>
      </w:pPr>
      <w:r>
        <w:rPr>
          <w:rFonts w:ascii="Times New Roman"/>
          <w:b w:val="false"/>
          <w:i w:val="false"/>
          <w:color w:val="000000"/>
          <w:sz w:val="28"/>
        </w:rPr>
        <w:t>
      қызметті беруші мемлекеттік ветеринариялық-санитариялық қорытынды беру жайлы 1(бір) жұмыс күнен аспайтын уақытта шешім қабылдайды;</w:t>
      </w:r>
    </w:p>
    <w:bookmarkEnd w:id="66"/>
    <w:bookmarkStart w:name="z75" w:id="67"/>
    <w:p>
      <w:pPr>
        <w:spacing w:after="0"/>
        <w:ind w:left="0"/>
        <w:jc w:val="both"/>
      </w:pPr>
      <w:r>
        <w:rPr>
          <w:rFonts w:ascii="Times New Roman"/>
          <w:b w:val="false"/>
          <w:i w:val="false"/>
          <w:color w:val="000000"/>
          <w:sz w:val="28"/>
        </w:rPr>
        <w:t>
      мемлекеттік көрсетілетін қызметтің нәтижелері – 30 (отыз) минуттан аспайды.</w:t>
      </w:r>
    </w:p>
    <w:bookmarkEnd w:id="67"/>
    <w:bookmarkStart w:name="z76" w:id="6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8"/>
    <w:bookmarkStart w:name="z77" w:id="69"/>
    <w:p>
      <w:pPr>
        <w:spacing w:after="0"/>
        <w:ind w:left="0"/>
        <w:jc w:val="both"/>
      </w:pPr>
      <w:r>
        <w:rPr>
          <w:rFonts w:ascii="Times New Roman"/>
          <w:b w:val="false"/>
          <w:i w:val="false"/>
          <w:color w:val="000000"/>
          <w:sz w:val="28"/>
        </w:rPr>
        <w:t>
      9. "Электрондық үкімет" веб-порталы (бұдан әрі – портал) арқылы көрсетілетін мемлекеттік қызметті көрсету кезіндегі жүгіну тәртібі және қызмет алушы мен қызмет берушінің әрекеттерінің (іс-қимылдарының) реттілігі:</w:t>
      </w:r>
    </w:p>
    <w:bookmarkEnd w:id="69"/>
    <w:bookmarkStart w:name="z78" w:id="70"/>
    <w:p>
      <w:pPr>
        <w:spacing w:after="0"/>
        <w:ind w:left="0"/>
        <w:jc w:val="both"/>
      </w:pPr>
      <w:r>
        <w:rPr>
          <w:rFonts w:ascii="Times New Roman"/>
          <w:b w:val="false"/>
          <w:i w:val="false"/>
          <w:color w:val="000000"/>
          <w:sz w:val="28"/>
        </w:rPr>
        <w:t>
      қызмет алушы порталына компьютердің интернет-браузеріне сақталған өзінің электрондық цифрлық қолтаңбасының тіркеу куәлігінің көмегімен тіркелуі жүзеге асырады (порталында тіркелмеген қызмет алушылар үшін жүзеге асырылады);</w:t>
      </w:r>
    </w:p>
    <w:bookmarkEnd w:id="70"/>
    <w:bookmarkStart w:name="z79" w:id="71"/>
    <w:p>
      <w:pPr>
        <w:spacing w:after="0"/>
        <w:ind w:left="0"/>
        <w:jc w:val="both"/>
      </w:pPr>
      <w:r>
        <w:rPr>
          <w:rFonts w:ascii="Times New Roman"/>
          <w:b w:val="false"/>
          <w:i w:val="false"/>
          <w:color w:val="000000"/>
          <w:sz w:val="28"/>
        </w:rPr>
        <w:t>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порталындағы парольді енгізуі (авторландыру үдерісі);</w:t>
      </w:r>
    </w:p>
    <w:bookmarkEnd w:id="71"/>
    <w:bookmarkStart w:name="z80" w:id="72"/>
    <w:p>
      <w:pPr>
        <w:spacing w:after="0"/>
        <w:ind w:left="0"/>
        <w:jc w:val="both"/>
      </w:pPr>
      <w:r>
        <w:rPr>
          <w:rFonts w:ascii="Times New Roman"/>
          <w:b w:val="false"/>
          <w:i w:val="false"/>
          <w:color w:val="000000"/>
          <w:sz w:val="28"/>
        </w:rPr>
        <w:t>
      1 шарт – логин (жеке сәйкестендіру нөмірі/бизнес-сәйкестендіру нөмірі) және пароль арқылы тіркелген қызмет алушы туралы деректердің дұрыстығын порталында тексеру;</w:t>
      </w:r>
    </w:p>
    <w:bookmarkEnd w:id="72"/>
    <w:bookmarkStart w:name="z81" w:id="73"/>
    <w:p>
      <w:pPr>
        <w:spacing w:after="0"/>
        <w:ind w:left="0"/>
        <w:jc w:val="both"/>
      </w:pPr>
      <w:r>
        <w:rPr>
          <w:rFonts w:ascii="Times New Roman"/>
          <w:b w:val="false"/>
          <w:i w:val="false"/>
          <w:color w:val="000000"/>
          <w:sz w:val="28"/>
        </w:rPr>
        <w:t>
      2 үдеріс – қызмет алушы деректерінің дұрыс болмауына байланысты, порталында авторизациялаудан бас тарту хабарламасын қалыптастыру;</w:t>
      </w:r>
    </w:p>
    <w:bookmarkEnd w:id="73"/>
    <w:bookmarkStart w:name="z82" w:id="74"/>
    <w:p>
      <w:pPr>
        <w:spacing w:after="0"/>
        <w:ind w:left="0"/>
        <w:jc w:val="both"/>
      </w:pPr>
      <w:r>
        <w:rPr>
          <w:rFonts w:ascii="Times New Roman"/>
          <w:b w:val="false"/>
          <w:i w:val="false"/>
          <w:color w:val="000000"/>
          <w:sz w:val="28"/>
        </w:rPr>
        <w:t>
      3 үдеріс – қызмет алушың "Е-лицензиялау" мемлекеттік дерек қоры ақпаратық жүйе веб-порталынан осы регламентте көрсетілген қызметті таңдауы, қызмет көрсету және оның құрылымы мен форматтық талаптарын ескере отырып, қызмет алушының нысанды толтыруы үшін сұрау салу нысанын экранға шығаруы (деректерді енгізу);</w:t>
      </w:r>
    </w:p>
    <w:bookmarkEnd w:id="74"/>
    <w:bookmarkStart w:name="z83" w:id="75"/>
    <w:p>
      <w:pPr>
        <w:spacing w:after="0"/>
        <w:ind w:left="0"/>
        <w:jc w:val="both"/>
      </w:pPr>
      <w:r>
        <w:rPr>
          <w:rFonts w:ascii="Times New Roman"/>
          <w:b w:val="false"/>
          <w:i w:val="false"/>
          <w:color w:val="000000"/>
          <w:sz w:val="28"/>
        </w:rPr>
        <w:t>
      4 үдеріс – сұрауды куәландыру (қол қою) үшін қызмет алушының электрондық цифрлық қолтаңбасының тіркеу куәлігін таңдауы;</w:t>
      </w:r>
    </w:p>
    <w:bookmarkEnd w:id="75"/>
    <w:bookmarkStart w:name="z84" w:id="76"/>
    <w:p>
      <w:pPr>
        <w:spacing w:after="0"/>
        <w:ind w:left="0"/>
        <w:jc w:val="both"/>
      </w:pPr>
      <w:r>
        <w:rPr>
          <w:rFonts w:ascii="Times New Roman"/>
          <w:b w:val="false"/>
          <w:i w:val="false"/>
          <w:color w:val="000000"/>
          <w:sz w:val="28"/>
        </w:rPr>
        <w:t>
      2 шарт – электрондық үкімет веб-порталында электрондық цифрлық қолтаңбасының тіркеу куәлігінің әрекет ету мерзімін және тізімде қайтарып алынған (күші жойылған) тіркеу куәліктерінің болмауын, сондай-ақ электрондық цифрлық қолтаңбасының тіркеу куәлігіндегі және жеке сәйкестендіру нөмірі арасындағы сәйкестендірме деректерге сәйкес келуін тексеру;</w:t>
      </w:r>
    </w:p>
    <w:bookmarkEnd w:id="76"/>
    <w:bookmarkStart w:name="z85" w:id="77"/>
    <w:p>
      <w:pPr>
        <w:spacing w:after="0"/>
        <w:ind w:left="0"/>
        <w:jc w:val="both"/>
      </w:pPr>
      <w:r>
        <w:rPr>
          <w:rFonts w:ascii="Times New Roman"/>
          <w:b w:val="false"/>
          <w:i w:val="false"/>
          <w:color w:val="000000"/>
          <w:sz w:val="28"/>
        </w:rPr>
        <w:t>
      5 үдеріс – қызмет алушының электрондық цифрлық қолтаңбасының түпнұсқалығының расталмауына байланысты, сұрау салынатын электрондық мемлекеттік қызметтен бас тарту туралы порталдың хабарламасын қалыптастыру;</w:t>
      </w:r>
    </w:p>
    <w:bookmarkEnd w:id="77"/>
    <w:bookmarkStart w:name="z86" w:id="78"/>
    <w:p>
      <w:pPr>
        <w:spacing w:after="0"/>
        <w:ind w:left="0"/>
        <w:jc w:val="both"/>
      </w:pPr>
      <w:r>
        <w:rPr>
          <w:rFonts w:ascii="Times New Roman"/>
          <w:b w:val="false"/>
          <w:i w:val="false"/>
          <w:color w:val="000000"/>
          <w:sz w:val="28"/>
        </w:rPr>
        <w:t>
      6 үдеріс – қызмет алушының электрондық цифрлық қолтаңбасы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p>
    <w:bookmarkEnd w:id="78"/>
    <w:bookmarkStart w:name="z87" w:id="79"/>
    <w:p>
      <w:pPr>
        <w:spacing w:after="0"/>
        <w:ind w:left="0"/>
        <w:jc w:val="both"/>
      </w:pPr>
      <w:r>
        <w:rPr>
          <w:rFonts w:ascii="Times New Roman"/>
          <w:b w:val="false"/>
          <w:i w:val="false"/>
          <w:color w:val="000000"/>
          <w:sz w:val="28"/>
        </w:rPr>
        <w:t>
      7 үдеріс – "Е-лицензиялау" мемлекеттік дерек қоры ақпараттық жүйе веб-порталында электрондық құжатты (қызмет алушының сауалын) тіркеу және "Е-лицензиялау" мемлекеттік дерек қорының ақпараттық жүйесіндегі сауалды өңдеу;</w:t>
      </w:r>
    </w:p>
    <w:bookmarkEnd w:id="79"/>
    <w:bookmarkStart w:name="z88" w:id="80"/>
    <w:p>
      <w:pPr>
        <w:spacing w:after="0"/>
        <w:ind w:left="0"/>
        <w:jc w:val="both"/>
      </w:pPr>
      <w:r>
        <w:rPr>
          <w:rFonts w:ascii="Times New Roman"/>
          <w:b w:val="false"/>
          <w:i w:val="false"/>
          <w:color w:val="000000"/>
          <w:sz w:val="28"/>
        </w:rPr>
        <w:t>
      3 шарт – қызмет берушінің қызмет алушыны квалификациялық талаптарына және рұқсат беру негіздеріне сәйкестігін тексеруі;</w:t>
      </w:r>
    </w:p>
    <w:bookmarkEnd w:id="80"/>
    <w:bookmarkStart w:name="z89" w:id="81"/>
    <w:p>
      <w:pPr>
        <w:spacing w:after="0"/>
        <w:ind w:left="0"/>
        <w:jc w:val="both"/>
      </w:pPr>
      <w:r>
        <w:rPr>
          <w:rFonts w:ascii="Times New Roman"/>
          <w:b w:val="false"/>
          <w:i w:val="false"/>
          <w:color w:val="000000"/>
          <w:sz w:val="28"/>
        </w:rPr>
        <w:t>
      8 үдеріс – "Е-лицензиялау" мемлекеттік дерек қоры ақпараттық жүйе веб-порталында қызмет алушының деректерінің дұрыс болмауына байланысты сұрау салынған электрондық мемлекеттік қызметті көрсетуден бас тарту туралы порталдың хабарламасын құрастыру;</w:t>
      </w:r>
    </w:p>
    <w:bookmarkEnd w:id="81"/>
    <w:bookmarkStart w:name="z90" w:id="82"/>
    <w:p>
      <w:pPr>
        <w:spacing w:after="0"/>
        <w:ind w:left="0"/>
        <w:jc w:val="both"/>
      </w:pPr>
      <w:r>
        <w:rPr>
          <w:rFonts w:ascii="Times New Roman"/>
          <w:b w:val="false"/>
          <w:i w:val="false"/>
          <w:color w:val="000000"/>
          <w:sz w:val="28"/>
        </w:rPr>
        <w:t>
      9 үдеріс – қызмет алушының "Е-лицензиялау" мемлекеттік дерек қоры ақпараттық жүйесінде қалыптастырған қызмет нәтижесін (рұқсат) алуы. Электрондық құжат қызмет берушінің уәкілетті тұлғасының электрондық цифрлық қолтаңбасын пайдаланумен құрастырылады.</w:t>
      </w:r>
    </w:p>
    <w:bookmarkEnd w:id="82"/>
    <w:bookmarkStart w:name="z91" w:id="83"/>
    <w:p>
      <w:pPr>
        <w:spacing w:after="0"/>
        <w:ind w:left="0"/>
        <w:jc w:val="both"/>
      </w:pPr>
      <w:r>
        <w:rPr>
          <w:rFonts w:ascii="Times New Roman"/>
          <w:b w:val="false"/>
          <w:i w:val="false"/>
          <w:color w:val="000000"/>
          <w:sz w:val="28"/>
        </w:rPr>
        <w:t>
      10. Сұрау салу нысаны және қызмет алу жауабы "Е-лицензиялау" www.elicense.kz веб-порталында көрсетілген.</w:t>
      </w:r>
    </w:p>
    <w:bookmarkEnd w:id="83"/>
    <w:bookmarkStart w:name="z92" w:id="84"/>
    <w:p>
      <w:pPr>
        <w:spacing w:after="0"/>
        <w:ind w:left="0"/>
        <w:jc w:val="both"/>
      </w:pPr>
      <w:r>
        <w:rPr>
          <w:rFonts w:ascii="Times New Roman"/>
          <w:b w:val="false"/>
          <w:i w:val="false"/>
          <w:color w:val="000000"/>
          <w:sz w:val="28"/>
        </w:rPr>
        <w:t>
      11. Қызмет алушының мемлекеттік электрондық қызмет бойынша сұрау салуының орындалу мәртебесін тексеру тәсілі: порталдың "Қызметті алу тарихы" бөлімінде, сондай-ақ қызмет берушіге жүгіну арқылы.</w:t>
      </w:r>
    </w:p>
    <w:bookmarkEnd w:id="84"/>
    <w:bookmarkStart w:name="z93" w:id="85"/>
    <w:p>
      <w:pPr>
        <w:spacing w:after="0"/>
        <w:ind w:left="0"/>
        <w:jc w:val="both"/>
      </w:pPr>
      <w:r>
        <w:rPr>
          <w:rFonts w:ascii="Times New Roman"/>
          <w:b w:val="false"/>
          <w:i w:val="false"/>
          <w:color w:val="000000"/>
          <w:sz w:val="28"/>
        </w:rPr>
        <w:t>
      12. Электрондық мемлекеттік қызметті көрсету үдерісіне қатысатын құрылымдық-функционалдық бірліктер:</w:t>
      </w:r>
    </w:p>
    <w:bookmarkEnd w:id="85"/>
    <w:bookmarkStart w:name="z94" w:id="86"/>
    <w:p>
      <w:pPr>
        <w:spacing w:after="0"/>
        <w:ind w:left="0"/>
        <w:jc w:val="both"/>
      </w:pPr>
      <w:r>
        <w:rPr>
          <w:rFonts w:ascii="Times New Roman"/>
          <w:b w:val="false"/>
          <w:i w:val="false"/>
          <w:color w:val="000000"/>
          <w:sz w:val="28"/>
        </w:rPr>
        <w:t>
      1) "электрондық үкімет" порталы;</w:t>
      </w:r>
    </w:p>
    <w:bookmarkEnd w:id="86"/>
    <w:bookmarkStart w:name="z95" w:id="87"/>
    <w:p>
      <w:pPr>
        <w:spacing w:after="0"/>
        <w:ind w:left="0"/>
        <w:jc w:val="both"/>
      </w:pPr>
      <w:r>
        <w:rPr>
          <w:rFonts w:ascii="Times New Roman"/>
          <w:b w:val="false"/>
          <w:i w:val="false"/>
          <w:color w:val="000000"/>
          <w:sz w:val="28"/>
        </w:rPr>
        <w:t>
      2) "электрондық үкімет" шлюзы;</w:t>
      </w:r>
    </w:p>
    <w:bookmarkEnd w:id="87"/>
    <w:bookmarkStart w:name="z96" w:id="88"/>
    <w:p>
      <w:pPr>
        <w:spacing w:after="0"/>
        <w:ind w:left="0"/>
        <w:jc w:val="both"/>
      </w:pPr>
      <w:r>
        <w:rPr>
          <w:rFonts w:ascii="Times New Roman"/>
          <w:b w:val="false"/>
          <w:i w:val="false"/>
          <w:color w:val="000000"/>
          <w:sz w:val="28"/>
        </w:rPr>
        <w:t>
      3) "Е-лицензиялау" мемлекеттік дерек қоры ақпараттық жүйесі;</w:t>
      </w:r>
    </w:p>
    <w:bookmarkEnd w:id="88"/>
    <w:bookmarkStart w:name="z97" w:id="89"/>
    <w:p>
      <w:pPr>
        <w:spacing w:after="0"/>
        <w:ind w:left="0"/>
        <w:jc w:val="both"/>
      </w:pPr>
      <w:r>
        <w:rPr>
          <w:rFonts w:ascii="Times New Roman"/>
          <w:b w:val="false"/>
          <w:i w:val="false"/>
          <w:color w:val="000000"/>
          <w:sz w:val="28"/>
        </w:rPr>
        <w:t>
      4) жеке тұлғалардың мемлекеттік дерек қоры/заңды тұлғалардың мемлекеттік дерек қоры;</w:t>
      </w:r>
    </w:p>
    <w:bookmarkEnd w:id="89"/>
    <w:bookmarkStart w:name="z98" w:id="90"/>
    <w:p>
      <w:pPr>
        <w:spacing w:after="0"/>
        <w:ind w:left="0"/>
        <w:jc w:val="both"/>
      </w:pPr>
      <w:r>
        <w:rPr>
          <w:rFonts w:ascii="Times New Roman"/>
          <w:b w:val="false"/>
          <w:i w:val="false"/>
          <w:color w:val="000000"/>
          <w:sz w:val="28"/>
        </w:rPr>
        <w:t>
      5) бірыңғай нотариалдық ақпараттық жүйе;</w:t>
      </w:r>
    </w:p>
    <w:bookmarkEnd w:id="90"/>
    <w:bookmarkStart w:name="z99" w:id="91"/>
    <w:p>
      <w:pPr>
        <w:spacing w:after="0"/>
        <w:ind w:left="0"/>
        <w:jc w:val="both"/>
      </w:pPr>
      <w:r>
        <w:rPr>
          <w:rFonts w:ascii="Times New Roman"/>
          <w:b w:val="false"/>
          <w:i w:val="false"/>
          <w:color w:val="000000"/>
          <w:sz w:val="28"/>
        </w:rPr>
        <w:t>
      6) қызмет беруші.</w:t>
      </w:r>
    </w:p>
    <w:bookmarkEnd w:id="91"/>
    <w:bookmarkStart w:name="z100" w:id="92"/>
    <w:p>
      <w:pPr>
        <w:spacing w:after="0"/>
        <w:ind w:left="0"/>
        <w:jc w:val="both"/>
      </w:pPr>
      <w:r>
        <w:rPr>
          <w:rFonts w:ascii="Times New Roman"/>
          <w:b w:val="false"/>
          <w:i w:val="false"/>
          <w:color w:val="000000"/>
          <w:sz w:val="28"/>
        </w:rPr>
        <w:t>
      13. Мемлекеттік қызмет көрсету кезінде, көрсетілетін қызметті алушының "Азаматтарға арналған үкімет" мемлекеттік корпорациясы" коммерциялық емес акционерлік қоғамы және (немесе) өзге де көрсетілетін қызметті берушілерге жүгіну мүмкіндігі көзделмеген.</w:t>
      </w:r>
    </w:p>
    <w:bookmarkEnd w:id="92"/>
    <w:bookmarkStart w:name="z101" w:id="93"/>
    <w:p>
      <w:pPr>
        <w:spacing w:after="0"/>
        <w:ind w:left="0"/>
        <w:jc w:val="both"/>
      </w:pPr>
      <w:r>
        <w:rPr>
          <w:rFonts w:ascii="Times New Roman"/>
          <w:b w:val="false"/>
          <w:i w:val="false"/>
          <w:color w:val="000000"/>
          <w:sz w:val="28"/>
        </w:rPr>
        <w:t xml:space="preserve">
      14. Әрбір іс-қимылдың орындалу мерзімі көрсетілген құрылымдық бөлімшелердің іс-қимылы (функциялар, рәсімдер, операциялар) дәйектілігінің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93"/>
    <w:bookmarkStart w:name="z102" w:id="94"/>
    <w:p>
      <w:pPr>
        <w:spacing w:after="0"/>
        <w:ind w:left="0"/>
        <w:jc w:val="both"/>
      </w:pPr>
      <w:r>
        <w:rPr>
          <w:rFonts w:ascii="Times New Roman"/>
          <w:b w:val="false"/>
          <w:i w:val="false"/>
          <w:color w:val="000000"/>
          <w:sz w:val="28"/>
        </w:rPr>
        <w:t xml:space="preserve">
      15. Мемлекеттік қызмет көрсету процесінде рәсімдердің (іс-қимылдардың) реті, көрсетілетін қызметті берушінің толық сипаттамасы, құрылымдық бөлімшелердің (қызметкерлерінің) өзара іс-қимылдарының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анықтамалықтарында көрсетіледі.</w:t>
      </w:r>
    </w:p>
    <w:bookmarkEnd w:id="94"/>
    <w:bookmarkStart w:name="z103" w:id="95"/>
    <w:p>
      <w:pPr>
        <w:spacing w:after="0"/>
        <w:ind w:left="0"/>
        <w:jc w:val="both"/>
      </w:pPr>
      <w:r>
        <w:rPr>
          <w:rFonts w:ascii="Times New Roman"/>
          <w:b w:val="false"/>
          <w:i w:val="false"/>
          <w:color w:val="000000"/>
          <w:sz w:val="28"/>
        </w:rPr>
        <w:t>
      Мемлекетттік қызметті көрсетудің бизнес-процестерінің анықтамалықтары "Жамбыл облысы әкімдігінің ветеринария басқармасы" коммуналдық мемлекеттік мекемесінің интернет-ресурсында (www.uprvet.zhambyl.gov.kz.) және Жамбыл облысы әкімдігінің интернет-ресурсында (htpps://www.zhambyl.gov.kz) орналастырылады.</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ветеринариялық-</w:t>
            </w:r>
            <w:r>
              <w:br/>
            </w:r>
            <w:r>
              <w:rPr>
                <w:rFonts w:ascii="Times New Roman"/>
                <w:b w:val="false"/>
                <w:i w:val="false"/>
                <w:color w:val="000000"/>
                <w:sz w:val="20"/>
              </w:rPr>
              <w:t>санитариялық бақылау және</w:t>
            </w:r>
            <w:r>
              <w:br/>
            </w:r>
            <w:r>
              <w:rPr>
                <w:rFonts w:ascii="Times New Roman"/>
                <w:b w:val="false"/>
                <w:i w:val="false"/>
                <w:color w:val="000000"/>
                <w:sz w:val="20"/>
              </w:rPr>
              <w:t>қадағалау объектілеріне</w:t>
            </w:r>
            <w:r>
              <w:br/>
            </w:r>
            <w:r>
              <w:rPr>
                <w:rFonts w:ascii="Times New Roman"/>
                <w:b w:val="false"/>
                <w:i w:val="false"/>
                <w:color w:val="000000"/>
                <w:sz w:val="20"/>
              </w:rPr>
              <w:t>ветеринариялық-санитариялық</w:t>
            </w:r>
            <w:r>
              <w:br/>
            </w:r>
            <w:r>
              <w:rPr>
                <w:rFonts w:ascii="Times New Roman"/>
                <w:b w:val="false"/>
                <w:i w:val="false"/>
                <w:color w:val="000000"/>
                <w:sz w:val="20"/>
              </w:rPr>
              <w:t>қорытынды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регламентінің 1 қосымшасы</w:t>
            </w:r>
          </w:p>
        </w:tc>
      </w:tr>
    </w:tbl>
    <w:bookmarkStart w:name="z105" w:id="96"/>
    <w:p>
      <w:pPr>
        <w:spacing w:after="0"/>
        <w:ind w:left="0"/>
        <w:jc w:val="left"/>
      </w:pPr>
      <w:r>
        <w:rPr>
          <w:rFonts w:ascii="Times New Roman"/>
          <w:b/>
          <w:i w:val="false"/>
          <w:color w:val="000000"/>
        </w:rPr>
        <w:t xml:space="preserve"> Портал арқылы мемлекеттік қызметті көрсету кезіндегі функционалды өзара іс-қимылдың диаграммасы</w:t>
      </w:r>
    </w:p>
    <w:bookmarkEnd w:id="96"/>
    <w:bookmarkStart w:name="z106"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 w:id="98"/>
    <w:p>
      <w:pPr>
        <w:spacing w:after="0"/>
        <w:ind w:left="0"/>
        <w:jc w:val="left"/>
      </w:pPr>
      <w:r>
        <w:rPr>
          <w:rFonts w:ascii="Times New Roman"/>
          <w:b/>
          <w:i w:val="false"/>
          <w:color w:val="000000"/>
        </w:rPr>
        <w:t xml:space="preserve"> Шартты белгілер:</w:t>
      </w:r>
    </w:p>
    <w:bookmarkEnd w:id="98"/>
    <w:bookmarkStart w:name="z108"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78105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ветеринариялық-</w:t>
            </w:r>
            <w:r>
              <w:br/>
            </w:r>
            <w:r>
              <w:rPr>
                <w:rFonts w:ascii="Times New Roman"/>
                <w:b w:val="false"/>
                <w:i w:val="false"/>
                <w:color w:val="000000"/>
                <w:sz w:val="20"/>
              </w:rPr>
              <w:t>санитариялық бақылау және</w:t>
            </w:r>
            <w:r>
              <w:br/>
            </w:r>
            <w:r>
              <w:rPr>
                <w:rFonts w:ascii="Times New Roman"/>
                <w:b w:val="false"/>
                <w:i w:val="false"/>
                <w:color w:val="000000"/>
                <w:sz w:val="20"/>
              </w:rPr>
              <w:t>қадағалау объектілеріне</w:t>
            </w:r>
            <w:r>
              <w:br/>
            </w:r>
            <w:r>
              <w:rPr>
                <w:rFonts w:ascii="Times New Roman"/>
                <w:b w:val="false"/>
                <w:i w:val="false"/>
                <w:color w:val="000000"/>
                <w:sz w:val="20"/>
              </w:rPr>
              <w:t xml:space="preserve">ветеринариялық-санитариялық </w:t>
            </w:r>
            <w:r>
              <w:br/>
            </w:r>
            <w:r>
              <w:rPr>
                <w:rFonts w:ascii="Times New Roman"/>
                <w:b w:val="false"/>
                <w:i w:val="false"/>
                <w:color w:val="000000"/>
                <w:sz w:val="20"/>
              </w:rPr>
              <w:t>қорытынды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регламентінің 2 қосымшасы</w:t>
            </w:r>
          </w:p>
        </w:tc>
      </w:tr>
    </w:tbl>
    <w:bookmarkStart w:name="z110" w:id="100"/>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қызметтің бизнес-процестерінің анықтамалығы.</w:t>
      </w:r>
    </w:p>
    <w:bookmarkEnd w:id="100"/>
    <w:bookmarkStart w:name="z111"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2" w:id="102"/>
    <w:p>
      <w:pPr>
        <w:spacing w:after="0"/>
        <w:ind w:left="0"/>
        <w:jc w:val="left"/>
      </w:pPr>
      <w:r>
        <w:rPr>
          <w:rFonts w:ascii="Times New Roman"/>
          <w:b/>
          <w:i w:val="false"/>
          <w:color w:val="000000"/>
        </w:rPr>
        <w:t xml:space="preserve"> Шартты белгілер:</w:t>
      </w:r>
    </w:p>
    <w:bookmarkEnd w:id="102"/>
    <w:bookmarkStart w:name="z113"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26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"Мемлекеттік ветеринариялық-</w:t>
            </w:r>
            <w:r>
              <w:br/>
            </w:r>
            <w:r>
              <w:rPr>
                <w:rFonts w:ascii="Times New Roman"/>
                <w:b w:val="false"/>
                <w:i w:val="false"/>
                <w:color w:val="000000"/>
                <w:sz w:val="20"/>
              </w:rPr>
              <w:t xml:space="preserve">санитариялық бақылау және </w:t>
            </w:r>
            <w:r>
              <w:br/>
            </w:r>
            <w:r>
              <w:rPr>
                <w:rFonts w:ascii="Times New Roman"/>
                <w:b w:val="false"/>
                <w:i w:val="false"/>
                <w:color w:val="000000"/>
                <w:sz w:val="20"/>
              </w:rPr>
              <w:t>қадағалау объектілеріне</w:t>
            </w:r>
            <w:r>
              <w:br/>
            </w:r>
            <w:r>
              <w:rPr>
                <w:rFonts w:ascii="Times New Roman"/>
                <w:b w:val="false"/>
                <w:i w:val="false"/>
                <w:color w:val="000000"/>
                <w:sz w:val="20"/>
              </w:rPr>
              <w:t>ветеринариялық-санитариялық</w:t>
            </w:r>
            <w:r>
              <w:br/>
            </w:r>
            <w:r>
              <w:rPr>
                <w:rFonts w:ascii="Times New Roman"/>
                <w:b w:val="false"/>
                <w:i w:val="false"/>
                <w:color w:val="000000"/>
                <w:sz w:val="20"/>
              </w:rPr>
              <w:t>қорытынды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регламентінің 3 қосымшасы</w:t>
            </w:r>
          </w:p>
        </w:tc>
      </w:tr>
    </w:tbl>
    <w:bookmarkStart w:name="z115" w:id="104"/>
    <w:p>
      <w:pPr>
        <w:spacing w:after="0"/>
        <w:ind w:left="0"/>
        <w:jc w:val="left"/>
      </w:pPr>
      <w:r>
        <w:rPr>
          <w:rFonts w:ascii="Times New Roman"/>
          <w:b/>
          <w:i w:val="false"/>
          <w:color w:val="000000"/>
        </w:rPr>
        <w:t xml:space="preserve">  "Мемлекеттік ветеринариялық-санитариялық бақылау және қадағалау объектілеріне ветеринариялық-санитариялық қорытынды беру" мемлекеттік көрсетілетін қызмет регламентінің бизнес-процестерінің анықтамалығы (веб-портал арқылы жүгінген кезде) </w:t>
      </w:r>
    </w:p>
    <w:bookmarkEnd w:id="104"/>
    <w:bookmarkStart w:name="z116"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2018 жылғы "28" ақпан</w:t>
            </w:r>
            <w:r>
              <w:br/>
            </w:r>
            <w:r>
              <w:rPr>
                <w:rFonts w:ascii="Times New Roman"/>
                <w:b w:val="false"/>
                <w:i w:val="false"/>
                <w:color w:val="000000"/>
                <w:sz w:val="20"/>
              </w:rPr>
              <w:t xml:space="preserve">№ 24 қаулысымен бекітілген </w:t>
            </w:r>
          </w:p>
        </w:tc>
      </w:tr>
    </w:tbl>
    <w:bookmarkStart w:name="z118" w:id="106"/>
    <w:p>
      <w:pPr>
        <w:spacing w:after="0"/>
        <w:ind w:left="0"/>
        <w:jc w:val="left"/>
      </w:pPr>
      <w:r>
        <w:rPr>
          <w:rFonts w:ascii="Times New Roman"/>
          <w:b/>
          <w:i w:val="false"/>
          <w:color w:val="000000"/>
        </w:rPr>
        <w:t xml:space="preserve"> "Ветеринариялық анықтама беру" мемлекеттік көрсетілетін қызмет регламенті</w:t>
      </w:r>
    </w:p>
    <w:bookmarkEnd w:id="106"/>
    <w:bookmarkStart w:name="z119" w:id="107"/>
    <w:p>
      <w:pPr>
        <w:spacing w:after="0"/>
        <w:ind w:left="0"/>
        <w:jc w:val="left"/>
      </w:pPr>
      <w:r>
        <w:rPr>
          <w:rFonts w:ascii="Times New Roman"/>
          <w:b/>
          <w:i w:val="false"/>
          <w:color w:val="000000"/>
        </w:rPr>
        <w:t xml:space="preserve"> 1. Жалпы ережелер</w:t>
      </w:r>
    </w:p>
    <w:bookmarkEnd w:id="107"/>
    <w:bookmarkStart w:name="z120" w:id="108"/>
    <w:p>
      <w:pPr>
        <w:spacing w:after="0"/>
        <w:ind w:left="0"/>
        <w:jc w:val="both"/>
      </w:pPr>
      <w:r>
        <w:rPr>
          <w:rFonts w:ascii="Times New Roman"/>
          <w:b w:val="false"/>
          <w:i w:val="false"/>
          <w:color w:val="000000"/>
          <w:sz w:val="28"/>
        </w:rPr>
        <w:t xml:space="preserve">
      1. "Ветеринариялық анықтама беру" мемлекеттік көрсетілетін қызметті (бұдан әрі – мемлекеттік көрсетілетін қызмет)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w:t>
      </w:r>
      <w:r>
        <w:rPr>
          <w:rFonts w:ascii="Times New Roman"/>
          <w:b w:val="false"/>
          <w:i w:val="false"/>
          <w:color w:val="000000"/>
          <w:sz w:val="28"/>
        </w:rPr>
        <w:t>№ 7-1/418</w:t>
      </w:r>
      <w:r>
        <w:rPr>
          <w:rFonts w:ascii="Times New Roman"/>
          <w:b w:val="false"/>
          <w:i w:val="false"/>
          <w:color w:val="000000"/>
          <w:sz w:val="28"/>
        </w:rPr>
        <w:t xml:space="preserve"> бұйрығымен (Нормативтік құқықтық актілердің мемлекеттік тіркеу тізілімінде </w:t>
      </w:r>
      <w:r>
        <w:rPr>
          <w:rFonts w:ascii="Times New Roman"/>
          <w:b w:val="false"/>
          <w:i w:val="false"/>
          <w:color w:val="000000"/>
          <w:sz w:val="28"/>
        </w:rPr>
        <w:t>№ 11959</w:t>
      </w:r>
      <w:r>
        <w:rPr>
          <w:rFonts w:ascii="Times New Roman"/>
          <w:b w:val="false"/>
          <w:i w:val="false"/>
          <w:color w:val="000000"/>
          <w:sz w:val="28"/>
        </w:rPr>
        <w:t xml:space="preserve"> болып тіркелген) бекітілген "Ветеринариялық анықтама беру" мемлекеттік көрсетілетін қызмет стандартына (бұдан әрі – стандарт) сәйкес Жамбыл облысы аудандардың және Тараз қаласының жергілікті атқарушы органдарымен құрылған мемлекеттік ветеринариялық ұйымдар (бұдан әрі – көрсетілетін қызметті беруші) көрсетеді.</w:t>
      </w:r>
    </w:p>
    <w:bookmarkEnd w:id="108"/>
    <w:bookmarkStart w:name="z121" w:id="109"/>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109"/>
    <w:bookmarkStart w:name="z122" w:id="110"/>
    <w:p>
      <w:pPr>
        <w:spacing w:after="0"/>
        <w:ind w:left="0"/>
        <w:jc w:val="both"/>
      </w:pPr>
      <w:r>
        <w:rPr>
          <w:rFonts w:ascii="Times New Roman"/>
          <w:b w:val="false"/>
          <w:i w:val="false"/>
          <w:color w:val="000000"/>
          <w:sz w:val="28"/>
        </w:rPr>
        <w:t>
      1) көрсетілетін қызметті берушінің кеңсесі;</w:t>
      </w:r>
    </w:p>
    <w:bookmarkEnd w:id="110"/>
    <w:bookmarkStart w:name="z123" w:id="111"/>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End w:id="111"/>
    <w:bookmarkStart w:name="z124" w:id="112"/>
    <w:p>
      <w:pPr>
        <w:spacing w:after="0"/>
        <w:ind w:left="0"/>
        <w:jc w:val="both"/>
      </w:pPr>
      <w:r>
        <w:rPr>
          <w:rFonts w:ascii="Times New Roman"/>
          <w:b w:val="false"/>
          <w:i w:val="false"/>
          <w:color w:val="000000"/>
          <w:sz w:val="28"/>
        </w:rPr>
        <w:t>
      Мемлекеттік қызметті көрсету нысаны – электрондық (ішінара автоматтандырылған) немесе қағаз түрінде.</w:t>
      </w:r>
    </w:p>
    <w:bookmarkEnd w:id="112"/>
    <w:bookmarkStart w:name="z125" w:id="113"/>
    <w:p>
      <w:pPr>
        <w:spacing w:after="0"/>
        <w:ind w:left="0"/>
        <w:jc w:val="both"/>
      </w:pPr>
      <w:r>
        <w:rPr>
          <w:rFonts w:ascii="Times New Roman"/>
          <w:b w:val="false"/>
          <w:i w:val="false"/>
          <w:color w:val="000000"/>
          <w:sz w:val="28"/>
        </w:rPr>
        <w:t xml:space="preserve">
      3. Мемлекеттік қызметті көрсету нәтижесі – ветеринариялық анықтама (бұдан әрі - анықтама), не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w:t>
      </w:r>
    </w:p>
    <w:bookmarkEnd w:id="113"/>
    <w:bookmarkStart w:name="z126" w:id="114"/>
    <w:p>
      <w:pPr>
        <w:spacing w:after="0"/>
        <w:ind w:left="0"/>
        <w:jc w:val="both"/>
      </w:pPr>
      <w:r>
        <w:rPr>
          <w:rFonts w:ascii="Times New Roman"/>
          <w:b w:val="false"/>
          <w:i w:val="false"/>
          <w:color w:val="000000"/>
          <w:sz w:val="28"/>
        </w:rPr>
        <w:t>
      Берілген ветеринариялық анықтамалар туралы мәліметтер ақпараттық жүйеге енгізіледі.</w:t>
      </w:r>
    </w:p>
    <w:bookmarkEnd w:id="114"/>
    <w:bookmarkStart w:name="z127" w:id="11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End w:id="115"/>
    <w:bookmarkStart w:name="z128" w:id="116"/>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(қызметшілерінің) іс-қимылдар тәртібін сипаттау</w:t>
      </w:r>
    </w:p>
    <w:bookmarkEnd w:id="116"/>
    <w:bookmarkStart w:name="z129" w:id="117"/>
    <w:p>
      <w:pPr>
        <w:spacing w:after="0"/>
        <w:ind w:left="0"/>
        <w:jc w:val="both"/>
      </w:pPr>
      <w:r>
        <w:rPr>
          <w:rFonts w:ascii="Times New Roman"/>
          <w:b w:val="false"/>
          <w:i w:val="false"/>
          <w:color w:val="000000"/>
          <w:sz w:val="28"/>
        </w:rPr>
        <w:t xml:space="preserve">
      4. Мемлекеттік қызмет көрсету бойынша рәсімдер (іс-қимылдар) бастауға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көрсетілетін қызметті алушымен (не сенімхат бойынша оның өкілімен) ұсыну болып табылады.</w:t>
      </w:r>
    </w:p>
    <w:bookmarkEnd w:id="117"/>
    <w:bookmarkStart w:name="z130" w:id="11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p>
    <w:bookmarkEnd w:id="118"/>
    <w:bookmarkStart w:name="z131" w:id="119"/>
    <w:p>
      <w:pPr>
        <w:spacing w:after="0"/>
        <w:ind w:left="0"/>
        <w:jc w:val="both"/>
      </w:pPr>
      <w:r>
        <w:rPr>
          <w:rFonts w:ascii="Times New Roman"/>
          <w:b w:val="false"/>
          <w:i w:val="false"/>
          <w:color w:val="000000"/>
          <w:sz w:val="28"/>
        </w:rPr>
        <w:t>
      1) қызметті берушінің жауапты орындаушысы 30 (отыз) минуттың ішінде мемлекеттік қызметті көрсету үшін қызметті алушымен ұсынылған құжаттарды қабылдайды және тіркейді;</w:t>
      </w:r>
    </w:p>
    <w:bookmarkEnd w:id="119"/>
    <w:bookmarkStart w:name="z132" w:id="120"/>
    <w:p>
      <w:pPr>
        <w:spacing w:after="0"/>
        <w:ind w:left="0"/>
        <w:jc w:val="both"/>
      </w:pPr>
      <w:r>
        <w:rPr>
          <w:rFonts w:ascii="Times New Roman"/>
          <w:b w:val="false"/>
          <w:i w:val="false"/>
          <w:color w:val="000000"/>
          <w:sz w:val="28"/>
        </w:rPr>
        <w:t>
      2) қызметті берушінің жауапты орындаушысы жүгінген күні ішінде, ұсынылған құжаттардың негізінде жануардың ветеринариялық паспорты мен жеке нөмірінің және ауыл шаруашылығы жануарларын бірдейлендіру жөніндегі деректер базасында немесе олардан үзінді-көшірмелерде бар жануарлар туралы мәліметтердің болуын негізге ала отырып, жануарды, жануарлардан алынған өнім мен шикізатты ветеринариялық байқап қарауды жүргізеді, бұл ретте қызметті алушы жүгінген сәттегі тиісті әкімшілік-аумақтық бірлік аумағындағы эпизоотиялық ахуал ескеріледі;</w:t>
      </w:r>
    </w:p>
    <w:bookmarkEnd w:id="120"/>
    <w:bookmarkStart w:name="z133" w:id="121"/>
    <w:p>
      <w:pPr>
        <w:spacing w:after="0"/>
        <w:ind w:left="0"/>
        <w:jc w:val="both"/>
      </w:pPr>
      <w:r>
        <w:rPr>
          <w:rFonts w:ascii="Times New Roman"/>
          <w:b w:val="false"/>
          <w:i w:val="false"/>
          <w:color w:val="000000"/>
          <w:sz w:val="28"/>
        </w:rPr>
        <w:t xml:space="preserve">
      3) қызметті берушінің жауапты орындаушысы 30 (отыз) минуттың ішінде мөрімен және қолымен расталған ветеринариялық анықтаманы дайындайды, не мемлекеттік көрсетілетін қызмет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береді. </w:t>
      </w:r>
    </w:p>
    <w:bookmarkEnd w:id="121"/>
    <w:bookmarkStart w:name="z134" w:id="122"/>
    <w:p>
      <w:pPr>
        <w:spacing w:after="0"/>
        <w:ind w:left="0"/>
        <w:jc w:val="both"/>
      </w:pPr>
      <w:r>
        <w:rPr>
          <w:rFonts w:ascii="Times New Roman"/>
          <w:b w:val="false"/>
          <w:i w:val="false"/>
          <w:color w:val="000000"/>
          <w:sz w:val="28"/>
        </w:rPr>
        <w:t>
      6. Келесі рәсімді (іс-қимылды) орындауды бастау үшін негіз болатын мемлекеттік қызметті көрсету бойынша рәсімдердің (іс-қимылдардың) нәтижесі:</w:t>
      </w:r>
    </w:p>
    <w:bookmarkEnd w:id="122"/>
    <w:bookmarkStart w:name="z135" w:id="123"/>
    <w:p>
      <w:pPr>
        <w:spacing w:after="0"/>
        <w:ind w:left="0"/>
        <w:jc w:val="both"/>
      </w:pPr>
      <w:r>
        <w:rPr>
          <w:rFonts w:ascii="Times New Roman"/>
          <w:b w:val="false"/>
          <w:i w:val="false"/>
          <w:color w:val="000000"/>
          <w:sz w:val="28"/>
        </w:rPr>
        <w:t>
      1) тіркелген өтініш;</w:t>
      </w:r>
    </w:p>
    <w:bookmarkEnd w:id="123"/>
    <w:bookmarkStart w:name="z136" w:id="124"/>
    <w:p>
      <w:pPr>
        <w:spacing w:after="0"/>
        <w:ind w:left="0"/>
        <w:jc w:val="both"/>
      </w:pPr>
      <w:r>
        <w:rPr>
          <w:rFonts w:ascii="Times New Roman"/>
          <w:b w:val="false"/>
          <w:i w:val="false"/>
          <w:color w:val="000000"/>
          <w:sz w:val="28"/>
        </w:rPr>
        <w:t>
      2) қызмет берушімен анықтаманы рәсімдеу;</w:t>
      </w:r>
    </w:p>
    <w:bookmarkEnd w:id="124"/>
    <w:bookmarkStart w:name="z137" w:id="125"/>
    <w:p>
      <w:pPr>
        <w:spacing w:after="0"/>
        <w:ind w:left="0"/>
        <w:jc w:val="both"/>
      </w:pPr>
      <w:r>
        <w:rPr>
          <w:rFonts w:ascii="Times New Roman"/>
          <w:b w:val="false"/>
          <w:i w:val="false"/>
          <w:color w:val="000000"/>
          <w:sz w:val="28"/>
        </w:rPr>
        <w:t>
      3) қызмет алушыға анықтама беру.</w:t>
      </w:r>
    </w:p>
    <w:bookmarkEnd w:id="125"/>
    <w:bookmarkStart w:name="z138" w:id="12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 (қызметкерлер) мен көрсетілетін қызметті берушінің өзара іс-қимыл тәртібін сипаттау</w:t>
      </w:r>
    </w:p>
    <w:bookmarkEnd w:id="126"/>
    <w:bookmarkStart w:name="z139" w:id="127"/>
    <w:p>
      <w:pPr>
        <w:spacing w:after="0"/>
        <w:ind w:left="0"/>
        <w:jc w:val="both"/>
      </w:pPr>
      <w:r>
        <w:rPr>
          <w:rFonts w:ascii="Times New Roman"/>
          <w:b w:val="false"/>
          <w:i w:val="false"/>
          <w:color w:val="000000"/>
          <w:sz w:val="28"/>
        </w:rPr>
        <w:t>
      7. Мемлекеттік қызметті көрсету процесіне қатысатын қызметті берушілердің құрылымдық бөлімшелерінің (қызметкерлерінің) тізбесі:</w:t>
      </w:r>
    </w:p>
    <w:bookmarkEnd w:id="127"/>
    <w:bookmarkStart w:name="z140" w:id="128"/>
    <w:p>
      <w:pPr>
        <w:spacing w:after="0"/>
        <w:ind w:left="0"/>
        <w:jc w:val="both"/>
      </w:pPr>
      <w:r>
        <w:rPr>
          <w:rFonts w:ascii="Times New Roman"/>
          <w:b w:val="false"/>
          <w:i w:val="false"/>
          <w:color w:val="000000"/>
          <w:sz w:val="28"/>
        </w:rPr>
        <w:t>
      1) қызмет берушінің кеңсесі;</w:t>
      </w:r>
    </w:p>
    <w:bookmarkEnd w:id="128"/>
    <w:bookmarkStart w:name="z141" w:id="129"/>
    <w:p>
      <w:pPr>
        <w:spacing w:after="0"/>
        <w:ind w:left="0"/>
        <w:jc w:val="both"/>
      </w:pPr>
      <w:r>
        <w:rPr>
          <w:rFonts w:ascii="Times New Roman"/>
          <w:b w:val="false"/>
          <w:i w:val="false"/>
          <w:color w:val="000000"/>
          <w:sz w:val="28"/>
        </w:rPr>
        <w:t>
      2) қызмет берушінің басшысы.</w:t>
      </w:r>
    </w:p>
    <w:bookmarkEnd w:id="129"/>
    <w:bookmarkStart w:name="z142" w:id="130"/>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өзара рәсімдердің (іс-қимылдардың) реттілігін сипаттау:</w:t>
      </w:r>
    </w:p>
    <w:bookmarkEnd w:id="130"/>
    <w:bookmarkStart w:name="z143" w:id="131"/>
    <w:p>
      <w:pPr>
        <w:spacing w:after="0"/>
        <w:ind w:left="0"/>
        <w:jc w:val="both"/>
      </w:pPr>
      <w:r>
        <w:rPr>
          <w:rFonts w:ascii="Times New Roman"/>
          <w:b w:val="false"/>
          <w:i w:val="false"/>
          <w:color w:val="000000"/>
          <w:sz w:val="28"/>
        </w:rPr>
        <w:t>
      1) қызметті берушінің жауапты орындаушысы 30 (отыз) минуттың ішінде мемлекеттік қызметті көрсету үшін қызметті алушымен ұсынылған құжаттарды қабылдайды және тіркейді;</w:t>
      </w:r>
    </w:p>
    <w:bookmarkEnd w:id="131"/>
    <w:bookmarkStart w:name="z144" w:id="132"/>
    <w:p>
      <w:pPr>
        <w:spacing w:after="0"/>
        <w:ind w:left="0"/>
        <w:jc w:val="both"/>
      </w:pPr>
      <w:r>
        <w:rPr>
          <w:rFonts w:ascii="Times New Roman"/>
          <w:b w:val="false"/>
          <w:i w:val="false"/>
          <w:color w:val="000000"/>
          <w:sz w:val="28"/>
        </w:rPr>
        <w:t>
      2) қызметті берушінің жауапты орындаушысы жүгінген күні ішінде, ұсынылған құжаттардың негізінде жануардың ветеринариялық паспорты мен жеке нөмірінің және ауыл шаруашылығы жануарларын бірдейлендіру жөніндегі деректер базасында немесе олардан үзінді-көшірмелерде бар жануарлар туралы мәліметтердің болуын негізге ала отырып, жануарды, жануарлардан алынған өнім мен шикізатты ветеринариялық байқап қарауды жүргізеді, бұл ретте қызметті алушы жүгінген сәттегі тиісті әкімшілік-аумақтық бірлік аумағындағы эпизоотиялық ахуал ескеріледі;</w:t>
      </w:r>
    </w:p>
    <w:bookmarkEnd w:id="132"/>
    <w:bookmarkStart w:name="z145" w:id="133"/>
    <w:p>
      <w:pPr>
        <w:spacing w:after="0"/>
        <w:ind w:left="0"/>
        <w:jc w:val="both"/>
      </w:pPr>
      <w:r>
        <w:rPr>
          <w:rFonts w:ascii="Times New Roman"/>
          <w:b w:val="false"/>
          <w:i w:val="false"/>
          <w:color w:val="000000"/>
          <w:sz w:val="28"/>
        </w:rPr>
        <w:t xml:space="preserve">
      3) қызметті берушінің жауапты орындаушысы 30 (отыз) минуттың ішінде мөрімен және қолымен расталған ветеринариялық анықтаманы дайындайды, не мемлекеттік көрсетілетін қызмет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жағдайларда және негіздер бойынша мемлекеттік қызметті көрсетуден бас тарту туралы дәлелді жауап береді. </w:t>
      </w:r>
    </w:p>
    <w:bookmarkEnd w:id="133"/>
    <w:bookmarkStart w:name="z146" w:id="134"/>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34"/>
    <w:bookmarkStart w:name="z147" w:id="135"/>
    <w:p>
      <w:pPr>
        <w:spacing w:after="0"/>
        <w:ind w:left="0"/>
        <w:jc w:val="both"/>
      </w:pPr>
      <w:r>
        <w:rPr>
          <w:rFonts w:ascii="Times New Roman"/>
          <w:b w:val="false"/>
          <w:i w:val="false"/>
          <w:color w:val="000000"/>
          <w:sz w:val="28"/>
        </w:rPr>
        <w:t>
      9. "Электрондық үкімет" веб-порталы (бұдан әрі – портал) арқылы көрсетілетін мемлекеттік қызметті көрсету кезіндегі жүгіну тәртібі және қызмет алушы мен қызмет берушінің әрекеттерінің (іс-қимылдарының) реттілігі:</w:t>
      </w:r>
    </w:p>
    <w:bookmarkEnd w:id="135"/>
    <w:bookmarkStart w:name="z148" w:id="136"/>
    <w:p>
      <w:pPr>
        <w:spacing w:after="0"/>
        <w:ind w:left="0"/>
        <w:jc w:val="both"/>
      </w:pPr>
      <w:r>
        <w:rPr>
          <w:rFonts w:ascii="Times New Roman"/>
          <w:b w:val="false"/>
          <w:i w:val="false"/>
          <w:color w:val="000000"/>
          <w:sz w:val="28"/>
        </w:rPr>
        <w:t>
      қызмет алушы порталына компьютердің интернет-браузеріне сақталған өзінің электрондық цифрлық қолтаңбасының тіркеу куәлігінің көмегімен тіркелуі жүзеге асырады (порталында тіркелмеген қызмет алушылар үшін жүзеге асырылады);</w:t>
      </w:r>
    </w:p>
    <w:bookmarkEnd w:id="136"/>
    <w:bookmarkStart w:name="z149" w:id="137"/>
    <w:p>
      <w:pPr>
        <w:spacing w:after="0"/>
        <w:ind w:left="0"/>
        <w:jc w:val="both"/>
      </w:pPr>
      <w:r>
        <w:rPr>
          <w:rFonts w:ascii="Times New Roman"/>
          <w:b w:val="false"/>
          <w:i w:val="false"/>
          <w:color w:val="000000"/>
          <w:sz w:val="28"/>
        </w:rPr>
        <w:t>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порталындағы парольді енгізуі (авторландыру үдерісі);</w:t>
      </w:r>
    </w:p>
    <w:bookmarkEnd w:id="137"/>
    <w:bookmarkStart w:name="z150" w:id="138"/>
    <w:p>
      <w:pPr>
        <w:spacing w:after="0"/>
        <w:ind w:left="0"/>
        <w:jc w:val="both"/>
      </w:pPr>
      <w:r>
        <w:rPr>
          <w:rFonts w:ascii="Times New Roman"/>
          <w:b w:val="false"/>
          <w:i w:val="false"/>
          <w:color w:val="000000"/>
          <w:sz w:val="28"/>
        </w:rPr>
        <w:t>
      1 шарт – логин (жеке сәйкестендіру нөмірі/бизнес-сәйкестендіру нөмірі) және пароль арқылы тіркелген қызмет алушы туралы деректердің дұрыстығын порталында тексеру;</w:t>
      </w:r>
    </w:p>
    <w:bookmarkEnd w:id="138"/>
    <w:bookmarkStart w:name="z151" w:id="139"/>
    <w:p>
      <w:pPr>
        <w:spacing w:after="0"/>
        <w:ind w:left="0"/>
        <w:jc w:val="both"/>
      </w:pPr>
      <w:r>
        <w:rPr>
          <w:rFonts w:ascii="Times New Roman"/>
          <w:b w:val="false"/>
          <w:i w:val="false"/>
          <w:color w:val="000000"/>
          <w:sz w:val="28"/>
        </w:rPr>
        <w:t>
      2 үдеріс – қызмет алушы деректерінің дұрыс болмауына байланысты, порталында авторизациялаудан бас тарту хабарламасын қалыптастыру;</w:t>
      </w:r>
    </w:p>
    <w:bookmarkEnd w:id="139"/>
    <w:bookmarkStart w:name="z152" w:id="140"/>
    <w:p>
      <w:pPr>
        <w:spacing w:after="0"/>
        <w:ind w:left="0"/>
        <w:jc w:val="both"/>
      </w:pPr>
      <w:r>
        <w:rPr>
          <w:rFonts w:ascii="Times New Roman"/>
          <w:b w:val="false"/>
          <w:i w:val="false"/>
          <w:color w:val="000000"/>
          <w:sz w:val="28"/>
        </w:rPr>
        <w:t>
      3 үдеріс – қызмет алушың "Е-лицензиялау" мемлекеттік дерек қоры ақпаратық жүйе веб-порталынан осы регламентте көрсетілген қызметті таңдауы, қызмет көрсету және оның құрылымы мен форматтық талаптарын ескере отырып, қызмет алушының нысанды толтыруы үшін сұрау салу нысанын экранға шығаруы (деректерді енгізу);</w:t>
      </w:r>
    </w:p>
    <w:bookmarkEnd w:id="140"/>
    <w:bookmarkStart w:name="z153" w:id="141"/>
    <w:p>
      <w:pPr>
        <w:spacing w:after="0"/>
        <w:ind w:left="0"/>
        <w:jc w:val="both"/>
      </w:pPr>
      <w:r>
        <w:rPr>
          <w:rFonts w:ascii="Times New Roman"/>
          <w:b w:val="false"/>
          <w:i w:val="false"/>
          <w:color w:val="000000"/>
          <w:sz w:val="28"/>
        </w:rPr>
        <w:t>
      4 үдеріс – сұрауды куәландыру (қол қою) үшін қызмет алушының электрондық цифрлық қолтаңбасының тіркеу куәлігін таңдауы;</w:t>
      </w:r>
    </w:p>
    <w:bookmarkEnd w:id="141"/>
    <w:bookmarkStart w:name="z154" w:id="142"/>
    <w:p>
      <w:pPr>
        <w:spacing w:after="0"/>
        <w:ind w:left="0"/>
        <w:jc w:val="both"/>
      </w:pPr>
      <w:r>
        <w:rPr>
          <w:rFonts w:ascii="Times New Roman"/>
          <w:b w:val="false"/>
          <w:i w:val="false"/>
          <w:color w:val="000000"/>
          <w:sz w:val="28"/>
        </w:rPr>
        <w:t>
      2 шарт – электрондық үкімет веб-порталында электрондық цифрлық қолтаңбасының тіркеу куәлігінің әрекет ету мерзімін және тізімде қайтарып алынған (күші жойылған) тіркеу куәліктерінің болмауын, сондай-ақ электрондық цифрлық қолтаңбасының тіркеу куәлігіндегі және жеке сәйкестендіру нөмірі арасындағы сәйкестендірме деректерге сәйкес келуін тексеру;</w:t>
      </w:r>
    </w:p>
    <w:bookmarkEnd w:id="142"/>
    <w:bookmarkStart w:name="z155" w:id="143"/>
    <w:p>
      <w:pPr>
        <w:spacing w:after="0"/>
        <w:ind w:left="0"/>
        <w:jc w:val="both"/>
      </w:pPr>
      <w:r>
        <w:rPr>
          <w:rFonts w:ascii="Times New Roman"/>
          <w:b w:val="false"/>
          <w:i w:val="false"/>
          <w:color w:val="000000"/>
          <w:sz w:val="28"/>
        </w:rPr>
        <w:t>
      5 үдеріс – қызмет алушының электрондық цифрлық қолтаңбасының түпнұсқалығының расталмауына байланысты, сұрау салынатын электрондық мемлекеттік қызметтен бас тарту туралы порталдың хабарламасын қалыптастыру;</w:t>
      </w:r>
    </w:p>
    <w:bookmarkEnd w:id="143"/>
    <w:bookmarkStart w:name="z156" w:id="144"/>
    <w:p>
      <w:pPr>
        <w:spacing w:after="0"/>
        <w:ind w:left="0"/>
        <w:jc w:val="both"/>
      </w:pPr>
      <w:r>
        <w:rPr>
          <w:rFonts w:ascii="Times New Roman"/>
          <w:b w:val="false"/>
          <w:i w:val="false"/>
          <w:color w:val="000000"/>
          <w:sz w:val="28"/>
        </w:rPr>
        <w:t>
      6 үдеріс – қызмет алушының электрондық цифрлық қолтаңбасы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p>
    <w:bookmarkEnd w:id="144"/>
    <w:bookmarkStart w:name="z157" w:id="145"/>
    <w:p>
      <w:pPr>
        <w:spacing w:after="0"/>
        <w:ind w:left="0"/>
        <w:jc w:val="both"/>
      </w:pPr>
      <w:r>
        <w:rPr>
          <w:rFonts w:ascii="Times New Roman"/>
          <w:b w:val="false"/>
          <w:i w:val="false"/>
          <w:color w:val="000000"/>
          <w:sz w:val="28"/>
        </w:rPr>
        <w:t>
      7 үдеріс – "Е-лицензиялау" мемлекеттік дерек қоры ақпараттық жүйе веб-порталында электрондық құжатты (қызмет алушының сауалын) тіркеу және "Е-лицензиялау" мемлекеттік дерек қорының ақпараттық жүйесіндегі сауалды өңдеу;</w:t>
      </w:r>
    </w:p>
    <w:bookmarkEnd w:id="145"/>
    <w:bookmarkStart w:name="z158" w:id="146"/>
    <w:p>
      <w:pPr>
        <w:spacing w:after="0"/>
        <w:ind w:left="0"/>
        <w:jc w:val="both"/>
      </w:pPr>
      <w:r>
        <w:rPr>
          <w:rFonts w:ascii="Times New Roman"/>
          <w:b w:val="false"/>
          <w:i w:val="false"/>
          <w:color w:val="000000"/>
          <w:sz w:val="28"/>
        </w:rPr>
        <w:t>
      3 шарт – қызмет берушінің қызмет алушыны квалификациялық талаптарына және рұқсат беру негіздеріне сәйкестігін тексеруі;</w:t>
      </w:r>
    </w:p>
    <w:bookmarkEnd w:id="146"/>
    <w:bookmarkStart w:name="z159" w:id="147"/>
    <w:p>
      <w:pPr>
        <w:spacing w:after="0"/>
        <w:ind w:left="0"/>
        <w:jc w:val="both"/>
      </w:pPr>
      <w:r>
        <w:rPr>
          <w:rFonts w:ascii="Times New Roman"/>
          <w:b w:val="false"/>
          <w:i w:val="false"/>
          <w:color w:val="000000"/>
          <w:sz w:val="28"/>
        </w:rPr>
        <w:t>
      8 үдеріс – "Е-лицензиялау" мемлекеттік дерек қоры ақпараттық жүйе веб-порталында қызмет алушының деректерінің дұрыс болмауына байланысты сұрау салынған электрондық мемлекеттік қызметті көрсетуден бас тарту туралы порталдың хабарламасын құрастыру;</w:t>
      </w:r>
    </w:p>
    <w:bookmarkEnd w:id="147"/>
    <w:bookmarkStart w:name="z160" w:id="148"/>
    <w:p>
      <w:pPr>
        <w:spacing w:after="0"/>
        <w:ind w:left="0"/>
        <w:jc w:val="both"/>
      </w:pPr>
      <w:r>
        <w:rPr>
          <w:rFonts w:ascii="Times New Roman"/>
          <w:b w:val="false"/>
          <w:i w:val="false"/>
          <w:color w:val="000000"/>
          <w:sz w:val="28"/>
        </w:rPr>
        <w:t>
      9 үдеріс – қызмет алушының "Е-лицензиялау" мемлекеттік дерек қоры ақпараттық жүйесінде қалыптастырған қызмет нәтижесін (рұқсат) алуы. Электрондық құжат қызмет берушінің уәкілетті тұлғасының электрондық цифрлық қолтаңбасын пайдаланумен құрастырылады.</w:t>
      </w:r>
    </w:p>
    <w:bookmarkEnd w:id="148"/>
    <w:bookmarkStart w:name="z161" w:id="149"/>
    <w:p>
      <w:pPr>
        <w:spacing w:after="0"/>
        <w:ind w:left="0"/>
        <w:jc w:val="both"/>
      </w:pPr>
      <w:r>
        <w:rPr>
          <w:rFonts w:ascii="Times New Roman"/>
          <w:b w:val="false"/>
          <w:i w:val="false"/>
          <w:color w:val="000000"/>
          <w:sz w:val="28"/>
        </w:rPr>
        <w:t>
      10. Сұрау салу нысаны және қызмет алу жауабы "Е-лицензиялау" www.elicense.kz веб-порталында көрсетілген.</w:t>
      </w:r>
    </w:p>
    <w:bookmarkEnd w:id="149"/>
    <w:bookmarkStart w:name="z162" w:id="150"/>
    <w:p>
      <w:pPr>
        <w:spacing w:after="0"/>
        <w:ind w:left="0"/>
        <w:jc w:val="both"/>
      </w:pPr>
      <w:r>
        <w:rPr>
          <w:rFonts w:ascii="Times New Roman"/>
          <w:b w:val="false"/>
          <w:i w:val="false"/>
          <w:color w:val="000000"/>
          <w:sz w:val="28"/>
        </w:rPr>
        <w:t>
      11. Қызмет алушының мемлекеттік электрондық қызмет бойынша сұрау салуының орындалу мәртебесін тексеру тәсілі: порталдың "Қызметті алу тарихы" бөлімінде, сондай-ақ қызмет берушіге жүгіну арқылы.</w:t>
      </w:r>
    </w:p>
    <w:bookmarkEnd w:id="150"/>
    <w:bookmarkStart w:name="z163" w:id="151"/>
    <w:p>
      <w:pPr>
        <w:spacing w:after="0"/>
        <w:ind w:left="0"/>
        <w:jc w:val="both"/>
      </w:pPr>
      <w:r>
        <w:rPr>
          <w:rFonts w:ascii="Times New Roman"/>
          <w:b w:val="false"/>
          <w:i w:val="false"/>
          <w:color w:val="000000"/>
          <w:sz w:val="28"/>
        </w:rPr>
        <w:t>
      12. Электрондық мемлекеттік қызметті көрсету үдерісіне қатысатын құрылымдық-функционалдық бірліктер:</w:t>
      </w:r>
    </w:p>
    <w:bookmarkEnd w:id="151"/>
    <w:bookmarkStart w:name="z164" w:id="152"/>
    <w:p>
      <w:pPr>
        <w:spacing w:after="0"/>
        <w:ind w:left="0"/>
        <w:jc w:val="both"/>
      </w:pPr>
      <w:r>
        <w:rPr>
          <w:rFonts w:ascii="Times New Roman"/>
          <w:b w:val="false"/>
          <w:i w:val="false"/>
          <w:color w:val="000000"/>
          <w:sz w:val="28"/>
        </w:rPr>
        <w:t>
      1) "электрондық үкімет" порталы;</w:t>
      </w:r>
    </w:p>
    <w:bookmarkEnd w:id="152"/>
    <w:bookmarkStart w:name="z165" w:id="153"/>
    <w:p>
      <w:pPr>
        <w:spacing w:after="0"/>
        <w:ind w:left="0"/>
        <w:jc w:val="both"/>
      </w:pPr>
      <w:r>
        <w:rPr>
          <w:rFonts w:ascii="Times New Roman"/>
          <w:b w:val="false"/>
          <w:i w:val="false"/>
          <w:color w:val="000000"/>
          <w:sz w:val="28"/>
        </w:rPr>
        <w:t>
      2) "электрондық үкімет" шлюзы;</w:t>
      </w:r>
    </w:p>
    <w:bookmarkEnd w:id="153"/>
    <w:bookmarkStart w:name="z166" w:id="154"/>
    <w:p>
      <w:pPr>
        <w:spacing w:after="0"/>
        <w:ind w:left="0"/>
        <w:jc w:val="both"/>
      </w:pPr>
      <w:r>
        <w:rPr>
          <w:rFonts w:ascii="Times New Roman"/>
          <w:b w:val="false"/>
          <w:i w:val="false"/>
          <w:color w:val="000000"/>
          <w:sz w:val="28"/>
        </w:rPr>
        <w:t>
      3) "Е-лицензиялау" мемлекеттік дерек қоры ақпараттық жүйесі;</w:t>
      </w:r>
    </w:p>
    <w:bookmarkEnd w:id="154"/>
    <w:bookmarkStart w:name="z167" w:id="155"/>
    <w:p>
      <w:pPr>
        <w:spacing w:after="0"/>
        <w:ind w:left="0"/>
        <w:jc w:val="both"/>
      </w:pPr>
      <w:r>
        <w:rPr>
          <w:rFonts w:ascii="Times New Roman"/>
          <w:b w:val="false"/>
          <w:i w:val="false"/>
          <w:color w:val="000000"/>
          <w:sz w:val="28"/>
        </w:rPr>
        <w:t>
      4) жеке тұлғалардың мемлекеттік дерек қоры/заңды тұлғалардың мемлекеттік дерек қоры;</w:t>
      </w:r>
    </w:p>
    <w:bookmarkEnd w:id="155"/>
    <w:bookmarkStart w:name="z168" w:id="156"/>
    <w:p>
      <w:pPr>
        <w:spacing w:after="0"/>
        <w:ind w:left="0"/>
        <w:jc w:val="both"/>
      </w:pPr>
      <w:r>
        <w:rPr>
          <w:rFonts w:ascii="Times New Roman"/>
          <w:b w:val="false"/>
          <w:i w:val="false"/>
          <w:color w:val="000000"/>
          <w:sz w:val="28"/>
        </w:rPr>
        <w:t>
      5) бірыңғай нотариалдық ақпараттық жүйе;</w:t>
      </w:r>
    </w:p>
    <w:bookmarkEnd w:id="156"/>
    <w:bookmarkStart w:name="z169" w:id="157"/>
    <w:p>
      <w:pPr>
        <w:spacing w:after="0"/>
        <w:ind w:left="0"/>
        <w:jc w:val="both"/>
      </w:pPr>
      <w:r>
        <w:rPr>
          <w:rFonts w:ascii="Times New Roman"/>
          <w:b w:val="false"/>
          <w:i w:val="false"/>
          <w:color w:val="000000"/>
          <w:sz w:val="28"/>
        </w:rPr>
        <w:t>
      6) қызмет беруші.</w:t>
      </w:r>
    </w:p>
    <w:bookmarkEnd w:id="157"/>
    <w:bookmarkStart w:name="z170" w:id="158"/>
    <w:p>
      <w:pPr>
        <w:spacing w:after="0"/>
        <w:ind w:left="0"/>
        <w:jc w:val="both"/>
      </w:pPr>
      <w:r>
        <w:rPr>
          <w:rFonts w:ascii="Times New Roman"/>
          <w:b w:val="false"/>
          <w:i w:val="false"/>
          <w:color w:val="000000"/>
          <w:sz w:val="28"/>
        </w:rPr>
        <w:t>
      13. Мемлекеттік қызмет көрсету кезінде, көрсетілетін қызметті алушының "Азаматтарға арналған үкімет" мемлекеттік корпорациясы" коммерциялық емес акционерлік қоғамы және (немесе) өзге де көрсетілетін қызметті берушілерге жүгіну мүмкіндігі көзделмеген.</w:t>
      </w:r>
    </w:p>
    <w:bookmarkEnd w:id="158"/>
    <w:bookmarkStart w:name="z171" w:id="159"/>
    <w:p>
      <w:pPr>
        <w:spacing w:after="0"/>
        <w:ind w:left="0"/>
        <w:jc w:val="both"/>
      </w:pPr>
      <w:r>
        <w:rPr>
          <w:rFonts w:ascii="Times New Roman"/>
          <w:b w:val="false"/>
          <w:i w:val="false"/>
          <w:color w:val="000000"/>
          <w:sz w:val="28"/>
        </w:rPr>
        <w:t xml:space="preserve">
      14. Әрбір іс-қимылдың орындалу мерзімі көрсетілген құрылымдық бөлімшелердің іс-қимылы (функциялар, рәсімдер, операциялар) дәйектілігінің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59"/>
    <w:bookmarkStart w:name="z172" w:id="160"/>
    <w:p>
      <w:pPr>
        <w:spacing w:after="0"/>
        <w:ind w:left="0"/>
        <w:jc w:val="both"/>
      </w:pPr>
      <w:r>
        <w:rPr>
          <w:rFonts w:ascii="Times New Roman"/>
          <w:b w:val="false"/>
          <w:i w:val="false"/>
          <w:color w:val="000000"/>
          <w:sz w:val="28"/>
        </w:rPr>
        <w:t xml:space="preserve">
      15. Мемлекеттік қызмет көрсету процесінде рәсімдердің (іс-қимылдардың) реті, көрсетілетін қызметті берушінің толық сипаттамасы, құрылымдық бөлімшелердің (қызметкерлерінің) өзара іс-қимылдарының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анықтамалықтарында көрсетіледі.</w:t>
      </w:r>
    </w:p>
    <w:bookmarkEnd w:id="160"/>
    <w:bookmarkStart w:name="z173" w:id="161"/>
    <w:p>
      <w:pPr>
        <w:spacing w:after="0"/>
        <w:ind w:left="0"/>
        <w:jc w:val="both"/>
      </w:pPr>
      <w:r>
        <w:rPr>
          <w:rFonts w:ascii="Times New Roman"/>
          <w:b w:val="false"/>
          <w:i w:val="false"/>
          <w:color w:val="000000"/>
          <w:sz w:val="28"/>
        </w:rPr>
        <w:t>
      Мемлекетттік қызметті көрсетудің бизнес-процестерінің анықтамалықтары "Жамбыл облысы әкімдігінің ветеринария басқармасы" коммуналдық мемлекеттік мекемесінің интернет-ресурсында (www.uprvet.zhambyl.gov.kz.) және Жамбыл облысы әкімдігінің интернет-ресурсында (htpps://www.zhambyl.gov.kz) орналастырылады.</w:t>
      </w:r>
    </w:p>
    <w:bookmarkEnd w:id="1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"Ветеринариялық анықтама</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қызмет регламентінің</w:t>
            </w:r>
            <w:r>
              <w:br/>
            </w:r>
            <w:r>
              <w:rPr>
                <w:rFonts w:ascii="Times New Roman"/>
                <w:b w:val="false"/>
                <w:i w:val="false"/>
                <w:color w:val="000000"/>
                <w:sz w:val="20"/>
              </w:rPr>
              <w:t>1 қосымшасы</w:t>
            </w:r>
          </w:p>
        </w:tc>
      </w:tr>
    </w:tbl>
    <w:bookmarkStart w:name="z175" w:id="162"/>
    <w:p>
      <w:pPr>
        <w:spacing w:after="0"/>
        <w:ind w:left="0"/>
        <w:jc w:val="left"/>
      </w:pPr>
      <w:r>
        <w:rPr>
          <w:rFonts w:ascii="Times New Roman"/>
          <w:b/>
          <w:i w:val="false"/>
          <w:color w:val="000000"/>
        </w:rPr>
        <w:t xml:space="preserve"> Портал арқылы мемлекеттік қызметті көрсету кезіндегі функционалды өзара іс-қимылдың диаграммасы</w:t>
      </w:r>
    </w:p>
    <w:bookmarkEnd w:id="162"/>
    <w:bookmarkStart w:name="z176"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64"/>
    <w:p>
      <w:pPr>
        <w:spacing w:after="0"/>
        <w:ind w:left="0"/>
        <w:jc w:val="left"/>
      </w:pPr>
      <w:r>
        <w:rPr>
          <w:rFonts w:ascii="Times New Roman"/>
          <w:b/>
          <w:i w:val="false"/>
          <w:color w:val="000000"/>
        </w:rPr>
        <w:t xml:space="preserve"> Шартты белгілер:</w:t>
      </w:r>
    </w:p>
    <w:bookmarkEnd w:id="164"/>
    <w:bookmarkStart w:name="z178"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702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702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"Ветеринариялық анықтама</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 xml:space="preserve">қызмет регламентінің </w:t>
            </w:r>
            <w:r>
              <w:br/>
            </w:r>
            <w:r>
              <w:rPr>
                <w:rFonts w:ascii="Times New Roman"/>
                <w:b w:val="false"/>
                <w:i w:val="false"/>
                <w:color w:val="000000"/>
                <w:sz w:val="20"/>
              </w:rPr>
              <w:t>2 қосымшасы</w:t>
            </w:r>
          </w:p>
        </w:tc>
      </w:tr>
    </w:tbl>
    <w:bookmarkStart w:name="z180" w:id="166"/>
    <w:p>
      <w:pPr>
        <w:spacing w:after="0"/>
        <w:ind w:left="0"/>
        <w:jc w:val="left"/>
      </w:pPr>
      <w:r>
        <w:rPr>
          <w:rFonts w:ascii="Times New Roman"/>
          <w:b/>
          <w:i w:val="false"/>
          <w:color w:val="000000"/>
        </w:rPr>
        <w:t xml:space="preserve"> "Ветеринариялық анықтама беру" мемлекеттік қызмет көрсетудің бизнес-процестерінің анықтамалығы.</w:t>
      </w:r>
    </w:p>
    <w:bookmarkEnd w:id="166"/>
    <w:bookmarkStart w:name="z181" w:id="167"/>
    <w:p>
      <w:pPr>
        <w:spacing w:after="0"/>
        <w:ind w:left="0"/>
        <w:jc w:val="both"/>
      </w:pPr>
      <w:r>
        <w:rPr>
          <w:rFonts w:ascii="Times New Roman"/>
          <w:b w:val="false"/>
          <w:i w:val="false"/>
          <w:color w:val="000000"/>
          <w:sz w:val="28"/>
        </w:rPr>
        <w:t xml:space="preserve">
      </w:t>
      </w:r>
    </w:p>
    <w:bookmarkEnd w:id="167"/>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68"/>
    <w:p>
      <w:pPr>
        <w:spacing w:after="0"/>
        <w:ind w:left="0"/>
        <w:jc w:val="left"/>
      </w:pPr>
      <w:r>
        <w:rPr>
          <w:rFonts w:ascii="Times New Roman"/>
          <w:b/>
          <w:i w:val="false"/>
          <w:color w:val="000000"/>
        </w:rPr>
        <w:t xml:space="preserve"> Шартты белгілер:</w:t>
      </w:r>
    </w:p>
    <w:bookmarkEnd w:id="168"/>
    <w:bookmarkStart w:name="z183"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66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"Ветеринариялық анықтама</w:t>
            </w:r>
            <w:r>
              <w:br/>
            </w:r>
            <w:r>
              <w:rPr>
                <w:rFonts w:ascii="Times New Roman"/>
                <w:b w:val="false"/>
                <w:i w:val="false"/>
                <w:color w:val="000000"/>
                <w:sz w:val="20"/>
              </w:rPr>
              <w:t xml:space="preserve"> беру" мемлекеттік көрсетілетін</w:t>
            </w:r>
            <w:r>
              <w:br/>
            </w:r>
            <w:r>
              <w:rPr>
                <w:rFonts w:ascii="Times New Roman"/>
                <w:b w:val="false"/>
                <w:i w:val="false"/>
                <w:color w:val="000000"/>
                <w:sz w:val="20"/>
              </w:rPr>
              <w:t>қызмет регламентінің</w:t>
            </w:r>
            <w:r>
              <w:br/>
            </w:r>
            <w:r>
              <w:rPr>
                <w:rFonts w:ascii="Times New Roman"/>
                <w:b w:val="false"/>
                <w:i w:val="false"/>
                <w:color w:val="000000"/>
                <w:sz w:val="20"/>
              </w:rPr>
              <w:t>3 қосымшасы</w:t>
            </w:r>
          </w:p>
        </w:tc>
      </w:tr>
    </w:tbl>
    <w:bookmarkStart w:name="z185" w:id="170"/>
    <w:p>
      <w:pPr>
        <w:spacing w:after="0"/>
        <w:ind w:left="0"/>
        <w:jc w:val="left"/>
      </w:pPr>
      <w:r>
        <w:rPr>
          <w:rFonts w:ascii="Times New Roman"/>
          <w:b/>
          <w:i w:val="false"/>
          <w:color w:val="000000"/>
        </w:rPr>
        <w:t xml:space="preserve">  "Ветеринариялық анықтама беру" мемлекеттік көрсетілетін қызмет регламентінің бизнес-процестерінің анықтамалығы (веб-портал арқылы жүгінген кезде) </w:t>
      </w:r>
    </w:p>
    <w:bookmarkEnd w:id="170"/>
    <w:bookmarkStart w:name="z186"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2018 жылғы "28" ақпан</w:t>
            </w:r>
            <w:r>
              <w:br/>
            </w:r>
            <w:r>
              <w:rPr>
                <w:rFonts w:ascii="Times New Roman"/>
                <w:b w:val="false"/>
                <w:i w:val="false"/>
                <w:color w:val="000000"/>
                <w:sz w:val="20"/>
              </w:rPr>
              <w:t xml:space="preserve">№ 24 қаулысымен бекітілген </w:t>
            </w:r>
          </w:p>
        </w:tc>
      </w:tr>
    </w:tbl>
    <w:bookmarkStart w:name="z188" w:id="172"/>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w:t>
      </w:r>
    </w:p>
    <w:bookmarkEnd w:id="172"/>
    <w:bookmarkStart w:name="z189" w:id="173"/>
    <w:p>
      <w:pPr>
        <w:spacing w:after="0"/>
        <w:ind w:left="0"/>
        <w:jc w:val="left"/>
      </w:pPr>
      <w:r>
        <w:rPr>
          <w:rFonts w:ascii="Times New Roman"/>
          <w:b/>
          <w:i w:val="false"/>
          <w:color w:val="000000"/>
        </w:rPr>
        <w:t xml:space="preserve"> 1. Жалпы ережелер </w:t>
      </w:r>
    </w:p>
    <w:bookmarkEnd w:id="173"/>
    <w:bookmarkStart w:name="z190" w:id="174"/>
    <w:p>
      <w:pPr>
        <w:spacing w:after="0"/>
        <w:ind w:left="0"/>
        <w:jc w:val="both"/>
      </w:pPr>
      <w:r>
        <w:rPr>
          <w:rFonts w:ascii="Times New Roman"/>
          <w:b w:val="false"/>
          <w:i w:val="false"/>
          <w:color w:val="000000"/>
          <w:sz w:val="28"/>
        </w:rPr>
        <w:t xml:space="preserve">
      1.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қызметі (бұдан әрі – мемлекеттік көрсетілетін қызмет) "Ветеринария саласындағы мемлекеттік қызметтер стандарттарын бекіту туралы" Қазақстан Республикасы Ауыл шаруашылығы министрінің 2015 жылғы 6 мамырдағы </w:t>
      </w:r>
      <w:r>
        <w:rPr>
          <w:rFonts w:ascii="Times New Roman"/>
          <w:b w:val="false"/>
          <w:i w:val="false"/>
          <w:color w:val="000000"/>
          <w:sz w:val="28"/>
        </w:rPr>
        <w:t>№ 7-1/418</w:t>
      </w:r>
      <w:r>
        <w:rPr>
          <w:rFonts w:ascii="Times New Roman"/>
          <w:b w:val="false"/>
          <w:i w:val="false"/>
          <w:color w:val="000000"/>
          <w:sz w:val="28"/>
        </w:rPr>
        <w:t xml:space="preserve"> бұйрығымен (Нормативтік құқықтық актілердің мемлекеттік тіркеу тізілімінде </w:t>
      </w:r>
      <w:r>
        <w:rPr>
          <w:rFonts w:ascii="Times New Roman"/>
          <w:b w:val="false"/>
          <w:i w:val="false"/>
          <w:color w:val="000000"/>
          <w:sz w:val="28"/>
        </w:rPr>
        <w:t>№11959</w:t>
      </w:r>
      <w:r>
        <w:rPr>
          <w:rFonts w:ascii="Times New Roman"/>
          <w:b w:val="false"/>
          <w:i w:val="false"/>
          <w:color w:val="000000"/>
          <w:sz w:val="28"/>
        </w:rPr>
        <w:t xml:space="preserve"> болып тіркелген) бекітілген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стандартына (бұдан әрі – стандарт) сәйкес, "Жамбыл облысы әкімдігінің ветеринария басқармасы" коммуналдық мемлекеттік мекемесі (бұдан әрі - қызметті беруші) көрсетеді.</w:t>
      </w:r>
    </w:p>
    <w:bookmarkEnd w:id="174"/>
    <w:bookmarkStart w:name="z191" w:id="175"/>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175"/>
    <w:bookmarkStart w:name="z192" w:id="176"/>
    <w:p>
      <w:pPr>
        <w:spacing w:after="0"/>
        <w:ind w:left="0"/>
        <w:jc w:val="both"/>
      </w:pPr>
      <w:r>
        <w:rPr>
          <w:rFonts w:ascii="Times New Roman"/>
          <w:b w:val="false"/>
          <w:i w:val="false"/>
          <w:color w:val="000000"/>
          <w:sz w:val="28"/>
        </w:rPr>
        <w:t xml:space="preserve">
      1) Тараз қаласы және аудандар әкімдіктерінің ветеринария бөлімдері (бұдан әрі-бөлім); </w:t>
      </w:r>
    </w:p>
    <w:bookmarkEnd w:id="176"/>
    <w:bookmarkStart w:name="z193" w:id="177"/>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End w:id="177"/>
    <w:bookmarkStart w:name="z194" w:id="178"/>
    <w:p>
      <w:pPr>
        <w:spacing w:after="0"/>
        <w:ind w:left="0"/>
        <w:jc w:val="both"/>
      </w:pPr>
      <w:r>
        <w:rPr>
          <w:rFonts w:ascii="Times New Roman"/>
          <w:b w:val="false"/>
          <w:i w:val="false"/>
          <w:color w:val="000000"/>
          <w:sz w:val="28"/>
        </w:rPr>
        <w:t>
      Мемлекеттік қызметті көрсету нысаны – электрондық (ішінара автоматтандырылған) немесе қағаз түрінде.</w:t>
      </w:r>
    </w:p>
    <w:bookmarkEnd w:id="178"/>
    <w:bookmarkStart w:name="z195" w:id="179"/>
    <w:p>
      <w:pPr>
        <w:spacing w:after="0"/>
        <w:ind w:left="0"/>
        <w:jc w:val="both"/>
      </w:pPr>
      <w:r>
        <w:rPr>
          <w:rFonts w:ascii="Times New Roman"/>
          <w:b w:val="false"/>
          <w:i w:val="false"/>
          <w:color w:val="000000"/>
          <w:sz w:val="28"/>
        </w:rPr>
        <w:t>
      3. Мемлекеттік қызметті көрсету нәтижесі –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 берілгені туралы растама (бұдан әрі – растама) беру немесе берілген тіркеу нөмірді қайта ресімдеу не стандарттың 10 тармағында көзделген жағдайларда және негіздер бойынша мемлекеттік қызметті көрсетуден бас тарту туралы дәлелді жауап.</w:t>
      </w:r>
    </w:p>
    <w:bookmarkEnd w:id="179"/>
    <w:bookmarkStart w:name="z196" w:id="180"/>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End w:id="180"/>
    <w:bookmarkStart w:name="z197" w:id="181"/>
    <w:p>
      <w:pPr>
        <w:spacing w:after="0"/>
        <w:ind w:left="0"/>
        <w:jc w:val="both"/>
      </w:pPr>
      <w:r>
        <w:rPr>
          <w:rFonts w:ascii="Times New Roman"/>
          <w:b w:val="false"/>
          <w:i w:val="false"/>
          <w:color w:val="000000"/>
          <w:sz w:val="28"/>
        </w:rPr>
        <w:t>
      Растама электрондық нысанда ресімделеді, басып шығарылады, қол қойылады және мөрмен расталады.</w:t>
      </w:r>
    </w:p>
    <w:bookmarkEnd w:id="181"/>
    <w:bookmarkStart w:name="z198" w:id="182"/>
    <w:p>
      <w:pPr>
        <w:spacing w:after="0"/>
        <w:ind w:left="0"/>
        <w:jc w:val="both"/>
      </w:pPr>
      <w:r>
        <w:rPr>
          <w:rFonts w:ascii="Times New Roman"/>
          <w:b w:val="false"/>
          <w:i w:val="false"/>
          <w:color w:val="000000"/>
          <w:sz w:val="28"/>
        </w:rPr>
        <w:t>
      Қызметті алушы портал арқылы жүгінген кезде мемлекеттік қызмет нәтижесі қызметті алушының "жеке кабинетіне" қызметті берушінің уәкілетті адамының электрондық цифрлық қолтаңбасымен куәландырылған электрондық құжат нысанында жолданады.</w:t>
      </w:r>
    </w:p>
    <w:bookmarkEnd w:id="182"/>
    <w:bookmarkStart w:name="z199" w:id="18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(қызметшілерінің) іс-қимылдар тәртібін сипаттау</w:t>
      </w:r>
    </w:p>
    <w:bookmarkEnd w:id="183"/>
    <w:bookmarkStart w:name="z200" w:id="184"/>
    <w:p>
      <w:pPr>
        <w:spacing w:after="0"/>
        <w:ind w:left="0"/>
        <w:jc w:val="both"/>
      </w:pPr>
      <w:r>
        <w:rPr>
          <w:rFonts w:ascii="Times New Roman"/>
          <w:b w:val="false"/>
          <w:i w:val="false"/>
          <w:color w:val="000000"/>
          <w:sz w:val="28"/>
        </w:rPr>
        <w:t xml:space="preserve">
      4. Мемлекеттік қызмет көрсету бойынша рәсімдердің (іс – қимылдарды) бастауға негіздеме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және белгіленген нысан бойынша көрсетілетін қызметті алушымен өтініш беру болып табылады.</w:t>
      </w:r>
    </w:p>
    <w:bookmarkEnd w:id="184"/>
    <w:bookmarkStart w:name="z201" w:id="185"/>
    <w:p>
      <w:pPr>
        <w:spacing w:after="0"/>
        <w:ind w:left="0"/>
        <w:jc w:val="both"/>
      </w:pPr>
      <w:r>
        <w:rPr>
          <w:rFonts w:ascii="Times New Roman"/>
          <w:b w:val="false"/>
          <w:i w:val="false"/>
          <w:color w:val="000000"/>
          <w:sz w:val="28"/>
        </w:rPr>
        <w:t>
      5. Мемлекеттiк қызметті көрсету процесінің құрамына кiретiн әрбiр рәсiмнiң (iс-қимылдың) мазмұны, оның орындалу ұзақтығы:</w:t>
      </w:r>
    </w:p>
    <w:bookmarkEnd w:id="185"/>
    <w:bookmarkStart w:name="z202" w:id="186"/>
    <w:p>
      <w:pPr>
        <w:spacing w:after="0"/>
        <w:ind w:left="0"/>
        <w:jc w:val="both"/>
      </w:pPr>
      <w:r>
        <w:rPr>
          <w:rFonts w:ascii="Times New Roman"/>
          <w:b w:val="false"/>
          <w:i w:val="false"/>
          <w:color w:val="000000"/>
          <w:sz w:val="28"/>
        </w:rPr>
        <w:t xml:space="preserve">
      1) бөлімнің кеңсесі қызметті алушы қажетті құжаттарды ұсынған сәттен бастап, қабылдауды және оларды тіркеуді жүзеге асырады, құжаттарды қабылдаған күні мен уақыты көрсетілген тіркеу туралы өтініштің көшірмесін көрсетілетін қызметті алушыға береді - 30 (отыз) минуттан аспайды. </w:t>
      </w:r>
    </w:p>
    <w:bookmarkEnd w:id="186"/>
    <w:bookmarkStart w:name="z203" w:id="187"/>
    <w:p>
      <w:pPr>
        <w:spacing w:after="0"/>
        <w:ind w:left="0"/>
        <w:jc w:val="both"/>
      </w:pPr>
      <w:r>
        <w:rPr>
          <w:rFonts w:ascii="Times New Roman"/>
          <w:b w:val="false"/>
          <w:i w:val="false"/>
          <w:color w:val="000000"/>
          <w:sz w:val="28"/>
        </w:rPr>
        <w:t>
      2) бөлім басшылығы кіріс құжаттаманы қарайды, жауапты орындаушыны айқындайды және бұрыштама қояды – 1 (бір) жұмыс күнінен аспайды.</w:t>
      </w:r>
    </w:p>
    <w:bookmarkEnd w:id="187"/>
    <w:bookmarkStart w:name="z204" w:id="188"/>
    <w:p>
      <w:pPr>
        <w:spacing w:after="0"/>
        <w:ind w:left="0"/>
        <w:jc w:val="both"/>
      </w:pPr>
      <w:r>
        <w:rPr>
          <w:rFonts w:ascii="Times New Roman"/>
          <w:b w:val="false"/>
          <w:i w:val="false"/>
          <w:color w:val="000000"/>
          <w:sz w:val="28"/>
        </w:rPr>
        <w:t>
      3) бөлімнің жауапты орындаушысы – 1 (бір) жұмыс күнінен асырмай стандарттың 9 тармағында көзделген тізбеге сәйкес ұсынылған құжаттардың толықтығын тексереді. Өтініш беруші құжаттардың толық топтамасын ұсынбаған жағдайда көрсетілетін қызметті беруші – 1 (бір) жұмыс күнінен асырмай көрсетілген мерзімдерде өтінішті әрі қарай қараудан жазбаша дәлелді бас тартады.</w:t>
      </w:r>
    </w:p>
    <w:bookmarkEnd w:id="188"/>
    <w:bookmarkStart w:name="z205" w:id="189"/>
    <w:p>
      <w:pPr>
        <w:spacing w:after="0"/>
        <w:ind w:left="0"/>
        <w:jc w:val="both"/>
      </w:pPr>
      <w:r>
        <w:rPr>
          <w:rFonts w:ascii="Times New Roman"/>
          <w:b w:val="false"/>
          <w:i w:val="false"/>
          <w:color w:val="000000"/>
          <w:sz w:val="28"/>
        </w:rPr>
        <w:t>
      4) Жамбыл облысы әкімдігінің ветеринария басқармасының мемлекеттік ветеринариялық бақылау инспекциясы бөлімі портал арқылы:</w:t>
      </w:r>
    </w:p>
    <w:bookmarkEnd w:id="189"/>
    <w:bookmarkStart w:name="z206" w:id="190"/>
    <w:p>
      <w:pPr>
        <w:spacing w:after="0"/>
        <w:ind w:left="0"/>
        <w:jc w:val="both"/>
      </w:pPr>
      <w:r>
        <w:rPr>
          <w:rFonts w:ascii="Times New Roman"/>
          <w:b w:val="false"/>
          <w:i w:val="false"/>
          <w:color w:val="000000"/>
          <w:sz w:val="28"/>
        </w:rPr>
        <w:t>
      өндіріс объектісіне есептік нөмір беру туралы сұрауды тіркейді;</w:t>
      </w:r>
    </w:p>
    <w:bookmarkEnd w:id="190"/>
    <w:bookmarkStart w:name="z207" w:id="191"/>
    <w:p>
      <w:pPr>
        <w:spacing w:after="0"/>
        <w:ind w:left="0"/>
        <w:jc w:val="both"/>
      </w:pPr>
      <w:r>
        <w:rPr>
          <w:rFonts w:ascii="Times New Roman"/>
          <w:b w:val="false"/>
          <w:i w:val="false"/>
          <w:color w:val="000000"/>
          <w:sz w:val="28"/>
        </w:rPr>
        <w:t>
      өндіріс объектісіне есептік нөмірді рәсімдейді;</w:t>
      </w:r>
    </w:p>
    <w:bookmarkEnd w:id="191"/>
    <w:bookmarkStart w:name="z208" w:id="192"/>
    <w:p>
      <w:pPr>
        <w:spacing w:after="0"/>
        <w:ind w:left="0"/>
        <w:jc w:val="both"/>
      </w:pPr>
      <w:r>
        <w:rPr>
          <w:rFonts w:ascii="Times New Roman"/>
          <w:b w:val="false"/>
          <w:i w:val="false"/>
          <w:color w:val="000000"/>
          <w:sz w:val="28"/>
        </w:rPr>
        <w:t>
      өндіріс объектісіне есептік нөмір беру туралы растауды ресімдейді және оны Тараз қаласы және аудан әкімдіктерінің ветеринария бөлімдеріне жолдайды – 3 (үш) жұмыс күнінен аспайды;</w:t>
      </w:r>
    </w:p>
    <w:bookmarkEnd w:id="192"/>
    <w:bookmarkStart w:name="z209" w:id="193"/>
    <w:p>
      <w:pPr>
        <w:spacing w:after="0"/>
        <w:ind w:left="0"/>
        <w:jc w:val="both"/>
      </w:pPr>
      <w:r>
        <w:rPr>
          <w:rFonts w:ascii="Times New Roman"/>
          <w:b w:val="false"/>
          <w:i w:val="false"/>
          <w:color w:val="000000"/>
          <w:sz w:val="28"/>
        </w:rPr>
        <w:t>
      5) бөлімнің жауапты орындаушы растау түскен сәттен бастап 1 (бір) жұмыс күні ішінде оны өтінуші - өндіріс объектісінің "жеке кабинетіне" электрондық құжат нысанында жібереді немесе шығарады, бөлім оны мөрмен растайды, басшысының қолы қойылады.</w:t>
      </w:r>
    </w:p>
    <w:bookmarkEnd w:id="193"/>
    <w:bookmarkStart w:name="z210" w:id="194"/>
    <w:p>
      <w:pPr>
        <w:spacing w:after="0"/>
        <w:ind w:left="0"/>
        <w:jc w:val="both"/>
      </w:pPr>
      <w:r>
        <w:rPr>
          <w:rFonts w:ascii="Times New Roman"/>
          <w:b w:val="false"/>
          <w:i w:val="false"/>
          <w:color w:val="000000"/>
          <w:sz w:val="28"/>
        </w:rPr>
        <w:t>
      6) мемлекеттік көрсетілетін қызметтің нәтижелері – 30 (отыз) минуттан аспайды.</w:t>
      </w:r>
    </w:p>
    <w:bookmarkEnd w:id="194"/>
    <w:bookmarkStart w:name="z211" w:id="195"/>
    <w:p>
      <w:pPr>
        <w:spacing w:after="0"/>
        <w:ind w:left="0"/>
        <w:jc w:val="both"/>
      </w:pPr>
      <w:r>
        <w:rPr>
          <w:rFonts w:ascii="Times New Roman"/>
          <w:b w:val="false"/>
          <w:i w:val="false"/>
          <w:color w:val="000000"/>
          <w:sz w:val="28"/>
        </w:rPr>
        <w:t>
      7) өндіріс объектісінің жүзеге асырылатын қызмет түрін өзгертуге әкеп соқтырмай, атауы және/немесе ұйымдық-құқықтық нысаны өзгерген жағдайда – 5 (бес) жұмыс күні;</w:t>
      </w:r>
    </w:p>
    <w:bookmarkEnd w:id="195"/>
    <w:bookmarkStart w:name="z212" w:id="196"/>
    <w:p>
      <w:pPr>
        <w:spacing w:after="0"/>
        <w:ind w:left="0"/>
        <w:jc w:val="both"/>
      </w:pPr>
      <w:r>
        <w:rPr>
          <w:rFonts w:ascii="Times New Roman"/>
          <w:b w:val="false"/>
          <w:i w:val="false"/>
          <w:color w:val="000000"/>
          <w:sz w:val="28"/>
        </w:rPr>
        <w:t>
      өндіріс объектісі қызметінің түрі өзгерген жағдайда, осы мемлекеттік көрсетілетін қызмет стандартында белгіленген мерзімдерде есепке алу нөмірін беру рәсімінен қайта өтеді;</w:t>
      </w:r>
    </w:p>
    <w:bookmarkEnd w:id="196"/>
    <w:bookmarkStart w:name="z213" w:id="197"/>
    <w:p>
      <w:pPr>
        <w:spacing w:after="0"/>
        <w:ind w:left="0"/>
        <w:jc w:val="both"/>
      </w:pPr>
      <w:r>
        <w:rPr>
          <w:rFonts w:ascii="Times New Roman"/>
          <w:b w:val="false"/>
          <w:i w:val="false"/>
          <w:color w:val="000000"/>
          <w:sz w:val="28"/>
        </w:rPr>
        <w:t>
      сою алаңдары қолда бар есепке алу нөмірін растау үшін осы мемлекеттік көрсетілетін қызмет стандартында белгіленген мерзімдерде есепке алу нөмірін қайта ресімдеу рәсімінен өтеді.</w:t>
      </w:r>
    </w:p>
    <w:bookmarkEnd w:id="197"/>
    <w:bookmarkStart w:name="z214" w:id="198"/>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bookmarkEnd w:id="198"/>
    <w:bookmarkStart w:name="z215" w:id="199"/>
    <w:p>
      <w:pPr>
        <w:spacing w:after="0"/>
        <w:ind w:left="0"/>
        <w:jc w:val="both"/>
      </w:pPr>
      <w:r>
        <w:rPr>
          <w:rFonts w:ascii="Times New Roman"/>
          <w:b w:val="false"/>
          <w:i w:val="false"/>
          <w:color w:val="000000"/>
          <w:sz w:val="28"/>
        </w:rPr>
        <w:t>
      1) көрсетілетін қызметті берушіге – қағаз жеткізгіштегі өтініштің қабылданғанын растау көрсетілетін қызметті берушінің кеңсесінде оның көшірмесінде құжаттар топтамасын қабылдау күні, уақыты, құжатты қабылдаған жауапты адамның тегі, аты, әкесінің аты көрсетіле отырып, тіркеу туралы белгі қойылғаны болып табылады;</w:t>
      </w:r>
    </w:p>
    <w:bookmarkEnd w:id="199"/>
    <w:bookmarkStart w:name="z216" w:id="200"/>
    <w:p>
      <w:pPr>
        <w:spacing w:after="0"/>
        <w:ind w:left="0"/>
        <w:jc w:val="both"/>
      </w:pPr>
      <w:r>
        <w:rPr>
          <w:rFonts w:ascii="Times New Roman"/>
          <w:b w:val="false"/>
          <w:i w:val="false"/>
          <w:color w:val="000000"/>
          <w:sz w:val="28"/>
        </w:rPr>
        <w:t>
      2) портал арқылы – көрсетілетін қызметті алушының "жеке кабинетінде" мемлекеттік қызметті көрсету үшін сұрау салудың қабылданғаны туралы мәртебе көрсетіледі.</w:t>
      </w:r>
    </w:p>
    <w:bookmarkEnd w:id="200"/>
    <w:bookmarkStart w:name="z217" w:id="201"/>
    <w:p>
      <w:pPr>
        <w:spacing w:after="0"/>
        <w:ind w:left="0"/>
        <w:jc w:val="both"/>
      </w:pPr>
      <w:r>
        <w:rPr>
          <w:rFonts w:ascii="Times New Roman"/>
          <w:b w:val="false"/>
          <w:i w:val="false"/>
          <w:color w:val="000000"/>
          <w:sz w:val="28"/>
        </w:rPr>
        <w:t xml:space="preserve">
      6. Келесі рәсімді (іс-қимылды) орындауды бастау үшін негіз болатын мемлекеттік қызметті көрсету бойынша рәсімдердің (іс-қимылдардың) нәтижесі: </w:t>
      </w:r>
    </w:p>
    <w:bookmarkEnd w:id="201"/>
    <w:bookmarkStart w:name="z218" w:id="202"/>
    <w:p>
      <w:pPr>
        <w:spacing w:after="0"/>
        <w:ind w:left="0"/>
        <w:jc w:val="both"/>
      </w:pPr>
      <w:r>
        <w:rPr>
          <w:rFonts w:ascii="Times New Roman"/>
          <w:b w:val="false"/>
          <w:i w:val="false"/>
          <w:color w:val="000000"/>
          <w:sz w:val="28"/>
        </w:rPr>
        <w:t>
      1) тіркелген өтініш;</w:t>
      </w:r>
    </w:p>
    <w:bookmarkEnd w:id="202"/>
    <w:bookmarkStart w:name="z219" w:id="203"/>
    <w:p>
      <w:pPr>
        <w:spacing w:after="0"/>
        <w:ind w:left="0"/>
        <w:jc w:val="both"/>
      </w:pPr>
      <w:r>
        <w:rPr>
          <w:rFonts w:ascii="Times New Roman"/>
          <w:b w:val="false"/>
          <w:i w:val="false"/>
          <w:color w:val="000000"/>
          <w:sz w:val="28"/>
        </w:rPr>
        <w:t>
      2) басшының бұрыштамасы;</w:t>
      </w:r>
    </w:p>
    <w:bookmarkEnd w:id="203"/>
    <w:bookmarkStart w:name="z220" w:id="204"/>
    <w:p>
      <w:pPr>
        <w:spacing w:after="0"/>
        <w:ind w:left="0"/>
        <w:jc w:val="both"/>
      </w:pPr>
      <w:r>
        <w:rPr>
          <w:rFonts w:ascii="Times New Roman"/>
          <w:b w:val="false"/>
          <w:i w:val="false"/>
          <w:color w:val="000000"/>
          <w:sz w:val="28"/>
        </w:rPr>
        <w:t>
      3) басшының бұрыштамасымен орындаушыны анықтау;</w:t>
      </w:r>
    </w:p>
    <w:bookmarkEnd w:id="204"/>
    <w:bookmarkStart w:name="z221" w:id="205"/>
    <w:p>
      <w:pPr>
        <w:spacing w:after="0"/>
        <w:ind w:left="0"/>
        <w:jc w:val="both"/>
      </w:pPr>
      <w:r>
        <w:rPr>
          <w:rFonts w:ascii="Times New Roman"/>
          <w:b w:val="false"/>
          <w:i w:val="false"/>
          <w:color w:val="000000"/>
          <w:sz w:val="28"/>
        </w:rPr>
        <w:t xml:space="preserve">
      4) жауапты орындаушы ұсынылған құжаттардың толығын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тізбесіне сәйкестігін тексереді; </w:t>
      </w:r>
    </w:p>
    <w:bookmarkEnd w:id="205"/>
    <w:bookmarkStart w:name="z222" w:id="206"/>
    <w:p>
      <w:pPr>
        <w:spacing w:after="0"/>
        <w:ind w:left="0"/>
        <w:jc w:val="both"/>
      </w:pPr>
      <w:r>
        <w:rPr>
          <w:rFonts w:ascii="Times New Roman"/>
          <w:b w:val="false"/>
          <w:i w:val="false"/>
          <w:color w:val="000000"/>
          <w:sz w:val="28"/>
        </w:rPr>
        <w:t>
      5) өндіріс объектісіне есептік нөмір беру;</w:t>
      </w:r>
    </w:p>
    <w:bookmarkEnd w:id="206"/>
    <w:bookmarkStart w:name="z223" w:id="207"/>
    <w:p>
      <w:pPr>
        <w:spacing w:after="0"/>
        <w:ind w:left="0"/>
        <w:jc w:val="both"/>
      </w:pPr>
      <w:r>
        <w:rPr>
          <w:rFonts w:ascii="Times New Roman"/>
          <w:b w:val="false"/>
          <w:i w:val="false"/>
          <w:color w:val="000000"/>
          <w:sz w:val="28"/>
        </w:rPr>
        <w:t xml:space="preserve">
      6) өндіріс объектісіне есептік нөмірін растауын рәсімдеу және бөлімге жіберу </w:t>
      </w:r>
    </w:p>
    <w:bookmarkEnd w:id="207"/>
    <w:bookmarkStart w:name="z224" w:id="208"/>
    <w:p>
      <w:pPr>
        <w:spacing w:after="0"/>
        <w:ind w:left="0"/>
        <w:jc w:val="both"/>
      </w:pPr>
      <w:r>
        <w:rPr>
          <w:rFonts w:ascii="Times New Roman"/>
          <w:b w:val="false"/>
          <w:i w:val="false"/>
          <w:color w:val="000000"/>
          <w:sz w:val="28"/>
        </w:rPr>
        <w:t xml:space="preserve">
      7) бөлімінің жауапты орындаушысы электрондық құжат нысанында көрсетілетін қызметті алушының "жеке кабинетіне" растау жібереді немесе басып шығарады, бөлімінің басшысымен қол қойдырып, мөрмен куәландырады; </w:t>
      </w:r>
    </w:p>
    <w:bookmarkEnd w:id="208"/>
    <w:bookmarkStart w:name="z225" w:id="209"/>
    <w:p>
      <w:pPr>
        <w:spacing w:after="0"/>
        <w:ind w:left="0"/>
        <w:jc w:val="both"/>
      </w:pPr>
      <w:r>
        <w:rPr>
          <w:rFonts w:ascii="Times New Roman"/>
          <w:b w:val="false"/>
          <w:i w:val="false"/>
          <w:color w:val="000000"/>
          <w:sz w:val="28"/>
        </w:rPr>
        <w:t>
      8) мемлекеттік қызметті көрсету нәтижесі.</w:t>
      </w:r>
    </w:p>
    <w:bookmarkEnd w:id="209"/>
    <w:bookmarkStart w:name="z226" w:id="21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 (қызметкерлер) мен көрсетілетін қызметті берушінің өзара іс-қимыл тәртібін сипаттау</w:t>
      </w:r>
    </w:p>
    <w:bookmarkEnd w:id="210"/>
    <w:bookmarkStart w:name="z227" w:id="21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211"/>
    <w:bookmarkStart w:name="z228" w:id="212"/>
    <w:p>
      <w:pPr>
        <w:spacing w:after="0"/>
        <w:ind w:left="0"/>
        <w:jc w:val="both"/>
      </w:pPr>
      <w:r>
        <w:rPr>
          <w:rFonts w:ascii="Times New Roman"/>
          <w:b w:val="false"/>
          <w:i w:val="false"/>
          <w:color w:val="000000"/>
          <w:sz w:val="28"/>
        </w:rPr>
        <w:t>
      1) бөлімнің кеңсесі;</w:t>
      </w:r>
    </w:p>
    <w:bookmarkEnd w:id="212"/>
    <w:bookmarkStart w:name="z229" w:id="213"/>
    <w:p>
      <w:pPr>
        <w:spacing w:after="0"/>
        <w:ind w:left="0"/>
        <w:jc w:val="both"/>
      </w:pPr>
      <w:r>
        <w:rPr>
          <w:rFonts w:ascii="Times New Roman"/>
          <w:b w:val="false"/>
          <w:i w:val="false"/>
          <w:color w:val="000000"/>
          <w:sz w:val="28"/>
        </w:rPr>
        <w:t>
      2) бөлім басшысы;</w:t>
      </w:r>
    </w:p>
    <w:bookmarkEnd w:id="213"/>
    <w:bookmarkStart w:name="z230" w:id="214"/>
    <w:p>
      <w:pPr>
        <w:spacing w:after="0"/>
        <w:ind w:left="0"/>
        <w:jc w:val="both"/>
      </w:pPr>
      <w:r>
        <w:rPr>
          <w:rFonts w:ascii="Times New Roman"/>
          <w:b w:val="false"/>
          <w:i w:val="false"/>
          <w:color w:val="000000"/>
          <w:sz w:val="28"/>
        </w:rPr>
        <w:t>
      3) бөлімнің жауапты орындаушысы;</w:t>
      </w:r>
    </w:p>
    <w:bookmarkEnd w:id="214"/>
    <w:bookmarkStart w:name="z231" w:id="215"/>
    <w:p>
      <w:pPr>
        <w:spacing w:after="0"/>
        <w:ind w:left="0"/>
        <w:jc w:val="both"/>
      </w:pPr>
      <w:r>
        <w:rPr>
          <w:rFonts w:ascii="Times New Roman"/>
          <w:b w:val="false"/>
          <w:i w:val="false"/>
          <w:color w:val="000000"/>
          <w:sz w:val="28"/>
        </w:rPr>
        <w:t>
      4) қызмет беруші.</w:t>
      </w:r>
    </w:p>
    <w:bookmarkEnd w:id="215"/>
    <w:bookmarkStart w:name="z232" w:id="216"/>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бөлімшелердің (жұмыскерлердің) арасындағы өзара рәсімдердің (іс-қимылдың) реттілігін сипаттау:      </w:t>
      </w:r>
    </w:p>
    <w:bookmarkEnd w:id="216"/>
    <w:bookmarkStart w:name="z233" w:id="217"/>
    <w:p>
      <w:pPr>
        <w:spacing w:after="0"/>
        <w:ind w:left="0"/>
        <w:jc w:val="both"/>
      </w:pPr>
      <w:r>
        <w:rPr>
          <w:rFonts w:ascii="Times New Roman"/>
          <w:b w:val="false"/>
          <w:i w:val="false"/>
          <w:color w:val="000000"/>
          <w:sz w:val="28"/>
        </w:rPr>
        <w:t xml:space="preserve">
      1) бөлімнің кеңсесі қызметті алушы қажетті құжаттарды ұсынған сәттен бастап, қабылдауды және оларды тіркеуді жүзеге асырады, құжаттарды қабылдаған күні мен уақыты көрсетілген тіркеу туралы өтініштің көшірмесін көрсетілетін қызметті алушыға береді - 30 (отыз) минуттан аспайды. </w:t>
      </w:r>
    </w:p>
    <w:bookmarkEnd w:id="217"/>
    <w:bookmarkStart w:name="z234" w:id="218"/>
    <w:p>
      <w:pPr>
        <w:spacing w:after="0"/>
        <w:ind w:left="0"/>
        <w:jc w:val="both"/>
      </w:pPr>
      <w:r>
        <w:rPr>
          <w:rFonts w:ascii="Times New Roman"/>
          <w:b w:val="false"/>
          <w:i w:val="false"/>
          <w:color w:val="000000"/>
          <w:sz w:val="28"/>
        </w:rPr>
        <w:t>
      2) бөлім басшылығы кіріс құжаттаманы қарайды, жауапты орындаушыны айқындайды және бұрыштама қояды – 1 (бір) жұмыс күнінен аспайды.</w:t>
      </w:r>
    </w:p>
    <w:bookmarkEnd w:id="218"/>
    <w:bookmarkStart w:name="z235" w:id="219"/>
    <w:p>
      <w:pPr>
        <w:spacing w:after="0"/>
        <w:ind w:left="0"/>
        <w:jc w:val="both"/>
      </w:pPr>
      <w:r>
        <w:rPr>
          <w:rFonts w:ascii="Times New Roman"/>
          <w:b w:val="false"/>
          <w:i w:val="false"/>
          <w:color w:val="000000"/>
          <w:sz w:val="28"/>
        </w:rPr>
        <w:t xml:space="preserve">
      3) бөлімнің жауапты орындаушысы – 1 (бір) жұмыс күнінен асырмай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тізбеге сәйкес ұсынылған құжаттардың толықтығын тексереді. Өтініш беруші құжаттардың толық топтамасын ұсынбаған жағдайда көрсетілетін қызметті беруші – 1 (бір) жұмыс күнінен асырмай көрсетілген мерзімдерде өтінішті әрі қарай қараудан жазбаша дәлелді бас тартады.</w:t>
      </w:r>
    </w:p>
    <w:bookmarkEnd w:id="219"/>
    <w:bookmarkStart w:name="z236" w:id="220"/>
    <w:p>
      <w:pPr>
        <w:spacing w:after="0"/>
        <w:ind w:left="0"/>
        <w:jc w:val="both"/>
      </w:pPr>
      <w:r>
        <w:rPr>
          <w:rFonts w:ascii="Times New Roman"/>
          <w:b w:val="false"/>
          <w:i w:val="false"/>
          <w:color w:val="000000"/>
          <w:sz w:val="28"/>
        </w:rPr>
        <w:t>
      4) Жамбыл облысы әкімдігінің ветеринария басқармасының мемлекеттік ветеринариялық бақылау инспекциясы бөлімі портал арқылы:</w:t>
      </w:r>
    </w:p>
    <w:bookmarkEnd w:id="220"/>
    <w:bookmarkStart w:name="z237" w:id="221"/>
    <w:p>
      <w:pPr>
        <w:spacing w:after="0"/>
        <w:ind w:left="0"/>
        <w:jc w:val="both"/>
      </w:pPr>
      <w:r>
        <w:rPr>
          <w:rFonts w:ascii="Times New Roman"/>
          <w:b w:val="false"/>
          <w:i w:val="false"/>
          <w:color w:val="000000"/>
          <w:sz w:val="28"/>
        </w:rPr>
        <w:t>
      өндіріс объектісіне есептік нөмір беру туралы сұрауды тіркейді;</w:t>
      </w:r>
    </w:p>
    <w:bookmarkEnd w:id="221"/>
    <w:bookmarkStart w:name="z238" w:id="222"/>
    <w:p>
      <w:pPr>
        <w:spacing w:after="0"/>
        <w:ind w:left="0"/>
        <w:jc w:val="both"/>
      </w:pPr>
      <w:r>
        <w:rPr>
          <w:rFonts w:ascii="Times New Roman"/>
          <w:b w:val="false"/>
          <w:i w:val="false"/>
          <w:color w:val="000000"/>
          <w:sz w:val="28"/>
        </w:rPr>
        <w:t>
      өндіріс объектісіне есептік нөмірді рәсімдейді;</w:t>
      </w:r>
    </w:p>
    <w:bookmarkEnd w:id="222"/>
    <w:bookmarkStart w:name="z239" w:id="223"/>
    <w:p>
      <w:pPr>
        <w:spacing w:after="0"/>
        <w:ind w:left="0"/>
        <w:jc w:val="both"/>
      </w:pPr>
      <w:r>
        <w:rPr>
          <w:rFonts w:ascii="Times New Roman"/>
          <w:b w:val="false"/>
          <w:i w:val="false"/>
          <w:color w:val="000000"/>
          <w:sz w:val="28"/>
        </w:rPr>
        <w:t>
      өндіріс объектісіне есептік нөмір беру туралы растауды ресімдейді және оны Тараз қаласы және аудан әкімдіктерінің ветеринария бөлімдеріне жолдайды – 3 (үш) жұмыс күнінен аспайды;</w:t>
      </w:r>
    </w:p>
    <w:bookmarkEnd w:id="223"/>
    <w:bookmarkStart w:name="z240" w:id="224"/>
    <w:p>
      <w:pPr>
        <w:spacing w:after="0"/>
        <w:ind w:left="0"/>
        <w:jc w:val="both"/>
      </w:pPr>
      <w:r>
        <w:rPr>
          <w:rFonts w:ascii="Times New Roman"/>
          <w:b w:val="false"/>
          <w:i w:val="false"/>
          <w:color w:val="000000"/>
          <w:sz w:val="28"/>
        </w:rPr>
        <w:t>
      5) бөлімнің жауапты орындаушы растау түскен сәттен бастап 1 (бір) жұмыс күні ішінде оны өтінуші - өндіріс объектісінің "жеке кабинетіне" электрондық құжат нысанында жібереді немесе шығарады, бөлім оны мөрмен растайды, басшысының қолы қойылады.</w:t>
      </w:r>
    </w:p>
    <w:bookmarkEnd w:id="224"/>
    <w:bookmarkStart w:name="z241" w:id="225"/>
    <w:p>
      <w:pPr>
        <w:spacing w:after="0"/>
        <w:ind w:left="0"/>
        <w:jc w:val="both"/>
      </w:pPr>
      <w:r>
        <w:rPr>
          <w:rFonts w:ascii="Times New Roman"/>
          <w:b w:val="false"/>
          <w:i w:val="false"/>
          <w:color w:val="000000"/>
          <w:sz w:val="28"/>
        </w:rPr>
        <w:t>
      6) мемлекеттік көрсетілетін қызметтің нәтижелері – 30 (отыз) минуттан аспайды.</w:t>
      </w:r>
    </w:p>
    <w:bookmarkEnd w:id="225"/>
    <w:bookmarkStart w:name="z242" w:id="226"/>
    <w:p>
      <w:pPr>
        <w:spacing w:after="0"/>
        <w:ind w:left="0"/>
        <w:jc w:val="both"/>
      </w:pPr>
      <w:r>
        <w:rPr>
          <w:rFonts w:ascii="Times New Roman"/>
          <w:b w:val="false"/>
          <w:i w:val="false"/>
          <w:color w:val="000000"/>
          <w:sz w:val="28"/>
        </w:rPr>
        <w:t>
      7) өндіріс объектісінің жүзеге асырылатын қызмет түрін өзгертуге әкеп соқтырмай, атауы және/немесе ұйымдық-құқықтық нысаны өзгерген жағдайда – 5 (бес) жұмыс күні;</w:t>
      </w:r>
    </w:p>
    <w:bookmarkEnd w:id="226"/>
    <w:bookmarkStart w:name="z243" w:id="227"/>
    <w:p>
      <w:pPr>
        <w:spacing w:after="0"/>
        <w:ind w:left="0"/>
        <w:jc w:val="both"/>
      </w:pPr>
      <w:r>
        <w:rPr>
          <w:rFonts w:ascii="Times New Roman"/>
          <w:b w:val="false"/>
          <w:i w:val="false"/>
          <w:color w:val="000000"/>
          <w:sz w:val="28"/>
        </w:rPr>
        <w:t>
      өндіріс объектісі қызметінің түрі өзгерген жағдайда, осы мемлекеттік көрсетілетін қызмет стандартында белгіленген мерзімдерде есепке алу нөмірін беру рәсімінен қайта өтеді;</w:t>
      </w:r>
    </w:p>
    <w:bookmarkEnd w:id="227"/>
    <w:bookmarkStart w:name="z244" w:id="228"/>
    <w:p>
      <w:pPr>
        <w:spacing w:after="0"/>
        <w:ind w:left="0"/>
        <w:jc w:val="both"/>
      </w:pPr>
      <w:r>
        <w:rPr>
          <w:rFonts w:ascii="Times New Roman"/>
          <w:b w:val="false"/>
          <w:i w:val="false"/>
          <w:color w:val="000000"/>
          <w:sz w:val="28"/>
        </w:rPr>
        <w:t>
      сою алаңдары қолда бар есепке алу нөмірін растау үшін осы мемлекеттік көрсетілетін қызмет стандартында белгіленген мерзімдерде есепке алу нөмірін қайта ресімдеу рәсімінен өтеді.</w:t>
      </w:r>
    </w:p>
    <w:bookmarkEnd w:id="228"/>
    <w:bookmarkStart w:name="z245" w:id="229"/>
    <w:p>
      <w:pPr>
        <w:spacing w:after="0"/>
        <w:ind w:left="0"/>
        <w:jc w:val="both"/>
      </w:pPr>
      <w:r>
        <w:rPr>
          <w:rFonts w:ascii="Times New Roman"/>
          <w:b w:val="false"/>
          <w:i w:val="false"/>
          <w:color w:val="000000"/>
          <w:sz w:val="28"/>
        </w:rPr>
        <w:t xml:space="preserve">
      Көрсетілетін қызметті алушы барлық қажетті құжаттарды тапсырған кезде: </w:t>
      </w:r>
    </w:p>
    <w:bookmarkEnd w:id="229"/>
    <w:bookmarkStart w:name="z246" w:id="230"/>
    <w:p>
      <w:pPr>
        <w:spacing w:after="0"/>
        <w:ind w:left="0"/>
        <w:jc w:val="both"/>
      </w:pPr>
      <w:r>
        <w:rPr>
          <w:rFonts w:ascii="Times New Roman"/>
          <w:b w:val="false"/>
          <w:i w:val="false"/>
          <w:color w:val="000000"/>
          <w:sz w:val="28"/>
        </w:rPr>
        <w:t>
      1) көрсетілетін қызметті берушіге – қағаз жеткізгіштегі өтініштің қабылданғанын растау көрсетілетін қызметті берушінің кеңсесінде оның көшірмесінде құжаттар топтамасын қабылдау күні, уақыты, құжатты қабылдаған жауапты адамның тегі, аты, әкесінің аты көрсетіле отырып, тіркеу туралы белгі қойылғаны болып табылады;</w:t>
      </w:r>
    </w:p>
    <w:bookmarkEnd w:id="230"/>
    <w:bookmarkStart w:name="z247" w:id="231"/>
    <w:p>
      <w:pPr>
        <w:spacing w:after="0"/>
        <w:ind w:left="0"/>
        <w:jc w:val="both"/>
      </w:pPr>
      <w:r>
        <w:rPr>
          <w:rFonts w:ascii="Times New Roman"/>
          <w:b w:val="false"/>
          <w:i w:val="false"/>
          <w:color w:val="000000"/>
          <w:sz w:val="28"/>
        </w:rPr>
        <w:t>
      2) портал арқылы – көрсетілетін қызметті алушының "жеке кабинетінде" мемлекеттік қызметті көрсету үшін сұрау салудың қабылданғаны туралы мәртебе көрсетіледі.</w:t>
      </w:r>
    </w:p>
    <w:bookmarkEnd w:id="231"/>
    <w:bookmarkStart w:name="z248" w:id="23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2"/>
    <w:bookmarkStart w:name="z249" w:id="233"/>
    <w:p>
      <w:pPr>
        <w:spacing w:after="0"/>
        <w:ind w:left="0"/>
        <w:jc w:val="both"/>
      </w:pPr>
      <w:r>
        <w:rPr>
          <w:rFonts w:ascii="Times New Roman"/>
          <w:b w:val="false"/>
          <w:i w:val="false"/>
          <w:color w:val="000000"/>
          <w:sz w:val="28"/>
        </w:rPr>
        <w:t>
      9. "Электрондық үкімет" веб-порталы (бұдан әрі – портал) арқылы көрсетілетін мемлекеттік қызметті көрсету кезіндегі жүгіну тәртібі және қызмет алушы мен қызмет берушінің әрекеттерінің (іс-қимылдарының) реттілігі:</w:t>
      </w:r>
    </w:p>
    <w:bookmarkEnd w:id="233"/>
    <w:bookmarkStart w:name="z250" w:id="234"/>
    <w:p>
      <w:pPr>
        <w:spacing w:after="0"/>
        <w:ind w:left="0"/>
        <w:jc w:val="both"/>
      </w:pPr>
      <w:r>
        <w:rPr>
          <w:rFonts w:ascii="Times New Roman"/>
          <w:b w:val="false"/>
          <w:i w:val="false"/>
          <w:color w:val="000000"/>
          <w:sz w:val="28"/>
        </w:rPr>
        <w:t>
      қызмет алушы порталына компьютердің интернет-браузеріне сақталған өзінің электрондық цифрлық қолтаңбасының тіркеу куәлігінің көмегімен тіркелуі жүзеге асырады (порталында тіркелмеген қызмет алушылар үшін жүзеге асырылады);</w:t>
      </w:r>
    </w:p>
    <w:bookmarkEnd w:id="234"/>
    <w:bookmarkStart w:name="z251" w:id="235"/>
    <w:p>
      <w:pPr>
        <w:spacing w:after="0"/>
        <w:ind w:left="0"/>
        <w:jc w:val="both"/>
      </w:pPr>
      <w:r>
        <w:rPr>
          <w:rFonts w:ascii="Times New Roman"/>
          <w:b w:val="false"/>
          <w:i w:val="false"/>
          <w:color w:val="000000"/>
          <w:sz w:val="28"/>
        </w:rPr>
        <w:t>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порталындағы парольді енгізуі (авторландыру үдерісі);</w:t>
      </w:r>
    </w:p>
    <w:bookmarkEnd w:id="235"/>
    <w:bookmarkStart w:name="z252" w:id="236"/>
    <w:p>
      <w:pPr>
        <w:spacing w:after="0"/>
        <w:ind w:left="0"/>
        <w:jc w:val="both"/>
      </w:pPr>
      <w:r>
        <w:rPr>
          <w:rFonts w:ascii="Times New Roman"/>
          <w:b w:val="false"/>
          <w:i w:val="false"/>
          <w:color w:val="000000"/>
          <w:sz w:val="28"/>
        </w:rPr>
        <w:t>
      1 шарт – логин (жеке сәйкестендіру нөмірі/бизнес-сәйкестендіру нөмірі) және пароль арқылы тіркелген қызмет алушы туралы деректердің дұрыстығын порталында тексеру;</w:t>
      </w:r>
    </w:p>
    <w:bookmarkEnd w:id="236"/>
    <w:bookmarkStart w:name="z253" w:id="237"/>
    <w:p>
      <w:pPr>
        <w:spacing w:after="0"/>
        <w:ind w:left="0"/>
        <w:jc w:val="both"/>
      </w:pPr>
      <w:r>
        <w:rPr>
          <w:rFonts w:ascii="Times New Roman"/>
          <w:b w:val="false"/>
          <w:i w:val="false"/>
          <w:color w:val="000000"/>
          <w:sz w:val="28"/>
        </w:rPr>
        <w:t>
      2 үдеріс – қызмет алушы деректерінің дұрыс болмауына байланысты, порталында авторизациялаудан бас тарту хабарламасын қалыптастыру;</w:t>
      </w:r>
    </w:p>
    <w:bookmarkEnd w:id="237"/>
    <w:bookmarkStart w:name="z254" w:id="238"/>
    <w:p>
      <w:pPr>
        <w:spacing w:after="0"/>
        <w:ind w:left="0"/>
        <w:jc w:val="both"/>
      </w:pPr>
      <w:r>
        <w:rPr>
          <w:rFonts w:ascii="Times New Roman"/>
          <w:b w:val="false"/>
          <w:i w:val="false"/>
          <w:color w:val="000000"/>
          <w:sz w:val="28"/>
        </w:rPr>
        <w:t>
      3 үдеріс – қызмет алушың "Е-лицензиялау" мемлекеттік дерек қоры ақпаратық жүйе веб-порталынан осы регламентте көрсетілген қызметті таңдауы, қызмет көрсету және оның құрылымы мен форматтық талаптарын ескере отырып, қызмет алушының нысанды толтыруы үшін сұрау салу нысанын экранға шығаруы (деректерді енгізу);</w:t>
      </w:r>
    </w:p>
    <w:bookmarkEnd w:id="238"/>
    <w:bookmarkStart w:name="z255" w:id="239"/>
    <w:p>
      <w:pPr>
        <w:spacing w:after="0"/>
        <w:ind w:left="0"/>
        <w:jc w:val="both"/>
      </w:pPr>
      <w:r>
        <w:rPr>
          <w:rFonts w:ascii="Times New Roman"/>
          <w:b w:val="false"/>
          <w:i w:val="false"/>
          <w:color w:val="000000"/>
          <w:sz w:val="28"/>
        </w:rPr>
        <w:t>
      4 үдеріс – сұрауды куәландыру (қол қою) үшін қызмет алушының электрондық цифрлық қолтаңбасының тіркеу куәлігін таңдауы;</w:t>
      </w:r>
    </w:p>
    <w:bookmarkEnd w:id="239"/>
    <w:bookmarkStart w:name="z256" w:id="240"/>
    <w:p>
      <w:pPr>
        <w:spacing w:after="0"/>
        <w:ind w:left="0"/>
        <w:jc w:val="both"/>
      </w:pPr>
      <w:r>
        <w:rPr>
          <w:rFonts w:ascii="Times New Roman"/>
          <w:b w:val="false"/>
          <w:i w:val="false"/>
          <w:color w:val="000000"/>
          <w:sz w:val="28"/>
        </w:rPr>
        <w:t>
      2 шарт – электрондық үкімет веб-порталында электрондық цифрлық қолтаңбасының тіркеу куәлігінің әрекет ету мерзімін және тізімде қайтарып алынған (күші жойылған) тіркеу куәліктерінің болмауын, сондай-ақ электрондық цифрлық қолтаңбасының тіркеу куәлігіндегі және жеке сәйкестендіру нөмірі арасындағы сәйкестендірме деректерге сәйкес келуін тексеру;</w:t>
      </w:r>
    </w:p>
    <w:bookmarkEnd w:id="240"/>
    <w:bookmarkStart w:name="z257" w:id="241"/>
    <w:p>
      <w:pPr>
        <w:spacing w:after="0"/>
        <w:ind w:left="0"/>
        <w:jc w:val="both"/>
      </w:pPr>
      <w:r>
        <w:rPr>
          <w:rFonts w:ascii="Times New Roman"/>
          <w:b w:val="false"/>
          <w:i w:val="false"/>
          <w:color w:val="000000"/>
          <w:sz w:val="28"/>
        </w:rPr>
        <w:t>
      5 үдеріс – қызмет алушының электрондық цифрлық қолтаңбасының түпнұсқалығының расталмауына байланысты, сұрау салынатын электрондық мемлекеттік қызметтен бас тарту туралы порталдың хабарламасын қалыптастыру;</w:t>
      </w:r>
    </w:p>
    <w:bookmarkEnd w:id="241"/>
    <w:bookmarkStart w:name="z258" w:id="242"/>
    <w:p>
      <w:pPr>
        <w:spacing w:after="0"/>
        <w:ind w:left="0"/>
        <w:jc w:val="both"/>
      </w:pPr>
      <w:r>
        <w:rPr>
          <w:rFonts w:ascii="Times New Roman"/>
          <w:b w:val="false"/>
          <w:i w:val="false"/>
          <w:color w:val="000000"/>
          <w:sz w:val="28"/>
        </w:rPr>
        <w:t>
      6 үдеріс – қызмет алушының электрондық цифрлық қолтаңбасы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p>
    <w:bookmarkEnd w:id="242"/>
    <w:bookmarkStart w:name="z259" w:id="243"/>
    <w:p>
      <w:pPr>
        <w:spacing w:after="0"/>
        <w:ind w:left="0"/>
        <w:jc w:val="both"/>
      </w:pPr>
      <w:r>
        <w:rPr>
          <w:rFonts w:ascii="Times New Roman"/>
          <w:b w:val="false"/>
          <w:i w:val="false"/>
          <w:color w:val="000000"/>
          <w:sz w:val="28"/>
        </w:rPr>
        <w:t>
      7 үдеріс – "Е-лицензиялау" мемлекеттік дерек қоры ақпараттық жүйе веб-порталында электрондық құжатты (қызмет алушының сауалын) тіркеу және "Е-лицензиялау" мемлекеттік дерек қорының ақпараттық жүйесіндегі сауалды өңдеу;</w:t>
      </w:r>
    </w:p>
    <w:bookmarkEnd w:id="243"/>
    <w:bookmarkStart w:name="z260" w:id="244"/>
    <w:p>
      <w:pPr>
        <w:spacing w:after="0"/>
        <w:ind w:left="0"/>
        <w:jc w:val="both"/>
      </w:pPr>
      <w:r>
        <w:rPr>
          <w:rFonts w:ascii="Times New Roman"/>
          <w:b w:val="false"/>
          <w:i w:val="false"/>
          <w:color w:val="000000"/>
          <w:sz w:val="28"/>
        </w:rPr>
        <w:t>
      3 шарт – қызмет берушінің қызмет алушыны квалификациялық талаптарына және рұқсат беру негіздеріне сәйкестігін тексеруі;</w:t>
      </w:r>
    </w:p>
    <w:bookmarkEnd w:id="244"/>
    <w:bookmarkStart w:name="z261" w:id="245"/>
    <w:p>
      <w:pPr>
        <w:spacing w:after="0"/>
        <w:ind w:left="0"/>
        <w:jc w:val="both"/>
      </w:pPr>
      <w:r>
        <w:rPr>
          <w:rFonts w:ascii="Times New Roman"/>
          <w:b w:val="false"/>
          <w:i w:val="false"/>
          <w:color w:val="000000"/>
          <w:sz w:val="28"/>
        </w:rPr>
        <w:t>
      8 үдеріс – "Е-лицензиялау" мемлекеттік дерек қоры ақпараттық жүйе веб-порталында қызмет алушының деректерінің дұрыс болмауына байланысты сұрау салынған электрондық мемлекеттік қызметті көрсетуден бас тарту туралы порталдың хабарламасын құрастыру;</w:t>
      </w:r>
    </w:p>
    <w:bookmarkEnd w:id="245"/>
    <w:bookmarkStart w:name="z262" w:id="246"/>
    <w:p>
      <w:pPr>
        <w:spacing w:after="0"/>
        <w:ind w:left="0"/>
        <w:jc w:val="both"/>
      </w:pPr>
      <w:r>
        <w:rPr>
          <w:rFonts w:ascii="Times New Roman"/>
          <w:b w:val="false"/>
          <w:i w:val="false"/>
          <w:color w:val="000000"/>
          <w:sz w:val="28"/>
        </w:rPr>
        <w:t>
      9 үдеріс – қызмет алушының "Е-лицензиялау" мемлекеттік дерек қоры ақпараттық жүйесінде қалыптастырған қызмет нәтижесін (рұқсат) алуы. Электрондық құжат қызмет берушінің уәкілетті тұлғасының электрондық цифрлық қолтаңбасын пайдаланумен құрастырылады.</w:t>
      </w:r>
    </w:p>
    <w:bookmarkEnd w:id="246"/>
    <w:bookmarkStart w:name="z263" w:id="247"/>
    <w:p>
      <w:pPr>
        <w:spacing w:after="0"/>
        <w:ind w:left="0"/>
        <w:jc w:val="both"/>
      </w:pPr>
      <w:r>
        <w:rPr>
          <w:rFonts w:ascii="Times New Roman"/>
          <w:b w:val="false"/>
          <w:i w:val="false"/>
          <w:color w:val="000000"/>
          <w:sz w:val="28"/>
        </w:rPr>
        <w:t>
      10. Сұрау салу нысаны және қызмет алу жауабы "Е-лицензиялау" www.elicense.kz веб-порталында көрсетілген.</w:t>
      </w:r>
    </w:p>
    <w:bookmarkEnd w:id="247"/>
    <w:bookmarkStart w:name="z264" w:id="248"/>
    <w:p>
      <w:pPr>
        <w:spacing w:after="0"/>
        <w:ind w:left="0"/>
        <w:jc w:val="both"/>
      </w:pPr>
      <w:r>
        <w:rPr>
          <w:rFonts w:ascii="Times New Roman"/>
          <w:b w:val="false"/>
          <w:i w:val="false"/>
          <w:color w:val="000000"/>
          <w:sz w:val="28"/>
        </w:rPr>
        <w:t>
      11. Қызмет алушының мемлекеттік электрондық қызмет бойынша сұрау салуының орындалу мәртебесін тексеру тәсілі: порталдың "Қызметті алу тарихы" бөлімінде, сондай-ақ қызмет берушіге жүгіну арқылы.</w:t>
      </w:r>
    </w:p>
    <w:bookmarkEnd w:id="248"/>
    <w:bookmarkStart w:name="z265" w:id="249"/>
    <w:p>
      <w:pPr>
        <w:spacing w:after="0"/>
        <w:ind w:left="0"/>
        <w:jc w:val="both"/>
      </w:pPr>
      <w:r>
        <w:rPr>
          <w:rFonts w:ascii="Times New Roman"/>
          <w:b w:val="false"/>
          <w:i w:val="false"/>
          <w:color w:val="000000"/>
          <w:sz w:val="28"/>
        </w:rPr>
        <w:t>
      12. Электрондық мемлекеттік қызметті көрсету үдерісіне қатысатын құрылымдық-функционалдық бірліктер:</w:t>
      </w:r>
    </w:p>
    <w:bookmarkEnd w:id="249"/>
    <w:bookmarkStart w:name="z266" w:id="250"/>
    <w:p>
      <w:pPr>
        <w:spacing w:after="0"/>
        <w:ind w:left="0"/>
        <w:jc w:val="both"/>
      </w:pPr>
      <w:r>
        <w:rPr>
          <w:rFonts w:ascii="Times New Roman"/>
          <w:b w:val="false"/>
          <w:i w:val="false"/>
          <w:color w:val="000000"/>
          <w:sz w:val="28"/>
        </w:rPr>
        <w:t>
      1) "электрондық үкімет" порталы;</w:t>
      </w:r>
    </w:p>
    <w:bookmarkEnd w:id="250"/>
    <w:bookmarkStart w:name="z267" w:id="251"/>
    <w:p>
      <w:pPr>
        <w:spacing w:after="0"/>
        <w:ind w:left="0"/>
        <w:jc w:val="both"/>
      </w:pPr>
      <w:r>
        <w:rPr>
          <w:rFonts w:ascii="Times New Roman"/>
          <w:b w:val="false"/>
          <w:i w:val="false"/>
          <w:color w:val="000000"/>
          <w:sz w:val="28"/>
        </w:rPr>
        <w:t>
      2) "электрондық үкімет" шлюзы;</w:t>
      </w:r>
    </w:p>
    <w:bookmarkEnd w:id="251"/>
    <w:bookmarkStart w:name="z268" w:id="252"/>
    <w:p>
      <w:pPr>
        <w:spacing w:after="0"/>
        <w:ind w:left="0"/>
        <w:jc w:val="both"/>
      </w:pPr>
      <w:r>
        <w:rPr>
          <w:rFonts w:ascii="Times New Roman"/>
          <w:b w:val="false"/>
          <w:i w:val="false"/>
          <w:color w:val="000000"/>
          <w:sz w:val="28"/>
        </w:rPr>
        <w:t>
      3) "Е-лицензиялау" мемлекеттік дерек қоры ақпараттық жүйесі;</w:t>
      </w:r>
    </w:p>
    <w:bookmarkEnd w:id="252"/>
    <w:bookmarkStart w:name="z269" w:id="253"/>
    <w:p>
      <w:pPr>
        <w:spacing w:after="0"/>
        <w:ind w:left="0"/>
        <w:jc w:val="both"/>
      </w:pPr>
      <w:r>
        <w:rPr>
          <w:rFonts w:ascii="Times New Roman"/>
          <w:b w:val="false"/>
          <w:i w:val="false"/>
          <w:color w:val="000000"/>
          <w:sz w:val="28"/>
        </w:rPr>
        <w:t>
      4) жеке тұлғалардың мемлекеттік дерек қоры/заңды тұлғалардың мемлекеттік дерек қоры;</w:t>
      </w:r>
    </w:p>
    <w:bookmarkEnd w:id="253"/>
    <w:bookmarkStart w:name="z270" w:id="254"/>
    <w:p>
      <w:pPr>
        <w:spacing w:after="0"/>
        <w:ind w:left="0"/>
        <w:jc w:val="both"/>
      </w:pPr>
      <w:r>
        <w:rPr>
          <w:rFonts w:ascii="Times New Roman"/>
          <w:b w:val="false"/>
          <w:i w:val="false"/>
          <w:color w:val="000000"/>
          <w:sz w:val="28"/>
        </w:rPr>
        <w:t>
      5) бірыңғай нотариалдық ақпараттық жүйе;</w:t>
      </w:r>
    </w:p>
    <w:bookmarkEnd w:id="254"/>
    <w:bookmarkStart w:name="z271" w:id="255"/>
    <w:p>
      <w:pPr>
        <w:spacing w:after="0"/>
        <w:ind w:left="0"/>
        <w:jc w:val="both"/>
      </w:pPr>
      <w:r>
        <w:rPr>
          <w:rFonts w:ascii="Times New Roman"/>
          <w:b w:val="false"/>
          <w:i w:val="false"/>
          <w:color w:val="000000"/>
          <w:sz w:val="28"/>
        </w:rPr>
        <w:t>
      6) қызмет беруші.</w:t>
      </w:r>
    </w:p>
    <w:bookmarkEnd w:id="255"/>
    <w:bookmarkStart w:name="z272" w:id="256"/>
    <w:p>
      <w:pPr>
        <w:spacing w:after="0"/>
        <w:ind w:left="0"/>
        <w:jc w:val="both"/>
      </w:pPr>
      <w:r>
        <w:rPr>
          <w:rFonts w:ascii="Times New Roman"/>
          <w:b w:val="false"/>
          <w:i w:val="false"/>
          <w:color w:val="000000"/>
          <w:sz w:val="28"/>
        </w:rPr>
        <w:t>
      13. Мемлекеттік қызмет көрсету кезінде, көрсетілетін қызметті алушының "Азаматтарға арналған үкімет" мемлекеттік корпорациясы" коммерциялық емес акционерлік қоғамы және (немесе) өзге де көрсетілетін қызметті берушілерге жүгіну мүмкіндігі көзделмеген.</w:t>
      </w:r>
    </w:p>
    <w:bookmarkEnd w:id="256"/>
    <w:bookmarkStart w:name="z273" w:id="257"/>
    <w:p>
      <w:pPr>
        <w:spacing w:after="0"/>
        <w:ind w:left="0"/>
        <w:jc w:val="both"/>
      </w:pPr>
      <w:r>
        <w:rPr>
          <w:rFonts w:ascii="Times New Roman"/>
          <w:b w:val="false"/>
          <w:i w:val="false"/>
          <w:color w:val="000000"/>
          <w:sz w:val="28"/>
        </w:rPr>
        <w:t xml:space="preserve">
      14. Әрбір іс-қимылдың орындалу мерзімі көрсетілген құрылымдық бөлімшелердің іс-қимылы (функциялар, рәсімдер, операциялар) дәйектілігінің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57"/>
    <w:bookmarkStart w:name="z274" w:id="258"/>
    <w:p>
      <w:pPr>
        <w:spacing w:after="0"/>
        <w:ind w:left="0"/>
        <w:jc w:val="both"/>
      </w:pPr>
      <w:r>
        <w:rPr>
          <w:rFonts w:ascii="Times New Roman"/>
          <w:b w:val="false"/>
          <w:i w:val="false"/>
          <w:color w:val="000000"/>
          <w:sz w:val="28"/>
        </w:rPr>
        <w:t xml:space="preserve">
      15. Мемлекеттік қызмет көрсету процесінде рәсімдердің (іс-қимылдардың) реті, көрсетілетін қызметті берушінің толық сипаттамасы, құрылымдық бөлімшелердің (қызметкерлерінің) өзара іс-қимылдарының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анықтамалықтарында көрсетіледі.</w:t>
      </w:r>
    </w:p>
    <w:bookmarkEnd w:id="258"/>
    <w:bookmarkStart w:name="z275" w:id="259"/>
    <w:p>
      <w:pPr>
        <w:spacing w:after="0"/>
        <w:ind w:left="0"/>
        <w:jc w:val="both"/>
      </w:pPr>
      <w:r>
        <w:rPr>
          <w:rFonts w:ascii="Times New Roman"/>
          <w:b w:val="false"/>
          <w:i w:val="false"/>
          <w:color w:val="000000"/>
          <w:sz w:val="28"/>
        </w:rPr>
        <w:t>
      Мемлекетттік қызметті көрсетудің бизнес-процестерінің анықтамалықтары "Жамбыл облысы әкімдігінің ветеринария басқармасы" коммуналдық мемлекеттік мекемесінің интернет-ресурсында (www.uprvet.zhambyl.gov.kz.) және Жамбыл облысы әкімдігінің интернет-ресурсында (htpps://www.zhambyl.gov.kz) орналастырылады.</w:t>
      </w:r>
    </w:p>
    <w:bookmarkEnd w:id="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"Жануарларды өсіруді,</w:t>
            </w:r>
            <w:r>
              <w:br/>
            </w:r>
            <w:r>
              <w:rPr>
                <w:rFonts w:ascii="Times New Roman"/>
                <w:b w:val="false"/>
                <w:i w:val="false"/>
                <w:color w:val="000000"/>
                <w:sz w:val="20"/>
              </w:rPr>
              <w:t xml:space="preserve"> жануарларды союға </w:t>
            </w:r>
            <w:r>
              <w:br/>
            </w:r>
            <w:r>
              <w:rPr>
                <w:rFonts w:ascii="Times New Roman"/>
                <w:b w:val="false"/>
                <w:i w:val="false"/>
                <w:color w:val="000000"/>
                <w:sz w:val="20"/>
              </w:rPr>
              <w:t>дайындауды (союды), сақтауды,</w:t>
            </w:r>
            <w:r>
              <w:br/>
            </w:r>
            <w:r>
              <w:rPr>
                <w:rFonts w:ascii="Times New Roman"/>
                <w:b w:val="false"/>
                <w:i w:val="false"/>
                <w:color w:val="000000"/>
                <w:sz w:val="20"/>
              </w:rPr>
              <w:t xml:space="preserve"> өңдеуді және сатуды жүзеге </w:t>
            </w:r>
            <w:r>
              <w:br/>
            </w:r>
            <w:r>
              <w:rPr>
                <w:rFonts w:ascii="Times New Roman"/>
                <w:b w:val="false"/>
                <w:i w:val="false"/>
                <w:color w:val="000000"/>
                <w:sz w:val="20"/>
              </w:rPr>
              <w:t>асыратын өндіріс объектілеріне,</w:t>
            </w:r>
            <w:r>
              <w:br/>
            </w:r>
            <w:r>
              <w:rPr>
                <w:rFonts w:ascii="Times New Roman"/>
                <w:b w:val="false"/>
                <w:i w:val="false"/>
                <w:color w:val="000000"/>
                <w:sz w:val="20"/>
              </w:rPr>
              <w:t xml:space="preserve"> сондай-ақ ветеринариялық </w:t>
            </w:r>
            <w:r>
              <w:br/>
            </w:r>
            <w:r>
              <w:rPr>
                <w:rFonts w:ascii="Times New Roman"/>
                <w:b w:val="false"/>
                <w:i w:val="false"/>
                <w:color w:val="000000"/>
                <w:sz w:val="20"/>
              </w:rPr>
              <w:t xml:space="preserve">препараттарды, жем және </w:t>
            </w:r>
            <w:r>
              <w:br/>
            </w:r>
            <w:r>
              <w:rPr>
                <w:rFonts w:ascii="Times New Roman"/>
                <w:b w:val="false"/>
                <w:i w:val="false"/>
                <w:color w:val="000000"/>
                <w:sz w:val="20"/>
              </w:rPr>
              <w:t>жемазық қоспаларын өндіру,</w:t>
            </w:r>
            <w:r>
              <w:br/>
            </w:r>
            <w:r>
              <w:rPr>
                <w:rFonts w:ascii="Times New Roman"/>
                <w:b w:val="false"/>
                <w:i w:val="false"/>
                <w:color w:val="000000"/>
                <w:sz w:val="20"/>
              </w:rPr>
              <w:t xml:space="preserve"> сақтау және сату бойынша </w:t>
            </w:r>
            <w:r>
              <w:br/>
            </w:r>
            <w:r>
              <w:rPr>
                <w:rFonts w:ascii="Times New Roman"/>
                <w:b w:val="false"/>
                <w:i w:val="false"/>
                <w:color w:val="000000"/>
                <w:sz w:val="20"/>
              </w:rPr>
              <w:t xml:space="preserve">өндіріс объектілеріне тіркеу </w:t>
            </w:r>
            <w:r>
              <w:br/>
            </w:r>
            <w:r>
              <w:rPr>
                <w:rFonts w:ascii="Times New Roman"/>
                <w:b w:val="false"/>
                <w:i w:val="false"/>
                <w:color w:val="000000"/>
                <w:sz w:val="20"/>
              </w:rPr>
              <w:t>нөмірлерін беру" мемлекеттік</w:t>
            </w:r>
            <w:r>
              <w:br/>
            </w:r>
            <w:r>
              <w:rPr>
                <w:rFonts w:ascii="Times New Roman"/>
                <w:b w:val="false"/>
                <w:i w:val="false"/>
                <w:color w:val="000000"/>
                <w:sz w:val="20"/>
              </w:rPr>
              <w:t xml:space="preserve"> көрсетілетін қызмет </w:t>
            </w:r>
            <w:r>
              <w:br/>
            </w:r>
            <w:r>
              <w:rPr>
                <w:rFonts w:ascii="Times New Roman"/>
                <w:b w:val="false"/>
                <w:i w:val="false"/>
                <w:color w:val="000000"/>
                <w:sz w:val="20"/>
              </w:rPr>
              <w:t>регламентінің 1 қосымшасы</w:t>
            </w:r>
          </w:p>
        </w:tc>
      </w:tr>
    </w:tbl>
    <w:bookmarkStart w:name="z277" w:id="260"/>
    <w:p>
      <w:pPr>
        <w:spacing w:after="0"/>
        <w:ind w:left="0"/>
        <w:jc w:val="left"/>
      </w:pPr>
      <w:r>
        <w:rPr>
          <w:rFonts w:ascii="Times New Roman"/>
          <w:b/>
          <w:i w:val="false"/>
          <w:color w:val="000000"/>
        </w:rPr>
        <w:t xml:space="preserve"> Портал арқылы мемлекеттік қызметті көрсету кезіндегі функционалды өзара іс-қимылдың диаграммасы</w:t>
      </w:r>
    </w:p>
    <w:bookmarkEnd w:id="260"/>
    <w:bookmarkStart w:name="z278" w:id="261"/>
    <w:p>
      <w:pPr>
        <w:spacing w:after="0"/>
        <w:ind w:left="0"/>
        <w:jc w:val="both"/>
      </w:pPr>
      <w:r>
        <w:rPr>
          <w:rFonts w:ascii="Times New Roman"/>
          <w:b w:val="false"/>
          <w:i w:val="false"/>
          <w:color w:val="000000"/>
          <w:sz w:val="28"/>
        </w:rPr>
        <w:t xml:space="preserve">
      Шартты белгілер: </w:t>
      </w:r>
    </w:p>
    <w:bookmarkEnd w:id="261"/>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62"/>
    <w:p>
      <w:pPr>
        <w:spacing w:after="0"/>
        <w:ind w:left="0"/>
        <w:jc w:val="left"/>
      </w:pPr>
      <w:r>
        <w:rPr>
          <w:rFonts w:ascii="Times New Roman"/>
          <w:b/>
          <w:i w:val="false"/>
          <w:color w:val="000000"/>
        </w:rPr>
        <w:t xml:space="preserve"> Шартты белгілер:</w:t>
      </w:r>
    </w:p>
    <w:bookmarkEnd w:id="262"/>
    <w:bookmarkStart w:name="z280"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"Жануарларды өсіруді, </w:t>
            </w:r>
            <w:r>
              <w:br/>
            </w:r>
            <w:r>
              <w:rPr>
                <w:rFonts w:ascii="Times New Roman"/>
                <w:b w:val="false"/>
                <w:i w:val="false"/>
                <w:color w:val="000000"/>
                <w:sz w:val="20"/>
              </w:rPr>
              <w:t>жануарларды союға дайындауды</w:t>
            </w:r>
            <w:r>
              <w:br/>
            </w:r>
            <w:r>
              <w:rPr>
                <w:rFonts w:ascii="Times New Roman"/>
                <w:b w:val="false"/>
                <w:i w:val="false"/>
                <w:color w:val="000000"/>
                <w:sz w:val="20"/>
              </w:rPr>
              <w:t xml:space="preserve"> (союды), сақтауды, өңдеуді </w:t>
            </w:r>
            <w:r>
              <w:br/>
            </w:r>
            <w:r>
              <w:rPr>
                <w:rFonts w:ascii="Times New Roman"/>
                <w:b w:val="false"/>
                <w:i w:val="false"/>
                <w:color w:val="000000"/>
                <w:sz w:val="20"/>
              </w:rPr>
              <w:t>және сатуды жүзеге асыратын</w:t>
            </w:r>
            <w:r>
              <w:br/>
            </w:r>
            <w:r>
              <w:rPr>
                <w:rFonts w:ascii="Times New Roman"/>
                <w:b w:val="false"/>
                <w:i w:val="false"/>
                <w:color w:val="000000"/>
                <w:sz w:val="20"/>
              </w:rPr>
              <w:t xml:space="preserve"> өндіріс объектілеріне, сондай-ақ</w:t>
            </w:r>
            <w:r>
              <w:br/>
            </w:r>
            <w:r>
              <w:rPr>
                <w:rFonts w:ascii="Times New Roman"/>
                <w:b w:val="false"/>
                <w:i w:val="false"/>
                <w:color w:val="000000"/>
                <w:sz w:val="20"/>
              </w:rPr>
              <w:t xml:space="preserve"> ветеринариялық препараттарды,</w:t>
            </w:r>
            <w:r>
              <w:br/>
            </w:r>
            <w:r>
              <w:rPr>
                <w:rFonts w:ascii="Times New Roman"/>
                <w:b w:val="false"/>
                <w:i w:val="false"/>
                <w:color w:val="000000"/>
                <w:sz w:val="20"/>
              </w:rPr>
              <w:t xml:space="preserve"> жем және жемазық қоспаларын </w:t>
            </w:r>
            <w:r>
              <w:br/>
            </w:r>
            <w:r>
              <w:rPr>
                <w:rFonts w:ascii="Times New Roman"/>
                <w:b w:val="false"/>
                <w:i w:val="false"/>
                <w:color w:val="000000"/>
                <w:sz w:val="20"/>
              </w:rPr>
              <w:t>өндіру, сақтау және сату</w:t>
            </w:r>
            <w:r>
              <w:br/>
            </w:r>
            <w:r>
              <w:rPr>
                <w:rFonts w:ascii="Times New Roman"/>
                <w:b w:val="false"/>
                <w:i w:val="false"/>
                <w:color w:val="000000"/>
                <w:sz w:val="20"/>
              </w:rPr>
              <w:t xml:space="preserve"> бойынша өндіріс объектілеріне</w:t>
            </w:r>
            <w:r>
              <w:br/>
            </w:r>
            <w:r>
              <w:rPr>
                <w:rFonts w:ascii="Times New Roman"/>
                <w:b w:val="false"/>
                <w:i w:val="false"/>
                <w:color w:val="000000"/>
                <w:sz w:val="20"/>
              </w:rPr>
              <w:t xml:space="preserve"> тіркеу нөмірлерін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регламентінің 2 қосымшасы</w:t>
            </w:r>
          </w:p>
        </w:tc>
      </w:tr>
    </w:tbl>
    <w:bookmarkStart w:name="z282" w:id="264"/>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қызметтің бизнес-процестерінің анықтамалығы.</w:t>
      </w:r>
    </w:p>
    <w:bookmarkEnd w:id="264"/>
    <w:bookmarkStart w:name="z283"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 w:id="266"/>
    <w:p>
      <w:pPr>
        <w:spacing w:after="0"/>
        <w:ind w:left="0"/>
        <w:jc w:val="left"/>
      </w:pPr>
      <w:r>
        <w:rPr>
          <w:rFonts w:ascii="Times New Roman"/>
          <w:b/>
          <w:i w:val="false"/>
          <w:color w:val="000000"/>
        </w:rPr>
        <w:t xml:space="preserve"> Шартты белгілер:</w:t>
      </w:r>
    </w:p>
    <w:bookmarkEnd w:id="266"/>
    <w:bookmarkStart w:name="z285"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"Жануарларды өсіруді, </w:t>
            </w:r>
            <w:r>
              <w:br/>
            </w:r>
            <w:r>
              <w:rPr>
                <w:rFonts w:ascii="Times New Roman"/>
                <w:b w:val="false"/>
                <w:i w:val="false"/>
                <w:color w:val="000000"/>
                <w:sz w:val="20"/>
              </w:rPr>
              <w:t>жануарларды союға дайындауды</w:t>
            </w:r>
            <w:r>
              <w:br/>
            </w:r>
            <w:r>
              <w:rPr>
                <w:rFonts w:ascii="Times New Roman"/>
                <w:b w:val="false"/>
                <w:i w:val="false"/>
                <w:color w:val="000000"/>
                <w:sz w:val="20"/>
              </w:rPr>
              <w:t xml:space="preserve"> (союды), сақтауды, өңдеуді </w:t>
            </w:r>
            <w:r>
              <w:br/>
            </w:r>
            <w:r>
              <w:rPr>
                <w:rFonts w:ascii="Times New Roman"/>
                <w:b w:val="false"/>
                <w:i w:val="false"/>
                <w:color w:val="000000"/>
                <w:sz w:val="20"/>
              </w:rPr>
              <w:t>және сатуды жүзеге асыратын</w:t>
            </w:r>
            <w:r>
              <w:br/>
            </w:r>
            <w:r>
              <w:rPr>
                <w:rFonts w:ascii="Times New Roman"/>
                <w:b w:val="false"/>
                <w:i w:val="false"/>
                <w:color w:val="000000"/>
                <w:sz w:val="20"/>
              </w:rPr>
              <w:t xml:space="preserve"> өндіріс объектілеріне, сондай-ақ</w:t>
            </w:r>
            <w:r>
              <w:br/>
            </w:r>
            <w:r>
              <w:rPr>
                <w:rFonts w:ascii="Times New Roman"/>
                <w:b w:val="false"/>
                <w:i w:val="false"/>
                <w:color w:val="000000"/>
                <w:sz w:val="20"/>
              </w:rPr>
              <w:t xml:space="preserve"> ветеринариялық препараттарды,</w:t>
            </w:r>
            <w:r>
              <w:br/>
            </w:r>
            <w:r>
              <w:rPr>
                <w:rFonts w:ascii="Times New Roman"/>
                <w:b w:val="false"/>
                <w:i w:val="false"/>
                <w:color w:val="000000"/>
                <w:sz w:val="20"/>
              </w:rPr>
              <w:t xml:space="preserve"> жем және жемазық қоспаларын </w:t>
            </w:r>
            <w:r>
              <w:br/>
            </w:r>
            <w:r>
              <w:rPr>
                <w:rFonts w:ascii="Times New Roman"/>
                <w:b w:val="false"/>
                <w:i w:val="false"/>
                <w:color w:val="000000"/>
                <w:sz w:val="20"/>
              </w:rPr>
              <w:t xml:space="preserve">өндіру, сақтау және сату </w:t>
            </w:r>
            <w:r>
              <w:br/>
            </w:r>
            <w:r>
              <w:rPr>
                <w:rFonts w:ascii="Times New Roman"/>
                <w:b w:val="false"/>
                <w:i w:val="false"/>
                <w:color w:val="000000"/>
                <w:sz w:val="20"/>
              </w:rPr>
              <w:t>бойынша өндіріс объектілеріне</w:t>
            </w:r>
            <w:r>
              <w:br/>
            </w:r>
            <w:r>
              <w:rPr>
                <w:rFonts w:ascii="Times New Roman"/>
                <w:b w:val="false"/>
                <w:i w:val="false"/>
                <w:color w:val="000000"/>
                <w:sz w:val="20"/>
              </w:rPr>
              <w:t xml:space="preserve"> тіркеу нөмірлерін беру" </w:t>
            </w:r>
            <w:r>
              <w:br/>
            </w:r>
            <w:r>
              <w:rPr>
                <w:rFonts w:ascii="Times New Roman"/>
                <w:b w:val="false"/>
                <w:i w:val="false"/>
                <w:color w:val="000000"/>
                <w:sz w:val="20"/>
              </w:rPr>
              <w:t xml:space="preserve">мемлекеттік көрсетілетін қызмет </w:t>
            </w:r>
            <w:r>
              <w:br/>
            </w:r>
            <w:r>
              <w:rPr>
                <w:rFonts w:ascii="Times New Roman"/>
                <w:b w:val="false"/>
                <w:i w:val="false"/>
                <w:color w:val="000000"/>
                <w:sz w:val="20"/>
              </w:rPr>
              <w:t>регламентінің 3 қосымшасы</w:t>
            </w:r>
          </w:p>
        </w:tc>
      </w:tr>
    </w:tbl>
    <w:bookmarkStart w:name="z287" w:id="268"/>
    <w:p>
      <w:pPr>
        <w:spacing w:after="0"/>
        <w:ind w:left="0"/>
        <w:jc w:val="left"/>
      </w:pPr>
      <w:r>
        <w:rPr>
          <w:rFonts w:ascii="Times New Roman"/>
          <w:b/>
          <w:i w:val="false"/>
          <w:color w:val="000000"/>
        </w:rPr>
        <w:t xml:space="preserve">  "Жануарларды өсіруді, жануарларды союға дайындауды (союды), сақтауды, өңдеуді және сатуды жүзеге асыратын өндіріс объектілеріне, сондай-ақ ветеринариялық препараттарды, жем және жемазық қоспаларын өндіру, сақтау және сату бойынша өндіріс объектілеріне тіркеу нөмірлерін беру" мемлекеттік көрсетілетін қызмет регламентінің бизнес-процестерінің анықтамалығы (веб-портал арқылы жүгінген кезде) </w:t>
      </w:r>
    </w:p>
    <w:bookmarkEnd w:id="268"/>
    <w:bookmarkStart w:name="z288"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2018 жылғы "28" ақпан</w:t>
            </w:r>
            <w:r>
              <w:br/>
            </w:r>
            <w:r>
              <w:rPr>
                <w:rFonts w:ascii="Times New Roman"/>
                <w:b w:val="false"/>
                <w:i w:val="false"/>
                <w:color w:val="000000"/>
                <w:sz w:val="20"/>
              </w:rPr>
              <w:t xml:space="preserve">№ 24 қаулысымен бекітілген </w:t>
            </w:r>
          </w:p>
        </w:tc>
      </w:tr>
    </w:tbl>
    <w:bookmarkStart w:name="z290" w:id="270"/>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 регламенті</w:t>
      </w:r>
    </w:p>
    <w:bookmarkEnd w:id="270"/>
    <w:bookmarkStart w:name="z291" w:id="271"/>
    <w:p>
      <w:pPr>
        <w:spacing w:after="0"/>
        <w:ind w:left="0"/>
        <w:jc w:val="left"/>
      </w:pPr>
      <w:r>
        <w:rPr>
          <w:rFonts w:ascii="Times New Roman"/>
          <w:b/>
          <w:i w:val="false"/>
          <w:color w:val="000000"/>
        </w:rPr>
        <w:t xml:space="preserve"> 1. Жалпы ережелер</w:t>
      </w:r>
    </w:p>
    <w:bookmarkEnd w:id="271"/>
    <w:bookmarkStart w:name="z292" w:id="272"/>
    <w:p>
      <w:pPr>
        <w:spacing w:after="0"/>
        <w:ind w:left="0"/>
        <w:jc w:val="both"/>
      </w:pPr>
      <w:r>
        <w:rPr>
          <w:rFonts w:ascii="Times New Roman"/>
          <w:b w:val="false"/>
          <w:i w:val="false"/>
          <w:color w:val="000000"/>
          <w:sz w:val="28"/>
        </w:rPr>
        <w:t xml:space="preserve">
      1. "Ауыл шаруашылығы жануарларын ветеринариялық паспорт бере отырып бірдейлендіруді жүргізу" мемлекеттік көрсетілетін қызметі (бұдан әрі - мемлекеттік көрсетілетін қызмет) "Ветеринария саласындағы мемлекеттік көрсетілетін қызметтер стандарттарын бекіту туралы" Қазақстан Республикасы Ауыл шаруашылығы министрінің 2015 жылғы 6 мамырдағы </w:t>
      </w:r>
      <w:r>
        <w:rPr>
          <w:rFonts w:ascii="Times New Roman"/>
          <w:b w:val="false"/>
          <w:i w:val="false"/>
          <w:color w:val="000000"/>
          <w:sz w:val="28"/>
        </w:rPr>
        <w:t>№ 7-1/418</w:t>
      </w:r>
      <w:r>
        <w:rPr>
          <w:rFonts w:ascii="Times New Roman"/>
          <w:b w:val="false"/>
          <w:i w:val="false"/>
          <w:color w:val="000000"/>
          <w:sz w:val="28"/>
        </w:rPr>
        <w:t xml:space="preserve"> бұйрығымен (Нормативтік құқықтық актілердің мемлекеттік тіркеу тізілімінде </w:t>
      </w:r>
      <w:r>
        <w:rPr>
          <w:rFonts w:ascii="Times New Roman"/>
          <w:b w:val="false"/>
          <w:i w:val="false"/>
          <w:color w:val="000000"/>
          <w:sz w:val="28"/>
        </w:rPr>
        <w:t>№ 11959</w:t>
      </w:r>
      <w:r>
        <w:rPr>
          <w:rFonts w:ascii="Times New Roman"/>
          <w:b w:val="false"/>
          <w:i w:val="false"/>
          <w:color w:val="000000"/>
          <w:sz w:val="28"/>
        </w:rPr>
        <w:t xml:space="preserve"> болып тіркелген) бекітілген "Ауыл шаруашылығы жануарларын ветеринариялық паспорт бере отырып бірдейлендіруді жүргізу" мемлекеттік көрсетілетін қызмет стандартына (бұдан әрі – стандарт) сәйкес, Жамбыл облысы аудандары және Тараз қаласының жергілікті атқарушы органдарымен құрылған мемлекеттік ветеринариялық ұйымдар (бұдан әрі – көрсетілетін қызметті беруші) көрсетеді.</w:t>
      </w:r>
    </w:p>
    <w:bookmarkEnd w:id="272"/>
    <w:bookmarkStart w:name="z293" w:id="273"/>
    <w:p>
      <w:pPr>
        <w:spacing w:after="0"/>
        <w:ind w:left="0"/>
        <w:jc w:val="both"/>
      </w:pPr>
      <w:r>
        <w:rPr>
          <w:rFonts w:ascii="Times New Roman"/>
          <w:b w:val="false"/>
          <w:i w:val="false"/>
          <w:color w:val="000000"/>
          <w:sz w:val="28"/>
        </w:rPr>
        <w:t>
      2. Өтініштерді қабылдауды және мемлекеттік қызмет көрсету нәтижесін беру көрсетілетін қызметті берушінің кеңсесі арқылы жүзеге асырылады.</w:t>
      </w:r>
    </w:p>
    <w:bookmarkEnd w:id="273"/>
    <w:bookmarkStart w:name="z294" w:id="274"/>
    <w:p>
      <w:pPr>
        <w:spacing w:after="0"/>
        <w:ind w:left="0"/>
        <w:jc w:val="both"/>
      </w:pPr>
      <w:r>
        <w:rPr>
          <w:rFonts w:ascii="Times New Roman"/>
          <w:b w:val="false"/>
          <w:i w:val="false"/>
          <w:color w:val="000000"/>
          <w:sz w:val="28"/>
        </w:rPr>
        <w:t>
      Ветеринариялық паспорттан үзінді-көшірме алу қажет болған жағдайда өтінішті қабылдау және мемлекеттік қызметті көрсету нәтижесін беру:</w:t>
      </w:r>
    </w:p>
    <w:bookmarkEnd w:id="274"/>
    <w:bookmarkStart w:name="z295" w:id="275"/>
    <w:p>
      <w:pPr>
        <w:spacing w:after="0"/>
        <w:ind w:left="0"/>
        <w:jc w:val="both"/>
      </w:pPr>
      <w:r>
        <w:rPr>
          <w:rFonts w:ascii="Times New Roman"/>
          <w:b w:val="false"/>
          <w:i w:val="false"/>
          <w:color w:val="000000"/>
          <w:sz w:val="28"/>
        </w:rPr>
        <w:t>
      көрсетілетін қызметті берушінің кеңсесі;</w:t>
      </w:r>
    </w:p>
    <w:bookmarkEnd w:id="275"/>
    <w:bookmarkStart w:name="z296" w:id="276"/>
    <w:p>
      <w:pPr>
        <w:spacing w:after="0"/>
        <w:ind w:left="0"/>
        <w:jc w:val="both"/>
      </w:pPr>
      <w:r>
        <w:rPr>
          <w:rFonts w:ascii="Times New Roman"/>
          <w:b w:val="false"/>
          <w:i w:val="false"/>
          <w:color w:val="000000"/>
          <w:sz w:val="28"/>
        </w:rPr>
        <w:t>
      "электрондық үкіметтің" веб-порталы: www.egov.kz, www.elicense.kz (бұдан әрі – портал) арқылы жүзеге асырылады.</w:t>
      </w:r>
    </w:p>
    <w:bookmarkEnd w:id="276"/>
    <w:bookmarkStart w:name="z297" w:id="277"/>
    <w:p>
      <w:pPr>
        <w:spacing w:after="0"/>
        <w:ind w:left="0"/>
        <w:jc w:val="both"/>
      </w:pPr>
      <w:r>
        <w:rPr>
          <w:rFonts w:ascii="Times New Roman"/>
          <w:b w:val="false"/>
          <w:i w:val="false"/>
          <w:color w:val="000000"/>
          <w:sz w:val="28"/>
        </w:rPr>
        <w:t xml:space="preserve">
      Мемлекеттік қызметті көрсету нысаны – электрондық (ішінара автоматтандырылған) немесе қағаз түрінде. </w:t>
      </w:r>
    </w:p>
    <w:bookmarkEnd w:id="277"/>
    <w:bookmarkStart w:name="z298" w:id="278"/>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3. Мемлекеттік қызметті көрсету нәтижесі – ауыл шаруашылығы жануарын бірдейлендіру тәсілдерінің бірімен жануарларға ветеринариялық паспорт бере отырып жеке нөмір беру, телнұсқа беру, ветеринариялық паспорттан үзінді-көшірме беру стандартының 10-тармағында көзделген негіздер бойынша мемлекеттік қызметті көрсетуден бас тарту туралы дәлелді жауап.</w:t>
      </w:r>
    </w:p>
    <w:bookmarkEnd w:id="278"/>
    <w:p>
      <w:pPr>
        <w:spacing w:after="0"/>
        <w:ind w:left="0"/>
        <w:jc w:val="both"/>
      </w:pPr>
      <w:r>
        <w:rPr>
          <w:rFonts w:ascii="Times New Roman"/>
          <w:b w:val="false"/>
          <w:i w:val="false"/>
          <w:color w:val="000000"/>
          <w:sz w:val="28"/>
        </w:rPr>
        <w:t>
      Мемлекеттік қызметті көрсету нәтижесін ұсыну нысаны: электрондық/қағаз түрде.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өзгерістер енгізілді - Жамбыл облысының әкімдігінің 11.06.2019 </w:t>
      </w:r>
      <w:r>
        <w:rPr>
          <w:rFonts w:ascii="Times New Roman"/>
          <w:b w:val="false"/>
          <w:i w:val="false"/>
          <w:color w:val="000000"/>
          <w:sz w:val="28"/>
        </w:rPr>
        <w:t>№ 135</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00" w:id="27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(қызметшілерінің) іс-қимылдар тәртібін сипаттау</w:t>
      </w:r>
    </w:p>
    <w:bookmarkEnd w:id="279"/>
    <w:bookmarkStart w:name="z301" w:id="280"/>
    <w:p>
      <w:pPr>
        <w:spacing w:after="0"/>
        <w:ind w:left="0"/>
        <w:jc w:val="both"/>
      </w:pPr>
      <w:r>
        <w:rPr>
          <w:rFonts w:ascii="Times New Roman"/>
          <w:b w:val="false"/>
          <w:i w:val="false"/>
          <w:color w:val="000000"/>
          <w:sz w:val="28"/>
        </w:rPr>
        <w:t>
      4. Мемлекеттік қызмет көрсету бойынша рәсімдер (іс-қимылдар) бастауға негіздеме стандарттың 9 тармағында көрсетілген құжаттарды көрсетілетін қызметті алушымен (не сенімхат бойынша оның өкілімен) ұсыну мемлекеттік қызмет көрсету бойынша рәсімді (іс-қимылдар) бастауға негіздеме болып табылады.</w:t>
      </w:r>
    </w:p>
    <w:bookmarkEnd w:id="280"/>
    <w:bookmarkStart w:name="z302" w:id="281"/>
    <w:p>
      <w:pPr>
        <w:spacing w:after="0"/>
        <w:ind w:left="0"/>
        <w:jc w:val="both"/>
      </w:pPr>
      <w:r>
        <w:rPr>
          <w:rFonts w:ascii="Times New Roman"/>
          <w:b w:val="false"/>
          <w:i w:val="false"/>
          <w:color w:val="000000"/>
          <w:sz w:val="28"/>
        </w:rPr>
        <w:t xml:space="preserve">
      5. Мемлекеттік қызмет көрсету процесінің құрамына кіретін әрбір рәсімнің (іс-қимылдың) мазмұны, оның орындалу ұзақтығы: </w:t>
      </w:r>
    </w:p>
    <w:bookmarkEnd w:id="281"/>
    <w:bookmarkStart w:name="z303" w:id="282"/>
    <w:p>
      <w:pPr>
        <w:spacing w:after="0"/>
        <w:ind w:left="0"/>
        <w:jc w:val="both"/>
      </w:pPr>
      <w:r>
        <w:rPr>
          <w:rFonts w:ascii="Times New Roman"/>
          <w:b w:val="false"/>
          <w:i w:val="false"/>
          <w:color w:val="000000"/>
          <w:sz w:val="28"/>
        </w:rPr>
        <w:t>
      1) көрсетілетін қызметті берушінің жауапты орындаушысы құжаттарды 30 (отыз) минут минут ішінде қабылдауды және оларды тіркеуді жүзеге асырады;</w:t>
      </w:r>
    </w:p>
    <w:bookmarkEnd w:id="282"/>
    <w:bookmarkStart w:name="z304" w:id="283"/>
    <w:p>
      <w:pPr>
        <w:spacing w:after="0"/>
        <w:ind w:left="0"/>
        <w:jc w:val="both"/>
      </w:pPr>
      <w:r>
        <w:rPr>
          <w:rFonts w:ascii="Times New Roman"/>
          <w:b w:val="false"/>
          <w:i w:val="false"/>
          <w:color w:val="000000"/>
          <w:sz w:val="28"/>
        </w:rPr>
        <w:t>
      2) қызмет берушінің жауапты орындаушысы, түскен құжаттарды қарайды, бірдейлендіруді облыстың жергілікті атқарушы органдары бекіткен ауыл шаруашылығы жануарларын бірдейлендіруді жүргізу жөніндегі іс-шаралар жоспарында көрсетілген мерзімдерге сәйкес жүргізеді.</w:t>
      </w:r>
    </w:p>
    <w:bookmarkEnd w:id="283"/>
    <w:bookmarkStart w:name="z305" w:id="284"/>
    <w:p>
      <w:pPr>
        <w:spacing w:after="0"/>
        <w:ind w:left="0"/>
        <w:jc w:val="both"/>
      </w:pPr>
      <w:r>
        <w:rPr>
          <w:rFonts w:ascii="Times New Roman"/>
          <w:b w:val="false"/>
          <w:i w:val="false"/>
          <w:color w:val="000000"/>
          <w:sz w:val="28"/>
        </w:rPr>
        <w:t>
      Сырға (сырғалар) жоғалған, бүлінген кезде (жеке нөмірін айқындау мүмкін емес) қайталама мемлекеттік көрсетілетін қызмет жануарларға жаңа жеке нөмір бере отырып, қызмет берушіге сырғалар келіп түскен күннен бастап 2 (екі) жұмыс күні ішінде көрсетіледі;</w:t>
      </w:r>
    </w:p>
    <w:bookmarkEnd w:id="284"/>
    <w:bookmarkStart w:name="z307" w:id="285"/>
    <w:p>
      <w:pPr>
        <w:spacing w:after="0"/>
        <w:ind w:left="0"/>
        <w:jc w:val="both"/>
      </w:pPr>
      <w:r>
        <w:rPr>
          <w:rFonts w:ascii="Times New Roman"/>
          <w:b w:val="false"/>
          <w:i w:val="false"/>
          <w:color w:val="000000"/>
          <w:sz w:val="28"/>
        </w:rPr>
        <w:t>
      Ірі жануардың сырғалары жоғалған немесе бүлінген жағдайда – көрсетілетін қызметті берушіге аспалы сырға телнұсқасы келіп түскен күннен бастап 2 (екі) жұмыс күні ішінде.</w:t>
      </w:r>
    </w:p>
    <w:bookmarkEnd w:id="285"/>
    <w:p>
      <w:pPr>
        <w:spacing w:after="0"/>
        <w:ind w:left="0"/>
        <w:jc w:val="both"/>
      </w:pPr>
      <w:r>
        <w:rPr>
          <w:rFonts w:ascii="Times New Roman"/>
          <w:b w:val="false"/>
          <w:i w:val="false"/>
          <w:color w:val="000000"/>
          <w:sz w:val="28"/>
        </w:rPr>
        <w:t>
      3) қызмет берушінің жауапты орындаушысы 30 (отыз) минут минут ішінде көрсетілетін қызметті алушыға қол қойылған ветеринариялық паспортты, телнұсқаны, ветеринариялық паспорттан үзінді-көшірмесін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өзгерістер енгізілді - Жамбыл облысының әкімдігінің 11.06.2019 </w:t>
      </w:r>
      <w:r>
        <w:rPr>
          <w:rFonts w:ascii="Times New Roman"/>
          <w:b w:val="false"/>
          <w:i w:val="false"/>
          <w:color w:val="000000"/>
          <w:sz w:val="28"/>
        </w:rPr>
        <w:t>№ 135</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08" w:id="286"/>
    <w:p>
      <w:pPr>
        <w:spacing w:after="0"/>
        <w:ind w:left="0"/>
        <w:jc w:val="both"/>
      </w:pPr>
      <w:r>
        <w:rPr>
          <w:rFonts w:ascii="Times New Roman"/>
          <w:b w:val="false"/>
          <w:i w:val="false"/>
          <w:color w:val="000000"/>
          <w:sz w:val="28"/>
        </w:rPr>
        <w:t>
      6. Келесі рәсімді (іс - қимылды) орындауды бастау үшін негіз болатын мемлекеттік қызметті көрсету бойынша рәсімнің (іс - қимылдар) нәтижесі:</w:t>
      </w:r>
    </w:p>
    <w:bookmarkEnd w:id="286"/>
    <w:bookmarkStart w:name="z309" w:id="287"/>
    <w:p>
      <w:pPr>
        <w:spacing w:after="0"/>
        <w:ind w:left="0"/>
        <w:jc w:val="both"/>
      </w:pPr>
      <w:r>
        <w:rPr>
          <w:rFonts w:ascii="Times New Roman"/>
          <w:b w:val="false"/>
          <w:i w:val="false"/>
          <w:color w:val="000000"/>
          <w:sz w:val="28"/>
        </w:rPr>
        <w:t>
      1) тіркелген өтініш;</w:t>
      </w:r>
    </w:p>
    <w:bookmarkEnd w:id="287"/>
    <w:bookmarkStart w:name="z310" w:id="288"/>
    <w:p>
      <w:pPr>
        <w:spacing w:after="0"/>
        <w:ind w:left="0"/>
        <w:jc w:val="both"/>
      </w:pPr>
      <w:r>
        <w:rPr>
          <w:rFonts w:ascii="Times New Roman"/>
          <w:b w:val="false"/>
          <w:i w:val="false"/>
          <w:color w:val="000000"/>
          <w:sz w:val="28"/>
        </w:rPr>
        <w:t>
      2) құжаттарды қарау, жануарларға бірдейлендіру жүргізу, жануардың жеке нөмірін деректер базасына енгізу, ветеринариялық паспортты ресімдеу;</w:t>
      </w:r>
    </w:p>
    <w:bookmarkEnd w:id="288"/>
    <w:bookmarkStart w:name="z311" w:id="289"/>
    <w:p>
      <w:pPr>
        <w:spacing w:after="0"/>
        <w:ind w:left="0"/>
        <w:jc w:val="both"/>
      </w:pPr>
      <w:r>
        <w:rPr>
          <w:rFonts w:ascii="Times New Roman"/>
          <w:b w:val="false"/>
          <w:i w:val="false"/>
          <w:color w:val="000000"/>
          <w:sz w:val="28"/>
        </w:rPr>
        <w:t>
      3) ветеринариялық паспортты, оның телнұсқасын, ветеринариялық паспорттың үзіндісін беру.</w:t>
      </w:r>
    </w:p>
    <w:bookmarkEnd w:id="289"/>
    <w:bookmarkStart w:name="z312" w:id="29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 (қызметкерлер) мен көрсетілетін қызметті берушінің өзара іс-қимыл тәртібін сипаттау</w:t>
      </w:r>
    </w:p>
    <w:bookmarkEnd w:id="290"/>
    <w:bookmarkStart w:name="z313" w:id="291"/>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 берушілердің құрылымдық бөлімшелерінің (қызметкерлерінің) тізбесі:</w:t>
      </w:r>
    </w:p>
    <w:bookmarkEnd w:id="291"/>
    <w:bookmarkStart w:name="z314" w:id="292"/>
    <w:p>
      <w:pPr>
        <w:spacing w:after="0"/>
        <w:ind w:left="0"/>
        <w:jc w:val="both"/>
      </w:pPr>
      <w:r>
        <w:rPr>
          <w:rFonts w:ascii="Times New Roman"/>
          <w:b w:val="false"/>
          <w:i w:val="false"/>
          <w:color w:val="000000"/>
          <w:sz w:val="28"/>
        </w:rPr>
        <w:t>
      1) қызмет берушінің жауапты орындаушысы.</w:t>
      </w:r>
    </w:p>
    <w:bookmarkEnd w:id="292"/>
    <w:bookmarkStart w:name="z315" w:id="293"/>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w:t>
      </w:r>
    </w:p>
    <w:bookmarkEnd w:id="293"/>
    <w:bookmarkStart w:name="z316" w:id="294"/>
    <w:p>
      <w:pPr>
        <w:spacing w:after="0"/>
        <w:ind w:left="0"/>
        <w:jc w:val="both"/>
      </w:pPr>
      <w:r>
        <w:rPr>
          <w:rFonts w:ascii="Times New Roman"/>
          <w:b w:val="false"/>
          <w:i w:val="false"/>
          <w:color w:val="000000"/>
          <w:sz w:val="28"/>
        </w:rPr>
        <w:t>
      1) қызмет берушінің жауапты орындаушысы құжаттарды 30 (отыз) минут минут ішінде қабылдауды және оларды тіркеуді жүзеге асырады;</w:t>
      </w:r>
    </w:p>
    <w:bookmarkEnd w:id="294"/>
    <w:bookmarkStart w:name="z317" w:id="295"/>
    <w:p>
      <w:pPr>
        <w:spacing w:after="0"/>
        <w:ind w:left="0"/>
        <w:jc w:val="both"/>
      </w:pPr>
      <w:r>
        <w:rPr>
          <w:rFonts w:ascii="Times New Roman"/>
          <w:b w:val="false"/>
          <w:i w:val="false"/>
          <w:color w:val="000000"/>
          <w:sz w:val="28"/>
        </w:rPr>
        <w:t>
      2) қызмет берушінің жауапты орындаушысы, түскен құжаттарды қарайды, бірдейлендіруді облыстың жергілікті атқарушы органдары бекіткен ауыл шаруашылығы жануарларын бірдейлендіруді жүргізу жөніндегі іс-шаралар жоспарында көрсетілген мерзімдерге сәйкес жүргізеді.</w:t>
      </w:r>
    </w:p>
    <w:bookmarkEnd w:id="295"/>
    <w:bookmarkStart w:name="z318" w:id="296"/>
    <w:p>
      <w:pPr>
        <w:spacing w:after="0"/>
        <w:ind w:left="0"/>
        <w:jc w:val="both"/>
      </w:pPr>
      <w:r>
        <w:rPr>
          <w:rFonts w:ascii="Times New Roman"/>
          <w:b w:val="false"/>
          <w:i w:val="false"/>
          <w:color w:val="000000"/>
          <w:sz w:val="28"/>
        </w:rPr>
        <w:t>
      Сырға (сырғалар) жоғалған, бүлінген кезде (жеке нөмірін айқындау мүмкін емес) қайталама мемлекеттік көрсетілетін қызмет жануарларға жаңа жеке нөмір бере отырып, қызмет берушіге сырғалар келіп түскен күннен бастап 2 (екі) жұмыс күні ішінде көрсетіледі;</w:t>
      </w:r>
    </w:p>
    <w:bookmarkEnd w:id="296"/>
    <w:bookmarkStart w:name="z320" w:id="297"/>
    <w:p>
      <w:pPr>
        <w:spacing w:after="0"/>
        <w:ind w:left="0"/>
        <w:jc w:val="both"/>
      </w:pPr>
      <w:r>
        <w:rPr>
          <w:rFonts w:ascii="Times New Roman"/>
          <w:b w:val="false"/>
          <w:i w:val="false"/>
          <w:color w:val="000000"/>
          <w:sz w:val="28"/>
        </w:rPr>
        <w:t>
      Ірі жануардың сырғалары жоғалған немесе бүлінген жағдайда – көрсетілетін қызметті берушіге аспалы сырға телнұсқасы келіп түскен күннен бастап 2 (екі) жұмыс күні ішінде.</w:t>
      </w:r>
    </w:p>
    <w:bookmarkEnd w:id="297"/>
    <w:p>
      <w:pPr>
        <w:spacing w:after="0"/>
        <w:ind w:left="0"/>
        <w:jc w:val="both"/>
      </w:pPr>
      <w:r>
        <w:rPr>
          <w:rFonts w:ascii="Times New Roman"/>
          <w:b w:val="false"/>
          <w:i w:val="false"/>
          <w:color w:val="000000"/>
          <w:sz w:val="28"/>
        </w:rPr>
        <w:t>
      3) қызмет берушінің жауапты орындаушысы 30 (отыз) минут минут ішінде көрсетілетін қызметті алушыға қол қойылған ветеринариялық паспортты, телнұсқаны, ветеринариялық паспорттан үзінді-көшірмесін 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8-тармаққа өзгерістер енгізілді - Жамбыл облысының әкімдігінің 11.06.2019 </w:t>
      </w:r>
      <w:r>
        <w:rPr>
          <w:rFonts w:ascii="Times New Roman"/>
          <w:b w:val="false"/>
          <w:i w:val="false"/>
          <w:color w:val="000000"/>
          <w:sz w:val="28"/>
        </w:rPr>
        <w:t>№ 135</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321" w:id="29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98"/>
    <w:bookmarkStart w:name="z322" w:id="299"/>
    <w:p>
      <w:pPr>
        <w:spacing w:after="0"/>
        <w:ind w:left="0"/>
        <w:jc w:val="both"/>
      </w:pPr>
      <w:r>
        <w:rPr>
          <w:rFonts w:ascii="Times New Roman"/>
          <w:b w:val="false"/>
          <w:i w:val="false"/>
          <w:color w:val="000000"/>
          <w:sz w:val="28"/>
        </w:rPr>
        <w:t>
      9. "Электрондық үкімет" веб-порталы (бұдан әрі – портал) арқылы көрсетілетін мемлекеттік қызметті көрсету кезіндегі жүгіну тәртібі және қызмет алушы мен қызмет берушінің әрекеттерінің (іс-қимылдарының) реттілігі:</w:t>
      </w:r>
    </w:p>
    <w:bookmarkEnd w:id="299"/>
    <w:bookmarkStart w:name="z323" w:id="300"/>
    <w:p>
      <w:pPr>
        <w:spacing w:after="0"/>
        <w:ind w:left="0"/>
        <w:jc w:val="both"/>
      </w:pPr>
      <w:r>
        <w:rPr>
          <w:rFonts w:ascii="Times New Roman"/>
          <w:b w:val="false"/>
          <w:i w:val="false"/>
          <w:color w:val="000000"/>
          <w:sz w:val="28"/>
        </w:rPr>
        <w:t>
      қызмет алушы порталына компьютердің интернет-браузеріне сақталған өзінің электрондық цифрлық қолтаңбасының тіркеу куәлігінің көмегімен тіркелуі жүзеге асырады (порталында тіркелмеген қызмет алушылар үшін жүзеге асырылады);</w:t>
      </w:r>
    </w:p>
    <w:bookmarkEnd w:id="300"/>
    <w:bookmarkStart w:name="z324" w:id="301"/>
    <w:p>
      <w:pPr>
        <w:spacing w:after="0"/>
        <w:ind w:left="0"/>
        <w:jc w:val="both"/>
      </w:pPr>
      <w:r>
        <w:rPr>
          <w:rFonts w:ascii="Times New Roman"/>
          <w:b w:val="false"/>
          <w:i w:val="false"/>
          <w:color w:val="000000"/>
          <w:sz w:val="28"/>
        </w:rPr>
        <w:t>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порталындағы парольді енгізуі (авторландыру үдерісі);</w:t>
      </w:r>
    </w:p>
    <w:bookmarkEnd w:id="301"/>
    <w:bookmarkStart w:name="z325" w:id="302"/>
    <w:p>
      <w:pPr>
        <w:spacing w:after="0"/>
        <w:ind w:left="0"/>
        <w:jc w:val="both"/>
      </w:pPr>
      <w:r>
        <w:rPr>
          <w:rFonts w:ascii="Times New Roman"/>
          <w:b w:val="false"/>
          <w:i w:val="false"/>
          <w:color w:val="000000"/>
          <w:sz w:val="28"/>
        </w:rPr>
        <w:t>
      1 шарт – логин (жеке сәйкестендіру нөмірі/бизнес-сәйкестендіру нөмірі) және пароль арқылы тіркелген қызмет алушы туралы деректердің дұрыстығын порталында тексеру;</w:t>
      </w:r>
    </w:p>
    <w:bookmarkEnd w:id="302"/>
    <w:bookmarkStart w:name="z326" w:id="303"/>
    <w:p>
      <w:pPr>
        <w:spacing w:after="0"/>
        <w:ind w:left="0"/>
        <w:jc w:val="both"/>
      </w:pPr>
      <w:r>
        <w:rPr>
          <w:rFonts w:ascii="Times New Roman"/>
          <w:b w:val="false"/>
          <w:i w:val="false"/>
          <w:color w:val="000000"/>
          <w:sz w:val="28"/>
        </w:rPr>
        <w:t>
      2 үдеріс – қызмет алушы деректерінің дұрыс болмауына байланысты, порталында авторизациялаудан бас тарту хабарламасын қалыптастыру;</w:t>
      </w:r>
    </w:p>
    <w:bookmarkEnd w:id="303"/>
    <w:bookmarkStart w:name="z327" w:id="304"/>
    <w:p>
      <w:pPr>
        <w:spacing w:after="0"/>
        <w:ind w:left="0"/>
        <w:jc w:val="both"/>
      </w:pPr>
      <w:r>
        <w:rPr>
          <w:rFonts w:ascii="Times New Roman"/>
          <w:b w:val="false"/>
          <w:i w:val="false"/>
          <w:color w:val="000000"/>
          <w:sz w:val="28"/>
        </w:rPr>
        <w:t>
      3 үдеріс – қызмет алушың "Е-лицензиялау" мемлекеттік дерек қоры ақпаратық жүйе веб-порталынан осы регламентте көрсетілген қызметті таңдауы, қызмет көрсету және оның құрылымы мен форматтық талаптарын ескере отырып, қызмет алушының нысанды толтыруы үшін сұрау салу нысанын экранға шығаруы (деректерді енгізу);</w:t>
      </w:r>
    </w:p>
    <w:bookmarkEnd w:id="304"/>
    <w:bookmarkStart w:name="z328" w:id="305"/>
    <w:p>
      <w:pPr>
        <w:spacing w:after="0"/>
        <w:ind w:left="0"/>
        <w:jc w:val="both"/>
      </w:pPr>
      <w:r>
        <w:rPr>
          <w:rFonts w:ascii="Times New Roman"/>
          <w:b w:val="false"/>
          <w:i w:val="false"/>
          <w:color w:val="000000"/>
          <w:sz w:val="28"/>
        </w:rPr>
        <w:t>
      4 үдеріс – сұрауды куәландыру (қол қою) үшін қызмет алушының электрондық цифрлық қолтаңбасының тіркеу куәлігін таңдауы;</w:t>
      </w:r>
    </w:p>
    <w:bookmarkEnd w:id="305"/>
    <w:bookmarkStart w:name="z329" w:id="306"/>
    <w:p>
      <w:pPr>
        <w:spacing w:after="0"/>
        <w:ind w:left="0"/>
        <w:jc w:val="both"/>
      </w:pPr>
      <w:r>
        <w:rPr>
          <w:rFonts w:ascii="Times New Roman"/>
          <w:b w:val="false"/>
          <w:i w:val="false"/>
          <w:color w:val="000000"/>
          <w:sz w:val="28"/>
        </w:rPr>
        <w:t>
      2 шарт – электрондық үкімет веб-порталында электрондық цифрлық қолтаңбасының тіркеу куәлігінің әрекет ету мерзімін және тізімде қайтарып алынған (күші жойылған) тіркеу куәліктерінің болмауын, сондай-ақ электрондық цифрлық қолтаңбасының тіркеу куәлігіндегі және жеке сәйкестендіру нөмірі арасындағы сәйкестендірме деректерге сәйкес келуін тексеру;</w:t>
      </w:r>
    </w:p>
    <w:bookmarkEnd w:id="306"/>
    <w:bookmarkStart w:name="z330" w:id="307"/>
    <w:p>
      <w:pPr>
        <w:spacing w:after="0"/>
        <w:ind w:left="0"/>
        <w:jc w:val="both"/>
      </w:pPr>
      <w:r>
        <w:rPr>
          <w:rFonts w:ascii="Times New Roman"/>
          <w:b w:val="false"/>
          <w:i w:val="false"/>
          <w:color w:val="000000"/>
          <w:sz w:val="28"/>
        </w:rPr>
        <w:t>
      5 үдеріс – қызмет алушының электрондық цифрлық қолтаңбасының түпнұсқалығының расталмауына байланысты, сұрау салынатын электрондық мемлекеттік қызметтен бас тарту туралы порталдың хабарламасын қалыптастыру;</w:t>
      </w:r>
    </w:p>
    <w:bookmarkEnd w:id="307"/>
    <w:bookmarkStart w:name="z331" w:id="308"/>
    <w:p>
      <w:pPr>
        <w:spacing w:after="0"/>
        <w:ind w:left="0"/>
        <w:jc w:val="both"/>
      </w:pPr>
      <w:r>
        <w:rPr>
          <w:rFonts w:ascii="Times New Roman"/>
          <w:b w:val="false"/>
          <w:i w:val="false"/>
          <w:color w:val="000000"/>
          <w:sz w:val="28"/>
        </w:rPr>
        <w:t>
      6 үдеріс – қызмет алушының электрондық цифрлық қолтаңбасы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p>
    <w:bookmarkEnd w:id="308"/>
    <w:bookmarkStart w:name="z332" w:id="309"/>
    <w:p>
      <w:pPr>
        <w:spacing w:after="0"/>
        <w:ind w:left="0"/>
        <w:jc w:val="both"/>
      </w:pPr>
      <w:r>
        <w:rPr>
          <w:rFonts w:ascii="Times New Roman"/>
          <w:b w:val="false"/>
          <w:i w:val="false"/>
          <w:color w:val="000000"/>
          <w:sz w:val="28"/>
        </w:rPr>
        <w:t>
      7 үдеріс – "Е-лицензиялау" мемлекеттік дерек қоры ақпараттық жүйе веб-порталында электрондық құжатты (қызмет алушының сауалын) тіркеу және "Е-лицензиялау" мемлекеттік дерек қорының ақпараттық жүйесіндегі сауалды өңдеу;</w:t>
      </w:r>
    </w:p>
    <w:bookmarkEnd w:id="309"/>
    <w:bookmarkStart w:name="z333" w:id="310"/>
    <w:p>
      <w:pPr>
        <w:spacing w:after="0"/>
        <w:ind w:left="0"/>
        <w:jc w:val="both"/>
      </w:pPr>
      <w:r>
        <w:rPr>
          <w:rFonts w:ascii="Times New Roman"/>
          <w:b w:val="false"/>
          <w:i w:val="false"/>
          <w:color w:val="000000"/>
          <w:sz w:val="28"/>
        </w:rPr>
        <w:t>
      3 шарт – қызмет берушінің қызмет алушыны квалификациялық талаптарына және рұқсат беру негіздеріне сәйкестігін тексеруі;</w:t>
      </w:r>
    </w:p>
    <w:bookmarkEnd w:id="310"/>
    <w:bookmarkStart w:name="z334" w:id="311"/>
    <w:p>
      <w:pPr>
        <w:spacing w:after="0"/>
        <w:ind w:left="0"/>
        <w:jc w:val="both"/>
      </w:pPr>
      <w:r>
        <w:rPr>
          <w:rFonts w:ascii="Times New Roman"/>
          <w:b w:val="false"/>
          <w:i w:val="false"/>
          <w:color w:val="000000"/>
          <w:sz w:val="28"/>
        </w:rPr>
        <w:t>
      8 үдеріс – "Е-лицензиялау" мемлекеттік дерек қоры ақпараттық жүйе веб-порталында қызмет алушының деректерінің дұрыс болмауына байланысты сұрау салынған электрондық мемлекеттік қызметті көрсетуден бас тарту туралы порталдың хабарламасын құрастыру;</w:t>
      </w:r>
    </w:p>
    <w:bookmarkEnd w:id="311"/>
    <w:bookmarkStart w:name="z335" w:id="312"/>
    <w:p>
      <w:pPr>
        <w:spacing w:after="0"/>
        <w:ind w:left="0"/>
        <w:jc w:val="both"/>
      </w:pPr>
      <w:r>
        <w:rPr>
          <w:rFonts w:ascii="Times New Roman"/>
          <w:b w:val="false"/>
          <w:i w:val="false"/>
          <w:color w:val="000000"/>
          <w:sz w:val="28"/>
        </w:rPr>
        <w:t>
      9 үдеріс – қызмет алушының "Е-лицензиялау" мемлекеттік дерек қоры ақпараттық жүйесінде қалыптастырған қызмет нәтижесін (рұқсат) алуы. Электрондық құжат қызмет берушінің уәкілетті тұлғасының электрондық цифрлық қолтаңбасын пайдаланумен құрастырылады.</w:t>
      </w:r>
    </w:p>
    <w:bookmarkEnd w:id="312"/>
    <w:bookmarkStart w:name="z336" w:id="313"/>
    <w:p>
      <w:pPr>
        <w:spacing w:after="0"/>
        <w:ind w:left="0"/>
        <w:jc w:val="both"/>
      </w:pPr>
      <w:r>
        <w:rPr>
          <w:rFonts w:ascii="Times New Roman"/>
          <w:b w:val="false"/>
          <w:i w:val="false"/>
          <w:color w:val="000000"/>
          <w:sz w:val="28"/>
        </w:rPr>
        <w:t>
      10. Сұрау салу нысаны және қызмет алу жауабы "Е-лицензиялау" www.elicense.kz веб-порталында көрсетілген.</w:t>
      </w:r>
    </w:p>
    <w:bookmarkEnd w:id="313"/>
    <w:bookmarkStart w:name="z337" w:id="314"/>
    <w:p>
      <w:pPr>
        <w:spacing w:after="0"/>
        <w:ind w:left="0"/>
        <w:jc w:val="both"/>
      </w:pPr>
      <w:r>
        <w:rPr>
          <w:rFonts w:ascii="Times New Roman"/>
          <w:b w:val="false"/>
          <w:i w:val="false"/>
          <w:color w:val="000000"/>
          <w:sz w:val="28"/>
        </w:rPr>
        <w:t>
      11. Қызмет алушының мемлекеттік электрондық қызмет бойынша сұрау салуының орындалу мәртебесін тексеру тәсілі: порталдың "Қызметті алу тарихы" бөлімінде, сондай-ақ қызмет берушіге жүгіну арқылы.</w:t>
      </w:r>
    </w:p>
    <w:bookmarkEnd w:id="314"/>
    <w:bookmarkStart w:name="z338" w:id="315"/>
    <w:p>
      <w:pPr>
        <w:spacing w:after="0"/>
        <w:ind w:left="0"/>
        <w:jc w:val="both"/>
      </w:pPr>
      <w:r>
        <w:rPr>
          <w:rFonts w:ascii="Times New Roman"/>
          <w:b w:val="false"/>
          <w:i w:val="false"/>
          <w:color w:val="000000"/>
          <w:sz w:val="28"/>
        </w:rPr>
        <w:t>
      12. Электрондық мемлекеттік қызметті көрсету үдерісіне қатысатын құрылымдық-функционалдық бірліктер:</w:t>
      </w:r>
    </w:p>
    <w:bookmarkEnd w:id="315"/>
    <w:bookmarkStart w:name="z339" w:id="316"/>
    <w:p>
      <w:pPr>
        <w:spacing w:after="0"/>
        <w:ind w:left="0"/>
        <w:jc w:val="both"/>
      </w:pPr>
      <w:r>
        <w:rPr>
          <w:rFonts w:ascii="Times New Roman"/>
          <w:b w:val="false"/>
          <w:i w:val="false"/>
          <w:color w:val="000000"/>
          <w:sz w:val="28"/>
        </w:rPr>
        <w:t>
      1) "электрондық үкімет" порталы;</w:t>
      </w:r>
    </w:p>
    <w:bookmarkEnd w:id="316"/>
    <w:bookmarkStart w:name="z340" w:id="317"/>
    <w:p>
      <w:pPr>
        <w:spacing w:after="0"/>
        <w:ind w:left="0"/>
        <w:jc w:val="both"/>
      </w:pPr>
      <w:r>
        <w:rPr>
          <w:rFonts w:ascii="Times New Roman"/>
          <w:b w:val="false"/>
          <w:i w:val="false"/>
          <w:color w:val="000000"/>
          <w:sz w:val="28"/>
        </w:rPr>
        <w:t>
      2) "электрондық үкімет" шлюзы;</w:t>
      </w:r>
    </w:p>
    <w:bookmarkEnd w:id="317"/>
    <w:bookmarkStart w:name="z341" w:id="318"/>
    <w:p>
      <w:pPr>
        <w:spacing w:after="0"/>
        <w:ind w:left="0"/>
        <w:jc w:val="both"/>
      </w:pPr>
      <w:r>
        <w:rPr>
          <w:rFonts w:ascii="Times New Roman"/>
          <w:b w:val="false"/>
          <w:i w:val="false"/>
          <w:color w:val="000000"/>
          <w:sz w:val="28"/>
        </w:rPr>
        <w:t>
      3) "Е-лицензиялау" мемлекеттік дерек қоры ақпараттық жүйесі;</w:t>
      </w:r>
    </w:p>
    <w:bookmarkEnd w:id="318"/>
    <w:bookmarkStart w:name="z342" w:id="319"/>
    <w:p>
      <w:pPr>
        <w:spacing w:after="0"/>
        <w:ind w:left="0"/>
        <w:jc w:val="both"/>
      </w:pPr>
      <w:r>
        <w:rPr>
          <w:rFonts w:ascii="Times New Roman"/>
          <w:b w:val="false"/>
          <w:i w:val="false"/>
          <w:color w:val="000000"/>
          <w:sz w:val="28"/>
        </w:rPr>
        <w:t>
      4) жеке тұлғалардың мемлекеттік дерек қоры/заңды тұлғалардың мемлекеттік дерек қоры;</w:t>
      </w:r>
    </w:p>
    <w:bookmarkEnd w:id="319"/>
    <w:bookmarkStart w:name="z343" w:id="320"/>
    <w:p>
      <w:pPr>
        <w:spacing w:after="0"/>
        <w:ind w:left="0"/>
        <w:jc w:val="both"/>
      </w:pPr>
      <w:r>
        <w:rPr>
          <w:rFonts w:ascii="Times New Roman"/>
          <w:b w:val="false"/>
          <w:i w:val="false"/>
          <w:color w:val="000000"/>
          <w:sz w:val="28"/>
        </w:rPr>
        <w:t>
      5) бірыңғай нотариалдық ақпараттық жүйе;</w:t>
      </w:r>
    </w:p>
    <w:bookmarkEnd w:id="320"/>
    <w:bookmarkStart w:name="z344" w:id="321"/>
    <w:p>
      <w:pPr>
        <w:spacing w:after="0"/>
        <w:ind w:left="0"/>
        <w:jc w:val="both"/>
      </w:pPr>
      <w:r>
        <w:rPr>
          <w:rFonts w:ascii="Times New Roman"/>
          <w:b w:val="false"/>
          <w:i w:val="false"/>
          <w:color w:val="000000"/>
          <w:sz w:val="28"/>
        </w:rPr>
        <w:t>
      6) қызмет беруші.</w:t>
      </w:r>
    </w:p>
    <w:bookmarkEnd w:id="321"/>
    <w:bookmarkStart w:name="z345" w:id="322"/>
    <w:p>
      <w:pPr>
        <w:spacing w:after="0"/>
        <w:ind w:left="0"/>
        <w:jc w:val="both"/>
      </w:pPr>
      <w:r>
        <w:rPr>
          <w:rFonts w:ascii="Times New Roman"/>
          <w:b w:val="false"/>
          <w:i w:val="false"/>
          <w:color w:val="000000"/>
          <w:sz w:val="28"/>
        </w:rPr>
        <w:t>
      13. Мемлекеттік қызмет көрсету кезінде, көрсетілетін қызметті алушының "Азаматтарға арналған үкімет" мемлекеттік корпорациясы" коммерциялық емес акционерлік қоғамы және (немесе) өзге де көрсетілетін қызметті берушілерге жүгіну мүмкіндігі көзделмеген.</w:t>
      </w:r>
    </w:p>
    <w:bookmarkEnd w:id="322"/>
    <w:bookmarkStart w:name="z346" w:id="323"/>
    <w:p>
      <w:pPr>
        <w:spacing w:after="0"/>
        <w:ind w:left="0"/>
        <w:jc w:val="both"/>
      </w:pPr>
      <w:r>
        <w:rPr>
          <w:rFonts w:ascii="Times New Roman"/>
          <w:b w:val="false"/>
          <w:i w:val="false"/>
          <w:color w:val="000000"/>
          <w:sz w:val="28"/>
        </w:rPr>
        <w:t xml:space="preserve">
      14. Әрбір іс-қимылдың орындалу мерзімі көрсетілген құрылымдық бөлімшелердің іс-қимылы (функциялар, рәсімдер, операциялар) дәйектілігінің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23"/>
    <w:bookmarkStart w:name="z347" w:id="324"/>
    <w:p>
      <w:pPr>
        <w:spacing w:after="0"/>
        <w:ind w:left="0"/>
        <w:jc w:val="both"/>
      </w:pPr>
      <w:r>
        <w:rPr>
          <w:rFonts w:ascii="Times New Roman"/>
          <w:b w:val="false"/>
          <w:i w:val="false"/>
          <w:color w:val="000000"/>
          <w:sz w:val="28"/>
        </w:rPr>
        <w:t xml:space="preserve">
      15. Мемлекеттік қызмет көрсету процесінде рәсімдердің (іс-қимылдардың) реті, көрсетілетін қызметті берушінің толық сипаттамасы, құрылымдық бөлімшелердің (қызметкерлерінің) өзара іс-қимылдарының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және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анықтамалықтарында көрсетіледі.</w:t>
      </w:r>
    </w:p>
    <w:bookmarkEnd w:id="324"/>
    <w:bookmarkStart w:name="z348" w:id="325"/>
    <w:p>
      <w:pPr>
        <w:spacing w:after="0"/>
        <w:ind w:left="0"/>
        <w:jc w:val="both"/>
      </w:pPr>
      <w:r>
        <w:rPr>
          <w:rFonts w:ascii="Times New Roman"/>
          <w:b w:val="false"/>
          <w:i w:val="false"/>
          <w:color w:val="000000"/>
          <w:sz w:val="28"/>
        </w:rPr>
        <w:t>
      Мемлекетттік қызметті көрсетудің бизнес-процестерінің анықтамалықтары "Жамбыл облысы әкімдігінің ветеринария басқармасы" коммуналдық мемлекеттік мекемесінің интернет-ресурсында (www.uprvet.zhambyl.gov.kz.) және Жамбыл облысы әкімдігінің интернет-ресурсында (htpps://www.zhambyl.gov.kz) орналастырылады.</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регламентінің 1 қосымшасы</w:t>
            </w:r>
          </w:p>
        </w:tc>
      </w:tr>
    </w:tbl>
    <w:bookmarkStart w:name="z350" w:id="326"/>
    <w:p>
      <w:pPr>
        <w:spacing w:after="0"/>
        <w:ind w:left="0"/>
        <w:jc w:val="left"/>
      </w:pPr>
      <w:r>
        <w:rPr>
          <w:rFonts w:ascii="Times New Roman"/>
          <w:b/>
          <w:i w:val="false"/>
          <w:color w:val="000000"/>
        </w:rPr>
        <w:t xml:space="preserve"> Портал арқылы мемлекеттік қызметті көрсету кезіндегі функционалды өзара іс-қимылдың диаграммасы</w:t>
      </w:r>
    </w:p>
    <w:bookmarkEnd w:id="326"/>
    <w:bookmarkStart w:name="z351"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28"/>
    <w:p>
      <w:pPr>
        <w:spacing w:after="0"/>
        <w:ind w:left="0"/>
        <w:jc w:val="left"/>
      </w:pPr>
      <w:r>
        <w:rPr>
          <w:rFonts w:ascii="Times New Roman"/>
          <w:b/>
          <w:i w:val="false"/>
          <w:color w:val="000000"/>
        </w:rPr>
        <w:t xml:space="preserve"> Шартты белгілер:</w:t>
      </w:r>
    </w:p>
    <w:bookmarkEnd w:id="328"/>
    <w:bookmarkStart w:name="z353"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699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99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регламентінің 2 қосымшасы</w:t>
            </w:r>
          </w:p>
        </w:tc>
      </w:tr>
    </w:tbl>
    <w:bookmarkStart w:name="z355" w:id="330"/>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қызметтің бизнес-процестерінің анықтамалығы</w:t>
      </w:r>
    </w:p>
    <w:bookmarkEnd w:id="330"/>
    <w:bookmarkStart w:name="z356"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332"/>
    <w:p>
      <w:pPr>
        <w:spacing w:after="0"/>
        <w:ind w:left="0"/>
        <w:jc w:val="left"/>
      </w:pPr>
      <w:r>
        <w:rPr>
          <w:rFonts w:ascii="Times New Roman"/>
          <w:b/>
          <w:i w:val="false"/>
          <w:color w:val="000000"/>
        </w:rPr>
        <w:t xml:space="preserve"> Шартты белгілер:</w:t>
      </w:r>
    </w:p>
    <w:bookmarkEnd w:id="332"/>
    <w:bookmarkStart w:name="z358"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65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"Ауыл шаруашылығы</w:t>
            </w:r>
            <w:r>
              <w:br/>
            </w:r>
            <w:r>
              <w:rPr>
                <w:rFonts w:ascii="Times New Roman"/>
                <w:b w:val="false"/>
                <w:i w:val="false"/>
                <w:color w:val="000000"/>
                <w:sz w:val="20"/>
              </w:rPr>
              <w:t>жануарларын ветеринариялық</w:t>
            </w:r>
            <w:r>
              <w:br/>
            </w:r>
            <w:r>
              <w:rPr>
                <w:rFonts w:ascii="Times New Roman"/>
                <w:b w:val="false"/>
                <w:i w:val="false"/>
                <w:color w:val="000000"/>
                <w:sz w:val="20"/>
              </w:rPr>
              <w:t>паспорт бере отырып</w:t>
            </w:r>
            <w:r>
              <w:br/>
            </w:r>
            <w:r>
              <w:rPr>
                <w:rFonts w:ascii="Times New Roman"/>
                <w:b w:val="false"/>
                <w:i w:val="false"/>
                <w:color w:val="000000"/>
                <w:sz w:val="20"/>
              </w:rPr>
              <w:t>бірдейлендіруді жүргізу"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регламентінің 3 қосымшасы</w:t>
            </w:r>
          </w:p>
        </w:tc>
      </w:tr>
    </w:tbl>
    <w:bookmarkStart w:name="z360" w:id="334"/>
    <w:p>
      <w:pPr>
        <w:spacing w:after="0"/>
        <w:ind w:left="0"/>
        <w:jc w:val="left"/>
      </w:pPr>
      <w:r>
        <w:rPr>
          <w:rFonts w:ascii="Times New Roman"/>
          <w:b/>
          <w:i w:val="false"/>
          <w:color w:val="000000"/>
        </w:rPr>
        <w:t xml:space="preserve">  "Ауыл шаруашылығы жануарларын ветеринариялық паспорт бере отырып бірдейлендіруді жүргізу" мемлекеттік көрсетілетін қызмет регламентінің бизнес-процестерінің анықтамалығы (веб-портал арқылы жүгінген кезде) </w:t>
      </w:r>
    </w:p>
    <w:bookmarkEnd w:id="334"/>
    <w:bookmarkStart w:name="z361"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2018 жылғы "28" ақпан</w:t>
            </w:r>
            <w:r>
              <w:br/>
            </w:r>
            <w:r>
              <w:rPr>
                <w:rFonts w:ascii="Times New Roman"/>
                <w:b w:val="false"/>
                <w:i w:val="false"/>
                <w:color w:val="000000"/>
                <w:sz w:val="20"/>
              </w:rPr>
              <w:t xml:space="preserve">№ 24 қаулысымен бекітілген </w:t>
            </w:r>
          </w:p>
        </w:tc>
      </w:tr>
    </w:tbl>
    <w:bookmarkStart w:name="z363" w:id="336"/>
    <w:p>
      <w:pPr>
        <w:spacing w:after="0"/>
        <w:ind w:left="0"/>
        <w:jc w:val="left"/>
      </w:pPr>
      <w:r>
        <w:rPr>
          <w:rFonts w:ascii="Times New Roman"/>
          <w:b/>
          <w:i w:val="false"/>
          <w:color w:val="000000"/>
        </w:rPr>
        <w:t xml:space="preserve"> "Ветеринария саласында кәсіпкерлік қызметті жүзеге асыратын жеке және заңды тұлғаларды аттестаттау" мемлекеттік көрсетілетін қызмет регламенті</w:t>
      </w:r>
    </w:p>
    <w:bookmarkEnd w:id="336"/>
    <w:bookmarkStart w:name="z458" w:id="337"/>
    <w:p>
      <w:pPr>
        <w:spacing w:after="0"/>
        <w:ind w:left="0"/>
        <w:jc w:val="both"/>
      </w:pPr>
      <w:r>
        <w:rPr>
          <w:rFonts w:ascii="Times New Roman"/>
          <w:b w:val="false"/>
          <w:i w:val="false"/>
          <w:color w:val="ff0000"/>
          <w:sz w:val="28"/>
        </w:rPr>
        <w:t xml:space="preserve">
      Ескерту. Регламент алып тасталды – Жамбыл облысының әкімдігінің 11.06.2019 </w:t>
      </w:r>
      <w:r>
        <w:rPr>
          <w:rFonts w:ascii="Times New Roman"/>
          <w:b w:val="false"/>
          <w:i w:val="false"/>
          <w:color w:val="ff0000"/>
          <w:sz w:val="28"/>
        </w:rPr>
        <w:t>№ 135</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p>
    <w:bookmarkEnd w:id="3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2018 жылғы "28" ақпан</w:t>
            </w:r>
            <w:r>
              <w:br/>
            </w:r>
            <w:r>
              <w:rPr>
                <w:rFonts w:ascii="Times New Roman"/>
                <w:b w:val="false"/>
                <w:i w:val="false"/>
                <w:color w:val="000000"/>
                <w:sz w:val="20"/>
              </w:rPr>
              <w:t xml:space="preserve">№ 24 қаулысымен бекітілген </w:t>
            </w:r>
          </w:p>
        </w:tc>
      </w:tr>
    </w:tbl>
    <w:bookmarkStart w:name="z460" w:id="338"/>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регламенті</w:t>
      </w:r>
    </w:p>
    <w:bookmarkEnd w:id="338"/>
    <w:bookmarkStart w:name="z461" w:id="339"/>
    <w:p>
      <w:pPr>
        <w:spacing w:after="0"/>
        <w:ind w:left="0"/>
        <w:jc w:val="left"/>
      </w:pPr>
      <w:r>
        <w:rPr>
          <w:rFonts w:ascii="Times New Roman"/>
          <w:b/>
          <w:i w:val="false"/>
          <w:color w:val="000000"/>
        </w:rPr>
        <w:t xml:space="preserve"> 1. Жалпы ережелер </w:t>
      </w:r>
    </w:p>
    <w:bookmarkEnd w:id="339"/>
    <w:bookmarkStart w:name="z462" w:id="340"/>
    <w:p>
      <w:pPr>
        <w:spacing w:after="0"/>
        <w:ind w:left="0"/>
        <w:jc w:val="both"/>
      </w:pPr>
      <w:r>
        <w:rPr>
          <w:rFonts w:ascii="Times New Roman"/>
          <w:b w:val="false"/>
          <w:i w:val="false"/>
          <w:color w:val="000000"/>
          <w:sz w:val="28"/>
        </w:rPr>
        <w:t xml:space="preserve">
      1. "Ветеринария саласындағы қызметпен айналысуға лицензия беру" мемлекеттік көрсетілетін қызметті жануарлардан алынатын өнімдер мен шикізатқа ветеринариялық-санитариялық сараптама жүргізу жөніндегі қызметпен айналысуға лицензия беру бөлімі бойынша (бұдан әрі – мемлекеттік көрсетілетін қызмет) Қазақстан Республикасы Ауыл шаруашылығы министрінің 2015 жылғы 6 мамырдағы </w:t>
      </w:r>
      <w:r>
        <w:rPr>
          <w:rFonts w:ascii="Times New Roman"/>
          <w:b w:val="false"/>
          <w:i w:val="false"/>
          <w:color w:val="000000"/>
          <w:sz w:val="28"/>
        </w:rPr>
        <w:t>№ 7-1/418</w:t>
      </w:r>
      <w:r>
        <w:rPr>
          <w:rFonts w:ascii="Times New Roman"/>
          <w:b w:val="false"/>
          <w:i w:val="false"/>
          <w:color w:val="000000"/>
          <w:sz w:val="28"/>
        </w:rPr>
        <w:t xml:space="preserve"> "Ветеринария саласындағы мемлекеттік көрсетілетін қызметтер стандарттарын бекіту туралы" (Нормативтік құқықтық актілердің мемлекеттік тіркеу тізілімінде </w:t>
      </w:r>
      <w:r>
        <w:rPr>
          <w:rFonts w:ascii="Times New Roman"/>
          <w:b w:val="false"/>
          <w:i w:val="false"/>
          <w:color w:val="000000"/>
          <w:sz w:val="28"/>
        </w:rPr>
        <w:t>№11959</w:t>
      </w:r>
      <w:r>
        <w:rPr>
          <w:rFonts w:ascii="Times New Roman"/>
          <w:b w:val="false"/>
          <w:i w:val="false"/>
          <w:color w:val="000000"/>
          <w:sz w:val="28"/>
        </w:rPr>
        <w:t xml:space="preserve"> болып тіркелген) бұйрығымен бекітілген "Ветеринария саласындағы қызметпен айналысуға лицензия беру" мемлекеттік көрсетілетін қызмет стандартына (бұдан әрі - стандарт) сәйкес "Жамбыл облысы әкімдігінің ветеринария басқармасы" коммуналдық мемлекеттік мекемесі (бұдан әрі –қызметті беруші) көрсетеді.</w:t>
      </w:r>
    </w:p>
    <w:bookmarkEnd w:id="340"/>
    <w:bookmarkStart w:name="z463" w:id="341"/>
    <w:p>
      <w:pPr>
        <w:spacing w:after="0"/>
        <w:ind w:left="0"/>
        <w:jc w:val="both"/>
      </w:pPr>
      <w:r>
        <w:rPr>
          <w:rFonts w:ascii="Times New Roman"/>
          <w:b w:val="false"/>
          <w:i w:val="false"/>
          <w:color w:val="000000"/>
          <w:sz w:val="28"/>
        </w:rPr>
        <w:t>
      2. Өтінішті қабылдау және мемлекеттік қызметті көрсету нәтижесін беру:</w:t>
      </w:r>
    </w:p>
    <w:bookmarkEnd w:id="341"/>
    <w:bookmarkStart w:name="z464" w:id="342"/>
    <w:p>
      <w:pPr>
        <w:spacing w:after="0"/>
        <w:ind w:left="0"/>
        <w:jc w:val="both"/>
      </w:pPr>
      <w:r>
        <w:rPr>
          <w:rFonts w:ascii="Times New Roman"/>
          <w:b w:val="false"/>
          <w:i w:val="false"/>
          <w:color w:val="000000"/>
          <w:sz w:val="28"/>
        </w:rPr>
        <w:t>
      1) қызметті берушінің кеңсесі;</w:t>
      </w:r>
    </w:p>
    <w:bookmarkEnd w:id="342"/>
    <w:bookmarkStart w:name="z465" w:id="343"/>
    <w:p>
      <w:pPr>
        <w:spacing w:after="0"/>
        <w:ind w:left="0"/>
        <w:jc w:val="both"/>
      </w:pPr>
      <w:r>
        <w:rPr>
          <w:rFonts w:ascii="Times New Roman"/>
          <w:b w:val="false"/>
          <w:i w:val="false"/>
          <w:color w:val="000000"/>
          <w:sz w:val="28"/>
        </w:rPr>
        <w:t>
      2) "электрондық үкіметтің" веб-порталы: www.egov.kz, www.elicense.kz (бұдан әрі – портал) арқылы жүзеге асырылады.</w:t>
      </w:r>
    </w:p>
    <w:bookmarkEnd w:id="343"/>
    <w:bookmarkStart w:name="z466" w:id="344"/>
    <w:p>
      <w:pPr>
        <w:spacing w:after="0"/>
        <w:ind w:left="0"/>
        <w:jc w:val="both"/>
      </w:pPr>
      <w:r>
        <w:rPr>
          <w:rFonts w:ascii="Times New Roman"/>
          <w:b w:val="false"/>
          <w:i w:val="false"/>
          <w:color w:val="000000"/>
          <w:sz w:val="28"/>
        </w:rPr>
        <w:t>
      Мемлекеттік қызметті көрсету нысаны – электрондық (ішінара автоматтандырылған) немесе қағаз түрінде.</w:t>
      </w:r>
    </w:p>
    <w:bookmarkEnd w:id="344"/>
    <w:bookmarkStart w:name="z467" w:id="345"/>
    <w:p>
      <w:pPr>
        <w:spacing w:after="0"/>
        <w:ind w:left="0"/>
        <w:jc w:val="both"/>
      </w:pPr>
      <w:r>
        <w:rPr>
          <w:rFonts w:ascii="Times New Roman"/>
          <w:b w:val="false"/>
          <w:i w:val="false"/>
          <w:color w:val="000000"/>
          <w:sz w:val="28"/>
        </w:rPr>
        <w:t>
      3.</w:t>
      </w:r>
      <w:r>
        <w:rPr>
          <w:rFonts w:ascii="Times New Roman"/>
          <w:b w:val="false"/>
          <w:i w:val="false"/>
          <w:color w:val="000000"/>
          <w:sz w:val="28"/>
        </w:rPr>
        <w:t xml:space="preserve"> Мемлекеттік қызметті көрсету нәтижесі – ветеринария саласындағы қызметпен айналысуға лицензия және (немесе) лицензияға қосымша беру, лицензияны және (немесе) лицензияға қосымшаны қайта ресімдеу, лицензияның және (немесе) лицензияға қосымшаның телнұсқасын беру стандартының 10-тармағында көрсетілген жағдайларда және негіздер бойынша мемлекеттік қызметті көрсетуден бас тарту туралы уәжді жауап.</w:t>
      </w:r>
    </w:p>
    <w:bookmarkEnd w:id="345"/>
    <w:p>
      <w:pPr>
        <w:spacing w:after="0"/>
        <w:ind w:left="0"/>
        <w:jc w:val="both"/>
      </w:pPr>
      <w:r>
        <w:rPr>
          <w:rFonts w:ascii="Times New Roman"/>
          <w:b w:val="false"/>
          <w:i w:val="false"/>
          <w:color w:val="000000"/>
          <w:sz w:val="28"/>
        </w:rPr>
        <w:t>
      Мемлекеттік қызметті көрсету нәтижесін ұсыну нысаны: электрондық түрде.</w:t>
      </w:r>
    </w:p>
    <w:bookmarkStart w:name="z469" w:id="346"/>
    <w:p>
      <w:pPr>
        <w:spacing w:after="0"/>
        <w:ind w:left="0"/>
        <w:jc w:val="both"/>
      </w:pPr>
      <w:r>
        <w:rPr>
          <w:rFonts w:ascii="Times New Roman"/>
          <w:b w:val="false"/>
          <w:i w:val="false"/>
          <w:color w:val="000000"/>
          <w:sz w:val="28"/>
        </w:rPr>
        <w:t>
      Қызметті алушы қызметті берушіге жүгінген жағдайда, мемлекеттік қызметті көрсету нәтижесі электрондық нысанда ресімделеді, басып шығарылады, қызметті беруші басшысының қолы қойылады және мөрмен куәландырылады.</w:t>
      </w:r>
    </w:p>
    <w:bookmarkEnd w:id="346"/>
    <w:bookmarkStart w:name="z470" w:id="347"/>
    <w:p>
      <w:pPr>
        <w:spacing w:after="0"/>
        <w:ind w:left="0"/>
        <w:jc w:val="both"/>
      </w:pPr>
      <w:r>
        <w:rPr>
          <w:rFonts w:ascii="Times New Roman"/>
          <w:b w:val="false"/>
          <w:i w:val="false"/>
          <w:color w:val="000000"/>
          <w:sz w:val="28"/>
        </w:rPr>
        <w:t>
      Қызметті алушы портал арқылы жүгінген жағдайда мемлекеттік қызметті көрсету нәтижесі қызметті алушының "жеке кабинетіне" қызметті берушінің уәкілетті адамының электрондық цифрлық қолтаңбасымен куәландырылған электрондық құжат нысанында жолданады.</w:t>
      </w:r>
    </w:p>
    <w:bookmarkEnd w:id="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3-тармаққа өзгерістер енгізілді - Жамбыл облысының әкімдігінің 11.06.2019 </w:t>
      </w:r>
      <w:r>
        <w:rPr>
          <w:rFonts w:ascii="Times New Roman"/>
          <w:b w:val="false"/>
          <w:i w:val="false"/>
          <w:color w:val="000000"/>
          <w:sz w:val="28"/>
        </w:rPr>
        <w:t>№ 135</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 қаулысымен.</w:t>
      </w:r>
      <w:r>
        <w:br/>
      </w:r>
      <w:r>
        <w:rPr>
          <w:rFonts w:ascii="Times New Roman"/>
          <w:b w:val="false"/>
          <w:i w:val="false"/>
          <w:color w:val="000000"/>
          <w:sz w:val="28"/>
        </w:rPr>
        <w:t>
</w:t>
      </w:r>
    </w:p>
    <w:bookmarkStart w:name="z471" w:id="34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(қызметшілерінің) іс-қимылдар тәртібін сипаттау</w:t>
      </w:r>
    </w:p>
    <w:bookmarkEnd w:id="348"/>
    <w:bookmarkStart w:name="z472" w:id="349"/>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w:t>
      </w:r>
    </w:p>
    <w:bookmarkEnd w:id="349"/>
    <w:bookmarkStart w:name="z473" w:id="350"/>
    <w:p>
      <w:pPr>
        <w:spacing w:after="0"/>
        <w:ind w:left="0"/>
        <w:jc w:val="both"/>
      </w:pPr>
      <w:r>
        <w:rPr>
          <w:rFonts w:ascii="Times New Roman"/>
          <w:b w:val="false"/>
          <w:i w:val="false"/>
          <w:color w:val="000000"/>
          <w:sz w:val="28"/>
        </w:rPr>
        <w:t>
      қызметті берушіге жүгінген кезінде өтініш беру;</w:t>
      </w:r>
    </w:p>
    <w:bookmarkEnd w:id="350"/>
    <w:bookmarkStart w:name="z474" w:id="351"/>
    <w:p>
      <w:pPr>
        <w:spacing w:after="0"/>
        <w:ind w:left="0"/>
        <w:jc w:val="both"/>
      </w:pPr>
      <w:r>
        <w:rPr>
          <w:rFonts w:ascii="Times New Roman"/>
          <w:b w:val="false"/>
          <w:i w:val="false"/>
          <w:color w:val="000000"/>
          <w:sz w:val="28"/>
        </w:rPr>
        <w:t>
      портал арқылы электрондық цифрлық қолтаңбасы куәландырылған электрондық құжат нысанына сұрау салу.</w:t>
      </w:r>
    </w:p>
    <w:bookmarkEnd w:id="351"/>
    <w:bookmarkStart w:name="z475" w:id="352"/>
    <w:p>
      <w:pPr>
        <w:spacing w:after="0"/>
        <w:ind w:left="0"/>
        <w:jc w:val="both"/>
      </w:pPr>
      <w:r>
        <w:rPr>
          <w:rFonts w:ascii="Times New Roman"/>
          <w:b w:val="false"/>
          <w:i w:val="false"/>
          <w:color w:val="000000"/>
          <w:sz w:val="28"/>
        </w:rPr>
        <w:t>
      5. Мемлекеттiк қызметті көрсету процесінің құрамына кiретiн әрбiр рәсiмнiң (iс-қимылдың) мазмұны, оның орындалу ұзақтығы:</w:t>
      </w:r>
    </w:p>
    <w:bookmarkEnd w:id="352"/>
    <w:bookmarkStart w:name="z476" w:id="353"/>
    <w:p>
      <w:pPr>
        <w:spacing w:after="0"/>
        <w:ind w:left="0"/>
        <w:jc w:val="both"/>
      </w:pPr>
      <w:r>
        <w:rPr>
          <w:rFonts w:ascii="Times New Roman"/>
          <w:b w:val="false"/>
          <w:i w:val="false"/>
          <w:color w:val="000000"/>
          <w:sz w:val="28"/>
        </w:rPr>
        <w:t xml:space="preserve">
      1) лицензияны және (немесе) лицензияға қосымшаны беру кезінде: </w:t>
      </w:r>
    </w:p>
    <w:bookmarkEnd w:id="353"/>
    <w:bookmarkStart w:name="z477" w:id="354"/>
    <w:p>
      <w:pPr>
        <w:spacing w:after="0"/>
        <w:ind w:left="0"/>
        <w:jc w:val="both"/>
      </w:pPr>
      <w:r>
        <w:rPr>
          <w:rFonts w:ascii="Times New Roman"/>
          <w:b w:val="false"/>
          <w:i w:val="false"/>
          <w:color w:val="000000"/>
          <w:sz w:val="28"/>
        </w:rPr>
        <w:t xml:space="preserve">
      қызметті берушінің кеңсе маманы қызметті алушымен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қажетті құжаттарды (бұдан әрі – құжаттар) берген сәттен бастап 30 (отыз) минут ішінде қабылдайды және оларды тіркейді; </w:t>
      </w:r>
    </w:p>
    <w:bookmarkEnd w:id="354"/>
    <w:bookmarkStart w:name="z478" w:id="355"/>
    <w:p>
      <w:pPr>
        <w:spacing w:after="0"/>
        <w:ind w:left="0"/>
        <w:jc w:val="both"/>
      </w:pPr>
      <w:r>
        <w:rPr>
          <w:rFonts w:ascii="Times New Roman"/>
          <w:b w:val="false"/>
          <w:i w:val="false"/>
          <w:color w:val="000000"/>
          <w:sz w:val="28"/>
        </w:rPr>
        <w:t xml:space="preserve">
      қызметті беруші басшылығы 1 (бір) жұмыс күні ішінде келіп түскен құжаттармен танысады және қызмет берушінің жауапты орындаушысын белгілейді; </w:t>
      </w:r>
    </w:p>
    <w:bookmarkEnd w:id="355"/>
    <w:bookmarkStart w:name="z479" w:id="356"/>
    <w:p>
      <w:pPr>
        <w:spacing w:after="0"/>
        <w:ind w:left="0"/>
        <w:jc w:val="both"/>
      </w:pPr>
      <w:r>
        <w:rPr>
          <w:rFonts w:ascii="Times New Roman"/>
          <w:b w:val="false"/>
          <w:i w:val="false"/>
          <w:color w:val="000000"/>
          <w:sz w:val="28"/>
        </w:rPr>
        <w:t xml:space="preserve">
      қызметті берушінің жауапты орындаушысы 1 (бір) жұмыс күні ішінде түскен құжаттардың толықтығын тексереді. Тапсырылған құжаттар толық болмағаны анықталған жағдайда қызметті берушінің жауапты орындаушысы бас тарту туралы дәлелді жауап дайындайды. Тапсырылған құжаттар толық болған жағдайда 10 (он) жұмыс күн ішінде түскен құжаттармен танысады, лицензия дайындайды; </w:t>
      </w:r>
    </w:p>
    <w:bookmarkEnd w:id="356"/>
    <w:bookmarkStart w:name="z480" w:id="357"/>
    <w:p>
      <w:pPr>
        <w:spacing w:after="0"/>
        <w:ind w:left="0"/>
        <w:jc w:val="both"/>
      </w:pPr>
      <w:r>
        <w:rPr>
          <w:rFonts w:ascii="Times New Roman"/>
          <w:b w:val="false"/>
          <w:i w:val="false"/>
          <w:color w:val="000000"/>
          <w:sz w:val="28"/>
        </w:rPr>
        <w:t xml:space="preserve">
      қызметті беруші басшылығы 1 (бір) жұмыс күні ішінде лицензияға немесе бас тарту туралы дәлелді жауапқа қол қояды; </w:t>
      </w:r>
    </w:p>
    <w:bookmarkEnd w:id="357"/>
    <w:bookmarkStart w:name="z481" w:id="358"/>
    <w:p>
      <w:pPr>
        <w:spacing w:after="0"/>
        <w:ind w:left="0"/>
        <w:jc w:val="both"/>
      </w:pPr>
      <w:r>
        <w:rPr>
          <w:rFonts w:ascii="Times New Roman"/>
          <w:b w:val="false"/>
          <w:i w:val="false"/>
          <w:color w:val="000000"/>
          <w:sz w:val="28"/>
        </w:rPr>
        <w:t xml:space="preserve">
      қызметті берушінің кеңсе маманы 30 (отыз) минут ішінде қызметті алушыға лицензияны немесе бас тарту туралы дәлелді жауапты береді; </w:t>
      </w:r>
    </w:p>
    <w:bookmarkEnd w:id="358"/>
    <w:bookmarkStart w:name="z482" w:id="359"/>
    <w:p>
      <w:pPr>
        <w:spacing w:after="0"/>
        <w:ind w:left="0"/>
        <w:jc w:val="both"/>
      </w:pPr>
      <w:r>
        <w:rPr>
          <w:rFonts w:ascii="Times New Roman"/>
          <w:b w:val="false"/>
          <w:i w:val="false"/>
          <w:color w:val="000000"/>
          <w:sz w:val="28"/>
        </w:rPr>
        <w:t>
      2) лицензияны қайта ресімдеу кезінде:</w:t>
      </w:r>
    </w:p>
    <w:bookmarkEnd w:id="359"/>
    <w:bookmarkStart w:name="z483" w:id="360"/>
    <w:p>
      <w:pPr>
        <w:spacing w:after="0"/>
        <w:ind w:left="0"/>
        <w:jc w:val="both"/>
      </w:pPr>
      <w:r>
        <w:rPr>
          <w:rFonts w:ascii="Times New Roman"/>
          <w:b w:val="false"/>
          <w:i w:val="false"/>
          <w:color w:val="000000"/>
          <w:sz w:val="28"/>
        </w:rPr>
        <w:t xml:space="preserve">
      қызметті берушінің кеңсе маманы қызметті алушымен құжаттарды берген сәттен бастап 30 (отыз) минуттың ішінде қабылдайды және оларды тіркейді; </w:t>
      </w:r>
    </w:p>
    <w:bookmarkEnd w:id="360"/>
    <w:bookmarkStart w:name="z484" w:id="361"/>
    <w:p>
      <w:pPr>
        <w:spacing w:after="0"/>
        <w:ind w:left="0"/>
        <w:jc w:val="both"/>
      </w:pPr>
      <w:r>
        <w:rPr>
          <w:rFonts w:ascii="Times New Roman"/>
          <w:b w:val="false"/>
          <w:i w:val="false"/>
          <w:color w:val="000000"/>
          <w:sz w:val="28"/>
        </w:rPr>
        <w:t xml:space="preserve">
      қызметті берушінің басшылығы 2 (екі) сағат ішінде келіп түскен құжаттарды қарайды және қызметті берушінің жауапты орындаушысын белгілейді; </w:t>
      </w:r>
    </w:p>
    <w:bookmarkEnd w:id="361"/>
    <w:bookmarkStart w:name="z485" w:id="362"/>
    <w:p>
      <w:pPr>
        <w:spacing w:after="0"/>
        <w:ind w:left="0"/>
        <w:jc w:val="both"/>
      </w:pPr>
      <w:r>
        <w:rPr>
          <w:rFonts w:ascii="Times New Roman"/>
          <w:b w:val="false"/>
          <w:i w:val="false"/>
          <w:color w:val="000000"/>
          <w:sz w:val="28"/>
        </w:rPr>
        <w:t xml:space="preserve">
      қызметті берушінің жауапты орындаушысы 1 (бір) жұмыс күні ішінде келіп түскен құжаттарды қарайды, лицензияны қайта ресімдейді немесе бас тарту туралы дәлелді жауап дайындайды; </w:t>
      </w:r>
    </w:p>
    <w:bookmarkEnd w:id="362"/>
    <w:bookmarkStart w:name="z486" w:id="363"/>
    <w:p>
      <w:pPr>
        <w:spacing w:after="0"/>
        <w:ind w:left="0"/>
        <w:jc w:val="both"/>
      </w:pPr>
      <w:r>
        <w:rPr>
          <w:rFonts w:ascii="Times New Roman"/>
          <w:b w:val="false"/>
          <w:i w:val="false"/>
          <w:color w:val="000000"/>
          <w:sz w:val="28"/>
        </w:rPr>
        <w:t xml:space="preserve">
      қызметті берушінің басшылығы 1 (бір) жұмыс күні ішінде қайта ресімделген лицензияға немесе бас тарту туралы дәлелді жауапқа қол қояды; </w:t>
      </w:r>
    </w:p>
    <w:bookmarkEnd w:id="363"/>
    <w:bookmarkStart w:name="z487" w:id="364"/>
    <w:p>
      <w:pPr>
        <w:spacing w:after="0"/>
        <w:ind w:left="0"/>
        <w:jc w:val="both"/>
      </w:pPr>
      <w:r>
        <w:rPr>
          <w:rFonts w:ascii="Times New Roman"/>
          <w:b w:val="false"/>
          <w:i w:val="false"/>
          <w:color w:val="000000"/>
          <w:sz w:val="28"/>
        </w:rPr>
        <w:t xml:space="preserve">
      қызметті берушінің кеңсе маманы 30 (отыз) минут ішінде қызметті алушыға қайта ресімделген лицензияны немесе бас тарту туралы дәлелді жауапты береді; </w:t>
      </w:r>
    </w:p>
    <w:bookmarkEnd w:id="364"/>
    <w:bookmarkStart w:name="z488" w:id="365"/>
    <w:p>
      <w:pPr>
        <w:spacing w:after="0"/>
        <w:ind w:left="0"/>
        <w:jc w:val="both"/>
      </w:pPr>
      <w:r>
        <w:rPr>
          <w:rFonts w:ascii="Times New Roman"/>
          <w:b w:val="false"/>
          <w:i w:val="false"/>
          <w:color w:val="000000"/>
          <w:sz w:val="28"/>
        </w:rPr>
        <w:t>
      3) лицензияға қосымшаның телнұсқасын берген кезде:</w:t>
      </w:r>
    </w:p>
    <w:bookmarkEnd w:id="365"/>
    <w:bookmarkStart w:name="z489" w:id="366"/>
    <w:p>
      <w:pPr>
        <w:spacing w:after="0"/>
        <w:ind w:left="0"/>
        <w:jc w:val="both"/>
      </w:pPr>
      <w:r>
        <w:rPr>
          <w:rFonts w:ascii="Times New Roman"/>
          <w:b w:val="false"/>
          <w:i w:val="false"/>
          <w:color w:val="000000"/>
          <w:sz w:val="28"/>
        </w:rPr>
        <w:t xml:space="preserve">
      қызметті берушінің кеңсе маманы қызметті алушымен құжаттарды берген сәттен бастап 30 (отыз) минут ішінде қабылдайды және оларды тіркейді; </w:t>
      </w:r>
    </w:p>
    <w:bookmarkEnd w:id="366"/>
    <w:bookmarkStart w:name="z490" w:id="367"/>
    <w:p>
      <w:pPr>
        <w:spacing w:after="0"/>
        <w:ind w:left="0"/>
        <w:jc w:val="both"/>
      </w:pPr>
      <w:r>
        <w:rPr>
          <w:rFonts w:ascii="Times New Roman"/>
          <w:b w:val="false"/>
          <w:i w:val="false"/>
          <w:color w:val="000000"/>
          <w:sz w:val="28"/>
        </w:rPr>
        <w:t xml:space="preserve">
      қызметті беруші басшылығы 4 (төрт) сағат ішінде түскен құжаттармен танысады және қызметті беруші жауапты орындаушысын белгілейді; </w:t>
      </w:r>
    </w:p>
    <w:bookmarkEnd w:id="367"/>
    <w:bookmarkStart w:name="z491" w:id="368"/>
    <w:p>
      <w:pPr>
        <w:spacing w:after="0"/>
        <w:ind w:left="0"/>
        <w:jc w:val="both"/>
      </w:pPr>
      <w:r>
        <w:rPr>
          <w:rFonts w:ascii="Times New Roman"/>
          <w:b w:val="false"/>
          <w:i w:val="false"/>
          <w:color w:val="000000"/>
          <w:sz w:val="28"/>
        </w:rPr>
        <w:t>
      қызметті берушінің жауапты орындаушысы 1 (бір) жұмыс күні ішінде келіп түскен құжаттарды қарайды, қызметті алушыға лицензияның телнұсқасын немесе бас тарту туралы дәлелді жауапты дайындайды;</w:t>
      </w:r>
    </w:p>
    <w:bookmarkEnd w:id="368"/>
    <w:bookmarkStart w:name="z492" w:id="369"/>
    <w:p>
      <w:pPr>
        <w:spacing w:after="0"/>
        <w:ind w:left="0"/>
        <w:jc w:val="both"/>
      </w:pPr>
      <w:r>
        <w:rPr>
          <w:rFonts w:ascii="Times New Roman"/>
          <w:b w:val="false"/>
          <w:i w:val="false"/>
          <w:color w:val="000000"/>
          <w:sz w:val="28"/>
        </w:rPr>
        <w:t>
      қызметті беруші басшылығы 2 (екі) сағат ішінде лицензияның телнұсқасына немесе бас тарту туралы дәлелді жауапқа қол қояды;</w:t>
      </w:r>
    </w:p>
    <w:bookmarkEnd w:id="369"/>
    <w:bookmarkStart w:name="z493" w:id="370"/>
    <w:p>
      <w:pPr>
        <w:spacing w:after="0"/>
        <w:ind w:left="0"/>
        <w:jc w:val="both"/>
      </w:pPr>
      <w:r>
        <w:rPr>
          <w:rFonts w:ascii="Times New Roman"/>
          <w:b w:val="false"/>
          <w:i w:val="false"/>
          <w:color w:val="000000"/>
          <w:sz w:val="28"/>
        </w:rPr>
        <w:t xml:space="preserve">
      қызметті беруші кеңсе маманы 30 (отыз) минут ішінде қызметті алушыға лицензияның телнұсқасын немесе бас тарту туралы дәлелді жауапты береді; </w:t>
      </w:r>
    </w:p>
    <w:bookmarkEnd w:id="370"/>
    <w:bookmarkStart w:name="z494" w:id="371"/>
    <w:p>
      <w:pPr>
        <w:spacing w:after="0"/>
        <w:ind w:left="0"/>
        <w:jc w:val="both"/>
      </w:pPr>
      <w:r>
        <w:rPr>
          <w:rFonts w:ascii="Times New Roman"/>
          <w:b w:val="false"/>
          <w:i w:val="false"/>
          <w:color w:val="000000"/>
          <w:sz w:val="28"/>
        </w:rPr>
        <w:t>
      6. Келесі рәсімді (іс-қимылдарды) орындауды бастау үшін негіз болатын мемлекеттік қызметті көрсету бойынша ресімдердің (іс-қимылдардың) нәтижесі:</w:t>
      </w:r>
    </w:p>
    <w:bookmarkEnd w:id="371"/>
    <w:bookmarkStart w:name="z495" w:id="372"/>
    <w:p>
      <w:pPr>
        <w:spacing w:after="0"/>
        <w:ind w:left="0"/>
        <w:jc w:val="both"/>
      </w:pPr>
      <w:r>
        <w:rPr>
          <w:rFonts w:ascii="Times New Roman"/>
          <w:b w:val="false"/>
          <w:i w:val="false"/>
          <w:color w:val="000000"/>
          <w:sz w:val="28"/>
        </w:rPr>
        <w:t xml:space="preserve">
      1) лицензияны және (немесе) лицензияға қосымшаны беру кезінде: </w:t>
      </w:r>
    </w:p>
    <w:bookmarkEnd w:id="372"/>
    <w:bookmarkStart w:name="z496" w:id="373"/>
    <w:p>
      <w:pPr>
        <w:spacing w:after="0"/>
        <w:ind w:left="0"/>
        <w:jc w:val="both"/>
      </w:pPr>
      <w:r>
        <w:rPr>
          <w:rFonts w:ascii="Times New Roman"/>
          <w:b w:val="false"/>
          <w:i w:val="false"/>
          <w:color w:val="000000"/>
          <w:sz w:val="28"/>
        </w:rPr>
        <w:t>
      құжаттарды қызметті беруші басшылығының қарауына жолдайды;</w:t>
      </w:r>
    </w:p>
    <w:bookmarkEnd w:id="373"/>
    <w:bookmarkStart w:name="z497" w:id="374"/>
    <w:p>
      <w:pPr>
        <w:spacing w:after="0"/>
        <w:ind w:left="0"/>
        <w:jc w:val="both"/>
      </w:pPr>
      <w:r>
        <w:rPr>
          <w:rFonts w:ascii="Times New Roman"/>
          <w:b w:val="false"/>
          <w:i w:val="false"/>
          <w:color w:val="000000"/>
          <w:sz w:val="28"/>
        </w:rPr>
        <w:t>
      құжаттарды мемлекеттік қызметті көрсету үшін қызметті берушінің жауапты орындаушысына жолдайды;</w:t>
      </w:r>
    </w:p>
    <w:bookmarkEnd w:id="374"/>
    <w:bookmarkStart w:name="z498" w:id="375"/>
    <w:p>
      <w:pPr>
        <w:spacing w:after="0"/>
        <w:ind w:left="0"/>
        <w:jc w:val="both"/>
      </w:pPr>
      <w:r>
        <w:rPr>
          <w:rFonts w:ascii="Times New Roman"/>
          <w:b w:val="false"/>
          <w:i w:val="false"/>
          <w:color w:val="000000"/>
          <w:sz w:val="28"/>
        </w:rPr>
        <w:t>
      ресімделген лицензияға немесе бас тарту туралы дәлелді жауапқа қол қою үшін басшылыққа жібереді;</w:t>
      </w:r>
    </w:p>
    <w:bookmarkEnd w:id="375"/>
    <w:bookmarkStart w:name="z499" w:id="376"/>
    <w:p>
      <w:pPr>
        <w:spacing w:after="0"/>
        <w:ind w:left="0"/>
        <w:jc w:val="both"/>
      </w:pPr>
      <w:r>
        <w:rPr>
          <w:rFonts w:ascii="Times New Roman"/>
          <w:b w:val="false"/>
          <w:i w:val="false"/>
          <w:color w:val="000000"/>
          <w:sz w:val="28"/>
        </w:rPr>
        <w:t>
      қол қойылған лицензияны немесе бас тарту туралы дәлелді жауапты кеңсеге жібереді;</w:t>
      </w:r>
    </w:p>
    <w:bookmarkEnd w:id="376"/>
    <w:bookmarkStart w:name="z500" w:id="377"/>
    <w:p>
      <w:pPr>
        <w:spacing w:after="0"/>
        <w:ind w:left="0"/>
        <w:jc w:val="both"/>
      </w:pPr>
      <w:r>
        <w:rPr>
          <w:rFonts w:ascii="Times New Roman"/>
          <w:b w:val="false"/>
          <w:i w:val="false"/>
          <w:color w:val="000000"/>
          <w:sz w:val="28"/>
        </w:rPr>
        <w:t>
      қызметті алушыға лицензияны немесе бас тарту туралы дәлелді жауапты береді;</w:t>
      </w:r>
    </w:p>
    <w:bookmarkEnd w:id="377"/>
    <w:bookmarkStart w:name="z501" w:id="378"/>
    <w:p>
      <w:pPr>
        <w:spacing w:after="0"/>
        <w:ind w:left="0"/>
        <w:jc w:val="both"/>
      </w:pPr>
      <w:r>
        <w:rPr>
          <w:rFonts w:ascii="Times New Roman"/>
          <w:b w:val="false"/>
          <w:i w:val="false"/>
          <w:color w:val="000000"/>
          <w:sz w:val="28"/>
        </w:rPr>
        <w:t>
      2) лицензияны қайта ресімдеу кезінде:</w:t>
      </w:r>
    </w:p>
    <w:bookmarkEnd w:id="378"/>
    <w:bookmarkStart w:name="z502" w:id="379"/>
    <w:p>
      <w:pPr>
        <w:spacing w:after="0"/>
        <w:ind w:left="0"/>
        <w:jc w:val="both"/>
      </w:pPr>
      <w:r>
        <w:rPr>
          <w:rFonts w:ascii="Times New Roman"/>
          <w:b w:val="false"/>
          <w:i w:val="false"/>
          <w:color w:val="000000"/>
          <w:sz w:val="28"/>
        </w:rPr>
        <w:t>
      құжаттарды қызметті беруші басшылығының қарауына жолдайды;</w:t>
      </w:r>
    </w:p>
    <w:bookmarkEnd w:id="379"/>
    <w:bookmarkStart w:name="z503" w:id="380"/>
    <w:p>
      <w:pPr>
        <w:spacing w:after="0"/>
        <w:ind w:left="0"/>
        <w:jc w:val="both"/>
      </w:pPr>
      <w:r>
        <w:rPr>
          <w:rFonts w:ascii="Times New Roman"/>
          <w:b w:val="false"/>
          <w:i w:val="false"/>
          <w:color w:val="000000"/>
          <w:sz w:val="28"/>
        </w:rPr>
        <w:t>
      құжаттарды қызметті берушінің жауапты орындаушысына жолдайды;</w:t>
      </w:r>
    </w:p>
    <w:bookmarkEnd w:id="380"/>
    <w:bookmarkStart w:name="z504" w:id="381"/>
    <w:p>
      <w:pPr>
        <w:spacing w:after="0"/>
        <w:ind w:left="0"/>
        <w:jc w:val="both"/>
      </w:pPr>
      <w:r>
        <w:rPr>
          <w:rFonts w:ascii="Times New Roman"/>
          <w:b w:val="false"/>
          <w:i w:val="false"/>
          <w:color w:val="000000"/>
          <w:sz w:val="28"/>
        </w:rPr>
        <w:t>
      қайта ресімделген лицензияны немесе бас тарту туралы дәлелді жауапты басшылыққа қол қоюға жібереді;</w:t>
      </w:r>
    </w:p>
    <w:bookmarkEnd w:id="381"/>
    <w:bookmarkStart w:name="z505" w:id="382"/>
    <w:p>
      <w:pPr>
        <w:spacing w:after="0"/>
        <w:ind w:left="0"/>
        <w:jc w:val="both"/>
      </w:pPr>
      <w:r>
        <w:rPr>
          <w:rFonts w:ascii="Times New Roman"/>
          <w:b w:val="false"/>
          <w:i w:val="false"/>
          <w:color w:val="000000"/>
          <w:sz w:val="28"/>
        </w:rPr>
        <w:t>
      қайта рәсімделген лицензияны немесе бас тарту туралы дәлелді жауапты кеңсеге жібереді;</w:t>
      </w:r>
    </w:p>
    <w:bookmarkEnd w:id="382"/>
    <w:bookmarkStart w:name="z506" w:id="383"/>
    <w:p>
      <w:pPr>
        <w:spacing w:after="0"/>
        <w:ind w:left="0"/>
        <w:jc w:val="both"/>
      </w:pPr>
      <w:r>
        <w:rPr>
          <w:rFonts w:ascii="Times New Roman"/>
          <w:b w:val="false"/>
          <w:i w:val="false"/>
          <w:color w:val="000000"/>
          <w:sz w:val="28"/>
        </w:rPr>
        <w:t>
      қызметті алушыға қайта ресімделген лицензияны немесе бас тарту туралы дәлелді жауапты береді;</w:t>
      </w:r>
    </w:p>
    <w:bookmarkEnd w:id="383"/>
    <w:bookmarkStart w:name="z507" w:id="384"/>
    <w:p>
      <w:pPr>
        <w:spacing w:after="0"/>
        <w:ind w:left="0"/>
        <w:jc w:val="both"/>
      </w:pPr>
      <w:r>
        <w:rPr>
          <w:rFonts w:ascii="Times New Roman"/>
          <w:b w:val="false"/>
          <w:i w:val="false"/>
          <w:color w:val="000000"/>
          <w:sz w:val="28"/>
        </w:rPr>
        <w:t>
      3) лицензияның телнұсқасын беру кезінде:</w:t>
      </w:r>
    </w:p>
    <w:bookmarkEnd w:id="384"/>
    <w:bookmarkStart w:name="z508" w:id="385"/>
    <w:p>
      <w:pPr>
        <w:spacing w:after="0"/>
        <w:ind w:left="0"/>
        <w:jc w:val="both"/>
      </w:pPr>
      <w:r>
        <w:rPr>
          <w:rFonts w:ascii="Times New Roman"/>
          <w:b w:val="false"/>
          <w:i w:val="false"/>
          <w:color w:val="000000"/>
          <w:sz w:val="28"/>
        </w:rPr>
        <w:t>
      құжаттарды қызметті беруші басшылығының қарауына жолдайды;</w:t>
      </w:r>
    </w:p>
    <w:bookmarkEnd w:id="385"/>
    <w:bookmarkStart w:name="z509" w:id="386"/>
    <w:p>
      <w:pPr>
        <w:spacing w:after="0"/>
        <w:ind w:left="0"/>
        <w:jc w:val="both"/>
      </w:pPr>
      <w:r>
        <w:rPr>
          <w:rFonts w:ascii="Times New Roman"/>
          <w:b w:val="false"/>
          <w:i w:val="false"/>
          <w:color w:val="000000"/>
          <w:sz w:val="28"/>
        </w:rPr>
        <w:t>
      құжаттарды мемлекеттік қызметті көрсету үшін көрсетілетін қызметті берушінің жауапты орындаушысына жолдайды;</w:t>
      </w:r>
    </w:p>
    <w:bookmarkEnd w:id="386"/>
    <w:bookmarkStart w:name="z510" w:id="387"/>
    <w:p>
      <w:pPr>
        <w:spacing w:after="0"/>
        <w:ind w:left="0"/>
        <w:jc w:val="both"/>
      </w:pPr>
      <w:r>
        <w:rPr>
          <w:rFonts w:ascii="Times New Roman"/>
          <w:b w:val="false"/>
          <w:i w:val="false"/>
          <w:color w:val="000000"/>
          <w:sz w:val="28"/>
        </w:rPr>
        <w:t>
      лицензияның телнұсқасына немесе бас тарту туралы дәлелді жауапқа қол қою үшін басшылыққа жібереді;</w:t>
      </w:r>
    </w:p>
    <w:bookmarkEnd w:id="387"/>
    <w:bookmarkStart w:name="z511" w:id="388"/>
    <w:p>
      <w:pPr>
        <w:spacing w:after="0"/>
        <w:ind w:left="0"/>
        <w:jc w:val="both"/>
      </w:pPr>
      <w:r>
        <w:rPr>
          <w:rFonts w:ascii="Times New Roman"/>
          <w:b w:val="false"/>
          <w:i w:val="false"/>
          <w:color w:val="000000"/>
          <w:sz w:val="28"/>
        </w:rPr>
        <w:t>
      қол қойылған лицензияның телнұсқасын немесе бас тарту туралы дәлелді жауапты кеңсеге жібереді;</w:t>
      </w:r>
    </w:p>
    <w:bookmarkEnd w:id="388"/>
    <w:bookmarkStart w:name="z512" w:id="389"/>
    <w:p>
      <w:pPr>
        <w:spacing w:after="0"/>
        <w:ind w:left="0"/>
        <w:jc w:val="both"/>
      </w:pPr>
      <w:r>
        <w:rPr>
          <w:rFonts w:ascii="Times New Roman"/>
          <w:b w:val="false"/>
          <w:i w:val="false"/>
          <w:color w:val="000000"/>
          <w:sz w:val="28"/>
        </w:rPr>
        <w:t>
      қызметті алушыға лицензияның телнұсқасын немесе бас тарту туралы дәлелді жауап береді.</w:t>
      </w:r>
    </w:p>
    <w:bookmarkEnd w:id="389"/>
    <w:bookmarkStart w:name="z513" w:id="390"/>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 (қызметкерлер) мен көрсетілетін қызметті берушінің өзара іс-қимыл тәртібін сипаттау</w:t>
      </w:r>
    </w:p>
    <w:bookmarkEnd w:id="390"/>
    <w:bookmarkStart w:name="z514" w:id="391"/>
    <w:p>
      <w:pPr>
        <w:spacing w:after="0"/>
        <w:ind w:left="0"/>
        <w:jc w:val="both"/>
      </w:pPr>
      <w:r>
        <w:rPr>
          <w:rFonts w:ascii="Times New Roman"/>
          <w:b w:val="false"/>
          <w:i w:val="false"/>
          <w:color w:val="000000"/>
          <w:sz w:val="28"/>
        </w:rPr>
        <w:t>
      7. Мемлекеттiк қызмет көрсету процесіне қатысатын қызметті берушiнiң, құрылымдық бөлiмшелерінің (қызметкерлерінің) тiзбесі:</w:t>
      </w:r>
    </w:p>
    <w:bookmarkEnd w:id="391"/>
    <w:bookmarkStart w:name="z515" w:id="392"/>
    <w:p>
      <w:pPr>
        <w:spacing w:after="0"/>
        <w:ind w:left="0"/>
        <w:jc w:val="both"/>
      </w:pPr>
      <w:r>
        <w:rPr>
          <w:rFonts w:ascii="Times New Roman"/>
          <w:b w:val="false"/>
          <w:i w:val="false"/>
          <w:color w:val="000000"/>
          <w:sz w:val="28"/>
        </w:rPr>
        <w:t>
      1) қызметті берушінің кеңсе маманы;</w:t>
      </w:r>
    </w:p>
    <w:bookmarkEnd w:id="392"/>
    <w:bookmarkStart w:name="z516" w:id="393"/>
    <w:p>
      <w:pPr>
        <w:spacing w:after="0"/>
        <w:ind w:left="0"/>
        <w:jc w:val="both"/>
      </w:pPr>
      <w:r>
        <w:rPr>
          <w:rFonts w:ascii="Times New Roman"/>
          <w:b w:val="false"/>
          <w:i w:val="false"/>
          <w:color w:val="000000"/>
          <w:sz w:val="28"/>
        </w:rPr>
        <w:t>
      2) қызметті берушінің басшысы;</w:t>
      </w:r>
    </w:p>
    <w:bookmarkEnd w:id="393"/>
    <w:bookmarkStart w:name="z517" w:id="394"/>
    <w:p>
      <w:pPr>
        <w:spacing w:after="0"/>
        <w:ind w:left="0"/>
        <w:jc w:val="both"/>
      </w:pPr>
      <w:r>
        <w:rPr>
          <w:rFonts w:ascii="Times New Roman"/>
          <w:b w:val="false"/>
          <w:i w:val="false"/>
          <w:color w:val="000000"/>
          <w:sz w:val="28"/>
        </w:rPr>
        <w:t>
      3) қызметті берушінің жауапты орындаушысы.</w:t>
      </w:r>
    </w:p>
    <w:bookmarkEnd w:id="394"/>
    <w:bookmarkStart w:name="z518" w:id="395"/>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(қызметкерлердің) арасындағы рәсімдердің (іс-қимылдың) реттілігінің сипаттамасы:</w:t>
      </w:r>
    </w:p>
    <w:bookmarkEnd w:id="395"/>
    <w:bookmarkStart w:name="z519" w:id="396"/>
    <w:p>
      <w:pPr>
        <w:spacing w:after="0"/>
        <w:ind w:left="0"/>
        <w:jc w:val="both"/>
      </w:pPr>
      <w:r>
        <w:rPr>
          <w:rFonts w:ascii="Times New Roman"/>
          <w:b w:val="false"/>
          <w:i w:val="false"/>
          <w:color w:val="000000"/>
          <w:sz w:val="28"/>
        </w:rPr>
        <w:t>
      1) лицензия беру кезінде:</w:t>
      </w:r>
    </w:p>
    <w:bookmarkEnd w:id="396"/>
    <w:bookmarkStart w:name="z520" w:id="397"/>
    <w:p>
      <w:pPr>
        <w:spacing w:after="0"/>
        <w:ind w:left="0"/>
        <w:jc w:val="both"/>
      </w:pPr>
      <w:r>
        <w:rPr>
          <w:rFonts w:ascii="Times New Roman"/>
          <w:b w:val="false"/>
          <w:i w:val="false"/>
          <w:color w:val="000000"/>
          <w:sz w:val="28"/>
        </w:rPr>
        <w:t xml:space="preserve">
      1) лицензияны және (немесе) лицензияға қосымшаны беру кезінде: </w:t>
      </w:r>
    </w:p>
    <w:bookmarkEnd w:id="397"/>
    <w:bookmarkStart w:name="z521" w:id="398"/>
    <w:p>
      <w:pPr>
        <w:spacing w:after="0"/>
        <w:ind w:left="0"/>
        <w:jc w:val="both"/>
      </w:pPr>
      <w:r>
        <w:rPr>
          <w:rFonts w:ascii="Times New Roman"/>
          <w:b w:val="false"/>
          <w:i w:val="false"/>
          <w:color w:val="000000"/>
          <w:sz w:val="28"/>
        </w:rPr>
        <w:t xml:space="preserve">
      қызметті берушінің кеңсе маманы қызметті алушымен стандарттың </w:t>
      </w:r>
      <w:r>
        <w:rPr>
          <w:rFonts w:ascii="Times New Roman"/>
          <w:b w:val="false"/>
          <w:i w:val="false"/>
          <w:color w:val="000000"/>
          <w:sz w:val="28"/>
        </w:rPr>
        <w:t>9 – тармағында</w:t>
      </w:r>
      <w:r>
        <w:rPr>
          <w:rFonts w:ascii="Times New Roman"/>
          <w:b w:val="false"/>
          <w:i w:val="false"/>
          <w:color w:val="000000"/>
          <w:sz w:val="28"/>
        </w:rPr>
        <w:t xml:space="preserve"> көрсетілген қажетті құжаттарды (бұдан әрі – құжаттар) берген сәттен бастап 30 (отыз) минут ішінде қабылдайды және оларды тіркейді; </w:t>
      </w:r>
    </w:p>
    <w:bookmarkEnd w:id="398"/>
    <w:bookmarkStart w:name="z522" w:id="399"/>
    <w:p>
      <w:pPr>
        <w:spacing w:after="0"/>
        <w:ind w:left="0"/>
        <w:jc w:val="both"/>
      </w:pPr>
      <w:r>
        <w:rPr>
          <w:rFonts w:ascii="Times New Roman"/>
          <w:b w:val="false"/>
          <w:i w:val="false"/>
          <w:color w:val="000000"/>
          <w:sz w:val="28"/>
        </w:rPr>
        <w:t xml:space="preserve">
      қызметті беруші басшылығы 1 (бір) жұмыс күні ішінде келіп түскен құжаттармен танысады және қызмет берушінің жауапты орындаушысын белгілейді; </w:t>
      </w:r>
    </w:p>
    <w:bookmarkEnd w:id="399"/>
    <w:bookmarkStart w:name="z523" w:id="400"/>
    <w:p>
      <w:pPr>
        <w:spacing w:after="0"/>
        <w:ind w:left="0"/>
        <w:jc w:val="both"/>
      </w:pPr>
      <w:r>
        <w:rPr>
          <w:rFonts w:ascii="Times New Roman"/>
          <w:b w:val="false"/>
          <w:i w:val="false"/>
          <w:color w:val="000000"/>
          <w:sz w:val="28"/>
        </w:rPr>
        <w:t xml:space="preserve">
      қызметті берушінің жауапты орындаушысы 1 (бір) жұмыс күні ішінде түскен құжаттардың толықтығын тексереді. Тапсырылған құжаттар толық болмағаны анықталған жағдайда қызметті берушінің жауапты орындаушысы бас тарту туралы дәлелді жауап дайындайды. Тапсырылған құжаттар толық болған жағдайда 10 (он) жұмыс күн ішінде түскен құжаттармен танысады, лицензия дайындайды; </w:t>
      </w:r>
    </w:p>
    <w:bookmarkEnd w:id="400"/>
    <w:bookmarkStart w:name="z524" w:id="401"/>
    <w:p>
      <w:pPr>
        <w:spacing w:after="0"/>
        <w:ind w:left="0"/>
        <w:jc w:val="both"/>
      </w:pPr>
      <w:r>
        <w:rPr>
          <w:rFonts w:ascii="Times New Roman"/>
          <w:b w:val="false"/>
          <w:i w:val="false"/>
          <w:color w:val="000000"/>
          <w:sz w:val="28"/>
        </w:rPr>
        <w:t xml:space="preserve">
      қызметті беруші басшылығы 1 (бір) жұмыс күні ішінде лицензияға немесе бас тарту туралы дәлелді жауапқа қол қояды; </w:t>
      </w:r>
    </w:p>
    <w:bookmarkEnd w:id="401"/>
    <w:bookmarkStart w:name="z525" w:id="402"/>
    <w:p>
      <w:pPr>
        <w:spacing w:after="0"/>
        <w:ind w:left="0"/>
        <w:jc w:val="both"/>
      </w:pPr>
      <w:r>
        <w:rPr>
          <w:rFonts w:ascii="Times New Roman"/>
          <w:b w:val="false"/>
          <w:i w:val="false"/>
          <w:color w:val="000000"/>
          <w:sz w:val="28"/>
        </w:rPr>
        <w:t xml:space="preserve">
      қызметті берушінің кеңсе маманы 30 (отыз) минут ішінде қызметті алушыға лицензияны немесе бас тарту туралы дәлелді жауапты береді; </w:t>
      </w:r>
    </w:p>
    <w:bookmarkEnd w:id="402"/>
    <w:bookmarkStart w:name="z526" w:id="403"/>
    <w:p>
      <w:pPr>
        <w:spacing w:after="0"/>
        <w:ind w:left="0"/>
        <w:jc w:val="both"/>
      </w:pPr>
      <w:r>
        <w:rPr>
          <w:rFonts w:ascii="Times New Roman"/>
          <w:b w:val="false"/>
          <w:i w:val="false"/>
          <w:color w:val="000000"/>
          <w:sz w:val="28"/>
        </w:rPr>
        <w:t xml:space="preserve">
      2) лицензияны қайта ресімдеу кезінде: </w:t>
      </w:r>
    </w:p>
    <w:bookmarkEnd w:id="403"/>
    <w:bookmarkStart w:name="z527" w:id="404"/>
    <w:p>
      <w:pPr>
        <w:spacing w:after="0"/>
        <w:ind w:left="0"/>
        <w:jc w:val="both"/>
      </w:pPr>
      <w:r>
        <w:rPr>
          <w:rFonts w:ascii="Times New Roman"/>
          <w:b w:val="false"/>
          <w:i w:val="false"/>
          <w:color w:val="000000"/>
          <w:sz w:val="28"/>
        </w:rPr>
        <w:t xml:space="preserve">
      қызметті берушінің кеңсе маманы қызметті алушымен құжаттарды берген сәттен бастап 30 (отыз) минуттың ішінде қабылдайды және оларды тіркейді; </w:t>
      </w:r>
    </w:p>
    <w:bookmarkEnd w:id="404"/>
    <w:bookmarkStart w:name="z528" w:id="405"/>
    <w:p>
      <w:pPr>
        <w:spacing w:after="0"/>
        <w:ind w:left="0"/>
        <w:jc w:val="both"/>
      </w:pPr>
      <w:r>
        <w:rPr>
          <w:rFonts w:ascii="Times New Roman"/>
          <w:b w:val="false"/>
          <w:i w:val="false"/>
          <w:color w:val="000000"/>
          <w:sz w:val="28"/>
        </w:rPr>
        <w:t xml:space="preserve">
      қызметті берушінің басшылығы 2 (екі) сағат ішінде келіп түскен құжаттарды қарайды және қызметті берушінің жауапты орындаушысын белгілейді; </w:t>
      </w:r>
    </w:p>
    <w:bookmarkEnd w:id="405"/>
    <w:bookmarkStart w:name="z529" w:id="406"/>
    <w:p>
      <w:pPr>
        <w:spacing w:after="0"/>
        <w:ind w:left="0"/>
        <w:jc w:val="both"/>
      </w:pPr>
      <w:r>
        <w:rPr>
          <w:rFonts w:ascii="Times New Roman"/>
          <w:b w:val="false"/>
          <w:i w:val="false"/>
          <w:color w:val="000000"/>
          <w:sz w:val="28"/>
        </w:rPr>
        <w:t xml:space="preserve">
      қызметті берушінің жауапты орындаушысы 1 (бір) жұмыс күні ішінде келіп түскен құжаттарды қарайды, лицензияны қайта ресімдейді немесе бас тарту туралы дәлелді жауап дайындайды; </w:t>
      </w:r>
    </w:p>
    <w:bookmarkEnd w:id="406"/>
    <w:bookmarkStart w:name="z530" w:id="407"/>
    <w:p>
      <w:pPr>
        <w:spacing w:after="0"/>
        <w:ind w:left="0"/>
        <w:jc w:val="both"/>
      </w:pPr>
      <w:r>
        <w:rPr>
          <w:rFonts w:ascii="Times New Roman"/>
          <w:b w:val="false"/>
          <w:i w:val="false"/>
          <w:color w:val="000000"/>
          <w:sz w:val="28"/>
        </w:rPr>
        <w:t xml:space="preserve">
      қызметті берушінің басшылығы 1 (бір) жұмыс күні ішінде қайта ресімделген лицензияға немесе бас тарту туралы дәлелді жауапқа қол қояды; </w:t>
      </w:r>
    </w:p>
    <w:bookmarkEnd w:id="407"/>
    <w:bookmarkStart w:name="z531" w:id="408"/>
    <w:p>
      <w:pPr>
        <w:spacing w:after="0"/>
        <w:ind w:left="0"/>
        <w:jc w:val="both"/>
      </w:pPr>
      <w:r>
        <w:rPr>
          <w:rFonts w:ascii="Times New Roman"/>
          <w:b w:val="false"/>
          <w:i w:val="false"/>
          <w:color w:val="000000"/>
          <w:sz w:val="28"/>
        </w:rPr>
        <w:t xml:space="preserve">
      қызметті берушінің кеңсе маманы 30 (отыз) минут ішінде қызметті алушыға қайта ресімделген лицензияны немесе бас тарту туралы дәлелді жауапты береді; </w:t>
      </w:r>
    </w:p>
    <w:bookmarkEnd w:id="408"/>
    <w:bookmarkStart w:name="z532" w:id="409"/>
    <w:p>
      <w:pPr>
        <w:spacing w:after="0"/>
        <w:ind w:left="0"/>
        <w:jc w:val="both"/>
      </w:pPr>
      <w:r>
        <w:rPr>
          <w:rFonts w:ascii="Times New Roman"/>
          <w:b w:val="false"/>
          <w:i w:val="false"/>
          <w:color w:val="000000"/>
          <w:sz w:val="28"/>
        </w:rPr>
        <w:t xml:space="preserve">
      3) лицензияның телнұсқасын беру кезінде: </w:t>
      </w:r>
    </w:p>
    <w:bookmarkEnd w:id="409"/>
    <w:bookmarkStart w:name="z533" w:id="410"/>
    <w:p>
      <w:pPr>
        <w:spacing w:after="0"/>
        <w:ind w:left="0"/>
        <w:jc w:val="both"/>
      </w:pPr>
      <w:r>
        <w:rPr>
          <w:rFonts w:ascii="Times New Roman"/>
          <w:b w:val="false"/>
          <w:i w:val="false"/>
          <w:color w:val="000000"/>
          <w:sz w:val="28"/>
        </w:rPr>
        <w:t xml:space="preserve">
      қызметті берушінің кеңсе маманы қызметті алушымен құжаттарды берген сәттен бастап 30 (отыз) минут ішінде қабылдайды және оларды тіркейді; </w:t>
      </w:r>
    </w:p>
    <w:bookmarkEnd w:id="410"/>
    <w:bookmarkStart w:name="z534" w:id="411"/>
    <w:p>
      <w:pPr>
        <w:spacing w:after="0"/>
        <w:ind w:left="0"/>
        <w:jc w:val="both"/>
      </w:pPr>
      <w:r>
        <w:rPr>
          <w:rFonts w:ascii="Times New Roman"/>
          <w:b w:val="false"/>
          <w:i w:val="false"/>
          <w:color w:val="000000"/>
          <w:sz w:val="28"/>
        </w:rPr>
        <w:t xml:space="preserve">
      қызметті беруші басшылығы 4 (төрт) сағат ішінде түскен құжаттармен танысады және қызметті беруші жауапты орындаушысын белгілейді; </w:t>
      </w:r>
    </w:p>
    <w:bookmarkEnd w:id="411"/>
    <w:bookmarkStart w:name="z535" w:id="412"/>
    <w:p>
      <w:pPr>
        <w:spacing w:after="0"/>
        <w:ind w:left="0"/>
        <w:jc w:val="both"/>
      </w:pPr>
      <w:r>
        <w:rPr>
          <w:rFonts w:ascii="Times New Roman"/>
          <w:b w:val="false"/>
          <w:i w:val="false"/>
          <w:color w:val="000000"/>
          <w:sz w:val="28"/>
        </w:rPr>
        <w:t>
      қызметті берушінің жауапты орындаушысы 1 (бір) жұмыс күні ішінде келіп түскен құжаттарды қарайды, қызметті алушыға лицензияның телнұсқасын немесе бас тарту туралы дәлелді жауапты дайындайды;</w:t>
      </w:r>
    </w:p>
    <w:bookmarkEnd w:id="412"/>
    <w:bookmarkStart w:name="z536" w:id="413"/>
    <w:p>
      <w:pPr>
        <w:spacing w:after="0"/>
        <w:ind w:left="0"/>
        <w:jc w:val="both"/>
      </w:pPr>
      <w:r>
        <w:rPr>
          <w:rFonts w:ascii="Times New Roman"/>
          <w:b w:val="false"/>
          <w:i w:val="false"/>
          <w:color w:val="000000"/>
          <w:sz w:val="28"/>
        </w:rPr>
        <w:t>
      қызметті беруші басшылығы 2 (екі) сағат ішінде лицензияның телнұсқасына немесе бас тарту туралы дәлелді жауапқа қол қояды;</w:t>
      </w:r>
    </w:p>
    <w:bookmarkEnd w:id="413"/>
    <w:bookmarkStart w:name="z537" w:id="414"/>
    <w:p>
      <w:pPr>
        <w:spacing w:after="0"/>
        <w:ind w:left="0"/>
        <w:jc w:val="both"/>
      </w:pPr>
      <w:r>
        <w:rPr>
          <w:rFonts w:ascii="Times New Roman"/>
          <w:b w:val="false"/>
          <w:i w:val="false"/>
          <w:color w:val="000000"/>
          <w:sz w:val="28"/>
        </w:rPr>
        <w:t xml:space="preserve">
      қызметті беруші кеңсе маманы 30 (отыз) минут ішінде қызметті алушыға лицензияның телнұсқасын немесе бас тарту туралы дәлелді жауапты береді. </w:t>
      </w:r>
    </w:p>
    <w:bookmarkEnd w:id="414"/>
    <w:bookmarkStart w:name="z538" w:id="41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15"/>
    <w:bookmarkStart w:name="z539" w:id="416"/>
    <w:p>
      <w:pPr>
        <w:spacing w:after="0"/>
        <w:ind w:left="0"/>
        <w:jc w:val="both"/>
      </w:pPr>
      <w:r>
        <w:rPr>
          <w:rFonts w:ascii="Times New Roman"/>
          <w:b w:val="false"/>
          <w:i w:val="false"/>
          <w:color w:val="000000"/>
          <w:sz w:val="28"/>
        </w:rPr>
        <w:t>
      9. "Электрондық үкімет" веб-порталы (бұдан әрі – портал) арқылы көрсетілетін мемлекеттік қызметті көрсету кезіндегі жүгіну тәртібі және қызмет алушы мен қызмет берушінің әрекеттерінің (іс-қимылдарының) реттілігі:</w:t>
      </w:r>
    </w:p>
    <w:bookmarkEnd w:id="416"/>
    <w:bookmarkStart w:name="z540" w:id="417"/>
    <w:p>
      <w:pPr>
        <w:spacing w:after="0"/>
        <w:ind w:left="0"/>
        <w:jc w:val="both"/>
      </w:pPr>
      <w:r>
        <w:rPr>
          <w:rFonts w:ascii="Times New Roman"/>
          <w:b w:val="false"/>
          <w:i w:val="false"/>
          <w:color w:val="000000"/>
          <w:sz w:val="28"/>
        </w:rPr>
        <w:t>
      қызмет алушы порталына компьютердің интернет-браузеріне сақталған өзінің электрондық цифрлық қолтаңбасының тіркеу куәлігінің көмегімен тіркелуі жүзеге асырады (порталында тіркелмеген қызмет алушылар үшін жүзеге асырылады);</w:t>
      </w:r>
    </w:p>
    <w:bookmarkEnd w:id="417"/>
    <w:bookmarkStart w:name="z541" w:id="418"/>
    <w:p>
      <w:pPr>
        <w:spacing w:after="0"/>
        <w:ind w:left="0"/>
        <w:jc w:val="both"/>
      </w:pPr>
      <w:r>
        <w:rPr>
          <w:rFonts w:ascii="Times New Roman"/>
          <w:b w:val="false"/>
          <w:i w:val="false"/>
          <w:color w:val="000000"/>
          <w:sz w:val="28"/>
        </w:rPr>
        <w:t>
      1 үдеріс – қызмет алушының электрондық цифрлық қолтаңбасының тіркеу куәлігін компьютердің интернет-браузеріне бекітуі, мемлекеттік қызметті алу үшін қызмет алушының порталындағы парольді енгізуі (авторландыру үдерісі);</w:t>
      </w:r>
    </w:p>
    <w:bookmarkEnd w:id="418"/>
    <w:bookmarkStart w:name="z542" w:id="419"/>
    <w:p>
      <w:pPr>
        <w:spacing w:after="0"/>
        <w:ind w:left="0"/>
        <w:jc w:val="both"/>
      </w:pPr>
      <w:r>
        <w:rPr>
          <w:rFonts w:ascii="Times New Roman"/>
          <w:b w:val="false"/>
          <w:i w:val="false"/>
          <w:color w:val="000000"/>
          <w:sz w:val="28"/>
        </w:rPr>
        <w:t>
      1 шарт – логин (жеке сәйкестендіру нөмірі/бизнес-сәйкестендіру нөмірі) және пароль арқылы тіркелген қызмет алушы туралы деректердің дұрыстығын порталында тексеру;</w:t>
      </w:r>
    </w:p>
    <w:bookmarkEnd w:id="419"/>
    <w:bookmarkStart w:name="z543" w:id="420"/>
    <w:p>
      <w:pPr>
        <w:spacing w:after="0"/>
        <w:ind w:left="0"/>
        <w:jc w:val="both"/>
      </w:pPr>
      <w:r>
        <w:rPr>
          <w:rFonts w:ascii="Times New Roman"/>
          <w:b w:val="false"/>
          <w:i w:val="false"/>
          <w:color w:val="000000"/>
          <w:sz w:val="28"/>
        </w:rPr>
        <w:t>
      2 үдеріс – қызмет алушы деректерінің дұрыс болмауына байланысты, порталында авторизациялаудан бас тарту хабарламасын қалыптастыру;</w:t>
      </w:r>
    </w:p>
    <w:bookmarkEnd w:id="420"/>
    <w:bookmarkStart w:name="z544" w:id="421"/>
    <w:p>
      <w:pPr>
        <w:spacing w:after="0"/>
        <w:ind w:left="0"/>
        <w:jc w:val="both"/>
      </w:pPr>
      <w:r>
        <w:rPr>
          <w:rFonts w:ascii="Times New Roman"/>
          <w:b w:val="false"/>
          <w:i w:val="false"/>
          <w:color w:val="000000"/>
          <w:sz w:val="28"/>
        </w:rPr>
        <w:t>
      3 үдеріс – қызмет алушың "Е-лицензиялау" мемлекеттік дерек қоры ақпаратық жүйе веб-порталынан осы регламентте көрсетілген қызметті таңдауы, қызмет көрсету және оның құрылымы мен форматтық талаптарын ескере отырып, қызмет алушының нысанды толтыруы үшін сұрау салу нысанын экранға шығаруы (деректерді енгізу);</w:t>
      </w:r>
    </w:p>
    <w:bookmarkEnd w:id="421"/>
    <w:bookmarkStart w:name="z545" w:id="422"/>
    <w:p>
      <w:pPr>
        <w:spacing w:after="0"/>
        <w:ind w:left="0"/>
        <w:jc w:val="both"/>
      </w:pPr>
      <w:r>
        <w:rPr>
          <w:rFonts w:ascii="Times New Roman"/>
          <w:b w:val="false"/>
          <w:i w:val="false"/>
          <w:color w:val="000000"/>
          <w:sz w:val="28"/>
        </w:rPr>
        <w:t>
      4 үдеріс – сұрауды куәландыру (қол қою) үшін қызмет алушының электрондық цифрлық қолтаңбасының тіркеу куәлігін таңдауы;</w:t>
      </w:r>
    </w:p>
    <w:bookmarkEnd w:id="422"/>
    <w:bookmarkStart w:name="z546" w:id="423"/>
    <w:p>
      <w:pPr>
        <w:spacing w:after="0"/>
        <w:ind w:left="0"/>
        <w:jc w:val="both"/>
      </w:pPr>
      <w:r>
        <w:rPr>
          <w:rFonts w:ascii="Times New Roman"/>
          <w:b w:val="false"/>
          <w:i w:val="false"/>
          <w:color w:val="000000"/>
          <w:sz w:val="28"/>
        </w:rPr>
        <w:t>
      2 шарт – электрондық үкімет веб-порталында электрондық цифрлық қолтаңбасының тіркеу куәлігінің әрекет ету мерзімін және тізімде қайтарып алынған (күші жойылған) тіркеу куәліктерінің болмауын, сондай-ақ электрондық цифрлық қолтаңбасының тіркеу куәлігіндегі және жеке сәйкестендіру нөмірі арасындағы сәйкестендірме деректерге сәйкес келуін тексеру;</w:t>
      </w:r>
    </w:p>
    <w:bookmarkEnd w:id="423"/>
    <w:bookmarkStart w:name="z547" w:id="424"/>
    <w:p>
      <w:pPr>
        <w:spacing w:after="0"/>
        <w:ind w:left="0"/>
        <w:jc w:val="both"/>
      </w:pPr>
      <w:r>
        <w:rPr>
          <w:rFonts w:ascii="Times New Roman"/>
          <w:b w:val="false"/>
          <w:i w:val="false"/>
          <w:color w:val="000000"/>
          <w:sz w:val="28"/>
        </w:rPr>
        <w:t>
      5 үдеріс – қызмет алушының электрондық цифрлық қолтаңбасының түпнұсқалығының расталмауына байланысты, сұрау салынатын электрондық мемлекеттік қызметтен бас тарту туралы порталдың хабарламасын қалыптастыру;</w:t>
      </w:r>
    </w:p>
    <w:bookmarkEnd w:id="424"/>
    <w:bookmarkStart w:name="z548" w:id="425"/>
    <w:p>
      <w:pPr>
        <w:spacing w:after="0"/>
        <w:ind w:left="0"/>
        <w:jc w:val="both"/>
      </w:pPr>
      <w:r>
        <w:rPr>
          <w:rFonts w:ascii="Times New Roman"/>
          <w:b w:val="false"/>
          <w:i w:val="false"/>
          <w:color w:val="000000"/>
          <w:sz w:val="28"/>
        </w:rPr>
        <w:t>
      6 үдеріс – қызмет алушының электрондық цифрлық қолтаңбасы көмегімен сауалдың толтырылған нысанын (енгізілген деректерді) және оған электрондық мемлекеттік қызмет көрсетудің электрондық түрде бекітілген құжаттарын куәландыруы (қол қоюы);</w:t>
      </w:r>
    </w:p>
    <w:bookmarkEnd w:id="425"/>
    <w:bookmarkStart w:name="z549" w:id="426"/>
    <w:p>
      <w:pPr>
        <w:spacing w:after="0"/>
        <w:ind w:left="0"/>
        <w:jc w:val="both"/>
      </w:pPr>
      <w:r>
        <w:rPr>
          <w:rFonts w:ascii="Times New Roman"/>
          <w:b w:val="false"/>
          <w:i w:val="false"/>
          <w:color w:val="000000"/>
          <w:sz w:val="28"/>
        </w:rPr>
        <w:t>
      7 үдеріс – "Е-лицензиялау" мемлекеттік дерек қоры ақпараттық жүйе веб-порталында электрондық құжатты (қызмет алушының сауалын) тіркеу және "Е-лицензиялау" мемлекеттік дерек қорының ақпараттық жүйесіндегі сауалды өңдеу;</w:t>
      </w:r>
    </w:p>
    <w:bookmarkEnd w:id="426"/>
    <w:bookmarkStart w:name="z550" w:id="427"/>
    <w:p>
      <w:pPr>
        <w:spacing w:after="0"/>
        <w:ind w:left="0"/>
        <w:jc w:val="both"/>
      </w:pPr>
      <w:r>
        <w:rPr>
          <w:rFonts w:ascii="Times New Roman"/>
          <w:b w:val="false"/>
          <w:i w:val="false"/>
          <w:color w:val="000000"/>
          <w:sz w:val="28"/>
        </w:rPr>
        <w:t>
      3 шарт – қызмет берушінің қызмет алушыны квалификациялық талаптарына және рұқсат беру негіздеріне сәйкестігін тексеруі;</w:t>
      </w:r>
    </w:p>
    <w:bookmarkEnd w:id="427"/>
    <w:bookmarkStart w:name="z551" w:id="428"/>
    <w:p>
      <w:pPr>
        <w:spacing w:after="0"/>
        <w:ind w:left="0"/>
        <w:jc w:val="both"/>
      </w:pPr>
      <w:r>
        <w:rPr>
          <w:rFonts w:ascii="Times New Roman"/>
          <w:b w:val="false"/>
          <w:i w:val="false"/>
          <w:color w:val="000000"/>
          <w:sz w:val="28"/>
        </w:rPr>
        <w:t>
      8 үдеріс – "Е-лицензиялау" мемлекеттік дерек қоры ақпараттық жүйе веб-порталында қызмет алушының деректерінің дұрыс болмауына байланысты сұрау салынған электрондық мемлекеттік қызметті көрсетуден бас тарту туралы порталдың хабарламасын құрастыру;</w:t>
      </w:r>
    </w:p>
    <w:bookmarkEnd w:id="428"/>
    <w:bookmarkStart w:name="z552" w:id="429"/>
    <w:p>
      <w:pPr>
        <w:spacing w:after="0"/>
        <w:ind w:left="0"/>
        <w:jc w:val="both"/>
      </w:pPr>
      <w:r>
        <w:rPr>
          <w:rFonts w:ascii="Times New Roman"/>
          <w:b w:val="false"/>
          <w:i w:val="false"/>
          <w:color w:val="000000"/>
          <w:sz w:val="28"/>
        </w:rPr>
        <w:t>
      9 үдеріс – қызмет алушының "Е-лицензиялау" мемлекеттік дерек қоры ақпараттық жүйесінде қалыптастырған қызмет нәтижесін (рұқсат) алуы. Электрондық құжат қызмет берушінің уәкілетті тұлғасының электрондық цифрлық қолтаңбасын пайдаланумен құрастырылады.</w:t>
      </w:r>
    </w:p>
    <w:bookmarkEnd w:id="429"/>
    <w:bookmarkStart w:name="z553" w:id="430"/>
    <w:p>
      <w:pPr>
        <w:spacing w:after="0"/>
        <w:ind w:left="0"/>
        <w:jc w:val="both"/>
      </w:pPr>
      <w:r>
        <w:rPr>
          <w:rFonts w:ascii="Times New Roman"/>
          <w:b w:val="false"/>
          <w:i w:val="false"/>
          <w:color w:val="000000"/>
          <w:sz w:val="28"/>
        </w:rPr>
        <w:t>
      10. Сұрау салу нысаны және қызмет алу жауабы "Е-лицензиялау" www.elicense.kz веб-порталында көрсетілген.</w:t>
      </w:r>
    </w:p>
    <w:bookmarkEnd w:id="430"/>
    <w:bookmarkStart w:name="z554" w:id="431"/>
    <w:p>
      <w:pPr>
        <w:spacing w:after="0"/>
        <w:ind w:left="0"/>
        <w:jc w:val="both"/>
      </w:pPr>
      <w:r>
        <w:rPr>
          <w:rFonts w:ascii="Times New Roman"/>
          <w:b w:val="false"/>
          <w:i w:val="false"/>
          <w:color w:val="000000"/>
          <w:sz w:val="28"/>
        </w:rPr>
        <w:t>
      11. Қызмет алушының мемлекеттік электрондық қызмет бойынша сұрау салуының орындалу мәртебесін тексеру тәсілі: порталдың "Қызметті алу тарихы" бөлімінде, сондай-ақ қызмет берушіге жүгіну арқылы.</w:t>
      </w:r>
    </w:p>
    <w:bookmarkEnd w:id="431"/>
    <w:bookmarkStart w:name="z555" w:id="432"/>
    <w:p>
      <w:pPr>
        <w:spacing w:after="0"/>
        <w:ind w:left="0"/>
        <w:jc w:val="both"/>
      </w:pPr>
      <w:r>
        <w:rPr>
          <w:rFonts w:ascii="Times New Roman"/>
          <w:b w:val="false"/>
          <w:i w:val="false"/>
          <w:color w:val="000000"/>
          <w:sz w:val="28"/>
        </w:rPr>
        <w:t>
      12. Электрондық мемлекеттік қызметті көрсету үдерісіне қатысатын құрылымдық-функционалдық бірліктер:</w:t>
      </w:r>
    </w:p>
    <w:bookmarkEnd w:id="432"/>
    <w:bookmarkStart w:name="z556" w:id="433"/>
    <w:p>
      <w:pPr>
        <w:spacing w:after="0"/>
        <w:ind w:left="0"/>
        <w:jc w:val="both"/>
      </w:pPr>
      <w:r>
        <w:rPr>
          <w:rFonts w:ascii="Times New Roman"/>
          <w:b w:val="false"/>
          <w:i w:val="false"/>
          <w:color w:val="000000"/>
          <w:sz w:val="28"/>
        </w:rPr>
        <w:t>
      1) "электрондық үкімет" порталы;</w:t>
      </w:r>
    </w:p>
    <w:bookmarkEnd w:id="433"/>
    <w:bookmarkStart w:name="z557" w:id="434"/>
    <w:p>
      <w:pPr>
        <w:spacing w:after="0"/>
        <w:ind w:left="0"/>
        <w:jc w:val="both"/>
      </w:pPr>
      <w:r>
        <w:rPr>
          <w:rFonts w:ascii="Times New Roman"/>
          <w:b w:val="false"/>
          <w:i w:val="false"/>
          <w:color w:val="000000"/>
          <w:sz w:val="28"/>
        </w:rPr>
        <w:t>
      2) "электрондық үкімет" шлюзы;</w:t>
      </w:r>
    </w:p>
    <w:bookmarkEnd w:id="434"/>
    <w:bookmarkStart w:name="z558" w:id="435"/>
    <w:p>
      <w:pPr>
        <w:spacing w:after="0"/>
        <w:ind w:left="0"/>
        <w:jc w:val="both"/>
      </w:pPr>
      <w:r>
        <w:rPr>
          <w:rFonts w:ascii="Times New Roman"/>
          <w:b w:val="false"/>
          <w:i w:val="false"/>
          <w:color w:val="000000"/>
          <w:sz w:val="28"/>
        </w:rPr>
        <w:t>
      3) "Е-лицензиялау" мемлекеттік дерек қоры ақпараттық жүйесі;</w:t>
      </w:r>
    </w:p>
    <w:bookmarkEnd w:id="435"/>
    <w:bookmarkStart w:name="z559" w:id="436"/>
    <w:p>
      <w:pPr>
        <w:spacing w:after="0"/>
        <w:ind w:left="0"/>
        <w:jc w:val="both"/>
      </w:pPr>
      <w:r>
        <w:rPr>
          <w:rFonts w:ascii="Times New Roman"/>
          <w:b w:val="false"/>
          <w:i w:val="false"/>
          <w:color w:val="000000"/>
          <w:sz w:val="28"/>
        </w:rPr>
        <w:t>
      4) жеке тұлғалардың мемлекеттік дерек қоры/заңды тұлғалардың мемлекеттік дерек қоры;</w:t>
      </w:r>
    </w:p>
    <w:bookmarkEnd w:id="436"/>
    <w:bookmarkStart w:name="z560" w:id="437"/>
    <w:p>
      <w:pPr>
        <w:spacing w:after="0"/>
        <w:ind w:left="0"/>
        <w:jc w:val="both"/>
      </w:pPr>
      <w:r>
        <w:rPr>
          <w:rFonts w:ascii="Times New Roman"/>
          <w:b w:val="false"/>
          <w:i w:val="false"/>
          <w:color w:val="000000"/>
          <w:sz w:val="28"/>
        </w:rPr>
        <w:t>
      5) бірыңғай нотариалдық ақпараттық жүйе;</w:t>
      </w:r>
    </w:p>
    <w:bookmarkEnd w:id="437"/>
    <w:bookmarkStart w:name="z561" w:id="438"/>
    <w:p>
      <w:pPr>
        <w:spacing w:after="0"/>
        <w:ind w:left="0"/>
        <w:jc w:val="both"/>
      </w:pPr>
      <w:r>
        <w:rPr>
          <w:rFonts w:ascii="Times New Roman"/>
          <w:b w:val="false"/>
          <w:i w:val="false"/>
          <w:color w:val="000000"/>
          <w:sz w:val="28"/>
        </w:rPr>
        <w:t>
      6) қызмет беруші.</w:t>
      </w:r>
    </w:p>
    <w:bookmarkEnd w:id="438"/>
    <w:bookmarkStart w:name="z562" w:id="439"/>
    <w:p>
      <w:pPr>
        <w:spacing w:after="0"/>
        <w:ind w:left="0"/>
        <w:jc w:val="both"/>
      </w:pPr>
      <w:r>
        <w:rPr>
          <w:rFonts w:ascii="Times New Roman"/>
          <w:b w:val="false"/>
          <w:i w:val="false"/>
          <w:color w:val="000000"/>
          <w:sz w:val="28"/>
        </w:rPr>
        <w:t>
      13. Мемлекеттік қызмет көрсету кезінде, көрсетілетін қызметті алушының "Азаматтарға арналған үкімет" мемлекеттік корпорациясы" коммерциялық емес акционерлік қоғамы және (немесе) өзге де көрсетілетін қызметті берушілерге жүгіну мүмкіндігі көзделмеген.</w:t>
      </w:r>
    </w:p>
    <w:bookmarkEnd w:id="439"/>
    <w:bookmarkStart w:name="z563" w:id="440"/>
    <w:p>
      <w:pPr>
        <w:spacing w:after="0"/>
        <w:ind w:left="0"/>
        <w:jc w:val="both"/>
      </w:pPr>
      <w:r>
        <w:rPr>
          <w:rFonts w:ascii="Times New Roman"/>
          <w:b w:val="false"/>
          <w:i w:val="false"/>
          <w:color w:val="000000"/>
          <w:sz w:val="28"/>
        </w:rPr>
        <w:t xml:space="preserve">
      14. Әрбір іс-қимылдың орындалу мерзімі көрсетілген құрылымдық бөлімшелердің іс-қимылы (функциялар, рәсімдер, операциялар) дәйектілігінің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40"/>
    <w:bookmarkStart w:name="z564" w:id="441"/>
    <w:p>
      <w:pPr>
        <w:spacing w:after="0"/>
        <w:ind w:left="0"/>
        <w:jc w:val="both"/>
      </w:pPr>
      <w:r>
        <w:rPr>
          <w:rFonts w:ascii="Times New Roman"/>
          <w:b w:val="false"/>
          <w:i w:val="false"/>
          <w:color w:val="000000"/>
          <w:sz w:val="28"/>
        </w:rPr>
        <w:t xml:space="preserve">
      15. Мемлекеттік қызмет көрсету процесінде рәсімдердің (іс-қимылдардың) реті, көрсетілетін қызметті берушінің толық сипаттамасы, құрылымдық бөлімшелердің (қызметкерлерінің) өзара іс-қимылдарының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және 3-қосымшаларына сәйкес мемлекеттік қызмет көрсетудің бизнес-процестерінің анықтамалықтарында көрсетіледі.</w:t>
      </w:r>
    </w:p>
    <w:bookmarkEnd w:id="441"/>
    <w:bookmarkStart w:name="z565" w:id="442"/>
    <w:p>
      <w:pPr>
        <w:spacing w:after="0"/>
        <w:ind w:left="0"/>
        <w:jc w:val="both"/>
      </w:pPr>
      <w:r>
        <w:rPr>
          <w:rFonts w:ascii="Times New Roman"/>
          <w:b w:val="false"/>
          <w:i w:val="false"/>
          <w:color w:val="000000"/>
          <w:sz w:val="28"/>
        </w:rPr>
        <w:t>
      Мемлекетттік қызметті көрсетудің бизнес-процестерінің анықтамалықтары "Жамбыл облысы әкімдігінің ветеринария басқармасы" коммуналдық мемлекеттік мекемесінің интернет-ресурсында (www.uprvet.zhambyl.gov.kz.) және Жамбыл облысы әкімдігінің интернет-ресурсында (htpps://www.zhambyl.gov.kz) орналастырылады.</w:t>
      </w:r>
    </w:p>
    <w:bookmarkEnd w:id="4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 саласындағы </w:t>
            </w:r>
            <w:r>
              <w:br/>
            </w:r>
            <w:r>
              <w:rPr>
                <w:rFonts w:ascii="Times New Roman"/>
                <w:b w:val="false"/>
                <w:i w:val="false"/>
                <w:color w:val="000000"/>
                <w:sz w:val="20"/>
              </w:rPr>
              <w:t xml:space="preserve">қызметпен айналысуға лицензия </w:t>
            </w:r>
            <w:r>
              <w:br/>
            </w:r>
            <w:r>
              <w:rPr>
                <w:rFonts w:ascii="Times New Roman"/>
                <w:b w:val="false"/>
                <w:i w:val="false"/>
                <w:color w:val="000000"/>
                <w:sz w:val="20"/>
              </w:rPr>
              <w:t xml:space="preserve">беру" мемлекеттік көрсетілетін </w:t>
            </w:r>
            <w:r>
              <w:br/>
            </w:r>
            <w:r>
              <w:rPr>
                <w:rFonts w:ascii="Times New Roman"/>
                <w:b w:val="false"/>
                <w:i w:val="false"/>
                <w:color w:val="000000"/>
                <w:sz w:val="20"/>
              </w:rPr>
              <w:t xml:space="preserve">қызмет регламентінің 1 </w:t>
            </w:r>
            <w:r>
              <w:br/>
            </w:r>
            <w:r>
              <w:rPr>
                <w:rFonts w:ascii="Times New Roman"/>
                <w:b w:val="false"/>
                <w:i w:val="false"/>
                <w:color w:val="000000"/>
                <w:sz w:val="20"/>
              </w:rPr>
              <w:t>қосымшасы</w:t>
            </w:r>
          </w:p>
        </w:tc>
      </w:tr>
    </w:tbl>
    <w:bookmarkStart w:name="z567" w:id="443"/>
    <w:p>
      <w:pPr>
        <w:spacing w:after="0"/>
        <w:ind w:left="0"/>
        <w:jc w:val="left"/>
      </w:pPr>
      <w:r>
        <w:rPr>
          <w:rFonts w:ascii="Times New Roman"/>
          <w:b/>
          <w:i w:val="false"/>
          <w:color w:val="000000"/>
        </w:rPr>
        <w:t xml:space="preserve"> Портал арқылы мемлекеттік қызметті көрсету кезіндегі функционалды өзара іс-қимылдың диаграммасы</w:t>
      </w:r>
    </w:p>
    <w:bookmarkEnd w:id="443"/>
    <w:bookmarkStart w:name="z568" w:id="444"/>
    <w:p>
      <w:pPr>
        <w:spacing w:after="0"/>
        <w:ind w:left="0"/>
        <w:jc w:val="both"/>
      </w:pPr>
      <w:r>
        <w:rPr>
          <w:rFonts w:ascii="Times New Roman"/>
          <w:b w:val="false"/>
          <w:i w:val="false"/>
          <w:color w:val="000000"/>
          <w:sz w:val="28"/>
        </w:rPr>
        <w:t xml:space="preserve">
      </w:t>
      </w:r>
    </w:p>
    <w:bookmarkEnd w:id="444"/>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9" w:id="445"/>
    <w:p>
      <w:pPr>
        <w:spacing w:after="0"/>
        <w:ind w:left="0"/>
        <w:jc w:val="left"/>
      </w:pPr>
      <w:r>
        <w:rPr>
          <w:rFonts w:ascii="Times New Roman"/>
          <w:b/>
          <w:i w:val="false"/>
          <w:color w:val="000000"/>
        </w:rPr>
        <w:t xml:space="preserve"> Шартты белгілер:</w:t>
      </w:r>
    </w:p>
    <w:bookmarkEnd w:id="445"/>
    <w:bookmarkStart w:name="z570"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78105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"Ветеринария саласындағы</w:t>
            </w:r>
            <w:r>
              <w:br/>
            </w:r>
            <w:r>
              <w:rPr>
                <w:rFonts w:ascii="Times New Roman"/>
                <w:b w:val="false"/>
                <w:i w:val="false"/>
                <w:color w:val="000000"/>
                <w:sz w:val="20"/>
              </w:rPr>
              <w:t>қызметпен айналысуға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регламентінің</w:t>
            </w:r>
            <w:r>
              <w:br/>
            </w:r>
            <w:r>
              <w:rPr>
                <w:rFonts w:ascii="Times New Roman"/>
                <w:b w:val="false"/>
                <w:i w:val="false"/>
                <w:color w:val="000000"/>
                <w:sz w:val="20"/>
              </w:rPr>
              <w:t>2 қосымшасы</w:t>
            </w:r>
          </w:p>
        </w:tc>
      </w:tr>
    </w:tbl>
    <w:bookmarkStart w:name="z572" w:id="447"/>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қызметті көрсетудің бизнес-процестерінің анықтамалығы (лицензия беру кезінде)</w:t>
      </w:r>
    </w:p>
    <w:bookmarkEnd w:id="447"/>
    <w:bookmarkStart w:name="z573" w:id="448"/>
    <w:p>
      <w:pPr>
        <w:spacing w:after="0"/>
        <w:ind w:left="0"/>
        <w:jc w:val="both"/>
      </w:pPr>
      <w:r>
        <w:rPr>
          <w:rFonts w:ascii="Times New Roman"/>
          <w:b w:val="false"/>
          <w:i w:val="false"/>
          <w:color w:val="000000"/>
          <w:sz w:val="28"/>
        </w:rPr>
        <w:t xml:space="preserve">
      </w:t>
      </w:r>
    </w:p>
    <w:bookmarkEnd w:id="448"/>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4" w:id="449"/>
    <w:p>
      <w:pPr>
        <w:spacing w:after="0"/>
        <w:ind w:left="0"/>
        <w:jc w:val="left"/>
      </w:pPr>
      <w:r>
        <w:rPr>
          <w:rFonts w:ascii="Times New Roman"/>
          <w:b/>
          <w:i w:val="false"/>
          <w:color w:val="000000"/>
        </w:rPr>
        <w:t xml:space="preserve"> Шартты белгілер:</w:t>
      </w:r>
    </w:p>
    <w:bookmarkEnd w:id="449"/>
    <w:bookmarkStart w:name="z575" w:id="450"/>
    <w:p>
      <w:pPr>
        <w:spacing w:after="0"/>
        <w:ind w:left="0"/>
        <w:jc w:val="both"/>
      </w:pPr>
      <w:r>
        <w:rPr>
          <w:rFonts w:ascii="Times New Roman"/>
          <w:b w:val="false"/>
          <w:i w:val="false"/>
          <w:color w:val="000000"/>
          <w:sz w:val="28"/>
        </w:rPr>
        <w:t xml:space="preserve">
      </w:t>
      </w:r>
    </w:p>
    <w:bookmarkEnd w:id="450"/>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"Ветеринария саласындағы</w:t>
            </w:r>
            <w:r>
              <w:br/>
            </w:r>
            <w:r>
              <w:rPr>
                <w:rFonts w:ascii="Times New Roman"/>
                <w:b w:val="false"/>
                <w:i w:val="false"/>
                <w:color w:val="000000"/>
                <w:sz w:val="20"/>
              </w:rPr>
              <w:t>қызметпен айналысуға лицензия</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регламентінің</w:t>
            </w:r>
            <w:r>
              <w:br/>
            </w:r>
            <w:r>
              <w:rPr>
                <w:rFonts w:ascii="Times New Roman"/>
                <w:b w:val="false"/>
                <w:i w:val="false"/>
                <w:color w:val="000000"/>
                <w:sz w:val="20"/>
              </w:rPr>
              <w:t>3 қосымшасы</w:t>
            </w:r>
          </w:p>
        </w:tc>
      </w:tr>
    </w:tbl>
    <w:bookmarkStart w:name="z577" w:id="451"/>
    <w:p>
      <w:pPr>
        <w:spacing w:after="0"/>
        <w:ind w:left="0"/>
        <w:jc w:val="left"/>
      </w:pPr>
      <w:r>
        <w:rPr>
          <w:rFonts w:ascii="Times New Roman"/>
          <w:b/>
          <w:i w:val="false"/>
          <w:color w:val="000000"/>
        </w:rPr>
        <w:t xml:space="preserve">  "Ветеринария саласындағы қызметпен айналысуға лицензия беру" мемлекеттік көрсетілетін қызмет регламентінің бизнес-процестерінің анықтамалығы (веб-портал арқылы жүгінген кезде) </w:t>
      </w:r>
    </w:p>
    <w:bookmarkEnd w:id="451"/>
    <w:bookmarkStart w:name="z578" w:id="452"/>
    <w:p>
      <w:pPr>
        <w:spacing w:after="0"/>
        <w:ind w:left="0"/>
        <w:jc w:val="both"/>
      </w:pPr>
      <w:r>
        <w:rPr>
          <w:rFonts w:ascii="Times New Roman"/>
          <w:b w:val="false"/>
          <w:i w:val="false"/>
          <w:color w:val="000000"/>
          <w:sz w:val="28"/>
        </w:rPr>
        <w:t xml:space="preserve">
      </w:t>
      </w:r>
    </w:p>
    <w:bookmarkEnd w:id="452"/>
    <w:p>
      <w:pPr>
        <w:spacing w:after="0"/>
        <w:ind w:left="0"/>
        <w:jc w:val="both"/>
      </w:pPr>
      <w:r>
        <w:drawing>
          <wp:inline distT="0" distB="0" distL="0" distR="0">
            <wp:extent cx="78105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06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