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bafb7" w14:textId="a0baf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2018 жылғы 4 маусымдағы № 140 қаулысы. Маңғыстау облысы Әділет департаментінде 2018 жылғы 28 маусымда № 3674 болып тіркелді. Күші жойылды- Маңғыстау облысы әкімдігінің 2020 жылғы 27 наурыздағы № 49 қаулысымен</w:t>
      </w:r>
    </w:p>
    <w:p>
      <w:pPr>
        <w:spacing w:after="0"/>
        <w:ind w:left="0"/>
        <w:jc w:val="both"/>
      </w:pPr>
      <w:bookmarkStart w:name="z0" w:id="0"/>
      <w:r>
        <w:rPr>
          <w:rFonts w:ascii="Times New Roman"/>
          <w:b w:val="false"/>
          <w:i w:val="false"/>
          <w:color w:val="ff0000"/>
          <w:sz w:val="28"/>
        </w:rPr>
        <w:t xml:space="preserve">
      Ескерту. Күші жойылды - Маңғыстау облысы әкімдігінің 27.03.2020 </w:t>
      </w:r>
      <w:r>
        <w:rPr>
          <w:rFonts w:ascii="Times New Roman"/>
          <w:b w:val="false"/>
          <w:i w:val="false"/>
          <w:color w:val="ff0000"/>
          <w:sz w:val="28"/>
        </w:rPr>
        <w:t xml:space="preserve">№ 49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p>
    <w:bookmarkEnd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ҚАУЛЫ ЕТЕДІ:</w:t>
      </w:r>
    </w:p>
    <w:bookmarkStart w:name="z1" w:id="1"/>
    <w:p>
      <w:pPr>
        <w:spacing w:after="0"/>
        <w:ind w:left="0"/>
        <w:jc w:val="both"/>
      </w:pPr>
      <w:r>
        <w:rPr>
          <w:rFonts w:ascii="Times New Roman"/>
          <w:b w:val="false"/>
          <w:i w:val="false"/>
          <w:color w:val="000000"/>
          <w:sz w:val="28"/>
        </w:rPr>
        <w:t xml:space="preserve">
      1. Маңғыстау облысы әкімдігінің 2015 жылғы 4 қарашадағы </w:t>
      </w:r>
      <w:r>
        <w:rPr>
          <w:rFonts w:ascii="Times New Roman"/>
          <w:b w:val="false"/>
          <w:i w:val="false"/>
          <w:color w:val="000000"/>
          <w:sz w:val="28"/>
        </w:rPr>
        <w:t>№ 342</w:t>
      </w:r>
      <w:r>
        <w:rPr>
          <w:rFonts w:ascii="Times New Roman"/>
          <w:b w:val="false"/>
          <w:i w:val="false"/>
          <w:color w:val="000000"/>
          <w:sz w:val="28"/>
        </w:rPr>
        <w:t xml:space="preserve"> "Әлеуметтік-еңбек саласындағы мемлекеттік көрсетілетін қызмет регламенттерін бекіту туралы" қаулысына (нормативтік құқықтық актілерді мемлекеттік тіркеу Тізілімінде № 2900 болып тіркелген, 2015 жылғы 21 желтоқсанда "Әділет" ақпараттық-құқықтық жүйесінде жарияланған) мынадай өзгерістер енгізілсін:</w:t>
      </w:r>
    </w:p>
    <w:bookmarkEnd w:id="1"/>
    <w:bookmarkStart w:name="z2" w:id="2"/>
    <w:p>
      <w:pPr>
        <w:spacing w:after="0"/>
        <w:ind w:left="0"/>
        <w:jc w:val="both"/>
      </w:pPr>
      <w:r>
        <w:rPr>
          <w:rFonts w:ascii="Times New Roman"/>
          <w:b w:val="false"/>
          <w:i w:val="false"/>
          <w:color w:val="000000"/>
          <w:sz w:val="28"/>
        </w:rPr>
        <w:t xml:space="preserve">
      көрсетілген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2"/>
    <w:bookmarkStart w:name="z3" w:id="3"/>
    <w:p>
      <w:pPr>
        <w:spacing w:after="0"/>
        <w:ind w:left="0"/>
        <w:jc w:val="both"/>
      </w:pPr>
      <w:r>
        <w:rPr>
          <w:rFonts w:ascii="Times New Roman"/>
          <w:b w:val="false"/>
          <w:i w:val="false"/>
          <w:color w:val="000000"/>
          <w:sz w:val="28"/>
        </w:rPr>
        <w:t xml:space="preserve">
      көрсетілген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тармақтың 6) тармақшасы</w:t>
      </w:r>
      <w:r>
        <w:rPr>
          <w:rFonts w:ascii="Times New Roman"/>
          <w:b w:val="false"/>
          <w:i w:val="false"/>
          <w:color w:val="000000"/>
          <w:sz w:val="28"/>
        </w:rPr>
        <w:t xml:space="preserve"> алып тасталсын;</w:t>
      </w:r>
    </w:p>
    <w:bookmarkStart w:name="z5" w:id="4"/>
    <w:p>
      <w:pPr>
        <w:spacing w:after="0"/>
        <w:ind w:left="0"/>
        <w:jc w:val="both"/>
      </w:pPr>
      <w:r>
        <w:rPr>
          <w:rFonts w:ascii="Times New Roman"/>
          <w:b w:val="false"/>
          <w:i w:val="false"/>
          <w:color w:val="000000"/>
          <w:sz w:val="28"/>
        </w:rPr>
        <w:t xml:space="preserve">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көрсетілген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көрсетілген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xml:space="preserve">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 қосымшасына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xml:space="preserve">
      2. Маңғыстау облысы әкімдігінің 2015 жылғы 4 қарашадағы </w:t>
      </w:r>
      <w:r>
        <w:rPr>
          <w:rFonts w:ascii="Times New Roman"/>
          <w:b w:val="false"/>
          <w:i w:val="false"/>
          <w:color w:val="000000"/>
          <w:sz w:val="28"/>
        </w:rPr>
        <w:t>№ 343</w:t>
      </w:r>
      <w:r>
        <w:rPr>
          <w:rFonts w:ascii="Times New Roman"/>
          <w:b w:val="false"/>
          <w:i w:val="false"/>
          <w:color w:val="000000"/>
          <w:sz w:val="28"/>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 бекіту туралы" қаулысына (нормативтік құқықтық актілерді мемлекеттік тіркеу Тізілімінде № 2903 болып тіркелген, "Әділет" ақпараттық – құқықтық жүйесінде 2015 жылғы 14 желтоқсанда жарияланған) мынадай өзгерістер енгізілсін:</w:t>
      </w:r>
    </w:p>
    <w:bookmarkEnd w:id="13"/>
    <w:bookmarkStart w:name="z15" w:id="14"/>
    <w:p>
      <w:pPr>
        <w:spacing w:after="0"/>
        <w:ind w:left="0"/>
        <w:jc w:val="both"/>
      </w:pPr>
      <w:r>
        <w:rPr>
          <w:rFonts w:ascii="Times New Roman"/>
          <w:b w:val="false"/>
          <w:i w:val="false"/>
          <w:color w:val="000000"/>
          <w:sz w:val="28"/>
        </w:rPr>
        <w:t>
      тақырыбы мынадай редакцияда жазылсын:</w:t>
      </w:r>
    </w:p>
    <w:bookmarkEnd w:id="14"/>
    <w:bookmarkStart w:name="z16" w:id="15"/>
    <w:p>
      <w:pPr>
        <w:spacing w:after="0"/>
        <w:ind w:left="0"/>
        <w:jc w:val="both"/>
      </w:pPr>
      <w:r>
        <w:rPr>
          <w:rFonts w:ascii="Times New Roman"/>
          <w:b w:val="false"/>
          <w:i w:val="false"/>
          <w:color w:val="000000"/>
          <w:sz w:val="28"/>
        </w:rPr>
        <w:t>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 бекіту туралы";</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p>
    <w:bookmarkStart w:name="z18" w:id="16"/>
    <w:p>
      <w:pPr>
        <w:spacing w:after="0"/>
        <w:ind w:left="0"/>
        <w:jc w:val="both"/>
      </w:pPr>
      <w:r>
        <w:rPr>
          <w:rFonts w:ascii="Times New Roman"/>
          <w:b w:val="false"/>
          <w:i w:val="false"/>
          <w:color w:val="000000"/>
          <w:sz w:val="28"/>
        </w:rPr>
        <w:t>
      "1. Қоса беріліп отырған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 бекітілсін.";</w:t>
      </w:r>
    </w:p>
    <w:bookmarkEnd w:id="16"/>
    <w:bookmarkStart w:name="z19" w:id="17"/>
    <w:p>
      <w:pPr>
        <w:spacing w:after="0"/>
        <w:ind w:left="0"/>
        <w:jc w:val="both"/>
      </w:pPr>
      <w:r>
        <w:rPr>
          <w:rFonts w:ascii="Times New Roman"/>
          <w:b w:val="false"/>
          <w:i w:val="false"/>
          <w:color w:val="000000"/>
          <w:sz w:val="28"/>
        </w:rPr>
        <w:t xml:space="preserve">
      көрсетілген қаулымен бекітілген "Жұмыс берушілерге тиісті әкімшілік -аумақтық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7"/>
    <w:bookmarkStart w:name="z20" w:id="18"/>
    <w:p>
      <w:pPr>
        <w:spacing w:after="0"/>
        <w:ind w:left="0"/>
        <w:jc w:val="both"/>
      </w:pPr>
      <w:r>
        <w:rPr>
          <w:rFonts w:ascii="Times New Roman"/>
          <w:b w:val="false"/>
          <w:i w:val="false"/>
          <w:color w:val="000000"/>
          <w:sz w:val="28"/>
        </w:rPr>
        <w:t>
      тақырыбы мынадай редакцияда жызылсын, орыс тіліндегі мәтін өзгермейді:</w:t>
      </w:r>
    </w:p>
    <w:bookmarkEnd w:id="18"/>
    <w:bookmarkStart w:name="z21" w:id="19"/>
    <w:p>
      <w:pPr>
        <w:spacing w:after="0"/>
        <w:ind w:left="0"/>
        <w:jc w:val="both"/>
      </w:pPr>
      <w:r>
        <w:rPr>
          <w:rFonts w:ascii="Times New Roman"/>
          <w:b w:val="false"/>
          <w:i w:val="false"/>
          <w:color w:val="000000"/>
          <w:sz w:val="28"/>
        </w:rPr>
        <w:t>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19"/>
    <w:bookmarkStart w:name="z22" w:id="20"/>
    <w:p>
      <w:pPr>
        <w:spacing w:after="0"/>
        <w:ind w:left="0"/>
        <w:jc w:val="both"/>
      </w:pPr>
      <w:r>
        <w:rPr>
          <w:rFonts w:ascii="Times New Roman"/>
          <w:b w:val="false"/>
          <w:i w:val="false"/>
          <w:color w:val="000000"/>
          <w:sz w:val="28"/>
        </w:rPr>
        <w:t xml:space="preserve">
      көрсетілген қаулымен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12 қосымшасына</w:t>
      </w:r>
      <w:r>
        <w:rPr>
          <w:rFonts w:ascii="Times New Roman"/>
          <w:b w:val="false"/>
          <w:i w:val="false"/>
          <w:color w:val="000000"/>
          <w:sz w:val="28"/>
        </w:rPr>
        <w:t xml:space="preserve"> сәйкес жаңа редакцияда жазылсын, орыс тіліндегі мәтін өзгермейді.</w:t>
      </w:r>
    </w:p>
    <w:bookmarkEnd w:id="20"/>
    <w:bookmarkStart w:name="z23" w:id="21"/>
    <w:p>
      <w:pPr>
        <w:spacing w:after="0"/>
        <w:ind w:left="0"/>
        <w:jc w:val="both"/>
      </w:pPr>
      <w:r>
        <w:rPr>
          <w:rFonts w:ascii="Times New Roman"/>
          <w:b w:val="false"/>
          <w:i w:val="false"/>
          <w:color w:val="000000"/>
          <w:sz w:val="28"/>
        </w:rPr>
        <w:t>
      3. "Маңғыстау облысының жұмыспен қамтуды үйлестіру және әлеуметтік бағдарламалар басқармасы" мемлекеттік мекемесі (Қ.С. Берішбаев) осы қаулының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Маңғыстау облысы әкімдігінің интернет-ресурсында орналастырылуын қамтамасыз етсін.</w:t>
      </w:r>
    </w:p>
    <w:bookmarkEnd w:id="21"/>
    <w:bookmarkStart w:name="z24" w:id="22"/>
    <w:p>
      <w:pPr>
        <w:spacing w:after="0"/>
        <w:ind w:left="0"/>
        <w:jc w:val="both"/>
      </w:pPr>
      <w:r>
        <w:rPr>
          <w:rFonts w:ascii="Times New Roman"/>
          <w:b w:val="false"/>
          <w:i w:val="false"/>
          <w:color w:val="000000"/>
          <w:sz w:val="28"/>
        </w:rPr>
        <w:t>
      4. Осы қаулының орындалуын бақылау облыс әкімінің орынбасары Ш.Л. Илмұханбетоваға жүктелсін.</w:t>
      </w:r>
    </w:p>
    <w:bookmarkEnd w:id="22"/>
    <w:bookmarkStart w:name="z25" w:id="23"/>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2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әкімінің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Аманғалиев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"КЕЛІСІЛДІ"</w:t>
      </w:r>
    </w:p>
    <w:bookmarkStart w:name="z26" w:id="24"/>
    <w:p>
      <w:pPr>
        <w:spacing w:after="0"/>
        <w:ind w:left="0"/>
        <w:jc w:val="both"/>
      </w:pPr>
      <w:r>
        <w:rPr>
          <w:rFonts w:ascii="Times New Roman"/>
          <w:b w:val="false"/>
          <w:i w:val="false"/>
          <w:color w:val="000000"/>
          <w:sz w:val="28"/>
        </w:rPr>
        <w:t>
      "Маңғыстау облысының жұмыспен</w:t>
      </w:r>
    </w:p>
    <w:bookmarkEnd w:id="24"/>
    <w:bookmarkStart w:name="z27" w:id="25"/>
    <w:p>
      <w:pPr>
        <w:spacing w:after="0"/>
        <w:ind w:left="0"/>
        <w:jc w:val="both"/>
      </w:pPr>
      <w:r>
        <w:rPr>
          <w:rFonts w:ascii="Times New Roman"/>
          <w:b w:val="false"/>
          <w:i w:val="false"/>
          <w:color w:val="000000"/>
          <w:sz w:val="28"/>
        </w:rPr>
        <w:t>
      қамтуды үйлестіру және әлеуметтік</w:t>
      </w:r>
    </w:p>
    <w:bookmarkEnd w:id="25"/>
    <w:bookmarkStart w:name="z28" w:id="26"/>
    <w:p>
      <w:pPr>
        <w:spacing w:after="0"/>
        <w:ind w:left="0"/>
        <w:jc w:val="both"/>
      </w:pPr>
      <w:r>
        <w:rPr>
          <w:rFonts w:ascii="Times New Roman"/>
          <w:b w:val="false"/>
          <w:i w:val="false"/>
          <w:color w:val="000000"/>
          <w:sz w:val="28"/>
        </w:rPr>
        <w:t>
      бағдарламалар басқармасы"</w:t>
      </w:r>
    </w:p>
    <w:bookmarkEnd w:id="26"/>
    <w:bookmarkStart w:name="z29" w:id="27"/>
    <w:p>
      <w:pPr>
        <w:spacing w:after="0"/>
        <w:ind w:left="0"/>
        <w:jc w:val="both"/>
      </w:pPr>
      <w:r>
        <w:rPr>
          <w:rFonts w:ascii="Times New Roman"/>
          <w:b w:val="false"/>
          <w:i w:val="false"/>
          <w:color w:val="000000"/>
          <w:sz w:val="28"/>
        </w:rPr>
        <w:t>
      мемлекеттік мекемесінің басшысы</w:t>
      </w:r>
    </w:p>
    <w:bookmarkEnd w:id="27"/>
    <w:bookmarkStart w:name="z30" w:id="28"/>
    <w:p>
      <w:pPr>
        <w:spacing w:after="0"/>
        <w:ind w:left="0"/>
        <w:jc w:val="both"/>
      </w:pPr>
      <w:r>
        <w:rPr>
          <w:rFonts w:ascii="Times New Roman"/>
          <w:b w:val="false"/>
          <w:i w:val="false"/>
          <w:color w:val="000000"/>
          <w:sz w:val="28"/>
        </w:rPr>
        <w:t>
      _____________  Қ.С. Берішбаев</w:t>
      </w:r>
    </w:p>
    <w:bookmarkEnd w:id="28"/>
    <w:bookmarkStart w:name="z31" w:id="29"/>
    <w:p>
      <w:pPr>
        <w:spacing w:after="0"/>
        <w:ind w:left="0"/>
        <w:jc w:val="both"/>
      </w:pPr>
      <w:r>
        <w:rPr>
          <w:rFonts w:ascii="Times New Roman"/>
          <w:b w:val="false"/>
          <w:i w:val="false"/>
          <w:color w:val="000000"/>
          <w:sz w:val="28"/>
        </w:rPr>
        <w:t>
      "4" маусым 2018 жыл</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1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1. Жалпы ережелер</w:t>
      </w:r>
    </w:p>
    <w:bookmarkStart w:name="z34" w:id="30"/>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аудандардың және облыстық маңызы бар қалаларының жергілікті атқарушы орган (бұдан әрі – көрсетілетін қызметті беруші) көрсетеді.</w:t>
      </w:r>
    </w:p>
    <w:bookmarkEnd w:id="30"/>
    <w:bookmarkStart w:name="z35" w:id="3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1"/>
    <w:bookmarkStart w:name="z36" w:id="3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2"/>
    <w:bookmarkStart w:name="z37" w:id="3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3"/>
    <w:bookmarkStart w:name="z38" w:id="34"/>
    <w:p>
      <w:pPr>
        <w:spacing w:after="0"/>
        <w:ind w:left="0"/>
        <w:jc w:val="both"/>
      </w:pPr>
      <w:r>
        <w:rPr>
          <w:rFonts w:ascii="Times New Roman"/>
          <w:b w:val="false"/>
          <w:i w:val="false"/>
          <w:color w:val="000000"/>
          <w:sz w:val="28"/>
        </w:rPr>
        <w:t>
      2. Мемлекеттік қызметті көрсету нысаны: қағаз түрінде.</w:t>
      </w:r>
    </w:p>
    <w:bookmarkEnd w:id="34"/>
    <w:bookmarkStart w:name="z39" w:id="35"/>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 көрсетілген құжаттарды ресімдеу туралы хабарлама.</w:t>
      </w:r>
    </w:p>
    <w:bookmarkEnd w:id="35"/>
    <w:bookmarkStart w:name="z40" w:id="3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6"/>
    <w:bookmarkStart w:name="z41" w:id="37"/>
    <w:p>
      <w:pPr>
        <w:spacing w:after="0"/>
        <w:ind w:left="0"/>
        <w:jc w:val="both"/>
      </w:pPr>
      <w:r>
        <w:rPr>
          <w:rFonts w:ascii="Times New Roman"/>
          <w:b w:val="false"/>
          <w:i w:val="false"/>
          <w:color w:val="000000"/>
          <w:sz w:val="28"/>
        </w:rPr>
        <w:t>
      Мемлекеттік қызмет жеке тұлғаларға (бұдан әрі-қызмет алушыға) тегін көрсетіледі.</w:t>
      </w:r>
    </w:p>
    <w:bookmarkEnd w:id="3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2" w:id="38"/>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38"/>
    <w:bookmarkStart w:name="z43" w:id="3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9"/>
    <w:bookmarkStart w:name="z44" w:id="40"/>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басшысына қарауға жолдау;</w:t>
      </w:r>
    </w:p>
    <w:bookmarkEnd w:id="40"/>
    <w:bookmarkStart w:name="z45" w:id="4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41"/>
    <w:bookmarkStart w:name="z46" w:id="4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42"/>
    <w:bookmarkStart w:name="z47" w:id="43"/>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43"/>
    <w:bookmarkStart w:name="z48" w:id="44"/>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протездік-ортопедиялық көмек ұсыну мерзімдері көрсетілген құжаттарды ресімдеу туралы хабарламаны беру.</w:t>
      </w:r>
    </w:p>
    <w:bookmarkEnd w:id="4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9" w:id="4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5"/>
    <w:bookmarkStart w:name="z50" w:id="46"/>
    <w:p>
      <w:pPr>
        <w:spacing w:after="0"/>
        <w:ind w:left="0"/>
        <w:jc w:val="both"/>
      </w:pPr>
      <w:r>
        <w:rPr>
          <w:rFonts w:ascii="Times New Roman"/>
          <w:b w:val="false"/>
          <w:i w:val="false"/>
          <w:color w:val="000000"/>
          <w:sz w:val="28"/>
        </w:rPr>
        <w:t>
      1) көрсетілетін қызметті берушінің басшысы;</w:t>
      </w:r>
    </w:p>
    <w:bookmarkEnd w:id="46"/>
    <w:bookmarkStart w:name="z51" w:id="4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7"/>
    <w:bookmarkStart w:name="z52" w:id="48"/>
    <w:p>
      <w:pPr>
        <w:spacing w:after="0"/>
        <w:ind w:left="0"/>
        <w:jc w:val="both"/>
      </w:pPr>
      <w:r>
        <w:rPr>
          <w:rFonts w:ascii="Times New Roman"/>
          <w:b w:val="false"/>
          <w:i w:val="false"/>
          <w:color w:val="000000"/>
          <w:sz w:val="28"/>
        </w:rPr>
        <w:t>
      3) көрсетілетін қызметті берушінің кеңсе маманы.</w:t>
      </w:r>
    </w:p>
    <w:bookmarkEnd w:id="48"/>
    <w:bookmarkStart w:name="z53" w:id="4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9"/>
    <w:bookmarkStart w:name="z54" w:id="50"/>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50"/>
    <w:bookmarkStart w:name="z55" w:id="5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51"/>
    <w:bookmarkStart w:name="z56" w:id="5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w:t>
      </w:r>
    </w:p>
    <w:bookmarkEnd w:id="52"/>
    <w:bookmarkStart w:name="z57" w:id="53"/>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53"/>
    <w:bookmarkStart w:name="z58" w:id="54"/>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5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9" w:id="55"/>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55"/>
    <w:bookmarkStart w:name="z60" w:id="56"/>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56"/>
    <w:bookmarkStart w:name="z61" w:id="57"/>
    <w:p>
      <w:pPr>
        <w:spacing w:after="0"/>
        <w:ind w:left="0"/>
        <w:jc w:val="both"/>
      </w:pPr>
      <w:r>
        <w:rPr>
          <w:rFonts w:ascii="Times New Roman"/>
          <w:b w:val="false"/>
          <w:i w:val="false"/>
          <w:color w:val="000000"/>
          <w:sz w:val="28"/>
        </w:rPr>
        <w:t>
      1 шарт:</w:t>
      </w:r>
    </w:p>
    <w:bookmarkEnd w:id="57"/>
    <w:bookmarkStart w:name="z62" w:id="58"/>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8"/>
    <w:bookmarkStart w:name="z63" w:id="59"/>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9"/>
    <w:bookmarkStart w:name="z64" w:id="60"/>
    <w:p>
      <w:pPr>
        <w:spacing w:after="0"/>
        <w:ind w:left="0"/>
        <w:jc w:val="both"/>
      </w:pPr>
      <w:r>
        <w:rPr>
          <w:rFonts w:ascii="Times New Roman"/>
          <w:b w:val="false"/>
          <w:i w:val="false"/>
          <w:color w:val="000000"/>
          <w:sz w:val="28"/>
        </w:rPr>
        <w:t xml:space="preserve">
      2-процесс – көрсетілетін қызметті берушінің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60"/>
    <w:bookmarkStart w:name="z65" w:id="61"/>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протездік-ортопедиялық көмек ұсыну мерзімдері көрсетілген құжаттарды ресімдеу туралы хабарлама алуға арналған өтінімнің қаралғандығы туралы хабарлама береді.</w:t>
      </w:r>
    </w:p>
    <w:bookmarkEnd w:id="61"/>
    <w:bookmarkStart w:name="z66" w:id="62"/>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62"/>
    <w:bookmarkStart w:name="z67" w:id="63"/>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63"/>
    <w:bookmarkStart w:name="z68" w:id="64"/>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64"/>
    <w:bookmarkStart w:name="z69" w:id="65"/>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65"/>
    <w:bookmarkStart w:name="z70" w:id="66"/>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66"/>
    <w:bookmarkStart w:name="z71" w:id="67"/>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67"/>
    <w:bookmarkStart w:name="z72" w:id="68"/>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68"/>
    <w:bookmarkStart w:name="z73" w:id="69"/>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69"/>
    <w:bookmarkStart w:name="z74" w:id="70"/>
    <w:p>
      <w:pPr>
        <w:spacing w:after="0"/>
        <w:ind w:left="0"/>
        <w:jc w:val="both"/>
      </w:pPr>
      <w:r>
        <w:rPr>
          <w:rFonts w:ascii="Times New Roman"/>
          <w:b w:val="false"/>
          <w:i w:val="false"/>
          <w:color w:val="000000"/>
          <w:sz w:val="28"/>
        </w:rPr>
        <w:t>
      5)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70"/>
    <w:bookmarkStart w:name="z75" w:id="71"/>
    <w:p>
      <w:pPr>
        <w:spacing w:after="0"/>
        <w:ind w:left="0"/>
        <w:jc w:val="both"/>
      </w:pPr>
      <w:r>
        <w:rPr>
          <w:rFonts w:ascii="Times New Roman"/>
          <w:b w:val="false"/>
          <w:i w:val="false"/>
          <w:color w:val="000000"/>
          <w:sz w:val="28"/>
        </w:rPr>
        <w:t>
      6) оңалтудың жеке бағдарламасынан үзіндінің көшірмесі.</w:t>
      </w:r>
    </w:p>
    <w:bookmarkEnd w:id="71"/>
    <w:bookmarkStart w:name="z76" w:id="72"/>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72"/>
    <w:bookmarkStart w:name="z77" w:id="73"/>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73"/>
    <w:bookmarkStart w:name="z78" w:id="74"/>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74"/>
    <w:bookmarkStart w:name="z79" w:id="75"/>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2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1. Жалпы ережелер</w:t>
      </w:r>
    </w:p>
    <w:bookmarkStart w:name="z83" w:id="76"/>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қызметті (бұдан әрі – мемлекеттік көрсетілетін қызмет) аудандар және облыстық маңызы бар қалалардың жергілікті атқарушы органдары(бұдан әрі – көрсетілетін қызметті беруші) көрсетеді.</w:t>
      </w:r>
    </w:p>
    <w:bookmarkEnd w:id="76"/>
    <w:bookmarkStart w:name="z84" w:id="7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77"/>
    <w:bookmarkStart w:name="z85" w:id="7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78"/>
    <w:bookmarkStart w:name="z86" w:id="7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79"/>
    <w:bookmarkStart w:name="z87" w:id="80"/>
    <w:p>
      <w:pPr>
        <w:spacing w:after="0"/>
        <w:ind w:left="0"/>
        <w:jc w:val="both"/>
      </w:pPr>
      <w:r>
        <w:rPr>
          <w:rFonts w:ascii="Times New Roman"/>
          <w:b w:val="false"/>
          <w:i w:val="false"/>
          <w:color w:val="000000"/>
          <w:sz w:val="28"/>
        </w:rPr>
        <w:t>
      2. Мемлекеттік қызметті көрсету нысаны: қағаз түрінде.</w:t>
      </w:r>
    </w:p>
    <w:bookmarkEnd w:id="80"/>
    <w:bookmarkStart w:name="z88" w:id="81"/>
    <w:p>
      <w:pPr>
        <w:spacing w:after="0"/>
        <w:ind w:left="0"/>
        <w:jc w:val="both"/>
      </w:pP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p>
    <w:bookmarkEnd w:id="81"/>
    <w:bookmarkStart w:name="z89" w:id="8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2"/>
    <w:bookmarkStart w:name="z90" w:id="83"/>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8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91" w:id="84"/>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"Мемлекеттік атаулы әлеуметтік көмекті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84"/>
    <w:bookmarkStart w:name="z92" w:id="8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85"/>
    <w:bookmarkStart w:name="z93" w:id="86"/>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86"/>
    <w:bookmarkStart w:name="z94" w:id="87"/>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87"/>
    <w:bookmarkStart w:name="z95" w:id="88"/>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Нәтижесі – ұсынылған құжаттарды қол қоюға жолдау;</w:t>
      </w:r>
    </w:p>
    <w:bookmarkEnd w:id="88"/>
    <w:bookmarkStart w:name="z96" w:id="89"/>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89"/>
    <w:bookmarkStart w:name="z97" w:id="90"/>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сурдо-тифлотехникалық және міндетті гигиеналық құралдар беру мерзімдері көрсетілген құжаттарды ресімдеу туралы хабарламаны беру.</w:t>
      </w:r>
    </w:p>
    <w:bookmarkEnd w:id="9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98" w:id="91"/>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берушінің, құрылымдық бөлімшелерінің (қызметкерлерінің) тізбесі:</w:t>
      </w:r>
    </w:p>
    <w:bookmarkEnd w:id="91"/>
    <w:bookmarkStart w:name="z99" w:id="92"/>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92"/>
    <w:bookmarkStart w:name="z100" w:id="93"/>
    <w:p>
      <w:pPr>
        <w:spacing w:after="0"/>
        <w:ind w:left="0"/>
        <w:jc w:val="both"/>
      </w:pPr>
      <w:r>
        <w:rPr>
          <w:rFonts w:ascii="Times New Roman"/>
          <w:b w:val="false"/>
          <w:i w:val="false"/>
          <w:color w:val="000000"/>
          <w:sz w:val="28"/>
        </w:rPr>
        <w:t>
      2) көрсетілетін қызметті берушінің басшысы;</w:t>
      </w:r>
    </w:p>
    <w:bookmarkEnd w:id="93"/>
    <w:bookmarkStart w:name="z101" w:id="94"/>
    <w:p>
      <w:pPr>
        <w:spacing w:after="0"/>
        <w:ind w:left="0"/>
        <w:jc w:val="both"/>
      </w:pPr>
      <w:r>
        <w:rPr>
          <w:rFonts w:ascii="Times New Roman"/>
          <w:b w:val="false"/>
          <w:i w:val="false"/>
          <w:color w:val="000000"/>
          <w:sz w:val="28"/>
        </w:rPr>
        <w:t>
      3) көрсетілетін қызметті берушінің кеңсе маманы.</w:t>
      </w:r>
    </w:p>
    <w:bookmarkEnd w:id="94"/>
    <w:bookmarkStart w:name="z102" w:id="9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95"/>
    <w:bookmarkStart w:name="z103" w:id="96"/>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96"/>
    <w:bookmarkStart w:name="z104" w:id="97"/>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97"/>
    <w:bookmarkStart w:name="z105" w:id="98"/>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w:t>
      </w:r>
    </w:p>
    <w:bookmarkEnd w:id="98"/>
    <w:bookmarkStart w:name="z106" w:id="99"/>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99"/>
    <w:bookmarkStart w:name="z107" w:id="100"/>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10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08" w:id="101"/>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101"/>
    <w:bookmarkStart w:name="z109" w:id="102"/>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102"/>
    <w:bookmarkStart w:name="z110" w:id="103"/>
    <w:p>
      <w:pPr>
        <w:spacing w:after="0"/>
        <w:ind w:left="0"/>
        <w:jc w:val="both"/>
      </w:pPr>
      <w:r>
        <w:rPr>
          <w:rFonts w:ascii="Times New Roman"/>
          <w:b w:val="false"/>
          <w:i w:val="false"/>
          <w:color w:val="000000"/>
          <w:sz w:val="28"/>
        </w:rPr>
        <w:t>
      1 шарт:</w:t>
      </w:r>
    </w:p>
    <w:bookmarkEnd w:id="103"/>
    <w:bookmarkStart w:name="z111" w:id="104"/>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04"/>
    <w:bookmarkStart w:name="z112" w:id="105"/>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05"/>
    <w:bookmarkStart w:name="z113" w:id="106"/>
    <w:p>
      <w:pPr>
        <w:spacing w:after="0"/>
        <w:ind w:left="0"/>
        <w:jc w:val="both"/>
      </w:pPr>
      <w:r>
        <w:rPr>
          <w:rFonts w:ascii="Times New Roman"/>
          <w:b w:val="false"/>
          <w:i w:val="false"/>
          <w:color w:val="000000"/>
          <w:sz w:val="28"/>
        </w:rPr>
        <w:t xml:space="preserve">
      2-процесс – көрсетілетін қызметті берушінің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106"/>
    <w:bookmarkStart w:name="z114" w:id="107"/>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сурдо-тифлотехникалық және міндетті гигиеналық құралдар ұсыну мерзімдері көрсетілген құжаттарды ресімдеу туралы хабарламаны алуға арналған өтінімнің қаралғандығы туралы хабарлама береді.</w:t>
      </w:r>
    </w:p>
    <w:bookmarkEnd w:id="107"/>
    <w:bookmarkStart w:name="z115" w:id="108"/>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108"/>
    <w:bookmarkStart w:name="z116" w:id="109"/>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109"/>
    <w:bookmarkStart w:name="z117" w:id="110"/>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110"/>
    <w:bookmarkStart w:name="z118" w:id="111"/>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111"/>
    <w:bookmarkStart w:name="z119" w:id="112"/>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112"/>
    <w:bookmarkStart w:name="z120" w:id="113"/>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13"/>
    <w:bookmarkStart w:name="z121" w:id="114"/>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114"/>
    <w:bookmarkStart w:name="z122" w:id="115"/>
    <w:p>
      <w:pPr>
        <w:spacing w:after="0"/>
        <w:ind w:left="0"/>
        <w:jc w:val="both"/>
      </w:pPr>
      <w:r>
        <w:rPr>
          <w:rFonts w:ascii="Times New Roman"/>
          <w:b w:val="false"/>
          <w:i w:val="false"/>
          <w:color w:val="000000"/>
          <w:sz w:val="28"/>
        </w:rPr>
        <w:t>
      5)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115"/>
    <w:bookmarkStart w:name="z123" w:id="116"/>
    <w:p>
      <w:pPr>
        <w:spacing w:after="0"/>
        <w:ind w:left="0"/>
        <w:jc w:val="both"/>
      </w:pPr>
      <w:r>
        <w:rPr>
          <w:rFonts w:ascii="Times New Roman"/>
          <w:b w:val="false"/>
          <w:i w:val="false"/>
          <w:color w:val="000000"/>
          <w:sz w:val="28"/>
        </w:rPr>
        <w:t>
      6) оңалтудың жеке бағдарламасынан үзіндінің көшірмесі.</w:t>
      </w:r>
    </w:p>
    <w:bookmarkEnd w:id="116"/>
    <w:bookmarkStart w:name="z124" w:id="117"/>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117"/>
    <w:bookmarkStart w:name="z125" w:id="118"/>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118"/>
    <w:bookmarkStart w:name="z126" w:id="119"/>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119"/>
    <w:bookmarkStart w:name="z127" w:id="120"/>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мемлекеттік көрсетілетін қызмет регламентіне қосымша</w:t>
            </w:r>
            <w:r>
              <w:br/>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3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"Мемлекеттік атаулы әлеуметтік көмекті тағайындау" мемлекеттік көрсетілетін қызмет регламенті 1. Жалпы ережелер</w:t>
      </w:r>
    </w:p>
    <w:bookmarkStart w:name="z131" w:id="121"/>
    <w:p>
      <w:pPr>
        <w:spacing w:after="0"/>
        <w:ind w:left="0"/>
        <w:jc w:val="both"/>
      </w:pPr>
      <w:r>
        <w:rPr>
          <w:rFonts w:ascii="Times New Roman"/>
          <w:b w:val="false"/>
          <w:i w:val="false"/>
          <w:color w:val="000000"/>
          <w:sz w:val="28"/>
        </w:rPr>
        <w:t>
      1. "Мемлекеттік атаулы әлеуметтік көмекті тағайындау" мемлекеттік қызметі (бұдан әрі – мемлекеттік қызмет) аудан жәнеоблыстық маңызы бар қалалардың жергілікті атқарушы органдарымен (бұдан әрі – қызмет көрсетуші) көрсетеді.</w:t>
      </w:r>
    </w:p>
    <w:bookmarkEnd w:id="121"/>
    <w:bookmarkStart w:name="z132" w:id="122"/>
    <w:p>
      <w:pPr>
        <w:spacing w:after="0"/>
        <w:ind w:left="0"/>
        <w:jc w:val="both"/>
      </w:pPr>
      <w:r>
        <w:rPr>
          <w:rFonts w:ascii="Times New Roman"/>
          <w:b w:val="false"/>
          <w:i w:val="false"/>
          <w:color w:val="000000"/>
          <w:sz w:val="28"/>
        </w:rPr>
        <w:t>
      Мемлекеттік қызмет көрсетуге өтінішті қабылдау және нәтижесін беру:</w:t>
      </w:r>
    </w:p>
    <w:bookmarkEnd w:id="122"/>
    <w:bookmarkStart w:name="z133" w:id="123"/>
    <w:p>
      <w:pPr>
        <w:spacing w:after="0"/>
        <w:ind w:left="0"/>
        <w:jc w:val="both"/>
      </w:pPr>
      <w:r>
        <w:rPr>
          <w:rFonts w:ascii="Times New Roman"/>
          <w:b w:val="false"/>
          <w:i w:val="false"/>
          <w:color w:val="000000"/>
          <w:sz w:val="28"/>
        </w:rPr>
        <w:t>
      1) "Халықты жұмыспен қамту орталығы" коммуналдық мемлекеттік мекеме (бұдан әрі – Орталық);</w:t>
      </w:r>
    </w:p>
    <w:bookmarkEnd w:id="123"/>
    <w:bookmarkStart w:name="z134" w:id="124"/>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bookmarkEnd w:id="124"/>
    <w:bookmarkStart w:name="z135" w:id="125"/>
    <w:p>
      <w:pPr>
        <w:spacing w:after="0"/>
        <w:ind w:left="0"/>
        <w:jc w:val="both"/>
      </w:pPr>
      <w:r>
        <w:rPr>
          <w:rFonts w:ascii="Times New Roman"/>
          <w:b w:val="false"/>
          <w:i w:val="false"/>
          <w:color w:val="000000"/>
          <w:sz w:val="28"/>
        </w:rPr>
        <w:t>
      2. Мемлекеттік қызметті көрсету нысаны: қағаз түрінде.</w:t>
      </w:r>
    </w:p>
    <w:bookmarkEnd w:id="125"/>
    <w:bookmarkStart w:name="z136" w:id="126"/>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көмекті тағайындау (тағайындаудан бас тарту) туралы хабарлама.</w:t>
      </w:r>
    </w:p>
    <w:bookmarkEnd w:id="126"/>
    <w:bookmarkStart w:name="z137" w:id="12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27"/>
    <w:bookmarkStart w:name="z138" w:id="128"/>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1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39" w:id="129"/>
    <w:p>
      <w:pPr>
        <w:spacing w:after="0"/>
        <w:ind w:left="0"/>
        <w:jc w:val="both"/>
      </w:pPr>
      <w:r>
        <w:rPr>
          <w:rFonts w:ascii="Times New Roman"/>
          <w:b w:val="false"/>
          <w:i w:val="false"/>
          <w:color w:val="000000"/>
          <w:sz w:val="28"/>
        </w:rPr>
        <w:t xml:space="preserve">
      4. Қызмет көрсетушімемлекеттік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"Мемлекеттік атаулы әлеуметтік көмекті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29"/>
    <w:bookmarkStart w:name="z140" w:id="1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30"/>
    <w:bookmarkStart w:name="z141" w:id="13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131"/>
    <w:bookmarkStart w:name="z142" w:id="13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132"/>
    <w:bookmarkStart w:name="z143" w:id="13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5 (бес) жұмыс күні ішінде. Нәтижесі – ұынылған құжаттарды қол қоюға жолдау;</w:t>
      </w:r>
    </w:p>
    <w:bookmarkEnd w:id="133"/>
    <w:bookmarkStart w:name="z144" w:id="13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134"/>
    <w:bookmarkStart w:name="z145" w:id="13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–мемлекеттік атаулы әлеуметтік көмекті тағайындау (тағайындаудан бас тарту) туралы хабарламаны беру.</w:t>
      </w:r>
    </w:p>
    <w:bookmarkEnd w:id="13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46" w:id="136"/>
    <w:p>
      <w:pPr>
        <w:spacing w:after="0"/>
        <w:ind w:left="0"/>
        <w:jc w:val="both"/>
      </w:pPr>
      <w:r>
        <w:rPr>
          <w:rFonts w:ascii="Times New Roman"/>
          <w:b w:val="false"/>
          <w:i w:val="false"/>
          <w:color w:val="000000"/>
          <w:sz w:val="28"/>
        </w:rPr>
        <w:t>
      6. Мемлекеттік көрсетілетін қызмет процесіне қатысатын қызмет көрсетушінің, құрылымдық бөлімшелерінің (қызметкерлерінің) тізбесі:</w:t>
      </w:r>
    </w:p>
    <w:bookmarkEnd w:id="136"/>
    <w:bookmarkStart w:name="z147" w:id="137"/>
    <w:p>
      <w:pPr>
        <w:spacing w:after="0"/>
        <w:ind w:left="0"/>
        <w:jc w:val="both"/>
      </w:pPr>
      <w:r>
        <w:rPr>
          <w:rFonts w:ascii="Times New Roman"/>
          <w:b w:val="false"/>
          <w:i w:val="false"/>
          <w:color w:val="000000"/>
          <w:sz w:val="28"/>
        </w:rPr>
        <w:t>
      1) көрсетілетін қызметті берушінің басшысы;</w:t>
      </w:r>
    </w:p>
    <w:bookmarkEnd w:id="137"/>
    <w:bookmarkStart w:name="z148" w:id="13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38"/>
    <w:bookmarkStart w:name="z149" w:id="139"/>
    <w:p>
      <w:pPr>
        <w:spacing w:after="0"/>
        <w:ind w:left="0"/>
        <w:jc w:val="both"/>
      </w:pPr>
      <w:r>
        <w:rPr>
          <w:rFonts w:ascii="Times New Roman"/>
          <w:b w:val="false"/>
          <w:i w:val="false"/>
          <w:color w:val="000000"/>
          <w:sz w:val="28"/>
        </w:rPr>
        <w:t>
      3) көрсетілетін қызметті берушінің кеңсе маманы.</w:t>
      </w:r>
    </w:p>
    <w:bookmarkEnd w:id="139"/>
    <w:bookmarkStart w:name="z150" w:id="14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40"/>
    <w:bookmarkStart w:name="z151" w:id="14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141"/>
    <w:bookmarkStart w:name="z152" w:id="14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142"/>
    <w:bookmarkStart w:name="z153" w:id="14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5 (бес) жұмыс күні ішінде;</w:t>
      </w:r>
    </w:p>
    <w:bookmarkEnd w:id="143"/>
    <w:bookmarkStart w:name="z154" w:id="14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144"/>
    <w:bookmarkStart w:name="z155" w:id="14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145"/>
    <w:bookmarkStart w:name="z156" w:id="146"/>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ретін, көрсетілетін қызметті берушінің құрылымдық бөлімшелерерінің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көмекті</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"Мемлекеттік атаулы әлеуметтік көмекті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4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1. Жалпы ережелер</w:t>
      </w:r>
    </w:p>
    <w:bookmarkStart w:name="z160" w:id="147"/>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147"/>
    <w:bookmarkStart w:name="z161" w:id="14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48"/>
    <w:bookmarkStart w:name="z162" w:id="14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49"/>
    <w:bookmarkStart w:name="z163" w:id="15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50"/>
    <w:bookmarkStart w:name="z164" w:id="151"/>
    <w:p>
      <w:pPr>
        <w:spacing w:after="0"/>
        <w:ind w:left="0"/>
        <w:jc w:val="both"/>
      </w:pPr>
      <w:r>
        <w:rPr>
          <w:rFonts w:ascii="Times New Roman"/>
          <w:b w:val="false"/>
          <w:i w:val="false"/>
          <w:color w:val="000000"/>
          <w:sz w:val="28"/>
        </w:rPr>
        <w:t>
      2. Мемлекеттік қызметті көрсету нысаны: қағаз түрінде.</w:t>
      </w:r>
    </w:p>
    <w:bookmarkEnd w:id="151"/>
    <w:bookmarkStart w:name="z165" w:id="152"/>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bookmarkEnd w:id="152"/>
    <w:bookmarkStart w:name="z166" w:id="15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53"/>
    <w:bookmarkStart w:name="z167" w:id="154"/>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15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68" w:id="155"/>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55"/>
    <w:bookmarkStart w:name="z169" w:id="15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56"/>
    <w:bookmarkStart w:name="z170" w:id="157"/>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157"/>
    <w:bookmarkStart w:name="z171" w:id="158"/>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158"/>
    <w:bookmarkStart w:name="z172" w:id="159"/>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159"/>
    <w:bookmarkStart w:name="z173" w:id="160"/>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160"/>
    <w:bookmarkStart w:name="z174" w:id="161"/>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жұмыс күні ішінде. Нәтижесі –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туралыхабарламаны беру.</w:t>
      </w:r>
    </w:p>
    <w:bookmarkEnd w:id="16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75" w:id="16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162"/>
    <w:bookmarkStart w:name="z176" w:id="163"/>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63"/>
    <w:bookmarkStart w:name="z177" w:id="164"/>
    <w:p>
      <w:pPr>
        <w:spacing w:after="0"/>
        <w:ind w:left="0"/>
        <w:jc w:val="both"/>
      </w:pPr>
      <w:r>
        <w:rPr>
          <w:rFonts w:ascii="Times New Roman"/>
          <w:b w:val="false"/>
          <w:i w:val="false"/>
          <w:color w:val="000000"/>
          <w:sz w:val="28"/>
        </w:rPr>
        <w:t>
      2) көрсетілетін қызметті берушінің басшысы;</w:t>
      </w:r>
    </w:p>
    <w:bookmarkEnd w:id="164"/>
    <w:bookmarkStart w:name="z178" w:id="165"/>
    <w:p>
      <w:pPr>
        <w:spacing w:after="0"/>
        <w:ind w:left="0"/>
        <w:jc w:val="both"/>
      </w:pPr>
      <w:r>
        <w:rPr>
          <w:rFonts w:ascii="Times New Roman"/>
          <w:b w:val="false"/>
          <w:i w:val="false"/>
          <w:color w:val="000000"/>
          <w:sz w:val="28"/>
        </w:rPr>
        <w:t>
      3) көрсетілетін қызметті берушінің кеңсе маманы.</w:t>
      </w:r>
    </w:p>
    <w:bookmarkEnd w:id="165"/>
    <w:bookmarkStart w:name="z179" w:id="16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66"/>
    <w:bookmarkStart w:name="z180" w:id="167"/>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167"/>
    <w:bookmarkStart w:name="z181" w:id="168"/>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168"/>
    <w:bookmarkStart w:name="z182" w:id="169"/>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169"/>
    <w:bookmarkStart w:name="z183" w:id="170"/>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170"/>
    <w:bookmarkStart w:name="z184" w:id="171"/>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жұмыс күні ішінде.</w:t>
      </w:r>
    </w:p>
    <w:bookmarkEnd w:id="17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85" w:id="172"/>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172"/>
    <w:bookmarkStart w:name="z186" w:id="173"/>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173"/>
    <w:bookmarkStart w:name="z187" w:id="174"/>
    <w:p>
      <w:pPr>
        <w:spacing w:after="0"/>
        <w:ind w:left="0"/>
        <w:jc w:val="both"/>
      </w:pPr>
      <w:r>
        <w:rPr>
          <w:rFonts w:ascii="Times New Roman"/>
          <w:b w:val="false"/>
          <w:i w:val="false"/>
          <w:color w:val="000000"/>
          <w:sz w:val="28"/>
        </w:rPr>
        <w:t>
      1 шарт:</w:t>
      </w:r>
    </w:p>
    <w:bookmarkEnd w:id="174"/>
    <w:bookmarkStart w:name="z188" w:id="175"/>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75"/>
    <w:bookmarkStart w:name="z189" w:id="176"/>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76"/>
    <w:bookmarkStart w:name="z190" w:id="177"/>
    <w:p>
      <w:pPr>
        <w:spacing w:after="0"/>
        <w:ind w:left="0"/>
        <w:jc w:val="both"/>
      </w:pPr>
      <w:r>
        <w:rPr>
          <w:rFonts w:ascii="Times New Roman"/>
          <w:b w:val="false"/>
          <w:i w:val="false"/>
          <w:color w:val="000000"/>
          <w:sz w:val="28"/>
        </w:rPr>
        <w:t xml:space="preserve">
      2-процесс – көрсетілетін қызметті берушінің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177"/>
    <w:bookmarkStart w:name="z191" w:id="178"/>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алуға арналған өтінімнің қаралғандығы туралы хабарлама береді.</w:t>
      </w:r>
    </w:p>
    <w:bookmarkEnd w:id="178"/>
    <w:bookmarkStart w:name="z192" w:id="179"/>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179"/>
    <w:bookmarkStart w:name="z193" w:id="180"/>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180"/>
    <w:bookmarkStart w:name="z194" w:id="181"/>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181"/>
    <w:bookmarkStart w:name="z195" w:id="182"/>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182"/>
    <w:bookmarkStart w:name="z196" w:id="183"/>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183"/>
    <w:bookmarkStart w:name="z197" w:id="184"/>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84"/>
    <w:bookmarkStart w:name="z198" w:id="185"/>
    <w:p>
      <w:pPr>
        <w:spacing w:after="0"/>
        <w:ind w:left="0"/>
        <w:jc w:val="both"/>
      </w:pPr>
      <w:r>
        <w:rPr>
          <w:rFonts w:ascii="Times New Roman"/>
          <w:b w:val="false"/>
          <w:i w:val="false"/>
          <w:color w:val="000000"/>
          <w:sz w:val="28"/>
        </w:rPr>
        <w:t>
      Көрсетілетін қызметті алушының мәліметтері ақпараттық жүйелерде болмаған кезде оңалтудың жеке бағдарламасынан үзіндінің көшірмесі қоса беріледі.</w:t>
      </w:r>
    </w:p>
    <w:bookmarkEnd w:id="185"/>
    <w:bookmarkStart w:name="z199" w:id="186"/>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 құжаттардың түпнұсқалары көрсетілетін қызметті алушыға қайтарылады.</w:t>
      </w:r>
    </w:p>
    <w:bookmarkEnd w:id="186"/>
    <w:bookmarkStart w:name="z200" w:id="187"/>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187"/>
    <w:bookmarkStart w:name="z201" w:id="18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r>
              <w:br/>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 </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834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5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1. Жалпы ережелер</w:t>
      </w:r>
    </w:p>
    <w:bookmarkStart w:name="z205" w:id="189"/>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189"/>
    <w:bookmarkStart w:name="z206" w:id="19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90"/>
    <w:bookmarkStart w:name="z207" w:id="19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91"/>
    <w:bookmarkStart w:name="z208" w:id="19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92"/>
    <w:bookmarkStart w:name="z209" w:id="193"/>
    <w:p>
      <w:pPr>
        <w:spacing w:after="0"/>
        <w:ind w:left="0"/>
        <w:jc w:val="both"/>
      </w:pPr>
      <w:r>
        <w:rPr>
          <w:rFonts w:ascii="Times New Roman"/>
          <w:b w:val="false"/>
          <w:i w:val="false"/>
          <w:color w:val="000000"/>
          <w:sz w:val="28"/>
        </w:rPr>
        <w:t>
      2. Мемлекеттік қызметті көрсету нысаны: қағаз түрінде.</w:t>
      </w:r>
    </w:p>
    <w:bookmarkEnd w:id="193"/>
    <w:bookmarkStart w:name="z210" w:id="194"/>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 мерзімдері көрсетілген құжаттарды ресімдеу туралы хабарлама.</w:t>
      </w:r>
    </w:p>
    <w:bookmarkEnd w:id="194"/>
    <w:bookmarkStart w:name="z211" w:id="19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5"/>
    <w:bookmarkStart w:name="z212" w:id="196"/>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19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13" w:id="197"/>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бұйырығымен (нормативтік құқықтық актілерді мемлекеттік тіркеу тізілімінде № 11342 болып тіркелген) бекітілген "Мүгедектерге кресло-арбалар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97"/>
    <w:bookmarkStart w:name="z214" w:id="19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98"/>
    <w:bookmarkStart w:name="z215" w:id="199"/>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199"/>
    <w:bookmarkStart w:name="z216" w:id="200"/>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200"/>
    <w:bookmarkStart w:name="z217" w:id="201"/>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201"/>
    <w:bookmarkStart w:name="z218" w:id="202"/>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202"/>
    <w:bookmarkStart w:name="z219" w:id="203"/>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кресло-арбалар ұсыну мерзімдері көрсетілген құжаттарды ресімдеу туралы хабарламаны беру.</w:t>
      </w:r>
    </w:p>
    <w:bookmarkEnd w:id="20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20" w:id="20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204"/>
    <w:bookmarkStart w:name="z221" w:id="20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05"/>
    <w:bookmarkStart w:name="z222" w:id="206"/>
    <w:p>
      <w:pPr>
        <w:spacing w:after="0"/>
        <w:ind w:left="0"/>
        <w:jc w:val="both"/>
      </w:pPr>
      <w:r>
        <w:rPr>
          <w:rFonts w:ascii="Times New Roman"/>
          <w:b w:val="false"/>
          <w:i w:val="false"/>
          <w:color w:val="000000"/>
          <w:sz w:val="28"/>
        </w:rPr>
        <w:t>
      2) көрсетілетін қызметті берушінің басшысы;</w:t>
      </w:r>
    </w:p>
    <w:bookmarkEnd w:id="206"/>
    <w:bookmarkStart w:name="z223" w:id="207"/>
    <w:p>
      <w:pPr>
        <w:spacing w:after="0"/>
        <w:ind w:left="0"/>
        <w:jc w:val="both"/>
      </w:pPr>
      <w:r>
        <w:rPr>
          <w:rFonts w:ascii="Times New Roman"/>
          <w:b w:val="false"/>
          <w:i w:val="false"/>
          <w:color w:val="000000"/>
          <w:sz w:val="28"/>
        </w:rPr>
        <w:t>
      3) көрсетілетін қызметті берушінің кеңсе маманы.</w:t>
      </w:r>
    </w:p>
    <w:bookmarkEnd w:id="207"/>
    <w:bookmarkStart w:name="z224" w:id="20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08"/>
    <w:bookmarkStart w:name="z225" w:id="209"/>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209"/>
    <w:bookmarkStart w:name="z226" w:id="210"/>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210"/>
    <w:bookmarkStart w:name="z227" w:id="211"/>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211"/>
    <w:bookmarkStart w:name="z228" w:id="212"/>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212"/>
    <w:bookmarkStart w:name="z229" w:id="213"/>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21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30" w:id="214"/>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214"/>
    <w:bookmarkStart w:name="z231" w:id="215"/>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215"/>
    <w:bookmarkStart w:name="z232" w:id="216"/>
    <w:p>
      <w:pPr>
        <w:spacing w:after="0"/>
        <w:ind w:left="0"/>
        <w:jc w:val="both"/>
      </w:pPr>
      <w:r>
        <w:rPr>
          <w:rFonts w:ascii="Times New Roman"/>
          <w:b w:val="false"/>
          <w:i w:val="false"/>
          <w:color w:val="000000"/>
          <w:sz w:val="28"/>
        </w:rPr>
        <w:t>
      1 шарт:</w:t>
      </w:r>
    </w:p>
    <w:bookmarkEnd w:id="216"/>
    <w:bookmarkStart w:name="z233" w:id="217"/>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17"/>
    <w:bookmarkStart w:name="z234" w:id="218"/>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18"/>
    <w:bookmarkStart w:name="z235" w:id="219"/>
    <w:p>
      <w:pPr>
        <w:spacing w:after="0"/>
        <w:ind w:left="0"/>
        <w:jc w:val="both"/>
      </w:pPr>
      <w:r>
        <w:rPr>
          <w:rFonts w:ascii="Times New Roman"/>
          <w:b w:val="false"/>
          <w:i w:val="false"/>
          <w:color w:val="000000"/>
          <w:sz w:val="28"/>
        </w:rPr>
        <w:t xml:space="preserve">
      2-процесс – көрсетілетін қызметті берушінің "Мүгедектерге кресло-арбалар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219"/>
    <w:bookmarkStart w:name="z236" w:id="220"/>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кресло-арбалар ұсыну мерзімдері көрсетілген құжаттарды ресімдеу туралы хабарламаны алуға арналған өтінімнің қаралғандығы туралы хабарлама береді.</w:t>
      </w:r>
    </w:p>
    <w:bookmarkEnd w:id="220"/>
    <w:bookmarkStart w:name="z237" w:id="221"/>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221"/>
    <w:bookmarkStart w:name="z238" w:id="222"/>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222"/>
    <w:bookmarkStart w:name="z239" w:id="223"/>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корпорацияға мемлекеттік қызметті көрсету үшін жүгінген кезде:</w:t>
      </w:r>
    </w:p>
    <w:bookmarkEnd w:id="223"/>
    <w:bookmarkStart w:name="z240" w:id="224"/>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224"/>
    <w:bookmarkStart w:name="z241" w:id="225"/>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225"/>
    <w:bookmarkStart w:name="z242" w:id="226"/>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226"/>
    <w:bookmarkStart w:name="z243" w:id="227"/>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227"/>
    <w:bookmarkStart w:name="z244" w:id="228"/>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228"/>
    <w:bookmarkStart w:name="z245" w:id="229"/>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229"/>
    <w:bookmarkStart w:name="z246" w:id="230"/>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соғысының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230"/>
    <w:bookmarkStart w:name="z247" w:id="231"/>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 құжаттардың түпнұсқалары көрсетілетін қызметті алушыға қайтарылады.</w:t>
      </w:r>
    </w:p>
    <w:bookmarkEnd w:id="231"/>
    <w:bookmarkStart w:name="z248" w:id="232"/>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232"/>
    <w:bookmarkStart w:name="z249" w:id="23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r>
              <w:br/>
            </w:r>
          </w:p>
        </w:tc>
      </w:tr>
    </w:tbl>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6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 1. Жалпы ережелер</w:t>
      </w:r>
    </w:p>
    <w:bookmarkStart w:name="z253" w:id="234"/>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234"/>
    <w:bookmarkStart w:name="z254" w:id="23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35"/>
    <w:bookmarkStart w:name="z255" w:id="23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236"/>
    <w:bookmarkStart w:name="z256" w:id="237"/>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37"/>
    <w:bookmarkStart w:name="z257" w:id="238"/>
    <w:p>
      <w:pPr>
        <w:spacing w:after="0"/>
        <w:ind w:left="0"/>
        <w:jc w:val="both"/>
      </w:pPr>
      <w:r>
        <w:rPr>
          <w:rFonts w:ascii="Times New Roman"/>
          <w:b w:val="false"/>
          <w:i w:val="false"/>
          <w:color w:val="000000"/>
          <w:sz w:val="28"/>
        </w:rPr>
        <w:t>
      2. Мемлекеттік қызметті көрсету нысаны – қағаз түрінде.</w:t>
      </w:r>
    </w:p>
    <w:bookmarkEnd w:id="238"/>
    <w:bookmarkStart w:name="z258" w:id="239"/>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w:t>
      </w:r>
    </w:p>
    <w:bookmarkEnd w:id="239"/>
    <w:bookmarkStart w:name="z259" w:id="24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40"/>
    <w:bookmarkStart w:name="z260" w:id="241"/>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241"/>
    <w:p>
      <w:pPr>
        <w:spacing w:after="0"/>
        <w:ind w:left="0"/>
        <w:jc w:val="left"/>
      </w:pPr>
      <w:r>
        <w:rPr>
          <w:rFonts w:ascii="Times New Roman"/>
          <w:b/>
          <w:i w:val="false"/>
          <w:color w:val="000000"/>
        </w:rPr>
        <w:t xml:space="preserve"> 2. Мемлекеттік қызметтт көрсету процесінде көрсетілетін қызметті берушінің құрылымдық бөлімшелерінің (қызметкерлерінің) іс-қимылы тәртібін сипаттау</w:t>
      </w:r>
    </w:p>
    <w:bookmarkStart w:name="z261" w:id="242"/>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42"/>
    <w:bookmarkStart w:name="z262" w:id="24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43"/>
    <w:bookmarkStart w:name="z263" w:id="244"/>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244"/>
    <w:bookmarkStart w:name="z264" w:id="24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245"/>
    <w:bookmarkStart w:name="z265" w:id="246"/>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246"/>
    <w:bookmarkStart w:name="z266" w:id="247"/>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247"/>
    <w:bookmarkStart w:name="z267" w:id="248"/>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 мүгедектерді санаторий-курорттық емдеумен қамтамасыз ету үшін қызмет ұсыну мерзімдерін көрсете отырып, құжаттарды ресімдеу туралы хабарламаны беру.</w:t>
      </w:r>
    </w:p>
    <w:bookmarkEnd w:id="24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68" w:id="24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249"/>
    <w:bookmarkStart w:name="z269" w:id="25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50"/>
    <w:bookmarkStart w:name="z270" w:id="251"/>
    <w:p>
      <w:pPr>
        <w:spacing w:after="0"/>
        <w:ind w:left="0"/>
        <w:jc w:val="both"/>
      </w:pPr>
      <w:r>
        <w:rPr>
          <w:rFonts w:ascii="Times New Roman"/>
          <w:b w:val="false"/>
          <w:i w:val="false"/>
          <w:color w:val="000000"/>
          <w:sz w:val="28"/>
        </w:rPr>
        <w:t>
      2) көрсетілетін қызметті берушінің басшысы;</w:t>
      </w:r>
    </w:p>
    <w:bookmarkEnd w:id="251"/>
    <w:bookmarkStart w:name="z271" w:id="252"/>
    <w:p>
      <w:pPr>
        <w:spacing w:after="0"/>
        <w:ind w:left="0"/>
        <w:jc w:val="both"/>
      </w:pPr>
      <w:r>
        <w:rPr>
          <w:rFonts w:ascii="Times New Roman"/>
          <w:b w:val="false"/>
          <w:i w:val="false"/>
          <w:color w:val="000000"/>
          <w:sz w:val="28"/>
        </w:rPr>
        <w:t>
      3) көрсетілетін қызметті берушінің кеңсе маманы.</w:t>
      </w:r>
    </w:p>
    <w:bookmarkEnd w:id="252"/>
    <w:bookmarkStart w:name="z272" w:id="25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53"/>
    <w:bookmarkStart w:name="z273" w:id="254"/>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254"/>
    <w:bookmarkStart w:name="z274" w:id="25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255"/>
    <w:bookmarkStart w:name="z275" w:id="256"/>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256"/>
    <w:bookmarkStart w:name="z276" w:id="257"/>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257"/>
    <w:bookmarkStart w:name="z277" w:id="258"/>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25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78" w:id="259"/>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259"/>
    <w:bookmarkStart w:name="z279" w:id="260"/>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260"/>
    <w:bookmarkStart w:name="z280" w:id="261"/>
    <w:p>
      <w:pPr>
        <w:spacing w:after="0"/>
        <w:ind w:left="0"/>
        <w:jc w:val="both"/>
      </w:pPr>
      <w:r>
        <w:rPr>
          <w:rFonts w:ascii="Times New Roman"/>
          <w:b w:val="false"/>
          <w:i w:val="false"/>
          <w:color w:val="000000"/>
          <w:sz w:val="28"/>
        </w:rPr>
        <w:t>
      1 шарт:</w:t>
      </w:r>
    </w:p>
    <w:bookmarkEnd w:id="261"/>
    <w:bookmarkStart w:name="z281" w:id="262"/>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62"/>
    <w:bookmarkStart w:name="z282" w:id="263"/>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63"/>
    <w:bookmarkStart w:name="z283" w:id="264"/>
    <w:p>
      <w:pPr>
        <w:spacing w:after="0"/>
        <w:ind w:left="0"/>
        <w:jc w:val="both"/>
      </w:pPr>
      <w:r>
        <w:rPr>
          <w:rFonts w:ascii="Times New Roman"/>
          <w:b w:val="false"/>
          <w:i w:val="false"/>
          <w:color w:val="000000"/>
          <w:sz w:val="28"/>
        </w:rPr>
        <w:t xml:space="preserve">
      2-процесс – көрсетілетін қызметті берушінің "Мүгедектерді санаторий-курорттық емдеумен қамтамасыз ету"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264"/>
    <w:bookmarkStart w:name="z284" w:id="265"/>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мүгедектерді санаторий-курорттық емдеумен қамтамасыз ету үшін қызмет ұсыну мерзімдерін көрсете отырып, құжаттарды ресімдеу туралы хабарламаны алуға арналған өтінімнің қаралғандығы туралы хабарлама береді.</w:t>
      </w:r>
    </w:p>
    <w:bookmarkEnd w:id="265"/>
    <w:bookmarkStart w:name="z285" w:id="266"/>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266"/>
    <w:bookmarkStart w:name="z286" w:id="267"/>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267"/>
    <w:bookmarkStart w:name="z287" w:id="268"/>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корпорацияға мемлекеттік қызметті көрсету үшін жүгінген кезде:</w:t>
      </w:r>
    </w:p>
    <w:bookmarkEnd w:id="268"/>
    <w:bookmarkStart w:name="z288" w:id="269"/>
    <w:p>
      <w:pPr>
        <w:spacing w:after="0"/>
        <w:ind w:left="0"/>
        <w:jc w:val="both"/>
      </w:pPr>
      <w:r>
        <w:rPr>
          <w:rFonts w:ascii="Times New Roman"/>
          <w:b w:val="false"/>
          <w:i w:val="false"/>
          <w:color w:val="000000"/>
          <w:sz w:val="28"/>
        </w:rPr>
        <w:t xml:space="preserve">
      1)мемлекеттік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269"/>
    <w:bookmarkStart w:name="z289" w:id="270"/>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270"/>
    <w:bookmarkStart w:name="z290" w:id="271"/>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271"/>
    <w:bookmarkStart w:name="z291" w:id="272"/>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272"/>
    <w:bookmarkStart w:name="z292" w:id="273"/>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273"/>
    <w:bookmarkStart w:name="z293" w:id="274"/>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274"/>
    <w:bookmarkStart w:name="z294" w:id="275"/>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275"/>
    <w:bookmarkStart w:name="z295" w:id="276"/>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276"/>
    <w:bookmarkStart w:name="z296" w:id="277"/>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қосымша</w:t>
            </w:r>
            <w:r>
              <w:br/>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59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xml:space="preserve">№ 140 қаулысына 7 қосымша </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1. Жалпы ережелер</w:t>
      </w:r>
    </w:p>
    <w:bookmarkStart w:name="z300" w:id="278"/>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278"/>
    <w:bookmarkStart w:name="z301" w:id="27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79"/>
    <w:bookmarkStart w:name="z302" w:id="28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280"/>
    <w:bookmarkStart w:name="z303" w:id="281"/>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81"/>
    <w:bookmarkStart w:name="z304" w:id="282"/>
    <w:p>
      <w:pPr>
        <w:spacing w:after="0"/>
        <w:ind w:left="0"/>
        <w:jc w:val="both"/>
      </w:pPr>
      <w:r>
        <w:rPr>
          <w:rFonts w:ascii="Times New Roman"/>
          <w:b w:val="false"/>
          <w:i w:val="false"/>
          <w:color w:val="000000"/>
          <w:sz w:val="28"/>
        </w:rPr>
        <w:t>
      2. Мемлекеттік қызметті көрсету нысаны: қағаз түрінде.</w:t>
      </w:r>
    </w:p>
    <w:bookmarkEnd w:id="282"/>
    <w:bookmarkStart w:name="z305" w:id="283"/>
    <w:p>
      <w:pPr>
        <w:spacing w:after="0"/>
        <w:ind w:left="0"/>
        <w:jc w:val="both"/>
      </w:pPr>
      <w:r>
        <w:rPr>
          <w:rFonts w:ascii="Times New Roman"/>
          <w:b w:val="false"/>
          <w:i w:val="false"/>
          <w:color w:val="000000"/>
          <w:sz w:val="28"/>
        </w:rPr>
        <w:t xml:space="preserve">
      3. Мемлекеттік қызмет көрсету нәтижесі: медициналық-әлеуметтік мекемелерде (ұйымдарда) арнаулы әлеуметтік қызметтер көрсетуге құжаттар ресімдеу туралы хабарлама не осы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283"/>
    <w:bookmarkStart w:name="z306" w:id="28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84"/>
    <w:bookmarkStart w:name="z307" w:id="285"/>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28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08" w:id="286"/>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алушының өтінішін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286"/>
    <w:bookmarkStart w:name="z309" w:id="28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87"/>
    <w:bookmarkStart w:name="z310" w:id="288"/>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 Нәтижесі - тіркеу журналына жазу және көрсетілетін қызметті берушінің басшысына жолдау;</w:t>
      </w:r>
    </w:p>
    <w:bookmarkEnd w:id="288"/>
    <w:bookmarkStart w:name="z311" w:id="289"/>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 Нәтижесі - көрсетілетін қызметті берушінің жауапты орындаушысына жолдайды;</w:t>
      </w:r>
    </w:p>
    <w:bookmarkEnd w:id="289"/>
    <w:bookmarkStart w:name="z312" w:id="290"/>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 Нәтижесі - хабарламаны немесе бас тарту туралы дәлелді жауапты көрсетілетін қызметті берушінің басшысына қол қоюға жолдайды;</w:t>
      </w:r>
    </w:p>
    <w:bookmarkEnd w:id="290"/>
    <w:bookmarkStart w:name="z313" w:id="291"/>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 Нәтижесі - хабарламаға немесе бас тарту туралы дәлелді жауапқа қол қою;</w:t>
      </w:r>
    </w:p>
    <w:bookmarkEnd w:id="291"/>
    <w:bookmarkStart w:name="z314" w:id="292"/>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 Нәтижесі – көрсетілетін қызметті алушыға мемлекеттік қызмет көрсету нәтижесін беру.</w:t>
      </w:r>
    </w:p>
    <w:bookmarkEnd w:id="29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315" w:id="29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93"/>
    <w:bookmarkStart w:name="z316" w:id="294"/>
    <w:p>
      <w:pPr>
        <w:spacing w:after="0"/>
        <w:ind w:left="0"/>
        <w:jc w:val="both"/>
      </w:pPr>
      <w:r>
        <w:rPr>
          <w:rFonts w:ascii="Times New Roman"/>
          <w:b w:val="false"/>
          <w:i w:val="false"/>
          <w:color w:val="000000"/>
          <w:sz w:val="28"/>
        </w:rPr>
        <w:t>
      1) көрсетілетін қызметті берушінің кеңсе маманы;</w:t>
      </w:r>
    </w:p>
    <w:bookmarkEnd w:id="294"/>
    <w:bookmarkStart w:name="z317" w:id="295"/>
    <w:p>
      <w:pPr>
        <w:spacing w:after="0"/>
        <w:ind w:left="0"/>
        <w:jc w:val="both"/>
      </w:pPr>
      <w:r>
        <w:rPr>
          <w:rFonts w:ascii="Times New Roman"/>
          <w:b w:val="false"/>
          <w:i w:val="false"/>
          <w:color w:val="000000"/>
          <w:sz w:val="28"/>
        </w:rPr>
        <w:t>
      2) көрсетілетін қызметті берушінің басшысы;</w:t>
      </w:r>
    </w:p>
    <w:bookmarkEnd w:id="295"/>
    <w:bookmarkStart w:name="z318" w:id="29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6"/>
    <w:bookmarkStart w:name="z319" w:id="29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97"/>
    <w:bookmarkStart w:name="z320" w:id="298"/>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298"/>
    <w:bookmarkStart w:name="z321" w:id="299"/>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p>
    <w:bookmarkEnd w:id="299"/>
    <w:bookmarkStart w:name="z322" w:id="300"/>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00"/>
    <w:bookmarkStart w:name="z323" w:id="301"/>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p>
    <w:bookmarkEnd w:id="301"/>
    <w:bookmarkStart w:name="z324" w:id="302"/>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30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25" w:id="303"/>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303"/>
    <w:bookmarkStart w:name="z326" w:id="304"/>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304"/>
    <w:bookmarkStart w:name="z327" w:id="305"/>
    <w:p>
      <w:pPr>
        <w:spacing w:after="0"/>
        <w:ind w:left="0"/>
        <w:jc w:val="both"/>
      </w:pPr>
      <w:r>
        <w:rPr>
          <w:rFonts w:ascii="Times New Roman"/>
          <w:b w:val="false"/>
          <w:i w:val="false"/>
          <w:color w:val="000000"/>
          <w:sz w:val="28"/>
        </w:rPr>
        <w:t>
      1 шарт:</w:t>
      </w:r>
    </w:p>
    <w:bookmarkEnd w:id="305"/>
    <w:bookmarkStart w:name="z328" w:id="306"/>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06"/>
    <w:bookmarkStart w:name="z329" w:id="307"/>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07"/>
    <w:bookmarkStart w:name="z330" w:id="308"/>
    <w:p>
      <w:pPr>
        <w:spacing w:after="0"/>
        <w:ind w:left="0"/>
        <w:jc w:val="both"/>
      </w:pPr>
      <w:r>
        <w:rPr>
          <w:rFonts w:ascii="Times New Roman"/>
          <w:b w:val="false"/>
          <w:i w:val="false"/>
          <w:color w:val="000000"/>
          <w:sz w:val="28"/>
        </w:rPr>
        <w:t xml:space="preserve">
      2-процесс – көрсетілетін қызметті берушінің "Медициналық-әлеуметтік мекемелерде (ұйымдарда) арнаулы әлеуметтік қызметтер көрсетуге құжаттар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308"/>
    <w:bookmarkStart w:name="z331" w:id="309"/>
    <w:p>
      <w:pPr>
        <w:spacing w:after="0"/>
        <w:ind w:left="0"/>
        <w:jc w:val="both"/>
      </w:pPr>
      <w:r>
        <w:rPr>
          <w:rFonts w:ascii="Times New Roman"/>
          <w:b w:val="false"/>
          <w:i w:val="false"/>
          <w:color w:val="000000"/>
          <w:sz w:val="28"/>
        </w:rPr>
        <w:t xml:space="preserve">
      3-процесс – Мемлекеттік корпорация қызметкері тиісті құжаттарды қабылдау туралы қолхатта көрсетілген мерзімде көрсетілетін қызметті алушыға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алуға арналған өтінімнің қаралғандығы туралы хабарлама береді.</w:t>
      </w:r>
    </w:p>
    <w:bookmarkEnd w:id="309"/>
    <w:bookmarkStart w:name="z332" w:id="310"/>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310"/>
    <w:bookmarkStart w:name="z333" w:id="311"/>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311"/>
    <w:bookmarkStart w:name="z334" w:id="312"/>
    <w:p>
      <w:pPr>
        <w:spacing w:after="0"/>
        <w:ind w:left="0"/>
        <w:jc w:val="both"/>
      </w:pPr>
      <w:r>
        <w:rPr>
          <w:rFonts w:ascii="Times New Roman"/>
          <w:b w:val="false"/>
          <w:i w:val="false"/>
          <w:color w:val="000000"/>
          <w:sz w:val="28"/>
        </w:rPr>
        <w:t>
      Көрсетілетін қызметті алушы (немесе оның заңды өкілі немесе медициналық ұйым қолдаухат берген кезде) мемлекеттік қызметті көрсету үшін жүгінген кезде көрсетілетін қызметті берушіге, Мемлекеттік корпорацияға мынадай құжаттарды:</w:t>
      </w:r>
    </w:p>
    <w:bookmarkEnd w:id="312"/>
    <w:bookmarkStart w:name="z335" w:id="313"/>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өтінішті:</w:t>
      </w:r>
    </w:p>
    <w:bookmarkEnd w:id="313"/>
    <w:bookmarkStart w:name="z336" w:id="314"/>
    <w:p>
      <w:pPr>
        <w:spacing w:after="0"/>
        <w:ind w:left="0"/>
        <w:jc w:val="both"/>
      </w:pPr>
      <w:r>
        <w:rPr>
          <w:rFonts w:ascii="Times New Roman"/>
          <w:b w:val="false"/>
          <w:i w:val="false"/>
          <w:color w:val="000000"/>
          <w:sz w:val="28"/>
        </w:rPr>
        <w:t>
      2) көрсетілетін қызметті алушының жеке сәйкестендіру нөмірі бар жеке басын растайтын құжатты (жеке басын сәйкестендіру үшін);</w:t>
      </w:r>
    </w:p>
    <w:bookmarkEnd w:id="314"/>
    <w:bookmarkStart w:name="z337" w:id="315"/>
    <w:p>
      <w:pPr>
        <w:spacing w:after="0"/>
        <w:ind w:left="0"/>
        <w:jc w:val="both"/>
      </w:pPr>
      <w:r>
        <w:rPr>
          <w:rFonts w:ascii="Times New Roman"/>
          <w:b w:val="false"/>
          <w:i w:val="false"/>
          <w:color w:val="000000"/>
          <w:sz w:val="28"/>
        </w:rPr>
        <w:t xml:space="preserve">
      3)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медициналық картаны;</w:t>
      </w:r>
    </w:p>
    <w:bookmarkEnd w:id="315"/>
    <w:bookmarkStart w:name="z338" w:id="316"/>
    <w:p>
      <w:pPr>
        <w:spacing w:after="0"/>
        <w:ind w:left="0"/>
        <w:jc w:val="both"/>
      </w:pPr>
      <w:r>
        <w:rPr>
          <w:rFonts w:ascii="Times New Roman"/>
          <w:b w:val="false"/>
          <w:i w:val="false"/>
          <w:color w:val="000000"/>
          <w:sz w:val="28"/>
        </w:rPr>
        <w:t>
      4) мүгедекті оңалтудың жеке бағдарламасынан үзінді көшірмені (қарттар үшін талап етілмейді);</w:t>
      </w:r>
    </w:p>
    <w:bookmarkEnd w:id="316"/>
    <w:bookmarkStart w:name="z339" w:id="317"/>
    <w:p>
      <w:pPr>
        <w:spacing w:after="0"/>
        <w:ind w:left="0"/>
        <w:jc w:val="both"/>
      </w:pPr>
      <w:r>
        <w:rPr>
          <w:rFonts w:ascii="Times New Roman"/>
          <w:b w:val="false"/>
          <w:i w:val="false"/>
          <w:color w:val="000000"/>
          <w:sz w:val="28"/>
        </w:rPr>
        <w:t>
      5) он сегіз жастан асқан адамдар үшін – соттың адамды әрекетке қабілетсіз деп тану туралы шешімінің көшірмесін (бар болса);</w:t>
      </w:r>
    </w:p>
    <w:bookmarkEnd w:id="317"/>
    <w:bookmarkStart w:name="z340" w:id="318"/>
    <w:p>
      <w:pPr>
        <w:spacing w:after="0"/>
        <w:ind w:left="0"/>
        <w:jc w:val="both"/>
      </w:pPr>
      <w:r>
        <w:rPr>
          <w:rFonts w:ascii="Times New Roman"/>
          <w:b w:val="false"/>
          <w:i w:val="false"/>
          <w:color w:val="000000"/>
          <w:sz w:val="28"/>
        </w:rPr>
        <w:t>
      6) зейнеткерлік жастағы адамдар үшін – зейнеткерлік куәлігінің көшірмесін;</w:t>
      </w:r>
    </w:p>
    <w:bookmarkEnd w:id="318"/>
    <w:bookmarkStart w:name="z341" w:id="319"/>
    <w:p>
      <w:pPr>
        <w:spacing w:after="0"/>
        <w:ind w:left="0"/>
        <w:jc w:val="both"/>
      </w:pPr>
      <w:r>
        <w:rPr>
          <w:rFonts w:ascii="Times New Roman"/>
          <w:b w:val="false"/>
          <w:i w:val="false"/>
          <w:color w:val="000000"/>
          <w:sz w:val="28"/>
        </w:rPr>
        <w:t>
      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көшірмелерін ұсынады.</w:t>
      </w:r>
    </w:p>
    <w:bookmarkEnd w:id="319"/>
    <w:bookmarkStart w:name="z342" w:id="320"/>
    <w:p>
      <w:pPr>
        <w:spacing w:after="0"/>
        <w:ind w:left="0"/>
        <w:jc w:val="both"/>
      </w:pPr>
      <w:r>
        <w:rPr>
          <w:rFonts w:ascii="Times New Roman"/>
          <w:b w:val="false"/>
          <w:i w:val="false"/>
          <w:color w:val="000000"/>
          <w:sz w:val="28"/>
        </w:rPr>
        <w:t>
      Жеке басты куәландыратын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320"/>
    <w:bookmarkStart w:name="z343" w:id="321"/>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321"/>
    <w:bookmarkStart w:name="z344" w:id="322"/>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322"/>
    <w:bookmarkStart w:name="z345" w:id="32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 әлеуметтік мекемелерде</w:t>
            </w:r>
            <w:r>
              <w:br/>
            </w:r>
            <w:r>
              <w:rPr>
                <w:rFonts w:ascii="Times New Roman"/>
                <w:b w:val="false"/>
                <w:i w:val="false"/>
                <w:color w:val="000000"/>
                <w:sz w:val="20"/>
              </w:rPr>
              <w:t>(ұйымдарда) арнаулы әлеуметтік қызметтер</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 қосымша</w:t>
            </w:r>
            <w:r>
              <w:br/>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470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8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1. Жалпы ережелер</w:t>
      </w:r>
    </w:p>
    <w:bookmarkStart w:name="z349" w:id="324"/>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324"/>
    <w:bookmarkStart w:name="z350" w:id="32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25"/>
    <w:bookmarkStart w:name="z351" w:id="32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26"/>
    <w:bookmarkStart w:name="z352" w:id="327"/>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27"/>
    <w:bookmarkStart w:name="z353" w:id="328"/>
    <w:p>
      <w:pPr>
        <w:spacing w:after="0"/>
        <w:ind w:left="0"/>
        <w:jc w:val="both"/>
      </w:pPr>
      <w:r>
        <w:rPr>
          <w:rFonts w:ascii="Times New Roman"/>
          <w:b w:val="false"/>
          <w:i w:val="false"/>
          <w:color w:val="000000"/>
          <w:sz w:val="28"/>
        </w:rPr>
        <w:t>
      2. Мемлекеттік қызметті көрсету нысаны: қағаз түрінде.</w:t>
      </w:r>
    </w:p>
    <w:bookmarkEnd w:id="328"/>
    <w:bookmarkStart w:name="z354" w:id="329"/>
    <w:p>
      <w:pPr>
        <w:spacing w:after="0"/>
        <w:ind w:left="0"/>
        <w:jc w:val="both"/>
      </w:pPr>
      <w:r>
        <w:rPr>
          <w:rFonts w:ascii="Times New Roman"/>
          <w:b w:val="false"/>
          <w:i w:val="false"/>
          <w:color w:val="000000"/>
          <w:sz w:val="28"/>
        </w:rPr>
        <w:t xml:space="preserve">
      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 осы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329"/>
    <w:bookmarkStart w:name="z355" w:id="33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30"/>
    <w:bookmarkStart w:name="z356" w:id="331"/>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3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57" w:id="332"/>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332"/>
    <w:bookmarkStart w:name="z358" w:id="33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33"/>
    <w:bookmarkStart w:name="z359" w:id="334"/>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басшысына қарауға жолдау;</w:t>
      </w:r>
    </w:p>
    <w:bookmarkEnd w:id="334"/>
    <w:bookmarkStart w:name="z360" w:id="33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335"/>
    <w:bookmarkStart w:name="z361" w:id="336"/>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13 (он үш) жұмыс күні ішінде. Нәтижесі – ұсынылған құжаттарды қол қоюға жолдау;</w:t>
      </w:r>
    </w:p>
    <w:bookmarkEnd w:id="336"/>
    <w:bookmarkStart w:name="z362" w:id="337"/>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337"/>
    <w:bookmarkStart w:name="z363" w:id="338"/>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30 (отыз) минут. Нәтижесі –үйде күтім көрсету жағдайында арнаулы әлеуметтік қызмет мерзімі көрсетілген құжаттарды ресімдеу туралы хабарламаны беру.</w:t>
      </w:r>
    </w:p>
    <w:bookmarkEnd w:id="33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364" w:id="33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339"/>
    <w:bookmarkStart w:name="z365" w:id="34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40"/>
    <w:bookmarkStart w:name="z366" w:id="341"/>
    <w:p>
      <w:pPr>
        <w:spacing w:after="0"/>
        <w:ind w:left="0"/>
        <w:jc w:val="both"/>
      </w:pPr>
      <w:r>
        <w:rPr>
          <w:rFonts w:ascii="Times New Roman"/>
          <w:b w:val="false"/>
          <w:i w:val="false"/>
          <w:color w:val="000000"/>
          <w:sz w:val="28"/>
        </w:rPr>
        <w:t>
      2) көрсетілетін қызметті берушінің басшысы;</w:t>
      </w:r>
    </w:p>
    <w:bookmarkEnd w:id="341"/>
    <w:bookmarkStart w:name="z367" w:id="342"/>
    <w:p>
      <w:pPr>
        <w:spacing w:after="0"/>
        <w:ind w:left="0"/>
        <w:jc w:val="both"/>
      </w:pPr>
      <w:r>
        <w:rPr>
          <w:rFonts w:ascii="Times New Roman"/>
          <w:b w:val="false"/>
          <w:i w:val="false"/>
          <w:color w:val="000000"/>
          <w:sz w:val="28"/>
        </w:rPr>
        <w:t>
      3) көрсетілетін қызметті берушінің кеңсе маманы.</w:t>
      </w:r>
    </w:p>
    <w:bookmarkEnd w:id="342"/>
    <w:bookmarkStart w:name="z368" w:id="34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43"/>
    <w:bookmarkStart w:name="z369" w:id="344"/>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344"/>
    <w:bookmarkStart w:name="z370" w:id="34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345"/>
    <w:bookmarkStart w:name="z371" w:id="346"/>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13 (он үш) жұмыс күні ішінде;</w:t>
      </w:r>
    </w:p>
    <w:bookmarkEnd w:id="346"/>
    <w:bookmarkStart w:name="z372" w:id="347"/>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347"/>
    <w:bookmarkStart w:name="z373" w:id="348"/>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30 (отыз) минут.</w:t>
      </w:r>
    </w:p>
    <w:bookmarkEnd w:id="34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74" w:id="349"/>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349"/>
    <w:bookmarkStart w:name="z375" w:id="350"/>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350"/>
    <w:bookmarkStart w:name="z376" w:id="351"/>
    <w:p>
      <w:pPr>
        <w:spacing w:after="0"/>
        <w:ind w:left="0"/>
        <w:jc w:val="both"/>
      </w:pPr>
      <w:r>
        <w:rPr>
          <w:rFonts w:ascii="Times New Roman"/>
          <w:b w:val="false"/>
          <w:i w:val="false"/>
          <w:color w:val="000000"/>
          <w:sz w:val="28"/>
        </w:rPr>
        <w:t>
      1 шарт:</w:t>
      </w:r>
    </w:p>
    <w:bookmarkEnd w:id="351"/>
    <w:bookmarkStart w:name="z377" w:id="352"/>
    <w:p>
      <w:pPr>
        <w:spacing w:after="0"/>
        <w:ind w:left="0"/>
        <w:jc w:val="both"/>
      </w:pPr>
      <w:r>
        <w:rPr>
          <w:rFonts w:ascii="Times New Roman"/>
          <w:b w:val="false"/>
          <w:i w:val="false"/>
          <w:color w:val="000000"/>
          <w:sz w:val="28"/>
        </w:rPr>
        <w:t xml:space="preserve">
      көрсетілетін қызметті алушы стандарттың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52"/>
    <w:bookmarkStart w:name="z378" w:id="353"/>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53"/>
    <w:bookmarkStart w:name="z379" w:id="354"/>
    <w:p>
      <w:pPr>
        <w:spacing w:after="0"/>
        <w:ind w:left="0"/>
        <w:jc w:val="both"/>
      </w:pPr>
      <w:r>
        <w:rPr>
          <w:rFonts w:ascii="Times New Roman"/>
          <w:b w:val="false"/>
          <w:i w:val="false"/>
          <w:color w:val="000000"/>
          <w:sz w:val="28"/>
        </w:rPr>
        <w:t xml:space="preserve">
      2-процесс – көрсетілетін қызметті берушінің "Үйде күтім көрсету жағдайында арнаулы әлеуметтік қызмет көрсетуге құжаттар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354"/>
    <w:bookmarkStart w:name="z380" w:id="355"/>
    <w:p>
      <w:pPr>
        <w:spacing w:after="0"/>
        <w:ind w:left="0"/>
        <w:jc w:val="both"/>
      </w:pPr>
      <w:r>
        <w:rPr>
          <w:rFonts w:ascii="Times New Roman"/>
          <w:b w:val="false"/>
          <w:i w:val="false"/>
          <w:color w:val="000000"/>
          <w:sz w:val="28"/>
        </w:rPr>
        <w:t xml:space="preserve">
      3-процесс – Мемлекеттік корпорация қызметкері тиісті құжаттарды қабылдау туралы қолхатта көрсетілген мерзімде көрсетілетін қызметті алушыға үйде күтім көрсету жағдайында арнаулы әлеуметтік қызмет көрсету мерзімін көрсете отырып, құжаттарды ресімдеу туралы хабарлама немесе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жауапалуға арналған өтінімнің қаралғандығы туралы хабарлама береді.</w:t>
      </w:r>
    </w:p>
    <w:bookmarkEnd w:id="355"/>
    <w:bookmarkStart w:name="z381" w:id="356"/>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356"/>
    <w:bookmarkStart w:name="z382" w:id="357"/>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357"/>
    <w:bookmarkStart w:name="z383" w:id="358"/>
    <w:p>
      <w:pPr>
        <w:spacing w:after="0"/>
        <w:ind w:left="0"/>
        <w:jc w:val="both"/>
      </w:pPr>
      <w:r>
        <w:rPr>
          <w:rFonts w:ascii="Times New Roman"/>
          <w:b w:val="false"/>
          <w:i w:val="false"/>
          <w:color w:val="000000"/>
          <w:sz w:val="28"/>
        </w:rPr>
        <w:t xml:space="preserve">
      Көрсетілетін қызметті алушы (немесе оның заңды өкілі немесе медициналық ұйым қолдаухат берген кезде) мемлекеттік көрсетілетін қызмет үшін жүгінген кезде көрсетілетін қызметті берушіге, Мемлекеттік корпорацияға мынадай құжаттарды: </w:t>
      </w:r>
    </w:p>
    <w:bookmarkEnd w:id="358"/>
    <w:bookmarkStart w:name="z384" w:id="359"/>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359"/>
    <w:bookmarkStart w:name="z385" w:id="360"/>
    <w:p>
      <w:pPr>
        <w:spacing w:after="0"/>
        <w:ind w:left="0"/>
        <w:jc w:val="both"/>
      </w:pPr>
      <w:r>
        <w:rPr>
          <w:rFonts w:ascii="Times New Roman"/>
          <w:b w:val="false"/>
          <w:i w:val="false"/>
          <w:color w:val="000000"/>
          <w:sz w:val="28"/>
        </w:rPr>
        <w:t>
      2) көрсетілетін қызметті алушының жеке сәйкестендіру нөмірі бар жеке басын растайтын құжатты (жеке басын сәйкестендіру үшін);</w:t>
      </w:r>
    </w:p>
    <w:bookmarkEnd w:id="360"/>
    <w:bookmarkStart w:name="z386" w:id="361"/>
    <w:p>
      <w:pPr>
        <w:spacing w:after="0"/>
        <w:ind w:left="0"/>
        <w:jc w:val="both"/>
      </w:pPr>
      <w:r>
        <w:rPr>
          <w:rFonts w:ascii="Times New Roman"/>
          <w:b w:val="false"/>
          <w:i w:val="false"/>
          <w:color w:val="000000"/>
          <w:sz w:val="28"/>
        </w:rPr>
        <w:t xml:space="preserve">
      3)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медициналық картаны;</w:t>
      </w:r>
    </w:p>
    <w:bookmarkEnd w:id="361"/>
    <w:bookmarkStart w:name="z387" w:id="362"/>
    <w:p>
      <w:pPr>
        <w:spacing w:after="0"/>
        <w:ind w:left="0"/>
        <w:jc w:val="both"/>
      </w:pPr>
      <w:r>
        <w:rPr>
          <w:rFonts w:ascii="Times New Roman"/>
          <w:b w:val="false"/>
          <w:i w:val="false"/>
          <w:color w:val="000000"/>
          <w:sz w:val="28"/>
        </w:rPr>
        <w:t>
      4) мүгедекті оңалтудың жеке бағдарламасынан үзінді көшірмені (қарттар үшін талап етілмейді);</w:t>
      </w:r>
    </w:p>
    <w:bookmarkEnd w:id="362"/>
    <w:bookmarkStart w:name="z388" w:id="363"/>
    <w:p>
      <w:pPr>
        <w:spacing w:after="0"/>
        <w:ind w:left="0"/>
        <w:jc w:val="both"/>
      </w:pPr>
      <w:r>
        <w:rPr>
          <w:rFonts w:ascii="Times New Roman"/>
          <w:b w:val="false"/>
          <w:i w:val="false"/>
          <w:color w:val="000000"/>
          <w:sz w:val="28"/>
        </w:rPr>
        <w:t>
      5) зейнеткерлік жастағы адамдар үшін – зейнеткерлік куәлігінің көшірмесін;</w:t>
      </w:r>
    </w:p>
    <w:bookmarkEnd w:id="363"/>
    <w:bookmarkStart w:name="z389" w:id="364"/>
    <w:p>
      <w:pPr>
        <w:spacing w:after="0"/>
        <w:ind w:left="0"/>
        <w:jc w:val="both"/>
      </w:pPr>
      <w:r>
        <w:rPr>
          <w:rFonts w:ascii="Times New Roman"/>
          <w:b w:val="false"/>
          <w:i w:val="false"/>
          <w:color w:val="000000"/>
          <w:sz w:val="28"/>
        </w:rPr>
        <w:t>
      6)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куәліктің көшірмелері;</w:t>
      </w:r>
    </w:p>
    <w:bookmarkEnd w:id="364"/>
    <w:bookmarkStart w:name="z390" w:id="365"/>
    <w:p>
      <w:pPr>
        <w:spacing w:after="0"/>
        <w:ind w:left="0"/>
        <w:jc w:val="both"/>
      </w:pPr>
      <w:r>
        <w:rPr>
          <w:rFonts w:ascii="Times New Roman"/>
          <w:b w:val="false"/>
          <w:i w:val="false"/>
          <w:color w:val="000000"/>
          <w:sz w:val="28"/>
        </w:rPr>
        <w:t>
      7) балалар үшін – психологиялық-медициналық-педагогикалық консультация қорытындысының көшірмесін ұсынады.</w:t>
      </w:r>
    </w:p>
    <w:bookmarkEnd w:id="365"/>
    <w:bookmarkStart w:name="z391" w:id="366"/>
    <w:p>
      <w:pPr>
        <w:spacing w:after="0"/>
        <w:ind w:left="0"/>
        <w:jc w:val="both"/>
      </w:pPr>
      <w:r>
        <w:rPr>
          <w:rFonts w:ascii="Times New Roman"/>
          <w:b w:val="false"/>
          <w:i w:val="false"/>
          <w:color w:val="000000"/>
          <w:sz w:val="28"/>
        </w:rPr>
        <w:t>
      Жеке басты куәландыратын, тұрақты тұрғылықты жері бойынша тіркелгенін растайтын (мекенжай анықтамасы не селолық және/немесе ауылдық әкімдердің анықтамасы)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366"/>
    <w:bookmarkStart w:name="z392" w:id="367"/>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367"/>
    <w:bookmarkStart w:name="z393" w:id="368"/>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368"/>
    <w:bookmarkStart w:name="z394" w:id="369"/>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3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9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 1. Жалпы ережелер</w:t>
      </w:r>
    </w:p>
    <w:bookmarkStart w:name="z398" w:id="370"/>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қызметті (бұдан әрі – мемлекеттік көрсетілетін қызмет) аудан жәнеоблыстық маңызы барқала жергілікті атқарушы органдары (бұдан әрі – көрсетілетін қызметті беруші) көрсетеді.</w:t>
      </w:r>
    </w:p>
    <w:bookmarkEnd w:id="370"/>
    <w:bookmarkStart w:name="z399" w:id="37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371"/>
    <w:bookmarkStart w:name="z400" w:id="37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72"/>
    <w:bookmarkStart w:name="z401" w:id="373"/>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p>
    <w:bookmarkEnd w:id="373"/>
    <w:bookmarkStart w:name="z402" w:id="374"/>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bookmarkEnd w:id="374"/>
    <w:bookmarkStart w:name="z403" w:id="375"/>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bookmarkEnd w:id="375"/>
    <w:bookmarkStart w:name="z404" w:id="37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76"/>
    <w:bookmarkStart w:name="z405" w:id="377"/>
    <w:p>
      <w:pPr>
        <w:spacing w:after="0"/>
        <w:ind w:left="0"/>
        <w:jc w:val="both"/>
      </w:pPr>
      <w:r>
        <w:rPr>
          <w:rFonts w:ascii="Times New Roman"/>
          <w:b w:val="false"/>
          <w:i w:val="false"/>
          <w:color w:val="000000"/>
          <w:sz w:val="28"/>
        </w:rPr>
        <w:t>
      Мемлекттік қызмет жеке тұлғаларға (бұдан әрі-қызмет алушы) тегін көрсетіледі.</w:t>
      </w:r>
    </w:p>
    <w:bookmarkEnd w:id="37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06" w:id="378"/>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378"/>
    <w:bookmarkStart w:name="z407" w:id="37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379"/>
    <w:bookmarkStart w:name="z408" w:id="380"/>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380"/>
    <w:bookmarkStart w:name="z409" w:id="38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381"/>
    <w:bookmarkStart w:name="z410" w:id="38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382"/>
    <w:bookmarkStart w:name="z411" w:id="383"/>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383"/>
    <w:bookmarkStart w:name="z412" w:id="384"/>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–жәрдемақы тағайындау туралы хабарламаны беру.</w:t>
      </w:r>
    </w:p>
    <w:bookmarkEnd w:id="38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13" w:id="385"/>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385"/>
    <w:bookmarkStart w:name="z414" w:id="38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86"/>
    <w:bookmarkStart w:name="z415" w:id="387"/>
    <w:p>
      <w:pPr>
        <w:spacing w:after="0"/>
        <w:ind w:left="0"/>
        <w:jc w:val="both"/>
      </w:pPr>
      <w:r>
        <w:rPr>
          <w:rFonts w:ascii="Times New Roman"/>
          <w:b w:val="false"/>
          <w:i w:val="false"/>
          <w:color w:val="000000"/>
          <w:sz w:val="28"/>
        </w:rPr>
        <w:t>
      2) көрсетілетін қызметті берушінің басшысы;</w:t>
      </w:r>
    </w:p>
    <w:bookmarkEnd w:id="387"/>
    <w:bookmarkStart w:name="z416" w:id="388"/>
    <w:p>
      <w:pPr>
        <w:spacing w:after="0"/>
        <w:ind w:left="0"/>
        <w:jc w:val="both"/>
      </w:pPr>
      <w:r>
        <w:rPr>
          <w:rFonts w:ascii="Times New Roman"/>
          <w:b w:val="false"/>
          <w:i w:val="false"/>
          <w:color w:val="000000"/>
          <w:sz w:val="28"/>
        </w:rPr>
        <w:t>
      3) көрсетілетін қызметті берушінің кеңсе маманы.</w:t>
      </w:r>
    </w:p>
    <w:bookmarkEnd w:id="388"/>
    <w:bookmarkStart w:name="z417" w:id="38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89"/>
    <w:bookmarkStart w:name="z418" w:id="390"/>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390"/>
    <w:bookmarkStart w:name="z419" w:id="39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391"/>
    <w:bookmarkStart w:name="z420" w:id="39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392"/>
    <w:bookmarkStart w:name="z421" w:id="393"/>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393"/>
    <w:bookmarkStart w:name="z422" w:id="394"/>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39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23" w:id="395"/>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395"/>
    <w:bookmarkStart w:name="z424" w:id="396"/>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396"/>
    <w:bookmarkStart w:name="z425" w:id="397"/>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корпорацияның қызметкері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bookmarkEnd w:id="397"/>
    <w:bookmarkStart w:name="z426" w:id="398"/>
    <w:p>
      <w:pPr>
        <w:spacing w:after="0"/>
        <w:ind w:left="0"/>
        <w:jc w:val="both"/>
      </w:pPr>
      <w:r>
        <w:rPr>
          <w:rFonts w:ascii="Times New Roman"/>
          <w:b w:val="false"/>
          <w:i w:val="false"/>
          <w:color w:val="000000"/>
          <w:sz w:val="28"/>
        </w:rPr>
        <w:t xml:space="preserve">
      2-процесс – көрсетілетін қызметті берушінің "Мүгедек балаларды үйде оқытуға жұмсалған шығындарды өтеу"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398"/>
    <w:bookmarkStart w:name="z427" w:id="399"/>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жәрдемақы тағайындау туралы хабарлама алуға арналған өтінімнің қаралғандығы туралы хабарлама береді.</w:t>
      </w:r>
    </w:p>
    <w:bookmarkEnd w:id="399"/>
    <w:bookmarkStart w:name="z428" w:id="400"/>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400"/>
    <w:bookmarkStart w:name="z429" w:id="401"/>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401"/>
    <w:bookmarkStart w:name="z430" w:id="402"/>
    <w:p>
      <w:pPr>
        <w:spacing w:after="0"/>
        <w:ind w:left="0"/>
        <w:jc w:val="both"/>
      </w:pPr>
      <w:r>
        <w:rPr>
          <w:rFonts w:ascii="Times New Roman"/>
          <w:b w:val="false"/>
          <w:i w:val="false"/>
          <w:color w:val="000000"/>
          <w:sz w:val="28"/>
        </w:rPr>
        <w:t>
      Көрсетілетін қызметті алушы (не нотариат куәландырған сенімхат бойынша оның өкілі) жүгінген кезде мемлекеттік қызметті көрсету үшін қажетті құжаттардың тізбесі:</w:t>
      </w:r>
    </w:p>
    <w:bookmarkEnd w:id="402"/>
    <w:bookmarkStart w:name="z431" w:id="403"/>
    <w:p>
      <w:pPr>
        <w:spacing w:after="0"/>
        <w:ind w:left="0"/>
        <w:jc w:val="both"/>
      </w:pPr>
      <w:r>
        <w:rPr>
          <w:rFonts w:ascii="Times New Roman"/>
          <w:b w:val="false"/>
          <w:i w:val="false"/>
          <w:color w:val="000000"/>
          <w:sz w:val="28"/>
        </w:rPr>
        <w:t>
      Мемлекеттік корпорацияға:</w:t>
      </w:r>
    </w:p>
    <w:bookmarkEnd w:id="403"/>
    <w:bookmarkStart w:name="z432" w:id="40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404"/>
    <w:bookmarkStart w:name="z433" w:id="405"/>
    <w:p>
      <w:pPr>
        <w:spacing w:after="0"/>
        <w:ind w:left="0"/>
        <w:jc w:val="both"/>
      </w:pPr>
      <w:r>
        <w:rPr>
          <w:rFonts w:ascii="Times New Roman"/>
          <w:b w:val="false"/>
          <w:i w:val="false"/>
          <w:color w:val="000000"/>
          <w:sz w:val="28"/>
        </w:rPr>
        <w:t>
      1) көрсетілетін қызметті алушының жеке басын куәландыратын құжат (жеке басын сәйкестендіру үшін);</w:t>
      </w:r>
    </w:p>
    <w:bookmarkEnd w:id="405"/>
    <w:bookmarkStart w:name="z434" w:id="406"/>
    <w:p>
      <w:pPr>
        <w:spacing w:after="0"/>
        <w:ind w:left="0"/>
        <w:jc w:val="both"/>
      </w:pPr>
      <w:r>
        <w:rPr>
          <w:rFonts w:ascii="Times New Roman"/>
          <w:b w:val="false"/>
          <w:i w:val="false"/>
          <w:color w:val="000000"/>
          <w:sz w:val="28"/>
        </w:rPr>
        <w:t>
      2) тұрғылықты тұратын жері бойынша тіркелгенін растайтын құжат (мекенжай анықтамасы немесе ауыл әкімінің анықтамасы);</w:t>
      </w:r>
    </w:p>
    <w:bookmarkEnd w:id="406"/>
    <w:bookmarkStart w:name="z435" w:id="407"/>
    <w:p>
      <w:pPr>
        <w:spacing w:after="0"/>
        <w:ind w:left="0"/>
        <w:jc w:val="both"/>
      </w:pPr>
      <w:r>
        <w:rPr>
          <w:rFonts w:ascii="Times New Roman"/>
          <w:b w:val="false"/>
          <w:i w:val="false"/>
          <w:color w:val="000000"/>
          <w:sz w:val="28"/>
        </w:rPr>
        <w:t>
      3) психологиялық-медициналық-педагогикалық консультацияның қорытындысы;</w:t>
      </w:r>
    </w:p>
    <w:bookmarkEnd w:id="407"/>
    <w:bookmarkStart w:name="z436" w:id="408"/>
    <w:p>
      <w:pPr>
        <w:spacing w:after="0"/>
        <w:ind w:left="0"/>
        <w:jc w:val="both"/>
      </w:pPr>
      <w:r>
        <w:rPr>
          <w:rFonts w:ascii="Times New Roman"/>
          <w:b w:val="false"/>
          <w:i w:val="false"/>
          <w:color w:val="000000"/>
          <w:sz w:val="28"/>
        </w:rPr>
        <w:t xml:space="preserve">
      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xml:space="preserve">№ 44 </w:t>
      </w:r>
      <w:r>
        <w:rPr>
          <w:rFonts w:ascii="Times New Roman"/>
          <w:b w:val="false"/>
          <w:i w:val="false"/>
          <w:color w:val="000000"/>
          <w:sz w:val="28"/>
        </w:rPr>
        <w:t>бұйрығымен (нормативтік құқықтық актілерді мемлекеттік тіркеу тізілімінде № 10589 болып тіркелген) бекітілген нысан бойынша мүгедектігі туралы анықтама;</w:t>
      </w:r>
    </w:p>
    <w:bookmarkEnd w:id="408"/>
    <w:bookmarkStart w:name="z437" w:id="409"/>
    <w:p>
      <w:pPr>
        <w:spacing w:after="0"/>
        <w:ind w:left="0"/>
        <w:jc w:val="both"/>
      </w:pPr>
      <w:r>
        <w:rPr>
          <w:rFonts w:ascii="Times New Roman"/>
          <w:b w:val="false"/>
          <w:i w:val="false"/>
          <w:color w:val="000000"/>
          <w:sz w:val="28"/>
        </w:rPr>
        <w:t>
      5) банк шотының нөмірі туралы мәліметтерді растайтын құжат;</w:t>
      </w:r>
    </w:p>
    <w:bookmarkEnd w:id="409"/>
    <w:bookmarkStart w:name="z438" w:id="410"/>
    <w:p>
      <w:pPr>
        <w:spacing w:after="0"/>
        <w:ind w:left="0"/>
        <w:jc w:val="both"/>
      </w:pPr>
      <w:r>
        <w:rPr>
          <w:rFonts w:ascii="Times New Roman"/>
          <w:b w:val="false"/>
          <w:i w:val="false"/>
          <w:color w:val="000000"/>
          <w:sz w:val="28"/>
        </w:rPr>
        <w:t xml:space="preserve">
      6)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оқу орнының мүгедек баланы үйде оқыту фактісін растайтын анықтамасы (бұдан әрі – анықтама);</w:t>
      </w:r>
    </w:p>
    <w:bookmarkEnd w:id="410"/>
    <w:bookmarkStart w:name="z439" w:id="411"/>
    <w:p>
      <w:pPr>
        <w:spacing w:after="0"/>
        <w:ind w:left="0"/>
        <w:jc w:val="both"/>
      </w:pPr>
      <w:r>
        <w:rPr>
          <w:rFonts w:ascii="Times New Roman"/>
          <w:b w:val="false"/>
          <w:i w:val="false"/>
          <w:color w:val="000000"/>
          <w:sz w:val="28"/>
        </w:rPr>
        <w:t>
      Құжаттарды салыстырып тексеру үшін түпнұсқада және көшірме түрлерінде ұсынылады, одан кейін түпнұсқасы қызмет алушыға қайтарылады.</w:t>
      </w:r>
    </w:p>
    <w:bookmarkEnd w:id="411"/>
    <w:bookmarkStart w:name="z440" w:id="412"/>
    <w:p>
      <w:pPr>
        <w:spacing w:after="0"/>
        <w:ind w:left="0"/>
        <w:jc w:val="both"/>
      </w:pPr>
      <w:r>
        <w:rPr>
          <w:rFonts w:ascii="Times New Roman"/>
          <w:b w:val="false"/>
          <w:i w:val="false"/>
          <w:color w:val="000000"/>
          <w:sz w:val="28"/>
        </w:rPr>
        <w:t>
      Порталға:</w:t>
      </w:r>
    </w:p>
    <w:bookmarkEnd w:id="412"/>
    <w:bookmarkStart w:name="z441" w:id="413"/>
    <w:p>
      <w:pPr>
        <w:spacing w:after="0"/>
        <w:ind w:left="0"/>
        <w:jc w:val="both"/>
      </w:pPr>
      <w:r>
        <w:rPr>
          <w:rFonts w:ascii="Times New Roman"/>
          <w:b w:val="false"/>
          <w:i w:val="false"/>
          <w:color w:val="000000"/>
          <w:sz w:val="28"/>
        </w:rPr>
        <w:t>
      1) көрсетілетін қызметті алушының ЭЦҚ-сымен куәландырылған электрондық құжат нысанындағы өтініш сұрау салу;</w:t>
      </w:r>
    </w:p>
    <w:bookmarkEnd w:id="413"/>
    <w:bookmarkStart w:name="z442" w:id="414"/>
    <w:p>
      <w:pPr>
        <w:spacing w:after="0"/>
        <w:ind w:left="0"/>
        <w:jc w:val="both"/>
      </w:pPr>
      <w:r>
        <w:rPr>
          <w:rFonts w:ascii="Times New Roman"/>
          <w:b w:val="false"/>
          <w:i w:val="false"/>
          <w:color w:val="000000"/>
          <w:sz w:val="28"/>
        </w:rPr>
        <w:t>
      2) психологиялық-медициналық-педагогикалық консультация қорытындысының электрондық көшірмесі;</w:t>
      </w:r>
    </w:p>
    <w:bookmarkEnd w:id="414"/>
    <w:bookmarkStart w:name="z443" w:id="415"/>
    <w:p>
      <w:pPr>
        <w:spacing w:after="0"/>
        <w:ind w:left="0"/>
        <w:jc w:val="both"/>
      </w:pPr>
      <w:r>
        <w:rPr>
          <w:rFonts w:ascii="Times New Roman"/>
          <w:b w:val="false"/>
          <w:i w:val="false"/>
          <w:color w:val="000000"/>
          <w:sz w:val="28"/>
        </w:rPr>
        <w:t>
      3) оқу орнынан анықтаманың электрондық көшірмесі.</w:t>
      </w:r>
    </w:p>
    <w:bookmarkEnd w:id="415"/>
    <w:bookmarkStart w:name="z444" w:id="416"/>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тұратын жері бойынша тіркелгенін растайтын құжаттың, банк шотының нөмірі туралы құжаттың, мүгедектік туралы анықтаманың мәліметтерін көрсетілетін қызметті беруші "электрондық үкімет" шлюзі арқылы тиісті мемлекеттік ақпараттық жүйелерден алады.</w:t>
      </w:r>
    </w:p>
    <w:bookmarkEnd w:id="416"/>
    <w:bookmarkStart w:name="z445" w:id="417"/>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417"/>
    <w:bookmarkStart w:name="z446" w:id="41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w:t>
            </w:r>
            <w:r>
              <w:br/>
            </w:r>
            <w:r>
              <w:rPr>
                <w:rFonts w:ascii="Times New Roman"/>
                <w:b w:val="false"/>
                <w:i w:val="false"/>
                <w:color w:val="000000"/>
                <w:sz w:val="20"/>
              </w:rPr>
              <w:t>жұмсалған шығындарды өтеу"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r>
              <w:br/>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59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59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10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 1. Жалпы ережелер</w:t>
      </w:r>
    </w:p>
    <w:bookmarkStart w:name="z450" w:id="419"/>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 жәнеоблыстық маңызы бар қала жергілікті атқарушы органдары (бұдан әрі – көрсетілетін қызметті беруші) және кент, ауыл, ауылдық округ әкімдері (бұдан әрі – ауылдық округ әкімі) көрсетеді.</w:t>
      </w:r>
    </w:p>
    <w:bookmarkEnd w:id="419"/>
    <w:bookmarkStart w:name="z451" w:id="42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420"/>
    <w:bookmarkStart w:name="z452" w:id="42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бойынша филиалы (бұдан әрі – Мемлекеттік корпорация);</w:t>
      </w:r>
    </w:p>
    <w:bookmarkEnd w:id="421"/>
    <w:bookmarkStart w:name="z453" w:id="422"/>
    <w:p>
      <w:pPr>
        <w:spacing w:after="0"/>
        <w:ind w:left="0"/>
        <w:jc w:val="both"/>
      </w:pPr>
      <w:r>
        <w:rPr>
          <w:rFonts w:ascii="Times New Roman"/>
          <w:b w:val="false"/>
          <w:i w:val="false"/>
          <w:color w:val="000000"/>
          <w:sz w:val="28"/>
        </w:rPr>
        <w:t>
      2) көрсетілетін қызметті беруші;</w:t>
      </w:r>
    </w:p>
    <w:bookmarkEnd w:id="422"/>
    <w:bookmarkStart w:name="z454" w:id="423"/>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423"/>
    <w:bookmarkStart w:name="z455" w:id="424"/>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w:t>
      </w:r>
    </w:p>
    <w:bookmarkEnd w:id="424"/>
    <w:bookmarkStart w:name="z456" w:id="425"/>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425"/>
    <w:bookmarkStart w:name="z457" w:id="426"/>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426"/>
    <w:bookmarkStart w:name="z458" w:id="427"/>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427"/>
    <w:bookmarkStart w:name="z459" w:id="428"/>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4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60" w:id="42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 сенімхат бойынша оның өкілі)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429"/>
    <w:bookmarkStart w:name="z461" w:id="4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30"/>
    <w:bookmarkStart w:name="z462" w:id="431"/>
    <w:p>
      <w:pPr>
        <w:spacing w:after="0"/>
        <w:ind w:left="0"/>
        <w:jc w:val="both"/>
      </w:pPr>
      <w:r>
        <w:rPr>
          <w:rFonts w:ascii="Times New Roman"/>
          <w:b w:val="false"/>
          <w:i w:val="false"/>
          <w:color w:val="000000"/>
          <w:sz w:val="28"/>
        </w:rPr>
        <w:t>
      1) құжаттарды қабылдау, тіркеу, қарау және мемлекеттік қызметті көрсету нәтижесін ресімдеу – 9 (тоғыз) минуттың ішінде. Нәтижесі - электрондық құжат айналымының бірыңғай жүйесінде тіркеу, қарау және хабарламаны дайындау;</w:t>
      </w:r>
    </w:p>
    <w:bookmarkEnd w:id="431"/>
    <w:bookmarkStart w:name="z463" w:id="432"/>
    <w:p>
      <w:pPr>
        <w:spacing w:after="0"/>
        <w:ind w:left="0"/>
        <w:jc w:val="both"/>
      </w:pPr>
      <w:r>
        <w:rPr>
          <w:rFonts w:ascii="Times New Roman"/>
          <w:b w:val="false"/>
          <w:i w:val="false"/>
          <w:color w:val="000000"/>
          <w:sz w:val="28"/>
        </w:rPr>
        <w:t>
      2) мемлекеттік қызметті көрсету нәтижесіне қол қою – 1 (бір) минуттың ішінде.Нәтижесі -хабарламаға қол қою;</w:t>
      </w:r>
    </w:p>
    <w:bookmarkEnd w:id="432"/>
    <w:bookmarkStart w:name="z464" w:id="433"/>
    <w:p>
      <w:pPr>
        <w:spacing w:after="0"/>
        <w:ind w:left="0"/>
        <w:jc w:val="both"/>
      </w:pPr>
      <w:r>
        <w:rPr>
          <w:rFonts w:ascii="Times New Roman"/>
          <w:b w:val="false"/>
          <w:i w:val="false"/>
          <w:color w:val="000000"/>
          <w:sz w:val="28"/>
        </w:rPr>
        <w:t>
      3) мемлекеттік қызметті көрсету нәтижесін беру – 5 (бес) минуттың ішінде.Нәтижесі -көрсетілетін қызметті алушының атаулы әлеуметтік көмек алушыларға тиесілігін (не тиесілі еместігін) растайтын анықтаманы беру.</w:t>
      </w:r>
    </w:p>
    <w:bookmarkEnd w:id="43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65" w:id="43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34"/>
    <w:bookmarkStart w:name="z466" w:id="43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35"/>
    <w:bookmarkStart w:name="z467" w:id="436"/>
    <w:p>
      <w:pPr>
        <w:spacing w:after="0"/>
        <w:ind w:left="0"/>
        <w:jc w:val="both"/>
      </w:pPr>
      <w:r>
        <w:rPr>
          <w:rFonts w:ascii="Times New Roman"/>
          <w:b w:val="false"/>
          <w:i w:val="false"/>
          <w:color w:val="000000"/>
          <w:sz w:val="28"/>
        </w:rPr>
        <w:t>
      2) көрсетілетін қызметті берушінің басшысы;</w:t>
      </w:r>
    </w:p>
    <w:bookmarkEnd w:id="436"/>
    <w:bookmarkStart w:name="z468" w:id="437"/>
    <w:p>
      <w:pPr>
        <w:spacing w:after="0"/>
        <w:ind w:left="0"/>
        <w:jc w:val="both"/>
      </w:pPr>
      <w:r>
        <w:rPr>
          <w:rFonts w:ascii="Times New Roman"/>
          <w:b w:val="false"/>
          <w:i w:val="false"/>
          <w:color w:val="000000"/>
          <w:sz w:val="28"/>
        </w:rPr>
        <w:t>
      3) көрсетілетін қызметті берушінің кеңсе маманы.</w:t>
      </w:r>
    </w:p>
    <w:bookmarkEnd w:id="437"/>
    <w:bookmarkStart w:name="z469" w:id="43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38"/>
    <w:bookmarkStart w:name="z470" w:id="439"/>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электрондық құжат айналымының бірыңғай жүйесінде тіркейді, қарайды, мемлекеттік қызметті көрсету нәтижесін ресімдейді және көрсетілетін қызметті берушінің басшысына қол қоюға береді – 9 (тоғыз) минуттың ішінде;</w:t>
      </w:r>
    </w:p>
    <w:bookmarkEnd w:id="439"/>
    <w:bookmarkStart w:name="z471" w:id="440"/>
    <w:p>
      <w:pPr>
        <w:spacing w:after="0"/>
        <w:ind w:left="0"/>
        <w:jc w:val="both"/>
      </w:pPr>
      <w:r>
        <w:rPr>
          <w:rFonts w:ascii="Times New Roman"/>
          <w:b w:val="false"/>
          <w:i w:val="false"/>
          <w:color w:val="000000"/>
          <w:sz w:val="28"/>
        </w:rPr>
        <w:t>
      2) көрсетілетін қызметті берушінің басшысы мемлекеттік қызметті көрсету нәтижесіне қол қояды және көрсетілетін қызметті берушінің жауапты орындаушысына жолдайды – 1 (бір) минуттың ішінде;</w:t>
      </w:r>
    </w:p>
    <w:bookmarkEnd w:id="440"/>
    <w:bookmarkStart w:name="z472" w:id="441"/>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қызметті көрсету нәтижесін көрсетілетін қызметті алушыға береді – 5 (бес) минуттың ішінде.</w:t>
      </w:r>
    </w:p>
    <w:bookmarkEnd w:id="4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73" w:id="442"/>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442"/>
    <w:bookmarkStart w:name="z474" w:id="443"/>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443"/>
    <w:bookmarkStart w:name="z475" w:id="444"/>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жағдайларда, Мемлекеттік корпорация қызметкері осы көрсетілген мемлекеттік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Орталық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44"/>
    <w:bookmarkStart w:name="z476" w:id="445"/>
    <w:p>
      <w:pPr>
        <w:spacing w:after="0"/>
        <w:ind w:left="0"/>
        <w:jc w:val="both"/>
      </w:pPr>
      <w:r>
        <w:rPr>
          <w:rFonts w:ascii="Times New Roman"/>
          <w:b w:val="false"/>
          <w:i w:val="false"/>
          <w:color w:val="000000"/>
          <w:sz w:val="28"/>
        </w:rPr>
        <w:t xml:space="preserve">
      2-процесс – көрсетілетін қызметті берушінің "Өтініш берушінің (отбасының) атаулы әлеуметтік көмек алушыларға тиесілігін растайтын анықтама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445"/>
    <w:bookmarkStart w:name="z477" w:id="446"/>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көрсетілетін қызметті алушының атаулы әлеуметтік көмек алушыларға тиесілігін (не тиесілі еместігін) растайтын анықтама алуға арналған өтінімнің қаралғандығы туралы хабарлама береді.</w:t>
      </w:r>
    </w:p>
    <w:bookmarkEnd w:id="446"/>
    <w:bookmarkStart w:name="z478" w:id="447"/>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447"/>
    <w:bookmarkStart w:name="z479" w:id="448"/>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448"/>
    <w:bookmarkStart w:name="z480" w:id="449"/>
    <w:p>
      <w:pPr>
        <w:spacing w:after="0"/>
        <w:ind w:left="0"/>
        <w:jc w:val="both"/>
      </w:pPr>
      <w:r>
        <w:rPr>
          <w:rFonts w:ascii="Times New Roman"/>
          <w:b w:val="false"/>
          <w:i w:val="false"/>
          <w:color w:val="000000"/>
          <w:sz w:val="28"/>
        </w:rPr>
        <w:t xml:space="preserve">
      Көрсетілетін қызметті алушы (немесе нотариат куәландырған сенімхат бойынша оның өкілі) мемлекеттік қызметті көрсету үшін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 және мынадай құжаттарды ұсынады:</w:t>
      </w:r>
    </w:p>
    <w:bookmarkEnd w:id="449"/>
    <w:bookmarkStart w:name="z481" w:id="450"/>
    <w:p>
      <w:pPr>
        <w:spacing w:after="0"/>
        <w:ind w:left="0"/>
        <w:jc w:val="both"/>
      </w:pPr>
      <w:r>
        <w:rPr>
          <w:rFonts w:ascii="Times New Roman"/>
          <w:b w:val="false"/>
          <w:i w:val="false"/>
          <w:color w:val="000000"/>
          <w:sz w:val="28"/>
        </w:rPr>
        <w:t>
      көрсетілетін қызметті берушіге, Орталыққа не Мемлекеттік корпорацияға: көрсетілетін қызметті алушының жеке басын куәландыратын құжат (жеке басын сәйкестендіру үшін).</w:t>
      </w:r>
    </w:p>
    <w:bookmarkEnd w:id="450"/>
    <w:bookmarkStart w:name="z482" w:id="451"/>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451"/>
    <w:bookmarkStart w:name="z483" w:id="452"/>
    <w:p>
      <w:pPr>
        <w:spacing w:after="0"/>
        <w:ind w:left="0"/>
        <w:jc w:val="both"/>
      </w:pPr>
      <w:r>
        <w:rPr>
          <w:rFonts w:ascii="Times New Roman"/>
          <w:b w:val="false"/>
          <w:i w:val="false"/>
          <w:color w:val="000000"/>
          <w:sz w:val="28"/>
        </w:rPr>
        <w:t>
      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w:t>
      </w:r>
    </w:p>
    <w:bookmarkEnd w:id="452"/>
    <w:bookmarkStart w:name="z484" w:id="453"/>
    <w:p>
      <w:pPr>
        <w:spacing w:after="0"/>
        <w:ind w:left="0"/>
        <w:jc w:val="both"/>
      </w:pPr>
      <w:r>
        <w:rPr>
          <w:rFonts w:ascii="Times New Roman"/>
          <w:b w:val="false"/>
          <w:i w:val="false"/>
          <w:color w:val="000000"/>
          <w:sz w:val="28"/>
        </w:rPr>
        <w:t>
      Порталда:</w:t>
      </w:r>
    </w:p>
    <w:bookmarkEnd w:id="453"/>
    <w:bookmarkStart w:name="z485" w:id="454"/>
    <w:p>
      <w:pPr>
        <w:spacing w:after="0"/>
        <w:ind w:left="0"/>
        <w:jc w:val="both"/>
      </w:pPr>
      <w:r>
        <w:rPr>
          <w:rFonts w:ascii="Times New Roman"/>
          <w:b w:val="false"/>
          <w:i w:val="false"/>
          <w:color w:val="000000"/>
          <w:sz w:val="28"/>
        </w:rPr>
        <w:t>
      көрсетілетін қызметті алушының электрондық цифрлық қолтаңбасымен куәландырылған электрондық құжат нысанындағы сұрау салу.</w:t>
      </w:r>
    </w:p>
    <w:bookmarkEnd w:id="454"/>
    <w:bookmarkStart w:name="z486" w:id="455"/>
    <w:p>
      <w:pPr>
        <w:spacing w:after="0"/>
        <w:ind w:left="0"/>
        <w:jc w:val="both"/>
      </w:pPr>
      <w:r>
        <w:rPr>
          <w:rFonts w:ascii="Times New Roman"/>
          <w:b w:val="false"/>
          <w:i w:val="false"/>
          <w:color w:val="000000"/>
          <w:sz w:val="28"/>
        </w:rPr>
        <w:t>
      Сұрау салуда көрсетілген жеке басты куәландыратын құжаттың мәліметтерін көрсетілетін қызметті алушы "электрондық үкіметтің" шлюзі арқылы тиісті мемлекеттік ақпараттық жүйелерден алады.</w:t>
      </w:r>
    </w:p>
    <w:bookmarkEnd w:id="455"/>
    <w:bookmarkStart w:name="z487" w:id="456"/>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456"/>
    <w:bookmarkStart w:name="z488" w:id="457"/>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қосымша</w:t>
            </w:r>
            <w:r>
              <w:br/>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11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r>
              <w:br/>
            </w:r>
          </w:p>
        </w:tc>
      </w:tr>
    </w:tbl>
    <w:p>
      <w:pPr>
        <w:spacing w:after="0"/>
        <w:ind w:left="0"/>
        <w:jc w:val="left"/>
      </w:pPr>
      <w:r>
        <w:rPr>
          <w:rFonts w:ascii="Times New Roman"/>
          <w:b/>
          <w:i w:val="false"/>
          <w:color w:val="000000"/>
        </w:rPr>
        <w:t xml:space="preserve"> "Оралман мәртебесін беру" мемлекеттік көрсетілетін қызмет регламенті 1. Жалпы ережелер</w:t>
      </w:r>
    </w:p>
    <w:bookmarkStart w:name="z492" w:id="458"/>
    <w:p>
      <w:pPr>
        <w:spacing w:after="0"/>
        <w:ind w:left="0"/>
        <w:jc w:val="both"/>
      </w:pPr>
      <w:r>
        <w:rPr>
          <w:rFonts w:ascii="Times New Roman"/>
          <w:b w:val="false"/>
          <w:i w:val="false"/>
          <w:color w:val="000000"/>
          <w:sz w:val="28"/>
        </w:rPr>
        <w:t>
      1. "Оралман мәртебесін беру" мемлекеттік көрсетілетін қызметті (бұдан әрі – мемлекеттік көрсетілетін қызмет) облыстың жергілікті атқарушы органы ("Маңғыстау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458"/>
    <w:bookmarkStart w:name="z493" w:id="45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59"/>
    <w:bookmarkStart w:name="z494" w:id="46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460"/>
    <w:bookmarkStart w:name="z495" w:id="461"/>
    <w:p>
      <w:pPr>
        <w:spacing w:after="0"/>
        <w:ind w:left="0"/>
        <w:jc w:val="both"/>
      </w:pPr>
      <w:r>
        <w:rPr>
          <w:rFonts w:ascii="Times New Roman"/>
          <w:b w:val="false"/>
          <w:i w:val="false"/>
          <w:color w:val="000000"/>
          <w:sz w:val="28"/>
        </w:rPr>
        <w:t>
      2. Мемлекеттік қызметті көрсету нысаны: қағаз түрінде.</w:t>
      </w:r>
    </w:p>
    <w:bookmarkEnd w:id="461"/>
    <w:bookmarkStart w:name="z496" w:id="462"/>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462"/>
    <w:bookmarkStart w:name="z497" w:id="46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63"/>
    <w:bookmarkStart w:name="z498" w:id="464"/>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4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99" w:id="465"/>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465"/>
    <w:bookmarkStart w:name="z500" w:id="46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66"/>
    <w:bookmarkStart w:name="z501" w:id="467"/>
    <w:p>
      <w:pPr>
        <w:spacing w:after="0"/>
        <w:ind w:left="0"/>
        <w:jc w:val="both"/>
      </w:pPr>
      <w:r>
        <w:rPr>
          <w:rFonts w:ascii="Times New Roman"/>
          <w:b w:val="false"/>
          <w:i w:val="false"/>
          <w:color w:val="000000"/>
          <w:sz w:val="28"/>
        </w:rPr>
        <w:t>
      1) құжаттарды қабылдау және тіркеу – 15 (он бес) минут. Нәтижесі -өтініштің үзбелі талонын беру және электрондық құжат айналымының бірыңғай жүйесінде тіркеу;</w:t>
      </w:r>
    </w:p>
    <w:bookmarkEnd w:id="467"/>
    <w:bookmarkStart w:name="z502" w:id="468"/>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- 4 (төрт) жұмыс күні. Нәтижесі -қарау және хабарламаны дайындау;</w:t>
      </w:r>
    </w:p>
    <w:bookmarkEnd w:id="468"/>
    <w:bookmarkStart w:name="z503" w:id="469"/>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Нәтижесі -хабарламаға қол қою;</w:t>
      </w:r>
    </w:p>
    <w:bookmarkEnd w:id="469"/>
    <w:bookmarkStart w:name="z504" w:id="470"/>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30 (отыз) минут. Нәтижесі - мемлекеттік қызметті көрсету жөніндегі журналда көрсетілетін қызметті алушының қолы.</w:t>
      </w:r>
    </w:p>
    <w:bookmarkEnd w:id="47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05" w:id="471"/>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71"/>
    <w:bookmarkStart w:name="z506" w:id="472"/>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72"/>
    <w:bookmarkStart w:name="z507" w:id="473"/>
    <w:p>
      <w:pPr>
        <w:spacing w:after="0"/>
        <w:ind w:left="0"/>
        <w:jc w:val="both"/>
      </w:pPr>
      <w:r>
        <w:rPr>
          <w:rFonts w:ascii="Times New Roman"/>
          <w:b w:val="false"/>
          <w:i w:val="false"/>
          <w:color w:val="000000"/>
          <w:sz w:val="28"/>
        </w:rPr>
        <w:t>
      2) көрсетілетін қызметті берушінің басшысы;</w:t>
      </w:r>
    </w:p>
    <w:bookmarkEnd w:id="473"/>
    <w:bookmarkStart w:name="z508" w:id="474"/>
    <w:p>
      <w:pPr>
        <w:spacing w:after="0"/>
        <w:ind w:left="0"/>
        <w:jc w:val="both"/>
      </w:pPr>
      <w:r>
        <w:rPr>
          <w:rFonts w:ascii="Times New Roman"/>
          <w:b w:val="false"/>
          <w:i w:val="false"/>
          <w:color w:val="000000"/>
          <w:sz w:val="28"/>
        </w:rPr>
        <w:t>
      3) көрсетілетін қызметті берушінің кеңсе маманы.</w:t>
      </w:r>
    </w:p>
    <w:bookmarkEnd w:id="474"/>
    <w:bookmarkStart w:name="z509" w:id="47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75"/>
    <w:bookmarkStart w:name="z510" w:id="476"/>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15 (он бес) минут;</w:t>
      </w:r>
    </w:p>
    <w:bookmarkEnd w:id="476"/>
    <w:bookmarkStart w:name="z511" w:id="477"/>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4 (төрт) жұмыс күні;</w:t>
      </w:r>
    </w:p>
    <w:bookmarkEnd w:id="477"/>
    <w:bookmarkStart w:name="z512" w:id="478"/>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w:t>
      </w:r>
    </w:p>
    <w:bookmarkEnd w:id="478"/>
    <w:bookmarkStart w:name="z513" w:id="479"/>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қызметтікөрсету нәтижесін береді – 30 (отыз) минут.</w:t>
      </w:r>
    </w:p>
    <w:bookmarkEnd w:id="47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14" w:id="480"/>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480"/>
    <w:bookmarkStart w:name="z515" w:id="481"/>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481"/>
    <w:bookmarkStart w:name="z516" w:id="482"/>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82"/>
    <w:bookmarkStart w:name="z517" w:id="483"/>
    <w:p>
      <w:pPr>
        <w:spacing w:after="0"/>
        <w:ind w:left="0"/>
        <w:jc w:val="both"/>
      </w:pPr>
      <w:r>
        <w:rPr>
          <w:rFonts w:ascii="Times New Roman"/>
          <w:b w:val="false"/>
          <w:i w:val="false"/>
          <w:color w:val="000000"/>
          <w:sz w:val="28"/>
        </w:rPr>
        <w:t xml:space="preserve">
      2-процесс – көрсетілетін қызметті берушінің "Оралман мәртебесін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483"/>
    <w:bookmarkStart w:name="z518" w:id="484"/>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оралман куәлігін алуға арналған өтінімнің қаралғандығы туралы хабарлама береді.</w:t>
      </w:r>
    </w:p>
    <w:bookmarkEnd w:id="484"/>
    <w:bookmarkStart w:name="z519" w:id="485"/>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485"/>
    <w:bookmarkStart w:name="z520" w:id="486"/>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486"/>
    <w:bookmarkStart w:name="z521" w:id="487"/>
    <w:p>
      <w:pPr>
        <w:spacing w:after="0"/>
        <w:ind w:left="0"/>
        <w:jc w:val="both"/>
      </w:pPr>
      <w:r>
        <w:rPr>
          <w:rFonts w:ascii="Times New Roman"/>
          <w:b w:val="false"/>
          <w:i w:val="false"/>
          <w:color w:val="000000"/>
          <w:sz w:val="28"/>
        </w:rPr>
        <w:t xml:space="preserve">
      Көрсетілетін қызметті алушы мемлекеттік қызмет көрсету үшін Мемлекеттік корпорацияға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оралман мәртебесін беру туралы өтінішті және мынадай құжаттарды ұсынады:</w:t>
      </w:r>
    </w:p>
    <w:bookmarkEnd w:id="487"/>
    <w:bookmarkStart w:name="z522" w:id="488"/>
    <w:p>
      <w:pPr>
        <w:spacing w:after="0"/>
        <w:ind w:left="0"/>
        <w:jc w:val="both"/>
      </w:pPr>
      <w:r>
        <w:rPr>
          <w:rFonts w:ascii="Times New Roman"/>
          <w:b w:val="false"/>
          <w:i w:val="false"/>
          <w:color w:val="000000"/>
          <w:sz w:val="28"/>
        </w:rPr>
        <w:t>
      1) өмірбаян (еркін нысанда);</w:t>
      </w:r>
    </w:p>
    <w:bookmarkEnd w:id="488"/>
    <w:bookmarkStart w:name="z523" w:id="489"/>
    <w:p>
      <w:pPr>
        <w:spacing w:after="0"/>
        <w:ind w:left="0"/>
        <w:jc w:val="both"/>
      </w:pPr>
      <w:r>
        <w:rPr>
          <w:rFonts w:ascii="Times New Roman"/>
          <w:b w:val="false"/>
          <w:i w:val="false"/>
          <w:color w:val="000000"/>
          <w:sz w:val="28"/>
        </w:rPr>
        <w:t>
      2) отбасы отағасының, сондай-ақ отбасының әрбір мүшесінің мөлшері 3х4 сантиметр 2 фотосуреті;</w:t>
      </w:r>
    </w:p>
    <w:bookmarkEnd w:id="489"/>
    <w:bookmarkStart w:name="z524" w:id="490"/>
    <w:p>
      <w:pPr>
        <w:spacing w:after="0"/>
        <w:ind w:left="0"/>
        <w:jc w:val="both"/>
      </w:pPr>
      <w:r>
        <w:rPr>
          <w:rFonts w:ascii="Times New Roman"/>
          <w:b w:val="false"/>
          <w:i w:val="false"/>
          <w:color w:val="000000"/>
          <w:sz w:val="28"/>
        </w:rPr>
        <w:t>
      3) нотариат куәландырған аудармасымен өтініш білдіруші үміткердің және онымен бірге қоныс аударған оның отбасы мүшелерінің жеке басын куәландыратын құжаттардың (шетелдік паспорттың не азаматтығы жоқ адам куәлігінің, кәмелетке толмаған балалардың туу туралы куәлігінің) көшірмелері;</w:t>
      </w:r>
    </w:p>
    <w:bookmarkEnd w:id="490"/>
    <w:bookmarkStart w:name="z525" w:id="491"/>
    <w:p>
      <w:pPr>
        <w:spacing w:after="0"/>
        <w:ind w:left="0"/>
        <w:jc w:val="both"/>
      </w:pPr>
      <w:r>
        <w:rPr>
          <w:rFonts w:ascii="Times New Roman"/>
          <w:b w:val="false"/>
          <w:i w:val="false"/>
          <w:color w:val="000000"/>
          <w:sz w:val="28"/>
        </w:rPr>
        <w:t xml:space="preserve">
      4) үміткердің Қазақстан Республикасы Еңбек және халықты әлеуметтік қорғау министрінің 2013 жылғы 22 шілдедегі </w:t>
      </w:r>
      <w:r>
        <w:rPr>
          <w:rFonts w:ascii="Times New Roman"/>
          <w:b w:val="false"/>
          <w:i w:val="false"/>
          <w:color w:val="000000"/>
          <w:sz w:val="28"/>
        </w:rPr>
        <w:t>№ 329-Ө-М</w:t>
      </w:r>
      <w:r>
        <w:rPr>
          <w:rFonts w:ascii="Times New Roman"/>
          <w:b w:val="false"/>
          <w:i w:val="false"/>
          <w:color w:val="000000"/>
          <w:sz w:val="28"/>
        </w:rPr>
        <w:t xml:space="preserve"> бұйрығымен (Нормативтік құқықтық актілерді мемлекеттік тіркеу тізілімінде № 8624 болып тіркелген) бекітілген Оралман мәртебесін беру қағидалары </w:t>
      </w:r>
      <w:r>
        <w:rPr>
          <w:rFonts w:ascii="Times New Roman"/>
          <w:b w:val="false"/>
          <w:i w:val="false"/>
          <w:color w:val="000000"/>
          <w:sz w:val="28"/>
        </w:rPr>
        <w:t>2-тармағының</w:t>
      </w:r>
      <w:r>
        <w:rPr>
          <w:rFonts w:ascii="Times New Roman"/>
          <w:b w:val="false"/>
          <w:i w:val="false"/>
          <w:color w:val="000000"/>
          <w:sz w:val="28"/>
        </w:rPr>
        <w:t xml:space="preserve"> талаптарына сәйкестігін белгілейтін құжаттардың көшірмелері;</w:t>
      </w:r>
    </w:p>
    <w:bookmarkEnd w:id="491"/>
    <w:bookmarkStart w:name="z526" w:id="492"/>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(өмірбаян мен фотосуреттерді қоспағанда) көрсетілетін қызметті алушыға қайтарылады.</w:t>
      </w:r>
    </w:p>
    <w:bookmarkEnd w:id="492"/>
    <w:bookmarkStart w:name="z527" w:id="493"/>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493"/>
    <w:bookmarkStart w:name="z528" w:id="494"/>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708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708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"4" маусымдағы</w:t>
            </w:r>
            <w:r>
              <w:br/>
            </w:r>
            <w:r>
              <w:rPr>
                <w:rFonts w:ascii="Times New Roman"/>
                <w:b w:val="false"/>
                <w:i w:val="false"/>
                <w:color w:val="000000"/>
                <w:sz w:val="20"/>
              </w:rPr>
              <w:t>№ 140 қаулысына 12 қосымша</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343 қаулысымен бекітілген</w:t>
            </w:r>
            <w:r>
              <w:br/>
            </w:r>
          </w:p>
        </w:tc>
      </w:tr>
    </w:tbl>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 1. Жалпы ережелер</w:t>
      </w:r>
    </w:p>
    <w:bookmarkStart w:name="z532" w:id="495"/>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қызметті (бұдан әрі - мемлекеттік көрсетілетін қызмет) облыстың жергілікті атқарушы органы ("Маңғыстау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495"/>
    <w:bookmarkStart w:name="z533" w:id="496"/>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bookmarkEnd w:id="496"/>
    <w:bookmarkStart w:name="z534" w:id="497"/>
    <w:p>
      <w:pPr>
        <w:spacing w:after="0"/>
        <w:ind w:left="0"/>
        <w:jc w:val="both"/>
      </w:pPr>
      <w:r>
        <w:rPr>
          <w:rFonts w:ascii="Times New Roman"/>
          <w:b w:val="false"/>
          <w:i w:val="false"/>
          <w:color w:val="000000"/>
          <w:sz w:val="28"/>
        </w:rPr>
        <w:t>
      1) көрсетілетін қызметті берушінің кеңсесі;</w:t>
      </w:r>
    </w:p>
    <w:bookmarkEnd w:id="497"/>
    <w:bookmarkStart w:name="z535" w:id="498"/>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498"/>
    <w:bookmarkStart w:name="z536" w:id="499"/>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499"/>
    <w:bookmarkStart w:name="z537" w:id="500"/>
    <w:p>
      <w:pPr>
        <w:spacing w:after="0"/>
        <w:ind w:left="0"/>
        <w:jc w:val="both"/>
      </w:pPr>
      <w:r>
        <w:rPr>
          <w:rFonts w:ascii="Times New Roman"/>
          <w:b w:val="false"/>
          <w:i w:val="false"/>
          <w:color w:val="000000"/>
          <w:sz w:val="28"/>
        </w:rPr>
        <w:t>
      3. Мемлекеттік қызметті көрсету нәтижесі:жұмыс берушілерге тиісті әкімшілік-аумақтық бірлік аумағында еңбек қызметін жүзеге асыру үшін шетелдік жұмыс күшін тартуға берілген қайта ресімделген рұқсат және ұзартылған рұқсат, немесе мемлекеттік қызметті көрсетуден бас тарту туралы уәждемелі жауап;</w:t>
      </w:r>
    </w:p>
    <w:bookmarkEnd w:id="500"/>
    <w:bookmarkStart w:name="z538" w:id="501"/>
    <w:p>
      <w:pPr>
        <w:spacing w:after="0"/>
        <w:ind w:left="0"/>
        <w:jc w:val="both"/>
      </w:pPr>
      <w:r>
        <w:rPr>
          <w:rFonts w:ascii="Times New Roman"/>
          <w:b w:val="false"/>
          <w:i w:val="false"/>
          <w:color w:val="000000"/>
          <w:sz w:val="28"/>
        </w:rPr>
        <w:t>
      Мемлекеттік қызметті көрсету нәтижесін беру нысаны - электрондық және (немесе) қағаз түрінде.</w:t>
      </w:r>
    </w:p>
    <w:bookmarkEnd w:id="50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539" w:id="502"/>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502"/>
    <w:bookmarkStart w:name="z540" w:id="50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орындалу ұзақтығы:</w:t>
      </w:r>
    </w:p>
    <w:bookmarkEnd w:id="503"/>
    <w:bookmarkStart w:name="z541" w:id="504"/>
    <w:p>
      <w:pPr>
        <w:spacing w:after="0"/>
        <w:ind w:left="0"/>
        <w:jc w:val="both"/>
      </w:pPr>
      <w:r>
        <w:rPr>
          <w:rFonts w:ascii="Times New Roman"/>
          <w:b w:val="false"/>
          <w:i w:val="false"/>
          <w:color w:val="000000"/>
          <w:sz w:val="28"/>
        </w:rPr>
        <w:t>
      рұқсатты беру:</w:t>
      </w:r>
    </w:p>
    <w:bookmarkEnd w:id="504"/>
    <w:bookmarkStart w:name="z542" w:id="505"/>
    <w:p>
      <w:pPr>
        <w:spacing w:after="0"/>
        <w:ind w:left="0"/>
        <w:jc w:val="both"/>
      </w:pPr>
      <w:r>
        <w:rPr>
          <w:rFonts w:ascii="Times New Roman"/>
          <w:b w:val="false"/>
          <w:i w:val="false"/>
          <w:color w:val="000000"/>
          <w:sz w:val="28"/>
        </w:rPr>
        <w:t>
      1) құжаттарды қабылдау және тіркеу – 20 (жиырма) минут;</w:t>
      </w:r>
    </w:p>
    <w:bookmarkEnd w:id="505"/>
    <w:bookmarkStart w:name="z543" w:id="506"/>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 3 (үш) жұмыс күні;</w:t>
      </w:r>
    </w:p>
    <w:bookmarkEnd w:id="506"/>
    <w:bookmarkStart w:name="z544" w:id="507"/>
    <w:p>
      <w:pPr>
        <w:spacing w:after="0"/>
        <w:ind w:left="0"/>
        <w:jc w:val="both"/>
      </w:pPr>
      <w:r>
        <w:rPr>
          <w:rFonts w:ascii="Times New Roman"/>
          <w:b w:val="false"/>
          <w:i w:val="false"/>
          <w:color w:val="000000"/>
          <w:sz w:val="28"/>
        </w:rPr>
        <w:t>
      3) көрсетілетін қызметті алушы ұсынған құжаттарды қарау– 4 (төрт) жұмыс күні;</w:t>
      </w:r>
    </w:p>
    <w:bookmarkEnd w:id="507"/>
    <w:bookmarkStart w:name="z545" w:id="508"/>
    <w:p>
      <w:pPr>
        <w:spacing w:after="0"/>
        <w:ind w:left="0"/>
        <w:jc w:val="both"/>
      </w:pPr>
      <w:r>
        <w:rPr>
          <w:rFonts w:ascii="Times New Roman"/>
          <w:b w:val="false"/>
          <w:i w:val="false"/>
          <w:color w:val="000000"/>
          <w:sz w:val="28"/>
        </w:rPr>
        <w:t>
      4) көрсетілетін қызметті алушыға хабарлама – 1 (бір) жұмыс күн ішінде;</w:t>
      </w:r>
    </w:p>
    <w:bookmarkEnd w:id="508"/>
    <w:bookmarkStart w:name="z546" w:id="509"/>
    <w:p>
      <w:pPr>
        <w:spacing w:after="0"/>
        <w:ind w:left="0"/>
        <w:jc w:val="both"/>
      </w:pPr>
      <w:r>
        <w:rPr>
          <w:rFonts w:ascii="Times New Roman"/>
          <w:b w:val="false"/>
          <w:i w:val="false"/>
          <w:color w:val="000000"/>
          <w:sz w:val="28"/>
        </w:rPr>
        <w:t>
      5) рұқсатқа қол қою –15 (он бес) минут;</w:t>
      </w:r>
    </w:p>
    <w:bookmarkEnd w:id="509"/>
    <w:bookmarkStart w:name="z547" w:id="510"/>
    <w:p>
      <w:pPr>
        <w:spacing w:after="0"/>
        <w:ind w:left="0"/>
        <w:jc w:val="both"/>
      </w:pPr>
      <w:r>
        <w:rPr>
          <w:rFonts w:ascii="Times New Roman"/>
          <w:b w:val="false"/>
          <w:i w:val="false"/>
          <w:color w:val="000000"/>
          <w:sz w:val="28"/>
        </w:rPr>
        <w:t>
      6) көрсетілетін қызметті алушыға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10"/>
    <w:bookmarkStart w:name="z548" w:id="511"/>
    <w:p>
      <w:pPr>
        <w:spacing w:after="0"/>
        <w:ind w:left="0"/>
        <w:jc w:val="both"/>
      </w:pPr>
      <w:r>
        <w:rPr>
          <w:rFonts w:ascii="Times New Roman"/>
          <w:b w:val="false"/>
          <w:i w:val="false"/>
          <w:color w:val="000000"/>
          <w:sz w:val="28"/>
        </w:rPr>
        <w:t>
      рұқсатты қайта ресімдеу:</w:t>
      </w:r>
    </w:p>
    <w:bookmarkEnd w:id="511"/>
    <w:bookmarkStart w:name="z549" w:id="512"/>
    <w:p>
      <w:pPr>
        <w:spacing w:after="0"/>
        <w:ind w:left="0"/>
        <w:jc w:val="both"/>
      </w:pPr>
      <w:r>
        <w:rPr>
          <w:rFonts w:ascii="Times New Roman"/>
          <w:b w:val="false"/>
          <w:i w:val="false"/>
          <w:color w:val="000000"/>
          <w:sz w:val="28"/>
        </w:rPr>
        <w:t>
      1) құжаттарды қабылдау және тіркеу – 20 (жиырма) минут;</w:t>
      </w:r>
    </w:p>
    <w:bookmarkEnd w:id="512"/>
    <w:bookmarkStart w:name="z550" w:id="513"/>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және қарау – 5 (бес) жұмыс күні;</w:t>
      </w:r>
    </w:p>
    <w:bookmarkEnd w:id="513"/>
    <w:bookmarkStart w:name="z551" w:id="514"/>
    <w:p>
      <w:pPr>
        <w:spacing w:after="0"/>
        <w:ind w:left="0"/>
        <w:jc w:val="both"/>
      </w:pPr>
      <w:r>
        <w:rPr>
          <w:rFonts w:ascii="Times New Roman"/>
          <w:b w:val="false"/>
          <w:i w:val="false"/>
          <w:color w:val="000000"/>
          <w:sz w:val="28"/>
        </w:rPr>
        <w:t>
      3) рұқсатқа қол қою –15 (он бес) минут;</w:t>
      </w:r>
    </w:p>
    <w:bookmarkEnd w:id="514"/>
    <w:bookmarkStart w:name="z552" w:id="515"/>
    <w:p>
      <w:pPr>
        <w:spacing w:after="0"/>
        <w:ind w:left="0"/>
        <w:jc w:val="both"/>
      </w:pPr>
      <w:r>
        <w:rPr>
          <w:rFonts w:ascii="Times New Roman"/>
          <w:b w:val="false"/>
          <w:i w:val="false"/>
          <w:color w:val="000000"/>
          <w:sz w:val="28"/>
        </w:rPr>
        <w:t>
      4) көрсетілетін қызметті алушыға хабарлама және рұқсатты беру – 1 (бір) жұмыс күн ішінде;</w:t>
      </w:r>
    </w:p>
    <w:bookmarkEnd w:id="515"/>
    <w:bookmarkStart w:name="z553" w:id="516"/>
    <w:p>
      <w:pPr>
        <w:spacing w:after="0"/>
        <w:ind w:left="0"/>
        <w:jc w:val="both"/>
      </w:pPr>
      <w:r>
        <w:rPr>
          <w:rFonts w:ascii="Times New Roman"/>
          <w:b w:val="false"/>
          <w:i w:val="false"/>
          <w:color w:val="000000"/>
          <w:sz w:val="28"/>
        </w:rPr>
        <w:t>
      рұқсатты ұзарту:</w:t>
      </w:r>
    </w:p>
    <w:bookmarkEnd w:id="516"/>
    <w:bookmarkStart w:name="z554" w:id="517"/>
    <w:p>
      <w:pPr>
        <w:spacing w:after="0"/>
        <w:ind w:left="0"/>
        <w:jc w:val="both"/>
      </w:pPr>
      <w:r>
        <w:rPr>
          <w:rFonts w:ascii="Times New Roman"/>
          <w:b w:val="false"/>
          <w:i w:val="false"/>
          <w:color w:val="000000"/>
          <w:sz w:val="28"/>
        </w:rPr>
        <w:t>
      1) құжаттарды қабылдау және тіркеу – 20 (жиырма) минут;</w:t>
      </w:r>
    </w:p>
    <w:bookmarkEnd w:id="517"/>
    <w:bookmarkStart w:name="z555" w:id="518"/>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және қарау – 3 (үш) жұмыс күні;</w:t>
      </w:r>
    </w:p>
    <w:bookmarkEnd w:id="518"/>
    <w:bookmarkStart w:name="z556" w:id="519"/>
    <w:p>
      <w:pPr>
        <w:spacing w:after="0"/>
        <w:ind w:left="0"/>
        <w:jc w:val="both"/>
      </w:pPr>
      <w:r>
        <w:rPr>
          <w:rFonts w:ascii="Times New Roman"/>
          <w:b w:val="false"/>
          <w:i w:val="false"/>
          <w:color w:val="000000"/>
          <w:sz w:val="28"/>
        </w:rPr>
        <w:t>
      3) көрсетілетін қызметті алушыға хабарлама – 1 (бір) жұмыс күні;</w:t>
      </w:r>
    </w:p>
    <w:bookmarkEnd w:id="519"/>
    <w:bookmarkStart w:name="z557" w:id="520"/>
    <w:p>
      <w:pPr>
        <w:spacing w:after="0"/>
        <w:ind w:left="0"/>
        <w:jc w:val="both"/>
      </w:pPr>
      <w:r>
        <w:rPr>
          <w:rFonts w:ascii="Times New Roman"/>
          <w:b w:val="false"/>
          <w:i w:val="false"/>
          <w:color w:val="000000"/>
          <w:sz w:val="28"/>
        </w:rPr>
        <w:t>
      4) рұқсатқа қол қою –15 (он бес) минут;</w:t>
      </w:r>
    </w:p>
    <w:bookmarkEnd w:id="520"/>
    <w:bookmarkStart w:name="z558" w:id="521"/>
    <w:p>
      <w:pPr>
        <w:spacing w:after="0"/>
        <w:ind w:left="0"/>
        <w:jc w:val="both"/>
      </w:pPr>
      <w:r>
        <w:rPr>
          <w:rFonts w:ascii="Times New Roman"/>
          <w:b w:val="false"/>
          <w:i w:val="false"/>
          <w:color w:val="000000"/>
          <w:sz w:val="28"/>
        </w:rPr>
        <w:t>
      5) көрсетілетін қызметті алушыға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21"/>
    <w:bookmarkStart w:name="z559" w:id="522"/>
    <w:p>
      <w:pPr>
        <w:spacing w:after="0"/>
        <w:ind w:left="0"/>
        <w:jc w:val="both"/>
      </w:pPr>
      <w:r>
        <w:rPr>
          <w:rFonts w:ascii="Times New Roman"/>
          <w:b w:val="false"/>
          <w:i w:val="false"/>
          <w:color w:val="000000"/>
          <w:sz w:val="28"/>
        </w:rPr>
        <w:t>
      корпоративішілік ауыстыру шеңберінде:</w:t>
      </w:r>
    </w:p>
    <w:bookmarkEnd w:id="522"/>
    <w:bookmarkStart w:name="z560" w:id="523"/>
    <w:p>
      <w:pPr>
        <w:spacing w:after="0"/>
        <w:ind w:left="0"/>
        <w:jc w:val="both"/>
      </w:pPr>
      <w:r>
        <w:rPr>
          <w:rFonts w:ascii="Times New Roman"/>
          <w:b w:val="false"/>
          <w:i w:val="false"/>
          <w:color w:val="000000"/>
          <w:sz w:val="28"/>
        </w:rPr>
        <w:t>
      рұқсатты беру:</w:t>
      </w:r>
    </w:p>
    <w:bookmarkEnd w:id="523"/>
    <w:bookmarkStart w:name="z561" w:id="524"/>
    <w:p>
      <w:pPr>
        <w:spacing w:after="0"/>
        <w:ind w:left="0"/>
        <w:jc w:val="both"/>
      </w:pPr>
      <w:r>
        <w:rPr>
          <w:rFonts w:ascii="Times New Roman"/>
          <w:b w:val="false"/>
          <w:i w:val="false"/>
          <w:color w:val="000000"/>
          <w:sz w:val="28"/>
        </w:rPr>
        <w:t>
      1) құжаттарды қабылдау және тіркеу – 20 (жиырма) минут;</w:t>
      </w:r>
    </w:p>
    <w:bookmarkEnd w:id="524"/>
    <w:bookmarkStart w:name="z562" w:id="525"/>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 3 (үш) жұмыс күні;</w:t>
      </w:r>
    </w:p>
    <w:bookmarkEnd w:id="525"/>
    <w:bookmarkStart w:name="z563" w:id="526"/>
    <w:p>
      <w:pPr>
        <w:spacing w:after="0"/>
        <w:ind w:left="0"/>
        <w:jc w:val="both"/>
      </w:pPr>
      <w:r>
        <w:rPr>
          <w:rFonts w:ascii="Times New Roman"/>
          <w:b w:val="false"/>
          <w:i w:val="false"/>
          <w:color w:val="000000"/>
          <w:sz w:val="28"/>
        </w:rPr>
        <w:t>
      3) көрсетілетін қызметті алушы ұсынған құжаттарды қарау– 4 (төрт) жұмыс күні;</w:t>
      </w:r>
    </w:p>
    <w:bookmarkEnd w:id="526"/>
    <w:bookmarkStart w:name="z564" w:id="527"/>
    <w:p>
      <w:pPr>
        <w:spacing w:after="0"/>
        <w:ind w:left="0"/>
        <w:jc w:val="both"/>
      </w:pPr>
      <w:r>
        <w:rPr>
          <w:rFonts w:ascii="Times New Roman"/>
          <w:b w:val="false"/>
          <w:i w:val="false"/>
          <w:color w:val="000000"/>
          <w:sz w:val="28"/>
        </w:rPr>
        <w:t>
      4) рұқсатқа қол қою –15 (он бес) минут;</w:t>
      </w:r>
    </w:p>
    <w:bookmarkEnd w:id="527"/>
    <w:bookmarkStart w:name="z565" w:id="528"/>
    <w:p>
      <w:pPr>
        <w:spacing w:after="0"/>
        <w:ind w:left="0"/>
        <w:jc w:val="both"/>
      </w:pPr>
      <w:r>
        <w:rPr>
          <w:rFonts w:ascii="Times New Roman"/>
          <w:b w:val="false"/>
          <w:i w:val="false"/>
          <w:color w:val="000000"/>
          <w:sz w:val="28"/>
        </w:rPr>
        <w:t>
      5) көрсетілетін қызметті алушыға хабарлама және рұқсатты беру – 1 (бір) жұмыс күн ішінде;</w:t>
      </w:r>
    </w:p>
    <w:bookmarkEnd w:id="528"/>
    <w:bookmarkStart w:name="z566" w:id="529"/>
    <w:p>
      <w:pPr>
        <w:spacing w:after="0"/>
        <w:ind w:left="0"/>
        <w:jc w:val="both"/>
      </w:pPr>
      <w:r>
        <w:rPr>
          <w:rFonts w:ascii="Times New Roman"/>
          <w:b w:val="false"/>
          <w:i w:val="false"/>
          <w:color w:val="000000"/>
          <w:sz w:val="28"/>
        </w:rPr>
        <w:t>
      рұқсатты қайта ресімдеу:</w:t>
      </w:r>
    </w:p>
    <w:bookmarkEnd w:id="529"/>
    <w:bookmarkStart w:name="z567" w:id="530"/>
    <w:p>
      <w:pPr>
        <w:spacing w:after="0"/>
        <w:ind w:left="0"/>
        <w:jc w:val="both"/>
      </w:pPr>
      <w:r>
        <w:rPr>
          <w:rFonts w:ascii="Times New Roman"/>
          <w:b w:val="false"/>
          <w:i w:val="false"/>
          <w:color w:val="000000"/>
          <w:sz w:val="28"/>
        </w:rPr>
        <w:t>
      1) құжаттарды қабылдау және тіркеу – 20 (жиырма) минут;</w:t>
      </w:r>
    </w:p>
    <w:bookmarkEnd w:id="530"/>
    <w:bookmarkStart w:name="z568" w:id="531"/>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және қарау – 5 (бес) жұмыс күні;</w:t>
      </w:r>
    </w:p>
    <w:bookmarkEnd w:id="531"/>
    <w:bookmarkStart w:name="z569" w:id="532"/>
    <w:p>
      <w:pPr>
        <w:spacing w:after="0"/>
        <w:ind w:left="0"/>
        <w:jc w:val="both"/>
      </w:pPr>
      <w:r>
        <w:rPr>
          <w:rFonts w:ascii="Times New Roman"/>
          <w:b w:val="false"/>
          <w:i w:val="false"/>
          <w:color w:val="000000"/>
          <w:sz w:val="28"/>
        </w:rPr>
        <w:t>
      3) рұқсатқа қол қою –15 (он бес) минут;</w:t>
      </w:r>
    </w:p>
    <w:bookmarkEnd w:id="532"/>
    <w:bookmarkStart w:name="z570" w:id="533"/>
    <w:p>
      <w:pPr>
        <w:spacing w:after="0"/>
        <w:ind w:left="0"/>
        <w:jc w:val="both"/>
      </w:pPr>
      <w:r>
        <w:rPr>
          <w:rFonts w:ascii="Times New Roman"/>
          <w:b w:val="false"/>
          <w:i w:val="false"/>
          <w:color w:val="000000"/>
          <w:sz w:val="28"/>
        </w:rPr>
        <w:t>
      4) көрсетілетін қызметті алушыға хабарлама және рұқсатты беру – 1 (бір) жұмыс күн ішінде;</w:t>
      </w:r>
    </w:p>
    <w:bookmarkEnd w:id="533"/>
    <w:bookmarkStart w:name="z571" w:id="534"/>
    <w:p>
      <w:pPr>
        <w:spacing w:after="0"/>
        <w:ind w:left="0"/>
        <w:jc w:val="both"/>
      </w:pPr>
      <w:r>
        <w:rPr>
          <w:rFonts w:ascii="Times New Roman"/>
          <w:b w:val="false"/>
          <w:i w:val="false"/>
          <w:color w:val="000000"/>
          <w:sz w:val="28"/>
        </w:rPr>
        <w:t>
      рұқсатты ұзарту:</w:t>
      </w:r>
    </w:p>
    <w:bookmarkEnd w:id="534"/>
    <w:bookmarkStart w:name="z572" w:id="535"/>
    <w:p>
      <w:pPr>
        <w:spacing w:after="0"/>
        <w:ind w:left="0"/>
        <w:jc w:val="both"/>
      </w:pPr>
      <w:r>
        <w:rPr>
          <w:rFonts w:ascii="Times New Roman"/>
          <w:b w:val="false"/>
          <w:i w:val="false"/>
          <w:color w:val="000000"/>
          <w:sz w:val="28"/>
        </w:rPr>
        <w:t>
      1) құжаттарды қабылдау және тіркеу – 20 (жиырма) минут;</w:t>
      </w:r>
    </w:p>
    <w:bookmarkEnd w:id="535"/>
    <w:bookmarkStart w:name="z573" w:id="536"/>
    <w:p>
      <w:pPr>
        <w:spacing w:after="0"/>
        <w:ind w:left="0"/>
        <w:jc w:val="both"/>
      </w:pPr>
      <w:r>
        <w:rPr>
          <w:rFonts w:ascii="Times New Roman"/>
          <w:b w:val="false"/>
          <w:i w:val="false"/>
          <w:color w:val="000000"/>
          <w:sz w:val="28"/>
        </w:rPr>
        <w:t>
      2) ұсынылған құжаттардың Қазақстан Республикасының заңнама талаптарына сәйкестігін тексеру және қарау – 5 (бес) жұмыс күні;</w:t>
      </w:r>
    </w:p>
    <w:bookmarkEnd w:id="536"/>
    <w:bookmarkStart w:name="z574" w:id="537"/>
    <w:p>
      <w:pPr>
        <w:spacing w:after="0"/>
        <w:ind w:left="0"/>
        <w:jc w:val="both"/>
      </w:pPr>
      <w:r>
        <w:rPr>
          <w:rFonts w:ascii="Times New Roman"/>
          <w:b w:val="false"/>
          <w:i w:val="false"/>
          <w:color w:val="000000"/>
          <w:sz w:val="28"/>
        </w:rPr>
        <w:t>
      3) рұқсатқа қол қою –15 (он бес) минут;</w:t>
      </w:r>
    </w:p>
    <w:bookmarkEnd w:id="537"/>
    <w:bookmarkStart w:name="z575" w:id="538"/>
    <w:p>
      <w:pPr>
        <w:spacing w:after="0"/>
        <w:ind w:left="0"/>
        <w:jc w:val="both"/>
      </w:pPr>
      <w:r>
        <w:rPr>
          <w:rFonts w:ascii="Times New Roman"/>
          <w:b w:val="false"/>
          <w:i w:val="false"/>
          <w:color w:val="000000"/>
          <w:sz w:val="28"/>
        </w:rPr>
        <w:t>
      4) көрсетілетін қызметті алушыға хабарлама және рұқсатты беру – 1 (бір) жұмыс күн ішінде.</w:t>
      </w:r>
    </w:p>
    <w:bookmarkEnd w:id="538"/>
    <w:bookmarkStart w:name="z576" w:id="53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w:t>
      </w:r>
    </w:p>
    <w:bookmarkEnd w:id="539"/>
    <w:bookmarkStart w:name="z577" w:id="540"/>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540"/>
    <w:bookmarkStart w:name="z578" w:id="541"/>
    <w:p>
      <w:pPr>
        <w:spacing w:after="0"/>
        <w:ind w:left="0"/>
        <w:jc w:val="both"/>
      </w:pPr>
      <w:r>
        <w:rPr>
          <w:rFonts w:ascii="Times New Roman"/>
          <w:b w:val="false"/>
          <w:i w:val="false"/>
          <w:color w:val="000000"/>
          <w:sz w:val="28"/>
        </w:rPr>
        <w:t>
      2) комиссия қарауына береді;</w:t>
      </w:r>
    </w:p>
    <w:bookmarkEnd w:id="541"/>
    <w:bookmarkStart w:name="z579" w:id="542"/>
    <w:p>
      <w:pPr>
        <w:spacing w:after="0"/>
        <w:ind w:left="0"/>
        <w:jc w:val="both"/>
      </w:pPr>
      <w:r>
        <w:rPr>
          <w:rFonts w:ascii="Times New Roman"/>
          <w:b w:val="false"/>
          <w:i w:val="false"/>
          <w:color w:val="000000"/>
          <w:sz w:val="28"/>
        </w:rPr>
        <w:t>
      3) комиссия отырысының хаттамасы;</w:t>
      </w:r>
    </w:p>
    <w:bookmarkEnd w:id="542"/>
    <w:bookmarkStart w:name="z580" w:id="543"/>
    <w:p>
      <w:pPr>
        <w:spacing w:after="0"/>
        <w:ind w:left="0"/>
        <w:jc w:val="both"/>
      </w:pPr>
      <w:r>
        <w:rPr>
          <w:rFonts w:ascii="Times New Roman"/>
          <w:b w:val="false"/>
          <w:i w:val="false"/>
          <w:color w:val="000000"/>
          <w:sz w:val="28"/>
        </w:rPr>
        <w:t>
      4) көрсетілетін қызмет алушыға хат;</w:t>
      </w:r>
    </w:p>
    <w:bookmarkEnd w:id="543"/>
    <w:bookmarkStart w:name="z581" w:id="544"/>
    <w:p>
      <w:pPr>
        <w:spacing w:after="0"/>
        <w:ind w:left="0"/>
        <w:jc w:val="both"/>
      </w:pPr>
      <w:r>
        <w:rPr>
          <w:rFonts w:ascii="Times New Roman"/>
          <w:b w:val="false"/>
          <w:i w:val="false"/>
          <w:color w:val="000000"/>
          <w:sz w:val="28"/>
        </w:rPr>
        <w:t>
      5) рұқсатқа қол қою;</w:t>
      </w:r>
    </w:p>
    <w:bookmarkEnd w:id="544"/>
    <w:bookmarkStart w:name="z582" w:id="545"/>
    <w:p>
      <w:pPr>
        <w:spacing w:after="0"/>
        <w:ind w:left="0"/>
        <w:jc w:val="both"/>
      </w:pPr>
      <w:r>
        <w:rPr>
          <w:rFonts w:ascii="Times New Roman"/>
          <w:b w:val="false"/>
          <w:i w:val="false"/>
          <w:color w:val="000000"/>
          <w:sz w:val="28"/>
        </w:rPr>
        <w:t>
      6) мемлекеттік қызметті көрсету жөніндегі журналда көрсетілетін қызметті алушының қолы.</w:t>
      </w:r>
    </w:p>
    <w:bookmarkEnd w:id="54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83" w:id="54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берушілердің құрылымдық бөлімшелерінің (қызметкерлерінің) тізбесі:</w:t>
      </w:r>
    </w:p>
    <w:bookmarkEnd w:id="546"/>
    <w:bookmarkStart w:name="z584" w:id="547"/>
    <w:p>
      <w:pPr>
        <w:spacing w:after="0"/>
        <w:ind w:left="0"/>
        <w:jc w:val="both"/>
      </w:pPr>
      <w:r>
        <w:rPr>
          <w:rFonts w:ascii="Times New Roman"/>
          <w:b w:val="false"/>
          <w:i w:val="false"/>
          <w:color w:val="000000"/>
          <w:sz w:val="28"/>
        </w:rPr>
        <w:t>
      1) көрсетілетін қызметті берушінің кеңсесі;</w:t>
      </w:r>
    </w:p>
    <w:bookmarkEnd w:id="547"/>
    <w:bookmarkStart w:name="z585" w:id="54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48"/>
    <w:bookmarkStart w:name="z586" w:id="549"/>
    <w:p>
      <w:pPr>
        <w:spacing w:after="0"/>
        <w:ind w:left="0"/>
        <w:jc w:val="both"/>
      </w:pPr>
      <w:r>
        <w:rPr>
          <w:rFonts w:ascii="Times New Roman"/>
          <w:b w:val="false"/>
          <w:i w:val="false"/>
          <w:color w:val="000000"/>
          <w:sz w:val="28"/>
        </w:rPr>
        <w:t>
      3) шетелдік жұмыс күшін тартуға арналған рұқсатты беру жөніндегі комиссия;</w:t>
      </w:r>
    </w:p>
    <w:bookmarkEnd w:id="549"/>
    <w:bookmarkStart w:name="z587" w:id="550"/>
    <w:p>
      <w:pPr>
        <w:spacing w:after="0"/>
        <w:ind w:left="0"/>
        <w:jc w:val="both"/>
      </w:pPr>
      <w:r>
        <w:rPr>
          <w:rFonts w:ascii="Times New Roman"/>
          <w:b w:val="false"/>
          <w:i w:val="false"/>
          <w:color w:val="000000"/>
          <w:sz w:val="28"/>
        </w:rPr>
        <w:t>
      4) көрсетілетін қызметті берушінің басшысы.</w:t>
      </w:r>
    </w:p>
    <w:bookmarkEnd w:id="550"/>
    <w:bookmarkStart w:name="z588" w:id="55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51"/>
    <w:bookmarkStart w:name="z589" w:id="552"/>
    <w:p>
      <w:pPr>
        <w:spacing w:after="0"/>
        <w:ind w:left="0"/>
        <w:jc w:val="both"/>
      </w:pPr>
      <w:r>
        <w:rPr>
          <w:rFonts w:ascii="Times New Roman"/>
          <w:b w:val="false"/>
          <w:i w:val="false"/>
          <w:color w:val="000000"/>
          <w:sz w:val="28"/>
        </w:rPr>
        <w:t>
      рұқсатты беру:</w:t>
      </w:r>
    </w:p>
    <w:bookmarkEnd w:id="552"/>
    <w:bookmarkStart w:name="z590" w:id="553"/>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- 20 (жиырма) минут;</w:t>
      </w:r>
    </w:p>
    <w:bookmarkEnd w:id="553"/>
    <w:bookmarkStart w:name="z591" w:id="554"/>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комиссия қарауына жолдайды – 3 (үш) жұмыс күні;</w:t>
      </w:r>
    </w:p>
    <w:bookmarkEnd w:id="554"/>
    <w:bookmarkStart w:name="z592" w:id="555"/>
    <w:p>
      <w:pPr>
        <w:spacing w:after="0"/>
        <w:ind w:left="0"/>
        <w:jc w:val="both"/>
      </w:pPr>
      <w:r>
        <w:rPr>
          <w:rFonts w:ascii="Times New Roman"/>
          <w:b w:val="false"/>
          <w:i w:val="false"/>
          <w:color w:val="000000"/>
          <w:sz w:val="28"/>
        </w:rPr>
        <w:t>
      3) көрсетілетін қызметті алушы ұсынған құжаттардың топтамасын комиссия қарайды және комиссия отырысының хаттамасын жасайды – 4 (төрт) жұмыс күні;</w:t>
      </w:r>
    </w:p>
    <w:bookmarkEnd w:id="555"/>
    <w:bookmarkStart w:name="z593" w:id="556"/>
    <w:p>
      <w:pPr>
        <w:spacing w:after="0"/>
        <w:ind w:left="0"/>
        <w:jc w:val="both"/>
      </w:pPr>
      <w:r>
        <w:rPr>
          <w:rFonts w:ascii="Times New Roman"/>
          <w:b w:val="false"/>
          <w:i w:val="false"/>
          <w:color w:val="000000"/>
          <w:sz w:val="28"/>
        </w:rPr>
        <w:t>
      4) жауапты орындаушы көрсетілетін қызметті алушыны хатпен хабарлайды – 1 (бір) жұмыс күн ішінде;</w:t>
      </w:r>
    </w:p>
    <w:bookmarkEnd w:id="556"/>
    <w:bookmarkStart w:name="z594" w:id="557"/>
    <w:p>
      <w:pPr>
        <w:spacing w:after="0"/>
        <w:ind w:left="0"/>
        <w:jc w:val="both"/>
      </w:pPr>
      <w:r>
        <w:rPr>
          <w:rFonts w:ascii="Times New Roman"/>
          <w:b w:val="false"/>
          <w:i w:val="false"/>
          <w:color w:val="000000"/>
          <w:sz w:val="28"/>
        </w:rPr>
        <w:t>
      5) көрсетілетін қызметті берушінің басшысы құжаттармен танысады және рұқсатқа қол қояды –15 (он бес) минут;</w:t>
      </w:r>
    </w:p>
    <w:bookmarkEnd w:id="557"/>
    <w:bookmarkStart w:name="z595" w:id="558"/>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мемлекеттік қызметті көрсету жөніндегі журналда қолын қойдыртып рұқсатты береді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58"/>
    <w:bookmarkStart w:name="z596" w:id="559"/>
    <w:p>
      <w:pPr>
        <w:spacing w:after="0"/>
        <w:ind w:left="0"/>
        <w:jc w:val="both"/>
      </w:pPr>
      <w:r>
        <w:rPr>
          <w:rFonts w:ascii="Times New Roman"/>
          <w:b w:val="false"/>
          <w:i w:val="false"/>
          <w:color w:val="000000"/>
          <w:sz w:val="28"/>
        </w:rPr>
        <w:t>
      рұқсатты қайта ресімдеу:</w:t>
      </w:r>
    </w:p>
    <w:bookmarkEnd w:id="559"/>
    <w:bookmarkStart w:name="z597" w:id="560"/>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- 20 (жиырма) минут;</w:t>
      </w:r>
    </w:p>
    <w:bookmarkEnd w:id="560"/>
    <w:bookmarkStart w:name="z598" w:id="561"/>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қарайды – 5 (бес) жұмыс күні;</w:t>
      </w:r>
    </w:p>
    <w:bookmarkEnd w:id="561"/>
    <w:bookmarkStart w:name="z599" w:id="562"/>
    <w:p>
      <w:pPr>
        <w:spacing w:after="0"/>
        <w:ind w:left="0"/>
        <w:jc w:val="both"/>
      </w:pPr>
      <w:r>
        <w:rPr>
          <w:rFonts w:ascii="Times New Roman"/>
          <w:b w:val="false"/>
          <w:i w:val="false"/>
          <w:color w:val="000000"/>
          <w:sz w:val="28"/>
        </w:rPr>
        <w:t>
      3) көрсетілетін қызметті берушінің басшысы құжаттармен танысады және рұқсатқа қол қояды –15 (он бес) минут;</w:t>
      </w:r>
    </w:p>
    <w:bookmarkEnd w:id="562"/>
    <w:bookmarkStart w:name="z600" w:id="563"/>
    <w:p>
      <w:pPr>
        <w:spacing w:after="0"/>
        <w:ind w:left="0"/>
        <w:jc w:val="both"/>
      </w:pPr>
      <w:r>
        <w:rPr>
          <w:rFonts w:ascii="Times New Roman"/>
          <w:b w:val="false"/>
          <w:i w:val="false"/>
          <w:color w:val="000000"/>
          <w:sz w:val="28"/>
        </w:rPr>
        <w:t>
      4) көрсетілетін қызметті берушінің кеңсесі көрсетілетін қызметті алушыға мемлекеттік қызметті көрсету жөніндегі журналда көрсетілетін қызметті алушының қолын қойдыртып рұқсатты береді – 1 (бір) жұмыс күн ішінде;</w:t>
      </w:r>
    </w:p>
    <w:bookmarkEnd w:id="563"/>
    <w:bookmarkStart w:name="z601" w:id="564"/>
    <w:p>
      <w:pPr>
        <w:spacing w:after="0"/>
        <w:ind w:left="0"/>
        <w:jc w:val="both"/>
      </w:pPr>
      <w:r>
        <w:rPr>
          <w:rFonts w:ascii="Times New Roman"/>
          <w:b w:val="false"/>
          <w:i w:val="false"/>
          <w:color w:val="000000"/>
          <w:sz w:val="28"/>
        </w:rPr>
        <w:t>
      рұқсатты ұзарту:</w:t>
      </w:r>
    </w:p>
    <w:bookmarkEnd w:id="564"/>
    <w:bookmarkStart w:name="z602" w:id="565"/>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- 20 (жиырма) минут;</w:t>
      </w:r>
    </w:p>
    <w:bookmarkEnd w:id="565"/>
    <w:bookmarkStart w:name="z603" w:id="566"/>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қарайды – 3 (үш) жұмыс күні;</w:t>
      </w:r>
    </w:p>
    <w:bookmarkEnd w:id="566"/>
    <w:bookmarkStart w:name="z604" w:id="567"/>
    <w:p>
      <w:pPr>
        <w:spacing w:after="0"/>
        <w:ind w:left="0"/>
        <w:jc w:val="both"/>
      </w:pPr>
      <w:r>
        <w:rPr>
          <w:rFonts w:ascii="Times New Roman"/>
          <w:b w:val="false"/>
          <w:i w:val="false"/>
          <w:color w:val="000000"/>
          <w:sz w:val="28"/>
        </w:rPr>
        <w:t>
      3) жауапты орындаушы көрсетілетін қызметті алушыға хатпен хабарламаны жібереді – 1 (бір) жұмыс күні;</w:t>
      </w:r>
    </w:p>
    <w:bookmarkEnd w:id="567"/>
    <w:bookmarkStart w:name="z605" w:id="568"/>
    <w:p>
      <w:pPr>
        <w:spacing w:after="0"/>
        <w:ind w:left="0"/>
        <w:jc w:val="both"/>
      </w:pPr>
      <w:r>
        <w:rPr>
          <w:rFonts w:ascii="Times New Roman"/>
          <w:b w:val="false"/>
          <w:i w:val="false"/>
          <w:color w:val="000000"/>
          <w:sz w:val="28"/>
        </w:rPr>
        <w:t>
      4) көрсетілетін қызметті берушінің басшысы құжаттармен танысады және рұқсатқа қол қояды –15 (он бес) минут;</w:t>
      </w:r>
    </w:p>
    <w:bookmarkEnd w:id="568"/>
    <w:bookmarkStart w:name="z606" w:id="569"/>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қызметті көрсету жөніндегі журналда қолын қойдыртып рұқсатты береді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69"/>
    <w:bookmarkStart w:name="z607" w:id="570"/>
    <w:p>
      <w:pPr>
        <w:spacing w:after="0"/>
        <w:ind w:left="0"/>
        <w:jc w:val="both"/>
      </w:pPr>
      <w:r>
        <w:rPr>
          <w:rFonts w:ascii="Times New Roman"/>
          <w:b w:val="false"/>
          <w:i w:val="false"/>
          <w:color w:val="000000"/>
          <w:sz w:val="28"/>
        </w:rPr>
        <w:t>
      корпоративішілік ауыстыру шеңберінде:</w:t>
      </w:r>
    </w:p>
    <w:bookmarkEnd w:id="570"/>
    <w:bookmarkStart w:name="z608" w:id="571"/>
    <w:p>
      <w:pPr>
        <w:spacing w:after="0"/>
        <w:ind w:left="0"/>
        <w:jc w:val="both"/>
      </w:pPr>
      <w:r>
        <w:rPr>
          <w:rFonts w:ascii="Times New Roman"/>
          <w:b w:val="false"/>
          <w:i w:val="false"/>
          <w:color w:val="000000"/>
          <w:sz w:val="28"/>
        </w:rPr>
        <w:t>
      рұқсатты беру:</w:t>
      </w:r>
    </w:p>
    <w:bookmarkEnd w:id="571"/>
    <w:bookmarkStart w:name="z609" w:id="572"/>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- 20 (жиырма) минут;</w:t>
      </w:r>
    </w:p>
    <w:bookmarkEnd w:id="572"/>
    <w:bookmarkStart w:name="z610" w:id="573"/>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комиссия қарауына жолдайды – 3 (үш) жұмыс күні;</w:t>
      </w:r>
    </w:p>
    <w:bookmarkEnd w:id="573"/>
    <w:bookmarkStart w:name="z611" w:id="574"/>
    <w:p>
      <w:pPr>
        <w:spacing w:after="0"/>
        <w:ind w:left="0"/>
        <w:jc w:val="both"/>
      </w:pPr>
      <w:r>
        <w:rPr>
          <w:rFonts w:ascii="Times New Roman"/>
          <w:b w:val="false"/>
          <w:i w:val="false"/>
          <w:color w:val="000000"/>
          <w:sz w:val="28"/>
        </w:rPr>
        <w:t>
      3) көрсетілетін қызметті алушы ұсынған құжатты комиссия қарайды және комиссия отырысының хаттамасын жасайды – 4 (төрт) жұмыс күні;</w:t>
      </w:r>
    </w:p>
    <w:bookmarkEnd w:id="574"/>
    <w:bookmarkStart w:name="z612" w:id="575"/>
    <w:p>
      <w:pPr>
        <w:spacing w:after="0"/>
        <w:ind w:left="0"/>
        <w:jc w:val="both"/>
      </w:pPr>
      <w:r>
        <w:rPr>
          <w:rFonts w:ascii="Times New Roman"/>
          <w:b w:val="false"/>
          <w:i w:val="false"/>
          <w:color w:val="000000"/>
          <w:sz w:val="28"/>
        </w:rPr>
        <w:t>
      4) көрсетілетін қызметті берушінің басшысы құжаттармен танысады және рұқсатқа қол қояды –15 (он бес) минут;</w:t>
      </w:r>
    </w:p>
    <w:bookmarkEnd w:id="575"/>
    <w:bookmarkStart w:name="z613" w:id="576"/>
    <w:p>
      <w:pPr>
        <w:spacing w:after="0"/>
        <w:ind w:left="0"/>
        <w:jc w:val="both"/>
      </w:pPr>
      <w:r>
        <w:rPr>
          <w:rFonts w:ascii="Times New Roman"/>
          <w:b w:val="false"/>
          <w:i w:val="false"/>
          <w:color w:val="000000"/>
          <w:sz w:val="28"/>
        </w:rPr>
        <w:t>
      5) жауапты орындаушы көрсетілетін қызметті алушыға хатпен хабарламаны жібереді, көрсетілетін қызметті берушінің кеңсесі көрсетілетін қызметті алушыға мемлекеттік қызметті көрсету жөніндегі журналда қолын қойдыртып рұқсатты береді – 1 (бір) жұмыс күн ішінде;</w:t>
      </w:r>
    </w:p>
    <w:bookmarkEnd w:id="576"/>
    <w:bookmarkStart w:name="z614" w:id="577"/>
    <w:p>
      <w:pPr>
        <w:spacing w:after="0"/>
        <w:ind w:left="0"/>
        <w:jc w:val="both"/>
      </w:pPr>
      <w:r>
        <w:rPr>
          <w:rFonts w:ascii="Times New Roman"/>
          <w:b w:val="false"/>
          <w:i w:val="false"/>
          <w:color w:val="000000"/>
          <w:sz w:val="28"/>
        </w:rPr>
        <w:t>
      рұқсатты қайта ресімдеу:</w:t>
      </w:r>
    </w:p>
    <w:bookmarkEnd w:id="577"/>
    <w:bookmarkStart w:name="z615" w:id="578"/>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- 20 (жиырма) минут;</w:t>
      </w:r>
    </w:p>
    <w:bookmarkEnd w:id="578"/>
    <w:bookmarkStart w:name="z616" w:id="579"/>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қарайды – 5 (бес) жұмыс күні;</w:t>
      </w:r>
    </w:p>
    <w:bookmarkEnd w:id="579"/>
    <w:bookmarkStart w:name="z617" w:id="580"/>
    <w:p>
      <w:pPr>
        <w:spacing w:after="0"/>
        <w:ind w:left="0"/>
        <w:jc w:val="both"/>
      </w:pPr>
      <w:r>
        <w:rPr>
          <w:rFonts w:ascii="Times New Roman"/>
          <w:b w:val="false"/>
          <w:i w:val="false"/>
          <w:color w:val="000000"/>
          <w:sz w:val="28"/>
        </w:rPr>
        <w:t>
      3) көрсетілетін қызметті берушінің басшысы құжаттармен танысады және рұқсатқа қол қояды –15 (он бес) минут;</w:t>
      </w:r>
    </w:p>
    <w:bookmarkEnd w:id="580"/>
    <w:bookmarkStart w:name="z618" w:id="581"/>
    <w:p>
      <w:pPr>
        <w:spacing w:after="0"/>
        <w:ind w:left="0"/>
        <w:jc w:val="both"/>
      </w:pPr>
      <w:r>
        <w:rPr>
          <w:rFonts w:ascii="Times New Roman"/>
          <w:b w:val="false"/>
          <w:i w:val="false"/>
          <w:color w:val="000000"/>
          <w:sz w:val="28"/>
        </w:rPr>
        <w:t>
      4) жауапты орындаушы көрсетілетін қызметті алушыға хабарламаны береді, көрсетілетін қызметті берушінің кеңсесі көрсетілетін қызмет алушыға мемлекеттік қызметті көрсету жөніндегі журналда қолын қойдыртып рұқсатты береді – 1 (бір) жұмыс күн ішінде;</w:t>
      </w:r>
    </w:p>
    <w:bookmarkEnd w:id="581"/>
    <w:bookmarkStart w:name="z619" w:id="582"/>
    <w:p>
      <w:pPr>
        <w:spacing w:after="0"/>
        <w:ind w:left="0"/>
        <w:jc w:val="both"/>
      </w:pPr>
      <w:r>
        <w:rPr>
          <w:rFonts w:ascii="Times New Roman"/>
          <w:b w:val="false"/>
          <w:i w:val="false"/>
          <w:color w:val="000000"/>
          <w:sz w:val="28"/>
        </w:rPr>
        <w:t>
      рұқсатты ұзарту:</w:t>
      </w:r>
    </w:p>
    <w:bookmarkEnd w:id="582"/>
    <w:bookmarkStart w:name="z620" w:id="583"/>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айналымыныңбірыңғай жүйесінде тіркейді - 20 (жиырма) минут;</w:t>
      </w:r>
    </w:p>
    <w:bookmarkEnd w:id="583"/>
    <w:bookmarkStart w:name="z621" w:id="584"/>
    <w:p>
      <w:pPr>
        <w:spacing w:after="0"/>
        <w:ind w:left="0"/>
        <w:jc w:val="both"/>
      </w:pPr>
      <w:r>
        <w:rPr>
          <w:rFonts w:ascii="Times New Roman"/>
          <w:b w:val="false"/>
          <w:i w:val="false"/>
          <w:color w:val="000000"/>
          <w:sz w:val="28"/>
        </w:rPr>
        <w:t>
      2) жауапты орындаушы ұсынған құжаттардың топтамасын Қазақстан Республикасының заңнама талаптарына сәйкестігін тексереді және қарайды – 5 (бес) жұмыс күні;</w:t>
      </w:r>
    </w:p>
    <w:bookmarkEnd w:id="584"/>
    <w:bookmarkStart w:name="z622" w:id="585"/>
    <w:p>
      <w:pPr>
        <w:spacing w:after="0"/>
        <w:ind w:left="0"/>
        <w:jc w:val="both"/>
      </w:pPr>
      <w:r>
        <w:rPr>
          <w:rFonts w:ascii="Times New Roman"/>
          <w:b w:val="false"/>
          <w:i w:val="false"/>
          <w:color w:val="000000"/>
          <w:sz w:val="28"/>
        </w:rPr>
        <w:t>
      3) көрсетілетін қызметті берушінің басшысы құжаттармен танысады және рұқсатқа қол қояды –15 (он бес) минут;</w:t>
      </w:r>
    </w:p>
    <w:bookmarkEnd w:id="585"/>
    <w:bookmarkStart w:name="z623" w:id="586"/>
    <w:p>
      <w:pPr>
        <w:spacing w:after="0"/>
        <w:ind w:left="0"/>
        <w:jc w:val="both"/>
      </w:pPr>
      <w:r>
        <w:rPr>
          <w:rFonts w:ascii="Times New Roman"/>
          <w:b w:val="false"/>
          <w:i w:val="false"/>
          <w:color w:val="000000"/>
          <w:sz w:val="28"/>
        </w:rPr>
        <w:t>
      4) жауапты орындаушы көрсетілетін қызметті алушыға хабарламаны береді, көрсетілетін қызметті берушінің кеңсесі көрсетілетін қызмет алушыға мемлекеттік қызметті көрсету жөніндегі журналда қолын қойдыртып рұқсатты береді – 1 (бір) жұмыс күн ішінде.</w:t>
      </w:r>
    </w:p>
    <w:bookmarkEnd w:id="58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624" w:id="587"/>
    <w:p>
      <w:pPr>
        <w:spacing w:after="0"/>
        <w:ind w:left="0"/>
        <w:jc w:val="both"/>
      </w:pPr>
      <w:r>
        <w:rPr>
          <w:rFonts w:ascii="Times New Roman"/>
          <w:b w:val="false"/>
          <w:i w:val="false"/>
          <w:color w:val="000000"/>
          <w:sz w:val="28"/>
        </w:rPr>
        <w:t>
      9. Портал арқылы көрсетілетін қызмет берушінің қадам бойынша әрекеті және шешімі:</w:t>
      </w:r>
    </w:p>
    <w:bookmarkEnd w:id="587"/>
    <w:bookmarkStart w:name="z625" w:id="58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қызметті алушылар үшін іске асырылады) көмегімен порталда тіркеуді іске асырады;</w:t>
      </w:r>
    </w:p>
    <w:bookmarkEnd w:id="588"/>
    <w:bookmarkStart w:name="z626" w:id="589"/>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ЖСН/БСН және паролін енгізу процесі (авторизация процесі);</w:t>
      </w:r>
    </w:p>
    <w:bookmarkEnd w:id="589"/>
    <w:bookmarkStart w:name="z627" w:id="590"/>
    <w:p>
      <w:pPr>
        <w:spacing w:after="0"/>
        <w:ind w:left="0"/>
        <w:jc w:val="both"/>
      </w:pPr>
      <w:r>
        <w:rPr>
          <w:rFonts w:ascii="Times New Roman"/>
          <w:b w:val="false"/>
          <w:i w:val="false"/>
          <w:color w:val="000000"/>
          <w:sz w:val="28"/>
        </w:rPr>
        <w:t>
      3) 1 шарт – порталда ЖСН/БСН және пароль арқылы тіркелген көрсетілетін қызметті алушы туралы деректердің түпнұсқалығын тексеру;</w:t>
      </w:r>
    </w:p>
    <w:bookmarkEnd w:id="590"/>
    <w:bookmarkStart w:name="z628" w:id="591"/>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591"/>
    <w:bookmarkStart w:name="z629" w:id="592"/>
    <w:p>
      <w:pPr>
        <w:spacing w:after="0"/>
        <w:ind w:left="0"/>
        <w:jc w:val="both"/>
      </w:pPr>
      <w:r>
        <w:rPr>
          <w:rFonts w:ascii="Times New Roman"/>
          <w:b w:val="false"/>
          <w:i w:val="false"/>
          <w:color w:val="000000"/>
          <w:sz w:val="28"/>
        </w:rPr>
        <w:t xml:space="preserve">
      5) 3 процесс – көрсетілетін қызметті алушының осы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регламентте (бұдан әрі - Регламентте) көрсетілген қызметті таңдап алуы, қызмет көрсету үшін сұрату түрін экранға шығару және оның құрылымдық пен форматтық талаптарын ескере отырып, сұрату түріне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592"/>
    <w:bookmarkStart w:name="z630" w:id="593"/>
    <w:p>
      <w:pPr>
        <w:spacing w:after="0"/>
        <w:ind w:left="0"/>
        <w:jc w:val="both"/>
      </w:pPr>
      <w:r>
        <w:rPr>
          <w:rFonts w:ascii="Times New Roman"/>
          <w:b w:val="false"/>
          <w:i w:val="false"/>
          <w:color w:val="000000"/>
          <w:sz w:val="28"/>
        </w:rPr>
        <w:t>
      6) 2 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593"/>
    <w:bookmarkStart w:name="z631" w:id="594"/>
    <w:p>
      <w:pPr>
        <w:spacing w:after="0"/>
        <w:ind w:left="0"/>
        <w:jc w:val="both"/>
      </w:pPr>
      <w:r>
        <w:rPr>
          <w:rFonts w:ascii="Times New Roman"/>
          <w:b w:val="false"/>
          <w:i w:val="false"/>
          <w:color w:val="000000"/>
          <w:sz w:val="28"/>
        </w:rPr>
        <w:t>
      7) 4 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594"/>
    <w:bookmarkStart w:name="z632" w:id="595"/>
    <w:p>
      <w:pPr>
        <w:spacing w:after="0"/>
        <w:ind w:left="0"/>
        <w:jc w:val="both"/>
      </w:pPr>
      <w:r>
        <w:rPr>
          <w:rFonts w:ascii="Times New Roman"/>
          <w:b w:val="false"/>
          <w:i w:val="false"/>
          <w:color w:val="000000"/>
          <w:sz w:val="28"/>
        </w:rPr>
        <w:t>
      8) 5 процесс – көрсетілетін қызметті берушінің сұратуды өңдеуі үшін көрсетілетін қызметті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595"/>
    <w:bookmarkStart w:name="z633" w:id="596"/>
    <w:p>
      <w:pPr>
        <w:spacing w:after="0"/>
        <w:ind w:left="0"/>
        <w:jc w:val="both"/>
      </w:pPr>
      <w:r>
        <w:rPr>
          <w:rFonts w:ascii="Times New Roman"/>
          <w:b w:val="false"/>
          <w:i w:val="false"/>
          <w:color w:val="000000"/>
          <w:sz w:val="28"/>
        </w:rPr>
        <w:t xml:space="preserve">
      9) 3 шарт – көрсетілетін қызметті берушімен көрсетілетін қызметті алушы қоса берген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596"/>
    <w:bookmarkStart w:name="z634" w:id="597"/>
    <w:p>
      <w:pPr>
        <w:spacing w:after="0"/>
        <w:ind w:left="0"/>
        <w:jc w:val="both"/>
      </w:pPr>
      <w:r>
        <w:rPr>
          <w:rFonts w:ascii="Times New Roman"/>
          <w:b w:val="false"/>
          <w:i w:val="false"/>
          <w:color w:val="000000"/>
          <w:sz w:val="28"/>
        </w:rPr>
        <w:t>
      10) 6 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597"/>
    <w:bookmarkStart w:name="z635" w:id="598"/>
    <w:p>
      <w:pPr>
        <w:spacing w:after="0"/>
        <w:ind w:left="0"/>
        <w:jc w:val="both"/>
      </w:pPr>
      <w:r>
        <w:rPr>
          <w:rFonts w:ascii="Times New Roman"/>
          <w:b w:val="false"/>
          <w:i w:val="false"/>
          <w:color w:val="000000"/>
          <w:sz w:val="28"/>
        </w:rPr>
        <w:t xml:space="preserve">
      10.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диаграммасында көрсетілген.</w:t>
      </w:r>
    </w:p>
    <w:bookmarkEnd w:id="598"/>
    <w:bookmarkStart w:name="z636" w:id="599"/>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1 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6327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2 қосымша</w:t>
            </w:r>
            <w:r>
              <w:br/>
            </w:r>
          </w:p>
        </w:tc>
      </w:tr>
    </w:tbl>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 көрсетудің бизнес-процестерінің анықтамалығы</w:t>
      </w:r>
    </w:p>
    <w:bookmarkStart w:name="z639" w:id="600"/>
    <w:p>
      <w:pPr>
        <w:spacing w:after="0"/>
        <w:ind w:left="0"/>
        <w:jc w:val="both"/>
      </w:pPr>
      <w:r>
        <w:rPr>
          <w:rFonts w:ascii="Times New Roman"/>
          <w:b w:val="false"/>
          <w:i w:val="false"/>
          <w:color w:val="000000"/>
          <w:sz w:val="28"/>
        </w:rPr>
        <w:t>
            рұқсатты беру:</w:t>
      </w:r>
    </w:p>
    <w:bookmarkEnd w:id="6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 w:id="601"/>
    <w:p>
      <w:pPr>
        <w:spacing w:after="0"/>
        <w:ind w:left="0"/>
        <w:jc w:val="both"/>
      </w:pPr>
      <w:r>
        <w:rPr>
          <w:rFonts w:ascii="Times New Roman"/>
          <w:b w:val="false"/>
          <w:i w:val="false"/>
          <w:color w:val="000000"/>
          <w:sz w:val="28"/>
        </w:rPr>
        <w:t>
            рұқсатты қайта ресімдеу:</w:t>
      </w:r>
    </w:p>
    <w:bookmarkEnd w:id="6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02"/>
    <w:p>
      <w:pPr>
        <w:spacing w:after="0"/>
        <w:ind w:left="0"/>
        <w:jc w:val="both"/>
      </w:pPr>
      <w:r>
        <w:rPr>
          <w:rFonts w:ascii="Times New Roman"/>
          <w:b w:val="false"/>
          <w:i w:val="false"/>
          <w:color w:val="000000"/>
          <w:sz w:val="28"/>
        </w:rPr>
        <w:t>
            рұқсатты ұзарту:</w:t>
      </w:r>
    </w:p>
    <w:bookmarkEnd w:id="6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 w:id="603"/>
    <w:p>
      <w:pPr>
        <w:spacing w:after="0"/>
        <w:ind w:left="0"/>
        <w:jc w:val="both"/>
      </w:pPr>
      <w:r>
        <w:rPr>
          <w:rFonts w:ascii="Times New Roman"/>
          <w:b w:val="false"/>
          <w:i w:val="false"/>
          <w:color w:val="000000"/>
          <w:sz w:val="28"/>
        </w:rPr>
        <w:t>
      корпоративішілік ауыстыру шеңберінде:</w:t>
      </w:r>
    </w:p>
    <w:bookmarkEnd w:id="603"/>
    <w:bookmarkStart w:name="z643" w:id="604"/>
    <w:p>
      <w:pPr>
        <w:spacing w:after="0"/>
        <w:ind w:left="0"/>
        <w:jc w:val="both"/>
      </w:pPr>
      <w:r>
        <w:rPr>
          <w:rFonts w:ascii="Times New Roman"/>
          <w:b w:val="false"/>
          <w:i w:val="false"/>
          <w:color w:val="000000"/>
          <w:sz w:val="28"/>
        </w:rPr>
        <w:t>
      рұқсатты беру:</w:t>
      </w:r>
    </w:p>
    <w:bookmarkEnd w:id="6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 w:id="605"/>
    <w:p>
      <w:pPr>
        <w:spacing w:after="0"/>
        <w:ind w:left="0"/>
        <w:jc w:val="both"/>
      </w:pPr>
      <w:r>
        <w:rPr>
          <w:rFonts w:ascii="Times New Roman"/>
          <w:b w:val="false"/>
          <w:i w:val="false"/>
          <w:color w:val="000000"/>
          <w:sz w:val="28"/>
        </w:rPr>
        <w:t>
      рұқсатты қайта ресімдеу:</w:t>
      </w:r>
    </w:p>
    <w:bookmarkEnd w:id="6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 w:id="606"/>
    <w:p>
      <w:pPr>
        <w:spacing w:after="0"/>
        <w:ind w:left="0"/>
        <w:jc w:val="both"/>
      </w:pPr>
      <w:r>
        <w:rPr>
          <w:rFonts w:ascii="Times New Roman"/>
          <w:b w:val="false"/>
          <w:i w:val="false"/>
          <w:color w:val="000000"/>
          <w:sz w:val="28"/>
        </w:rPr>
        <w:t>
       рұқсатты ұзарту:</w:t>
      </w:r>
    </w:p>
    <w:bookmarkEnd w:id="6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