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0ca6c" w14:textId="af0ca6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Түпқараған ауданы бойынша жайылымдарды геоботаникалық зерттеп-қарау негізінде жайылым айналымдарының ұсынылатын схемаларын бекіту туралы</w:t>
      </w:r>
    </w:p>
    <w:p>
      <w:pPr>
        <w:spacing w:after="0"/>
        <w:ind w:left="0"/>
        <w:jc w:val="both"/>
      </w:pPr>
      <w:r>
        <w:rPr>
          <w:rFonts w:ascii="Times New Roman"/>
          <w:b w:val="false"/>
          <w:i w:val="false"/>
          <w:color w:val="000000"/>
          <w:sz w:val="28"/>
        </w:rPr>
        <w:t>Маңғыстау облысы Түпқараған ауданы әкімдігінің 2018 жылғы 18 қаңтардағы № 13 қаулысы. Маңғыстау облысы Әділет департаментінде 2018 жылғы 30 қаңтарда № 3527 болып тіркелді.</w:t>
      </w:r>
    </w:p>
    <w:p>
      <w:pPr>
        <w:spacing w:after="0"/>
        <w:ind w:left="0"/>
        <w:jc w:val="both"/>
      </w:pPr>
      <w:r>
        <w:rPr>
          <w:rFonts w:ascii="Times New Roman"/>
          <w:b w:val="false"/>
          <w:i w:val="false"/>
          <w:color w:val="ff0000"/>
          <w:sz w:val="28"/>
        </w:rPr>
        <w:t xml:space="preserve">
      Ескерту. Қаулының тақырыбы жаңа редакцияда - Маңғыстау облысы Түпқараған аудандық әкімдігінің 14.08.2024 </w:t>
      </w:r>
      <w:r>
        <w:rPr>
          <w:rFonts w:ascii="Times New Roman"/>
          <w:b w:val="false"/>
          <w:i w:val="false"/>
          <w:color w:val="ff0000"/>
          <w:sz w:val="28"/>
        </w:rPr>
        <w:t>№ 129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0" w:id="0"/>
    <w:p>
      <w:pPr>
        <w:spacing w:after="0"/>
        <w:ind w:left="0"/>
        <w:jc w:val="both"/>
      </w:pP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Заңына  сәйкес Түпқараған  ауданының  әкімдігі  ҚАУЛЫ  ЕТЕДІ:</w:t>
      </w:r>
    </w:p>
    <w:bookmarkEnd w:id="0"/>
    <w:bookmarkStart w:name="z1" w:id="1"/>
    <w:p>
      <w:pPr>
        <w:spacing w:after="0"/>
        <w:ind w:left="0"/>
        <w:jc w:val="both"/>
      </w:pPr>
      <w:r>
        <w:rPr>
          <w:rFonts w:ascii="Times New Roman"/>
          <w:b w:val="false"/>
          <w:i w:val="false"/>
          <w:color w:val="000000"/>
          <w:sz w:val="28"/>
        </w:rPr>
        <w:t>
      1. Осы қаулының қосымшасына сәйкес Түпқараған ауданы бойынша жайылымдарды геоботаникалық зерттеп - қарау негізінде жайылым айналымдарының ұсынылатын схемалары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 – тармақ жаңа редакцияда - Маңғыстау облысы Түпқараған аудандық әкімдігінің 14.08.2024 </w:t>
      </w:r>
      <w:r>
        <w:rPr>
          <w:rFonts w:ascii="Times New Roman"/>
          <w:b w:val="false"/>
          <w:i w:val="false"/>
          <w:color w:val="000000"/>
          <w:sz w:val="28"/>
        </w:rPr>
        <w:t>№ 129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"Түпқараған аудандық ауыл шаруашылығы және ветеринария бөлімі" мемлекеттік мекемесі (басшысы А.Жумагазиев) осы қаулының әділет органдарында мемлекеттік тіркелуін, оның Қазақстан Республикасының нормативтік құқықтық актілерінің эталондық бақылау банкінде және бұқаралық ақпарат құралдарында ресми жариялануын қамтамасыз етсін.</w:t>
      </w:r>
    </w:p>
    <w:bookmarkStart w:name="z3" w:id="2"/>
    <w:p>
      <w:pPr>
        <w:spacing w:after="0"/>
        <w:ind w:left="0"/>
        <w:jc w:val="both"/>
      </w:pPr>
      <w:r>
        <w:rPr>
          <w:rFonts w:ascii="Times New Roman"/>
          <w:b w:val="false"/>
          <w:i w:val="false"/>
          <w:color w:val="000000"/>
          <w:sz w:val="28"/>
        </w:rPr>
        <w:t>
      3. Осы қаулының орындалуын бақылау Түпқараған ауданы әкімінің орынбасары Т. Алтынгаливке жүктелсін.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Ескерту. 3-тармаққа орыс тілінде өзгеріс енгізілді, мемлекеттік тіліндегі мәтіні өзгермейді-Маңғыстау облысы Түпқараған ауданы әкімдігінің 07.04.2021 № 89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4. Осы қаулы әділет органдарында мемлекеттiк тiркелген күннен бастап күшiне енедi және ол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Асауов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әкімдігінің</w:t>
            </w:r>
            <w:r>
              <w:br/>
            </w:r>
            <w:r>
              <w:rPr>
                <w:rFonts w:ascii="Times New Roman"/>
                <w:b w:val="false"/>
                <w:i w:val="false"/>
                <w:color w:val="000000"/>
                <w:sz w:val="20"/>
              </w:rPr>
              <w:t>2018 жылғы 18 қаңтардағы</w:t>
            </w:r>
            <w:r>
              <w:br/>
            </w:r>
            <w:r>
              <w:rPr>
                <w:rFonts w:ascii="Times New Roman"/>
                <w:b w:val="false"/>
                <w:i w:val="false"/>
                <w:color w:val="000000"/>
                <w:sz w:val="20"/>
              </w:rPr>
              <w:t>№13 қаулысына қосымша</w:t>
            </w:r>
            <w:r>
              <w:br/>
            </w:r>
          </w:p>
        </w:tc>
      </w:tr>
    </w:tbl>
    <w:bookmarkStart w:name="z17" w:id="4"/>
    <w:p>
      <w:pPr>
        <w:spacing w:after="0"/>
        <w:ind w:left="0"/>
        <w:jc w:val="left"/>
      </w:pPr>
      <w:r>
        <w:rPr>
          <w:rFonts w:ascii="Times New Roman"/>
          <w:b/>
          <w:i w:val="false"/>
          <w:color w:val="000000"/>
        </w:rPr>
        <w:t xml:space="preserve"> Түпқараған ауданы бойынша жайылымдарды геоботаникалық зерттеп-қарау негізінде жайылым айналымдарының ұсынылатын схемалары</w:t>
      </w:r>
    </w:p>
    <w:bookmarkEnd w:id="4"/>
    <w:p>
      <w:pPr>
        <w:spacing w:after="0"/>
        <w:ind w:left="0"/>
        <w:jc w:val="both"/>
      </w:pPr>
      <w:r>
        <w:rPr>
          <w:rFonts w:ascii="Times New Roman"/>
          <w:b w:val="false"/>
          <w:i w:val="false"/>
          <w:color w:val="ff0000"/>
          <w:sz w:val="28"/>
        </w:rPr>
        <w:t xml:space="preserve">
      Ескерту. Қосымша жаңа редакцияда-Маңғыстау облысы Түпқараған ауданы әкімдігінің 14.08.2024 </w:t>
      </w:r>
      <w:r>
        <w:rPr>
          <w:rFonts w:ascii="Times New Roman"/>
          <w:b w:val="false"/>
          <w:i w:val="false"/>
          <w:color w:val="ff0000"/>
          <w:sz w:val="28"/>
        </w:rPr>
        <w:t>№ 129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