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04affd" w14:textId="304aff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Қарабалық ауданы бойынша 2018-2019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Қарабалық ауданы мәслихатының 2018 жылғы 26 қаңтардағы № 211 шешімі. Қостанай облысының Әділет департаментінде 2018 жылғы 16 ақпанда № 7512 болып тіркелді. Күші жойылды - Қостанай облысы Қарабалық ауданы мәслихатының 2018 жылғы 19 шілдедегі № 277 шешімімен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Қостанай облысы Қарабалық ауданы мәслихатының 19.07.2018 </w:t>
      </w:r>
      <w:r>
        <w:rPr>
          <w:rFonts w:ascii="Times New Roman"/>
          <w:b w:val="false"/>
          <w:i w:val="false"/>
          <w:color w:val="ff0000"/>
          <w:sz w:val="28"/>
        </w:rPr>
        <w:t>№ 277</w:t>
      </w:r>
      <w:r>
        <w:rPr>
          <w:rFonts w:ascii="Times New Roman"/>
          <w:b w:val="false"/>
          <w:i w:val="false"/>
          <w:color w:val="ff0000"/>
          <w:sz w:val="28"/>
        </w:rPr>
        <w:t xml:space="preserve"> шешімімен (алғашқы ресми жарияланған күнінен кейін күнтізбелік он күн өткен соң қолданысқа енгізіледі).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Қазақстан Республикасының 2001 жылғы 23 қаңтардағы Заңы </w:t>
      </w:r>
      <w:r>
        <w:rPr>
          <w:rFonts w:ascii="Times New Roman"/>
          <w:b w:val="false"/>
          <w:i w:val="false"/>
          <w:color w:val="000000"/>
          <w:sz w:val="28"/>
        </w:rPr>
        <w:t>6-бабы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1-тармағының 15) тармақшасына, "Жайылымдар туралы" Қазақстан Республикасының 2017 жылғы 20 ақпандағы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Қарабалық аудандық мәслихаты ШЕШІМ ҚАБЫЛДАДЫ: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Қарабалық ауданы бойынша 2018-2019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Кезектентыс сессия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Лысоченко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Аудандық мәслихатының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Тюлюбаев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"КЕЛІСІЛДІ"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"Қарабалық ауданы әкімдігінің ауыл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шаруашылық бөлімі" мемлекеттік мекемесі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басшысының міндетін атқарушы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 С. Зейналова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"26" қаңтар 2018 жыл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"КЕЛІСІЛДІ"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"Қарабалық ауданы әкімдігінің жер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қатынастары бөлімі" мемлекеттік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мекемесінің басшысы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 А. Аманов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"26" қаңтар 2018 жыл</w:t>
      </w:r>
    </w:p>
    <w:bookmarkEnd w:id="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Мәслихаттың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 26 қаңтардағы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211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</w:t>
            </w:r>
          </w:p>
        </w:tc>
      </w:tr>
    </w:tbl>
    <w:bookmarkStart w:name="z2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Қарабалық ауданы бойынша 2018-2019 жылдарға арналған жайылымдарды басқару және оларды пайдалану жөніндегі жоспар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Қарабалық ауданының аумағында жайылымдардың орналасу схемасы (картасы) (Қарабалық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1-қосымша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(Қарабалық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2-қосымша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 (Қарабалық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3-қосымша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(Қарабалық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4-қосымша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(Қарабалық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5-қосымша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(Қарабалық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6-қосымша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графигі (Қарабалық ауданы бойынша 2018-2019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7-қосымша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Қарабалық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1-қосымша</w:t>
            </w:r>
          </w:p>
        </w:tc>
      </w:tr>
    </w:tbl>
    <w:bookmarkStart w:name="z31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Қарабалық ауданының аумағында жайылымдардың орналасу схемасы (картасы)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Қарабалық ауданының жайылымдардың орналасу схемасына (картасына) беріліп отырған жер учаскілерінің меншік иелері тізімі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62"/>
        <w:gridCol w:w="11038"/>
      </w:tblGrid>
      <w:tr>
        <w:trPr>
          <w:trHeight w:val="30" w:hRule="atLeast"/>
        </w:trPr>
        <w:tc>
          <w:tcPr>
            <w:tcW w:w="1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6"/>
        </w:tc>
        <w:tc>
          <w:tcPr>
            <w:tcW w:w="1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учаскелері меншік иелерінің тегі, аты, әкесінің аты (атауы)</w:t>
            </w:r>
          </w:p>
        </w:tc>
      </w:tr>
      <w:tr>
        <w:trPr>
          <w:trHeight w:val="30" w:hRule="atLeast"/>
        </w:trPr>
        <w:tc>
          <w:tcPr>
            <w:tcW w:w="12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7"/>
        </w:tc>
        <w:tc>
          <w:tcPr>
            <w:tcW w:w="1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"Istithmar Agro" жауапкершілігі шектеулі серіктестігі</w:t>
            </w:r>
          </w:p>
        </w:tc>
      </w:tr>
    </w:tbl>
    <w:bookmarkStart w:name="z3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Қарабалық ауданының жайылымдардың орналасу схемасына (картасына) беріліп отырған жер учаскілерінің жер пайдаланушылар тізімі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4"/>
        <w:gridCol w:w="8676"/>
      </w:tblGrid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2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 (атауы)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Тюлюбаева Клара Абильсаровна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Алфутов Василий Васильевич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Айтжан Мулдахметович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Аникеенко Сергей Петрович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Байсакалов Есенжол Ермагамбетович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Ермешекова Светлана Ивановна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Махмутов Нурлан Жаксылыкович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Нагашбаев Курган Нукович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Федоренко Александр Петрович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3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Филиппова Светлана Ивановна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Акмухамбетов Жараскан Сапарбекович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Жапаров Уразгали Нугманович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Коженьязов Талгат Курмангалиевич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Саимов Мендигали Тулебаевич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4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Саудабаева Алтын Шавкеевна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4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Утешова Тулеу Тулендиновна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4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Жагипарова Разия Ыкласовна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4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Нурмахамбетов Елимбай Кайдарович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4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Бостанбаев Асыл Жолдыбаевич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4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Мирманова Галина Кузьминична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5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Жангельды Кейкович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5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Божко Виктор Орестович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5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Бурыкин Сергей Владимирович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5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Даллакян Артур Арутюнович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5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Салима Камалиевна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5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Болат Каримович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5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Жаркимбаева Алия Амангельдовна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5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Москаленко Михаил Иванович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5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Александр Александрович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5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Волохович Александр Васильевич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6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Биржекеев Мукат Молдашевич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6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Гаспарян Борис 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6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Городецкий Иван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6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Музыченко Евгений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6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Анатолий Борисович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6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Кравченко Александр Михайлович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6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Кузьминых Александр Сергеевич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6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Алмагуль Серикпаевна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6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 Серик Серикпаевич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6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Сарана Андрей Николаевич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7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Овсянников Николай Иванович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7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Алпыспаев Тимур Муратович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7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Жаркимбаев Тобол Бейсенович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7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Байдаулетов Ермек Жавляубаевич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7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Брылев Василий Викторович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7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Сергазы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7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Дикопольцев Александр Валентинович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7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Ибрагимова Гульсым Бахчановна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7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Алибек Бактжанович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7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Абылхасым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8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 Вячеслав Петрович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8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Масалимов Амиржан Асылбекович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8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Скачков Андрей Анатольевич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8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Солопов Анатолий Федорович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8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Жагипаров Серик Ыкласович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8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 Роберт Аврорович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8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Сарнацкий Виктор Юрьевич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8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Нурлан Жангельдинович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8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Калдаманов Амангельды Уразканович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8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Колпакова Елена Алексеевна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9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 Владимир Константинов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9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Бокаев Айдархан Оралбаевич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9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Валиуллин Фарид Рахматулович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9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Ещанов Бахчан Жарасович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9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Оралбек Сапарбекович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9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Исабаева Асыл Жуматаевна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9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Карабаева Гульнара Жаксылыковна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9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Мацульский Сергей Александрович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9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Нуркешев Аскар Амиржанович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9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Нуркешев Куантай Амиржанович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10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Цымбалюк Николай Иванович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10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Алма Капезовна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10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Шагиров Самат Джагипарович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10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Дербисов Нурбол Абильсарович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10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Сейткан Бахытжанович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10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Алдабергенова Галия Ахмеджановна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10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Серик Хамитович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10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Кайралапов Бакытбек Амиржанович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10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Асылбек Рахметоллович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10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Альмагамбетов Науан Алмагамбетович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11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Омарханова Назира Жумабаевна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11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Буркитбаев Кайрбек Темиргалиевич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11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Фетько Сергей Юрьевич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11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Чаус Владимир Владимирович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1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Шандаулов Сагындык Хасенович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1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Шандаулова Кенже Усеновна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1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Калыбек Алиханович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1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Гриценко Олег Владимирович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1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Бисембаева Динара Юсуповна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1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Елисеева Надежда Ивановна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2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Макаев Руслан Хасанович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2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Макаев Муслим Русланович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2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Сивовол Жанар Бисенгалиевна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2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Каймусин Сагындык Абылгалимович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2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"Терра"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2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"Тогас и 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2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"Қарабалық ауыл шаруашылығы тәжірибе станциясы"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2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"Босколь-Астык"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2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"Березовское" жауапкершілігішектеулі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2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"Тенгри-1"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3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"САНА-АГРО"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3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"Тогызбай-Агро"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3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"Рыбкино-Агро"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3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"Север-Агро Н"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3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"КиТ"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3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"Ак-Бидай-Агро"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3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"Манас"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3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"Аягоз"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3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"Кред"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3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"Қарағыз"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40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"Тулпар-НТ"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41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"Қостанай-Агро 2008"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42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"Комсомольская птицефабрика" акционерлік қоғамы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43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"ТУЛПАР-2005"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44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"АгроЦентр-Статус"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45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"Новотроицк-1"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46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"АГРО-ТОРО"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47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"Агропромстрой+"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48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"Сапар-2000"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36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49"/>
        </w:tc>
        <w:tc>
          <w:tcPr>
            <w:tcW w:w="8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"Приречное ЛА" жауапкершілігі шектеулі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Қарабалық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қолдану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159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Жоспармен айналысудың қолайлы схемалары</w:t>
      </w:r>
    </w:p>
    <w:bookmarkEnd w:id="150"/>
    <w:bookmarkStart w:name="z160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Қарабалық ауданы үшін қолайлы жайылым айналымдарының схемасы</w:t>
      </w:r>
    </w:p>
    <w:bookmarkEnd w:id="1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09"/>
        <w:gridCol w:w="2022"/>
        <w:gridCol w:w="2023"/>
        <w:gridCol w:w="2023"/>
        <w:gridCol w:w="2023"/>
      </w:tblGrid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  <w:bookmarkEnd w:id="152"/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қаша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қаша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қаша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қаша</w:t>
            </w:r>
          </w:p>
        </w:tc>
      </w:tr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153"/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42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  <w:bookmarkEnd w:id="154"/>
        </w:tc>
        <w:tc>
          <w:tcPr>
            <w:tcW w:w="2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0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</w:tr>
    </w:tbl>
    <w:bookmarkStart w:name="z164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4 - жылына қашаны пайдалану кезегі.</w:t>
      </w:r>
    </w:p>
    <w:bookmarkEnd w:id="1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Қарабалық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3-қосымша</w:t>
            </w:r>
          </w:p>
        </w:tc>
      </w:tr>
    </w:tbl>
    <w:bookmarkStart w:name="z166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</w:p>
    <w:bookmarkEnd w:id="156"/>
    <w:bookmarkStart w:name="z16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Қарабалық ауданы бойынша маусымдық жайылымдардың алаңы 189915 гектарды құрайды.</w:t>
      </w:r>
    </w:p>
    <w:bookmarkEnd w:id="158"/>
    <w:bookmarkStart w:name="z16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Оның ішінде ауыл шаруашылығы мақсатындағы жерлерде 116304 гектар, елді мекендердің жерлерінде 53215 гектар, орман қоры жерлерінде 4067 гектар, босалқы жерлерінде 16329 гектар.</w:t>
      </w:r>
    </w:p>
    <w:bookmarkEnd w:id="1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Қарабалық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4-қосымша</w:t>
            </w:r>
          </w:p>
        </w:tc>
      </w:tr>
    </w:tbl>
    <w:bookmarkStart w:name="z171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160"/>
    <w:bookmarkStart w:name="z172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шаруашылық жануарына су тұтынудың орташа тәуліктік нормасы Қазақстан Республикасы Премьер-Министрі орынбасары - Қазақстан Республикасы Ауыл шаруашылық министрінің 2017 жылғы 24 сәуірдегі № 173 бұйрығымен бекітілген Жайылымдарды ұтымды пайдалану қағидаларының 9-тармағына сәйкес (Нормативтік құқықтық актілерді мемлекеттік тіркеу тізілімінде № 15090 болып тіркелген) анықталады.</w:t>
      </w:r>
    </w:p>
    <w:bookmarkEnd w:id="161"/>
    <w:bookmarkStart w:name="z173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аумағында суаратын немесе суландыратын каналдары, құбырлы немесе шахталы құдықтарға жоқ.</w:t>
      </w:r>
    </w:p>
    <w:bookmarkEnd w:id="162"/>
    <w:bookmarkStart w:name="z174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қол жеткізу схемасы</w:t>
      </w:r>
    </w:p>
    <w:bookmarkEnd w:id="163"/>
    <w:bookmarkStart w:name="z175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9"/>
    <w:p>
      <w:pPr>
        <w:spacing w:after="0"/>
        <w:ind w:left="0"/>
        <w:jc w:val="both"/>
      </w:pPr>
      <w:r>
        <w:drawing>
          <wp:inline distT="0" distB="0" distL="0" distR="0">
            <wp:extent cx="78105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3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3"/>
    <w:p>
      <w:pPr>
        <w:spacing w:after="0"/>
        <w:ind w:left="0"/>
        <w:jc w:val="both"/>
      </w:pPr>
      <w:r>
        <w:drawing>
          <wp:inline distT="0" distB="0" distL="0" distR="0">
            <wp:extent cx="7810500" cy="274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8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белгілер:</w:t>
      </w:r>
    </w:p>
    <w:bookmarkEnd w:id="179"/>
    <w:bookmarkStart w:name="z191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Қарабалық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5-қосымша</w:t>
            </w:r>
          </w:p>
        </w:tc>
      </w:tr>
    </w:tbl>
    <w:bookmarkStart w:name="z193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181"/>
    <w:bookmarkStart w:name="z19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Қарабалық 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6-қосымша</w:t>
            </w:r>
          </w:p>
        </w:tc>
      </w:tr>
    </w:tbl>
    <w:bookmarkStart w:name="z196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Ауыл, ауылдық округ маңында орналасқан жайылымдармен қамтамасыз етілмеген жеке және (немесе) заңды тұлғалардың ауыл шаруашылығы ануарларының мал басын шалғайдағы жайылымдарға орналастыру схемасы</w:t>
      </w:r>
    </w:p>
    <w:bookmarkEnd w:id="183"/>
    <w:bookmarkStart w:name="z197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Қарабалықауданы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2018-2019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 7-қосымша</w:t>
            </w:r>
          </w:p>
        </w:tc>
      </w:tr>
    </w:tbl>
    <w:bookmarkStart w:name="z199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1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63"/>
        <w:gridCol w:w="2127"/>
        <w:gridCol w:w="1099"/>
        <w:gridCol w:w="1099"/>
        <w:gridCol w:w="1099"/>
        <w:gridCol w:w="1007"/>
        <w:gridCol w:w="1099"/>
        <w:gridCol w:w="1099"/>
        <w:gridCol w:w="1007"/>
        <w:gridCol w:w="1101"/>
      </w:tblGrid>
      <w:tr>
        <w:trPr>
          <w:trHeight w:val="30" w:hRule="atLeast"/>
        </w:trPr>
        <w:tc>
          <w:tcPr>
            <w:tcW w:w="156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186"/>
        </w:tc>
        <w:tc>
          <w:tcPr>
            <w:tcW w:w="21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Кенттің, ауылдың, ауылдық округтердің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 жылғы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 жылғы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87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Қарабалық кенті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88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Бөрлі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89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Бозкөл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мезгіл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90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Есенкөл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91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Қарабалық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мезгіл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92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Қостанай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93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94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Новотроицк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95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Победа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мезгіл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96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Славен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97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Смирнов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мезгіл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98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Станционный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99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Өрнек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200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Тоғызақ ауылы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</w:tr>
      <w:tr>
        <w:trPr>
          <w:trHeight w:val="30" w:hRule="atLeast"/>
        </w:trPr>
        <w:tc>
          <w:tcPr>
            <w:tcW w:w="15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201"/>
        </w:tc>
        <w:tc>
          <w:tcPr>
            <w:tcW w:w="2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Белоглин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0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жазғы-күзгі мезгіл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