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82cf5" w14:textId="6682c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2018 жылғы 17 шілдедегі № 160 қаулысы. Атырау облысының Әділет департаментінде 2018 жылғы 3 тамызда № 4215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және "Құқықтық актілер туралы" Қазақстан Республикасының 2016 жылғы 6 сәуірдегі </w:t>
      </w:r>
      <w:r>
        <w:rPr>
          <w:rFonts w:ascii="Times New Roman"/>
          <w:b w:val="false"/>
          <w:i w:val="false"/>
          <w:color w:val="000000"/>
          <w:sz w:val="28"/>
        </w:rPr>
        <w:t>27-бабына</w:t>
      </w:r>
      <w:r>
        <w:rPr>
          <w:rFonts w:ascii="Times New Roman"/>
          <w:b w:val="false"/>
          <w:i w:val="false"/>
          <w:color w:val="000000"/>
          <w:sz w:val="28"/>
        </w:rPr>
        <w:t xml:space="preserve"> сәйкес Атырау облысы әкімдігі ҚАУЛЫ ЕТЕДІ:</w:t>
      </w:r>
    </w:p>
    <w:bookmarkEnd w:id="0"/>
    <w:bookmarkStart w:name="z5" w:id="1"/>
    <w:p>
      <w:pPr>
        <w:spacing w:after="0"/>
        <w:ind w:left="0"/>
        <w:jc w:val="both"/>
      </w:pPr>
      <w:r>
        <w:rPr>
          <w:rFonts w:ascii="Times New Roman"/>
          <w:b w:val="false"/>
          <w:i w:val="false"/>
          <w:color w:val="000000"/>
          <w:sz w:val="28"/>
        </w:rPr>
        <w:t>
      1. Мыналар:</w:t>
      </w:r>
    </w:p>
    <w:bookmarkEnd w:id="1"/>
    <w:bookmarkStart w:name="z6"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
    <w:bookmarkStart w:name="z9"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5"/>
    <w:bookmarkStart w:name="z10"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7"/>
    <w:bookmarkStart w:name="z12"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8"/>
    <w:bookmarkStart w:name="z13"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мемлекеттік көрсетілетін қызмет регламенті;</w:t>
      </w:r>
    </w:p>
    <w:bookmarkEnd w:id="9"/>
    <w:bookmarkStart w:name="z14"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0"/>
    <w:bookmarkStart w:name="z15"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11"/>
    <w:bookmarkStart w:name="z16" w:id="12"/>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2"/>
    <w:bookmarkStart w:name="z17" w:id="13"/>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бекітілсін.</w:t>
      </w:r>
    </w:p>
    <w:bookmarkEnd w:id="13"/>
    <w:bookmarkStart w:name="z18" w:id="14"/>
    <w:p>
      <w:pPr>
        <w:spacing w:after="0"/>
        <w:ind w:left="0"/>
        <w:jc w:val="both"/>
      </w:pPr>
      <w:r>
        <w:rPr>
          <w:rFonts w:ascii="Times New Roman"/>
          <w:b w:val="false"/>
          <w:i w:val="false"/>
          <w:color w:val="000000"/>
          <w:sz w:val="28"/>
        </w:rPr>
        <w:t>
      2. Атырау облысы әкімдігінің 2015 жылғы 2 қазандағы № 308 "</w:t>
      </w:r>
      <w:r>
        <w:rPr>
          <w:rFonts w:ascii="Times New Roman"/>
          <w:b w:val="false"/>
          <w:i w:val="false"/>
          <w:color w:val="000000"/>
          <w:sz w:val="28"/>
        </w:rPr>
        <w:t>Отбасы және балалар саласында көрсетілетін мемлекеттік қызметтер регламенттерін бекіту туралы"</w:t>
      </w:r>
      <w:r>
        <w:rPr>
          <w:rFonts w:ascii="Times New Roman"/>
          <w:b w:val="false"/>
          <w:i w:val="false"/>
          <w:color w:val="000000"/>
          <w:sz w:val="28"/>
        </w:rPr>
        <w:t xml:space="preserve"> (Нормативтік құқықтық актілерді мемлкеттік тіркеу тізілімінде № 3335 болып тіркелген, 2015 жылғы 28 қарашада "Атырау" газетінде жарияланған) және 2016 жылғы 11 тамыздағы №181 </w:t>
      </w:r>
      <w:r>
        <w:rPr>
          <w:rFonts w:ascii="Times New Roman"/>
          <w:b w:val="false"/>
          <w:i w:val="false"/>
          <w:color w:val="000000"/>
          <w:sz w:val="28"/>
        </w:rPr>
        <w:t>"Атырау облысы әкімдігінің 2015 жылғы 2 қазандағы № 308 "Отбасы және балалар саласында көрсетілетін мемлекеттік қызметтер регламенттерін бекіту туралы" қаулысына өзгерістер енгізу туралы"</w:t>
      </w:r>
      <w:r>
        <w:rPr>
          <w:rFonts w:ascii="Times New Roman"/>
          <w:b w:val="false"/>
          <w:i w:val="false"/>
          <w:color w:val="000000"/>
          <w:sz w:val="28"/>
        </w:rPr>
        <w:t xml:space="preserve"> (Нормативтік құқықтық актілерді мемлекеттік тіркеу тізілімінде № 3599 болып тіркелген, 2016 жылы 21 қыркүйекте "Атырау" газетінде жарияланған) қаулыларының күші жойылды деп танылсын.</w:t>
      </w:r>
    </w:p>
    <w:bookmarkEnd w:id="14"/>
    <w:bookmarkStart w:name="z19" w:id="15"/>
    <w:p>
      <w:pPr>
        <w:spacing w:after="0"/>
        <w:ind w:left="0"/>
        <w:jc w:val="both"/>
      </w:pPr>
      <w:r>
        <w:rPr>
          <w:rFonts w:ascii="Times New Roman"/>
          <w:b w:val="false"/>
          <w:i w:val="false"/>
          <w:color w:val="000000"/>
          <w:sz w:val="28"/>
        </w:rPr>
        <w:t>
      3. Осы қаулының орындалуын бақылау Атырау облысы әкімінің орынбасары Н.С. Сайлауоваға жүктелсін.</w:t>
      </w:r>
    </w:p>
    <w:bookmarkEnd w:id="15"/>
    <w:bookmarkStart w:name="z20" w:id="16"/>
    <w:p>
      <w:pPr>
        <w:spacing w:after="0"/>
        <w:ind w:left="0"/>
        <w:jc w:val="both"/>
      </w:pPr>
      <w:r>
        <w:rPr>
          <w:rFonts w:ascii="Times New Roman"/>
          <w:b w:val="false"/>
          <w:i w:val="false"/>
          <w:color w:val="000000"/>
          <w:sz w:val="28"/>
        </w:rPr>
        <w:t>
      4. Осы қаулы әділет органдарында мемлкеттік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23" w:id="17"/>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7"/>
    <w:bookmarkStart w:name="z24" w:id="18"/>
    <w:p>
      <w:pPr>
        <w:spacing w:after="0"/>
        <w:ind w:left="0"/>
        <w:jc w:val="left"/>
      </w:pPr>
      <w:r>
        <w:rPr>
          <w:rFonts w:ascii="Times New Roman"/>
          <w:b/>
          <w:i w:val="false"/>
          <w:color w:val="000000"/>
        </w:rPr>
        <w:t xml:space="preserve"> 1. Жалпы ережелер</w:t>
      </w:r>
    </w:p>
    <w:bookmarkEnd w:id="18"/>
    <w:bookmarkStart w:name="z25" w:id="19"/>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19"/>
    <w:bookmarkStart w:name="z26" w:id="2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0"/>
    <w:bookmarkStart w:name="z27" w:id="21"/>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21"/>
    <w:bookmarkStart w:name="z28" w:id="2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2"/>
    <w:bookmarkStart w:name="z29" w:id="23"/>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23"/>
    <w:bookmarkStart w:name="z30" w:id="24"/>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"Қорғаншылық және қамқоршылық жөнінде анықтамалар беру"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және қорғаншылық белгілеу туралы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4"/>
    <w:bookmarkStart w:name="z31" w:id="2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5"/>
    <w:bookmarkStart w:name="z32" w:id="2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w:t>
      </w:r>
    </w:p>
    <w:bookmarkEnd w:id="26"/>
    <w:bookmarkStart w:name="z33" w:id="27"/>
    <w:p>
      <w:pPr>
        <w:spacing w:after="0"/>
        <w:ind w:left="0"/>
        <w:jc w:val="both"/>
      </w:pPr>
      <w:r>
        <w:rPr>
          <w:rFonts w:ascii="Times New Roman"/>
          <w:b w:val="false"/>
          <w:i w:val="false"/>
          <w:color w:val="000000"/>
          <w:sz w:val="28"/>
        </w:rPr>
        <w:t>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7"/>
    <w:bookmarkStart w:name="z34" w:id="2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8"/>
    <w:bookmarkStart w:name="z35" w:id="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9"/>
    <w:bookmarkStart w:name="z36" w:id="3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30"/>
    <w:bookmarkStart w:name="z37" w:id="3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
    <w:bookmarkStart w:name="z38" w:id="32"/>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Мемлекеттік корпорациядан келіп түскен құжаттарды тіркейді және көрсетілетін қызметті берушінің басшысына жолдайды;</w:t>
      </w:r>
    </w:p>
    <w:bookmarkEnd w:id="32"/>
    <w:bookmarkStart w:name="z39" w:id="33"/>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33"/>
    <w:bookmarkStart w:name="z40" w:id="34"/>
    <w:p>
      <w:pPr>
        <w:spacing w:after="0"/>
        <w:ind w:left="0"/>
        <w:jc w:val="both"/>
      </w:pPr>
      <w:r>
        <w:rPr>
          <w:rFonts w:ascii="Times New Roman"/>
          <w:b w:val="false"/>
          <w:i w:val="false"/>
          <w:color w:val="000000"/>
          <w:sz w:val="28"/>
        </w:rPr>
        <w:t>
      3) көрсетілетін қызметті берушінің жуапты орындаушысы 1 (бір) жұмыс күні ішінде мемлекеттік көрсетілетін қызмет нәтижесін дайындайды және көрсетілетін қызмет берушінің басшысына қол қоюға жолдайды;</w:t>
      </w:r>
    </w:p>
    <w:bookmarkEnd w:id="34"/>
    <w:bookmarkStart w:name="z41" w:id="35"/>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35"/>
    <w:bookmarkStart w:name="z42" w:id="36"/>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шабарман арқылы Мемлекеттік корпорацияға жолдайды.</w:t>
      </w:r>
    </w:p>
    <w:bookmarkEnd w:id="36"/>
    <w:bookmarkStart w:name="z43"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44" w:id="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8"/>
    <w:bookmarkStart w:name="z45" w:id="39"/>
    <w:p>
      <w:pPr>
        <w:spacing w:after="0"/>
        <w:ind w:left="0"/>
        <w:jc w:val="both"/>
      </w:pPr>
      <w:r>
        <w:rPr>
          <w:rFonts w:ascii="Times New Roman"/>
          <w:b w:val="false"/>
          <w:i w:val="false"/>
          <w:color w:val="000000"/>
          <w:sz w:val="28"/>
        </w:rPr>
        <w:t>
      1) көрсетілетін қызметті берушінің кеңсе қызметкері;</w:t>
      </w:r>
    </w:p>
    <w:bookmarkEnd w:id="39"/>
    <w:bookmarkStart w:name="z46" w:id="40"/>
    <w:p>
      <w:pPr>
        <w:spacing w:after="0"/>
        <w:ind w:left="0"/>
        <w:jc w:val="both"/>
      </w:pPr>
      <w:r>
        <w:rPr>
          <w:rFonts w:ascii="Times New Roman"/>
          <w:b w:val="false"/>
          <w:i w:val="false"/>
          <w:color w:val="000000"/>
          <w:sz w:val="28"/>
        </w:rPr>
        <w:t>
      2) көрсетілетін қызметті берушінің басшысы;</w:t>
      </w:r>
    </w:p>
    <w:bookmarkEnd w:id="40"/>
    <w:bookmarkStart w:name="z47" w:id="4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1"/>
    <w:bookmarkStart w:name="z48" w:id="42"/>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"Қорғаншылық және қамқоршылық жөнінде анықтамалар беру"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42"/>
    <w:bookmarkStart w:name="z49" w:id="4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3"/>
    <w:bookmarkStart w:name="z50" w:id="44"/>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4"/>
    <w:bookmarkStart w:name="z51" w:id="45"/>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45"/>
    <w:bookmarkStart w:name="z52" w:id="46"/>
    <w:p>
      <w:pPr>
        <w:spacing w:after="0"/>
        <w:ind w:left="0"/>
        <w:jc w:val="both"/>
      </w:pPr>
      <w:r>
        <w:rPr>
          <w:rFonts w:ascii="Times New Roman"/>
          <w:b w:val="false"/>
          <w:i w:val="false"/>
          <w:color w:val="000000"/>
          <w:sz w:val="28"/>
        </w:rPr>
        <w:t>
      Мемлекеттік корпорация қызметкері көрсетілетін қызметті алушыға тиісті құжаттардың қабылданғаны туралы қолхат береді.</w:t>
      </w:r>
    </w:p>
    <w:bookmarkEnd w:id="46"/>
    <w:bookmarkStart w:name="z53" w:id="4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47"/>
    <w:bookmarkStart w:name="z54" w:id="48"/>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48"/>
    <w:bookmarkStart w:name="z55" w:id="49"/>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49"/>
    <w:bookmarkStart w:name="z56" w:id="50"/>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50"/>
    <w:bookmarkStart w:name="z57" w:id="51"/>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51"/>
    <w:bookmarkStart w:name="z58" w:id="52"/>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52"/>
    <w:bookmarkStart w:name="z59" w:id="53"/>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53"/>
    <w:bookmarkStart w:name="z60" w:id="54"/>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54"/>
    <w:bookmarkStart w:name="z61" w:id="55"/>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55"/>
    <w:bookmarkStart w:name="z62" w:id="56"/>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№2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6"/>
    <w:bookmarkStart w:name="z63" w:id="5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57"/>
    <w:bookmarkStart w:name="z64" w:id="58"/>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58"/>
    <w:bookmarkStart w:name="z65" w:id="59"/>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59"/>
    <w:bookmarkStart w:name="z66" w:id="60"/>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60"/>
    <w:bookmarkStart w:name="z67" w:id="61"/>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61"/>
    <w:bookmarkStart w:name="z68" w:id="62"/>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62"/>
    <w:bookmarkStart w:name="z69" w:id="63"/>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63"/>
    <w:bookmarkStart w:name="z70" w:id="64"/>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64"/>
    <w:bookmarkStart w:name="z71" w:id="65"/>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65"/>
    <w:bookmarkStart w:name="z72" w:id="66"/>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66"/>
    <w:bookmarkStart w:name="z73" w:id="67"/>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 мемлекеттік көрсетілетін қызмет регламентіне 1-қосымша</w:t>
            </w:r>
          </w:p>
        </w:tc>
      </w:tr>
    </w:tbl>
    <w:bookmarkStart w:name="z75" w:id="68"/>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68"/>
    <w:bookmarkStart w:name="z7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251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517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2-қосымша</w:t>
            </w:r>
          </w:p>
        </w:tc>
      </w:tr>
    </w:tbl>
    <w:bookmarkStart w:name="z78" w:id="70"/>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w:t>
      </w:r>
    </w:p>
    <w:bookmarkEnd w:id="70"/>
    <w:bookmarkStart w:name="z7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3-қосымша</w:t>
            </w:r>
          </w:p>
        </w:tc>
      </w:tr>
    </w:tbl>
    <w:bookmarkStart w:name="z82" w:id="73"/>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№1 диаграммасы</w:t>
      </w:r>
    </w:p>
    <w:bookmarkEnd w:id="73"/>
    <w:bookmarkStart w:name="z8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5"/>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№2 диаграммасы</w:t>
      </w:r>
    </w:p>
    <w:bookmarkEnd w:id="75"/>
    <w:bookmarkStart w:name="z8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7"/>
    <w:p>
      <w:pPr>
        <w:spacing w:after="0"/>
        <w:ind w:left="0"/>
        <w:jc w:val="both"/>
      </w:pPr>
      <w:r>
        <w:rPr>
          <w:rFonts w:ascii="Times New Roman"/>
          <w:b w:val="false"/>
          <w:i w:val="false"/>
          <w:color w:val="000000"/>
          <w:sz w:val="28"/>
        </w:rPr>
        <w:t>
      Шартты белгілер</w:t>
      </w:r>
    </w:p>
    <w:bookmarkEnd w:id="77"/>
    <w:bookmarkStart w:name="z87"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353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533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90" w:id="7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79"/>
    <w:bookmarkStart w:name="z91" w:id="80"/>
    <w:p>
      <w:pPr>
        <w:spacing w:after="0"/>
        <w:ind w:left="0"/>
        <w:jc w:val="left"/>
      </w:pPr>
      <w:r>
        <w:rPr>
          <w:rFonts w:ascii="Times New Roman"/>
          <w:b/>
          <w:i w:val="false"/>
          <w:color w:val="000000"/>
        </w:rPr>
        <w:t xml:space="preserve"> 1. Жалпы ережелер</w:t>
      </w:r>
    </w:p>
    <w:bookmarkEnd w:id="80"/>
    <w:bookmarkStart w:name="z92" w:id="81"/>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81"/>
    <w:bookmarkStart w:name="z93" w:id="8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2"/>
    <w:bookmarkStart w:name="z94" w:id="83"/>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83"/>
    <w:bookmarkStart w:name="z95" w:id="8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84"/>
    <w:bookmarkStart w:name="z96" w:id="8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85"/>
    <w:bookmarkStart w:name="z97" w:id="86"/>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белгілеу туралы Атырау қаласы және аудан әкімідігінің қаулысы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86"/>
    <w:bookmarkStart w:name="z98" w:id="8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87"/>
    <w:bookmarkStart w:name="z99" w:id="8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88"/>
    <w:bookmarkStart w:name="z100" w:id="8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89"/>
    <w:bookmarkStart w:name="z101" w:id="9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90"/>
    <w:bookmarkStart w:name="z102" w:id="9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91"/>
    <w:bookmarkStart w:name="z103" w:id="9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92"/>
    <w:bookmarkStart w:name="z104" w:id="93"/>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Мемлекеттік корпорациядан келіп түскен құжаттарды тіркейді және көрсетілетін қызметті берушінің басшысына жолдайды;</w:t>
      </w:r>
    </w:p>
    <w:bookmarkEnd w:id="93"/>
    <w:bookmarkStart w:name="z105" w:id="94"/>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94"/>
    <w:bookmarkStart w:name="z106" w:id="95"/>
    <w:p>
      <w:pPr>
        <w:spacing w:after="0"/>
        <w:ind w:left="0"/>
        <w:jc w:val="both"/>
      </w:pPr>
      <w:r>
        <w:rPr>
          <w:rFonts w:ascii="Times New Roman"/>
          <w:b w:val="false"/>
          <w:i w:val="false"/>
          <w:color w:val="000000"/>
          <w:sz w:val="28"/>
        </w:rPr>
        <w:t>
      3) көрсетілетін қызметті берушінің жуапты орындаушысы күнтізбелік 28 (жиырма сегіз) күн ішінде мемлекеттік көрсетілетін қызмет нәтижесін дайындайды және көрсетілетін қызмет берушінің басшысына қол қоюға жолдайды;</w:t>
      </w:r>
    </w:p>
    <w:bookmarkEnd w:id="95"/>
    <w:bookmarkStart w:name="z107" w:id="96"/>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96"/>
    <w:bookmarkStart w:name="z108" w:id="97"/>
    <w:p>
      <w:pPr>
        <w:spacing w:after="0"/>
        <w:ind w:left="0"/>
        <w:jc w:val="both"/>
      </w:pPr>
      <w:r>
        <w:rPr>
          <w:rFonts w:ascii="Times New Roman"/>
          <w:b w:val="false"/>
          <w:i w:val="false"/>
          <w:color w:val="000000"/>
          <w:sz w:val="28"/>
        </w:rPr>
        <w:t>
      5) көрсетілетін қызметті берушінің кеңсе қызметкері күнтізбелік 1 (бір) күн ішінде мемлекеттік көрсетілетін қызмет нәтижесін тіркейді және шабарман арқылы Мемлекеттік корпорацияға жолдайды.</w:t>
      </w:r>
    </w:p>
    <w:bookmarkEnd w:id="97"/>
    <w:bookmarkStart w:name="z109" w:id="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8"/>
    <w:bookmarkStart w:name="z110" w:id="9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99"/>
    <w:bookmarkStart w:name="z111" w:id="100"/>
    <w:p>
      <w:pPr>
        <w:spacing w:after="0"/>
        <w:ind w:left="0"/>
        <w:jc w:val="both"/>
      </w:pPr>
      <w:r>
        <w:rPr>
          <w:rFonts w:ascii="Times New Roman"/>
          <w:b w:val="false"/>
          <w:i w:val="false"/>
          <w:color w:val="000000"/>
          <w:sz w:val="28"/>
        </w:rPr>
        <w:t>
      1) көрсетілетін қызметті берушінің кеңсе қызметкері;</w:t>
      </w:r>
    </w:p>
    <w:bookmarkEnd w:id="100"/>
    <w:bookmarkStart w:name="z112" w:id="101"/>
    <w:p>
      <w:pPr>
        <w:spacing w:after="0"/>
        <w:ind w:left="0"/>
        <w:jc w:val="both"/>
      </w:pPr>
      <w:r>
        <w:rPr>
          <w:rFonts w:ascii="Times New Roman"/>
          <w:b w:val="false"/>
          <w:i w:val="false"/>
          <w:color w:val="000000"/>
          <w:sz w:val="28"/>
        </w:rPr>
        <w:t>
      2) көрсетілетін қызметті берушінің басшысы;</w:t>
      </w:r>
    </w:p>
    <w:bookmarkEnd w:id="101"/>
    <w:bookmarkStart w:name="z113" w:id="10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2"/>
    <w:bookmarkStart w:name="z114" w:id="103"/>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03"/>
    <w:bookmarkStart w:name="z115" w:id="10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04"/>
    <w:bookmarkStart w:name="z116" w:id="105"/>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5"/>
    <w:bookmarkStart w:name="z117" w:id="106"/>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106"/>
    <w:bookmarkStart w:name="z118" w:id="107"/>
    <w:p>
      <w:pPr>
        <w:spacing w:after="0"/>
        <w:ind w:left="0"/>
        <w:jc w:val="both"/>
      </w:pPr>
      <w:r>
        <w:rPr>
          <w:rFonts w:ascii="Times New Roman"/>
          <w:b w:val="false"/>
          <w:i w:val="false"/>
          <w:color w:val="000000"/>
          <w:sz w:val="28"/>
        </w:rPr>
        <w:t>
      Мемлекеттік корпорация қызметкері көрсетілетін қызметті алушыға тиісті құжаттардың қабылданғаны туралы қолхат береді.</w:t>
      </w:r>
    </w:p>
    <w:bookmarkEnd w:id="107"/>
    <w:bookmarkStart w:name="z119" w:id="10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108"/>
    <w:bookmarkStart w:name="z120" w:id="109"/>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109"/>
    <w:bookmarkStart w:name="z121" w:id="110"/>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110"/>
    <w:bookmarkStart w:name="z122" w:id="111"/>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111"/>
    <w:bookmarkStart w:name="z123" w:id="112"/>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112"/>
    <w:bookmarkStart w:name="z124" w:id="113"/>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113"/>
    <w:bookmarkStart w:name="z125" w:id="114"/>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114"/>
    <w:bookmarkStart w:name="z126" w:id="115"/>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115"/>
    <w:bookmarkStart w:name="z127" w:id="116"/>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116"/>
    <w:bookmarkStart w:name="z128" w:id="117"/>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№2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7"/>
    <w:bookmarkStart w:name="z129" w:id="11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118"/>
    <w:bookmarkStart w:name="z130" w:id="119"/>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119"/>
    <w:bookmarkStart w:name="z131" w:id="120"/>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120"/>
    <w:bookmarkStart w:name="z132" w:id="121"/>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121"/>
    <w:bookmarkStart w:name="z133" w:id="122"/>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122"/>
    <w:bookmarkStart w:name="z134" w:id="123"/>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123"/>
    <w:bookmarkStart w:name="z135" w:id="124"/>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124"/>
    <w:bookmarkStart w:name="z136" w:id="125"/>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125"/>
    <w:bookmarkStart w:name="z137" w:id="126"/>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126"/>
    <w:bookmarkStart w:name="z138" w:id="127"/>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127"/>
    <w:bookmarkStart w:name="z139" w:id="128"/>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w:t>
            </w:r>
          </w:p>
        </w:tc>
      </w:tr>
    </w:tbl>
    <w:bookmarkStart w:name="z141" w:id="129"/>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129"/>
    <w:bookmarkStart w:name="z14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2263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263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2-қосымша</w:t>
            </w:r>
          </w:p>
        </w:tc>
      </w:tr>
    </w:tbl>
    <w:bookmarkStart w:name="z144" w:id="13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131"/>
    <w:bookmarkStart w:name="z14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3-қосымша</w:t>
            </w:r>
          </w:p>
        </w:tc>
      </w:tr>
    </w:tbl>
    <w:bookmarkStart w:name="z148" w:id="13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№1 диаграммасы</w:t>
      </w:r>
    </w:p>
    <w:bookmarkEnd w:id="134"/>
    <w:bookmarkStart w:name="z149"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6"/>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№2 диаграммасы</w:t>
      </w:r>
    </w:p>
    <w:bookmarkEnd w:id="136"/>
    <w:bookmarkStart w:name="z151"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38"/>
    <w:p>
      <w:pPr>
        <w:spacing w:after="0"/>
        <w:ind w:left="0"/>
        <w:jc w:val="both"/>
      </w:pPr>
      <w:r>
        <w:rPr>
          <w:rFonts w:ascii="Times New Roman"/>
          <w:b w:val="false"/>
          <w:i w:val="false"/>
          <w:color w:val="000000"/>
          <w:sz w:val="28"/>
        </w:rPr>
        <w:t>
      Шартты белгілер</w:t>
      </w:r>
    </w:p>
    <w:bookmarkEnd w:id="138"/>
    <w:bookmarkStart w:name="z153"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3279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279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156" w:id="140"/>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40"/>
    <w:bookmarkStart w:name="z157" w:id="141"/>
    <w:p>
      <w:pPr>
        <w:spacing w:after="0"/>
        <w:ind w:left="0"/>
        <w:jc w:val="left"/>
      </w:pPr>
      <w:r>
        <w:rPr>
          <w:rFonts w:ascii="Times New Roman"/>
          <w:b/>
          <w:i w:val="false"/>
          <w:color w:val="000000"/>
        </w:rPr>
        <w:t xml:space="preserve"> 1. Жалпы ережелер</w:t>
      </w:r>
    </w:p>
    <w:bookmarkEnd w:id="141"/>
    <w:bookmarkStart w:name="z158" w:id="142"/>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142"/>
    <w:bookmarkStart w:name="z159" w:id="14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43"/>
    <w:bookmarkStart w:name="z160" w:id="144"/>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144"/>
    <w:bookmarkStart w:name="z161" w:id="14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5"/>
    <w:bookmarkStart w:name="z162" w:id="14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146"/>
    <w:bookmarkStart w:name="z163" w:id="147"/>
    <w:p>
      <w:pPr>
        <w:spacing w:after="0"/>
        <w:ind w:left="0"/>
        <w:jc w:val="both"/>
      </w:pPr>
      <w:r>
        <w:rPr>
          <w:rFonts w:ascii="Times New Roman"/>
          <w:b w:val="false"/>
          <w:i w:val="false"/>
          <w:color w:val="000000"/>
          <w:sz w:val="28"/>
        </w:rPr>
        <w:t>
      3. Мемлекеттік қызмет көрсетудің нәтижесі:</w:t>
      </w:r>
    </w:p>
    <w:bookmarkEnd w:id="147"/>
    <w:bookmarkStart w:name="z164" w:id="148"/>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bookmarkEnd w:id="148"/>
    <w:bookmarkStart w:name="z165" w:id="149"/>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49"/>
    <w:bookmarkStart w:name="z166" w:id="150"/>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50"/>
    <w:bookmarkStart w:name="z167" w:id="151"/>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51"/>
    <w:bookmarkStart w:name="z168" w:id="15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52"/>
    <w:bookmarkStart w:name="z169" w:id="15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3"/>
    <w:bookmarkStart w:name="z170" w:id="1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54"/>
    <w:bookmarkStart w:name="z171" w:id="15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155"/>
    <w:bookmarkStart w:name="z172" w:id="1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56"/>
    <w:bookmarkStart w:name="z173" w:id="157"/>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Мемлекеттік корпорациядан келіп түскен құжаттарды тіркейді және көрсетілетін қызметті берушінің басшысына жолдайды;</w:t>
      </w:r>
    </w:p>
    <w:bookmarkEnd w:id="157"/>
    <w:bookmarkStart w:name="z174" w:id="158"/>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158"/>
    <w:bookmarkStart w:name="z175" w:id="159"/>
    <w:p>
      <w:pPr>
        <w:spacing w:after="0"/>
        <w:ind w:left="0"/>
        <w:jc w:val="both"/>
      </w:pPr>
      <w:r>
        <w:rPr>
          <w:rFonts w:ascii="Times New Roman"/>
          <w:b w:val="false"/>
          <w:i w:val="false"/>
          <w:color w:val="000000"/>
          <w:sz w:val="28"/>
        </w:rPr>
        <w:t>
      3) көрсетілетін қызметті берушінің жуапты орындаушысы 3 (үш) жұмыс күні ішінде мемлекеттік көрсетілетін қызмет нәтижесін дайындайды және көрсетілетін қызмет берушінің басшысына қол қоюға жолдайды;</w:t>
      </w:r>
    </w:p>
    <w:bookmarkEnd w:id="159"/>
    <w:bookmarkStart w:name="z176" w:id="160"/>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160"/>
    <w:bookmarkStart w:name="z177" w:id="161"/>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шабарман арқылы Мемлекеттік корпорацияға жолдайды.</w:t>
      </w:r>
    </w:p>
    <w:bookmarkEnd w:id="161"/>
    <w:bookmarkStart w:name="z178" w:id="1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2"/>
    <w:bookmarkStart w:name="z179" w:id="16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3"/>
    <w:bookmarkStart w:name="z180" w:id="164"/>
    <w:p>
      <w:pPr>
        <w:spacing w:after="0"/>
        <w:ind w:left="0"/>
        <w:jc w:val="both"/>
      </w:pPr>
      <w:r>
        <w:rPr>
          <w:rFonts w:ascii="Times New Roman"/>
          <w:b w:val="false"/>
          <w:i w:val="false"/>
          <w:color w:val="000000"/>
          <w:sz w:val="28"/>
        </w:rPr>
        <w:t>
      1) көрсетілетін қызметті берушінің кеңсе қызметкері;</w:t>
      </w:r>
    </w:p>
    <w:bookmarkEnd w:id="164"/>
    <w:bookmarkStart w:name="z181" w:id="165"/>
    <w:p>
      <w:pPr>
        <w:spacing w:after="0"/>
        <w:ind w:left="0"/>
        <w:jc w:val="both"/>
      </w:pPr>
      <w:r>
        <w:rPr>
          <w:rFonts w:ascii="Times New Roman"/>
          <w:b w:val="false"/>
          <w:i w:val="false"/>
          <w:color w:val="000000"/>
          <w:sz w:val="28"/>
        </w:rPr>
        <w:t>
      2) көрсетілетін қызметті берушінің басшысы;</w:t>
      </w:r>
    </w:p>
    <w:bookmarkEnd w:id="165"/>
    <w:bookmarkStart w:name="z182" w:id="16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66"/>
    <w:bookmarkStart w:name="z183" w:id="167"/>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67"/>
    <w:bookmarkStart w:name="z184" w:id="16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68"/>
    <w:bookmarkStart w:name="z185" w:id="169"/>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69"/>
    <w:bookmarkStart w:name="z186" w:id="170"/>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170"/>
    <w:bookmarkStart w:name="z187" w:id="171"/>
    <w:p>
      <w:pPr>
        <w:spacing w:after="0"/>
        <w:ind w:left="0"/>
        <w:jc w:val="both"/>
      </w:pPr>
      <w:r>
        <w:rPr>
          <w:rFonts w:ascii="Times New Roman"/>
          <w:b w:val="false"/>
          <w:i w:val="false"/>
          <w:color w:val="000000"/>
          <w:sz w:val="28"/>
        </w:rPr>
        <w:t>
      Мемлекеттік корпорация қызметкері көрсетілетін қызметті алушыға тиісті құжаттардың қабылданғаны туралы қолхат береді.</w:t>
      </w:r>
    </w:p>
    <w:bookmarkEnd w:id="171"/>
    <w:bookmarkStart w:name="z188" w:id="17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қолхат береді;</w:t>
      </w:r>
    </w:p>
    <w:bookmarkEnd w:id="172"/>
    <w:bookmarkStart w:name="z189" w:id="173"/>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173"/>
    <w:bookmarkStart w:name="z190" w:id="174"/>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174"/>
    <w:bookmarkStart w:name="z191" w:id="175"/>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175"/>
    <w:bookmarkStart w:name="z192" w:id="176"/>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176"/>
    <w:bookmarkStart w:name="z193" w:id="177"/>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177"/>
    <w:bookmarkStart w:name="z194" w:id="178"/>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178"/>
    <w:bookmarkStart w:name="z195" w:id="179"/>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179"/>
    <w:bookmarkStart w:name="z196" w:id="180"/>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180"/>
    <w:bookmarkStart w:name="z197" w:id="181"/>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№2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81"/>
    <w:bookmarkStart w:name="z198" w:id="18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182"/>
    <w:bookmarkStart w:name="z199" w:id="183"/>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183"/>
    <w:bookmarkStart w:name="z200" w:id="184"/>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184"/>
    <w:bookmarkStart w:name="z201" w:id="185"/>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185"/>
    <w:bookmarkStart w:name="z202" w:id="186"/>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186"/>
    <w:bookmarkStart w:name="z203" w:id="187"/>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187"/>
    <w:bookmarkStart w:name="z204" w:id="188"/>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188"/>
    <w:bookmarkStart w:name="z205" w:id="189"/>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189"/>
    <w:bookmarkStart w:name="z206" w:id="190"/>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190"/>
    <w:bookmarkStart w:name="z207" w:id="191"/>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191"/>
    <w:bookmarkStart w:name="z208" w:id="192"/>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bookmarkStart w:name="z210" w:id="193"/>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193"/>
    <w:bookmarkStart w:name="z21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2390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390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2-қосымша</w:t>
            </w:r>
          </w:p>
        </w:tc>
      </w:tr>
    </w:tbl>
    <w:bookmarkStart w:name="z213" w:id="195"/>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bookmarkEnd w:id="195"/>
    <w:bookmarkStart w:name="z214"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3-қосымша</w:t>
            </w:r>
          </w:p>
        </w:tc>
      </w:tr>
    </w:tbl>
    <w:bookmarkStart w:name="z217" w:id="198"/>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№1 диаграммасы</w:t>
      </w:r>
    </w:p>
    <w:bookmarkEnd w:id="198"/>
    <w:bookmarkStart w:name="z218"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200"/>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№2 диаграммасы</w:t>
      </w:r>
    </w:p>
    <w:bookmarkEnd w:id="200"/>
    <w:bookmarkStart w:name="z220"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02"/>
    <w:p>
      <w:pPr>
        <w:spacing w:after="0"/>
        <w:ind w:left="0"/>
        <w:jc w:val="both"/>
      </w:pPr>
      <w:r>
        <w:rPr>
          <w:rFonts w:ascii="Times New Roman"/>
          <w:b w:val="false"/>
          <w:i w:val="false"/>
          <w:color w:val="000000"/>
          <w:sz w:val="28"/>
        </w:rPr>
        <w:t>
      Шартты белгілер</w:t>
      </w:r>
    </w:p>
    <w:bookmarkEnd w:id="202"/>
    <w:bookmarkStart w:name="z22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302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02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225" w:id="204"/>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04"/>
    <w:bookmarkStart w:name="z226" w:id="205"/>
    <w:p>
      <w:pPr>
        <w:spacing w:after="0"/>
        <w:ind w:left="0"/>
        <w:jc w:val="left"/>
      </w:pPr>
      <w:r>
        <w:rPr>
          <w:rFonts w:ascii="Times New Roman"/>
          <w:b/>
          <w:i w:val="false"/>
          <w:color w:val="000000"/>
        </w:rPr>
        <w:t xml:space="preserve"> 1. Жалпы ережелер</w:t>
      </w:r>
    </w:p>
    <w:bookmarkEnd w:id="205"/>
    <w:bookmarkStart w:name="z227" w:id="206"/>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206"/>
    <w:bookmarkStart w:name="z228" w:id="207"/>
    <w:p>
      <w:pPr>
        <w:spacing w:after="0"/>
        <w:ind w:left="0"/>
        <w:jc w:val="both"/>
      </w:pPr>
      <w:r>
        <w:rPr>
          <w:rFonts w:ascii="Times New Roman"/>
          <w:b w:val="false"/>
          <w:i w:val="false"/>
          <w:color w:val="000000"/>
          <w:sz w:val="28"/>
        </w:rPr>
        <w:t>
      Өтінішті қабылдау және мемлекеттік қызмет көрсетудің нәтижені беру:</w:t>
      </w:r>
    </w:p>
    <w:bookmarkEnd w:id="207"/>
    <w:bookmarkStart w:name="z229" w:id="208"/>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208"/>
    <w:bookmarkStart w:name="z230" w:id="20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09"/>
    <w:bookmarkStart w:name="z231" w:id="21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210"/>
    <w:bookmarkStart w:name="z232" w:id="211"/>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11"/>
    <w:bookmarkStart w:name="z233" w:id="212"/>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212"/>
    <w:bookmarkStart w:name="z234" w:id="213"/>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13"/>
    <w:bookmarkStart w:name="z235" w:id="21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4"/>
    <w:bookmarkStart w:name="z236" w:id="2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15"/>
    <w:bookmarkStart w:name="z237" w:id="21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216"/>
    <w:bookmarkStart w:name="z238" w:id="2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17"/>
    <w:bookmarkStart w:name="z239" w:id="218"/>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Мемлекеттік корпорациядан келіп түскен құжаттарды тіркейді және көрсетілетін қызметті берушінің басшысына жолдайды;</w:t>
      </w:r>
    </w:p>
    <w:bookmarkEnd w:id="218"/>
    <w:bookmarkStart w:name="z240" w:id="219"/>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219"/>
    <w:bookmarkStart w:name="z241" w:id="220"/>
    <w:p>
      <w:pPr>
        <w:spacing w:after="0"/>
        <w:ind w:left="0"/>
        <w:jc w:val="both"/>
      </w:pPr>
      <w:r>
        <w:rPr>
          <w:rFonts w:ascii="Times New Roman"/>
          <w:b w:val="false"/>
          <w:i w:val="false"/>
          <w:color w:val="000000"/>
          <w:sz w:val="28"/>
        </w:rPr>
        <w:t>
      3) көрсетілетін қызметті берушінің жуапты орындаушысы 3 (үш) жұмыс күні ішінде мемлекеттік көрсетілетін қызмет нәтижесін дайындайды және көрсетілетін қызмет берушінің басшысына қол қоюға жолдайды;</w:t>
      </w:r>
    </w:p>
    <w:bookmarkEnd w:id="220"/>
    <w:bookmarkStart w:name="z242" w:id="221"/>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221"/>
    <w:bookmarkStart w:name="z243" w:id="222"/>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шабарман арқылы Мемлекеттік корпорацияға жолдайды.</w:t>
      </w:r>
    </w:p>
    <w:bookmarkEnd w:id="222"/>
    <w:bookmarkStart w:name="z244" w:id="2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3"/>
    <w:bookmarkStart w:name="z245" w:id="2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4"/>
    <w:bookmarkStart w:name="z246" w:id="225"/>
    <w:p>
      <w:pPr>
        <w:spacing w:after="0"/>
        <w:ind w:left="0"/>
        <w:jc w:val="both"/>
      </w:pPr>
      <w:r>
        <w:rPr>
          <w:rFonts w:ascii="Times New Roman"/>
          <w:b w:val="false"/>
          <w:i w:val="false"/>
          <w:color w:val="000000"/>
          <w:sz w:val="28"/>
        </w:rPr>
        <w:t>
      1) көрсетілетін қызметті берушінің кеңсе қызметкері;</w:t>
      </w:r>
    </w:p>
    <w:bookmarkEnd w:id="225"/>
    <w:bookmarkStart w:name="z247" w:id="226"/>
    <w:p>
      <w:pPr>
        <w:spacing w:after="0"/>
        <w:ind w:left="0"/>
        <w:jc w:val="both"/>
      </w:pPr>
      <w:r>
        <w:rPr>
          <w:rFonts w:ascii="Times New Roman"/>
          <w:b w:val="false"/>
          <w:i w:val="false"/>
          <w:color w:val="000000"/>
          <w:sz w:val="28"/>
        </w:rPr>
        <w:t>
      2) көрсетілетін қызметті берушінің басшысы;</w:t>
      </w:r>
    </w:p>
    <w:bookmarkEnd w:id="226"/>
    <w:bookmarkStart w:name="z248" w:id="22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27"/>
    <w:bookmarkStart w:name="z249" w:id="228"/>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228"/>
    <w:bookmarkStart w:name="z250" w:id="229"/>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29"/>
    <w:bookmarkStart w:name="z251" w:id="230"/>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30"/>
    <w:bookmarkStart w:name="z252" w:id="231"/>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231"/>
    <w:bookmarkStart w:name="z253" w:id="232"/>
    <w:p>
      <w:pPr>
        <w:spacing w:after="0"/>
        <w:ind w:left="0"/>
        <w:jc w:val="both"/>
      </w:pPr>
      <w:r>
        <w:rPr>
          <w:rFonts w:ascii="Times New Roman"/>
          <w:b w:val="false"/>
          <w:i w:val="false"/>
          <w:color w:val="000000"/>
          <w:sz w:val="28"/>
        </w:rPr>
        <w:t>
      Мемлекеттік корпорация қызметкері көрсетілетін қызметті алушыға тиісті құжаттардың қабылданғаны туралы қолхат береді.</w:t>
      </w:r>
    </w:p>
    <w:bookmarkEnd w:id="232"/>
    <w:bookmarkStart w:name="z254" w:id="23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233"/>
    <w:bookmarkStart w:name="z255" w:id="234"/>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234"/>
    <w:bookmarkStart w:name="z256" w:id="235"/>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235"/>
    <w:bookmarkStart w:name="z257" w:id="236"/>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236"/>
    <w:bookmarkStart w:name="z258" w:id="237"/>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237"/>
    <w:bookmarkStart w:name="z259" w:id="238"/>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238"/>
    <w:bookmarkStart w:name="z260" w:id="239"/>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239"/>
    <w:bookmarkStart w:name="z261" w:id="240"/>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240"/>
    <w:bookmarkStart w:name="z262" w:id="241"/>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241"/>
    <w:bookmarkStart w:name="z263" w:id="242"/>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№2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42"/>
    <w:bookmarkStart w:name="z264" w:id="24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243"/>
    <w:bookmarkStart w:name="z265" w:id="244"/>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244"/>
    <w:bookmarkStart w:name="z266" w:id="245"/>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245"/>
    <w:bookmarkStart w:name="z267" w:id="246"/>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246"/>
    <w:bookmarkStart w:name="z268" w:id="247"/>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247"/>
    <w:bookmarkStart w:name="z269" w:id="248"/>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248"/>
    <w:bookmarkStart w:name="z270" w:id="249"/>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249"/>
    <w:bookmarkStart w:name="z271" w:id="250"/>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250"/>
    <w:bookmarkStart w:name="z272" w:id="251"/>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251"/>
    <w:bookmarkStart w:name="z273" w:id="252"/>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252"/>
    <w:bookmarkStart w:name="z274" w:id="253"/>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w:t>
            </w:r>
          </w:p>
        </w:tc>
      </w:tr>
    </w:tbl>
    <w:bookmarkStart w:name="z276" w:id="254"/>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254"/>
    <w:bookmarkStart w:name="z277"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2517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517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2-қосымша</w:t>
            </w:r>
          </w:p>
        </w:tc>
      </w:tr>
    </w:tbl>
    <w:bookmarkStart w:name="z279" w:id="256"/>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bookmarkEnd w:id="256"/>
    <w:bookmarkStart w:name="z280"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3-қосымша</w:t>
            </w:r>
          </w:p>
        </w:tc>
      </w:tr>
    </w:tbl>
    <w:bookmarkStart w:name="z283" w:id="259"/>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№1 диаграммасы</w:t>
      </w:r>
    </w:p>
    <w:bookmarkEnd w:id="259"/>
    <w:bookmarkStart w:name="z28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61"/>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№2 диаграммасы</w:t>
      </w:r>
    </w:p>
    <w:bookmarkEnd w:id="261"/>
    <w:bookmarkStart w:name="z28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63"/>
    <w:p>
      <w:pPr>
        <w:spacing w:after="0"/>
        <w:ind w:left="0"/>
        <w:jc w:val="both"/>
      </w:pPr>
      <w:r>
        <w:rPr>
          <w:rFonts w:ascii="Times New Roman"/>
          <w:b w:val="false"/>
          <w:i w:val="false"/>
          <w:color w:val="000000"/>
          <w:sz w:val="28"/>
        </w:rPr>
        <w:t>
      Шартты белгілер</w:t>
      </w:r>
    </w:p>
    <w:bookmarkEnd w:id="263"/>
    <w:bookmarkStart w:name="z288"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3279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279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291" w:id="265"/>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265"/>
    <w:bookmarkStart w:name="z292" w:id="266"/>
    <w:p>
      <w:pPr>
        <w:spacing w:after="0"/>
        <w:ind w:left="0"/>
        <w:jc w:val="left"/>
      </w:pPr>
      <w:r>
        <w:rPr>
          <w:rFonts w:ascii="Times New Roman"/>
          <w:b/>
          <w:i w:val="false"/>
          <w:color w:val="000000"/>
        </w:rPr>
        <w:t xml:space="preserve"> 1. Жалпы ережелер</w:t>
      </w:r>
    </w:p>
    <w:bookmarkEnd w:id="266"/>
    <w:bookmarkStart w:name="z293" w:id="267"/>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кент, ауыл, ауылдық округтың әкімі (бұдан әрі – көрсетілетін қызметті беруші) көрсетеді.</w:t>
      </w:r>
    </w:p>
    <w:bookmarkEnd w:id="267"/>
    <w:bookmarkStart w:name="z294" w:id="26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68"/>
    <w:bookmarkStart w:name="z295" w:id="269"/>
    <w:p>
      <w:pPr>
        <w:spacing w:after="0"/>
        <w:ind w:left="0"/>
        <w:jc w:val="both"/>
      </w:pPr>
      <w:r>
        <w:rPr>
          <w:rFonts w:ascii="Times New Roman"/>
          <w:b w:val="false"/>
          <w:i w:val="false"/>
          <w:color w:val="000000"/>
          <w:sz w:val="28"/>
        </w:rPr>
        <w:t>
      1) көрсетілетін қызметті берушінің кеңсесі;</w:t>
      </w:r>
    </w:p>
    <w:bookmarkEnd w:id="269"/>
    <w:bookmarkStart w:name="z296" w:id="270"/>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270"/>
    <w:bookmarkStart w:name="z297" w:id="271"/>
    <w:p>
      <w:pPr>
        <w:spacing w:after="0"/>
        <w:ind w:left="0"/>
        <w:jc w:val="both"/>
      </w:pPr>
      <w:r>
        <w:rPr>
          <w:rFonts w:ascii="Times New Roman"/>
          <w:b w:val="false"/>
          <w:i w:val="false"/>
          <w:color w:val="000000"/>
          <w:sz w:val="28"/>
        </w:rPr>
        <w:t>
      2. Мемлекеттік қызмет көрсету нысаны – қағаз жүзінде.</w:t>
      </w:r>
    </w:p>
    <w:bookmarkEnd w:id="271"/>
    <w:bookmarkStart w:name="z298" w:id="272"/>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72"/>
    <w:bookmarkStart w:name="z299" w:id="273"/>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273"/>
    <w:bookmarkStart w:name="z300" w:id="2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74"/>
    <w:bookmarkStart w:name="z301" w:id="27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табылады.</w:t>
      </w:r>
    </w:p>
    <w:bookmarkEnd w:id="275"/>
    <w:bookmarkStart w:name="z302" w:id="2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76"/>
    <w:bookmarkStart w:name="z303" w:id="277"/>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277"/>
    <w:bookmarkStart w:name="z304" w:id="27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278"/>
    <w:bookmarkStart w:name="z305" w:id="279"/>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279"/>
    <w:bookmarkStart w:name="z306" w:id="280"/>
    <w:p>
      <w:pPr>
        <w:spacing w:after="0"/>
        <w:ind w:left="0"/>
        <w:jc w:val="both"/>
      </w:pPr>
      <w:r>
        <w:rPr>
          <w:rFonts w:ascii="Times New Roman"/>
          <w:b w:val="false"/>
          <w:i w:val="false"/>
          <w:color w:val="000000"/>
          <w:sz w:val="28"/>
        </w:rPr>
        <w:t>
      3) көрсетілетін қызметті берушінің жуапты орындаушысы 3 (үш) жұмыс күні ішінде мемлекеттік көрсетілетін қызмет нәтижесін дайындайды және көрсетілетін қызмет берушінің басшысына қол қоюға жолдайды;</w:t>
      </w:r>
    </w:p>
    <w:bookmarkEnd w:id="280"/>
    <w:bookmarkStart w:name="z307" w:id="281"/>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281"/>
    <w:bookmarkStart w:name="z308" w:id="282"/>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көрсетілетін қызметті алушыға береді немесе шабарман арқылы Мемлекеттік корпорацияға жолдайды.</w:t>
      </w:r>
    </w:p>
    <w:bookmarkEnd w:id="282"/>
    <w:bookmarkStart w:name="z309" w:id="28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3"/>
    <w:bookmarkStart w:name="z310" w:id="28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84"/>
    <w:bookmarkStart w:name="z311" w:id="285"/>
    <w:p>
      <w:pPr>
        <w:spacing w:after="0"/>
        <w:ind w:left="0"/>
        <w:jc w:val="both"/>
      </w:pPr>
      <w:r>
        <w:rPr>
          <w:rFonts w:ascii="Times New Roman"/>
          <w:b w:val="false"/>
          <w:i w:val="false"/>
          <w:color w:val="000000"/>
          <w:sz w:val="28"/>
        </w:rPr>
        <w:t>
      1) көрсетілетін қызметті берушінің кеңсе қызметкері;</w:t>
      </w:r>
    </w:p>
    <w:bookmarkEnd w:id="285"/>
    <w:bookmarkStart w:name="z312" w:id="286"/>
    <w:p>
      <w:pPr>
        <w:spacing w:after="0"/>
        <w:ind w:left="0"/>
        <w:jc w:val="both"/>
      </w:pPr>
      <w:r>
        <w:rPr>
          <w:rFonts w:ascii="Times New Roman"/>
          <w:b w:val="false"/>
          <w:i w:val="false"/>
          <w:color w:val="000000"/>
          <w:sz w:val="28"/>
        </w:rPr>
        <w:t>
      2) көрсетілетін қызметті берушінің басшысы;</w:t>
      </w:r>
    </w:p>
    <w:bookmarkEnd w:id="286"/>
    <w:bookmarkStart w:name="z313" w:id="28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87"/>
    <w:bookmarkStart w:name="z314" w:id="288"/>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288"/>
    <w:bookmarkStart w:name="z315" w:id="289"/>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89"/>
    <w:bookmarkStart w:name="z316" w:id="290"/>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90"/>
    <w:bookmarkStart w:name="z317" w:id="291"/>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291"/>
    <w:bookmarkStart w:name="z318" w:id="292"/>
    <w:p>
      <w:pPr>
        <w:spacing w:after="0"/>
        <w:ind w:left="0"/>
        <w:jc w:val="both"/>
      </w:pPr>
      <w:r>
        <w:rPr>
          <w:rFonts w:ascii="Times New Roman"/>
          <w:b w:val="false"/>
          <w:i w:val="false"/>
          <w:color w:val="000000"/>
          <w:sz w:val="28"/>
        </w:rPr>
        <w:t>
      Мемлекеттік корпорация қызметкері құжаттарды қабылдау кезінде көрсетілетін қызметті алушыға тиісті құжаттардың қабылданғаны туралы қолхат береді.</w:t>
      </w:r>
    </w:p>
    <w:bookmarkEnd w:id="292"/>
    <w:bookmarkStart w:name="z319" w:id="29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293"/>
    <w:bookmarkStart w:name="z320" w:id="294"/>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294"/>
    <w:bookmarkStart w:name="z321" w:id="295"/>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295"/>
    <w:bookmarkStart w:name="z322" w:id="296"/>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296"/>
    <w:bookmarkStart w:name="z323" w:id="297"/>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297"/>
    <w:bookmarkStart w:name="z324" w:id="298"/>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298"/>
    <w:bookmarkStart w:name="z325" w:id="299"/>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299"/>
    <w:bookmarkStart w:name="z326" w:id="300"/>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300"/>
    <w:bookmarkStart w:name="z327" w:id="301"/>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1-қосымша</w:t>
            </w:r>
          </w:p>
        </w:tc>
      </w:tr>
    </w:tbl>
    <w:bookmarkStart w:name="z329" w:id="302"/>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302"/>
    <w:bookmarkStart w:name="z330"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251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517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2-қосымша</w:t>
            </w:r>
          </w:p>
        </w:tc>
      </w:tr>
    </w:tbl>
    <w:bookmarkStart w:name="z332" w:id="304"/>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w:t>
      </w:r>
    </w:p>
    <w:bookmarkEnd w:id="304"/>
    <w:bookmarkStart w:name="z333"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регламентіне 3-қосымша</w:t>
            </w:r>
          </w:p>
        </w:tc>
      </w:tr>
    </w:tbl>
    <w:bookmarkStart w:name="z336" w:id="30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307"/>
    <w:bookmarkStart w:name="z337"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09"/>
    <w:p>
      <w:pPr>
        <w:spacing w:after="0"/>
        <w:ind w:left="0"/>
        <w:jc w:val="left"/>
      </w:pPr>
      <w:r>
        <w:rPr>
          <w:rFonts w:ascii="Times New Roman"/>
          <w:b/>
          <w:i w:val="false"/>
          <w:color w:val="000000"/>
        </w:rPr>
        <w:t xml:space="preserve"> Шартты белгілер</w:t>
      </w:r>
    </w:p>
    <w:bookmarkEnd w:id="309"/>
    <w:bookmarkStart w:name="z33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3152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152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342" w:id="31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311"/>
    <w:bookmarkStart w:name="z343" w:id="312"/>
    <w:p>
      <w:pPr>
        <w:spacing w:after="0"/>
        <w:ind w:left="0"/>
        <w:jc w:val="left"/>
      </w:pPr>
      <w:r>
        <w:rPr>
          <w:rFonts w:ascii="Times New Roman"/>
          <w:b/>
          <w:i w:val="false"/>
          <w:color w:val="000000"/>
        </w:rPr>
        <w:t xml:space="preserve"> 1. Жалпы ережелер</w:t>
      </w:r>
    </w:p>
    <w:bookmarkEnd w:id="312"/>
    <w:bookmarkStart w:name="z344" w:id="313"/>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қызметті (бұдан әрі – мемлекеттік көрсетілетін қызмет) білім беру ұйымдары, Атырау қаласы мен аудандардың жергілікті атқарушы органдары (бұдан әрі – көрсетілетін қызметті беруші) көрсетеді.</w:t>
      </w:r>
    </w:p>
    <w:bookmarkEnd w:id="313"/>
    <w:bookmarkStart w:name="z345" w:id="31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314"/>
    <w:bookmarkStart w:name="z346" w:id="315"/>
    <w:p>
      <w:pPr>
        <w:spacing w:after="0"/>
        <w:ind w:left="0"/>
        <w:jc w:val="both"/>
      </w:pPr>
      <w:r>
        <w:rPr>
          <w:rFonts w:ascii="Times New Roman"/>
          <w:b w:val="false"/>
          <w:i w:val="false"/>
          <w:color w:val="000000"/>
          <w:sz w:val="28"/>
        </w:rPr>
        <w:t>
      1) көрсетілетін қызметті берушінің кеңсесі;</w:t>
      </w:r>
    </w:p>
    <w:bookmarkEnd w:id="315"/>
    <w:bookmarkStart w:name="z347" w:id="31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16"/>
    <w:bookmarkStart w:name="z348" w:id="31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17"/>
    <w:bookmarkStart w:name="z349" w:id="318"/>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18"/>
    <w:bookmarkStart w:name="z350" w:id="319"/>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319"/>
    <w:bookmarkStart w:name="z351" w:id="320"/>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320"/>
    <w:bookmarkStart w:name="z352" w:id="32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321"/>
    <w:bookmarkStart w:name="z353" w:id="3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22"/>
    <w:bookmarkStart w:name="z354" w:id="3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323"/>
    <w:bookmarkStart w:name="z355" w:id="3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24"/>
    <w:bookmarkStart w:name="z356" w:id="325"/>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325"/>
    <w:bookmarkStart w:name="z357" w:id="32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326"/>
    <w:bookmarkStart w:name="z358" w:id="327"/>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327"/>
    <w:bookmarkStart w:name="z359" w:id="328"/>
    <w:p>
      <w:pPr>
        <w:spacing w:after="0"/>
        <w:ind w:left="0"/>
        <w:jc w:val="both"/>
      </w:pPr>
      <w:r>
        <w:rPr>
          <w:rFonts w:ascii="Times New Roman"/>
          <w:b w:val="false"/>
          <w:i w:val="false"/>
          <w:color w:val="000000"/>
          <w:sz w:val="28"/>
        </w:rPr>
        <w:t>
      3) көрсетілетін қызметті берушінің жуапты орындаушысы 3 (үш) жұмыс күні ішінде мемлекеттік көрсетілетін қызмет нәтижесін дайындайды және көрсетілетін қызмет берушінің басшысына қол қоюға жолдайды;</w:t>
      </w:r>
    </w:p>
    <w:bookmarkEnd w:id="328"/>
    <w:bookmarkStart w:name="z360" w:id="329"/>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329"/>
    <w:bookmarkStart w:name="z361" w:id="330"/>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көрсетілетін қызметті алушыға береді.</w:t>
      </w:r>
    </w:p>
    <w:bookmarkEnd w:id="330"/>
    <w:bookmarkStart w:name="z362" w:id="3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1"/>
    <w:bookmarkStart w:name="z363" w:id="33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32"/>
    <w:bookmarkStart w:name="z364" w:id="333"/>
    <w:p>
      <w:pPr>
        <w:spacing w:after="0"/>
        <w:ind w:left="0"/>
        <w:jc w:val="both"/>
      </w:pPr>
      <w:r>
        <w:rPr>
          <w:rFonts w:ascii="Times New Roman"/>
          <w:b w:val="false"/>
          <w:i w:val="false"/>
          <w:color w:val="000000"/>
          <w:sz w:val="28"/>
        </w:rPr>
        <w:t>
      1) көрсетілетін қызметті берушінің кеңсе қызметкері;</w:t>
      </w:r>
    </w:p>
    <w:bookmarkEnd w:id="333"/>
    <w:bookmarkStart w:name="z365" w:id="334"/>
    <w:p>
      <w:pPr>
        <w:spacing w:after="0"/>
        <w:ind w:left="0"/>
        <w:jc w:val="both"/>
      </w:pPr>
      <w:r>
        <w:rPr>
          <w:rFonts w:ascii="Times New Roman"/>
          <w:b w:val="false"/>
          <w:i w:val="false"/>
          <w:color w:val="000000"/>
          <w:sz w:val="28"/>
        </w:rPr>
        <w:t>
      2) көрсетілетін қызметті берушінің басшысы;</w:t>
      </w:r>
    </w:p>
    <w:bookmarkEnd w:id="334"/>
    <w:bookmarkStart w:name="z366" w:id="33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35"/>
    <w:bookmarkStart w:name="z367" w:id="336"/>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336"/>
    <w:bookmarkStart w:name="z368" w:id="33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37"/>
    <w:bookmarkStart w:name="z369" w:id="338"/>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38"/>
    <w:bookmarkStart w:name="z370" w:id="33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339"/>
    <w:bookmarkStart w:name="z371" w:id="340"/>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340"/>
    <w:bookmarkStart w:name="z372" w:id="341"/>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341"/>
    <w:bookmarkStart w:name="z373" w:id="342"/>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342"/>
    <w:bookmarkStart w:name="z374" w:id="343"/>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343"/>
    <w:bookmarkStart w:name="z375" w:id="344"/>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344"/>
    <w:bookmarkStart w:name="z376" w:id="345"/>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345"/>
    <w:bookmarkStart w:name="z377" w:id="346"/>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346"/>
    <w:bookmarkStart w:name="z378" w:id="347"/>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347"/>
    <w:bookmarkStart w:name="z379" w:id="348"/>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348"/>
    <w:bookmarkStart w:name="z380" w:id="349"/>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1-қосымша</w:t>
            </w:r>
          </w:p>
        </w:tc>
      </w:tr>
    </w:tbl>
    <w:bookmarkStart w:name="z382" w:id="350"/>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350"/>
    <w:bookmarkStart w:name="z383"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2390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390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2-қосымша</w:t>
            </w:r>
          </w:p>
        </w:tc>
      </w:tr>
    </w:tbl>
    <w:bookmarkStart w:name="z385" w:id="352"/>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көрсетудің бизнес-процестерінің анықтамалығы</w:t>
      </w:r>
    </w:p>
    <w:bookmarkEnd w:id="352"/>
    <w:bookmarkStart w:name="z386"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785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851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регламентіне 3-қосымша</w:t>
            </w:r>
          </w:p>
        </w:tc>
      </w:tr>
    </w:tbl>
    <w:bookmarkStart w:name="z389" w:id="355"/>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диаграммасы</w:t>
      </w:r>
    </w:p>
    <w:bookmarkEnd w:id="355"/>
    <w:bookmarkStart w:name="z390"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57"/>
    <w:p>
      <w:pPr>
        <w:spacing w:after="0"/>
        <w:ind w:left="0"/>
        <w:jc w:val="left"/>
      </w:pPr>
      <w:r>
        <w:rPr>
          <w:rFonts w:ascii="Times New Roman"/>
          <w:b/>
          <w:i w:val="false"/>
          <w:color w:val="000000"/>
        </w:rPr>
        <w:t xml:space="preserve"> Шартты белгілер</w:t>
      </w:r>
    </w:p>
    <w:bookmarkEnd w:id="357"/>
    <w:bookmarkStart w:name="z392"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340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406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395" w:id="359"/>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 бағуға жәрдемақы тағайындау" мемлекеттік көрсетілетін қызмет регламенті</w:t>
      </w:r>
    </w:p>
    <w:bookmarkEnd w:id="359"/>
    <w:bookmarkStart w:name="z396" w:id="360"/>
    <w:p>
      <w:pPr>
        <w:spacing w:after="0"/>
        <w:ind w:left="0"/>
        <w:jc w:val="left"/>
      </w:pPr>
      <w:r>
        <w:rPr>
          <w:rFonts w:ascii="Times New Roman"/>
          <w:b/>
          <w:i w:val="false"/>
          <w:color w:val="000000"/>
        </w:rPr>
        <w:t xml:space="preserve"> 1. Жалпы ережелер</w:t>
      </w:r>
    </w:p>
    <w:bookmarkEnd w:id="360"/>
    <w:bookmarkStart w:name="z397" w:id="361"/>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361"/>
    <w:bookmarkStart w:name="z398" w:id="36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362"/>
    <w:bookmarkStart w:name="z399" w:id="363"/>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363"/>
    <w:bookmarkStart w:name="z400" w:id="36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64"/>
    <w:bookmarkStart w:name="z401" w:id="36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65"/>
    <w:bookmarkStart w:name="z402" w:id="36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66"/>
    <w:bookmarkStart w:name="z403" w:id="367"/>
    <w:p>
      <w:pPr>
        <w:spacing w:after="0"/>
        <w:ind w:left="0"/>
        <w:jc w:val="both"/>
      </w:pPr>
      <w:r>
        <w:rPr>
          <w:rFonts w:ascii="Times New Roman"/>
          <w:b w:val="false"/>
          <w:i w:val="false"/>
          <w:color w:val="000000"/>
          <w:sz w:val="28"/>
        </w:rPr>
        <w:t>
      қызмет көрсету нәтижесін ұсыну нысаны – электрондық және (немесе) қағаз түрінде.</w:t>
      </w:r>
    </w:p>
    <w:bookmarkEnd w:id="367"/>
    <w:bookmarkStart w:name="z404" w:id="36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68"/>
    <w:bookmarkStart w:name="z405" w:id="36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69"/>
    <w:bookmarkStart w:name="z406" w:id="3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70"/>
    <w:bookmarkStart w:name="z407" w:id="37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371"/>
    <w:bookmarkStart w:name="z408" w:id="37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72"/>
    <w:bookmarkStart w:name="z409" w:id="373"/>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Мемлекеттік корпорациядан келіп түскен құжаттарды тіркейді және көрсетілетін қызметті берушінің басшысына жолдайды;</w:t>
      </w:r>
    </w:p>
    <w:bookmarkEnd w:id="373"/>
    <w:bookmarkStart w:name="z410" w:id="374"/>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374"/>
    <w:bookmarkStart w:name="z411" w:id="375"/>
    <w:p>
      <w:pPr>
        <w:spacing w:after="0"/>
        <w:ind w:left="0"/>
        <w:jc w:val="both"/>
      </w:pPr>
      <w:r>
        <w:rPr>
          <w:rFonts w:ascii="Times New Roman"/>
          <w:b w:val="false"/>
          <w:i w:val="false"/>
          <w:color w:val="000000"/>
          <w:sz w:val="28"/>
        </w:rPr>
        <w:t>
      3) көрсетілетін қызметті берушінің жуапты орындаушысы 8 (сегіз) жұмыс күні ішінде мемлекеттік көрсетілетін қызмет нәтижесін дайындайды және көрсетілетін қызмет берушінің басшысына қол қоюға жолдайды;</w:t>
      </w:r>
    </w:p>
    <w:bookmarkEnd w:id="375"/>
    <w:bookmarkStart w:name="z412" w:id="376"/>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376"/>
    <w:bookmarkStart w:name="z413" w:id="377"/>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шабарман арқылы Мемлекеттік корпорацияға жолдайды.</w:t>
      </w:r>
    </w:p>
    <w:bookmarkEnd w:id="377"/>
    <w:bookmarkStart w:name="z414" w:id="37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8"/>
    <w:bookmarkStart w:name="z415" w:id="37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79"/>
    <w:bookmarkStart w:name="z416" w:id="380"/>
    <w:p>
      <w:pPr>
        <w:spacing w:after="0"/>
        <w:ind w:left="0"/>
        <w:jc w:val="both"/>
      </w:pPr>
      <w:r>
        <w:rPr>
          <w:rFonts w:ascii="Times New Roman"/>
          <w:b w:val="false"/>
          <w:i w:val="false"/>
          <w:color w:val="000000"/>
          <w:sz w:val="28"/>
        </w:rPr>
        <w:t>
      1) көрсетілетін қызметті берушінің кеңсе қызметкері;</w:t>
      </w:r>
    </w:p>
    <w:bookmarkEnd w:id="380"/>
    <w:bookmarkStart w:name="z417" w:id="381"/>
    <w:p>
      <w:pPr>
        <w:spacing w:after="0"/>
        <w:ind w:left="0"/>
        <w:jc w:val="both"/>
      </w:pPr>
      <w:r>
        <w:rPr>
          <w:rFonts w:ascii="Times New Roman"/>
          <w:b w:val="false"/>
          <w:i w:val="false"/>
          <w:color w:val="000000"/>
          <w:sz w:val="28"/>
        </w:rPr>
        <w:t>
      2) көрсетілетін қызметті берушінің басшысы;</w:t>
      </w:r>
    </w:p>
    <w:bookmarkEnd w:id="381"/>
    <w:bookmarkStart w:name="z418" w:id="38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2"/>
    <w:bookmarkStart w:name="z419" w:id="383"/>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383"/>
    <w:bookmarkStart w:name="z420" w:id="38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84"/>
    <w:bookmarkStart w:name="z421" w:id="385"/>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қадамдық әрекеттер мен шешімдер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85"/>
    <w:bookmarkStart w:name="z422" w:id="386"/>
    <w:p>
      <w:pPr>
        <w:spacing w:after="0"/>
        <w:ind w:left="0"/>
        <w:jc w:val="both"/>
      </w:pPr>
      <w:r>
        <w:rPr>
          <w:rFonts w:ascii="Times New Roman"/>
          <w:b w:val="false"/>
          <w:i w:val="false"/>
          <w:color w:val="000000"/>
          <w:sz w:val="28"/>
        </w:rPr>
        <w:t>
      1) көрсетілетін қызметті алушы құжаттарды Мемлекеттік корпорация қызметкеріне "электрондық" кезек тәртібімен операциялық залда береді (2 (екі) минут ішінде).</w:t>
      </w:r>
    </w:p>
    <w:bookmarkEnd w:id="386"/>
    <w:bookmarkStart w:name="z423" w:id="387"/>
    <w:p>
      <w:pPr>
        <w:spacing w:after="0"/>
        <w:ind w:left="0"/>
        <w:jc w:val="both"/>
      </w:pPr>
      <w:r>
        <w:rPr>
          <w:rFonts w:ascii="Times New Roman"/>
          <w:b w:val="false"/>
          <w:i w:val="false"/>
          <w:color w:val="000000"/>
          <w:sz w:val="28"/>
        </w:rPr>
        <w:t>
      Мемлекеттік корпорация қызметкері көрсетілетін қызметті алушыға тиісті құжаттардың қабылданғаны туралы қолхат береді.</w:t>
      </w:r>
    </w:p>
    <w:bookmarkEnd w:id="387"/>
    <w:bookmarkStart w:name="z424" w:id="38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388"/>
    <w:bookmarkStart w:name="z425" w:id="389"/>
    <w:p>
      <w:pPr>
        <w:spacing w:after="0"/>
        <w:ind w:left="0"/>
        <w:jc w:val="both"/>
      </w:pPr>
      <w:r>
        <w:rPr>
          <w:rFonts w:ascii="Times New Roman"/>
          <w:b w:val="false"/>
          <w:i w:val="false"/>
          <w:color w:val="000000"/>
          <w:sz w:val="28"/>
        </w:rPr>
        <w:t>
      2) 1 - процесс -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үдерісі) (3 (үш) минут ішінде);</w:t>
      </w:r>
    </w:p>
    <w:bookmarkEnd w:id="389"/>
    <w:bookmarkStart w:name="z426" w:id="390"/>
    <w:p>
      <w:pPr>
        <w:spacing w:after="0"/>
        <w:ind w:left="0"/>
        <w:jc w:val="both"/>
      </w:pPr>
      <w:r>
        <w:rPr>
          <w:rFonts w:ascii="Times New Roman"/>
          <w:b w:val="false"/>
          <w:i w:val="false"/>
          <w:color w:val="000000"/>
          <w:sz w:val="28"/>
        </w:rPr>
        <w:t>
      3) 2-процесс - Мемлекеттік корпорация қызметкерінің көрсетілетін қызметті таңдауы және қызмет көрсетуге арналған сұрау салу нысанын экранға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(төрт) минут ішінде);</w:t>
      </w:r>
    </w:p>
    <w:bookmarkEnd w:id="390"/>
    <w:bookmarkStart w:name="z427" w:id="391"/>
    <w:p>
      <w:pPr>
        <w:spacing w:after="0"/>
        <w:ind w:left="0"/>
        <w:jc w:val="both"/>
      </w:pPr>
      <w:r>
        <w:rPr>
          <w:rFonts w:ascii="Times New Roman"/>
          <w:b w:val="false"/>
          <w:i w:val="false"/>
          <w:color w:val="000000"/>
          <w:sz w:val="28"/>
        </w:rPr>
        <w:t>
      4) 3 - процесс – көрсетілетін қызметті алушының деректерін "электрондық үкімет" шлюзі (бұдан әрі - ЭҮШ) арқылы Жеке сәйкестендіру нөмірілерінің ұлттық тізіліміне (бұдан әрі- ЖСН ҰТ) көрсетілетін қызметті алушының деректері, сондай-ақ бірыңғай нотариалдық ақпараттық жүйеге (бұдан әрі - БНАЖ) көрсетілетін қызметті алушының сенімхаты бойынша өкілінің деректері туралы сұрау салуды жіберу (3 (үш) минут ішінде);</w:t>
      </w:r>
    </w:p>
    <w:bookmarkEnd w:id="391"/>
    <w:bookmarkStart w:name="z428" w:id="392"/>
    <w:p>
      <w:pPr>
        <w:spacing w:after="0"/>
        <w:ind w:left="0"/>
        <w:jc w:val="both"/>
      </w:pPr>
      <w:r>
        <w:rPr>
          <w:rFonts w:ascii="Times New Roman"/>
          <w:b w:val="false"/>
          <w:i w:val="false"/>
          <w:color w:val="000000"/>
          <w:sz w:val="28"/>
        </w:rPr>
        <w:t>
      5) 1-шарт – ЖСН ҰТ-да көрсетілетін қызметті алушы деректерінің, БНАЖ-да сенімхат деректерінің болуын тексеру (3 (үш) минут ішінде);</w:t>
      </w:r>
    </w:p>
    <w:bookmarkEnd w:id="392"/>
    <w:bookmarkStart w:name="z429" w:id="393"/>
    <w:p>
      <w:pPr>
        <w:spacing w:after="0"/>
        <w:ind w:left="0"/>
        <w:jc w:val="both"/>
      </w:pPr>
      <w:r>
        <w:rPr>
          <w:rFonts w:ascii="Times New Roman"/>
          <w:b w:val="false"/>
          <w:i w:val="false"/>
          <w:color w:val="000000"/>
          <w:sz w:val="28"/>
        </w:rPr>
        <w:t>
      6) 4-процесс – ЖСН ҰТ-да көрсетілетін қызметті алушы деректерінің, БНАЖ-да сенімхат деректерінің болмауына байланысты деректерді алу мүмкіндігінің болмауы туралы хабарламаны қалыптастыру (3 (үш) минут ішінде);</w:t>
      </w:r>
    </w:p>
    <w:bookmarkEnd w:id="393"/>
    <w:bookmarkStart w:name="z430" w:id="394"/>
    <w:p>
      <w:pPr>
        <w:spacing w:after="0"/>
        <w:ind w:left="0"/>
        <w:jc w:val="both"/>
      </w:pPr>
      <w:r>
        <w:rPr>
          <w:rFonts w:ascii="Times New Roman"/>
          <w:b w:val="false"/>
          <w:i w:val="false"/>
          <w:color w:val="000000"/>
          <w:sz w:val="28"/>
        </w:rPr>
        <w:t>
      7) 5-процесс - Мемлекеттік корпорация қызметкерінің ЭЦҚ-ны куәландырылған (қол қойылған) электрондық құжатты (көрсетілетін қызметті алушының сұрау салуын) ЭҮШ арқылы "электрондық үкімет" шлюзінің автоматтандырылған жұмыс орнына жолдау (3 (үш) минут ішінде);</w:t>
      </w:r>
    </w:p>
    <w:bookmarkEnd w:id="394"/>
    <w:bookmarkStart w:name="z431" w:id="395"/>
    <w:p>
      <w:pPr>
        <w:spacing w:after="0"/>
        <w:ind w:left="0"/>
        <w:jc w:val="both"/>
      </w:pPr>
      <w:r>
        <w:rPr>
          <w:rFonts w:ascii="Times New Roman"/>
          <w:b w:val="false"/>
          <w:i w:val="false"/>
          <w:color w:val="000000"/>
          <w:sz w:val="28"/>
        </w:rPr>
        <w:t>
      8) 6-процесс – көрсетілетін қызметті берушіден мемлекеттік қызмет нәтижесін алу (3 (үш) минут ішінде);</w:t>
      </w:r>
    </w:p>
    <w:bookmarkEnd w:id="395"/>
    <w:bookmarkStart w:name="z432" w:id="396"/>
    <w:p>
      <w:pPr>
        <w:spacing w:after="0"/>
        <w:ind w:left="0"/>
        <w:jc w:val="both"/>
      </w:pPr>
      <w:r>
        <w:rPr>
          <w:rFonts w:ascii="Times New Roman"/>
          <w:b w:val="false"/>
          <w:i w:val="false"/>
          <w:color w:val="000000"/>
          <w:sz w:val="28"/>
        </w:rPr>
        <w:t>
      9) 7-процесс - көрсетілетін қызметті алушыға мемлекеттік көрсетілетін қызмет нәтижесін беру (3 (үш) минут ішінде). Мемлекеттік корпорация нәтижені бір ай мерзім ішінде сақтауды қамтамасыз етеді, содан кейін оларды әрі сақтау үшін көрсетілетін қызметті берушіге жібереді.</w:t>
      </w:r>
    </w:p>
    <w:bookmarkEnd w:id="396"/>
    <w:bookmarkStart w:name="z433" w:id="397"/>
    <w:p>
      <w:pPr>
        <w:spacing w:after="0"/>
        <w:ind w:left="0"/>
        <w:jc w:val="both"/>
      </w:pPr>
      <w:r>
        <w:rPr>
          <w:rFonts w:ascii="Times New Roman"/>
          <w:b w:val="false"/>
          <w:i w:val="false"/>
          <w:color w:val="000000"/>
          <w:sz w:val="28"/>
        </w:rPr>
        <w:t xml:space="preserve">
      9.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№2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97"/>
    <w:bookmarkStart w:name="z434" w:id="39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398"/>
    <w:bookmarkStart w:name="z435" w:id="399"/>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399"/>
    <w:bookmarkStart w:name="z436" w:id="400"/>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400"/>
    <w:bookmarkStart w:name="z437" w:id="401"/>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401"/>
    <w:bookmarkStart w:name="z438" w:id="402"/>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402"/>
    <w:bookmarkStart w:name="z439" w:id="403"/>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403"/>
    <w:bookmarkStart w:name="z440" w:id="404"/>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404"/>
    <w:bookmarkStart w:name="z441" w:id="405"/>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405"/>
    <w:bookmarkStart w:name="z442" w:id="406"/>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406"/>
    <w:bookmarkStart w:name="z443" w:id="407"/>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407"/>
    <w:bookmarkStart w:name="z444" w:id="408"/>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w:t>
            </w:r>
          </w:p>
        </w:tc>
      </w:tr>
    </w:tbl>
    <w:bookmarkStart w:name="z446" w:id="409"/>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409"/>
    <w:bookmarkStart w:name="z447"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2263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263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2-қосымша</w:t>
            </w:r>
          </w:p>
        </w:tc>
      </w:tr>
    </w:tbl>
    <w:bookmarkStart w:name="z449" w:id="41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w:t>
      </w:r>
    </w:p>
    <w:bookmarkEnd w:id="411"/>
    <w:bookmarkStart w:name="z450"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3-қосымша</w:t>
            </w:r>
          </w:p>
        </w:tc>
      </w:tr>
    </w:tbl>
    <w:bookmarkStart w:name="z453" w:id="41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№1 диаграммасы</w:t>
      </w:r>
    </w:p>
    <w:bookmarkEnd w:id="414"/>
    <w:bookmarkStart w:name="z454"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16"/>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№2 диаграммасы</w:t>
      </w:r>
    </w:p>
    <w:bookmarkEnd w:id="416"/>
    <w:bookmarkStart w:name="z456"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418"/>
    <w:p>
      <w:pPr>
        <w:spacing w:after="0"/>
        <w:ind w:left="0"/>
        <w:jc w:val="both"/>
      </w:pPr>
      <w:r>
        <w:rPr>
          <w:rFonts w:ascii="Times New Roman"/>
          <w:b w:val="false"/>
          <w:i w:val="false"/>
          <w:color w:val="000000"/>
          <w:sz w:val="28"/>
        </w:rPr>
        <w:t>
      Шартты белгілер</w:t>
      </w:r>
    </w:p>
    <w:bookmarkEnd w:id="418"/>
    <w:bookmarkStart w:name="z458"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73152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152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461" w:id="420"/>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420"/>
    <w:bookmarkStart w:name="z462" w:id="421"/>
    <w:p>
      <w:pPr>
        <w:spacing w:after="0"/>
        <w:ind w:left="0"/>
        <w:jc w:val="left"/>
      </w:pPr>
      <w:r>
        <w:rPr>
          <w:rFonts w:ascii="Times New Roman"/>
          <w:b/>
          <w:i w:val="false"/>
          <w:color w:val="000000"/>
        </w:rPr>
        <w:t xml:space="preserve"> 1. Жалпы ережелер</w:t>
      </w:r>
    </w:p>
    <w:bookmarkEnd w:id="421"/>
    <w:bookmarkStart w:name="z463" w:id="422"/>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422"/>
    <w:bookmarkStart w:name="z464" w:id="42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23"/>
    <w:bookmarkStart w:name="z465" w:id="424"/>
    <w:p>
      <w:pPr>
        <w:spacing w:after="0"/>
        <w:ind w:left="0"/>
        <w:jc w:val="both"/>
      </w:pPr>
      <w:r>
        <w:rPr>
          <w:rFonts w:ascii="Times New Roman"/>
          <w:b w:val="false"/>
          <w:i w:val="false"/>
          <w:color w:val="000000"/>
          <w:sz w:val="28"/>
        </w:rPr>
        <w:t>
      1) көрсетілетін қызметті берушінің кеңсесі;</w:t>
      </w:r>
    </w:p>
    <w:bookmarkEnd w:id="424"/>
    <w:bookmarkStart w:name="z466" w:id="42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25"/>
    <w:bookmarkStart w:name="z467" w:id="42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426"/>
    <w:bookmarkStart w:name="z468" w:id="427"/>
    <w:p>
      <w:pPr>
        <w:spacing w:after="0"/>
        <w:ind w:left="0"/>
        <w:jc w:val="both"/>
      </w:pPr>
      <w:r>
        <w:rPr>
          <w:rFonts w:ascii="Times New Roman"/>
          <w:b w:val="false"/>
          <w:i w:val="false"/>
          <w:color w:val="000000"/>
          <w:sz w:val="28"/>
        </w:rPr>
        <w:t>
      3. Мемлекеттік қызмет көрсетудің нәтижесі:</w:t>
      </w:r>
    </w:p>
    <w:bookmarkEnd w:id="427"/>
    <w:bookmarkStart w:name="z469" w:id="428"/>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"Баланы (балаларды) патронаттық тәрбиелеуге беру" мемлекеттік көрсетілетін қызмет стандартының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28"/>
    <w:bookmarkStart w:name="z470" w:id="429"/>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429"/>
    <w:bookmarkStart w:name="z471" w:id="430"/>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bookmarkEnd w:id="430"/>
    <w:bookmarkStart w:name="z472" w:id="431"/>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31"/>
    <w:bookmarkStart w:name="z473" w:id="4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32"/>
    <w:bookmarkStart w:name="z474" w:id="43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болып патронат тәрбиеші болуға тілек білдіргені туралы өтініш (еркін нысанда) немесе көрсетілетін қызметті алушының ЭЦҚ-мен куәландырылған электрондық құжат нысанындағы өтініш табылады.</w:t>
      </w:r>
    </w:p>
    <w:bookmarkEnd w:id="433"/>
    <w:bookmarkStart w:name="z475" w:id="43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34"/>
    <w:bookmarkStart w:name="z476" w:id="435"/>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435"/>
    <w:bookmarkStart w:name="z477" w:id="43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436"/>
    <w:bookmarkStart w:name="z478" w:id="437"/>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437"/>
    <w:bookmarkStart w:name="z479" w:id="438"/>
    <w:p>
      <w:pPr>
        <w:spacing w:after="0"/>
        <w:ind w:left="0"/>
        <w:jc w:val="both"/>
      </w:pPr>
      <w:r>
        <w:rPr>
          <w:rFonts w:ascii="Times New Roman"/>
          <w:b w:val="false"/>
          <w:i w:val="false"/>
          <w:color w:val="000000"/>
          <w:sz w:val="28"/>
        </w:rPr>
        <w:t>
      3) көрсетілетін қызметті берушінің жуапты орындаушысы күнтізбелік 28 (жиырма сегіз) күн ішінде мемлекеттік көрсетілетін қызмет нәтижесін дайындайды және көрсетілетін қызмет берушінің басшысына қол қоюға жолдайды;</w:t>
      </w:r>
    </w:p>
    <w:bookmarkEnd w:id="438"/>
    <w:bookmarkStart w:name="z480" w:id="439"/>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439"/>
    <w:bookmarkStart w:name="z481" w:id="440"/>
    <w:p>
      <w:pPr>
        <w:spacing w:after="0"/>
        <w:ind w:left="0"/>
        <w:jc w:val="both"/>
      </w:pPr>
      <w:r>
        <w:rPr>
          <w:rFonts w:ascii="Times New Roman"/>
          <w:b w:val="false"/>
          <w:i w:val="false"/>
          <w:color w:val="000000"/>
          <w:sz w:val="28"/>
        </w:rPr>
        <w:t>
      5) көрсетілетін қызметті берушінің кеңсе қызметкері күнтізбелік 1 (бір) күн ішінде мемлекеттік көрсетілетін қызмет нәтижесін тіркейді және көрсетілетін қызметті алушыға береді.</w:t>
      </w:r>
    </w:p>
    <w:bookmarkEnd w:id="440"/>
    <w:bookmarkStart w:name="z482" w:id="44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1"/>
    <w:bookmarkStart w:name="z483" w:id="44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42"/>
    <w:bookmarkStart w:name="z484" w:id="443"/>
    <w:p>
      <w:pPr>
        <w:spacing w:after="0"/>
        <w:ind w:left="0"/>
        <w:jc w:val="both"/>
      </w:pPr>
      <w:r>
        <w:rPr>
          <w:rFonts w:ascii="Times New Roman"/>
          <w:b w:val="false"/>
          <w:i w:val="false"/>
          <w:color w:val="000000"/>
          <w:sz w:val="28"/>
        </w:rPr>
        <w:t>
      1) көрсетілетін қызметті берушінің кеңсе қызметкері;</w:t>
      </w:r>
    </w:p>
    <w:bookmarkEnd w:id="443"/>
    <w:bookmarkStart w:name="z485" w:id="444"/>
    <w:p>
      <w:pPr>
        <w:spacing w:after="0"/>
        <w:ind w:left="0"/>
        <w:jc w:val="both"/>
      </w:pPr>
      <w:r>
        <w:rPr>
          <w:rFonts w:ascii="Times New Roman"/>
          <w:b w:val="false"/>
          <w:i w:val="false"/>
          <w:color w:val="000000"/>
          <w:sz w:val="28"/>
        </w:rPr>
        <w:t>
      2) көрсетілетін қызметті берушінің басшысы;</w:t>
      </w:r>
    </w:p>
    <w:bookmarkEnd w:id="444"/>
    <w:bookmarkStart w:name="z486" w:id="4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45"/>
    <w:bookmarkStart w:name="z487" w:id="446"/>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"Баланы (балаларды) патронаттық тәрбиелеуге беру"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446"/>
    <w:bookmarkStart w:name="z488" w:id="44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47"/>
    <w:bookmarkStart w:name="z489" w:id="448"/>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48"/>
    <w:bookmarkStart w:name="z490" w:id="44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449"/>
    <w:bookmarkStart w:name="z491" w:id="450"/>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450"/>
    <w:bookmarkStart w:name="z492" w:id="451"/>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451"/>
    <w:bookmarkStart w:name="z493" w:id="452"/>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452"/>
    <w:bookmarkStart w:name="z494" w:id="453"/>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453"/>
    <w:bookmarkStart w:name="z495" w:id="454"/>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454"/>
    <w:bookmarkStart w:name="z496" w:id="455"/>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455"/>
    <w:bookmarkStart w:name="z497" w:id="456"/>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456"/>
    <w:bookmarkStart w:name="z498" w:id="457"/>
    <w:p>
      <w:pPr>
        <w:spacing w:after="0"/>
        <w:ind w:left="0"/>
        <w:jc w:val="both"/>
      </w:pPr>
      <w:r>
        <w:rPr>
          <w:rFonts w:ascii="Times New Roman"/>
          <w:b w:val="false"/>
          <w:i w:val="false"/>
          <w:color w:val="000000"/>
          <w:sz w:val="28"/>
        </w:rPr>
        <w:t>
      9) 3 - шарт – көрсетілетін қызметті берушімен көрсетілетін қызметті алушы қоса берген Стандарттың 9-тармағында көрсетілген құжаттардың және мемлекеттік қызмет көрсету негіздерін сәйкестігін тексеру;</w:t>
      </w:r>
    </w:p>
    <w:bookmarkEnd w:id="457"/>
    <w:bookmarkStart w:name="z499" w:id="458"/>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458"/>
    <w:bookmarkStart w:name="z500" w:id="459"/>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мемлекеттік көрсетілетін қызмет регламентіне 1-қосымша</w:t>
            </w:r>
          </w:p>
        </w:tc>
      </w:tr>
    </w:tbl>
    <w:bookmarkStart w:name="z502" w:id="460"/>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460"/>
    <w:bookmarkStart w:name="z503"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2263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263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 мемлекеттік көрсетілетін қызмет регламентіне 2-қосымша</w:t>
            </w:r>
          </w:p>
        </w:tc>
      </w:tr>
    </w:tbl>
    <w:bookmarkStart w:name="z505" w:id="462"/>
    <w:p>
      <w:pPr>
        <w:spacing w:after="0"/>
        <w:ind w:left="0"/>
        <w:jc w:val="left"/>
      </w:pPr>
      <w:r>
        <w:rPr>
          <w:rFonts w:ascii="Times New Roman"/>
          <w:b/>
          <w:i w:val="false"/>
          <w:color w:val="000000"/>
        </w:rPr>
        <w:t xml:space="preserve"> "Баланы (балаларды) патронаттық тәрбиелеуге беру" мемлекеттік қызмет көрсетудің бизнес-процестерінің анықтамалығы</w:t>
      </w:r>
    </w:p>
    <w:bookmarkEnd w:id="462"/>
    <w:bookmarkStart w:name="z506"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 мемлекеттік көрсетілетін қызмет регламентіне 3-қосымша</w:t>
            </w:r>
          </w:p>
        </w:tc>
      </w:tr>
    </w:tbl>
    <w:bookmarkStart w:name="z509" w:id="465"/>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диаграммасы</w:t>
      </w:r>
    </w:p>
    <w:bookmarkEnd w:id="465"/>
    <w:bookmarkStart w:name="z510"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67"/>
    <w:p>
      <w:pPr>
        <w:spacing w:after="0"/>
        <w:ind w:left="0"/>
        <w:jc w:val="left"/>
      </w:pPr>
      <w:r>
        <w:rPr>
          <w:rFonts w:ascii="Times New Roman"/>
          <w:b/>
          <w:i w:val="false"/>
          <w:color w:val="000000"/>
        </w:rPr>
        <w:t xml:space="preserve"> Шартты белгілер</w:t>
      </w:r>
    </w:p>
    <w:bookmarkEnd w:id="467"/>
    <w:bookmarkStart w:name="z512"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3406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406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515" w:id="469"/>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469"/>
    <w:bookmarkStart w:name="z516" w:id="470"/>
    <w:p>
      <w:pPr>
        <w:spacing w:after="0"/>
        <w:ind w:left="0"/>
        <w:jc w:val="left"/>
      </w:pPr>
      <w:r>
        <w:rPr>
          <w:rFonts w:ascii="Times New Roman"/>
          <w:b/>
          <w:i w:val="false"/>
          <w:color w:val="000000"/>
        </w:rPr>
        <w:t xml:space="preserve"> 1. Жалпы ережелер</w:t>
      </w:r>
    </w:p>
    <w:bookmarkEnd w:id="470"/>
    <w:bookmarkStart w:name="z517" w:id="471"/>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471"/>
    <w:bookmarkStart w:name="z518" w:id="47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72"/>
    <w:bookmarkStart w:name="z519" w:id="473"/>
    <w:p>
      <w:pPr>
        <w:spacing w:after="0"/>
        <w:ind w:left="0"/>
        <w:jc w:val="both"/>
      </w:pPr>
      <w:r>
        <w:rPr>
          <w:rFonts w:ascii="Times New Roman"/>
          <w:b w:val="false"/>
          <w:i w:val="false"/>
          <w:color w:val="000000"/>
          <w:sz w:val="28"/>
        </w:rPr>
        <w:t>
      1) көрсетілетін қызметті берушінің кеңсесі;</w:t>
      </w:r>
    </w:p>
    <w:bookmarkEnd w:id="473"/>
    <w:bookmarkStart w:name="z520" w:id="47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74"/>
    <w:bookmarkStart w:name="z521" w:id="47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475"/>
    <w:bookmarkStart w:name="z522" w:id="47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76"/>
    <w:bookmarkStart w:name="z523" w:id="47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477"/>
    <w:bookmarkStart w:name="z524" w:id="47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w:t>
      </w:r>
    </w:p>
    <w:bookmarkEnd w:id="478"/>
    <w:bookmarkStart w:name="z525" w:id="479"/>
    <w:p>
      <w:pPr>
        <w:spacing w:after="0"/>
        <w:ind w:left="0"/>
        <w:jc w:val="both"/>
      </w:pPr>
      <w:r>
        <w:rPr>
          <w:rFonts w:ascii="Times New Roman"/>
          <w:b w:val="false"/>
          <w:i w:val="false"/>
          <w:color w:val="000000"/>
          <w:sz w:val="28"/>
        </w:rPr>
        <w:t>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w:t>
      </w:r>
    </w:p>
    <w:bookmarkEnd w:id="479"/>
    <w:bookmarkStart w:name="z526" w:id="480"/>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480"/>
    <w:bookmarkStart w:name="z527" w:id="4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81"/>
    <w:bookmarkStart w:name="z528" w:id="48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482"/>
    <w:bookmarkStart w:name="z529" w:id="4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83"/>
    <w:bookmarkStart w:name="z530" w:id="484"/>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484"/>
    <w:bookmarkStart w:name="z531" w:id="48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485"/>
    <w:bookmarkStart w:name="z532" w:id="486"/>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486"/>
    <w:bookmarkStart w:name="z533" w:id="487"/>
    <w:p>
      <w:pPr>
        <w:spacing w:after="0"/>
        <w:ind w:left="0"/>
        <w:jc w:val="both"/>
      </w:pPr>
      <w:r>
        <w:rPr>
          <w:rFonts w:ascii="Times New Roman"/>
          <w:b w:val="false"/>
          <w:i w:val="false"/>
          <w:color w:val="000000"/>
          <w:sz w:val="28"/>
        </w:rPr>
        <w:t>
      3) көрсетілетін қызметті берушінің жуапты орындаушысы 3 (үш) жұмыс күні ішінде мемлекеттік көрсетілетін қызмет нәтижесін дайындайды және көрсетілетін қызмет берушінің басшысына қол қоюға жолдайды;</w:t>
      </w:r>
    </w:p>
    <w:bookmarkEnd w:id="487"/>
    <w:bookmarkStart w:name="z534" w:id="488"/>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488"/>
    <w:bookmarkStart w:name="z535" w:id="489"/>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көрсетілетін қызметті алушыға береді.</w:t>
      </w:r>
    </w:p>
    <w:bookmarkEnd w:id="489"/>
    <w:bookmarkStart w:name="z536" w:id="4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0"/>
    <w:bookmarkStart w:name="z537" w:id="49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91"/>
    <w:bookmarkStart w:name="z538" w:id="492"/>
    <w:p>
      <w:pPr>
        <w:spacing w:after="0"/>
        <w:ind w:left="0"/>
        <w:jc w:val="both"/>
      </w:pPr>
      <w:r>
        <w:rPr>
          <w:rFonts w:ascii="Times New Roman"/>
          <w:b w:val="false"/>
          <w:i w:val="false"/>
          <w:color w:val="000000"/>
          <w:sz w:val="28"/>
        </w:rPr>
        <w:t>
      1) көрсетілетін қызметті берушінің кеңсе қызметкері;</w:t>
      </w:r>
    </w:p>
    <w:bookmarkEnd w:id="492"/>
    <w:bookmarkStart w:name="z539" w:id="493"/>
    <w:p>
      <w:pPr>
        <w:spacing w:after="0"/>
        <w:ind w:left="0"/>
        <w:jc w:val="both"/>
      </w:pPr>
      <w:r>
        <w:rPr>
          <w:rFonts w:ascii="Times New Roman"/>
          <w:b w:val="false"/>
          <w:i w:val="false"/>
          <w:color w:val="000000"/>
          <w:sz w:val="28"/>
        </w:rPr>
        <w:t>
      2) көрсетілетін қызметті берушінің басшысы;</w:t>
      </w:r>
    </w:p>
    <w:bookmarkEnd w:id="493"/>
    <w:bookmarkStart w:name="z540" w:id="4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94"/>
    <w:bookmarkStart w:name="z541" w:id="495"/>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"Патронат тәрбиешiлерге берiлген баланы (балаларды) асырап-бағуға ақшалай қаражат төлеуді тағайындау"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495"/>
    <w:bookmarkStart w:name="z542" w:id="49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96"/>
    <w:bookmarkStart w:name="z543" w:id="497"/>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97"/>
    <w:bookmarkStart w:name="z544" w:id="49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498"/>
    <w:bookmarkStart w:name="z545" w:id="499"/>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499"/>
    <w:bookmarkStart w:name="z546" w:id="500"/>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500"/>
    <w:bookmarkStart w:name="z547" w:id="501"/>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501"/>
    <w:bookmarkStart w:name="z548" w:id="502"/>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502"/>
    <w:bookmarkStart w:name="z549" w:id="503"/>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503"/>
    <w:bookmarkStart w:name="z550" w:id="504"/>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504"/>
    <w:bookmarkStart w:name="z551" w:id="505"/>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505"/>
    <w:bookmarkStart w:name="z552" w:id="506"/>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506"/>
    <w:bookmarkStart w:name="z553" w:id="507"/>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507"/>
    <w:bookmarkStart w:name="z554" w:id="508"/>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 асырап-бағуға ақшалай қаражат төлеуді тағайындау" мемлекеттік көрсетілетін қызмет регламентіне 1-қосымша</w:t>
            </w:r>
          </w:p>
        </w:tc>
      </w:tr>
    </w:tbl>
    <w:bookmarkStart w:name="z556" w:id="509"/>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509"/>
    <w:bookmarkStart w:name="z557"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2390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390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регламентіне 2-қосымша</w:t>
            </w:r>
          </w:p>
        </w:tc>
      </w:tr>
    </w:tbl>
    <w:bookmarkStart w:name="z559" w:id="511"/>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қызмет көрсетудің бизнес-процестерінің анықтамалығы</w:t>
      </w:r>
    </w:p>
    <w:bookmarkEnd w:id="511"/>
    <w:bookmarkStart w:name="z560"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69850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850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регламентіне 3-қосымша</w:t>
            </w:r>
          </w:p>
        </w:tc>
      </w:tr>
    </w:tbl>
    <w:bookmarkStart w:name="z563" w:id="514"/>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диаграммасы</w:t>
      </w:r>
    </w:p>
    <w:bookmarkEnd w:id="514"/>
    <w:bookmarkStart w:name="z564"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516"/>
    <w:p>
      <w:pPr>
        <w:spacing w:after="0"/>
        <w:ind w:left="0"/>
        <w:jc w:val="left"/>
      </w:pPr>
      <w:r>
        <w:rPr>
          <w:rFonts w:ascii="Times New Roman"/>
          <w:b/>
          <w:i w:val="false"/>
          <w:color w:val="000000"/>
        </w:rPr>
        <w:t xml:space="preserve"> Шартты белгілер</w:t>
      </w:r>
    </w:p>
    <w:bookmarkEnd w:id="516"/>
    <w:bookmarkStart w:name="z566"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3152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152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569" w:id="518"/>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518"/>
    <w:bookmarkStart w:name="z570" w:id="519"/>
    <w:p>
      <w:pPr>
        <w:spacing w:after="0"/>
        <w:ind w:left="0"/>
        <w:jc w:val="left"/>
      </w:pPr>
      <w:r>
        <w:rPr>
          <w:rFonts w:ascii="Times New Roman"/>
          <w:b/>
          <w:i w:val="false"/>
          <w:color w:val="000000"/>
        </w:rPr>
        <w:t xml:space="preserve"> 1. Жалпы ережелер</w:t>
      </w:r>
    </w:p>
    <w:bookmarkEnd w:id="519"/>
    <w:bookmarkStart w:name="z571" w:id="520"/>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520"/>
    <w:bookmarkStart w:name="z572" w:id="521"/>
    <w:p>
      <w:pPr>
        <w:spacing w:after="0"/>
        <w:ind w:left="0"/>
        <w:jc w:val="both"/>
      </w:pPr>
      <w:r>
        <w:rPr>
          <w:rFonts w:ascii="Times New Roman"/>
          <w:b w:val="false"/>
          <w:i w:val="false"/>
          <w:color w:val="000000"/>
          <w:sz w:val="28"/>
        </w:rPr>
        <w:t>
      Өтінішті қабылдау және мемлекеттік қызмет көрсетудің нәтижелерін беру:</w:t>
      </w:r>
    </w:p>
    <w:bookmarkEnd w:id="521"/>
    <w:bookmarkStart w:name="z573" w:id="522"/>
    <w:p>
      <w:pPr>
        <w:spacing w:after="0"/>
        <w:ind w:left="0"/>
        <w:jc w:val="both"/>
      </w:pPr>
      <w:r>
        <w:rPr>
          <w:rFonts w:ascii="Times New Roman"/>
          <w:b w:val="false"/>
          <w:i w:val="false"/>
          <w:color w:val="000000"/>
          <w:sz w:val="28"/>
        </w:rPr>
        <w:t>
      1) көрсетілетін қызметті берушінің кеңсесі;</w:t>
      </w:r>
    </w:p>
    <w:bookmarkEnd w:id="522"/>
    <w:bookmarkStart w:name="z574" w:id="52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23"/>
    <w:bookmarkStart w:name="z575" w:id="52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524"/>
    <w:bookmarkStart w:name="z576" w:id="525"/>
    <w:p>
      <w:pPr>
        <w:spacing w:after="0"/>
        <w:ind w:left="0"/>
        <w:jc w:val="both"/>
      </w:pPr>
      <w:r>
        <w:rPr>
          <w:rFonts w:ascii="Times New Roman"/>
          <w:b w:val="false"/>
          <w:i w:val="false"/>
          <w:color w:val="000000"/>
          <w:sz w:val="28"/>
        </w:rPr>
        <w:t>
      3. Мемлекеттік қызмет көрсетудің нәтижесі:</w:t>
      </w:r>
    </w:p>
    <w:bookmarkEnd w:id="525"/>
    <w:bookmarkStart w:name="z577" w:id="526"/>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"Бала асырап алуға тілек білдірген адамдарды есепке қою"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26"/>
    <w:bookmarkStart w:name="z578" w:id="527"/>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p>
    <w:bookmarkEnd w:id="527"/>
    <w:bookmarkStart w:name="z579" w:id="528"/>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528"/>
    <w:bookmarkStart w:name="z580" w:id="529"/>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End w:id="529"/>
    <w:bookmarkStart w:name="z581" w:id="5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30"/>
    <w:bookmarkStart w:name="z582" w:id="53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болып бала асырап алуға тілек білдіру туралы өтініш (еркін нысанда) өтініш немесе көрсетілетін қызметті алушының ЭЦҚ-мен куәландырылған электрондық құжат нысанындағы өтініш табылады.</w:t>
      </w:r>
    </w:p>
    <w:bookmarkEnd w:id="531"/>
    <w:bookmarkStart w:name="z583" w:id="5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32"/>
    <w:bookmarkStart w:name="z584" w:id="533"/>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533"/>
    <w:bookmarkStart w:name="z585" w:id="534"/>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534"/>
    <w:bookmarkStart w:name="z586" w:id="535"/>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535"/>
    <w:bookmarkStart w:name="z587" w:id="536"/>
    <w:p>
      <w:pPr>
        <w:spacing w:after="0"/>
        <w:ind w:left="0"/>
        <w:jc w:val="both"/>
      </w:pPr>
      <w:r>
        <w:rPr>
          <w:rFonts w:ascii="Times New Roman"/>
          <w:b w:val="false"/>
          <w:i w:val="false"/>
          <w:color w:val="000000"/>
          <w:sz w:val="28"/>
        </w:rPr>
        <w:t>
      3) көрсетілетін қызметті берушінің жуапты орындаушысы күнтізбелік 13 (он үш) күн ішінде мемлекеттік көрсетілетін қызмет нәтижесін дайындайды және көрсетілетін қызмет берушінің басшысына қол қоюға жолдайды;</w:t>
      </w:r>
    </w:p>
    <w:bookmarkEnd w:id="536"/>
    <w:bookmarkStart w:name="z588" w:id="537"/>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537"/>
    <w:bookmarkStart w:name="z589" w:id="538"/>
    <w:p>
      <w:pPr>
        <w:spacing w:after="0"/>
        <w:ind w:left="0"/>
        <w:jc w:val="both"/>
      </w:pPr>
      <w:r>
        <w:rPr>
          <w:rFonts w:ascii="Times New Roman"/>
          <w:b w:val="false"/>
          <w:i w:val="false"/>
          <w:color w:val="000000"/>
          <w:sz w:val="28"/>
        </w:rPr>
        <w:t>
      5) көрсетілетін қызметті берушінің кеңсе қызметкері күнтізбелік 1 (бір) күн ішінде мемлекеттік көрсетілетін қызмет нәтижесін тіркейді және көрсетілетін қызметті алушыға береді.</w:t>
      </w:r>
    </w:p>
    <w:bookmarkEnd w:id="538"/>
    <w:bookmarkStart w:name="z590" w:id="5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39"/>
    <w:bookmarkStart w:name="z591" w:id="54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40"/>
    <w:bookmarkStart w:name="z592" w:id="541"/>
    <w:p>
      <w:pPr>
        <w:spacing w:after="0"/>
        <w:ind w:left="0"/>
        <w:jc w:val="both"/>
      </w:pPr>
      <w:r>
        <w:rPr>
          <w:rFonts w:ascii="Times New Roman"/>
          <w:b w:val="false"/>
          <w:i w:val="false"/>
          <w:color w:val="000000"/>
          <w:sz w:val="28"/>
        </w:rPr>
        <w:t>
      1) көрсетілетін қызметті берушінің кеңсе қызметкері;</w:t>
      </w:r>
    </w:p>
    <w:bookmarkEnd w:id="541"/>
    <w:bookmarkStart w:name="z593" w:id="542"/>
    <w:p>
      <w:pPr>
        <w:spacing w:after="0"/>
        <w:ind w:left="0"/>
        <w:jc w:val="both"/>
      </w:pPr>
      <w:r>
        <w:rPr>
          <w:rFonts w:ascii="Times New Roman"/>
          <w:b w:val="false"/>
          <w:i w:val="false"/>
          <w:color w:val="000000"/>
          <w:sz w:val="28"/>
        </w:rPr>
        <w:t>
      2) көрсетілетін қызметті берушінің басшысы;</w:t>
      </w:r>
    </w:p>
    <w:bookmarkEnd w:id="542"/>
    <w:bookmarkStart w:name="z594" w:id="54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43"/>
    <w:bookmarkStart w:name="z595" w:id="544"/>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"Бала асырап алуға тілек білдірген адамдарды есепке қою"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544"/>
    <w:bookmarkStart w:name="z596" w:id="545"/>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45"/>
    <w:bookmarkStart w:name="z597" w:id="546"/>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46"/>
    <w:bookmarkStart w:name="z598" w:id="54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547"/>
    <w:bookmarkStart w:name="z599" w:id="548"/>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548"/>
    <w:bookmarkStart w:name="z600" w:id="549"/>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549"/>
    <w:bookmarkStart w:name="z601" w:id="550"/>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550"/>
    <w:bookmarkStart w:name="z602" w:id="551"/>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551"/>
    <w:bookmarkStart w:name="z603" w:id="552"/>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552"/>
    <w:bookmarkStart w:name="z604" w:id="553"/>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553"/>
    <w:bookmarkStart w:name="z605" w:id="554"/>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554"/>
    <w:bookmarkStart w:name="z606" w:id="555"/>
    <w:p>
      <w:pPr>
        <w:spacing w:after="0"/>
        <w:ind w:left="0"/>
        <w:jc w:val="both"/>
      </w:pPr>
      <w:r>
        <w:rPr>
          <w:rFonts w:ascii="Times New Roman"/>
          <w:b w:val="false"/>
          <w:i w:val="false"/>
          <w:color w:val="000000"/>
          <w:sz w:val="28"/>
        </w:rPr>
        <w:t>
      9) 3 - шарт – көрсетілетін қызметті берушімен көрсетілетін қызметті алушы қоса берген Стандарттың 9-тармағында көрсетілген құжаттардың және мемлекеттік қызмет көрсету негіздерін сәйкестігін тексеру;</w:t>
      </w:r>
    </w:p>
    <w:bookmarkEnd w:id="555"/>
    <w:bookmarkStart w:name="z607" w:id="556"/>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556"/>
    <w:bookmarkStart w:name="z608" w:id="557"/>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1-қосымша</w:t>
            </w:r>
          </w:p>
        </w:tc>
      </w:tr>
    </w:tbl>
    <w:bookmarkStart w:name="z610" w:id="558"/>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558"/>
    <w:bookmarkStart w:name="z611"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239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390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білдірген адамдарды есепке қою" мемлекеттік көрсетілетін қызмет регламентіне 2-қосымша</w:t>
            </w:r>
          </w:p>
        </w:tc>
      </w:tr>
    </w:tbl>
    <w:bookmarkStart w:name="z613" w:id="560"/>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 көрсетудің бизнес-процестерінің анықтамалығы</w:t>
      </w:r>
    </w:p>
    <w:bookmarkEnd w:id="560"/>
    <w:bookmarkStart w:name="z614"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797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978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білдірген адамдарды есепке қою" мемлекеттік көрсетілетін қызмет регламентіне 3-қосымша</w:t>
            </w:r>
          </w:p>
        </w:tc>
      </w:tr>
    </w:tbl>
    <w:bookmarkStart w:name="z617" w:id="563"/>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диаграммасы</w:t>
      </w:r>
    </w:p>
    <w:bookmarkEnd w:id="563"/>
    <w:bookmarkStart w:name="z618"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9" w:id="565"/>
    <w:p>
      <w:pPr>
        <w:spacing w:after="0"/>
        <w:ind w:left="0"/>
        <w:jc w:val="left"/>
      </w:pPr>
      <w:r>
        <w:rPr>
          <w:rFonts w:ascii="Times New Roman"/>
          <w:b/>
          <w:i w:val="false"/>
          <w:color w:val="000000"/>
        </w:rPr>
        <w:t xml:space="preserve"> Шартты белгілер</w:t>
      </w:r>
    </w:p>
    <w:bookmarkEnd w:id="565"/>
    <w:bookmarkStart w:name="z620"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340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406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623" w:id="567"/>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567"/>
    <w:bookmarkStart w:name="z624" w:id="568"/>
    <w:p>
      <w:pPr>
        <w:spacing w:after="0"/>
        <w:ind w:left="0"/>
        <w:jc w:val="left"/>
      </w:pPr>
      <w:r>
        <w:rPr>
          <w:rFonts w:ascii="Times New Roman"/>
          <w:b/>
          <w:i w:val="false"/>
          <w:color w:val="000000"/>
        </w:rPr>
        <w:t xml:space="preserve"> 1. Жалпы ережелер</w:t>
      </w:r>
    </w:p>
    <w:bookmarkEnd w:id="568"/>
    <w:bookmarkStart w:name="z625" w:id="569"/>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569"/>
    <w:bookmarkStart w:name="z626" w:id="57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70"/>
    <w:bookmarkStart w:name="z627" w:id="571"/>
    <w:p>
      <w:pPr>
        <w:spacing w:after="0"/>
        <w:ind w:left="0"/>
        <w:jc w:val="both"/>
      </w:pPr>
      <w:r>
        <w:rPr>
          <w:rFonts w:ascii="Times New Roman"/>
          <w:b w:val="false"/>
          <w:i w:val="false"/>
          <w:color w:val="000000"/>
          <w:sz w:val="28"/>
        </w:rPr>
        <w:t>
      1) көрсетілетін қызметті берушінің кеңсесі;</w:t>
      </w:r>
    </w:p>
    <w:bookmarkEnd w:id="571"/>
    <w:bookmarkStart w:name="z628" w:id="57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72"/>
    <w:bookmarkStart w:name="z629" w:id="57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573"/>
    <w:bookmarkStart w:name="z630" w:id="57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74"/>
    <w:bookmarkStart w:name="z631" w:id="57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575"/>
    <w:bookmarkStart w:name="z632" w:id="57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w:t>
      </w:r>
    </w:p>
    <w:bookmarkEnd w:id="576"/>
    <w:bookmarkStart w:name="z633" w:id="577"/>
    <w:p>
      <w:pPr>
        <w:spacing w:after="0"/>
        <w:ind w:left="0"/>
        <w:jc w:val="both"/>
      </w:pPr>
      <w:r>
        <w:rPr>
          <w:rFonts w:ascii="Times New Roman"/>
          <w:b w:val="false"/>
          <w:i w:val="false"/>
          <w:color w:val="000000"/>
          <w:sz w:val="28"/>
        </w:rPr>
        <w:t>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77"/>
    <w:bookmarkStart w:name="z634" w:id="57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578"/>
    <w:bookmarkStart w:name="z635" w:id="5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79"/>
    <w:bookmarkStart w:name="z636" w:id="58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2-қосымшасынаа</w:t>
      </w:r>
      <w:r>
        <w:rPr>
          <w:rFonts w:ascii="Times New Roman"/>
          <w:b w:val="false"/>
          <w:i w:val="false"/>
          <w:color w:val="000000"/>
          <w:sz w:val="28"/>
        </w:rPr>
        <w:t xml:space="preserve"> сәйкес нысан бойынша өтініш немесе көрсетілетін қызметті алушының ЭЦҚ-мен куәландырылған электрондық құжат нысанындағы өтініш табылады.</w:t>
      </w:r>
    </w:p>
    <w:bookmarkEnd w:id="580"/>
    <w:bookmarkStart w:name="z637" w:id="58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81"/>
    <w:bookmarkStart w:name="z638" w:id="582"/>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582"/>
    <w:bookmarkStart w:name="z639" w:id="58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583"/>
    <w:bookmarkStart w:name="z640" w:id="584"/>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584"/>
    <w:bookmarkStart w:name="z641" w:id="585"/>
    <w:p>
      <w:pPr>
        <w:spacing w:after="0"/>
        <w:ind w:left="0"/>
        <w:jc w:val="both"/>
      </w:pPr>
      <w:r>
        <w:rPr>
          <w:rFonts w:ascii="Times New Roman"/>
          <w:b w:val="false"/>
          <w:i w:val="false"/>
          <w:color w:val="000000"/>
          <w:sz w:val="28"/>
        </w:rPr>
        <w:t>
      3) көрсетілетін қызметті берушінің жуапты орындаушысы 8 (сегіз) жұмыс күні ішінде мемлекеттік көрсетілетін қызмет нәтижесін дайындайды және көрсетілетін қызмет берушінің басшысына қол қоюға жолдайды;</w:t>
      </w:r>
    </w:p>
    <w:bookmarkEnd w:id="585"/>
    <w:bookmarkStart w:name="z642" w:id="586"/>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586"/>
    <w:bookmarkStart w:name="z643" w:id="587"/>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көрсетілетін қызмет нәтижесін тіркейді және көрсетілетін қызметті алушыға береді.</w:t>
      </w:r>
    </w:p>
    <w:bookmarkEnd w:id="587"/>
    <w:bookmarkStart w:name="z644" w:id="58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88"/>
    <w:bookmarkStart w:name="z645" w:id="58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89"/>
    <w:bookmarkStart w:name="z646" w:id="590"/>
    <w:p>
      <w:pPr>
        <w:spacing w:after="0"/>
        <w:ind w:left="0"/>
        <w:jc w:val="both"/>
      </w:pPr>
      <w:r>
        <w:rPr>
          <w:rFonts w:ascii="Times New Roman"/>
          <w:b w:val="false"/>
          <w:i w:val="false"/>
          <w:color w:val="000000"/>
          <w:sz w:val="28"/>
        </w:rPr>
        <w:t>
      1) көрсетілетін қызметті берушінің кеңсе қызметкері;</w:t>
      </w:r>
    </w:p>
    <w:bookmarkEnd w:id="590"/>
    <w:bookmarkStart w:name="z647" w:id="591"/>
    <w:p>
      <w:pPr>
        <w:spacing w:after="0"/>
        <w:ind w:left="0"/>
        <w:jc w:val="both"/>
      </w:pPr>
      <w:r>
        <w:rPr>
          <w:rFonts w:ascii="Times New Roman"/>
          <w:b w:val="false"/>
          <w:i w:val="false"/>
          <w:color w:val="000000"/>
          <w:sz w:val="28"/>
        </w:rPr>
        <w:t>
      2) көрсетілетін қызметті берушінің басшысы;</w:t>
      </w:r>
    </w:p>
    <w:bookmarkEnd w:id="591"/>
    <w:bookmarkStart w:name="z648" w:id="59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92"/>
    <w:bookmarkStart w:name="z649" w:id="593"/>
    <w:p>
      <w:pPr>
        <w:spacing w:after="0"/>
        <w:ind w:left="0"/>
        <w:jc w:val="both"/>
      </w:pPr>
      <w:r>
        <w:rPr>
          <w:rFonts w:ascii="Times New Roman"/>
          <w:b w:val="false"/>
          <w:i w:val="false"/>
          <w:color w:val="000000"/>
          <w:sz w:val="28"/>
        </w:rPr>
        <w:t xml:space="preserve">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 - процестерінің анықтамалығы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593"/>
    <w:bookmarkStart w:name="z650" w:id="59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94"/>
    <w:bookmarkStart w:name="z651" w:id="595"/>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қызметті көрсету кезіндегі функционалдық өзара іс-қимылдың диаграммасы осы Регламеттің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95"/>
    <w:bookmarkStart w:name="z652" w:id="59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bookmarkEnd w:id="596"/>
    <w:bookmarkStart w:name="z653" w:id="597"/>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порталда ЖСН/БСН мен паролін енгізуі (авторландыру процесі);</w:t>
      </w:r>
    </w:p>
    <w:bookmarkEnd w:id="597"/>
    <w:bookmarkStart w:name="z654" w:id="598"/>
    <w:p>
      <w:pPr>
        <w:spacing w:after="0"/>
        <w:ind w:left="0"/>
        <w:jc w:val="both"/>
      </w:pPr>
      <w:r>
        <w:rPr>
          <w:rFonts w:ascii="Times New Roman"/>
          <w:b w:val="false"/>
          <w:i w:val="false"/>
          <w:color w:val="000000"/>
          <w:sz w:val="28"/>
        </w:rPr>
        <w:t>
      3) 1-шарт - порталда тіркелген көрсетілетін қызметті алушы туралы мәліметтердің түпнұсқалығын ЖСН/БСН мен пароль арқылы тексеру;</w:t>
      </w:r>
    </w:p>
    <w:bookmarkEnd w:id="598"/>
    <w:bookmarkStart w:name="z655" w:id="599"/>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хабарламаны қалыптастыруы;</w:t>
      </w:r>
    </w:p>
    <w:bookmarkEnd w:id="599"/>
    <w:bookmarkStart w:name="z656" w:id="600"/>
    <w:p>
      <w:pPr>
        <w:spacing w:after="0"/>
        <w:ind w:left="0"/>
        <w:jc w:val="both"/>
      </w:pPr>
      <w:r>
        <w:rPr>
          <w:rFonts w:ascii="Times New Roman"/>
          <w:b w:val="false"/>
          <w:i w:val="false"/>
          <w:color w:val="000000"/>
          <w:sz w:val="28"/>
        </w:rPr>
        <w:t xml:space="preserve">
      5) 3 - процесс - көрсетілетін қызметті алушының мемлекеттік көрсетілетін қызметті таңдауы, экранға мемлекеттік қызмет көрсетуге арналған сұрау салу нысанын шығару және көрсетілетін қызмет алушының нысанды оның құрылымы мен форматтық талаптарын есебімен толтыруы (мәліметтерді енгізу),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сұрау салуды куәландыру (қол қою) үшін көрсетілетін қызметті алушының ЭЦҚ тіркеу куәлігін таңдап алуы;</w:t>
      </w:r>
    </w:p>
    <w:bookmarkEnd w:id="600"/>
    <w:bookmarkStart w:name="z657" w:id="601"/>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(сұрау салуда көрсетілген ЖСН/БСН мен ЭЦҚ тіркеу куәлігінде көрсетілген ЖСН/БСН арасындағы) сәйкестігін тексеру;</w:t>
      </w:r>
    </w:p>
    <w:bookmarkEnd w:id="601"/>
    <w:bookmarkStart w:name="z658" w:id="602"/>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p>
    <w:bookmarkEnd w:id="602"/>
    <w:bookmarkStart w:name="z659" w:id="603"/>
    <w:p>
      <w:pPr>
        <w:spacing w:after="0"/>
        <w:ind w:left="0"/>
        <w:jc w:val="both"/>
      </w:pPr>
      <w:r>
        <w:rPr>
          <w:rFonts w:ascii="Times New Roman"/>
          <w:b w:val="false"/>
          <w:i w:val="false"/>
          <w:color w:val="000000"/>
          <w:sz w:val="28"/>
        </w:rPr>
        <w:t>
      8) 5-процесс – көрсетілетін қызметті берушінің сұрау салуын өңдеу үшін көрсетілетін қызметті алушының ЭЦК-мен куәландырылған (қол қойылған) электрондық құжатты (көрсетілетін қызметті алушы сұрау салуын) ЭҮШ арқылы "электрондық үкіметтің" аймақтық шлюзінің автоматтандырылған жұмыс орнына (бұдан әрі – ЭҮАШ АЖО) жолдау;</w:t>
      </w:r>
    </w:p>
    <w:bookmarkEnd w:id="603"/>
    <w:bookmarkStart w:name="z660" w:id="604"/>
    <w:p>
      <w:pPr>
        <w:spacing w:after="0"/>
        <w:ind w:left="0"/>
        <w:jc w:val="both"/>
      </w:pPr>
      <w:r>
        <w:rPr>
          <w:rFonts w:ascii="Times New Roman"/>
          <w:b w:val="false"/>
          <w:i w:val="false"/>
          <w:color w:val="000000"/>
          <w:sz w:val="28"/>
        </w:rPr>
        <w:t xml:space="preserve">
      9) 3 - шарт – көрсетілетін қызметті берушімен көрсетілетін қызметті алушы қоса берген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мемлекеттік қызмет көрсету негіздерін сәйкестігін тексеру;</w:t>
      </w:r>
    </w:p>
    <w:bookmarkEnd w:id="604"/>
    <w:bookmarkStart w:name="z661" w:id="605"/>
    <w:p>
      <w:pPr>
        <w:spacing w:after="0"/>
        <w:ind w:left="0"/>
        <w:jc w:val="both"/>
      </w:pPr>
      <w:r>
        <w:rPr>
          <w:rFonts w:ascii="Times New Roman"/>
          <w:b w:val="false"/>
          <w:i w:val="false"/>
          <w:color w:val="000000"/>
          <w:sz w:val="28"/>
        </w:rPr>
        <w:t>
      10) 6 - процесс – көрсетілетін қызметті алушының құжаттарындағы бұзушылықтарға байланысты сұратылған қызметті көрсетуден бас тарту туралы хабарламаны қалыптастыру;</w:t>
      </w:r>
    </w:p>
    <w:bookmarkEnd w:id="605"/>
    <w:bookmarkStart w:name="z662" w:id="606"/>
    <w:p>
      <w:pPr>
        <w:spacing w:after="0"/>
        <w:ind w:left="0"/>
        <w:jc w:val="both"/>
      </w:pPr>
      <w:r>
        <w:rPr>
          <w:rFonts w:ascii="Times New Roman"/>
          <w:b w:val="false"/>
          <w:i w:val="false"/>
          <w:color w:val="000000"/>
          <w:sz w:val="28"/>
        </w:rPr>
        <w:t>
      11) 7 - процесс – көрсетілетін қызметті алушының порталмен қалыптастырылған мемлекеттік көрсетілетін қызмет нәтижесін (электрондық құжат нысанындағы хабарлама) алуы. Мемлекеттік қызмет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жіберіледі.</w:t>
      </w:r>
    </w:p>
    <w:bookmarkEnd w:id="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1-қосымша</w:t>
            </w:r>
          </w:p>
        </w:tc>
      </w:tr>
    </w:tbl>
    <w:bookmarkStart w:name="z664" w:id="607"/>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607"/>
    <w:bookmarkStart w:name="z665"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2517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517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2-қосымша</w:t>
            </w:r>
          </w:p>
        </w:tc>
      </w:tr>
    </w:tbl>
    <w:bookmarkStart w:name="z667" w:id="60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бизнес-процестерінің анықтамалығы</w:t>
      </w:r>
    </w:p>
    <w:bookmarkEnd w:id="609"/>
    <w:bookmarkStart w:name="z668"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3-қосымша</w:t>
            </w:r>
          </w:p>
        </w:tc>
      </w:tr>
    </w:tbl>
    <w:bookmarkStart w:name="z671" w:id="612"/>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тәртібінің диаграммасы</w:t>
      </w:r>
    </w:p>
    <w:bookmarkEnd w:id="612"/>
    <w:bookmarkStart w:name="z672"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14"/>
    <w:p>
      <w:pPr>
        <w:spacing w:after="0"/>
        <w:ind w:left="0"/>
        <w:jc w:val="left"/>
      </w:pPr>
      <w:r>
        <w:rPr>
          <w:rFonts w:ascii="Times New Roman"/>
          <w:b/>
          <w:i w:val="false"/>
          <w:color w:val="000000"/>
        </w:rPr>
        <w:t xml:space="preserve"> Шартты белгілер</w:t>
      </w:r>
    </w:p>
    <w:bookmarkEnd w:id="614"/>
    <w:bookmarkStart w:name="z674"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3152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3152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2018 жылғы "17" шілдедегі № 160 қаулысымен бекітілген</w:t>
            </w:r>
          </w:p>
        </w:tc>
      </w:tr>
    </w:tbl>
    <w:bookmarkStart w:name="z677" w:id="616"/>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616"/>
    <w:bookmarkStart w:name="z678" w:id="617"/>
    <w:p>
      <w:pPr>
        <w:spacing w:after="0"/>
        <w:ind w:left="0"/>
        <w:jc w:val="left"/>
      </w:pPr>
      <w:r>
        <w:rPr>
          <w:rFonts w:ascii="Times New Roman"/>
          <w:b/>
          <w:i w:val="false"/>
          <w:color w:val="000000"/>
        </w:rPr>
        <w:t xml:space="preserve"> 1. Жалпы ережелер</w:t>
      </w:r>
    </w:p>
    <w:bookmarkEnd w:id="617"/>
    <w:bookmarkStart w:name="z679" w:id="618"/>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қызметті (бұдан әрі – мемлекеттік көрсетілетін қызмет) Атырау қаласы мен аудандардың жергілікті атқарушы органдары (бұдан әрі – көрсетілетін қызметті беруші) көрсетеді.</w:t>
      </w:r>
    </w:p>
    <w:bookmarkEnd w:id="618"/>
    <w:bookmarkStart w:name="z680" w:id="619"/>
    <w:p>
      <w:pPr>
        <w:spacing w:after="0"/>
        <w:ind w:left="0"/>
        <w:jc w:val="both"/>
      </w:pPr>
      <w:r>
        <w:rPr>
          <w:rFonts w:ascii="Times New Roman"/>
          <w:b w:val="false"/>
          <w:i w:val="false"/>
          <w:color w:val="000000"/>
          <w:sz w:val="28"/>
        </w:rPr>
        <w:t>
      Мемлекеттік қызмет көрсету үшін өтінішті қабылдау және нәтижесін беру көрсетілетін қызметті берушінің кеңсесі арқылы жүзеге асырылады.</w:t>
      </w:r>
    </w:p>
    <w:bookmarkEnd w:id="619"/>
    <w:bookmarkStart w:name="z681" w:id="620"/>
    <w:p>
      <w:pPr>
        <w:spacing w:after="0"/>
        <w:ind w:left="0"/>
        <w:jc w:val="both"/>
      </w:pPr>
      <w:r>
        <w:rPr>
          <w:rFonts w:ascii="Times New Roman"/>
          <w:b w:val="false"/>
          <w:i w:val="false"/>
          <w:color w:val="000000"/>
          <w:sz w:val="28"/>
        </w:rPr>
        <w:t>
      2. Мемлекеттік қызметті көрсету нысаны – қағаз жүзінде.</w:t>
      </w:r>
    </w:p>
    <w:bookmarkEnd w:id="620"/>
    <w:bookmarkStart w:name="z682" w:id="621"/>
    <w:p>
      <w:pPr>
        <w:spacing w:after="0"/>
        <w:ind w:left="0"/>
        <w:jc w:val="both"/>
      </w:pPr>
      <w:r>
        <w:rPr>
          <w:rFonts w:ascii="Times New Roman"/>
          <w:b w:val="false"/>
          <w:i w:val="false"/>
          <w:color w:val="000000"/>
          <w:sz w:val="28"/>
        </w:rPr>
        <w:t xml:space="preserve">
      3. Мемлекеттік қызмет көрсетудің нәтижесі – баланы (балаларды) қабылдаушы отбасына тәрбиелеуге беру туралы шарт және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стандартына (Нормативтік құқықтық актілерді мемлекеттік тіркеу тізілімінде №11184 болып тіркелді)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10-тармағында көрсетілген жағдайларда және негіздерде мемлекеттік қызмет көрсетуден бас тарту туралы дәлелді жауап.</w:t>
      </w:r>
    </w:p>
    <w:bookmarkEnd w:id="621"/>
    <w:bookmarkStart w:name="z683" w:id="622"/>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622"/>
    <w:bookmarkStart w:name="z684" w:id="6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623"/>
    <w:bookmarkStart w:name="z685" w:id="624"/>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болып Стандарттың 2-қосымшасына сәйкес нысан бойынша өтініш табылады.</w:t>
      </w:r>
    </w:p>
    <w:bookmarkEnd w:id="624"/>
    <w:bookmarkStart w:name="z686" w:id="62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25"/>
    <w:bookmarkStart w:name="z687" w:id="626"/>
    <w:p>
      <w:pPr>
        <w:spacing w:after="0"/>
        <w:ind w:left="0"/>
        <w:jc w:val="both"/>
      </w:pPr>
      <w:r>
        <w:rPr>
          <w:rFonts w:ascii="Times New Roman"/>
          <w:b w:val="false"/>
          <w:i w:val="false"/>
          <w:color w:val="000000"/>
          <w:sz w:val="28"/>
        </w:rPr>
        <w:t>
      1) көрсетілетін қызметті берушінің кеңсе қызметкері 15 (он бес) минут ішінде келіп түскен құжаттарды тіркейді және көрсетілетін қызметті берушінің басшысына жолдайды.</w:t>
      </w:r>
    </w:p>
    <w:bookmarkEnd w:id="626"/>
    <w:bookmarkStart w:name="z688" w:id="627"/>
    <w:p>
      <w:pPr>
        <w:spacing w:after="0"/>
        <w:ind w:left="0"/>
        <w:jc w:val="both"/>
      </w:pPr>
      <w:r>
        <w:rPr>
          <w:rFonts w:ascii="Times New Roman"/>
          <w:b w:val="false"/>
          <w:i w:val="false"/>
          <w:color w:val="000000"/>
          <w:sz w:val="28"/>
        </w:rPr>
        <w:t>
      Көрсетілетін қызметті алушы Стандарттың 9-тармағына сәйкес құжаттар топтамасын толық ұсынбаған және (немесе) қолданылу мерзімі өтіп кеткен құжаттарды ұсынған жағдайларда, өтінішті қабылдаудан бас тартады;</w:t>
      </w:r>
    </w:p>
    <w:bookmarkEnd w:id="627"/>
    <w:bookmarkStart w:name="z689" w:id="628"/>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құжаттармен танысады және көрсетілетін қызметті берушінің жуапты орындаушысына жолдайды;</w:t>
      </w:r>
    </w:p>
    <w:bookmarkEnd w:id="628"/>
    <w:bookmarkStart w:name="z690" w:id="629"/>
    <w:p>
      <w:pPr>
        <w:spacing w:after="0"/>
        <w:ind w:left="0"/>
        <w:jc w:val="both"/>
      </w:pPr>
      <w:r>
        <w:rPr>
          <w:rFonts w:ascii="Times New Roman"/>
          <w:b w:val="false"/>
          <w:i w:val="false"/>
          <w:color w:val="000000"/>
          <w:sz w:val="28"/>
        </w:rPr>
        <w:t>
      3) көрсетілетін қызметті берушінің жуапты орындаушысы күнтізбелік 28 (жиырма сегіз) күн ішінде мемлекеттік көрсетілетін қызмет нәтижесін дайындайды және көрсетілетін қызмет берушінің басшысына қол қоюға жолдайды;</w:t>
      </w:r>
    </w:p>
    <w:bookmarkEnd w:id="629"/>
    <w:bookmarkStart w:name="z691" w:id="630"/>
    <w:p>
      <w:pPr>
        <w:spacing w:after="0"/>
        <w:ind w:left="0"/>
        <w:jc w:val="both"/>
      </w:pPr>
      <w:r>
        <w:rPr>
          <w:rFonts w:ascii="Times New Roman"/>
          <w:b w:val="false"/>
          <w:i w:val="false"/>
          <w:color w:val="000000"/>
          <w:sz w:val="28"/>
        </w:rPr>
        <w:t>
      4) көрсетілетін қызметті берушінің басшысы 15 (он бес) минут ішінде мемлекеттік көрсетілетін қызмет нәтижесіне қол қояды және көрсетілетін қызметті берушінің кеңсесіне жолдайды;</w:t>
      </w:r>
    </w:p>
    <w:bookmarkEnd w:id="630"/>
    <w:bookmarkStart w:name="z692" w:id="631"/>
    <w:p>
      <w:pPr>
        <w:spacing w:after="0"/>
        <w:ind w:left="0"/>
        <w:jc w:val="both"/>
      </w:pPr>
      <w:r>
        <w:rPr>
          <w:rFonts w:ascii="Times New Roman"/>
          <w:b w:val="false"/>
          <w:i w:val="false"/>
          <w:color w:val="000000"/>
          <w:sz w:val="28"/>
        </w:rPr>
        <w:t>
      5) көрсетілетін қызметті берушінің кеңсе қызметкері күнтізбелік 1 (бір) күн ішінде мемлекеттік көрсетілетін қызмет нәтижесін тіркейді және көрсетілетін қызметті алушыға береді.</w:t>
      </w:r>
    </w:p>
    <w:bookmarkEnd w:id="631"/>
    <w:bookmarkStart w:name="z693" w:id="6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32"/>
    <w:bookmarkStart w:name="z694" w:id="63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633"/>
    <w:bookmarkStart w:name="z695" w:id="634"/>
    <w:p>
      <w:pPr>
        <w:spacing w:after="0"/>
        <w:ind w:left="0"/>
        <w:jc w:val="both"/>
      </w:pPr>
      <w:r>
        <w:rPr>
          <w:rFonts w:ascii="Times New Roman"/>
          <w:b w:val="false"/>
          <w:i w:val="false"/>
          <w:color w:val="000000"/>
          <w:sz w:val="28"/>
        </w:rPr>
        <w:t>
      1) көрсетілетін қызметті берушінің кеңсе қызметкері;</w:t>
      </w:r>
    </w:p>
    <w:bookmarkEnd w:id="634"/>
    <w:bookmarkStart w:name="z696" w:id="635"/>
    <w:p>
      <w:pPr>
        <w:spacing w:after="0"/>
        <w:ind w:left="0"/>
        <w:jc w:val="both"/>
      </w:pPr>
      <w:r>
        <w:rPr>
          <w:rFonts w:ascii="Times New Roman"/>
          <w:b w:val="false"/>
          <w:i w:val="false"/>
          <w:color w:val="000000"/>
          <w:sz w:val="28"/>
        </w:rPr>
        <w:t>
      2) көрсетілетін қызметті берушінің басшысы;</w:t>
      </w:r>
    </w:p>
    <w:bookmarkEnd w:id="635"/>
    <w:bookmarkStart w:name="z697" w:id="63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36"/>
    <w:bookmarkStart w:name="z698" w:id="637"/>
    <w:p>
      <w:pPr>
        <w:spacing w:after="0"/>
        <w:ind w:left="0"/>
        <w:jc w:val="both"/>
      </w:pPr>
      <w:r>
        <w:rPr>
          <w:rFonts w:ascii="Times New Roman"/>
          <w:b w:val="false"/>
          <w:i w:val="false"/>
          <w:color w:val="000000"/>
          <w:sz w:val="28"/>
        </w:rPr>
        <w:t>
      7. Әрбір рәсiмнің (iс-қимылдың) ұзақтығын көрсете отырып, мемлекеттік қызметті көрсету бойынша құрылымдық бөлімшелер (қызметкерлер) арасындағы рәсімдер (іс-қимылдар) реттілігінің сипаттамасы осы Регламенттің 1-қосымшасында, "Баланы (балаларды) қабылдаушы отбасына тәрбиелеуге беру және оларды асырауға ақшалай қаражат төлеуді тағайындау" мемлекеттік қызмет көрсетудің бизнес - процестерінің анықтамалығы осы Регламенттің 2- қосымшасында келтірілген.</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1-қосымша</w:t>
            </w:r>
          </w:p>
        </w:tc>
      </w:tr>
    </w:tbl>
    <w:bookmarkStart w:name="z700" w:id="638"/>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құрылымдық бөлімшелер (қызметкерлер) арасындағы рәсімдер (іс – қимылдар) реттілігінің сипаттамасы</w:t>
      </w:r>
    </w:p>
    <w:bookmarkEnd w:id="638"/>
    <w:bookmarkStart w:name="z701"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251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517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2-қосымша</w:t>
            </w:r>
          </w:p>
        </w:tc>
      </w:tr>
    </w:tbl>
    <w:bookmarkStart w:name="z703" w:id="640"/>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 көрсетудің бизнес-процестерінің анықтамалығы</w:t>
      </w:r>
    </w:p>
    <w:bookmarkEnd w:id="640"/>
    <w:bookmarkStart w:name="z704"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5"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header.xml" Type="http://schemas.openxmlformats.org/officeDocument/2006/relationships/header" Id="rId6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