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0482e" w14:textId="72048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Сарыағаш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Сарыағаш аудандық мәслихатының 2018 жылғы 16 ақпандағы № 20-210-VI шешiмi. Оңтүстiк Қазақстан облысының Әдiлет департаментiнде 2018 жылғы 7 наурызда № 4468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Сарыағаш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Сарыағаш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"Сарыағаш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кәсіпорынына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Сарыағаш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Сарыағаш аудандық мәслихатының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Б.Садықов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уақытша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Қ.Пердекулов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Сарыағаш аудандық</w:t>
            </w:r>
            <w:r>
              <w:br/>
            </w:r>
            <w:r>
              <w:rPr>
                <w:rFonts w:ascii="Times New Roman"/>
                <w:b w:val="false"/>
                <w:i w:val="false"/>
                <w:color w:val="000000"/>
                <w:sz w:val="20"/>
              </w:rPr>
              <w:t>мәслихатының 2018 жылғы</w:t>
            </w:r>
            <w:r>
              <w:br/>
            </w:r>
            <w:r>
              <w:rPr>
                <w:rFonts w:ascii="Times New Roman"/>
                <w:b w:val="false"/>
                <w:i w:val="false"/>
                <w:color w:val="000000"/>
                <w:sz w:val="20"/>
              </w:rPr>
              <w:t>16 ақпандағы № 20-210-VІ</w:t>
            </w:r>
            <w:r>
              <w:br/>
            </w:r>
            <w:r>
              <w:rPr>
                <w:rFonts w:ascii="Times New Roman"/>
                <w:b w:val="false"/>
                <w:i w:val="false"/>
                <w:color w:val="000000"/>
                <w:sz w:val="20"/>
              </w:rPr>
              <w:t>шешімімен бекітілген</w:t>
            </w:r>
          </w:p>
        </w:tc>
      </w:tr>
    </w:tbl>
    <w:bookmarkStart w:name="z6" w:id="4"/>
    <w:p>
      <w:pPr>
        <w:spacing w:after="0"/>
        <w:ind w:left="0"/>
        <w:jc w:val="left"/>
      </w:pPr>
      <w:r>
        <w:rPr>
          <w:rFonts w:ascii="Times New Roman"/>
          <w:b/>
          <w:i w:val="false"/>
          <w:color w:val="000000"/>
        </w:rPr>
        <w:t xml:space="preserve"> Сарыағаш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Осы Сарыағаш ауданы бойынша 2017-2018 жылдарға арналған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Сарыағаш ауданының барлық жер көлемі 761 329 гектарды құрайды. Барлық ауыл шаруашылығы алқаптарының жиынтығы 717128 гектар, оның ішінде егістік жерлер 90469 гектар, оның ішінде суармалы егістік 45774 гектар, көпжылдық екпе ағаштары 3488 гектар, шабындық жерлер 1550 гектар, жайылымдық 595962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717 128 гектар;</w:t>
      </w:r>
    </w:p>
    <w:p>
      <w:pPr>
        <w:spacing w:after="0"/>
        <w:ind w:left="0"/>
        <w:jc w:val="both"/>
      </w:pPr>
      <w:r>
        <w:rPr>
          <w:rFonts w:ascii="Times New Roman"/>
          <w:b w:val="false"/>
          <w:i w:val="false"/>
          <w:color w:val="000000"/>
          <w:sz w:val="28"/>
        </w:rPr>
        <w:t>
      елді мекендердің жерлері 112674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6062 гектар;</w:t>
      </w:r>
    </w:p>
    <w:p>
      <w:pPr>
        <w:spacing w:after="0"/>
        <w:ind w:left="0"/>
        <w:jc w:val="both"/>
      </w:pPr>
      <w:r>
        <w:rPr>
          <w:rFonts w:ascii="Times New Roman"/>
          <w:b w:val="false"/>
          <w:i w:val="false"/>
          <w:color w:val="000000"/>
          <w:sz w:val="28"/>
        </w:rPr>
        <w:t>
      ерекше қорғаудағы табиғи аумақтардың жерлері 2974 гектар;</w:t>
      </w:r>
    </w:p>
    <w:p>
      <w:pPr>
        <w:spacing w:after="0"/>
        <w:ind w:left="0"/>
        <w:jc w:val="both"/>
      </w:pPr>
      <w:r>
        <w:rPr>
          <w:rFonts w:ascii="Times New Roman"/>
          <w:b w:val="false"/>
          <w:i w:val="false"/>
          <w:color w:val="000000"/>
          <w:sz w:val="28"/>
        </w:rPr>
        <w:t>
      су қорының жерлері 1430 гектар;</w:t>
      </w:r>
    </w:p>
    <w:p>
      <w:pPr>
        <w:spacing w:after="0"/>
        <w:ind w:left="0"/>
        <w:jc w:val="both"/>
      </w:pPr>
      <w:r>
        <w:rPr>
          <w:rFonts w:ascii="Times New Roman"/>
          <w:b w:val="false"/>
          <w:i w:val="false"/>
          <w:color w:val="000000"/>
          <w:sz w:val="28"/>
        </w:rPr>
        <w:t>
      Әкімшілік-аумақтық бөлініс бойынша Сарыағаш ауданында 24 ауылдық округтер, 1 кент, 154 ауылдық елді-мекендер орналасқан.</w:t>
      </w:r>
    </w:p>
    <w:bookmarkStart w:name="z13" w:id="11"/>
    <w:p>
      <w:pPr>
        <w:spacing w:after="0"/>
        <w:ind w:left="0"/>
        <w:jc w:val="both"/>
      </w:pPr>
      <w:r>
        <w:rPr>
          <w:rFonts w:ascii="Times New Roman"/>
          <w:b w:val="false"/>
          <w:i w:val="false"/>
          <w:color w:val="000000"/>
          <w:sz w:val="28"/>
        </w:rPr>
        <w:t>
      Мазмұны:</w:t>
      </w:r>
    </w:p>
    <w:bookmarkEnd w:id="11"/>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bookmarkStart w:name="z14" w:id="12"/>
    <w:p>
      <w:pPr>
        <w:spacing w:after="0"/>
        <w:ind w:left="0"/>
        <w:jc w:val="both"/>
      </w:pPr>
      <w:r>
        <w:rPr>
          <w:rFonts w:ascii="Times New Roman"/>
          <w:b w:val="false"/>
          <w:i w:val="false"/>
          <w:color w:val="000000"/>
          <w:sz w:val="28"/>
        </w:rPr>
        <w:t>
      Табиғаты:</w:t>
      </w:r>
    </w:p>
    <w:bookmarkEnd w:id="12"/>
    <w:p>
      <w:pPr>
        <w:spacing w:after="0"/>
        <w:ind w:left="0"/>
        <w:jc w:val="both"/>
      </w:pPr>
      <w:r>
        <w:rPr>
          <w:rFonts w:ascii="Times New Roman"/>
          <w:b w:val="false"/>
          <w:i w:val="false"/>
          <w:color w:val="000000"/>
          <w:sz w:val="28"/>
        </w:rPr>
        <w:t>
      Ауданның жері негізінен төбелі, қырқалы жазықты келеді. Солтүстігін Белтау жотасы (592 м), батысын Ызақұдық құмы, Қауынбаймолда жотасы, оңтүстігін Шардара бөгені алып жатыр. Жер қойнауында мәрмәр, құм, бентонит балшығы және шипалы минералды сулары бар. Ауданның батысын бойлай Сырдария, Оңтүстік-шығысынан Келес, Құркелес, Бозсу өзендері ағып өтеді. Аудан жерінің басым бөлігі төбелер мен тау етегі жазықтығынан құралған. Біртіндеп батысқа және оңтүстік- батысқа қарай теңіз деңгейінен 240-400 метрге дейін төмендейді. Шығысында бұл төбелер 600-800 метрге дейін көтеріледі. Солтүстігінде Қазығұрт тауларына, ал батысында Жаушықұмға дейін созылып жатыр.</w:t>
      </w:r>
    </w:p>
    <w:bookmarkStart w:name="z15" w:id="13"/>
    <w:p>
      <w:pPr>
        <w:spacing w:after="0"/>
        <w:ind w:left="0"/>
        <w:jc w:val="both"/>
      </w:pPr>
      <w:r>
        <w:rPr>
          <w:rFonts w:ascii="Times New Roman"/>
          <w:b w:val="false"/>
          <w:i w:val="false"/>
          <w:color w:val="000000"/>
          <w:sz w:val="28"/>
        </w:rPr>
        <w:t>
      Климаты:</w:t>
      </w:r>
    </w:p>
    <w:bookmarkEnd w:id="13"/>
    <w:p>
      <w:pPr>
        <w:spacing w:after="0"/>
        <w:ind w:left="0"/>
        <w:jc w:val="both"/>
      </w:pPr>
      <w:r>
        <w:rPr>
          <w:rFonts w:ascii="Times New Roman"/>
          <w:b w:val="false"/>
          <w:i w:val="false"/>
          <w:color w:val="000000"/>
          <w:sz w:val="28"/>
        </w:rPr>
        <w:t>
      Сарыағаш ауданының климаты континенттік, қысы жұмсақ, жазы ыстық, қуаң. Атмосфералық жауын-шашындардың орташа жылдық мөлшері 80-300 мм-ге дейін жетеді. Жауын-шашынның көбі көктем айларына тиесілі. Ауаның жылдық температурасы қаңтарда 2-3 С, шілдеде +24+28 С болады. Кейде құмды шөлді аймақтарда +40+45 С дейін барады.</w:t>
      </w:r>
    </w:p>
    <w:p>
      <w:pPr>
        <w:spacing w:after="0"/>
        <w:ind w:left="0"/>
        <w:jc w:val="both"/>
      </w:pPr>
      <w:r>
        <w:rPr>
          <w:rFonts w:ascii="Times New Roman"/>
          <w:b w:val="false"/>
          <w:i w:val="false"/>
          <w:color w:val="000000"/>
          <w:sz w:val="28"/>
        </w:rPr>
        <w:t>
      Аудан аумағы табиғи ауа райына байланысты шөлейтті және тауалды аймағында орналасқан. Аймақта егін шаруашылығында бидай, арпа, қырықжапырақ, қызылша, шалқан, сарымсақ, қартоп, сәбіз, пияз және бау-бақша, жүзім өсіру өркендесе, сонымен қатар динамикалық түрде жылыжай шаруашылықтары дамыған.</w:t>
      </w:r>
    </w:p>
    <w:bookmarkStart w:name="z16" w:id="14"/>
    <w:p>
      <w:pPr>
        <w:spacing w:after="0"/>
        <w:ind w:left="0"/>
        <w:jc w:val="both"/>
      </w:pPr>
      <w:r>
        <w:rPr>
          <w:rFonts w:ascii="Times New Roman"/>
          <w:b w:val="false"/>
          <w:i w:val="false"/>
          <w:color w:val="000000"/>
          <w:sz w:val="28"/>
        </w:rPr>
        <w:t>
      Гидрографиясы:</w:t>
      </w:r>
    </w:p>
    <w:bookmarkEnd w:id="14"/>
    <w:p>
      <w:pPr>
        <w:spacing w:after="0"/>
        <w:ind w:left="0"/>
        <w:jc w:val="both"/>
      </w:pPr>
      <w:r>
        <w:rPr>
          <w:rFonts w:ascii="Times New Roman"/>
          <w:b w:val="false"/>
          <w:i w:val="false"/>
          <w:color w:val="000000"/>
          <w:sz w:val="28"/>
        </w:rPr>
        <w:t>
      Ауданның су қоры жер беті мен жер асты суларынан тұрады. Сарыағаш ауданы аумағындағы су жүйелерінің жалпы саны 329 дана, ұзындығы 2232,7 шақырым, оның ішінде каналдар-168 бірлік, (ұзындығы 1401,7 шақырым), қашыртқылар 161 бірлік, (ұзындығы 831,0 шақырым). Ағын су жүйелері арқылы аудандағы 50,4 мың гектар көлеміндегі суармалы жерлер ағын сумен қамтамасыз етіледі. Сарыағаш ауданы арқылы ірі Сырдария, Келес және Құркелес, Бозсу өзендері ағып өтеді.</w:t>
      </w:r>
    </w:p>
    <w:p>
      <w:pPr>
        <w:spacing w:after="0"/>
        <w:ind w:left="0"/>
        <w:jc w:val="both"/>
      </w:pPr>
      <w:r>
        <w:rPr>
          <w:rFonts w:ascii="Times New Roman"/>
          <w:b w:val="false"/>
          <w:i w:val="false"/>
          <w:color w:val="000000"/>
          <w:sz w:val="28"/>
        </w:rPr>
        <w:t>
      Келес өзені –ұзындығы 241 шақырым, оның ішінде аудан аумағынан 142,2 шақырымы өтеді. Қаржантаудың батыс беткейімен Қазығұрт тауынан бастау алады да, Шардара су бөгеніне келіп құяды. Келес өзеніне 10 шақты су тармақтары құяды. Өзенге іргелес орналасқан ауыл округтерінің саны 16, бөгеттердің жалпы саны- 6. Келес өзені арқылы 30 мың гектар егістік жер суландырылады.</w:t>
      </w:r>
    </w:p>
    <w:p>
      <w:pPr>
        <w:spacing w:after="0"/>
        <w:ind w:left="0"/>
        <w:jc w:val="both"/>
      </w:pPr>
      <w:r>
        <w:rPr>
          <w:rFonts w:ascii="Times New Roman"/>
          <w:b w:val="false"/>
          <w:i w:val="false"/>
          <w:color w:val="000000"/>
          <w:sz w:val="28"/>
        </w:rPr>
        <w:t>
      Сарыағаш ауданы аумағындағы Құркелес өзенінің жалпы ұзындығы 89,2 шақырым. Құркелес аумағынан бұлақ суынан басталып, Тегісшіл, Біртілек, Абай, Қошқарата, Ошақты және Бірлік ауылдық округтерін қиып өтіп Сырдария өзеніне құяды.</w:t>
      </w:r>
    </w:p>
    <w:p>
      <w:pPr>
        <w:spacing w:after="0"/>
        <w:ind w:left="0"/>
        <w:jc w:val="both"/>
      </w:pPr>
      <w:r>
        <w:rPr>
          <w:rFonts w:ascii="Times New Roman"/>
          <w:b w:val="false"/>
          <w:i w:val="false"/>
          <w:color w:val="000000"/>
          <w:sz w:val="28"/>
        </w:rPr>
        <w:t>
      Бозсу өзені - Өзбекстан Республикасы аумағынан бастау алып, осы өзеннен тартылған каналдар арқылы ауданның 5380 гектар көлеміндегі егістік жерлер ағын сумен қамтылады. Бозсу өзені Сырдария өзеніне барып құяды. Егін шаруашылығы Келес және Құркелес өзендері аңғарларында және өзендер арасындағы жазықты суайырықта жақсы дамыған. Сондай-ақ аудан аумағында Зах, Ханым, Кескен, Шошым, Ошақты, Бесабдал, Оймауыт, Ақ-қойлы, Үлкен келес магистралы каналы, Ашыкөл сияқты ірі каналдары бар. Осы каналдар арқылы егістік жерлер сумен қамтылады.</w:t>
      </w:r>
    </w:p>
    <w:bookmarkStart w:name="z17" w:id="15"/>
    <w:p>
      <w:pPr>
        <w:spacing w:after="0"/>
        <w:ind w:left="0"/>
        <w:jc w:val="both"/>
      </w:pPr>
      <w:r>
        <w:rPr>
          <w:rFonts w:ascii="Times New Roman"/>
          <w:b w:val="false"/>
          <w:i w:val="false"/>
          <w:color w:val="000000"/>
          <w:sz w:val="28"/>
        </w:rPr>
        <w:t>
      Ауыл шаруашылығы:</w:t>
      </w:r>
    </w:p>
    <w:bookmarkEnd w:id="15"/>
    <w:p>
      <w:pPr>
        <w:spacing w:after="0"/>
        <w:ind w:left="0"/>
        <w:jc w:val="both"/>
      </w:pPr>
      <w:r>
        <w:rPr>
          <w:rFonts w:ascii="Times New Roman"/>
          <w:b w:val="false"/>
          <w:i w:val="false"/>
          <w:color w:val="000000"/>
          <w:sz w:val="28"/>
        </w:rPr>
        <w:t>
      Барлық ауыл шаруашылығына жарамды жерінің аумағы 717128 гектар. Оның ішінде егістік жерлер 90469 гектар, оның ішінде суармалы егістік 45774 гектар, көпжылдық екпе ағаштары 3488 гектар, шабындық жерлер 1550 гектар, жайылымдық 595962 гектар.</w:t>
      </w:r>
    </w:p>
    <w:p>
      <w:pPr>
        <w:spacing w:after="0"/>
        <w:ind w:left="0"/>
        <w:jc w:val="both"/>
      </w:pPr>
      <w:r>
        <w:rPr>
          <w:rFonts w:ascii="Times New Roman"/>
          <w:b w:val="false"/>
          <w:i w:val="false"/>
          <w:color w:val="000000"/>
          <w:sz w:val="28"/>
        </w:rPr>
        <w:t>
      Сарыағаш ауданы бойынша ірі қара- 103804, қой-ешкі- 698012, жылқы-24895, түйе-310 басқа жетті.</w:t>
      </w:r>
    </w:p>
    <w:bookmarkStart w:name="z18" w:id="16"/>
    <w:p>
      <w:pPr>
        <w:spacing w:after="0"/>
        <w:ind w:left="0"/>
        <w:jc w:val="left"/>
      </w:pPr>
      <w:r>
        <w:rPr>
          <w:rFonts w:ascii="Times New Roman"/>
          <w:b/>
          <w:i w:val="false"/>
          <w:color w:val="000000"/>
        </w:rPr>
        <w:t xml:space="preserve"> Сарыағаш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8"/>
        <w:gridCol w:w="894"/>
        <w:gridCol w:w="1885"/>
        <w:gridCol w:w="2876"/>
        <w:gridCol w:w="2379"/>
        <w:gridCol w:w="2878"/>
      </w:tblGrid>
      <w:tr>
        <w:trPr>
          <w:trHeight w:val="30" w:hRule="atLeast"/>
        </w:trPr>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23015</w:t>
            </w:r>
          </w:p>
        </w:tc>
      </w:tr>
      <w:tr>
        <w:trPr>
          <w:trHeight w:val="30" w:hRule="atLeast"/>
        </w:trPr>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2"/>
        <w:gridCol w:w="1604"/>
        <w:gridCol w:w="1939"/>
        <w:gridCol w:w="2272"/>
        <w:gridCol w:w="1940"/>
        <w:gridCol w:w="2273"/>
      </w:tblGrid>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27159</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47570</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68450</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87850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87348</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10163</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91969</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16913</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23072</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29957</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35304</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8887</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r>
      <w:tr>
        <w:trPr>
          <w:trHeight w:val="30" w:hRule="atLeast"/>
        </w:trPr>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102930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694940</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684904</w:t>
            </w:r>
          </w:p>
        </w:tc>
      </w:tr>
    </w:tbl>
    <w:p>
      <w:pPr>
        <w:spacing w:after="0"/>
        <w:ind w:left="0"/>
        <w:jc w:val="left"/>
      </w:pPr>
      <w:r>
        <w:br/>
      </w:r>
      <w:r>
        <w:rPr>
          <w:rFonts w:ascii="Times New Roman"/>
          <w:b w:val="false"/>
          <w:i w:val="false"/>
          <w:color w:val="000000"/>
          <w:sz w:val="28"/>
        </w:rPr>
        <w:t>
</w:t>
      </w:r>
    </w:p>
    <w:bookmarkStart w:name="z19" w:id="17"/>
    <w:p>
      <w:pPr>
        <w:spacing w:after="0"/>
        <w:ind w:left="0"/>
        <w:jc w:val="left"/>
      </w:pPr>
      <w:r>
        <w:rPr>
          <w:rFonts w:ascii="Times New Roman"/>
          <w:b/>
          <w:i w:val="false"/>
          <w:color w:val="000000"/>
        </w:rPr>
        <w:t xml:space="preserve"> Төрт түлік малды жайылымдық жерлермен қамтылу деңгей:</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
        <w:gridCol w:w="680"/>
        <w:gridCol w:w="2564"/>
        <w:gridCol w:w="2189"/>
        <w:gridCol w:w="1056"/>
        <w:gridCol w:w="2565"/>
        <w:gridCol w:w="2190"/>
      </w:tblGrid>
      <w:tr>
        <w:trPr>
          <w:trHeight w:val="30" w:hRule="atLeast"/>
        </w:trPr>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84226</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56218</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47220</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102810</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9851</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7994</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595962</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954"/>
        <w:gridCol w:w="1954"/>
        <w:gridCol w:w="949"/>
        <w:gridCol w:w="1955"/>
        <w:gridCol w:w="2243"/>
        <w:gridCol w:w="2727"/>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17774</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79156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-71547</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95140</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158784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-149285</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-48340</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36152</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-35123</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-81721</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-69627</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151468</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-95250</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87348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223486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-176266</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174696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89674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-76701</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14184</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142068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-33434</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-31467</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182588</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-96997</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-11741</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62992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91969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255980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-153170</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29784</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136900</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-63549</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-78349</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20326</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156362</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-148039</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-133701</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59914</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44318</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-41499</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78768</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-68163</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53982</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-47053</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27430</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-26420</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768080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684904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183938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2368038</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-1 772 076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-25, ұсақ малдарды шомылдыру орындары-54, жасанды ұрықтандыру пунктері-13, биотермиялық шұңқырлар саны-27 туралы мәлімет.</w:t>
      </w:r>
    </w:p>
    <w:bookmarkStart w:name="z20" w:id="1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1047"/>
        <w:gridCol w:w="2250"/>
        <w:gridCol w:w="2251"/>
        <w:gridCol w:w="2251"/>
        <w:gridCol w:w="2251"/>
      </w:tblGrid>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21" w:id="19"/>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2330"/>
        <w:gridCol w:w="2688"/>
        <w:gridCol w:w="2330"/>
        <w:gridCol w:w="2330"/>
        <w:gridCol w:w="1371"/>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2" w:id="20"/>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r>
              <w:br/>
            </w:r>
            <w:r>
              <w:rPr>
                <w:rFonts w:ascii="Times New Roman"/>
                <w:b w:val="false"/>
                <w:i w:val="false"/>
                <w:color w:val="000000"/>
                <w:sz w:val="20"/>
              </w:rPr>
              <w:t>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bookmarkStart w:name="z23" w:id="21"/>
    <w:p>
      <w:pPr>
        <w:spacing w:after="0"/>
        <w:ind w:left="0"/>
        <w:jc w:val="both"/>
      </w:pPr>
      <w:r>
        <w:rPr>
          <w:rFonts w:ascii="Times New Roman"/>
          <w:b w:val="false"/>
          <w:i w:val="false"/>
          <w:color w:val="000000"/>
          <w:sz w:val="28"/>
        </w:rPr>
        <w:t>
      1. Абай ауыл округі</w:t>
      </w:r>
    </w:p>
    <w:bookmarkEnd w:id="21"/>
    <w:p>
      <w:pPr>
        <w:spacing w:after="0"/>
        <w:ind w:left="0"/>
        <w:jc w:val="both"/>
      </w:pPr>
      <w:r>
        <w:rPr>
          <w:rFonts w:ascii="Times New Roman"/>
          <w:b w:val="false"/>
          <w:i w:val="false"/>
          <w:color w:val="000000"/>
          <w:sz w:val="28"/>
        </w:rPr>
        <w:t>
      Орталығы – Абай ауылы.</w:t>
      </w:r>
    </w:p>
    <w:p>
      <w:pPr>
        <w:spacing w:after="0"/>
        <w:ind w:left="0"/>
        <w:jc w:val="both"/>
      </w:pPr>
      <w:r>
        <w:rPr>
          <w:rFonts w:ascii="Times New Roman"/>
          <w:b w:val="false"/>
          <w:i w:val="false"/>
          <w:color w:val="000000"/>
          <w:sz w:val="28"/>
        </w:rPr>
        <w:t>
      Елді мекендері- Абай ауылы.</w:t>
      </w:r>
    </w:p>
    <w:p>
      <w:pPr>
        <w:spacing w:after="0"/>
        <w:ind w:left="0"/>
        <w:jc w:val="both"/>
      </w:pPr>
      <w:r>
        <w:rPr>
          <w:rFonts w:ascii="Times New Roman"/>
          <w:b w:val="false"/>
          <w:i w:val="false"/>
          <w:color w:val="000000"/>
          <w:sz w:val="28"/>
        </w:rPr>
        <w:t>
      Халық саны-20128 адам.</w:t>
      </w:r>
    </w:p>
    <w:p>
      <w:pPr>
        <w:spacing w:after="0"/>
        <w:ind w:left="0"/>
        <w:jc w:val="both"/>
      </w:pPr>
      <w:r>
        <w:rPr>
          <w:rFonts w:ascii="Times New Roman"/>
          <w:b w:val="false"/>
          <w:i w:val="false"/>
          <w:color w:val="000000"/>
          <w:sz w:val="28"/>
        </w:rPr>
        <w:t>
      Округтің жалпы жер көлемі-696,5 гектар.</w:t>
      </w:r>
    </w:p>
    <w:bookmarkStart w:name="z24" w:id="2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002"/>
        <w:gridCol w:w="1129"/>
        <w:gridCol w:w="2156"/>
        <w:gridCol w:w="2928"/>
        <w:gridCol w:w="3696"/>
      </w:tblGrid>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7" w:id="2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0"/>
        <w:gridCol w:w="1050"/>
        <w:gridCol w:w="2510"/>
        <w:gridCol w:w="1630"/>
        <w:gridCol w:w="1630"/>
        <w:gridCol w:w="2215"/>
        <w:gridCol w:w="2215"/>
      </w:tblGrid>
      <w:tr>
        <w:trPr>
          <w:trHeight w:val="30" w:hRule="atLeast"/>
        </w:trPr>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1775"/>
        <w:gridCol w:w="1775"/>
        <w:gridCol w:w="1035"/>
        <w:gridCol w:w="1775"/>
        <w:gridCol w:w="2147"/>
        <w:gridCol w:w="3126"/>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089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724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216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2. Ақжар ауылдық округі</w:t>
      </w:r>
    </w:p>
    <w:bookmarkEnd w:id="26"/>
    <w:p>
      <w:pPr>
        <w:spacing w:after="0"/>
        <w:ind w:left="0"/>
        <w:jc w:val="both"/>
      </w:pPr>
      <w:r>
        <w:rPr>
          <w:rFonts w:ascii="Times New Roman"/>
          <w:b w:val="false"/>
          <w:i w:val="false"/>
          <w:color w:val="000000"/>
          <w:sz w:val="28"/>
        </w:rPr>
        <w:t>
      Орталығы – Ақжар ауылы.</w:t>
      </w:r>
    </w:p>
    <w:p>
      <w:pPr>
        <w:spacing w:after="0"/>
        <w:ind w:left="0"/>
        <w:jc w:val="both"/>
      </w:pPr>
      <w:r>
        <w:rPr>
          <w:rFonts w:ascii="Times New Roman"/>
          <w:b w:val="false"/>
          <w:i w:val="false"/>
          <w:color w:val="000000"/>
          <w:sz w:val="28"/>
        </w:rPr>
        <w:t>
      Елді мекендері- Ақжар, Бағыс.</w:t>
      </w:r>
    </w:p>
    <w:p>
      <w:pPr>
        <w:spacing w:after="0"/>
        <w:ind w:left="0"/>
        <w:jc w:val="both"/>
      </w:pPr>
      <w:r>
        <w:rPr>
          <w:rFonts w:ascii="Times New Roman"/>
          <w:b w:val="false"/>
          <w:i w:val="false"/>
          <w:color w:val="000000"/>
          <w:sz w:val="28"/>
        </w:rPr>
        <w:t>
      Халық саны-6935 адам.</w:t>
      </w:r>
    </w:p>
    <w:p>
      <w:pPr>
        <w:spacing w:after="0"/>
        <w:ind w:left="0"/>
        <w:jc w:val="both"/>
      </w:pPr>
      <w:r>
        <w:rPr>
          <w:rFonts w:ascii="Times New Roman"/>
          <w:b w:val="false"/>
          <w:i w:val="false"/>
          <w:color w:val="000000"/>
          <w:sz w:val="28"/>
        </w:rPr>
        <w:t>
      Округтің жалпы жер көлемі- 12920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жер- 12537 гектар;</w:t>
      </w:r>
    </w:p>
    <w:p>
      <w:pPr>
        <w:spacing w:after="0"/>
        <w:ind w:left="0"/>
        <w:jc w:val="both"/>
      </w:pPr>
      <w:r>
        <w:rPr>
          <w:rFonts w:ascii="Times New Roman"/>
          <w:b w:val="false"/>
          <w:i w:val="false"/>
          <w:color w:val="000000"/>
          <w:sz w:val="28"/>
        </w:rPr>
        <w:t>
      жалпы егістік- 4917 гектар;</w:t>
      </w:r>
    </w:p>
    <w:p>
      <w:pPr>
        <w:spacing w:after="0"/>
        <w:ind w:left="0"/>
        <w:jc w:val="both"/>
      </w:pPr>
      <w:r>
        <w:rPr>
          <w:rFonts w:ascii="Times New Roman"/>
          <w:b w:val="false"/>
          <w:i w:val="false"/>
          <w:color w:val="000000"/>
          <w:sz w:val="28"/>
        </w:rPr>
        <w:t>
      суғармалы жер- 2383 гектар;</w:t>
      </w:r>
    </w:p>
    <w:p>
      <w:pPr>
        <w:spacing w:after="0"/>
        <w:ind w:left="0"/>
        <w:jc w:val="both"/>
      </w:pPr>
      <w:r>
        <w:rPr>
          <w:rFonts w:ascii="Times New Roman"/>
          <w:b w:val="false"/>
          <w:i w:val="false"/>
          <w:color w:val="000000"/>
          <w:sz w:val="28"/>
        </w:rPr>
        <w:t>
      көп жылдық екпелер- 239 гектар;</w:t>
      </w:r>
    </w:p>
    <w:p>
      <w:pPr>
        <w:spacing w:after="0"/>
        <w:ind w:left="0"/>
        <w:jc w:val="both"/>
      </w:pPr>
      <w:r>
        <w:rPr>
          <w:rFonts w:ascii="Times New Roman"/>
          <w:b w:val="false"/>
          <w:i w:val="false"/>
          <w:color w:val="000000"/>
          <w:sz w:val="28"/>
        </w:rPr>
        <w:t>
      жайылым жер- 7609 гектар.</w:t>
      </w:r>
    </w:p>
    <w:bookmarkStart w:name="z29" w:id="2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21166</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24966</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2" w:id="3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399"/>
        <w:gridCol w:w="1901"/>
        <w:gridCol w:w="1399"/>
        <w:gridCol w:w="2399"/>
        <w:gridCol w:w="2400"/>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-58932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79156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50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89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21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739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739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3. Ақтөбе ауылдық округі</w:t>
      </w:r>
    </w:p>
    <w:bookmarkEnd w:id="31"/>
    <w:p>
      <w:pPr>
        <w:spacing w:after="0"/>
        <w:ind w:left="0"/>
        <w:jc w:val="both"/>
      </w:pPr>
      <w:r>
        <w:rPr>
          <w:rFonts w:ascii="Times New Roman"/>
          <w:b w:val="false"/>
          <w:i w:val="false"/>
          <w:color w:val="000000"/>
          <w:sz w:val="28"/>
        </w:rPr>
        <w:t>
      Орталығы – Қызыләскер ауылы.</w:t>
      </w:r>
    </w:p>
    <w:p>
      <w:pPr>
        <w:spacing w:after="0"/>
        <w:ind w:left="0"/>
        <w:jc w:val="both"/>
      </w:pPr>
      <w:r>
        <w:rPr>
          <w:rFonts w:ascii="Times New Roman"/>
          <w:b w:val="false"/>
          <w:i w:val="false"/>
          <w:color w:val="000000"/>
          <w:sz w:val="28"/>
        </w:rPr>
        <w:t>
      Елді мекендері- Жуантөбе, М.Горкий, Жаңа дәуір, Ынтымақ, Көгерту, Қызыләскер, Ақжар, Қаратөбе,</w:t>
      </w:r>
    </w:p>
    <w:p>
      <w:pPr>
        <w:spacing w:after="0"/>
        <w:ind w:left="0"/>
        <w:jc w:val="both"/>
      </w:pPr>
      <w:r>
        <w:rPr>
          <w:rFonts w:ascii="Times New Roman"/>
          <w:b w:val="false"/>
          <w:i w:val="false"/>
          <w:color w:val="000000"/>
          <w:sz w:val="28"/>
        </w:rPr>
        <w:t>
      Көкбұлақ, Ғ.Мұратбаев, Қияжол, Құйған, Бозсу, Ескіқорған.</w:t>
      </w:r>
    </w:p>
    <w:p>
      <w:pPr>
        <w:spacing w:after="0"/>
        <w:ind w:left="0"/>
        <w:jc w:val="both"/>
      </w:pPr>
      <w:r>
        <w:rPr>
          <w:rFonts w:ascii="Times New Roman"/>
          <w:b w:val="false"/>
          <w:i w:val="false"/>
          <w:color w:val="000000"/>
          <w:sz w:val="28"/>
        </w:rPr>
        <w:t>
      Халық саны- 22920 адам.</w:t>
      </w:r>
    </w:p>
    <w:p>
      <w:pPr>
        <w:spacing w:after="0"/>
        <w:ind w:left="0"/>
        <w:jc w:val="both"/>
      </w:pPr>
      <w:r>
        <w:rPr>
          <w:rFonts w:ascii="Times New Roman"/>
          <w:b w:val="false"/>
          <w:i w:val="false"/>
          <w:color w:val="000000"/>
          <w:sz w:val="28"/>
        </w:rPr>
        <w:t>
      Округтің жалпы жер көлемі- 15471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жер- 13107 гектар;</w:t>
      </w:r>
    </w:p>
    <w:p>
      <w:pPr>
        <w:spacing w:after="0"/>
        <w:ind w:left="0"/>
        <w:jc w:val="both"/>
      </w:pPr>
      <w:r>
        <w:rPr>
          <w:rFonts w:ascii="Times New Roman"/>
          <w:b w:val="false"/>
          <w:i w:val="false"/>
          <w:color w:val="000000"/>
          <w:sz w:val="28"/>
        </w:rPr>
        <w:t>
      жалпы егістік- 3653 гектар;</w:t>
      </w:r>
    </w:p>
    <w:p>
      <w:pPr>
        <w:spacing w:after="0"/>
        <w:ind w:left="0"/>
        <w:jc w:val="both"/>
      </w:pPr>
      <w:r>
        <w:rPr>
          <w:rFonts w:ascii="Times New Roman"/>
          <w:b w:val="false"/>
          <w:i w:val="false"/>
          <w:color w:val="000000"/>
          <w:sz w:val="28"/>
        </w:rPr>
        <w:t>
      суғармалы жер- 3026 гектар;</w:t>
      </w:r>
    </w:p>
    <w:p>
      <w:pPr>
        <w:spacing w:after="0"/>
        <w:ind w:left="0"/>
        <w:jc w:val="both"/>
      </w:pPr>
      <w:r>
        <w:rPr>
          <w:rFonts w:ascii="Times New Roman"/>
          <w:b w:val="false"/>
          <w:i w:val="false"/>
          <w:color w:val="000000"/>
          <w:sz w:val="28"/>
        </w:rPr>
        <w:t>
      көп жылдық екпелер- 12 гектар;</w:t>
      </w:r>
    </w:p>
    <w:p>
      <w:pPr>
        <w:spacing w:after="0"/>
        <w:ind w:left="0"/>
        <w:jc w:val="both"/>
      </w:pPr>
      <w:r>
        <w:rPr>
          <w:rFonts w:ascii="Times New Roman"/>
          <w:b w:val="false"/>
          <w:i w:val="false"/>
          <w:color w:val="000000"/>
          <w:sz w:val="28"/>
        </w:rPr>
        <w:t>
      жайылым жер- 9499 гектар;</w:t>
      </w:r>
    </w:p>
    <w:bookmarkStart w:name="z34" w:id="3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7"/>
        <w:gridCol w:w="687"/>
        <w:gridCol w:w="1477"/>
        <w:gridCol w:w="2533"/>
        <w:gridCol w:w="3063"/>
        <w:gridCol w:w="3063"/>
      </w:tblGrid>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27719</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7" w:id="3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804"/>
        <w:gridCol w:w="2138"/>
        <w:gridCol w:w="2138"/>
        <w:gridCol w:w="1247"/>
        <w:gridCol w:w="2586"/>
        <w:gridCol w:w="2140"/>
      </w:tblGrid>
      <w:tr>
        <w:trPr>
          <w:trHeight w:val="30" w:hRule="atLeast"/>
        </w:trPr>
        <w:tc>
          <w:tcPr>
            <w:tcW w:w="1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915"/>
        <w:gridCol w:w="1915"/>
        <w:gridCol w:w="924"/>
        <w:gridCol w:w="1916"/>
        <w:gridCol w:w="2245"/>
        <w:gridCol w:w="279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15122</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-12518</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9582</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32464</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-31719</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27159</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158784</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-149285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104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02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533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6"/>
    <w:p>
      <w:pPr>
        <w:spacing w:after="0"/>
        <w:ind w:left="0"/>
        <w:jc w:val="both"/>
      </w:pPr>
      <w:r>
        <w:rPr>
          <w:rFonts w:ascii="Times New Roman"/>
          <w:b w:val="false"/>
          <w:i w:val="false"/>
          <w:color w:val="000000"/>
          <w:sz w:val="28"/>
        </w:rPr>
        <w:t>
      4. Әлімтау ауылдық округі</w:t>
      </w:r>
    </w:p>
    <w:bookmarkEnd w:id="36"/>
    <w:p>
      <w:pPr>
        <w:spacing w:after="0"/>
        <w:ind w:left="0"/>
        <w:jc w:val="both"/>
      </w:pPr>
      <w:r>
        <w:rPr>
          <w:rFonts w:ascii="Times New Roman"/>
          <w:b w:val="false"/>
          <w:i w:val="false"/>
          <w:color w:val="000000"/>
          <w:sz w:val="28"/>
        </w:rPr>
        <w:t>
      Орталығы – Әлімтау ауылы.</w:t>
      </w:r>
    </w:p>
    <w:p>
      <w:pPr>
        <w:spacing w:after="0"/>
        <w:ind w:left="0"/>
        <w:jc w:val="both"/>
      </w:pPr>
      <w:r>
        <w:rPr>
          <w:rFonts w:ascii="Times New Roman"/>
          <w:b w:val="false"/>
          <w:i w:val="false"/>
          <w:color w:val="000000"/>
          <w:sz w:val="28"/>
        </w:rPr>
        <w:t>
      Елді мекендері- Әлімтау, Тасқұдық, Жайдаққұдақ, Көктал.</w:t>
      </w:r>
    </w:p>
    <w:p>
      <w:pPr>
        <w:spacing w:after="0"/>
        <w:ind w:left="0"/>
        <w:jc w:val="both"/>
      </w:pPr>
      <w:r>
        <w:rPr>
          <w:rFonts w:ascii="Times New Roman"/>
          <w:b w:val="false"/>
          <w:i w:val="false"/>
          <w:color w:val="000000"/>
          <w:sz w:val="28"/>
        </w:rPr>
        <w:t xml:space="preserve">
      Халық саны- 1785 адам. </w:t>
      </w:r>
    </w:p>
    <w:p>
      <w:pPr>
        <w:spacing w:after="0"/>
        <w:ind w:left="0"/>
        <w:jc w:val="both"/>
      </w:pPr>
      <w:r>
        <w:rPr>
          <w:rFonts w:ascii="Times New Roman"/>
          <w:b w:val="false"/>
          <w:i w:val="false"/>
          <w:color w:val="000000"/>
          <w:sz w:val="28"/>
        </w:rPr>
        <w:t>
      Округтің жалпы жер көлемі- 93378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жер- 88852 гектар;</w:t>
      </w:r>
    </w:p>
    <w:p>
      <w:pPr>
        <w:spacing w:after="0"/>
        <w:ind w:left="0"/>
        <w:jc w:val="both"/>
      </w:pPr>
      <w:r>
        <w:rPr>
          <w:rFonts w:ascii="Times New Roman"/>
          <w:b w:val="false"/>
          <w:i w:val="false"/>
          <w:color w:val="000000"/>
          <w:sz w:val="28"/>
        </w:rPr>
        <w:t>
      жалпы егістік- 1291 гектар;</w:t>
      </w:r>
    </w:p>
    <w:p>
      <w:pPr>
        <w:spacing w:after="0"/>
        <w:ind w:left="0"/>
        <w:jc w:val="both"/>
      </w:pPr>
      <w:r>
        <w:rPr>
          <w:rFonts w:ascii="Times New Roman"/>
          <w:b w:val="false"/>
          <w:i w:val="false"/>
          <w:color w:val="000000"/>
          <w:sz w:val="28"/>
        </w:rPr>
        <w:t>
      суғармалы жер- 424 гектар;</w:t>
      </w:r>
    </w:p>
    <w:p>
      <w:pPr>
        <w:spacing w:after="0"/>
        <w:ind w:left="0"/>
        <w:jc w:val="both"/>
      </w:pPr>
      <w:r>
        <w:rPr>
          <w:rFonts w:ascii="Times New Roman"/>
          <w:b w:val="false"/>
          <w:i w:val="false"/>
          <w:color w:val="000000"/>
          <w:sz w:val="28"/>
        </w:rPr>
        <w:t>
      жайылым жер- 84226 гектар;</w:t>
      </w:r>
    </w:p>
    <w:bookmarkStart w:name="z39" w:id="3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2" w:id="4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2585"/>
        <w:gridCol w:w="2138"/>
        <w:gridCol w:w="1247"/>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915"/>
        <w:gridCol w:w="1915"/>
        <w:gridCol w:w="924"/>
        <w:gridCol w:w="1916"/>
        <w:gridCol w:w="2245"/>
        <w:gridCol w:w="279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14292</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48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12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5. Алпамыс батыр ауылдық округі</w:t>
      </w:r>
    </w:p>
    <w:bookmarkEnd w:id="41"/>
    <w:p>
      <w:pPr>
        <w:spacing w:after="0"/>
        <w:ind w:left="0"/>
        <w:jc w:val="both"/>
      </w:pPr>
      <w:r>
        <w:rPr>
          <w:rFonts w:ascii="Times New Roman"/>
          <w:b w:val="false"/>
          <w:i w:val="false"/>
          <w:color w:val="000000"/>
          <w:sz w:val="28"/>
        </w:rPr>
        <w:t>
      Орталығы – Ақжол ауылы.</w:t>
      </w:r>
    </w:p>
    <w:p>
      <w:pPr>
        <w:spacing w:after="0"/>
        <w:ind w:left="0"/>
        <w:jc w:val="both"/>
      </w:pPr>
      <w:r>
        <w:rPr>
          <w:rFonts w:ascii="Times New Roman"/>
          <w:b w:val="false"/>
          <w:i w:val="false"/>
          <w:color w:val="000000"/>
          <w:sz w:val="28"/>
        </w:rPr>
        <w:t>
      Елді мекендері- Ақжол, Қауыншы.</w:t>
      </w:r>
    </w:p>
    <w:p>
      <w:pPr>
        <w:spacing w:after="0"/>
        <w:ind w:left="0"/>
        <w:jc w:val="both"/>
      </w:pPr>
      <w:r>
        <w:rPr>
          <w:rFonts w:ascii="Times New Roman"/>
          <w:b w:val="false"/>
          <w:i w:val="false"/>
          <w:color w:val="000000"/>
          <w:sz w:val="28"/>
        </w:rPr>
        <w:t xml:space="preserve">
      Халық саны-5670 адам. </w:t>
      </w:r>
    </w:p>
    <w:p>
      <w:pPr>
        <w:spacing w:after="0"/>
        <w:ind w:left="0"/>
        <w:jc w:val="both"/>
      </w:pPr>
      <w:r>
        <w:rPr>
          <w:rFonts w:ascii="Times New Roman"/>
          <w:b w:val="false"/>
          <w:i w:val="false"/>
          <w:color w:val="000000"/>
          <w:sz w:val="28"/>
        </w:rPr>
        <w:t>
      Округтің жалпы жер көлемі- 3153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жер- 2657 гектар;</w:t>
      </w:r>
    </w:p>
    <w:p>
      <w:pPr>
        <w:spacing w:after="0"/>
        <w:ind w:left="0"/>
        <w:jc w:val="both"/>
      </w:pPr>
      <w:r>
        <w:rPr>
          <w:rFonts w:ascii="Times New Roman"/>
          <w:b w:val="false"/>
          <w:i w:val="false"/>
          <w:color w:val="000000"/>
          <w:sz w:val="28"/>
        </w:rPr>
        <w:t>
      жалпы егістік- 1283 гектар;</w:t>
      </w:r>
    </w:p>
    <w:p>
      <w:pPr>
        <w:spacing w:after="0"/>
        <w:ind w:left="0"/>
        <w:jc w:val="both"/>
      </w:pPr>
      <w:r>
        <w:rPr>
          <w:rFonts w:ascii="Times New Roman"/>
          <w:b w:val="false"/>
          <w:i w:val="false"/>
          <w:color w:val="000000"/>
          <w:sz w:val="28"/>
        </w:rPr>
        <w:t>
      суғармалы жер- 849 гектар;</w:t>
      </w:r>
    </w:p>
    <w:p>
      <w:pPr>
        <w:spacing w:after="0"/>
        <w:ind w:left="0"/>
        <w:jc w:val="both"/>
      </w:pPr>
      <w:r>
        <w:rPr>
          <w:rFonts w:ascii="Times New Roman"/>
          <w:b w:val="false"/>
          <w:i w:val="false"/>
          <w:color w:val="000000"/>
          <w:sz w:val="28"/>
        </w:rPr>
        <w:t>
      көп жылдық екпелер- 186 гектар;</w:t>
      </w:r>
    </w:p>
    <w:p>
      <w:pPr>
        <w:spacing w:after="0"/>
        <w:ind w:left="0"/>
        <w:jc w:val="both"/>
      </w:pPr>
      <w:r>
        <w:rPr>
          <w:rFonts w:ascii="Times New Roman"/>
          <w:b w:val="false"/>
          <w:i w:val="false"/>
          <w:color w:val="000000"/>
          <w:sz w:val="28"/>
        </w:rPr>
        <w:t>
      жайылым жер- 1029 гектар.</w:t>
      </w:r>
    </w:p>
    <w:bookmarkStart w:name="z44" w:id="4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7" w:id="4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399"/>
        <w:gridCol w:w="1901"/>
        <w:gridCol w:w="1399"/>
        <w:gridCol w:w="2399"/>
        <w:gridCol w:w="2400"/>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2083"/>
        <w:gridCol w:w="1723"/>
        <w:gridCol w:w="1005"/>
        <w:gridCol w:w="1723"/>
        <w:gridCol w:w="2084"/>
        <w:gridCol w:w="3035"/>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20852</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36152</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946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454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96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898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29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6. Бірлік ауылдық округі</w:t>
      </w:r>
    </w:p>
    <w:bookmarkEnd w:id="46"/>
    <w:p>
      <w:pPr>
        <w:spacing w:after="0"/>
        <w:ind w:left="0"/>
        <w:jc w:val="both"/>
      </w:pPr>
      <w:r>
        <w:rPr>
          <w:rFonts w:ascii="Times New Roman"/>
          <w:b w:val="false"/>
          <w:i w:val="false"/>
          <w:color w:val="000000"/>
          <w:sz w:val="28"/>
        </w:rPr>
        <w:t>
      Орталығы – Бірлік ауылы.</w:t>
      </w:r>
    </w:p>
    <w:p>
      <w:pPr>
        <w:spacing w:after="0"/>
        <w:ind w:left="0"/>
        <w:jc w:val="both"/>
      </w:pPr>
      <w:r>
        <w:rPr>
          <w:rFonts w:ascii="Times New Roman"/>
          <w:b w:val="false"/>
          <w:i w:val="false"/>
          <w:color w:val="000000"/>
          <w:sz w:val="28"/>
        </w:rPr>
        <w:t>
      Елді мекендері- Бірлік, Жаңатіршілік, Қосөткел, Коммунизм (Ашысай), Құрөзек, Мәдениет, Үшағаш.</w:t>
      </w:r>
    </w:p>
    <w:p>
      <w:pPr>
        <w:spacing w:after="0"/>
        <w:ind w:left="0"/>
        <w:jc w:val="both"/>
      </w:pPr>
      <w:r>
        <w:rPr>
          <w:rFonts w:ascii="Times New Roman"/>
          <w:b w:val="false"/>
          <w:i w:val="false"/>
          <w:color w:val="000000"/>
          <w:sz w:val="28"/>
        </w:rPr>
        <w:t xml:space="preserve">
      Халық саны- 5316 адам. </w:t>
      </w:r>
    </w:p>
    <w:p>
      <w:pPr>
        <w:spacing w:after="0"/>
        <w:ind w:left="0"/>
        <w:jc w:val="both"/>
      </w:pPr>
      <w:r>
        <w:rPr>
          <w:rFonts w:ascii="Times New Roman"/>
          <w:b w:val="false"/>
          <w:i w:val="false"/>
          <w:color w:val="000000"/>
          <w:sz w:val="28"/>
        </w:rPr>
        <w:t>
      Округтің жалпы жер көлемі- 106975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жер- 101116 гектар;</w:t>
      </w:r>
    </w:p>
    <w:p>
      <w:pPr>
        <w:spacing w:after="0"/>
        <w:ind w:left="0"/>
        <w:jc w:val="both"/>
      </w:pPr>
      <w:r>
        <w:rPr>
          <w:rFonts w:ascii="Times New Roman"/>
          <w:b w:val="false"/>
          <w:i w:val="false"/>
          <w:color w:val="000000"/>
          <w:sz w:val="28"/>
        </w:rPr>
        <w:t>
      жалпы егістік- 1129 гектар;</w:t>
      </w:r>
    </w:p>
    <w:p>
      <w:pPr>
        <w:spacing w:after="0"/>
        <w:ind w:left="0"/>
        <w:jc w:val="both"/>
      </w:pPr>
      <w:r>
        <w:rPr>
          <w:rFonts w:ascii="Times New Roman"/>
          <w:b w:val="false"/>
          <w:i w:val="false"/>
          <w:color w:val="000000"/>
          <w:sz w:val="28"/>
        </w:rPr>
        <w:t>
      суғармалы жер- 850 гектар;</w:t>
      </w:r>
    </w:p>
    <w:p>
      <w:pPr>
        <w:spacing w:after="0"/>
        <w:ind w:left="0"/>
        <w:jc w:val="both"/>
      </w:pPr>
      <w:r>
        <w:rPr>
          <w:rFonts w:ascii="Times New Roman"/>
          <w:b w:val="false"/>
          <w:i w:val="false"/>
          <w:color w:val="000000"/>
          <w:sz w:val="28"/>
        </w:rPr>
        <w:t>
      көп жылдық екпелер- 5 гектар;</w:t>
      </w:r>
    </w:p>
    <w:p>
      <w:pPr>
        <w:spacing w:after="0"/>
        <w:ind w:left="0"/>
        <w:jc w:val="both"/>
      </w:pPr>
      <w:r>
        <w:rPr>
          <w:rFonts w:ascii="Times New Roman"/>
          <w:b w:val="false"/>
          <w:i w:val="false"/>
          <w:color w:val="000000"/>
          <w:sz w:val="28"/>
        </w:rPr>
        <w:t>
      жайылым жер- 104565 гектар.</w:t>
      </w:r>
    </w:p>
    <w:bookmarkStart w:name="z49" w:id="4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1521"/>
        <w:gridCol w:w="847"/>
        <w:gridCol w:w="2770"/>
        <w:gridCol w:w="2770"/>
        <w:gridCol w:w="3351"/>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3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68650</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2666"/>
        <w:gridCol w:w="1825"/>
        <w:gridCol w:w="2333"/>
        <w:gridCol w:w="1825"/>
        <w:gridCol w:w="1826"/>
      </w:tblGrid>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2" w:id="5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
        <w:gridCol w:w="1273"/>
        <w:gridCol w:w="2804"/>
        <w:gridCol w:w="1838"/>
        <w:gridCol w:w="1353"/>
        <w:gridCol w:w="2320"/>
        <w:gridCol w:w="1840"/>
      </w:tblGrid>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13314</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35023</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13314</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1"/>
        <w:gridCol w:w="1931"/>
        <w:gridCol w:w="932"/>
        <w:gridCol w:w="2263"/>
        <w:gridCol w:w="2263"/>
        <w:gridCol w:w="2980"/>
      </w:tblGrid>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Қажеті жайылым, гектар</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округіндегі жалпы жайылыммен, қажетті жайылымның айырмасы, (+,-)</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12087</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35584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13258</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21822</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28336</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-22855</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44570</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-19989</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28096</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136900</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186286</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136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75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64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406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89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51"/>
    <w:p>
      <w:pPr>
        <w:spacing w:after="0"/>
        <w:ind w:left="0"/>
        <w:jc w:val="both"/>
      </w:pPr>
      <w:r>
        <w:rPr>
          <w:rFonts w:ascii="Times New Roman"/>
          <w:b w:val="false"/>
          <w:i w:val="false"/>
          <w:color w:val="000000"/>
          <w:sz w:val="28"/>
        </w:rPr>
        <w:t>
      7. Біртілек ауылдық округі</w:t>
      </w:r>
    </w:p>
    <w:bookmarkEnd w:id="51"/>
    <w:p>
      <w:pPr>
        <w:spacing w:after="0"/>
        <w:ind w:left="0"/>
        <w:jc w:val="both"/>
      </w:pPr>
      <w:r>
        <w:rPr>
          <w:rFonts w:ascii="Times New Roman"/>
          <w:b w:val="false"/>
          <w:i w:val="false"/>
          <w:color w:val="000000"/>
          <w:sz w:val="28"/>
        </w:rPr>
        <w:t>
      Орталығы – Біртілек ауылы.</w:t>
      </w:r>
    </w:p>
    <w:p>
      <w:pPr>
        <w:spacing w:after="0"/>
        <w:ind w:left="0"/>
        <w:jc w:val="both"/>
      </w:pPr>
      <w:r>
        <w:rPr>
          <w:rFonts w:ascii="Times New Roman"/>
          <w:b w:val="false"/>
          <w:i w:val="false"/>
          <w:color w:val="000000"/>
          <w:sz w:val="28"/>
        </w:rPr>
        <w:t>
      Елді мекендері- Біртілек, Шұқырсай, Керегетас, Игілік, Жолбасшы, Еңбекші, Амангелді, Димитров, Шырылдақ, Аққорған, Құрылыс, Көлтоған, Жабай төбе.</w:t>
      </w:r>
    </w:p>
    <w:p>
      <w:pPr>
        <w:spacing w:after="0"/>
        <w:ind w:left="0"/>
        <w:jc w:val="both"/>
      </w:pPr>
      <w:r>
        <w:rPr>
          <w:rFonts w:ascii="Times New Roman"/>
          <w:b w:val="false"/>
          <w:i w:val="false"/>
          <w:color w:val="000000"/>
          <w:sz w:val="28"/>
        </w:rPr>
        <w:t xml:space="preserve">
      Халық саны-22069 адам. </w:t>
      </w:r>
    </w:p>
    <w:p>
      <w:pPr>
        <w:spacing w:after="0"/>
        <w:ind w:left="0"/>
        <w:jc w:val="both"/>
      </w:pPr>
      <w:r>
        <w:rPr>
          <w:rFonts w:ascii="Times New Roman"/>
          <w:b w:val="false"/>
          <w:i w:val="false"/>
          <w:color w:val="000000"/>
          <w:sz w:val="28"/>
        </w:rPr>
        <w:t>
      Округтің жалпы жер көлемі- 16080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жер- 14084 гектар;</w:t>
      </w:r>
    </w:p>
    <w:p>
      <w:pPr>
        <w:spacing w:after="0"/>
        <w:ind w:left="0"/>
        <w:jc w:val="both"/>
      </w:pPr>
      <w:r>
        <w:rPr>
          <w:rFonts w:ascii="Times New Roman"/>
          <w:b w:val="false"/>
          <w:i w:val="false"/>
          <w:color w:val="000000"/>
          <w:sz w:val="28"/>
        </w:rPr>
        <w:t>
      жалпы егістік- 3461 гектар;</w:t>
      </w:r>
    </w:p>
    <w:p>
      <w:pPr>
        <w:spacing w:after="0"/>
        <w:ind w:left="0"/>
        <w:jc w:val="both"/>
      </w:pPr>
      <w:r>
        <w:rPr>
          <w:rFonts w:ascii="Times New Roman"/>
          <w:b w:val="false"/>
          <w:i w:val="false"/>
          <w:color w:val="000000"/>
          <w:sz w:val="28"/>
        </w:rPr>
        <w:t>
      суғармалы жер- 3252 гектар;</w:t>
      </w:r>
    </w:p>
    <w:p>
      <w:pPr>
        <w:spacing w:after="0"/>
        <w:ind w:left="0"/>
        <w:jc w:val="both"/>
      </w:pPr>
      <w:r>
        <w:rPr>
          <w:rFonts w:ascii="Times New Roman"/>
          <w:b w:val="false"/>
          <w:i w:val="false"/>
          <w:color w:val="000000"/>
          <w:sz w:val="28"/>
        </w:rPr>
        <w:t>
      көп жылдық екпелер- 12 гектар;</w:t>
      </w:r>
    </w:p>
    <w:p>
      <w:pPr>
        <w:spacing w:after="0"/>
        <w:ind w:left="0"/>
        <w:jc w:val="both"/>
      </w:pPr>
      <w:r>
        <w:rPr>
          <w:rFonts w:ascii="Times New Roman"/>
          <w:b w:val="false"/>
          <w:i w:val="false"/>
          <w:color w:val="000000"/>
          <w:sz w:val="28"/>
        </w:rPr>
        <w:t>
      жайылым жер- 9387 гектар.</w:t>
      </w:r>
    </w:p>
    <w:bookmarkStart w:name="z54" w:id="5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2"/>
        <w:gridCol w:w="764"/>
        <w:gridCol w:w="860"/>
        <w:gridCol w:w="2815"/>
        <w:gridCol w:w="2815"/>
        <w:gridCol w:w="3404"/>
      </w:tblGrid>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Көотоған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Көотоған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6" w:id="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7" w:id="5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804"/>
        <w:gridCol w:w="2138"/>
        <w:gridCol w:w="2138"/>
        <w:gridCol w:w="1247"/>
        <w:gridCol w:w="2586"/>
        <w:gridCol w:w="2140"/>
      </w:tblGrid>
      <w:tr>
        <w:trPr>
          <w:trHeight w:val="30" w:hRule="atLeast"/>
        </w:trPr>
        <w:tc>
          <w:tcPr>
            <w:tcW w:w="1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Көотоған</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422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07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56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676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073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8. Бозай ауылдық округі</w:t>
      </w:r>
    </w:p>
    <w:bookmarkEnd w:id="56"/>
    <w:p>
      <w:pPr>
        <w:spacing w:after="0"/>
        <w:ind w:left="0"/>
        <w:jc w:val="both"/>
      </w:pPr>
      <w:r>
        <w:rPr>
          <w:rFonts w:ascii="Times New Roman"/>
          <w:b w:val="false"/>
          <w:i w:val="false"/>
          <w:color w:val="000000"/>
          <w:sz w:val="28"/>
        </w:rPr>
        <w:t>
      Орталығы – Бозай ауылы.</w:t>
      </w:r>
    </w:p>
    <w:p>
      <w:pPr>
        <w:spacing w:after="0"/>
        <w:ind w:left="0"/>
        <w:jc w:val="both"/>
      </w:pPr>
      <w:r>
        <w:rPr>
          <w:rFonts w:ascii="Times New Roman"/>
          <w:b w:val="false"/>
          <w:i w:val="false"/>
          <w:color w:val="000000"/>
          <w:sz w:val="28"/>
        </w:rPr>
        <w:t>
      Елді мекендері- Бозай, Тентексай, Тартоғай, Шолан-төбе.</w:t>
      </w:r>
    </w:p>
    <w:p>
      <w:pPr>
        <w:spacing w:after="0"/>
        <w:ind w:left="0"/>
        <w:jc w:val="both"/>
      </w:pPr>
      <w:r>
        <w:rPr>
          <w:rFonts w:ascii="Times New Roman"/>
          <w:b w:val="false"/>
          <w:i w:val="false"/>
          <w:color w:val="000000"/>
          <w:sz w:val="28"/>
        </w:rPr>
        <w:t>
      Халық саны- 2466 адам.</w:t>
      </w:r>
    </w:p>
    <w:p>
      <w:pPr>
        <w:spacing w:after="0"/>
        <w:ind w:left="0"/>
        <w:jc w:val="both"/>
      </w:pPr>
      <w:r>
        <w:rPr>
          <w:rFonts w:ascii="Times New Roman"/>
          <w:b w:val="false"/>
          <w:i w:val="false"/>
          <w:color w:val="000000"/>
          <w:sz w:val="28"/>
        </w:rPr>
        <w:t>
      Округтің жалпы жер көлемі- 60930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жер- 49479 гектар;</w:t>
      </w:r>
    </w:p>
    <w:p>
      <w:pPr>
        <w:spacing w:after="0"/>
        <w:ind w:left="0"/>
        <w:jc w:val="both"/>
      </w:pPr>
      <w:r>
        <w:rPr>
          <w:rFonts w:ascii="Times New Roman"/>
          <w:b w:val="false"/>
          <w:i w:val="false"/>
          <w:color w:val="000000"/>
          <w:sz w:val="28"/>
        </w:rPr>
        <w:t>
      жалпы егістік- 1307 гектар;</w:t>
      </w:r>
    </w:p>
    <w:p>
      <w:pPr>
        <w:spacing w:after="0"/>
        <w:ind w:left="0"/>
        <w:jc w:val="both"/>
      </w:pPr>
      <w:r>
        <w:rPr>
          <w:rFonts w:ascii="Times New Roman"/>
          <w:b w:val="false"/>
          <w:i w:val="false"/>
          <w:color w:val="000000"/>
          <w:sz w:val="28"/>
        </w:rPr>
        <w:t>
      суғармалы жер- 40 гектар;</w:t>
      </w:r>
    </w:p>
    <w:p>
      <w:pPr>
        <w:spacing w:after="0"/>
        <w:ind w:left="0"/>
        <w:jc w:val="both"/>
      </w:pPr>
      <w:r>
        <w:rPr>
          <w:rFonts w:ascii="Times New Roman"/>
          <w:b w:val="false"/>
          <w:i w:val="false"/>
          <w:color w:val="000000"/>
          <w:sz w:val="28"/>
        </w:rPr>
        <w:t>
      жайылым жер-56218 гектар.</w:t>
      </w:r>
    </w:p>
    <w:bookmarkStart w:name="z59" w:id="5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092"/>
        <w:gridCol w:w="2906"/>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39603</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10720</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57714</w:t>
            </w: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61" w:id="5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2" w:id="6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758"/>
        <w:gridCol w:w="2099"/>
        <w:gridCol w:w="1225"/>
        <w:gridCol w:w="2539"/>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10278</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56 218</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6"/>
        <w:gridCol w:w="900"/>
        <w:gridCol w:w="2186"/>
        <w:gridCol w:w="2186"/>
        <w:gridCol w:w="2717"/>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39603</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105568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57714</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279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057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454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02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9. Дарбаза ауылдық округі</w:t>
      </w:r>
    </w:p>
    <w:bookmarkEnd w:id="61"/>
    <w:p>
      <w:pPr>
        <w:spacing w:after="0"/>
        <w:ind w:left="0"/>
        <w:jc w:val="both"/>
      </w:pPr>
      <w:r>
        <w:rPr>
          <w:rFonts w:ascii="Times New Roman"/>
          <w:b w:val="false"/>
          <w:i w:val="false"/>
          <w:color w:val="000000"/>
          <w:sz w:val="28"/>
        </w:rPr>
        <w:t>
      Орталығы – Дарбаза ауылы.</w:t>
      </w:r>
    </w:p>
    <w:p>
      <w:pPr>
        <w:spacing w:after="0"/>
        <w:ind w:left="0"/>
        <w:jc w:val="both"/>
      </w:pPr>
      <w:r>
        <w:rPr>
          <w:rFonts w:ascii="Times New Roman"/>
          <w:b w:val="false"/>
          <w:i w:val="false"/>
          <w:color w:val="000000"/>
          <w:sz w:val="28"/>
        </w:rPr>
        <w:t>
      Елді мекендері- Дарбаза, Жаңа ауыл, Тасқұдық, Ердәуіт, Құрысай, 51-разьезд, Сарысу, 50-разьезд.</w:t>
      </w:r>
    </w:p>
    <w:p>
      <w:pPr>
        <w:spacing w:after="0"/>
        <w:ind w:left="0"/>
        <w:jc w:val="both"/>
      </w:pPr>
      <w:r>
        <w:rPr>
          <w:rFonts w:ascii="Times New Roman"/>
          <w:b w:val="false"/>
          <w:i w:val="false"/>
          <w:color w:val="000000"/>
          <w:sz w:val="28"/>
        </w:rPr>
        <w:t xml:space="preserve">
      Халық саны- 8055 адам. </w:t>
      </w:r>
    </w:p>
    <w:p>
      <w:pPr>
        <w:spacing w:after="0"/>
        <w:ind w:left="0"/>
        <w:jc w:val="both"/>
      </w:pPr>
      <w:r>
        <w:rPr>
          <w:rFonts w:ascii="Times New Roman"/>
          <w:b w:val="false"/>
          <w:i w:val="false"/>
          <w:color w:val="000000"/>
          <w:sz w:val="28"/>
        </w:rPr>
        <w:t>
      Округтің жалпы жер көлемі- 65122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жер- 57745 гектар;</w:t>
      </w:r>
    </w:p>
    <w:p>
      <w:pPr>
        <w:spacing w:after="0"/>
        <w:ind w:left="0"/>
        <w:jc w:val="both"/>
      </w:pPr>
      <w:r>
        <w:rPr>
          <w:rFonts w:ascii="Times New Roman"/>
          <w:b w:val="false"/>
          <w:i w:val="false"/>
          <w:color w:val="000000"/>
          <w:sz w:val="28"/>
        </w:rPr>
        <w:t>
      жалпы егістік- 17668 гектар;</w:t>
      </w:r>
    </w:p>
    <w:p>
      <w:pPr>
        <w:spacing w:after="0"/>
        <w:ind w:left="0"/>
        <w:jc w:val="both"/>
      </w:pPr>
      <w:r>
        <w:rPr>
          <w:rFonts w:ascii="Times New Roman"/>
          <w:b w:val="false"/>
          <w:i w:val="false"/>
          <w:color w:val="000000"/>
          <w:sz w:val="28"/>
        </w:rPr>
        <w:t>
      жайылым жер- 47220 гектар.</w:t>
      </w:r>
    </w:p>
    <w:bookmarkStart w:name="z64" w:id="6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2"/>
        <w:gridCol w:w="1925"/>
        <w:gridCol w:w="815"/>
        <w:gridCol w:w="2666"/>
        <w:gridCol w:w="2667"/>
        <w:gridCol w:w="3225"/>
      </w:tblGrid>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87850</w:t>
            </w: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3282"/>
        <w:gridCol w:w="1708"/>
        <w:gridCol w:w="2184"/>
        <w:gridCol w:w="1709"/>
        <w:gridCol w:w="1709"/>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6"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7" w:id="6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1456"/>
        <w:gridCol w:w="2438"/>
        <w:gridCol w:w="2016"/>
        <w:gridCol w:w="1176"/>
        <w:gridCol w:w="2438"/>
        <w:gridCol w:w="2018"/>
      </w:tblGrid>
      <w:tr>
        <w:trPr>
          <w:trHeight w:val="30" w:hRule="atLeast"/>
        </w:trPr>
        <w:tc>
          <w:tcPr>
            <w:tcW w:w="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Құрысай</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6"/>
        <w:gridCol w:w="900"/>
        <w:gridCol w:w="2186"/>
        <w:gridCol w:w="2186"/>
        <w:gridCol w:w="2717"/>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-60769</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19938</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87348</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174696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223486</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-176266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628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216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10. Дербісек ауылдық</w:t>
      </w:r>
    </w:p>
    <w:bookmarkEnd w:id="66"/>
    <w:p>
      <w:pPr>
        <w:spacing w:after="0"/>
        <w:ind w:left="0"/>
        <w:jc w:val="both"/>
      </w:pPr>
      <w:r>
        <w:rPr>
          <w:rFonts w:ascii="Times New Roman"/>
          <w:b w:val="false"/>
          <w:i w:val="false"/>
          <w:color w:val="000000"/>
          <w:sz w:val="28"/>
        </w:rPr>
        <w:t>
      Орталығы – Дербісек ауылы.</w:t>
      </w:r>
    </w:p>
    <w:p>
      <w:pPr>
        <w:spacing w:after="0"/>
        <w:ind w:left="0"/>
        <w:jc w:val="both"/>
      </w:pPr>
      <w:r>
        <w:rPr>
          <w:rFonts w:ascii="Times New Roman"/>
          <w:b w:val="false"/>
          <w:i w:val="false"/>
          <w:color w:val="000000"/>
          <w:sz w:val="28"/>
        </w:rPr>
        <w:t>
      Елді мекендері- Дербісек, Атамекен.</w:t>
      </w:r>
    </w:p>
    <w:p>
      <w:pPr>
        <w:spacing w:after="0"/>
        <w:ind w:left="0"/>
        <w:jc w:val="both"/>
      </w:pPr>
      <w:r>
        <w:rPr>
          <w:rFonts w:ascii="Times New Roman"/>
          <w:b w:val="false"/>
          <w:i w:val="false"/>
          <w:color w:val="000000"/>
          <w:sz w:val="28"/>
        </w:rPr>
        <w:t xml:space="preserve">
      Халық саны- 15737 адам. </w:t>
      </w:r>
    </w:p>
    <w:p>
      <w:pPr>
        <w:spacing w:after="0"/>
        <w:ind w:left="0"/>
        <w:jc w:val="both"/>
      </w:pPr>
      <w:r>
        <w:rPr>
          <w:rFonts w:ascii="Times New Roman"/>
          <w:b w:val="false"/>
          <w:i w:val="false"/>
          <w:color w:val="000000"/>
          <w:sz w:val="28"/>
        </w:rPr>
        <w:t>
      Округтің жалпы жер көлемі- 20982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жер- 17979 гектар;</w:t>
      </w:r>
    </w:p>
    <w:p>
      <w:pPr>
        <w:spacing w:after="0"/>
        <w:ind w:left="0"/>
        <w:jc w:val="both"/>
      </w:pPr>
      <w:r>
        <w:rPr>
          <w:rFonts w:ascii="Times New Roman"/>
          <w:b w:val="false"/>
          <w:i w:val="false"/>
          <w:color w:val="000000"/>
          <w:sz w:val="28"/>
        </w:rPr>
        <w:t>
      жалпы егістік- 4833 гектар;</w:t>
      </w:r>
    </w:p>
    <w:p>
      <w:pPr>
        <w:spacing w:after="0"/>
        <w:ind w:left="0"/>
        <w:jc w:val="both"/>
      </w:pPr>
      <w:r>
        <w:rPr>
          <w:rFonts w:ascii="Times New Roman"/>
          <w:b w:val="false"/>
          <w:i w:val="false"/>
          <w:color w:val="000000"/>
          <w:sz w:val="28"/>
        </w:rPr>
        <w:t>
      суғармалы жер-4217 гектар;</w:t>
      </w:r>
    </w:p>
    <w:p>
      <w:pPr>
        <w:spacing w:after="0"/>
        <w:ind w:left="0"/>
        <w:jc w:val="both"/>
      </w:pPr>
      <w:r>
        <w:rPr>
          <w:rFonts w:ascii="Times New Roman"/>
          <w:b w:val="false"/>
          <w:i w:val="false"/>
          <w:color w:val="000000"/>
          <w:sz w:val="28"/>
        </w:rPr>
        <w:t>
      көп жылдық екпелер- 173 гектар;</w:t>
      </w:r>
    </w:p>
    <w:p>
      <w:pPr>
        <w:spacing w:after="0"/>
        <w:ind w:left="0"/>
        <w:jc w:val="both"/>
      </w:pPr>
      <w:r>
        <w:rPr>
          <w:rFonts w:ascii="Times New Roman"/>
          <w:b w:val="false"/>
          <w:i w:val="false"/>
          <w:color w:val="000000"/>
          <w:sz w:val="28"/>
        </w:rPr>
        <w:t>
      жайылым жер- 12973 гектар.</w:t>
      </w:r>
    </w:p>
    <w:bookmarkStart w:name="z69" w:id="6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w:t>
            </w: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1" w:id="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 w:id="7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6"/>
        <w:gridCol w:w="1826"/>
        <w:gridCol w:w="1345"/>
        <w:gridCol w:w="2305"/>
        <w:gridCol w:w="2306"/>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27693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89674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040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643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516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897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13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11. Жүзімдік ауылдық округі</w:t>
      </w:r>
    </w:p>
    <w:bookmarkEnd w:id="71"/>
    <w:p>
      <w:pPr>
        <w:spacing w:after="0"/>
        <w:ind w:left="0"/>
        <w:jc w:val="both"/>
      </w:pPr>
      <w:r>
        <w:rPr>
          <w:rFonts w:ascii="Times New Roman"/>
          <w:b w:val="false"/>
          <w:i w:val="false"/>
          <w:color w:val="000000"/>
          <w:sz w:val="28"/>
        </w:rPr>
        <w:t>
      Орталығы – Жүзімдік ауылы.</w:t>
      </w:r>
    </w:p>
    <w:p>
      <w:pPr>
        <w:spacing w:after="0"/>
        <w:ind w:left="0"/>
        <w:jc w:val="both"/>
      </w:pPr>
      <w:r>
        <w:rPr>
          <w:rFonts w:ascii="Times New Roman"/>
          <w:b w:val="false"/>
          <w:i w:val="false"/>
          <w:color w:val="000000"/>
          <w:sz w:val="28"/>
        </w:rPr>
        <w:t>
      Елді мекендері- Жүзімдік, Оңтүстік, Ақсу, Бірлесу.</w:t>
      </w:r>
    </w:p>
    <w:p>
      <w:pPr>
        <w:spacing w:after="0"/>
        <w:ind w:left="0"/>
        <w:jc w:val="both"/>
      </w:pPr>
      <w:r>
        <w:rPr>
          <w:rFonts w:ascii="Times New Roman"/>
          <w:b w:val="false"/>
          <w:i w:val="false"/>
          <w:color w:val="000000"/>
          <w:sz w:val="28"/>
        </w:rPr>
        <w:t>
      Халық саны- 4426 адам.</w:t>
      </w:r>
    </w:p>
    <w:p>
      <w:pPr>
        <w:spacing w:after="0"/>
        <w:ind w:left="0"/>
        <w:jc w:val="both"/>
      </w:pPr>
      <w:r>
        <w:rPr>
          <w:rFonts w:ascii="Times New Roman"/>
          <w:b w:val="false"/>
          <w:i w:val="false"/>
          <w:color w:val="000000"/>
          <w:sz w:val="28"/>
        </w:rPr>
        <w:t>
      Округтің жалпы жер көлемі-7028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жер- 6551 гектар;</w:t>
      </w:r>
    </w:p>
    <w:p>
      <w:pPr>
        <w:spacing w:after="0"/>
        <w:ind w:left="0"/>
        <w:jc w:val="both"/>
      </w:pPr>
      <w:r>
        <w:rPr>
          <w:rFonts w:ascii="Times New Roman"/>
          <w:b w:val="false"/>
          <w:i w:val="false"/>
          <w:color w:val="000000"/>
          <w:sz w:val="28"/>
        </w:rPr>
        <w:t>
      жалпы егістік- 1726 гектар;</w:t>
      </w:r>
    </w:p>
    <w:p>
      <w:pPr>
        <w:spacing w:after="0"/>
        <w:ind w:left="0"/>
        <w:jc w:val="both"/>
      </w:pPr>
      <w:r>
        <w:rPr>
          <w:rFonts w:ascii="Times New Roman"/>
          <w:b w:val="false"/>
          <w:i w:val="false"/>
          <w:color w:val="000000"/>
          <w:sz w:val="28"/>
        </w:rPr>
        <w:t>
      суғармалы жер- 1442 гектар;</w:t>
      </w:r>
    </w:p>
    <w:p>
      <w:pPr>
        <w:spacing w:after="0"/>
        <w:ind w:left="0"/>
        <w:jc w:val="both"/>
      </w:pPr>
      <w:r>
        <w:rPr>
          <w:rFonts w:ascii="Times New Roman"/>
          <w:b w:val="false"/>
          <w:i w:val="false"/>
          <w:color w:val="000000"/>
          <w:sz w:val="28"/>
        </w:rPr>
        <w:t>
      көп жылдық екпелер- 9 гектар;</w:t>
      </w:r>
    </w:p>
    <w:p>
      <w:pPr>
        <w:spacing w:after="0"/>
        <w:ind w:left="0"/>
        <w:jc w:val="both"/>
      </w:pPr>
      <w:r>
        <w:rPr>
          <w:rFonts w:ascii="Times New Roman"/>
          <w:b w:val="false"/>
          <w:i w:val="false"/>
          <w:color w:val="000000"/>
          <w:sz w:val="28"/>
        </w:rPr>
        <w:t>
      жайылым жер-4516 гектар.</w:t>
      </w:r>
    </w:p>
    <w:bookmarkStart w:name="z74" w:id="7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6" w:id="7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7" w:id="7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969"/>
        <w:gridCol w:w="1791"/>
        <w:gridCol w:w="1319"/>
        <w:gridCol w:w="2261"/>
        <w:gridCol w:w="226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-20701,2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-10908,3</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6"/>
    <w:p>
      <w:pPr>
        <w:spacing w:after="0"/>
        <w:ind w:left="0"/>
        <w:jc w:val="both"/>
      </w:pPr>
      <w:r>
        <w:rPr>
          <w:rFonts w:ascii="Times New Roman"/>
          <w:b w:val="false"/>
          <w:i w:val="false"/>
          <w:color w:val="000000"/>
          <w:sz w:val="28"/>
        </w:rPr>
        <w:t>
      12. Бірлесу ауылдық округі</w:t>
      </w:r>
    </w:p>
    <w:bookmarkEnd w:id="76"/>
    <w:p>
      <w:pPr>
        <w:spacing w:after="0"/>
        <w:ind w:left="0"/>
        <w:jc w:val="both"/>
      </w:pPr>
      <w:r>
        <w:rPr>
          <w:rFonts w:ascii="Times New Roman"/>
          <w:b w:val="false"/>
          <w:i w:val="false"/>
          <w:color w:val="000000"/>
          <w:sz w:val="28"/>
        </w:rPr>
        <w:t>
      Орталығы – Қазақстан ауылы.</w:t>
      </w:r>
    </w:p>
    <w:p>
      <w:pPr>
        <w:spacing w:after="0"/>
        <w:ind w:left="0"/>
        <w:jc w:val="both"/>
      </w:pPr>
      <w:r>
        <w:rPr>
          <w:rFonts w:ascii="Times New Roman"/>
          <w:b w:val="false"/>
          <w:i w:val="false"/>
          <w:color w:val="000000"/>
          <w:sz w:val="28"/>
        </w:rPr>
        <w:t>
      Елді мекендері- Қазақстан, 28-гвардия, Дихан, Берекелі.</w:t>
      </w:r>
    </w:p>
    <w:p>
      <w:pPr>
        <w:spacing w:after="0"/>
        <w:ind w:left="0"/>
        <w:jc w:val="both"/>
      </w:pPr>
      <w:r>
        <w:rPr>
          <w:rFonts w:ascii="Times New Roman"/>
          <w:b w:val="false"/>
          <w:i w:val="false"/>
          <w:color w:val="000000"/>
          <w:sz w:val="28"/>
        </w:rPr>
        <w:t>
      Халық саны-5095 адам.</w:t>
      </w:r>
    </w:p>
    <w:p>
      <w:pPr>
        <w:spacing w:after="0"/>
        <w:ind w:left="0"/>
        <w:jc w:val="both"/>
      </w:pPr>
      <w:r>
        <w:rPr>
          <w:rFonts w:ascii="Times New Roman"/>
          <w:b w:val="false"/>
          <w:i w:val="false"/>
          <w:color w:val="000000"/>
          <w:sz w:val="28"/>
        </w:rPr>
        <w:t>
      Округтің жалпы жер көлемі- 3296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жер- 2784 гектар;</w:t>
      </w:r>
    </w:p>
    <w:p>
      <w:pPr>
        <w:spacing w:after="0"/>
        <w:ind w:left="0"/>
        <w:jc w:val="both"/>
      </w:pPr>
      <w:r>
        <w:rPr>
          <w:rFonts w:ascii="Times New Roman"/>
          <w:b w:val="false"/>
          <w:i w:val="false"/>
          <w:color w:val="000000"/>
          <w:sz w:val="28"/>
        </w:rPr>
        <w:t>
      жалпы егістік- 1552 гектар;</w:t>
      </w:r>
    </w:p>
    <w:p>
      <w:pPr>
        <w:spacing w:after="0"/>
        <w:ind w:left="0"/>
        <w:jc w:val="both"/>
      </w:pPr>
      <w:r>
        <w:rPr>
          <w:rFonts w:ascii="Times New Roman"/>
          <w:b w:val="false"/>
          <w:i w:val="false"/>
          <w:color w:val="000000"/>
          <w:sz w:val="28"/>
        </w:rPr>
        <w:t>
      суғармалы жер- 1552 гектар;</w:t>
      </w:r>
    </w:p>
    <w:p>
      <w:pPr>
        <w:spacing w:after="0"/>
        <w:ind w:left="0"/>
        <w:jc w:val="both"/>
      </w:pPr>
      <w:r>
        <w:rPr>
          <w:rFonts w:ascii="Times New Roman"/>
          <w:b w:val="false"/>
          <w:i w:val="false"/>
          <w:color w:val="000000"/>
          <w:sz w:val="28"/>
        </w:rPr>
        <w:t>
      жайылым жер- 1129 гектар.</w:t>
      </w:r>
    </w:p>
    <w:bookmarkStart w:name="z79" w:id="7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2117"/>
        <w:gridCol w:w="896"/>
        <w:gridCol w:w="2323"/>
        <w:gridCol w:w="2931"/>
        <w:gridCol w:w="2932"/>
      </w:tblGrid>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6785</w:t>
            </w:r>
          </w:p>
        </w:tc>
      </w:tr>
    </w:tbl>
    <w:p>
      <w:pPr>
        <w:spacing w:after="0"/>
        <w:ind w:left="0"/>
        <w:jc w:val="left"/>
      </w:pPr>
      <w:r>
        <w:br/>
      </w:r>
      <w:r>
        <w:rPr>
          <w:rFonts w:ascii="Times New Roman"/>
          <w:b w:val="false"/>
          <w:i w:val="false"/>
          <w:color w:val="000000"/>
          <w:sz w:val="28"/>
        </w:rPr>
        <w:t>
</w:t>
      </w:r>
    </w:p>
    <w:bookmarkStart w:name="z80" w:id="7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3282"/>
        <w:gridCol w:w="1708"/>
        <w:gridCol w:w="2184"/>
        <w:gridCol w:w="1709"/>
        <w:gridCol w:w="1709"/>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81" w:id="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2" w:id="8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
        <w:gridCol w:w="1623"/>
        <w:gridCol w:w="2247"/>
        <w:gridCol w:w="1780"/>
        <w:gridCol w:w="1311"/>
        <w:gridCol w:w="2247"/>
        <w:gridCol w:w="2248"/>
      </w:tblGrid>
      <w:tr>
        <w:trPr>
          <w:trHeight w:val="30" w:hRule="atLeast"/>
        </w:trPr>
        <w:tc>
          <w:tcPr>
            <w:tcW w:w="8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024"/>
        <w:gridCol w:w="1674"/>
        <w:gridCol w:w="977"/>
        <w:gridCol w:w="2024"/>
        <w:gridCol w:w="2024"/>
        <w:gridCol w:w="2948"/>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16406</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-16063</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-10308</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12896</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32596</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81"/>
    <w:p>
      <w:pPr>
        <w:spacing w:after="0"/>
        <w:ind w:left="0"/>
        <w:jc w:val="both"/>
      </w:pPr>
      <w:r>
        <w:rPr>
          <w:rFonts w:ascii="Times New Roman"/>
          <w:b w:val="false"/>
          <w:i w:val="false"/>
          <w:color w:val="000000"/>
          <w:sz w:val="28"/>
        </w:rPr>
        <w:t>
      13. Жамбыл ауылдық округі</w:t>
      </w:r>
    </w:p>
    <w:bookmarkEnd w:id="81"/>
    <w:p>
      <w:pPr>
        <w:spacing w:after="0"/>
        <w:ind w:left="0"/>
        <w:jc w:val="both"/>
      </w:pPr>
      <w:r>
        <w:rPr>
          <w:rFonts w:ascii="Times New Roman"/>
          <w:b w:val="false"/>
          <w:i w:val="false"/>
          <w:color w:val="000000"/>
          <w:sz w:val="28"/>
        </w:rPr>
        <w:t>
      Орталығы – Бекбота ауылы.</w:t>
      </w:r>
    </w:p>
    <w:p>
      <w:pPr>
        <w:spacing w:after="0"/>
        <w:ind w:left="0"/>
        <w:jc w:val="both"/>
      </w:pPr>
      <w:r>
        <w:rPr>
          <w:rFonts w:ascii="Times New Roman"/>
          <w:b w:val="false"/>
          <w:i w:val="false"/>
          <w:color w:val="000000"/>
          <w:sz w:val="28"/>
        </w:rPr>
        <w:t>
      Елді мекендері- Бекбота, Ащыкөл, Қалғансыр, Майда Бозай, Байғабыл.</w:t>
      </w:r>
    </w:p>
    <w:p>
      <w:pPr>
        <w:spacing w:after="0"/>
        <w:ind w:left="0"/>
        <w:jc w:val="both"/>
      </w:pPr>
      <w:r>
        <w:rPr>
          <w:rFonts w:ascii="Times New Roman"/>
          <w:b w:val="false"/>
          <w:i w:val="false"/>
          <w:color w:val="000000"/>
          <w:sz w:val="28"/>
        </w:rPr>
        <w:t>
      Халық саны- 3888 адам.</w:t>
      </w:r>
    </w:p>
    <w:p>
      <w:pPr>
        <w:spacing w:after="0"/>
        <w:ind w:left="0"/>
        <w:jc w:val="both"/>
      </w:pPr>
      <w:r>
        <w:rPr>
          <w:rFonts w:ascii="Times New Roman"/>
          <w:b w:val="false"/>
          <w:i w:val="false"/>
          <w:color w:val="000000"/>
          <w:sz w:val="28"/>
        </w:rPr>
        <w:t>
      Округтің жалпы жер көлемі- 90957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жер- 88053 гектар;</w:t>
      </w:r>
    </w:p>
    <w:p>
      <w:pPr>
        <w:spacing w:after="0"/>
        <w:ind w:left="0"/>
        <w:jc w:val="both"/>
      </w:pPr>
      <w:r>
        <w:rPr>
          <w:rFonts w:ascii="Times New Roman"/>
          <w:b w:val="false"/>
          <w:i w:val="false"/>
          <w:color w:val="000000"/>
          <w:sz w:val="28"/>
        </w:rPr>
        <w:t>
      жалпы егістік- 1431 гектар;</w:t>
      </w:r>
    </w:p>
    <w:p>
      <w:pPr>
        <w:spacing w:after="0"/>
        <w:ind w:left="0"/>
        <w:jc w:val="both"/>
      </w:pPr>
      <w:r>
        <w:rPr>
          <w:rFonts w:ascii="Times New Roman"/>
          <w:b w:val="false"/>
          <w:i w:val="false"/>
          <w:color w:val="000000"/>
          <w:sz w:val="28"/>
        </w:rPr>
        <w:t>
      суғармалы жер- 1131 гектар;</w:t>
      </w:r>
    </w:p>
    <w:p>
      <w:pPr>
        <w:spacing w:after="0"/>
        <w:ind w:left="0"/>
        <w:jc w:val="both"/>
      </w:pPr>
      <w:r>
        <w:rPr>
          <w:rFonts w:ascii="Times New Roman"/>
          <w:b w:val="false"/>
          <w:i w:val="false"/>
          <w:color w:val="000000"/>
          <w:sz w:val="28"/>
        </w:rPr>
        <w:t>
      жайылым жер- 85591 гектар.</w:t>
      </w:r>
    </w:p>
    <w:bookmarkStart w:name="z84" w:id="8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14199</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19087</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11223</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71306</w:t>
            </w:r>
          </w:p>
        </w:tc>
      </w:tr>
    </w:tbl>
    <w:p>
      <w:pPr>
        <w:spacing w:after="0"/>
        <w:ind w:left="0"/>
        <w:jc w:val="left"/>
      </w:pPr>
      <w:r>
        <w:br/>
      </w:r>
      <w:r>
        <w:rPr>
          <w:rFonts w:ascii="Times New Roman"/>
          <w:b w:val="false"/>
          <w:i w:val="false"/>
          <w:color w:val="000000"/>
          <w:sz w:val="28"/>
        </w:rPr>
        <w:t>
</w:t>
      </w:r>
    </w:p>
    <w:bookmarkStart w:name="z85" w:id="8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86" w:id="8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7" w:id="8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758"/>
        <w:gridCol w:w="2099"/>
        <w:gridCol w:w="1225"/>
        <w:gridCol w:w="2539"/>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17358</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16383</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17980</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85 591</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6"/>
        <w:gridCol w:w="900"/>
        <w:gridCol w:w="2186"/>
        <w:gridCol w:w="2186"/>
        <w:gridCol w:w="2717"/>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14997</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41624</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14149</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33526</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31826</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11173</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71034</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142068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182588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-96997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6"/>
    <w:p>
      <w:pPr>
        <w:spacing w:after="0"/>
        <w:ind w:left="0"/>
        <w:jc w:val="both"/>
      </w:pPr>
      <w:r>
        <w:rPr>
          <w:rFonts w:ascii="Times New Roman"/>
          <w:b w:val="false"/>
          <w:i w:val="false"/>
          <w:color w:val="000000"/>
          <w:sz w:val="28"/>
        </w:rPr>
        <w:t>
      14. Жемісті ауылдық округі</w:t>
      </w:r>
    </w:p>
    <w:bookmarkEnd w:id="86"/>
    <w:p>
      <w:pPr>
        <w:spacing w:after="0"/>
        <w:ind w:left="0"/>
        <w:jc w:val="both"/>
      </w:pPr>
      <w:r>
        <w:rPr>
          <w:rFonts w:ascii="Times New Roman"/>
          <w:b w:val="false"/>
          <w:i w:val="false"/>
          <w:color w:val="000000"/>
          <w:sz w:val="28"/>
        </w:rPr>
        <w:t>
      Орталығы – Жемісті ауылы.</w:t>
      </w:r>
    </w:p>
    <w:p>
      <w:pPr>
        <w:spacing w:after="0"/>
        <w:ind w:left="0"/>
        <w:jc w:val="both"/>
      </w:pPr>
      <w:r>
        <w:rPr>
          <w:rFonts w:ascii="Times New Roman"/>
          <w:b w:val="false"/>
          <w:i w:val="false"/>
          <w:color w:val="000000"/>
          <w:sz w:val="28"/>
        </w:rPr>
        <w:t>
      Елді мекендері- Жемісті, Тың.</w:t>
      </w:r>
    </w:p>
    <w:p>
      <w:pPr>
        <w:spacing w:after="0"/>
        <w:ind w:left="0"/>
        <w:jc w:val="both"/>
      </w:pPr>
      <w:r>
        <w:rPr>
          <w:rFonts w:ascii="Times New Roman"/>
          <w:b w:val="false"/>
          <w:i w:val="false"/>
          <w:color w:val="000000"/>
          <w:sz w:val="28"/>
        </w:rPr>
        <w:t>
      Халық саны- 4950 адам.</w:t>
      </w:r>
    </w:p>
    <w:p>
      <w:pPr>
        <w:spacing w:after="0"/>
        <w:ind w:left="0"/>
        <w:jc w:val="both"/>
      </w:pPr>
      <w:r>
        <w:rPr>
          <w:rFonts w:ascii="Times New Roman"/>
          <w:b w:val="false"/>
          <w:i w:val="false"/>
          <w:color w:val="000000"/>
          <w:sz w:val="28"/>
        </w:rPr>
        <w:t>
      Округтің жалпы жер көлемі- 1450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жер- 814 гектар;</w:t>
      </w:r>
    </w:p>
    <w:p>
      <w:pPr>
        <w:spacing w:after="0"/>
        <w:ind w:left="0"/>
        <w:jc w:val="both"/>
      </w:pPr>
      <w:r>
        <w:rPr>
          <w:rFonts w:ascii="Times New Roman"/>
          <w:b w:val="false"/>
          <w:i w:val="false"/>
          <w:color w:val="000000"/>
          <w:sz w:val="28"/>
        </w:rPr>
        <w:t>
      жалпы егістік-595 гектар;</w:t>
      </w:r>
    </w:p>
    <w:p>
      <w:pPr>
        <w:spacing w:after="0"/>
        <w:ind w:left="0"/>
        <w:jc w:val="both"/>
      </w:pPr>
      <w:r>
        <w:rPr>
          <w:rFonts w:ascii="Times New Roman"/>
          <w:b w:val="false"/>
          <w:i w:val="false"/>
          <w:color w:val="000000"/>
          <w:sz w:val="28"/>
        </w:rPr>
        <w:t>
      суғармалы жер- 595 гектар;</w:t>
      </w:r>
    </w:p>
    <w:p>
      <w:pPr>
        <w:spacing w:after="0"/>
        <w:ind w:left="0"/>
        <w:jc w:val="both"/>
      </w:pPr>
      <w:r>
        <w:rPr>
          <w:rFonts w:ascii="Times New Roman"/>
          <w:b w:val="false"/>
          <w:i w:val="false"/>
          <w:color w:val="000000"/>
          <w:sz w:val="28"/>
        </w:rPr>
        <w:t>
      көп жылдық екпелер- 216 гектар;</w:t>
      </w:r>
    </w:p>
    <w:p>
      <w:pPr>
        <w:spacing w:after="0"/>
        <w:ind w:left="0"/>
        <w:jc w:val="both"/>
      </w:pPr>
      <w:r>
        <w:rPr>
          <w:rFonts w:ascii="Times New Roman"/>
          <w:b w:val="false"/>
          <w:i w:val="false"/>
          <w:color w:val="000000"/>
          <w:sz w:val="28"/>
        </w:rPr>
        <w:t>
      жайылым жер- 3 гектар.</w:t>
      </w:r>
    </w:p>
    <w:bookmarkStart w:name="z89" w:id="8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7"/>
        <w:gridCol w:w="944"/>
        <w:gridCol w:w="1063"/>
        <w:gridCol w:w="2029"/>
        <w:gridCol w:w="3478"/>
        <w:gridCol w:w="3479"/>
      </w:tblGrid>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bl>
    <w:p>
      <w:pPr>
        <w:spacing w:after="0"/>
        <w:ind w:left="0"/>
        <w:jc w:val="left"/>
      </w:pPr>
      <w:r>
        <w:br/>
      </w:r>
      <w:r>
        <w:rPr>
          <w:rFonts w:ascii="Times New Roman"/>
          <w:b w:val="false"/>
          <w:i w:val="false"/>
          <w:color w:val="000000"/>
          <w:sz w:val="28"/>
        </w:rPr>
        <w:t>
</w:t>
      </w:r>
    </w:p>
    <w:bookmarkStart w:name="z90" w:id="8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91" w:id="8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92" w:id="9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3"/>
        <w:gridCol w:w="1003"/>
        <w:gridCol w:w="2397"/>
        <w:gridCol w:w="1556"/>
        <w:gridCol w:w="1557"/>
        <w:gridCol w:w="2115"/>
        <w:gridCol w:w="2669"/>
      </w:tblGrid>
      <w:tr>
        <w:trPr>
          <w:trHeight w:val="30" w:hRule="atLeast"/>
        </w:trPr>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1775"/>
        <w:gridCol w:w="1775"/>
        <w:gridCol w:w="1035"/>
        <w:gridCol w:w="1775"/>
        <w:gridCol w:w="2147"/>
        <w:gridCol w:w="3126"/>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6680</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11744</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91"/>
    <w:p>
      <w:pPr>
        <w:spacing w:after="0"/>
        <w:ind w:left="0"/>
        <w:jc w:val="both"/>
      </w:pPr>
      <w:r>
        <w:rPr>
          <w:rFonts w:ascii="Times New Roman"/>
          <w:b w:val="false"/>
          <w:i w:val="false"/>
          <w:color w:val="000000"/>
          <w:sz w:val="28"/>
        </w:rPr>
        <w:t>
      15. Жылға ауылдық округі</w:t>
      </w:r>
    </w:p>
    <w:bookmarkEnd w:id="91"/>
    <w:p>
      <w:pPr>
        <w:spacing w:after="0"/>
        <w:ind w:left="0"/>
        <w:jc w:val="both"/>
      </w:pPr>
      <w:r>
        <w:rPr>
          <w:rFonts w:ascii="Times New Roman"/>
          <w:b w:val="false"/>
          <w:i w:val="false"/>
          <w:color w:val="000000"/>
          <w:sz w:val="28"/>
        </w:rPr>
        <w:t>
      Орталығы- Ошақты поселкесі.</w:t>
      </w:r>
    </w:p>
    <w:p>
      <w:pPr>
        <w:spacing w:after="0"/>
        <w:ind w:left="0"/>
        <w:jc w:val="both"/>
      </w:pPr>
      <w:r>
        <w:rPr>
          <w:rFonts w:ascii="Times New Roman"/>
          <w:b w:val="false"/>
          <w:i w:val="false"/>
          <w:color w:val="000000"/>
          <w:sz w:val="28"/>
        </w:rPr>
        <w:t xml:space="preserve">
      Елді мекендері-Жылға, Нұр ауыл, №49 разъезд, Шеңгелді, Шайхана, Қарақалпақ, Шымырбай, Қызыласу. </w:t>
      </w:r>
    </w:p>
    <w:p>
      <w:pPr>
        <w:spacing w:after="0"/>
        <w:ind w:left="0"/>
        <w:jc w:val="both"/>
      </w:pPr>
      <w:r>
        <w:rPr>
          <w:rFonts w:ascii="Times New Roman"/>
          <w:b w:val="false"/>
          <w:i w:val="false"/>
          <w:color w:val="000000"/>
          <w:sz w:val="28"/>
        </w:rPr>
        <w:t>
      Халық саны-9605 адам.</w:t>
      </w:r>
    </w:p>
    <w:p>
      <w:pPr>
        <w:spacing w:after="0"/>
        <w:ind w:left="0"/>
        <w:jc w:val="both"/>
      </w:pPr>
      <w:r>
        <w:rPr>
          <w:rFonts w:ascii="Times New Roman"/>
          <w:b w:val="false"/>
          <w:i w:val="false"/>
          <w:color w:val="000000"/>
          <w:sz w:val="28"/>
        </w:rPr>
        <w:t>
      Округтің жалпы жер көлемі- 128837гектар.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жер-111862 гектар;</w:t>
      </w:r>
    </w:p>
    <w:p>
      <w:pPr>
        <w:spacing w:after="0"/>
        <w:ind w:left="0"/>
        <w:jc w:val="both"/>
      </w:pPr>
      <w:r>
        <w:rPr>
          <w:rFonts w:ascii="Times New Roman"/>
          <w:b w:val="false"/>
          <w:i w:val="false"/>
          <w:color w:val="000000"/>
          <w:sz w:val="28"/>
        </w:rPr>
        <w:t>
      жалпы егістік- 16180 гектар;</w:t>
      </w:r>
    </w:p>
    <w:p>
      <w:pPr>
        <w:spacing w:after="0"/>
        <w:ind w:left="0"/>
        <w:jc w:val="both"/>
      </w:pPr>
      <w:r>
        <w:rPr>
          <w:rFonts w:ascii="Times New Roman"/>
          <w:b w:val="false"/>
          <w:i w:val="false"/>
          <w:color w:val="000000"/>
          <w:sz w:val="28"/>
        </w:rPr>
        <w:t>
      жайылымдық жер-102 810 гектар.</w:t>
      </w:r>
    </w:p>
    <w:bookmarkStart w:name="z94" w:id="9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1905"/>
        <w:gridCol w:w="1041"/>
        <w:gridCol w:w="2194"/>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92969</w:t>
            </w:r>
          </w:p>
        </w:tc>
      </w:tr>
    </w:tbl>
    <w:p>
      <w:pPr>
        <w:spacing w:after="0"/>
        <w:ind w:left="0"/>
        <w:jc w:val="left"/>
      </w:pPr>
      <w:r>
        <w:br/>
      </w:r>
      <w:r>
        <w:rPr>
          <w:rFonts w:ascii="Times New Roman"/>
          <w:b w:val="false"/>
          <w:i w:val="false"/>
          <w:color w:val="000000"/>
          <w:sz w:val="28"/>
        </w:rPr>
        <w:t>
</w:t>
      </w:r>
    </w:p>
    <w:bookmarkStart w:name="z95" w:id="9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0"/>
        <w:gridCol w:w="3166"/>
        <w:gridCol w:w="1730"/>
        <w:gridCol w:w="2212"/>
        <w:gridCol w:w="1731"/>
        <w:gridCol w:w="1731"/>
      </w:tblGrid>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96" w:id="9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97" w:id="9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2"/>
        <w:gridCol w:w="1357"/>
        <w:gridCol w:w="2795"/>
        <w:gridCol w:w="742"/>
        <w:gridCol w:w="1564"/>
        <w:gridCol w:w="1151"/>
        <w:gridCol w:w="1974"/>
        <w:gridCol w:w="1975"/>
      </w:tblGrid>
      <w:tr>
        <w:trPr>
          <w:trHeight w:val="30" w:hRule="atLeast"/>
        </w:trPr>
        <w:tc>
          <w:tcPr>
            <w:tcW w:w="7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6"/>
        <w:gridCol w:w="900"/>
        <w:gridCol w:w="2186"/>
        <w:gridCol w:w="2186"/>
        <w:gridCol w:w="2717"/>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20964</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68712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12798</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50804</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44458</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62992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91969</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183938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255980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-153170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96"/>
    <w:p>
      <w:pPr>
        <w:spacing w:after="0"/>
        <w:ind w:left="0"/>
        <w:jc w:val="both"/>
      </w:pPr>
      <w:r>
        <w:rPr>
          <w:rFonts w:ascii="Times New Roman"/>
          <w:b w:val="false"/>
          <w:i w:val="false"/>
          <w:color w:val="000000"/>
          <w:sz w:val="28"/>
        </w:rPr>
        <w:t>
      16. Қызылжар ауылдық округі</w:t>
      </w:r>
    </w:p>
    <w:bookmarkEnd w:id="96"/>
    <w:p>
      <w:pPr>
        <w:spacing w:after="0"/>
        <w:ind w:left="0"/>
        <w:jc w:val="both"/>
      </w:pPr>
      <w:r>
        <w:rPr>
          <w:rFonts w:ascii="Times New Roman"/>
          <w:b w:val="false"/>
          <w:i w:val="false"/>
          <w:color w:val="000000"/>
          <w:sz w:val="28"/>
        </w:rPr>
        <w:t>
      Орталығы – Қызылжар ауылы.</w:t>
      </w:r>
    </w:p>
    <w:p>
      <w:pPr>
        <w:spacing w:after="0"/>
        <w:ind w:left="0"/>
        <w:jc w:val="both"/>
      </w:pPr>
      <w:r>
        <w:rPr>
          <w:rFonts w:ascii="Times New Roman"/>
          <w:b w:val="false"/>
          <w:i w:val="false"/>
          <w:color w:val="000000"/>
          <w:sz w:val="28"/>
        </w:rPr>
        <w:t>
      Елді мекендері- Қызылжар, Жаскешу.</w:t>
      </w:r>
    </w:p>
    <w:p>
      <w:pPr>
        <w:spacing w:after="0"/>
        <w:ind w:left="0"/>
        <w:jc w:val="both"/>
      </w:pPr>
      <w:r>
        <w:rPr>
          <w:rFonts w:ascii="Times New Roman"/>
          <w:b w:val="false"/>
          <w:i w:val="false"/>
          <w:color w:val="000000"/>
          <w:sz w:val="28"/>
        </w:rPr>
        <w:t>
      Халық саны-7494 адам.</w:t>
      </w:r>
    </w:p>
    <w:p>
      <w:pPr>
        <w:spacing w:after="0"/>
        <w:ind w:left="0"/>
        <w:jc w:val="both"/>
      </w:pPr>
      <w:r>
        <w:rPr>
          <w:rFonts w:ascii="Times New Roman"/>
          <w:b w:val="false"/>
          <w:i w:val="false"/>
          <w:color w:val="000000"/>
          <w:sz w:val="28"/>
        </w:rPr>
        <w:t>
      Округтің жалпы жер көлемі- 22876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жер- 22210 гектар;</w:t>
      </w:r>
    </w:p>
    <w:p>
      <w:pPr>
        <w:spacing w:after="0"/>
        <w:ind w:left="0"/>
        <w:jc w:val="both"/>
      </w:pPr>
      <w:r>
        <w:rPr>
          <w:rFonts w:ascii="Times New Roman"/>
          <w:b w:val="false"/>
          <w:i w:val="false"/>
          <w:color w:val="000000"/>
          <w:sz w:val="28"/>
        </w:rPr>
        <w:t>
      жалпы егістік- 3881 гектар;</w:t>
      </w:r>
    </w:p>
    <w:p>
      <w:pPr>
        <w:spacing w:after="0"/>
        <w:ind w:left="0"/>
        <w:jc w:val="both"/>
      </w:pPr>
      <w:r>
        <w:rPr>
          <w:rFonts w:ascii="Times New Roman"/>
          <w:b w:val="false"/>
          <w:i w:val="false"/>
          <w:color w:val="000000"/>
          <w:sz w:val="28"/>
        </w:rPr>
        <w:t>
      суғармалы жер- 2156 гектар;</w:t>
      </w:r>
    </w:p>
    <w:p>
      <w:pPr>
        <w:spacing w:after="0"/>
        <w:ind w:left="0"/>
        <w:jc w:val="both"/>
      </w:pPr>
      <w:r>
        <w:rPr>
          <w:rFonts w:ascii="Times New Roman"/>
          <w:b w:val="false"/>
          <w:i w:val="false"/>
          <w:color w:val="000000"/>
          <w:sz w:val="28"/>
        </w:rPr>
        <w:t>
      көп жылдық екпелер-158 гектар;</w:t>
      </w:r>
    </w:p>
    <w:p>
      <w:pPr>
        <w:spacing w:after="0"/>
        <w:ind w:left="0"/>
        <w:jc w:val="both"/>
      </w:pPr>
      <w:r>
        <w:rPr>
          <w:rFonts w:ascii="Times New Roman"/>
          <w:b w:val="false"/>
          <w:i w:val="false"/>
          <w:color w:val="000000"/>
          <w:sz w:val="28"/>
        </w:rPr>
        <w:t>
      жайылым жер- 17481 гектар.</w:t>
      </w:r>
    </w:p>
    <w:bookmarkStart w:name="z99" w:id="9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17285</w:t>
            </w:r>
          </w:p>
        </w:tc>
      </w:tr>
    </w:tbl>
    <w:p>
      <w:pPr>
        <w:spacing w:after="0"/>
        <w:ind w:left="0"/>
        <w:jc w:val="left"/>
      </w:pPr>
      <w:r>
        <w:br/>
      </w:r>
      <w:r>
        <w:rPr>
          <w:rFonts w:ascii="Times New Roman"/>
          <w:b w:val="false"/>
          <w:i w:val="false"/>
          <w:color w:val="000000"/>
          <w:sz w:val="28"/>
        </w:rPr>
        <w:t>
</w:t>
      </w:r>
    </w:p>
    <w:bookmarkStart w:name="z100" w:id="9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 w:id="99"/>
    <w:p>
      <w:pPr>
        <w:spacing w:after="0"/>
        <w:ind w:left="0"/>
        <w:jc w:val="left"/>
      </w:pPr>
      <w:r>
        <w:rPr>
          <w:rFonts w:ascii="Times New Roman"/>
          <w:b/>
          <w:i w:val="false"/>
          <w:color w:val="000000"/>
        </w:rPr>
        <w:t xml:space="preserve">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2" w:id="10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2585"/>
        <w:gridCol w:w="2138"/>
        <w:gridCol w:w="1247"/>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-49612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1"/>
    <w:p>
      <w:pPr>
        <w:spacing w:after="0"/>
        <w:ind w:left="0"/>
        <w:jc w:val="both"/>
      </w:pPr>
      <w:r>
        <w:rPr>
          <w:rFonts w:ascii="Times New Roman"/>
          <w:b w:val="false"/>
          <w:i w:val="false"/>
          <w:color w:val="000000"/>
          <w:sz w:val="28"/>
        </w:rPr>
        <w:t>
      17. Жартытөбе ауылдық округі</w:t>
      </w:r>
    </w:p>
    <w:bookmarkEnd w:id="101"/>
    <w:p>
      <w:pPr>
        <w:spacing w:after="0"/>
        <w:ind w:left="0"/>
        <w:jc w:val="both"/>
      </w:pPr>
      <w:r>
        <w:rPr>
          <w:rFonts w:ascii="Times New Roman"/>
          <w:b w:val="false"/>
          <w:i w:val="false"/>
          <w:color w:val="000000"/>
          <w:sz w:val="28"/>
        </w:rPr>
        <w:t>
      Орталығы – Достық ауылы.</w:t>
      </w:r>
    </w:p>
    <w:p>
      <w:pPr>
        <w:spacing w:after="0"/>
        <w:ind w:left="0"/>
        <w:jc w:val="both"/>
      </w:pPr>
      <w:r>
        <w:rPr>
          <w:rFonts w:ascii="Times New Roman"/>
          <w:b w:val="false"/>
          <w:i w:val="false"/>
          <w:color w:val="000000"/>
          <w:sz w:val="28"/>
        </w:rPr>
        <w:t>
      Елді мекендері- Достық, Бостандық, Құрама, Төңкеріс, Ынтымақ.</w:t>
      </w:r>
    </w:p>
    <w:p>
      <w:pPr>
        <w:spacing w:after="0"/>
        <w:ind w:left="0"/>
        <w:jc w:val="both"/>
      </w:pPr>
      <w:r>
        <w:rPr>
          <w:rFonts w:ascii="Times New Roman"/>
          <w:b w:val="false"/>
          <w:i w:val="false"/>
          <w:color w:val="000000"/>
          <w:sz w:val="28"/>
        </w:rPr>
        <w:t xml:space="preserve">
      Халық саны-20187 адам. </w:t>
      </w:r>
    </w:p>
    <w:p>
      <w:pPr>
        <w:spacing w:after="0"/>
        <w:ind w:left="0"/>
        <w:jc w:val="both"/>
      </w:pPr>
      <w:r>
        <w:rPr>
          <w:rFonts w:ascii="Times New Roman"/>
          <w:b w:val="false"/>
          <w:i w:val="false"/>
          <w:color w:val="000000"/>
          <w:sz w:val="28"/>
        </w:rPr>
        <w:t>
      Округтің жалпы жер көлемі- 3059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жер- 1554 гектар;</w:t>
      </w:r>
    </w:p>
    <w:p>
      <w:pPr>
        <w:spacing w:after="0"/>
        <w:ind w:left="0"/>
        <w:jc w:val="both"/>
      </w:pPr>
      <w:r>
        <w:rPr>
          <w:rFonts w:ascii="Times New Roman"/>
          <w:b w:val="false"/>
          <w:i w:val="false"/>
          <w:color w:val="000000"/>
          <w:sz w:val="28"/>
        </w:rPr>
        <w:t>
      жалпы егістік- 1178 гектар;</w:t>
      </w:r>
    </w:p>
    <w:p>
      <w:pPr>
        <w:spacing w:after="0"/>
        <w:ind w:left="0"/>
        <w:jc w:val="both"/>
      </w:pPr>
      <w:r>
        <w:rPr>
          <w:rFonts w:ascii="Times New Roman"/>
          <w:b w:val="false"/>
          <w:i w:val="false"/>
          <w:color w:val="000000"/>
          <w:sz w:val="28"/>
        </w:rPr>
        <w:t>
      суғармалы жер- 1171 гектар;</w:t>
      </w:r>
    </w:p>
    <w:p>
      <w:pPr>
        <w:spacing w:after="0"/>
        <w:ind w:left="0"/>
        <w:jc w:val="both"/>
      </w:pPr>
      <w:r>
        <w:rPr>
          <w:rFonts w:ascii="Times New Roman"/>
          <w:b w:val="false"/>
          <w:i w:val="false"/>
          <w:color w:val="000000"/>
          <w:sz w:val="28"/>
        </w:rPr>
        <w:t>
      көп жылдық екпелер- 13 гектар;</w:t>
      </w:r>
    </w:p>
    <w:p>
      <w:pPr>
        <w:spacing w:after="0"/>
        <w:ind w:left="0"/>
        <w:jc w:val="both"/>
      </w:pPr>
      <w:r>
        <w:rPr>
          <w:rFonts w:ascii="Times New Roman"/>
          <w:b w:val="false"/>
          <w:i w:val="false"/>
          <w:color w:val="000000"/>
          <w:sz w:val="28"/>
        </w:rPr>
        <w:t>
      жайылым жер- 346 гектар.</w:t>
      </w:r>
    </w:p>
    <w:bookmarkStart w:name="z104" w:id="10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bl>
    <w:p>
      <w:pPr>
        <w:spacing w:after="0"/>
        <w:ind w:left="0"/>
        <w:jc w:val="left"/>
      </w:pPr>
      <w:r>
        <w:br/>
      </w:r>
      <w:r>
        <w:rPr>
          <w:rFonts w:ascii="Times New Roman"/>
          <w:b w:val="false"/>
          <w:i w:val="false"/>
          <w:color w:val="000000"/>
          <w:sz w:val="28"/>
        </w:rPr>
        <w:t>
</w:t>
      </w:r>
    </w:p>
    <w:bookmarkStart w:name="z105" w:id="10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6" w:id="10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7" w:id="10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0"/>
        <w:gridCol w:w="920"/>
        <w:gridCol w:w="2198"/>
        <w:gridCol w:w="1939"/>
        <w:gridCol w:w="1428"/>
        <w:gridCol w:w="2447"/>
        <w:gridCol w:w="2448"/>
      </w:tblGrid>
      <w:tr>
        <w:trPr>
          <w:trHeight w:val="30" w:hRule="atLeast"/>
        </w:trPr>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2083"/>
        <w:gridCol w:w="1723"/>
        <w:gridCol w:w="1005"/>
        <w:gridCol w:w="1723"/>
        <w:gridCol w:w="2084"/>
        <w:gridCol w:w="3035"/>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06"/>
    <w:p>
      <w:pPr>
        <w:spacing w:after="0"/>
        <w:ind w:left="0"/>
        <w:jc w:val="both"/>
      </w:pPr>
      <w:r>
        <w:rPr>
          <w:rFonts w:ascii="Times New Roman"/>
          <w:b w:val="false"/>
          <w:i w:val="false"/>
          <w:color w:val="000000"/>
          <w:sz w:val="28"/>
        </w:rPr>
        <w:t>
      18. Жібек жолы ауылдық округі</w:t>
      </w:r>
    </w:p>
    <w:bookmarkEnd w:id="106"/>
    <w:p>
      <w:pPr>
        <w:spacing w:after="0"/>
        <w:ind w:left="0"/>
        <w:jc w:val="both"/>
      </w:pPr>
      <w:r>
        <w:rPr>
          <w:rFonts w:ascii="Times New Roman"/>
          <w:b w:val="false"/>
          <w:i w:val="false"/>
          <w:color w:val="000000"/>
          <w:sz w:val="28"/>
        </w:rPr>
        <w:t>
      Орталығы – Жібек жолы ауылы.</w:t>
      </w:r>
    </w:p>
    <w:p>
      <w:pPr>
        <w:spacing w:after="0"/>
        <w:ind w:left="0"/>
        <w:jc w:val="both"/>
      </w:pPr>
      <w:r>
        <w:rPr>
          <w:rFonts w:ascii="Times New Roman"/>
          <w:b w:val="false"/>
          <w:i w:val="false"/>
          <w:color w:val="000000"/>
          <w:sz w:val="28"/>
        </w:rPr>
        <w:t>
      Елді мекендері- Жібек жолы, Жаңатұрмыс, Дихан баба, Зортөбе, Қарабау, Жаңақұрылыс, Сарқырама, Сөк-сөк.</w:t>
      </w:r>
    </w:p>
    <w:p>
      <w:pPr>
        <w:spacing w:after="0"/>
        <w:ind w:left="0"/>
        <w:jc w:val="both"/>
      </w:pPr>
      <w:r>
        <w:rPr>
          <w:rFonts w:ascii="Times New Roman"/>
          <w:b w:val="false"/>
          <w:i w:val="false"/>
          <w:color w:val="000000"/>
          <w:sz w:val="28"/>
        </w:rPr>
        <w:t xml:space="preserve">
      Халық саны-5670 адам. </w:t>
      </w:r>
    </w:p>
    <w:p>
      <w:pPr>
        <w:spacing w:after="0"/>
        <w:ind w:left="0"/>
        <w:jc w:val="both"/>
      </w:pPr>
      <w:r>
        <w:rPr>
          <w:rFonts w:ascii="Times New Roman"/>
          <w:b w:val="false"/>
          <w:i w:val="false"/>
          <w:color w:val="000000"/>
          <w:sz w:val="28"/>
        </w:rPr>
        <w:t>
      Округтің жалпы жер көлемі- 19733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жер- 16727 гектар;</w:t>
      </w:r>
    </w:p>
    <w:p>
      <w:pPr>
        <w:spacing w:after="0"/>
        <w:ind w:left="0"/>
        <w:jc w:val="both"/>
      </w:pPr>
      <w:r>
        <w:rPr>
          <w:rFonts w:ascii="Times New Roman"/>
          <w:b w:val="false"/>
          <w:i w:val="false"/>
          <w:color w:val="000000"/>
          <w:sz w:val="28"/>
        </w:rPr>
        <w:t>
      жалпы егістік- 4606 гектар;</w:t>
      </w:r>
    </w:p>
    <w:p>
      <w:pPr>
        <w:spacing w:after="0"/>
        <w:ind w:left="0"/>
        <w:jc w:val="both"/>
      </w:pPr>
      <w:r>
        <w:rPr>
          <w:rFonts w:ascii="Times New Roman"/>
          <w:b w:val="false"/>
          <w:i w:val="false"/>
          <w:color w:val="000000"/>
          <w:sz w:val="28"/>
        </w:rPr>
        <w:t>
      суғармалы жер- 2562 гектар;</w:t>
      </w:r>
    </w:p>
    <w:p>
      <w:pPr>
        <w:spacing w:after="0"/>
        <w:ind w:left="0"/>
        <w:jc w:val="both"/>
      </w:pPr>
      <w:r>
        <w:rPr>
          <w:rFonts w:ascii="Times New Roman"/>
          <w:b w:val="false"/>
          <w:i w:val="false"/>
          <w:color w:val="000000"/>
          <w:sz w:val="28"/>
        </w:rPr>
        <w:t>
      көп жылдық екпелер- 560 гектар;</w:t>
      </w:r>
    </w:p>
    <w:p>
      <w:pPr>
        <w:spacing w:after="0"/>
        <w:ind w:left="0"/>
        <w:jc w:val="both"/>
      </w:pPr>
      <w:r>
        <w:rPr>
          <w:rFonts w:ascii="Times New Roman"/>
          <w:b w:val="false"/>
          <w:i w:val="false"/>
          <w:color w:val="000000"/>
          <w:sz w:val="28"/>
        </w:rPr>
        <w:t>
      жайылым жер- 10375 гектар.</w:t>
      </w:r>
    </w:p>
    <w:bookmarkStart w:name="z109" w:id="10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9"/>
        <w:gridCol w:w="942"/>
        <w:gridCol w:w="942"/>
        <w:gridCol w:w="2444"/>
        <w:gridCol w:w="3084"/>
        <w:gridCol w:w="3729"/>
      </w:tblGrid>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9848</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3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23072</w:t>
            </w:r>
          </w:p>
        </w:tc>
      </w:tr>
    </w:tbl>
    <w:p>
      <w:pPr>
        <w:spacing w:after="0"/>
        <w:ind w:left="0"/>
        <w:jc w:val="left"/>
      </w:pPr>
      <w:r>
        <w:br/>
      </w:r>
      <w:r>
        <w:rPr>
          <w:rFonts w:ascii="Times New Roman"/>
          <w:b w:val="false"/>
          <w:i w:val="false"/>
          <w:color w:val="000000"/>
          <w:sz w:val="28"/>
        </w:rPr>
        <w:t>
</w:t>
      </w:r>
    </w:p>
    <w:bookmarkStart w:name="z110" w:id="10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642"/>
        <w:gridCol w:w="2019"/>
        <w:gridCol w:w="2580"/>
        <w:gridCol w:w="2020"/>
        <w:gridCol w:w="2020"/>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11" w:id="10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12" w:id="11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6"/>
        <w:gridCol w:w="1826"/>
        <w:gridCol w:w="1345"/>
        <w:gridCol w:w="2305"/>
        <w:gridCol w:w="2306"/>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88724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1"/>
    <w:p>
      <w:pPr>
        <w:spacing w:after="0"/>
        <w:ind w:left="0"/>
        <w:jc w:val="both"/>
      </w:pPr>
      <w:r>
        <w:rPr>
          <w:rFonts w:ascii="Times New Roman"/>
          <w:b w:val="false"/>
          <w:i w:val="false"/>
          <w:color w:val="000000"/>
          <w:sz w:val="28"/>
        </w:rPr>
        <w:t>
      19. Құркелес ауыл округі</w:t>
      </w:r>
    </w:p>
    <w:bookmarkEnd w:id="111"/>
    <w:p>
      <w:pPr>
        <w:spacing w:after="0"/>
        <w:ind w:left="0"/>
        <w:jc w:val="both"/>
      </w:pPr>
      <w:r>
        <w:rPr>
          <w:rFonts w:ascii="Times New Roman"/>
          <w:b w:val="false"/>
          <w:i w:val="false"/>
          <w:color w:val="000000"/>
          <w:sz w:val="28"/>
        </w:rPr>
        <w:t>
      Орталығы- Ақниет ауылы.</w:t>
      </w:r>
    </w:p>
    <w:p>
      <w:pPr>
        <w:spacing w:after="0"/>
        <w:ind w:left="0"/>
        <w:jc w:val="both"/>
      </w:pPr>
      <w:r>
        <w:rPr>
          <w:rFonts w:ascii="Times New Roman"/>
          <w:b w:val="false"/>
          <w:i w:val="false"/>
          <w:color w:val="000000"/>
          <w:sz w:val="28"/>
        </w:rPr>
        <w:t>
      Елді мекендері- Құркелес, Ақниет, Алғабас, Ақ үй, Бесқұдық, Дархан, Жаңаарық, Жаңаталап, Еңкес, Келес, Құлтума, Жылысу, Нұрлы жол, Береке, Дастан.</w:t>
      </w:r>
    </w:p>
    <w:p>
      <w:pPr>
        <w:spacing w:after="0"/>
        <w:ind w:left="0"/>
        <w:jc w:val="both"/>
      </w:pPr>
      <w:r>
        <w:rPr>
          <w:rFonts w:ascii="Times New Roman"/>
          <w:b w:val="false"/>
          <w:i w:val="false"/>
          <w:color w:val="000000"/>
          <w:sz w:val="28"/>
        </w:rPr>
        <w:t>
      Халық саны- 27122 адам.</w:t>
      </w:r>
    </w:p>
    <w:p>
      <w:pPr>
        <w:spacing w:after="0"/>
        <w:ind w:left="0"/>
        <w:jc w:val="both"/>
      </w:pPr>
      <w:r>
        <w:rPr>
          <w:rFonts w:ascii="Times New Roman"/>
          <w:b w:val="false"/>
          <w:i w:val="false"/>
          <w:color w:val="000000"/>
          <w:sz w:val="28"/>
        </w:rPr>
        <w:t>
      Округтің жалпы жер көлемі-20938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жерлер-14478 гектар;</w:t>
      </w:r>
    </w:p>
    <w:p>
      <w:pPr>
        <w:spacing w:after="0"/>
        <w:ind w:left="0"/>
        <w:jc w:val="both"/>
      </w:pPr>
      <w:r>
        <w:rPr>
          <w:rFonts w:ascii="Times New Roman"/>
          <w:b w:val="false"/>
          <w:i w:val="false"/>
          <w:color w:val="000000"/>
          <w:sz w:val="28"/>
        </w:rPr>
        <w:t>
      жалпы егістік- 5598 гектар;</w:t>
      </w:r>
    </w:p>
    <w:p>
      <w:pPr>
        <w:spacing w:after="0"/>
        <w:ind w:left="0"/>
        <w:jc w:val="both"/>
      </w:pPr>
      <w:r>
        <w:rPr>
          <w:rFonts w:ascii="Times New Roman"/>
          <w:b w:val="false"/>
          <w:i w:val="false"/>
          <w:color w:val="000000"/>
          <w:sz w:val="28"/>
        </w:rPr>
        <w:t>
      суғармалы жерлер- 2932 гектар;</w:t>
      </w:r>
    </w:p>
    <w:p>
      <w:pPr>
        <w:spacing w:after="0"/>
        <w:ind w:left="0"/>
        <w:jc w:val="both"/>
      </w:pPr>
      <w:r>
        <w:rPr>
          <w:rFonts w:ascii="Times New Roman"/>
          <w:b w:val="false"/>
          <w:i w:val="false"/>
          <w:color w:val="000000"/>
          <w:sz w:val="28"/>
        </w:rPr>
        <w:t>
      көпжылдық екпелер- 613</w:t>
      </w:r>
    </w:p>
    <w:p>
      <w:pPr>
        <w:spacing w:after="0"/>
        <w:ind w:left="0"/>
        <w:jc w:val="both"/>
      </w:pPr>
      <w:r>
        <w:rPr>
          <w:rFonts w:ascii="Times New Roman"/>
          <w:b w:val="false"/>
          <w:i w:val="false"/>
          <w:color w:val="000000"/>
          <w:sz w:val="28"/>
        </w:rPr>
        <w:t>
      шабындық жер-456 гектар;</w:t>
      </w:r>
    </w:p>
    <w:p>
      <w:pPr>
        <w:spacing w:after="0"/>
        <w:ind w:left="0"/>
        <w:jc w:val="both"/>
      </w:pPr>
      <w:r>
        <w:rPr>
          <w:rFonts w:ascii="Times New Roman"/>
          <w:b w:val="false"/>
          <w:i w:val="false"/>
          <w:color w:val="000000"/>
          <w:sz w:val="28"/>
        </w:rPr>
        <w:t>
      жайылымдық жер- 8323 гектар.</w:t>
      </w:r>
    </w:p>
    <w:bookmarkStart w:name="z114" w:id="11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7"/>
        <w:gridCol w:w="687"/>
        <w:gridCol w:w="1477"/>
        <w:gridCol w:w="2533"/>
        <w:gridCol w:w="3063"/>
        <w:gridCol w:w="3063"/>
      </w:tblGrid>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16596</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30539</w:t>
            </w:r>
          </w:p>
        </w:tc>
      </w:tr>
    </w:tbl>
    <w:p>
      <w:pPr>
        <w:spacing w:after="0"/>
        <w:ind w:left="0"/>
        <w:jc w:val="left"/>
      </w:pPr>
      <w:r>
        <w:br/>
      </w:r>
      <w:r>
        <w:rPr>
          <w:rFonts w:ascii="Times New Roman"/>
          <w:b w:val="false"/>
          <w:i w:val="false"/>
          <w:color w:val="000000"/>
          <w:sz w:val="28"/>
        </w:rPr>
        <w:t>
</w:t>
      </w:r>
    </w:p>
    <w:bookmarkStart w:name="z115" w:id="11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16" w:id="114"/>
    <w:p>
      <w:pPr>
        <w:spacing w:after="0"/>
        <w:ind w:left="0"/>
        <w:jc w:val="left"/>
      </w:pPr>
      <w:r>
        <w:rPr>
          <w:rFonts w:ascii="Times New Roman"/>
          <w:b/>
          <w:i w:val="false"/>
          <w:color w:val="000000"/>
        </w:rPr>
        <w:t xml:space="preserve">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17" w:id="11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762"/>
        <w:gridCol w:w="3085"/>
        <w:gridCol w:w="2028"/>
        <w:gridCol w:w="1183"/>
        <w:gridCol w:w="2029"/>
        <w:gridCol w:w="2030"/>
      </w:tblGrid>
      <w:tr>
        <w:trPr>
          <w:trHeight w:val="30" w:hRule="atLeast"/>
        </w:trPr>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0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4253,68</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559,78</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889"/>
        <w:gridCol w:w="1889"/>
        <w:gridCol w:w="911"/>
        <w:gridCol w:w="1889"/>
        <w:gridCol w:w="2213"/>
        <w:gridCol w:w="2922"/>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-13220,79</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-2496,32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22448</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-6559,85</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-10649,76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-3349,84</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-3151,36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12876</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-5386,5</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78808</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29957</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156362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-148039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16"/>
    <w:p>
      <w:pPr>
        <w:spacing w:after="0"/>
        <w:ind w:left="0"/>
        <w:jc w:val="both"/>
      </w:pPr>
      <w:r>
        <w:rPr>
          <w:rFonts w:ascii="Times New Roman"/>
          <w:b w:val="false"/>
          <w:i w:val="false"/>
          <w:color w:val="000000"/>
          <w:sz w:val="28"/>
        </w:rPr>
        <w:t>
      20. Ошақты ауылдық округі</w:t>
      </w:r>
    </w:p>
    <w:bookmarkEnd w:id="116"/>
    <w:p>
      <w:pPr>
        <w:spacing w:after="0"/>
        <w:ind w:left="0"/>
        <w:jc w:val="both"/>
      </w:pPr>
      <w:r>
        <w:rPr>
          <w:rFonts w:ascii="Times New Roman"/>
          <w:b w:val="false"/>
          <w:i w:val="false"/>
          <w:color w:val="000000"/>
          <w:sz w:val="28"/>
        </w:rPr>
        <w:t>
      Орталығы- Ошақты поселкесі.</w:t>
      </w:r>
    </w:p>
    <w:p>
      <w:pPr>
        <w:spacing w:after="0"/>
        <w:ind w:left="0"/>
        <w:jc w:val="both"/>
      </w:pPr>
      <w:r>
        <w:rPr>
          <w:rFonts w:ascii="Times New Roman"/>
          <w:b w:val="false"/>
          <w:i w:val="false"/>
          <w:color w:val="000000"/>
          <w:sz w:val="28"/>
        </w:rPr>
        <w:t xml:space="preserve">
      Елді мекендері-Ошақты, Қаратал, Береке, Саңырау, Ынталы, Жетітөбе, Атақоңыс, Сарыжылға, Жиделі, Қоңыртөбе, С.Саттаров, Бакышсай, Еңбек. </w:t>
      </w:r>
    </w:p>
    <w:p>
      <w:pPr>
        <w:spacing w:after="0"/>
        <w:ind w:left="0"/>
        <w:jc w:val="both"/>
      </w:pPr>
      <w:r>
        <w:rPr>
          <w:rFonts w:ascii="Times New Roman"/>
          <w:b w:val="false"/>
          <w:i w:val="false"/>
          <w:color w:val="000000"/>
          <w:sz w:val="28"/>
        </w:rPr>
        <w:t>
      Халық саны- 14296 адам.</w:t>
      </w:r>
    </w:p>
    <w:p>
      <w:pPr>
        <w:spacing w:after="0"/>
        <w:ind w:left="0"/>
        <w:jc w:val="both"/>
      </w:pPr>
      <w:r>
        <w:rPr>
          <w:rFonts w:ascii="Times New Roman"/>
          <w:b w:val="false"/>
          <w:i w:val="false"/>
          <w:color w:val="000000"/>
          <w:sz w:val="28"/>
        </w:rPr>
        <w:t>
      Округтің жалпы жер көлемі-20002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жер-7939 гектар;</w:t>
      </w:r>
    </w:p>
    <w:p>
      <w:pPr>
        <w:spacing w:after="0"/>
        <w:ind w:left="0"/>
        <w:jc w:val="both"/>
      </w:pPr>
      <w:r>
        <w:rPr>
          <w:rFonts w:ascii="Times New Roman"/>
          <w:b w:val="false"/>
          <w:i w:val="false"/>
          <w:color w:val="000000"/>
          <w:sz w:val="28"/>
        </w:rPr>
        <w:t>
      жалпы егістік-3304 гектар;</w:t>
      </w:r>
    </w:p>
    <w:p>
      <w:pPr>
        <w:spacing w:after="0"/>
        <w:ind w:left="0"/>
        <w:jc w:val="both"/>
      </w:pPr>
      <w:r>
        <w:rPr>
          <w:rFonts w:ascii="Times New Roman"/>
          <w:b w:val="false"/>
          <w:i w:val="false"/>
          <w:color w:val="000000"/>
          <w:sz w:val="28"/>
        </w:rPr>
        <w:t>
      суғармалы жер- 2792 гектар;</w:t>
      </w:r>
    </w:p>
    <w:p>
      <w:pPr>
        <w:spacing w:after="0"/>
        <w:ind w:left="0"/>
        <w:jc w:val="both"/>
      </w:pPr>
      <w:r>
        <w:rPr>
          <w:rFonts w:ascii="Times New Roman"/>
          <w:b w:val="false"/>
          <w:i w:val="false"/>
          <w:color w:val="000000"/>
          <w:sz w:val="28"/>
        </w:rPr>
        <w:t>
      шабындық жер-50 гектар;</w:t>
      </w:r>
    </w:p>
    <w:p>
      <w:pPr>
        <w:spacing w:after="0"/>
        <w:ind w:left="0"/>
        <w:jc w:val="both"/>
      </w:pPr>
      <w:r>
        <w:rPr>
          <w:rFonts w:ascii="Times New Roman"/>
          <w:b w:val="false"/>
          <w:i w:val="false"/>
          <w:color w:val="000000"/>
          <w:sz w:val="28"/>
        </w:rPr>
        <w:t>
      жайылымдық жер-11299 гектар.</w:t>
      </w:r>
    </w:p>
    <w:bookmarkStart w:name="z119" w:id="11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718"/>
        <w:gridCol w:w="1544"/>
        <w:gridCol w:w="2646"/>
        <w:gridCol w:w="2647"/>
        <w:gridCol w:w="3201"/>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Атақоңыс</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r>
    </w:tbl>
    <w:p>
      <w:pPr>
        <w:spacing w:after="0"/>
        <w:ind w:left="0"/>
        <w:jc w:val="left"/>
      </w:pPr>
      <w:r>
        <w:br/>
      </w:r>
      <w:r>
        <w:rPr>
          <w:rFonts w:ascii="Times New Roman"/>
          <w:b w:val="false"/>
          <w:i w:val="false"/>
          <w:color w:val="000000"/>
          <w:sz w:val="28"/>
        </w:rPr>
        <w:t>
</w:t>
      </w:r>
    </w:p>
    <w:bookmarkStart w:name="z120" w:id="11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355"/>
        <w:gridCol w:w="1877"/>
        <w:gridCol w:w="2399"/>
        <w:gridCol w:w="1878"/>
        <w:gridCol w:w="1878"/>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Атақоңыс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21" w:id="11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2" w:id="12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6"/>
        <w:gridCol w:w="706"/>
        <w:gridCol w:w="2272"/>
        <w:gridCol w:w="1096"/>
        <w:gridCol w:w="1880"/>
        <w:gridCol w:w="1096"/>
        <w:gridCol w:w="2273"/>
        <w:gridCol w:w="1881"/>
      </w:tblGrid>
      <w:tr>
        <w:trPr>
          <w:trHeight w:val="30" w:hRule="atLeast"/>
        </w:trPr>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Атақоңыс</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915"/>
        <w:gridCol w:w="1915"/>
        <w:gridCol w:w="924"/>
        <w:gridCol w:w="1916"/>
        <w:gridCol w:w="2245"/>
        <w:gridCol w:w="279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-10018</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-14545</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5789</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5348</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70608</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145910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-134611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21"/>
    <w:p>
      <w:pPr>
        <w:spacing w:after="0"/>
        <w:ind w:left="0"/>
        <w:jc w:val="both"/>
      </w:pPr>
      <w:r>
        <w:rPr>
          <w:rFonts w:ascii="Times New Roman"/>
          <w:b w:val="false"/>
          <w:i w:val="false"/>
          <w:color w:val="000000"/>
          <w:sz w:val="28"/>
        </w:rPr>
        <w:t>
      21. Көктерек кенті</w:t>
      </w:r>
    </w:p>
    <w:bookmarkEnd w:id="121"/>
    <w:p>
      <w:pPr>
        <w:spacing w:after="0"/>
        <w:ind w:left="0"/>
        <w:jc w:val="both"/>
      </w:pPr>
      <w:r>
        <w:rPr>
          <w:rFonts w:ascii="Times New Roman"/>
          <w:b w:val="false"/>
          <w:i w:val="false"/>
          <w:color w:val="000000"/>
          <w:sz w:val="28"/>
        </w:rPr>
        <w:t xml:space="preserve">
      Орталығы– Көктерек кенті. </w:t>
      </w:r>
    </w:p>
    <w:p>
      <w:pPr>
        <w:spacing w:after="0"/>
        <w:ind w:left="0"/>
        <w:jc w:val="both"/>
      </w:pPr>
      <w:r>
        <w:rPr>
          <w:rFonts w:ascii="Times New Roman"/>
          <w:b w:val="false"/>
          <w:i w:val="false"/>
          <w:color w:val="000000"/>
          <w:sz w:val="28"/>
        </w:rPr>
        <w:t>
      Елді мекендері- Көктерек кенті.</w:t>
      </w:r>
    </w:p>
    <w:p>
      <w:pPr>
        <w:spacing w:after="0"/>
        <w:ind w:left="0"/>
        <w:jc w:val="both"/>
      </w:pPr>
      <w:r>
        <w:rPr>
          <w:rFonts w:ascii="Times New Roman"/>
          <w:b w:val="false"/>
          <w:i w:val="false"/>
          <w:color w:val="000000"/>
          <w:sz w:val="28"/>
        </w:rPr>
        <w:t>
      Халық саны - 4092 адам.</w:t>
      </w:r>
    </w:p>
    <w:p>
      <w:pPr>
        <w:spacing w:after="0"/>
        <w:ind w:left="0"/>
        <w:jc w:val="both"/>
      </w:pPr>
      <w:r>
        <w:rPr>
          <w:rFonts w:ascii="Times New Roman"/>
          <w:b w:val="false"/>
          <w:i w:val="false"/>
          <w:color w:val="000000"/>
          <w:sz w:val="28"/>
        </w:rPr>
        <w:t>
      Кенттің жалпы жер көлемі- 2833 гектар.</w:t>
      </w:r>
    </w:p>
    <w:bookmarkStart w:name="z124" w:id="12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1"/>
        <w:gridCol w:w="1069"/>
        <w:gridCol w:w="1204"/>
        <w:gridCol w:w="2299"/>
        <w:gridCol w:w="3123"/>
        <w:gridCol w:w="3124"/>
      </w:tblGrid>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bl>
    <w:p>
      <w:pPr>
        <w:spacing w:after="0"/>
        <w:ind w:left="0"/>
        <w:jc w:val="left"/>
      </w:pPr>
      <w:r>
        <w:br/>
      </w:r>
      <w:r>
        <w:rPr>
          <w:rFonts w:ascii="Times New Roman"/>
          <w:b w:val="false"/>
          <w:i w:val="false"/>
          <w:color w:val="000000"/>
          <w:sz w:val="28"/>
        </w:rPr>
        <w:t>
</w:t>
      </w:r>
    </w:p>
    <w:bookmarkStart w:name="z125" w:id="12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6" w:id="12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7" w:id="12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0"/>
        <w:gridCol w:w="1050"/>
        <w:gridCol w:w="2510"/>
        <w:gridCol w:w="1630"/>
        <w:gridCol w:w="1630"/>
        <w:gridCol w:w="2215"/>
        <w:gridCol w:w="2215"/>
      </w:tblGrid>
      <w:tr>
        <w:trPr>
          <w:trHeight w:val="30" w:hRule="atLeast"/>
        </w:trPr>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1951"/>
        <w:gridCol w:w="1546"/>
        <w:gridCol w:w="1138"/>
        <w:gridCol w:w="1546"/>
        <w:gridCol w:w="1951"/>
        <w:gridCol w:w="3435"/>
      </w:tblGrid>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6"/>
    <w:p>
      <w:pPr>
        <w:spacing w:after="0"/>
        <w:ind w:left="0"/>
        <w:jc w:val="both"/>
      </w:pPr>
      <w:r>
        <w:rPr>
          <w:rFonts w:ascii="Times New Roman"/>
          <w:b w:val="false"/>
          <w:i w:val="false"/>
          <w:color w:val="000000"/>
          <w:sz w:val="28"/>
        </w:rPr>
        <w:t>
      22. Қабланбек ауылдық округі</w:t>
      </w:r>
    </w:p>
    <w:bookmarkEnd w:id="126"/>
    <w:p>
      <w:pPr>
        <w:spacing w:after="0"/>
        <w:ind w:left="0"/>
        <w:jc w:val="both"/>
      </w:pPr>
      <w:r>
        <w:rPr>
          <w:rFonts w:ascii="Times New Roman"/>
          <w:b w:val="false"/>
          <w:i w:val="false"/>
          <w:color w:val="000000"/>
          <w:sz w:val="28"/>
        </w:rPr>
        <w:t>
      Орталығы- Қабланбек ауылы.</w:t>
      </w:r>
    </w:p>
    <w:p>
      <w:pPr>
        <w:spacing w:after="0"/>
        <w:ind w:left="0"/>
        <w:jc w:val="both"/>
      </w:pPr>
      <w:r>
        <w:rPr>
          <w:rFonts w:ascii="Times New Roman"/>
          <w:b w:val="false"/>
          <w:i w:val="false"/>
          <w:color w:val="000000"/>
          <w:sz w:val="28"/>
        </w:rPr>
        <w:t xml:space="preserve">
      Елді мекендері-Қабланбек, Тынтөбе, Ташқұдық, Зах, Ақниет, Сіркелі, Қанағат, Жонарық. </w:t>
      </w:r>
    </w:p>
    <w:p>
      <w:pPr>
        <w:spacing w:after="0"/>
        <w:ind w:left="0"/>
        <w:jc w:val="both"/>
      </w:pPr>
      <w:r>
        <w:rPr>
          <w:rFonts w:ascii="Times New Roman"/>
          <w:b w:val="false"/>
          <w:i w:val="false"/>
          <w:color w:val="000000"/>
          <w:sz w:val="28"/>
        </w:rPr>
        <w:t>
      Халық саны- 18449 адам.</w:t>
      </w:r>
    </w:p>
    <w:p>
      <w:pPr>
        <w:spacing w:after="0"/>
        <w:ind w:left="0"/>
        <w:jc w:val="both"/>
      </w:pPr>
      <w:r>
        <w:rPr>
          <w:rFonts w:ascii="Times New Roman"/>
          <w:b w:val="false"/>
          <w:i w:val="false"/>
          <w:color w:val="000000"/>
          <w:sz w:val="28"/>
        </w:rPr>
        <w:t>
      Округтің жалпы жер көлемі- 7777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жер-6254 гектар;</w:t>
      </w:r>
    </w:p>
    <w:p>
      <w:pPr>
        <w:spacing w:after="0"/>
        <w:ind w:left="0"/>
        <w:jc w:val="both"/>
      </w:pPr>
      <w:r>
        <w:rPr>
          <w:rFonts w:ascii="Times New Roman"/>
          <w:b w:val="false"/>
          <w:i w:val="false"/>
          <w:color w:val="000000"/>
          <w:sz w:val="28"/>
        </w:rPr>
        <w:t>
      жалпы егістік-2716 гектар;</w:t>
      </w:r>
    </w:p>
    <w:p>
      <w:pPr>
        <w:spacing w:after="0"/>
        <w:ind w:left="0"/>
        <w:jc w:val="both"/>
      </w:pPr>
      <w:r>
        <w:rPr>
          <w:rFonts w:ascii="Times New Roman"/>
          <w:b w:val="false"/>
          <w:i w:val="false"/>
          <w:color w:val="000000"/>
          <w:sz w:val="28"/>
        </w:rPr>
        <w:t>
      суғармалы жер-2702 гектар;</w:t>
      </w:r>
    </w:p>
    <w:p>
      <w:pPr>
        <w:spacing w:after="0"/>
        <w:ind w:left="0"/>
        <w:jc w:val="both"/>
      </w:pPr>
      <w:r>
        <w:rPr>
          <w:rFonts w:ascii="Times New Roman"/>
          <w:b w:val="false"/>
          <w:i w:val="false"/>
          <w:color w:val="000000"/>
          <w:sz w:val="28"/>
        </w:rPr>
        <w:t>
      жайылымдық жер-2819 гектар.</w:t>
      </w:r>
    </w:p>
    <w:bookmarkStart w:name="z129" w:id="12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Ташқұдық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Сіркелі</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r>
    </w:tbl>
    <w:p>
      <w:pPr>
        <w:spacing w:after="0"/>
        <w:ind w:left="0"/>
        <w:jc w:val="left"/>
      </w:pPr>
      <w:r>
        <w:br/>
      </w:r>
      <w:r>
        <w:rPr>
          <w:rFonts w:ascii="Times New Roman"/>
          <w:b w:val="false"/>
          <w:i w:val="false"/>
          <w:color w:val="000000"/>
          <w:sz w:val="28"/>
        </w:rPr>
        <w:t>
</w:t>
      </w:r>
    </w:p>
    <w:bookmarkStart w:name="z130" w:id="12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1" w:id="1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32" w:id="13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399"/>
        <w:gridCol w:w="1901"/>
        <w:gridCol w:w="1399"/>
        <w:gridCol w:w="2399"/>
        <w:gridCol w:w="2400"/>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Ташқұдық</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Сіркелі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Жонарық</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024"/>
        <w:gridCol w:w="1674"/>
        <w:gridCol w:w="977"/>
        <w:gridCol w:w="2024"/>
        <w:gridCol w:w="2024"/>
        <w:gridCol w:w="2948"/>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8452</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-7741</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12736</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44318</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23. Қошқарата ауылдық округі</w:t>
      </w:r>
    </w:p>
    <w:bookmarkEnd w:id="131"/>
    <w:p>
      <w:pPr>
        <w:spacing w:after="0"/>
        <w:ind w:left="0"/>
        <w:jc w:val="both"/>
      </w:pPr>
      <w:r>
        <w:rPr>
          <w:rFonts w:ascii="Times New Roman"/>
          <w:b w:val="false"/>
          <w:i w:val="false"/>
          <w:color w:val="000000"/>
          <w:sz w:val="28"/>
        </w:rPr>
        <w:t>
      Орталығы- Бесқұбыр ауылы.</w:t>
      </w:r>
    </w:p>
    <w:p>
      <w:pPr>
        <w:spacing w:after="0"/>
        <w:ind w:left="0"/>
        <w:jc w:val="both"/>
      </w:pPr>
      <w:r>
        <w:rPr>
          <w:rFonts w:ascii="Times New Roman"/>
          <w:b w:val="false"/>
          <w:i w:val="false"/>
          <w:color w:val="000000"/>
          <w:sz w:val="28"/>
        </w:rPr>
        <w:t xml:space="preserve">
      Елді мекендері- Қошқарата, Бесқұбыр, Шынар, Ұшқын, 1-мамыр, Бәйтерек, Жамбыл, Жаңақоңыс, Бесауыл, Қарабура, Мақташы, Аманжар, Алғабас. </w:t>
      </w:r>
    </w:p>
    <w:p>
      <w:pPr>
        <w:spacing w:after="0"/>
        <w:ind w:left="0"/>
        <w:jc w:val="both"/>
      </w:pPr>
      <w:r>
        <w:rPr>
          <w:rFonts w:ascii="Times New Roman"/>
          <w:b w:val="false"/>
          <w:i w:val="false"/>
          <w:color w:val="000000"/>
          <w:sz w:val="28"/>
        </w:rPr>
        <w:t>
      Халық саны-21226 адам.</w:t>
      </w:r>
    </w:p>
    <w:p>
      <w:pPr>
        <w:spacing w:after="0"/>
        <w:ind w:left="0"/>
        <w:jc w:val="both"/>
      </w:pPr>
      <w:r>
        <w:rPr>
          <w:rFonts w:ascii="Times New Roman"/>
          <w:b w:val="false"/>
          <w:i w:val="false"/>
          <w:color w:val="000000"/>
          <w:sz w:val="28"/>
        </w:rPr>
        <w:t>
      Округтің жалпы жер көлемі-19098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жер- 13810 гектар;</w:t>
      </w:r>
    </w:p>
    <w:p>
      <w:pPr>
        <w:spacing w:after="0"/>
        <w:ind w:left="0"/>
        <w:jc w:val="both"/>
      </w:pPr>
      <w:r>
        <w:rPr>
          <w:rFonts w:ascii="Times New Roman"/>
          <w:b w:val="false"/>
          <w:i w:val="false"/>
          <w:color w:val="000000"/>
          <w:sz w:val="28"/>
        </w:rPr>
        <w:t>
      жалпы егістік- 3205 гектар;</w:t>
      </w:r>
    </w:p>
    <w:p>
      <w:pPr>
        <w:spacing w:after="0"/>
        <w:ind w:left="0"/>
        <w:jc w:val="both"/>
      </w:pPr>
      <w:r>
        <w:rPr>
          <w:rFonts w:ascii="Times New Roman"/>
          <w:b w:val="false"/>
          <w:i w:val="false"/>
          <w:color w:val="000000"/>
          <w:sz w:val="28"/>
        </w:rPr>
        <w:t>
      суғармалы жер-3101 гектар;</w:t>
      </w:r>
    </w:p>
    <w:p>
      <w:pPr>
        <w:spacing w:after="0"/>
        <w:ind w:left="0"/>
        <w:jc w:val="both"/>
      </w:pPr>
      <w:r>
        <w:rPr>
          <w:rFonts w:ascii="Times New Roman"/>
          <w:b w:val="false"/>
          <w:i w:val="false"/>
          <w:color w:val="000000"/>
          <w:sz w:val="28"/>
        </w:rPr>
        <w:t>
      жайылымдық жер-10605 гектар.</w:t>
      </w:r>
    </w:p>
    <w:bookmarkStart w:name="z134" w:id="13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7"/>
        <w:gridCol w:w="1241"/>
        <w:gridCol w:w="1911"/>
        <w:gridCol w:w="2412"/>
        <w:gridCol w:w="2412"/>
        <w:gridCol w:w="2917"/>
      </w:tblGrid>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Жаңақоңыс</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16078</w:t>
            </w:r>
          </w:p>
        </w:tc>
      </w:tr>
    </w:tbl>
    <w:p>
      <w:pPr>
        <w:spacing w:after="0"/>
        <w:ind w:left="0"/>
        <w:jc w:val="left"/>
      </w:pPr>
      <w:r>
        <w:br/>
      </w:r>
      <w:r>
        <w:rPr>
          <w:rFonts w:ascii="Times New Roman"/>
          <w:b w:val="false"/>
          <w:i w:val="false"/>
          <w:color w:val="000000"/>
          <w:sz w:val="28"/>
        </w:rPr>
        <w:t>
</w:t>
      </w:r>
    </w:p>
    <w:bookmarkStart w:name="z135" w:id="13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1"/>
        <w:gridCol w:w="2339"/>
        <w:gridCol w:w="1708"/>
        <w:gridCol w:w="2184"/>
        <w:gridCol w:w="1709"/>
        <w:gridCol w:w="1709"/>
      </w:tblGrid>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Жаңақоңыс</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6" w:id="1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37" w:id="13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918"/>
        <w:gridCol w:w="2157"/>
        <w:gridCol w:w="1414"/>
        <w:gridCol w:w="1785"/>
        <w:gridCol w:w="1041"/>
        <w:gridCol w:w="2158"/>
        <w:gridCol w:w="1786"/>
      </w:tblGrid>
      <w:tr>
        <w:trPr>
          <w:trHeight w:val="30" w:hRule="atLeast"/>
        </w:trPr>
        <w:tc>
          <w:tcPr>
            <w:tcW w:w="1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1-мамыр</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Жаңақоңыс</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1968"/>
        <w:gridCol w:w="1968"/>
        <w:gridCol w:w="949"/>
        <w:gridCol w:w="1968"/>
        <w:gridCol w:w="1969"/>
        <w:gridCol w:w="2866"/>
      </w:tblGrid>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7346</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9174</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78768</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-68163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36"/>
    <w:p>
      <w:pPr>
        <w:spacing w:after="0"/>
        <w:ind w:left="0"/>
        <w:jc w:val="both"/>
      </w:pPr>
      <w:r>
        <w:rPr>
          <w:rFonts w:ascii="Times New Roman"/>
          <w:b w:val="false"/>
          <w:i w:val="false"/>
          <w:color w:val="000000"/>
          <w:sz w:val="28"/>
        </w:rPr>
        <w:t>
      23. Тегісшіл ауылдық округі</w:t>
      </w:r>
    </w:p>
    <w:bookmarkEnd w:id="136"/>
    <w:p>
      <w:pPr>
        <w:spacing w:after="0"/>
        <w:ind w:left="0"/>
        <w:jc w:val="both"/>
      </w:pPr>
      <w:r>
        <w:rPr>
          <w:rFonts w:ascii="Times New Roman"/>
          <w:b w:val="false"/>
          <w:i w:val="false"/>
          <w:color w:val="000000"/>
          <w:sz w:val="28"/>
        </w:rPr>
        <w:t>
      Орталығы – Тегісшіл ауылы.</w:t>
      </w:r>
    </w:p>
    <w:p>
      <w:pPr>
        <w:spacing w:after="0"/>
        <w:ind w:left="0"/>
        <w:jc w:val="both"/>
      </w:pPr>
      <w:r>
        <w:rPr>
          <w:rFonts w:ascii="Times New Roman"/>
          <w:b w:val="false"/>
          <w:i w:val="false"/>
          <w:color w:val="000000"/>
          <w:sz w:val="28"/>
        </w:rPr>
        <w:t>
      Елді мекендері - Тегісшіл, Таскескен, Мәдениет.</w:t>
      </w:r>
    </w:p>
    <w:p>
      <w:pPr>
        <w:spacing w:after="0"/>
        <w:ind w:left="0"/>
        <w:jc w:val="both"/>
      </w:pPr>
      <w:r>
        <w:rPr>
          <w:rFonts w:ascii="Times New Roman"/>
          <w:b w:val="false"/>
          <w:i w:val="false"/>
          <w:color w:val="000000"/>
          <w:sz w:val="28"/>
        </w:rPr>
        <w:t>
      Халық саны-7835 адам.</w:t>
      </w:r>
    </w:p>
    <w:p>
      <w:pPr>
        <w:spacing w:after="0"/>
        <w:ind w:left="0"/>
        <w:jc w:val="both"/>
      </w:pPr>
      <w:r>
        <w:rPr>
          <w:rFonts w:ascii="Times New Roman"/>
          <w:b w:val="false"/>
          <w:i w:val="false"/>
          <w:color w:val="000000"/>
          <w:sz w:val="28"/>
        </w:rPr>
        <w:t>
      Округтің жалпы жер көлемі- 9775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жер- 8247 гектар;</w:t>
      </w:r>
    </w:p>
    <w:p>
      <w:pPr>
        <w:spacing w:after="0"/>
        <w:ind w:left="0"/>
        <w:jc w:val="both"/>
      </w:pPr>
      <w:r>
        <w:rPr>
          <w:rFonts w:ascii="Times New Roman"/>
          <w:b w:val="false"/>
          <w:i w:val="false"/>
          <w:color w:val="000000"/>
          <w:sz w:val="28"/>
        </w:rPr>
        <w:t>
      жалпы егістік- 1318 гектар;</w:t>
      </w:r>
    </w:p>
    <w:p>
      <w:pPr>
        <w:spacing w:after="0"/>
        <w:ind w:left="0"/>
        <w:jc w:val="both"/>
      </w:pPr>
      <w:r>
        <w:rPr>
          <w:rFonts w:ascii="Times New Roman"/>
          <w:b w:val="false"/>
          <w:i w:val="false"/>
          <w:color w:val="000000"/>
          <w:sz w:val="28"/>
        </w:rPr>
        <w:t>
      суғармалы жер- 1004 гектар;</w:t>
      </w:r>
    </w:p>
    <w:p>
      <w:pPr>
        <w:spacing w:after="0"/>
        <w:ind w:left="0"/>
        <w:jc w:val="both"/>
      </w:pPr>
      <w:r>
        <w:rPr>
          <w:rFonts w:ascii="Times New Roman"/>
          <w:b w:val="false"/>
          <w:i w:val="false"/>
          <w:color w:val="000000"/>
          <w:sz w:val="28"/>
        </w:rPr>
        <w:t>
      көп жылдық екпелер- 11 гектар;</w:t>
      </w:r>
    </w:p>
    <w:p>
      <w:pPr>
        <w:spacing w:after="0"/>
        <w:ind w:left="0"/>
        <w:jc w:val="both"/>
      </w:pPr>
      <w:r>
        <w:rPr>
          <w:rFonts w:ascii="Times New Roman"/>
          <w:b w:val="false"/>
          <w:i w:val="false"/>
          <w:color w:val="000000"/>
          <w:sz w:val="28"/>
        </w:rPr>
        <w:t>
      жайылым жер- 6929 гектар.</w:t>
      </w:r>
    </w:p>
    <w:bookmarkStart w:name="z139" w:id="13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9067</w:t>
            </w:r>
          </w:p>
        </w:tc>
      </w:tr>
    </w:tbl>
    <w:p>
      <w:pPr>
        <w:spacing w:after="0"/>
        <w:ind w:left="0"/>
        <w:jc w:val="left"/>
      </w:pPr>
      <w:r>
        <w:br/>
      </w:r>
      <w:r>
        <w:rPr>
          <w:rFonts w:ascii="Times New Roman"/>
          <w:b w:val="false"/>
          <w:i w:val="false"/>
          <w:color w:val="000000"/>
          <w:sz w:val="28"/>
        </w:rPr>
        <w:t>
</w:t>
      </w:r>
    </w:p>
    <w:bookmarkStart w:name="z140" w:id="138"/>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41" w:id="1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42" w:id="140"/>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399"/>
        <w:gridCol w:w="1901"/>
        <w:gridCol w:w="1399"/>
        <w:gridCol w:w="2399"/>
        <w:gridCol w:w="2400"/>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024"/>
        <w:gridCol w:w="1674"/>
        <w:gridCol w:w="977"/>
        <w:gridCol w:w="2024"/>
        <w:gridCol w:w="2024"/>
        <w:gridCol w:w="2948"/>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13238</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-11538</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17164</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-16314</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-19201</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8887</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53982</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6327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41"/>
    <w:p>
      <w:pPr>
        <w:spacing w:after="0"/>
        <w:ind w:left="0"/>
        <w:jc w:val="both"/>
      </w:pPr>
      <w:r>
        <w:rPr>
          <w:rFonts w:ascii="Times New Roman"/>
          <w:b w:val="false"/>
          <w:i w:val="false"/>
          <w:color w:val="000000"/>
          <w:sz w:val="28"/>
        </w:rPr>
        <w:t>
      25. Ұшқын ауылдық округі</w:t>
      </w:r>
    </w:p>
    <w:bookmarkEnd w:id="141"/>
    <w:p>
      <w:pPr>
        <w:spacing w:after="0"/>
        <w:ind w:left="0"/>
        <w:jc w:val="both"/>
      </w:pPr>
      <w:r>
        <w:rPr>
          <w:rFonts w:ascii="Times New Roman"/>
          <w:b w:val="false"/>
          <w:i w:val="false"/>
          <w:color w:val="000000"/>
          <w:sz w:val="28"/>
        </w:rPr>
        <w:t>
      Орталығы- Ұшқын ауылы.</w:t>
      </w:r>
    </w:p>
    <w:p>
      <w:pPr>
        <w:spacing w:after="0"/>
        <w:ind w:left="0"/>
        <w:jc w:val="both"/>
      </w:pPr>
      <w:r>
        <w:rPr>
          <w:rFonts w:ascii="Times New Roman"/>
          <w:b w:val="false"/>
          <w:i w:val="false"/>
          <w:color w:val="000000"/>
          <w:sz w:val="28"/>
        </w:rPr>
        <w:t xml:space="preserve">
      Елді мекендері - Ұшқын, Достық, Қоралас. </w:t>
      </w:r>
    </w:p>
    <w:p>
      <w:pPr>
        <w:spacing w:after="0"/>
        <w:ind w:left="0"/>
        <w:jc w:val="both"/>
      </w:pPr>
      <w:r>
        <w:rPr>
          <w:rFonts w:ascii="Times New Roman"/>
          <w:b w:val="false"/>
          <w:i w:val="false"/>
          <w:color w:val="000000"/>
          <w:sz w:val="28"/>
        </w:rPr>
        <w:t>
      Халық саны- 7082 адам.</w:t>
      </w:r>
    </w:p>
    <w:p>
      <w:pPr>
        <w:spacing w:after="0"/>
        <w:ind w:left="0"/>
        <w:jc w:val="both"/>
      </w:pPr>
      <w:r>
        <w:rPr>
          <w:rFonts w:ascii="Times New Roman"/>
          <w:b w:val="false"/>
          <w:i w:val="false"/>
          <w:color w:val="000000"/>
          <w:sz w:val="28"/>
        </w:rPr>
        <w:t>
      Округтің жалпы жер көлемі- 3043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жер- 1830 гектар;</w:t>
      </w:r>
    </w:p>
    <w:p>
      <w:pPr>
        <w:spacing w:after="0"/>
        <w:ind w:left="0"/>
        <w:jc w:val="both"/>
      </w:pPr>
      <w:r>
        <w:rPr>
          <w:rFonts w:ascii="Times New Roman"/>
          <w:b w:val="false"/>
          <w:i w:val="false"/>
          <w:color w:val="000000"/>
          <w:sz w:val="28"/>
        </w:rPr>
        <w:t>
      жалпы егістік- 820 гектар;</w:t>
      </w:r>
    </w:p>
    <w:p>
      <w:pPr>
        <w:spacing w:after="0"/>
        <w:ind w:left="0"/>
        <w:jc w:val="both"/>
      </w:pPr>
      <w:r>
        <w:rPr>
          <w:rFonts w:ascii="Times New Roman"/>
          <w:b w:val="false"/>
          <w:i w:val="false"/>
          <w:color w:val="000000"/>
          <w:sz w:val="28"/>
        </w:rPr>
        <w:t>
      суғармалы жер-706 гектар;</w:t>
      </w:r>
    </w:p>
    <w:p>
      <w:pPr>
        <w:spacing w:after="0"/>
        <w:ind w:left="0"/>
        <w:jc w:val="both"/>
      </w:pPr>
      <w:r>
        <w:rPr>
          <w:rFonts w:ascii="Times New Roman"/>
          <w:b w:val="false"/>
          <w:i w:val="false"/>
          <w:color w:val="000000"/>
          <w:sz w:val="28"/>
        </w:rPr>
        <w:t>
      жайылымдық жер-1010 гектар.</w:t>
      </w:r>
    </w:p>
    <w:bookmarkStart w:name="z144" w:id="142"/>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r>
    </w:tbl>
    <w:p>
      <w:pPr>
        <w:spacing w:after="0"/>
        <w:ind w:left="0"/>
        <w:jc w:val="left"/>
      </w:pPr>
      <w:r>
        <w:br/>
      </w:r>
      <w:r>
        <w:rPr>
          <w:rFonts w:ascii="Times New Roman"/>
          <w:b w:val="false"/>
          <w:i w:val="false"/>
          <w:color w:val="000000"/>
          <w:sz w:val="28"/>
        </w:rPr>
        <w:t>
</w:t>
      </w:r>
    </w:p>
    <w:bookmarkStart w:name="z145" w:id="143"/>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46" w:id="1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47" w:id="145"/>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399"/>
        <w:gridCol w:w="1901"/>
        <w:gridCol w:w="1399"/>
        <w:gridCol w:w="2399"/>
        <w:gridCol w:w="2400"/>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2083"/>
        <w:gridCol w:w="1723"/>
        <w:gridCol w:w="1005"/>
        <w:gridCol w:w="1723"/>
        <w:gridCol w:w="2084"/>
        <w:gridCol w:w="3035"/>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10342</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27430</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