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030387" w14:textId="f03038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 регламенттерін бекіту туралы" Шығыс Қазақстан облысы әкімдігінің 2015 жылғы 10 желтоқсандағы № 336 қаулысына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2018 жылғы 21 мамырдағы № 132 қаулысы. Шығыс Қазақстан облысының Әділет департаментінде 2018 жылғы 6 маусымда № 5644 болып тіркелді. Күші жойылды - Шығыс Қазақстан облысы әкімдігінің 2020 жылғы 16 наурыздағы № 83 қаулысымен</w:t>
      </w:r>
    </w:p>
    <w:p>
      <w:pPr>
        <w:spacing w:after="0"/>
        <w:ind w:left="0"/>
        <w:jc w:val="both"/>
      </w:pPr>
      <w:r>
        <w:rPr>
          <w:rFonts w:ascii="Times New Roman"/>
          <w:b w:val="false"/>
          <w:i w:val="false"/>
          <w:color w:val="ff0000"/>
          <w:sz w:val="28"/>
        </w:rPr>
        <w:t xml:space="preserve">
      Ескерту. Күші жойылды - Шығыс Қазақстан облысы әкімдігінің 16.03.2020 № 83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бұйрығына</w:t>
      </w:r>
      <w:r>
        <w:rPr>
          <w:rFonts w:ascii="Times New Roman"/>
          <w:b w:val="false"/>
          <w:i w:val="false"/>
          <w:color w:val="000000"/>
          <w:sz w:val="28"/>
        </w:rPr>
        <w:t xml:space="preserve"> өзгерістер мен толықтырулар енгізу туралы" Қазақстан Республикасы Еңбек және халықты әлеуметтік қорғау министрінің 2017 жылғы 25 желтоқсандағы № 446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16152 нөмірімен тіркелген) сәйкес Шығыс Қазақстан облысының әкімдігі ҚАУЛЫ ЕТЕДІ:</w:t>
      </w:r>
    </w:p>
    <w:bookmarkEnd w:id="0"/>
    <w:bookmarkStart w:name="z2" w:id="1"/>
    <w:p>
      <w:pPr>
        <w:spacing w:after="0"/>
        <w:ind w:left="0"/>
        <w:jc w:val="both"/>
      </w:pPr>
      <w:r>
        <w:rPr>
          <w:rFonts w:ascii="Times New Roman"/>
          <w:b w:val="false"/>
          <w:i w:val="false"/>
          <w:color w:val="000000"/>
          <w:sz w:val="28"/>
        </w:rPr>
        <w:t xml:space="preserve">
      1. "Әлеуметтік-еңбек саласындағы мемлекеттік көрсетілетін қызмет регламенттерін бекіту туралы" Шығыс Қазақстан облысы әкімдігінің 2015 жылғы 10 желтоқсандағы № 336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тіркелген нөмірі 4348, "Әділет" ақпараттық-құқықтық жүйесінде 2016 жылғы 15 ақпанда, 2016 жылғы 22 ақпандағы № 20 (17260), 2016 жылғы 24 ақпандағы № 21 (17261), 2016 жылғы 26 ақпандағы № 22 (17262) "Дидар", 2016 жылғы 20 ақпандағы № 20 (19772), 2016 жылғы 23 ақпандағы № 21 (19773), 2016 жылғы 25 ақпандағы № 22 (19774) "Рудный Алтай" газеттерінде жарияланған) мынадай өзгерістер мен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4" w:id="2"/>
    <w:p>
      <w:pPr>
        <w:spacing w:after="0"/>
        <w:ind w:left="0"/>
        <w:jc w:val="both"/>
      </w:pPr>
      <w:r>
        <w:rPr>
          <w:rFonts w:ascii="Times New Roman"/>
          <w:b w:val="false"/>
          <w:i w:val="false"/>
          <w:color w:val="000000"/>
          <w:sz w:val="28"/>
        </w:rPr>
        <w:t>
      "1. Қоса беріліп отырған:</w:t>
      </w:r>
    </w:p>
    <w:bookmarkEnd w:id="2"/>
    <w:bookmarkStart w:name="z5" w:id="3"/>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6" w:id="4"/>
    <w:p>
      <w:pPr>
        <w:spacing w:after="0"/>
        <w:ind w:left="0"/>
        <w:jc w:val="both"/>
      </w:pPr>
      <w:r>
        <w:rPr>
          <w:rFonts w:ascii="Times New Roman"/>
          <w:b w:val="false"/>
          <w:i w:val="false"/>
          <w:color w:val="000000"/>
          <w:sz w:val="28"/>
        </w:rPr>
        <w:t xml:space="preserve">
      2)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7" w:id="5"/>
    <w:p>
      <w:pPr>
        <w:spacing w:after="0"/>
        <w:ind w:left="0"/>
        <w:jc w:val="both"/>
      </w:pPr>
      <w:r>
        <w:rPr>
          <w:rFonts w:ascii="Times New Roman"/>
          <w:b w:val="false"/>
          <w:i w:val="false"/>
          <w:color w:val="000000"/>
          <w:sz w:val="28"/>
        </w:rPr>
        <w:t xml:space="preserve">
      3)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8" w:id="6"/>
    <w:p>
      <w:pPr>
        <w:spacing w:after="0"/>
        <w:ind w:left="0"/>
        <w:jc w:val="both"/>
      </w:pPr>
      <w:r>
        <w:rPr>
          <w:rFonts w:ascii="Times New Roman"/>
          <w:b w:val="false"/>
          <w:i w:val="false"/>
          <w:color w:val="000000"/>
          <w:sz w:val="28"/>
        </w:rPr>
        <w:t xml:space="preserve">
      4)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9" w:id="7"/>
    <w:p>
      <w:pPr>
        <w:spacing w:after="0"/>
        <w:ind w:left="0"/>
        <w:jc w:val="both"/>
      </w:pPr>
      <w:r>
        <w:rPr>
          <w:rFonts w:ascii="Times New Roman"/>
          <w:b w:val="false"/>
          <w:i w:val="false"/>
          <w:color w:val="000000"/>
          <w:sz w:val="28"/>
        </w:rPr>
        <w:t xml:space="preserve">
      5)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0" w:id="8"/>
    <w:p>
      <w:pPr>
        <w:spacing w:after="0"/>
        <w:ind w:left="0"/>
        <w:jc w:val="both"/>
      </w:pPr>
      <w:r>
        <w:rPr>
          <w:rFonts w:ascii="Times New Roman"/>
          <w:b w:val="false"/>
          <w:i w:val="false"/>
          <w:color w:val="000000"/>
          <w:sz w:val="28"/>
        </w:rPr>
        <w:t xml:space="preserve">
      6) "Мүгедектерге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1" w:id="9"/>
    <w:p>
      <w:pPr>
        <w:spacing w:after="0"/>
        <w:ind w:left="0"/>
        <w:jc w:val="both"/>
      </w:pPr>
      <w:r>
        <w:rPr>
          <w:rFonts w:ascii="Times New Roman"/>
          <w:b w:val="false"/>
          <w:i w:val="false"/>
          <w:color w:val="000000"/>
          <w:sz w:val="28"/>
        </w:rPr>
        <w:t xml:space="preserve">
      7) "Мүгедектерді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2" w:id="10"/>
    <w:p>
      <w:pPr>
        <w:spacing w:after="0"/>
        <w:ind w:left="0"/>
        <w:jc w:val="both"/>
      </w:pPr>
      <w:r>
        <w:rPr>
          <w:rFonts w:ascii="Times New Roman"/>
          <w:b w:val="false"/>
          <w:i w:val="false"/>
          <w:color w:val="000000"/>
          <w:sz w:val="28"/>
        </w:rPr>
        <w:t xml:space="preserve">
      8) "Медициналық-әлеуметтік мекемелерде (ұйымдарда)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3" w:id="11"/>
    <w:p>
      <w:pPr>
        <w:spacing w:after="0"/>
        <w:ind w:left="0"/>
        <w:jc w:val="both"/>
      </w:pPr>
      <w:r>
        <w:rPr>
          <w:rFonts w:ascii="Times New Roman"/>
          <w:b w:val="false"/>
          <w:i w:val="false"/>
          <w:color w:val="000000"/>
          <w:sz w:val="28"/>
        </w:rPr>
        <w:t xml:space="preserve">
      9)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14" w:id="12"/>
    <w:p>
      <w:pPr>
        <w:spacing w:after="0"/>
        <w:ind w:left="0"/>
        <w:jc w:val="both"/>
      </w:pPr>
      <w:r>
        <w:rPr>
          <w:rFonts w:ascii="Times New Roman"/>
          <w:b w:val="false"/>
          <w:i w:val="false"/>
          <w:color w:val="000000"/>
          <w:sz w:val="28"/>
        </w:rPr>
        <w:t xml:space="preserve">
      10)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2"/>
    <w:bookmarkStart w:name="z15" w:id="13"/>
    <w:p>
      <w:pPr>
        <w:spacing w:after="0"/>
        <w:ind w:left="0"/>
        <w:jc w:val="both"/>
      </w:pPr>
      <w:r>
        <w:rPr>
          <w:rFonts w:ascii="Times New Roman"/>
          <w:b w:val="false"/>
          <w:i w:val="false"/>
          <w:color w:val="000000"/>
          <w:sz w:val="28"/>
        </w:rPr>
        <w:t xml:space="preserve">
      11)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3"/>
    <w:bookmarkStart w:name="z16" w:id="14"/>
    <w:p>
      <w:pPr>
        <w:spacing w:after="0"/>
        <w:ind w:left="0"/>
        <w:jc w:val="both"/>
      </w:pPr>
      <w:r>
        <w:rPr>
          <w:rFonts w:ascii="Times New Roman"/>
          <w:b w:val="false"/>
          <w:i w:val="false"/>
          <w:color w:val="000000"/>
          <w:sz w:val="28"/>
        </w:rPr>
        <w:t xml:space="preserve">
      12)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4"/>
    <w:bookmarkStart w:name="z17" w:id="15"/>
    <w:p>
      <w:pPr>
        <w:spacing w:after="0"/>
        <w:ind w:left="0"/>
        <w:jc w:val="both"/>
      </w:pPr>
      <w:r>
        <w:rPr>
          <w:rFonts w:ascii="Times New Roman"/>
          <w:b w:val="false"/>
          <w:i w:val="false"/>
          <w:color w:val="000000"/>
          <w:sz w:val="28"/>
        </w:rPr>
        <w:t xml:space="preserve">
      13)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5"/>
    <w:bookmarkStart w:name="z18" w:id="16"/>
    <w:p>
      <w:pPr>
        <w:spacing w:after="0"/>
        <w:ind w:left="0"/>
        <w:jc w:val="both"/>
      </w:pPr>
      <w:r>
        <w:rPr>
          <w:rFonts w:ascii="Times New Roman"/>
          <w:b w:val="false"/>
          <w:i w:val="false"/>
          <w:color w:val="000000"/>
          <w:sz w:val="28"/>
        </w:rPr>
        <w:t xml:space="preserve">
      14) "Адамдарға жұмыспен қамтуға жәрдемдесудің белсенді шараларына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6"/>
    <w:bookmarkStart w:name="z19" w:id="17"/>
    <w:p>
      <w:pPr>
        <w:spacing w:after="0"/>
        <w:ind w:left="0"/>
        <w:jc w:val="both"/>
      </w:pPr>
      <w:r>
        <w:rPr>
          <w:rFonts w:ascii="Times New Roman"/>
          <w:b w:val="false"/>
          <w:i w:val="false"/>
          <w:color w:val="000000"/>
          <w:sz w:val="28"/>
        </w:rPr>
        <w:t xml:space="preserve">
      15)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7"/>
    <w:bookmarkStart w:name="z20" w:id="18"/>
    <w:p>
      <w:pPr>
        <w:spacing w:after="0"/>
        <w:ind w:left="0"/>
        <w:jc w:val="both"/>
      </w:pPr>
      <w:r>
        <w:rPr>
          <w:rFonts w:ascii="Times New Roman"/>
          <w:b w:val="false"/>
          <w:i w:val="false"/>
          <w:color w:val="000000"/>
          <w:sz w:val="28"/>
        </w:rPr>
        <w:t xml:space="preserve">
      16)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8"/>
    <w:bookmarkStart w:name="z21" w:id="19"/>
    <w:p>
      <w:pPr>
        <w:spacing w:after="0"/>
        <w:ind w:left="0"/>
        <w:jc w:val="both"/>
      </w:pPr>
      <w:r>
        <w:rPr>
          <w:rFonts w:ascii="Times New Roman"/>
          <w:b w:val="false"/>
          <w:i w:val="false"/>
          <w:color w:val="000000"/>
          <w:sz w:val="28"/>
        </w:rPr>
        <w:t xml:space="preserve">
      17) "Ақталған адамға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9"/>
    <w:bookmarkStart w:name="z22" w:id="20"/>
    <w:p>
      <w:pPr>
        <w:spacing w:after="0"/>
        <w:ind w:left="0"/>
        <w:jc w:val="both"/>
      </w:pPr>
      <w:r>
        <w:rPr>
          <w:rFonts w:ascii="Times New Roman"/>
          <w:b w:val="false"/>
          <w:i w:val="false"/>
          <w:color w:val="000000"/>
          <w:sz w:val="28"/>
        </w:rPr>
        <w:t xml:space="preserve">
      18) "Жұмыс іздеп жүрген адамдарды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0"/>
    <w:bookmarkStart w:name="z23" w:id="21"/>
    <w:p>
      <w:pPr>
        <w:spacing w:after="0"/>
        <w:ind w:left="0"/>
        <w:jc w:val="both"/>
      </w:pPr>
      <w:r>
        <w:rPr>
          <w:rFonts w:ascii="Times New Roman"/>
          <w:b w:val="false"/>
          <w:i w:val="false"/>
          <w:color w:val="000000"/>
          <w:sz w:val="28"/>
        </w:rPr>
        <w:t xml:space="preserve">
      19) "Жұмыссыз ретінде жұмыс іздеп жүрген адамдарды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21"/>
    <w:bookmarkStart w:name="z24" w:id="22"/>
    <w:p>
      <w:pPr>
        <w:spacing w:after="0"/>
        <w:ind w:left="0"/>
        <w:jc w:val="both"/>
      </w:pPr>
      <w:r>
        <w:rPr>
          <w:rFonts w:ascii="Times New Roman"/>
          <w:b w:val="false"/>
          <w:i w:val="false"/>
          <w:color w:val="000000"/>
          <w:sz w:val="28"/>
        </w:rPr>
        <w:t xml:space="preserve">
      аталған қаулымен бекітілген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1 қосымшаға</w:t>
      </w:r>
      <w:r>
        <w:rPr>
          <w:rFonts w:ascii="Times New Roman"/>
          <w:b w:val="false"/>
          <w:i w:val="false"/>
          <w:color w:val="000000"/>
          <w:sz w:val="28"/>
        </w:rPr>
        <w:t xml:space="preserve"> сәйкес жаңа редакцияда жазылсын;</w:t>
      </w:r>
    </w:p>
    <w:bookmarkEnd w:id="22"/>
    <w:bookmarkStart w:name="z25" w:id="23"/>
    <w:p>
      <w:pPr>
        <w:spacing w:after="0"/>
        <w:ind w:left="0"/>
        <w:jc w:val="both"/>
      </w:pPr>
      <w:r>
        <w:rPr>
          <w:rFonts w:ascii="Times New Roman"/>
          <w:b w:val="false"/>
          <w:i w:val="false"/>
          <w:color w:val="000000"/>
          <w:sz w:val="28"/>
        </w:rPr>
        <w:t xml:space="preserve">
      аталған қаулымен бекітілген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2 қосымшаға</w:t>
      </w:r>
      <w:r>
        <w:rPr>
          <w:rFonts w:ascii="Times New Roman"/>
          <w:b w:val="false"/>
          <w:i w:val="false"/>
          <w:color w:val="000000"/>
          <w:sz w:val="28"/>
        </w:rPr>
        <w:t xml:space="preserve"> сәйкес жаңа редакцияда жазылсын;</w:t>
      </w:r>
    </w:p>
    <w:bookmarkEnd w:id="23"/>
    <w:bookmarkStart w:name="z26" w:id="24"/>
    <w:p>
      <w:pPr>
        <w:spacing w:after="0"/>
        <w:ind w:left="0"/>
        <w:jc w:val="both"/>
      </w:pPr>
      <w:r>
        <w:rPr>
          <w:rFonts w:ascii="Times New Roman"/>
          <w:b w:val="false"/>
          <w:i w:val="false"/>
          <w:color w:val="000000"/>
          <w:sz w:val="28"/>
        </w:rPr>
        <w:t xml:space="preserve">
      аталған қаулымен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3 қосымшаға</w:t>
      </w:r>
      <w:r>
        <w:rPr>
          <w:rFonts w:ascii="Times New Roman"/>
          <w:b w:val="false"/>
          <w:i w:val="false"/>
          <w:color w:val="000000"/>
          <w:sz w:val="28"/>
        </w:rPr>
        <w:t xml:space="preserve"> сәйкес жаңа редакцияда жазылсын;</w:t>
      </w:r>
    </w:p>
    <w:bookmarkEnd w:id="24"/>
    <w:bookmarkStart w:name="z27" w:id="25"/>
    <w:p>
      <w:pPr>
        <w:spacing w:after="0"/>
        <w:ind w:left="0"/>
        <w:jc w:val="both"/>
      </w:pPr>
      <w:r>
        <w:rPr>
          <w:rFonts w:ascii="Times New Roman"/>
          <w:b w:val="false"/>
          <w:i w:val="false"/>
          <w:color w:val="000000"/>
          <w:sz w:val="28"/>
        </w:rPr>
        <w:t xml:space="preserve">
      аталған қаулымен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4 қосымшаға</w:t>
      </w:r>
      <w:r>
        <w:rPr>
          <w:rFonts w:ascii="Times New Roman"/>
          <w:b w:val="false"/>
          <w:i w:val="false"/>
          <w:color w:val="000000"/>
          <w:sz w:val="28"/>
        </w:rPr>
        <w:t xml:space="preserve"> сәйкес жаңа редакцияда жазылсын;</w:t>
      </w:r>
    </w:p>
    <w:bookmarkEnd w:id="25"/>
    <w:bookmarkStart w:name="z28" w:id="26"/>
    <w:p>
      <w:pPr>
        <w:spacing w:after="0"/>
        <w:ind w:left="0"/>
        <w:jc w:val="both"/>
      </w:pPr>
      <w:r>
        <w:rPr>
          <w:rFonts w:ascii="Times New Roman"/>
          <w:b w:val="false"/>
          <w:i w:val="false"/>
          <w:color w:val="000000"/>
          <w:sz w:val="28"/>
        </w:rPr>
        <w:t xml:space="preserve">
      аталған қаулымен бекітілген "Мүгедектерге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5 қосымшаға</w:t>
      </w:r>
      <w:r>
        <w:rPr>
          <w:rFonts w:ascii="Times New Roman"/>
          <w:b w:val="false"/>
          <w:i w:val="false"/>
          <w:color w:val="000000"/>
          <w:sz w:val="28"/>
        </w:rPr>
        <w:t xml:space="preserve"> сәйкес жаңа редакцияда жазылсын;</w:t>
      </w:r>
    </w:p>
    <w:bookmarkEnd w:id="26"/>
    <w:bookmarkStart w:name="z29" w:id="27"/>
    <w:p>
      <w:pPr>
        <w:spacing w:after="0"/>
        <w:ind w:left="0"/>
        <w:jc w:val="both"/>
      </w:pPr>
      <w:r>
        <w:rPr>
          <w:rFonts w:ascii="Times New Roman"/>
          <w:b w:val="false"/>
          <w:i w:val="false"/>
          <w:color w:val="000000"/>
          <w:sz w:val="28"/>
        </w:rPr>
        <w:t xml:space="preserve">
      аталған қаулымен бекітілген "Мүгедектерді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6 қосымшаға</w:t>
      </w:r>
      <w:r>
        <w:rPr>
          <w:rFonts w:ascii="Times New Roman"/>
          <w:b w:val="false"/>
          <w:i w:val="false"/>
          <w:color w:val="000000"/>
          <w:sz w:val="28"/>
        </w:rPr>
        <w:t xml:space="preserve"> сәйкес жаңа редакцияда жазылсын;</w:t>
      </w:r>
    </w:p>
    <w:bookmarkEnd w:id="27"/>
    <w:bookmarkStart w:name="z30" w:id="28"/>
    <w:p>
      <w:pPr>
        <w:spacing w:after="0"/>
        <w:ind w:left="0"/>
        <w:jc w:val="both"/>
      </w:pPr>
      <w:r>
        <w:rPr>
          <w:rFonts w:ascii="Times New Roman"/>
          <w:b w:val="false"/>
          <w:i w:val="false"/>
          <w:color w:val="000000"/>
          <w:sz w:val="28"/>
        </w:rPr>
        <w:t xml:space="preserve">
      аталған қаулымен бекітілген "Медициналық-әлеуметтік мекемелерде (ұйымдарда)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7 қосымшаға</w:t>
      </w:r>
      <w:r>
        <w:rPr>
          <w:rFonts w:ascii="Times New Roman"/>
          <w:b w:val="false"/>
          <w:i w:val="false"/>
          <w:color w:val="000000"/>
          <w:sz w:val="28"/>
        </w:rPr>
        <w:t xml:space="preserve"> сәйкес жаңа редакцияда жазылсын;</w:t>
      </w:r>
    </w:p>
    <w:bookmarkEnd w:id="28"/>
    <w:bookmarkStart w:name="z31" w:id="29"/>
    <w:p>
      <w:pPr>
        <w:spacing w:after="0"/>
        <w:ind w:left="0"/>
        <w:jc w:val="both"/>
      </w:pPr>
      <w:r>
        <w:rPr>
          <w:rFonts w:ascii="Times New Roman"/>
          <w:b w:val="false"/>
          <w:i w:val="false"/>
          <w:color w:val="000000"/>
          <w:sz w:val="28"/>
        </w:rPr>
        <w:t xml:space="preserve">
      аталған қаулымен бекітілген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8 қосымшаға</w:t>
      </w:r>
      <w:r>
        <w:rPr>
          <w:rFonts w:ascii="Times New Roman"/>
          <w:b w:val="false"/>
          <w:i w:val="false"/>
          <w:color w:val="000000"/>
          <w:sz w:val="28"/>
        </w:rPr>
        <w:t xml:space="preserve"> сәйкес жаңа редакцияда жазылсын;</w:t>
      </w:r>
    </w:p>
    <w:bookmarkEnd w:id="29"/>
    <w:bookmarkStart w:name="z32" w:id="30"/>
    <w:p>
      <w:pPr>
        <w:spacing w:after="0"/>
        <w:ind w:left="0"/>
        <w:jc w:val="both"/>
      </w:pPr>
      <w:r>
        <w:rPr>
          <w:rFonts w:ascii="Times New Roman"/>
          <w:b w:val="false"/>
          <w:i w:val="false"/>
          <w:color w:val="000000"/>
          <w:sz w:val="28"/>
        </w:rPr>
        <w:t xml:space="preserve">
      аталған қаулымен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2-тармақтың</w:t>
      </w:r>
      <w:r>
        <w:rPr>
          <w:rFonts w:ascii="Times New Roman"/>
          <w:b w:val="false"/>
          <w:i w:val="false"/>
          <w:color w:val="000000"/>
          <w:sz w:val="28"/>
        </w:rPr>
        <w:t xml:space="preserve"> 2) тармақшасы алынып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жаңа редакцияда жазылсын:</w:t>
      </w:r>
    </w:p>
    <w:bookmarkStart w:name="z35" w:id="31"/>
    <w:p>
      <w:pPr>
        <w:spacing w:after="0"/>
        <w:ind w:left="0"/>
        <w:jc w:val="both"/>
      </w:pPr>
      <w:r>
        <w:rPr>
          <w:rFonts w:ascii="Times New Roman"/>
          <w:b w:val="false"/>
          <w:i w:val="false"/>
          <w:color w:val="000000"/>
          <w:sz w:val="28"/>
        </w:rPr>
        <w:t>
      "5. Мемлекеттік көрсетілетін қызмет процесінің құрамына кіретін рәсімдердің (іс-қимылдардың) мазмұны, орындалу ұзақтығы:</w:t>
      </w:r>
    </w:p>
    <w:bookmarkEnd w:id="31"/>
    <w:bookmarkStart w:name="z36" w:id="32"/>
    <w:p>
      <w:pPr>
        <w:spacing w:after="0"/>
        <w:ind w:left="0"/>
        <w:jc w:val="both"/>
      </w:pPr>
      <w:r>
        <w:rPr>
          <w:rFonts w:ascii="Times New Roman"/>
          <w:b w:val="false"/>
          <w:i w:val="false"/>
          <w:color w:val="000000"/>
          <w:sz w:val="28"/>
        </w:rPr>
        <w:t>
      1 - іс-қимыл – көрсетілетін қызметті берушінің маманы Мемлекеттік корпорациядан құжаттарды қабылдайды. Орындалу ұзақтығы – 1 (бір) жұмыс күні;</w:t>
      </w:r>
    </w:p>
    <w:bookmarkEnd w:id="32"/>
    <w:bookmarkStart w:name="z37" w:id="33"/>
    <w:p>
      <w:pPr>
        <w:spacing w:after="0"/>
        <w:ind w:left="0"/>
        <w:jc w:val="both"/>
      </w:pPr>
      <w:r>
        <w:rPr>
          <w:rFonts w:ascii="Times New Roman"/>
          <w:b w:val="false"/>
          <w:i w:val="false"/>
          <w:color w:val="000000"/>
          <w:sz w:val="28"/>
        </w:rPr>
        <w:t>
      2 - іс-қимыл – көрсетілетін қызметті берушінің басшысымен көрсетілетін қызметті алушының құжаттарын қарау және жауапты орындаушы - маманды тағайындау. Орындалу ұзақтығы – 2 (екі) жұмыс күні;</w:t>
      </w:r>
    </w:p>
    <w:bookmarkEnd w:id="33"/>
    <w:bookmarkStart w:name="z38" w:id="34"/>
    <w:p>
      <w:pPr>
        <w:spacing w:after="0"/>
        <w:ind w:left="0"/>
        <w:jc w:val="both"/>
      </w:pPr>
      <w:r>
        <w:rPr>
          <w:rFonts w:ascii="Times New Roman"/>
          <w:b w:val="false"/>
          <w:i w:val="false"/>
          <w:color w:val="000000"/>
          <w:sz w:val="28"/>
        </w:rPr>
        <w:t>
      3 - іс-қимыл – көрсетілетін қызметті берушінің маманы жәрдемақы есебін және мемлекеттік қызметті көрсету жөніндегі құжаттарды дайындайды, көрсетілетін қызметті алушыға хабарлама қалыптастырады, көрсетілетін қызметті берушінің басшысына қол қоюға береді. Орындалу ұзақтығы – 3 (үш) жұмыс күні;</w:t>
      </w:r>
    </w:p>
    <w:bookmarkEnd w:id="34"/>
    <w:bookmarkStart w:name="z39" w:id="35"/>
    <w:p>
      <w:pPr>
        <w:spacing w:after="0"/>
        <w:ind w:left="0"/>
        <w:jc w:val="both"/>
      </w:pPr>
      <w:r>
        <w:rPr>
          <w:rFonts w:ascii="Times New Roman"/>
          <w:b w:val="false"/>
          <w:i w:val="false"/>
          <w:color w:val="000000"/>
          <w:sz w:val="28"/>
        </w:rPr>
        <w:t>
      4 - іс-қимыл – көрсетілетін қызметті беруші басшысының тағайындалған жәрдемақы сомасының есебін тексеруі және көрсетілетін қызметті алушыға жәрдемақы тағайындау туралы хабарламаға қол қоюы. Орындалу ұзақтығы – 1 (бір) жұмыс күні;</w:t>
      </w:r>
    </w:p>
    <w:bookmarkEnd w:id="35"/>
    <w:bookmarkStart w:name="z40" w:id="36"/>
    <w:p>
      <w:pPr>
        <w:spacing w:after="0"/>
        <w:ind w:left="0"/>
        <w:jc w:val="both"/>
      </w:pPr>
      <w:r>
        <w:rPr>
          <w:rFonts w:ascii="Times New Roman"/>
          <w:b w:val="false"/>
          <w:i w:val="false"/>
          <w:color w:val="000000"/>
          <w:sz w:val="28"/>
        </w:rPr>
        <w:t>
      5 - іс-қимыл – көрсетілетін қызмет берушінің маманы жәрдемақы тағайындау туралы хабарламаны Мемлекеттік корпорацияға жолдайды. Орындалу ұзақтығы – 1 (бір) жұмыс күні.</w:t>
      </w:r>
    </w:p>
    <w:bookmarkEnd w:id="36"/>
    <w:bookmarkStart w:name="z41" w:id="37"/>
    <w:p>
      <w:pPr>
        <w:spacing w:after="0"/>
        <w:ind w:left="0"/>
        <w:jc w:val="both"/>
      </w:pPr>
      <w:r>
        <w:rPr>
          <w:rFonts w:ascii="Times New Roman"/>
          <w:b w:val="false"/>
          <w:i w:val="false"/>
          <w:color w:val="000000"/>
          <w:sz w:val="28"/>
        </w:rPr>
        <w:t>
      Мемлекеттік қызметті көрсету мерзімі көрсетілетін қызметті алушы Мемлекеттік корпорацияға жүгінген кезде, көрсетілетін қызметті беруші көрсетілетін қызметті алушының құжаттарының толық топтамасы тіркелген күннен бастап – 10 (он) жұмыс күні;</w:t>
      </w:r>
    </w:p>
    <w:bookmarkEnd w:id="37"/>
    <w:bookmarkStart w:name="z42" w:id="38"/>
    <w:p>
      <w:pPr>
        <w:spacing w:after="0"/>
        <w:ind w:left="0"/>
        <w:jc w:val="both"/>
      </w:pPr>
      <w:r>
        <w:rPr>
          <w:rFonts w:ascii="Times New Roman"/>
          <w:b w:val="false"/>
          <w:i w:val="false"/>
          <w:color w:val="000000"/>
          <w:sz w:val="28"/>
        </w:rPr>
        <w:t>
      порталда жәрдемақы тағайындау туралы ақпарат алу үшін электрондық сұрау салу келіп түскен сәттен бастап - 30 (отыз) минут;</w:t>
      </w:r>
    </w:p>
    <w:bookmarkEnd w:id="38"/>
    <w:bookmarkStart w:name="z43" w:id="39"/>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w:t>
      </w:r>
    </w:p>
    <w:bookmarkEnd w:id="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жаңа редакцияда жазылсын:</w:t>
      </w:r>
    </w:p>
    <w:bookmarkStart w:name="z45" w:id="40"/>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көрсетілетін қызметтің нәтижесі көрсетілетін қызмет берушінің құжаттарды қабылдауы болып табылады, ол 2-ші іс-қимылды орындауды бастау үшін негіз болады.</w:t>
      </w:r>
    </w:p>
    <w:bookmarkEnd w:id="40"/>
    <w:bookmarkStart w:name="z46" w:id="41"/>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көрсетілетін қызметтің нәтижесікөрсетілетін қызметті беруші басшысының көрсетілетін қызметті алушының құжаттарын қарауы және орындаушыны анықтауы болып табылады, ол 3-ші іс-қимылды орындауды бастау үшін негіз болады.</w:t>
      </w:r>
    </w:p>
    <w:bookmarkEnd w:id="41"/>
    <w:bookmarkStart w:name="z47" w:id="42"/>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көрсетілетін қызметтің нәтижесі көрсетілетін қызметті берушінің маманының жәрдемақы сомасының есебін дайындауы болып табылады, ол 4-ші іс-қимылды орындауды бастау үшін негіз болады.</w:t>
      </w:r>
    </w:p>
    <w:bookmarkEnd w:id="42"/>
    <w:bookmarkStart w:name="z48" w:id="43"/>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көрсетілетін қызметтің нәтижесі көрсетілетін қызметті беруші басшысының жәрдемақы сомасының есебіне және көрсетілетін қызметті алушыға хабарламаға қол қоюы болып табылады, ол 5-ші іс-қимылды орындауды бастау үшін негіз болады.</w:t>
      </w:r>
    </w:p>
    <w:bookmarkEnd w:id="43"/>
    <w:bookmarkStart w:name="z49" w:id="44"/>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мемлекеттік көрсетілетін қызметтің нәтижесі Мемлекеттік корпорацияға хабарламаны жіберу болып табылады.";</w:t>
      </w:r>
    </w:p>
    <w:bookmarkEnd w:id="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жаңа редакцияда жазылсын:</w:t>
      </w:r>
    </w:p>
    <w:bookmarkStart w:name="z51" w:id="45"/>
    <w:p>
      <w:pPr>
        <w:spacing w:after="0"/>
        <w:ind w:left="0"/>
        <w:jc w:val="both"/>
      </w:pPr>
      <w:r>
        <w:rPr>
          <w:rFonts w:ascii="Times New Roman"/>
          <w:b w:val="false"/>
          <w:i w:val="false"/>
          <w:color w:val="000000"/>
          <w:sz w:val="28"/>
        </w:rPr>
        <w:t>
      "8. Мемлекеттік қызметті көрсету үшін қажетті рәсімдерді (іс-қимылдардың) сипаттамасы:</w:t>
      </w:r>
    </w:p>
    <w:bookmarkEnd w:id="45"/>
    <w:bookmarkStart w:name="z52" w:id="46"/>
    <w:p>
      <w:pPr>
        <w:spacing w:after="0"/>
        <w:ind w:left="0"/>
        <w:jc w:val="both"/>
      </w:pPr>
      <w:r>
        <w:rPr>
          <w:rFonts w:ascii="Times New Roman"/>
          <w:b w:val="false"/>
          <w:i w:val="false"/>
          <w:color w:val="000000"/>
          <w:sz w:val="28"/>
        </w:rPr>
        <w:t>
      1 - іс-қимыл – көрсетілетін қызметті берушінің маманы Мемлекеттік корпорациядан құжаттарды қабылдайды. Орындалу ұзақтығы – 1 (бір) жұмыс күні;</w:t>
      </w:r>
    </w:p>
    <w:bookmarkEnd w:id="46"/>
    <w:bookmarkStart w:name="z53" w:id="47"/>
    <w:p>
      <w:pPr>
        <w:spacing w:after="0"/>
        <w:ind w:left="0"/>
        <w:jc w:val="both"/>
      </w:pPr>
      <w:r>
        <w:rPr>
          <w:rFonts w:ascii="Times New Roman"/>
          <w:b w:val="false"/>
          <w:i w:val="false"/>
          <w:color w:val="000000"/>
          <w:sz w:val="28"/>
        </w:rPr>
        <w:t>
      2 - іс-қимыл – көрсетілетін қызметті берушінің басшысымен көрсетілетін қызметті алушының құжаттарын қарау және жауапты орындаушы - маманды тағайындау. Орындалу ұзақтығы – 2 (екі) жұмыс күні;</w:t>
      </w:r>
    </w:p>
    <w:bookmarkEnd w:id="47"/>
    <w:bookmarkStart w:name="z54" w:id="48"/>
    <w:p>
      <w:pPr>
        <w:spacing w:after="0"/>
        <w:ind w:left="0"/>
        <w:jc w:val="both"/>
      </w:pPr>
      <w:r>
        <w:rPr>
          <w:rFonts w:ascii="Times New Roman"/>
          <w:b w:val="false"/>
          <w:i w:val="false"/>
          <w:color w:val="000000"/>
          <w:sz w:val="28"/>
        </w:rPr>
        <w:t>
      3 - іс-қимыл – көрсетілетін қызметті берушінің маманы жәрдемақы есебін және мемлекеттік қызметті көрсету жөніндегі құжаттарды дайындайды, көрсетілетін қызметті алушыға хабарлама қалыптастырады, көрсетілетін қызметті берушінің басшысына қол қоюға береді. Орындалу ұзақтығы – 3 (үш) жұмыс күні;</w:t>
      </w:r>
    </w:p>
    <w:bookmarkEnd w:id="48"/>
    <w:bookmarkStart w:name="z55" w:id="49"/>
    <w:p>
      <w:pPr>
        <w:spacing w:after="0"/>
        <w:ind w:left="0"/>
        <w:jc w:val="both"/>
      </w:pPr>
      <w:r>
        <w:rPr>
          <w:rFonts w:ascii="Times New Roman"/>
          <w:b w:val="false"/>
          <w:i w:val="false"/>
          <w:color w:val="000000"/>
          <w:sz w:val="28"/>
        </w:rPr>
        <w:t>
      4 - іс-қимыл – көрсетілетін қызметті беруші басшысының тағайындалған жәрдемақы сомасының есебін тексеруі және көрсетілетін қызметті алушыға жәрдемақы тағайындау туралы хабарламаға қол қоюы. Орындалу ұзақтығы – 1 (бір) жұмыс күні;</w:t>
      </w:r>
    </w:p>
    <w:bookmarkEnd w:id="49"/>
    <w:bookmarkStart w:name="z56" w:id="50"/>
    <w:p>
      <w:pPr>
        <w:spacing w:after="0"/>
        <w:ind w:left="0"/>
        <w:jc w:val="both"/>
      </w:pPr>
      <w:r>
        <w:rPr>
          <w:rFonts w:ascii="Times New Roman"/>
          <w:b w:val="false"/>
          <w:i w:val="false"/>
          <w:color w:val="000000"/>
          <w:sz w:val="28"/>
        </w:rPr>
        <w:t>
      5 - іс-қимыл – көрсетілетін қызмет берушінің маманы жәрдемақы тағайындау туралы хабарламаны Мемлекеттік корпорацияға жолдайды. Орындалу ұзақтығы – 1 (бір) жұмыс күні.";</w:t>
      </w:r>
    </w:p>
    <w:bookmarkEnd w:id="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жаңа редакцияда жазылсын:</w:t>
      </w:r>
    </w:p>
    <w:bookmarkStart w:name="z58" w:id="51"/>
    <w:p>
      <w:pPr>
        <w:spacing w:after="0"/>
        <w:ind w:left="0"/>
        <w:jc w:val="both"/>
      </w:pPr>
      <w:r>
        <w:rPr>
          <w:rFonts w:ascii="Times New Roman"/>
          <w:b w:val="false"/>
          <w:i w:val="false"/>
          <w:color w:val="000000"/>
          <w:sz w:val="28"/>
        </w:rPr>
        <w:t xml:space="preserve">
      "9. Көрсетілетін қызметті алушылар мемлекеттік көрсетілетін қызметті алу үшін Мемлекеттік корпорацияға немесе порталға жүгінуге құқылы,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 ұсынады.</w:t>
      </w:r>
    </w:p>
    <w:bookmarkEnd w:id="51"/>
    <w:bookmarkStart w:name="z59" w:id="52"/>
    <w:p>
      <w:pPr>
        <w:spacing w:after="0"/>
        <w:ind w:left="0"/>
        <w:jc w:val="both"/>
      </w:pPr>
      <w:r>
        <w:rPr>
          <w:rFonts w:ascii="Times New Roman"/>
          <w:b w:val="false"/>
          <w:i w:val="false"/>
          <w:color w:val="000000"/>
          <w:sz w:val="28"/>
        </w:rPr>
        <w:t>
      Мемлекеттік корпорациямен өзара іс-қимылдың, оның ішінде мемлекеттік қызметтерді көрсету мәселелері бойынша көрсетілетін қызмет берушілердің сұранымдарын қалыптастыру және жолдау рәсімдерінің (іс-қимылдардың) реттілігі мен мерзімдері:</w:t>
      </w:r>
    </w:p>
    <w:bookmarkEnd w:id="52"/>
    <w:bookmarkStart w:name="z60" w:id="53"/>
    <w:p>
      <w:pPr>
        <w:spacing w:after="0"/>
        <w:ind w:left="0"/>
        <w:jc w:val="both"/>
      </w:pPr>
      <w:r>
        <w:rPr>
          <w:rFonts w:ascii="Times New Roman"/>
          <w:b w:val="false"/>
          <w:i w:val="false"/>
          <w:color w:val="000000"/>
          <w:sz w:val="28"/>
        </w:rPr>
        <w:t>
      1 - іс-қимыл - көрсетілетін қызмет алушы (немесе нотариалдық куәландырылған сенімхат бойынша оның өкілі) мемлекеттік қызметті алу үшін стандарттың 9-тармағында белгіленген құжаттарды өзімен бірге алып барып, Мемлекеттік корпорацияға жүгінеді. Көрсетілетін қызмет алушының құжаттарын Мемлекеттік корпорация қызметкері ақпараттық жүйе (бұдан әрі - АЖ) арқылы тексереді. Көрсетілетін қызметті алушыға тиісті құжаттарды қабылдағаны туралы қолхат беріледі. Орындалу ұзақтығы – 15 (он бес) минут;</w:t>
      </w:r>
    </w:p>
    <w:bookmarkEnd w:id="53"/>
    <w:bookmarkStart w:name="z61" w:id="54"/>
    <w:p>
      <w:pPr>
        <w:spacing w:after="0"/>
        <w:ind w:left="0"/>
        <w:jc w:val="both"/>
      </w:pPr>
      <w:r>
        <w:rPr>
          <w:rFonts w:ascii="Times New Roman"/>
          <w:b w:val="false"/>
          <w:i w:val="false"/>
          <w:color w:val="000000"/>
          <w:sz w:val="28"/>
        </w:rPr>
        <w:t xml:space="preserve">
      1 - шарт – көрсетілетін қызметті алушы құжаттар топтамасын толық ұсынбаған жағдайда, Мемлекеттік корпорация қызметкері стандарттың 9-тармағына сәйкес құжаттарды қабылдаудан бас тарту туралы стандарттағы </w:t>
      </w:r>
      <w:r>
        <w:rPr>
          <w:rFonts w:ascii="Times New Roman"/>
          <w:b w:val="false"/>
          <w:i w:val="false"/>
          <w:color w:val="000000"/>
          <w:sz w:val="28"/>
        </w:rPr>
        <w:t>3 қосымшаға</w:t>
      </w:r>
      <w:r>
        <w:rPr>
          <w:rFonts w:ascii="Times New Roman"/>
          <w:b w:val="false"/>
          <w:i w:val="false"/>
          <w:color w:val="000000"/>
          <w:sz w:val="28"/>
        </w:rPr>
        <w:t xml:space="preserve"> сәйкес қолхат береді;</w:t>
      </w:r>
    </w:p>
    <w:bookmarkEnd w:id="54"/>
    <w:bookmarkStart w:name="z62" w:id="55"/>
    <w:p>
      <w:pPr>
        <w:spacing w:after="0"/>
        <w:ind w:left="0"/>
        <w:jc w:val="both"/>
      </w:pPr>
      <w:r>
        <w:rPr>
          <w:rFonts w:ascii="Times New Roman"/>
          <w:b w:val="false"/>
          <w:i w:val="false"/>
          <w:color w:val="000000"/>
          <w:sz w:val="28"/>
        </w:rPr>
        <w:t>
      2 - іс-қимыл – Мемлекеттік корпорация қызметкері көрсетілетін қызмет алушыдан қабылданған құжаттарды көрсетілетін қызмет берушіге жолдайды. Орындалу ұзақтығы – 1 (бір) жұмыс күні;</w:t>
      </w:r>
    </w:p>
    <w:bookmarkEnd w:id="55"/>
    <w:bookmarkStart w:name="z63" w:id="56"/>
    <w:p>
      <w:pPr>
        <w:spacing w:after="0"/>
        <w:ind w:left="0"/>
        <w:jc w:val="both"/>
      </w:pPr>
      <w:r>
        <w:rPr>
          <w:rFonts w:ascii="Times New Roman"/>
          <w:b w:val="false"/>
          <w:i w:val="false"/>
          <w:color w:val="000000"/>
          <w:sz w:val="28"/>
        </w:rPr>
        <w:t>
      3 - іс-қимыл - көрсетілетін қызметті беруші басшысының құжаттарды қарауы және жауапты орындаушыны - көрсетілетін қызметті берушінің маманын тағайындауы. Орындалу ұзақтығы – 2 (екі) жұмыс күні;</w:t>
      </w:r>
    </w:p>
    <w:bookmarkEnd w:id="56"/>
    <w:bookmarkStart w:name="z64" w:id="57"/>
    <w:p>
      <w:pPr>
        <w:spacing w:after="0"/>
        <w:ind w:left="0"/>
        <w:jc w:val="both"/>
      </w:pPr>
      <w:r>
        <w:rPr>
          <w:rFonts w:ascii="Times New Roman"/>
          <w:b w:val="false"/>
          <w:i w:val="false"/>
          <w:color w:val="000000"/>
          <w:sz w:val="28"/>
        </w:rPr>
        <w:t>
      4 - іс-қимыл – көрсетілетін қызметті берушінің маманы жәрдемақы есебін және мемлекеттік қызметті көрсету жөніндегі құжаттарды дайындайды, көрсетілетін қызметті алушыға хабарлама қалыптастырады, көрсетілетін қызметті берушінің басшысына қол қоюға береді. Орындалу ұзақтығы – 3 (үш) жұмыс күні;</w:t>
      </w:r>
    </w:p>
    <w:bookmarkEnd w:id="57"/>
    <w:bookmarkStart w:name="z65" w:id="58"/>
    <w:p>
      <w:pPr>
        <w:spacing w:after="0"/>
        <w:ind w:left="0"/>
        <w:jc w:val="both"/>
      </w:pPr>
      <w:r>
        <w:rPr>
          <w:rFonts w:ascii="Times New Roman"/>
          <w:b w:val="false"/>
          <w:i w:val="false"/>
          <w:color w:val="000000"/>
          <w:sz w:val="28"/>
        </w:rPr>
        <w:t>
      5 - іс-қимыл – көрсетілетін қызметті беруші басшысының тағайындалған жәрдемақы сомасының есебін тексеруі және көрсетілетін қызметті алушыға жәрдемақы тағайындау туралы хабарламаға қол қоюы. Орындалу ұзақтығы – 1 (бір) жұмыс күні;</w:t>
      </w:r>
    </w:p>
    <w:bookmarkEnd w:id="58"/>
    <w:bookmarkStart w:name="z66" w:id="59"/>
    <w:p>
      <w:pPr>
        <w:spacing w:after="0"/>
        <w:ind w:left="0"/>
        <w:jc w:val="both"/>
      </w:pPr>
      <w:r>
        <w:rPr>
          <w:rFonts w:ascii="Times New Roman"/>
          <w:b w:val="false"/>
          <w:i w:val="false"/>
          <w:color w:val="000000"/>
          <w:sz w:val="28"/>
        </w:rPr>
        <w:t>
      6 - іс-қимыл – көрсетілетін қызмет берушінің маманы жәрдемақы тағайындау туралы хабарламаны Мемлекеттік корпорацияға жолдайды. Орындалу ұзақтығы – 1 (бір) жұмыс күні;</w:t>
      </w:r>
    </w:p>
    <w:bookmarkEnd w:id="59"/>
    <w:bookmarkStart w:name="z67" w:id="60"/>
    <w:p>
      <w:pPr>
        <w:spacing w:after="0"/>
        <w:ind w:left="0"/>
        <w:jc w:val="both"/>
      </w:pPr>
      <w:r>
        <w:rPr>
          <w:rFonts w:ascii="Times New Roman"/>
          <w:b w:val="false"/>
          <w:i w:val="false"/>
          <w:color w:val="000000"/>
          <w:sz w:val="28"/>
        </w:rPr>
        <w:t>
      7 - іс-қимыл – Мемлекеттік корпорация қызметкері тиісті құжаттарды қабылдау туралы қолхат негізінде тағайындалған жәрдемақы туралы хабарламаны көрсетілетін қызметті алушыға береді. Көрсетілетін қызметті алушы жеке өзі (немесе нотариалдық куәландырылған сенімхат бойынша оның өкілі) келгенде жеке басты куәландыратын тиісті құжаттардың қабылданғаны туралы қолхаттың негізінде хабарламаны береді. Орындалу ұзақтығы – 1 (бір) жұмыс күні.</w:t>
      </w:r>
    </w:p>
    <w:bookmarkEnd w:id="60"/>
    <w:bookmarkStart w:name="z68" w:id="61"/>
    <w:p>
      <w:pPr>
        <w:spacing w:after="0"/>
        <w:ind w:left="0"/>
        <w:jc w:val="both"/>
      </w:pPr>
      <w:r>
        <w:rPr>
          <w:rFonts w:ascii="Times New Roman"/>
          <w:b w:val="false"/>
          <w:i w:val="false"/>
          <w:color w:val="000000"/>
          <w:sz w:val="28"/>
        </w:rPr>
        <w:t>
      Мемлекеттік қызметті көрсету мерзімі көрсетілетін қызметті алушы Мемлекеттік корпорацияға жүгінген кезде, көрсетілетін қызметті беруші көрсетілетін қызметті алушының құжаттарының толық топтамасын тіркеген күннен бастап – 10 (он) жұмыс күні;</w:t>
      </w:r>
    </w:p>
    <w:bookmarkEnd w:id="61"/>
    <w:bookmarkStart w:name="z69" w:id="62"/>
    <w:p>
      <w:pPr>
        <w:spacing w:after="0"/>
        <w:ind w:left="0"/>
        <w:jc w:val="both"/>
      </w:pPr>
      <w:r>
        <w:rPr>
          <w:rFonts w:ascii="Times New Roman"/>
          <w:b w:val="false"/>
          <w:i w:val="false"/>
          <w:color w:val="000000"/>
          <w:sz w:val="28"/>
        </w:rPr>
        <w:t>
      порталда жәрдемақы тағайындау туралы ақпарат алу үшін электрондық сұрау салу келіп түскен сәттен бастап - 30 (отыз) минут;</w:t>
      </w:r>
    </w:p>
    <w:bookmarkEnd w:id="62"/>
    <w:bookmarkStart w:name="z70" w:id="63"/>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w:t>
      </w:r>
    </w:p>
    <w:bookmarkEnd w:id="63"/>
    <w:bookmarkStart w:name="z71" w:id="64"/>
    <w:p>
      <w:pPr>
        <w:spacing w:after="0"/>
        <w:ind w:left="0"/>
        <w:jc w:val="both"/>
      </w:pPr>
      <w:r>
        <w:rPr>
          <w:rFonts w:ascii="Times New Roman"/>
          <w:b w:val="false"/>
          <w:i w:val="false"/>
          <w:color w:val="000000"/>
          <w:sz w:val="28"/>
        </w:rPr>
        <w:t xml:space="preserve">
      аталған қаулымен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жаңа редакцияда жазылсын:</w:t>
      </w:r>
    </w:p>
    <w:bookmarkStart w:name="z73" w:id="65"/>
    <w:p>
      <w:pPr>
        <w:spacing w:after="0"/>
        <w:ind w:left="0"/>
        <w:jc w:val="both"/>
      </w:pP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қызметінің (бұдан әрі - мемлекеттік көрсетілетін қызмет)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және кент, ауыл, ауылдық округ әкімдері (бұдан әрі - көрсетілетін қызметті беруші) болып табылады. </w:t>
      </w:r>
    </w:p>
    <w:bookmarkEnd w:id="65"/>
    <w:bookmarkStart w:name="z74" w:id="66"/>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66"/>
    <w:bookmarkStart w:name="z75" w:id="6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67"/>
    <w:bookmarkStart w:name="z76" w:id="68"/>
    <w:p>
      <w:pPr>
        <w:spacing w:after="0"/>
        <w:ind w:left="0"/>
        <w:jc w:val="both"/>
      </w:pPr>
      <w:r>
        <w:rPr>
          <w:rFonts w:ascii="Times New Roman"/>
          <w:b w:val="false"/>
          <w:i w:val="false"/>
          <w:color w:val="000000"/>
          <w:sz w:val="28"/>
        </w:rPr>
        <w:t>
      2) көрсетілетін қызметті беруші;</w:t>
      </w:r>
    </w:p>
    <w:bookmarkEnd w:id="68"/>
    <w:bookmarkStart w:name="z77" w:id="69"/>
    <w:p>
      <w:pPr>
        <w:spacing w:after="0"/>
        <w:ind w:left="0"/>
        <w:jc w:val="both"/>
      </w:pPr>
      <w:r>
        <w:rPr>
          <w:rFonts w:ascii="Times New Roman"/>
          <w:b w:val="false"/>
          <w:i w:val="false"/>
          <w:color w:val="000000"/>
          <w:sz w:val="28"/>
        </w:rPr>
        <w:t xml:space="preserve">
      3) www.egov.kz "электрондық үкімет" веб-порталы (бұдан әрі – портал); </w:t>
      </w:r>
    </w:p>
    <w:bookmarkEnd w:id="69"/>
    <w:bookmarkStart w:name="z78" w:id="70"/>
    <w:p>
      <w:pPr>
        <w:spacing w:after="0"/>
        <w:ind w:left="0"/>
        <w:jc w:val="both"/>
      </w:pPr>
      <w:r>
        <w:rPr>
          <w:rFonts w:ascii="Times New Roman"/>
          <w:b w:val="false"/>
          <w:i w:val="false"/>
          <w:color w:val="000000"/>
          <w:sz w:val="28"/>
        </w:rPr>
        <w:t>
      4) "Халықты жұмыспен қамту орталығы" коммуналдық мемлекеттік мекемесі (бұдан әрі – Орталық) арқылы жүзеге асырылады.";</w:t>
      </w:r>
    </w:p>
    <w:bookmarkEnd w:id="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екінші бөлімі жаңа редакцияда жазылсын:</w:t>
      </w:r>
    </w:p>
    <w:bookmarkStart w:name="z80" w:id="71"/>
    <w:p>
      <w:pPr>
        <w:spacing w:after="0"/>
        <w:ind w:left="0"/>
        <w:jc w:val="both"/>
      </w:pPr>
      <w:r>
        <w:rPr>
          <w:rFonts w:ascii="Times New Roman"/>
          <w:b w:val="false"/>
          <w:i w:val="false"/>
          <w:color w:val="000000"/>
          <w:sz w:val="28"/>
        </w:rPr>
        <w:t>
      "Мемлекеттік корпорацияға, көрсетілетін қызметті берушіге, порталға және Орталыққа құжаттардың топтамасын тапсырған күннен бастап мемлекеттік қызмет көрсету мерзімі - 15 (он бес) минут.";</w:t>
      </w:r>
    </w:p>
    <w:bookmarkEnd w:id="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жаңа редакцияда жазылсын:</w:t>
      </w:r>
    </w:p>
    <w:bookmarkStart w:name="z82" w:id="72"/>
    <w:p>
      <w:pPr>
        <w:spacing w:after="0"/>
        <w:ind w:left="0"/>
        <w:jc w:val="both"/>
      </w:pPr>
      <w:r>
        <w:rPr>
          <w:rFonts w:ascii="Times New Roman"/>
          <w:b w:val="false"/>
          <w:i w:val="false"/>
          <w:color w:val="000000"/>
          <w:sz w:val="28"/>
        </w:rPr>
        <w:t>
      "10. Орталықпен өзара iс-қимылдың, оның iшiнде мемлекеттiк қызметтердi көрсету мәселелерi бойынша көрсетілетін қызметті берушiлердiң сұранымдарын қалыптастыру және жолдау рәсiмiнің (іс-қимылының) реттiлiгi мен мерзiмдерi:</w:t>
      </w:r>
    </w:p>
    <w:bookmarkEnd w:id="72"/>
    <w:bookmarkStart w:name="z83" w:id="73"/>
    <w:p>
      <w:pPr>
        <w:spacing w:after="0"/>
        <w:ind w:left="0"/>
        <w:jc w:val="both"/>
      </w:pPr>
      <w:r>
        <w:rPr>
          <w:rFonts w:ascii="Times New Roman"/>
          <w:b w:val="false"/>
          <w:i w:val="false"/>
          <w:color w:val="000000"/>
          <w:sz w:val="28"/>
        </w:rPr>
        <w:t xml:space="preserve">
      1-іс-қимыл – көрсетілетін қызметті алушы (немесе нотариалдық куәландырылған сенімхат бойынша оның өкілі) мемлекеттік көрсетілетін қызметті алу үшін Орталыққа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Орындалу ұзақтығы - 5 (бес) минут;</w:t>
      </w:r>
    </w:p>
    <w:bookmarkEnd w:id="73"/>
    <w:bookmarkStart w:name="z84" w:id="74"/>
    <w:p>
      <w:pPr>
        <w:spacing w:after="0"/>
        <w:ind w:left="0"/>
        <w:jc w:val="both"/>
      </w:pPr>
      <w:r>
        <w:rPr>
          <w:rFonts w:ascii="Times New Roman"/>
          <w:b w:val="false"/>
          <w:i w:val="false"/>
          <w:color w:val="000000"/>
          <w:sz w:val="28"/>
        </w:rPr>
        <w:t>
      2-іс-қимыл – Орталық басшысы құжаттарды қабылдап өзінің рұқсатын қойып Орталық маманына жолдайды. Орындалу ұзақтығы - 3 (үш) минут;</w:t>
      </w:r>
    </w:p>
    <w:bookmarkEnd w:id="74"/>
    <w:bookmarkStart w:name="z85" w:id="75"/>
    <w:p>
      <w:pPr>
        <w:spacing w:after="0"/>
        <w:ind w:left="0"/>
        <w:jc w:val="both"/>
      </w:pPr>
      <w:r>
        <w:rPr>
          <w:rFonts w:ascii="Times New Roman"/>
          <w:b w:val="false"/>
          <w:i w:val="false"/>
          <w:color w:val="000000"/>
          <w:sz w:val="28"/>
        </w:rPr>
        <w:t>
      3-іс-қимыл – Орталық маманы өтінішті қарастырады, қызмет алушының атаулы әлеуметтік көмек алушыларды хабарландыру журналының тізімінде болмауын тексереді. Орындалу ұзақтығы - 3 (үш) минут;</w:t>
      </w:r>
    </w:p>
    <w:bookmarkEnd w:id="75"/>
    <w:bookmarkStart w:name="z86" w:id="76"/>
    <w:p>
      <w:pPr>
        <w:spacing w:after="0"/>
        <w:ind w:left="0"/>
        <w:jc w:val="both"/>
      </w:pPr>
      <w:r>
        <w:rPr>
          <w:rFonts w:ascii="Times New Roman"/>
          <w:b w:val="false"/>
          <w:i w:val="false"/>
          <w:color w:val="000000"/>
          <w:sz w:val="28"/>
        </w:rPr>
        <w:t>
      4-іс-қимыл – Орталық маманы мемлекеттік көрсетудің нәтижесін қалыптастырады. Орындалу ұзақтығы - 2 (екі) минут;</w:t>
      </w:r>
    </w:p>
    <w:bookmarkEnd w:id="76"/>
    <w:bookmarkStart w:name="z87" w:id="77"/>
    <w:p>
      <w:pPr>
        <w:spacing w:after="0"/>
        <w:ind w:left="0"/>
        <w:jc w:val="both"/>
      </w:pPr>
      <w:r>
        <w:rPr>
          <w:rFonts w:ascii="Times New Roman"/>
          <w:b w:val="false"/>
          <w:i w:val="false"/>
          <w:color w:val="000000"/>
          <w:sz w:val="28"/>
        </w:rPr>
        <w:t>
      5-іс-қимыл –Орталық маманы анықтама береді. Орындалу ұзақтығы - 2 (екі) минут.</w:t>
      </w:r>
    </w:p>
    <w:bookmarkEnd w:id="77"/>
    <w:bookmarkStart w:name="z88" w:id="78"/>
    <w:p>
      <w:pPr>
        <w:spacing w:after="0"/>
        <w:ind w:left="0"/>
        <w:jc w:val="both"/>
      </w:pPr>
      <w:r>
        <w:rPr>
          <w:rFonts w:ascii="Times New Roman"/>
          <w:b w:val="false"/>
          <w:i w:val="false"/>
          <w:color w:val="000000"/>
          <w:sz w:val="28"/>
        </w:rPr>
        <w:t>
      Орталыққа құжаттардың топтамасын тапсырған күннен бастап мемлекеттік қызмет көрсету мерзімі – 15 (он бес) минут.";</w:t>
      </w:r>
    </w:p>
    <w:bookmarkEnd w:id="78"/>
    <w:bookmarkStart w:name="z89" w:id="79"/>
    <w:p>
      <w:pPr>
        <w:spacing w:after="0"/>
        <w:ind w:left="0"/>
        <w:jc w:val="both"/>
      </w:pPr>
      <w:r>
        <w:rPr>
          <w:rFonts w:ascii="Times New Roman"/>
          <w:b w:val="false"/>
          <w:i w:val="false"/>
          <w:color w:val="000000"/>
          <w:sz w:val="28"/>
        </w:rPr>
        <w:t xml:space="preserve">
      аталған мемлекеттік көрсетілетін қызмет регламентіне </w:t>
      </w:r>
      <w:r>
        <w:rPr>
          <w:rFonts w:ascii="Times New Roman"/>
          <w:b w:val="false"/>
          <w:i w:val="false"/>
          <w:color w:val="000000"/>
          <w:sz w:val="28"/>
        </w:rPr>
        <w:t>4 қосымша</w:t>
      </w:r>
      <w:r>
        <w:rPr>
          <w:rFonts w:ascii="Times New Roman"/>
          <w:b w:val="false"/>
          <w:i w:val="false"/>
          <w:color w:val="000000"/>
          <w:sz w:val="28"/>
        </w:rPr>
        <w:t xml:space="preserve"> осы қаулыға </w:t>
      </w:r>
      <w:r>
        <w:rPr>
          <w:rFonts w:ascii="Times New Roman"/>
          <w:b w:val="false"/>
          <w:i w:val="false"/>
          <w:color w:val="000000"/>
          <w:sz w:val="28"/>
        </w:rPr>
        <w:t>9 қосымшаға</w:t>
      </w:r>
      <w:r>
        <w:rPr>
          <w:rFonts w:ascii="Times New Roman"/>
          <w:b w:val="false"/>
          <w:i w:val="false"/>
          <w:color w:val="000000"/>
          <w:sz w:val="28"/>
        </w:rPr>
        <w:t xml:space="preserve"> сәйкес жаңа редакцияда жазылсын;</w:t>
      </w:r>
    </w:p>
    <w:bookmarkEnd w:id="79"/>
    <w:bookmarkStart w:name="z90" w:id="80"/>
    <w:p>
      <w:pPr>
        <w:spacing w:after="0"/>
        <w:ind w:left="0"/>
        <w:jc w:val="both"/>
      </w:pPr>
      <w:r>
        <w:rPr>
          <w:rFonts w:ascii="Times New Roman"/>
          <w:b w:val="false"/>
          <w:i w:val="false"/>
          <w:color w:val="000000"/>
          <w:sz w:val="28"/>
        </w:rPr>
        <w:t xml:space="preserve">
      аталған қаулымен бекітілген "Оралман мәртебесін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2) тармақшасы алынып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жаңа редакцияда жазылсын:</w:t>
      </w:r>
    </w:p>
    <w:bookmarkStart w:name="z93" w:id="81"/>
    <w:p>
      <w:pPr>
        <w:spacing w:after="0"/>
        <w:ind w:left="0"/>
        <w:jc w:val="both"/>
      </w:pPr>
      <w:r>
        <w:rPr>
          <w:rFonts w:ascii="Times New Roman"/>
          <w:b w:val="false"/>
          <w:i w:val="false"/>
          <w:color w:val="000000"/>
          <w:sz w:val="28"/>
        </w:rPr>
        <w:t>
      "5. Мемлекеттiк қызмет көрсету процесiнiң құрамына кiретiн iс-қимылдардың мазмұны, орындалу ұзақтығы:</w:t>
      </w:r>
    </w:p>
    <w:bookmarkEnd w:id="81"/>
    <w:bookmarkStart w:name="z94" w:id="82"/>
    <w:p>
      <w:pPr>
        <w:spacing w:after="0"/>
        <w:ind w:left="0"/>
        <w:jc w:val="both"/>
      </w:pPr>
      <w:r>
        <w:rPr>
          <w:rFonts w:ascii="Times New Roman"/>
          <w:b w:val="false"/>
          <w:i w:val="false"/>
          <w:color w:val="000000"/>
          <w:sz w:val="28"/>
        </w:rPr>
        <w:t>
      1-іс-қимыл – көрсетілетін қызметті берушінің маманы құжаттар топтамасын Мемлекеттік корпорация қызметкерінен қабылдайды. Орындалу ұзақтығы – 15 (он бес) минут;</w:t>
      </w:r>
    </w:p>
    <w:bookmarkEnd w:id="82"/>
    <w:bookmarkStart w:name="z95" w:id="83"/>
    <w:p>
      <w:pPr>
        <w:spacing w:after="0"/>
        <w:ind w:left="0"/>
        <w:jc w:val="both"/>
      </w:pPr>
      <w:r>
        <w:rPr>
          <w:rFonts w:ascii="Times New Roman"/>
          <w:b w:val="false"/>
          <w:i w:val="false"/>
          <w:color w:val="000000"/>
          <w:sz w:val="28"/>
        </w:rPr>
        <w:t xml:space="preserve">
      2-іс-қимыл – көрсетілетін қызметті берушінің маманы көрсетілетін қызметті алушы туралы деректерді "Оралман" республикалық деректер қорына (бұдан әрі – "Оралман" РДҚ) енгізеді. Орындалу ұзақтығы – 1 (бір) сағат; </w:t>
      </w:r>
    </w:p>
    <w:bookmarkEnd w:id="83"/>
    <w:bookmarkStart w:name="z96" w:id="84"/>
    <w:p>
      <w:pPr>
        <w:spacing w:after="0"/>
        <w:ind w:left="0"/>
        <w:jc w:val="both"/>
      </w:pPr>
      <w:r>
        <w:rPr>
          <w:rFonts w:ascii="Times New Roman"/>
          <w:b w:val="false"/>
          <w:i w:val="false"/>
          <w:color w:val="000000"/>
          <w:sz w:val="28"/>
        </w:rPr>
        <w:t>
      3-іс-қимыл – көрсетілетін қызметті берушінің маманы оралман куәлігін ресімдейді және оны көрсетілетін қызметті берушінің басшысына қол қоюға береді. Орындалу ұзақтығы – 1 (бір) сағат;</w:t>
      </w:r>
    </w:p>
    <w:bookmarkEnd w:id="84"/>
    <w:bookmarkStart w:name="z97" w:id="85"/>
    <w:p>
      <w:pPr>
        <w:spacing w:after="0"/>
        <w:ind w:left="0"/>
        <w:jc w:val="both"/>
      </w:pPr>
      <w:r>
        <w:rPr>
          <w:rFonts w:ascii="Times New Roman"/>
          <w:b w:val="false"/>
          <w:i w:val="false"/>
          <w:color w:val="000000"/>
          <w:sz w:val="28"/>
        </w:rPr>
        <w:t>
      4-іс-қимыл – көрсетілетін қызметті берушінің басшысы оралман куәлігіне қол қояды. Орындалу ұзақтығы – 1 (бір) жұмыс күні;</w:t>
      </w:r>
    </w:p>
    <w:bookmarkEnd w:id="85"/>
    <w:bookmarkStart w:name="z98" w:id="86"/>
    <w:p>
      <w:pPr>
        <w:spacing w:after="0"/>
        <w:ind w:left="0"/>
        <w:jc w:val="both"/>
      </w:pPr>
      <w:r>
        <w:rPr>
          <w:rFonts w:ascii="Times New Roman"/>
          <w:b w:val="false"/>
          <w:i w:val="false"/>
          <w:color w:val="000000"/>
          <w:sz w:val="28"/>
        </w:rPr>
        <w:t>
      5-іс-қимыл – көрсетілетін қызметті берушінің маманы оралман куәлігін Мемлекеттік корпорацияға жолдайды. Орындалу ұзақтығы – 1 (бір) жұмыс күні.</w:t>
      </w:r>
    </w:p>
    <w:bookmarkEnd w:id="86"/>
    <w:bookmarkStart w:name="z99" w:id="87"/>
    <w:p>
      <w:pPr>
        <w:spacing w:after="0"/>
        <w:ind w:left="0"/>
        <w:jc w:val="both"/>
      </w:pPr>
      <w:r>
        <w:rPr>
          <w:rFonts w:ascii="Times New Roman"/>
          <w:b w:val="false"/>
          <w:i w:val="false"/>
          <w:color w:val="000000"/>
          <w:sz w:val="28"/>
        </w:rPr>
        <w:t>
      Қызметті алушы Мемлекеттік корпорацияға жүгінген кезде, оның құжаттарының толық топтамасын қызметті беруші тіркеген күннен бастап мемлекеттік қызметті көрсету мерзімі – 5 (бес) жұмыс күні.</w:t>
      </w:r>
    </w:p>
    <w:bookmarkEnd w:id="87"/>
    <w:bookmarkStart w:name="z100" w:id="88"/>
    <w:p>
      <w:pPr>
        <w:spacing w:after="0"/>
        <w:ind w:left="0"/>
        <w:jc w:val="both"/>
      </w:pPr>
      <w:r>
        <w:rPr>
          <w:rFonts w:ascii="Times New Roman"/>
          <w:b w:val="false"/>
          <w:i w:val="false"/>
          <w:color w:val="000000"/>
          <w:sz w:val="28"/>
        </w:rPr>
        <w:t>
      Аудандық (қалалық) Мемлекеттік корпорацияға жүгінген кезде құжаттар пакетін және мемлекеттік қызмет көрсету нәтижесін жеткізуді қамтамасыз ету үшін - 5 (бес) жұмыс күні.</w:t>
      </w:r>
    </w:p>
    <w:bookmarkEnd w:id="88"/>
    <w:bookmarkStart w:name="z101" w:id="89"/>
    <w:p>
      <w:pPr>
        <w:spacing w:after="0"/>
        <w:ind w:left="0"/>
        <w:jc w:val="both"/>
      </w:pPr>
      <w:r>
        <w:rPr>
          <w:rFonts w:ascii="Times New Roman"/>
          <w:b w:val="false"/>
          <w:i w:val="false"/>
          <w:color w:val="000000"/>
          <w:sz w:val="28"/>
        </w:rPr>
        <w:t xml:space="preserve">
      Қызмет алушының құжаттары топтамасы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тізімге сәйкес толық ұсынылмаған жағдайда, Мемлекеттік корпорация қызметкерімен стандарттың </w:t>
      </w:r>
      <w:r>
        <w:rPr>
          <w:rFonts w:ascii="Times New Roman"/>
          <w:b w:val="false"/>
          <w:i w:val="false"/>
          <w:color w:val="000000"/>
          <w:sz w:val="28"/>
        </w:rPr>
        <w:t>2 қосымшасындағы</w:t>
      </w:r>
      <w:r>
        <w:rPr>
          <w:rFonts w:ascii="Times New Roman"/>
          <w:b w:val="false"/>
          <w:i w:val="false"/>
          <w:color w:val="000000"/>
          <w:sz w:val="28"/>
        </w:rPr>
        <w:t xml:space="preserve"> нысан бойынша құжаттарды қабылдаудан бас тарту туралы қолхат беріледі:</w:t>
      </w:r>
    </w:p>
    <w:bookmarkEnd w:id="89"/>
    <w:bookmarkStart w:name="z102" w:id="90"/>
    <w:p>
      <w:pPr>
        <w:spacing w:after="0"/>
        <w:ind w:left="0"/>
        <w:jc w:val="both"/>
      </w:pPr>
      <w:r>
        <w:rPr>
          <w:rFonts w:ascii="Times New Roman"/>
          <w:b w:val="false"/>
          <w:i w:val="false"/>
          <w:color w:val="000000"/>
          <w:sz w:val="28"/>
        </w:rPr>
        <w:t xml:space="preserve">
      1) "Халықтың көші-қоны туралы" 2011 жылғы 22 шілдедегі Қазақстан Республикасы Заңының </w:t>
      </w:r>
      <w:r>
        <w:rPr>
          <w:rFonts w:ascii="Times New Roman"/>
          <w:b w:val="false"/>
          <w:i w:val="false"/>
          <w:color w:val="000000"/>
          <w:sz w:val="28"/>
        </w:rPr>
        <w:t>1-бабы</w:t>
      </w:r>
      <w:r>
        <w:rPr>
          <w:rFonts w:ascii="Times New Roman"/>
          <w:b w:val="false"/>
          <w:i w:val="false"/>
          <w:color w:val="000000"/>
          <w:sz w:val="28"/>
        </w:rPr>
        <w:t xml:space="preserve"> 13) тармақшасында бекітілген шарттарға үміткер сәйкес келмеген;</w:t>
      </w:r>
    </w:p>
    <w:bookmarkEnd w:id="90"/>
    <w:bookmarkStart w:name="z103" w:id="91"/>
    <w:p>
      <w:pPr>
        <w:spacing w:after="0"/>
        <w:ind w:left="0"/>
        <w:jc w:val="both"/>
      </w:pPr>
      <w:r>
        <w:rPr>
          <w:rFonts w:ascii="Times New Roman"/>
          <w:b w:val="false"/>
          <w:i w:val="false"/>
          <w:color w:val="000000"/>
          <w:sz w:val="28"/>
        </w:rPr>
        <w:t>
      2) этникалық қазақтардың оралман мәртебесін алу үшін ұсынған құжаттарының және (немесе) деректердің (мәліметтердің) дәйексіздігі анықталған кезде.";</w:t>
      </w:r>
    </w:p>
    <w:bookmarkEnd w:id="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 тармақтың</w:t>
      </w:r>
      <w:r>
        <w:rPr>
          <w:rFonts w:ascii="Times New Roman"/>
          <w:b w:val="false"/>
          <w:i w:val="false"/>
          <w:color w:val="000000"/>
          <w:sz w:val="28"/>
        </w:rPr>
        <w:t xml:space="preserve"> бесінші абзацы жаңа редакцияда жазылсын:</w:t>
      </w:r>
    </w:p>
    <w:bookmarkStart w:name="z105" w:id="92"/>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бойынша көрсетілетін мемлекеттiк қызметінің нәтижесi мемлекеттік қызмет нәтижесін Мемлекеттік корпорацияға беру болып табылады.";</w:t>
      </w:r>
    </w:p>
    <w:bookmarkEnd w:id="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мазмұндағы 3-тармақшамен толықтырылсын:</w:t>
      </w:r>
    </w:p>
    <w:bookmarkStart w:name="z107" w:id="93"/>
    <w:p>
      <w:pPr>
        <w:spacing w:after="0"/>
        <w:ind w:left="0"/>
        <w:jc w:val="both"/>
      </w:pPr>
      <w:r>
        <w:rPr>
          <w:rFonts w:ascii="Times New Roman"/>
          <w:b w:val="false"/>
          <w:i w:val="false"/>
          <w:color w:val="000000"/>
          <w:sz w:val="28"/>
        </w:rPr>
        <w:t>
      "3) Мемлекеттік корпорация қызметкері";</w:t>
      </w:r>
    </w:p>
    <w:bookmarkEnd w:id="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тармақ</w:t>
      </w:r>
      <w:r>
        <w:rPr>
          <w:rFonts w:ascii="Times New Roman"/>
          <w:b w:val="false"/>
          <w:i w:val="false"/>
          <w:color w:val="000000"/>
          <w:sz w:val="28"/>
        </w:rPr>
        <w:t xml:space="preserve"> жаңа редакцияда жазылсын:</w:t>
      </w:r>
    </w:p>
    <w:bookmarkStart w:name="z109" w:id="94"/>
    <w:p>
      <w:pPr>
        <w:spacing w:after="0"/>
        <w:ind w:left="0"/>
        <w:jc w:val="both"/>
      </w:pPr>
      <w:r>
        <w:rPr>
          <w:rFonts w:ascii="Times New Roman"/>
          <w:b w:val="false"/>
          <w:i w:val="false"/>
          <w:color w:val="000000"/>
          <w:sz w:val="28"/>
        </w:rPr>
        <w:t>
      "8. Мемлекеттiк қызметтi көрсету үшiн қажеттi рәсiмдердiң (iс-қимылдардың) сипаттамасы:</w:t>
      </w:r>
    </w:p>
    <w:bookmarkEnd w:id="94"/>
    <w:bookmarkStart w:name="z110" w:id="95"/>
    <w:p>
      <w:pPr>
        <w:spacing w:after="0"/>
        <w:ind w:left="0"/>
        <w:jc w:val="both"/>
      </w:pPr>
      <w:r>
        <w:rPr>
          <w:rFonts w:ascii="Times New Roman"/>
          <w:b w:val="false"/>
          <w:i w:val="false"/>
          <w:color w:val="000000"/>
          <w:sz w:val="28"/>
        </w:rPr>
        <w:t>
      1-іс-қимыл – көрсетілетін қызметті берушінің маманы Мемлекеттік корпорация қызметкерінен қызмет алушының өтінішін, қажетті құжаттар топтамасымен қабылдайды және хабарламада қолын қояды. Орындалу ұзақтығы – 15 (он бес) минут;</w:t>
      </w:r>
    </w:p>
    <w:bookmarkEnd w:id="95"/>
    <w:bookmarkStart w:name="z111" w:id="96"/>
    <w:p>
      <w:pPr>
        <w:spacing w:after="0"/>
        <w:ind w:left="0"/>
        <w:jc w:val="both"/>
      </w:pPr>
      <w:r>
        <w:rPr>
          <w:rFonts w:ascii="Times New Roman"/>
          <w:b w:val="false"/>
          <w:i w:val="false"/>
          <w:color w:val="000000"/>
          <w:sz w:val="28"/>
        </w:rPr>
        <w:t xml:space="preserve">
      2-іс-қимыл – көрсетілетін қызметті берушінің маманы көрсетілетін қызметті алушы туралы деректерді "Оралман" РДҚ-ға енгізеді. Орындалу ұзақтығы – 1 (бір) сағат; </w:t>
      </w:r>
    </w:p>
    <w:bookmarkEnd w:id="96"/>
    <w:bookmarkStart w:name="z112" w:id="97"/>
    <w:p>
      <w:pPr>
        <w:spacing w:after="0"/>
        <w:ind w:left="0"/>
        <w:jc w:val="both"/>
      </w:pPr>
      <w:r>
        <w:rPr>
          <w:rFonts w:ascii="Times New Roman"/>
          <w:b w:val="false"/>
          <w:i w:val="false"/>
          <w:color w:val="000000"/>
          <w:sz w:val="28"/>
        </w:rPr>
        <w:t>
      3-іс-қимыл – көрсетілетін қызметті берушінің маманы оралман куәлігін әзірлейді. Орындалу ұзақтығы – 1 (бір) сағат;</w:t>
      </w:r>
    </w:p>
    <w:bookmarkEnd w:id="97"/>
    <w:bookmarkStart w:name="z113" w:id="98"/>
    <w:p>
      <w:pPr>
        <w:spacing w:after="0"/>
        <w:ind w:left="0"/>
        <w:jc w:val="both"/>
      </w:pPr>
      <w:r>
        <w:rPr>
          <w:rFonts w:ascii="Times New Roman"/>
          <w:b w:val="false"/>
          <w:i w:val="false"/>
          <w:color w:val="000000"/>
          <w:sz w:val="28"/>
        </w:rPr>
        <w:t>
      4-іс-қимыл – көрсетілетін қызметті берушінің басшысы оралман куәлігіне қол қояды. Орындалу ұзақтығы – 1 (бір) жұмыс күні;</w:t>
      </w:r>
    </w:p>
    <w:bookmarkEnd w:id="98"/>
    <w:bookmarkStart w:name="z114" w:id="99"/>
    <w:p>
      <w:pPr>
        <w:spacing w:after="0"/>
        <w:ind w:left="0"/>
        <w:jc w:val="both"/>
      </w:pPr>
      <w:r>
        <w:rPr>
          <w:rFonts w:ascii="Times New Roman"/>
          <w:b w:val="false"/>
          <w:i w:val="false"/>
          <w:color w:val="000000"/>
          <w:sz w:val="28"/>
        </w:rPr>
        <w:t>
      5-іс-қимыл – көрсетілетін қызметті берушінің маманы оралман куәлігін Мемлекеттік корпорацияға береді. Орындалу ұзақтығы – 1 (бір) жұмыс күні.";</w:t>
      </w:r>
    </w:p>
    <w:bookmarkEnd w:id="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тармақ</w:t>
      </w:r>
      <w:r>
        <w:rPr>
          <w:rFonts w:ascii="Times New Roman"/>
          <w:b w:val="false"/>
          <w:i w:val="false"/>
          <w:color w:val="000000"/>
          <w:sz w:val="28"/>
        </w:rPr>
        <w:t xml:space="preserve"> жаңа редакцияда жазылсын:</w:t>
      </w:r>
    </w:p>
    <w:bookmarkStart w:name="z116" w:id="100"/>
    <w:p>
      <w:pPr>
        <w:spacing w:after="0"/>
        <w:ind w:left="0"/>
        <w:jc w:val="both"/>
      </w:pPr>
      <w:r>
        <w:rPr>
          <w:rFonts w:ascii="Times New Roman"/>
          <w:b w:val="false"/>
          <w:i w:val="false"/>
          <w:color w:val="000000"/>
          <w:sz w:val="28"/>
        </w:rPr>
        <w:t>
      "9. Мемлекеттік көрсетілетін қызметті көрсету нәтижесін Мемлекеттік корпорацияарқылы алу төмендегі тәртіппен жүзеге асырылады:</w:t>
      </w:r>
    </w:p>
    <w:bookmarkEnd w:id="100"/>
    <w:bookmarkStart w:name="z117" w:id="101"/>
    <w:p>
      <w:pPr>
        <w:spacing w:after="0"/>
        <w:ind w:left="0"/>
        <w:jc w:val="both"/>
      </w:pPr>
      <w:r>
        <w:rPr>
          <w:rFonts w:ascii="Times New Roman"/>
          <w:b w:val="false"/>
          <w:i w:val="false"/>
          <w:color w:val="000000"/>
          <w:sz w:val="28"/>
        </w:rPr>
        <w:t>
      Мемлекеттік корпорациясымен өзара iс-қимылдың, оның iшiнде мемлекеттiк қызметтердi көрсету мәселелерi бойынша көрсетілетін қызмет берушiлердiң сұранымдарын қалыптастыру және жолдау рәсiмiнің реттiлiгi мен мерзiмдерi:</w:t>
      </w:r>
    </w:p>
    <w:bookmarkEnd w:id="101"/>
    <w:bookmarkStart w:name="z118" w:id="102"/>
    <w:p>
      <w:pPr>
        <w:spacing w:after="0"/>
        <w:ind w:left="0"/>
        <w:jc w:val="both"/>
      </w:pPr>
      <w:r>
        <w:rPr>
          <w:rFonts w:ascii="Times New Roman"/>
          <w:b w:val="false"/>
          <w:i w:val="false"/>
          <w:color w:val="000000"/>
          <w:sz w:val="28"/>
        </w:rPr>
        <w:t xml:space="preserve">
      1-іс-қимыл – көрсетілетін қызметті алушы мемлекеттік көрсетілетін қызметті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құжаттарымен Мемлекеттік корпорацияға жүгінеді. Тиісті құжаттарды қабылдағаны жөнінде қолхат беріледі. Орындалу ұзақтығы – 15 (он бес) минут;</w:t>
      </w:r>
    </w:p>
    <w:bookmarkEnd w:id="102"/>
    <w:bookmarkStart w:name="z119" w:id="103"/>
    <w:p>
      <w:pPr>
        <w:spacing w:after="0"/>
        <w:ind w:left="0"/>
        <w:jc w:val="both"/>
      </w:pPr>
      <w:r>
        <w:rPr>
          <w:rFonts w:ascii="Times New Roman"/>
          <w:b w:val="false"/>
          <w:i w:val="false"/>
          <w:color w:val="000000"/>
          <w:sz w:val="28"/>
        </w:rPr>
        <w:t>
      2-іс-қимыл – Мемлекеттік корпорацияның қызметкері құжаттар топтамасын көрсетілетін қызмет берушіге жолдайды. Орындалу ұзақтығы – 2 (екі) жұмыс күні;</w:t>
      </w:r>
    </w:p>
    <w:bookmarkEnd w:id="103"/>
    <w:bookmarkStart w:name="z120" w:id="104"/>
    <w:p>
      <w:pPr>
        <w:spacing w:after="0"/>
        <w:ind w:left="0"/>
        <w:jc w:val="both"/>
      </w:pPr>
      <w:r>
        <w:rPr>
          <w:rFonts w:ascii="Times New Roman"/>
          <w:b w:val="false"/>
          <w:i w:val="false"/>
          <w:color w:val="000000"/>
          <w:sz w:val="28"/>
        </w:rPr>
        <w:t>
      3-іс-қимыл – көрсетілетін қызметті берушінің маманы құжаттар топтамасын Мемлекеттік корпорация қызметкерінен қабылдайды және өтінішті тіркейді. Орындалу ұзақтығы – 15 (он бес) минут;</w:t>
      </w:r>
    </w:p>
    <w:bookmarkEnd w:id="104"/>
    <w:bookmarkStart w:name="z121" w:id="105"/>
    <w:p>
      <w:pPr>
        <w:spacing w:after="0"/>
        <w:ind w:left="0"/>
        <w:jc w:val="both"/>
      </w:pPr>
      <w:r>
        <w:rPr>
          <w:rFonts w:ascii="Times New Roman"/>
          <w:b w:val="false"/>
          <w:i w:val="false"/>
          <w:color w:val="000000"/>
          <w:sz w:val="28"/>
        </w:rPr>
        <w:t xml:space="preserve">
      4-іс-қимыл – көрсетілетін қызметті берушінің маманы көрсетілетін қызметті алушы туралы деректерді "Оралман" РДҚ-ға енгізеді. Орындалу ұзақтығы – 1 (бір) сағат; </w:t>
      </w:r>
    </w:p>
    <w:bookmarkEnd w:id="105"/>
    <w:bookmarkStart w:name="z122" w:id="106"/>
    <w:p>
      <w:pPr>
        <w:spacing w:after="0"/>
        <w:ind w:left="0"/>
        <w:jc w:val="both"/>
      </w:pPr>
      <w:r>
        <w:rPr>
          <w:rFonts w:ascii="Times New Roman"/>
          <w:b w:val="false"/>
          <w:i w:val="false"/>
          <w:color w:val="000000"/>
          <w:sz w:val="28"/>
        </w:rPr>
        <w:t>
      5-іс-қимыл – көрсетілетін қызметті берушінің маманы оралман куәлігін әзірлейді. Орындалу ұзақтығы – 1 (бір) сағат;</w:t>
      </w:r>
    </w:p>
    <w:bookmarkEnd w:id="106"/>
    <w:bookmarkStart w:name="z123" w:id="107"/>
    <w:p>
      <w:pPr>
        <w:spacing w:after="0"/>
        <w:ind w:left="0"/>
        <w:jc w:val="both"/>
      </w:pPr>
      <w:r>
        <w:rPr>
          <w:rFonts w:ascii="Times New Roman"/>
          <w:b w:val="false"/>
          <w:i w:val="false"/>
          <w:color w:val="000000"/>
          <w:sz w:val="28"/>
        </w:rPr>
        <w:t>
      6-іс-қимыл – көрсетілетін қызметті берушінің басшысы оралман куәлігіне қол қояды. Орындалу ұзақтығы – 1 (бір) жұмыс күн;</w:t>
      </w:r>
    </w:p>
    <w:bookmarkEnd w:id="107"/>
    <w:bookmarkStart w:name="z124" w:id="108"/>
    <w:p>
      <w:pPr>
        <w:spacing w:after="0"/>
        <w:ind w:left="0"/>
        <w:jc w:val="both"/>
      </w:pPr>
      <w:r>
        <w:rPr>
          <w:rFonts w:ascii="Times New Roman"/>
          <w:b w:val="false"/>
          <w:i w:val="false"/>
          <w:color w:val="000000"/>
          <w:sz w:val="28"/>
        </w:rPr>
        <w:t>
      7-іс-қимыл – көрсетілетін қызметті берушінің маманы оралман куәлігін Мемлекеттік корпорацияға жолдайды. Орындалу ұзақтығы – 1 (бір) жұмыс күні;</w:t>
      </w:r>
    </w:p>
    <w:bookmarkEnd w:id="108"/>
    <w:bookmarkStart w:name="z125" w:id="109"/>
    <w:p>
      <w:pPr>
        <w:spacing w:after="0"/>
        <w:ind w:left="0"/>
        <w:jc w:val="both"/>
      </w:pPr>
      <w:r>
        <w:rPr>
          <w:rFonts w:ascii="Times New Roman"/>
          <w:b w:val="false"/>
          <w:i w:val="false"/>
          <w:color w:val="000000"/>
          <w:sz w:val="28"/>
        </w:rPr>
        <w:t>
      8-іс-қимыл - Мемлекеттік корпорацияның қызметкері көрсетілетін қызметті алушыға оралман куәлігін береді. Орындалу ұзақтығы – 20 (жиырма) минут;</w:t>
      </w:r>
    </w:p>
    <w:bookmarkEnd w:id="109"/>
    <w:bookmarkStart w:name="z126" w:id="110"/>
    <w:p>
      <w:pPr>
        <w:spacing w:after="0"/>
        <w:ind w:left="0"/>
        <w:jc w:val="both"/>
      </w:pPr>
      <w:r>
        <w:rPr>
          <w:rFonts w:ascii="Times New Roman"/>
          <w:b w:val="false"/>
          <w:i w:val="false"/>
          <w:color w:val="000000"/>
          <w:sz w:val="28"/>
        </w:rPr>
        <w:t>
      Мемлекеттік корпорацияға жүгінген кезде мемлекеттік қызметті көрсету мерзімі көрсетілетін қызметті беруші құжаттардың толық топтамасын тіркеген күннен бастап – 5 (бес) жұмыс күні.</w:t>
      </w:r>
    </w:p>
    <w:bookmarkEnd w:id="110"/>
    <w:bookmarkStart w:name="z127" w:id="111"/>
    <w:p>
      <w:pPr>
        <w:spacing w:after="0"/>
        <w:ind w:left="0"/>
        <w:jc w:val="both"/>
      </w:pPr>
      <w:r>
        <w:rPr>
          <w:rFonts w:ascii="Times New Roman"/>
          <w:b w:val="false"/>
          <w:i w:val="false"/>
          <w:color w:val="000000"/>
          <w:sz w:val="28"/>
        </w:rPr>
        <w:t>
      Құжаттар топтамасын және мемлекеттік қызметтерді көрсету нәтижесін жеткізуді қамтамасыз ету үшін аудандық (қалалық) Мемлекеттік корпорация бөлімшесіне өтініш білдірген кезде - 5 (бес) жұмыс күні.";</w:t>
      </w:r>
    </w:p>
    <w:bookmarkEnd w:id="111"/>
    <w:bookmarkStart w:name="z128" w:id="112"/>
    <w:p>
      <w:pPr>
        <w:spacing w:after="0"/>
        <w:ind w:left="0"/>
        <w:jc w:val="both"/>
      </w:pPr>
      <w:r>
        <w:rPr>
          <w:rFonts w:ascii="Times New Roman"/>
          <w:b w:val="false"/>
          <w:i w:val="false"/>
          <w:color w:val="000000"/>
          <w:sz w:val="28"/>
        </w:rPr>
        <w:t xml:space="preserve">
      аталған мемлекеттік көрсетілетін қызмет регламентіне </w:t>
      </w:r>
      <w:r>
        <w:rPr>
          <w:rFonts w:ascii="Times New Roman"/>
          <w:b w:val="false"/>
          <w:i w:val="false"/>
          <w:color w:val="000000"/>
          <w:sz w:val="28"/>
        </w:rPr>
        <w:t>қосымша</w:t>
      </w:r>
      <w:r>
        <w:rPr>
          <w:rFonts w:ascii="Times New Roman"/>
          <w:b w:val="false"/>
          <w:i w:val="false"/>
          <w:color w:val="000000"/>
          <w:sz w:val="28"/>
        </w:rPr>
        <w:t xml:space="preserve"> осы қаулыға </w:t>
      </w:r>
      <w:r>
        <w:rPr>
          <w:rFonts w:ascii="Times New Roman"/>
          <w:b w:val="false"/>
          <w:i w:val="false"/>
          <w:color w:val="000000"/>
          <w:sz w:val="28"/>
        </w:rPr>
        <w:t>10 қосымшаға</w:t>
      </w:r>
      <w:r>
        <w:rPr>
          <w:rFonts w:ascii="Times New Roman"/>
          <w:b w:val="false"/>
          <w:i w:val="false"/>
          <w:color w:val="000000"/>
          <w:sz w:val="28"/>
        </w:rPr>
        <w:t xml:space="preserve"> сәйкес жаңа редакцияда жазылсын;</w:t>
      </w:r>
    </w:p>
    <w:bookmarkEnd w:id="112"/>
    <w:bookmarkStart w:name="z129" w:id="113"/>
    <w:p>
      <w:pPr>
        <w:spacing w:after="0"/>
        <w:ind w:left="0"/>
        <w:jc w:val="both"/>
      </w:pPr>
      <w:r>
        <w:rPr>
          <w:rFonts w:ascii="Times New Roman"/>
          <w:b w:val="false"/>
          <w:i w:val="false"/>
          <w:color w:val="000000"/>
          <w:sz w:val="28"/>
        </w:rPr>
        <w:t xml:space="preserve">
      аталған қаулымен бекітілген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13"/>
    <w:bookmarkStart w:name="z130" w:id="114"/>
    <w:p>
      <w:pPr>
        <w:spacing w:after="0"/>
        <w:ind w:left="0"/>
        <w:jc w:val="both"/>
      </w:pPr>
      <w:r>
        <w:rPr>
          <w:rFonts w:ascii="Times New Roman"/>
          <w:b w:val="false"/>
          <w:i w:val="false"/>
          <w:color w:val="000000"/>
          <w:sz w:val="28"/>
        </w:rPr>
        <w:t xml:space="preserve">
      мемлекеттік көрсетілетін қызмет регламентінің </w:t>
      </w:r>
      <w:r>
        <w:rPr>
          <w:rFonts w:ascii="Times New Roman"/>
          <w:b w:val="false"/>
          <w:i w:val="false"/>
          <w:color w:val="000000"/>
          <w:sz w:val="28"/>
        </w:rPr>
        <w:t>атауы</w:t>
      </w:r>
      <w:r>
        <w:rPr>
          <w:rFonts w:ascii="Times New Roman"/>
          <w:b w:val="false"/>
          <w:i w:val="false"/>
          <w:color w:val="000000"/>
          <w:sz w:val="28"/>
        </w:rPr>
        <w:t xml:space="preserve"> жаңа редакцияда жазылсын:</w:t>
      </w:r>
    </w:p>
    <w:bookmarkEnd w:id="114"/>
    <w:bookmarkStart w:name="z131" w:id="115"/>
    <w:p>
      <w:pPr>
        <w:spacing w:after="0"/>
        <w:ind w:left="0"/>
        <w:jc w:val="both"/>
      </w:pPr>
      <w:r>
        <w:rPr>
          <w:rFonts w:ascii="Times New Roman"/>
          <w:b w:val="false"/>
          <w:i w:val="false"/>
          <w:color w:val="000000"/>
          <w:sz w:val="28"/>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1-тармағының</w:t>
      </w:r>
      <w:r>
        <w:rPr>
          <w:rFonts w:ascii="Times New Roman"/>
          <w:b w:val="false"/>
          <w:i w:val="false"/>
          <w:color w:val="000000"/>
          <w:sz w:val="28"/>
        </w:rPr>
        <w:t xml:space="preserve"> бірінші абзацы жаңа редакцияда жазылсын:</w:t>
      </w:r>
    </w:p>
    <w:bookmarkStart w:name="z133" w:id="116"/>
    <w:p>
      <w:pPr>
        <w:spacing w:after="0"/>
        <w:ind w:left="0"/>
        <w:jc w:val="both"/>
      </w:pPr>
      <w:r>
        <w:rPr>
          <w:rFonts w:ascii="Times New Roman"/>
          <w:b w:val="false"/>
          <w:i w:val="false"/>
          <w:color w:val="000000"/>
          <w:sz w:val="28"/>
        </w:rPr>
        <w:t>
      "1.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қызметінің (бұдан әрі – мемлекеттік көрсетілетін қызмет) қызмет берушісі жергілікті атқарушы орган – "Шығыс Қазақстан облысының жұмыспен қамту және әлеуметтік бағдарламаларды үйлестіру басқармасы" мемлекеттік мекемесі (бұдан әрі – көрсетілетін қызметті беруші) болып табылады. Көрсетілетін қызметті алушыдан (жұмыс беруші) өтініштерді қабылдау және мемлекеттік қызмет көрсету нәтижелерін беру:";</w:t>
      </w:r>
    </w:p>
    <w:bookmarkEnd w:id="1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3-тармағының</w:t>
      </w:r>
      <w:r>
        <w:rPr>
          <w:rFonts w:ascii="Times New Roman"/>
          <w:b w:val="false"/>
          <w:i w:val="false"/>
          <w:color w:val="000000"/>
          <w:sz w:val="28"/>
        </w:rPr>
        <w:t xml:space="preserve"> бірінші абзацы жаңа редакцияда жазылсын:</w:t>
      </w:r>
    </w:p>
    <w:bookmarkStart w:name="z135" w:id="117"/>
    <w:p>
      <w:pPr>
        <w:spacing w:after="0"/>
        <w:ind w:left="0"/>
        <w:jc w:val="both"/>
      </w:pPr>
      <w:r>
        <w:rPr>
          <w:rFonts w:ascii="Times New Roman"/>
          <w:b w:val="false"/>
          <w:i w:val="false"/>
          <w:color w:val="000000"/>
          <w:sz w:val="28"/>
        </w:rPr>
        <w:t xml:space="preserve">
      "Мемлекеттік қызметті көрсету нәтижесі: Қазақстан Республикасы Денсаулық сақтау және әлеуметтік даму министрінің 2015 жылғы 28 сәуірдегі № 279 бұйрығымен бекітілген (Нормативтік құқықтық актілерді мемлекеттік тіркеу тізілімінде № 11342 болып тіркелген)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және ұзартылған рұқсат (бұдан әрі – шетелдік жұмыс күшін тартуға рұқсат) не стандарттың </w:t>
      </w:r>
      <w:r>
        <w:rPr>
          <w:rFonts w:ascii="Times New Roman"/>
          <w:b w:val="false"/>
          <w:i w:val="false"/>
          <w:color w:val="000000"/>
          <w:sz w:val="28"/>
        </w:rPr>
        <w:t>10-1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117"/>
    <w:bookmarkStart w:name="z136" w:id="118"/>
    <w:p>
      <w:pPr>
        <w:spacing w:after="0"/>
        <w:ind w:left="0"/>
        <w:jc w:val="both"/>
      </w:pPr>
      <w:r>
        <w:rPr>
          <w:rFonts w:ascii="Times New Roman"/>
          <w:b w:val="false"/>
          <w:i w:val="false"/>
          <w:color w:val="000000"/>
          <w:sz w:val="28"/>
        </w:rPr>
        <w:t xml:space="preserve">
      мемлекеттік көрсетілетін қызмет регламентінің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 қосымшаларының</w:t>
      </w:r>
      <w:r>
        <w:rPr>
          <w:rFonts w:ascii="Times New Roman"/>
          <w:b w:val="false"/>
          <w:i w:val="false"/>
          <w:color w:val="000000"/>
          <w:sz w:val="28"/>
        </w:rPr>
        <w:t xml:space="preserve"> оң жақтағы жоғары бұрышындағы мәтін жаңа редакцияда жазылсын:</w:t>
      </w:r>
    </w:p>
    <w:bookmarkEnd w:id="118"/>
    <w:bookmarkStart w:name="z137" w:id="119"/>
    <w:p>
      <w:pPr>
        <w:spacing w:after="0"/>
        <w:ind w:left="0"/>
        <w:jc w:val="both"/>
      </w:pPr>
      <w:r>
        <w:rPr>
          <w:rFonts w:ascii="Times New Roman"/>
          <w:b w:val="false"/>
          <w:i w:val="false"/>
          <w:color w:val="000000"/>
          <w:sz w:val="28"/>
        </w:rPr>
        <w:t>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регламентіне қосымша".</w:t>
      </w:r>
    </w:p>
    <w:bookmarkEnd w:id="119"/>
    <w:bookmarkStart w:name="z138" w:id="120"/>
    <w:p>
      <w:pPr>
        <w:spacing w:after="0"/>
        <w:ind w:left="0"/>
        <w:jc w:val="both"/>
      </w:pPr>
      <w:r>
        <w:rPr>
          <w:rFonts w:ascii="Times New Roman"/>
          <w:b w:val="false"/>
          <w:i w:val="false"/>
          <w:color w:val="000000"/>
          <w:sz w:val="28"/>
        </w:rPr>
        <w:t>
      2. Облыс әкімінің аппараты, облыстың жұмыспен қамту және әлеуметтік бағдарламаларды үйлестіру басқармасы Қазақстан Республикасының заңнамасында белгіленген тәртіппен:</w:t>
      </w:r>
    </w:p>
    <w:bookmarkEnd w:id="120"/>
    <w:bookmarkStart w:name="z139" w:id="121"/>
    <w:p>
      <w:pPr>
        <w:spacing w:after="0"/>
        <w:ind w:left="0"/>
        <w:jc w:val="both"/>
      </w:pPr>
      <w:r>
        <w:rPr>
          <w:rFonts w:ascii="Times New Roman"/>
          <w:b w:val="false"/>
          <w:i w:val="false"/>
          <w:color w:val="000000"/>
          <w:sz w:val="28"/>
        </w:rPr>
        <w:t>
      1) осы қаулының аумақтық әділет органында мемлекеттік тіркелуін;</w:t>
      </w:r>
    </w:p>
    <w:bookmarkEnd w:id="121"/>
    <w:bookmarkStart w:name="z140" w:id="122"/>
    <w:p>
      <w:pPr>
        <w:spacing w:after="0"/>
        <w:ind w:left="0"/>
        <w:jc w:val="both"/>
      </w:pPr>
      <w:r>
        <w:rPr>
          <w:rFonts w:ascii="Times New Roman"/>
          <w:b w:val="false"/>
          <w:i w:val="false"/>
          <w:color w:val="000000"/>
          <w:sz w:val="28"/>
        </w:rPr>
        <w:t>
      2) осы әкімдік қаулысы мемлекеттік тіркелген күннен бастап күнтізбелік он күн ішінде оның қазақ және орыс тілдеріндегі қағаз және электрондық түрдегі көшірмесінің Қазақстан Республикасы нормативтік құқықтық актілерінің эталондық бақылау банкіне ресми жариялау және енгізу үшін "Республикалық құқықтық ақпарат орталығы" шаруашылық жүргізу құқығындағы республикалық мемлекеттік кәсіпорнына жіберілуін;</w:t>
      </w:r>
    </w:p>
    <w:bookmarkEnd w:id="122"/>
    <w:bookmarkStart w:name="z141" w:id="123"/>
    <w:p>
      <w:pPr>
        <w:spacing w:after="0"/>
        <w:ind w:left="0"/>
        <w:jc w:val="both"/>
      </w:pPr>
      <w:r>
        <w:rPr>
          <w:rFonts w:ascii="Times New Roman"/>
          <w:b w:val="false"/>
          <w:i w:val="false"/>
          <w:color w:val="000000"/>
          <w:sz w:val="28"/>
        </w:rPr>
        <w:t>
      3) осы қаулы мемлекеттік тіркелгеннен кейін күнтізбелік он күн ішінде оның көшірмесінің облыс аумағында таралатын мерзімді баспа басылымдарына ресми жариялауға жіберілуін;</w:t>
      </w:r>
    </w:p>
    <w:bookmarkEnd w:id="123"/>
    <w:bookmarkStart w:name="z142" w:id="124"/>
    <w:p>
      <w:pPr>
        <w:spacing w:after="0"/>
        <w:ind w:left="0"/>
        <w:jc w:val="both"/>
      </w:pPr>
      <w:r>
        <w:rPr>
          <w:rFonts w:ascii="Times New Roman"/>
          <w:b w:val="false"/>
          <w:i w:val="false"/>
          <w:color w:val="000000"/>
          <w:sz w:val="28"/>
        </w:rPr>
        <w:t>
      4) осы қаулының ресми жарияланғанынан кейін Шығыс Қазақстан облысы әкімінің интернет-ресурсында орналастырылуын қамтамасыз етсін.</w:t>
      </w:r>
    </w:p>
    <w:bookmarkEnd w:id="124"/>
    <w:bookmarkStart w:name="z143" w:id="125"/>
    <w:p>
      <w:pPr>
        <w:spacing w:after="0"/>
        <w:ind w:left="0"/>
        <w:jc w:val="both"/>
      </w:pPr>
      <w:r>
        <w:rPr>
          <w:rFonts w:ascii="Times New Roman"/>
          <w:b w:val="false"/>
          <w:i w:val="false"/>
          <w:color w:val="000000"/>
          <w:sz w:val="28"/>
        </w:rPr>
        <w:t>
      3. Осы қаулының орындалуын бақылау облыс әкімінің әлеуметтік сала мәселелері жөніндегі орынбасарына жүктелсін.</w:t>
      </w:r>
    </w:p>
    <w:bookmarkEnd w:id="125"/>
    <w:bookmarkStart w:name="z144" w:id="126"/>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2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Шығыс Қазақстан облысының </w:t>
            </w:r>
            <w:r>
              <w:br/>
            </w:r>
            <w:r>
              <w:rPr>
                <w:rFonts w:ascii="Times New Roman"/>
                <w:b w:val="false"/>
                <w:i/>
                <w:color w:val="000000"/>
                <w:sz w:val="20"/>
              </w:rPr>
              <w:t xml:space="preserve">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2018 жылғы "21" мамырдағы </w:t>
            </w:r>
            <w:r>
              <w:br/>
            </w:r>
            <w:r>
              <w:rPr>
                <w:rFonts w:ascii="Times New Roman"/>
                <w:b w:val="false"/>
                <w:i w:val="false"/>
                <w:color w:val="000000"/>
                <w:sz w:val="20"/>
              </w:rPr>
              <w:t xml:space="preserve">№ 132 қаулысына </w:t>
            </w:r>
            <w:r>
              <w:br/>
            </w:r>
            <w:r>
              <w:rPr>
                <w:rFonts w:ascii="Times New Roman"/>
                <w:b w:val="false"/>
                <w:i w:val="false"/>
                <w:color w:val="000000"/>
                <w:sz w:val="20"/>
              </w:rPr>
              <w:t>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w:t>
            </w:r>
            <w:r>
              <w:br/>
            </w:r>
            <w:r>
              <w:rPr>
                <w:rFonts w:ascii="Times New Roman"/>
                <w:b w:val="false"/>
                <w:i w:val="false"/>
                <w:color w:val="000000"/>
                <w:sz w:val="20"/>
              </w:rPr>
              <w:t>№ 336 қаулысымен бекітілген</w:t>
            </w:r>
          </w:p>
        </w:tc>
      </w:tr>
    </w:tbl>
    <w:bookmarkStart w:name="z147" w:id="127"/>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127"/>
    <w:bookmarkStart w:name="z148" w:id="128"/>
    <w:p>
      <w:pPr>
        <w:spacing w:after="0"/>
        <w:ind w:left="0"/>
        <w:jc w:val="left"/>
      </w:pPr>
      <w:r>
        <w:rPr>
          <w:rFonts w:ascii="Times New Roman"/>
          <w:b/>
          <w:i w:val="false"/>
          <w:color w:val="000000"/>
        </w:rPr>
        <w:t xml:space="preserve"> 1. Жалпы ережелер</w:t>
      </w:r>
    </w:p>
    <w:bookmarkEnd w:id="128"/>
    <w:bookmarkStart w:name="z149" w:id="129"/>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қызметінің (бұдан әрі – мемлекеттік көрсетілетін қызмет) көрсетілетін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әрi – көрсетілетін қызметті беруші) болып табылады.</w:t>
      </w:r>
    </w:p>
    <w:bookmarkEnd w:id="129"/>
    <w:bookmarkStart w:name="z150" w:id="130"/>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30"/>
    <w:bookmarkStart w:name="z151" w:id="13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31"/>
    <w:bookmarkStart w:name="z152" w:id="132"/>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32"/>
    <w:bookmarkStart w:name="z153" w:id="133"/>
    <w:p>
      <w:pPr>
        <w:spacing w:after="0"/>
        <w:ind w:left="0"/>
        <w:jc w:val="both"/>
      </w:pPr>
      <w:r>
        <w:rPr>
          <w:rFonts w:ascii="Times New Roman"/>
          <w:b w:val="false"/>
          <w:i w:val="false"/>
          <w:color w:val="000000"/>
          <w:sz w:val="28"/>
        </w:rPr>
        <w:t>
      2. Мемлекеттік қызметті көрсету нысаны: қағаз түрінде.</w:t>
      </w:r>
    </w:p>
    <w:bookmarkEnd w:id="133"/>
    <w:bookmarkStart w:name="z154" w:id="134"/>
    <w:p>
      <w:pPr>
        <w:spacing w:after="0"/>
        <w:ind w:left="0"/>
        <w:jc w:val="both"/>
      </w:pPr>
      <w:r>
        <w:rPr>
          <w:rFonts w:ascii="Times New Roman"/>
          <w:b w:val="false"/>
          <w:i w:val="false"/>
          <w:color w:val="000000"/>
          <w:sz w:val="28"/>
        </w:rPr>
        <w:t>
      3. Мемлекеттік қызметті көрсету нәтижесі: мүгедектерге протездік-ортопедиялық көмек ұсынуға еркін нысандағы құжаттарды ресімдеу туралы хабарлама.</w:t>
      </w:r>
    </w:p>
    <w:bookmarkEnd w:id="134"/>
    <w:bookmarkStart w:name="z155" w:id="13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35"/>
    <w:bookmarkStart w:name="z156" w:id="13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36"/>
    <w:bookmarkStart w:name="z157" w:id="137"/>
    <w:p>
      <w:pPr>
        <w:spacing w:after="0"/>
        <w:ind w:left="0"/>
        <w:jc w:val="both"/>
      </w:pPr>
      <w:r>
        <w:rPr>
          <w:rFonts w:ascii="Times New Roman"/>
          <w:b w:val="false"/>
          <w:i w:val="false"/>
          <w:color w:val="000000"/>
          <w:sz w:val="28"/>
        </w:rPr>
        <w:t xml:space="preserve">
      4. Мемлекеттік көрсетілетін қызмет бойынша іс-қимылды бастауға көрсетілетін қызметті алушының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нөмірімен тіркелген) бекітілген "Мүгедектерге протездік-ортопедиялық көмек ұсынуы үшін оларға құжаттарды ресімдеу"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 тізбесін ұсынуы негіз болып табылады.</w:t>
      </w:r>
    </w:p>
    <w:bookmarkEnd w:id="137"/>
    <w:bookmarkStart w:name="z158" w:id="138"/>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рәсімдердің (іс-қимылдардың) мазмұны, оның орындалу ұзақтығы:</w:t>
      </w:r>
    </w:p>
    <w:bookmarkEnd w:id="138"/>
    <w:bookmarkStart w:name="z159" w:id="139"/>
    <w:p>
      <w:pPr>
        <w:spacing w:after="0"/>
        <w:ind w:left="0"/>
        <w:jc w:val="both"/>
      </w:pPr>
      <w:r>
        <w:rPr>
          <w:rFonts w:ascii="Times New Roman"/>
          <w:b w:val="false"/>
          <w:i w:val="false"/>
          <w:color w:val="000000"/>
          <w:sz w:val="28"/>
        </w:rPr>
        <w:t>
      1-іс-қимыл –көрсетілетін қызметті берушінің кеңсе маманы көрсетілетін қызметті алушыдан өтінішті және құжаттарды қабылдайды;</w:t>
      </w:r>
    </w:p>
    <w:bookmarkEnd w:id="139"/>
    <w:bookmarkStart w:name="z160" w:id="140"/>
    <w:p>
      <w:pPr>
        <w:spacing w:after="0"/>
        <w:ind w:left="0"/>
        <w:jc w:val="both"/>
      </w:pPr>
      <w:r>
        <w:rPr>
          <w:rFonts w:ascii="Times New Roman"/>
          <w:b w:val="false"/>
          <w:i w:val="false"/>
          <w:color w:val="000000"/>
          <w:sz w:val="28"/>
        </w:rPr>
        <w:t>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Құжаттар топтамасын тапсыру үшін орындалу ұзақтығы– 30 (отыз) минут.</w:t>
      </w:r>
    </w:p>
    <w:bookmarkEnd w:id="140"/>
    <w:bookmarkStart w:name="z161" w:id="141"/>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bookmarkEnd w:id="141"/>
    <w:bookmarkStart w:name="z162" w:id="142"/>
    <w:p>
      <w:pPr>
        <w:spacing w:after="0"/>
        <w:ind w:left="0"/>
        <w:jc w:val="both"/>
      </w:pPr>
      <w:r>
        <w:rPr>
          <w:rFonts w:ascii="Times New Roman"/>
          <w:b w:val="false"/>
          <w:i w:val="false"/>
          <w:color w:val="000000"/>
          <w:sz w:val="28"/>
        </w:rPr>
        <w:t>
      2-іс-қимыл–көрсетілетін қызметті берушінің кеңсе маманының құжаттарды басшыға қарауға және орындаушыны анықтауға беруі. Орындалу ұзақтығы – 1 (бір) жұмыс күні;</w:t>
      </w:r>
    </w:p>
    <w:bookmarkEnd w:id="142"/>
    <w:bookmarkStart w:name="z163" w:id="143"/>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bookmarkEnd w:id="143"/>
    <w:bookmarkStart w:name="z164" w:id="144"/>
    <w:p>
      <w:pPr>
        <w:spacing w:after="0"/>
        <w:ind w:left="0"/>
        <w:jc w:val="both"/>
      </w:pPr>
      <w:r>
        <w:rPr>
          <w:rFonts w:ascii="Times New Roman"/>
          <w:b w:val="false"/>
          <w:i w:val="false"/>
          <w:color w:val="000000"/>
          <w:sz w:val="28"/>
        </w:rPr>
        <w:t>
      4-іс-қимыл–көрсетілетін қызметті берушінің маманы мемлекеттік көрсетілетін қызметті көрсету бойынша құжаттарды ресімдейді, көрсетілетін қызметті алушыға хабарламаны қалыптастырады. Орындалу ұзақтығы –3 (үш) жұмыс күні;</w:t>
      </w:r>
    </w:p>
    <w:bookmarkEnd w:id="144"/>
    <w:bookmarkStart w:name="z165" w:id="145"/>
    <w:p>
      <w:pPr>
        <w:spacing w:after="0"/>
        <w:ind w:left="0"/>
        <w:jc w:val="both"/>
      </w:pPr>
      <w:r>
        <w:rPr>
          <w:rFonts w:ascii="Times New Roman"/>
          <w:b w:val="false"/>
          <w:i w:val="false"/>
          <w:color w:val="000000"/>
          <w:sz w:val="28"/>
        </w:rPr>
        <w:t>
      5-іс-қимыл – басшы көрсетілетін қызметті алушыға хабарламаға қол қояды. Орындалу ұзақтығы – 2 (екі) жұмыс күні;</w:t>
      </w:r>
    </w:p>
    <w:bookmarkEnd w:id="145"/>
    <w:bookmarkStart w:name="z166" w:id="146"/>
    <w:p>
      <w:pPr>
        <w:spacing w:after="0"/>
        <w:ind w:left="0"/>
        <w:jc w:val="both"/>
      </w:pPr>
      <w:r>
        <w:rPr>
          <w:rFonts w:ascii="Times New Roman"/>
          <w:b w:val="false"/>
          <w:i w:val="false"/>
          <w:color w:val="000000"/>
          <w:sz w:val="28"/>
        </w:rPr>
        <w:t>
      6-іс-қимыл – көрсетілетін қызметті алушыға хабарламаны пошта арқылы жіберу. Орындалу ұзақтығы – 1 (бір) жұмыс күні.</w:t>
      </w:r>
    </w:p>
    <w:bookmarkEnd w:id="146"/>
    <w:bookmarkStart w:name="z167" w:id="147"/>
    <w:p>
      <w:pPr>
        <w:spacing w:after="0"/>
        <w:ind w:left="0"/>
        <w:jc w:val="both"/>
      </w:pPr>
      <w:r>
        <w:rPr>
          <w:rFonts w:ascii="Times New Roman"/>
          <w:b w:val="false"/>
          <w:i w:val="false"/>
          <w:color w:val="000000"/>
          <w:sz w:val="28"/>
        </w:rPr>
        <w:t>
      Мемлекеттік қызмет көрсету мерзімі құжаттар топтамасын тіркеген күннен бастап 10 (он) жұмыс күні.</w:t>
      </w:r>
    </w:p>
    <w:bookmarkEnd w:id="147"/>
    <w:bookmarkStart w:name="z168" w:id="148"/>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көрсетілетін қызметтің нәтижесі өтінішті, құжаттарды қабылдау, көрсетілетін қызметті алушыға талон беру немесе стандартқа сәйкес нысан бойынша құжаттарды қабылдаудан бас тарту туралы қолхат болып табылады, ол 2-ші іс-қимылды орындауды бастау үшін негіз болады.</w:t>
      </w:r>
    </w:p>
    <w:bookmarkEnd w:id="148"/>
    <w:bookmarkStart w:name="z169" w:id="149"/>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көрсетілетін қызметтің нәтижесі көрсетілетін қызметті беруші басшысының қарауы және маманды анықтау болып табылады, ол 3-ші іс-қимылды орындауды бастау үшін негіз болады.</w:t>
      </w:r>
    </w:p>
    <w:bookmarkEnd w:id="149"/>
    <w:bookmarkStart w:name="z170" w:id="150"/>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көрсетілетін қызметтің нәтижесі көрсетілетін қызметті беруші маманының тиісті мемлекеттік ақпараттық жүйелерде көрсетілетін қызметті алушының мәліметтерін тексеру болып табылады, ол 4-ші іс-қимылды орындауды бастау үшін негіз болады.</w:t>
      </w:r>
    </w:p>
    <w:bookmarkEnd w:id="150"/>
    <w:bookmarkStart w:name="z171" w:id="151"/>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көрсетілетін қызметтің нәтижесі көрсетілетін қызметті алушының құжаттарын ресімдеу, хабарламаны қалыптастыру болып табылады, ол 5-ші іс-қимылды орындауды бастау үшін негіз болады.</w:t>
      </w:r>
    </w:p>
    <w:bookmarkEnd w:id="151"/>
    <w:bookmarkStart w:name="z172" w:id="152"/>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мемлекеттік көрсетілетін қызметтің нәтижесі басшының хабарламаға қол қоюы болып табылады, ол 6-шы іс-қимылды орындауды бастау үшін негіз болады.</w:t>
      </w:r>
    </w:p>
    <w:bookmarkEnd w:id="152"/>
    <w:bookmarkStart w:name="z173" w:id="153"/>
    <w:p>
      <w:pPr>
        <w:spacing w:after="0"/>
        <w:ind w:left="0"/>
        <w:jc w:val="both"/>
      </w:pPr>
      <w:r>
        <w:rPr>
          <w:rFonts w:ascii="Times New Roman"/>
          <w:b w:val="false"/>
          <w:i w:val="false"/>
          <w:color w:val="000000"/>
          <w:sz w:val="28"/>
        </w:rPr>
        <w:t>
      Осы Регламенттің 5-тармағында көрсетілген 6-шы іс-қимыл бойынша мемлекеттік көрсетілетін қызметтің нәтижесі кеңсе маманы көрсетілетін қызметті алушыға хабарламаны пошта арқылы жіберу болып табылады.</w:t>
      </w:r>
    </w:p>
    <w:bookmarkEnd w:id="153"/>
    <w:bookmarkStart w:name="z174" w:id="15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54"/>
    <w:bookmarkStart w:name="z175" w:id="155"/>
    <w:p>
      <w:pPr>
        <w:spacing w:after="0"/>
        <w:ind w:left="0"/>
        <w:jc w:val="both"/>
      </w:pPr>
      <w:r>
        <w:rPr>
          <w:rFonts w:ascii="Times New Roman"/>
          <w:b w:val="false"/>
          <w:i w:val="false"/>
          <w:color w:val="000000"/>
          <w:sz w:val="28"/>
        </w:rPr>
        <w:t>
      7. Мемлекеттік көрсетілетін қызмет процесіне қатысатын қызметті берушілердің, құрылымдық бөлімшелерінің (қызметкерлерінің) тізбесі:</w:t>
      </w:r>
    </w:p>
    <w:bookmarkEnd w:id="155"/>
    <w:bookmarkStart w:name="z176" w:id="156"/>
    <w:p>
      <w:pPr>
        <w:spacing w:after="0"/>
        <w:ind w:left="0"/>
        <w:jc w:val="both"/>
      </w:pPr>
      <w:r>
        <w:rPr>
          <w:rFonts w:ascii="Times New Roman"/>
          <w:b w:val="false"/>
          <w:i w:val="false"/>
          <w:color w:val="000000"/>
          <w:sz w:val="28"/>
        </w:rPr>
        <w:t>
      1) көрсетілетін қызметті берушінің басшысы;</w:t>
      </w:r>
    </w:p>
    <w:bookmarkEnd w:id="156"/>
    <w:bookmarkStart w:name="z177" w:id="157"/>
    <w:p>
      <w:pPr>
        <w:spacing w:after="0"/>
        <w:ind w:left="0"/>
        <w:jc w:val="both"/>
      </w:pPr>
      <w:r>
        <w:rPr>
          <w:rFonts w:ascii="Times New Roman"/>
          <w:b w:val="false"/>
          <w:i w:val="false"/>
          <w:color w:val="000000"/>
          <w:sz w:val="28"/>
        </w:rPr>
        <w:t>
      2) көрсетілетін қызметті берушінің маманы;</w:t>
      </w:r>
    </w:p>
    <w:bookmarkEnd w:id="157"/>
    <w:bookmarkStart w:name="z178" w:id="158"/>
    <w:p>
      <w:pPr>
        <w:spacing w:after="0"/>
        <w:ind w:left="0"/>
        <w:jc w:val="both"/>
      </w:pPr>
      <w:r>
        <w:rPr>
          <w:rFonts w:ascii="Times New Roman"/>
          <w:b w:val="false"/>
          <w:i w:val="false"/>
          <w:color w:val="000000"/>
          <w:sz w:val="28"/>
        </w:rPr>
        <w:t>
      3) көрсетілетін қызметті берушінің кеңсе маманы.</w:t>
      </w:r>
    </w:p>
    <w:bookmarkEnd w:id="158"/>
    <w:bookmarkStart w:name="z179" w:id="159"/>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159"/>
    <w:bookmarkStart w:name="z180" w:id="160"/>
    <w:p>
      <w:pPr>
        <w:spacing w:after="0"/>
        <w:ind w:left="0"/>
        <w:jc w:val="both"/>
      </w:pPr>
      <w:r>
        <w:rPr>
          <w:rFonts w:ascii="Times New Roman"/>
          <w:b w:val="false"/>
          <w:i w:val="false"/>
          <w:color w:val="000000"/>
          <w:sz w:val="28"/>
        </w:rPr>
        <w:t>
      1-іс-қимыл – көрсетілетін қызметті берушінің маманы көрсетілетін қызметті алушыдан өтінішті және құжаттарды қабылдайды, талон береді. Орындалу ұзақтығы – 30 (отыз) минут;</w:t>
      </w:r>
    </w:p>
    <w:bookmarkEnd w:id="160"/>
    <w:bookmarkStart w:name="z181" w:id="161"/>
    <w:p>
      <w:pPr>
        <w:spacing w:after="0"/>
        <w:ind w:left="0"/>
        <w:jc w:val="both"/>
      </w:pPr>
      <w:r>
        <w:rPr>
          <w:rFonts w:ascii="Times New Roman"/>
          <w:b w:val="false"/>
          <w:i w:val="false"/>
          <w:color w:val="000000"/>
          <w:sz w:val="28"/>
        </w:rPr>
        <w:t>
      2-іс-қимыл–көрсетілетін қызметті берушінің маманы құжаттарды көрсетілетін қызметті берушінің басшысына орындаушыны анықтау үшін қарауға береді. Орындалу ұзақтығы – 1 (бір) жұмыс күні;</w:t>
      </w:r>
    </w:p>
    <w:bookmarkEnd w:id="161"/>
    <w:bookmarkStart w:name="z182" w:id="162"/>
    <w:p>
      <w:pPr>
        <w:spacing w:after="0"/>
        <w:ind w:left="0"/>
        <w:jc w:val="both"/>
      </w:pPr>
      <w:r>
        <w:rPr>
          <w:rFonts w:ascii="Times New Roman"/>
          <w:b w:val="false"/>
          <w:i w:val="false"/>
          <w:color w:val="000000"/>
          <w:sz w:val="28"/>
        </w:rPr>
        <w:t>
      3-іс-қимыл–көрсетілетін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bookmarkEnd w:id="162"/>
    <w:bookmarkStart w:name="z183" w:id="163"/>
    <w:p>
      <w:pPr>
        <w:spacing w:after="0"/>
        <w:ind w:left="0"/>
        <w:jc w:val="both"/>
      </w:pPr>
      <w:r>
        <w:rPr>
          <w:rFonts w:ascii="Times New Roman"/>
          <w:b w:val="false"/>
          <w:i w:val="false"/>
          <w:color w:val="000000"/>
          <w:sz w:val="28"/>
        </w:rPr>
        <w:t>
      4-іс-қимыл–көрсетілетін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bookmarkEnd w:id="163"/>
    <w:bookmarkStart w:name="z184" w:id="164"/>
    <w:p>
      <w:pPr>
        <w:spacing w:after="0"/>
        <w:ind w:left="0"/>
        <w:jc w:val="both"/>
      </w:pPr>
      <w:r>
        <w:rPr>
          <w:rFonts w:ascii="Times New Roman"/>
          <w:b w:val="false"/>
          <w:i w:val="false"/>
          <w:color w:val="000000"/>
          <w:sz w:val="28"/>
        </w:rPr>
        <w:t>
      5-іс-қимыл–көрсетілетін қызметті берушінің басшысы хабарламаны қарайды және оған қол қояды. Орындалу ұзақтығы – 2 (екі) жұмыс күні;</w:t>
      </w:r>
    </w:p>
    <w:bookmarkEnd w:id="164"/>
    <w:bookmarkStart w:name="z185" w:id="165"/>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мемлекеттік көрсетілетін қызметтің нәтижесін пошта арқылы жібереді. Орындалу ұзақтығы – 1 (бір) жұмыс күні.</w:t>
      </w:r>
    </w:p>
    <w:bookmarkEnd w:id="165"/>
    <w:bookmarkStart w:name="z186" w:id="166"/>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bookmarkEnd w:id="166"/>
    <w:bookmarkStart w:name="z187" w:id="167"/>
    <w:p>
      <w:pPr>
        <w:spacing w:after="0"/>
        <w:ind w:left="0"/>
        <w:jc w:val="both"/>
      </w:pPr>
      <w:r>
        <w:rPr>
          <w:rFonts w:ascii="Times New Roman"/>
          <w:b w:val="false"/>
          <w:i w:val="false"/>
          <w:color w:val="000000"/>
          <w:sz w:val="28"/>
        </w:rPr>
        <w:t>
      9. Көрсетілетін қызметті алушылар мемлекеттік қызметті алу үшін Мемлекеттік корпорацияға жүгінуге және стандарттың 9 тармағына сәйкес құжаттарды ұсынуға құқылы.</w:t>
      </w:r>
    </w:p>
    <w:bookmarkEnd w:id="167"/>
    <w:bookmarkStart w:name="z188" w:id="168"/>
    <w:p>
      <w:pPr>
        <w:spacing w:after="0"/>
        <w:ind w:left="0"/>
        <w:jc w:val="both"/>
      </w:pPr>
      <w:r>
        <w:rPr>
          <w:rFonts w:ascii="Times New Roman"/>
          <w:b w:val="false"/>
          <w:i w:val="false"/>
          <w:color w:val="000000"/>
          <w:sz w:val="28"/>
        </w:rPr>
        <w:t>
      10. Мемлекеттік корпорациямен өзара іс-қимыл жасау реттілігі мен мерзімі, соның ішінде көрсетілетін қызметті берушінің мемлекеттік қызмет көрсету бойынша сұранымдарды қалыптастыру және жіберу іс-қимылы.</w:t>
      </w:r>
    </w:p>
    <w:bookmarkEnd w:id="168"/>
    <w:bookmarkStart w:name="z189" w:id="169"/>
    <w:p>
      <w:pPr>
        <w:spacing w:after="0"/>
        <w:ind w:left="0"/>
        <w:jc w:val="both"/>
      </w:pPr>
      <w:r>
        <w:rPr>
          <w:rFonts w:ascii="Times New Roman"/>
          <w:b w:val="false"/>
          <w:i w:val="false"/>
          <w:color w:val="000000"/>
          <w:sz w:val="28"/>
        </w:rPr>
        <w:t>
      1-іс-қимыл – Мемлекеттік корпорацияның қызметкері көрсетілетін қызметті алушыдан өтінішті және құжаттарды қабылдайды, тиісті құжаттардың қабылданғаны туралы қолхат береді. Орындалу ұзақтығы – 15 (он бес) минут;</w:t>
      </w:r>
    </w:p>
    <w:bookmarkEnd w:id="169"/>
    <w:bookmarkStart w:name="z190" w:id="170"/>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bookmarkEnd w:id="170"/>
    <w:bookmarkStart w:name="z191" w:id="171"/>
    <w:p>
      <w:pPr>
        <w:spacing w:after="0"/>
        <w:ind w:left="0"/>
        <w:jc w:val="both"/>
      </w:pPr>
      <w:r>
        <w:rPr>
          <w:rFonts w:ascii="Times New Roman"/>
          <w:b w:val="false"/>
          <w:i w:val="false"/>
          <w:color w:val="000000"/>
          <w:sz w:val="28"/>
        </w:rPr>
        <w:t>
      2-іс-қимыл – Мемлекеттік корпорацияның қызметкері құжаттарды көрсетілетін қызметті берушінің кеңсе маманына береді, көрсетілетін қызметті берушінің кеңсе маманы басшысына орындаушыны анықтау үшін қарауға береді. Орындалу ұзақтығы – 1 (бір) жұмыс күні;</w:t>
      </w:r>
    </w:p>
    <w:bookmarkEnd w:id="171"/>
    <w:bookmarkStart w:name="z192" w:id="172"/>
    <w:p>
      <w:pPr>
        <w:spacing w:after="0"/>
        <w:ind w:left="0"/>
        <w:jc w:val="both"/>
      </w:pPr>
      <w:r>
        <w:rPr>
          <w:rFonts w:ascii="Times New Roman"/>
          <w:b w:val="false"/>
          <w:i w:val="false"/>
          <w:color w:val="000000"/>
          <w:sz w:val="28"/>
        </w:rPr>
        <w:t>
      3-іс-қимыл – көрсетілетін қызметті беруші маманының көрсетілетін қызметті алушының мәліметтерін тексеруі. Орындалу ұзақтығы – 2 (екі) жұмыс күні;</w:t>
      </w:r>
    </w:p>
    <w:bookmarkEnd w:id="172"/>
    <w:bookmarkStart w:name="z193" w:id="173"/>
    <w:p>
      <w:pPr>
        <w:spacing w:after="0"/>
        <w:ind w:left="0"/>
        <w:jc w:val="both"/>
      </w:pPr>
      <w:r>
        <w:rPr>
          <w:rFonts w:ascii="Times New Roman"/>
          <w:b w:val="false"/>
          <w:i w:val="false"/>
          <w:color w:val="000000"/>
          <w:sz w:val="28"/>
        </w:rPr>
        <w:t>
      4-іс-қимыл–көрсетілетін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bookmarkEnd w:id="173"/>
    <w:bookmarkStart w:name="z194" w:id="174"/>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bookmarkEnd w:id="174"/>
    <w:bookmarkStart w:name="z195" w:id="175"/>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bookmarkEnd w:id="175"/>
    <w:bookmarkStart w:name="z196" w:id="176"/>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күннен бастап 10 (он) жұмыс күні.</w:t>
      </w:r>
    </w:p>
    <w:bookmarkEnd w:id="176"/>
    <w:bookmarkStart w:name="z197" w:id="177"/>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 аяқталғанға дейін бір тәуліктен кешіктірмей ұсынады.</w:t>
      </w:r>
    </w:p>
    <w:bookmarkEnd w:id="177"/>
    <w:bookmarkStart w:name="z198" w:id="178"/>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bookmarkEnd w:id="1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"Мүгедектерге протездік- </w:t>
            </w:r>
            <w:r>
              <w:br/>
            </w:r>
            <w:r>
              <w:rPr>
                <w:rFonts w:ascii="Times New Roman"/>
                <w:b w:val="false"/>
                <w:i w:val="false"/>
                <w:color w:val="000000"/>
                <w:sz w:val="20"/>
              </w:rPr>
              <w:t xml:space="preserve">ортопедиялық көмек ұсыну үшін </w:t>
            </w:r>
            <w:r>
              <w:br/>
            </w:r>
            <w:r>
              <w:rPr>
                <w:rFonts w:ascii="Times New Roman"/>
                <w:b w:val="false"/>
                <w:i w:val="false"/>
                <w:color w:val="000000"/>
                <w:sz w:val="20"/>
              </w:rPr>
              <w:t xml:space="preserve">оларға құжаттарды ресімдеу"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200" w:id="179"/>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179"/>
    <w:bookmarkStart w:name="z201"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"Мүгедектерге протездік- </w:t>
            </w:r>
            <w:r>
              <w:br/>
            </w:r>
            <w:r>
              <w:rPr>
                <w:rFonts w:ascii="Times New Roman"/>
                <w:b w:val="false"/>
                <w:i w:val="false"/>
                <w:color w:val="000000"/>
                <w:sz w:val="20"/>
              </w:rPr>
              <w:t xml:space="preserve">ортопедиялық көмек ұсыну үшін </w:t>
            </w:r>
            <w:r>
              <w:br/>
            </w:r>
            <w:r>
              <w:rPr>
                <w:rFonts w:ascii="Times New Roman"/>
                <w:b w:val="false"/>
                <w:i w:val="false"/>
                <w:color w:val="000000"/>
                <w:sz w:val="20"/>
              </w:rPr>
              <w:t xml:space="preserve">оларға құжаттарды ресімдеу"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203" w:id="181"/>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181"/>
    <w:bookmarkStart w:name="z204"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83"/>
    <w:p>
      <w:pPr>
        <w:spacing w:after="0"/>
        <w:ind w:left="0"/>
        <w:jc w:val="left"/>
      </w:pPr>
      <w:r>
        <w:rPr>
          <w:rFonts w:ascii="Times New Roman"/>
          <w:b/>
          <w:i w:val="false"/>
          <w:color w:val="000000"/>
        </w:rPr>
        <w:t xml:space="preserve"> Шартты белгілер:</w:t>
      </w:r>
    </w:p>
    <w:bookmarkEnd w:id="183"/>
    <w:bookmarkStart w:name="z206"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0104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104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2018 жылғы "21" мамырдағы </w:t>
            </w:r>
            <w:r>
              <w:br/>
            </w:r>
            <w:r>
              <w:rPr>
                <w:rFonts w:ascii="Times New Roman"/>
                <w:b w:val="false"/>
                <w:i w:val="false"/>
                <w:color w:val="000000"/>
                <w:sz w:val="20"/>
              </w:rPr>
              <w:t xml:space="preserve">№ 132 қаулысына </w:t>
            </w:r>
            <w:r>
              <w:br/>
            </w:r>
            <w:r>
              <w:rPr>
                <w:rFonts w:ascii="Times New Roman"/>
                <w:b w:val="false"/>
                <w:i w:val="false"/>
                <w:color w:val="000000"/>
                <w:sz w:val="20"/>
              </w:rPr>
              <w:t>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w:t>
            </w:r>
            <w:r>
              <w:br/>
            </w:r>
            <w:r>
              <w:rPr>
                <w:rFonts w:ascii="Times New Roman"/>
                <w:b w:val="false"/>
                <w:i w:val="false"/>
                <w:color w:val="000000"/>
                <w:sz w:val="20"/>
              </w:rPr>
              <w:t>№ 336 қаулысымен бекітілген</w:t>
            </w:r>
          </w:p>
        </w:tc>
      </w:tr>
    </w:tbl>
    <w:bookmarkStart w:name="z209" w:id="185"/>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w:t>
      </w:r>
    </w:p>
    <w:bookmarkEnd w:id="185"/>
    <w:bookmarkStart w:name="z210" w:id="186"/>
    <w:p>
      <w:pPr>
        <w:spacing w:after="0"/>
        <w:ind w:left="0"/>
        <w:jc w:val="left"/>
      </w:pPr>
      <w:r>
        <w:rPr>
          <w:rFonts w:ascii="Times New Roman"/>
          <w:b/>
          <w:i w:val="false"/>
          <w:color w:val="000000"/>
        </w:rPr>
        <w:t xml:space="preserve"> 1. Жалпы ережелер</w:t>
      </w:r>
    </w:p>
    <w:bookmarkEnd w:id="186"/>
    <w:bookmarkStart w:name="z211" w:id="187"/>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мемлекеттік көрсетілетін қызметінің (бұдан әрі – мемлекеттік көрсетілетін қызмет) көрсетілетін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әрi – көрсетілетін қызметті беруші) болып табылады.</w:t>
      </w:r>
    </w:p>
    <w:bookmarkEnd w:id="187"/>
    <w:bookmarkStart w:name="z212" w:id="188"/>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88"/>
    <w:bookmarkStart w:name="z213" w:id="18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89"/>
    <w:bookmarkStart w:name="z214" w:id="190"/>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90"/>
    <w:bookmarkStart w:name="z215" w:id="191"/>
    <w:p>
      <w:pPr>
        <w:spacing w:after="0"/>
        <w:ind w:left="0"/>
        <w:jc w:val="both"/>
      </w:pPr>
      <w:r>
        <w:rPr>
          <w:rFonts w:ascii="Times New Roman"/>
          <w:b w:val="false"/>
          <w:i w:val="false"/>
          <w:color w:val="000000"/>
          <w:sz w:val="28"/>
        </w:rPr>
        <w:t>
      2. Мемлекеттік қызметті көрсету нысаны: қағаз түрінде.</w:t>
      </w:r>
    </w:p>
    <w:bookmarkEnd w:id="191"/>
    <w:bookmarkStart w:name="z216" w:id="192"/>
    <w:p>
      <w:pPr>
        <w:spacing w:after="0"/>
        <w:ind w:left="0"/>
        <w:jc w:val="both"/>
      </w:pPr>
      <w:r>
        <w:rPr>
          <w:rFonts w:ascii="Times New Roman"/>
          <w:b w:val="false"/>
          <w:i w:val="false"/>
          <w:color w:val="000000"/>
          <w:sz w:val="28"/>
        </w:rPr>
        <w:t>
      3. Мемлекеттік қызметті көрсету нәтижесі: мүгедектерге сурдо-тифлотехникалық және міндетті гигиеналық құралдар ұсынуға еркін нысандағы құжаттарды ресімдеу туралы хабарлама.</w:t>
      </w:r>
    </w:p>
    <w:bookmarkEnd w:id="192"/>
    <w:bookmarkStart w:name="z217" w:id="19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93"/>
    <w:bookmarkStart w:name="z218" w:id="19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94"/>
    <w:bookmarkStart w:name="z219" w:id="195"/>
    <w:p>
      <w:pPr>
        <w:spacing w:after="0"/>
        <w:ind w:left="0"/>
        <w:jc w:val="both"/>
      </w:pPr>
      <w:r>
        <w:rPr>
          <w:rFonts w:ascii="Times New Roman"/>
          <w:b w:val="false"/>
          <w:i w:val="false"/>
          <w:color w:val="000000"/>
          <w:sz w:val="28"/>
        </w:rPr>
        <w:t xml:space="preserve">
      4. Мемлекеттік көрсетілетін қызмет бойынша іс-қимылды бастауға көрсетілетін қызметті алушының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нөмірімен тіркелген) бекітілген "Мүгедектерді сурдо-тифлотехникалық және міндетті гигиеналық құралдармен қамтамасыз ету"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 тізбесін ұсынуы негіз болып табылады.</w:t>
      </w:r>
    </w:p>
    <w:bookmarkEnd w:id="195"/>
    <w:bookmarkStart w:name="z220" w:id="196"/>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рәсімдердің (іс-қимылдардың) мазмұны, оның орындалу ұзақтығы:</w:t>
      </w:r>
    </w:p>
    <w:bookmarkEnd w:id="196"/>
    <w:bookmarkStart w:name="z221" w:id="197"/>
    <w:p>
      <w:pPr>
        <w:spacing w:after="0"/>
        <w:ind w:left="0"/>
        <w:jc w:val="both"/>
      </w:pPr>
      <w:r>
        <w:rPr>
          <w:rFonts w:ascii="Times New Roman"/>
          <w:b w:val="false"/>
          <w:i w:val="false"/>
          <w:color w:val="000000"/>
          <w:sz w:val="28"/>
        </w:rPr>
        <w:t>
      1-іс-қимыл – көрсетілетін қызметті берушінің кеңсе маманы көрсетілетін қызметті алушыдан өтінішті және құжаттарды қабылдайды;</w:t>
      </w:r>
    </w:p>
    <w:bookmarkEnd w:id="197"/>
    <w:bookmarkStart w:name="z222" w:id="198"/>
    <w:p>
      <w:pPr>
        <w:spacing w:after="0"/>
        <w:ind w:left="0"/>
        <w:jc w:val="both"/>
      </w:pPr>
      <w:r>
        <w:rPr>
          <w:rFonts w:ascii="Times New Roman"/>
          <w:b w:val="false"/>
          <w:i w:val="false"/>
          <w:color w:val="000000"/>
          <w:sz w:val="28"/>
        </w:rPr>
        <w:t>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Құжаттар топтамасын тапсыру үшін орындалу ұзақтығы – 30 (отыз) минут.</w:t>
      </w:r>
    </w:p>
    <w:bookmarkEnd w:id="198"/>
    <w:bookmarkStart w:name="z223" w:id="199"/>
    <w:p>
      <w:pPr>
        <w:spacing w:after="0"/>
        <w:ind w:left="0"/>
        <w:jc w:val="both"/>
      </w:pPr>
      <w:r>
        <w:rPr>
          <w:rFonts w:ascii="Times New Roman"/>
          <w:b w:val="false"/>
          <w:i w:val="false"/>
          <w:color w:val="000000"/>
          <w:sz w:val="28"/>
        </w:rPr>
        <w:t>
      Көрсетілетін қызметті алушы стандарттың 9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bookmarkEnd w:id="199"/>
    <w:bookmarkStart w:name="z224" w:id="200"/>
    <w:p>
      <w:pPr>
        <w:spacing w:after="0"/>
        <w:ind w:left="0"/>
        <w:jc w:val="both"/>
      </w:pPr>
      <w:r>
        <w:rPr>
          <w:rFonts w:ascii="Times New Roman"/>
          <w:b w:val="false"/>
          <w:i w:val="false"/>
          <w:color w:val="000000"/>
          <w:sz w:val="28"/>
        </w:rPr>
        <w:t>
      2-іс-қимыл – көрсетілетін қызметті берушінің кеңсе маманының құжаттарды басшыға қарауға және орындаушыны анықтауға беруі. Орындалу ұзақтығы – 1 (бір) жұмыс күні;</w:t>
      </w:r>
    </w:p>
    <w:bookmarkEnd w:id="200"/>
    <w:bookmarkStart w:name="z225" w:id="201"/>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bookmarkEnd w:id="201"/>
    <w:bookmarkStart w:name="z226" w:id="202"/>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бойынша құжаттарды ресімдейді, көрсетілетін қызметті алушыға хабарламаны қалыптастырады. Орындалу ұзақтығы – 3 (үш) жұмыс күні;</w:t>
      </w:r>
    </w:p>
    <w:bookmarkEnd w:id="202"/>
    <w:bookmarkStart w:name="z227" w:id="203"/>
    <w:p>
      <w:pPr>
        <w:spacing w:after="0"/>
        <w:ind w:left="0"/>
        <w:jc w:val="both"/>
      </w:pPr>
      <w:r>
        <w:rPr>
          <w:rFonts w:ascii="Times New Roman"/>
          <w:b w:val="false"/>
          <w:i w:val="false"/>
          <w:color w:val="000000"/>
          <w:sz w:val="28"/>
        </w:rPr>
        <w:t>
      5-іс-қимыл – басшы көрсетілетін қызметті алушыға хабарламаға қол қояды. Орындалу ұзақтығы – 2 (екі) жұмыс күні;</w:t>
      </w:r>
    </w:p>
    <w:bookmarkEnd w:id="203"/>
    <w:bookmarkStart w:name="z228" w:id="204"/>
    <w:p>
      <w:pPr>
        <w:spacing w:after="0"/>
        <w:ind w:left="0"/>
        <w:jc w:val="both"/>
      </w:pPr>
      <w:r>
        <w:rPr>
          <w:rFonts w:ascii="Times New Roman"/>
          <w:b w:val="false"/>
          <w:i w:val="false"/>
          <w:color w:val="000000"/>
          <w:sz w:val="28"/>
        </w:rPr>
        <w:t>
      6-іс-қимыл – көрсетілетін қызметті алушыға хабарламаны пошта арқылы жіберу. Орындалу ұзақтығы – 1 (бір) жұмыс күні.</w:t>
      </w:r>
    </w:p>
    <w:bookmarkEnd w:id="204"/>
    <w:bookmarkStart w:name="z229" w:id="205"/>
    <w:p>
      <w:pPr>
        <w:spacing w:after="0"/>
        <w:ind w:left="0"/>
        <w:jc w:val="both"/>
      </w:pPr>
      <w:r>
        <w:rPr>
          <w:rFonts w:ascii="Times New Roman"/>
          <w:b w:val="false"/>
          <w:i w:val="false"/>
          <w:color w:val="000000"/>
          <w:sz w:val="28"/>
        </w:rPr>
        <w:t>
      Мемлекеттік қызмет көрсету мерзімі құжаттар топтамасын тіркеген күннен бастап 10 (он) жұмыс күні.</w:t>
      </w:r>
    </w:p>
    <w:bookmarkEnd w:id="205"/>
    <w:bookmarkStart w:name="z230" w:id="206"/>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көрсетілетін мемлекеттік қызметтің нәтижесі өтінішті, құжаттарды қабылдау көрсетілетін қызметті алушыға талон беру болып табылады, ол 2-ші іс-қимылды орындауды бастау үшін негіз болады.</w:t>
      </w:r>
    </w:p>
    <w:bookmarkEnd w:id="206"/>
    <w:bookmarkStart w:name="z231" w:id="207"/>
    <w:p>
      <w:pPr>
        <w:spacing w:after="0"/>
        <w:ind w:left="0"/>
        <w:jc w:val="both"/>
      </w:pPr>
      <w:r>
        <w:rPr>
          <w:rFonts w:ascii="Times New Roman"/>
          <w:b w:val="false"/>
          <w:i w:val="false"/>
          <w:color w:val="000000"/>
          <w:sz w:val="28"/>
        </w:rPr>
        <w:t>
      Осы Регламенттің 5-тармағында көрсетілген 2-ші іс-қимыл бойынша көрсетілген мемлекеттік қызметтің нәтижесі көрсетілетін қызметті беруші басшысының қарауы және маманды анықтауы болып табылады, ол 3-ші іс-қимылды орындауды бастау үшін негіз болады.</w:t>
      </w:r>
    </w:p>
    <w:bookmarkEnd w:id="207"/>
    <w:bookmarkStart w:name="z232" w:id="208"/>
    <w:p>
      <w:pPr>
        <w:spacing w:after="0"/>
        <w:ind w:left="0"/>
        <w:jc w:val="both"/>
      </w:pPr>
      <w:r>
        <w:rPr>
          <w:rFonts w:ascii="Times New Roman"/>
          <w:b w:val="false"/>
          <w:i w:val="false"/>
          <w:color w:val="000000"/>
          <w:sz w:val="28"/>
        </w:rPr>
        <w:t>
      Осы Регламенттің 5-тармағында көрсетілген 3-ші іс-қимыл бойынша көрсетілетін мемлекеттік қызметтің нәтижесі көрсетілетін қызметті беруші маманының тиісті мемлекеттік ақпараттық жүйелерде көрсетілетін қызметті алушының мәліметтерін тексеру болып табылады, ол 4-ші іс-қимылды орындауды бастау үшін негіз болады.</w:t>
      </w:r>
    </w:p>
    <w:bookmarkEnd w:id="208"/>
    <w:bookmarkStart w:name="z233" w:id="209"/>
    <w:p>
      <w:pPr>
        <w:spacing w:after="0"/>
        <w:ind w:left="0"/>
        <w:jc w:val="both"/>
      </w:pPr>
      <w:r>
        <w:rPr>
          <w:rFonts w:ascii="Times New Roman"/>
          <w:b w:val="false"/>
          <w:i w:val="false"/>
          <w:color w:val="000000"/>
          <w:sz w:val="28"/>
        </w:rPr>
        <w:t>
      Осы Регламенттің 5-тармағында көрсетілген 4-ші іс-қимыл бойынша көрсетілетін мемлекеттік қызметтің нәтижесі көрсетілетін қызметті алушының құжаттарын рәсімдеу, хабарламаны қалыптастыру болып табылады, ол 5-ші іс-қимылды орындауды бастау үшін негіз болады.</w:t>
      </w:r>
    </w:p>
    <w:bookmarkEnd w:id="209"/>
    <w:bookmarkStart w:name="z234" w:id="210"/>
    <w:p>
      <w:pPr>
        <w:spacing w:after="0"/>
        <w:ind w:left="0"/>
        <w:jc w:val="both"/>
      </w:pPr>
      <w:r>
        <w:rPr>
          <w:rFonts w:ascii="Times New Roman"/>
          <w:b w:val="false"/>
          <w:i w:val="false"/>
          <w:color w:val="000000"/>
          <w:sz w:val="28"/>
        </w:rPr>
        <w:t>
      Осы Регламенттің 5-тармағында көрсетілген 5-ші іс-қимыл бойынша көрсетілетін мемлекеттік қызметтің нәтижесі басшының хабарламаға қол қоюы болып табылады, ол 6-шы іс-қимылды орындауды бастау үшін негіз болады.</w:t>
      </w:r>
    </w:p>
    <w:bookmarkEnd w:id="210"/>
    <w:bookmarkStart w:name="z235" w:id="211"/>
    <w:p>
      <w:pPr>
        <w:spacing w:after="0"/>
        <w:ind w:left="0"/>
        <w:jc w:val="both"/>
      </w:pPr>
      <w:r>
        <w:rPr>
          <w:rFonts w:ascii="Times New Roman"/>
          <w:b w:val="false"/>
          <w:i w:val="false"/>
          <w:color w:val="000000"/>
          <w:sz w:val="28"/>
        </w:rPr>
        <w:t>
      Осы Регламенттің 5-тармағында көрсетілген 6-шы іс-қимыл бойынша көрсетілетін мемлекеттік қызметтің нәтижесі кеңсе маманының көрсетілетін қызметті алушыға хабарламаны пошта арқылы жіберуі болып табылады.</w:t>
      </w:r>
    </w:p>
    <w:bookmarkEnd w:id="211"/>
    <w:bookmarkStart w:name="z236" w:id="21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212"/>
    <w:bookmarkStart w:name="z237" w:id="213"/>
    <w:p>
      <w:pPr>
        <w:spacing w:after="0"/>
        <w:ind w:left="0"/>
        <w:jc w:val="both"/>
      </w:pPr>
      <w:r>
        <w:rPr>
          <w:rFonts w:ascii="Times New Roman"/>
          <w:b w:val="false"/>
          <w:i w:val="false"/>
          <w:color w:val="000000"/>
          <w:sz w:val="28"/>
        </w:rPr>
        <w:t>
      7. Мемлекеттік көрсетілетін қызмет процесіне қатысатын қызметті берушілердің, құрылымдық бөлімшелерінің (қызметкерлерінің) тізбесі:</w:t>
      </w:r>
    </w:p>
    <w:bookmarkEnd w:id="213"/>
    <w:bookmarkStart w:name="z238" w:id="214"/>
    <w:p>
      <w:pPr>
        <w:spacing w:after="0"/>
        <w:ind w:left="0"/>
        <w:jc w:val="both"/>
      </w:pPr>
      <w:r>
        <w:rPr>
          <w:rFonts w:ascii="Times New Roman"/>
          <w:b w:val="false"/>
          <w:i w:val="false"/>
          <w:color w:val="000000"/>
          <w:sz w:val="28"/>
        </w:rPr>
        <w:t>
      1) көрсетілетін қызметті берушінің басшысы;</w:t>
      </w:r>
    </w:p>
    <w:bookmarkEnd w:id="214"/>
    <w:bookmarkStart w:name="z239" w:id="215"/>
    <w:p>
      <w:pPr>
        <w:spacing w:after="0"/>
        <w:ind w:left="0"/>
        <w:jc w:val="both"/>
      </w:pPr>
      <w:r>
        <w:rPr>
          <w:rFonts w:ascii="Times New Roman"/>
          <w:b w:val="false"/>
          <w:i w:val="false"/>
          <w:color w:val="000000"/>
          <w:sz w:val="28"/>
        </w:rPr>
        <w:t>
      2) көрсетілетін қызметті берушінің маманы;</w:t>
      </w:r>
    </w:p>
    <w:bookmarkEnd w:id="215"/>
    <w:bookmarkStart w:name="z240" w:id="216"/>
    <w:p>
      <w:pPr>
        <w:spacing w:after="0"/>
        <w:ind w:left="0"/>
        <w:jc w:val="both"/>
      </w:pPr>
      <w:r>
        <w:rPr>
          <w:rFonts w:ascii="Times New Roman"/>
          <w:b w:val="false"/>
          <w:i w:val="false"/>
          <w:color w:val="000000"/>
          <w:sz w:val="28"/>
        </w:rPr>
        <w:t>
      3) көрсетілетін қызметті берушінің кеңсе маманы.</w:t>
      </w:r>
    </w:p>
    <w:bookmarkEnd w:id="216"/>
    <w:bookmarkStart w:name="z241" w:id="217"/>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217"/>
    <w:bookmarkStart w:name="z242" w:id="218"/>
    <w:p>
      <w:pPr>
        <w:spacing w:after="0"/>
        <w:ind w:left="0"/>
        <w:jc w:val="both"/>
      </w:pPr>
      <w:r>
        <w:rPr>
          <w:rFonts w:ascii="Times New Roman"/>
          <w:b w:val="false"/>
          <w:i w:val="false"/>
          <w:color w:val="000000"/>
          <w:sz w:val="28"/>
        </w:rPr>
        <w:t>
      1-іс-қимыл - көрсетілетін қызметті берушінің маманы көрсетілетін қызметті алушыдан өтінішті және құжаттарды қабылдайды, талон береді. Орындалу ұзақтығы – 30 (отыз) минут;</w:t>
      </w:r>
    </w:p>
    <w:bookmarkEnd w:id="218"/>
    <w:bookmarkStart w:name="z243" w:id="219"/>
    <w:p>
      <w:pPr>
        <w:spacing w:after="0"/>
        <w:ind w:left="0"/>
        <w:jc w:val="both"/>
      </w:pPr>
      <w:r>
        <w:rPr>
          <w:rFonts w:ascii="Times New Roman"/>
          <w:b w:val="false"/>
          <w:i w:val="false"/>
          <w:color w:val="000000"/>
          <w:sz w:val="28"/>
        </w:rPr>
        <w:t>
      2-іс-қимыл – көрсетілетін қызметті берушінің маманы құжаттарды көрсетілетін қызметті берушінің басшысына орындаушыны анықтау үшін қарауға береді. Орындалу ұзақтығы – 1 (бір) жұмыс күні;</w:t>
      </w:r>
    </w:p>
    <w:bookmarkEnd w:id="219"/>
    <w:bookmarkStart w:name="z244" w:id="220"/>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bookmarkEnd w:id="220"/>
    <w:bookmarkStart w:name="z245" w:id="221"/>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үшін көрсетілетін қызметті алушының құжаттарын ресімдейді, қызмет алушыға хабарламаны қалыптастырады. Орындалу ұзақтығы – 3 (үш) жұмыс күні;</w:t>
      </w:r>
    </w:p>
    <w:bookmarkEnd w:id="221"/>
    <w:bookmarkStart w:name="z246" w:id="222"/>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bookmarkEnd w:id="222"/>
    <w:bookmarkStart w:name="z247" w:id="223"/>
    <w:p>
      <w:pPr>
        <w:spacing w:after="0"/>
        <w:ind w:left="0"/>
        <w:jc w:val="both"/>
      </w:pPr>
      <w:r>
        <w:rPr>
          <w:rFonts w:ascii="Times New Roman"/>
          <w:b w:val="false"/>
          <w:i w:val="false"/>
          <w:color w:val="000000"/>
          <w:sz w:val="28"/>
        </w:rPr>
        <w:t>
      6-іс-қимыл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bookmarkEnd w:id="223"/>
    <w:bookmarkStart w:name="z248" w:id="224"/>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bookmarkEnd w:id="224"/>
    <w:bookmarkStart w:name="z249" w:id="225"/>
    <w:p>
      <w:pPr>
        <w:spacing w:after="0"/>
        <w:ind w:left="0"/>
        <w:jc w:val="both"/>
      </w:pPr>
      <w:r>
        <w:rPr>
          <w:rFonts w:ascii="Times New Roman"/>
          <w:b w:val="false"/>
          <w:i w:val="false"/>
          <w:color w:val="000000"/>
          <w:sz w:val="28"/>
        </w:rPr>
        <w:t>
      9. Көрсетілетін қызметті алушылар мемлекеттік қызметті алу үшін Мемлекеттік корпорацияға жүгінуге және стандарттың 9 тармағына сәйкес құжаттарды ұсынуға құқылы.</w:t>
      </w:r>
    </w:p>
    <w:bookmarkEnd w:id="225"/>
    <w:bookmarkStart w:name="z250" w:id="226"/>
    <w:p>
      <w:pPr>
        <w:spacing w:after="0"/>
        <w:ind w:left="0"/>
        <w:jc w:val="both"/>
      </w:pPr>
      <w:r>
        <w:rPr>
          <w:rFonts w:ascii="Times New Roman"/>
          <w:b w:val="false"/>
          <w:i w:val="false"/>
          <w:color w:val="000000"/>
          <w:sz w:val="28"/>
        </w:rPr>
        <w:t>
      10. Мемлекеттік корпорациямен өзара іс-қимыл жасау реттілігі мен мерзімі, соның ішінде көрсетілетін қызметті берушінің мемлекеттік қызмет көрсету бойынша сұранымдарды қалыптастыру және жіберу іс-қимылы.</w:t>
      </w:r>
    </w:p>
    <w:bookmarkEnd w:id="226"/>
    <w:bookmarkStart w:name="z251" w:id="227"/>
    <w:p>
      <w:pPr>
        <w:spacing w:after="0"/>
        <w:ind w:left="0"/>
        <w:jc w:val="both"/>
      </w:pPr>
      <w:r>
        <w:rPr>
          <w:rFonts w:ascii="Times New Roman"/>
          <w:b w:val="false"/>
          <w:i w:val="false"/>
          <w:color w:val="000000"/>
          <w:sz w:val="28"/>
        </w:rPr>
        <w:t>
      1-іс-қимыл – Мемлекеттік корпорацияның қызметкері көрсетілетін қызметті алушыдан өтінішті және құжаттарды қабылдайды, тиісті құжаттардың қабылданғаны туралы қолхат береді. Орындалу ұзақтығы – 15 (он бес) минут.</w:t>
      </w:r>
    </w:p>
    <w:bookmarkEnd w:id="227"/>
    <w:bookmarkStart w:name="z252" w:id="228"/>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bookmarkEnd w:id="228"/>
    <w:bookmarkStart w:name="z253" w:id="229"/>
    <w:p>
      <w:pPr>
        <w:spacing w:after="0"/>
        <w:ind w:left="0"/>
        <w:jc w:val="both"/>
      </w:pPr>
      <w:r>
        <w:rPr>
          <w:rFonts w:ascii="Times New Roman"/>
          <w:b w:val="false"/>
          <w:i w:val="false"/>
          <w:color w:val="000000"/>
          <w:sz w:val="28"/>
        </w:rPr>
        <w:t>
      2-іс-қимыл – Мемлекеттік корпорацияның қызметкері құжаттарды көрсетілетін қызметті берушінің кеңсе маманына береді, көрсетілетін қызметті берушінің кеңсе маманы басшысына орындаушыны анықтау үшін қарауға береді. Орындалу ұзақтығы – 1 (бір) жұмыс күні;</w:t>
      </w:r>
    </w:p>
    <w:bookmarkEnd w:id="229"/>
    <w:bookmarkStart w:name="z254" w:id="230"/>
    <w:p>
      <w:pPr>
        <w:spacing w:after="0"/>
        <w:ind w:left="0"/>
        <w:jc w:val="both"/>
      </w:pPr>
      <w:r>
        <w:rPr>
          <w:rFonts w:ascii="Times New Roman"/>
          <w:b w:val="false"/>
          <w:i w:val="false"/>
          <w:color w:val="000000"/>
          <w:sz w:val="28"/>
        </w:rPr>
        <w:t>
      3-іс-қимыл – көрсетілетін қызметті беруші маманының көрсетілетін қызметті алушының мәліметтерін тексеруі. Орындалу ұзақтығы – 2 (екі) жұмыс күні;</w:t>
      </w:r>
    </w:p>
    <w:bookmarkEnd w:id="230"/>
    <w:bookmarkStart w:name="z255" w:id="231"/>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bookmarkEnd w:id="231"/>
    <w:bookmarkStart w:name="z256" w:id="232"/>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bookmarkEnd w:id="232"/>
    <w:bookmarkStart w:name="z257" w:id="233"/>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bookmarkEnd w:id="233"/>
    <w:bookmarkStart w:name="z258" w:id="234"/>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күннен бастап 10 (он) жұмыс күні.</w:t>
      </w:r>
    </w:p>
    <w:bookmarkEnd w:id="234"/>
    <w:bookmarkStart w:name="z259" w:id="235"/>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 аяқталғанға дейін бір тәуліктен кешіктірмей ұсынады.</w:t>
      </w:r>
    </w:p>
    <w:bookmarkEnd w:id="235"/>
    <w:bookmarkStart w:name="z260" w:id="236"/>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bookmarkEnd w:id="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сурдо- </w:t>
            </w:r>
            <w:r>
              <w:br/>
            </w:r>
            <w:r>
              <w:rPr>
                <w:rFonts w:ascii="Times New Roman"/>
                <w:b w:val="false"/>
                <w:i w:val="false"/>
                <w:color w:val="000000"/>
                <w:sz w:val="20"/>
              </w:rPr>
              <w:t xml:space="preserve">тифлотехникалық және міндетті </w:t>
            </w:r>
            <w:r>
              <w:br/>
            </w:r>
            <w:r>
              <w:rPr>
                <w:rFonts w:ascii="Times New Roman"/>
                <w:b w:val="false"/>
                <w:i w:val="false"/>
                <w:color w:val="000000"/>
                <w:sz w:val="20"/>
              </w:rPr>
              <w:t xml:space="preserve">гигиеналық құралдармен </w:t>
            </w:r>
            <w:r>
              <w:br/>
            </w:r>
            <w:r>
              <w:rPr>
                <w:rFonts w:ascii="Times New Roman"/>
                <w:b w:val="false"/>
                <w:i w:val="false"/>
                <w:color w:val="000000"/>
                <w:sz w:val="20"/>
              </w:rPr>
              <w:t xml:space="preserve">қамтамасыз ету"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262" w:id="237"/>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237"/>
    <w:bookmarkStart w:name="z263"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сурдо- </w:t>
            </w:r>
            <w:r>
              <w:br/>
            </w:r>
            <w:r>
              <w:rPr>
                <w:rFonts w:ascii="Times New Roman"/>
                <w:b w:val="false"/>
                <w:i w:val="false"/>
                <w:color w:val="000000"/>
                <w:sz w:val="20"/>
              </w:rPr>
              <w:t xml:space="preserve">тифлотехникалық және міндетті </w:t>
            </w:r>
            <w:r>
              <w:br/>
            </w:r>
            <w:r>
              <w:rPr>
                <w:rFonts w:ascii="Times New Roman"/>
                <w:b w:val="false"/>
                <w:i w:val="false"/>
                <w:color w:val="000000"/>
                <w:sz w:val="20"/>
              </w:rPr>
              <w:t xml:space="preserve">гигиеналық құралдармен </w:t>
            </w:r>
            <w:r>
              <w:br/>
            </w:r>
            <w:r>
              <w:rPr>
                <w:rFonts w:ascii="Times New Roman"/>
                <w:b w:val="false"/>
                <w:i w:val="false"/>
                <w:color w:val="000000"/>
                <w:sz w:val="20"/>
              </w:rPr>
              <w:t xml:space="preserve">қамтамасыз ету"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265" w:id="239"/>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239"/>
    <w:bookmarkStart w:name="z266"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41"/>
    <w:p>
      <w:pPr>
        <w:spacing w:after="0"/>
        <w:ind w:left="0"/>
        <w:jc w:val="left"/>
      </w:pPr>
      <w:r>
        <w:rPr>
          <w:rFonts w:ascii="Times New Roman"/>
          <w:b/>
          <w:i w:val="false"/>
          <w:color w:val="000000"/>
        </w:rPr>
        <w:t xml:space="preserve"> Шартты белгілер:</w:t>
      </w:r>
    </w:p>
    <w:bookmarkEnd w:id="241"/>
    <w:bookmarkStart w:name="z268"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66929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929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2018 жылғы "21" мамырдағы </w:t>
            </w:r>
            <w:r>
              <w:br/>
            </w:r>
            <w:r>
              <w:rPr>
                <w:rFonts w:ascii="Times New Roman"/>
                <w:b w:val="false"/>
                <w:i w:val="false"/>
                <w:color w:val="000000"/>
                <w:sz w:val="20"/>
              </w:rPr>
              <w:t xml:space="preserve">№ 132 қаулысына </w:t>
            </w:r>
            <w:r>
              <w:br/>
            </w:r>
            <w:r>
              <w:rPr>
                <w:rFonts w:ascii="Times New Roman"/>
                <w:b w:val="false"/>
                <w:i w:val="false"/>
                <w:color w:val="000000"/>
                <w:sz w:val="20"/>
              </w:rPr>
              <w:t>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w:t>
            </w:r>
            <w:r>
              <w:br/>
            </w:r>
            <w:r>
              <w:rPr>
                <w:rFonts w:ascii="Times New Roman"/>
                <w:b w:val="false"/>
                <w:i w:val="false"/>
                <w:color w:val="000000"/>
                <w:sz w:val="20"/>
              </w:rPr>
              <w:t xml:space="preserve">№ 336 қаулысымен </w:t>
            </w:r>
            <w:r>
              <w:br/>
            </w:r>
            <w:r>
              <w:rPr>
                <w:rFonts w:ascii="Times New Roman"/>
                <w:b w:val="false"/>
                <w:i w:val="false"/>
                <w:color w:val="000000"/>
                <w:sz w:val="20"/>
              </w:rPr>
              <w:t>бекітілген</w:t>
            </w:r>
          </w:p>
        </w:tc>
      </w:tr>
    </w:tbl>
    <w:bookmarkStart w:name="z271" w:id="243"/>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243"/>
    <w:bookmarkStart w:name="z272" w:id="244"/>
    <w:p>
      <w:pPr>
        <w:spacing w:after="0"/>
        <w:ind w:left="0"/>
        <w:jc w:val="left"/>
      </w:pPr>
      <w:r>
        <w:rPr>
          <w:rFonts w:ascii="Times New Roman"/>
          <w:b/>
          <w:i w:val="false"/>
          <w:color w:val="000000"/>
        </w:rPr>
        <w:t xml:space="preserve"> 1. Жалпы ережелер</w:t>
      </w:r>
    </w:p>
    <w:bookmarkEnd w:id="244"/>
    <w:bookmarkStart w:name="z273" w:id="245"/>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 (бұдан әрі - мемлекеттік көрсетілетін қызмет) көрсетілетін қызмет берушісі аудандардың, облыстық маңызы бар қалалардың жергілікті атқарушы органдары (бұдан әрі - көрсетілетін қызметті беруші) болып табылады.</w:t>
      </w:r>
    </w:p>
    <w:bookmarkEnd w:id="245"/>
    <w:bookmarkStart w:name="z274" w:id="246"/>
    <w:p>
      <w:pPr>
        <w:spacing w:after="0"/>
        <w:ind w:left="0"/>
        <w:jc w:val="both"/>
      </w:pPr>
      <w:r>
        <w:rPr>
          <w:rFonts w:ascii="Times New Roman"/>
          <w:b w:val="false"/>
          <w:i w:val="false"/>
          <w:color w:val="000000"/>
          <w:sz w:val="28"/>
        </w:rPr>
        <w:t>
      Мемлекеттік қызмет көрсетуге өтінішті қабылдау және нәтижесін беру:</w:t>
      </w:r>
    </w:p>
    <w:bookmarkEnd w:id="246"/>
    <w:bookmarkStart w:name="z275" w:id="247"/>
    <w:p>
      <w:pPr>
        <w:spacing w:after="0"/>
        <w:ind w:left="0"/>
        <w:jc w:val="both"/>
      </w:pPr>
      <w:r>
        <w:rPr>
          <w:rFonts w:ascii="Times New Roman"/>
          <w:b w:val="false"/>
          <w:i w:val="false"/>
          <w:color w:val="000000"/>
          <w:sz w:val="28"/>
        </w:rPr>
        <w:t>
      1) "Халықты жұмыспен қамту орталығы" коммуналдық мемлекеттік мекемесі (бұдан әрі – Орталық);</w:t>
      </w:r>
    </w:p>
    <w:bookmarkEnd w:id="247"/>
    <w:bookmarkStart w:name="z276" w:id="248"/>
    <w:p>
      <w:pPr>
        <w:spacing w:after="0"/>
        <w:ind w:left="0"/>
        <w:jc w:val="both"/>
      </w:pPr>
      <w:r>
        <w:rPr>
          <w:rFonts w:ascii="Times New Roman"/>
          <w:b w:val="false"/>
          <w:i w:val="false"/>
          <w:color w:val="000000"/>
          <w:sz w:val="28"/>
        </w:rPr>
        <w:t>
      2) тұрғылықты жері бойынша Орталық болмаған жағдайда – кент, ауыл, ауылдық округ әкімі (бұдан әрі – ауылдық округ әкімі) арқылы жүзеге асырылады.</w:t>
      </w:r>
    </w:p>
    <w:bookmarkEnd w:id="248"/>
    <w:bookmarkStart w:name="z277" w:id="249"/>
    <w:p>
      <w:pPr>
        <w:spacing w:after="0"/>
        <w:ind w:left="0"/>
        <w:jc w:val="both"/>
      </w:pPr>
      <w:r>
        <w:rPr>
          <w:rFonts w:ascii="Times New Roman"/>
          <w:b w:val="false"/>
          <w:i w:val="false"/>
          <w:color w:val="000000"/>
          <w:sz w:val="28"/>
        </w:rPr>
        <w:t xml:space="preserve">
      2. Мемлекеттік қызметті көрсету нысаны: қағаз түрінде. </w:t>
      </w:r>
    </w:p>
    <w:bookmarkEnd w:id="249"/>
    <w:bookmarkStart w:name="z278" w:id="250"/>
    <w:p>
      <w:pPr>
        <w:spacing w:after="0"/>
        <w:ind w:left="0"/>
        <w:jc w:val="both"/>
      </w:pPr>
      <w:r>
        <w:rPr>
          <w:rFonts w:ascii="Times New Roman"/>
          <w:b w:val="false"/>
          <w:i w:val="false"/>
          <w:color w:val="000000"/>
          <w:sz w:val="28"/>
        </w:rPr>
        <w:t xml:space="preserve">
      3. Мемлекеттік қызметті көрсету нәтижесі: "Мемлекеттiк атаулы әлеуметтiк көмектi тағайындау және төлеу қағидаларын бекіту туралы" Қазақстан Республикасы Денсаулық сақтау және әлеуметтік даму министрінің 2015 жылғы 5 мамырдағы № 320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11426 нөмірімен тіркелген) (бұдан әрі – № 320 Бұйрық) бекітілген нысан бойынша мемлекеттік атаулы әлеуметтік көмекті тағайындау (тағайындаудан бас тарту) туралы хабарлама.</w:t>
      </w:r>
    </w:p>
    <w:bookmarkEnd w:id="250"/>
    <w:bookmarkStart w:name="z279" w:id="251"/>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51"/>
    <w:bookmarkStart w:name="z280" w:id="252"/>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252"/>
    <w:bookmarkStart w:name="z281" w:id="253"/>
    <w:p>
      <w:pPr>
        <w:spacing w:after="0"/>
        <w:ind w:left="0"/>
        <w:jc w:val="both"/>
      </w:pPr>
      <w:r>
        <w:rPr>
          <w:rFonts w:ascii="Times New Roman"/>
          <w:b w:val="false"/>
          <w:i w:val="false"/>
          <w:color w:val="000000"/>
          <w:sz w:val="28"/>
        </w:rPr>
        <w:t xml:space="preserve">
      4. Мемлекеттiк көрсетілетін қызмет бойынша рәсімді бастауға көрсетілетін қызметті алушының (немесе нотариалдық куәландырылған сенімхат бойынша оның өкілі) өтініш ұсынуы және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нөмірімен тіркелген)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тізбесінің болуы негіз болып табылады. </w:t>
      </w:r>
    </w:p>
    <w:bookmarkEnd w:id="253"/>
    <w:bookmarkStart w:name="z282" w:id="254"/>
    <w:p>
      <w:pPr>
        <w:spacing w:after="0"/>
        <w:ind w:left="0"/>
        <w:jc w:val="both"/>
      </w:pPr>
      <w:r>
        <w:rPr>
          <w:rFonts w:ascii="Times New Roman"/>
          <w:b w:val="false"/>
          <w:i w:val="false"/>
          <w:color w:val="000000"/>
          <w:sz w:val="28"/>
        </w:rPr>
        <w:t>
      5. Мемлекеттiк көрсетілетін қызмет процесiнiң құрамына кiретiн іс-қимылдардың мазмұны, орындалу ұзақтығы:</w:t>
      </w:r>
    </w:p>
    <w:bookmarkEnd w:id="254"/>
    <w:bookmarkStart w:name="z283" w:id="255"/>
    <w:p>
      <w:pPr>
        <w:spacing w:after="0"/>
        <w:ind w:left="0"/>
        <w:jc w:val="both"/>
      </w:pPr>
      <w:r>
        <w:rPr>
          <w:rFonts w:ascii="Times New Roman"/>
          <w:b w:val="false"/>
          <w:i w:val="false"/>
          <w:color w:val="000000"/>
          <w:sz w:val="28"/>
        </w:rPr>
        <w:t>
      1-іс-қимыл –Орталық маманының мемлекеттік көрсетілетін қызметті алуға арналған құжаттарды қабылдауы. Құжаттардың толықтығын тексеру, түпнұсқада ұсынылған құжаттарды сканерлеу. Құжаттардың электрондық көшірмелері, электрондық цифрлық қолтаңбасымен растау (бұдан әрі – ЭЦҚ), содан кейін құжаттардың түпнұсқалары өтініш берушіге қайтарылады. Өтінішті электрондық өтініштерді тіркеу журналында тіркеу және мемлекеттік қызметті тіркеу күні мен алу күні, тегі мен құжаттарды қабылдаған тұлғаның аты-жөні көрсетілген өтініштің үзбелі талонын беру (бұдан әрі - талон). Орындалу ұзақтығы - 30 (отыз) минут;</w:t>
      </w:r>
    </w:p>
    <w:bookmarkEnd w:id="255"/>
    <w:bookmarkStart w:name="z284" w:id="256"/>
    <w:p>
      <w:pPr>
        <w:spacing w:after="0"/>
        <w:ind w:left="0"/>
        <w:jc w:val="both"/>
      </w:pPr>
      <w:r>
        <w:rPr>
          <w:rFonts w:ascii="Times New Roman"/>
          <w:b w:val="false"/>
          <w:i w:val="false"/>
          <w:color w:val="000000"/>
          <w:sz w:val="28"/>
        </w:rPr>
        <w:t xml:space="preserve">
      1-шарт – қызмет алушы осы мемлекеттік қызмет стандартының 9-тармағымен қарастырылған тізбеге сәйкес толық емес құжаттар пакетін және (немесе) әрекет ету мерзімі өтіп кеткен құжаттарды ұсынған жағдайда Орталықтың және ауылдық округ әкімінің қызметкері № 320 Бұйрықпен бекітілген мемлекеттiк атаулы әлеуметтiк көмектi тағайындау және төлеу қағидаларының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тағайындауға өтініш қабылдаудан бас тарту туралы қолхат береді;</w:t>
      </w:r>
    </w:p>
    <w:bookmarkEnd w:id="256"/>
    <w:bookmarkStart w:name="z285" w:id="257"/>
    <w:p>
      <w:pPr>
        <w:spacing w:after="0"/>
        <w:ind w:left="0"/>
        <w:jc w:val="both"/>
      </w:pPr>
      <w:r>
        <w:rPr>
          <w:rFonts w:ascii="Times New Roman"/>
          <w:b w:val="false"/>
          <w:i w:val="false"/>
          <w:color w:val="000000"/>
          <w:sz w:val="28"/>
        </w:rPr>
        <w:t>
      2-іс-қимыл – құжаттар пакетін қағаз жеткізгіште қалыптастыру және оны қолтаңбамен немесе ЭЦҚ арқылы растау. Орындалу ұзақтығы - 30 (отыз) минут;</w:t>
      </w:r>
    </w:p>
    <w:bookmarkEnd w:id="257"/>
    <w:bookmarkStart w:name="z286" w:id="258"/>
    <w:p>
      <w:pPr>
        <w:spacing w:after="0"/>
        <w:ind w:left="0"/>
        <w:jc w:val="both"/>
      </w:pPr>
      <w:r>
        <w:rPr>
          <w:rFonts w:ascii="Times New Roman"/>
          <w:b w:val="false"/>
          <w:i w:val="false"/>
          <w:color w:val="000000"/>
          <w:sz w:val="28"/>
        </w:rPr>
        <w:t>
      3-іс-қимыл – өтініш берушінің (отбасының) материалдық жағдайын тексеру және қорытындысын дайындау үшін құжаттарды учаскелік комиссияға беру. Орындалу ұзақтығы - 1 (бір) жұмыс күні;</w:t>
      </w:r>
    </w:p>
    <w:bookmarkEnd w:id="258"/>
    <w:bookmarkStart w:name="z287" w:id="259"/>
    <w:p>
      <w:pPr>
        <w:spacing w:after="0"/>
        <w:ind w:left="0"/>
        <w:jc w:val="both"/>
      </w:pPr>
      <w:r>
        <w:rPr>
          <w:rFonts w:ascii="Times New Roman"/>
          <w:b w:val="false"/>
          <w:i w:val="false"/>
          <w:color w:val="000000"/>
          <w:sz w:val="28"/>
        </w:rPr>
        <w:t>
      4-іс-қимыл – учаскелік комиссияның өтініш берушінің (отбасының) материалдық жағдайын тексеру және оның нәтижелері бойынша қорытындысын дайындауы және Орталыққа беруі. Орындалу ұзақтығы - 2 (екі) жұмыс күні;</w:t>
      </w:r>
    </w:p>
    <w:bookmarkEnd w:id="259"/>
    <w:bookmarkStart w:name="z288" w:id="260"/>
    <w:p>
      <w:pPr>
        <w:spacing w:after="0"/>
        <w:ind w:left="0"/>
        <w:jc w:val="both"/>
      </w:pPr>
      <w:r>
        <w:rPr>
          <w:rFonts w:ascii="Times New Roman"/>
          <w:b w:val="false"/>
          <w:i w:val="false"/>
          <w:color w:val="000000"/>
          <w:sz w:val="28"/>
        </w:rPr>
        <w:t>
      5-іс-қимыл – Орталықтың маманы атаулы әлеуметтік көмекті тағайындау есебін жүргізеді және электрондық шешім жобасын (бұдан әрі – шешім жобасы) дайындайды, Орталықтың маманы және Орталықтың басшысы ЭЦҚ арқылы қол қояды. Өтініштерді тіркеу электрондық журналда шешімнің жобасын тіркеуді жүзеге асырады, шешім жобасы басып шығарады және жұмыспен қамту және әлеуметтік бағдарламалар бөліміне (бұдан әрі - Бөлім) жолдайды. Орындалу ұзақтығы - 1 (бір) жұмыс күні;</w:t>
      </w:r>
    </w:p>
    <w:bookmarkEnd w:id="260"/>
    <w:bookmarkStart w:name="z289" w:id="261"/>
    <w:p>
      <w:pPr>
        <w:spacing w:after="0"/>
        <w:ind w:left="0"/>
        <w:jc w:val="both"/>
      </w:pPr>
      <w:r>
        <w:rPr>
          <w:rFonts w:ascii="Times New Roman"/>
          <w:b w:val="false"/>
          <w:i w:val="false"/>
          <w:color w:val="000000"/>
          <w:sz w:val="28"/>
        </w:rPr>
        <w:t>
      6-іс-қимыл – Бөлім маманы өтініш берушінің ұсынған құжаттардың толықтығын және дұрыстығын тексереді, ақпараттық жүйелерден (бұдан әрі - АЖ) алынған мәліметтердің дұрыстығына, адамның (отбасының) атаулы әлеуметтік көмектің Орталық жүргізген есептеу дұрыстығын тексереді. Атаулы әлеуметтік көмек тағайындау немесе тағайындаудан бас тарту туралы шешім қабылдайды және ЭЦҚ-ны пайдалана отырып қол қояды. Орындалу ұзақтығы – 7 (жеті) сағат;</w:t>
      </w:r>
    </w:p>
    <w:bookmarkEnd w:id="261"/>
    <w:bookmarkStart w:name="z290" w:id="262"/>
    <w:p>
      <w:pPr>
        <w:spacing w:after="0"/>
        <w:ind w:left="0"/>
        <w:jc w:val="both"/>
      </w:pPr>
      <w:r>
        <w:rPr>
          <w:rFonts w:ascii="Times New Roman"/>
          <w:b w:val="false"/>
          <w:i w:val="false"/>
          <w:color w:val="000000"/>
          <w:sz w:val="28"/>
        </w:rPr>
        <w:t>
      7-іс-қимыл – Бөлім басшысы атаулы әлеуметтік көмек тағайындау немесе тағайындаудан бас тарту туралы шешімге ЭЦҚ-ны пайдалана отырып қол қояды. Хабарламаны Орталыққа жіберу. Орындалу ұзақтығы - 1 (бір) сағат;</w:t>
      </w:r>
    </w:p>
    <w:bookmarkEnd w:id="262"/>
    <w:bookmarkStart w:name="z291" w:id="263"/>
    <w:p>
      <w:pPr>
        <w:spacing w:after="0"/>
        <w:ind w:left="0"/>
        <w:jc w:val="both"/>
      </w:pPr>
      <w:r>
        <w:rPr>
          <w:rFonts w:ascii="Times New Roman"/>
          <w:b w:val="false"/>
          <w:i w:val="false"/>
          <w:color w:val="000000"/>
          <w:sz w:val="28"/>
        </w:rPr>
        <w:t>
      8-іс-қимыл – көрсетілетін қызметті алушыға мемлекеттік көрсетілетін қызмет нәтижесін беру. Орындалу ұзақтығы - 15 (он бес) минут.</w:t>
      </w:r>
    </w:p>
    <w:bookmarkEnd w:id="263"/>
    <w:bookmarkStart w:name="z292" w:id="264"/>
    <w:p>
      <w:pPr>
        <w:spacing w:after="0"/>
        <w:ind w:left="0"/>
        <w:jc w:val="both"/>
      </w:pPr>
      <w:r>
        <w:rPr>
          <w:rFonts w:ascii="Times New Roman"/>
          <w:b w:val="false"/>
          <w:i w:val="false"/>
          <w:color w:val="000000"/>
          <w:sz w:val="28"/>
        </w:rPr>
        <w:t xml:space="preserve">
      Мемлекеттік қызметті көрсету мерзімі Орталыққа жүгінген кезде – құжаттар пакетін тіркеген күннен бастап 7 (жеті) жұмыс күні. </w:t>
      </w:r>
    </w:p>
    <w:bookmarkEnd w:id="264"/>
    <w:bookmarkStart w:name="z293" w:id="265"/>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көрсетілетін қызметтің нәтижесi құжаттарды қабылдау болып табылады, ол 2-ші іс-қимылды орындауды бастау үшiн негiз болады.</w:t>
      </w:r>
    </w:p>
    <w:bookmarkEnd w:id="265"/>
    <w:bookmarkStart w:name="z294" w:id="266"/>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мемлекеттiк көрсетілетін қызметтің нәтижесi құжаттар пакетін қалыптастыру болып табылады, ол 3-ші іс-қимылды орындауды бастау үшiн негiз болады.</w:t>
      </w:r>
    </w:p>
    <w:bookmarkEnd w:id="266"/>
    <w:bookmarkStart w:name="z295" w:id="267"/>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мемлекеттiк көрсетілетін қызметтің нәтижесi құжаттарды учаскелік комиссияға жіберу болып табылады, ол 4-ші іс-қимылды орындауды бастау үшiн негiз болады.</w:t>
      </w:r>
    </w:p>
    <w:bookmarkEnd w:id="267"/>
    <w:bookmarkStart w:name="z296" w:id="268"/>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мемлекеттiк көрсетілетін қызметтің нәтижесi көрсетілетін қызметті алушының материалдық жағдайын тексеру актісі және отбасының мұқтаждығы туралы қорытынды болып табылады, ол 5-ші іс-қимылды орындауды бастау үшiн негiз болады.</w:t>
      </w:r>
    </w:p>
    <w:bookmarkEnd w:id="268"/>
    <w:bookmarkStart w:name="z297" w:id="269"/>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мемлекеттiк көрсетілетін қызметтің нәтижесi атаулы көмекті есептеу және мемлекеттік көрсетілетін қызметті тағайындау (тағайындаудан бас тарту) туралы шешім жобасын дайындау болып табылады, ол 6-шы іс-қимылды орындауды бастау үшiн негiз болады.</w:t>
      </w:r>
    </w:p>
    <w:bookmarkEnd w:id="269"/>
    <w:bookmarkStart w:name="z298" w:id="270"/>
    <w:p>
      <w:pPr>
        <w:spacing w:after="0"/>
        <w:ind w:left="0"/>
        <w:jc w:val="both"/>
      </w:pPr>
      <w:r>
        <w:rPr>
          <w:rFonts w:ascii="Times New Roman"/>
          <w:b w:val="false"/>
          <w:i w:val="false"/>
          <w:color w:val="000000"/>
          <w:sz w:val="28"/>
        </w:rPr>
        <w:t>
      Осы Регламенттің 5-тармағында көрсетілген 6-шы іс-қимыл бойынша көрсетілетін мемлекеттiк қызметтің нәтижесi маманның мемлекеттік көрсетілетін қызметтің дұрыс есептелуін тексеруі және тағайындау немесе бас тарту туралы шешім қабылдауы және оны қолтаңбамен куәландыру болып табылады, ол 7-ші іс-қимылды орындауды бастау үшiн негiз болады.</w:t>
      </w:r>
    </w:p>
    <w:bookmarkEnd w:id="270"/>
    <w:bookmarkStart w:name="z299" w:id="271"/>
    <w:p>
      <w:pPr>
        <w:spacing w:after="0"/>
        <w:ind w:left="0"/>
        <w:jc w:val="both"/>
      </w:pPr>
      <w:r>
        <w:rPr>
          <w:rFonts w:ascii="Times New Roman"/>
          <w:b w:val="false"/>
          <w:i w:val="false"/>
          <w:color w:val="000000"/>
          <w:sz w:val="28"/>
        </w:rPr>
        <w:t>
      Осы Регламенттің 5-тармағында көрсетілген 7-шы іс-қимыл бойынша көрсетілетін мемлекеттiк қызметтің нәтижесi басшының шешімге ЭЦҚ-ны пайдалана отырып қол қоюы болып табылады, ол 8-ші іс-қимылды орындауды бастау үшiн негiз болады.</w:t>
      </w:r>
    </w:p>
    <w:bookmarkEnd w:id="271"/>
    <w:bookmarkStart w:name="z300" w:id="272"/>
    <w:p>
      <w:pPr>
        <w:spacing w:after="0"/>
        <w:ind w:left="0"/>
        <w:jc w:val="both"/>
      </w:pPr>
      <w:r>
        <w:rPr>
          <w:rFonts w:ascii="Times New Roman"/>
          <w:b w:val="false"/>
          <w:i w:val="false"/>
          <w:color w:val="000000"/>
          <w:sz w:val="28"/>
        </w:rPr>
        <w:t>
      Осы Регламенттің 5-тармағында көрсетілген 8-ші іс-қимыл бойынша мемлекеттiк көрсетілетін қызметтің нәтижесi, көрсетілетін қызметті алушыға мемлекеттiк көрсетілетін қызметті тағайындау немесе тағайындаудан бас тарту туралы хабарламаны беру болып табылады.</w:t>
      </w:r>
    </w:p>
    <w:bookmarkEnd w:id="272"/>
    <w:bookmarkStart w:name="z301" w:id="273"/>
    <w:p>
      <w:pPr>
        <w:spacing w:after="0"/>
        <w:ind w:left="0"/>
        <w:jc w:val="left"/>
      </w:pPr>
      <w:r>
        <w:rPr>
          <w:rFonts w:ascii="Times New Roman"/>
          <w:b/>
          <w:i w:val="false"/>
          <w:color w:val="000000"/>
        </w:rPr>
        <w:t xml:space="preserve"> 3.Мемлекеттiк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273"/>
    <w:bookmarkStart w:name="z302" w:id="274"/>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 берушінің құрылымдық бөлiмшелерінің (қызметкерлерінің) тiзбесi:</w:t>
      </w:r>
    </w:p>
    <w:bookmarkEnd w:id="274"/>
    <w:bookmarkStart w:name="z303" w:id="275"/>
    <w:p>
      <w:pPr>
        <w:spacing w:after="0"/>
        <w:ind w:left="0"/>
        <w:jc w:val="both"/>
      </w:pPr>
      <w:r>
        <w:rPr>
          <w:rFonts w:ascii="Times New Roman"/>
          <w:b w:val="false"/>
          <w:i w:val="false"/>
          <w:color w:val="000000"/>
          <w:sz w:val="28"/>
        </w:rPr>
        <w:t>
      1) бөлім маманы;</w:t>
      </w:r>
    </w:p>
    <w:bookmarkEnd w:id="275"/>
    <w:bookmarkStart w:name="z304" w:id="276"/>
    <w:p>
      <w:pPr>
        <w:spacing w:after="0"/>
        <w:ind w:left="0"/>
        <w:jc w:val="both"/>
      </w:pPr>
      <w:r>
        <w:rPr>
          <w:rFonts w:ascii="Times New Roman"/>
          <w:b w:val="false"/>
          <w:i w:val="false"/>
          <w:color w:val="000000"/>
          <w:sz w:val="28"/>
        </w:rPr>
        <w:t>
      2) бөлім басшысы;</w:t>
      </w:r>
    </w:p>
    <w:bookmarkEnd w:id="276"/>
    <w:bookmarkStart w:name="z305" w:id="277"/>
    <w:p>
      <w:pPr>
        <w:spacing w:after="0"/>
        <w:ind w:left="0"/>
        <w:jc w:val="both"/>
      </w:pPr>
      <w:r>
        <w:rPr>
          <w:rFonts w:ascii="Times New Roman"/>
          <w:b w:val="false"/>
          <w:i w:val="false"/>
          <w:color w:val="000000"/>
          <w:sz w:val="28"/>
        </w:rPr>
        <w:t>
      3) орталықтың маманы;</w:t>
      </w:r>
    </w:p>
    <w:bookmarkEnd w:id="277"/>
    <w:bookmarkStart w:name="z306" w:id="278"/>
    <w:p>
      <w:pPr>
        <w:spacing w:after="0"/>
        <w:ind w:left="0"/>
        <w:jc w:val="both"/>
      </w:pPr>
      <w:r>
        <w:rPr>
          <w:rFonts w:ascii="Times New Roman"/>
          <w:b w:val="false"/>
          <w:i w:val="false"/>
          <w:color w:val="000000"/>
          <w:sz w:val="28"/>
        </w:rPr>
        <w:t>
      4) орталықтың басшысы;</w:t>
      </w:r>
    </w:p>
    <w:bookmarkEnd w:id="278"/>
    <w:bookmarkStart w:name="z307" w:id="279"/>
    <w:p>
      <w:pPr>
        <w:spacing w:after="0"/>
        <w:ind w:left="0"/>
        <w:jc w:val="both"/>
      </w:pPr>
      <w:r>
        <w:rPr>
          <w:rFonts w:ascii="Times New Roman"/>
          <w:b w:val="false"/>
          <w:i w:val="false"/>
          <w:color w:val="000000"/>
          <w:sz w:val="28"/>
        </w:rPr>
        <w:t>
      5) учаскелік комиссия.</w:t>
      </w:r>
    </w:p>
    <w:bookmarkEnd w:id="279"/>
    <w:bookmarkStart w:name="z308" w:id="280"/>
    <w:p>
      <w:pPr>
        <w:spacing w:after="0"/>
        <w:ind w:left="0"/>
        <w:jc w:val="both"/>
      </w:pPr>
      <w:r>
        <w:rPr>
          <w:rFonts w:ascii="Times New Roman"/>
          <w:b w:val="false"/>
          <w:i w:val="false"/>
          <w:color w:val="000000"/>
          <w:sz w:val="28"/>
        </w:rPr>
        <w:t>
      8. Мемлекеттiк қызметтi көрсету үшiн қажеттi iс-қимылдардың сипаттамасы:</w:t>
      </w:r>
    </w:p>
    <w:bookmarkEnd w:id="280"/>
    <w:bookmarkStart w:name="z309" w:id="281"/>
    <w:p>
      <w:pPr>
        <w:spacing w:after="0"/>
        <w:ind w:left="0"/>
        <w:jc w:val="both"/>
      </w:pPr>
      <w:r>
        <w:rPr>
          <w:rFonts w:ascii="Times New Roman"/>
          <w:b w:val="false"/>
          <w:i w:val="false"/>
          <w:color w:val="000000"/>
          <w:sz w:val="28"/>
        </w:rPr>
        <w:t xml:space="preserve">
      1-іс-қимыл – көрсетілетін қызметті алушы (немесе нотариалды куәландырылған сенімхат бойынша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құжаттарымен көрсетілетін қызметті берушіге жүгінеді. Орталықтың маманы түпнұсқада ұсынылған құжаттарды сканерлеп, құжаттардың толықтығын тексереді. Құжаттардың электрондық көшірмелерін, ЭЦҚ-мен растайды, содан кейін құжаттардың түпнұсқалары өтініш берушіге қайтарылады. Өтінішті электрондық өтініштерді тіркеу журналында тіркейді және талон береді. Орындалу ұзақтығы - 30 (отыз) минут;</w:t>
      </w:r>
    </w:p>
    <w:bookmarkEnd w:id="281"/>
    <w:bookmarkStart w:name="z310" w:id="282"/>
    <w:p>
      <w:pPr>
        <w:spacing w:after="0"/>
        <w:ind w:left="0"/>
        <w:jc w:val="both"/>
      </w:pPr>
      <w:r>
        <w:rPr>
          <w:rFonts w:ascii="Times New Roman"/>
          <w:b w:val="false"/>
          <w:i w:val="false"/>
          <w:color w:val="000000"/>
          <w:sz w:val="28"/>
        </w:rPr>
        <w:t xml:space="preserve">
      1-шарт – қызмет алушы осы мемлекеттік қызмет стандартының 9-тармағымен қарастырылған тізбеге сәйкес толық емес құжаттар пакетін және (немесе) әрекет ету мерзімі өтіп кеткен құжаттарды ұсынған жағдайда Орталықтың және ауылдық округ әкімінің қызметкері № 320 Бұйрықпен бекітілген мемлекеттiк атаулы әлеуметтiк көмектi тағайындау және төлеу қағидаларының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тағайындауға өтініш қабылдаудан бас тарту туралы қолхат береді;</w:t>
      </w:r>
    </w:p>
    <w:bookmarkEnd w:id="282"/>
    <w:bookmarkStart w:name="z311" w:id="283"/>
    <w:p>
      <w:pPr>
        <w:spacing w:after="0"/>
        <w:ind w:left="0"/>
        <w:jc w:val="both"/>
      </w:pPr>
      <w:r>
        <w:rPr>
          <w:rFonts w:ascii="Times New Roman"/>
          <w:b w:val="false"/>
          <w:i w:val="false"/>
          <w:color w:val="000000"/>
          <w:sz w:val="28"/>
        </w:rPr>
        <w:t>
      2-іс-қимыл – құжаттар пакетін қағаз жеткізгіште қалыптастырады және оны қолтаңбасымен немесе ЭЦҚ арқылы растайды. Орындалу ұзақтығы - 30 (отыз) минут;</w:t>
      </w:r>
    </w:p>
    <w:bookmarkEnd w:id="283"/>
    <w:bookmarkStart w:name="z312" w:id="284"/>
    <w:p>
      <w:pPr>
        <w:spacing w:after="0"/>
        <w:ind w:left="0"/>
        <w:jc w:val="both"/>
      </w:pPr>
      <w:r>
        <w:rPr>
          <w:rFonts w:ascii="Times New Roman"/>
          <w:b w:val="false"/>
          <w:i w:val="false"/>
          <w:color w:val="000000"/>
          <w:sz w:val="28"/>
        </w:rPr>
        <w:t>
      3-іс-қимыл – өтініш берушінің (отбасының) материалдық жағдайын тексеру және қорытындысын дайындау үшін құжаттарды учаскелік комиссияға беру. Орындалу ұзақтығы - 1 (бір) жұмыс күні;</w:t>
      </w:r>
    </w:p>
    <w:bookmarkEnd w:id="284"/>
    <w:bookmarkStart w:name="z313" w:id="285"/>
    <w:p>
      <w:pPr>
        <w:spacing w:after="0"/>
        <w:ind w:left="0"/>
        <w:jc w:val="both"/>
      </w:pPr>
      <w:r>
        <w:rPr>
          <w:rFonts w:ascii="Times New Roman"/>
          <w:b w:val="false"/>
          <w:i w:val="false"/>
          <w:color w:val="000000"/>
          <w:sz w:val="28"/>
        </w:rPr>
        <w:t>
      4-іс-қимыл – учаскелік комиссия өтініш берушінің (отбасының) материалдық жағдайын тексереді және оның нәтижелері бойынша қорытындысын дайындайды және Орталыққа береді. Орындалу ұзақтығы - 2 (екі) жұмыс күні;</w:t>
      </w:r>
    </w:p>
    <w:bookmarkEnd w:id="285"/>
    <w:bookmarkStart w:name="z314" w:id="286"/>
    <w:p>
      <w:pPr>
        <w:spacing w:after="0"/>
        <w:ind w:left="0"/>
        <w:jc w:val="both"/>
      </w:pPr>
      <w:r>
        <w:rPr>
          <w:rFonts w:ascii="Times New Roman"/>
          <w:b w:val="false"/>
          <w:i w:val="false"/>
          <w:color w:val="000000"/>
          <w:sz w:val="28"/>
        </w:rPr>
        <w:t>
      5-іс-қимыл – Орталықтың маманы тағайындау есебін жүргізеді және шешім жобасын дайындайды, ол Орталықтың маманы және Орталықтың басшысы ЭЦҚ арқылы қол қойылады. Орындалу ұзақтығы - 1 (бір) жұмыс күні;</w:t>
      </w:r>
    </w:p>
    <w:bookmarkEnd w:id="286"/>
    <w:bookmarkStart w:name="z315" w:id="287"/>
    <w:p>
      <w:pPr>
        <w:spacing w:after="0"/>
        <w:ind w:left="0"/>
        <w:jc w:val="both"/>
      </w:pPr>
      <w:r>
        <w:rPr>
          <w:rFonts w:ascii="Times New Roman"/>
          <w:b w:val="false"/>
          <w:i w:val="false"/>
          <w:color w:val="000000"/>
          <w:sz w:val="28"/>
        </w:rPr>
        <w:t>
      6-іс-қимыл – Бөлім маманы өтініш берушінің ұсынған құжаттардың толықтығын және дұрыстығын тексереді, АЖ алынған мәліметтердің дұрыстығына, адамның (отбасының) атаулы әлеуметтік көмектің Орталық жүргізген есептеу дұрыстығын тексереді. Атаулы әлеуметтік көмек тағайындау немесе тағайындаудан бас тарту туралы шешім қабылдайды және ЭЦҚ-ны пайдалана отырып қол қояды. Орындалу ұзақтығы – 7 (жеті) сағат;</w:t>
      </w:r>
    </w:p>
    <w:bookmarkEnd w:id="287"/>
    <w:bookmarkStart w:name="z316" w:id="288"/>
    <w:p>
      <w:pPr>
        <w:spacing w:after="0"/>
        <w:ind w:left="0"/>
        <w:jc w:val="both"/>
      </w:pPr>
      <w:r>
        <w:rPr>
          <w:rFonts w:ascii="Times New Roman"/>
          <w:b w:val="false"/>
          <w:i w:val="false"/>
          <w:color w:val="000000"/>
          <w:sz w:val="28"/>
        </w:rPr>
        <w:t>
      7-іс-қимыл – Бөлім басшысы атаулы әлеуметтік көмек тағайындау немесе тағайындаудан бас тарту туралы шешімге ЭЦҚ-ны пайдалана отырып қол қояды. Хабарламаны Орталыққа жіберу. Орындалу ұзақтығы - 1 (бір) сағат;</w:t>
      </w:r>
    </w:p>
    <w:bookmarkEnd w:id="288"/>
    <w:bookmarkStart w:name="z317" w:id="289"/>
    <w:p>
      <w:pPr>
        <w:spacing w:after="0"/>
        <w:ind w:left="0"/>
        <w:jc w:val="both"/>
      </w:pPr>
      <w:r>
        <w:rPr>
          <w:rFonts w:ascii="Times New Roman"/>
          <w:b w:val="false"/>
          <w:i w:val="false"/>
          <w:color w:val="000000"/>
          <w:sz w:val="28"/>
        </w:rPr>
        <w:t>
      8-іс-қимыл – көрсетілетін қызметті алушыға мемлекеттік көрсетілетін қызмет нәтижесін беру. Орындалу ұзақтығы - 15 (он бес) минут.</w:t>
      </w:r>
    </w:p>
    <w:bookmarkEnd w:id="289"/>
    <w:bookmarkStart w:name="z318" w:id="290"/>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90"/>
    <w:bookmarkStart w:name="z319" w:id="291"/>
    <w:p>
      <w:pPr>
        <w:spacing w:after="0"/>
        <w:ind w:left="0"/>
        <w:jc w:val="both"/>
      </w:pPr>
      <w:r>
        <w:rPr>
          <w:rFonts w:ascii="Times New Roman"/>
          <w:b w:val="false"/>
          <w:i w:val="false"/>
          <w:color w:val="000000"/>
          <w:sz w:val="28"/>
        </w:rPr>
        <w:t>
      9. Ауылдық округ әкімімен өзара iс-қимылдың, оның iшiнде мемлекеттiк қызметтердi көрсету мәселелерi бойынша көрсетілетін қызметті берушiлердiң сұранымдарын қалыптастыру және жолдау рәсiмiнің реттiлiгi мен мерзiмдерi:</w:t>
      </w:r>
    </w:p>
    <w:bookmarkEnd w:id="291"/>
    <w:bookmarkStart w:name="z320" w:id="292"/>
    <w:p>
      <w:pPr>
        <w:spacing w:after="0"/>
        <w:ind w:left="0"/>
        <w:jc w:val="both"/>
      </w:pPr>
      <w:r>
        <w:rPr>
          <w:rFonts w:ascii="Times New Roman"/>
          <w:b w:val="false"/>
          <w:i w:val="false"/>
          <w:color w:val="000000"/>
          <w:sz w:val="28"/>
        </w:rPr>
        <w:t xml:space="preserve">
      1-іс-қимыл – көрсетілетін қызметті алушы (немесе нотариалды куәландырылған сенімхат бойынша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 құжаттарымен ауылдық округ әкіміне жүгінеді. Әкім құжаттар пакетінің толықтығын тексереді, түпнұсқада ұсынылған құжаттарды сканерлейді. Құжаттардың электронды көшірмелерін әкімнің ЭЦҚ-мен растайды, құжаттардың түпнұсқалары өтініш берушіге қайтарылады. Өтінішті электрондық өтініштерді тіркеу журналында тіркеу және талон беру. Орындалу ұзақтығы - 30 (отыз) минут;</w:t>
      </w:r>
    </w:p>
    <w:bookmarkEnd w:id="292"/>
    <w:bookmarkStart w:name="z321" w:id="293"/>
    <w:p>
      <w:pPr>
        <w:spacing w:after="0"/>
        <w:ind w:left="0"/>
        <w:jc w:val="both"/>
      </w:pPr>
      <w:r>
        <w:rPr>
          <w:rFonts w:ascii="Times New Roman"/>
          <w:b w:val="false"/>
          <w:i w:val="false"/>
          <w:color w:val="000000"/>
          <w:sz w:val="28"/>
        </w:rPr>
        <w:t xml:space="preserve">
      1-шарт – қызмет алушы осы мемлекеттік қызмет стандартының 9-тармағымен қарастырылған тізбеге сәйкес толық емес құжаттар пакетін және (немесе) әрекет ету мерзімі өтіп кеткен құжаттарды ұсынған жағдайда ауылдық округ әкімінің қызметкері № 320 Бұйрықпен бекітілген мемлекеттiк атаулы әлеуметтiк көмектi тағайындау және төлеу қағидаларындағы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тағайындауға өтініш қабылдаудан бас тарту туралы қолхат береді;</w:t>
      </w:r>
    </w:p>
    <w:bookmarkEnd w:id="293"/>
    <w:bookmarkStart w:name="z322" w:id="294"/>
    <w:p>
      <w:pPr>
        <w:spacing w:after="0"/>
        <w:ind w:left="0"/>
        <w:jc w:val="both"/>
      </w:pPr>
      <w:r>
        <w:rPr>
          <w:rFonts w:ascii="Times New Roman"/>
          <w:b w:val="false"/>
          <w:i w:val="false"/>
          <w:color w:val="000000"/>
          <w:sz w:val="28"/>
        </w:rPr>
        <w:t>
      2-іс-қимыл – қағаз тасығышта құжаттар пакетін қалыптастырады және оны өзінің қолын қоюмен немесе ЭЦҚ арқылы растайды. Орындалу ұзақтығы - 30 (отыз) минут;</w:t>
      </w:r>
    </w:p>
    <w:bookmarkEnd w:id="294"/>
    <w:bookmarkStart w:name="z323" w:id="295"/>
    <w:p>
      <w:pPr>
        <w:spacing w:after="0"/>
        <w:ind w:left="0"/>
        <w:jc w:val="both"/>
      </w:pPr>
      <w:r>
        <w:rPr>
          <w:rFonts w:ascii="Times New Roman"/>
          <w:b w:val="false"/>
          <w:i w:val="false"/>
          <w:color w:val="000000"/>
          <w:sz w:val="28"/>
        </w:rPr>
        <w:t>
      3-іс-қимыл – құжаттарды учаскелік комиссияға өтініш берушінің (отбасының) материалдық жағдайын тексеруге және учаскелік комиссияның қорытындысын дайындауға беру. Орындалу ұзақтығы - 1 (бір) жұмыс күні;</w:t>
      </w:r>
    </w:p>
    <w:bookmarkEnd w:id="295"/>
    <w:bookmarkStart w:name="z324" w:id="296"/>
    <w:p>
      <w:pPr>
        <w:spacing w:after="0"/>
        <w:ind w:left="0"/>
        <w:jc w:val="both"/>
      </w:pPr>
      <w:r>
        <w:rPr>
          <w:rFonts w:ascii="Times New Roman"/>
          <w:b w:val="false"/>
          <w:i w:val="false"/>
          <w:color w:val="000000"/>
          <w:sz w:val="28"/>
        </w:rPr>
        <w:t>
      4-іс-қимыл – учаскелік комиссия материалдық жағдайына тексеру жүргізеді, өтініш иесінің (отбасының) және оның нәтижелері бойынша қорытынды дайындайды. Орындалу ұзақтығы - 2 (екі) жұмыс күні;</w:t>
      </w:r>
    </w:p>
    <w:bookmarkEnd w:id="296"/>
    <w:bookmarkStart w:name="z325" w:id="297"/>
    <w:p>
      <w:pPr>
        <w:spacing w:after="0"/>
        <w:ind w:left="0"/>
        <w:jc w:val="both"/>
      </w:pPr>
      <w:r>
        <w:rPr>
          <w:rFonts w:ascii="Times New Roman"/>
          <w:b w:val="false"/>
          <w:i w:val="false"/>
          <w:color w:val="000000"/>
          <w:sz w:val="28"/>
        </w:rPr>
        <w:t>
      5-іс-қимыл – ауылдық округ әкімі Орталыққа өтініш берушінің құжаттар пакетін учаскелік комиссияның қорытындысымен қоса береді. Орындалу ұзақтығы - 10 (он) жұмыс күні;</w:t>
      </w:r>
    </w:p>
    <w:bookmarkEnd w:id="297"/>
    <w:bookmarkStart w:name="z326" w:id="298"/>
    <w:p>
      <w:pPr>
        <w:spacing w:after="0"/>
        <w:ind w:left="0"/>
        <w:jc w:val="both"/>
      </w:pPr>
      <w:r>
        <w:rPr>
          <w:rFonts w:ascii="Times New Roman"/>
          <w:b w:val="false"/>
          <w:i w:val="false"/>
          <w:color w:val="000000"/>
          <w:sz w:val="28"/>
        </w:rPr>
        <w:t>
      6-іс-қимыл – Орталықтың маманы есебін жүргізеді және шешім жобасын дайындайды, Орталықтың маманы және Орталықтың басшысы ЭЦҚ арқылы қол қояды. Орындалу ұзақтығы - 1 (бір) жұмыс күні;</w:t>
      </w:r>
    </w:p>
    <w:bookmarkEnd w:id="298"/>
    <w:bookmarkStart w:name="z327" w:id="299"/>
    <w:p>
      <w:pPr>
        <w:spacing w:after="0"/>
        <w:ind w:left="0"/>
        <w:jc w:val="both"/>
      </w:pPr>
      <w:r>
        <w:rPr>
          <w:rFonts w:ascii="Times New Roman"/>
          <w:b w:val="false"/>
          <w:i w:val="false"/>
          <w:color w:val="000000"/>
          <w:sz w:val="28"/>
        </w:rPr>
        <w:t>
      7-іс-қимыл – Бөлім маманы өтініш берушінің ұсынған құжаттардың толықтығын және дұрыстығын тексереді, АЖ алынған мәліметтердің дұрыстығына, адамның (отбасының) атаулы әлеуметтік көмектің Орталық жүргізген есептеу дұрыстығын тексереді. Атаулы әлеуметтік көмек тағайындау немесе тағайындаудан бас тарту туралы шешім қабылдайды және ЭЦҚ-ны пайдалана отырып қол қояды. Орындалу ұзақтығы – 7 (жеті) сағат;</w:t>
      </w:r>
    </w:p>
    <w:bookmarkEnd w:id="299"/>
    <w:bookmarkStart w:name="z328" w:id="300"/>
    <w:p>
      <w:pPr>
        <w:spacing w:after="0"/>
        <w:ind w:left="0"/>
        <w:jc w:val="both"/>
      </w:pPr>
      <w:r>
        <w:rPr>
          <w:rFonts w:ascii="Times New Roman"/>
          <w:b w:val="false"/>
          <w:i w:val="false"/>
          <w:color w:val="000000"/>
          <w:sz w:val="28"/>
        </w:rPr>
        <w:t>
      8-іс-қимыл – Бөлім басшысы атаулы әлеуметтік көмек тағайындау немесе тағайындаудан бас тарту туралы шешімге ЭЦҚ-ны пайдалана отырып қол қояды. Хабарламаны Орталыққа жіберу. Орындалу ұзақтығы - 1 (бір) сағат;</w:t>
      </w:r>
    </w:p>
    <w:bookmarkEnd w:id="300"/>
    <w:bookmarkStart w:name="z329" w:id="301"/>
    <w:p>
      <w:pPr>
        <w:spacing w:after="0"/>
        <w:ind w:left="0"/>
        <w:jc w:val="both"/>
      </w:pPr>
      <w:r>
        <w:rPr>
          <w:rFonts w:ascii="Times New Roman"/>
          <w:b w:val="false"/>
          <w:i w:val="false"/>
          <w:color w:val="000000"/>
          <w:sz w:val="28"/>
        </w:rPr>
        <w:t>
      9-іс-қимыл – ауылдық округ әкіміне хабарламаны беру. Орындалу ұзақтығы - 5 (бес) жұмыс күні;</w:t>
      </w:r>
    </w:p>
    <w:bookmarkEnd w:id="301"/>
    <w:bookmarkStart w:name="z330" w:id="302"/>
    <w:p>
      <w:pPr>
        <w:spacing w:after="0"/>
        <w:ind w:left="0"/>
        <w:jc w:val="both"/>
      </w:pPr>
      <w:r>
        <w:rPr>
          <w:rFonts w:ascii="Times New Roman"/>
          <w:b w:val="false"/>
          <w:i w:val="false"/>
          <w:color w:val="000000"/>
          <w:sz w:val="28"/>
        </w:rPr>
        <w:t>
      10-іс-қимыл – ауылдық округ әкімінің көрсетілетін қызметті алушыға мемлекеттік көрсетілетін қызмет нәтижесін беруі. Орындалу ұзақтығы - 15 (он бес) минут.</w:t>
      </w:r>
    </w:p>
    <w:bookmarkEnd w:id="302"/>
    <w:bookmarkStart w:name="z331" w:id="303"/>
    <w:p>
      <w:pPr>
        <w:spacing w:after="0"/>
        <w:ind w:left="0"/>
        <w:jc w:val="both"/>
      </w:pPr>
      <w:r>
        <w:rPr>
          <w:rFonts w:ascii="Times New Roman"/>
          <w:b w:val="false"/>
          <w:i w:val="false"/>
          <w:color w:val="000000"/>
          <w:sz w:val="28"/>
        </w:rPr>
        <w:t>
      Мемлекеттік қызмет көрсету мерзімі құжаттар пакетін ауылдық округ әкіміне тапсырған сәттен бастап - 22 (жиырма екі) жұмыс күні.</w:t>
      </w:r>
    </w:p>
    <w:bookmarkEnd w:id="303"/>
    <w:bookmarkStart w:name="z332" w:id="304"/>
    <w:p>
      <w:pPr>
        <w:spacing w:after="0"/>
        <w:ind w:left="0"/>
        <w:jc w:val="both"/>
      </w:pPr>
      <w:r>
        <w:rPr>
          <w:rFonts w:ascii="Times New Roman"/>
          <w:b w:val="false"/>
          <w:i w:val="false"/>
          <w:color w:val="000000"/>
          <w:sz w:val="28"/>
        </w:rPr>
        <w:t xml:space="preserve">
      10.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қызмет берушінің интернет-ресурсында орналастырылады.</w:t>
      </w:r>
    </w:p>
    <w:bookmarkEnd w:id="3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әлеуметтік </w:t>
            </w:r>
            <w:r>
              <w:br/>
            </w:r>
            <w:r>
              <w:rPr>
                <w:rFonts w:ascii="Times New Roman"/>
                <w:b w:val="false"/>
                <w:i w:val="false"/>
                <w:color w:val="000000"/>
                <w:sz w:val="20"/>
              </w:rPr>
              <w:t xml:space="preserve">көмек 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334" w:id="305"/>
    <w:p>
      <w:pPr>
        <w:spacing w:after="0"/>
        <w:ind w:left="0"/>
        <w:jc w:val="left"/>
      </w:pPr>
      <w:r>
        <w:rPr>
          <w:rFonts w:ascii="Times New Roman"/>
          <w:b/>
          <w:i w:val="false"/>
          <w:color w:val="000000"/>
        </w:rPr>
        <w:t xml:space="preserve"> Орталық арқылы мемлекеттік қызмет көрсету кезіндегі бизнес-процестердің анықтамалығы</w:t>
      </w:r>
    </w:p>
    <w:bookmarkEnd w:id="305"/>
    <w:bookmarkStart w:name="z335"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әлеуметтік </w:t>
            </w:r>
            <w:r>
              <w:br/>
            </w:r>
            <w:r>
              <w:rPr>
                <w:rFonts w:ascii="Times New Roman"/>
                <w:b w:val="false"/>
                <w:i w:val="false"/>
                <w:color w:val="000000"/>
                <w:sz w:val="20"/>
              </w:rPr>
              <w:t xml:space="preserve">көмек 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337" w:id="307"/>
    <w:p>
      <w:pPr>
        <w:spacing w:after="0"/>
        <w:ind w:left="0"/>
        <w:jc w:val="left"/>
      </w:pPr>
      <w:r>
        <w:rPr>
          <w:rFonts w:ascii="Times New Roman"/>
          <w:b/>
          <w:i w:val="false"/>
          <w:color w:val="000000"/>
        </w:rPr>
        <w:t xml:space="preserve"> Ауылдық округ әкімі арқылы мемлекеттік қызмет көрсету кезіндегі бизнес-процестердің анықтамалығы</w:t>
      </w:r>
    </w:p>
    <w:bookmarkEnd w:id="307"/>
    <w:bookmarkStart w:name="z338" w:id="308"/>
    <w:p>
      <w:pPr>
        <w:spacing w:after="0"/>
        <w:ind w:left="0"/>
        <w:jc w:val="left"/>
      </w:pPr>
    </w:p>
    <w:bookmarkEnd w:id="308"/>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87800"/>
                    </a:xfrm>
                    <a:prstGeom prst="rect">
                      <a:avLst/>
                    </a:prstGeom>
                  </pic:spPr>
                </pic:pic>
              </a:graphicData>
            </a:graphic>
          </wp:inline>
        </w:drawing>
      </w:r>
    </w:p>
    <w:p>
      <w:pPr>
        <w:spacing w:after="0"/>
        <w:ind w:left="0"/>
        <w:jc w:val="left"/>
      </w:pPr>
      <w:r>
        <w:br/>
      </w:r>
    </w:p>
    <w:bookmarkStart w:name="z339" w:id="309"/>
    <w:p>
      <w:pPr>
        <w:spacing w:after="0"/>
        <w:ind w:left="0"/>
        <w:jc w:val="left"/>
      </w:pPr>
      <w:r>
        <w:rPr>
          <w:rFonts w:ascii="Times New Roman"/>
          <w:b/>
          <w:i w:val="false"/>
          <w:color w:val="000000"/>
        </w:rPr>
        <w:t xml:space="preserve"> Шартты белгілер:</w:t>
      </w:r>
    </w:p>
    <w:bookmarkEnd w:id="309"/>
    <w:bookmarkStart w:name="z340"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69723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723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2018 жылғы "21" мамырдағы </w:t>
            </w:r>
            <w:r>
              <w:br/>
            </w:r>
            <w:r>
              <w:rPr>
                <w:rFonts w:ascii="Times New Roman"/>
                <w:b w:val="false"/>
                <w:i w:val="false"/>
                <w:color w:val="000000"/>
                <w:sz w:val="20"/>
              </w:rPr>
              <w:t xml:space="preserve">№ 132 қаулысына 4 қосымша </w:t>
            </w:r>
            <w:r>
              <w:br/>
            </w: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w:t>
            </w:r>
            <w:r>
              <w:br/>
            </w:r>
            <w:r>
              <w:rPr>
                <w:rFonts w:ascii="Times New Roman"/>
                <w:b w:val="false"/>
                <w:i w:val="false"/>
                <w:color w:val="000000"/>
                <w:sz w:val="20"/>
              </w:rPr>
              <w:t>№ 336 қаулысымен бекітілген</w:t>
            </w:r>
          </w:p>
        </w:tc>
      </w:tr>
    </w:tbl>
    <w:bookmarkStart w:name="z342" w:id="311"/>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311"/>
    <w:bookmarkStart w:name="z343" w:id="312"/>
    <w:p>
      <w:pPr>
        <w:spacing w:after="0"/>
        <w:ind w:left="0"/>
        <w:jc w:val="left"/>
      </w:pPr>
      <w:r>
        <w:rPr>
          <w:rFonts w:ascii="Times New Roman"/>
          <w:b/>
          <w:i w:val="false"/>
          <w:color w:val="000000"/>
        </w:rPr>
        <w:t xml:space="preserve"> 1. Жалпы ережелер</w:t>
      </w:r>
    </w:p>
    <w:bookmarkEnd w:id="312"/>
    <w:bookmarkStart w:name="z344" w:id="313"/>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қызметінің (бұдан әрі – мемлекеттік көрсетілетін қызмет) көрсетілетін қызметті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әрi – көрсетілетін қызметті беруші) болып табылады.</w:t>
      </w:r>
    </w:p>
    <w:bookmarkEnd w:id="313"/>
    <w:bookmarkStart w:name="z345" w:id="31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314"/>
    <w:bookmarkStart w:name="z346" w:id="31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15"/>
    <w:bookmarkStart w:name="z347" w:id="316"/>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316"/>
    <w:bookmarkStart w:name="z348" w:id="317"/>
    <w:p>
      <w:pPr>
        <w:spacing w:after="0"/>
        <w:ind w:left="0"/>
        <w:jc w:val="both"/>
      </w:pPr>
      <w:r>
        <w:rPr>
          <w:rFonts w:ascii="Times New Roman"/>
          <w:b w:val="false"/>
          <w:i w:val="false"/>
          <w:color w:val="000000"/>
          <w:sz w:val="28"/>
        </w:rPr>
        <w:t>
      2. Мемлекеттік қызметті көрсету нысаны: қағаз түрінде.</w:t>
      </w:r>
    </w:p>
    <w:bookmarkEnd w:id="317"/>
    <w:bookmarkStart w:name="z349" w:id="318"/>
    <w:p>
      <w:pPr>
        <w:spacing w:after="0"/>
        <w:ind w:left="0"/>
        <w:jc w:val="both"/>
      </w:pPr>
      <w:r>
        <w:rPr>
          <w:rFonts w:ascii="Times New Roman"/>
          <w:b w:val="false"/>
          <w:i w:val="false"/>
          <w:color w:val="000000"/>
          <w:sz w:val="28"/>
        </w:rPr>
        <w:t>
      3.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w:t>
      </w:r>
    </w:p>
    <w:bookmarkEnd w:id="318"/>
    <w:bookmarkStart w:name="z350" w:id="31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319"/>
    <w:bookmarkStart w:name="z351" w:id="32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20"/>
    <w:bookmarkStart w:name="z352" w:id="321"/>
    <w:p>
      <w:pPr>
        <w:spacing w:after="0"/>
        <w:ind w:left="0"/>
        <w:jc w:val="both"/>
      </w:pPr>
      <w:r>
        <w:rPr>
          <w:rFonts w:ascii="Times New Roman"/>
          <w:b w:val="false"/>
          <w:i w:val="false"/>
          <w:color w:val="000000"/>
          <w:sz w:val="28"/>
        </w:rPr>
        <w:t xml:space="preserve">
      4. Мемлекеттік көрсетілетін қызмет бойынша іс-қимылды бастауға көрсетілетін қызметті алушының Қазақстан Республикасы Денсаулық сақтау және әлеуметтік даму министрінің 2015 жылғы 28 сәуірдегі № 279 (Нормативтік құқықтық актілерді мемлекеттік тіркеу тізілімінде 11342 нөмірімен тіркелген) бұйрығымен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ұсынуы үшін мүгедектерге құжаттарды ресімдеу"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 тізбесін ұсыну негіз болып табылады.</w:t>
      </w:r>
    </w:p>
    <w:bookmarkEnd w:id="321"/>
    <w:bookmarkStart w:name="z353" w:id="322"/>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рәсімдердің (іс-қимылдардың) мазмұны, оның орындалу ұзақтығы:</w:t>
      </w:r>
    </w:p>
    <w:bookmarkEnd w:id="322"/>
    <w:bookmarkStart w:name="z354" w:id="323"/>
    <w:p>
      <w:pPr>
        <w:spacing w:after="0"/>
        <w:ind w:left="0"/>
        <w:jc w:val="both"/>
      </w:pPr>
      <w:r>
        <w:rPr>
          <w:rFonts w:ascii="Times New Roman"/>
          <w:b w:val="false"/>
          <w:i w:val="false"/>
          <w:color w:val="000000"/>
          <w:sz w:val="28"/>
        </w:rPr>
        <w:t>
      1-іс-қимыл – көрсетілетін қызметті берушінің кеңсе маманы көрсетілетін қызметті алушыдан өтінішті және құжаттарды қабылдайды;</w:t>
      </w:r>
    </w:p>
    <w:bookmarkEnd w:id="323"/>
    <w:bookmarkStart w:name="z355" w:id="324"/>
    <w:p>
      <w:pPr>
        <w:spacing w:after="0"/>
        <w:ind w:left="0"/>
        <w:jc w:val="both"/>
      </w:pPr>
      <w:r>
        <w:rPr>
          <w:rFonts w:ascii="Times New Roman"/>
          <w:b w:val="false"/>
          <w:i w:val="false"/>
          <w:color w:val="000000"/>
          <w:sz w:val="28"/>
        </w:rPr>
        <w:t>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Құжаттар топтамасын тапсыру үшін орындалу ұзақтығы – 30 (отыз) минут.</w:t>
      </w:r>
    </w:p>
    <w:bookmarkEnd w:id="324"/>
    <w:bookmarkStart w:name="z356" w:id="325"/>
    <w:p>
      <w:pPr>
        <w:spacing w:after="0"/>
        <w:ind w:left="0"/>
        <w:jc w:val="both"/>
      </w:pPr>
      <w:r>
        <w:rPr>
          <w:rFonts w:ascii="Times New Roman"/>
          <w:b w:val="false"/>
          <w:i w:val="false"/>
          <w:color w:val="000000"/>
          <w:sz w:val="28"/>
        </w:rPr>
        <w:t>
      Көрсетілетін қызметті алушы стандарттың 9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bookmarkEnd w:id="325"/>
    <w:bookmarkStart w:name="z357" w:id="326"/>
    <w:p>
      <w:pPr>
        <w:spacing w:after="0"/>
        <w:ind w:left="0"/>
        <w:jc w:val="both"/>
      </w:pPr>
      <w:r>
        <w:rPr>
          <w:rFonts w:ascii="Times New Roman"/>
          <w:b w:val="false"/>
          <w:i w:val="false"/>
          <w:color w:val="000000"/>
          <w:sz w:val="28"/>
        </w:rPr>
        <w:t>
      2-іс-қимыл – көрсетілетін қызметті берушінің кеңсе маманының құжаттарды басшыға қарауға және орындаушыны анықтауға беруі. Орындалу ұзақтығы – 1 (бір) жұмыс күні;</w:t>
      </w:r>
    </w:p>
    <w:bookmarkEnd w:id="326"/>
    <w:bookmarkStart w:name="z358" w:id="327"/>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bookmarkEnd w:id="327"/>
    <w:bookmarkStart w:name="z359" w:id="328"/>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бойынша құжаттарды ресімдейді, көрсетілетін қызметті алушыға хабарламаны қалыптастырады. Орындалу ұзақтығы – 3 (үш) жұмыс күні;</w:t>
      </w:r>
    </w:p>
    <w:bookmarkEnd w:id="328"/>
    <w:bookmarkStart w:name="z360" w:id="329"/>
    <w:p>
      <w:pPr>
        <w:spacing w:after="0"/>
        <w:ind w:left="0"/>
        <w:jc w:val="both"/>
      </w:pPr>
      <w:r>
        <w:rPr>
          <w:rFonts w:ascii="Times New Roman"/>
          <w:b w:val="false"/>
          <w:i w:val="false"/>
          <w:color w:val="000000"/>
          <w:sz w:val="28"/>
        </w:rPr>
        <w:t>
      5-іс-қимыл – басшы көрсетілетін қызметті алушыға хабарламаға қол қояды. Орындалу ұзақтығы – 2 (екі) жұмыс күні;</w:t>
      </w:r>
    </w:p>
    <w:bookmarkEnd w:id="329"/>
    <w:bookmarkStart w:name="z361" w:id="330"/>
    <w:p>
      <w:pPr>
        <w:spacing w:after="0"/>
        <w:ind w:left="0"/>
        <w:jc w:val="both"/>
      </w:pPr>
      <w:r>
        <w:rPr>
          <w:rFonts w:ascii="Times New Roman"/>
          <w:b w:val="false"/>
          <w:i w:val="false"/>
          <w:color w:val="000000"/>
          <w:sz w:val="28"/>
        </w:rPr>
        <w:t>
      6-іс-қимыл – көрсетілетін қызметті алушыға хабарламаны пошта арқылы жіберу. Орындалу ұзақтығы – 1 (бір) жұмыс күні.</w:t>
      </w:r>
    </w:p>
    <w:bookmarkEnd w:id="330"/>
    <w:bookmarkStart w:name="z362" w:id="331"/>
    <w:p>
      <w:pPr>
        <w:spacing w:after="0"/>
        <w:ind w:left="0"/>
        <w:jc w:val="both"/>
      </w:pPr>
      <w:r>
        <w:rPr>
          <w:rFonts w:ascii="Times New Roman"/>
          <w:b w:val="false"/>
          <w:i w:val="false"/>
          <w:color w:val="000000"/>
          <w:sz w:val="28"/>
        </w:rPr>
        <w:t>
      Мемлекеттік қызмет көрсету мерзімі құжаттар топтамасын тіркеген күннен бастап 10 (он) жұмыс күні.</w:t>
      </w:r>
    </w:p>
    <w:bookmarkEnd w:id="331"/>
    <w:bookmarkStart w:name="z363" w:id="332"/>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көрсетілетін мемлекеттік қызметтің нәтижесі көрсетілетін қызметті алушыға талон беру болып табылады, ол 2-ші іс-қимылды орындауды бастау үшін негіз болады.</w:t>
      </w:r>
    </w:p>
    <w:bookmarkEnd w:id="332"/>
    <w:bookmarkStart w:name="z364" w:id="333"/>
    <w:p>
      <w:pPr>
        <w:spacing w:after="0"/>
        <w:ind w:left="0"/>
        <w:jc w:val="both"/>
      </w:pPr>
      <w:r>
        <w:rPr>
          <w:rFonts w:ascii="Times New Roman"/>
          <w:b w:val="false"/>
          <w:i w:val="false"/>
          <w:color w:val="000000"/>
          <w:sz w:val="28"/>
        </w:rPr>
        <w:t>
      Осы Регламенттің 5-тармағында көрсетілген 2-ші іс-қимыл бойынша көрсетілген мемлекеттік қызметтің нәтижесі көрсетілетін қызметті беруші басшысының қарауы және маманды анықтау болып табылады, ол 3-ші іс-қимылды орындауды бастау үшін негіз болады.</w:t>
      </w:r>
    </w:p>
    <w:bookmarkEnd w:id="333"/>
    <w:bookmarkStart w:name="z365" w:id="334"/>
    <w:p>
      <w:pPr>
        <w:spacing w:after="0"/>
        <w:ind w:left="0"/>
        <w:jc w:val="both"/>
      </w:pPr>
      <w:r>
        <w:rPr>
          <w:rFonts w:ascii="Times New Roman"/>
          <w:b w:val="false"/>
          <w:i w:val="false"/>
          <w:color w:val="000000"/>
          <w:sz w:val="28"/>
        </w:rPr>
        <w:t>
      Осы Регламенттің 5-тармағында көрсетілген 3-ші іс-қимыл бойынша көрсетілетін мемлекеттік қызметтің нәтижесі көрсетілетін қызметті беруші маманының тиісті мемлекеттік ақпараттық жүйелерде көрсетілетін қызметті алушының мәліметтерін тексеру болып табылады, ол 4-ші іс-қимылды орындауды бастау үшін негіз болады.</w:t>
      </w:r>
    </w:p>
    <w:bookmarkEnd w:id="334"/>
    <w:bookmarkStart w:name="z366" w:id="335"/>
    <w:p>
      <w:pPr>
        <w:spacing w:after="0"/>
        <w:ind w:left="0"/>
        <w:jc w:val="both"/>
      </w:pPr>
      <w:r>
        <w:rPr>
          <w:rFonts w:ascii="Times New Roman"/>
          <w:b w:val="false"/>
          <w:i w:val="false"/>
          <w:color w:val="000000"/>
          <w:sz w:val="28"/>
        </w:rPr>
        <w:t>
      Осы Регламенттің 5-тармағында көрсетілген 4-ші іс-қимыл бойынша көрсетілетін мемлекеттік қызметтің нәтижесі көрсетілетін қызметті алушының құжаттарын ресімдеу, хабарламаны қалыптастыру болып табылады, ол 5-ші іс-қимылды орындауды бастау үшін негіз болады.</w:t>
      </w:r>
    </w:p>
    <w:bookmarkEnd w:id="335"/>
    <w:bookmarkStart w:name="z367" w:id="336"/>
    <w:p>
      <w:pPr>
        <w:spacing w:after="0"/>
        <w:ind w:left="0"/>
        <w:jc w:val="both"/>
      </w:pPr>
      <w:r>
        <w:rPr>
          <w:rFonts w:ascii="Times New Roman"/>
          <w:b w:val="false"/>
          <w:i w:val="false"/>
          <w:color w:val="000000"/>
          <w:sz w:val="28"/>
        </w:rPr>
        <w:t>
      Осы Регламенттің 5-тармағында көрсетілген 5-ші іс-қимыл бойынша көрсетілетін мемлекеттік қызметтің нәтижесі басшының хабарламаға қол қоюы болып табылады, ол 6-шы іс-қимылды орындауды бастау үшін негіз болады.</w:t>
      </w:r>
    </w:p>
    <w:bookmarkEnd w:id="336"/>
    <w:bookmarkStart w:name="z368" w:id="337"/>
    <w:p>
      <w:pPr>
        <w:spacing w:after="0"/>
        <w:ind w:left="0"/>
        <w:jc w:val="both"/>
      </w:pPr>
      <w:r>
        <w:rPr>
          <w:rFonts w:ascii="Times New Roman"/>
          <w:b w:val="false"/>
          <w:i w:val="false"/>
          <w:color w:val="000000"/>
          <w:sz w:val="28"/>
        </w:rPr>
        <w:t>
      Осы Регламенттің 5-тармағында көрсетілген 6-шы іс-қимыл бойынша көрсетілетін мемлекеттік қызметтің нәтижесі кеңсе маманының көрсетілетін қызметті алушыға хабарламаны пошта арқылы жіберуі болып табылады.</w:t>
      </w:r>
    </w:p>
    <w:bookmarkEnd w:id="337"/>
    <w:bookmarkStart w:name="z369" w:id="33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338"/>
    <w:bookmarkStart w:name="z370" w:id="339"/>
    <w:p>
      <w:pPr>
        <w:spacing w:after="0"/>
        <w:ind w:left="0"/>
        <w:jc w:val="both"/>
      </w:pPr>
      <w:r>
        <w:rPr>
          <w:rFonts w:ascii="Times New Roman"/>
          <w:b w:val="false"/>
          <w:i w:val="false"/>
          <w:color w:val="000000"/>
          <w:sz w:val="28"/>
        </w:rPr>
        <w:t>
      7. Мемлекеттік көрсетілетін қызмет процесіне қатысатын қызметті берушілердің, құрылымдық бөлімшелерінің (қызметкерлерінің) тізбесі:</w:t>
      </w:r>
    </w:p>
    <w:bookmarkEnd w:id="339"/>
    <w:bookmarkStart w:name="z371" w:id="340"/>
    <w:p>
      <w:pPr>
        <w:spacing w:after="0"/>
        <w:ind w:left="0"/>
        <w:jc w:val="both"/>
      </w:pPr>
      <w:r>
        <w:rPr>
          <w:rFonts w:ascii="Times New Roman"/>
          <w:b w:val="false"/>
          <w:i w:val="false"/>
          <w:color w:val="000000"/>
          <w:sz w:val="28"/>
        </w:rPr>
        <w:t>
      1) көрсетілетін қызметті берушінің басшысы;</w:t>
      </w:r>
    </w:p>
    <w:bookmarkEnd w:id="340"/>
    <w:bookmarkStart w:name="z372" w:id="341"/>
    <w:p>
      <w:pPr>
        <w:spacing w:after="0"/>
        <w:ind w:left="0"/>
        <w:jc w:val="both"/>
      </w:pPr>
      <w:r>
        <w:rPr>
          <w:rFonts w:ascii="Times New Roman"/>
          <w:b w:val="false"/>
          <w:i w:val="false"/>
          <w:color w:val="000000"/>
          <w:sz w:val="28"/>
        </w:rPr>
        <w:t>
      2) көрсетілетін қызметті берушінің маманы;</w:t>
      </w:r>
    </w:p>
    <w:bookmarkEnd w:id="341"/>
    <w:bookmarkStart w:name="z373" w:id="342"/>
    <w:p>
      <w:pPr>
        <w:spacing w:after="0"/>
        <w:ind w:left="0"/>
        <w:jc w:val="both"/>
      </w:pPr>
      <w:r>
        <w:rPr>
          <w:rFonts w:ascii="Times New Roman"/>
          <w:b w:val="false"/>
          <w:i w:val="false"/>
          <w:color w:val="000000"/>
          <w:sz w:val="28"/>
        </w:rPr>
        <w:t>
      3) көрсетілетін қызметті берушінің кеңсе маманы.</w:t>
      </w:r>
    </w:p>
    <w:bookmarkEnd w:id="342"/>
    <w:bookmarkStart w:name="z374" w:id="343"/>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343"/>
    <w:bookmarkStart w:name="z375" w:id="344"/>
    <w:p>
      <w:pPr>
        <w:spacing w:after="0"/>
        <w:ind w:left="0"/>
        <w:jc w:val="both"/>
      </w:pPr>
      <w:r>
        <w:rPr>
          <w:rFonts w:ascii="Times New Roman"/>
          <w:b w:val="false"/>
          <w:i w:val="false"/>
          <w:color w:val="000000"/>
          <w:sz w:val="28"/>
        </w:rPr>
        <w:t>
      1-іс-қимыл - көрсетілетін қызметті берушінің маманы көрсетілетін қызметті алушыдан өтінішті және құжаттарды қабылдайды, талон береді. Орындалу ұзақтығы – 30 (отыз) минут;</w:t>
      </w:r>
    </w:p>
    <w:bookmarkEnd w:id="344"/>
    <w:bookmarkStart w:name="z376" w:id="345"/>
    <w:p>
      <w:pPr>
        <w:spacing w:after="0"/>
        <w:ind w:left="0"/>
        <w:jc w:val="both"/>
      </w:pPr>
      <w:r>
        <w:rPr>
          <w:rFonts w:ascii="Times New Roman"/>
          <w:b w:val="false"/>
          <w:i w:val="false"/>
          <w:color w:val="000000"/>
          <w:sz w:val="28"/>
        </w:rPr>
        <w:t>
      2-іс-қимыл – көрсетілетін қызметті берушінің маманы құжаттарды көрсетілетін қызметті берушінің басшысына орындаушыны анықтау үшін қарауға береді. Орындалу ұзақтығы – 1 (бір) жұмыс күні;</w:t>
      </w:r>
    </w:p>
    <w:bookmarkEnd w:id="345"/>
    <w:bookmarkStart w:name="z377" w:id="346"/>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bookmarkEnd w:id="346"/>
    <w:bookmarkStart w:name="z378" w:id="347"/>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bookmarkEnd w:id="347"/>
    <w:bookmarkStart w:name="z379" w:id="348"/>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bookmarkEnd w:id="348"/>
    <w:bookmarkStart w:name="z380" w:id="349"/>
    <w:p>
      <w:pPr>
        <w:spacing w:after="0"/>
        <w:ind w:left="0"/>
        <w:jc w:val="both"/>
      </w:pPr>
      <w:r>
        <w:rPr>
          <w:rFonts w:ascii="Times New Roman"/>
          <w:b w:val="false"/>
          <w:i w:val="false"/>
          <w:color w:val="000000"/>
          <w:sz w:val="28"/>
        </w:rPr>
        <w:t>
      6-іс-қимыл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bookmarkEnd w:id="349"/>
    <w:bookmarkStart w:name="z381" w:id="350"/>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bookmarkEnd w:id="350"/>
    <w:bookmarkStart w:name="z382" w:id="351"/>
    <w:p>
      <w:pPr>
        <w:spacing w:after="0"/>
        <w:ind w:left="0"/>
        <w:jc w:val="both"/>
      </w:pPr>
      <w:r>
        <w:rPr>
          <w:rFonts w:ascii="Times New Roman"/>
          <w:b w:val="false"/>
          <w:i w:val="false"/>
          <w:color w:val="000000"/>
          <w:sz w:val="28"/>
        </w:rPr>
        <w:t>
      9. Көрсетілетін қызметті алушылар мемлекеттік қызметті алу үшін Мемлекеттік корпорацияға жүгінуге және стандарттың 9 тармағына сәйкес құжаттарды ұсынуға құқылы.</w:t>
      </w:r>
    </w:p>
    <w:bookmarkEnd w:id="351"/>
    <w:bookmarkStart w:name="z383" w:id="352"/>
    <w:p>
      <w:pPr>
        <w:spacing w:after="0"/>
        <w:ind w:left="0"/>
        <w:jc w:val="both"/>
      </w:pPr>
      <w:r>
        <w:rPr>
          <w:rFonts w:ascii="Times New Roman"/>
          <w:b w:val="false"/>
          <w:i w:val="false"/>
          <w:color w:val="000000"/>
          <w:sz w:val="28"/>
        </w:rPr>
        <w:t>
      10. Мемлекеттік корпорациямен өзара іс-қимыл жасау реттілігі мен мерзімі, соның ішінде көрсетілетін қызметті берушінің мемлекеттік қызмет көрсету бойынша сұранымдарды қалыптастыру және жіберу іс-қимылы:</w:t>
      </w:r>
    </w:p>
    <w:bookmarkEnd w:id="352"/>
    <w:bookmarkStart w:name="z384" w:id="353"/>
    <w:p>
      <w:pPr>
        <w:spacing w:after="0"/>
        <w:ind w:left="0"/>
        <w:jc w:val="both"/>
      </w:pPr>
      <w:r>
        <w:rPr>
          <w:rFonts w:ascii="Times New Roman"/>
          <w:b w:val="false"/>
          <w:i w:val="false"/>
          <w:color w:val="000000"/>
          <w:sz w:val="28"/>
        </w:rPr>
        <w:t>
      1-іс-қимыл – Мемлекеттік корпорацияның қызметкері көрсетілетін қызметті алушыдан өтінішті және құжаттарды қабылдайды, тиісті құжаттардың қабылданғаны туралы қолхат береді. Орындалу ұзақтығы – 15 (он бес) минут;</w:t>
      </w:r>
    </w:p>
    <w:bookmarkEnd w:id="353"/>
    <w:bookmarkStart w:name="z385" w:id="354"/>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bookmarkEnd w:id="354"/>
    <w:bookmarkStart w:name="z386" w:id="355"/>
    <w:p>
      <w:pPr>
        <w:spacing w:after="0"/>
        <w:ind w:left="0"/>
        <w:jc w:val="both"/>
      </w:pPr>
      <w:r>
        <w:rPr>
          <w:rFonts w:ascii="Times New Roman"/>
          <w:b w:val="false"/>
          <w:i w:val="false"/>
          <w:color w:val="000000"/>
          <w:sz w:val="28"/>
        </w:rPr>
        <w:t>
      2-іс-қимыл – Мемлекеттік корпорацияның қызметкері құжаттарды көрсетілетін қызметті берушінің кеңсе маманына береді, көрсетілетін қызметті берушінің кеңсе маманы басшысына орындаушыны анықтау үшін қарауға береді. Орындалу ұзақтығы – 1 (бір) жұмыс күні;</w:t>
      </w:r>
    </w:p>
    <w:bookmarkEnd w:id="355"/>
    <w:bookmarkStart w:name="z387" w:id="356"/>
    <w:p>
      <w:pPr>
        <w:spacing w:after="0"/>
        <w:ind w:left="0"/>
        <w:jc w:val="both"/>
      </w:pPr>
      <w:r>
        <w:rPr>
          <w:rFonts w:ascii="Times New Roman"/>
          <w:b w:val="false"/>
          <w:i w:val="false"/>
          <w:color w:val="000000"/>
          <w:sz w:val="28"/>
        </w:rPr>
        <w:t>
      3-іс-қимыл – көрсетілетін қызметті беруші маманының көрсетілетін қызметті алушының мәліметтерін тексеруі. Орындалу ұзақтығы – 2 (екі) жұмыс күні;</w:t>
      </w:r>
    </w:p>
    <w:bookmarkEnd w:id="356"/>
    <w:bookmarkStart w:name="z388" w:id="357"/>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bookmarkEnd w:id="357"/>
    <w:bookmarkStart w:name="z389" w:id="358"/>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bookmarkEnd w:id="358"/>
    <w:bookmarkStart w:name="z390" w:id="359"/>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bookmarkEnd w:id="359"/>
    <w:bookmarkStart w:name="z391" w:id="360"/>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күннен бастап 10 (он) жұмыс күні.</w:t>
      </w:r>
    </w:p>
    <w:bookmarkEnd w:id="360"/>
    <w:bookmarkStart w:name="z392" w:id="361"/>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 аяқталғанға дейін бір тәуліктен кешіктірмей ұсынады.</w:t>
      </w:r>
    </w:p>
    <w:bookmarkEnd w:id="361"/>
    <w:bookmarkStart w:name="z393" w:id="362"/>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bookmarkEnd w:id="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"Жүріп-тұруы қиын бірінші </w:t>
            </w:r>
            <w:r>
              <w:br/>
            </w:r>
            <w:r>
              <w:rPr>
                <w:rFonts w:ascii="Times New Roman"/>
                <w:b w:val="false"/>
                <w:i w:val="false"/>
                <w:color w:val="000000"/>
                <w:sz w:val="20"/>
              </w:rPr>
              <w:t xml:space="preserve">топтағы мүгедектерге жеке </w:t>
            </w:r>
            <w:r>
              <w:br/>
            </w:r>
            <w:r>
              <w:rPr>
                <w:rFonts w:ascii="Times New Roman"/>
                <w:b w:val="false"/>
                <w:i w:val="false"/>
                <w:color w:val="000000"/>
                <w:sz w:val="20"/>
              </w:rPr>
              <w:t xml:space="preserve">көмекшінің және есту кемістігі </w:t>
            </w:r>
            <w:r>
              <w:br/>
            </w:r>
            <w:r>
              <w:rPr>
                <w:rFonts w:ascii="Times New Roman"/>
                <w:b w:val="false"/>
                <w:i w:val="false"/>
                <w:color w:val="000000"/>
                <w:sz w:val="20"/>
              </w:rPr>
              <w:t xml:space="preserve">бар мүгедектерге ымдау тілі </w:t>
            </w:r>
            <w:r>
              <w:br/>
            </w:r>
            <w:r>
              <w:rPr>
                <w:rFonts w:ascii="Times New Roman"/>
                <w:b w:val="false"/>
                <w:i w:val="false"/>
                <w:color w:val="000000"/>
                <w:sz w:val="20"/>
              </w:rPr>
              <w:t xml:space="preserve">маманының қызметтерін ұсыну </w:t>
            </w:r>
            <w:r>
              <w:br/>
            </w:r>
            <w:r>
              <w:rPr>
                <w:rFonts w:ascii="Times New Roman"/>
                <w:b w:val="false"/>
                <w:i w:val="false"/>
                <w:color w:val="000000"/>
                <w:sz w:val="20"/>
              </w:rPr>
              <w:t xml:space="preserve">үшін мүгедектерге құжаттарды </w:t>
            </w:r>
            <w:r>
              <w:br/>
            </w:r>
            <w:r>
              <w:rPr>
                <w:rFonts w:ascii="Times New Roman"/>
                <w:b w:val="false"/>
                <w:i w:val="false"/>
                <w:color w:val="000000"/>
                <w:sz w:val="20"/>
              </w:rPr>
              <w:t xml:space="preserve">ресімдеу"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395" w:id="363"/>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363"/>
    <w:bookmarkStart w:name="z396"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"Жүріп-тұруы қиын бірінші </w:t>
            </w:r>
            <w:r>
              <w:br/>
            </w:r>
            <w:r>
              <w:rPr>
                <w:rFonts w:ascii="Times New Roman"/>
                <w:b w:val="false"/>
                <w:i w:val="false"/>
                <w:color w:val="000000"/>
                <w:sz w:val="20"/>
              </w:rPr>
              <w:t xml:space="preserve">топтағы мүгедектерге жеке </w:t>
            </w:r>
            <w:r>
              <w:br/>
            </w:r>
            <w:r>
              <w:rPr>
                <w:rFonts w:ascii="Times New Roman"/>
                <w:b w:val="false"/>
                <w:i w:val="false"/>
                <w:color w:val="000000"/>
                <w:sz w:val="20"/>
              </w:rPr>
              <w:t xml:space="preserve">көмекшінің және есту кемістігі </w:t>
            </w:r>
            <w:r>
              <w:br/>
            </w:r>
            <w:r>
              <w:rPr>
                <w:rFonts w:ascii="Times New Roman"/>
                <w:b w:val="false"/>
                <w:i w:val="false"/>
                <w:color w:val="000000"/>
                <w:sz w:val="20"/>
              </w:rPr>
              <w:t xml:space="preserve">бар мүгедектерге ымдау тілі </w:t>
            </w:r>
            <w:r>
              <w:br/>
            </w:r>
            <w:r>
              <w:rPr>
                <w:rFonts w:ascii="Times New Roman"/>
                <w:b w:val="false"/>
                <w:i w:val="false"/>
                <w:color w:val="000000"/>
                <w:sz w:val="20"/>
              </w:rPr>
              <w:t xml:space="preserve">маманының қызметтерін ұсыну </w:t>
            </w:r>
            <w:r>
              <w:br/>
            </w:r>
            <w:r>
              <w:rPr>
                <w:rFonts w:ascii="Times New Roman"/>
                <w:b w:val="false"/>
                <w:i w:val="false"/>
                <w:color w:val="000000"/>
                <w:sz w:val="20"/>
              </w:rPr>
              <w:t xml:space="preserve">үшін мүгедектерге құжаттарды </w:t>
            </w:r>
            <w:r>
              <w:br/>
            </w:r>
            <w:r>
              <w:rPr>
                <w:rFonts w:ascii="Times New Roman"/>
                <w:b w:val="false"/>
                <w:i w:val="false"/>
                <w:color w:val="000000"/>
                <w:sz w:val="20"/>
              </w:rPr>
              <w:t xml:space="preserve">ресімдеу"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398" w:id="365"/>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365"/>
    <w:bookmarkStart w:name="z399"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 w:id="367"/>
    <w:p>
      <w:pPr>
        <w:spacing w:after="0"/>
        <w:ind w:left="0"/>
        <w:jc w:val="left"/>
      </w:pPr>
      <w:r>
        <w:rPr>
          <w:rFonts w:ascii="Times New Roman"/>
          <w:b/>
          <w:i w:val="false"/>
          <w:color w:val="000000"/>
        </w:rPr>
        <w:t xml:space="preserve"> Шартты белгілер:</w:t>
      </w:r>
    </w:p>
    <w:bookmarkEnd w:id="367"/>
    <w:bookmarkStart w:name="z401"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6921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921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2018 жылғы "21" мамырдағы </w:t>
            </w:r>
            <w:r>
              <w:br/>
            </w:r>
            <w:r>
              <w:rPr>
                <w:rFonts w:ascii="Times New Roman"/>
                <w:b w:val="false"/>
                <w:i w:val="false"/>
                <w:color w:val="000000"/>
                <w:sz w:val="20"/>
              </w:rPr>
              <w:t xml:space="preserve">№ 132 қаулысына </w:t>
            </w:r>
            <w:r>
              <w:br/>
            </w:r>
            <w:r>
              <w:rPr>
                <w:rFonts w:ascii="Times New Roman"/>
                <w:b w:val="false"/>
                <w:i w:val="false"/>
                <w:color w:val="000000"/>
                <w:sz w:val="20"/>
              </w:rPr>
              <w:t xml:space="preserve">5 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w:t>
            </w:r>
            <w:r>
              <w:br/>
            </w:r>
            <w:r>
              <w:rPr>
                <w:rFonts w:ascii="Times New Roman"/>
                <w:b w:val="false"/>
                <w:i w:val="false"/>
                <w:color w:val="000000"/>
                <w:sz w:val="20"/>
              </w:rPr>
              <w:t>№ 336 қаулысымен бекітілген</w:t>
            </w:r>
          </w:p>
        </w:tc>
      </w:tr>
    </w:tbl>
    <w:bookmarkStart w:name="z404" w:id="369"/>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w:t>
      </w:r>
    </w:p>
    <w:bookmarkEnd w:id="369"/>
    <w:bookmarkStart w:name="z405" w:id="370"/>
    <w:p>
      <w:pPr>
        <w:spacing w:after="0"/>
        <w:ind w:left="0"/>
        <w:jc w:val="left"/>
      </w:pPr>
      <w:r>
        <w:rPr>
          <w:rFonts w:ascii="Times New Roman"/>
          <w:b/>
          <w:i w:val="false"/>
          <w:color w:val="000000"/>
        </w:rPr>
        <w:t xml:space="preserve"> 1. Жалпы ережелер</w:t>
      </w:r>
    </w:p>
    <w:bookmarkEnd w:id="370"/>
    <w:bookmarkStart w:name="z406" w:id="371"/>
    <w:p>
      <w:pPr>
        <w:spacing w:after="0"/>
        <w:ind w:left="0"/>
        <w:jc w:val="both"/>
      </w:pPr>
      <w:r>
        <w:rPr>
          <w:rFonts w:ascii="Times New Roman"/>
          <w:b w:val="false"/>
          <w:i w:val="false"/>
          <w:color w:val="000000"/>
          <w:sz w:val="28"/>
        </w:rPr>
        <w:t>
      1. "Мүгедектерге кресло-арбалар беру" мемлекеттік көрсетілетін қызметінің (бұдан әрі – мемлекеттік көрсетілетін қызмет) көрсетілетін қызмет берушісі аудандардың, облыстық маңызы бар қалалардың жергілікті атқарушы органдары (жұмыспен қамту және әлеуметтік бағдарламалар бөлімдері) (бұдан әрi – көрсетілетін қызметті беруші) болып табылады.</w:t>
      </w:r>
    </w:p>
    <w:bookmarkEnd w:id="371"/>
    <w:bookmarkStart w:name="z407" w:id="37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372"/>
    <w:bookmarkStart w:name="z408" w:id="37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73"/>
    <w:bookmarkStart w:name="z409" w:id="374"/>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374"/>
    <w:bookmarkStart w:name="z410" w:id="375"/>
    <w:p>
      <w:pPr>
        <w:spacing w:after="0"/>
        <w:ind w:left="0"/>
        <w:jc w:val="both"/>
      </w:pPr>
      <w:r>
        <w:rPr>
          <w:rFonts w:ascii="Times New Roman"/>
          <w:b w:val="false"/>
          <w:i w:val="false"/>
          <w:color w:val="000000"/>
          <w:sz w:val="28"/>
        </w:rPr>
        <w:t>
      2. Мемлекеттік қызметті көрсету нысаны: қағаз түрінде.</w:t>
      </w:r>
    </w:p>
    <w:bookmarkEnd w:id="375"/>
    <w:bookmarkStart w:name="z411" w:id="376"/>
    <w:p>
      <w:pPr>
        <w:spacing w:after="0"/>
        <w:ind w:left="0"/>
        <w:jc w:val="both"/>
      </w:pPr>
      <w:r>
        <w:rPr>
          <w:rFonts w:ascii="Times New Roman"/>
          <w:b w:val="false"/>
          <w:i w:val="false"/>
          <w:color w:val="000000"/>
          <w:sz w:val="28"/>
        </w:rPr>
        <w:t>
      3. Мемлекеттік қызметті көрсету нәтижесі: мүгедектерге кресло-арбалар ұсынуға еркін нысандағы құжаттарды ресімдеу туралы хабарлама.</w:t>
      </w:r>
    </w:p>
    <w:bookmarkEnd w:id="376"/>
    <w:bookmarkStart w:name="z412" w:id="37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377"/>
    <w:bookmarkStart w:name="z413" w:id="37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78"/>
    <w:bookmarkStart w:name="z414" w:id="379"/>
    <w:p>
      <w:pPr>
        <w:spacing w:after="0"/>
        <w:ind w:left="0"/>
        <w:jc w:val="both"/>
      </w:pPr>
      <w:r>
        <w:rPr>
          <w:rFonts w:ascii="Times New Roman"/>
          <w:b w:val="false"/>
          <w:i w:val="false"/>
          <w:color w:val="000000"/>
          <w:sz w:val="28"/>
        </w:rPr>
        <w:t xml:space="preserve">
      4. Мемлекеттік көрсетілетін қызмет бойынша іс-қимылды бастауғакөрсетілетін қызметті алушының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нөмірімен тіркелген) бекітілген "Мүгедектерге кресло-арбалар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 тізбесін ұсынуы негіз болып табылады.</w:t>
      </w:r>
    </w:p>
    <w:bookmarkEnd w:id="379"/>
    <w:bookmarkStart w:name="z415" w:id="380"/>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рәсімдердің (іс-қимылдардың) мазмұны, оның орындалу ұзақтығы:</w:t>
      </w:r>
    </w:p>
    <w:bookmarkEnd w:id="380"/>
    <w:bookmarkStart w:name="z416" w:id="381"/>
    <w:p>
      <w:pPr>
        <w:spacing w:after="0"/>
        <w:ind w:left="0"/>
        <w:jc w:val="both"/>
      </w:pPr>
      <w:r>
        <w:rPr>
          <w:rFonts w:ascii="Times New Roman"/>
          <w:b w:val="false"/>
          <w:i w:val="false"/>
          <w:color w:val="000000"/>
          <w:sz w:val="28"/>
        </w:rPr>
        <w:t>
      1-іс-қимыл – көрсетілетін қызметті берушінің кеңсе маманы көрсетілетін қызметті алушыдан өтінішті және құжаттарды қабылдайды;</w:t>
      </w:r>
    </w:p>
    <w:bookmarkEnd w:id="381"/>
    <w:bookmarkStart w:name="z417" w:id="382"/>
    <w:p>
      <w:pPr>
        <w:spacing w:after="0"/>
        <w:ind w:left="0"/>
        <w:jc w:val="both"/>
      </w:pPr>
      <w:r>
        <w:rPr>
          <w:rFonts w:ascii="Times New Roman"/>
          <w:b w:val="false"/>
          <w:i w:val="false"/>
          <w:color w:val="000000"/>
          <w:sz w:val="28"/>
        </w:rPr>
        <w:t>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Құжаттар топтамасын тапсыру үшін орындалу ұзақтығы – 30 (отыз) минут.</w:t>
      </w:r>
    </w:p>
    <w:bookmarkEnd w:id="382"/>
    <w:bookmarkStart w:name="z418" w:id="383"/>
    <w:p>
      <w:pPr>
        <w:spacing w:after="0"/>
        <w:ind w:left="0"/>
        <w:jc w:val="both"/>
      </w:pPr>
      <w:r>
        <w:rPr>
          <w:rFonts w:ascii="Times New Roman"/>
          <w:b w:val="false"/>
          <w:i w:val="false"/>
          <w:color w:val="000000"/>
          <w:sz w:val="28"/>
        </w:rPr>
        <w:t>
      Көрсетілетін қызметті алушы стандарттың 9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bookmarkEnd w:id="383"/>
    <w:bookmarkStart w:name="z419" w:id="384"/>
    <w:p>
      <w:pPr>
        <w:spacing w:after="0"/>
        <w:ind w:left="0"/>
        <w:jc w:val="both"/>
      </w:pPr>
      <w:r>
        <w:rPr>
          <w:rFonts w:ascii="Times New Roman"/>
          <w:b w:val="false"/>
          <w:i w:val="false"/>
          <w:color w:val="000000"/>
          <w:sz w:val="28"/>
        </w:rPr>
        <w:t>
      2-іс-қимыл – көрсетілетін қызметті берушінің кеңсе маманының құжаттарды басшыға қарауға және орындаушыны анықтауға беруі. Орындалу ұзақтығы – 1 (бір) жұмыс күні;</w:t>
      </w:r>
    </w:p>
    <w:bookmarkEnd w:id="384"/>
    <w:bookmarkStart w:name="z420" w:id="385"/>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bookmarkEnd w:id="385"/>
    <w:bookmarkStart w:name="z421" w:id="386"/>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бойынша құжаттарды ресімдейді, көрсетілетін қызметті алушыға хабарламаны қалыптастырады. Орындалу ұзақтығы – 3 (үш) жұмыс күні;</w:t>
      </w:r>
    </w:p>
    <w:bookmarkEnd w:id="386"/>
    <w:bookmarkStart w:name="z422" w:id="387"/>
    <w:p>
      <w:pPr>
        <w:spacing w:after="0"/>
        <w:ind w:left="0"/>
        <w:jc w:val="both"/>
      </w:pPr>
      <w:r>
        <w:rPr>
          <w:rFonts w:ascii="Times New Roman"/>
          <w:b w:val="false"/>
          <w:i w:val="false"/>
          <w:color w:val="000000"/>
          <w:sz w:val="28"/>
        </w:rPr>
        <w:t>
      5-іс-қимыл – басшы көрсетілетін қызметті алушыға хабарламаға қол қояды. Орындалу ұзақтығы – 2 (екі) жұмыс күні;</w:t>
      </w:r>
    </w:p>
    <w:bookmarkEnd w:id="387"/>
    <w:bookmarkStart w:name="z423" w:id="388"/>
    <w:p>
      <w:pPr>
        <w:spacing w:after="0"/>
        <w:ind w:left="0"/>
        <w:jc w:val="both"/>
      </w:pPr>
      <w:r>
        <w:rPr>
          <w:rFonts w:ascii="Times New Roman"/>
          <w:b w:val="false"/>
          <w:i w:val="false"/>
          <w:color w:val="000000"/>
          <w:sz w:val="28"/>
        </w:rPr>
        <w:t>
      6-іс-қимыл – көрсетілетін қызметті алушыға хабарламаны пошта арқылы жіберу. Орындалу ұзақтығы – 1 (бір) жұмыс күні.</w:t>
      </w:r>
    </w:p>
    <w:bookmarkEnd w:id="388"/>
    <w:bookmarkStart w:name="z424" w:id="389"/>
    <w:p>
      <w:pPr>
        <w:spacing w:after="0"/>
        <w:ind w:left="0"/>
        <w:jc w:val="both"/>
      </w:pPr>
      <w:r>
        <w:rPr>
          <w:rFonts w:ascii="Times New Roman"/>
          <w:b w:val="false"/>
          <w:i w:val="false"/>
          <w:color w:val="000000"/>
          <w:sz w:val="28"/>
        </w:rPr>
        <w:t>
      Мемлекеттік қызмет көрсету мерзімі құжаттар топтамасын тіркеген күннен бастап 10 (он) жұмыс күні.</w:t>
      </w:r>
    </w:p>
    <w:bookmarkEnd w:id="389"/>
    <w:bookmarkStart w:name="z425" w:id="390"/>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көрсетілетін мемлекеттік қызметтің нәтижесі өтінішті, құжаттарды қабылдау көрсетілетін қызметті алушыға талон беру болып табылады, ол 2 іс-қимылды орындауды бастау үшін негіз болады немесе стандартқа сәйкес нысан бойынша құжаттарды қабылдаудан бас тарту туралы қолхат береді.</w:t>
      </w:r>
    </w:p>
    <w:bookmarkEnd w:id="390"/>
    <w:bookmarkStart w:name="z426" w:id="391"/>
    <w:p>
      <w:pPr>
        <w:spacing w:after="0"/>
        <w:ind w:left="0"/>
        <w:jc w:val="both"/>
      </w:pPr>
      <w:r>
        <w:rPr>
          <w:rFonts w:ascii="Times New Roman"/>
          <w:b w:val="false"/>
          <w:i w:val="false"/>
          <w:color w:val="000000"/>
          <w:sz w:val="28"/>
        </w:rPr>
        <w:t>
      Осы Регламенттің 5-тармағында көрсетілген 2-ші іс-қимыл бойынша көрсетілген мемлекеттік қызметтің нәтижесі көрсетілетін қызметті беруші басшысының қарауы және маманды анықтауы болып табылады, ол 3-ші іс-қимылды орындауды бастау үшін негіз болады.</w:t>
      </w:r>
    </w:p>
    <w:bookmarkEnd w:id="391"/>
    <w:bookmarkStart w:name="z427" w:id="392"/>
    <w:p>
      <w:pPr>
        <w:spacing w:after="0"/>
        <w:ind w:left="0"/>
        <w:jc w:val="both"/>
      </w:pPr>
      <w:r>
        <w:rPr>
          <w:rFonts w:ascii="Times New Roman"/>
          <w:b w:val="false"/>
          <w:i w:val="false"/>
          <w:color w:val="000000"/>
          <w:sz w:val="28"/>
        </w:rPr>
        <w:t>
      Осы Регламенттің 5-тармағында көрсетілген 3-ші іс-қимыл бойынша көрсетілетін мемлекеттік қызметтің нәтижесі көрсетілетін қызметті беруші маманының тиісті мемлекеттік ақпараттық жүйелерде көрсетілетін қызметті алушының мәліметтерін тексеру болып табылады, ол 4-ші іс-қимылды орындауды бастау үшін негіз болады.</w:t>
      </w:r>
    </w:p>
    <w:bookmarkEnd w:id="392"/>
    <w:bookmarkStart w:name="z428" w:id="393"/>
    <w:p>
      <w:pPr>
        <w:spacing w:after="0"/>
        <w:ind w:left="0"/>
        <w:jc w:val="both"/>
      </w:pPr>
      <w:r>
        <w:rPr>
          <w:rFonts w:ascii="Times New Roman"/>
          <w:b w:val="false"/>
          <w:i w:val="false"/>
          <w:color w:val="000000"/>
          <w:sz w:val="28"/>
        </w:rPr>
        <w:t>
      Осы Регламенттің 5-тармағында көрсетілген 4-ші іс-қимыл бойынша көрсетілетін мемлекеттік қызметтің нәтижесі көрсетілетін қызметті алушының құжаттарын ресімдеу, хабарламаны қалыптастыру болып табылады, ол 5-ші іс-қимылды орындауды бастау үшін негіз болады.</w:t>
      </w:r>
    </w:p>
    <w:bookmarkEnd w:id="393"/>
    <w:bookmarkStart w:name="z429" w:id="394"/>
    <w:p>
      <w:pPr>
        <w:spacing w:after="0"/>
        <w:ind w:left="0"/>
        <w:jc w:val="both"/>
      </w:pPr>
      <w:r>
        <w:rPr>
          <w:rFonts w:ascii="Times New Roman"/>
          <w:b w:val="false"/>
          <w:i w:val="false"/>
          <w:color w:val="000000"/>
          <w:sz w:val="28"/>
        </w:rPr>
        <w:t>
      Осы Регламенттің 5-тармағында көрсетілген 5-ші іс-қимыл бойынша көрсетілетін мемлекеттік қызметтің нәтижесі басшының хабарламаға қол қоюы болып табылады, ол 6-шы іс-қимылды орындауды бастау үшін негіз болады.</w:t>
      </w:r>
    </w:p>
    <w:bookmarkEnd w:id="394"/>
    <w:bookmarkStart w:name="z430" w:id="395"/>
    <w:p>
      <w:pPr>
        <w:spacing w:after="0"/>
        <w:ind w:left="0"/>
        <w:jc w:val="both"/>
      </w:pPr>
      <w:r>
        <w:rPr>
          <w:rFonts w:ascii="Times New Roman"/>
          <w:b w:val="false"/>
          <w:i w:val="false"/>
          <w:color w:val="000000"/>
          <w:sz w:val="28"/>
        </w:rPr>
        <w:t>
      Осы Регламенттің 5-тармағында көрсетілген 6-шы іс-қимыл бойынша көрсетілетін мемлекеттік қызметтің нәтижесі кеңсе маманының көрсетілетін қызметті алушыға хабарламаны пошта арқылы жіберуі болып табылады.</w:t>
      </w:r>
    </w:p>
    <w:bookmarkEnd w:id="395"/>
    <w:bookmarkStart w:name="z431" w:id="39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396"/>
    <w:bookmarkStart w:name="z432" w:id="397"/>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берушілердің, құрылымдық бөлімшелерінің (қызметкерлерінің) тізбесі:</w:t>
      </w:r>
    </w:p>
    <w:bookmarkEnd w:id="397"/>
    <w:bookmarkStart w:name="z433" w:id="398"/>
    <w:p>
      <w:pPr>
        <w:spacing w:after="0"/>
        <w:ind w:left="0"/>
        <w:jc w:val="both"/>
      </w:pPr>
      <w:r>
        <w:rPr>
          <w:rFonts w:ascii="Times New Roman"/>
          <w:b w:val="false"/>
          <w:i w:val="false"/>
          <w:color w:val="000000"/>
          <w:sz w:val="28"/>
        </w:rPr>
        <w:t>
      1) көрсетілетін қызметті берушінің басшысы;</w:t>
      </w:r>
    </w:p>
    <w:bookmarkEnd w:id="398"/>
    <w:bookmarkStart w:name="z434" w:id="399"/>
    <w:p>
      <w:pPr>
        <w:spacing w:after="0"/>
        <w:ind w:left="0"/>
        <w:jc w:val="both"/>
      </w:pPr>
      <w:r>
        <w:rPr>
          <w:rFonts w:ascii="Times New Roman"/>
          <w:b w:val="false"/>
          <w:i w:val="false"/>
          <w:color w:val="000000"/>
          <w:sz w:val="28"/>
        </w:rPr>
        <w:t>
      2) көрсетілетін қызметті берушінің маманы;</w:t>
      </w:r>
    </w:p>
    <w:bookmarkEnd w:id="399"/>
    <w:bookmarkStart w:name="z435" w:id="400"/>
    <w:p>
      <w:pPr>
        <w:spacing w:after="0"/>
        <w:ind w:left="0"/>
        <w:jc w:val="both"/>
      </w:pPr>
      <w:r>
        <w:rPr>
          <w:rFonts w:ascii="Times New Roman"/>
          <w:b w:val="false"/>
          <w:i w:val="false"/>
          <w:color w:val="000000"/>
          <w:sz w:val="28"/>
        </w:rPr>
        <w:t>
      3) көрсетілетін қызметті берушінің кеңсе маманы.</w:t>
      </w:r>
    </w:p>
    <w:bookmarkEnd w:id="400"/>
    <w:bookmarkStart w:name="z436" w:id="401"/>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401"/>
    <w:bookmarkStart w:name="z437" w:id="402"/>
    <w:p>
      <w:pPr>
        <w:spacing w:after="0"/>
        <w:ind w:left="0"/>
        <w:jc w:val="both"/>
      </w:pPr>
      <w:r>
        <w:rPr>
          <w:rFonts w:ascii="Times New Roman"/>
          <w:b w:val="false"/>
          <w:i w:val="false"/>
          <w:color w:val="000000"/>
          <w:sz w:val="28"/>
        </w:rPr>
        <w:t>
      1-іс-қимыл-көрсетілетін қызметті берушінің маманы көрсетілетін қызметті алушыдан өтінішті және құжаттарды қабылдайды, талон береді. Орындалу ұзақтығы – 30 (отыз) минут;</w:t>
      </w:r>
    </w:p>
    <w:bookmarkEnd w:id="402"/>
    <w:bookmarkStart w:name="z438" w:id="403"/>
    <w:p>
      <w:pPr>
        <w:spacing w:after="0"/>
        <w:ind w:left="0"/>
        <w:jc w:val="both"/>
      </w:pPr>
      <w:r>
        <w:rPr>
          <w:rFonts w:ascii="Times New Roman"/>
          <w:b w:val="false"/>
          <w:i w:val="false"/>
          <w:color w:val="000000"/>
          <w:sz w:val="28"/>
        </w:rPr>
        <w:t>
      2-іс-қимыл – көрсетілетін қызметті берушінің маманы құжаттарды көрсетілетін қызметті берушінің басшысына орындаушыны анықтау үшін қарауға береді. Орындалу ұзақтығы – 1 (бір) жұмыс күні;</w:t>
      </w:r>
    </w:p>
    <w:bookmarkEnd w:id="403"/>
    <w:bookmarkStart w:name="z439" w:id="404"/>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bookmarkEnd w:id="404"/>
    <w:bookmarkStart w:name="z440" w:id="405"/>
    <w:p>
      <w:pPr>
        <w:spacing w:after="0"/>
        <w:ind w:left="0"/>
        <w:jc w:val="both"/>
      </w:pPr>
      <w:r>
        <w:rPr>
          <w:rFonts w:ascii="Times New Roman"/>
          <w:b w:val="false"/>
          <w:i w:val="false"/>
          <w:color w:val="000000"/>
          <w:sz w:val="28"/>
        </w:rPr>
        <w:t>
      4-іс-қимыл–көрсетілетін қызметті берушінің маманы мемлекеттік көрсетілетін қызметті көрсету үшін көрсетілетін қызметті алушының құжаттарын ресімдейді, қызмет алушыға хабарламаны қалыптастырады. Орындалу ұзақтығы – 3 (үш) жұмыс күні;</w:t>
      </w:r>
    </w:p>
    <w:bookmarkEnd w:id="405"/>
    <w:bookmarkStart w:name="z441" w:id="406"/>
    <w:p>
      <w:pPr>
        <w:spacing w:after="0"/>
        <w:ind w:left="0"/>
        <w:jc w:val="both"/>
      </w:pPr>
      <w:r>
        <w:rPr>
          <w:rFonts w:ascii="Times New Roman"/>
          <w:b w:val="false"/>
          <w:i w:val="false"/>
          <w:color w:val="000000"/>
          <w:sz w:val="28"/>
        </w:rPr>
        <w:t>
      5-іс-қимыл–көрсетілетін қызметті берушінің басшысы хабарламаны қарайды және оған қол қояды. Орындалу ұзақтығы – 2 (екі) жұмыс күні;</w:t>
      </w:r>
    </w:p>
    <w:bookmarkEnd w:id="406"/>
    <w:bookmarkStart w:name="z442" w:id="407"/>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bookmarkEnd w:id="407"/>
    <w:bookmarkStart w:name="z443" w:id="408"/>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bookmarkEnd w:id="408"/>
    <w:bookmarkStart w:name="z444" w:id="409"/>
    <w:p>
      <w:pPr>
        <w:spacing w:after="0"/>
        <w:ind w:left="0"/>
        <w:jc w:val="both"/>
      </w:pPr>
      <w:r>
        <w:rPr>
          <w:rFonts w:ascii="Times New Roman"/>
          <w:b w:val="false"/>
          <w:i w:val="false"/>
          <w:color w:val="000000"/>
          <w:sz w:val="28"/>
        </w:rPr>
        <w:t>
      9. Көрсетілетін қызметті алушылар мемлекеттік қызметті алу үшін Мемлекеттік корпорацияға жүгінуге және стандарттың 9 тармағына сәйкес құжаттарды ұсынуға құқылы.</w:t>
      </w:r>
    </w:p>
    <w:bookmarkEnd w:id="409"/>
    <w:bookmarkStart w:name="z445" w:id="410"/>
    <w:p>
      <w:pPr>
        <w:spacing w:after="0"/>
        <w:ind w:left="0"/>
        <w:jc w:val="both"/>
      </w:pPr>
      <w:r>
        <w:rPr>
          <w:rFonts w:ascii="Times New Roman"/>
          <w:b w:val="false"/>
          <w:i w:val="false"/>
          <w:color w:val="000000"/>
          <w:sz w:val="28"/>
        </w:rPr>
        <w:t>
      10. Мемлекеттік корпорациямен өзара іс-қимыл жасау реттілігі мен мерзімі, соның ішінде көрсетілетін қызметті берушінің мемлекеттік қызмет көрсету бойынша сұранымдарды қалыптастыру және жіберу іс-қимылы.</w:t>
      </w:r>
    </w:p>
    <w:bookmarkEnd w:id="410"/>
    <w:bookmarkStart w:name="z446" w:id="411"/>
    <w:p>
      <w:pPr>
        <w:spacing w:after="0"/>
        <w:ind w:left="0"/>
        <w:jc w:val="both"/>
      </w:pPr>
      <w:r>
        <w:rPr>
          <w:rFonts w:ascii="Times New Roman"/>
          <w:b w:val="false"/>
          <w:i w:val="false"/>
          <w:color w:val="000000"/>
          <w:sz w:val="28"/>
        </w:rPr>
        <w:t>
      1-іс-қимыл – Мемлекеттік корпорацияның қызметкері көрсетілетін қызметті алушыдан өтінішті және құжаттарды қабылдайды, тиісті құжаттардың қабылданғаны туралы қолхат береді. Орындалу ұзақтығы – 15 (он бес) минут;</w:t>
      </w:r>
    </w:p>
    <w:bookmarkEnd w:id="411"/>
    <w:bookmarkStart w:name="z447" w:id="412"/>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bookmarkEnd w:id="412"/>
    <w:bookmarkStart w:name="z448" w:id="413"/>
    <w:p>
      <w:pPr>
        <w:spacing w:after="0"/>
        <w:ind w:left="0"/>
        <w:jc w:val="both"/>
      </w:pPr>
      <w:r>
        <w:rPr>
          <w:rFonts w:ascii="Times New Roman"/>
          <w:b w:val="false"/>
          <w:i w:val="false"/>
          <w:color w:val="000000"/>
          <w:sz w:val="28"/>
        </w:rPr>
        <w:t>
      2-іс-қимыл – Мемлекеттік корпорацияның қызметкері құжаттарды көрсетілетін қызметті берушінің кеңсе маманына береді, көрсетілетін қызметті берушінің кеңсе маманы басшысына орындаушыны анықтау үшін қарауға береді. Орындалу ұзақтығы – 1 (бір) жұмыс күні;</w:t>
      </w:r>
    </w:p>
    <w:bookmarkEnd w:id="413"/>
    <w:bookmarkStart w:name="z449" w:id="414"/>
    <w:p>
      <w:pPr>
        <w:spacing w:after="0"/>
        <w:ind w:left="0"/>
        <w:jc w:val="both"/>
      </w:pPr>
      <w:r>
        <w:rPr>
          <w:rFonts w:ascii="Times New Roman"/>
          <w:b w:val="false"/>
          <w:i w:val="false"/>
          <w:color w:val="000000"/>
          <w:sz w:val="28"/>
        </w:rPr>
        <w:t>
      3-іс-қимыл – көрсетілетін қызметті беруші маманының көрсетілетін қызметті алушының мәліметтерін тексеруі. Орындалу ұзақтығы – 2 (екі) жұмыс күні;</w:t>
      </w:r>
    </w:p>
    <w:bookmarkEnd w:id="414"/>
    <w:bookmarkStart w:name="z450" w:id="415"/>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bookmarkEnd w:id="415"/>
    <w:bookmarkStart w:name="z451" w:id="416"/>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bookmarkEnd w:id="416"/>
    <w:bookmarkStart w:name="z452" w:id="417"/>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bookmarkEnd w:id="417"/>
    <w:bookmarkStart w:name="z453" w:id="418"/>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күннен бастап 10 (он) жұмыс күні.</w:t>
      </w:r>
    </w:p>
    <w:bookmarkEnd w:id="418"/>
    <w:bookmarkStart w:name="z454" w:id="419"/>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 аяқталғанға дейін бір тәуліктен кешіктірмей ұсынады.</w:t>
      </w:r>
    </w:p>
    <w:bookmarkEnd w:id="419"/>
    <w:bookmarkStart w:name="z455" w:id="420"/>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bookmarkEnd w:id="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"Мүгедектерге кресло-арбалар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 қосымша</w:t>
            </w:r>
          </w:p>
        </w:tc>
      </w:tr>
    </w:tbl>
    <w:bookmarkStart w:name="z457" w:id="421"/>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421"/>
    <w:bookmarkStart w:name="z458"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"Мүгедектерге кресло-арбалар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 қосымша</w:t>
            </w:r>
          </w:p>
        </w:tc>
      </w:tr>
    </w:tbl>
    <w:bookmarkStart w:name="z460" w:id="423"/>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423"/>
    <w:bookmarkStart w:name="z461"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425"/>
    <w:p>
      <w:pPr>
        <w:spacing w:after="0"/>
        <w:ind w:left="0"/>
        <w:jc w:val="left"/>
      </w:pPr>
      <w:r>
        <w:rPr>
          <w:rFonts w:ascii="Times New Roman"/>
          <w:b/>
          <w:i w:val="false"/>
          <w:color w:val="000000"/>
        </w:rPr>
        <w:t xml:space="preserve"> Шартты белгілер:</w:t>
      </w:r>
    </w:p>
    <w:bookmarkEnd w:id="425"/>
    <w:bookmarkStart w:name="z463"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6794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94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2018 жылғы "21" мамырдағы </w:t>
            </w:r>
            <w:r>
              <w:br/>
            </w:r>
            <w:r>
              <w:rPr>
                <w:rFonts w:ascii="Times New Roman"/>
                <w:b w:val="false"/>
                <w:i w:val="false"/>
                <w:color w:val="000000"/>
                <w:sz w:val="20"/>
              </w:rPr>
              <w:t>№ 132 қаулысына</w:t>
            </w:r>
            <w:r>
              <w:br/>
            </w:r>
            <w:r>
              <w:rPr>
                <w:rFonts w:ascii="Times New Roman"/>
                <w:b w:val="false"/>
                <w:i w:val="false"/>
                <w:color w:val="000000"/>
                <w:sz w:val="20"/>
              </w:rPr>
              <w:t>6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"10" желтоқсандағы </w:t>
            </w:r>
            <w:r>
              <w:br/>
            </w:r>
            <w:r>
              <w:rPr>
                <w:rFonts w:ascii="Times New Roman"/>
                <w:b w:val="false"/>
                <w:i w:val="false"/>
                <w:color w:val="000000"/>
                <w:sz w:val="20"/>
              </w:rPr>
              <w:t>№ 336 қаулысымен бекітілген</w:t>
            </w:r>
          </w:p>
        </w:tc>
      </w:tr>
    </w:tbl>
    <w:bookmarkStart w:name="z466" w:id="427"/>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w:t>
      </w:r>
    </w:p>
    <w:bookmarkEnd w:id="427"/>
    <w:bookmarkStart w:name="z467" w:id="428"/>
    <w:p>
      <w:pPr>
        <w:spacing w:after="0"/>
        <w:ind w:left="0"/>
        <w:jc w:val="left"/>
      </w:pPr>
      <w:r>
        <w:rPr>
          <w:rFonts w:ascii="Times New Roman"/>
          <w:b/>
          <w:i w:val="false"/>
          <w:color w:val="000000"/>
        </w:rPr>
        <w:t xml:space="preserve"> 1. Жалпы ережелер</w:t>
      </w:r>
    </w:p>
    <w:bookmarkEnd w:id="428"/>
    <w:bookmarkStart w:name="z468" w:id="429"/>
    <w:p>
      <w:pPr>
        <w:spacing w:after="0"/>
        <w:ind w:left="0"/>
        <w:jc w:val="both"/>
      </w:pPr>
      <w:r>
        <w:rPr>
          <w:rFonts w:ascii="Times New Roman"/>
          <w:b w:val="false"/>
          <w:i w:val="false"/>
          <w:color w:val="000000"/>
          <w:sz w:val="28"/>
        </w:rPr>
        <w:t>
      1. "Мүгедектерді санаторий-курорттық емдеумен қамтамасыз ету" мемлекеттік көрсетілетін қызметі (бұдан әрі – мемлекеттік көрсетілетін қызмет) көрсетілетін қызмет берушісі аудандардың,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w:t>
      </w:r>
    </w:p>
    <w:bookmarkEnd w:id="429"/>
    <w:bookmarkStart w:name="z469" w:id="430"/>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430"/>
    <w:bookmarkStart w:name="z470" w:id="43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431"/>
    <w:bookmarkStart w:name="z471" w:id="432"/>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432"/>
    <w:bookmarkStart w:name="z472" w:id="433"/>
    <w:p>
      <w:pPr>
        <w:spacing w:after="0"/>
        <w:ind w:left="0"/>
        <w:jc w:val="both"/>
      </w:pPr>
      <w:r>
        <w:rPr>
          <w:rFonts w:ascii="Times New Roman"/>
          <w:b w:val="false"/>
          <w:i w:val="false"/>
          <w:color w:val="000000"/>
          <w:sz w:val="28"/>
        </w:rPr>
        <w:t>
      2. Мемлекеттік қызметті көрсету нысаны: қағаз түрінде.</w:t>
      </w:r>
    </w:p>
    <w:bookmarkEnd w:id="433"/>
    <w:bookmarkStart w:name="z473" w:id="434"/>
    <w:p>
      <w:pPr>
        <w:spacing w:after="0"/>
        <w:ind w:left="0"/>
        <w:jc w:val="both"/>
      </w:pPr>
      <w:r>
        <w:rPr>
          <w:rFonts w:ascii="Times New Roman"/>
          <w:b w:val="false"/>
          <w:i w:val="false"/>
          <w:color w:val="000000"/>
          <w:sz w:val="28"/>
        </w:rPr>
        <w:t>
      3. Мемлекеттік қызметті көрсету нәтижесі: санаторий-курорттық емделу ұсынуға еркін нысандағы құжаттарды ресімдеу туралы хабарлама.</w:t>
      </w:r>
    </w:p>
    <w:bookmarkEnd w:id="434"/>
    <w:bookmarkStart w:name="z474" w:id="43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435"/>
    <w:bookmarkStart w:name="z475" w:id="436"/>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436"/>
    <w:bookmarkStart w:name="z476" w:id="437"/>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көрсетілетін қызмет алушыныңҚазақстан Республикасы Денсаулық сақтау және әлеуметтік даму министрінің 2015 жылғы 28 сәуірдегі № 279 бұйрығымен бекітілген "Мүгедектерді санаторий-курорттық емдеумен қамтамасыз ету" мемлекеттік көрсетілетін қызмет стандартының (Нормативтік құқықтық актілерді мемлекеттік тіркеу тізілімінде 11342 нөмірімен тіркелген)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ұсыну негіз болып табылады.</w:t>
      </w:r>
    </w:p>
    <w:bookmarkEnd w:id="437"/>
    <w:bookmarkStart w:name="z477" w:id="438"/>
    <w:p>
      <w:pPr>
        <w:spacing w:after="0"/>
        <w:ind w:left="0"/>
        <w:jc w:val="both"/>
      </w:pPr>
      <w:r>
        <w:rPr>
          <w:rFonts w:ascii="Times New Roman"/>
          <w:b w:val="false"/>
          <w:i w:val="false"/>
          <w:color w:val="000000"/>
          <w:sz w:val="28"/>
        </w:rPr>
        <w:t>
      5. Мемлекеттiк қызмет көрсету процесiнiң құрамына кiретiн рәсімдердің (iс-қимылдардың) мазмұны, оның орындалу ұзақтығы:</w:t>
      </w:r>
    </w:p>
    <w:bookmarkEnd w:id="438"/>
    <w:bookmarkStart w:name="z478" w:id="439"/>
    <w:p>
      <w:pPr>
        <w:spacing w:after="0"/>
        <w:ind w:left="0"/>
        <w:jc w:val="both"/>
      </w:pPr>
      <w:r>
        <w:rPr>
          <w:rFonts w:ascii="Times New Roman"/>
          <w:b w:val="false"/>
          <w:i w:val="false"/>
          <w:color w:val="000000"/>
          <w:sz w:val="28"/>
        </w:rPr>
        <w:t>
      1-іс-қимыл – көрсетілетін қызметті берушінің кеңсе маманы көрсетілетін қызметті алушыдан өтінішті және құжаттарды қабылдайды;</w:t>
      </w:r>
    </w:p>
    <w:bookmarkEnd w:id="439"/>
    <w:bookmarkStart w:name="z479" w:id="440"/>
    <w:p>
      <w:pPr>
        <w:spacing w:after="0"/>
        <w:ind w:left="0"/>
        <w:jc w:val="both"/>
      </w:pPr>
      <w:r>
        <w:rPr>
          <w:rFonts w:ascii="Times New Roman"/>
          <w:b w:val="false"/>
          <w:i w:val="false"/>
          <w:color w:val="000000"/>
          <w:sz w:val="28"/>
        </w:rPr>
        <w:t>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Құжаттар топтамасын тапсыру үшін орындалу ұзақтығы – 30 (отыз) минут.</w:t>
      </w:r>
    </w:p>
    <w:bookmarkEnd w:id="440"/>
    <w:bookmarkStart w:name="z480" w:id="441"/>
    <w:p>
      <w:pPr>
        <w:spacing w:after="0"/>
        <w:ind w:left="0"/>
        <w:jc w:val="both"/>
      </w:pPr>
      <w:r>
        <w:rPr>
          <w:rFonts w:ascii="Times New Roman"/>
          <w:b w:val="false"/>
          <w:i w:val="false"/>
          <w:color w:val="000000"/>
          <w:sz w:val="28"/>
        </w:rPr>
        <w:t>
      Көрсетілетін қызметті алушы стандарттың 9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bookmarkEnd w:id="441"/>
    <w:bookmarkStart w:name="z481" w:id="442"/>
    <w:p>
      <w:pPr>
        <w:spacing w:after="0"/>
        <w:ind w:left="0"/>
        <w:jc w:val="both"/>
      </w:pPr>
      <w:r>
        <w:rPr>
          <w:rFonts w:ascii="Times New Roman"/>
          <w:b w:val="false"/>
          <w:i w:val="false"/>
          <w:color w:val="000000"/>
          <w:sz w:val="28"/>
        </w:rPr>
        <w:t>
      2-іс-қимыл – көрсетілетін қызметті берушінің кеңсе маманының құжаттарды басшыға қарауға және орындаушыны анықтауға беруі. Орындалу ұзақтығы – 1 (бір) жұмыс күні;</w:t>
      </w:r>
    </w:p>
    <w:bookmarkEnd w:id="442"/>
    <w:bookmarkStart w:name="z482" w:id="443"/>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bookmarkEnd w:id="443"/>
    <w:bookmarkStart w:name="z483" w:id="444"/>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бойынша құжаттарды ресімдейді, көрсетілетін қызметті алушыға хабарламаны қалыптастырады. Орындалу ұзақтығы – 3 (үш) жұмыс күні;</w:t>
      </w:r>
    </w:p>
    <w:bookmarkEnd w:id="444"/>
    <w:bookmarkStart w:name="z484" w:id="445"/>
    <w:p>
      <w:pPr>
        <w:spacing w:after="0"/>
        <w:ind w:left="0"/>
        <w:jc w:val="both"/>
      </w:pPr>
      <w:r>
        <w:rPr>
          <w:rFonts w:ascii="Times New Roman"/>
          <w:b w:val="false"/>
          <w:i w:val="false"/>
          <w:color w:val="000000"/>
          <w:sz w:val="28"/>
        </w:rPr>
        <w:t>
      5-іс-қимыл – басшы көрсетілетін қызметті алушыға хабарламаға қол қояды. Орындалу ұзақтығы – 2 (екі) жұмыс күні;</w:t>
      </w:r>
    </w:p>
    <w:bookmarkEnd w:id="445"/>
    <w:bookmarkStart w:name="z485" w:id="446"/>
    <w:p>
      <w:pPr>
        <w:spacing w:after="0"/>
        <w:ind w:left="0"/>
        <w:jc w:val="both"/>
      </w:pPr>
      <w:r>
        <w:rPr>
          <w:rFonts w:ascii="Times New Roman"/>
          <w:b w:val="false"/>
          <w:i w:val="false"/>
          <w:color w:val="000000"/>
          <w:sz w:val="28"/>
        </w:rPr>
        <w:t>
      6-іс-қимыл – көрсетілетін қызметті алушыға хабарламаны пошта арқылы жіберу. Орындалу ұзақтығы – 1 (бір) жұмыс күні.</w:t>
      </w:r>
    </w:p>
    <w:bookmarkEnd w:id="446"/>
    <w:bookmarkStart w:name="z486" w:id="447"/>
    <w:p>
      <w:pPr>
        <w:spacing w:after="0"/>
        <w:ind w:left="0"/>
        <w:jc w:val="both"/>
      </w:pPr>
      <w:r>
        <w:rPr>
          <w:rFonts w:ascii="Times New Roman"/>
          <w:b w:val="false"/>
          <w:i w:val="false"/>
          <w:color w:val="000000"/>
          <w:sz w:val="28"/>
        </w:rPr>
        <w:t>
      Мемлекеттік қызмет көрсету мерзімі құжаттар топтамасын тіркеген күннен бастап 10 (он) жұмыс күні.</w:t>
      </w:r>
    </w:p>
    <w:bookmarkEnd w:id="447"/>
    <w:bookmarkStart w:name="z487" w:id="448"/>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нәтижесі құжаттарды қабылдау, көрсетілетін қызметті алушыға талон беру болып табылады, ол 2-ші іс-қимылды орындауды бастау үшiн негiз боладынемесе стандартқа сәйкес нысан бойынша құжаттарды қабылдаудан бас тарту туралы қолхат береді.</w:t>
      </w:r>
    </w:p>
    <w:bookmarkEnd w:id="448"/>
    <w:bookmarkStart w:name="z488" w:id="449"/>
    <w:p>
      <w:pPr>
        <w:spacing w:after="0"/>
        <w:ind w:left="0"/>
        <w:jc w:val="both"/>
      </w:pPr>
      <w:r>
        <w:rPr>
          <w:rFonts w:ascii="Times New Roman"/>
          <w:b w:val="false"/>
          <w:i w:val="false"/>
          <w:color w:val="000000"/>
          <w:sz w:val="28"/>
        </w:rPr>
        <w:t>
      Осы Регламенттің 5-тармағында көрсетілген 2-ші іс-қимыл бойынша көрсетілетін мемлекеттік қызметтің нәтижесі көрсетілетін қызметті беруші басшысының қарауы және маманды анықтау болып табылады, ол 3-ші іс-қимылды орындауды бастау үшiн негiз болады.</w:t>
      </w:r>
    </w:p>
    <w:bookmarkEnd w:id="449"/>
    <w:bookmarkStart w:name="z489" w:id="450"/>
    <w:p>
      <w:pPr>
        <w:spacing w:after="0"/>
        <w:ind w:left="0"/>
        <w:jc w:val="both"/>
      </w:pPr>
      <w:r>
        <w:rPr>
          <w:rFonts w:ascii="Times New Roman"/>
          <w:b w:val="false"/>
          <w:i w:val="false"/>
          <w:color w:val="000000"/>
          <w:sz w:val="28"/>
        </w:rPr>
        <w:t xml:space="preserve">
      Осы Регламенттің 5-тармағында көрсетілген 3-ші іс-қимыл бойынша көрсетілетін мемлекеттік қызметтің нәтижесі көрсетілетін қызметті беруші маманының тиісті мемлекеттік ақпараттық жүйелерде көрсетілетін қызметті алушының мәліметтерін тексеру болып табылады, ол 4-ші іс-қимылды орындауды бастау үшiн негiз болады. </w:t>
      </w:r>
    </w:p>
    <w:bookmarkEnd w:id="450"/>
    <w:bookmarkStart w:name="z490" w:id="451"/>
    <w:p>
      <w:pPr>
        <w:spacing w:after="0"/>
        <w:ind w:left="0"/>
        <w:jc w:val="both"/>
      </w:pPr>
      <w:r>
        <w:rPr>
          <w:rFonts w:ascii="Times New Roman"/>
          <w:b w:val="false"/>
          <w:i w:val="false"/>
          <w:color w:val="000000"/>
          <w:sz w:val="28"/>
        </w:rPr>
        <w:t>
      Осы Регламенттің 5-тармағында көрсетілген 4-ші іс-қимыл бойынша көрсетілетін мемлекеттік қызметтің нәтижесі көрсетілетін қызметті алушының құжаттарын ресімдеу, хабарламаны қалыптастыру болып табылады, ол 5-ші іс-қимылды орындауды бастау үшін негіз болады.</w:t>
      </w:r>
    </w:p>
    <w:bookmarkEnd w:id="451"/>
    <w:bookmarkStart w:name="z491" w:id="452"/>
    <w:p>
      <w:pPr>
        <w:spacing w:after="0"/>
        <w:ind w:left="0"/>
        <w:jc w:val="both"/>
      </w:pPr>
      <w:r>
        <w:rPr>
          <w:rFonts w:ascii="Times New Roman"/>
          <w:b w:val="false"/>
          <w:i w:val="false"/>
          <w:color w:val="000000"/>
          <w:sz w:val="28"/>
        </w:rPr>
        <w:t>
      Осы Регламенттің 5-тармағында көрсетілген 5-ші іс-қимыл бойынша көрсетілетін мемлекеттік қызметтің нәтижесі басшының хабарламаға қол қоюы болып табылады, ол 6-шы іс-қимылды орындауды бастау үшін негіз болады.</w:t>
      </w:r>
    </w:p>
    <w:bookmarkEnd w:id="452"/>
    <w:bookmarkStart w:name="z492" w:id="453"/>
    <w:p>
      <w:pPr>
        <w:spacing w:after="0"/>
        <w:ind w:left="0"/>
        <w:jc w:val="both"/>
      </w:pPr>
      <w:r>
        <w:rPr>
          <w:rFonts w:ascii="Times New Roman"/>
          <w:b w:val="false"/>
          <w:i w:val="false"/>
          <w:color w:val="000000"/>
          <w:sz w:val="28"/>
        </w:rPr>
        <w:t>
      Осы Регламенттің 5-тармағында көрсетілген 6-шы іс-қимыл бойынша көрсетілетін мемлекеттік қызметтің нәтижесі кеңсе маманы көрсетілетін қызметті алушыға хабарламаны пошта арқылы жіберу болып табылады.</w:t>
      </w:r>
    </w:p>
    <w:bookmarkEnd w:id="453"/>
    <w:bookmarkStart w:name="z493" w:id="454"/>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454"/>
    <w:bookmarkStart w:name="z494" w:id="455"/>
    <w:p>
      <w:pPr>
        <w:spacing w:after="0"/>
        <w:ind w:left="0"/>
        <w:jc w:val="both"/>
      </w:pPr>
      <w:r>
        <w:rPr>
          <w:rFonts w:ascii="Times New Roman"/>
          <w:b w:val="false"/>
          <w:i w:val="false"/>
          <w:color w:val="000000"/>
          <w:sz w:val="28"/>
        </w:rPr>
        <w:t>
      7. Мемлекеттік көрсетілетін қызмет процесіне қатысатын қызметті берушілердің, құрылымдық бөлімшелерінің (қызметкерлерінің) тізбесі:</w:t>
      </w:r>
    </w:p>
    <w:bookmarkEnd w:id="455"/>
    <w:bookmarkStart w:name="z495" w:id="456"/>
    <w:p>
      <w:pPr>
        <w:spacing w:after="0"/>
        <w:ind w:left="0"/>
        <w:jc w:val="both"/>
      </w:pPr>
      <w:r>
        <w:rPr>
          <w:rFonts w:ascii="Times New Roman"/>
          <w:b w:val="false"/>
          <w:i w:val="false"/>
          <w:color w:val="000000"/>
          <w:sz w:val="28"/>
        </w:rPr>
        <w:t>
      1) көрсетілетін қызметті берушінің басшысы;</w:t>
      </w:r>
    </w:p>
    <w:bookmarkEnd w:id="456"/>
    <w:bookmarkStart w:name="z496" w:id="457"/>
    <w:p>
      <w:pPr>
        <w:spacing w:after="0"/>
        <w:ind w:left="0"/>
        <w:jc w:val="both"/>
      </w:pPr>
      <w:r>
        <w:rPr>
          <w:rFonts w:ascii="Times New Roman"/>
          <w:b w:val="false"/>
          <w:i w:val="false"/>
          <w:color w:val="000000"/>
          <w:sz w:val="28"/>
        </w:rPr>
        <w:t>
      2) көрсетілетін қызметті берушінің маманы;</w:t>
      </w:r>
    </w:p>
    <w:bookmarkEnd w:id="457"/>
    <w:bookmarkStart w:name="z497" w:id="458"/>
    <w:p>
      <w:pPr>
        <w:spacing w:after="0"/>
        <w:ind w:left="0"/>
        <w:jc w:val="both"/>
      </w:pPr>
      <w:r>
        <w:rPr>
          <w:rFonts w:ascii="Times New Roman"/>
          <w:b w:val="false"/>
          <w:i w:val="false"/>
          <w:color w:val="000000"/>
          <w:sz w:val="28"/>
        </w:rPr>
        <w:t>
      3) көрсетілетін қызметті берушінің кеңсе маманы.</w:t>
      </w:r>
    </w:p>
    <w:bookmarkEnd w:id="458"/>
    <w:bookmarkStart w:name="z498" w:id="459"/>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459"/>
    <w:bookmarkStart w:name="z499" w:id="460"/>
    <w:p>
      <w:pPr>
        <w:spacing w:after="0"/>
        <w:ind w:left="0"/>
        <w:jc w:val="both"/>
      </w:pPr>
      <w:r>
        <w:rPr>
          <w:rFonts w:ascii="Times New Roman"/>
          <w:b w:val="false"/>
          <w:i w:val="false"/>
          <w:color w:val="000000"/>
          <w:sz w:val="28"/>
        </w:rPr>
        <w:t>
      1-іс-қимыл – көрсетілетін қызметті берушінің маманы көрсетілетін қызметті алушыдан өтінішті және құжаттарды қабылдайды, талон береді. Орындалу ұзақтығы – 30 (отыз) минут;</w:t>
      </w:r>
    </w:p>
    <w:bookmarkEnd w:id="460"/>
    <w:bookmarkStart w:name="z500" w:id="461"/>
    <w:p>
      <w:pPr>
        <w:spacing w:after="0"/>
        <w:ind w:left="0"/>
        <w:jc w:val="both"/>
      </w:pPr>
      <w:r>
        <w:rPr>
          <w:rFonts w:ascii="Times New Roman"/>
          <w:b w:val="false"/>
          <w:i w:val="false"/>
          <w:color w:val="000000"/>
          <w:sz w:val="28"/>
        </w:rPr>
        <w:t>
      2-іс-қимыл – көрсетілетін қызметті берушінің маманы құжаттарды көрсетілетін қызметті берушінің басшысына орындаушыны анықтау үшін қарауға береді. Орындалу ұзақтығы – 1 (бір) жұмыс күні;</w:t>
      </w:r>
    </w:p>
    <w:bookmarkEnd w:id="461"/>
    <w:bookmarkStart w:name="z501" w:id="462"/>
    <w:p>
      <w:pPr>
        <w:spacing w:after="0"/>
        <w:ind w:left="0"/>
        <w:jc w:val="both"/>
      </w:pPr>
      <w:r>
        <w:rPr>
          <w:rFonts w:ascii="Times New Roman"/>
          <w:b w:val="false"/>
          <w:i w:val="false"/>
          <w:color w:val="000000"/>
          <w:sz w:val="28"/>
        </w:rPr>
        <w:t>
      3-іс-қимыл – көрсетілетін қызметті беруші маманының тиісті мемлекеттік ақпараттық жүйелерде көрсетілетін қызметті алушының мәліметтерін тексеруі. Орындалу ұзақтығы – 2 (екі) жұмыс күні;</w:t>
      </w:r>
    </w:p>
    <w:bookmarkEnd w:id="462"/>
    <w:bookmarkStart w:name="z502" w:id="463"/>
    <w:p>
      <w:pPr>
        <w:spacing w:after="0"/>
        <w:ind w:left="0"/>
        <w:jc w:val="both"/>
      </w:pPr>
      <w:r>
        <w:rPr>
          <w:rFonts w:ascii="Times New Roman"/>
          <w:b w:val="false"/>
          <w:i w:val="false"/>
          <w:color w:val="000000"/>
          <w:sz w:val="28"/>
        </w:rPr>
        <w:t>
      4-іс-қимыл–көрсетілетін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bookmarkEnd w:id="463"/>
    <w:bookmarkStart w:name="z503" w:id="464"/>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bookmarkEnd w:id="464"/>
    <w:bookmarkStart w:name="z504" w:id="465"/>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bookmarkEnd w:id="465"/>
    <w:bookmarkStart w:name="z505" w:id="466"/>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bookmarkEnd w:id="466"/>
    <w:bookmarkStart w:name="z506" w:id="467"/>
    <w:p>
      <w:pPr>
        <w:spacing w:after="0"/>
        <w:ind w:left="0"/>
        <w:jc w:val="both"/>
      </w:pPr>
      <w:r>
        <w:rPr>
          <w:rFonts w:ascii="Times New Roman"/>
          <w:b w:val="false"/>
          <w:i w:val="false"/>
          <w:color w:val="000000"/>
          <w:sz w:val="28"/>
        </w:rPr>
        <w:t>
      9. Көрсетілетін қызметті алушылар мемлекеттік қызметті алу үшін Мемлекеттік корпорацияға жүгінуге және стандарттың 9 тармағына сәйкес құжаттарды ұсынуға құқылы.</w:t>
      </w:r>
    </w:p>
    <w:bookmarkEnd w:id="467"/>
    <w:bookmarkStart w:name="z507" w:id="468"/>
    <w:p>
      <w:pPr>
        <w:spacing w:after="0"/>
        <w:ind w:left="0"/>
        <w:jc w:val="both"/>
      </w:pPr>
      <w:r>
        <w:rPr>
          <w:rFonts w:ascii="Times New Roman"/>
          <w:b w:val="false"/>
          <w:i w:val="false"/>
          <w:color w:val="000000"/>
          <w:sz w:val="28"/>
        </w:rPr>
        <w:t>
      10. Мемлекеттік корпорациямен өзара іс-қимыл жасау реттілігі мен мерзімі, соның ішінде көрсетілетін қызметті берушінің мемлекеттік қызмет көрсету бойынша сұранымдарды қалыптастыру және жіберу іс-қимылы:</w:t>
      </w:r>
    </w:p>
    <w:bookmarkEnd w:id="468"/>
    <w:bookmarkStart w:name="z508" w:id="469"/>
    <w:p>
      <w:pPr>
        <w:spacing w:after="0"/>
        <w:ind w:left="0"/>
        <w:jc w:val="both"/>
      </w:pPr>
      <w:r>
        <w:rPr>
          <w:rFonts w:ascii="Times New Roman"/>
          <w:b w:val="false"/>
          <w:i w:val="false"/>
          <w:color w:val="000000"/>
          <w:sz w:val="28"/>
        </w:rPr>
        <w:t>
      1-іс-қимыл – Мемлекеттік корпорацияның қызметкері көрсетілетін қызметті алушыдан өтінішті және құжаттарды қабылдайды, тиісті құжаттардың қабылданғаны туралы қолхат береді. Орындалу ұзақтығы – 15 (он бес) минут.</w:t>
      </w:r>
    </w:p>
    <w:bookmarkEnd w:id="469"/>
    <w:bookmarkStart w:name="z509" w:id="470"/>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стандартқа сәйкес нысан бойынша құжаттарды қабылдаудан бас тарту туралы қолхат береді.</w:t>
      </w:r>
    </w:p>
    <w:bookmarkEnd w:id="470"/>
    <w:bookmarkStart w:name="z510" w:id="471"/>
    <w:p>
      <w:pPr>
        <w:spacing w:after="0"/>
        <w:ind w:left="0"/>
        <w:jc w:val="both"/>
      </w:pPr>
      <w:r>
        <w:rPr>
          <w:rFonts w:ascii="Times New Roman"/>
          <w:b w:val="false"/>
          <w:i w:val="false"/>
          <w:color w:val="000000"/>
          <w:sz w:val="28"/>
        </w:rPr>
        <w:t>
      2-іс-қимыл – Мемлекеттік корпорацияның қызметкері құжаттарды көрсетілетін қызметті берушінің кеңсе маманына береді, көрсетілетін қызметті берушінің кеңсе маманы басшысына орындаушыны анықтау үшін қарауға береді. Орындалу ұзақтығы – 1 (бір) жұмыс күні;</w:t>
      </w:r>
    </w:p>
    <w:bookmarkEnd w:id="471"/>
    <w:bookmarkStart w:name="z511" w:id="472"/>
    <w:p>
      <w:pPr>
        <w:spacing w:after="0"/>
        <w:ind w:left="0"/>
        <w:jc w:val="both"/>
      </w:pPr>
      <w:r>
        <w:rPr>
          <w:rFonts w:ascii="Times New Roman"/>
          <w:b w:val="false"/>
          <w:i w:val="false"/>
          <w:color w:val="000000"/>
          <w:sz w:val="28"/>
        </w:rPr>
        <w:t>
      3-іс-қимыл – көрсетілетін қызметті беруші маманының көрсетілетін қызметті алушының мәліметтерін тексеруі. Орындалу ұзақтығы – 2 (екі) жұмыс күні;</w:t>
      </w:r>
    </w:p>
    <w:bookmarkEnd w:id="472"/>
    <w:bookmarkStart w:name="z512" w:id="473"/>
    <w:p>
      <w:pPr>
        <w:spacing w:after="0"/>
        <w:ind w:left="0"/>
        <w:jc w:val="both"/>
      </w:pPr>
      <w:r>
        <w:rPr>
          <w:rFonts w:ascii="Times New Roman"/>
          <w:b w:val="false"/>
          <w:i w:val="false"/>
          <w:color w:val="000000"/>
          <w:sz w:val="28"/>
        </w:rPr>
        <w:t>
      4-іс-қимыл – көрсетілетін қызметті берушінің маманы мемлекеттік көрсетілетін қызметті көрсету үшін көрсетілетін қызметті алушының құжаттарын ресімдейді, көрсетілетін қызметті алушыға хабарламаны қалыптастырады. Орындалу ұзақтығы – 3 (үш) жұмыс күні;</w:t>
      </w:r>
    </w:p>
    <w:bookmarkEnd w:id="473"/>
    <w:bookmarkStart w:name="z513" w:id="474"/>
    <w:p>
      <w:pPr>
        <w:spacing w:after="0"/>
        <w:ind w:left="0"/>
        <w:jc w:val="both"/>
      </w:pPr>
      <w:r>
        <w:rPr>
          <w:rFonts w:ascii="Times New Roman"/>
          <w:b w:val="false"/>
          <w:i w:val="false"/>
          <w:color w:val="000000"/>
          <w:sz w:val="28"/>
        </w:rPr>
        <w:t>
      5-іс-қимыл – көрсетілетін қызметті берушінің басшысы хабарламаны қарайды және оған қол қояды. Орындалу ұзақтығы – 2 (екі) жұмыс күні;</w:t>
      </w:r>
    </w:p>
    <w:bookmarkEnd w:id="474"/>
    <w:bookmarkStart w:name="z514" w:id="475"/>
    <w:p>
      <w:pPr>
        <w:spacing w:after="0"/>
        <w:ind w:left="0"/>
        <w:jc w:val="both"/>
      </w:pPr>
      <w:r>
        <w:rPr>
          <w:rFonts w:ascii="Times New Roman"/>
          <w:b w:val="false"/>
          <w:i w:val="false"/>
          <w:color w:val="000000"/>
          <w:sz w:val="28"/>
        </w:rPr>
        <w:t>
      6-іс-қимыл – көрсетілетін қызметті берушінің кеңсе маманы көрсетілетін қызметті алушыға хабарламаны пошта арқылы жібереді. Орындалу ұзақтығы – 1 (бір) жұмыс күні.</w:t>
      </w:r>
    </w:p>
    <w:bookmarkEnd w:id="475"/>
    <w:bookmarkStart w:name="z515" w:id="476"/>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күннен бастап 10 (он) жұмыс күні.</w:t>
      </w:r>
    </w:p>
    <w:bookmarkEnd w:id="476"/>
    <w:bookmarkStart w:name="z516" w:id="477"/>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 аяқталғанға дейін бір тәуліктен кешіктірмей ұсынады.</w:t>
      </w:r>
    </w:p>
    <w:bookmarkEnd w:id="477"/>
    <w:bookmarkStart w:name="z517" w:id="478"/>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санаторий- </w:t>
            </w:r>
            <w:r>
              <w:br/>
            </w:r>
            <w:r>
              <w:rPr>
                <w:rFonts w:ascii="Times New Roman"/>
                <w:b w:val="false"/>
                <w:i w:val="false"/>
                <w:color w:val="000000"/>
                <w:sz w:val="20"/>
              </w:rPr>
              <w:t xml:space="preserve">курорттық емдеумен </w:t>
            </w:r>
            <w:r>
              <w:br/>
            </w:r>
            <w:r>
              <w:rPr>
                <w:rFonts w:ascii="Times New Roman"/>
                <w:b w:val="false"/>
                <w:i w:val="false"/>
                <w:color w:val="000000"/>
                <w:sz w:val="20"/>
              </w:rPr>
              <w:t xml:space="preserve">қамтамасыз ету"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519" w:id="479"/>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479"/>
    <w:bookmarkStart w:name="z520" w:id="480"/>
    <w:p>
      <w:pPr>
        <w:spacing w:after="0"/>
        <w:ind w:left="0"/>
        <w:jc w:val="both"/>
      </w:pPr>
      <w:r>
        <w:rPr>
          <w:rFonts w:ascii="Times New Roman"/>
          <w:b w:val="false"/>
          <w:i w:val="false"/>
          <w:color w:val="000000"/>
          <w:sz w:val="28"/>
        </w:rPr>
        <w:t xml:space="preserve">
      </w:t>
      </w:r>
    </w:p>
    <w:bookmarkEnd w:id="480"/>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санаторий- </w:t>
            </w:r>
            <w:r>
              <w:br/>
            </w:r>
            <w:r>
              <w:rPr>
                <w:rFonts w:ascii="Times New Roman"/>
                <w:b w:val="false"/>
                <w:i w:val="false"/>
                <w:color w:val="000000"/>
                <w:sz w:val="20"/>
              </w:rPr>
              <w:t xml:space="preserve">курорттық емдеумен </w:t>
            </w:r>
            <w:r>
              <w:br/>
            </w:r>
            <w:r>
              <w:rPr>
                <w:rFonts w:ascii="Times New Roman"/>
                <w:b w:val="false"/>
                <w:i w:val="false"/>
                <w:color w:val="000000"/>
                <w:sz w:val="20"/>
              </w:rPr>
              <w:t xml:space="preserve">қамтамасыз ету"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522" w:id="481"/>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481"/>
    <w:bookmarkStart w:name="z523" w:id="482"/>
    <w:p>
      <w:pPr>
        <w:spacing w:after="0"/>
        <w:ind w:left="0"/>
        <w:jc w:val="both"/>
      </w:pPr>
      <w:r>
        <w:rPr>
          <w:rFonts w:ascii="Times New Roman"/>
          <w:b w:val="false"/>
          <w:i w:val="false"/>
          <w:color w:val="000000"/>
          <w:sz w:val="28"/>
        </w:rPr>
        <w:t xml:space="preserve">
      </w:t>
      </w:r>
    </w:p>
    <w:bookmarkEnd w:id="482"/>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4" w:id="483"/>
    <w:p>
      <w:pPr>
        <w:spacing w:after="0"/>
        <w:ind w:left="0"/>
        <w:jc w:val="left"/>
      </w:pPr>
      <w:r>
        <w:rPr>
          <w:rFonts w:ascii="Times New Roman"/>
          <w:b/>
          <w:i w:val="false"/>
          <w:color w:val="000000"/>
        </w:rPr>
        <w:t xml:space="preserve"> Шартты белгілер:</w:t>
      </w:r>
    </w:p>
    <w:bookmarkEnd w:id="483"/>
    <w:bookmarkStart w:name="z525" w:id="484"/>
    <w:p>
      <w:pPr>
        <w:spacing w:after="0"/>
        <w:ind w:left="0"/>
        <w:jc w:val="both"/>
      </w:pPr>
      <w:r>
        <w:rPr>
          <w:rFonts w:ascii="Times New Roman"/>
          <w:b w:val="false"/>
          <w:i w:val="false"/>
          <w:color w:val="000000"/>
          <w:sz w:val="28"/>
        </w:rPr>
        <w:t xml:space="preserve">
      </w:t>
      </w:r>
    </w:p>
    <w:bookmarkEnd w:id="484"/>
    <w:p>
      <w:pPr>
        <w:spacing w:after="0"/>
        <w:ind w:left="0"/>
        <w:jc w:val="both"/>
      </w:pPr>
      <w:r>
        <w:drawing>
          <wp:inline distT="0" distB="0" distL="0" distR="0">
            <wp:extent cx="68199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199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2018 жылғы "21" мамырдағы </w:t>
            </w:r>
            <w:r>
              <w:br/>
            </w:r>
            <w:r>
              <w:rPr>
                <w:rFonts w:ascii="Times New Roman"/>
                <w:b w:val="false"/>
                <w:i w:val="false"/>
                <w:color w:val="000000"/>
                <w:sz w:val="20"/>
              </w:rPr>
              <w:t xml:space="preserve">№ 132 қаулысына </w:t>
            </w:r>
            <w:r>
              <w:br/>
            </w:r>
            <w:r>
              <w:rPr>
                <w:rFonts w:ascii="Times New Roman"/>
                <w:b w:val="false"/>
                <w:i w:val="false"/>
                <w:color w:val="000000"/>
                <w:sz w:val="20"/>
              </w:rPr>
              <w:t>7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2018 жылғы </w:t>
            </w:r>
            <w:r>
              <w:br/>
            </w:r>
            <w:r>
              <w:rPr>
                <w:rFonts w:ascii="Times New Roman"/>
                <w:b w:val="false"/>
                <w:i w:val="false"/>
                <w:color w:val="000000"/>
                <w:sz w:val="20"/>
              </w:rPr>
              <w:t xml:space="preserve">"10" желтоқсандағы </w:t>
            </w:r>
            <w:r>
              <w:br/>
            </w:r>
            <w:r>
              <w:rPr>
                <w:rFonts w:ascii="Times New Roman"/>
                <w:b w:val="false"/>
                <w:i w:val="false"/>
                <w:color w:val="000000"/>
                <w:sz w:val="20"/>
              </w:rPr>
              <w:t>№ 336 қаулысымен бекітілген</w:t>
            </w:r>
          </w:p>
        </w:tc>
      </w:tr>
    </w:tbl>
    <w:bookmarkStart w:name="z528" w:id="485"/>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көрсетілетін қызмет регламенті</w:t>
      </w:r>
    </w:p>
    <w:bookmarkEnd w:id="485"/>
    <w:bookmarkStart w:name="z529" w:id="486"/>
    <w:p>
      <w:pPr>
        <w:spacing w:after="0"/>
        <w:ind w:left="0"/>
        <w:jc w:val="left"/>
      </w:pPr>
      <w:r>
        <w:rPr>
          <w:rFonts w:ascii="Times New Roman"/>
          <w:b/>
          <w:i w:val="false"/>
          <w:color w:val="000000"/>
        </w:rPr>
        <w:t xml:space="preserve"> 1. Жалпы ережелер</w:t>
      </w:r>
    </w:p>
    <w:bookmarkEnd w:id="486"/>
    <w:bookmarkStart w:name="z530" w:id="487"/>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қызметтер көрсетуге құжаттар ресімдеу" мемлекеттік көрсетілетін қызметінің (бұдан әрі – мемлекеттік көрсетілетін қызмет) көрсетілетін қызмет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әрі – көрсетілетін қызметті беруші) болып табылады.</w:t>
      </w:r>
    </w:p>
    <w:bookmarkEnd w:id="487"/>
    <w:bookmarkStart w:name="z531" w:id="488"/>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488"/>
    <w:bookmarkStart w:name="z532" w:id="48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489"/>
    <w:bookmarkStart w:name="z533" w:id="490"/>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490"/>
    <w:bookmarkStart w:name="z534" w:id="491"/>
    <w:p>
      <w:pPr>
        <w:spacing w:after="0"/>
        <w:ind w:left="0"/>
        <w:jc w:val="both"/>
      </w:pPr>
      <w:r>
        <w:rPr>
          <w:rFonts w:ascii="Times New Roman"/>
          <w:b w:val="false"/>
          <w:i w:val="false"/>
          <w:color w:val="000000"/>
          <w:sz w:val="28"/>
        </w:rPr>
        <w:t>
      2. Мемлекеттік қызметті көрсету нысаны: қағаз түрінде</w:t>
      </w:r>
    </w:p>
    <w:bookmarkEnd w:id="491"/>
    <w:bookmarkStart w:name="z535" w:id="492"/>
    <w:p>
      <w:pPr>
        <w:spacing w:after="0"/>
        <w:ind w:left="0"/>
        <w:jc w:val="both"/>
      </w:pPr>
      <w:r>
        <w:rPr>
          <w:rFonts w:ascii="Times New Roman"/>
          <w:b w:val="false"/>
          <w:i w:val="false"/>
          <w:color w:val="000000"/>
          <w:sz w:val="28"/>
        </w:rPr>
        <w:t xml:space="preserve">
      3. Мемлекеттік қызмет көрсету нәтижесі – қызмет көрсету мерзімі көрсетілген, медициналық-әлеуметтік мекемелерде (ұйымдарда) арнаулы әлеуметтік қызметтер көрсетуге құжаттар ресімдеу туралы хабарлама, немесе Қазақстан Республикасы Денсаулық сақтау және әлеуметтік даму министрінің 2015 жылғы 28 сәуірдегі № 279 бұйрығымен бекітілген (Нормативтік құқықтық актілерді мемлекеттік тіркеу тізілімінде 11342 нөмірімен тіркелген) "Медициналық-әлеуметтік мекемелерде (ұйымдарда) арнаулы әлеуметтік қызметтер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11-тармағында</w:t>
      </w:r>
      <w:r>
        <w:rPr>
          <w:rFonts w:ascii="Times New Roman"/>
          <w:b w:val="false"/>
          <w:i w:val="false"/>
          <w:color w:val="000000"/>
          <w:sz w:val="28"/>
        </w:rPr>
        <w:t xml:space="preserve"> көзделген жағдайлар мен негіздеме бойынша мемлекеттік қызмет көрсетуден бас тарту туралы дәлелді жауап (бұдан әрі – хабарлама). </w:t>
      </w:r>
    </w:p>
    <w:bookmarkEnd w:id="492"/>
    <w:bookmarkStart w:name="z536" w:id="493"/>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493"/>
    <w:bookmarkStart w:name="z537" w:id="49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94"/>
    <w:bookmarkStart w:name="z538" w:id="495"/>
    <w:p>
      <w:pPr>
        <w:spacing w:after="0"/>
        <w:ind w:left="0"/>
        <w:jc w:val="both"/>
      </w:pPr>
      <w:r>
        <w:rPr>
          <w:rFonts w:ascii="Times New Roman"/>
          <w:b w:val="false"/>
          <w:i w:val="false"/>
          <w:color w:val="000000"/>
          <w:sz w:val="28"/>
        </w:rPr>
        <w:t>
      4. Мемлекеттiк көрсетілетін қызмет бойынша iс-қимылды бастауға қызмет алушымен (немесе оның заңды өкілі немесе медициналық ұйым қолдаухат берген кезде) стандартқа 1 немесе 2 қосымшаларға сәйкес нысан бойынша өтінішті және стандарттың 9-тармағында көрсетілген құжаттарды ұсыну негіз болып табылады.</w:t>
      </w:r>
    </w:p>
    <w:bookmarkEnd w:id="495"/>
    <w:bookmarkStart w:name="z539" w:id="496"/>
    <w:p>
      <w:pPr>
        <w:spacing w:after="0"/>
        <w:ind w:left="0"/>
        <w:jc w:val="both"/>
      </w:pPr>
      <w:r>
        <w:rPr>
          <w:rFonts w:ascii="Times New Roman"/>
          <w:b w:val="false"/>
          <w:i w:val="false"/>
          <w:color w:val="000000"/>
          <w:sz w:val="28"/>
        </w:rPr>
        <w:t>
      5. Мемлекеттiк қызмет көрсету процесiнiң құрамына кiретiн рәсімдердің (iс-қимылдардың) мазмұны, оның орындалу ұзақтығы:</w:t>
      </w:r>
    </w:p>
    <w:bookmarkEnd w:id="496"/>
    <w:bookmarkStart w:name="z540" w:id="497"/>
    <w:p>
      <w:pPr>
        <w:spacing w:after="0"/>
        <w:ind w:left="0"/>
        <w:jc w:val="both"/>
      </w:pPr>
      <w:r>
        <w:rPr>
          <w:rFonts w:ascii="Times New Roman"/>
          <w:b w:val="false"/>
          <w:i w:val="false"/>
          <w:color w:val="000000"/>
          <w:sz w:val="28"/>
        </w:rPr>
        <w:t>
      1 - іс-қимыл – көрсетілетін қызметті берушінің маманы (бұдан әрі - маман) көрсетілетін қызмет алушыдан (немесе оның заңды өкілі немесе медициналық ұйым қолдаухат берген кезде) құжаттарды қабылдайды.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Орындалу ұзақтығы – 30 (отыз) минут;</w:t>
      </w:r>
    </w:p>
    <w:bookmarkEnd w:id="497"/>
    <w:bookmarkStart w:name="z541" w:id="498"/>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4-қосымшасына сәйкес нысан бойынша құжаттарды қабылдаудан бас тарту туралы қолхат береді;</w:t>
      </w:r>
    </w:p>
    <w:bookmarkEnd w:id="498"/>
    <w:bookmarkStart w:name="z542" w:id="499"/>
    <w:p>
      <w:pPr>
        <w:spacing w:after="0"/>
        <w:ind w:left="0"/>
        <w:jc w:val="both"/>
      </w:pPr>
      <w:r>
        <w:rPr>
          <w:rFonts w:ascii="Times New Roman"/>
          <w:b w:val="false"/>
          <w:i w:val="false"/>
          <w:color w:val="000000"/>
          <w:sz w:val="28"/>
        </w:rPr>
        <w:t>
      2 - іс-қимыл - маманның көрсетілетін қызмет алушының деректерін мүгедектердің орталықтандырылған дерекқоры (бұдан әрі – МОДҚ) арқылы мемлекеттік қызмет алуға тексеруі және құжаттарды көрсетілетін қызмет берушінің кеңсесіне тапсыру. Орындалу ұзақтығы – 1 (бір) жұмыс күні;</w:t>
      </w:r>
    </w:p>
    <w:bookmarkEnd w:id="499"/>
    <w:bookmarkStart w:name="z543" w:id="500"/>
    <w:p>
      <w:pPr>
        <w:spacing w:after="0"/>
        <w:ind w:left="0"/>
        <w:jc w:val="both"/>
      </w:pPr>
      <w:r>
        <w:rPr>
          <w:rFonts w:ascii="Times New Roman"/>
          <w:b w:val="false"/>
          <w:i w:val="false"/>
          <w:color w:val="000000"/>
          <w:sz w:val="28"/>
        </w:rPr>
        <w:t>
      3 - іс-қимыл – құжаттарды кеңседе тіркеу және көрсетілетін қызметті берушінің басшысының (бұдан әрі - басшы) қарауына беру. Орындалу ұзақтығы –1 (бір) жұмыс күні;</w:t>
      </w:r>
    </w:p>
    <w:bookmarkEnd w:id="500"/>
    <w:bookmarkStart w:name="z544" w:id="501"/>
    <w:p>
      <w:pPr>
        <w:spacing w:after="0"/>
        <w:ind w:left="0"/>
        <w:jc w:val="both"/>
      </w:pPr>
      <w:r>
        <w:rPr>
          <w:rFonts w:ascii="Times New Roman"/>
          <w:b w:val="false"/>
          <w:i w:val="false"/>
          <w:color w:val="000000"/>
          <w:sz w:val="28"/>
        </w:rPr>
        <w:t>
      4 - іс-қимыл – көрсетілетін қызметті алушының құжаттарын басшының қарауы және маманға орындауға тапсыруы. Орындалу ұзақтығы – 1 (бір) жұмыс күні;</w:t>
      </w:r>
    </w:p>
    <w:bookmarkEnd w:id="501"/>
    <w:bookmarkStart w:name="z545" w:id="502"/>
    <w:p>
      <w:pPr>
        <w:spacing w:after="0"/>
        <w:ind w:left="0"/>
        <w:jc w:val="both"/>
      </w:pPr>
      <w:r>
        <w:rPr>
          <w:rFonts w:ascii="Times New Roman"/>
          <w:b w:val="false"/>
          <w:i w:val="false"/>
          <w:color w:val="000000"/>
          <w:sz w:val="28"/>
        </w:rPr>
        <w:t>
      5 - іс-қимыл – маманның хабарламаны ресімдеуі, басшының қолын қойдыру. Орындалу ұзақтығы – 10 (он) жұмыс күні;</w:t>
      </w:r>
    </w:p>
    <w:bookmarkEnd w:id="502"/>
    <w:bookmarkStart w:name="z546" w:id="503"/>
    <w:p>
      <w:pPr>
        <w:spacing w:after="0"/>
        <w:ind w:left="0"/>
        <w:jc w:val="both"/>
      </w:pPr>
      <w:r>
        <w:rPr>
          <w:rFonts w:ascii="Times New Roman"/>
          <w:b w:val="false"/>
          <w:i w:val="false"/>
          <w:color w:val="000000"/>
          <w:sz w:val="28"/>
        </w:rPr>
        <w:t xml:space="preserve">
      6 - іс-қимыл – хабарламаны кеңсеге тіркеу үшін беру. Орындалу ұзақтығы- 1 (бір) жұмыс күні; </w:t>
      </w:r>
    </w:p>
    <w:bookmarkEnd w:id="503"/>
    <w:bookmarkStart w:name="z547" w:id="504"/>
    <w:p>
      <w:pPr>
        <w:spacing w:after="0"/>
        <w:ind w:left="0"/>
        <w:jc w:val="both"/>
      </w:pPr>
      <w:r>
        <w:rPr>
          <w:rFonts w:ascii="Times New Roman"/>
          <w:b w:val="false"/>
          <w:i w:val="false"/>
          <w:color w:val="000000"/>
          <w:sz w:val="28"/>
        </w:rPr>
        <w:t>
      7 - іс-қимыл - хабарламаны көрсетілетін қызметті алушыға пошта арқылы жіберу. Орындалу ұзақтығы – 3 (үш) жұмыс күні.</w:t>
      </w:r>
    </w:p>
    <w:bookmarkEnd w:id="504"/>
    <w:bookmarkStart w:name="z548" w:id="505"/>
    <w:p>
      <w:pPr>
        <w:spacing w:after="0"/>
        <w:ind w:left="0"/>
        <w:jc w:val="both"/>
      </w:pPr>
      <w:r>
        <w:rPr>
          <w:rFonts w:ascii="Times New Roman"/>
          <w:b w:val="false"/>
          <w:i w:val="false"/>
          <w:color w:val="000000"/>
          <w:sz w:val="28"/>
        </w:rPr>
        <w:t xml:space="preserve">
      Құжаттар пакеті тіркелген сәттен бастап мемлекеттік қызмет көрсету мерзімі – 17 (он жеті) жұмыс күні. </w:t>
      </w:r>
    </w:p>
    <w:bookmarkEnd w:id="505"/>
    <w:bookmarkStart w:name="z549" w:id="506"/>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нәтижесі құжаттарды қабылдау, көрсетілетін қызметті алушыға талон беру болып табылады, ол 2-ші іс-қимылды орындауды бастау үшiн негiз болады. </w:t>
      </w:r>
    </w:p>
    <w:bookmarkEnd w:id="506"/>
    <w:bookmarkStart w:name="z550" w:id="507"/>
    <w:p>
      <w:pPr>
        <w:spacing w:after="0"/>
        <w:ind w:left="0"/>
        <w:jc w:val="both"/>
      </w:pPr>
      <w:r>
        <w:rPr>
          <w:rFonts w:ascii="Times New Roman"/>
          <w:b w:val="false"/>
          <w:i w:val="false"/>
          <w:color w:val="000000"/>
          <w:sz w:val="28"/>
        </w:rPr>
        <w:t xml:space="preserve">
      Осы Регламенттің 5-тармағында көрсетілген 2-ші іс-қимыл бойынша мемлекеттік қызмет көрсету нәтижесі көрсетілетін қызметті алушының деректерін МОДҚ арқылы тексеру, құжаттарды кеңсеге тіркеу үшін тапсыру болып табылады, ол 3-ші іс-қимылды орындауды бастау үшiн негiз болады. </w:t>
      </w:r>
    </w:p>
    <w:bookmarkEnd w:id="507"/>
    <w:bookmarkStart w:name="z551" w:id="508"/>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нәтижесі құжаттарды тіркеу және басшының қарауына беру болып табылады, ол 4-ші іс-қимылды орындауды бастау үшiн негiз болады.</w:t>
      </w:r>
    </w:p>
    <w:bookmarkEnd w:id="508"/>
    <w:bookmarkStart w:name="z552" w:id="509"/>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қызмет көрсету нәтижесі басшының құжаттарды қарауы және құжаттарды маманға орындауға тапсыруы болып табылады, ол 5-ші іс-қимылды орындауды бастау үшiн негiз болады.</w:t>
      </w:r>
    </w:p>
    <w:bookmarkEnd w:id="509"/>
    <w:bookmarkStart w:name="z553" w:id="510"/>
    <w:p>
      <w:pPr>
        <w:spacing w:after="0"/>
        <w:ind w:left="0"/>
        <w:jc w:val="both"/>
      </w:pPr>
      <w:r>
        <w:rPr>
          <w:rFonts w:ascii="Times New Roman"/>
          <w:b w:val="false"/>
          <w:i w:val="false"/>
          <w:color w:val="000000"/>
          <w:sz w:val="28"/>
        </w:rPr>
        <w:t xml:space="preserve">
      Осы Регламенттің 5-тармағында көрсетілген 5-ші іс-қимыл бойынша мемлекеттік қызмет көрсету нәтижесі хабарламаны ресімдеу және басшының қолын қойдыру болып табылады, ол 6-ші іс-қимылды орындауды бастау үшiн негiз болады. </w:t>
      </w:r>
    </w:p>
    <w:bookmarkEnd w:id="510"/>
    <w:bookmarkStart w:name="z554" w:id="511"/>
    <w:p>
      <w:pPr>
        <w:spacing w:after="0"/>
        <w:ind w:left="0"/>
        <w:jc w:val="both"/>
      </w:pPr>
      <w:r>
        <w:rPr>
          <w:rFonts w:ascii="Times New Roman"/>
          <w:b w:val="false"/>
          <w:i w:val="false"/>
          <w:color w:val="000000"/>
          <w:sz w:val="28"/>
        </w:rPr>
        <w:t xml:space="preserve">
      Осы Регламенттің 5-тармағында көрсетілген 6-шы іс-қимыл бойынша мемлекеттік қызмет көрсету нәтижесі хабарламаны кеңсеге тіркеу үшін беру болып табылады, ол 7-ші іс-қимылды орындауды бастау үшiн негiз болады. </w:t>
      </w:r>
    </w:p>
    <w:bookmarkEnd w:id="511"/>
    <w:bookmarkStart w:name="z555" w:id="512"/>
    <w:p>
      <w:pPr>
        <w:spacing w:after="0"/>
        <w:ind w:left="0"/>
        <w:jc w:val="both"/>
      </w:pPr>
      <w:r>
        <w:rPr>
          <w:rFonts w:ascii="Times New Roman"/>
          <w:b w:val="false"/>
          <w:i w:val="false"/>
          <w:color w:val="000000"/>
          <w:sz w:val="28"/>
        </w:rPr>
        <w:t xml:space="preserve">
      Осы Регламенттің 5-тармағында көрсетілген 7-ші іс-қимыл бойынша мемлекеттік қызмет көрсету нәтижесі хабарламаны көрсетілетін қызметті алушыға пошта арқылы жіберу болып табылады. </w:t>
      </w:r>
    </w:p>
    <w:bookmarkEnd w:id="512"/>
    <w:bookmarkStart w:name="z556" w:id="513"/>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513"/>
    <w:bookmarkStart w:name="z557" w:id="514"/>
    <w:p>
      <w:pPr>
        <w:spacing w:after="0"/>
        <w:ind w:left="0"/>
        <w:jc w:val="both"/>
      </w:pPr>
      <w:r>
        <w:rPr>
          <w:rFonts w:ascii="Times New Roman"/>
          <w:b w:val="false"/>
          <w:i w:val="false"/>
          <w:color w:val="000000"/>
          <w:sz w:val="28"/>
        </w:rPr>
        <w:t>
      7. Мемлекеттiк көрсетiлетiн қызмет процесiне қатысатын көрсетілетін қызметті беруші қызметкерлерінің тiзбесi:</w:t>
      </w:r>
    </w:p>
    <w:bookmarkEnd w:id="514"/>
    <w:bookmarkStart w:name="z558" w:id="515"/>
    <w:p>
      <w:pPr>
        <w:spacing w:after="0"/>
        <w:ind w:left="0"/>
        <w:jc w:val="both"/>
      </w:pPr>
      <w:r>
        <w:rPr>
          <w:rFonts w:ascii="Times New Roman"/>
          <w:b w:val="false"/>
          <w:i w:val="false"/>
          <w:color w:val="000000"/>
          <w:sz w:val="28"/>
        </w:rPr>
        <w:t>
      1) көрсетілетін қызметті берушінің басшысы;</w:t>
      </w:r>
    </w:p>
    <w:bookmarkEnd w:id="515"/>
    <w:bookmarkStart w:name="z559" w:id="516"/>
    <w:p>
      <w:pPr>
        <w:spacing w:after="0"/>
        <w:ind w:left="0"/>
        <w:jc w:val="both"/>
      </w:pPr>
      <w:r>
        <w:rPr>
          <w:rFonts w:ascii="Times New Roman"/>
          <w:b w:val="false"/>
          <w:i w:val="false"/>
          <w:color w:val="000000"/>
          <w:sz w:val="28"/>
        </w:rPr>
        <w:t xml:space="preserve">
      2) көрсетілетін қызметті берушінің маманы; </w:t>
      </w:r>
    </w:p>
    <w:bookmarkEnd w:id="516"/>
    <w:bookmarkStart w:name="z560" w:id="517"/>
    <w:p>
      <w:pPr>
        <w:spacing w:after="0"/>
        <w:ind w:left="0"/>
        <w:jc w:val="both"/>
      </w:pPr>
      <w:r>
        <w:rPr>
          <w:rFonts w:ascii="Times New Roman"/>
          <w:b w:val="false"/>
          <w:i w:val="false"/>
          <w:color w:val="000000"/>
          <w:sz w:val="28"/>
        </w:rPr>
        <w:t>
      3) көрсетілетін қызметті берушінің кеңсе маманы.</w:t>
      </w:r>
    </w:p>
    <w:bookmarkEnd w:id="517"/>
    <w:bookmarkStart w:name="z561" w:id="518"/>
    <w:p>
      <w:pPr>
        <w:spacing w:after="0"/>
        <w:ind w:left="0"/>
        <w:jc w:val="both"/>
      </w:pPr>
      <w:r>
        <w:rPr>
          <w:rFonts w:ascii="Times New Roman"/>
          <w:b w:val="false"/>
          <w:i w:val="false"/>
          <w:color w:val="000000"/>
          <w:sz w:val="28"/>
        </w:rPr>
        <w:t>
      8. Мемлекеттiк қызметтi көрсету үшiн қажеттi рәсiмдердiң (iс-қимылдардың) сипаттамасы:</w:t>
      </w:r>
    </w:p>
    <w:bookmarkEnd w:id="518"/>
    <w:bookmarkStart w:name="z562" w:id="519"/>
    <w:p>
      <w:pPr>
        <w:spacing w:after="0"/>
        <w:ind w:left="0"/>
        <w:jc w:val="both"/>
      </w:pPr>
      <w:r>
        <w:rPr>
          <w:rFonts w:ascii="Times New Roman"/>
          <w:b w:val="false"/>
          <w:i w:val="false"/>
          <w:color w:val="000000"/>
          <w:sz w:val="28"/>
        </w:rPr>
        <w:t>
      1 - іс-қимыл – көрсетілетін қызметті алушы (немесе оның заңды өкілі немесе медициналық ұйым қолдаухат берген кезде) тұрғылықты жері бойынша стандарттың 9-тармағында көрсетілген құжаттар тізбесін ұсынып, көрсетілетін қызметті берушіге жүгінеді.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беріледі.</w:t>
      </w:r>
    </w:p>
    <w:bookmarkEnd w:id="519"/>
    <w:bookmarkStart w:name="z563" w:id="520"/>
    <w:p>
      <w:pPr>
        <w:spacing w:after="0"/>
        <w:ind w:left="0"/>
        <w:jc w:val="both"/>
      </w:pPr>
      <w:r>
        <w:rPr>
          <w:rFonts w:ascii="Times New Roman"/>
          <w:b w:val="false"/>
          <w:i w:val="false"/>
          <w:color w:val="000000"/>
          <w:sz w:val="28"/>
        </w:rPr>
        <w:t>
      1-шарт – көрсетілетін қызметті алушы стандарттың 9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4-қосымшасына сәйкес нысан бойынша құжаттарды қабылдаудан бас тарту туралы қолхат береді. Орындалу ұзақтығы – 30 (отыз) минут;</w:t>
      </w:r>
    </w:p>
    <w:bookmarkEnd w:id="520"/>
    <w:bookmarkStart w:name="z564" w:id="521"/>
    <w:p>
      <w:pPr>
        <w:spacing w:after="0"/>
        <w:ind w:left="0"/>
        <w:jc w:val="both"/>
      </w:pPr>
      <w:r>
        <w:rPr>
          <w:rFonts w:ascii="Times New Roman"/>
          <w:b w:val="false"/>
          <w:i w:val="false"/>
          <w:color w:val="000000"/>
          <w:sz w:val="28"/>
        </w:rPr>
        <w:t>
      2 - іс-қимыл – маман көрсетілетін қызметті алушының деректерін МОДҚ арқылы көрсетілетін мемлекеттік қызметті алуға тексереді және құжаттарды кеңсеге тапсырады. Орындалу ұзақтығы – 1 (бір) жұмыс күні;</w:t>
      </w:r>
    </w:p>
    <w:bookmarkEnd w:id="521"/>
    <w:bookmarkStart w:name="z565" w:id="522"/>
    <w:p>
      <w:pPr>
        <w:spacing w:after="0"/>
        <w:ind w:left="0"/>
        <w:jc w:val="both"/>
      </w:pPr>
      <w:r>
        <w:rPr>
          <w:rFonts w:ascii="Times New Roman"/>
          <w:b w:val="false"/>
          <w:i w:val="false"/>
          <w:color w:val="000000"/>
          <w:sz w:val="28"/>
        </w:rPr>
        <w:t>
      3 - іс-қимыл – кеңсе құжаттарды тіркейді және басшының қарауына береді. Орындалу ұзақтығы – 1 (бір) жұмыс күні;</w:t>
      </w:r>
    </w:p>
    <w:bookmarkEnd w:id="522"/>
    <w:bookmarkStart w:name="z566" w:id="523"/>
    <w:p>
      <w:pPr>
        <w:spacing w:after="0"/>
        <w:ind w:left="0"/>
        <w:jc w:val="both"/>
      </w:pPr>
      <w:r>
        <w:rPr>
          <w:rFonts w:ascii="Times New Roman"/>
          <w:b w:val="false"/>
          <w:i w:val="false"/>
          <w:color w:val="000000"/>
          <w:sz w:val="28"/>
        </w:rPr>
        <w:t>
      4 - іс-қимыл – басшы құжаттарды қарайды және хабарламаны ресімдеу үшін маманға тапсырады. Орындалу ұзақтығы – 1 (бір) жұмыс күні;</w:t>
      </w:r>
    </w:p>
    <w:bookmarkEnd w:id="523"/>
    <w:bookmarkStart w:name="z567" w:id="524"/>
    <w:p>
      <w:pPr>
        <w:spacing w:after="0"/>
        <w:ind w:left="0"/>
        <w:jc w:val="both"/>
      </w:pPr>
      <w:r>
        <w:rPr>
          <w:rFonts w:ascii="Times New Roman"/>
          <w:b w:val="false"/>
          <w:i w:val="false"/>
          <w:color w:val="000000"/>
          <w:sz w:val="28"/>
        </w:rPr>
        <w:t>
      5 - іс-қимыл – маман хабарламаны ресімдейді және басшы хабарламаға қол қояды. Орындалу ұзақтығы – 10 (он) жұмыс күні;</w:t>
      </w:r>
    </w:p>
    <w:bookmarkEnd w:id="524"/>
    <w:bookmarkStart w:name="z568" w:id="525"/>
    <w:p>
      <w:pPr>
        <w:spacing w:after="0"/>
        <w:ind w:left="0"/>
        <w:jc w:val="both"/>
      </w:pPr>
      <w:r>
        <w:rPr>
          <w:rFonts w:ascii="Times New Roman"/>
          <w:b w:val="false"/>
          <w:i w:val="false"/>
          <w:color w:val="000000"/>
          <w:sz w:val="28"/>
        </w:rPr>
        <w:t xml:space="preserve">
      6 - іс-қимыл – маман хабарламаны кеңсеге тіркеу үшін береді. Орындалу ұзақтығы – 1 (бір) жұмыс күні; </w:t>
      </w:r>
    </w:p>
    <w:bookmarkEnd w:id="525"/>
    <w:bookmarkStart w:name="z569" w:id="526"/>
    <w:p>
      <w:pPr>
        <w:spacing w:after="0"/>
        <w:ind w:left="0"/>
        <w:jc w:val="both"/>
      </w:pPr>
      <w:r>
        <w:rPr>
          <w:rFonts w:ascii="Times New Roman"/>
          <w:b w:val="false"/>
          <w:i w:val="false"/>
          <w:color w:val="000000"/>
          <w:sz w:val="28"/>
        </w:rPr>
        <w:t>
      7 - іс-қимыл – кеңсе хабарламаны тіркейді және хабарламаны көрсетілетін қызметті алушыға пошта арқылы жібереді. Орындалу ұзақтығы – 3 (үш) жұмыс күні.</w:t>
      </w:r>
    </w:p>
    <w:bookmarkEnd w:id="526"/>
    <w:bookmarkStart w:name="z570" w:id="527"/>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және (немесе) өзге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bookmarkEnd w:id="527"/>
    <w:bookmarkStart w:name="z571" w:id="528"/>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bookmarkEnd w:id="528"/>
    <w:bookmarkStart w:name="z572" w:id="529"/>
    <w:p>
      <w:pPr>
        <w:spacing w:after="0"/>
        <w:ind w:left="0"/>
        <w:jc w:val="both"/>
      </w:pPr>
      <w:r>
        <w:rPr>
          <w:rFonts w:ascii="Times New Roman"/>
          <w:b w:val="false"/>
          <w:i w:val="false"/>
          <w:color w:val="000000"/>
          <w:sz w:val="28"/>
        </w:rPr>
        <w:t>
      9. Көрсетілетін қызметті алушы мемлекеттік қызметті алу үшін Мемлекеттік корпорацияға жүгінуге және стандарттың 9 тармағына сәйкес құжаттарды ұсынуға құқылы.</w:t>
      </w:r>
    </w:p>
    <w:bookmarkEnd w:id="529"/>
    <w:bookmarkStart w:name="z573" w:id="530"/>
    <w:p>
      <w:pPr>
        <w:spacing w:after="0"/>
        <w:ind w:left="0"/>
        <w:jc w:val="both"/>
      </w:pPr>
      <w:r>
        <w:rPr>
          <w:rFonts w:ascii="Times New Roman"/>
          <w:b w:val="false"/>
          <w:i w:val="false"/>
          <w:color w:val="000000"/>
          <w:sz w:val="28"/>
        </w:rPr>
        <w:t>
      Мемлекеттік корпорация мен өзара iс-қимылдың, оның iшiнде мемлекеттiк қызметтердi көрсету мәселелерi бойынша көрсетілетін қызмет берушiлердiң сұранымдарын қалыптастыру және жолдау рәсiмiнің (іс-қимылының) реттiлiгi мен мерзiмдерi:</w:t>
      </w:r>
    </w:p>
    <w:bookmarkEnd w:id="530"/>
    <w:bookmarkStart w:name="z574" w:id="531"/>
    <w:p>
      <w:pPr>
        <w:spacing w:after="0"/>
        <w:ind w:left="0"/>
        <w:jc w:val="both"/>
      </w:pPr>
      <w:r>
        <w:rPr>
          <w:rFonts w:ascii="Times New Roman"/>
          <w:b w:val="false"/>
          <w:i w:val="false"/>
          <w:color w:val="000000"/>
          <w:sz w:val="28"/>
        </w:rPr>
        <w:t>
      1-іс-қимыл - көрсетілетін қызметті алушы (немесе оның заңды өкілі немесе медициналық ұйым қолдаухат берген кезде) мемлекеттік көрсетілетін қызметті алу үшін, стандарттың 9-тармағында көрсетілген құжаттармен Мемлекеттік корпорацияға жүгінеді. Көрсетілетін қызметті алушының құжаттарын тексеруді Мемлекеттік корпорация қызметкері жүргізеді. Көрсетілетін қызметті алушыға қажетті барлық құжаттарды тапсырған кезде тиісті құжаттарды қабылдау туралы қолхат беріледі. Орындалу ұзақтығы – 15 (он бес) минут;</w:t>
      </w:r>
    </w:p>
    <w:bookmarkEnd w:id="531"/>
    <w:bookmarkStart w:name="z575" w:id="532"/>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құжаттарды қабылдаудан бас тарту туралы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қолхат береді;</w:t>
      </w:r>
    </w:p>
    <w:bookmarkEnd w:id="532"/>
    <w:bookmarkStart w:name="z576" w:id="533"/>
    <w:p>
      <w:pPr>
        <w:spacing w:after="0"/>
        <w:ind w:left="0"/>
        <w:jc w:val="both"/>
      </w:pPr>
      <w:r>
        <w:rPr>
          <w:rFonts w:ascii="Times New Roman"/>
          <w:b w:val="false"/>
          <w:i w:val="false"/>
          <w:color w:val="000000"/>
          <w:sz w:val="28"/>
        </w:rPr>
        <w:t>
      2-іс-қимыл – Мемлекеттік корпорация қызметкері көрсетілетін қызметті алушының өтініштері мен оған қосылған құжаттарды көрсетілетін қызметті берушіге беру үшін Мемлекеттік корпорацияның құрылымдық бөлімшесіне 1 (бір) жұмыс күнінің ішінде жолдайды;</w:t>
      </w:r>
    </w:p>
    <w:bookmarkEnd w:id="533"/>
    <w:bookmarkStart w:name="z577" w:id="534"/>
    <w:p>
      <w:pPr>
        <w:spacing w:after="0"/>
        <w:ind w:left="0"/>
        <w:jc w:val="both"/>
      </w:pPr>
      <w:r>
        <w:rPr>
          <w:rFonts w:ascii="Times New Roman"/>
          <w:b w:val="false"/>
          <w:i w:val="false"/>
          <w:color w:val="000000"/>
          <w:sz w:val="28"/>
        </w:rPr>
        <w:t xml:space="preserve">
      3-іс-қимыл – көрсетілетін қызметті берушінің кеңсе маманының Мемлекеттік корпорация қызметкерінен құжаттар топтамасын қабылдайды,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14 (он төрт) жұмыс күнінің ішінде қарайды;</w:t>
      </w:r>
    </w:p>
    <w:bookmarkEnd w:id="534"/>
    <w:bookmarkStart w:name="z578" w:id="535"/>
    <w:p>
      <w:pPr>
        <w:spacing w:after="0"/>
        <w:ind w:left="0"/>
        <w:jc w:val="both"/>
      </w:pPr>
      <w:r>
        <w:rPr>
          <w:rFonts w:ascii="Times New Roman"/>
          <w:b w:val="false"/>
          <w:i w:val="false"/>
          <w:color w:val="000000"/>
          <w:sz w:val="28"/>
        </w:rPr>
        <w:t>
      4-іс-қимыл - көрсетілетін қызметті берушінің кеңсе маманы көрсетілетін мемлекеттік қызметтің нәтижесін (дәлелді бас тартуды) тіркейді және 1 (бір) жұмыс күнін ішінде Мемлекеттік корпорацияға береді;</w:t>
      </w:r>
    </w:p>
    <w:bookmarkEnd w:id="535"/>
    <w:bookmarkStart w:name="z579" w:id="536"/>
    <w:p>
      <w:pPr>
        <w:spacing w:after="0"/>
        <w:ind w:left="0"/>
        <w:jc w:val="both"/>
      </w:pPr>
      <w:r>
        <w:rPr>
          <w:rFonts w:ascii="Times New Roman"/>
          <w:b w:val="false"/>
          <w:i w:val="false"/>
          <w:color w:val="000000"/>
          <w:sz w:val="28"/>
        </w:rPr>
        <w:t>
      5-іс-қимыл - Мемлекеттік корпорация қызметкері көрсетілетін қызметті алушыға көрсетілетін мемлекеттік қызметтің нәтижесін (дәлелді бас тартуды) 1 (бір) жұмыс күні ішінде береді.</w:t>
      </w:r>
    </w:p>
    <w:bookmarkEnd w:id="536"/>
    <w:bookmarkStart w:name="z580" w:id="537"/>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сәттен бастап 17 (он жеті) жұмыс күні.</w:t>
      </w:r>
    </w:p>
    <w:bookmarkEnd w:id="537"/>
    <w:bookmarkStart w:name="z581" w:id="538"/>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және (немесе) өзге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bookmarkEnd w:id="5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"Медициналық-әлеуметтік </w:t>
            </w:r>
            <w:r>
              <w:br/>
            </w:r>
            <w:r>
              <w:rPr>
                <w:rFonts w:ascii="Times New Roman"/>
                <w:b w:val="false"/>
                <w:i w:val="false"/>
                <w:color w:val="000000"/>
                <w:sz w:val="20"/>
              </w:rPr>
              <w:t xml:space="preserve">мекемелерде (ұйымдарда) </w:t>
            </w:r>
            <w:r>
              <w:br/>
            </w:r>
            <w:r>
              <w:rPr>
                <w:rFonts w:ascii="Times New Roman"/>
                <w:b w:val="false"/>
                <w:i w:val="false"/>
                <w:color w:val="000000"/>
                <w:sz w:val="20"/>
              </w:rPr>
              <w:t xml:space="preserve">арнаулы әлеуметтік қызметтер </w:t>
            </w:r>
            <w:r>
              <w:br/>
            </w:r>
            <w:r>
              <w:rPr>
                <w:rFonts w:ascii="Times New Roman"/>
                <w:b w:val="false"/>
                <w:i w:val="false"/>
                <w:color w:val="000000"/>
                <w:sz w:val="20"/>
              </w:rPr>
              <w:t xml:space="preserve">көрсетуге құжаттар ресімдеу"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583" w:id="539"/>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539"/>
    <w:bookmarkStart w:name="z584" w:id="540"/>
    <w:p>
      <w:pPr>
        <w:spacing w:after="0"/>
        <w:ind w:left="0"/>
        <w:jc w:val="both"/>
      </w:pPr>
      <w:r>
        <w:rPr>
          <w:rFonts w:ascii="Times New Roman"/>
          <w:b w:val="false"/>
          <w:i w:val="false"/>
          <w:color w:val="000000"/>
          <w:sz w:val="28"/>
        </w:rPr>
        <w:t xml:space="preserve">
      </w:t>
      </w:r>
    </w:p>
    <w:bookmarkEnd w:id="540"/>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"Медициналық-әлеуметтік </w:t>
            </w:r>
            <w:r>
              <w:br/>
            </w:r>
            <w:r>
              <w:rPr>
                <w:rFonts w:ascii="Times New Roman"/>
                <w:b w:val="false"/>
                <w:i w:val="false"/>
                <w:color w:val="000000"/>
                <w:sz w:val="20"/>
              </w:rPr>
              <w:t xml:space="preserve">мекемелерде (ұйымдарда) </w:t>
            </w:r>
            <w:r>
              <w:br/>
            </w:r>
            <w:r>
              <w:rPr>
                <w:rFonts w:ascii="Times New Roman"/>
                <w:b w:val="false"/>
                <w:i w:val="false"/>
                <w:color w:val="000000"/>
                <w:sz w:val="20"/>
              </w:rPr>
              <w:t xml:space="preserve">арнаулы әлеуметтік қызметтер </w:t>
            </w:r>
            <w:r>
              <w:br/>
            </w:r>
            <w:r>
              <w:rPr>
                <w:rFonts w:ascii="Times New Roman"/>
                <w:b w:val="false"/>
                <w:i w:val="false"/>
                <w:color w:val="000000"/>
                <w:sz w:val="20"/>
              </w:rPr>
              <w:t xml:space="preserve">көрсетуге құжаттар ресімдеу"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586" w:id="541"/>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w:t>
      </w:r>
    </w:p>
    <w:bookmarkEnd w:id="541"/>
    <w:bookmarkStart w:name="z587" w:id="542"/>
    <w:p>
      <w:pPr>
        <w:spacing w:after="0"/>
        <w:ind w:left="0"/>
        <w:jc w:val="both"/>
      </w:pPr>
      <w:r>
        <w:rPr>
          <w:rFonts w:ascii="Times New Roman"/>
          <w:b w:val="false"/>
          <w:i w:val="false"/>
          <w:color w:val="000000"/>
          <w:sz w:val="28"/>
        </w:rPr>
        <w:t xml:space="preserve">
      </w:t>
      </w:r>
    </w:p>
    <w:bookmarkEnd w:id="542"/>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8" w:id="543"/>
    <w:p>
      <w:pPr>
        <w:spacing w:after="0"/>
        <w:ind w:left="0"/>
        <w:jc w:val="left"/>
      </w:pPr>
      <w:r>
        <w:rPr>
          <w:rFonts w:ascii="Times New Roman"/>
          <w:b/>
          <w:i w:val="false"/>
          <w:color w:val="000000"/>
        </w:rPr>
        <w:t xml:space="preserve"> Шартты белгілер:</w:t>
      </w:r>
    </w:p>
    <w:bookmarkEnd w:id="543"/>
    <w:bookmarkStart w:name="z589" w:id="544"/>
    <w:p>
      <w:pPr>
        <w:spacing w:after="0"/>
        <w:ind w:left="0"/>
        <w:jc w:val="both"/>
      </w:pPr>
      <w:r>
        <w:rPr>
          <w:rFonts w:ascii="Times New Roman"/>
          <w:b w:val="false"/>
          <w:i w:val="false"/>
          <w:color w:val="000000"/>
          <w:sz w:val="28"/>
        </w:rPr>
        <w:t xml:space="preserve">
      </w:t>
      </w:r>
    </w:p>
    <w:bookmarkEnd w:id="544"/>
    <w:p>
      <w:pPr>
        <w:spacing w:after="0"/>
        <w:ind w:left="0"/>
        <w:jc w:val="both"/>
      </w:pPr>
      <w:r>
        <w:drawing>
          <wp:inline distT="0" distB="0" distL="0" distR="0">
            <wp:extent cx="68834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834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2018 жылғы "21" мамырдағы </w:t>
            </w:r>
            <w:r>
              <w:br/>
            </w:r>
            <w:r>
              <w:rPr>
                <w:rFonts w:ascii="Times New Roman"/>
                <w:b w:val="false"/>
                <w:i w:val="false"/>
                <w:color w:val="000000"/>
                <w:sz w:val="20"/>
              </w:rPr>
              <w:t xml:space="preserve">№ 132 қаулысына </w:t>
            </w:r>
            <w:r>
              <w:br/>
            </w:r>
            <w:r>
              <w:rPr>
                <w:rFonts w:ascii="Times New Roman"/>
                <w:b w:val="false"/>
                <w:i w:val="false"/>
                <w:color w:val="000000"/>
                <w:sz w:val="20"/>
              </w:rPr>
              <w:t>8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2018 жылғы </w:t>
            </w:r>
            <w:r>
              <w:br/>
            </w:r>
            <w:r>
              <w:rPr>
                <w:rFonts w:ascii="Times New Roman"/>
                <w:b w:val="false"/>
                <w:i w:val="false"/>
                <w:color w:val="000000"/>
                <w:sz w:val="20"/>
              </w:rPr>
              <w:t xml:space="preserve">"10" желтоқсандағы </w:t>
            </w:r>
            <w:r>
              <w:br/>
            </w:r>
            <w:r>
              <w:rPr>
                <w:rFonts w:ascii="Times New Roman"/>
                <w:b w:val="false"/>
                <w:i w:val="false"/>
                <w:color w:val="000000"/>
                <w:sz w:val="20"/>
              </w:rPr>
              <w:t>№ 336 қаулысымен бекітілген</w:t>
            </w:r>
          </w:p>
        </w:tc>
      </w:tr>
    </w:tbl>
    <w:bookmarkStart w:name="z592" w:id="545"/>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w:t>
      </w:r>
    </w:p>
    <w:bookmarkEnd w:id="545"/>
    <w:bookmarkStart w:name="z593" w:id="546"/>
    <w:p>
      <w:pPr>
        <w:spacing w:after="0"/>
        <w:ind w:left="0"/>
        <w:jc w:val="left"/>
      </w:pPr>
      <w:r>
        <w:rPr>
          <w:rFonts w:ascii="Times New Roman"/>
          <w:b/>
          <w:i w:val="false"/>
          <w:color w:val="000000"/>
        </w:rPr>
        <w:t xml:space="preserve"> 1. Жалпы ережелер</w:t>
      </w:r>
    </w:p>
    <w:bookmarkEnd w:id="546"/>
    <w:bookmarkStart w:name="z594" w:id="547"/>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қызметінің (бұдан әрі – мемлекеттік көрсетілетін қызмет) қызмет берушісі аудандардың және облыстық маңызы бар қалалардың жергілікті атқарушы органдары (жұмыспен қамту және әлеуметтік бағдарламалар бөлімдері) (бұдан әрi – көрсетілетін қызметті беруші) болып табылады.</w:t>
      </w:r>
    </w:p>
    <w:bookmarkEnd w:id="547"/>
    <w:bookmarkStart w:name="z595" w:id="548"/>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548"/>
    <w:bookmarkStart w:name="z596" w:id="54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549"/>
    <w:bookmarkStart w:name="z597" w:id="550"/>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550"/>
    <w:bookmarkStart w:name="z598" w:id="551"/>
    <w:p>
      <w:pPr>
        <w:spacing w:after="0"/>
        <w:ind w:left="0"/>
        <w:jc w:val="both"/>
      </w:pPr>
      <w:r>
        <w:rPr>
          <w:rFonts w:ascii="Times New Roman"/>
          <w:b w:val="false"/>
          <w:i w:val="false"/>
          <w:color w:val="000000"/>
          <w:sz w:val="28"/>
        </w:rPr>
        <w:t>
      2. Мемлекеттік қызметті көрсету нысаны: қағаз түрінде.</w:t>
      </w:r>
    </w:p>
    <w:bookmarkEnd w:id="551"/>
    <w:bookmarkStart w:name="z599" w:id="552"/>
    <w:p>
      <w:pPr>
        <w:spacing w:after="0"/>
        <w:ind w:left="0"/>
        <w:jc w:val="both"/>
      </w:pPr>
      <w:r>
        <w:rPr>
          <w:rFonts w:ascii="Times New Roman"/>
          <w:b w:val="false"/>
          <w:i w:val="false"/>
          <w:color w:val="000000"/>
          <w:sz w:val="28"/>
        </w:rPr>
        <w:t xml:space="preserve">
      3. Мемлекеттік қызметті көрсету нәтижесі: үйде күтім көрсету жағдайында арнаулы әлеуметтік қызмет мерзімі көрсетілген құжаттарды рәсімдеу туралы хабарлама немесе Қазақстан Республикасы Денсаулық сақтау және әлеуметтік даму Министрінің 2015 жылғы 28 сәуірдегі № 279 (Нормативтік құқықтық актілерді мемлекеттік тіркеу тізілімінде 11342 нөмірімен тіркелген) бұйрығымен бекітілген "Үйде күтім көрсету жағдайында арнаулы әлеуметтік қызмет көрсетуге құжаттар ресімдеу" мемлекеттік көрсетілетін қызмет стандартының (бұдан әрі-стандарт) </w:t>
      </w:r>
      <w:r>
        <w:rPr>
          <w:rFonts w:ascii="Times New Roman"/>
          <w:b w:val="false"/>
          <w:i w:val="false"/>
          <w:color w:val="000000"/>
          <w:sz w:val="28"/>
        </w:rPr>
        <w:t>11-тармағында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p>
    <w:bookmarkEnd w:id="552"/>
    <w:bookmarkStart w:name="z600" w:id="553"/>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bookmarkEnd w:id="553"/>
    <w:bookmarkStart w:name="z601" w:id="55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54"/>
    <w:bookmarkStart w:name="z602" w:id="555"/>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көрсетілетін қызметті алушы (немесе оның заңды өкілі немесе медициналық ұйым қолдаухат берген кезде) стандартқа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өтініш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негiздеме болып табылады.</w:t>
      </w:r>
    </w:p>
    <w:bookmarkEnd w:id="555"/>
    <w:bookmarkStart w:name="z603" w:id="556"/>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556"/>
    <w:bookmarkStart w:name="z604" w:id="557"/>
    <w:p>
      <w:pPr>
        <w:spacing w:after="0"/>
        <w:ind w:left="0"/>
        <w:jc w:val="both"/>
      </w:pPr>
      <w:r>
        <w:rPr>
          <w:rFonts w:ascii="Times New Roman"/>
          <w:b w:val="false"/>
          <w:i w:val="false"/>
          <w:color w:val="000000"/>
          <w:sz w:val="28"/>
        </w:rPr>
        <w:t>
      1 - іс-қимыл – көрсетілетін қызметті берушінің маманы (бұдан әрі - маман) көрсетілетін қызмет алушыдан (немесе оның заңды өкілі немесе медициналық ұйым қолдаухат берген кезде) құжаттарды қабылдайды.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(бұдан әрі - талон) беріледі. Орындалу ұзақтығы – 30 (отыз) минут;</w:t>
      </w:r>
    </w:p>
    <w:bookmarkEnd w:id="557"/>
    <w:bookmarkStart w:name="z605" w:id="558"/>
    <w:p>
      <w:pPr>
        <w:spacing w:after="0"/>
        <w:ind w:left="0"/>
        <w:jc w:val="both"/>
      </w:pPr>
      <w:r>
        <w:rPr>
          <w:rFonts w:ascii="Times New Roman"/>
          <w:b w:val="false"/>
          <w:i w:val="false"/>
          <w:color w:val="000000"/>
          <w:sz w:val="28"/>
        </w:rPr>
        <w:t>
      1-шарт – көрсетілетін қызметті алушы стандарттың 9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4-қосымшасына сәйкес нысан бойынша құжаттарды қабылдаудан бас тарту туралы қолхат береді;</w:t>
      </w:r>
    </w:p>
    <w:bookmarkEnd w:id="558"/>
    <w:bookmarkStart w:name="z606" w:id="559"/>
    <w:p>
      <w:pPr>
        <w:spacing w:after="0"/>
        <w:ind w:left="0"/>
        <w:jc w:val="both"/>
      </w:pPr>
      <w:r>
        <w:rPr>
          <w:rFonts w:ascii="Times New Roman"/>
          <w:b w:val="false"/>
          <w:i w:val="false"/>
          <w:color w:val="000000"/>
          <w:sz w:val="28"/>
        </w:rPr>
        <w:t>
      2 - іс-қимыл - маманның көрсетілетін қызмет алушының деректерін мүгедектердің орталықтандырылған дерекқоры (бұдан әрі – МОДҚ) арқылы мемлекеттік қызмет алуға тексеруі және құжаттарды көрсетілетін қызмет берушінің кеңсесіне тапсыру. Орындалу ұзақтығы – 1 (бір) жұмыс күні;</w:t>
      </w:r>
    </w:p>
    <w:bookmarkEnd w:id="559"/>
    <w:bookmarkStart w:name="z607" w:id="560"/>
    <w:p>
      <w:pPr>
        <w:spacing w:after="0"/>
        <w:ind w:left="0"/>
        <w:jc w:val="both"/>
      </w:pPr>
      <w:r>
        <w:rPr>
          <w:rFonts w:ascii="Times New Roman"/>
          <w:b w:val="false"/>
          <w:i w:val="false"/>
          <w:color w:val="000000"/>
          <w:sz w:val="28"/>
        </w:rPr>
        <w:t>
      3 - іс-қимыл – құжаттарды кеңседе тіркеу және көрсетілетін қызметті берушінің басшысының (бұдан әрі - басшы) қарауына беру. Орындалу ұзақтығы –1 (бір) жұмыс күні;</w:t>
      </w:r>
    </w:p>
    <w:bookmarkEnd w:id="560"/>
    <w:bookmarkStart w:name="z608" w:id="561"/>
    <w:p>
      <w:pPr>
        <w:spacing w:after="0"/>
        <w:ind w:left="0"/>
        <w:jc w:val="both"/>
      </w:pPr>
      <w:r>
        <w:rPr>
          <w:rFonts w:ascii="Times New Roman"/>
          <w:b w:val="false"/>
          <w:i w:val="false"/>
          <w:color w:val="000000"/>
          <w:sz w:val="28"/>
        </w:rPr>
        <w:t>
      4 - іс-қимыл – көрсетілетін қызметті алушының құжаттарын басшының қарауы және маманға орындауға тапсыруы. Орындалу ұзақтығы – 1 (бір) жұмыс күні;</w:t>
      </w:r>
    </w:p>
    <w:bookmarkEnd w:id="561"/>
    <w:bookmarkStart w:name="z609" w:id="562"/>
    <w:p>
      <w:pPr>
        <w:spacing w:after="0"/>
        <w:ind w:left="0"/>
        <w:jc w:val="both"/>
      </w:pPr>
      <w:r>
        <w:rPr>
          <w:rFonts w:ascii="Times New Roman"/>
          <w:b w:val="false"/>
          <w:i w:val="false"/>
          <w:color w:val="000000"/>
          <w:sz w:val="28"/>
        </w:rPr>
        <w:t>
      5 - іс-қимыл – маманның хабарламаны ресімдеуі, басшының қолын қойдыру. Орындалу ұзақтығы – 10 (он) жұмыс күні;</w:t>
      </w:r>
    </w:p>
    <w:bookmarkEnd w:id="562"/>
    <w:bookmarkStart w:name="z610" w:id="563"/>
    <w:p>
      <w:pPr>
        <w:spacing w:after="0"/>
        <w:ind w:left="0"/>
        <w:jc w:val="both"/>
      </w:pPr>
      <w:r>
        <w:rPr>
          <w:rFonts w:ascii="Times New Roman"/>
          <w:b w:val="false"/>
          <w:i w:val="false"/>
          <w:color w:val="000000"/>
          <w:sz w:val="28"/>
        </w:rPr>
        <w:t xml:space="preserve">
      6 - іс-қимыл – хабарламаны кеңсеге тіркеу үшін беру. Орындалу ұзақтығы- 1 (бір) жұмыс күні; </w:t>
      </w:r>
    </w:p>
    <w:bookmarkEnd w:id="563"/>
    <w:bookmarkStart w:name="z611" w:id="564"/>
    <w:p>
      <w:pPr>
        <w:spacing w:after="0"/>
        <w:ind w:left="0"/>
        <w:jc w:val="both"/>
      </w:pPr>
      <w:r>
        <w:rPr>
          <w:rFonts w:ascii="Times New Roman"/>
          <w:b w:val="false"/>
          <w:i w:val="false"/>
          <w:color w:val="000000"/>
          <w:sz w:val="28"/>
        </w:rPr>
        <w:t>
      7 - іс-қимыл - хабарламаны көрсетілетін қызметті алушыға пошта арқылы жіберу. Орындалу ұзақтығы – 3 (үш) жұмыс күні.</w:t>
      </w:r>
    </w:p>
    <w:bookmarkEnd w:id="564"/>
    <w:bookmarkStart w:name="z612" w:id="565"/>
    <w:p>
      <w:pPr>
        <w:spacing w:after="0"/>
        <w:ind w:left="0"/>
        <w:jc w:val="both"/>
      </w:pPr>
      <w:r>
        <w:rPr>
          <w:rFonts w:ascii="Times New Roman"/>
          <w:b w:val="false"/>
          <w:i w:val="false"/>
          <w:color w:val="000000"/>
          <w:sz w:val="28"/>
        </w:rPr>
        <w:t>
      Мемлекеттік қызмет көрсету мерзімі құжаттардың топтамасын тіркеген сәттен бастап – 17 (он жеті) жұмыс күні.</w:t>
      </w:r>
    </w:p>
    <w:bookmarkEnd w:id="565"/>
    <w:bookmarkStart w:name="z613" w:id="566"/>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нәтижесі құжаттарды қабылдау, көрсетілетін қызметті алушыға талон беру болып табылады, ол 2-ші іс-қимылды орындауды бастау үшiн негiз болады. </w:t>
      </w:r>
    </w:p>
    <w:bookmarkEnd w:id="566"/>
    <w:bookmarkStart w:name="z614" w:id="567"/>
    <w:p>
      <w:pPr>
        <w:spacing w:after="0"/>
        <w:ind w:left="0"/>
        <w:jc w:val="both"/>
      </w:pPr>
      <w:r>
        <w:rPr>
          <w:rFonts w:ascii="Times New Roman"/>
          <w:b w:val="false"/>
          <w:i w:val="false"/>
          <w:color w:val="000000"/>
          <w:sz w:val="28"/>
        </w:rPr>
        <w:t xml:space="preserve">
      Осы Регламенттің 5-тармағында көрсетілген 2-ші іс-қимыл бойынша мемлекеттік қызмет көрсету нәтижесі көрсетілетін қызметті алушының деректерін МОДҚ арқылы тексеру, құжаттарды кеңсеге тіркеу үшін тапсыру болып табылады, ол 3-ші іс-қимылды орындауды бастау үшiн негiз болады. </w:t>
      </w:r>
    </w:p>
    <w:bookmarkEnd w:id="567"/>
    <w:bookmarkStart w:name="z615" w:id="568"/>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нәтижесі құжаттарды тіркеу және басшының қарауына беру болып табылады, ол 4-ші іс-қимылды орындауды бастау үшiн негiз болады.</w:t>
      </w:r>
    </w:p>
    <w:bookmarkEnd w:id="568"/>
    <w:bookmarkStart w:name="z616" w:id="569"/>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қызмет көрсету нәтижесі басшының құжаттарды қарауы және құжаттарды маманға орындауға тапсыруы болып табылады, ол 5-ші іс-қимылды орындауды бастау үшiн негiз болады.</w:t>
      </w:r>
    </w:p>
    <w:bookmarkEnd w:id="569"/>
    <w:bookmarkStart w:name="z617" w:id="570"/>
    <w:p>
      <w:pPr>
        <w:spacing w:after="0"/>
        <w:ind w:left="0"/>
        <w:jc w:val="both"/>
      </w:pPr>
      <w:r>
        <w:rPr>
          <w:rFonts w:ascii="Times New Roman"/>
          <w:b w:val="false"/>
          <w:i w:val="false"/>
          <w:color w:val="000000"/>
          <w:sz w:val="28"/>
        </w:rPr>
        <w:t xml:space="preserve">
      Осы Регламенттің 5-тармағында көрсетілген 5-ші іс-қимыл бойынша мемлекеттік қызмет көрсету нәтижесі хабарламаны ресімдеу және басшының қолын қойдыру болып табылады, ол 6-ші іс-қимылды орындауды бастау үшiн негiз болады. </w:t>
      </w:r>
    </w:p>
    <w:bookmarkEnd w:id="570"/>
    <w:bookmarkStart w:name="z618" w:id="571"/>
    <w:p>
      <w:pPr>
        <w:spacing w:after="0"/>
        <w:ind w:left="0"/>
        <w:jc w:val="both"/>
      </w:pPr>
      <w:r>
        <w:rPr>
          <w:rFonts w:ascii="Times New Roman"/>
          <w:b w:val="false"/>
          <w:i w:val="false"/>
          <w:color w:val="000000"/>
          <w:sz w:val="28"/>
        </w:rPr>
        <w:t xml:space="preserve">
      Осы Регламенттің 5-тармағында көрсетілген 6-шы іс-қимыл бойынша мемлекеттік қызмет көрсету нәтижесі хабарламаны кеңсеге тіркеу үшін беру болып табылады, ол 7-ші іс-қимылды орындауды бастау үшiн негiз болады. </w:t>
      </w:r>
    </w:p>
    <w:bookmarkEnd w:id="571"/>
    <w:bookmarkStart w:name="z619" w:id="572"/>
    <w:p>
      <w:pPr>
        <w:spacing w:after="0"/>
        <w:ind w:left="0"/>
        <w:jc w:val="both"/>
      </w:pPr>
      <w:r>
        <w:rPr>
          <w:rFonts w:ascii="Times New Roman"/>
          <w:b w:val="false"/>
          <w:i w:val="false"/>
          <w:color w:val="000000"/>
          <w:sz w:val="28"/>
        </w:rPr>
        <w:t xml:space="preserve">
      Осы Регламенттің 5-тармағында көрсетілген 7-ші іс-қимыл бойынша мемлекеттік қызмет көрсету нәтижесі хабарламаны көрсетілетін қызметті алушыға пошта арқылы жіберу болып табылады. </w:t>
      </w:r>
    </w:p>
    <w:bookmarkEnd w:id="572"/>
    <w:bookmarkStart w:name="z620" w:id="57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573"/>
    <w:bookmarkStart w:name="z621" w:id="574"/>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574"/>
    <w:bookmarkStart w:name="z622" w:id="575"/>
    <w:p>
      <w:pPr>
        <w:spacing w:after="0"/>
        <w:ind w:left="0"/>
        <w:jc w:val="both"/>
      </w:pPr>
      <w:r>
        <w:rPr>
          <w:rFonts w:ascii="Times New Roman"/>
          <w:b w:val="false"/>
          <w:i w:val="false"/>
          <w:color w:val="000000"/>
          <w:sz w:val="28"/>
        </w:rPr>
        <w:t>
      1) көрсетілетін қызметті берушінің басшысы;</w:t>
      </w:r>
    </w:p>
    <w:bookmarkEnd w:id="575"/>
    <w:bookmarkStart w:name="z623" w:id="576"/>
    <w:p>
      <w:pPr>
        <w:spacing w:after="0"/>
        <w:ind w:left="0"/>
        <w:jc w:val="both"/>
      </w:pPr>
      <w:r>
        <w:rPr>
          <w:rFonts w:ascii="Times New Roman"/>
          <w:b w:val="false"/>
          <w:i w:val="false"/>
          <w:color w:val="000000"/>
          <w:sz w:val="28"/>
        </w:rPr>
        <w:t>
      2) көрсетілетін қызметті берушінің маманы;</w:t>
      </w:r>
    </w:p>
    <w:bookmarkEnd w:id="576"/>
    <w:bookmarkStart w:name="z624" w:id="577"/>
    <w:p>
      <w:pPr>
        <w:spacing w:after="0"/>
        <w:ind w:left="0"/>
        <w:jc w:val="both"/>
      </w:pPr>
      <w:r>
        <w:rPr>
          <w:rFonts w:ascii="Times New Roman"/>
          <w:b w:val="false"/>
          <w:i w:val="false"/>
          <w:color w:val="000000"/>
          <w:sz w:val="28"/>
        </w:rPr>
        <w:t>
      3) көрсетілетін қызметті берушінің кеңсе маманы.</w:t>
      </w:r>
    </w:p>
    <w:bookmarkEnd w:id="577"/>
    <w:bookmarkStart w:name="z625" w:id="578"/>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578"/>
    <w:bookmarkStart w:name="z626" w:id="579"/>
    <w:p>
      <w:pPr>
        <w:spacing w:after="0"/>
        <w:ind w:left="0"/>
        <w:jc w:val="both"/>
      </w:pPr>
      <w:r>
        <w:rPr>
          <w:rFonts w:ascii="Times New Roman"/>
          <w:b w:val="false"/>
          <w:i w:val="false"/>
          <w:color w:val="000000"/>
          <w:sz w:val="28"/>
        </w:rPr>
        <w:t>
      1 - іс-қимыл – көрсетілетін қызметті алушы (немесе оның заңды өкілі немесе медициналық ұйым қолдаухат берген кезде) тұрғылықты жері бойынша стандарттың 9-тармағында көрсетілген құжаттар тізбесін ұсынып, көрсетілетін қызметті берушіге жүгінеді. Көрсетілетін қызметті алушыға қажетті барлық құжаттарды тапсырған кезде тіркелген және мемлекеттік қызметті алатын күні, құжаттарды қабылдаған адамның тегі мен аты-жөні көрсетілген талон беріледі.</w:t>
      </w:r>
    </w:p>
    <w:bookmarkEnd w:id="579"/>
    <w:bookmarkStart w:name="z627" w:id="580"/>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Орындалу ұзақтығы – 30 (отыз) минут;</w:t>
      </w:r>
    </w:p>
    <w:bookmarkEnd w:id="580"/>
    <w:bookmarkStart w:name="z628" w:id="581"/>
    <w:p>
      <w:pPr>
        <w:spacing w:after="0"/>
        <w:ind w:left="0"/>
        <w:jc w:val="both"/>
      </w:pPr>
      <w:r>
        <w:rPr>
          <w:rFonts w:ascii="Times New Roman"/>
          <w:b w:val="false"/>
          <w:i w:val="false"/>
          <w:color w:val="000000"/>
          <w:sz w:val="28"/>
        </w:rPr>
        <w:t>
      2 - іс-қимыл – маман көрсетілетін қызметті алушының деректерін МОДҚ арқылы көрсетілетін мемлекеттік қызметті алуға тексереді және құжаттарды кеңсеге тапсырады. Орындалу ұзақтығы – 1 (бір) жұмыс күні;</w:t>
      </w:r>
    </w:p>
    <w:bookmarkEnd w:id="581"/>
    <w:bookmarkStart w:name="z629" w:id="582"/>
    <w:p>
      <w:pPr>
        <w:spacing w:after="0"/>
        <w:ind w:left="0"/>
        <w:jc w:val="both"/>
      </w:pPr>
      <w:r>
        <w:rPr>
          <w:rFonts w:ascii="Times New Roman"/>
          <w:b w:val="false"/>
          <w:i w:val="false"/>
          <w:color w:val="000000"/>
          <w:sz w:val="28"/>
        </w:rPr>
        <w:t>
      3 - іс-қимыл – кеңсе құжаттарды тіркейді және басшының қарауына береді. Орындалу ұзақтығы – 1 (бір) жұмыс күні;</w:t>
      </w:r>
    </w:p>
    <w:bookmarkEnd w:id="582"/>
    <w:bookmarkStart w:name="z630" w:id="583"/>
    <w:p>
      <w:pPr>
        <w:spacing w:after="0"/>
        <w:ind w:left="0"/>
        <w:jc w:val="both"/>
      </w:pPr>
      <w:r>
        <w:rPr>
          <w:rFonts w:ascii="Times New Roman"/>
          <w:b w:val="false"/>
          <w:i w:val="false"/>
          <w:color w:val="000000"/>
          <w:sz w:val="28"/>
        </w:rPr>
        <w:t>
      4 - іс-қимыл – басшы құжаттарды қарайды және хабарламаны ресімдеу үшін маманға тапсырады. Орындалу ұзақтығы – 1 (бір) жұмыс күні;</w:t>
      </w:r>
    </w:p>
    <w:bookmarkEnd w:id="583"/>
    <w:bookmarkStart w:name="z631" w:id="584"/>
    <w:p>
      <w:pPr>
        <w:spacing w:after="0"/>
        <w:ind w:left="0"/>
        <w:jc w:val="both"/>
      </w:pPr>
      <w:r>
        <w:rPr>
          <w:rFonts w:ascii="Times New Roman"/>
          <w:b w:val="false"/>
          <w:i w:val="false"/>
          <w:color w:val="000000"/>
          <w:sz w:val="28"/>
        </w:rPr>
        <w:t>
      5 - іс-қимыл – маман хабарламаны ресімдейді және басшы хабарламаға қол қояды. Орындалу ұзақтығы – 10 (он) жұмыс күні;</w:t>
      </w:r>
    </w:p>
    <w:bookmarkEnd w:id="584"/>
    <w:bookmarkStart w:name="z632" w:id="585"/>
    <w:p>
      <w:pPr>
        <w:spacing w:after="0"/>
        <w:ind w:left="0"/>
        <w:jc w:val="both"/>
      </w:pPr>
      <w:r>
        <w:rPr>
          <w:rFonts w:ascii="Times New Roman"/>
          <w:b w:val="false"/>
          <w:i w:val="false"/>
          <w:color w:val="000000"/>
          <w:sz w:val="28"/>
        </w:rPr>
        <w:t xml:space="preserve">
      6 - іс-қимыл – маман хабарламаны кеңсеге тіркеу үшін береді. Орындалу ұзақтығы – 1 (бір) жұмыс күні; </w:t>
      </w:r>
    </w:p>
    <w:bookmarkEnd w:id="585"/>
    <w:bookmarkStart w:name="z633" w:id="586"/>
    <w:p>
      <w:pPr>
        <w:spacing w:after="0"/>
        <w:ind w:left="0"/>
        <w:jc w:val="both"/>
      </w:pPr>
      <w:r>
        <w:rPr>
          <w:rFonts w:ascii="Times New Roman"/>
          <w:b w:val="false"/>
          <w:i w:val="false"/>
          <w:color w:val="000000"/>
          <w:sz w:val="28"/>
        </w:rPr>
        <w:t>
      7 - іс-қимыл – кеңсе хабарламаны тіркейді және хабарламаны көрсетілетін қызметті алушыға пошта арқылы жібереді. Орындалу ұзақтығы – 3 (үш) жұмыс күні.</w:t>
      </w:r>
    </w:p>
    <w:bookmarkEnd w:id="586"/>
    <w:bookmarkStart w:name="z634" w:id="587"/>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көрсетілетін қызметті берушілермен өзара іс-қимыл тәртібін, сондай-ақ ақпараттық жүйелерді қолдану тәртібін сипаттау</w:t>
      </w:r>
    </w:p>
    <w:bookmarkEnd w:id="587"/>
    <w:bookmarkStart w:name="z635" w:id="588"/>
    <w:p>
      <w:pPr>
        <w:spacing w:after="0"/>
        <w:ind w:left="0"/>
        <w:jc w:val="both"/>
      </w:pPr>
      <w:r>
        <w:rPr>
          <w:rFonts w:ascii="Times New Roman"/>
          <w:b w:val="false"/>
          <w:i w:val="false"/>
          <w:color w:val="000000"/>
          <w:sz w:val="28"/>
        </w:rPr>
        <w:t>
      9. Көрсетілетін қызметті алушы мемлекеттік қызметті алу үшін Мемлекеттік корпорацияға жүгінуге және стандарттың 9 тармағына сәйкес құжаттарды ұсынуға құқылы.</w:t>
      </w:r>
    </w:p>
    <w:bookmarkEnd w:id="588"/>
    <w:bookmarkStart w:name="z636" w:id="589"/>
    <w:p>
      <w:pPr>
        <w:spacing w:after="0"/>
        <w:ind w:left="0"/>
        <w:jc w:val="both"/>
      </w:pPr>
      <w:r>
        <w:rPr>
          <w:rFonts w:ascii="Times New Roman"/>
          <w:b w:val="false"/>
          <w:i w:val="false"/>
          <w:color w:val="000000"/>
          <w:sz w:val="28"/>
        </w:rPr>
        <w:t>
      Мемлекеттік корпорация мен өзара iс-қимылдың, оның iшiнде мемлекеттiк қызметтердi көрсету мәселелерi бойынша көрсетілетін қызмет берушiлердiң сұранымдарын қалыптастыру және жолдау рәсiмiнің (іс-қимылының) реттiлiгi мен мерзiмдерi:</w:t>
      </w:r>
    </w:p>
    <w:bookmarkEnd w:id="589"/>
    <w:bookmarkStart w:name="z637" w:id="590"/>
    <w:p>
      <w:pPr>
        <w:spacing w:after="0"/>
        <w:ind w:left="0"/>
        <w:jc w:val="both"/>
      </w:pPr>
      <w:r>
        <w:rPr>
          <w:rFonts w:ascii="Times New Roman"/>
          <w:b w:val="false"/>
          <w:i w:val="false"/>
          <w:color w:val="000000"/>
          <w:sz w:val="28"/>
        </w:rPr>
        <w:t>
      1-іс-қимыл - көрсетілетін қызметті алушы (немесе оның заңды өкілі немесе медициналық ұйым қолдаухат берген кезде) мемлекеттік көрсетілетін қызметті алу үшін, стандарттың 9-тармағында көрсетілген құжаттармен Мемлекеттік корпорацияға жүгінеді. Көрсетілетін қызметті алушының құжаттарын тексеруді Мемлекеттік корпорация қызметкері жүргізеді. Орындалу ұзақтығы - 15 (он бес) минут;</w:t>
      </w:r>
    </w:p>
    <w:bookmarkEnd w:id="590"/>
    <w:bookmarkStart w:name="z638" w:id="591"/>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591"/>
    <w:bookmarkStart w:name="z639" w:id="592"/>
    <w:p>
      <w:pPr>
        <w:spacing w:after="0"/>
        <w:ind w:left="0"/>
        <w:jc w:val="both"/>
      </w:pPr>
      <w:r>
        <w:rPr>
          <w:rFonts w:ascii="Times New Roman"/>
          <w:b w:val="false"/>
          <w:i w:val="false"/>
          <w:color w:val="000000"/>
          <w:sz w:val="28"/>
        </w:rPr>
        <w:t>
      2-іс-қимыл – Мемлекеттік корпорация қызметкері көрсетілетін қызметті алушының өтініштері мен оған қосылған құжаттарды көрсетілетін қызметті берушіге беру үшін Мемлекеттік корпорацияның құрылымдық бөлімшесіне 1 (бір) жұмыс күнінің ішінде жолдайды.</w:t>
      </w:r>
    </w:p>
    <w:bookmarkEnd w:id="592"/>
    <w:bookmarkStart w:name="z640" w:id="593"/>
    <w:p>
      <w:pPr>
        <w:spacing w:after="0"/>
        <w:ind w:left="0"/>
        <w:jc w:val="both"/>
      </w:pPr>
      <w:r>
        <w:rPr>
          <w:rFonts w:ascii="Times New Roman"/>
          <w:b w:val="false"/>
          <w:i w:val="false"/>
          <w:color w:val="000000"/>
          <w:sz w:val="28"/>
        </w:rPr>
        <w:t xml:space="preserve">
      3-іс-қимыл – көрсетілетін қызметті берушінің кеңсе маманы Мемлекеттік корпорация қызметкерінен құжаттар топтамасын қабылдайды, осы Регламенттің </w:t>
      </w:r>
      <w:r>
        <w:rPr>
          <w:rFonts w:ascii="Times New Roman"/>
          <w:b w:val="false"/>
          <w:i w:val="false"/>
          <w:color w:val="000000"/>
          <w:sz w:val="28"/>
        </w:rPr>
        <w:t>5 тармағына</w:t>
      </w:r>
      <w:r>
        <w:rPr>
          <w:rFonts w:ascii="Times New Roman"/>
          <w:b w:val="false"/>
          <w:i w:val="false"/>
          <w:color w:val="000000"/>
          <w:sz w:val="28"/>
        </w:rPr>
        <w:t xml:space="preserve"> сәйкес 14 (он төрт) жұмыс күнінің ішінде қарайды;</w:t>
      </w:r>
    </w:p>
    <w:bookmarkEnd w:id="593"/>
    <w:bookmarkStart w:name="z641" w:id="594"/>
    <w:p>
      <w:pPr>
        <w:spacing w:after="0"/>
        <w:ind w:left="0"/>
        <w:jc w:val="both"/>
      </w:pPr>
      <w:r>
        <w:rPr>
          <w:rFonts w:ascii="Times New Roman"/>
          <w:b w:val="false"/>
          <w:i w:val="false"/>
          <w:color w:val="000000"/>
          <w:sz w:val="28"/>
        </w:rPr>
        <w:t>
      4-іс-қимыл - көрсетілетін қызметті берушінің кеңсе маманы көрсетілетін мемлекеттік қызметтің нәтижесін (дәлелді бас тартуды) тіркейді және 1 (бір) жұмыс күнін ішінде Мемлекеттік корпорацияға береді;</w:t>
      </w:r>
    </w:p>
    <w:bookmarkEnd w:id="594"/>
    <w:bookmarkStart w:name="z642" w:id="595"/>
    <w:p>
      <w:pPr>
        <w:spacing w:after="0"/>
        <w:ind w:left="0"/>
        <w:jc w:val="both"/>
      </w:pPr>
      <w:r>
        <w:rPr>
          <w:rFonts w:ascii="Times New Roman"/>
          <w:b w:val="false"/>
          <w:i w:val="false"/>
          <w:color w:val="000000"/>
          <w:sz w:val="28"/>
        </w:rPr>
        <w:t>
      5-іс-қимыл - Мемлекеттік корпорация қызметкері көрсетілетін қызметті алушыға көрсетілетін мемлекеттік қызметтің нәтижесін (дәлелді бас тартуды) 1 (бір) жұмыс күні ішінде береді.</w:t>
      </w:r>
    </w:p>
    <w:bookmarkEnd w:id="595"/>
    <w:bookmarkStart w:name="z643" w:id="596"/>
    <w:p>
      <w:pPr>
        <w:spacing w:after="0"/>
        <w:ind w:left="0"/>
        <w:jc w:val="both"/>
      </w:pPr>
      <w:r>
        <w:rPr>
          <w:rFonts w:ascii="Times New Roman"/>
          <w:b w:val="false"/>
          <w:i w:val="false"/>
          <w:color w:val="000000"/>
          <w:sz w:val="28"/>
        </w:rPr>
        <w:t>
      Мемлекеттік корпорацияға жүгінген кезде мемлекеттік қызмет көрсету мерзімі құжаттар топтамасын тіркеген күннен бастап 17 (он жеті) жұмыс күні.</w:t>
      </w:r>
    </w:p>
    <w:bookmarkEnd w:id="596"/>
    <w:bookmarkStart w:name="z644" w:id="597"/>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және "электрондық үкімет" веб-порталында, көрсетілетін қызметті берушінің интернет-ресурсында орналастырылады.</w:t>
      </w:r>
    </w:p>
    <w:bookmarkEnd w:id="5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"Үйде күтім көрсету </w:t>
            </w:r>
            <w:r>
              <w:br/>
            </w:r>
            <w:r>
              <w:rPr>
                <w:rFonts w:ascii="Times New Roman"/>
                <w:b w:val="false"/>
                <w:i w:val="false"/>
                <w:color w:val="000000"/>
                <w:sz w:val="20"/>
              </w:rPr>
              <w:t xml:space="preserve">жағдайында арнаулы әлеуметтік </w:t>
            </w:r>
            <w:r>
              <w:br/>
            </w:r>
            <w:r>
              <w:rPr>
                <w:rFonts w:ascii="Times New Roman"/>
                <w:b w:val="false"/>
                <w:i w:val="false"/>
                <w:color w:val="000000"/>
                <w:sz w:val="20"/>
              </w:rPr>
              <w:t xml:space="preserve">қызмет көрсетуге құжаттар </w:t>
            </w:r>
            <w:r>
              <w:br/>
            </w:r>
            <w:r>
              <w:rPr>
                <w:rFonts w:ascii="Times New Roman"/>
                <w:b w:val="false"/>
                <w:i w:val="false"/>
                <w:color w:val="000000"/>
                <w:sz w:val="20"/>
              </w:rPr>
              <w:t xml:space="preserve">ресімдеу"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646" w:id="598"/>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бизнес-процестердің анықтамалығы</w:t>
      </w:r>
    </w:p>
    <w:bookmarkEnd w:id="598"/>
    <w:bookmarkStart w:name="z647" w:id="599"/>
    <w:p>
      <w:pPr>
        <w:spacing w:after="0"/>
        <w:ind w:left="0"/>
        <w:jc w:val="both"/>
      </w:pPr>
      <w:r>
        <w:rPr>
          <w:rFonts w:ascii="Times New Roman"/>
          <w:b w:val="false"/>
          <w:i w:val="false"/>
          <w:color w:val="000000"/>
          <w:sz w:val="28"/>
        </w:rPr>
        <w:t xml:space="preserve">
      </w:t>
      </w:r>
    </w:p>
    <w:bookmarkEnd w:id="599"/>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"Үйде күтім көрсету </w:t>
            </w:r>
            <w:r>
              <w:br/>
            </w:r>
            <w:r>
              <w:rPr>
                <w:rFonts w:ascii="Times New Roman"/>
                <w:b w:val="false"/>
                <w:i w:val="false"/>
                <w:color w:val="000000"/>
                <w:sz w:val="20"/>
              </w:rPr>
              <w:t xml:space="preserve">жағдайында арнаулы әлеуметтік </w:t>
            </w:r>
            <w:r>
              <w:br/>
            </w:r>
            <w:r>
              <w:rPr>
                <w:rFonts w:ascii="Times New Roman"/>
                <w:b w:val="false"/>
                <w:i w:val="false"/>
                <w:color w:val="000000"/>
                <w:sz w:val="20"/>
              </w:rPr>
              <w:t xml:space="preserve">қызмет көрсетуге құжаттар </w:t>
            </w:r>
            <w:r>
              <w:br/>
            </w:r>
            <w:r>
              <w:rPr>
                <w:rFonts w:ascii="Times New Roman"/>
                <w:b w:val="false"/>
                <w:i w:val="false"/>
                <w:color w:val="000000"/>
                <w:sz w:val="20"/>
              </w:rPr>
              <w:t xml:space="preserve">ресімдеу"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649" w:id="600"/>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бизнес-процестердің анықтамалығы</w:t>
      </w:r>
    </w:p>
    <w:bookmarkEnd w:id="600"/>
    <w:bookmarkStart w:name="z650" w:id="601"/>
    <w:p>
      <w:pPr>
        <w:spacing w:after="0"/>
        <w:ind w:left="0"/>
        <w:jc w:val="both"/>
      </w:pPr>
      <w:r>
        <w:rPr>
          <w:rFonts w:ascii="Times New Roman"/>
          <w:b w:val="false"/>
          <w:i w:val="false"/>
          <w:color w:val="000000"/>
          <w:sz w:val="28"/>
        </w:rPr>
        <w:t xml:space="preserve">
      </w:t>
      </w:r>
    </w:p>
    <w:bookmarkEnd w:id="601"/>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1" w:id="602"/>
    <w:p>
      <w:pPr>
        <w:spacing w:after="0"/>
        <w:ind w:left="0"/>
        <w:jc w:val="left"/>
      </w:pPr>
      <w:r>
        <w:rPr>
          <w:rFonts w:ascii="Times New Roman"/>
          <w:b/>
          <w:i w:val="false"/>
          <w:color w:val="000000"/>
        </w:rPr>
        <w:t xml:space="preserve"> Шартты белгілер:</w:t>
      </w:r>
    </w:p>
    <w:bookmarkEnd w:id="602"/>
    <w:bookmarkStart w:name="z652" w:id="603"/>
    <w:p>
      <w:pPr>
        <w:spacing w:after="0"/>
        <w:ind w:left="0"/>
        <w:jc w:val="both"/>
      </w:pPr>
      <w:r>
        <w:rPr>
          <w:rFonts w:ascii="Times New Roman"/>
          <w:b w:val="false"/>
          <w:i w:val="false"/>
          <w:color w:val="000000"/>
          <w:sz w:val="28"/>
        </w:rPr>
        <w:t xml:space="preserve">
      </w:t>
      </w:r>
    </w:p>
    <w:bookmarkEnd w:id="603"/>
    <w:p>
      <w:pPr>
        <w:spacing w:after="0"/>
        <w:ind w:left="0"/>
        <w:jc w:val="both"/>
      </w:pPr>
      <w:r>
        <w:drawing>
          <wp:inline distT="0" distB="0" distL="0" distR="0">
            <wp:extent cx="69342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342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2018 жылғы "21" мамырдағы </w:t>
            </w:r>
            <w:r>
              <w:br/>
            </w:r>
            <w:r>
              <w:rPr>
                <w:rFonts w:ascii="Times New Roman"/>
                <w:b w:val="false"/>
                <w:i w:val="false"/>
                <w:color w:val="000000"/>
                <w:sz w:val="20"/>
              </w:rPr>
              <w:t xml:space="preserve">№ 132 қаулысына </w:t>
            </w:r>
            <w:r>
              <w:br/>
            </w:r>
            <w:r>
              <w:rPr>
                <w:rFonts w:ascii="Times New Roman"/>
                <w:b w:val="false"/>
                <w:i w:val="false"/>
                <w:color w:val="000000"/>
                <w:sz w:val="20"/>
              </w:rPr>
              <w:t>9 қосымша</w:t>
            </w:r>
          </w:p>
        </w:tc>
      </w:tr>
    </w:tbl>
    <w:bookmarkStart w:name="z654" w:id="604"/>
    <w:p>
      <w:pPr>
        <w:spacing w:after="0"/>
        <w:ind w:left="0"/>
        <w:jc w:val="left"/>
      </w:pPr>
      <w:r>
        <w:rPr>
          <w:rFonts w:ascii="Times New Roman"/>
          <w:b/>
          <w:i w:val="false"/>
          <w:color w:val="000000"/>
        </w:rPr>
        <w:t xml:space="preserve"> Орталық арқылы мемлекеттік қызмет көрсету бизнес-процестерінің анықтамалығы</w:t>
      </w:r>
    </w:p>
    <w:bookmarkEnd w:id="604"/>
    <w:bookmarkStart w:name="z655" w:id="605"/>
    <w:p>
      <w:pPr>
        <w:spacing w:after="0"/>
        <w:ind w:left="0"/>
        <w:jc w:val="both"/>
      </w:pPr>
      <w:r>
        <w:rPr>
          <w:rFonts w:ascii="Times New Roman"/>
          <w:b w:val="false"/>
          <w:i w:val="false"/>
          <w:color w:val="000000"/>
          <w:sz w:val="28"/>
        </w:rPr>
        <w:t xml:space="preserve">
      </w:t>
      </w:r>
    </w:p>
    <w:bookmarkEnd w:id="605"/>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2018 жылғы "21" мамырдағы </w:t>
            </w:r>
            <w:r>
              <w:br/>
            </w:r>
            <w:r>
              <w:rPr>
                <w:rFonts w:ascii="Times New Roman"/>
                <w:b w:val="false"/>
                <w:i w:val="false"/>
                <w:color w:val="000000"/>
                <w:sz w:val="20"/>
              </w:rPr>
              <w:t xml:space="preserve">№ 132 қаулысына </w:t>
            </w:r>
            <w:r>
              <w:br/>
            </w:r>
            <w:r>
              <w:rPr>
                <w:rFonts w:ascii="Times New Roman"/>
                <w:b w:val="false"/>
                <w:i w:val="false"/>
                <w:color w:val="000000"/>
                <w:sz w:val="20"/>
              </w:rPr>
              <w:t>10 қосымша</w:t>
            </w:r>
          </w:p>
        </w:tc>
      </w:tr>
    </w:tbl>
    <w:bookmarkStart w:name="z657" w:id="606"/>
    <w:p>
      <w:pPr>
        <w:spacing w:after="0"/>
        <w:ind w:left="0"/>
        <w:jc w:val="left"/>
      </w:pPr>
      <w:r>
        <w:rPr>
          <w:rFonts w:ascii="Times New Roman"/>
          <w:b/>
          <w:i w:val="false"/>
          <w:color w:val="000000"/>
        </w:rPr>
        <w:t xml:space="preserve"> Мемлекеттік қызметті көрсету кезіндегі бизнес-процестердің анықтамалығы</w:t>
      </w:r>
    </w:p>
    <w:bookmarkEnd w:id="606"/>
    <w:bookmarkStart w:name="z658" w:id="607"/>
    <w:p>
      <w:pPr>
        <w:spacing w:after="0"/>
        <w:ind w:left="0"/>
        <w:jc w:val="both"/>
      </w:pPr>
      <w:r>
        <w:rPr>
          <w:rFonts w:ascii="Times New Roman"/>
          <w:b w:val="false"/>
          <w:i w:val="false"/>
          <w:color w:val="000000"/>
          <w:sz w:val="28"/>
        </w:rPr>
        <w:t xml:space="preserve">
      </w:t>
      </w:r>
    </w:p>
    <w:bookmarkEnd w:id="607"/>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