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3941a9" w14:textId="43941a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2018-2019 жылдарға арналған Көкпекті ауданы бойынша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Шығыс Қазақстан облысы Көкпекті аудандық мәслихатының 2018 жылғы 19 наурыздағы № 20-3/2 шешімі. Шығыс Қазақстан облысының Әділет департаментінде 2018 жылғы 2 сәуірде № 5584 болып тіркелді</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xml:space="preserve">
      Қазақстан Республикасының 2017 жылғы 20 ақпандағы "Жайылымдар туралы"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 баптарына</w:t>
      </w:r>
      <w:r>
        <w:rPr>
          <w:rFonts w:ascii="Times New Roman"/>
          <w:b w:val="false"/>
          <w:i w:val="false"/>
          <w:color w:val="000000"/>
          <w:sz w:val="28"/>
        </w:rPr>
        <w:t xml:space="preserve"> сәйкес, Көкпекті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2018-2019 жылдарға арналған Көкпекті ауданы бойынша жайылымдарды басқару және оларды пайдалану жөніндегі іс-шара жоспары бекітілсін.</w:t>
      </w:r>
    </w:p>
    <w:bookmarkEnd w:id="1"/>
    <w:bookmarkStart w:name="z3"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Садыков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Аудандық мәслихат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Сарманов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Көкпекті аудандық </w:t>
            </w:r>
            <w:r>
              <w:br/>
            </w:r>
            <w:r>
              <w:rPr>
                <w:rFonts w:ascii="Times New Roman"/>
                <w:b w:val="false"/>
                <w:i w:val="false"/>
                <w:color w:val="000000"/>
                <w:sz w:val="20"/>
              </w:rPr>
              <w:t xml:space="preserve">мәслихатының </w:t>
            </w:r>
            <w:r>
              <w:br/>
            </w:r>
            <w:r>
              <w:rPr>
                <w:rFonts w:ascii="Times New Roman"/>
                <w:b w:val="false"/>
                <w:i w:val="false"/>
                <w:color w:val="000000"/>
                <w:sz w:val="20"/>
              </w:rPr>
              <w:t xml:space="preserve">2018 жылғы 19 наурыздағы </w:t>
            </w:r>
            <w:r>
              <w:br/>
            </w:r>
            <w:r>
              <w:rPr>
                <w:rFonts w:ascii="Times New Roman"/>
                <w:b w:val="false"/>
                <w:i w:val="false"/>
                <w:color w:val="000000"/>
                <w:sz w:val="20"/>
              </w:rPr>
              <w:t xml:space="preserve">№ 20-3/2 шешімімен бекітілген </w:t>
            </w:r>
          </w:p>
        </w:tc>
      </w:tr>
    </w:tbl>
    <w:bookmarkStart w:name="z5" w:id="3"/>
    <w:p>
      <w:pPr>
        <w:spacing w:after="0"/>
        <w:ind w:left="0"/>
        <w:jc w:val="left"/>
      </w:pPr>
      <w:r>
        <w:rPr>
          <w:rFonts w:ascii="Times New Roman"/>
          <w:b/>
          <w:i w:val="false"/>
          <w:color w:val="000000"/>
        </w:rPr>
        <w:t xml:space="preserve"> 2018-2019 жылдарға арналған Көкпекті ауданы бойынша жайылымдарды басқару және оларды пайдалану жөніндегі жоспар</w:t>
      </w:r>
    </w:p>
    <w:bookmarkEnd w:id="3"/>
    <w:bookmarkStart w:name="z6" w:id="4"/>
    <w:p>
      <w:pPr>
        <w:spacing w:after="0"/>
        <w:ind w:left="0"/>
        <w:jc w:val="both"/>
      </w:pPr>
      <w:r>
        <w:rPr>
          <w:rFonts w:ascii="Times New Roman"/>
          <w:b w:val="false"/>
          <w:i w:val="false"/>
          <w:color w:val="000000"/>
          <w:sz w:val="28"/>
        </w:rPr>
        <w:t>
      2018-2019 жылдарға арналған Көкпекті ауданы бойынша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(нормативтік-құқықтық актілерді мемлекеттік тіркеу Тізілімінде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(нормативтік-құқықтық актілерді мемлекеттік тіркеу Тізілімінде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7"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8" w:id="6"/>
    <w:p>
      <w:pPr>
        <w:spacing w:after="0"/>
        <w:ind w:left="0"/>
        <w:jc w:val="both"/>
      </w:pPr>
      <w:r>
        <w:rPr>
          <w:rFonts w:ascii="Times New Roman"/>
          <w:b w:val="false"/>
          <w:i w:val="false"/>
          <w:color w:val="000000"/>
          <w:sz w:val="28"/>
        </w:rPr>
        <w:t>
      Жоспар мазмұны:</w:t>
      </w:r>
    </w:p>
    <w:bookmarkEnd w:id="6"/>
    <w:bookmarkStart w:name="z9" w:id="7"/>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w:t>
      </w:r>
    </w:p>
    <w:bookmarkEnd w:id="7"/>
    <w:bookmarkStart w:name="z10" w:id="8"/>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w:t>
      </w:r>
    </w:p>
    <w:bookmarkEnd w:id="8"/>
    <w:bookmarkStart w:name="z11" w:id="9"/>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w:t>
      </w:r>
    </w:p>
    <w:bookmarkEnd w:id="9"/>
    <w:bookmarkStart w:name="z12" w:id="10"/>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w:t>
      </w:r>
    </w:p>
    <w:bookmarkEnd w:id="10"/>
    <w:bookmarkStart w:name="z13" w:id="11"/>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5 қосымшасына</w:t>
      </w:r>
      <w:r>
        <w:rPr>
          <w:rFonts w:ascii="Times New Roman"/>
          <w:b w:val="false"/>
          <w:i w:val="false"/>
          <w:color w:val="000000"/>
          <w:sz w:val="28"/>
        </w:rPr>
        <w:t xml:space="preserve"> сәйкес;</w:t>
      </w:r>
    </w:p>
    <w:bookmarkEnd w:id="11"/>
    <w:bookmarkStart w:name="z14" w:id="12"/>
    <w:p>
      <w:pPr>
        <w:spacing w:after="0"/>
        <w:ind w:left="0"/>
        <w:jc w:val="both"/>
      </w:pPr>
      <w:r>
        <w:rPr>
          <w:rFonts w:ascii="Times New Roman"/>
          <w:b w:val="false"/>
          <w:i w:val="false"/>
          <w:color w:val="000000"/>
          <w:sz w:val="28"/>
        </w:rPr>
        <w:t xml:space="preserve">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w:t>
      </w:r>
      <w:r>
        <w:rPr>
          <w:rFonts w:ascii="Times New Roman"/>
          <w:b w:val="false"/>
          <w:i w:val="false"/>
          <w:color w:val="000000"/>
          <w:sz w:val="28"/>
        </w:rPr>
        <w:t>6 қосымшасына</w:t>
      </w:r>
      <w:r>
        <w:rPr>
          <w:rFonts w:ascii="Times New Roman"/>
          <w:b w:val="false"/>
          <w:i w:val="false"/>
          <w:color w:val="000000"/>
          <w:sz w:val="28"/>
        </w:rPr>
        <w:t xml:space="preserve"> сәйкес;</w:t>
      </w:r>
    </w:p>
    <w:bookmarkEnd w:id="12"/>
    <w:bookmarkStart w:name="z15" w:id="13"/>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7 қосымшасына</w:t>
      </w:r>
      <w:r>
        <w:rPr>
          <w:rFonts w:ascii="Times New Roman"/>
          <w:b w:val="false"/>
          <w:i w:val="false"/>
          <w:color w:val="000000"/>
          <w:sz w:val="28"/>
        </w:rPr>
        <w:t xml:space="preserve"> сәйкес;</w:t>
      </w:r>
    </w:p>
    <w:bookmarkEnd w:id="13"/>
    <w:bookmarkStart w:name="z16" w:id="14"/>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4"/>
    <w:bookmarkStart w:name="z17"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5"/>
    <w:bookmarkStart w:name="z18" w:id="16"/>
    <w:p>
      <w:pPr>
        <w:spacing w:after="0"/>
        <w:ind w:left="0"/>
        <w:jc w:val="both"/>
      </w:pPr>
      <w:r>
        <w:rPr>
          <w:rFonts w:ascii="Times New Roman"/>
          <w:b w:val="false"/>
          <w:i w:val="false"/>
          <w:color w:val="000000"/>
          <w:sz w:val="28"/>
        </w:rPr>
        <w:t>
      Әкімшілік-аумақтық бөлініс бойынша Көкпекті ауданында 17 ауылдық округтер, 52 ауылдық елді мекендер орналасқан.</w:t>
      </w:r>
    </w:p>
    <w:bookmarkEnd w:id="16"/>
    <w:bookmarkStart w:name="z19" w:id="17"/>
    <w:p>
      <w:pPr>
        <w:spacing w:after="0"/>
        <w:ind w:left="0"/>
        <w:jc w:val="both"/>
      </w:pPr>
      <w:r>
        <w:rPr>
          <w:rFonts w:ascii="Times New Roman"/>
          <w:b w:val="false"/>
          <w:i w:val="false"/>
          <w:color w:val="000000"/>
          <w:sz w:val="28"/>
        </w:rPr>
        <w:t>
      Көкпекті ауданының жалпы көлемі – 1457536 гектар, оның ішінде жайылымдық жерлер – 864964 гектар.</w:t>
      </w:r>
    </w:p>
    <w:bookmarkEnd w:id="17"/>
    <w:bookmarkStart w:name="z20" w:id="18"/>
    <w:p>
      <w:pPr>
        <w:spacing w:after="0"/>
        <w:ind w:left="0"/>
        <w:jc w:val="both"/>
      </w:pPr>
      <w:r>
        <w:rPr>
          <w:rFonts w:ascii="Times New Roman"/>
          <w:b w:val="false"/>
          <w:i w:val="false"/>
          <w:color w:val="000000"/>
          <w:sz w:val="28"/>
        </w:rPr>
        <w:t>
      Санаттар бойынша жерлер келесі категорияларға бөлінеді:</w:t>
      </w:r>
    </w:p>
    <w:bookmarkEnd w:id="18"/>
    <w:bookmarkStart w:name="z21" w:id="19"/>
    <w:p>
      <w:pPr>
        <w:spacing w:after="0"/>
        <w:ind w:left="0"/>
        <w:jc w:val="both"/>
      </w:pPr>
      <w:r>
        <w:rPr>
          <w:rFonts w:ascii="Times New Roman"/>
          <w:b w:val="false"/>
          <w:i w:val="false"/>
          <w:color w:val="000000"/>
          <w:sz w:val="28"/>
        </w:rPr>
        <w:t>
      ауыл шаруашылығы мақсатындағы жерлер - 630903 гектар;</w:t>
      </w:r>
    </w:p>
    <w:bookmarkEnd w:id="19"/>
    <w:bookmarkStart w:name="z22" w:id="20"/>
    <w:p>
      <w:pPr>
        <w:spacing w:after="0"/>
        <w:ind w:left="0"/>
        <w:jc w:val="both"/>
      </w:pPr>
      <w:r>
        <w:rPr>
          <w:rFonts w:ascii="Times New Roman"/>
          <w:b w:val="false"/>
          <w:i w:val="false"/>
          <w:color w:val="000000"/>
          <w:sz w:val="28"/>
        </w:rPr>
        <w:t>
      елді мекен жерлері - 172686 гектар;</w:t>
      </w:r>
    </w:p>
    <w:bookmarkEnd w:id="20"/>
    <w:bookmarkStart w:name="z23" w:id="21"/>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жерлер және ауыл шаруашылығына арналмаған өзге де жерлер - 3640 гектар;</w:t>
      </w:r>
    </w:p>
    <w:bookmarkEnd w:id="21"/>
    <w:bookmarkStart w:name="z24" w:id="22"/>
    <w:p>
      <w:pPr>
        <w:spacing w:after="0"/>
        <w:ind w:left="0"/>
        <w:jc w:val="both"/>
      </w:pPr>
      <w:r>
        <w:rPr>
          <w:rFonts w:ascii="Times New Roman"/>
          <w:b w:val="false"/>
          <w:i w:val="false"/>
          <w:color w:val="000000"/>
          <w:sz w:val="28"/>
        </w:rPr>
        <w:t>
      ерекше қорғалатын табиғи аумақтардың жерлері - 13957 гектар;</w:t>
      </w:r>
    </w:p>
    <w:bookmarkEnd w:id="22"/>
    <w:bookmarkStart w:name="z25" w:id="23"/>
    <w:p>
      <w:pPr>
        <w:spacing w:after="0"/>
        <w:ind w:left="0"/>
        <w:jc w:val="both"/>
      </w:pPr>
      <w:r>
        <w:rPr>
          <w:rFonts w:ascii="Times New Roman"/>
          <w:b w:val="false"/>
          <w:i w:val="false"/>
          <w:color w:val="000000"/>
          <w:sz w:val="28"/>
        </w:rPr>
        <w:t>
      орман қорының жерлері -72874 гектар;</w:t>
      </w:r>
    </w:p>
    <w:bookmarkEnd w:id="23"/>
    <w:bookmarkStart w:name="z26" w:id="24"/>
    <w:p>
      <w:pPr>
        <w:spacing w:after="0"/>
        <w:ind w:left="0"/>
        <w:jc w:val="both"/>
      </w:pPr>
      <w:r>
        <w:rPr>
          <w:rFonts w:ascii="Times New Roman"/>
          <w:b w:val="false"/>
          <w:i w:val="false"/>
          <w:color w:val="000000"/>
          <w:sz w:val="28"/>
        </w:rPr>
        <w:t>
      су қорының жерлері - 109133 гектар;</w:t>
      </w:r>
    </w:p>
    <w:bookmarkEnd w:id="24"/>
    <w:bookmarkStart w:name="z27" w:id="25"/>
    <w:p>
      <w:pPr>
        <w:spacing w:after="0"/>
        <w:ind w:left="0"/>
        <w:jc w:val="both"/>
      </w:pPr>
      <w:r>
        <w:rPr>
          <w:rFonts w:ascii="Times New Roman"/>
          <w:b w:val="false"/>
          <w:i w:val="false"/>
          <w:color w:val="000000"/>
          <w:sz w:val="28"/>
        </w:rPr>
        <w:t>
      қордағы жерлер - 454343 гектар;</w:t>
      </w:r>
    </w:p>
    <w:bookmarkEnd w:id="25"/>
    <w:bookmarkStart w:name="z28" w:id="26"/>
    <w:p>
      <w:pPr>
        <w:spacing w:after="0"/>
        <w:ind w:left="0"/>
        <w:jc w:val="both"/>
      </w:pPr>
      <w:r>
        <w:rPr>
          <w:rFonts w:ascii="Times New Roman"/>
          <w:b w:val="false"/>
          <w:i w:val="false"/>
          <w:color w:val="000000"/>
          <w:sz w:val="28"/>
        </w:rPr>
        <w:t>
      Ауданның климаты күрт континенталды, қысы салыстырмалы салқын, жазы ыстық және құрғақ. Ауаның жылдық орташа температурасы қаңтар айында - 20; - 28°С, шілде айында - +16; +29°С. Жауынның орташа түсімі 32 мм, ал жылдық 325 мм.</w:t>
      </w:r>
    </w:p>
    <w:bookmarkEnd w:id="26"/>
    <w:bookmarkStart w:name="z29" w:id="27"/>
    <w:p>
      <w:pPr>
        <w:spacing w:after="0"/>
        <w:ind w:left="0"/>
        <w:jc w:val="both"/>
      </w:pPr>
      <w:r>
        <w:rPr>
          <w:rFonts w:ascii="Times New Roman"/>
          <w:b w:val="false"/>
          <w:i w:val="false"/>
          <w:color w:val="000000"/>
          <w:sz w:val="28"/>
        </w:rPr>
        <w:t>
      Ауданның өсімдік жамылғысы әр түрлі, шамамен қоса алғанда 1000 астам түрлері бар. Оның ішінде ең көп таралғандары бұталар.</w:t>
      </w:r>
    </w:p>
    <w:bookmarkEnd w:id="27"/>
    <w:bookmarkStart w:name="z30" w:id="28"/>
    <w:p>
      <w:pPr>
        <w:spacing w:after="0"/>
        <w:ind w:left="0"/>
        <w:jc w:val="both"/>
      </w:pPr>
      <w:r>
        <w:rPr>
          <w:rFonts w:ascii="Times New Roman"/>
          <w:b w:val="false"/>
          <w:i w:val="false"/>
          <w:color w:val="000000"/>
          <w:sz w:val="28"/>
        </w:rPr>
        <w:t>
      Таулы қара топырақ, кәдімгі қара топырақ, қара-қоныр топырақ. Топырақтың құнарлы қабатының қалыңдығы 38-80 см.</w:t>
      </w:r>
    </w:p>
    <w:bookmarkEnd w:id="28"/>
    <w:bookmarkStart w:name="z31" w:id="29"/>
    <w:p>
      <w:pPr>
        <w:spacing w:after="0"/>
        <w:ind w:left="0"/>
        <w:jc w:val="both"/>
      </w:pPr>
      <w:r>
        <w:rPr>
          <w:rFonts w:ascii="Times New Roman"/>
          <w:b w:val="false"/>
          <w:i w:val="false"/>
          <w:color w:val="000000"/>
          <w:sz w:val="28"/>
        </w:rPr>
        <w:t>
      Ауданда 16 мал дәрігерлік пункті және 32 мал көмінділері бар.</w:t>
      </w:r>
    </w:p>
    <w:bookmarkEnd w:id="29"/>
    <w:bookmarkStart w:name="z32" w:id="30"/>
    <w:p>
      <w:pPr>
        <w:spacing w:after="0"/>
        <w:ind w:left="0"/>
        <w:jc w:val="both"/>
      </w:pPr>
      <w:r>
        <w:rPr>
          <w:rFonts w:ascii="Times New Roman"/>
          <w:b w:val="false"/>
          <w:i w:val="false"/>
          <w:color w:val="000000"/>
          <w:sz w:val="28"/>
        </w:rPr>
        <w:t>
      Қазіргі уақытта Көкпекті ауданында ірі қара мал 27802,0 бас, ұсақ мал 18250,0 бас және 12414,0 бас жылқы саналады.</w:t>
      </w:r>
    </w:p>
    <w:bookmarkEnd w:id="30"/>
    <w:bookmarkStart w:name="z33" w:id="31"/>
    <w:p>
      <w:pPr>
        <w:spacing w:after="0"/>
        <w:ind w:left="0"/>
        <w:jc w:val="both"/>
      </w:pPr>
      <w:r>
        <w:rPr>
          <w:rFonts w:ascii="Times New Roman"/>
          <w:b w:val="false"/>
          <w:i w:val="false"/>
          <w:color w:val="000000"/>
          <w:sz w:val="28"/>
        </w:rPr>
        <w:t>
      Ауыл шаруашылығы жануарларын қамтамасыз ету үшін Көкпекті ауданы бойынша барлығы 864964,0 гектар жайылымдық алқаптары бар. Елді мекен шегінде 153215,0 гектар жайылым саналады, қордағы жерлерде 320931,0 гектар жайылымдық алқаптар бар.</w:t>
      </w:r>
    </w:p>
    <w:bookmarkEnd w:id="31"/>
    <w:bookmarkStart w:name="z34" w:id="32"/>
    <w:p>
      <w:pPr>
        <w:spacing w:after="0"/>
        <w:ind w:left="0"/>
        <w:jc w:val="both"/>
      </w:pPr>
      <w:r>
        <w:rPr>
          <w:rFonts w:ascii="Times New Roman"/>
          <w:b w:val="false"/>
          <w:i w:val="false"/>
          <w:color w:val="000000"/>
          <w:sz w:val="28"/>
        </w:rPr>
        <w:t>
      Кейбір ауылдық округтерде жеке қосалқы шаруашылықтардағы мал санының өсуіне байланысты 243589,0 гектар жайылым алқаптарының жетіспеушілігі байқалуда.</w:t>
      </w:r>
    </w:p>
    <w:bookmarkEnd w:id="32"/>
    <w:bookmarkStart w:name="z35" w:id="33"/>
    <w:p>
      <w:pPr>
        <w:spacing w:after="0"/>
        <w:ind w:left="0"/>
        <w:jc w:val="both"/>
      </w:pPr>
      <w:r>
        <w:rPr>
          <w:rFonts w:ascii="Times New Roman"/>
          <w:b w:val="false"/>
          <w:i w:val="false"/>
          <w:color w:val="000000"/>
          <w:sz w:val="28"/>
        </w:rPr>
        <w:t>
      Бұл мәселелерді шешу үшін мемлекеттік қордан жайылымдық алқаптарды ұтымды бөлу және елді мекендердегі, ауыл шаруашылық мақсатындағы және Көкпекті ауданының қорындағы жерлер есебінен ұлғайту қажет.</w:t>
      </w:r>
    </w:p>
    <w:bookmarkEnd w:id="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Көкпекті ауданы бойынша </w:t>
            </w:r>
            <w:r>
              <w:br/>
            </w:r>
            <w:r>
              <w:rPr>
                <w:rFonts w:ascii="Times New Roman"/>
                <w:b w:val="false"/>
                <w:i w:val="false"/>
                <w:color w:val="000000"/>
                <w:sz w:val="20"/>
              </w:rPr>
              <w:t xml:space="preserve">2018-2019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1 қосымша</w:t>
            </w:r>
          </w:p>
        </w:tc>
      </w:tr>
    </w:tbl>
    <w:bookmarkStart w:name="z37" w:id="3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4"/>
    <w:p>
      <w:pPr>
        <w:spacing w:after="0"/>
        <w:ind w:left="0"/>
        <w:jc w:val="left"/>
      </w:pPr>
      <w:r>
        <w:br/>
      </w:r>
    </w:p>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Көкпекті ауданы бойынша </w:t>
            </w:r>
            <w:r>
              <w:br/>
            </w:r>
            <w:r>
              <w:rPr>
                <w:rFonts w:ascii="Times New Roman"/>
                <w:b w:val="false"/>
                <w:i w:val="false"/>
                <w:color w:val="000000"/>
                <w:sz w:val="20"/>
              </w:rPr>
              <w:t xml:space="preserve">2018-2019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 2 қосымша</w:t>
            </w:r>
          </w:p>
        </w:tc>
      </w:tr>
    </w:tbl>
    <w:bookmarkStart w:name="z39" w:id="35"/>
    <w:p>
      <w:pPr>
        <w:spacing w:after="0"/>
        <w:ind w:left="0"/>
        <w:jc w:val="left"/>
      </w:pPr>
      <w:r>
        <w:rPr>
          <w:rFonts w:ascii="Times New Roman"/>
          <w:b/>
          <w:i w:val="false"/>
          <w:color w:val="000000"/>
        </w:rPr>
        <w:t xml:space="preserve"> Жайылым айналымдарының қолайлы схемалары</w:t>
      </w:r>
    </w:p>
    <w:bookmarkEnd w:id="35"/>
    <w:p>
      <w:pPr>
        <w:spacing w:after="0"/>
        <w:ind w:left="0"/>
        <w:jc w:val="left"/>
      </w:pPr>
      <w:r>
        <w:br/>
      </w:r>
    </w:p>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Көкпекті ауданы бойынша </w:t>
            </w:r>
            <w:r>
              <w:br/>
            </w:r>
            <w:r>
              <w:rPr>
                <w:rFonts w:ascii="Times New Roman"/>
                <w:b w:val="false"/>
                <w:i w:val="false"/>
                <w:color w:val="000000"/>
                <w:sz w:val="20"/>
              </w:rPr>
              <w:t xml:space="preserve">2018-2019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3 қосымша</w:t>
            </w:r>
          </w:p>
        </w:tc>
      </w:tr>
    </w:tbl>
    <w:bookmarkStart w:name="z41" w:id="3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6"/>
    <w:p>
      <w:pPr>
        <w:spacing w:after="0"/>
        <w:ind w:left="0"/>
        <w:jc w:val="left"/>
      </w:pPr>
      <w:r>
        <w:br/>
      </w:r>
    </w:p>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Көкпекті ауданы бойынша </w:t>
            </w:r>
            <w:r>
              <w:br/>
            </w:r>
            <w:r>
              <w:rPr>
                <w:rFonts w:ascii="Times New Roman"/>
                <w:b w:val="false"/>
                <w:i w:val="false"/>
                <w:color w:val="000000"/>
                <w:sz w:val="20"/>
              </w:rPr>
              <w:t xml:space="preserve">2018-2019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w:t>
            </w:r>
            <w:r>
              <w:br/>
            </w:r>
            <w:r>
              <w:rPr>
                <w:rFonts w:ascii="Times New Roman"/>
                <w:b w:val="false"/>
                <w:i w:val="false"/>
                <w:color w:val="000000"/>
                <w:sz w:val="20"/>
              </w:rPr>
              <w:t xml:space="preserve">жоспарға 4 қосымша </w:t>
            </w:r>
          </w:p>
        </w:tc>
      </w:tr>
    </w:tbl>
    <w:bookmarkStart w:name="z43" w:id="3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7"/>
    <w:p>
      <w:pPr>
        <w:spacing w:after="0"/>
        <w:ind w:left="0"/>
        <w:jc w:val="left"/>
      </w:pPr>
      <w:r>
        <w:br/>
      </w:r>
    </w:p>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Көкпекті ауданы бойынша </w:t>
            </w:r>
            <w:r>
              <w:br/>
            </w:r>
            <w:r>
              <w:rPr>
                <w:rFonts w:ascii="Times New Roman"/>
                <w:b w:val="false"/>
                <w:i w:val="false"/>
                <w:color w:val="000000"/>
                <w:sz w:val="20"/>
              </w:rPr>
              <w:t xml:space="preserve">2018-2019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5 қосымша</w:t>
            </w:r>
          </w:p>
        </w:tc>
      </w:tr>
    </w:tbl>
    <w:bookmarkStart w:name="z45" w:id="3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8"/>
    <w:p>
      <w:pPr>
        <w:spacing w:after="0"/>
        <w:ind w:left="0"/>
        <w:jc w:val="left"/>
      </w:pPr>
      <w:r>
        <w:br/>
      </w:r>
    </w:p>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Көкпекті ауданы бойынша </w:t>
            </w:r>
            <w:r>
              <w:br/>
            </w:r>
            <w:r>
              <w:rPr>
                <w:rFonts w:ascii="Times New Roman"/>
                <w:b w:val="false"/>
                <w:i w:val="false"/>
                <w:color w:val="000000"/>
                <w:sz w:val="20"/>
              </w:rPr>
              <w:t xml:space="preserve">2018-2019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6 қосымша</w:t>
            </w:r>
          </w:p>
        </w:tc>
      </w:tr>
    </w:tbl>
    <w:bookmarkStart w:name="z47" w:id="39"/>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9"/>
    <w:p>
      <w:pPr>
        <w:spacing w:after="0"/>
        <w:ind w:left="0"/>
        <w:jc w:val="left"/>
      </w:pPr>
      <w:r>
        <w:br/>
      </w:r>
    </w:p>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Көкпекті ауданы бойынша </w:t>
            </w:r>
            <w:r>
              <w:br/>
            </w:r>
            <w:r>
              <w:rPr>
                <w:rFonts w:ascii="Times New Roman"/>
                <w:b w:val="false"/>
                <w:i w:val="false"/>
                <w:color w:val="000000"/>
                <w:sz w:val="20"/>
              </w:rPr>
              <w:t xml:space="preserve">2018-2019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7 қосымша</w:t>
            </w:r>
          </w:p>
        </w:tc>
      </w:tr>
    </w:tbl>
    <w:bookmarkStart w:name="z49" w:id="4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64"/>
        <w:gridCol w:w="2359"/>
        <w:gridCol w:w="3385"/>
        <w:gridCol w:w="2872"/>
        <w:gridCol w:w="820"/>
      </w:tblGrid>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р/с</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r>
              <w:br/>
            </w:r>
            <w:r>
              <w:rPr>
                <w:rFonts w:ascii="Times New Roman"/>
                <w:b w:val="false"/>
                <w:i w:val="false"/>
                <w:color w:val="000000"/>
                <w:sz w:val="20"/>
              </w:rPr>
              <w:t>
атауы</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шығарылу мерзімі</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2 жартысы</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2 жартысы</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2 жартысы</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 Аухадиев атындағы</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2 жартысы</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1 жартысы</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3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2 жартысы</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1 жартысы</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3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1 жартысы</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2 жартысы</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3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2 жартысы</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Белое</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2 жартысы</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3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Құлынжон</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1 жартысы</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3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1 жартысы</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Миролюбовка</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1 жартысы</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1 жартысы</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3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2 жартысы</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2 жартысы</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