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0e120f" w14:textId="40e120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Премьер-Министрінің орынбасары – Қазақстан Республикасы Ауыл шаруашылығы министрінің 2019 жылғы 30 қаңтардағы № 40 бұйрығы. Қазақстан Республикасының Әділет министрлігінде 2019 жылғы 6 ақпанда № 18268 болып тіркелді. Күші жойылды - Қазақстан Республикасы Ауыл шаруашылығы министрінің 2020 жылғы 1 қазандағы № 301 бұйрығымен</w:t>
      </w:r>
    </w:p>
    <w:p>
      <w:pPr>
        <w:spacing w:after="0"/>
        <w:ind w:left="0"/>
        <w:jc w:val="both"/>
      </w:pPr>
      <w:r>
        <w:rPr>
          <w:rFonts w:ascii="Times New Roman"/>
          <w:b w:val="false"/>
          <w:i w:val="false"/>
          <w:color w:val="ff0000"/>
          <w:sz w:val="28"/>
        </w:rPr>
        <w:t xml:space="preserve">
      Ескерту. Күші жойылды – ҚР Ауыл шаруашылығы министрінің 01.10.2020 </w:t>
      </w:r>
      <w:r>
        <w:rPr>
          <w:rFonts w:ascii="Times New Roman"/>
          <w:b w:val="false"/>
          <w:i w:val="false"/>
          <w:color w:val="ff0000"/>
          <w:sz w:val="28"/>
        </w:rPr>
        <w:t>№ 301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 2015 жылғы 27 наурыздағы № 272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11050 болып тіркелген, 2015 жылғы 4 маусымда "Әділет" ақпараттық-құқықтық жүйесінде жарияланған)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6) тармақтар</w:t>
      </w:r>
      <w:r>
        <w:rPr>
          <w:rFonts w:ascii="Times New Roman"/>
          <w:b w:val="false"/>
          <w:i w:val="false"/>
          <w:color w:val="000000"/>
          <w:sz w:val="28"/>
        </w:rPr>
        <w:t xml:space="preserve"> алып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тармақ</w:t>
      </w:r>
      <w:r>
        <w:rPr>
          <w:rFonts w:ascii="Times New Roman"/>
          <w:b w:val="false"/>
          <w:i w:val="false"/>
          <w:color w:val="000000"/>
          <w:sz w:val="28"/>
        </w:rPr>
        <w:t xml:space="preserve"> жаңа редакцияда жазылсын:</w:t>
      </w:r>
    </w:p>
    <w:bookmarkStart w:name="z6" w:id="2"/>
    <w:p>
      <w:pPr>
        <w:spacing w:after="0"/>
        <w:ind w:left="0"/>
        <w:jc w:val="both"/>
      </w:pPr>
      <w:r>
        <w:rPr>
          <w:rFonts w:ascii="Times New Roman"/>
          <w:b w:val="false"/>
          <w:i w:val="false"/>
          <w:color w:val="000000"/>
          <w:sz w:val="28"/>
        </w:rPr>
        <w:t xml:space="preserve">
      "5) "Мемлекеттік жер кадастрынан мәліметтер беру" мемлекеттік көрсетілетін қызмет стандарты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w:t>
      </w:r>
    </w:p>
    <w:bookmarkEnd w:id="2"/>
    <w:bookmarkStart w:name="z7" w:id="3"/>
    <w:p>
      <w:pPr>
        <w:spacing w:after="0"/>
        <w:ind w:left="0"/>
        <w:jc w:val="both"/>
      </w:pPr>
      <w:r>
        <w:rPr>
          <w:rFonts w:ascii="Times New Roman"/>
          <w:b w:val="false"/>
          <w:i w:val="false"/>
          <w:color w:val="000000"/>
          <w:sz w:val="28"/>
        </w:rPr>
        <w:t xml:space="preserve">
      көрсетілген бұйрықпен бекітілген "Аэротүсірілім жұмыстарын жүргізуді тіркеу, есепке алу және оларға рұқсат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3"/>
    <w:bookmarkStart w:name="z8" w:id="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көрсетілген бұйрықпен бекітілген "Жер учаскесіне сәйкестендіру құжатын дайындау туралы ақпарат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4"/>
    <w:bookmarkStart w:name="z10" w:id="5"/>
    <w:p>
      <w:pPr>
        <w:spacing w:after="0"/>
        <w:ind w:left="0"/>
        <w:jc w:val="both"/>
      </w:pPr>
      <w:r>
        <w:rPr>
          <w:rFonts w:ascii="Times New Roman"/>
          <w:b w:val="false"/>
          <w:i w:val="false"/>
          <w:color w:val="000000"/>
          <w:sz w:val="28"/>
        </w:rPr>
        <w:t xml:space="preserve">
      көрсетілген бұйрықпен бекітілген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bookmarkEnd w:id="5"/>
    <w:bookmarkStart w:name="z11" w:id="6"/>
    <w:p>
      <w:pPr>
        <w:spacing w:after="0"/>
        <w:ind w:left="0"/>
        <w:jc w:val="both"/>
      </w:pPr>
      <w:r>
        <w:rPr>
          <w:rFonts w:ascii="Times New Roman"/>
          <w:b w:val="false"/>
          <w:i w:val="false"/>
          <w:color w:val="000000"/>
          <w:sz w:val="28"/>
        </w:rPr>
        <w:t xml:space="preserve">
      көрсетілген бұйрықпен бекітілген "Жер учаскелерін қалыптастыру жөнінде жерге орналастыру жобаларын бекiту"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p>
    <w:bookmarkEnd w:id="6"/>
    <w:bookmarkStart w:name="z12" w:id="7"/>
    <w:p>
      <w:pPr>
        <w:spacing w:after="0"/>
        <w:ind w:left="0"/>
        <w:jc w:val="both"/>
      </w:pPr>
      <w:r>
        <w:rPr>
          <w:rFonts w:ascii="Times New Roman"/>
          <w:b w:val="false"/>
          <w:i w:val="false"/>
          <w:color w:val="000000"/>
          <w:sz w:val="28"/>
        </w:rPr>
        <w:t xml:space="preserve">
      көрсетілген бұйрықпен бекітілген "Жер учаскесінің нысаналы мақсатын өзгертуге шешім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жаңа редакцияда жазылсын;</w:t>
      </w:r>
    </w:p>
    <w:bookmarkEnd w:id="7"/>
    <w:bookmarkStart w:name="z13" w:id="8"/>
    <w:p>
      <w:pPr>
        <w:spacing w:after="0"/>
        <w:ind w:left="0"/>
        <w:jc w:val="both"/>
      </w:pPr>
      <w:r>
        <w:rPr>
          <w:rFonts w:ascii="Times New Roman"/>
          <w:b w:val="false"/>
          <w:i w:val="false"/>
          <w:color w:val="000000"/>
          <w:sz w:val="28"/>
        </w:rPr>
        <w:t xml:space="preserve">
      көрсетілген бұйрықпен бекітілген "Іздестіру жұмыстарын жүргізу үшін жер учаскелерін пайдалануға рұқсат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жаңа редакцияда жазылсын;</w:t>
      </w:r>
    </w:p>
    <w:bookmarkEnd w:id="8"/>
    <w:bookmarkStart w:name="z14" w:id="9"/>
    <w:p>
      <w:pPr>
        <w:spacing w:after="0"/>
        <w:ind w:left="0"/>
        <w:jc w:val="both"/>
      </w:pPr>
      <w:r>
        <w:rPr>
          <w:rFonts w:ascii="Times New Roman"/>
          <w:b w:val="false"/>
          <w:i w:val="false"/>
          <w:color w:val="000000"/>
          <w:sz w:val="28"/>
        </w:rPr>
        <w:t xml:space="preserve">
      көрсетілген бұйрықпен бекітілген "Жер учаскесіне жеке меншік құқығына актілерді ресімдеу және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жаңа редакцияда жазылсын;</w:t>
      </w:r>
    </w:p>
    <w:bookmarkEnd w:id="9"/>
    <w:bookmarkStart w:name="z15" w:id="10"/>
    <w:p>
      <w:pPr>
        <w:spacing w:after="0"/>
        <w:ind w:left="0"/>
        <w:jc w:val="both"/>
      </w:pPr>
      <w:r>
        <w:rPr>
          <w:rFonts w:ascii="Times New Roman"/>
          <w:b w:val="false"/>
          <w:i w:val="false"/>
          <w:color w:val="000000"/>
          <w:sz w:val="28"/>
        </w:rPr>
        <w:t xml:space="preserve">
      көрсетілген бұйрықпен бекітілген "Тұрақты жер пайдалану құқығына актілерді ресімдеу және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жаңа редакцияда жазылсын;</w:t>
      </w:r>
    </w:p>
    <w:bookmarkEnd w:id="10"/>
    <w:bookmarkStart w:name="z16" w:id="11"/>
    <w:p>
      <w:pPr>
        <w:spacing w:after="0"/>
        <w:ind w:left="0"/>
        <w:jc w:val="both"/>
      </w:pPr>
      <w:r>
        <w:rPr>
          <w:rFonts w:ascii="Times New Roman"/>
          <w:b w:val="false"/>
          <w:i w:val="false"/>
          <w:color w:val="000000"/>
          <w:sz w:val="28"/>
        </w:rPr>
        <w:t xml:space="preserve">
      көрсетілген бұйрықпен бекітілген "Уақытша өтеулі (ұзақ мерзімді, қысқа мерзімді) жер пайдалану (жалдау) құқығына актілерді ресімдеу және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жаңа редакцияда жазылсын;</w:t>
      </w:r>
    </w:p>
    <w:bookmarkEnd w:id="11"/>
    <w:bookmarkStart w:name="z17" w:id="12"/>
    <w:p>
      <w:pPr>
        <w:spacing w:after="0"/>
        <w:ind w:left="0"/>
        <w:jc w:val="both"/>
      </w:pPr>
      <w:r>
        <w:rPr>
          <w:rFonts w:ascii="Times New Roman"/>
          <w:b w:val="false"/>
          <w:i w:val="false"/>
          <w:color w:val="000000"/>
          <w:sz w:val="28"/>
        </w:rPr>
        <w:t xml:space="preserve">
      көрсетілген бұйрықпен бекітілген "Уақытша өтеусіз жер пайдалану құқығына актілерді ресімдеу және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жаңа редакцияда жазылсын;</w:t>
      </w:r>
    </w:p>
    <w:bookmarkEnd w:id="12"/>
    <w:bookmarkStart w:name="z18" w:id="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көрсетілген бұйрықпен бекітілген "Жер учаскесінің кадастрлық (бағалау) құнын айқындау"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жаңа редакцияда жазылсын;</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1-тармаққа өзгеріс енгізілді – ҚР Цифрлық даму, инновациялар және аэроғарыш өнеркәсібі министрінің 02.04.2020 </w:t>
      </w:r>
      <w:r>
        <w:rPr>
          <w:rFonts w:ascii="Times New Roman"/>
          <w:b w:val="false"/>
          <w:i w:val="false"/>
          <w:color w:val="000000"/>
          <w:sz w:val="28"/>
        </w:rPr>
        <w:t>№ 122/НҚ</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09.04.2020 </w:t>
      </w:r>
      <w:r>
        <w:rPr>
          <w:rFonts w:ascii="Times New Roman"/>
          <w:b w:val="false"/>
          <w:i w:val="false"/>
          <w:color w:val="000000"/>
          <w:sz w:val="28"/>
        </w:rPr>
        <w:t>№ 131/НҚ</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12.05.2020 </w:t>
      </w:r>
      <w:r>
        <w:rPr>
          <w:rFonts w:ascii="Times New Roman"/>
          <w:b w:val="false"/>
          <w:i w:val="false"/>
          <w:color w:val="000000"/>
          <w:sz w:val="28"/>
        </w:rPr>
        <w:t>№ 187/НҚ</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21" w:id="14"/>
    <w:p>
      <w:pPr>
        <w:spacing w:after="0"/>
        <w:ind w:left="0"/>
        <w:jc w:val="both"/>
      </w:pPr>
      <w:r>
        <w:rPr>
          <w:rFonts w:ascii="Times New Roman"/>
          <w:b w:val="false"/>
          <w:i w:val="false"/>
          <w:color w:val="000000"/>
          <w:sz w:val="28"/>
        </w:rPr>
        <w:t>
      2. Қазақстан Республикасы Ауыл шаруашылығы министрлігінің Жер ресурстарын басқару комитеті заңнамада белгіленген тәртіппен:</w:t>
      </w:r>
    </w:p>
    <w:bookmarkEnd w:id="14"/>
    <w:bookmarkStart w:name="z22" w:id="15"/>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15"/>
    <w:bookmarkStart w:name="z23" w:id="16"/>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қазақ және орыс тілдерінде ресми жариялауға және Қазақстан Республикасы Нормативтік құқықтық актілерінің эталондық бақылау банкіне енгізу үшін "Республикалық құқықтық ақпарат орталығы" шаруашылық жүргізу құқығындағы республикалық мемлекеттік кәсіпорнына жіберілуін;</w:t>
      </w:r>
    </w:p>
    <w:bookmarkEnd w:id="16"/>
    <w:bookmarkStart w:name="z24" w:id="17"/>
    <w:p>
      <w:pPr>
        <w:spacing w:after="0"/>
        <w:ind w:left="0"/>
        <w:jc w:val="both"/>
      </w:pPr>
      <w:r>
        <w:rPr>
          <w:rFonts w:ascii="Times New Roman"/>
          <w:b w:val="false"/>
          <w:i w:val="false"/>
          <w:color w:val="000000"/>
          <w:sz w:val="28"/>
        </w:rPr>
        <w:t>
      3) осы бұйрық мемлекеттік тіркелгеннен кейін күнтізбелік он күн ішінде оның көшірмесінің мерзімді баспа басылымдарына ресми жариялауға жіберілуін;</w:t>
      </w:r>
    </w:p>
    <w:bookmarkEnd w:id="17"/>
    <w:bookmarkStart w:name="z25" w:id="18"/>
    <w:p>
      <w:pPr>
        <w:spacing w:after="0"/>
        <w:ind w:left="0"/>
        <w:jc w:val="both"/>
      </w:pPr>
      <w:r>
        <w:rPr>
          <w:rFonts w:ascii="Times New Roman"/>
          <w:b w:val="false"/>
          <w:i w:val="false"/>
          <w:color w:val="000000"/>
          <w:sz w:val="28"/>
        </w:rPr>
        <w:t>
      4) осы бұйрық ресми жарияланғаннан кейін оның Қазақстан Республикасы Ауыл шаруашылығы министрлігінің интернет-ресурсында орналастырылуын;</w:t>
      </w:r>
    </w:p>
    <w:bookmarkEnd w:id="18"/>
    <w:bookmarkStart w:name="z26" w:id="19"/>
    <w:p>
      <w:pPr>
        <w:spacing w:after="0"/>
        <w:ind w:left="0"/>
        <w:jc w:val="both"/>
      </w:pPr>
      <w:r>
        <w:rPr>
          <w:rFonts w:ascii="Times New Roman"/>
          <w:b w:val="false"/>
          <w:i w:val="false"/>
          <w:color w:val="000000"/>
          <w:sz w:val="28"/>
        </w:rPr>
        <w:t xml:space="preserve">
      5) осы бұйрық мемлекеттік тіркелгеннен кейін он жұмыс күн ішінде Қазақстан Республикасы Ауыл шаруашылығы министрлігінің Заң қызметі департаментіне осы тармақтың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тармақшаларында</w:t>
      </w:r>
      <w:r>
        <w:rPr>
          <w:rFonts w:ascii="Times New Roman"/>
          <w:b w:val="false"/>
          <w:i w:val="false"/>
          <w:color w:val="000000"/>
          <w:sz w:val="28"/>
        </w:rPr>
        <w:t xml:space="preserve"> көзделген іс-шаралардың орындалуы туралы мәліметтердің ұсынылуын қамтамасыз етсін.</w:t>
      </w:r>
    </w:p>
    <w:bookmarkEnd w:id="19"/>
    <w:bookmarkStart w:name="z27" w:id="20"/>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Ауыл шаруашылығы вице-министріне жүктелсін.</w:t>
      </w:r>
    </w:p>
    <w:bookmarkEnd w:id="20"/>
    <w:bookmarkStart w:name="z28" w:id="21"/>
    <w:p>
      <w:pPr>
        <w:spacing w:after="0"/>
        <w:ind w:left="0"/>
        <w:jc w:val="both"/>
      </w:pPr>
      <w:r>
        <w:rPr>
          <w:rFonts w:ascii="Times New Roman"/>
          <w:b w:val="false"/>
          <w:i w:val="false"/>
          <w:color w:val="000000"/>
          <w:sz w:val="28"/>
        </w:rPr>
        <w:t>
      4. Осы бұйрық алғашқы ресми жарияланған күнінен кейін күнтізбелік 10 (он) күн өткен соң қолданысқа енгізіледі.</w:t>
      </w:r>
    </w:p>
    <w:bookmarkEnd w:id="2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 </w:t>
            </w:r>
            <w:r>
              <w:br/>
            </w:r>
            <w:r>
              <w:rPr>
                <w:rFonts w:ascii="Times New Roman"/>
                <w:b w:val="false"/>
                <w:i/>
                <w:color w:val="000000"/>
                <w:sz w:val="20"/>
              </w:rPr>
              <w:t xml:space="preserve">Премьер-Министрінің орынбасары – </w:t>
            </w:r>
            <w:r>
              <w:br/>
            </w:r>
            <w:r>
              <w:rPr>
                <w:rFonts w:ascii="Times New Roman"/>
                <w:b w:val="false"/>
                <w:i/>
                <w:color w:val="000000"/>
                <w:sz w:val="20"/>
              </w:rPr>
              <w:t xml:space="preserve">Қазақстан Республикасының </w:t>
            </w:r>
            <w:r>
              <w:br/>
            </w:r>
            <w:r>
              <w:rPr>
                <w:rFonts w:ascii="Times New Roman"/>
                <w:b w:val="false"/>
                <w:i/>
                <w:color w:val="000000"/>
                <w:sz w:val="20"/>
              </w:rPr>
              <w:t xml:space="preserve">Ауыл шаруашылығы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Ө. Шөкеев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 </w:t>
      </w:r>
    </w:p>
    <w:p>
      <w:pPr>
        <w:spacing w:after="0"/>
        <w:ind w:left="0"/>
        <w:jc w:val="both"/>
      </w:pPr>
      <w:r>
        <w:rPr>
          <w:rFonts w:ascii="Times New Roman"/>
          <w:b w:val="false"/>
          <w:i w:val="false"/>
          <w:color w:val="000000"/>
          <w:sz w:val="28"/>
        </w:rPr>
        <w:t>
      Ақпарат және коммуникациялар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 </w:t>
      </w:r>
    </w:p>
    <w:p>
      <w:pPr>
        <w:spacing w:after="0"/>
        <w:ind w:left="0"/>
        <w:jc w:val="both"/>
      </w:pPr>
      <w:r>
        <w:rPr>
          <w:rFonts w:ascii="Times New Roman"/>
          <w:b w:val="false"/>
          <w:i w:val="false"/>
          <w:color w:val="000000"/>
          <w:sz w:val="28"/>
        </w:rPr>
        <w:t>
      Индустрия және инфрақұрылымдық даму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 </w:t>
      </w:r>
    </w:p>
    <w:p>
      <w:pPr>
        <w:spacing w:after="0"/>
        <w:ind w:left="0"/>
        <w:jc w:val="both"/>
      </w:pPr>
      <w:r>
        <w:rPr>
          <w:rFonts w:ascii="Times New Roman"/>
          <w:b w:val="false"/>
          <w:i w:val="false"/>
          <w:color w:val="000000"/>
          <w:sz w:val="28"/>
        </w:rPr>
        <w:t>
      Қорғаныс министрлігі</w:t>
      </w:r>
    </w:p>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Қазақстан Республикасы </w:t>
      </w:r>
    </w:p>
    <w:p>
      <w:pPr>
        <w:spacing w:after="0"/>
        <w:ind w:left="0"/>
        <w:jc w:val="both"/>
      </w:pPr>
      <w:r>
        <w:rPr>
          <w:rFonts w:ascii="Times New Roman"/>
          <w:b w:val="false"/>
          <w:i w:val="false"/>
          <w:color w:val="000000"/>
          <w:sz w:val="28"/>
        </w:rPr>
        <w:t xml:space="preserve">
      Мемлекеттік күзет қызметі </w:t>
      </w:r>
    </w:p>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Қазақстан Республикасы </w:t>
      </w:r>
    </w:p>
    <w:p>
      <w:pPr>
        <w:spacing w:after="0"/>
        <w:ind w:left="0"/>
        <w:jc w:val="both"/>
      </w:pPr>
      <w:r>
        <w:rPr>
          <w:rFonts w:ascii="Times New Roman"/>
          <w:b w:val="false"/>
          <w:i w:val="false"/>
          <w:color w:val="000000"/>
          <w:sz w:val="28"/>
        </w:rPr>
        <w:t>
      Ұлттық қауіпсіздік комитеті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Премьер-Министрінің </w:t>
            </w:r>
            <w:r>
              <w:br/>
            </w:r>
            <w:r>
              <w:rPr>
                <w:rFonts w:ascii="Times New Roman"/>
                <w:b w:val="false"/>
                <w:i w:val="false"/>
                <w:color w:val="000000"/>
                <w:sz w:val="20"/>
              </w:rPr>
              <w:t xml:space="preserve">орынбасары – </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Ауыл шаруашылығы </w:t>
            </w:r>
            <w:r>
              <w:br/>
            </w:r>
            <w:r>
              <w:rPr>
                <w:rFonts w:ascii="Times New Roman"/>
                <w:b w:val="false"/>
                <w:i w:val="false"/>
                <w:color w:val="000000"/>
                <w:sz w:val="20"/>
              </w:rPr>
              <w:t xml:space="preserve">министрінің </w:t>
            </w:r>
            <w:r>
              <w:br/>
            </w:r>
            <w:r>
              <w:rPr>
                <w:rFonts w:ascii="Times New Roman"/>
                <w:b w:val="false"/>
                <w:i w:val="false"/>
                <w:color w:val="000000"/>
                <w:sz w:val="20"/>
              </w:rPr>
              <w:t xml:space="preserve">2019 жылғы 30 қаңтардағы </w:t>
            </w:r>
            <w:r>
              <w:br/>
            </w:r>
            <w:r>
              <w:rPr>
                <w:rFonts w:ascii="Times New Roman"/>
                <w:b w:val="false"/>
                <w:i w:val="false"/>
                <w:color w:val="000000"/>
                <w:sz w:val="20"/>
              </w:rPr>
              <w:t xml:space="preserve">№ 40 бұйрығына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 xml:space="preserve">2015 жылғы 27 наурыздағы </w:t>
            </w:r>
            <w:r>
              <w:br/>
            </w:r>
            <w:r>
              <w:rPr>
                <w:rFonts w:ascii="Times New Roman"/>
                <w:b w:val="false"/>
                <w:i w:val="false"/>
                <w:color w:val="000000"/>
                <w:sz w:val="20"/>
              </w:rPr>
              <w:t xml:space="preserve">№ 272 бұйрығына </w:t>
            </w:r>
            <w:r>
              <w:br/>
            </w:r>
            <w:r>
              <w:rPr>
                <w:rFonts w:ascii="Times New Roman"/>
                <w:b w:val="false"/>
                <w:i w:val="false"/>
                <w:color w:val="000000"/>
                <w:sz w:val="20"/>
              </w:rPr>
              <w:t>1-қосымша</w:t>
            </w:r>
          </w:p>
        </w:tc>
      </w:tr>
    </w:tbl>
    <w:bookmarkStart w:name="z31" w:id="22"/>
    <w:p>
      <w:pPr>
        <w:spacing w:after="0"/>
        <w:ind w:left="0"/>
        <w:jc w:val="left"/>
      </w:pPr>
      <w:r>
        <w:rPr>
          <w:rFonts w:ascii="Times New Roman"/>
          <w:b/>
          <w:i w:val="false"/>
          <w:color w:val="000000"/>
        </w:rPr>
        <w:t xml:space="preserve"> "Аэротүсiрiлiм жұмыстарын жүргiзудi тiркеу, есепке алу және оларға рұқсат беру" мемлекеттік көрсетілетін қызмет стандарты</w:t>
      </w:r>
    </w:p>
    <w:bookmarkEnd w:id="22"/>
    <w:bookmarkStart w:name="z32" w:id="23"/>
    <w:p>
      <w:pPr>
        <w:spacing w:after="0"/>
        <w:ind w:left="0"/>
        <w:jc w:val="left"/>
      </w:pPr>
      <w:r>
        <w:rPr>
          <w:rFonts w:ascii="Times New Roman"/>
          <w:b/>
          <w:i w:val="false"/>
          <w:color w:val="000000"/>
        </w:rPr>
        <w:t xml:space="preserve"> 1-тарау. Жалпы ережелер</w:t>
      </w:r>
    </w:p>
    <w:bookmarkEnd w:id="23"/>
    <w:bookmarkStart w:name="z33" w:id="24"/>
    <w:p>
      <w:pPr>
        <w:spacing w:after="0"/>
        <w:ind w:left="0"/>
        <w:jc w:val="both"/>
      </w:pPr>
      <w:r>
        <w:rPr>
          <w:rFonts w:ascii="Times New Roman"/>
          <w:b w:val="false"/>
          <w:i w:val="false"/>
          <w:color w:val="000000"/>
          <w:sz w:val="28"/>
        </w:rPr>
        <w:t>
      1. "Аэротүсірілім жұмыстарын жүргізуді тіркеу, есепке алу және оларға рұқсат беру" мемлекеттік көрсетілетін қызметі (бұдан әрі – мемлекеттік көрсетілетін қызмет).</w:t>
      </w:r>
    </w:p>
    <w:bookmarkEnd w:id="24"/>
    <w:bookmarkStart w:name="z34" w:id="25"/>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25"/>
    <w:bookmarkStart w:name="z35" w:id="26"/>
    <w:p>
      <w:pPr>
        <w:spacing w:after="0"/>
        <w:ind w:left="0"/>
        <w:jc w:val="both"/>
      </w:pPr>
      <w:r>
        <w:rPr>
          <w:rFonts w:ascii="Times New Roman"/>
          <w:b w:val="false"/>
          <w:i w:val="false"/>
          <w:color w:val="000000"/>
          <w:sz w:val="28"/>
        </w:rPr>
        <w:t>
      3. Мемлекеттік қызметті Министрліктің Жер ресурстарын басқару комитеті (бұдан әрі – көрсетілетін қызметті беруші) көрсетеді.</w:t>
      </w:r>
    </w:p>
    <w:bookmarkEnd w:id="26"/>
    <w:p>
      <w:pPr>
        <w:spacing w:after="0"/>
        <w:ind w:left="0"/>
        <w:jc w:val="both"/>
      </w:pPr>
      <w:r>
        <w:rPr>
          <w:rFonts w:ascii="Times New Roman"/>
          <w:b w:val="false"/>
          <w:i w:val="false"/>
          <w:color w:val="000000"/>
          <w:sz w:val="28"/>
        </w:rPr>
        <w:t>
      Өтінімді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36" w:id="27"/>
    <w:p>
      <w:pPr>
        <w:spacing w:after="0"/>
        <w:ind w:left="0"/>
        <w:jc w:val="left"/>
      </w:pPr>
      <w:r>
        <w:rPr>
          <w:rFonts w:ascii="Times New Roman"/>
          <w:b/>
          <w:i w:val="false"/>
          <w:color w:val="000000"/>
        </w:rPr>
        <w:t xml:space="preserve"> 2-тарау. Мемлекеттік қызметті көрсету тәртібі</w:t>
      </w:r>
    </w:p>
    <w:bookmarkEnd w:id="27"/>
    <w:bookmarkStart w:name="z37" w:id="28"/>
    <w:p>
      <w:pPr>
        <w:spacing w:after="0"/>
        <w:ind w:left="0"/>
        <w:jc w:val="both"/>
      </w:pPr>
      <w:r>
        <w:rPr>
          <w:rFonts w:ascii="Times New Roman"/>
          <w:b w:val="false"/>
          <w:i w:val="false"/>
          <w:color w:val="000000"/>
          <w:sz w:val="28"/>
        </w:rPr>
        <w:t>
      4. Мемлекеттік қызметті көрсету мерзімдері:</w:t>
      </w:r>
    </w:p>
    <w:bookmarkEnd w:id="28"/>
    <w:p>
      <w:pPr>
        <w:spacing w:after="0"/>
        <w:ind w:left="0"/>
        <w:jc w:val="both"/>
      </w:pPr>
      <w:r>
        <w:rPr>
          <w:rFonts w:ascii="Times New Roman"/>
          <w:b w:val="false"/>
          <w:i w:val="false"/>
          <w:color w:val="000000"/>
          <w:sz w:val="28"/>
        </w:rPr>
        <w:t>
      1) көрсетілетін қызметті берушіге құжаттар топтамасын тапсырған күннен бастап, сондай-ақ порталға жүгінген кезде – 25 (жиырма бес) жұмыс күні.</w:t>
      </w:r>
    </w:p>
    <w:p>
      <w:pPr>
        <w:spacing w:after="0"/>
        <w:ind w:left="0"/>
        <w:jc w:val="both"/>
      </w:pPr>
      <w:r>
        <w:rPr>
          <w:rFonts w:ascii="Times New Roman"/>
          <w:b w:val="false"/>
          <w:i w:val="false"/>
          <w:color w:val="000000"/>
          <w:sz w:val="28"/>
        </w:rPr>
        <w:t>
      Ұсынылған құжаттардың толық еместігі және қолданылу мерзімі өткен құжаттарды ұсыну фактісі анықталған жағдайда, көрсетілетін қызметті беруші 2 (екі) жұмыс күні мерзімінде өтінімді одан әрі қараудан жазбаша уәжді бас тартады.</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3) қызмет көрсетудің барынша жол берілетін уақыты – 15 (он бес) минут;</w:t>
      </w:r>
    </w:p>
    <w:bookmarkStart w:name="z38" w:id="29"/>
    <w:p>
      <w:pPr>
        <w:spacing w:after="0"/>
        <w:ind w:left="0"/>
        <w:jc w:val="both"/>
      </w:pPr>
      <w:r>
        <w:rPr>
          <w:rFonts w:ascii="Times New Roman"/>
          <w:b w:val="false"/>
          <w:i w:val="false"/>
          <w:color w:val="000000"/>
          <w:sz w:val="28"/>
        </w:rPr>
        <w:t>
      5. Көрсетілетін мемлекеттік қызмет нысаны: электрондық және (немесе) қағаз түрінде.</w:t>
      </w:r>
    </w:p>
    <w:bookmarkEnd w:id="29"/>
    <w:bookmarkStart w:name="z39" w:id="30"/>
    <w:p>
      <w:pPr>
        <w:spacing w:after="0"/>
        <w:ind w:left="0"/>
        <w:jc w:val="both"/>
      </w:pPr>
      <w:r>
        <w:rPr>
          <w:rFonts w:ascii="Times New Roman"/>
          <w:b w:val="false"/>
          <w:i w:val="false"/>
          <w:color w:val="000000"/>
          <w:sz w:val="28"/>
        </w:rPr>
        <w:t xml:space="preserve">
      6. Мемлекеттік қызметті көрсету нәтижесі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аэротүсірілім жұмыстарын жүргізуге арналған рұқсат (бұдан әрі рұқсат) не осы Стандарттың 10-тармағында көзделген негіздер бойынша мемлекеттік қызметті көрсетуден бас тарту туралы уәжді жауап.</w:t>
      </w:r>
    </w:p>
    <w:bookmarkEnd w:id="30"/>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көрсетілген қызметті алушының "жеке кабинетіне" көрсетілетін қызметті берушінің уәкілетті адамының электрондық цифрлық қолтаңбасы (бұдан әрі ЭЦҚ) қойылған электрондық құжат нысанында жолданады.</w:t>
      </w:r>
    </w:p>
    <w:p>
      <w:pPr>
        <w:spacing w:after="0"/>
        <w:ind w:left="0"/>
        <w:jc w:val="both"/>
      </w:pPr>
      <w:r>
        <w:rPr>
          <w:rFonts w:ascii="Times New Roman"/>
          <w:b w:val="false"/>
          <w:i w:val="false"/>
          <w:color w:val="000000"/>
          <w:sz w:val="28"/>
        </w:rPr>
        <w:t>
      Көрсетілген қызметті алушы мемлекеттік қызметті көрсету нәтижесін алу үшін қағаз тасығышта жүгінген жағдайда, мемлекеттік қызметті көрсету нәтижесі электрондық нысанда ресімделеді, басып шығарылады және көрсетілген қызметті берушінің мөрімен және уәкілетті адамының қолымен расталады.</w:t>
      </w:r>
    </w:p>
    <w:bookmarkStart w:name="z40" w:id="31"/>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тегiн көрсетіледі.</w:t>
      </w:r>
    </w:p>
    <w:bookmarkEnd w:id="31"/>
    <w:bookmarkStart w:name="z41" w:id="32"/>
    <w:p>
      <w:pPr>
        <w:spacing w:after="0"/>
        <w:ind w:left="0"/>
        <w:jc w:val="both"/>
      </w:pPr>
      <w:r>
        <w:rPr>
          <w:rFonts w:ascii="Times New Roman"/>
          <w:b w:val="false"/>
          <w:i w:val="false"/>
          <w:color w:val="000000"/>
          <w:sz w:val="28"/>
        </w:rPr>
        <w:t>
      8. Мыналардың:</w:t>
      </w:r>
    </w:p>
    <w:bookmarkEnd w:id="32"/>
    <w:p>
      <w:pPr>
        <w:spacing w:after="0"/>
        <w:ind w:left="0"/>
        <w:jc w:val="both"/>
      </w:pPr>
      <w:r>
        <w:rPr>
          <w:rFonts w:ascii="Times New Roman"/>
          <w:b w:val="false"/>
          <w:i w:val="false"/>
          <w:color w:val="000000"/>
          <w:sz w:val="28"/>
        </w:rPr>
        <w:t xml:space="preserve">
      1) көрсетілетін қызметті берушінің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Республикасының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демалыс және мереке күндерін қоспағанда, дүйсенбі-жұма аралығында, сағат 13.00-ден 14.30-ға дейін түскі үзіліспен, сағат 9.00-ден 18.30-ға дейін. </w:t>
      </w:r>
    </w:p>
    <w:p>
      <w:pPr>
        <w:spacing w:after="0"/>
        <w:ind w:left="0"/>
        <w:jc w:val="both"/>
      </w:pPr>
      <w:r>
        <w:rPr>
          <w:rFonts w:ascii="Times New Roman"/>
          <w:b w:val="false"/>
          <w:i w:val="false"/>
          <w:color w:val="000000"/>
          <w:sz w:val="28"/>
        </w:rPr>
        <w:t xml:space="preserve">
      Өтінімді қабылдау және мемлекеттік қызметті көрсету нәтижесін беру сағат 13.00-ден 14.30-ға дейінгі түскі үзіліспен сағат 9.00-ден бастап 17.30-ға дейін белгіленеді. </w:t>
      </w:r>
    </w:p>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p>
      <w:pPr>
        <w:spacing w:after="0"/>
        <w:ind w:left="0"/>
        <w:jc w:val="both"/>
      </w:pPr>
      <w:r>
        <w:rPr>
          <w:rFonts w:ascii="Times New Roman"/>
          <w:b w:val="false"/>
          <w:i w:val="false"/>
          <w:color w:val="000000"/>
          <w:sz w:val="28"/>
        </w:rPr>
        <w:t xml:space="preserve">
      2)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өтінімді қабылдау және мемлекеттік қызметті көрсету нәтижесін беру келесі жұмыс күні жүзеге асырылады).</w:t>
      </w:r>
    </w:p>
    <w:bookmarkStart w:name="z42" w:id="33"/>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көрсетілетін қызметті берушіге мыналарды ұсынады:</w:t>
      </w:r>
    </w:p>
    <w:bookmarkEnd w:id="33"/>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аэротүсірілім жұмыстарын жүргізуге өтінім;</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w:t>
      </w:r>
    </w:p>
    <w:p>
      <w:pPr>
        <w:spacing w:after="0"/>
        <w:ind w:left="0"/>
        <w:jc w:val="both"/>
      </w:pPr>
      <w:r>
        <w:rPr>
          <w:rFonts w:ascii="Times New Roman"/>
          <w:b w:val="false"/>
          <w:i w:val="false"/>
          <w:color w:val="000000"/>
          <w:sz w:val="28"/>
        </w:rPr>
        <w:t>
      3) азаматтық әуе кемесімен аэротүсірілім жұмыстарының қызметтерін көрсетуге арналған шарттың көшірмесі (көрсетілетін қызметті алушы шарттың көшірмесін және салыстырып тексеру үшін шарттың түпнұсқасын ұсынады);</w:t>
      </w:r>
    </w:p>
    <w:p>
      <w:pPr>
        <w:spacing w:after="0"/>
        <w:ind w:left="0"/>
        <w:jc w:val="both"/>
      </w:pPr>
      <w:r>
        <w:rPr>
          <w:rFonts w:ascii="Times New Roman"/>
          <w:b w:val="false"/>
          <w:i w:val="false"/>
          <w:color w:val="000000"/>
          <w:sz w:val="28"/>
        </w:rPr>
        <w:t>
      4) географиялық координаталарын көрсете отырып, аэротүсірілім жұмыстарын жүргізу жоспарланып отырған аумақтың картограммасы, төрт данада;</w:t>
      </w:r>
    </w:p>
    <w:p>
      <w:pPr>
        <w:spacing w:after="0"/>
        <w:ind w:left="0"/>
        <w:jc w:val="both"/>
      </w:pPr>
      <w:r>
        <w:rPr>
          <w:rFonts w:ascii="Times New Roman"/>
          <w:b w:val="false"/>
          <w:i w:val="false"/>
          <w:color w:val="000000"/>
          <w:sz w:val="28"/>
        </w:rPr>
        <w:t>
      5) жоспарланып отырған аэротүсірілім жұмыстарының техникалық жобалары (немесе техникалық тапсырмалары), екі данада.</w:t>
      </w:r>
    </w:p>
    <w:p>
      <w:pPr>
        <w:spacing w:after="0"/>
        <w:ind w:left="0"/>
        <w:jc w:val="both"/>
      </w:pPr>
      <w:r>
        <w:rPr>
          <w:rFonts w:ascii="Times New Roman"/>
          <w:b w:val="false"/>
          <w:i w:val="false"/>
          <w:color w:val="000000"/>
          <w:sz w:val="28"/>
        </w:rPr>
        <w:t xml:space="preserve">
      Порталға: </w:t>
      </w:r>
    </w:p>
    <w:p>
      <w:pPr>
        <w:spacing w:after="0"/>
        <w:ind w:left="0"/>
        <w:jc w:val="both"/>
      </w:pPr>
      <w:r>
        <w:rPr>
          <w:rFonts w:ascii="Times New Roman"/>
          <w:b w:val="false"/>
          <w:i w:val="false"/>
          <w:color w:val="000000"/>
          <w:sz w:val="28"/>
        </w:rPr>
        <w:t>
      1) көрсетілетін қызметті алушының ЭЦҚ-сымен куәландырылған электрондық құжат нысанындағы аэротүсірілім жұмыстарын жүргізуге сұраным;</w:t>
      </w:r>
    </w:p>
    <w:p>
      <w:pPr>
        <w:spacing w:after="0"/>
        <w:ind w:left="0"/>
        <w:jc w:val="both"/>
      </w:pPr>
      <w:r>
        <w:rPr>
          <w:rFonts w:ascii="Times New Roman"/>
          <w:b w:val="false"/>
          <w:i w:val="false"/>
          <w:color w:val="000000"/>
          <w:sz w:val="28"/>
        </w:rPr>
        <w:t>
      2) азаматтық әуе кемесімен аэротүсірілім жұмыстарының қызметтерін көрсетуге арналған шарттың электрондық көшірмесі;</w:t>
      </w:r>
    </w:p>
    <w:p>
      <w:pPr>
        <w:spacing w:after="0"/>
        <w:ind w:left="0"/>
        <w:jc w:val="both"/>
      </w:pPr>
      <w:r>
        <w:rPr>
          <w:rFonts w:ascii="Times New Roman"/>
          <w:b w:val="false"/>
          <w:i w:val="false"/>
          <w:color w:val="000000"/>
          <w:sz w:val="28"/>
        </w:rPr>
        <w:t>
      3) географиялық координаталарын көрсете отырып, аэротүсірілім жұмыстарын жүргізу жоспарланып отырған аумақ картограммасының электрондық көшірмесі;</w:t>
      </w:r>
    </w:p>
    <w:p>
      <w:pPr>
        <w:spacing w:after="0"/>
        <w:ind w:left="0"/>
        <w:jc w:val="both"/>
      </w:pPr>
      <w:r>
        <w:rPr>
          <w:rFonts w:ascii="Times New Roman"/>
          <w:b w:val="false"/>
          <w:i w:val="false"/>
          <w:color w:val="000000"/>
          <w:sz w:val="28"/>
        </w:rPr>
        <w:t>
      4) жоспарланып отырған аэротүсірілім жұмыстарының техникалық жобаларының (немесе техникалық тапсырмаларының) электрондық көшірмесі.</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алушыдан талап етуге жол берілмейді.</w:t>
      </w:r>
    </w:p>
    <w:p>
      <w:pPr>
        <w:spacing w:after="0"/>
        <w:ind w:left="0"/>
        <w:jc w:val="both"/>
      </w:pPr>
      <w:r>
        <w:rPr>
          <w:rFonts w:ascii="Times New Roman"/>
          <w:b w:val="false"/>
          <w:i w:val="false"/>
          <w:color w:val="000000"/>
          <w:sz w:val="28"/>
        </w:rPr>
        <w:t>
      Жеке басын куәландыратын құжаттар туралы, заңды тұлғаны тіркеу (қайта тіркеу), дара кәсіпкерді тәркеу не дара кәсіпкер ретінде қызметті бастағаны туралы мәліметтерді көрсетілетін қызметті беруші "электрондық үкімет" шлюзы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алушы барлық қажетті құжаттарды:</w:t>
      </w:r>
    </w:p>
    <w:p>
      <w:pPr>
        <w:spacing w:after="0"/>
        <w:ind w:left="0"/>
        <w:jc w:val="both"/>
      </w:pPr>
      <w:r>
        <w:rPr>
          <w:rFonts w:ascii="Times New Roman"/>
          <w:b w:val="false"/>
          <w:i w:val="false"/>
          <w:color w:val="000000"/>
          <w:sz w:val="28"/>
        </w:rPr>
        <w:t>
      көрсетілетін қызметті берушіге тапсырған кезде – өтінімнің қабылданған күні мен уақыты көрсетіліп, кеңседе тіркелгені туралы оның көшірмесіндегі белгі қағаз жеткізгіштегі өтінімнің қабылданғанын растайды.</w:t>
      </w:r>
    </w:p>
    <w:p>
      <w:pPr>
        <w:spacing w:after="0"/>
        <w:ind w:left="0"/>
        <w:jc w:val="both"/>
      </w:pPr>
      <w:r>
        <w:rPr>
          <w:rFonts w:ascii="Times New Roman"/>
          <w:b w:val="false"/>
          <w:i w:val="false"/>
          <w:color w:val="000000"/>
          <w:sz w:val="28"/>
        </w:rPr>
        <w:t>
      порталға тапсырған кезде – "жеке кабинетке" мемлекеттік қызмет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жолданады.</w:t>
      </w:r>
    </w:p>
    <w:bookmarkStart w:name="z43" w:id="34"/>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34"/>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2) Қазақстан Республикасы Қорғаныс министрлігінің, Қазақстан Республикасы Ұлттық қауіпсіздік комитетінің және Қазақстан Республикасы Мемлекеттік күзет қызметінің мемлекеттік қызметті көрсету үшін талап етілетін келісу туралы сұранымға теріс жауабы;</w:t>
      </w:r>
    </w:p>
    <w:p>
      <w:pPr>
        <w:spacing w:after="0"/>
        <w:ind w:left="0"/>
        <w:jc w:val="both"/>
      </w:pPr>
      <w:r>
        <w:rPr>
          <w:rFonts w:ascii="Times New Roman"/>
          <w:b w:val="false"/>
          <w:i w:val="false"/>
          <w:color w:val="000000"/>
          <w:sz w:val="28"/>
        </w:rPr>
        <w:t>
      3) көрсетілетін қызметті алушыға қатысты соттың заңды күшіне енген шешімінің болуы, оның негізінде көрсетілетін қызметті алушы мемлекеттік көрсетілетін қызметті алумен байланысты арнайы құқығынан айрылған болуы.</w:t>
      </w:r>
    </w:p>
    <w:bookmarkStart w:name="z44" w:id="35"/>
    <w:p>
      <w:pPr>
        <w:spacing w:after="0"/>
        <w:ind w:left="0"/>
        <w:jc w:val="left"/>
      </w:pPr>
      <w:r>
        <w:rPr>
          <w:rFonts w:ascii="Times New Roman"/>
          <w:b/>
          <w:i w:val="false"/>
          <w:color w:val="000000"/>
        </w:rPr>
        <w:t xml:space="preserve"> 3-тарау. Орталық мемлекеттік органның,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тәртібі</w:t>
      </w:r>
    </w:p>
    <w:bookmarkEnd w:id="35"/>
    <w:bookmarkStart w:name="z45" w:id="36"/>
    <w:p>
      <w:pPr>
        <w:spacing w:after="0"/>
        <w:ind w:left="0"/>
        <w:jc w:val="both"/>
      </w:pPr>
      <w:r>
        <w:rPr>
          <w:rFonts w:ascii="Times New Roman"/>
          <w:b w:val="false"/>
          <w:i w:val="false"/>
          <w:color w:val="000000"/>
          <w:sz w:val="28"/>
        </w:rPr>
        <w:t>
      11. Министрліктің,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атына не Министрлік басшысының атына жұмыс күндері осы Стандарттың 14-тармағында көрсетілген мекенжайлар бойынша беріледі.</w:t>
      </w:r>
    </w:p>
    <w:bookmarkEnd w:id="36"/>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Көрсетілетін қызметті берушінің кеңсесінде шағымның қабылданғанын шағымды қабылдаған адамның аты-жөні, берілген шағымға жауап алу мерзімі мен күні көрсетіле отырып, оның тіркелуі (мөртабан, кіріс нөмірі және күні) растайды. Шағымға жеке тұлға не заңды тұлғаның өкілі қол қояды.</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 бірыңғай байланыс орталығының 1414, 8-800-080-7777 телефондары бойынша қолжетімді болады.</w:t>
      </w:r>
    </w:p>
    <w:p>
      <w:pPr>
        <w:spacing w:after="0"/>
        <w:ind w:left="0"/>
        <w:jc w:val="both"/>
      </w:pPr>
      <w:r>
        <w:rPr>
          <w:rFonts w:ascii="Times New Roman"/>
          <w:b w:val="false"/>
          <w:i w:val="false"/>
          <w:color w:val="000000"/>
          <w:sz w:val="28"/>
        </w:rPr>
        <w:t>
      Шағым портал арқылы жіберілген кезде көрсетілген қызметті алушыға "жеке кабинетінен" арыз туралы ақпарат қолжетімді болады, ол көрсетілген қызметті алушының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Көрсетілетін қызметті берушінің мекенжайына келіп түскен көрсетілетін қызметті алушының шағымы тіркелген күнінен бастап бес жұмыс күні ішінде қаралуы тиіс. Шағымды қарау нәтижесі туралы уәжді жауап көрсетілетін қызметті алушыға почта байланысы, портал арқылы жіберіледі не көрсетілетін қызметті берушінің немесе Министрліктің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көрсетудің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көрсетудің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w:t>
      </w:r>
    </w:p>
    <w:bookmarkStart w:name="z46" w:id="37"/>
    <w:p>
      <w:pPr>
        <w:spacing w:after="0"/>
        <w:ind w:left="0"/>
        <w:jc w:val="both"/>
      </w:pPr>
      <w:r>
        <w:rPr>
          <w:rFonts w:ascii="Times New Roman"/>
          <w:b w:val="false"/>
          <w:i w:val="false"/>
          <w:color w:val="000000"/>
          <w:sz w:val="28"/>
        </w:rPr>
        <w:t>
      12. Мемлекеттік қызметті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37"/>
    <w:bookmarkStart w:name="z47" w:id="38"/>
    <w:p>
      <w:pPr>
        <w:spacing w:after="0"/>
        <w:ind w:left="0"/>
        <w:jc w:val="left"/>
      </w:pPr>
      <w:r>
        <w:rPr>
          <w:rFonts w:ascii="Times New Roman"/>
          <w:b/>
          <w:i w:val="false"/>
          <w:color w:val="000000"/>
        </w:rPr>
        <w:t xml:space="preserve"> 4-тарау. Мемлекеттік қызметті, оның ішінде электрондық нысанда көрсетілетін мемлекеттік қызметті көрсету ерекшеліктері ескеріле отырып қойылатын өзге де талаптар</w:t>
      </w:r>
    </w:p>
    <w:bookmarkEnd w:id="38"/>
    <w:bookmarkStart w:name="z48" w:id="39"/>
    <w:p>
      <w:pPr>
        <w:spacing w:after="0"/>
        <w:ind w:left="0"/>
        <w:jc w:val="both"/>
      </w:pPr>
      <w:r>
        <w:rPr>
          <w:rFonts w:ascii="Times New Roman"/>
          <w:b w:val="false"/>
          <w:i w:val="false"/>
          <w:color w:val="000000"/>
          <w:sz w:val="28"/>
        </w:rPr>
        <w:t>
      13.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39"/>
    <w:p>
      <w:pPr>
        <w:spacing w:after="0"/>
        <w:ind w:left="0"/>
        <w:jc w:val="both"/>
      </w:pPr>
      <w:r>
        <w:rPr>
          <w:rFonts w:ascii="Times New Roman"/>
          <w:b w:val="false"/>
          <w:i w:val="false"/>
          <w:color w:val="000000"/>
          <w:sz w:val="28"/>
        </w:rPr>
        <w:t>
      Көрсетілетін қызметті берушінің ғимараты мүмкіндіктері шектеулі адамдардың кіруіне арналған пандустары бар кіреберіспен жабдықталған болады.</w:t>
      </w:r>
    </w:p>
    <w:bookmarkStart w:name="z49" w:id="40"/>
    <w:p>
      <w:pPr>
        <w:spacing w:after="0"/>
        <w:ind w:left="0"/>
        <w:jc w:val="both"/>
      </w:pPr>
      <w:r>
        <w:rPr>
          <w:rFonts w:ascii="Times New Roman"/>
          <w:b w:val="false"/>
          <w:i w:val="false"/>
          <w:color w:val="000000"/>
          <w:sz w:val="28"/>
        </w:rPr>
        <w:t>
      14. Мемлекеттік қызметті көрсету орындарының мекенжайлары:</w:t>
      </w:r>
    </w:p>
    <w:bookmarkEnd w:id="40"/>
    <w:p>
      <w:pPr>
        <w:spacing w:after="0"/>
        <w:ind w:left="0"/>
        <w:jc w:val="both"/>
      </w:pPr>
      <w:r>
        <w:rPr>
          <w:rFonts w:ascii="Times New Roman"/>
          <w:b w:val="false"/>
          <w:i w:val="false"/>
          <w:color w:val="000000"/>
          <w:sz w:val="28"/>
        </w:rPr>
        <w:t>
      1) Министрліктің www.moa.gov.kz интернет-ресурсында;</w:t>
      </w:r>
    </w:p>
    <w:p>
      <w:pPr>
        <w:spacing w:after="0"/>
        <w:ind w:left="0"/>
        <w:jc w:val="both"/>
      </w:pPr>
      <w:r>
        <w:rPr>
          <w:rFonts w:ascii="Times New Roman"/>
          <w:b w:val="false"/>
          <w:i w:val="false"/>
          <w:color w:val="000000"/>
          <w:sz w:val="28"/>
        </w:rPr>
        <w:t>
      2) порталда орналастырылған.</w:t>
      </w:r>
    </w:p>
    <w:bookmarkStart w:name="z50" w:id="41"/>
    <w:p>
      <w:pPr>
        <w:spacing w:after="0"/>
        <w:ind w:left="0"/>
        <w:jc w:val="both"/>
      </w:pPr>
      <w:r>
        <w:rPr>
          <w:rFonts w:ascii="Times New Roman"/>
          <w:b w:val="false"/>
          <w:i w:val="false"/>
          <w:color w:val="000000"/>
          <w:sz w:val="28"/>
        </w:rPr>
        <w:t>
      15. Көрсетілетін қызметті алушының ЭЦҚ-сы болған жағдайда, мемлекеттік көрсетілетін қызметті портал арқылы электрондық нысанда алуға мүмкіндігі бар.</w:t>
      </w:r>
    </w:p>
    <w:bookmarkEnd w:id="41"/>
    <w:bookmarkStart w:name="z51" w:id="42"/>
    <w:p>
      <w:pPr>
        <w:spacing w:after="0"/>
        <w:ind w:left="0"/>
        <w:jc w:val="both"/>
      </w:pPr>
      <w:r>
        <w:rPr>
          <w:rFonts w:ascii="Times New Roman"/>
          <w:b w:val="false"/>
          <w:i w:val="false"/>
          <w:color w:val="000000"/>
          <w:sz w:val="28"/>
        </w:rPr>
        <w:t>
      16. Көрсетілетін қызметті алушының мемлекеттік қызметті көрсетудің тәртібі мен мәртебесі туралы ақпаратты қашықтықтан қол жеткізу режимінде порталдағы "жеке кабинеті", сондай-ақ бірыңғай байланыс орталығы арқылы алуға мүмкіндігі бар.</w:t>
      </w:r>
    </w:p>
    <w:bookmarkEnd w:id="42"/>
    <w:bookmarkStart w:name="z52" w:id="43"/>
    <w:p>
      <w:pPr>
        <w:spacing w:after="0"/>
        <w:ind w:left="0"/>
        <w:jc w:val="both"/>
      </w:pPr>
      <w:r>
        <w:rPr>
          <w:rFonts w:ascii="Times New Roman"/>
          <w:b w:val="false"/>
          <w:i w:val="false"/>
          <w:color w:val="000000"/>
          <w:sz w:val="28"/>
        </w:rPr>
        <w:t>
      17. Мемлекеттік қызметті көрсету мәселелері жөніндегі анықтама қызметтерінің байланыс телефондары www.moa.gov.kz интернет-ресурсында көрсетілген. Бірыңғай байланыс орталығы: 1414, 8 800 080 7777.</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"Аэротүсiрiлiм жұмыстарын </w:t>
            </w:r>
            <w:r>
              <w:br/>
            </w:r>
            <w:r>
              <w:rPr>
                <w:rFonts w:ascii="Times New Roman"/>
                <w:b w:val="false"/>
                <w:i w:val="false"/>
                <w:color w:val="000000"/>
                <w:sz w:val="20"/>
              </w:rPr>
              <w:t xml:space="preserve">жүргiзудi тiркеу, есепке алу </w:t>
            </w:r>
            <w:r>
              <w:br/>
            </w:r>
            <w:r>
              <w:rPr>
                <w:rFonts w:ascii="Times New Roman"/>
                <w:b w:val="false"/>
                <w:i w:val="false"/>
                <w:color w:val="000000"/>
                <w:sz w:val="20"/>
              </w:rPr>
              <w:t xml:space="preserve">және оларға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Borders>
          <w:top w:val="none"/>
          <w:left w:val="none"/>
          <w:bottom w:val="none"/>
          <w:right w:val="none"/>
          <w:insideH w:val="none"/>
          <w:insideV w:val="none"/>
        </w:tblBorders>
      </w:tblPr>
      <w:tblGrid>
        <w:gridCol w:w="1012"/>
        <w:gridCol w:w="10275"/>
        <w:gridCol w:w="1013"/>
      </w:tblGrid>
      <w:tr>
        <w:trPr>
          <w:trHeight w:val="30" w:hRule="atLeast"/>
        </w:trPr>
        <w:tc>
          <w:tcPr>
            <w:tcW w:w="10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Ауыл</w:t>
            </w:r>
            <w:r>
              <w:br/>
            </w:r>
            <w:r>
              <w:rPr>
                <w:rFonts w:ascii="Times New Roman"/>
                <w:b w:val="false"/>
                <w:i w:val="false"/>
                <w:color w:val="000000"/>
                <w:sz w:val="20"/>
              </w:rPr>
              <w:t>
шаруашылығы министрлігі</w:t>
            </w:r>
            <w:r>
              <w:br/>
            </w:r>
            <w:r>
              <w:rPr>
                <w:rFonts w:ascii="Times New Roman"/>
                <w:b w:val="false"/>
                <w:i w:val="false"/>
                <w:color w:val="000000"/>
                <w:sz w:val="20"/>
              </w:rPr>
              <w:t>
Жер ресурстарын басқару</w:t>
            </w:r>
            <w:r>
              <w:br/>
            </w:r>
            <w:r>
              <w:rPr>
                <w:rFonts w:ascii="Times New Roman"/>
                <w:b w:val="false"/>
                <w:i w:val="false"/>
                <w:color w:val="000000"/>
                <w:sz w:val="20"/>
              </w:rPr>
              <w:t>
комитеті</w:t>
            </w:r>
          </w:p>
        </w:tc>
        <w:tc>
          <w:tcPr>
            <w:tcW w:w="1027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4097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409700" cy="1320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1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по управлению</w:t>
            </w:r>
            <w:r>
              <w:br/>
            </w:r>
            <w:r>
              <w:rPr>
                <w:rFonts w:ascii="Times New Roman"/>
                <w:b w:val="false"/>
                <w:i w:val="false"/>
                <w:color w:val="000000"/>
                <w:sz w:val="20"/>
              </w:rPr>
              <w:t>
земельными ресурсами</w:t>
            </w:r>
            <w:r>
              <w:br/>
            </w:r>
            <w:r>
              <w:rPr>
                <w:rFonts w:ascii="Times New Roman"/>
                <w:b w:val="false"/>
                <w:i w:val="false"/>
                <w:color w:val="000000"/>
                <w:sz w:val="20"/>
              </w:rPr>
              <w:t>
Министерство сельского</w:t>
            </w:r>
            <w:r>
              <w:br/>
            </w:r>
            <w:r>
              <w:rPr>
                <w:rFonts w:ascii="Times New Roman"/>
                <w:b w:val="false"/>
                <w:i w:val="false"/>
                <w:color w:val="000000"/>
                <w:sz w:val="20"/>
              </w:rPr>
              <w:t>
хозяйства Республики Казахстан</w:t>
            </w:r>
          </w:p>
        </w:tc>
      </w:tr>
    </w:tbl>
    <w:bookmarkStart w:name="z54" w:id="44"/>
    <w:p>
      <w:pPr>
        <w:spacing w:after="0"/>
        <w:ind w:left="0"/>
        <w:jc w:val="left"/>
      </w:pPr>
      <w:r>
        <w:rPr>
          <w:rFonts w:ascii="Times New Roman"/>
          <w:b/>
          <w:i w:val="false"/>
          <w:color w:val="000000"/>
        </w:rPr>
        <w:t xml:space="preserve"> Аэротүсірілім жұмыстарын жүргізуге рұқсат 20 __ жылғы " ___ " ______ № ______</w:t>
      </w:r>
    </w:p>
    <w:bookmarkEnd w:id="44"/>
    <w:p>
      <w:pPr>
        <w:spacing w:after="0"/>
        <w:ind w:left="0"/>
        <w:jc w:val="both"/>
      </w:pPr>
      <w:r>
        <w:rPr>
          <w:rFonts w:ascii="Times New Roman"/>
          <w:b w:val="false"/>
          <w:i w:val="false"/>
          <w:color w:val="000000"/>
          <w:sz w:val="28"/>
        </w:rPr>
        <w:t xml:space="preserve">
      Субъектінің атауы____________________________________________________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(жеке тұлғаның аты, әкесінің аты (бар болсы), тегі не заңды тұлғаның толық атауы </w:t>
      </w:r>
    </w:p>
    <w:p>
      <w:pPr>
        <w:spacing w:after="0"/>
        <w:ind w:left="0"/>
        <w:jc w:val="both"/>
      </w:pPr>
      <w:r>
        <w:rPr>
          <w:rFonts w:ascii="Times New Roman"/>
          <w:b w:val="false"/>
          <w:i w:val="false"/>
          <w:color w:val="000000"/>
          <w:sz w:val="28"/>
        </w:rPr>
        <w:t xml:space="preserve">
      (жеке сәйкестендіру нөмірі/бизнес сәйкестендіру нөмірі) </w:t>
      </w:r>
    </w:p>
    <w:p>
      <w:pPr>
        <w:spacing w:after="0"/>
        <w:ind w:left="0"/>
        <w:jc w:val="both"/>
      </w:pPr>
      <w:r>
        <w:rPr>
          <w:rFonts w:ascii="Times New Roman"/>
          <w:b w:val="false"/>
          <w:i w:val="false"/>
          <w:color w:val="000000"/>
          <w:sz w:val="28"/>
        </w:rPr>
        <w:t>
      мекенжайы, байланыс телефоны (бар болсы)</w:t>
      </w:r>
    </w:p>
    <w:p>
      <w:pPr>
        <w:spacing w:after="0"/>
        <w:ind w:left="0"/>
        <w:jc w:val="both"/>
      </w:pPr>
      <w:r>
        <w:rPr>
          <w:rFonts w:ascii="Times New Roman"/>
          <w:b w:val="false"/>
          <w:i w:val="false"/>
          <w:color w:val="000000"/>
          <w:sz w:val="28"/>
        </w:rPr>
        <w:t>
      Аэротүсірілім учаскелерінің аумақтық орналасуы 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Жүргізуге өтінім берілген мынадай жұмыстарға рұқсат берілді: 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2"/>
        <w:gridCol w:w="1432"/>
        <w:gridCol w:w="1432"/>
        <w:gridCol w:w="2887"/>
        <w:gridCol w:w="1432"/>
        <w:gridCol w:w="3685"/>
      </w:tblGrid>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Сұралатын жұмыстардың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берілді</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(шаршы шақырым)</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берілді</w:t>
            </w:r>
          </w:p>
        </w:tc>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 шаршы шақырым )</w:t>
            </w:r>
          </w:p>
        </w:tc>
      </w:tr>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 Жұмыстар аяқталғаннан соң, аэротүсірілім материалдары геодезия және картография бойынша уәкілетті органға бақылап қарап шығуға ұсынылсын.</w:t>
      </w:r>
    </w:p>
    <w:p>
      <w:pPr>
        <w:spacing w:after="0"/>
        <w:ind w:left="0"/>
        <w:jc w:val="both"/>
      </w:pPr>
      <w:r>
        <w:rPr>
          <w:rFonts w:ascii="Times New Roman"/>
          <w:b w:val="false"/>
          <w:i w:val="false"/>
          <w:color w:val="000000"/>
          <w:sz w:val="28"/>
        </w:rPr>
        <w:t>
      20__ жылғы "___"______ дейін жарамды</w:t>
      </w:r>
    </w:p>
    <w:p>
      <w:pPr>
        <w:spacing w:after="0"/>
        <w:ind w:left="0"/>
        <w:jc w:val="both"/>
      </w:pPr>
      <w:r>
        <w:rPr>
          <w:rFonts w:ascii="Times New Roman"/>
          <w:b w:val="false"/>
          <w:i w:val="false"/>
          <w:color w:val="000000"/>
          <w:sz w:val="28"/>
        </w:rPr>
        <w:t xml:space="preserve">
      Қазақстан Республикасы </w:t>
      </w:r>
    </w:p>
    <w:p>
      <w:pPr>
        <w:spacing w:after="0"/>
        <w:ind w:left="0"/>
        <w:jc w:val="both"/>
      </w:pPr>
      <w:r>
        <w:rPr>
          <w:rFonts w:ascii="Times New Roman"/>
          <w:b w:val="false"/>
          <w:i w:val="false"/>
          <w:color w:val="000000"/>
          <w:sz w:val="28"/>
        </w:rPr>
        <w:t xml:space="preserve">
      Ауыл шаруашылығы министрлігі Жер </w:t>
      </w:r>
    </w:p>
    <w:p>
      <w:pPr>
        <w:spacing w:after="0"/>
        <w:ind w:left="0"/>
        <w:jc w:val="both"/>
      </w:pPr>
      <w:r>
        <w:rPr>
          <w:rFonts w:ascii="Times New Roman"/>
          <w:b w:val="false"/>
          <w:i w:val="false"/>
          <w:color w:val="000000"/>
          <w:sz w:val="28"/>
        </w:rPr>
        <w:t xml:space="preserve">
      ресурстарын басқару комитетінің төрағасы _____________________________________ </w:t>
      </w:r>
    </w:p>
    <w:p>
      <w:pPr>
        <w:spacing w:after="0"/>
        <w:ind w:left="0"/>
        <w:jc w:val="both"/>
      </w:pPr>
      <w:r>
        <w:rPr>
          <w:rFonts w:ascii="Times New Roman"/>
          <w:b w:val="false"/>
          <w:i w:val="false"/>
          <w:color w:val="000000"/>
          <w:sz w:val="28"/>
        </w:rPr>
        <w:t xml:space="preserve">
                                    (қолы, мөр (бар болса), аты, әкесінің аты (бар болса), тегі) </w:t>
      </w:r>
    </w:p>
    <w:p>
      <w:pPr>
        <w:spacing w:after="0"/>
        <w:ind w:left="0"/>
        <w:jc w:val="both"/>
      </w:pPr>
      <w:r>
        <w:rPr>
          <w:rFonts w:ascii="Times New Roman"/>
          <w:b w:val="false"/>
          <w:i w:val="false"/>
          <w:color w:val="000000"/>
          <w:sz w:val="28"/>
        </w:rPr>
        <w:t>
      20__ жылғы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"Аэротүсiрiлiм жұмыстарын </w:t>
            </w:r>
            <w:r>
              <w:br/>
            </w:r>
            <w:r>
              <w:rPr>
                <w:rFonts w:ascii="Times New Roman"/>
                <w:b w:val="false"/>
                <w:i w:val="false"/>
                <w:color w:val="000000"/>
                <w:sz w:val="20"/>
              </w:rPr>
              <w:t xml:space="preserve">жүргiзудi тiркеу, есепке алу </w:t>
            </w:r>
            <w:r>
              <w:br/>
            </w:r>
            <w:r>
              <w:rPr>
                <w:rFonts w:ascii="Times New Roman"/>
                <w:b w:val="false"/>
                <w:i w:val="false"/>
                <w:color w:val="000000"/>
                <w:sz w:val="20"/>
              </w:rPr>
              <w:t xml:space="preserve">және оларға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Ауыл шаруашылығы </w:t>
            </w:r>
            <w:r>
              <w:br/>
            </w:r>
            <w:r>
              <w:rPr>
                <w:rFonts w:ascii="Times New Roman"/>
                <w:b w:val="false"/>
                <w:i w:val="false"/>
                <w:color w:val="000000"/>
                <w:sz w:val="20"/>
              </w:rPr>
              <w:t xml:space="preserve">министрлігі </w:t>
            </w:r>
            <w:r>
              <w:br/>
            </w:r>
            <w:r>
              <w:rPr>
                <w:rFonts w:ascii="Times New Roman"/>
                <w:b w:val="false"/>
                <w:i w:val="false"/>
                <w:color w:val="000000"/>
                <w:sz w:val="20"/>
              </w:rPr>
              <w:t xml:space="preserve">Жер ресурстарын басқару </w:t>
            </w:r>
            <w:r>
              <w:br/>
            </w:r>
            <w:r>
              <w:rPr>
                <w:rFonts w:ascii="Times New Roman"/>
                <w:b w:val="false"/>
                <w:i w:val="false"/>
                <w:color w:val="000000"/>
                <w:sz w:val="20"/>
              </w:rPr>
              <w:t xml:space="preserve">комитетінің төрағасы </w:t>
            </w:r>
            <w:r>
              <w:br/>
            </w:r>
            <w:r>
              <w:rPr>
                <w:rFonts w:ascii="Times New Roman"/>
                <w:b w:val="false"/>
                <w:i w:val="false"/>
                <w:color w:val="000000"/>
                <w:sz w:val="20"/>
              </w:rPr>
              <w:t>____________________________</w:t>
            </w:r>
            <w:r>
              <w:br/>
            </w:r>
            <w:r>
              <w:rPr>
                <w:rFonts w:ascii="Times New Roman"/>
                <w:b w:val="false"/>
                <w:i w:val="false"/>
                <w:color w:val="000000"/>
                <w:sz w:val="20"/>
              </w:rPr>
              <w:t xml:space="preserve">(аты, әкесінің аты (бар болса), </w:t>
            </w:r>
            <w:r>
              <w:br/>
            </w:r>
            <w:r>
              <w:rPr>
                <w:rFonts w:ascii="Times New Roman"/>
                <w:b w:val="false"/>
                <w:i w:val="false"/>
                <w:color w:val="000000"/>
                <w:sz w:val="20"/>
              </w:rPr>
              <w:t>тегі)</w:t>
            </w:r>
            <w:r>
              <w:br/>
            </w:r>
            <w:r>
              <w:rPr>
                <w:rFonts w:ascii="Times New Roman"/>
                <w:b w:val="false"/>
                <w:i w:val="false"/>
                <w:color w:val="000000"/>
                <w:sz w:val="20"/>
              </w:rPr>
              <w:t>____________________________</w:t>
            </w:r>
            <w:r>
              <w:br/>
            </w:r>
            <w:r>
              <w:rPr>
                <w:rFonts w:ascii="Times New Roman"/>
                <w:b w:val="false"/>
                <w:i w:val="false"/>
                <w:color w:val="000000"/>
                <w:sz w:val="20"/>
              </w:rPr>
              <w:t xml:space="preserve">(жеке тұлғаның аты, әкесінің </w:t>
            </w:r>
            <w:r>
              <w:br/>
            </w:r>
            <w:r>
              <w:rPr>
                <w:rFonts w:ascii="Times New Roman"/>
                <w:b w:val="false"/>
                <w:i w:val="false"/>
                <w:color w:val="000000"/>
                <w:sz w:val="20"/>
              </w:rPr>
              <w:t>аты (бар болса), тегі</w:t>
            </w:r>
            <w:r>
              <w:br/>
            </w:r>
            <w:r>
              <w:rPr>
                <w:rFonts w:ascii="Times New Roman"/>
                <w:b w:val="false"/>
                <w:i w:val="false"/>
                <w:color w:val="000000"/>
                <w:sz w:val="20"/>
              </w:rPr>
              <w:t>____________________________</w:t>
            </w:r>
            <w:r>
              <w:br/>
            </w:r>
            <w:r>
              <w:rPr>
                <w:rFonts w:ascii="Times New Roman"/>
                <w:b w:val="false"/>
                <w:i w:val="false"/>
                <w:color w:val="000000"/>
                <w:sz w:val="20"/>
              </w:rPr>
              <w:t xml:space="preserve">немесе заңды тұлғаның толық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(жеке сәйкестендіру </w:t>
            </w:r>
            <w:r>
              <w:br/>
            </w:r>
            <w:r>
              <w:rPr>
                <w:rFonts w:ascii="Times New Roman"/>
                <w:b w:val="false"/>
                <w:i w:val="false"/>
                <w:color w:val="000000"/>
                <w:sz w:val="20"/>
              </w:rPr>
              <w:t xml:space="preserve">нөмірі/бизнес-сәйкестендіру </w:t>
            </w:r>
            <w:r>
              <w:br/>
            </w:r>
            <w:r>
              <w:rPr>
                <w:rFonts w:ascii="Times New Roman"/>
                <w:b w:val="false"/>
                <w:i w:val="false"/>
                <w:color w:val="000000"/>
                <w:sz w:val="20"/>
              </w:rPr>
              <w:t xml:space="preserve">нөмірі), мекенжайы, байланыс </w:t>
            </w:r>
            <w:r>
              <w:br/>
            </w:r>
            <w:r>
              <w:rPr>
                <w:rFonts w:ascii="Times New Roman"/>
                <w:b w:val="false"/>
                <w:i w:val="false"/>
                <w:color w:val="000000"/>
                <w:sz w:val="20"/>
              </w:rPr>
              <w:t>телефоны (бар болса)</w:t>
            </w:r>
          </w:p>
        </w:tc>
      </w:tr>
    </w:tbl>
    <w:bookmarkStart w:name="z56" w:id="45"/>
    <w:p>
      <w:pPr>
        <w:spacing w:after="0"/>
        <w:ind w:left="0"/>
        <w:jc w:val="left"/>
      </w:pPr>
      <w:r>
        <w:rPr>
          <w:rFonts w:ascii="Times New Roman"/>
          <w:b/>
          <w:i w:val="false"/>
          <w:color w:val="000000"/>
        </w:rPr>
        <w:t xml:space="preserve"> Аэротүсірілім жұмыстарын жүргізуге өтінім</w:t>
      </w:r>
    </w:p>
    <w:bookmarkEnd w:id="45"/>
    <w:p>
      <w:pPr>
        <w:spacing w:after="0"/>
        <w:ind w:left="0"/>
        <w:jc w:val="both"/>
      </w:pPr>
      <w:r>
        <w:rPr>
          <w:rFonts w:ascii="Times New Roman"/>
          <w:b w:val="false"/>
          <w:i w:val="false"/>
          <w:color w:val="000000"/>
          <w:sz w:val="28"/>
        </w:rPr>
        <w:t xml:space="preserve">
      Аэротүсірілім жұмыстарын жүргізуге рұқсат беруді сұраймын. </w:t>
      </w:r>
    </w:p>
    <w:p>
      <w:pPr>
        <w:spacing w:after="0"/>
        <w:ind w:left="0"/>
        <w:jc w:val="both"/>
      </w:pPr>
      <w:r>
        <w:rPr>
          <w:rFonts w:ascii="Times New Roman"/>
          <w:b w:val="false"/>
          <w:i w:val="false"/>
          <w:color w:val="000000"/>
          <w:sz w:val="28"/>
        </w:rPr>
        <w:t xml:space="preserve">
      Аэротүсірілім объектілерінің аумақтық орналасуы _________________________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аэротүсірілім алаңы __________________________________ (шаршы шақырым) </w:t>
      </w:r>
    </w:p>
    <w:p>
      <w:pPr>
        <w:spacing w:after="0"/>
        <w:ind w:left="0"/>
        <w:jc w:val="both"/>
      </w:pPr>
      <w:r>
        <w:rPr>
          <w:rFonts w:ascii="Times New Roman"/>
          <w:b w:val="false"/>
          <w:i w:val="false"/>
          <w:color w:val="000000"/>
          <w:sz w:val="28"/>
        </w:rPr>
        <w:t xml:space="preserve">
      аэротүсірілімнің мақсаты 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аэротүсірілімнің техникалық шарттары 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аэротүсірілім шарттары және уақыты ___________________________________ </w:t>
      </w:r>
    </w:p>
    <w:p>
      <w:pPr>
        <w:spacing w:after="0"/>
        <w:ind w:left="0"/>
        <w:jc w:val="both"/>
      </w:pPr>
      <w:r>
        <w:rPr>
          <w:rFonts w:ascii="Times New Roman"/>
          <w:b w:val="false"/>
          <w:i w:val="false"/>
          <w:color w:val="000000"/>
          <w:sz w:val="28"/>
        </w:rPr>
        <w:t xml:space="preserve">
      Ақпараттық жүйелерде қамтылған, заңмен қорғалатын құпияны құрайтын мәліметтерді пайдалануға келісемін. </w:t>
      </w:r>
    </w:p>
    <w:p>
      <w:pPr>
        <w:spacing w:after="0"/>
        <w:ind w:left="0"/>
        <w:jc w:val="both"/>
      </w:pPr>
      <w:r>
        <w:rPr>
          <w:rFonts w:ascii="Times New Roman"/>
          <w:b w:val="false"/>
          <w:i w:val="false"/>
          <w:color w:val="000000"/>
          <w:sz w:val="28"/>
        </w:rPr>
        <w:t xml:space="preserve">
      Күні ______ Өтінім беруші ________________________________________________ </w:t>
      </w:r>
    </w:p>
    <w:p>
      <w:pPr>
        <w:spacing w:after="0"/>
        <w:ind w:left="0"/>
        <w:jc w:val="both"/>
      </w:pPr>
      <w:r>
        <w:rPr>
          <w:rFonts w:ascii="Times New Roman"/>
          <w:b w:val="false"/>
          <w:i w:val="false"/>
          <w:color w:val="000000"/>
          <w:sz w:val="28"/>
        </w:rPr>
        <w:t xml:space="preserve">
                                    (жеке тұлғаның немесе заңды тұлғаның уәкілетті өкілінің </w:t>
      </w:r>
    </w:p>
    <w:p>
      <w:pPr>
        <w:spacing w:after="0"/>
        <w:ind w:left="0"/>
        <w:jc w:val="both"/>
      </w:pPr>
      <w:r>
        <w:rPr>
          <w:rFonts w:ascii="Times New Roman"/>
          <w:b w:val="false"/>
          <w:i w:val="false"/>
          <w:color w:val="000000"/>
          <w:sz w:val="28"/>
        </w:rPr>
        <w:t>
                                    аты, әкесінің аты (бар болса), тегі, қолы, мөрі (бар болса))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Премьер-Министрінің </w:t>
            </w:r>
            <w:r>
              <w:br/>
            </w:r>
            <w:r>
              <w:rPr>
                <w:rFonts w:ascii="Times New Roman"/>
                <w:b w:val="false"/>
                <w:i w:val="false"/>
                <w:color w:val="000000"/>
                <w:sz w:val="20"/>
              </w:rPr>
              <w:t xml:space="preserve">орынбасары – </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Ауыл шаруашылығы </w:t>
            </w:r>
            <w:r>
              <w:br/>
            </w:r>
            <w:r>
              <w:rPr>
                <w:rFonts w:ascii="Times New Roman"/>
                <w:b w:val="false"/>
                <w:i w:val="false"/>
                <w:color w:val="000000"/>
                <w:sz w:val="20"/>
              </w:rPr>
              <w:t xml:space="preserve">министрінің </w:t>
            </w:r>
            <w:r>
              <w:br/>
            </w:r>
            <w:r>
              <w:rPr>
                <w:rFonts w:ascii="Times New Roman"/>
                <w:b w:val="false"/>
                <w:i w:val="false"/>
                <w:color w:val="000000"/>
                <w:sz w:val="20"/>
              </w:rPr>
              <w:t xml:space="preserve">2019 жылғы 30 қаңтардағы </w:t>
            </w:r>
            <w:r>
              <w:br/>
            </w:r>
            <w:r>
              <w:rPr>
                <w:rFonts w:ascii="Times New Roman"/>
                <w:b w:val="false"/>
                <w:i w:val="false"/>
                <w:color w:val="000000"/>
                <w:sz w:val="20"/>
              </w:rPr>
              <w:t xml:space="preserve">№ 40 бұйрығына </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Күші жойылды – ҚР Цифрлық даму, инновациялар және аэроғарыш өнеркәсібі министрінің 02.04.2020 </w:t>
      </w:r>
      <w:r>
        <w:rPr>
          <w:rFonts w:ascii="Times New Roman"/>
          <w:b w:val="false"/>
          <w:i w:val="false"/>
          <w:color w:val="ff0000"/>
          <w:sz w:val="28"/>
        </w:rPr>
        <w:t>№ 122/НҚ</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Премьер-Министрінің </w:t>
            </w:r>
            <w:r>
              <w:br/>
            </w:r>
            <w:r>
              <w:rPr>
                <w:rFonts w:ascii="Times New Roman"/>
                <w:b w:val="false"/>
                <w:i w:val="false"/>
                <w:color w:val="000000"/>
                <w:sz w:val="20"/>
              </w:rPr>
              <w:t xml:space="preserve">орынбасары – </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Ауыл шаруашылығы </w:t>
            </w:r>
            <w:r>
              <w:br/>
            </w:r>
            <w:r>
              <w:rPr>
                <w:rFonts w:ascii="Times New Roman"/>
                <w:b w:val="false"/>
                <w:i w:val="false"/>
                <w:color w:val="000000"/>
                <w:sz w:val="20"/>
              </w:rPr>
              <w:t xml:space="preserve">министрінің </w:t>
            </w:r>
            <w:r>
              <w:br/>
            </w:r>
            <w:r>
              <w:rPr>
                <w:rFonts w:ascii="Times New Roman"/>
                <w:b w:val="false"/>
                <w:i w:val="false"/>
                <w:color w:val="000000"/>
                <w:sz w:val="20"/>
              </w:rPr>
              <w:t xml:space="preserve">2019 жылғы 30 қаңтардағы </w:t>
            </w:r>
            <w:r>
              <w:br/>
            </w:r>
            <w:r>
              <w:rPr>
                <w:rFonts w:ascii="Times New Roman"/>
                <w:b w:val="false"/>
                <w:i w:val="false"/>
                <w:color w:val="000000"/>
                <w:sz w:val="20"/>
              </w:rPr>
              <w:t xml:space="preserve">№ 40 бұйрығына </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 xml:space="preserve">2015 жылғы 27 наурыздағы </w:t>
            </w:r>
            <w:r>
              <w:br/>
            </w:r>
            <w:r>
              <w:rPr>
                <w:rFonts w:ascii="Times New Roman"/>
                <w:b w:val="false"/>
                <w:i w:val="false"/>
                <w:color w:val="000000"/>
                <w:sz w:val="20"/>
              </w:rPr>
              <w:t xml:space="preserve">№ 272 бұйрығына </w:t>
            </w:r>
            <w:r>
              <w:br/>
            </w:r>
            <w:r>
              <w:rPr>
                <w:rFonts w:ascii="Times New Roman"/>
                <w:b w:val="false"/>
                <w:i w:val="false"/>
                <w:color w:val="000000"/>
                <w:sz w:val="20"/>
              </w:rPr>
              <w:t>5-қосымша</w:t>
            </w:r>
          </w:p>
        </w:tc>
      </w:tr>
    </w:tbl>
    <w:bookmarkStart w:name="z87" w:id="46"/>
    <w:p>
      <w:pPr>
        <w:spacing w:after="0"/>
        <w:ind w:left="0"/>
        <w:jc w:val="left"/>
      </w:pPr>
      <w:r>
        <w:rPr>
          <w:rFonts w:ascii="Times New Roman"/>
          <w:b/>
          <w:i w:val="false"/>
          <w:color w:val="000000"/>
        </w:rPr>
        <w:t xml:space="preserve"> "Мемлекеттік жер кадастрынан мәліметтер беру" мемлекеттік көрсетілетін қызмет стандарты</w:t>
      </w:r>
    </w:p>
    <w:bookmarkEnd w:id="46"/>
    <w:bookmarkStart w:name="z88" w:id="47"/>
    <w:p>
      <w:pPr>
        <w:spacing w:after="0"/>
        <w:ind w:left="0"/>
        <w:jc w:val="left"/>
      </w:pPr>
      <w:r>
        <w:rPr>
          <w:rFonts w:ascii="Times New Roman"/>
          <w:b/>
          <w:i w:val="false"/>
          <w:color w:val="000000"/>
        </w:rPr>
        <w:t xml:space="preserve"> 1-тарау. Жалпы ережелер</w:t>
      </w:r>
    </w:p>
    <w:bookmarkEnd w:id="47"/>
    <w:bookmarkStart w:name="z89" w:id="48"/>
    <w:p>
      <w:pPr>
        <w:spacing w:after="0"/>
        <w:ind w:left="0"/>
        <w:jc w:val="both"/>
      </w:pPr>
      <w:r>
        <w:rPr>
          <w:rFonts w:ascii="Times New Roman"/>
          <w:b w:val="false"/>
          <w:i w:val="false"/>
          <w:color w:val="000000"/>
          <w:sz w:val="28"/>
        </w:rPr>
        <w:t>
      1. "Мемлекеттік жер кадастрынан мәліметтер беру" мемлекеттік көрсетілетін қызметі (бұдан әрі – мемлекеттік көрсетілетін қызмет).</w:t>
      </w:r>
    </w:p>
    <w:bookmarkEnd w:id="48"/>
    <w:bookmarkStart w:name="z90" w:id="49"/>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49"/>
    <w:bookmarkStart w:name="z91" w:id="50"/>
    <w:p>
      <w:pPr>
        <w:spacing w:after="0"/>
        <w:ind w:left="0"/>
        <w:jc w:val="both"/>
      </w:pPr>
      <w:r>
        <w:rPr>
          <w:rFonts w:ascii="Times New Roman"/>
          <w:b w:val="false"/>
          <w:i w:val="false"/>
          <w:color w:val="000000"/>
          <w:sz w:val="28"/>
        </w:rPr>
        <w:t>
      3. Мемлекеттік қызметті "Азаматтарға арналған үкімет" мемлекеттік корпорациясы (бұдан әрі – көрсетілетін қызметті беруші) көрсетеді.</w:t>
      </w:r>
    </w:p>
    <w:bookmarkEnd w:id="50"/>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92" w:id="51"/>
    <w:p>
      <w:pPr>
        <w:spacing w:after="0"/>
        <w:ind w:left="0"/>
        <w:jc w:val="left"/>
      </w:pPr>
      <w:r>
        <w:rPr>
          <w:rFonts w:ascii="Times New Roman"/>
          <w:b/>
          <w:i w:val="false"/>
          <w:color w:val="000000"/>
        </w:rPr>
        <w:t xml:space="preserve"> 2-тарау. Мемлекеттік қызметті көрсету тәртібі</w:t>
      </w:r>
    </w:p>
    <w:bookmarkEnd w:id="51"/>
    <w:bookmarkStart w:name="z93" w:id="52"/>
    <w:p>
      <w:pPr>
        <w:spacing w:after="0"/>
        <w:ind w:left="0"/>
        <w:jc w:val="both"/>
      </w:pPr>
      <w:r>
        <w:rPr>
          <w:rFonts w:ascii="Times New Roman"/>
          <w:b w:val="false"/>
          <w:i w:val="false"/>
          <w:color w:val="000000"/>
          <w:sz w:val="28"/>
        </w:rPr>
        <w:t>
      4. Мемлекеттік қызметті көрсету мерзімдері:</w:t>
      </w:r>
    </w:p>
    <w:bookmarkEnd w:id="52"/>
    <w:p>
      <w:pPr>
        <w:spacing w:after="0"/>
        <w:ind w:left="0"/>
        <w:jc w:val="both"/>
      </w:pPr>
      <w:r>
        <w:rPr>
          <w:rFonts w:ascii="Times New Roman"/>
          <w:b w:val="false"/>
          <w:i w:val="false"/>
          <w:color w:val="000000"/>
          <w:sz w:val="28"/>
        </w:rPr>
        <w:t>
      1) көрсетілетін қызметті берушіге немесе порталға құжаттар топтамасын тапсырған сәттен бастап – 15 (он бес) минут;</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3) қызмет көрсетудің барынша жол берілетін уақыты – 15 (он бес) минут.</w:t>
      </w:r>
    </w:p>
    <w:bookmarkStart w:name="z94" w:id="53"/>
    <w:p>
      <w:pPr>
        <w:spacing w:after="0"/>
        <w:ind w:left="0"/>
        <w:jc w:val="both"/>
      </w:pPr>
      <w:r>
        <w:rPr>
          <w:rFonts w:ascii="Times New Roman"/>
          <w:b w:val="false"/>
          <w:i w:val="false"/>
          <w:color w:val="000000"/>
          <w:sz w:val="28"/>
        </w:rPr>
        <w:t>
      5. Мемлекеттік қызметті көрсету нысаны: электрондық және (немесе) қағаз түрінде.</w:t>
      </w:r>
    </w:p>
    <w:bookmarkEnd w:id="53"/>
    <w:bookmarkStart w:name="z95" w:id="54"/>
    <w:p>
      <w:pPr>
        <w:spacing w:after="0"/>
        <w:ind w:left="0"/>
        <w:jc w:val="both"/>
      </w:pPr>
      <w:r>
        <w:rPr>
          <w:rFonts w:ascii="Times New Roman"/>
          <w:b w:val="false"/>
          <w:i w:val="false"/>
          <w:color w:val="000000"/>
          <w:sz w:val="28"/>
        </w:rPr>
        <w:t>
      6. Мемлекеттiк қызметті көрсету нәтижесі – мемлекеттік жер кадастрының мәліметтері.</w:t>
      </w:r>
    </w:p>
    <w:bookmarkEnd w:id="54"/>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тасығышта алуға жүгінген жағдайда, мемлекеттік қызметті көрсету нәтижесі электрондық нысанда ресімделеді және басылып шығарылады.</w:t>
      </w:r>
    </w:p>
    <w:bookmarkStart w:name="z96" w:id="55"/>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ақылы түрде көрсетіледі.</w:t>
      </w:r>
    </w:p>
    <w:bookmarkEnd w:id="55"/>
    <w:p>
      <w:pPr>
        <w:spacing w:after="0"/>
        <w:ind w:left="0"/>
        <w:jc w:val="both"/>
      </w:pPr>
      <w:r>
        <w:rPr>
          <w:rFonts w:ascii="Times New Roman"/>
          <w:b w:val="false"/>
          <w:i w:val="false"/>
          <w:color w:val="000000"/>
          <w:sz w:val="28"/>
        </w:rPr>
        <w:t>
      Төлем жасау қолма-қол немесе қолма-қол емес тәсілмен көрсетілетін қызметті берушінің есептік шотына екінші деңгейдегі банктер арқылы жүргізіледі.</w:t>
      </w:r>
    </w:p>
    <w:p>
      <w:pPr>
        <w:spacing w:after="0"/>
        <w:ind w:left="0"/>
        <w:jc w:val="both"/>
      </w:pPr>
      <w:r>
        <w:rPr>
          <w:rFonts w:ascii="Times New Roman"/>
          <w:b w:val="false"/>
          <w:i w:val="false"/>
          <w:color w:val="000000"/>
          <w:sz w:val="28"/>
        </w:rPr>
        <w:t>
      Мемлекеттік көрсетілетін қызметті веб-портал арқылы алуға электрондық сұраным берген кезде, төлем "электрондық үкіметтің" төлем шлюзі (бұдан әрі – ЭҮТШ) арқылы жүзеге асырылады.</w:t>
      </w:r>
    </w:p>
    <w:bookmarkStart w:name="z97" w:id="56"/>
    <w:p>
      <w:pPr>
        <w:spacing w:after="0"/>
        <w:ind w:left="0"/>
        <w:jc w:val="both"/>
      </w:pPr>
      <w:r>
        <w:rPr>
          <w:rFonts w:ascii="Times New Roman"/>
          <w:b w:val="false"/>
          <w:i w:val="false"/>
          <w:color w:val="000000"/>
          <w:sz w:val="28"/>
        </w:rPr>
        <w:t>
      8. Мыналардың:</w:t>
      </w:r>
    </w:p>
    <w:bookmarkEnd w:id="56"/>
    <w:p>
      <w:pPr>
        <w:spacing w:after="0"/>
        <w:ind w:left="0"/>
        <w:jc w:val="both"/>
      </w:pPr>
      <w:r>
        <w:rPr>
          <w:rFonts w:ascii="Times New Roman"/>
          <w:b w:val="false"/>
          <w:i w:val="false"/>
          <w:color w:val="000000"/>
          <w:sz w:val="28"/>
        </w:rPr>
        <w:t xml:space="preserve">
      1) көрсетілетін қызметті берушінің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p>
      <w:pPr>
        <w:spacing w:after="0"/>
        <w:ind w:left="0"/>
        <w:jc w:val="both"/>
      </w:pPr>
      <w:r>
        <w:rPr>
          <w:rFonts w:ascii="Times New Roman"/>
          <w:b w:val="false"/>
          <w:i w:val="false"/>
          <w:color w:val="000000"/>
          <w:sz w:val="28"/>
        </w:rPr>
        <w:t>
      Мемлекеттік қызмет көрсетілетін қызметті алушының таңдауы бойынша жеделдетіп қызмет көрсетусіз "электрондық кезек" тәртібімен көрсетіледі, портал арқылы электрондық кезекті броньдауға болады;</w:t>
      </w:r>
    </w:p>
    <w:p>
      <w:pPr>
        <w:spacing w:after="0"/>
        <w:ind w:left="0"/>
        <w:jc w:val="both"/>
      </w:pPr>
      <w:r>
        <w:rPr>
          <w:rFonts w:ascii="Times New Roman"/>
          <w:b w:val="false"/>
          <w:i w:val="false"/>
          <w:color w:val="000000"/>
          <w:sz w:val="28"/>
        </w:rPr>
        <w:t xml:space="preserve">
      2)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Start w:name="z98" w:id="57"/>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мыналарды ұсынады:</w:t>
      </w:r>
    </w:p>
    <w:bookmarkEnd w:id="57"/>
    <w:p>
      <w:pPr>
        <w:spacing w:after="0"/>
        <w:ind w:left="0"/>
        <w:jc w:val="both"/>
      </w:pPr>
      <w:r>
        <w:rPr>
          <w:rFonts w:ascii="Times New Roman"/>
          <w:b w:val="false"/>
          <w:i w:val="false"/>
          <w:color w:val="000000"/>
          <w:sz w:val="28"/>
        </w:rPr>
        <w:t>
      1) көрсетілетін қызметті берушіге:</w:t>
      </w:r>
    </w:p>
    <w:p>
      <w:pPr>
        <w:spacing w:after="0"/>
        <w:ind w:left="0"/>
        <w:jc w:val="both"/>
      </w:pPr>
      <w:r>
        <w:rPr>
          <w:rFonts w:ascii="Times New Roman"/>
          <w:b w:val="false"/>
          <w:i w:val="false"/>
          <w:color w:val="000000"/>
          <w:sz w:val="28"/>
        </w:rPr>
        <w:t xml:space="preserve">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көрсетілетін қызметті алушының жеке басын куәландыратын құжат (жеке басты сәйкестендіру үшін);</w:t>
      </w:r>
    </w:p>
    <w:p>
      <w:pPr>
        <w:spacing w:after="0"/>
        <w:ind w:left="0"/>
        <w:jc w:val="both"/>
      </w:pPr>
      <w:r>
        <w:rPr>
          <w:rFonts w:ascii="Times New Roman"/>
          <w:b w:val="false"/>
          <w:i w:val="false"/>
          <w:color w:val="000000"/>
          <w:sz w:val="28"/>
        </w:rPr>
        <w:t>
      2) порталға:</w:t>
      </w:r>
    </w:p>
    <w:p>
      <w:pPr>
        <w:spacing w:after="0"/>
        <w:ind w:left="0"/>
        <w:jc w:val="both"/>
      </w:pPr>
      <w:r>
        <w:rPr>
          <w:rFonts w:ascii="Times New Roman"/>
          <w:b w:val="false"/>
          <w:i w:val="false"/>
          <w:color w:val="000000"/>
          <w:sz w:val="28"/>
        </w:rPr>
        <w:t>
      көрсетілетін қызметті алушының ЭЦҚ-сымен куәландырылған электрондық құжат нысанындағы сұраным.</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көрсетілетін қызметті алушының төлем жасағанын растайтын (ЭҮТШ арқылы төлеген жағдайда) жер учаскесіне ауыртпалықтың жоқ екені туралы мәліметтерді көрсетілетін қызметті беруші ЭҮТШ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Портал арқылы жүгінген жағдайда, көрсетілетін қызметті алушының "жеке кабинетіне"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(егер, беру қағаз жеткізгіште жүзеге асырылатын болса, алу орнын көрсету қажет) хабарлама жіберіледі.</w:t>
      </w:r>
    </w:p>
    <w:bookmarkStart w:name="z99" w:id="58"/>
    <w:p>
      <w:pPr>
        <w:spacing w:after="0"/>
        <w:ind w:left="0"/>
        <w:jc w:val="both"/>
      </w:pPr>
      <w:r>
        <w:rPr>
          <w:rFonts w:ascii="Times New Roman"/>
          <w:b w:val="false"/>
          <w:i w:val="false"/>
          <w:color w:val="000000"/>
          <w:sz w:val="28"/>
        </w:rPr>
        <w:t xml:space="preserve">
      10. Көрсетілетін қызметті алушы осы Стандарттың 9-тармағында көзделген тізбеге сәйкес құжаттардың толық топтамасын бермеген жағдайда, көрсетілетін қызметті беруші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End w:id="58"/>
    <w:bookmarkStart w:name="z100" w:id="59"/>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тәртібі</w:t>
      </w:r>
    </w:p>
    <w:bookmarkEnd w:id="59"/>
    <w:bookmarkStart w:name="z101" w:id="60"/>
    <w:p>
      <w:pPr>
        <w:spacing w:after="0"/>
        <w:ind w:left="0"/>
        <w:jc w:val="both"/>
      </w:pPr>
      <w:r>
        <w:rPr>
          <w:rFonts w:ascii="Times New Roman"/>
          <w:b w:val="false"/>
          <w:i w:val="false"/>
          <w:color w:val="000000"/>
          <w:sz w:val="28"/>
        </w:rPr>
        <w:t>
      11. Министрліктің,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не Министрлік басшысының атына жұмыс күндері осы Стандарттың 15-тармағында көрсетілген мекенжайлар бойынша беріледі.</w:t>
      </w:r>
    </w:p>
    <w:bookmarkEnd w:id="60"/>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Шағымның қабылданғанын шағымды қабылдаған адамның аты-жөні мен тегі, берілген шағымға жауап алу мерзімі мен орны көрсетіле отырып, көрсетілетін қызметті берушінің кеңсесінде оның тіркелуі (мөртабан, кіріс нөмірі мен күні) растайды. Шағымға жеке тұлға немесе заңды тұлғаның өкілі қол қояды.</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берушінің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немесе Министрліктің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дәлелді жауап көрсетілетін қызметті алушыға почтамен, портал арқылы жіберіледі не көрсетілетін қызметті берушінің немесе Министрліктің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көрсетудің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xml:space="preserve">
      Мемлекеттік қызметтер көрсетудің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 </w:t>
      </w:r>
    </w:p>
    <w:bookmarkStart w:name="z102" w:id="61"/>
    <w:p>
      <w:pPr>
        <w:spacing w:after="0"/>
        <w:ind w:left="0"/>
        <w:jc w:val="both"/>
      </w:pPr>
      <w:r>
        <w:rPr>
          <w:rFonts w:ascii="Times New Roman"/>
          <w:b w:val="false"/>
          <w:i w:val="false"/>
          <w:color w:val="000000"/>
          <w:sz w:val="28"/>
        </w:rPr>
        <w:t>
      12. Мемлекеттік қызметті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61"/>
    <w:bookmarkStart w:name="z103" w:id="62"/>
    <w:p>
      <w:pPr>
        <w:spacing w:after="0"/>
        <w:ind w:left="0"/>
        <w:jc w:val="left"/>
      </w:pPr>
      <w:r>
        <w:rPr>
          <w:rFonts w:ascii="Times New Roman"/>
          <w:b/>
          <w:i w:val="false"/>
          <w:color w:val="000000"/>
        </w:rPr>
        <w:t xml:space="preserve"> 4-тарау. Мемлекеттік қызметті, оның ішінде электрондық нысанда көрсетілетін мемлекеттік қызметті көрсетудің ерекшеліктері ескеріле отырып қойылатын өзге де талаптар</w:t>
      </w:r>
    </w:p>
    <w:bookmarkEnd w:id="62"/>
    <w:bookmarkStart w:name="z104" w:id="63"/>
    <w:p>
      <w:pPr>
        <w:spacing w:after="0"/>
        <w:ind w:left="0"/>
        <w:jc w:val="both"/>
      </w:pPr>
      <w:r>
        <w:rPr>
          <w:rFonts w:ascii="Times New Roman"/>
          <w:b w:val="false"/>
          <w:i w:val="false"/>
          <w:color w:val="000000"/>
          <w:sz w:val="28"/>
        </w:rPr>
        <w:t>
      13.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жұмыскері тұрғылықты жерге барып жүргізеді.</w:t>
      </w:r>
    </w:p>
    <w:bookmarkEnd w:id="63"/>
    <w:bookmarkStart w:name="z105" w:id="64"/>
    <w:p>
      <w:pPr>
        <w:spacing w:after="0"/>
        <w:ind w:left="0"/>
        <w:jc w:val="both"/>
      </w:pPr>
      <w:r>
        <w:rPr>
          <w:rFonts w:ascii="Times New Roman"/>
          <w:b w:val="false"/>
          <w:i w:val="false"/>
          <w:color w:val="000000"/>
          <w:sz w:val="28"/>
        </w:rPr>
        <w:t>
      14.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64"/>
    <w:p>
      <w:pPr>
        <w:spacing w:after="0"/>
        <w:ind w:left="0"/>
        <w:jc w:val="both"/>
      </w:pPr>
      <w:r>
        <w:rPr>
          <w:rFonts w:ascii="Times New Roman"/>
          <w:b w:val="false"/>
          <w:i w:val="false"/>
          <w:color w:val="000000"/>
          <w:sz w:val="28"/>
        </w:rPr>
        <w:t>
      Көрсетілетін қызметті берушінің ғимараттары мүмкіндіктері шектеулі адамдардың кіруіне арналған пандустары бар кіреберіспен жабдықталған болады.</w:t>
      </w:r>
    </w:p>
    <w:bookmarkStart w:name="z106" w:id="65"/>
    <w:p>
      <w:pPr>
        <w:spacing w:after="0"/>
        <w:ind w:left="0"/>
        <w:jc w:val="both"/>
      </w:pPr>
      <w:r>
        <w:rPr>
          <w:rFonts w:ascii="Times New Roman"/>
          <w:b w:val="false"/>
          <w:i w:val="false"/>
          <w:color w:val="000000"/>
          <w:sz w:val="28"/>
        </w:rPr>
        <w:t>
      15. Мемлекеттік қызметті көрсету орындарының мекенжайлары:</w:t>
      </w:r>
    </w:p>
    <w:bookmarkEnd w:id="65"/>
    <w:p>
      <w:pPr>
        <w:spacing w:after="0"/>
        <w:ind w:left="0"/>
        <w:jc w:val="both"/>
      </w:pPr>
      <w:r>
        <w:rPr>
          <w:rFonts w:ascii="Times New Roman"/>
          <w:b w:val="false"/>
          <w:i w:val="false"/>
          <w:color w:val="000000"/>
          <w:sz w:val="28"/>
        </w:rPr>
        <w:t>
      1) Министрліктің www.moa.gov.kz интернет-ресурсында;</w:t>
      </w:r>
    </w:p>
    <w:p>
      <w:pPr>
        <w:spacing w:after="0"/>
        <w:ind w:left="0"/>
        <w:jc w:val="both"/>
      </w:pPr>
      <w:r>
        <w:rPr>
          <w:rFonts w:ascii="Times New Roman"/>
          <w:b w:val="false"/>
          <w:i w:val="false"/>
          <w:color w:val="000000"/>
          <w:sz w:val="28"/>
        </w:rPr>
        <w:t>
      2) көрсетілетін қызметті берушінің www.gov4c.kz интернет-ресурсында;</w:t>
      </w:r>
    </w:p>
    <w:p>
      <w:pPr>
        <w:spacing w:after="0"/>
        <w:ind w:left="0"/>
        <w:jc w:val="both"/>
      </w:pPr>
      <w:r>
        <w:rPr>
          <w:rFonts w:ascii="Times New Roman"/>
          <w:b w:val="false"/>
          <w:i w:val="false"/>
          <w:color w:val="000000"/>
          <w:sz w:val="28"/>
        </w:rPr>
        <w:t>
      3) порталда орналастырылған.</w:t>
      </w:r>
    </w:p>
    <w:bookmarkStart w:name="z107" w:id="66"/>
    <w:p>
      <w:pPr>
        <w:spacing w:after="0"/>
        <w:ind w:left="0"/>
        <w:jc w:val="both"/>
      </w:pPr>
      <w:r>
        <w:rPr>
          <w:rFonts w:ascii="Times New Roman"/>
          <w:b w:val="false"/>
          <w:i w:val="false"/>
          <w:color w:val="000000"/>
          <w:sz w:val="28"/>
        </w:rPr>
        <w:t>
      16. Көрсетілетін қызметті алушының ЭЦҚ-сы болған жағдайда, мемлекеттік көрсетілетін қызметті портал арқылы электрондық нысанда алуға мүмкіндігі бар.</w:t>
      </w:r>
    </w:p>
    <w:bookmarkEnd w:id="66"/>
    <w:bookmarkStart w:name="z108" w:id="67"/>
    <w:p>
      <w:pPr>
        <w:spacing w:after="0"/>
        <w:ind w:left="0"/>
        <w:jc w:val="both"/>
      </w:pPr>
      <w:r>
        <w:rPr>
          <w:rFonts w:ascii="Times New Roman"/>
          <w:b w:val="false"/>
          <w:i w:val="false"/>
          <w:color w:val="000000"/>
          <w:sz w:val="28"/>
        </w:rPr>
        <w:t>
      17. Көрсетілетін қызметті алушының қашықтықтан қол жеткізу режимінде мемлекеттік қызметті көрсету тәртібі мен мәртебесі туралы ақпаратты порталдағы "жеке кабинеті", сондай-ақ бірыңғай байланыс орталығы арқылы алуға мүмкіндігі бар.</w:t>
      </w:r>
    </w:p>
    <w:bookmarkEnd w:id="67"/>
    <w:bookmarkStart w:name="z109" w:id="68"/>
    <w:p>
      <w:pPr>
        <w:spacing w:after="0"/>
        <w:ind w:left="0"/>
        <w:jc w:val="both"/>
      </w:pPr>
      <w:r>
        <w:rPr>
          <w:rFonts w:ascii="Times New Roman"/>
          <w:b w:val="false"/>
          <w:i w:val="false"/>
          <w:color w:val="000000"/>
          <w:sz w:val="28"/>
        </w:rPr>
        <w:t>
      18. Мемлекеттік қызметтер көрсету мәселелері жөніндегі анықтама қызметтерінің байланыс телефондары: 1414, 8 800 080 7777.</w:t>
      </w:r>
    </w:p>
    <w:bookmarkEnd w:id="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жер кадастрынан</w:t>
            </w:r>
            <w:r>
              <w:br/>
            </w:r>
            <w:r>
              <w:rPr>
                <w:rFonts w:ascii="Times New Roman"/>
                <w:b w:val="false"/>
                <w:i w:val="false"/>
                <w:color w:val="000000"/>
                <w:sz w:val="20"/>
              </w:rPr>
              <w:t xml:space="preserve">мәліметтер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(кімге):____________________</w:t>
            </w:r>
            <w:r>
              <w:br/>
            </w:r>
            <w:r>
              <w:rPr>
                <w:rFonts w:ascii="Times New Roman"/>
                <w:b w:val="false"/>
                <w:i w:val="false"/>
                <w:color w:val="000000"/>
                <w:sz w:val="20"/>
              </w:rPr>
              <w:t>басшысына</w:t>
            </w:r>
            <w:r>
              <w:br/>
            </w:r>
            <w:r>
              <w:rPr>
                <w:rFonts w:ascii="Times New Roman"/>
                <w:b w:val="false"/>
                <w:i w:val="false"/>
                <w:color w:val="000000"/>
                <w:sz w:val="20"/>
              </w:rPr>
              <w:t>(ұйымның атауы)</w:t>
            </w:r>
            <w:r>
              <w:br/>
            </w:r>
            <w:r>
              <w:rPr>
                <w:rFonts w:ascii="Times New Roman"/>
                <w:b w:val="false"/>
                <w:i w:val="false"/>
                <w:color w:val="000000"/>
                <w:sz w:val="20"/>
              </w:rPr>
              <w:t>(кімнен):____________________</w:t>
            </w:r>
            <w:r>
              <w:br/>
            </w:r>
            <w:r>
              <w:rPr>
                <w:rFonts w:ascii="Times New Roman"/>
                <w:b w:val="false"/>
                <w:i w:val="false"/>
                <w:color w:val="000000"/>
                <w:sz w:val="20"/>
              </w:rPr>
              <w:t xml:space="preserve">(жеке тұлғаның аты, әкесінің </w:t>
            </w:r>
            <w:r>
              <w:br/>
            </w:r>
            <w:r>
              <w:rPr>
                <w:rFonts w:ascii="Times New Roman"/>
                <w:b w:val="false"/>
                <w:i w:val="false"/>
                <w:color w:val="000000"/>
                <w:sz w:val="20"/>
              </w:rPr>
              <w:t>аты (бар болса) тегі</w:t>
            </w:r>
            <w:r>
              <w:br/>
            </w:r>
            <w:r>
              <w:rPr>
                <w:rFonts w:ascii="Times New Roman"/>
                <w:b w:val="false"/>
                <w:i w:val="false"/>
                <w:color w:val="000000"/>
                <w:sz w:val="20"/>
              </w:rPr>
              <w:t>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Жеке не бизнес сәйкестендіру </w:t>
            </w:r>
            <w:r>
              <w:br/>
            </w:r>
            <w:r>
              <w:rPr>
                <w:rFonts w:ascii="Times New Roman"/>
                <w:b w:val="false"/>
                <w:i w:val="false"/>
                <w:color w:val="000000"/>
                <w:sz w:val="20"/>
              </w:rPr>
              <w:t>нөмірі______________________</w:t>
            </w:r>
            <w:r>
              <w:br/>
            </w:r>
            <w:r>
              <w:rPr>
                <w:rFonts w:ascii="Times New Roman"/>
                <w:b w:val="false"/>
                <w:i w:val="false"/>
                <w:color w:val="000000"/>
                <w:sz w:val="20"/>
              </w:rPr>
              <w:t>____________________________</w:t>
            </w:r>
            <w:r>
              <w:br/>
            </w:r>
            <w:r>
              <w:rPr>
                <w:rFonts w:ascii="Times New Roman"/>
                <w:b w:val="false"/>
                <w:i w:val="false"/>
                <w:color w:val="000000"/>
                <w:sz w:val="20"/>
              </w:rPr>
              <w:t>____________________________</w:t>
            </w:r>
            <w:r>
              <w:br/>
            </w:r>
            <w:r>
              <w:rPr>
                <w:rFonts w:ascii="Times New Roman"/>
                <w:b w:val="false"/>
                <w:i w:val="false"/>
                <w:color w:val="000000"/>
                <w:sz w:val="20"/>
              </w:rPr>
              <w:t xml:space="preserve">(жеке тұлғаның немесе заңды </w:t>
            </w:r>
            <w:r>
              <w:br/>
            </w:r>
            <w:r>
              <w:rPr>
                <w:rFonts w:ascii="Times New Roman"/>
                <w:b w:val="false"/>
                <w:i w:val="false"/>
                <w:color w:val="000000"/>
                <w:sz w:val="20"/>
              </w:rPr>
              <w:t>тұлға өкілінің жеке</w:t>
            </w:r>
            <w:r>
              <w:br/>
            </w:r>
            <w:r>
              <w:rPr>
                <w:rFonts w:ascii="Times New Roman"/>
                <w:b w:val="false"/>
                <w:i w:val="false"/>
                <w:color w:val="000000"/>
                <w:sz w:val="20"/>
              </w:rPr>
              <w:t>____________________________</w:t>
            </w:r>
            <w:r>
              <w:br/>
            </w:r>
            <w:r>
              <w:rPr>
                <w:rFonts w:ascii="Times New Roman"/>
                <w:b w:val="false"/>
                <w:i w:val="false"/>
                <w:color w:val="000000"/>
                <w:sz w:val="20"/>
              </w:rPr>
              <w:t xml:space="preserve">басын куәландыратын құжаттың </w:t>
            </w:r>
            <w:r>
              <w:br/>
            </w:r>
            <w:r>
              <w:rPr>
                <w:rFonts w:ascii="Times New Roman"/>
                <w:b w:val="false"/>
                <w:i w:val="false"/>
                <w:color w:val="000000"/>
                <w:sz w:val="20"/>
              </w:rPr>
              <w:t>деректемелері,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байланыс телефоны (бар болса), </w:t>
            </w:r>
            <w:r>
              <w:br/>
            </w:r>
            <w:r>
              <w:rPr>
                <w:rFonts w:ascii="Times New Roman"/>
                <w:b w:val="false"/>
                <w:i w:val="false"/>
                <w:color w:val="000000"/>
                <w:sz w:val="20"/>
              </w:rPr>
              <w:t>орналасқан</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мекенжайы (заңды тұлғалар </w:t>
            </w:r>
            <w:r>
              <w:br/>
            </w:r>
            <w:r>
              <w:rPr>
                <w:rFonts w:ascii="Times New Roman"/>
                <w:b w:val="false"/>
                <w:i w:val="false"/>
                <w:color w:val="000000"/>
                <w:sz w:val="20"/>
              </w:rPr>
              <w:t xml:space="preserve">үшін) не тұрғылықты </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мекенжайы (жеке тұлғалар </w:t>
            </w:r>
            <w:r>
              <w:br/>
            </w:r>
            <w:r>
              <w:rPr>
                <w:rFonts w:ascii="Times New Roman"/>
                <w:b w:val="false"/>
                <w:i w:val="false"/>
                <w:color w:val="000000"/>
                <w:sz w:val="20"/>
              </w:rPr>
              <w:t>үшін))</w:t>
            </w:r>
          </w:p>
        </w:tc>
      </w:tr>
    </w:tbl>
    <w:bookmarkStart w:name="z111" w:id="69"/>
    <w:p>
      <w:pPr>
        <w:spacing w:after="0"/>
        <w:ind w:left="0"/>
        <w:jc w:val="left"/>
      </w:pPr>
      <w:r>
        <w:rPr>
          <w:rFonts w:ascii="Times New Roman"/>
          <w:b/>
          <w:i w:val="false"/>
          <w:color w:val="000000"/>
        </w:rPr>
        <w:t xml:space="preserve"> Өтініш</w:t>
      </w:r>
    </w:p>
    <w:bookmarkEnd w:id="69"/>
    <w:p>
      <w:pPr>
        <w:spacing w:after="0"/>
        <w:ind w:left="0"/>
        <w:jc w:val="both"/>
      </w:pPr>
      <w:r>
        <w:rPr>
          <w:rFonts w:ascii="Times New Roman"/>
          <w:b w:val="false"/>
          <w:i w:val="false"/>
          <w:color w:val="000000"/>
          <w:sz w:val="28"/>
        </w:rPr>
        <w:t xml:space="preserve">
      Сізден мемлекеттік жер кадастрынан мәліметтер беруді сұраймын. </w:t>
      </w:r>
    </w:p>
    <w:p>
      <w:pPr>
        <w:spacing w:after="0"/>
        <w:ind w:left="0"/>
        <w:jc w:val="both"/>
      </w:pPr>
      <w:r>
        <w:rPr>
          <w:rFonts w:ascii="Times New Roman"/>
          <w:b w:val="false"/>
          <w:i w:val="false"/>
          <w:color w:val="000000"/>
          <w:sz w:val="28"/>
        </w:rPr>
        <w:t>
      Ақпараттық жүйелерде қамтылған заңмен қорғалатын құпияны құрайтын мәліметтерді пайдалануға келісемін.</w:t>
      </w:r>
    </w:p>
    <w:p>
      <w:pPr>
        <w:spacing w:after="0"/>
        <w:ind w:left="0"/>
        <w:jc w:val="both"/>
      </w:pPr>
      <w:r>
        <w:rPr>
          <w:rFonts w:ascii="Times New Roman"/>
          <w:b w:val="false"/>
          <w:i w:val="false"/>
          <w:color w:val="000000"/>
          <w:sz w:val="28"/>
        </w:rPr>
        <w:t xml:space="preserve">
      _______ 20__жылғы "____" ____________________ </w:t>
      </w:r>
    </w:p>
    <w:p>
      <w:pPr>
        <w:spacing w:after="0"/>
        <w:ind w:left="0"/>
        <w:jc w:val="both"/>
      </w:pPr>
      <w:r>
        <w:rPr>
          <w:rFonts w:ascii="Times New Roman"/>
          <w:b w:val="false"/>
          <w:i w:val="false"/>
          <w:color w:val="000000"/>
          <w:sz w:val="28"/>
        </w:rPr>
        <w:t>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жер кадастрынан </w:t>
            </w:r>
            <w:r>
              <w:br/>
            </w:r>
            <w:r>
              <w:rPr>
                <w:rFonts w:ascii="Times New Roman"/>
                <w:b w:val="false"/>
                <w:i w:val="false"/>
                <w:color w:val="000000"/>
                <w:sz w:val="20"/>
              </w:rPr>
              <w:t xml:space="preserve">мәліметтер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 аты,</w:t>
            </w:r>
            <w:r>
              <w:br/>
            </w:r>
            <w:r>
              <w:rPr>
                <w:rFonts w:ascii="Times New Roman"/>
                <w:b w:val="false"/>
                <w:i w:val="false"/>
                <w:color w:val="000000"/>
                <w:sz w:val="20"/>
              </w:rPr>
              <w:t>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w:t>
            </w:r>
            <w:r>
              <w:br/>
            </w:r>
            <w:r>
              <w:rPr>
                <w:rFonts w:ascii="Times New Roman"/>
                <w:b w:val="false"/>
                <w:i w:val="false"/>
                <w:color w:val="000000"/>
                <w:sz w:val="20"/>
              </w:rPr>
              <w:t xml:space="preserve">не ұйымының атауы, </w:t>
            </w:r>
            <w:r>
              <w:br/>
            </w:r>
            <w:r>
              <w:rPr>
                <w:rFonts w:ascii="Times New Roman"/>
                <w:b w:val="false"/>
                <w:i w:val="false"/>
                <w:color w:val="000000"/>
                <w:sz w:val="20"/>
              </w:rPr>
              <w:t>мекенжайы)</w:t>
            </w:r>
          </w:p>
        </w:tc>
      </w:tr>
    </w:tbl>
    <w:bookmarkStart w:name="z113" w:id="70"/>
    <w:p>
      <w:pPr>
        <w:spacing w:after="0"/>
        <w:ind w:left="0"/>
        <w:jc w:val="left"/>
      </w:pPr>
      <w:r>
        <w:rPr>
          <w:rFonts w:ascii="Times New Roman"/>
          <w:b/>
          <w:i w:val="false"/>
          <w:color w:val="000000"/>
        </w:rPr>
        <w:t xml:space="preserve"> Өтінішті қабылдаудан бас тарту туралы қолхат</w:t>
      </w:r>
    </w:p>
    <w:bookmarkEnd w:id="70"/>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w:t>
      </w:r>
    </w:p>
    <w:p>
      <w:pPr>
        <w:spacing w:after="0"/>
        <w:ind w:left="0"/>
        <w:jc w:val="both"/>
      </w:pPr>
      <w:r>
        <w:rPr>
          <w:rFonts w:ascii="Times New Roman"/>
          <w:b w:val="false"/>
          <w:i w:val="false"/>
          <w:color w:val="000000"/>
          <w:sz w:val="28"/>
        </w:rPr>
        <w:t>
      ұсынбауыңызға байланысты "Мемлекеттік жер кадастрынан мәліметтер беру"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(көрсетілетін қызметті беруші жұмыскерінің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Премьер-Министрінің </w:t>
            </w:r>
            <w:r>
              <w:br/>
            </w:r>
            <w:r>
              <w:rPr>
                <w:rFonts w:ascii="Times New Roman"/>
                <w:b w:val="false"/>
                <w:i w:val="false"/>
                <w:color w:val="000000"/>
                <w:sz w:val="20"/>
              </w:rPr>
              <w:t xml:space="preserve">орынбасары – </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Ауыл шаруашылығы </w:t>
            </w:r>
            <w:r>
              <w:br/>
            </w:r>
            <w:r>
              <w:rPr>
                <w:rFonts w:ascii="Times New Roman"/>
                <w:b w:val="false"/>
                <w:i w:val="false"/>
                <w:color w:val="000000"/>
                <w:sz w:val="20"/>
              </w:rPr>
              <w:t xml:space="preserve">министрінің </w:t>
            </w:r>
            <w:r>
              <w:br/>
            </w:r>
            <w:r>
              <w:rPr>
                <w:rFonts w:ascii="Times New Roman"/>
                <w:b w:val="false"/>
                <w:i w:val="false"/>
                <w:color w:val="000000"/>
                <w:sz w:val="20"/>
              </w:rPr>
              <w:t xml:space="preserve">2019 жылғы 30 қаңтардағы </w:t>
            </w:r>
            <w:r>
              <w:br/>
            </w:r>
            <w:r>
              <w:rPr>
                <w:rFonts w:ascii="Times New Roman"/>
                <w:b w:val="false"/>
                <w:i w:val="false"/>
                <w:color w:val="000000"/>
                <w:sz w:val="20"/>
              </w:rPr>
              <w:t xml:space="preserve">№ 40 бұйрығына </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 xml:space="preserve">2015 жылғы 27 наурыздағы </w:t>
            </w:r>
            <w:r>
              <w:br/>
            </w:r>
            <w:r>
              <w:rPr>
                <w:rFonts w:ascii="Times New Roman"/>
                <w:b w:val="false"/>
                <w:i w:val="false"/>
                <w:color w:val="000000"/>
                <w:sz w:val="20"/>
              </w:rPr>
              <w:t xml:space="preserve">№ 272 бұйрығына </w:t>
            </w:r>
            <w:r>
              <w:br/>
            </w:r>
            <w:r>
              <w:rPr>
                <w:rFonts w:ascii="Times New Roman"/>
                <w:b w:val="false"/>
                <w:i w:val="false"/>
                <w:color w:val="000000"/>
                <w:sz w:val="20"/>
              </w:rPr>
              <w:t>7-қосымша</w:t>
            </w:r>
          </w:p>
        </w:tc>
      </w:tr>
    </w:tbl>
    <w:bookmarkStart w:name="z116" w:id="71"/>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стандарты</w:t>
      </w:r>
    </w:p>
    <w:bookmarkEnd w:id="71"/>
    <w:bookmarkStart w:name="z117" w:id="72"/>
    <w:p>
      <w:pPr>
        <w:spacing w:after="0"/>
        <w:ind w:left="0"/>
        <w:jc w:val="left"/>
      </w:pPr>
      <w:r>
        <w:rPr>
          <w:rFonts w:ascii="Times New Roman"/>
          <w:b/>
          <w:i w:val="false"/>
          <w:color w:val="000000"/>
        </w:rPr>
        <w:t xml:space="preserve"> 1-тарау. Жалпы ережелер</w:t>
      </w:r>
    </w:p>
    <w:bookmarkEnd w:id="72"/>
    <w:bookmarkStart w:name="z118" w:id="73"/>
    <w:p>
      <w:pPr>
        <w:spacing w:after="0"/>
        <w:ind w:left="0"/>
        <w:jc w:val="both"/>
      </w:pP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қызметі (бұдан әрі – мемлекеттік көрсетілетін қызмет).</w:t>
      </w:r>
    </w:p>
    <w:bookmarkEnd w:id="73"/>
    <w:bookmarkStart w:name="z119" w:id="74"/>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74"/>
    <w:bookmarkStart w:name="z120" w:id="75"/>
    <w:p>
      <w:pPr>
        <w:spacing w:after="0"/>
        <w:ind w:left="0"/>
        <w:jc w:val="both"/>
      </w:pPr>
      <w:r>
        <w:rPr>
          <w:rFonts w:ascii="Times New Roman"/>
          <w:b w:val="false"/>
          <w:i w:val="false"/>
          <w:color w:val="000000"/>
          <w:sz w:val="28"/>
        </w:rPr>
        <w:t xml:space="preserve">
      3. Мемлекеттік қызметті облыстардың, Астана, Алматы және Шымкент қалаларының, аудандардың және облыстық маңызы бар қалалардың жергілікті атқарушы органдары (бұдан әрі – көрсетілетін қызметті беруші) көрсетеді. </w:t>
      </w:r>
    </w:p>
    <w:bookmarkEnd w:id="75"/>
    <w:p>
      <w:pPr>
        <w:spacing w:after="0"/>
        <w:ind w:left="0"/>
        <w:jc w:val="both"/>
      </w:pPr>
      <w:r>
        <w:rPr>
          <w:rFonts w:ascii="Times New Roman"/>
          <w:b w:val="false"/>
          <w:i w:val="false"/>
          <w:color w:val="000000"/>
          <w:sz w:val="28"/>
        </w:rPr>
        <w:t>
      Өтінішті қабылдау және мемлекеттік қызметті көрсету нәтижелерін беру "Азаматтарға арналған үкімет" мемлекеттік корпорациясы (бұдан әрі – Мемлекеттік корпорация) арқылы жүзеге асырылады.</w:t>
      </w:r>
    </w:p>
    <w:bookmarkStart w:name="z121" w:id="76"/>
    <w:p>
      <w:pPr>
        <w:spacing w:after="0"/>
        <w:ind w:left="0"/>
        <w:jc w:val="left"/>
      </w:pPr>
      <w:r>
        <w:rPr>
          <w:rFonts w:ascii="Times New Roman"/>
          <w:b/>
          <w:i w:val="false"/>
          <w:color w:val="000000"/>
        </w:rPr>
        <w:t xml:space="preserve"> 2-тарау. Мемлекеттік қызметті көрсету тәртібі</w:t>
      </w:r>
    </w:p>
    <w:bookmarkEnd w:id="76"/>
    <w:bookmarkStart w:name="z122" w:id="77"/>
    <w:p>
      <w:pPr>
        <w:spacing w:after="0"/>
        <w:ind w:left="0"/>
        <w:jc w:val="both"/>
      </w:pPr>
      <w:r>
        <w:rPr>
          <w:rFonts w:ascii="Times New Roman"/>
          <w:b w:val="false"/>
          <w:i w:val="false"/>
          <w:color w:val="000000"/>
          <w:sz w:val="28"/>
        </w:rPr>
        <w:t>
      4. Мемлекеттік қызметті көрсету мерзімдері:</w:t>
      </w:r>
    </w:p>
    <w:bookmarkEnd w:id="77"/>
    <w:p>
      <w:pPr>
        <w:spacing w:after="0"/>
        <w:ind w:left="0"/>
        <w:jc w:val="both"/>
      </w:pPr>
      <w:r>
        <w:rPr>
          <w:rFonts w:ascii="Times New Roman"/>
          <w:b w:val="false"/>
          <w:i w:val="false"/>
          <w:color w:val="000000"/>
          <w:sz w:val="28"/>
        </w:rPr>
        <w:t>
      1) Мемлекеттік корпорацияға құжаттар топтамасын тапсырған сәттен бастап – 3 (үш) жұмыс күні;</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мемлекеттік қызметті көрсету нәтижесін көрсетілетін қызметті беруші Мемлекеттік корпорацияға мемлекеттік қызметті көрсету мерзімінің аяқталуына бір күн қалғанда береді.</w:t>
      </w:r>
    </w:p>
    <w:p>
      <w:pPr>
        <w:spacing w:after="0"/>
        <w:ind w:left="0"/>
        <w:jc w:val="both"/>
      </w:pPr>
      <w:r>
        <w:rPr>
          <w:rFonts w:ascii="Times New Roman"/>
          <w:b w:val="false"/>
          <w:i w:val="false"/>
          <w:color w:val="000000"/>
          <w:sz w:val="28"/>
        </w:rPr>
        <w:t>
      3) қызмет көрсетудің жол берілетін ең ұзақ уақыты – 15 (он бес) минут.</w:t>
      </w:r>
    </w:p>
    <w:bookmarkStart w:name="z123" w:id="78"/>
    <w:p>
      <w:pPr>
        <w:spacing w:after="0"/>
        <w:ind w:left="0"/>
        <w:jc w:val="both"/>
      </w:pPr>
      <w:r>
        <w:rPr>
          <w:rFonts w:ascii="Times New Roman"/>
          <w:b w:val="false"/>
          <w:i w:val="false"/>
          <w:color w:val="000000"/>
          <w:sz w:val="28"/>
        </w:rPr>
        <w:t>
      5. Мемлекеттік қызметті көрсету нысаны: қағаз түрінде.</w:t>
      </w:r>
    </w:p>
    <w:bookmarkEnd w:id="78"/>
    <w:bookmarkStart w:name="z124" w:id="79"/>
    <w:p>
      <w:pPr>
        <w:spacing w:after="0"/>
        <w:ind w:left="0"/>
        <w:jc w:val="both"/>
      </w:pPr>
      <w:r>
        <w:rPr>
          <w:rFonts w:ascii="Times New Roman"/>
          <w:b w:val="false"/>
          <w:i w:val="false"/>
          <w:color w:val="000000"/>
          <w:sz w:val="28"/>
        </w:rPr>
        <w:t>
      6. Мемлекеттiк қызметті көрсету нәтижесі – бекітілген жер учаскесінің кадастрлық (бағалау) құны актісі не осы Стандарттың 10-тармағында көзделген негіздер бойынша көрсетілетін қызметті көрсетуден бас тарту туралы уәжді жауап.</w:t>
      </w:r>
    </w:p>
    <w:bookmarkEnd w:id="79"/>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125" w:id="80"/>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80"/>
    <w:bookmarkStart w:name="z126" w:id="81"/>
    <w:p>
      <w:pPr>
        <w:spacing w:after="0"/>
        <w:ind w:left="0"/>
        <w:jc w:val="both"/>
      </w:pPr>
      <w:r>
        <w:rPr>
          <w:rFonts w:ascii="Times New Roman"/>
          <w:b w:val="false"/>
          <w:i w:val="false"/>
          <w:color w:val="000000"/>
          <w:sz w:val="28"/>
        </w:rPr>
        <w:t xml:space="preserve">
      8. Мемлекеттік корпорацияның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bookmarkEnd w:id="81"/>
    <w:p>
      <w:pPr>
        <w:spacing w:after="0"/>
        <w:ind w:left="0"/>
        <w:jc w:val="both"/>
      </w:pPr>
      <w:r>
        <w:rPr>
          <w:rFonts w:ascii="Times New Roman"/>
          <w:b w:val="false"/>
          <w:i w:val="false"/>
          <w:color w:val="000000"/>
          <w:sz w:val="28"/>
        </w:rPr>
        <w:t>
      Мемлекеттік қызмет жер учаскесінің орналасқан орны бойынша жеделдетіп қызмет көрсетусіз, "электрондық кезек" тәртібімен көрсетіледі, портал арқылы электрондық кезекті броньдауға болады.</w:t>
      </w:r>
    </w:p>
    <w:bookmarkStart w:name="z127" w:id="82"/>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Мемлекеттік корпорацияға мыналарды ұсынады:</w:t>
      </w:r>
    </w:p>
    <w:bookmarkEnd w:id="82"/>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учаскесінің кадастрлық (бағалау) құнын бекітуге өтініш;</w:t>
      </w:r>
    </w:p>
    <w:p>
      <w:pPr>
        <w:spacing w:after="0"/>
        <w:ind w:left="0"/>
        <w:jc w:val="both"/>
      </w:pPr>
      <w:r>
        <w:rPr>
          <w:rFonts w:ascii="Times New Roman"/>
          <w:b w:val="false"/>
          <w:i w:val="false"/>
          <w:color w:val="000000"/>
          <w:sz w:val="28"/>
        </w:rPr>
        <w:t xml:space="preserve">
      2)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Мемлекеттік корпорация филиалымен есептелген жер учаскесінің бағалау құнын айқындау актісі. </w:t>
      </w:r>
    </w:p>
    <w:p>
      <w:pPr>
        <w:spacing w:after="0"/>
        <w:ind w:left="0"/>
        <w:jc w:val="both"/>
      </w:pPr>
      <w:r>
        <w:rPr>
          <w:rFonts w:ascii="Times New Roman"/>
          <w:b w:val="false"/>
          <w:i w:val="false"/>
          <w:color w:val="000000"/>
          <w:sz w:val="28"/>
        </w:rPr>
        <w:t xml:space="preserve">
      Жеке басты куәландыратын құжаттар туралы, заңды тұлғаны тіркеу (қайта тіркеу) туралы мәліметтерді Мемлекеттік корпорацияның жұмыскері "электрондық үкімет" шлюзі арқылы тиісті мемлекеттік ақпараттық жүйелерден алады. </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алушыдан талап етуге жол берілмейді.</w:t>
      </w:r>
    </w:p>
    <w:p>
      <w:pPr>
        <w:spacing w:after="0"/>
        <w:ind w:left="0"/>
        <w:jc w:val="both"/>
      </w:pPr>
      <w:r>
        <w:rPr>
          <w:rFonts w:ascii="Times New Roman"/>
          <w:b w:val="false"/>
          <w:i w:val="false"/>
          <w:color w:val="000000"/>
          <w:sz w:val="28"/>
        </w:rPr>
        <w:t>
      Көрсетілетін қызметті алушы барлық қажетті құжаттарды Мемлекеттік корпорацияға тапсырған кезде көрсетілетін қызметті алушыға тиісті өтініштің қабылданғаны туралы қолхат беріледі.</w:t>
      </w:r>
    </w:p>
    <w:p>
      <w:pPr>
        <w:spacing w:after="0"/>
        <w:ind w:left="0"/>
        <w:jc w:val="both"/>
      </w:pPr>
      <w:r>
        <w:rPr>
          <w:rFonts w:ascii="Times New Roman"/>
          <w:b w:val="false"/>
          <w:i w:val="false"/>
          <w:color w:val="000000"/>
          <w:sz w:val="28"/>
        </w:rPr>
        <w:t>
      Мемлекеттік корпорацияның жұмыскері,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Мемлекеттік корпорацияда көрсетілетін қызметті алушыға (не өкілеттігін растайтын құжат бойынша заңды тұлғаның уәкілетті өкіліне, нотариалды расталған сенімхат бойынша жеке тұлғаға) дайын құжаттарды беру жеке куәлік көрсетілген кезде қолхат негізінде жүзеге асырылады. </w:t>
      </w:r>
    </w:p>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дайын құжаттарды көрсетілетін қызметті алушыға беру үшін Мемлекеттік корпорацияға жібереді.</w:t>
      </w:r>
    </w:p>
    <w:bookmarkStart w:name="z128" w:id="83"/>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83"/>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xml:space="preserve">
      2) көрсетілетін қызметті алушыға қатысты соттың заңды күшіне енген үкімінің болуы, оның негізінде көрсетілетін қызметті алушы мемлекеттік көрсетілетін қызметті алумен байланысты арнайы құқығынан айрылған болуы. </w:t>
      </w:r>
    </w:p>
    <w:bookmarkStart w:name="z129" w:id="84"/>
    <w:p>
      <w:pPr>
        <w:spacing w:after="0"/>
        <w:ind w:left="0"/>
        <w:jc w:val="both"/>
      </w:pPr>
      <w:r>
        <w:rPr>
          <w:rFonts w:ascii="Times New Roman"/>
          <w:b w:val="false"/>
          <w:i w:val="false"/>
          <w:color w:val="000000"/>
          <w:sz w:val="28"/>
        </w:rPr>
        <w:t xml:space="preserve">
      11. Көрсетілетін қызметті алушы осы Стандарттың 9-тармағында көзделген тізбеге сәйкес құжаттардың толық топтамасын ұсынбаған жағдайда, Мемлекеттік корпорация осы Стандарқа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84"/>
    <w:bookmarkStart w:name="z130" w:id="85"/>
    <w:p>
      <w:pPr>
        <w:spacing w:after="0"/>
        <w:ind w:left="0"/>
        <w:jc w:val="left"/>
      </w:pPr>
      <w:r>
        <w:rPr>
          <w:rFonts w:ascii="Times New Roman"/>
          <w:b/>
          <w:i w:val="false"/>
          <w:color w:val="000000"/>
        </w:rPr>
        <w:t xml:space="preserve"> 3-тарау. Орталық мемлекеттік органның, көрсетілетін қызметті берушінің және (немесе) оның лауазымды адамдарының, Мемлекеттік корпорацияның және (немесе) оның жұмыскерлерінің мемлекеттік қызметтер көрсету мәселелері жөніндегі шешімдеріне, әрекеттеріне (әрекетсіздігіне) шағымдану тәртібі</w:t>
      </w:r>
    </w:p>
    <w:bookmarkEnd w:id="85"/>
    <w:bookmarkStart w:name="z131" w:id="86"/>
    <w:p>
      <w:pPr>
        <w:spacing w:after="0"/>
        <w:ind w:left="0"/>
        <w:jc w:val="both"/>
      </w:pPr>
      <w:r>
        <w:rPr>
          <w:rFonts w:ascii="Times New Roman"/>
          <w:b w:val="false"/>
          <w:i w:val="false"/>
          <w:color w:val="000000"/>
          <w:sz w:val="28"/>
        </w:rPr>
        <w:t>
      12. Министрліктің,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шағым көрсетілетін қызметті берушінің басшысына не Министрлік басшысының атына жұмыс күндері осы Стандарттың 16-тармағында көрсетілген мекенжайлар бойынша беріледі.</w:t>
      </w:r>
    </w:p>
    <w:bookmarkEnd w:id="86"/>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xml:space="preserve">
      Көрсетілетін қызметті берушінің, Министрліктің кеңсесінде шағымның қабылданғанын шағымды қабылдаған адамның аты-жөні мен тегі, берілген шағымға жауап алу мерзімі мен күні көрсетіле отырып, оның тіркелуі (мөртабан, кіріс нөмірі және тіркелген күні шағымның екінші данасына немесе шағымға ілеспе хатқа қойылады) растайды. </w:t>
      </w:r>
    </w:p>
    <w:p>
      <w:pPr>
        <w:spacing w:after="0"/>
        <w:ind w:left="0"/>
        <w:jc w:val="both"/>
      </w:pPr>
      <w:r>
        <w:rPr>
          <w:rFonts w:ascii="Times New Roman"/>
          <w:b w:val="false"/>
          <w:i w:val="false"/>
          <w:color w:val="000000"/>
          <w:sz w:val="28"/>
        </w:rPr>
        <w:t>
      Қолма-қол, сол сияқты почтамен келіп түскен шағымның Мемлекеттік корпорацияда қабылданғанын оның тіркелуі (мөртабан, кіріс нөмірі және тіркелген күні шағымның екінші данасына немесе шағымға ілеспе хатқа қойылады) растайды.</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Көрсетілетін қызметті берушінің, Министрліктің немесе Мемлекеттік корпорацияның атына келіп түскен көрсетілетін қызметті алушының шағымы тіркелген күнінен бастап 5 (бес) жұмыс күні ішінде қаралуы тиіс. Шағымды қарау нәтижелері туралы уәжді жауап почта байланысы арқылы көрсетілетін қызметті алушыға жіберіледі не көрсетілетін қызметті берушінің, Министрліктің немесе Мемлекеттік корпорацияның кеңсесіне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көрсетудің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көрсетудің сапасын бағалау және бақылау жөніндегі уәкілетті органның атына келіп түскен көрсетілетін қызметті алушының шағымы тіркелген күнінен бастап 15 (он бес) жұмыс күні ішінде қаралуы тиіс.</w:t>
      </w:r>
    </w:p>
    <w:bookmarkStart w:name="z132" w:id="87"/>
    <w:p>
      <w:pPr>
        <w:spacing w:after="0"/>
        <w:ind w:left="0"/>
        <w:jc w:val="both"/>
      </w:pPr>
      <w:r>
        <w:rPr>
          <w:rFonts w:ascii="Times New Roman"/>
          <w:b w:val="false"/>
          <w:i w:val="false"/>
          <w:color w:val="000000"/>
          <w:sz w:val="28"/>
        </w:rPr>
        <w:t>
      13. Мемлекеттік қызметті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87"/>
    <w:bookmarkStart w:name="z133" w:id="88"/>
    <w:p>
      <w:pPr>
        <w:spacing w:after="0"/>
        <w:ind w:left="0"/>
        <w:jc w:val="left"/>
      </w:pPr>
      <w:r>
        <w:rPr>
          <w:rFonts w:ascii="Times New Roman"/>
          <w:b/>
          <w:i w:val="false"/>
          <w:color w:val="000000"/>
        </w:rPr>
        <w:t xml:space="preserve"> 4-тарау. Мемлекеттік қызметті, оның ішінде Мемлекеттік корпорация арқылы қызмет көрсетілетін мемлекеттік қызметті көрсету ерекшеліктері ескеріле отырып қойылатын өзге де талаптар</w:t>
      </w:r>
    </w:p>
    <w:bookmarkEnd w:id="88"/>
    <w:bookmarkStart w:name="z134" w:id="89"/>
    <w:p>
      <w:pPr>
        <w:spacing w:after="0"/>
        <w:ind w:left="0"/>
        <w:jc w:val="both"/>
      </w:pPr>
      <w:r>
        <w:rPr>
          <w:rFonts w:ascii="Times New Roman"/>
          <w:b w:val="false"/>
          <w:i w:val="false"/>
          <w:color w:val="000000"/>
          <w:sz w:val="28"/>
        </w:rPr>
        <w:t>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Мемлекеттік корпорацияның жұмыскері тұрғылықты жеріне барып жүргізеді.</w:t>
      </w:r>
    </w:p>
    <w:bookmarkEnd w:id="89"/>
    <w:bookmarkStart w:name="z135" w:id="90"/>
    <w:p>
      <w:pPr>
        <w:spacing w:after="0"/>
        <w:ind w:left="0"/>
        <w:jc w:val="both"/>
      </w:pPr>
      <w:r>
        <w:rPr>
          <w:rFonts w:ascii="Times New Roman"/>
          <w:b w:val="false"/>
          <w:i w:val="false"/>
          <w:color w:val="000000"/>
          <w:sz w:val="28"/>
        </w:rPr>
        <w:t>
      14.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90"/>
    <w:p>
      <w:pPr>
        <w:spacing w:after="0"/>
        <w:ind w:left="0"/>
        <w:jc w:val="both"/>
      </w:pPr>
      <w:r>
        <w:rPr>
          <w:rFonts w:ascii="Times New Roman"/>
          <w:b w:val="false"/>
          <w:i w:val="false"/>
          <w:color w:val="000000"/>
          <w:sz w:val="28"/>
        </w:rPr>
        <w:t>
      Мемлекеттік корпорацияның ғимараты мүмкіндігі шектеулі адамдардың кіруіне арналған пандустары бар кіреберіспен жабдықталған болады.</w:t>
      </w:r>
    </w:p>
    <w:bookmarkStart w:name="z136" w:id="91"/>
    <w:p>
      <w:pPr>
        <w:spacing w:after="0"/>
        <w:ind w:left="0"/>
        <w:jc w:val="both"/>
      </w:pPr>
      <w:r>
        <w:rPr>
          <w:rFonts w:ascii="Times New Roman"/>
          <w:b w:val="false"/>
          <w:i w:val="false"/>
          <w:color w:val="000000"/>
          <w:sz w:val="28"/>
        </w:rPr>
        <w:t>
      16. Мемлекеттік қызметті көрсету орындарының мекенжайлары:</w:t>
      </w:r>
    </w:p>
    <w:bookmarkEnd w:id="91"/>
    <w:p>
      <w:pPr>
        <w:spacing w:after="0"/>
        <w:ind w:left="0"/>
        <w:jc w:val="both"/>
      </w:pPr>
      <w:r>
        <w:rPr>
          <w:rFonts w:ascii="Times New Roman"/>
          <w:b w:val="false"/>
          <w:i w:val="false"/>
          <w:color w:val="000000"/>
          <w:sz w:val="28"/>
        </w:rPr>
        <w:t>
      1) Министрліктің www.moa.kz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p>
      <w:pPr>
        <w:spacing w:after="0"/>
        <w:ind w:left="0"/>
        <w:jc w:val="both"/>
      </w:pPr>
      <w:r>
        <w:rPr>
          <w:rFonts w:ascii="Times New Roman"/>
          <w:b w:val="false"/>
          <w:i w:val="false"/>
          <w:color w:val="000000"/>
          <w:sz w:val="28"/>
        </w:rPr>
        <w:t>
      2) Мемлекеттік корпорацияның www.gov4c.kz интернет-ресурсында орналастырылған.</w:t>
      </w:r>
    </w:p>
    <w:bookmarkStart w:name="z137" w:id="92"/>
    <w:p>
      <w:pPr>
        <w:spacing w:after="0"/>
        <w:ind w:left="0"/>
        <w:jc w:val="both"/>
      </w:pPr>
      <w:r>
        <w:rPr>
          <w:rFonts w:ascii="Times New Roman"/>
          <w:b w:val="false"/>
          <w:i w:val="false"/>
          <w:color w:val="000000"/>
          <w:sz w:val="28"/>
        </w:rPr>
        <w:t>
      17. Көрсетілетін қызметті алушының қашықтықтан қол жеткізу режимінде мемлекеттік қызметті көрсету тәртібі мен мәртебесі туралы ақпаратты порталдағы "жеке кабинеті", сондай-ақ бірыңғай байланыс орталығы арқылы алуға мүмкіндігі бар.</w:t>
      </w:r>
    </w:p>
    <w:bookmarkEnd w:id="92"/>
    <w:bookmarkStart w:name="z138" w:id="93"/>
    <w:p>
      <w:pPr>
        <w:spacing w:after="0"/>
        <w:ind w:left="0"/>
        <w:jc w:val="both"/>
      </w:pPr>
      <w:r>
        <w:rPr>
          <w:rFonts w:ascii="Times New Roman"/>
          <w:b w:val="false"/>
          <w:i w:val="false"/>
          <w:color w:val="000000"/>
          <w:sz w:val="28"/>
        </w:rPr>
        <w:t>
      18. Мемлекеттік қызметтер көрсету мәселелері жөніндегі анықтама қызметтерінің байланыс телефондары: 1414, 8 800 080 7777.</w:t>
      </w:r>
    </w:p>
    <w:bookmarkEnd w:id="93"/>
    <w:tbl>
      <w:tblPr>
        <w:tblW w:w="0" w:type="auto"/>
        <w:tblCellSpacing w:w="0" w:type="auto"/>
        <w:tblBorders>
          <w:top w:val="none"/>
          <w:left w:val="none"/>
          <w:bottom w:val="none"/>
          <w:right w:val="none"/>
          <w:insideH w:val="none"/>
          <w:insideV w:val="none"/>
        </w:tblBorders>
      </w:tblPr>
      <w:tblGrid>
        <w:gridCol w:w="7780"/>
        <w:gridCol w:w="5113"/>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1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 жеке меншікке </w:t>
            </w:r>
            <w:r>
              <w:br/>
            </w:r>
            <w:r>
              <w:rPr>
                <w:rFonts w:ascii="Times New Roman"/>
                <w:b w:val="false"/>
                <w:i w:val="false"/>
                <w:color w:val="000000"/>
                <w:sz w:val="20"/>
              </w:rPr>
              <w:t xml:space="preserve">сататын нақты жер </w:t>
            </w:r>
            <w:r>
              <w:br/>
            </w:r>
            <w:r>
              <w:rPr>
                <w:rFonts w:ascii="Times New Roman"/>
                <w:b w:val="false"/>
                <w:i w:val="false"/>
                <w:color w:val="000000"/>
                <w:sz w:val="20"/>
              </w:rPr>
              <w:t xml:space="preserve">учаскелерінің кадастрлық </w:t>
            </w:r>
            <w:r>
              <w:br/>
            </w:r>
            <w:r>
              <w:rPr>
                <w:rFonts w:ascii="Times New Roman"/>
                <w:b w:val="false"/>
                <w:i w:val="false"/>
                <w:color w:val="000000"/>
                <w:sz w:val="20"/>
              </w:rPr>
              <w:t xml:space="preserve">(бағалау) құнын бекіту"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1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1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(кімге) </w:t>
            </w:r>
            <w:r>
              <w:br/>
            </w:r>
            <w:r>
              <w:rPr>
                <w:rFonts w:ascii="Times New Roman"/>
                <w:b w:val="false"/>
                <w:i w:val="false"/>
                <w:color w:val="000000"/>
                <w:sz w:val="20"/>
              </w:rPr>
              <w:t>________________басшысы</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берушінің атауы)</w:t>
            </w:r>
            <w:r>
              <w:br/>
            </w:r>
            <w:r>
              <w:rPr>
                <w:rFonts w:ascii="Times New Roman"/>
                <w:b w:val="false"/>
                <w:i w:val="false"/>
                <w:color w:val="000000"/>
                <w:sz w:val="20"/>
              </w:rPr>
              <w:t>___________________________</w:t>
            </w:r>
            <w:r>
              <w:br/>
            </w:r>
            <w:r>
              <w:rPr>
                <w:rFonts w:ascii="Times New Roman"/>
                <w:b w:val="false"/>
                <w:i w:val="false"/>
                <w:color w:val="000000"/>
                <w:sz w:val="20"/>
              </w:rPr>
              <w:t xml:space="preserve">(аты, әкесінің аты (бар болса), </w:t>
            </w:r>
            <w:r>
              <w:br/>
            </w:r>
            <w:r>
              <w:rPr>
                <w:rFonts w:ascii="Times New Roman"/>
                <w:b w:val="false"/>
                <w:i w:val="false"/>
                <w:color w:val="000000"/>
                <w:sz w:val="20"/>
              </w:rPr>
              <w:t>тегі)</w:t>
            </w:r>
            <w:r>
              <w:br/>
            </w:r>
            <w:r>
              <w:rPr>
                <w:rFonts w:ascii="Times New Roman"/>
                <w:b w:val="false"/>
                <w:i w:val="false"/>
                <w:color w:val="000000"/>
                <w:sz w:val="20"/>
              </w:rPr>
              <w:t xml:space="preserve">(кімнен) </w:t>
            </w:r>
            <w:r>
              <w:br/>
            </w:r>
            <w:r>
              <w:rPr>
                <w:rFonts w:ascii="Times New Roman"/>
                <w:b w:val="false"/>
                <w:i w:val="false"/>
                <w:color w:val="000000"/>
                <w:sz w:val="20"/>
              </w:rPr>
              <w:t>________________________</w:t>
            </w:r>
            <w:r>
              <w:br/>
            </w:r>
            <w:r>
              <w:rPr>
                <w:rFonts w:ascii="Times New Roman"/>
                <w:b w:val="false"/>
                <w:i w:val="false"/>
                <w:color w:val="000000"/>
                <w:sz w:val="20"/>
              </w:rPr>
              <w:t xml:space="preserve">(жеке тұлғаның аты, әкесінің </w:t>
            </w:r>
            <w:r>
              <w:br/>
            </w:r>
            <w:r>
              <w:rPr>
                <w:rFonts w:ascii="Times New Roman"/>
                <w:b w:val="false"/>
                <w:i w:val="false"/>
                <w:color w:val="000000"/>
                <w:sz w:val="20"/>
              </w:rPr>
              <w:t>аты (бар болса) тегі</w:t>
            </w:r>
            <w:r>
              <w:br/>
            </w:r>
            <w:r>
              <w:rPr>
                <w:rFonts w:ascii="Times New Roman"/>
                <w:b w:val="false"/>
                <w:i w:val="false"/>
                <w:color w:val="000000"/>
                <w:sz w:val="20"/>
              </w:rPr>
              <w:t>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жеке сәйкестендіру нөмірі не </w:t>
            </w:r>
            <w:r>
              <w:br/>
            </w:r>
            <w:r>
              <w:rPr>
                <w:rFonts w:ascii="Times New Roman"/>
                <w:b w:val="false"/>
                <w:i w:val="false"/>
                <w:color w:val="000000"/>
                <w:sz w:val="20"/>
              </w:rPr>
              <w:t>бизнес 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___________________________________</w:t>
            </w:r>
            <w:r>
              <w:br/>
            </w:r>
            <w:r>
              <w:rPr>
                <w:rFonts w:ascii="Times New Roman"/>
                <w:b w:val="false"/>
                <w:i w:val="false"/>
                <w:color w:val="000000"/>
                <w:sz w:val="20"/>
              </w:rPr>
              <w:t>басын куәландыратын құжатының деректемелері,</w:t>
            </w:r>
            <w:r>
              <w:br/>
            </w:r>
            <w:r>
              <w:rPr>
                <w:rFonts w:ascii="Times New Roman"/>
                <w:b w:val="false"/>
                <w:i w:val="false"/>
                <w:color w:val="000000"/>
                <w:sz w:val="20"/>
              </w:rPr>
              <w:t>______________________________________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___________________________________</w:t>
            </w:r>
            <w:r>
              <w:br/>
            </w:r>
            <w:r>
              <w:rPr>
                <w:rFonts w:ascii="Times New Roman"/>
                <w:b w:val="false"/>
                <w:i w:val="false"/>
                <w:color w:val="000000"/>
                <w:sz w:val="20"/>
              </w:rPr>
              <w:t>мекенжайы (жеке тұлғалар үшін))</w:t>
            </w:r>
          </w:p>
        </w:tc>
      </w:tr>
    </w:tbl>
    <w:bookmarkStart w:name="z140" w:id="94"/>
    <w:p>
      <w:pPr>
        <w:spacing w:after="0"/>
        <w:ind w:left="0"/>
        <w:jc w:val="left"/>
      </w:pPr>
      <w:r>
        <w:rPr>
          <w:rFonts w:ascii="Times New Roman"/>
          <w:b/>
          <w:i w:val="false"/>
          <w:color w:val="000000"/>
        </w:rPr>
        <w:t xml:space="preserve"> Жер учаскесінің кадастрлық (бағалау) құнын бекітуге өтініш</w:t>
      </w:r>
    </w:p>
    <w:bookmarkEnd w:id="94"/>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(жер учаскесінің мекенжайы (орналасқан жері)) </w:t>
      </w:r>
    </w:p>
    <w:p>
      <w:pPr>
        <w:spacing w:after="0"/>
        <w:ind w:left="0"/>
        <w:jc w:val="both"/>
      </w:pPr>
      <w:r>
        <w:rPr>
          <w:rFonts w:ascii="Times New Roman"/>
          <w:b w:val="false"/>
          <w:i w:val="false"/>
          <w:color w:val="000000"/>
          <w:sz w:val="28"/>
        </w:rPr>
        <w:t xml:space="preserve">
      мекенжайы бойынша ____________ гектар алаңда орналасқан жер учаскесінің </w:t>
      </w:r>
    </w:p>
    <w:p>
      <w:pPr>
        <w:spacing w:after="0"/>
        <w:ind w:left="0"/>
        <w:jc w:val="both"/>
      </w:pPr>
      <w:r>
        <w:rPr>
          <w:rFonts w:ascii="Times New Roman"/>
          <w:b w:val="false"/>
          <w:i w:val="false"/>
          <w:color w:val="000000"/>
          <w:sz w:val="28"/>
        </w:rPr>
        <w:t xml:space="preserve">
      кадастрлық (бағалау) құнын айқындау жұмыстарын жүргізуді сұраймын. </w:t>
      </w:r>
    </w:p>
    <w:p>
      <w:pPr>
        <w:spacing w:after="0"/>
        <w:ind w:left="0"/>
        <w:jc w:val="both"/>
      </w:pPr>
      <w:r>
        <w:rPr>
          <w:rFonts w:ascii="Times New Roman"/>
          <w:b w:val="false"/>
          <w:i w:val="false"/>
          <w:color w:val="000000"/>
          <w:sz w:val="28"/>
        </w:rPr>
        <w:t xml:space="preserve">
      Жер учаскесінің кадастрлық нөмірі (бұрын берілген жер учаскесінің </w:t>
      </w:r>
    </w:p>
    <w:p>
      <w:pPr>
        <w:spacing w:after="0"/>
        <w:ind w:left="0"/>
        <w:jc w:val="both"/>
      </w:pPr>
      <w:r>
        <w:rPr>
          <w:rFonts w:ascii="Times New Roman"/>
          <w:b w:val="false"/>
          <w:i w:val="false"/>
          <w:color w:val="000000"/>
          <w:sz w:val="28"/>
        </w:rPr>
        <w:t xml:space="preserve">
      кадастрлық (бағалау) құнын айқындау кезінде) ____________________________ </w:t>
      </w:r>
    </w:p>
    <w:p>
      <w:pPr>
        <w:spacing w:after="0"/>
        <w:ind w:left="0"/>
        <w:jc w:val="both"/>
      </w:pPr>
      <w:r>
        <w:rPr>
          <w:rFonts w:ascii="Times New Roman"/>
          <w:b w:val="false"/>
          <w:i w:val="false"/>
          <w:color w:val="000000"/>
          <w:sz w:val="28"/>
        </w:rPr>
        <w:t xml:space="preserve">
      Ақпараттық жүйелерде қамтылған заңмен қорғалатын құпияны құрайтын </w:t>
      </w:r>
    </w:p>
    <w:p>
      <w:pPr>
        <w:spacing w:after="0"/>
        <w:ind w:left="0"/>
        <w:jc w:val="both"/>
      </w:pPr>
      <w:r>
        <w:rPr>
          <w:rFonts w:ascii="Times New Roman"/>
          <w:b w:val="false"/>
          <w:i w:val="false"/>
          <w:color w:val="000000"/>
          <w:sz w:val="28"/>
        </w:rPr>
        <w:t xml:space="preserve">
      мәліметтерді пайдалануға келісемін. </w:t>
      </w:r>
    </w:p>
    <w:p>
      <w:pPr>
        <w:spacing w:after="0"/>
        <w:ind w:left="0"/>
        <w:jc w:val="both"/>
      </w:pPr>
      <w:r>
        <w:rPr>
          <w:rFonts w:ascii="Times New Roman"/>
          <w:b w:val="false"/>
          <w:i w:val="false"/>
          <w:color w:val="000000"/>
          <w:sz w:val="28"/>
        </w:rPr>
        <w:t xml:space="preserve">
      Күні ______ Өтінім беруші ______________________________________ </w:t>
      </w:r>
    </w:p>
    <w:p>
      <w:pPr>
        <w:spacing w:after="0"/>
        <w:ind w:left="0"/>
        <w:jc w:val="both"/>
      </w:pPr>
      <w:r>
        <w:rPr>
          <w:rFonts w:ascii="Times New Roman"/>
          <w:b w:val="false"/>
          <w:i w:val="false"/>
          <w:color w:val="000000"/>
          <w:sz w:val="28"/>
        </w:rPr>
        <w:t xml:space="preserve">
      (жеке тұлғаның немесе заңды тұлғаның уәкілетті өкілінің аты, </w:t>
      </w:r>
    </w:p>
    <w:p>
      <w:pPr>
        <w:spacing w:after="0"/>
        <w:ind w:left="0"/>
        <w:jc w:val="both"/>
      </w:pPr>
      <w:r>
        <w:rPr>
          <w:rFonts w:ascii="Times New Roman"/>
          <w:b w:val="false"/>
          <w:i w:val="false"/>
          <w:color w:val="000000"/>
          <w:sz w:val="28"/>
        </w:rPr>
        <w:t>
      әкесінің аты (бар болса), тегі, қолы, мөрі (бар болса))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 жеке меншікке сататын нақты жер </w:t>
            </w:r>
            <w:r>
              <w:br/>
            </w:r>
            <w:r>
              <w:rPr>
                <w:rFonts w:ascii="Times New Roman"/>
                <w:b w:val="false"/>
                <w:i w:val="false"/>
                <w:color w:val="000000"/>
                <w:sz w:val="20"/>
              </w:rPr>
              <w:t xml:space="preserve">учаскелерінің кадастрлық (бағалау) құнын </w:t>
            </w:r>
            <w:r>
              <w:br/>
            </w:r>
            <w:r>
              <w:rPr>
                <w:rFonts w:ascii="Times New Roman"/>
                <w:b w:val="false"/>
                <w:i w:val="false"/>
                <w:color w:val="000000"/>
                <w:sz w:val="20"/>
              </w:rPr>
              <w:t xml:space="preserve">бекіту" мемлекеттік көрсетілетін </w:t>
            </w:r>
            <w:r>
              <w:br/>
            </w:r>
            <w:r>
              <w:rPr>
                <w:rFonts w:ascii="Times New Roman"/>
                <w:b w:val="false"/>
                <w:i w:val="false"/>
                <w:color w:val="000000"/>
                <w:sz w:val="20"/>
              </w:rPr>
              <w:t>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42" w:id="95"/>
    <w:p>
      <w:pPr>
        <w:spacing w:after="0"/>
        <w:ind w:left="0"/>
        <w:jc w:val="left"/>
      </w:pPr>
      <w:r>
        <w:rPr>
          <w:rFonts w:ascii="Times New Roman"/>
          <w:b/>
          <w:i w:val="false"/>
          <w:color w:val="000000"/>
        </w:rPr>
        <w:t xml:space="preserve"> Жер учаскесінің кадастрлық (бағалау) құнын айқындау актісі</w:t>
      </w:r>
    </w:p>
    <w:bookmarkEnd w:id="95"/>
    <w:p>
      <w:pPr>
        <w:spacing w:after="0"/>
        <w:ind w:left="0"/>
        <w:jc w:val="both"/>
      </w:pPr>
      <w:r>
        <w:rPr>
          <w:rFonts w:ascii="Times New Roman"/>
          <w:b w:val="false"/>
          <w:i w:val="false"/>
          <w:color w:val="000000"/>
          <w:sz w:val="28"/>
        </w:rPr>
        <w:t xml:space="preserve">
      Акті азамат (ша) ____________________________________________________________ </w:t>
      </w:r>
    </w:p>
    <w:p>
      <w:pPr>
        <w:spacing w:after="0"/>
        <w:ind w:left="0"/>
        <w:jc w:val="both"/>
      </w:pPr>
      <w:r>
        <w:rPr>
          <w:rFonts w:ascii="Times New Roman"/>
          <w:b w:val="false"/>
          <w:i w:val="false"/>
          <w:color w:val="000000"/>
          <w:sz w:val="28"/>
        </w:rPr>
        <w:t>
      (жеке тұлғаның аты, әкесінің аты (бар болса), тегі немесе заңды тұлғаның атауы)</w:t>
      </w:r>
    </w:p>
    <w:p>
      <w:pPr>
        <w:spacing w:after="0"/>
        <w:ind w:left="0"/>
        <w:jc w:val="both"/>
      </w:pPr>
      <w:r>
        <w:rPr>
          <w:rFonts w:ascii="Times New Roman"/>
          <w:b w:val="false"/>
          <w:i w:val="false"/>
          <w:color w:val="000000"/>
          <w:sz w:val="28"/>
        </w:rPr>
        <w:t xml:space="preserve">
      өтінішіне сәйкес _________________________________________________________________ </w:t>
      </w:r>
    </w:p>
    <w:p>
      <w:pPr>
        <w:spacing w:after="0"/>
        <w:ind w:left="0"/>
        <w:jc w:val="both"/>
      </w:pPr>
      <w:r>
        <w:rPr>
          <w:rFonts w:ascii="Times New Roman"/>
          <w:b w:val="false"/>
          <w:i w:val="false"/>
          <w:color w:val="000000"/>
          <w:sz w:val="28"/>
        </w:rPr>
        <w:t>
      (мақсатын көрсету)</w:t>
      </w:r>
    </w:p>
    <w:p>
      <w:pPr>
        <w:spacing w:after="0"/>
        <w:ind w:left="0"/>
        <w:jc w:val="both"/>
      </w:pPr>
      <w:r>
        <w:rPr>
          <w:rFonts w:ascii="Times New Roman"/>
          <w:b w:val="false"/>
          <w:i w:val="false"/>
          <w:color w:val="000000"/>
          <w:sz w:val="28"/>
        </w:rPr>
        <w:t>
      _______________________________________ жер учаскесін бағалауға байланысты жасалды.</w:t>
      </w:r>
    </w:p>
    <w:p>
      <w:pPr>
        <w:spacing w:after="0"/>
        <w:ind w:left="0"/>
        <w:jc w:val="both"/>
      </w:pPr>
      <w:r>
        <w:rPr>
          <w:rFonts w:ascii="Times New Roman"/>
          <w:b w:val="false"/>
          <w:i w:val="false"/>
          <w:color w:val="000000"/>
          <w:sz w:val="28"/>
        </w:rPr>
        <w:t>
      Жер учаскесінің кадастрлық нөмірі:_________________________________________________</w:t>
      </w:r>
    </w:p>
    <w:p>
      <w:pPr>
        <w:spacing w:after="0"/>
        <w:ind w:left="0"/>
        <w:jc w:val="both"/>
      </w:pPr>
      <w:r>
        <w:rPr>
          <w:rFonts w:ascii="Times New Roman"/>
          <w:b w:val="false"/>
          <w:i w:val="false"/>
          <w:color w:val="000000"/>
          <w:sz w:val="28"/>
        </w:rPr>
        <w:t>
      Жер учаскесінің нысаналы мақсаты:_________________________________________________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Жер учаскесінің орналасқан жері:___________________________________________________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Жер учаскесінің кадастрлық (бағалау) құнының есебі (жер пайдалану құқығы)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01"/>
        <w:gridCol w:w="1466"/>
        <w:gridCol w:w="1728"/>
        <w:gridCol w:w="680"/>
        <w:gridCol w:w="2425"/>
      </w:tblGrid>
      <w:tr>
        <w:trPr>
          <w:trHeight w:val="30" w:hRule="atLeast"/>
        </w:trPr>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нөмірі (елді мекендер жерлері үшін), алқап түрлері, топырақтың типі (ауыл шаруашылығына пайдаланылатын жерлер үшін)</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 шаршы метр</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төлемнің базалық мөлшерлемесі, теңге</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(бағалау) құны, мың теңге</w:t>
            </w:r>
          </w:p>
        </w:tc>
      </w:tr>
      <w:tr>
        <w:trPr>
          <w:trHeight w:val="30" w:hRule="atLeast"/>
        </w:trPr>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Жер учаскесінің (жерді пайдалану құқығының) кадастрлық (бағалау) құны </w:t>
      </w:r>
    </w:p>
    <w:p>
      <w:pPr>
        <w:spacing w:after="0"/>
        <w:ind w:left="0"/>
        <w:jc w:val="both"/>
      </w:pPr>
      <w:r>
        <w:rPr>
          <w:rFonts w:ascii="Times New Roman"/>
          <w:b w:val="false"/>
          <w:i w:val="false"/>
          <w:color w:val="000000"/>
          <w:sz w:val="28"/>
        </w:rPr>
        <w:t xml:space="preserve">
      ________________________________________________________________________құрайды. </w:t>
      </w:r>
    </w:p>
    <w:p>
      <w:pPr>
        <w:spacing w:after="0"/>
        <w:ind w:left="0"/>
        <w:jc w:val="both"/>
      </w:pPr>
      <w:r>
        <w:rPr>
          <w:rFonts w:ascii="Times New Roman"/>
          <w:b w:val="false"/>
          <w:i w:val="false"/>
          <w:color w:val="000000"/>
          <w:sz w:val="28"/>
        </w:rPr>
        <w:t xml:space="preserve">
      (жазбаша сомасы) </w:t>
      </w:r>
    </w:p>
    <w:p>
      <w:pPr>
        <w:spacing w:after="0"/>
        <w:ind w:left="0"/>
        <w:jc w:val="both"/>
      </w:pPr>
      <w:r>
        <w:rPr>
          <w:rFonts w:ascii="Times New Roman"/>
          <w:b w:val="false"/>
          <w:i w:val="false"/>
          <w:color w:val="000000"/>
          <w:sz w:val="28"/>
        </w:rPr>
        <w:t xml:space="preserve">
      Жер учаскесінің кадастрлық (бағалау) құнын ______________________________ айқындады. </w:t>
      </w:r>
    </w:p>
    <w:p>
      <w:pPr>
        <w:spacing w:after="0"/>
        <w:ind w:left="0"/>
        <w:jc w:val="both"/>
      </w:pPr>
      <w:r>
        <w:rPr>
          <w:rFonts w:ascii="Times New Roman"/>
          <w:b w:val="false"/>
          <w:i w:val="false"/>
          <w:color w:val="000000"/>
          <w:sz w:val="28"/>
        </w:rPr>
        <w:t xml:space="preserve">
      (жер кадастрын жүргізетін кәсіпорынның атауы)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20 __ жылғы "__" _______ ______________________________________________________ </w:t>
      </w:r>
    </w:p>
    <w:p>
      <w:pPr>
        <w:spacing w:after="0"/>
        <w:ind w:left="0"/>
        <w:jc w:val="both"/>
      </w:pPr>
      <w:r>
        <w:rPr>
          <w:rFonts w:ascii="Times New Roman"/>
          <w:b w:val="false"/>
          <w:i w:val="false"/>
          <w:color w:val="000000"/>
          <w:sz w:val="28"/>
        </w:rPr>
        <w:t>
      (басшысының қолы, аты, әкесінің аты (бар болса), тегі)</w:t>
      </w:r>
    </w:p>
    <w:tbl>
      <w:tblPr>
        <w:tblW w:w="0" w:type="auto"/>
        <w:tblCellSpacing w:w="0" w:type="auto"/>
        <w:tblBorders>
          <w:top w:val="none"/>
          <w:left w:val="none"/>
          <w:bottom w:val="none"/>
          <w:right w:val="none"/>
          <w:insideH w:val="none"/>
          <w:insideV w:val="none"/>
        </w:tblBorders>
      </w:tblPr>
      <w:tblGrid>
        <w:gridCol w:w="7780"/>
        <w:gridCol w:w="4713"/>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 жеке меншікке сататын нақты жер </w:t>
            </w:r>
            <w:r>
              <w:br/>
            </w:r>
            <w:r>
              <w:rPr>
                <w:rFonts w:ascii="Times New Roman"/>
                <w:b w:val="false"/>
                <w:i w:val="false"/>
                <w:color w:val="000000"/>
                <w:sz w:val="20"/>
              </w:rPr>
              <w:t xml:space="preserve">учаскелерінің кадастрлық (бағалау) құнын </w:t>
            </w:r>
            <w:r>
              <w:br/>
            </w:r>
            <w:r>
              <w:rPr>
                <w:rFonts w:ascii="Times New Roman"/>
                <w:b w:val="false"/>
                <w:i w:val="false"/>
                <w:color w:val="000000"/>
                <w:sz w:val="20"/>
              </w:rPr>
              <w:t xml:space="preserve">бекіту" мемлекеттік көрсетілетін </w:t>
            </w:r>
            <w:r>
              <w:br/>
            </w:r>
            <w:r>
              <w:rPr>
                <w:rFonts w:ascii="Times New Roman"/>
                <w:b w:val="false"/>
                <w:i w:val="false"/>
                <w:color w:val="000000"/>
                <w:sz w:val="20"/>
              </w:rPr>
              <w:t>қызмет 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__________________________________</w:t>
            </w:r>
            <w:r>
              <w:br/>
            </w:r>
            <w:r>
              <w:rPr>
                <w:rFonts w:ascii="Times New Roman"/>
                <w:b w:val="false"/>
                <w:i w:val="false"/>
                <w:color w:val="000000"/>
                <w:sz w:val="20"/>
              </w:rPr>
              <w:t>не ұйымының атауы, мекенжайы)</w:t>
            </w:r>
          </w:p>
        </w:tc>
      </w:tr>
    </w:tbl>
    <w:bookmarkStart w:name="z144" w:id="96"/>
    <w:p>
      <w:pPr>
        <w:spacing w:after="0"/>
        <w:ind w:left="0"/>
        <w:jc w:val="left"/>
      </w:pPr>
      <w:r>
        <w:rPr>
          <w:rFonts w:ascii="Times New Roman"/>
          <w:b/>
          <w:i w:val="false"/>
          <w:color w:val="000000"/>
        </w:rPr>
        <w:t xml:space="preserve"> Өтінішті қабылдаудан бас тарту туралы қолхат</w:t>
      </w:r>
    </w:p>
    <w:bookmarkEnd w:id="96"/>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w:t>
      </w:r>
    </w:p>
    <w:p>
      <w:pPr>
        <w:spacing w:after="0"/>
        <w:ind w:left="0"/>
        <w:jc w:val="both"/>
      </w:pPr>
      <w:r>
        <w:rPr>
          <w:rFonts w:ascii="Times New Roman"/>
          <w:b w:val="false"/>
          <w:i w:val="false"/>
          <w:color w:val="000000"/>
          <w:sz w:val="28"/>
        </w:rPr>
        <w:t>
      ұсынбауыңызға байланысты "Мемлекет жеке меншікке сататын нақты жер учаскелерінің кадастрлық (бағалау) құнын бекіту"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(көрсетілетін қызметті беруші жұмыскерінің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Премьер-Министрінің орынбасары – </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Ауыл шаруашылығы министрінің </w:t>
            </w:r>
            <w:r>
              <w:br/>
            </w:r>
            <w:r>
              <w:rPr>
                <w:rFonts w:ascii="Times New Roman"/>
                <w:b w:val="false"/>
                <w:i w:val="false"/>
                <w:color w:val="000000"/>
                <w:sz w:val="20"/>
              </w:rPr>
              <w:t xml:space="preserve">2019 жылғы 30 қаңтардағы </w:t>
            </w:r>
            <w:r>
              <w:br/>
            </w:r>
            <w:r>
              <w:rPr>
                <w:rFonts w:ascii="Times New Roman"/>
                <w:b w:val="false"/>
                <w:i w:val="false"/>
                <w:color w:val="000000"/>
                <w:sz w:val="20"/>
              </w:rPr>
              <w:t xml:space="preserve">№ 40 бұйрығына </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 xml:space="preserve">2015 жылғы 27 наурыздағы </w:t>
            </w:r>
            <w:r>
              <w:br/>
            </w:r>
            <w:r>
              <w:rPr>
                <w:rFonts w:ascii="Times New Roman"/>
                <w:b w:val="false"/>
                <w:i w:val="false"/>
                <w:color w:val="000000"/>
                <w:sz w:val="20"/>
              </w:rPr>
              <w:t xml:space="preserve">№ 272 бұйрығына </w:t>
            </w:r>
            <w:r>
              <w:br/>
            </w:r>
            <w:r>
              <w:rPr>
                <w:rFonts w:ascii="Times New Roman"/>
                <w:b w:val="false"/>
                <w:i w:val="false"/>
                <w:color w:val="000000"/>
                <w:sz w:val="20"/>
              </w:rPr>
              <w:t>8-қосымша</w:t>
            </w:r>
          </w:p>
        </w:tc>
      </w:tr>
    </w:tbl>
    <w:bookmarkStart w:name="z147" w:id="97"/>
    <w:p>
      <w:pPr>
        <w:spacing w:after="0"/>
        <w:ind w:left="0"/>
        <w:jc w:val="left"/>
      </w:pPr>
      <w:r>
        <w:rPr>
          <w:rFonts w:ascii="Times New Roman"/>
          <w:b/>
          <w:i w:val="false"/>
          <w:color w:val="000000"/>
        </w:rPr>
        <w:t xml:space="preserve"> "Жер учаскелерін қалыптастыру жөнінде жерге орналастыру жобаларын бекiту" мемлекеттік көрсетілетін қызмет стандарты</w:t>
      </w:r>
    </w:p>
    <w:bookmarkEnd w:id="97"/>
    <w:bookmarkStart w:name="z148" w:id="98"/>
    <w:p>
      <w:pPr>
        <w:spacing w:after="0"/>
        <w:ind w:left="0"/>
        <w:jc w:val="left"/>
      </w:pPr>
      <w:r>
        <w:rPr>
          <w:rFonts w:ascii="Times New Roman"/>
          <w:b/>
          <w:i w:val="false"/>
          <w:color w:val="000000"/>
        </w:rPr>
        <w:t xml:space="preserve"> 1-тарау. Жалпы ережелер</w:t>
      </w:r>
    </w:p>
    <w:bookmarkEnd w:id="98"/>
    <w:bookmarkStart w:name="z149" w:id="99"/>
    <w:p>
      <w:pPr>
        <w:spacing w:after="0"/>
        <w:ind w:left="0"/>
        <w:jc w:val="both"/>
      </w:pPr>
      <w:r>
        <w:rPr>
          <w:rFonts w:ascii="Times New Roman"/>
          <w:b w:val="false"/>
          <w:i w:val="false"/>
          <w:color w:val="000000"/>
          <w:sz w:val="28"/>
        </w:rPr>
        <w:t>
      1. "Жер учаскелерін қалыптастыру жөнінде жерге орналастыру жобаларын бекiту" мемлекеттік көрсетілетін қызметі (бұдан әрі – мемлекеттік көрсетілетін қызмет).</w:t>
      </w:r>
    </w:p>
    <w:bookmarkEnd w:id="99"/>
    <w:bookmarkStart w:name="z150" w:id="100"/>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100"/>
    <w:bookmarkStart w:name="z151" w:id="101"/>
    <w:p>
      <w:pPr>
        <w:spacing w:after="0"/>
        <w:ind w:left="0"/>
        <w:jc w:val="both"/>
      </w:pPr>
      <w:r>
        <w:rPr>
          <w:rFonts w:ascii="Times New Roman"/>
          <w:b w:val="false"/>
          <w:i w:val="false"/>
          <w:color w:val="000000"/>
          <w:sz w:val="28"/>
        </w:rPr>
        <w:t>
      3. Мемлекеттік қызметті облыстардың, Астана, Алматы және Шымкент қалаларының, аудандардың және облыстық маңызы бар қалалардың жергілікті атқарушы органдары (бұдан әрі – көрсетілетін қызметті беруші) көрсетеді.</w:t>
      </w:r>
    </w:p>
    <w:bookmarkEnd w:id="101"/>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152" w:id="102"/>
    <w:p>
      <w:pPr>
        <w:spacing w:after="0"/>
        <w:ind w:left="0"/>
        <w:jc w:val="left"/>
      </w:pPr>
      <w:r>
        <w:rPr>
          <w:rFonts w:ascii="Times New Roman"/>
          <w:b/>
          <w:i w:val="false"/>
          <w:color w:val="000000"/>
        </w:rPr>
        <w:t xml:space="preserve"> 2-тарау. Мемлекеттік қызметті көрсету тәртібі</w:t>
      </w:r>
    </w:p>
    <w:bookmarkEnd w:id="102"/>
    <w:bookmarkStart w:name="z153" w:id="103"/>
    <w:p>
      <w:pPr>
        <w:spacing w:after="0"/>
        <w:ind w:left="0"/>
        <w:jc w:val="both"/>
      </w:pPr>
      <w:r>
        <w:rPr>
          <w:rFonts w:ascii="Times New Roman"/>
          <w:b w:val="false"/>
          <w:i w:val="false"/>
          <w:color w:val="000000"/>
          <w:sz w:val="28"/>
        </w:rPr>
        <w:t>
      4. Мемлекеттік қызметті көрсету мерзімдері:</w:t>
      </w:r>
    </w:p>
    <w:bookmarkEnd w:id="103"/>
    <w:p>
      <w:pPr>
        <w:spacing w:after="0"/>
        <w:ind w:left="0"/>
        <w:jc w:val="both"/>
      </w:pPr>
      <w:r>
        <w:rPr>
          <w:rFonts w:ascii="Times New Roman"/>
          <w:b w:val="false"/>
          <w:i w:val="false"/>
          <w:color w:val="000000"/>
          <w:sz w:val="28"/>
        </w:rPr>
        <w:t>
      1) Мемлекеттік корпорацияға құжаттар топтамасы тапсырылған күннен бастап және порталға жүгінген кезде 7 (жеті) жұмыс күні;</w:t>
      </w:r>
    </w:p>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мемлекеттік қызметті көрсету нәтижесін көрсетілетін қызметті беруші Мемлекеттік корпорацияға мемлекеттік қызметті көрсету мерзімінің аяқталуына бір күн қалғанда береді.</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3) қызмет көрсетудің барынша жол берілетін уақыты – 15 (он бес) минут.</w:t>
      </w:r>
    </w:p>
    <w:bookmarkStart w:name="z154" w:id="104"/>
    <w:p>
      <w:pPr>
        <w:spacing w:after="0"/>
        <w:ind w:left="0"/>
        <w:jc w:val="both"/>
      </w:pPr>
      <w:r>
        <w:rPr>
          <w:rFonts w:ascii="Times New Roman"/>
          <w:b w:val="false"/>
          <w:i w:val="false"/>
          <w:color w:val="000000"/>
          <w:sz w:val="28"/>
        </w:rPr>
        <w:t>
      5. Мемлекеттік қызметті көрсету нысаны: электрондық және (немесе) қағаз түрінде.</w:t>
      </w:r>
    </w:p>
    <w:bookmarkEnd w:id="104"/>
    <w:bookmarkStart w:name="z155" w:id="105"/>
    <w:p>
      <w:pPr>
        <w:spacing w:after="0"/>
        <w:ind w:left="0"/>
        <w:jc w:val="both"/>
      </w:pPr>
      <w:r>
        <w:rPr>
          <w:rFonts w:ascii="Times New Roman"/>
          <w:b w:val="false"/>
          <w:i w:val="false"/>
          <w:color w:val="000000"/>
          <w:sz w:val="28"/>
        </w:rPr>
        <w:t>
      6. Мемлекеттiк қызметті көрсету нәтижесі –жер учаскесін қалыптастыру жөніндегі бекітілген жерге орналастыру жобасы не осы Стандарттың 10-тармағында көзделген негіздер бойынша мемлекеттік қызметті көрсетуден бас тарту туралы уәжді жауап.</w:t>
      </w:r>
    </w:p>
    <w:bookmarkEnd w:id="105"/>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p>
      <w:pPr>
        <w:spacing w:after="0"/>
        <w:ind w:left="0"/>
        <w:jc w:val="both"/>
      </w:pPr>
      <w:r>
        <w:rPr>
          <w:rFonts w:ascii="Times New Roman"/>
          <w:b w:val="false"/>
          <w:i w:val="false"/>
          <w:color w:val="000000"/>
          <w:sz w:val="28"/>
        </w:rPr>
        <w:t>
      Көрсетілетін қызметті алушы мемлекеттік қызмет көрсету нәтижесін қағаз тасығышта алуға жүгінген жағдайда, мемлекеттік қызмет көрсету нәтижесі электрондық нысанда ресімделеді, қажет болған жағдайда, басылып шығарылады, сондай-ақ мөрмен және көрсетілетін қызметті берушінің уәкілетті адамының қолымен расталады.</w:t>
      </w:r>
    </w:p>
    <w:bookmarkStart w:name="z156" w:id="106"/>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106"/>
    <w:bookmarkStart w:name="z157" w:id="107"/>
    <w:p>
      <w:pPr>
        <w:spacing w:after="0"/>
        <w:ind w:left="0"/>
        <w:jc w:val="both"/>
      </w:pPr>
      <w:r>
        <w:rPr>
          <w:rFonts w:ascii="Times New Roman"/>
          <w:b w:val="false"/>
          <w:i w:val="false"/>
          <w:color w:val="000000"/>
          <w:sz w:val="28"/>
        </w:rPr>
        <w:t>
      8. Мыналардың:</w:t>
      </w:r>
    </w:p>
    <w:bookmarkEnd w:id="107"/>
    <w:p>
      <w:pPr>
        <w:spacing w:after="0"/>
        <w:ind w:left="0"/>
        <w:jc w:val="both"/>
      </w:pPr>
      <w:r>
        <w:rPr>
          <w:rFonts w:ascii="Times New Roman"/>
          <w:b w:val="false"/>
          <w:i w:val="false"/>
          <w:color w:val="000000"/>
          <w:sz w:val="28"/>
        </w:rPr>
        <w:t xml:space="preserve">
      1) Мемлекеттік корпорацияның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p>
      <w:pPr>
        <w:spacing w:after="0"/>
        <w:ind w:left="0"/>
        <w:jc w:val="both"/>
      </w:pPr>
      <w:r>
        <w:rPr>
          <w:rFonts w:ascii="Times New Roman"/>
          <w:b w:val="false"/>
          <w:i w:val="false"/>
          <w:color w:val="000000"/>
          <w:sz w:val="28"/>
        </w:rPr>
        <w:t>
      Мемлекеттік көрсетілетін қызмет жер учаскесінің орналасқан жері бойынша жеделдетіп қызмет көрсетусіз "электрондық кезек" тәртібімен көрсетіледі;</w:t>
      </w:r>
    </w:p>
    <w:p>
      <w:pPr>
        <w:spacing w:after="0"/>
        <w:ind w:left="0"/>
        <w:jc w:val="both"/>
      </w:pPr>
      <w:r>
        <w:rPr>
          <w:rFonts w:ascii="Times New Roman"/>
          <w:b w:val="false"/>
          <w:i w:val="false"/>
          <w:color w:val="000000"/>
          <w:sz w:val="28"/>
        </w:rPr>
        <w:t xml:space="preserve">
      2)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 көрсету нәтижесін беру келесі жұмыс күні жүзеге асырылады).</w:t>
      </w:r>
    </w:p>
    <w:bookmarkStart w:name="z158" w:id="108"/>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Мемлекеттік корпорацияға мыналарды ұсынады:</w:t>
      </w:r>
    </w:p>
    <w:bookmarkEnd w:id="108"/>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учаскелерін қалыптастыру жөніндегі жерге орналастыру жобасын бекiтуге өтініш;</w:t>
      </w:r>
    </w:p>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p>
      <w:pPr>
        <w:spacing w:after="0"/>
        <w:ind w:left="0"/>
        <w:jc w:val="both"/>
      </w:pPr>
      <w:r>
        <w:rPr>
          <w:rFonts w:ascii="Times New Roman"/>
          <w:b w:val="false"/>
          <w:i w:val="false"/>
          <w:color w:val="000000"/>
          <w:sz w:val="28"/>
        </w:rPr>
        <w:t>
      3) жерге орналастыру жобасы;</w:t>
      </w:r>
    </w:p>
    <w:p>
      <w:pPr>
        <w:spacing w:after="0"/>
        <w:ind w:left="0"/>
        <w:jc w:val="both"/>
      </w:pPr>
      <w:r>
        <w:rPr>
          <w:rFonts w:ascii="Times New Roman"/>
          <w:b w:val="false"/>
          <w:i w:val="false"/>
          <w:color w:val="000000"/>
          <w:sz w:val="28"/>
        </w:rPr>
        <w:t>
      4) мұнай мен газды кейiннен сақтау және көлiктiң басқа түрлеріне аударып тией отырып, магистральды мұнай құбырларымен тасымалдауға байланысты, мұнай-газ тасымалы инфрақұрылымы объектiлерiнің құрылысы үшiн жер учаскесі сұралған жағдайда Қазақстан Республикасының мұнай-газ тасымалы инфрақұрылымы саласындағы уәкiлеттi мемлекеттік органымен келiсу туралы құжат.</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учаскелерін қалыптастыру жөніндегі жерге орналастыру жобасын бекiтуге электрондық өтініш;</w:t>
      </w:r>
    </w:p>
    <w:p>
      <w:pPr>
        <w:spacing w:after="0"/>
        <w:ind w:left="0"/>
        <w:jc w:val="both"/>
      </w:pPr>
      <w:r>
        <w:rPr>
          <w:rFonts w:ascii="Times New Roman"/>
          <w:b w:val="false"/>
          <w:i w:val="false"/>
          <w:color w:val="000000"/>
          <w:sz w:val="28"/>
        </w:rPr>
        <w:t>
      2) жерге орналастыру жобасының электрондық көшірмесі;</w:t>
      </w:r>
    </w:p>
    <w:p>
      <w:pPr>
        <w:spacing w:after="0"/>
        <w:ind w:left="0"/>
        <w:jc w:val="both"/>
      </w:pPr>
      <w:r>
        <w:rPr>
          <w:rFonts w:ascii="Times New Roman"/>
          <w:b w:val="false"/>
          <w:i w:val="false"/>
          <w:color w:val="000000"/>
          <w:sz w:val="28"/>
        </w:rPr>
        <w:t>
      3) мұнай мен газды кейiннен сақтау және көлiктiң басқа түрлеріне аударып тией отырып, магистральды мұнай құбырларымен тасымалдауға байланысты, мұнай-газ тасымалы инфрақұрылымы объектiлерiнің құрылысы үшiн жер учаскесі сұралған жағдайда Қазақстан Республикасының мұнай-газ тасымалы инфрақұрылымы саласындағы уәкiлеттi мемлекеттік органымен келiсу туралы құжаттың электрондық көшірмесі.</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жер учаскесіне ауыртпалықтың жоқ екені туралы мәліметтерді көрсетілетін қызметті беруші ЭҮТШ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және Мемлекеттік корпорацияның жұмыскері,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w:t>
      </w:r>
    </w:p>
    <w:p>
      <w:pPr>
        <w:spacing w:after="0"/>
        <w:ind w:left="0"/>
        <w:jc w:val="both"/>
      </w:pPr>
      <w:r>
        <w:rPr>
          <w:rFonts w:ascii="Times New Roman"/>
          <w:b w:val="false"/>
          <w:i w:val="false"/>
          <w:color w:val="000000"/>
          <w:sz w:val="28"/>
        </w:rPr>
        <w:t>
      Мемлекеттік корпорацияға тапсырған кезде – мемлекеттік көрсетілетін қызметті алушыға өтініштің қабылданғаны туралы қолхат беріледі;</w:t>
      </w:r>
    </w:p>
    <w:p>
      <w:pPr>
        <w:spacing w:after="0"/>
        <w:ind w:left="0"/>
        <w:jc w:val="both"/>
      </w:pPr>
      <w:r>
        <w:rPr>
          <w:rFonts w:ascii="Times New Roman"/>
          <w:b w:val="false"/>
          <w:i w:val="false"/>
          <w:color w:val="000000"/>
          <w:sz w:val="28"/>
        </w:rPr>
        <w:t>
      порталға тапсырған кезде – "жеке кабинетке" мемлекеттік қызметті көрсетуге арналған сұранымның қабылданғаны туралы мәртебе, сондай-ақ мемлекеттік көрсетілетін қызмет нәтижесін алу күні мен уақыты көрсетілген хабарлама жіберіледі.</w:t>
      </w:r>
    </w:p>
    <w:p>
      <w:pPr>
        <w:spacing w:after="0"/>
        <w:ind w:left="0"/>
        <w:jc w:val="both"/>
      </w:pPr>
      <w:r>
        <w:rPr>
          <w:rFonts w:ascii="Times New Roman"/>
          <w:b w:val="false"/>
          <w:i w:val="false"/>
          <w:color w:val="000000"/>
          <w:sz w:val="28"/>
        </w:rPr>
        <w:t>
      Мемлекеттік корпорацияда көрсетілетін қызметті алушыға (не өкілеттігін растайтын құжат бойынша оның өкіліне) дайын құжаттарды беру жеке куәлік көрсетілген кезде қолхат негізінде жүзеге асырылады.</w:t>
      </w:r>
    </w:p>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дайын құжаттарды көрсетілетін қызметті алушыға беру үшін Мемлекеттік корпорацияға жібереді.</w:t>
      </w:r>
    </w:p>
    <w:p>
      <w:pPr>
        <w:spacing w:after="0"/>
        <w:ind w:left="0"/>
        <w:jc w:val="both"/>
      </w:pPr>
      <w:r>
        <w:rPr>
          <w:rFonts w:ascii="Times New Roman"/>
          <w:b w:val="false"/>
          <w:i w:val="false"/>
          <w:color w:val="000000"/>
          <w:sz w:val="28"/>
        </w:rPr>
        <w:t xml:space="preserve">
      Көрсетілетін қызметті алушы осы Стандарттың 9-тармағында көзделген тізбеге сәйкес құжаттардың толық топтамасын ұсынбаған жағдайда, Мемлекеттік корпорацияның жұмыскері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Start w:name="z159" w:id="109"/>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109"/>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алушының мемлекеттік көрсетілетін қызметті алумен байланысты арнайы құқығынан айрылған болуы.</w:t>
      </w:r>
    </w:p>
    <w:bookmarkStart w:name="z160" w:id="110"/>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корпорацияның және (немесе) оның жұмыскерлерінің мемлекеттік қызметтер көрсету мәселелері жөніндегі шешімдеріне, әрекеттеріне (әрекетсіздігіне) шағымдану тәртібі</w:t>
      </w:r>
    </w:p>
    <w:bookmarkEnd w:id="110"/>
    <w:bookmarkStart w:name="z161" w:id="111"/>
    <w:p>
      <w:pPr>
        <w:spacing w:after="0"/>
        <w:ind w:left="0"/>
        <w:jc w:val="both"/>
      </w:pPr>
      <w:r>
        <w:rPr>
          <w:rFonts w:ascii="Times New Roman"/>
          <w:b w:val="false"/>
          <w:i w:val="false"/>
          <w:color w:val="000000"/>
          <w:sz w:val="28"/>
        </w:rPr>
        <w:t>
      11. Министрліктің, сондай-ақ көрсетілетін қызметті берушінің және (немесе) оның лауазымды адамдарының, Мемлекеттік корпорацияның және (немесе) оның жұмыскерлерінің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атына не Министрлік басшысының атына жұмыс күндері осы Стандарттың 15-тармағында көрсетілген мекенжайлар бойынша беріледі.</w:t>
      </w:r>
    </w:p>
    <w:bookmarkEnd w:id="111"/>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Көрсетілетін қызметті берушінің, Министрліктің кеңсесінде шағымның қабылданғанын шағымды қабылдаған адамның аты-жөні мен тегі, берілген шағымға жауап алу мерзімі мен күні көрсетіле отырып, оның тіркелуі (мөртабан, кіріс нөмірі мен күні) растайды. Шағымға жеке тұлға немесе заңды тұлғаның өкілі қол қояды.</w:t>
      </w:r>
    </w:p>
    <w:p>
      <w:pPr>
        <w:spacing w:after="0"/>
        <w:ind w:left="0"/>
        <w:jc w:val="both"/>
      </w:pPr>
      <w:r>
        <w:rPr>
          <w:rFonts w:ascii="Times New Roman"/>
          <w:b w:val="false"/>
          <w:i w:val="false"/>
          <w:color w:val="000000"/>
          <w:sz w:val="28"/>
        </w:rPr>
        <w:t>
      Қолма-қол, сол сияқты почтамен келіп түскен шағымның Мемлекеттік корпорацияда қабылданғанын оның тіркелуі (мөртабан, кіріс нөмірі және тіркелген күні шағымның екінші данасына немесе шағымға ілеспе хатқа қойылады) растайды.</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алушының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Министрліктің немесе Мемлекеттік корпорацияның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уәжді жауап көрсетілетін қызметті алушыға почтамен, портал арқылы жіберіледі не көрсетілетін қызметті берушінің немесе Министрліктің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w:t>
      </w:r>
    </w:p>
    <w:bookmarkStart w:name="z162" w:id="112"/>
    <w:p>
      <w:pPr>
        <w:spacing w:after="0"/>
        <w:ind w:left="0"/>
        <w:jc w:val="both"/>
      </w:pPr>
      <w:r>
        <w:rPr>
          <w:rFonts w:ascii="Times New Roman"/>
          <w:b w:val="false"/>
          <w:i w:val="false"/>
          <w:color w:val="000000"/>
          <w:sz w:val="28"/>
        </w:rPr>
        <w:t>
      12. Мемлекеттік қызметті көрсету нәтижелерімен келіспеген жағдайларда, көрсетілетін қызметті алушы Қазақстан Республикасының заңнамасында белгіленген тәртіпте сотқа жүгінеді.</w:t>
      </w:r>
    </w:p>
    <w:bookmarkEnd w:id="112"/>
    <w:bookmarkStart w:name="z163" w:id="113"/>
    <w:p>
      <w:pPr>
        <w:spacing w:after="0"/>
        <w:ind w:left="0"/>
        <w:jc w:val="left"/>
      </w:pPr>
      <w:r>
        <w:rPr>
          <w:rFonts w:ascii="Times New Roman"/>
          <w:b/>
          <w:i w:val="false"/>
          <w:color w:val="000000"/>
        </w:rPr>
        <w:t xml:space="preserve"> 4-тарау. Мемлекеттік қызметті, оның ішінде электрондық нысанда және Мемлекеттік корпорация арқылы көрсетілетін мемлекеттік қызметті көрсетудің ерекшеліктері ескеріле отырып қойылатын өзге де талаптар</w:t>
      </w:r>
    </w:p>
    <w:bookmarkEnd w:id="113"/>
    <w:bookmarkStart w:name="z164" w:id="114"/>
    <w:p>
      <w:pPr>
        <w:spacing w:after="0"/>
        <w:ind w:left="0"/>
        <w:jc w:val="both"/>
      </w:pPr>
      <w:r>
        <w:rPr>
          <w:rFonts w:ascii="Times New Roman"/>
          <w:b w:val="false"/>
          <w:i w:val="false"/>
          <w:color w:val="000000"/>
          <w:sz w:val="28"/>
        </w:rPr>
        <w:t>
      13.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жұмыскері тұрғылықты жеріне барып жүргізеді.</w:t>
      </w:r>
    </w:p>
    <w:bookmarkEnd w:id="114"/>
    <w:bookmarkStart w:name="z165" w:id="115"/>
    <w:p>
      <w:pPr>
        <w:spacing w:after="0"/>
        <w:ind w:left="0"/>
        <w:jc w:val="both"/>
      </w:pPr>
      <w:r>
        <w:rPr>
          <w:rFonts w:ascii="Times New Roman"/>
          <w:b w:val="false"/>
          <w:i w:val="false"/>
          <w:color w:val="000000"/>
          <w:sz w:val="28"/>
        </w:rPr>
        <w:t>
      14.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115"/>
    <w:p>
      <w:pPr>
        <w:spacing w:after="0"/>
        <w:ind w:left="0"/>
        <w:jc w:val="both"/>
      </w:pPr>
      <w:r>
        <w:rPr>
          <w:rFonts w:ascii="Times New Roman"/>
          <w:b w:val="false"/>
          <w:i w:val="false"/>
          <w:color w:val="000000"/>
          <w:sz w:val="28"/>
        </w:rPr>
        <w:t>
      Көрсетілетін қызметті берушінің және Мемлекеттік корпорацияның ғимараттары мүмкіндігі шектеулі адамдардың кіруіне арналған пандустары бар кіреберіспен жабдықталған болады.</w:t>
      </w:r>
    </w:p>
    <w:bookmarkStart w:name="z166" w:id="116"/>
    <w:p>
      <w:pPr>
        <w:spacing w:after="0"/>
        <w:ind w:left="0"/>
        <w:jc w:val="both"/>
      </w:pPr>
      <w:r>
        <w:rPr>
          <w:rFonts w:ascii="Times New Roman"/>
          <w:b w:val="false"/>
          <w:i w:val="false"/>
          <w:color w:val="000000"/>
          <w:sz w:val="28"/>
        </w:rPr>
        <w:t>
      15. Мемлекеттік қызметті көрсету орындарының мекенжайлары:</w:t>
      </w:r>
    </w:p>
    <w:bookmarkEnd w:id="116"/>
    <w:p>
      <w:pPr>
        <w:spacing w:after="0"/>
        <w:ind w:left="0"/>
        <w:jc w:val="both"/>
      </w:pPr>
      <w:r>
        <w:rPr>
          <w:rFonts w:ascii="Times New Roman"/>
          <w:b w:val="false"/>
          <w:i w:val="false"/>
          <w:color w:val="000000"/>
          <w:sz w:val="28"/>
        </w:rPr>
        <w:t>
      1) Министрліктің www.moa.kz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p>
      <w:pPr>
        <w:spacing w:after="0"/>
        <w:ind w:left="0"/>
        <w:jc w:val="both"/>
      </w:pPr>
      <w:r>
        <w:rPr>
          <w:rFonts w:ascii="Times New Roman"/>
          <w:b w:val="false"/>
          <w:i w:val="false"/>
          <w:color w:val="000000"/>
          <w:sz w:val="28"/>
        </w:rPr>
        <w:t>
      2) Мемлекеттік корпорацияның www.gov4c.kz интернет-ресурсында;</w:t>
      </w:r>
    </w:p>
    <w:p>
      <w:pPr>
        <w:spacing w:after="0"/>
        <w:ind w:left="0"/>
        <w:jc w:val="both"/>
      </w:pPr>
      <w:r>
        <w:rPr>
          <w:rFonts w:ascii="Times New Roman"/>
          <w:b w:val="false"/>
          <w:i w:val="false"/>
          <w:color w:val="000000"/>
          <w:sz w:val="28"/>
        </w:rPr>
        <w:t>
      3) порталда орналастырылған.</w:t>
      </w:r>
    </w:p>
    <w:bookmarkStart w:name="z167" w:id="117"/>
    <w:p>
      <w:pPr>
        <w:spacing w:after="0"/>
        <w:ind w:left="0"/>
        <w:jc w:val="both"/>
      </w:pPr>
      <w:r>
        <w:rPr>
          <w:rFonts w:ascii="Times New Roman"/>
          <w:b w:val="false"/>
          <w:i w:val="false"/>
          <w:color w:val="000000"/>
          <w:sz w:val="28"/>
        </w:rPr>
        <w:t>
      16. Көрсетілетін қызметті алушының қашықтықтан қол жеткізу режимінде мемлекеттік қызметті көрсету тәртібі мен мәртебесі туралы ақпаратты порталдағы "жеке кабинеті", сондай-ақ бірыңғай байланыс орталығы арқылы алуға мүмкіндігі бар.</w:t>
      </w:r>
    </w:p>
    <w:bookmarkEnd w:id="117"/>
    <w:bookmarkStart w:name="z168" w:id="118"/>
    <w:p>
      <w:pPr>
        <w:spacing w:after="0"/>
        <w:ind w:left="0"/>
        <w:jc w:val="both"/>
      </w:pPr>
      <w:r>
        <w:rPr>
          <w:rFonts w:ascii="Times New Roman"/>
          <w:b w:val="false"/>
          <w:i w:val="false"/>
          <w:color w:val="000000"/>
          <w:sz w:val="28"/>
        </w:rPr>
        <w:t>
      17. Мемлекеттік қызмет көрсету мәселелері жөніндегі анықтама қызметтерінің байланыс телефондары: 1414, 8 800 080 7777.</w:t>
      </w:r>
    </w:p>
    <w:bookmarkEnd w:id="118"/>
    <w:tbl>
      <w:tblPr>
        <w:tblW w:w="0" w:type="auto"/>
        <w:tblCellSpacing w:w="0" w:type="auto"/>
        <w:tblBorders>
          <w:top w:val="none"/>
          <w:left w:val="none"/>
          <w:bottom w:val="none"/>
          <w:right w:val="none"/>
          <w:insideH w:val="none"/>
          <w:insideV w:val="none"/>
        </w:tblBorders>
      </w:tblPr>
      <w:tblGrid>
        <w:gridCol w:w="7780"/>
        <w:gridCol w:w="4846"/>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 ________________басшысына</w:t>
            </w:r>
            <w:r>
              <w:br/>
            </w:r>
            <w:r>
              <w:rPr>
                <w:rFonts w:ascii="Times New Roman"/>
                <w:b w:val="false"/>
                <w:i w:val="false"/>
                <w:color w:val="000000"/>
                <w:sz w:val="20"/>
              </w:rPr>
              <w:t>(мемлекеттік органның атауы)</w:t>
            </w:r>
            <w:r>
              <w:br/>
            </w:r>
            <w:r>
              <w:rPr>
                <w:rFonts w:ascii="Times New Roman"/>
                <w:b w:val="false"/>
                <w:i w:val="false"/>
                <w:color w:val="000000"/>
                <w:sz w:val="20"/>
              </w:rPr>
              <w:t>(кімнен) ________________________</w:t>
            </w:r>
            <w:r>
              <w:br/>
            </w:r>
            <w:r>
              <w:rPr>
                <w:rFonts w:ascii="Times New Roman"/>
                <w:b w:val="false"/>
                <w:i w:val="false"/>
                <w:color w:val="000000"/>
                <w:sz w:val="20"/>
              </w:rPr>
              <w:t>(жеке тұлғаның аты, әкесінің аты (бар болса) тегі</w:t>
            </w:r>
            <w:r>
              <w:br/>
            </w:r>
            <w:r>
              <w:rPr>
                <w:rFonts w:ascii="Times New Roman"/>
                <w:b w:val="false"/>
                <w:i w:val="false"/>
                <w:color w:val="000000"/>
                <w:sz w:val="20"/>
              </w:rPr>
              <w:t>____________________________________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___________________________________</w:t>
            </w:r>
            <w:r>
              <w:br/>
            </w:r>
            <w:r>
              <w:rPr>
                <w:rFonts w:ascii="Times New Roman"/>
                <w:b w:val="false"/>
                <w:i w:val="false"/>
                <w:color w:val="000000"/>
                <w:sz w:val="20"/>
              </w:rPr>
              <w:t>жеке сәйкестендіру нөмірі не бизнес сәйкестендіру нөмірі</w:t>
            </w:r>
            <w:r>
              <w:br/>
            </w:r>
            <w:r>
              <w:rPr>
                <w:rFonts w:ascii="Times New Roman"/>
                <w:b w:val="false"/>
                <w:i w:val="false"/>
                <w:color w:val="000000"/>
                <w:sz w:val="20"/>
              </w:rPr>
              <w:t>__________________________________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___________________________________</w:t>
            </w:r>
            <w:r>
              <w:br/>
            </w:r>
            <w:r>
              <w:rPr>
                <w:rFonts w:ascii="Times New Roman"/>
                <w:b w:val="false"/>
                <w:i w:val="false"/>
                <w:color w:val="000000"/>
                <w:sz w:val="20"/>
              </w:rPr>
              <w:t>басын куәландыратын құжаттың деректемелері,</w:t>
            </w:r>
            <w:r>
              <w:br/>
            </w:r>
            <w:r>
              <w:rPr>
                <w:rFonts w:ascii="Times New Roman"/>
                <w:b w:val="false"/>
                <w:i w:val="false"/>
                <w:color w:val="000000"/>
                <w:sz w:val="20"/>
              </w:rPr>
              <w:t>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_________________________________</w:t>
            </w:r>
            <w:r>
              <w:br/>
            </w:r>
            <w:r>
              <w:rPr>
                <w:rFonts w:ascii="Times New Roman"/>
                <w:b w:val="false"/>
                <w:i w:val="false"/>
                <w:color w:val="000000"/>
                <w:sz w:val="20"/>
              </w:rPr>
              <w:t>мекенжайы (жеке тұлғалар үшін))</w:t>
            </w:r>
          </w:p>
        </w:tc>
      </w:tr>
    </w:tbl>
    <w:bookmarkStart w:name="z170" w:id="119"/>
    <w:p>
      <w:pPr>
        <w:spacing w:after="0"/>
        <w:ind w:left="0"/>
        <w:jc w:val="left"/>
      </w:pPr>
      <w:r>
        <w:rPr>
          <w:rFonts w:ascii="Times New Roman"/>
          <w:b/>
          <w:i w:val="false"/>
          <w:color w:val="000000"/>
        </w:rPr>
        <w:t xml:space="preserve"> Жер учаскелерін қалыптастыру жөніндегі жерге орналастыру жобасын бекiтуге өтініш</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9"/>
        <w:gridCol w:w="3288"/>
        <w:gridCol w:w="598"/>
        <w:gridCol w:w="1074"/>
        <w:gridCol w:w="1380"/>
        <w:gridCol w:w="1640"/>
        <w:gridCol w:w="1381"/>
      </w:tblGrid>
      <w:tr>
        <w:trPr>
          <w:trHeight w:val="30" w:hRule="atLeast"/>
        </w:trPr>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орналастыру жобасын әзірлеуші - аты, әкесінің аты (бар болса), тегі немесе заңды тұлғаның толық атауы</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беру туралы өтініш білдіруші жеке тұлғаның аты, әкесінің аты (бар болса), тегі немесе заңды тұлғаның толық атауы</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орналастыру жобасының атауы</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мекенжайы (орналасқан жері)</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сұралып отырған нысаналы мақсаты және алаңы, гектар</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орналастыру жобасы даналарының саны, жер комиссиясы хаттамасының нөмірі мен күні</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тұрған жергілікті атқарушы органның шешімі, нөмірі және күні</w:t>
            </w:r>
          </w:p>
        </w:tc>
      </w:tr>
      <w:tr>
        <w:trPr>
          <w:trHeight w:val="30" w:hRule="atLeast"/>
        </w:trPr>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Жерге орналастыру жобасы мемлекет жер учаскесіне жеке меншік құқығын немесе жер пайдалану құқығын берген кезде, жер учаскесінің сәйкестендіру сипаттамалары өзгерген жағдайда (қажеттісінің астын сызу) әзірленді.</w:t>
      </w:r>
    </w:p>
    <w:p>
      <w:pPr>
        <w:spacing w:after="0"/>
        <w:ind w:left="0"/>
        <w:jc w:val="both"/>
      </w:pPr>
      <w:r>
        <w:rPr>
          <w:rFonts w:ascii="Times New Roman"/>
          <w:b w:val="false"/>
          <w:i w:val="false"/>
          <w:color w:val="000000"/>
          <w:sz w:val="28"/>
        </w:rPr>
        <w:t>
      Ақпараттық жүйелерде қамтылған заңмен қорғалатын құпияны құрайтын мәліметтерді пайдалануға келісім беремін.</w:t>
      </w:r>
    </w:p>
    <w:p>
      <w:pPr>
        <w:spacing w:after="0"/>
        <w:ind w:left="0"/>
        <w:jc w:val="both"/>
      </w:pPr>
      <w:r>
        <w:rPr>
          <w:rFonts w:ascii="Times New Roman"/>
          <w:b w:val="false"/>
          <w:i w:val="false"/>
          <w:color w:val="000000"/>
          <w:sz w:val="28"/>
        </w:rPr>
        <w:t xml:space="preserve">
      Күні __________ Өтініш беруші _______________________________________ </w:t>
      </w:r>
    </w:p>
    <w:p>
      <w:pPr>
        <w:spacing w:after="0"/>
        <w:ind w:left="0"/>
        <w:jc w:val="both"/>
      </w:pPr>
      <w:r>
        <w:rPr>
          <w:rFonts w:ascii="Times New Roman"/>
          <w:b w:val="false"/>
          <w:i w:val="false"/>
          <w:color w:val="000000"/>
          <w:sz w:val="28"/>
        </w:rPr>
        <w:t xml:space="preserve">
      (жеке тұлғаның не заңды тұлғаның уәкілетті </w:t>
      </w:r>
    </w:p>
    <w:p>
      <w:pPr>
        <w:spacing w:after="0"/>
        <w:ind w:left="0"/>
        <w:jc w:val="both"/>
      </w:pPr>
      <w:r>
        <w:rPr>
          <w:rFonts w:ascii="Times New Roman"/>
          <w:b w:val="false"/>
          <w:i w:val="false"/>
          <w:color w:val="000000"/>
          <w:sz w:val="28"/>
        </w:rPr>
        <w:t>
      өкілінің аты, әкесінің аты (бар болса) тегі, қолы)</w:t>
      </w:r>
    </w:p>
    <w:tbl>
      <w:tblPr>
        <w:tblW w:w="0" w:type="auto"/>
        <w:tblCellSpacing w:w="0" w:type="auto"/>
        <w:tblBorders>
          <w:top w:val="none"/>
          <w:left w:val="none"/>
          <w:bottom w:val="none"/>
          <w:right w:val="none"/>
          <w:insideH w:val="none"/>
          <w:insideV w:val="none"/>
        </w:tblBorders>
      </w:tblPr>
      <w:tblGrid>
        <w:gridCol w:w="7780"/>
        <w:gridCol w:w="4713"/>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__________________________________</w:t>
            </w:r>
            <w:r>
              <w:br/>
            </w:r>
            <w:r>
              <w:rPr>
                <w:rFonts w:ascii="Times New Roman"/>
                <w:b w:val="false"/>
                <w:i w:val="false"/>
                <w:color w:val="000000"/>
                <w:sz w:val="20"/>
              </w:rPr>
              <w:t>не ұйымының атауы, мекенжайы)</w:t>
            </w:r>
          </w:p>
        </w:tc>
      </w:tr>
    </w:tbl>
    <w:bookmarkStart w:name="z172" w:id="120"/>
    <w:p>
      <w:pPr>
        <w:spacing w:after="0"/>
        <w:ind w:left="0"/>
        <w:jc w:val="left"/>
      </w:pPr>
      <w:r>
        <w:rPr>
          <w:rFonts w:ascii="Times New Roman"/>
          <w:b/>
          <w:i w:val="false"/>
          <w:color w:val="000000"/>
        </w:rPr>
        <w:t xml:space="preserve"> Өтінішті қабылдаудан бас тарту туралы қолхат</w:t>
      </w:r>
    </w:p>
    <w:bookmarkEnd w:id="120"/>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w:t>
      </w:r>
    </w:p>
    <w:p>
      <w:pPr>
        <w:spacing w:after="0"/>
        <w:ind w:left="0"/>
        <w:jc w:val="both"/>
      </w:pPr>
      <w:r>
        <w:rPr>
          <w:rFonts w:ascii="Times New Roman"/>
          <w:b w:val="false"/>
          <w:i w:val="false"/>
          <w:color w:val="000000"/>
          <w:sz w:val="28"/>
        </w:rPr>
        <w:t>
      ұсынбауыңызға байланысты "Жер учаскелерін қалыптастыру жөнінде жерге орналастыру жобаларын бекiту"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(Мемлекеттік корпорация жұмыскерінің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Премьер-Министрінің орынбасары – </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Ауыл шаруашылығы министрінің </w:t>
            </w:r>
            <w:r>
              <w:br/>
            </w:r>
            <w:r>
              <w:rPr>
                <w:rFonts w:ascii="Times New Roman"/>
                <w:b w:val="false"/>
                <w:i w:val="false"/>
                <w:color w:val="000000"/>
                <w:sz w:val="20"/>
              </w:rPr>
              <w:t xml:space="preserve">2019 жылғы 30 қаңтардағы </w:t>
            </w:r>
            <w:r>
              <w:br/>
            </w:r>
            <w:r>
              <w:rPr>
                <w:rFonts w:ascii="Times New Roman"/>
                <w:b w:val="false"/>
                <w:i w:val="false"/>
                <w:color w:val="000000"/>
                <w:sz w:val="20"/>
              </w:rPr>
              <w:t xml:space="preserve">№ 40 бұйрығына </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 xml:space="preserve">2015 жылғы 27 наурыздағы </w:t>
            </w:r>
            <w:r>
              <w:br/>
            </w:r>
            <w:r>
              <w:rPr>
                <w:rFonts w:ascii="Times New Roman"/>
                <w:b w:val="false"/>
                <w:i w:val="false"/>
                <w:color w:val="000000"/>
                <w:sz w:val="20"/>
              </w:rPr>
              <w:t xml:space="preserve">№ 272 бұйрығына </w:t>
            </w:r>
            <w:r>
              <w:br/>
            </w:r>
            <w:r>
              <w:rPr>
                <w:rFonts w:ascii="Times New Roman"/>
                <w:b w:val="false"/>
                <w:i w:val="false"/>
                <w:color w:val="000000"/>
                <w:sz w:val="20"/>
              </w:rPr>
              <w:t>9-қосымша</w:t>
            </w:r>
          </w:p>
        </w:tc>
      </w:tr>
    </w:tbl>
    <w:bookmarkStart w:name="z175" w:id="121"/>
    <w:p>
      <w:pPr>
        <w:spacing w:after="0"/>
        <w:ind w:left="0"/>
        <w:jc w:val="left"/>
      </w:pPr>
      <w:r>
        <w:rPr>
          <w:rFonts w:ascii="Times New Roman"/>
          <w:b/>
          <w:i w:val="false"/>
          <w:color w:val="000000"/>
        </w:rPr>
        <w:t xml:space="preserve"> "Жер учаскесінің нысаналы мақсатын өзгертуге шешім беру" мемлекеттік көрсетілетін қызмет стандарты</w:t>
      </w:r>
    </w:p>
    <w:bookmarkEnd w:id="121"/>
    <w:bookmarkStart w:name="z176" w:id="122"/>
    <w:p>
      <w:pPr>
        <w:spacing w:after="0"/>
        <w:ind w:left="0"/>
        <w:jc w:val="left"/>
      </w:pPr>
      <w:r>
        <w:rPr>
          <w:rFonts w:ascii="Times New Roman"/>
          <w:b/>
          <w:i w:val="false"/>
          <w:color w:val="000000"/>
        </w:rPr>
        <w:t xml:space="preserve"> 1-тарау. Жалпы ережелер</w:t>
      </w:r>
    </w:p>
    <w:bookmarkEnd w:id="122"/>
    <w:bookmarkStart w:name="z177" w:id="123"/>
    <w:p>
      <w:pPr>
        <w:spacing w:after="0"/>
        <w:ind w:left="0"/>
        <w:jc w:val="both"/>
      </w:pPr>
      <w:r>
        <w:rPr>
          <w:rFonts w:ascii="Times New Roman"/>
          <w:b w:val="false"/>
          <w:i w:val="false"/>
          <w:color w:val="000000"/>
          <w:sz w:val="28"/>
        </w:rPr>
        <w:t>
      1. "Жер учаскесінің нысаналы мақсатын өзгертуге шешім беру" мемлекеттік көрсетілетін қызметі (бұдан әрі – мемлекеттік көрсетілетін қызмет).</w:t>
      </w:r>
    </w:p>
    <w:bookmarkEnd w:id="123"/>
    <w:bookmarkStart w:name="z178" w:id="124"/>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124"/>
    <w:bookmarkStart w:name="z179" w:id="125"/>
    <w:p>
      <w:pPr>
        <w:spacing w:after="0"/>
        <w:ind w:left="0"/>
        <w:jc w:val="both"/>
      </w:pPr>
      <w:r>
        <w:rPr>
          <w:rFonts w:ascii="Times New Roman"/>
          <w:b w:val="false"/>
          <w:i w:val="false"/>
          <w:color w:val="000000"/>
          <w:sz w:val="28"/>
        </w:rPr>
        <w:t>
      3. Мемлекеттік қызметті облыстардың, Астана, Алматы және Шымкент қалаларының, аудандардың және облыстық маңызы бар қалалардың жергілікті атқарушы органдары, аудандық маңызы бар қалалардың, кенттердің, ауылдардың, ауылдық округтердің әкімдері (бұдан әрі – көрсетілетін қызметті беруші) көрсетеді.</w:t>
      </w:r>
    </w:p>
    <w:bookmarkEnd w:id="12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Start w:name="z180" w:id="126"/>
    <w:p>
      <w:pPr>
        <w:spacing w:after="0"/>
        <w:ind w:left="0"/>
        <w:jc w:val="left"/>
      </w:pPr>
      <w:r>
        <w:rPr>
          <w:rFonts w:ascii="Times New Roman"/>
          <w:b/>
          <w:i w:val="false"/>
          <w:color w:val="000000"/>
        </w:rPr>
        <w:t xml:space="preserve"> 2-тарау. Мемлекеттік қызметті көрсету тәртібі</w:t>
      </w:r>
    </w:p>
    <w:bookmarkEnd w:id="126"/>
    <w:bookmarkStart w:name="z181" w:id="127"/>
    <w:p>
      <w:pPr>
        <w:spacing w:after="0"/>
        <w:ind w:left="0"/>
        <w:jc w:val="both"/>
      </w:pPr>
      <w:r>
        <w:rPr>
          <w:rFonts w:ascii="Times New Roman"/>
          <w:b w:val="false"/>
          <w:i w:val="false"/>
          <w:color w:val="000000"/>
          <w:sz w:val="28"/>
        </w:rPr>
        <w:t>
      4. Мемлекеттік қызметті көрсету мерзімдері:</w:t>
      </w:r>
    </w:p>
    <w:bookmarkEnd w:id="127"/>
    <w:p>
      <w:pPr>
        <w:spacing w:after="0"/>
        <w:ind w:left="0"/>
        <w:jc w:val="both"/>
      </w:pPr>
      <w:r>
        <w:rPr>
          <w:rFonts w:ascii="Times New Roman"/>
          <w:b w:val="false"/>
          <w:i w:val="false"/>
          <w:color w:val="000000"/>
          <w:sz w:val="28"/>
        </w:rPr>
        <w:t>
      1) көрсетілетін қызметті берушіге, Мемлекеттік корпорацияға және порталға құжаттар топтамасы тапсырылған күннен бастап – күнтізбелік 30 (отыз) күнге дейін;</w:t>
      </w:r>
    </w:p>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көрсетілетін қызметті беруші мемлекеттік қызметті көрсету нәтижесін Мемлекеттік корпорацияға мемлекеттік қызметті көрсету мерзімі аяқталғанға дейін бір күн бұрын береді;</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3) қызмет көрсетудің барынша жол берілетін уақыты – 15 (он бес) минут.</w:t>
      </w:r>
    </w:p>
    <w:bookmarkStart w:name="z182" w:id="128"/>
    <w:p>
      <w:pPr>
        <w:spacing w:after="0"/>
        <w:ind w:left="0"/>
        <w:jc w:val="both"/>
      </w:pPr>
      <w:r>
        <w:rPr>
          <w:rFonts w:ascii="Times New Roman"/>
          <w:b w:val="false"/>
          <w:i w:val="false"/>
          <w:color w:val="000000"/>
          <w:sz w:val="28"/>
        </w:rPr>
        <w:t>
      5. Мемлекеттік қызметті көрсету нысаны: электрондық және (немесе) қағаз түрінде.</w:t>
      </w:r>
    </w:p>
    <w:bookmarkEnd w:id="128"/>
    <w:bookmarkStart w:name="z183" w:id="129"/>
    <w:p>
      <w:pPr>
        <w:spacing w:after="0"/>
        <w:ind w:left="0"/>
        <w:jc w:val="both"/>
      </w:pPr>
      <w:r>
        <w:rPr>
          <w:rFonts w:ascii="Times New Roman"/>
          <w:b w:val="false"/>
          <w:i w:val="false"/>
          <w:color w:val="000000"/>
          <w:sz w:val="28"/>
        </w:rPr>
        <w:t>
      6. Мемлекеттiк қызметті көрсету нәтижесі – жер учаскесінің нысаналы мақсатын өзгерту туралы көрсетілетін қызметті берушінің шешімі не осы Стандарттың 10-тармағында көзделген негіздер бойынша мемлекеттік қызметті көрсетуден уәжді бас тарту.</w:t>
      </w:r>
    </w:p>
    <w:bookmarkEnd w:id="129"/>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Көрсетілетін қызметті алушы мемлекеттік қызметті көрсету нәтижесін қағаз тасығышта алуға жүгінген жағдайда, мемлекеттік қызметті көрсету нәтижесі электрондық нысанда ресімделеді, қажет болған жағдайда, басып шығарылады, сондай-ақ мөрмен және көрсетілетін қызметті берушінің уәкілетті адамының қолымен расталады. </w:t>
      </w:r>
    </w:p>
    <w:bookmarkStart w:name="z184" w:id="130"/>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130"/>
    <w:bookmarkStart w:name="z185" w:id="131"/>
    <w:p>
      <w:pPr>
        <w:spacing w:after="0"/>
        <w:ind w:left="0"/>
        <w:jc w:val="both"/>
      </w:pPr>
      <w:r>
        <w:rPr>
          <w:rFonts w:ascii="Times New Roman"/>
          <w:b w:val="false"/>
          <w:i w:val="false"/>
          <w:color w:val="000000"/>
          <w:sz w:val="28"/>
        </w:rPr>
        <w:t>
      8. Мыналардың:</w:t>
      </w:r>
    </w:p>
    <w:bookmarkEnd w:id="131"/>
    <w:p>
      <w:pPr>
        <w:spacing w:after="0"/>
        <w:ind w:left="0"/>
        <w:jc w:val="both"/>
      </w:pPr>
      <w:r>
        <w:rPr>
          <w:rFonts w:ascii="Times New Roman"/>
          <w:b w:val="false"/>
          <w:i w:val="false"/>
          <w:color w:val="000000"/>
          <w:sz w:val="28"/>
        </w:rPr>
        <w:t xml:space="preserve">
      1) көрсетілетін қызметті берушінің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демалыс және мереке күндерін қоспағанда, дүйсенбі – жұма аралығында, сағат 13.00-ден 14:30-ға дейінгі түскі үзіліспен, сағат 9.00-ден 18:30-ға дейін.</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сағат 13.00-ден 14.30-ға дейінгі түскі үзіліспен, сағат 9.00-ден 17:30-ға дейін жүзеге асырылады.</w:t>
      </w:r>
    </w:p>
    <w:p>
      <w:pPr>
        <w:spacing w:after="0"/>
        <w:ind w:left="0"/>
        <w:jc w:val="both"/>
      </w:pPr>
      <w:r>
        <w:rPr>
          <w:rFonts w:ascii="Times New Roman"/>
          <w:b w:val="false"/>
          <w:i w:val="false"/>
          <w:color w:val="000000"/>
          <w:sz w:val="28"/>
        </w:rPr>
        <w:t>
      Мемлекеттік қызмет жер учаскесінің орналасқан жері бойынша алдын ала жазылусыз және жеделдетіп қызмет көрсетусіз, кезек тәртібімен көрсетіледі;</w:t>
      </w:r>
    </w:p>
    <w:p>
      <w:pPr>
        <w:spacing w:after="0"/>
        <w:ind w:left="0"/>
        <w:jc w:val="both"/>
      </w:pPr>
      <w:r>
        <w:rPr>
          <w:rFonts w:ascii="Times New Roman"/>
          <w:b w:val="false"/>
          <w:i w:val="false"/>
          <w:color w:val="000000"/>
          <w:sz w:val="28"/>
        </w:rPr>
        <w:t xml:space="preserve">
      2) Мемлекеттік корпорацияның жұмыс кестесі –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p>
      <w:pPr>
        <w:spacing w:after="0"/>
        <w:ind w:left="0"/>
        <w:jc w:val="both"/>
      </w:pPr>
      <w:r>
        <w:rPr>
          <w:rFonts w:ascii="Times New Roman"/>
          <w:b w:val="false"/>
          <w:i w:val="false"/>
          <w:color w:val="000000"/>
          <w:sz w:val="28"/>
        </w:rPr>
        <w:t>
      Мемлекеттік қызмет жер учаскесінің орналасқан жері бойынша жеделдетіп қызмет көрсетусіз "электрондық кезек" тәртібімен көрсетіледі;</w:t>
      </w:r>
    </w:p>
    <w:p>
      <w:pPr>
        <w:spacing w:after="0"/>
        <w:ind w:left="0"/>
        <w:jc w:val="both"/>
      </w:pPr>
      <w:r>
        <w:rPr>
          <w:rFonts w:ascii="Times New Roman"/>
          <w:b w:val="false"/>
          <w:i w:val="false"/>
          <w:color w:val="000000"/>
          <w:sz w:val="28"/>
        </w:rPr>
        <w:t xml:space="preserve">
      3)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Start w:name="z186" w:id="132"/>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Мемлекеттік корпорацияға не көрсетілетін қызметті берушіге және порталға мыналарды ұсынады:</w:t>
      </w:r>
    </w:p>
    <w:bookmarkEnd w:id="132"/>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учаскесінің нысаналы мақсатын өзгертуге өтініш;</w:t>
      </w:r>
    </w:p>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p>
      <w:pPr>
        <w:spacing w:after="0"/>
        <w:ind w:left="0"/>
        <w:jc w:val="both"/>
      </w:pPr>
      <w:r>
        <w:rPr>
          <w:rFonts w:ascii="Times New Roman"/>
          <w:b w:val="false"/>
          <w:i w:val="false"/>
          <w:color w:val="000000"/>
          <w:sz w:val="28"/>
        </w:rPr>
        <w:t>
      3) жеке қосалқы шаруашылық, бақ шаруашылығын, жеке тұрғын үй және саяжай құрылысын жүргізу үшiн өтеусiз берiлген жер учаскесін сатып алу қажет болған жағдайда, жер учаскесінің кадастрлық (бағалау) құны актісі.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учаскесінің нысаналы мақсатын өзгертуге электрондық өтініш;</w:t>
      </w:r>
    </w:p>
    <w:p>
      <w:pPr>
        <w:spacing w:after="0"/>
        <w:ind w:left="0"/>
        <w:jc w:val="both"/>
      </w:pPr>
      <w:r>
        <w:rPr>
          <w:rFonts w:ascii="Times New Roman"/>
          <w:b w:val="false"/>
          <w:i w:val="false"/>
          <w:color w:val="000000"/>
          <w:sz w:val="28"/>
        </w:rPr>
        <w:t>
      2) жеке қосалқы шаруашылық, бақ шаруашылығын, жеке тұрғын үй және саяжай құрылысын жүргізу үшiн өтеусiз берiлген жер учаскесін сатып алу қажет болған жағдайда, жер учаскесінің кадастрлық (бағалау) құны актісінің электрондық көшірмесі.</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жер учаскесіне ауыртпалықтың жоқ екені туралы мәліметтерді көрсетілетін қызметті беруші "электрондық үкімет" шлюзі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және Мемлекеттік корпорацияның жұмыскері,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w:t>
      </w:r>
    </w:p>
    <w:p>
      <w:pPr>
        <w:spacing w:after="0"/>
        <w:ind w:left="0"/>
        <w:jc w:val="both"/>
      </w:pPr>
      <w:r>
        <w:rPr>
          <w:rFonts w:ascii="Times New Roman"/>
          <w:b w:val="false"/>
          <w:i w:val="false"/>
          <w:color w:val="000000"/>
          <w:sz w:val="28"/>
        </w:rPr>
        <w:t>
      көрсетілетін қызметті берушіге тапсырған кезде – қағаз тасығыштағы өтініштің қабылданғанын оның көшірмесінде өтінішті қабылдау күні мен уақыты көрсетіле отырып, кеңседе тіркелгені туралы белгі растайды;</w:t>
      </w:r>
    </w:p>
    <w:p>
      <w:pPr>
        <w:spacing w:after="0"/>
        <w:ind w:left="0"/>
        <w:jc w:val="both"/>
      </w:pPr>
      <w:r>
        <w:rPr>
          <w:rFonts w:ascii="Times New Roman"/>
          <w:b w:val="false"/>
          <w:i w:val="false"/>
          <w:color w:val="000000"/>
          <w:sz w:val="28"/>
        </w:rPr>
        <w:t>
      Мемлекеттік корпорацияға тапсырған кезде – көрсетілетін қызметті алушыға тиісті өтініштің қабылданғаны туралы қолхат беріледі;</w:t>
      </w:r>
    </w:p>
    <w:p>
      <w:pPr>
        <w:spacing w:after="0"/>
        <w:ind w:left="0"/>
        <w:jc w:val="both"/>
      </w:pPr>
      <w:r>
        <w:rPr>
          <w:rFonts w:ascii="Times New Roman"/>
          <w:b w:val="false"/>
          <w:i w:val="false"/>
          <w:color w:val="000000"/>
          <w:sz w:val="28"/>
        </w:rPr>
        <w:t>
      порталға тапсырған кезде – "жеке кабинетке" мемлекеттік қызмет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w:t>
      </w:r>
    </w:p>
    <w:p>
      <w:pPr>
        <w:spacing w:after="0"/>
        <w:ind w:left="0"/>
        <w:jc w:val="both"/>
      </w:pPr>
      <w:r>
        <w:rPr>
          <w:rFonts w:ascii="Times New Roman"/>
          <w:b w:val="false"/>
          <w:i w:val="false"/>
          <w:color w:val="000000"/>
          <w:sz w:val="28"/>
        </w:rPr>
        <w:t>
      Мемлекеттік корпорацияда көрсетілетін қызметті алушыға (не өкілеттігін растайтын құжат бойынша оның өкіліне) дайын құжаттарды беру жеке басты куәландыратын құжат көрсетілген кезде қолхат негізінде жүзеге асырылады.</w:t>
      </w:r>
    </w:p>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дайын құжаттарды көрсетілетін қызметті алушыға беру үшін Мемлекеттік корпорацияға жібереді.</w:t>
      </w:r>
    </w:p>
    <w:bookmarkStart w:name="z187" w:id="133"/>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133"/>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xml:space="preserve">
      2) 2003 жылғы 20 маусымдағы Қазақстан Республикасы Жер кодексінің 49-1-бабының </w:t>
      </w:r>
      <w:r>
        <w:rPr>
          <w:rFonts w:ascii="Times New Roman"/>
          <w:b w:val="false"/>
          <w:i w:val="false"/>
          <w:color w:val="000000"/>
          <w:sz w:val="28"/>
        </w:rPr>
        <w:t>5-тармағына</w:t>
      </w:r>
      <w:r>
        <w:rPr>
          <w:rFonts w:ascii="Times New Roman"/>
          <w:b w:val="false"/>
          <w:i w:val="false"/>
          <w:color w:val="000000"/>
          <w:sz w:val="28"/>
        </w:rPr>
        <w:t xml:space="preserve"> сәйкес мемлекеттік қызмет көрсету үшін талап етілетін келісу туралы сұранымға сәулет және қала құрылысы саласындағы уәкілетті мемлекеттік органның теріс жауабы;</w:t>
      </w:r>
    </w:p>
    <w:p>
      <w:pPr>
        <w:spacing w:after="0"/>
        <w:ind w:left="0"/>
        <w:jc w:val="both"/>
      </w:pPr>
      <w:r>
        <w:rPr>
          <w:rFonts w:ascii="Times New Roman"/>
          <w:b w:val="false"/>
          <w:i w:val="false"/>
          <w:color w:val="000000"/>
          <w:sz w:val="28"/>
        </w:rPr>
        <w:t>
      3) көрсетілетін қызметті алушыға қатысты соттың заңды күшіне енген үкімінің болуы, оның негізінде көрсетілетін қызметті алушының мемлекеттік көрсетілетін қызметті алумен байланысты арнайы құқығынан айрылған болуы.</w:t>
      </w:r>
    </w:p>
    <w:bookmarkStart w:name="z188" w:id="134"/>
    <w:p>
      <w:pPr>
        <w:spacing w:after="0"/>
        <w:ind w:left="0"/>
        <w:jc w:val="both"/>
      </w:pPr>
      <w:r>
        <w:rPr>
          <w:rFonts w:ascii="Times New Roman"/>
          <w:b w:val="false"/>
          <w:i w:val="false"/>
          <w:color w:val="000000"/>
          <w:sz w:val="28"/>
        </w:rPr>
        <w:t xml:space="preserve">
      11. Көрсетілетін қызметті алушы осы Стандарттың 9-тармағында көзделген тізбеге сәйкес құжаттардың толық топтамасын ұсынбаған жағдайда, Мемлекеттік корпорацияның жұмыскері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End w:id="134"/>
    <w:bookmarkStart w:name="z189" w:id="135"/>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корпорацияның және (немесе) оның жұмыскерлерінің мемлекеттік қызметтер көрсету мәселелері жөніндегі шешімдеріне, әрекеттеріне (әрекетсіздігіне) шағымдану тәртібі</w:t>
      </w:r>
    </w:p>
    <w:bookmarkEnd w:id="135"/>
    <w:bookmarkStart w:name="z190" w:id="136"/>
    <w:p>
      <w:pPr>
        <w:spacing w:after="0"/>
        <w:ind w:left="0"/>
        <w:jc w:val="both"/>
      </w:pPr>
      <w:r>
        <w:rPr>
          <w:rFonts w:ascii="Times New Roman"/>
          <w:b w:val="false"/>
          <w:i w:val="false"/>
          <w:color w:val="000000"/>
          <w:sz w:val="28"/>
        </w:rPr>
        <w:t>
      12. Министрліктің, сондай-ақ көрсетілетін қызметті берушінің және (немесе) оның лауазымды адамдарының, Мемлекеттік корпорацияның және (немесе) оның жұмыскерлерінің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атына не Министрлік басшысының атына жұмыс күндері осы Стандарттың 16-тармағында көрсетілген мекенжайлар бойынша беріледі.</w:t>
      </w:r>
    </w:p>
    <w:bookmarkEnd w:id="136"/>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Көрсетілетін қызметті берушінің, Министрліктің кеңсесінде шағымның қабылданғанын шағымды қабылдаған адамның аты-жөні мен тегі, берілген шағымға жауап алу мерзімі мен күні көрсетіле отырып, оның тіркелуі (мөртабан, кіріс нөмірі мен күні) растайды. Шағымға жеке тұлға немесе заңды тұлғаның өкілі қол қояды.</w:t>
      </w:r>
    </w:p>
    <w:p>
      <w:pPr>
        <w:spacing w:after="0"/>
        <w:ind w:left="0"/>
        <w:jc w:val="both"/>
      </w:pPr>
      <w:r>
        <w:rPr>
          <w:rFonts w:ascii="Times New Roman"/>
          <w:b w:val="false"/>
          <w:i w:val="false"/>
          <w:color w:val="000000"/>
          <w:sz w:val="28"/>
        </w:rPr>
        <w:t>
      Қолма-қол, сол сияқты почтамен келіп түскен шағымның Мемлекеттік корпорацияда қабылданғанын оның тіркелуі (мөртабан, кіріс нөмірі және тіркелген күні шағымның екінші данасына немесе шағымға ілеспе хатқа қойылады) растайды.</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алушының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Министрліктің немесе Мемлекеттік корпорацияның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уәжді жауап көрсетілетін қызметті алушыға почтамен, портал арқылы жіберіледі не көрсетілетін қызметті берушінің, Министрліктің немесе Мемлекеттік корпорацияның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w:t>
      </w:r>
    </w:p>
    <w:bookmarkStart w:name="z191" w:id="137"/>
    <w:p>
      <w:pPr>
        <w:spacing w:after="0"/>
        <w:ind w:left="0"/>
        <w:jc w:val="both"/>
      </w:pPr>
      <w:r>
        <w:rPr>
          <w:rFonts w:ascii="Times New Roman"/>
          <w:b w:val="false"/>
          <w:i w:val="false"/>
          <w:color w:val="000000"/>
          <w:sz w:val="28"/>
        </w:rPr>
        <w:t>
      13. Мемлекеттік қызметті көрсету нәтижелерімен келіспеген жағдайларда, көрсетілетін қызметті алушы Қазақстан Республикасының заңнамасында белгіленген тәртіппен сотқа жүгінеді.</w:t>
      </w:r>
    </w:p>
    <w:bookmarkEnd w:id="137"/>
    <w:bookmarkStart w:name="z192" w:id="138"/>
    <w:p>
      <w:pPr>
        <w:spacing w:after="0"/>
        <w:ind w:left="0"/>
        <w:jc w:val="left"/>
      </w:pPr>
      <w:r>
        <w:rPr>
          <w:rFonts w:ascii="Times New Roman"/>
          <w:b/>
          <w:i w:val="false"/>
          <w:color w:val="000000"/>
        </w:rPr>
        <w:t xml:space="preserve"> 4-тарау. Мемлекеттік қызметті, оның ішінде электрондық нысанда және Мемлекеттік корпорация және көрсетілетін қызметті беруші арқылы көрсетілетін мемлекеттік қызметті көрсету ерекшеліктері ескеріле отырып қойылатын өзге де талаптар</w:t>
      </w:r>
    </w:p>
    <w:bookmarkEnd w:id="138"/>
    <w:bookmarkStart w:name="z193" w:id="139"/>
    <w:p>
      <w:pPr>
        <w:spacing w:after="0"/>
        <w:ind w:left="0"/>
        <w:jc w:val="both"/>
      </w:pPr>
      <w:r>
        <w:rPr>
          <w:rFonts w:ascii="Times New Roman"/>
          <w:b w:val="false"/>
          <w:i w:val="false"/>
          <w:color w:val="000000"/>
          <w:sz w:val="28"/>
        </w:rPr>
        <w:t>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жұмыскері тұрғылықты жеріне барып жүргізеді.</w:t>
      </w:r>
    </w:p>
    <w:bookmarkEnd w:id="139"/>
    <w:bookmarkStart w:name="z194" w:id="140"/>
    <w:p>
      <w:pPr>
        <w:spacing w:after="0"/>
        <w:ind w:left="0"/>
        <w:jc w:val="both"/>
      </w:pPr>
      <w:r>
        <w:rPr>
          <w:rFonts w:ascii="Times New Roman"/>
          <w:b w:val="false"/>
          <w:i w:val="false"/>
          <w:color w:val="000000"/>
          <w:sz w:val="28"/>
        </w:rPr>
        <w:t>
      15.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140"/>
    <w:p>
      <w:pPr>
        <w:spacing w:after="0"/>
        <w:ind w:left="0"/>
        <w:jc w:val="both"/>
      </w:pPr>
      <w:r>
        <w:rPr>
          <w:rFonts w:ascii="Times New Roman"/>
          <w:b w:val="false"/>
          <w:i w:val="false"/>
          <w:color w:val="000000"/>
          <w:sz w:val="28"/>
        </w:rPr>
        <w:t>
      Көрсетілетін қызметті берушінің және Мемлекеттік корпорацияның ғимараттары мүмкіндігі шектеулі адамдардың кіруіне арналған пандустары бар кіреберіспен жабдықталған болады.</w:t>
      </w:r>
    </w:p>
    <w:bookmarkStart w:name="z195" w:id="141"/>
    <w:p>
      <w:pPr>
        <w:spacing w:after="0"/>
        <w:ind w:left="0"/>
        <w:jc w:val="both"/>
      </w:pPr>
      <w:r>
        <w:rPr>
          <w:rFonts w:ascii="Times New Roman"/>
          <w:b w:val="false"/>
          <w:i w:val="false"/>
          <w:color w:val="000000"/>
          <w:sz w:val="28"/>
        </w:rPr>
        <w:t>
      16. Мемлекеттік қызметті көрсету орындарының мекенжайлары:</w:t>
      </w:r>
    </w:p>
    <w:bookmarkEnd w:id="141"/>
    <w:p>
      <w:pPr>
        <w:spacing w:after="0"/>
        <w:ind w:left="0"/>
        <w:jc w:val="both"/>
      </w:pPr>
      <w:r>
        <w:rPr>
          <w:rFonts w:ascii="Times New Roman"/>
          <w:b w:val="false"/>
          <w:i w:val="false"/>
          <w:color w:val="000000"/>
          <w:sz w:val="28"/>
        </w:rPr>
        <w:t>
      1) Министрліктің www.moa.kz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p>
      <w:pPr>
        <w:spacing w:after="0"/>
        <w:ind w:left="0"/>
        <w:jc w:val="both"/>
      </w:pPr>
      <w:r>
        <w:rPr>
          <w:rFonts w:ascii="Times New Roman"/>
          <w:b w:val="false"/>
          <w:i w:val="false"/>
          <w:color w:val="000000"/>
          <w:sz w:val="28"/>
        </w:rPr>
        <w:t>
      2) Мемлекеттік корпорацияның www.gov4c.kz интернет-ресурсында;</w:t>
      </w:r>
    </w:p>
    <w:p>
      <w:pPr>
        <w:spacing w:after="0"/>
        <w:ind w:left="0"/>
        <w:jc w:val="both"/>
      </w:pPr>
      <w:r>
        <w:rPr>
          <w:rFonts w:ascii="Times New Roman"/>
          <w:b w:val="false"/>
          <w:i w:val="false"/>
          <w:color w:val="000000"/>
          <w:sz w:val="28"/>
        </w:rPr>
        <w:t>
      3) порталда орналастырылған.</w:t>
      </w:r>
    </w:p>
    <w:bookmarkStart w:name="z196" w:id="142"/>
    <w:p>
      <w:pPr>
        <w:spacing w:after="0"/>
        <w:ind w:left="0"/>
        <w:jc w:val="both"/>
      </w:pPr>
      <w:r>
        <w:rPr>
          <w:rFonts w:ascii="Times New Roman"/>
          <w:b w:val="false"/>
          <w:i w:val="false"/>
          <w:color w:val="000000"/>
          <w:sz w:val="28"/>
        </w:rPr>
        <w:t>
      17. Көрсетілетін қызметті алушының қашықтықтан қол жеткізу режимінде мемлекеттік қызметті көрсетудің тәртібі мен мәртебесі туралы ақпаратты порталдағы "жеке кабинеті", сондай-ақ бірыңғай байланыс орталығы арқылы алуға мүмкіндігі бар.</w:t>
      </w:r>
    </w:p>
    <w:bookmarkEnd w:id="142"/>
    <w:bookmarkStart w:name="z197" w:id="143"/>
    <w:p>
      <w:pPr>
        <w:spacing w:after="0"/>
        <w:ind w:left="0"/>
        <w:jc w:val="both"/>
      </w:pPr>
      <w:r>
        <w:rPr>
          <w:rFonts w:ascii="Times New Roman"/>
          <w:b w:val="false"/>
          <w:i w:val="false"/>
          <w:color w:val="000000"/>
          <w:sz w:val="28"/>
        </w:rPr>
        <w:t>
      18. Мемлекеттік қызмет көрсету мәселелері жөніндегі анықтама қызметтерінің байланыс телефондары: 1414, 8 800 080 7777.</w:t>
      </w:r>
    </w:p>
    <w:bookmarkEnd w:id="143"/>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мақсатын </w:t>
            </w:r>
            <w:r>
              <w:br/>
            </w:r>
            <w:r>
              <w:rPr>
                <w:rFonts w:ascii="Times New Roman"/>
                <w:b w:val="false"/>
                <w:i w:val="false"/>
                <w:color w:val="000000"/>
                <w:sz w:val="20"/>
              </w:rPr>
              <w:t>өзгертуге шешім беру"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(кімге):______________________ әкімі</w:t>
            </w:r>
            <w:r>
              <w:br/>
            </w:r>
            <w:r>
              <w:rPr>
                <w:rFonts w:ascii="Times New Roman"/>
                <w:b w:val="false"/>
                <w:i w:val="false"/>
                <w:color w:val="000000"/>
                <w:sz w:val="20"/>
              </w:rPr>
              <w:t>(облыс, қала, аудан, кент, ауыл, ауылдық округ)</w:t>
            </w:r>
            <w:r>
              <w:br/>
            </w:r>
            <w:r>
              <w:rPr>
                <w:rFonts w:ascii="Times New Roman"/>
                <w:b w:val="false"/>
                <w:i w:val="false"/>
                <w:color w:val="000000"/>
                <w:sz w:val="20"/>
              </w:rPr>
              <w:t>___________________________________</w:t>
            </w:r>
            <w:r>
              <w:br/>
            </w:r>
            <w:r>
              <w:rPr>
                <w:rFonts w:ascii="Times New Roman"/>
                <w:b w:val="false"/>
                <w:i w:val="false"/>
                <w:color w:val="000000"/>
                <w:sz w:val="20"/>
              </w:rPr>
              <w:t>аты, әкесінің аты (бар болса), тегі)</w:t>
            </w:r>
            <w:r>
              <w:br/>
            </w:r>
            <w:r>
              <w:rPr>
                <w:rFonts w:ascii="Times New Roman"/>
                <w:b w:val="false"/>
                <w:i w:val="false"/>
                <w:color w:val="000000"/>
                <w:sz w:val="20"/>
              </w:rPr>
              <w:t>(кімнен): _________________________</w:t>
            </w:r>
            <w:r>
              <w:br/>
            </w:r>
            <w:r>
              <w:rPr>
                <w:rFonts w:ascii="Times New Roman"/>
                <w:b w:val="false"/>
                <w:i w:val="false"/>
                <w:color w:val="000000"/>
                <w:sz w:val="20"/>
              </w:rPr>
              <w:t>(жеке тұлғаның аты, әкесінің аты (бар болса) тегі,</w:t>
            </w:r>
            <w:r>
              <w:br/>
            </w:r>
            <w:r>
              <w:rPr>
                <w:rFonts w:ascii="Times New Roman"/>
                <w:b w:val="false"/>
                <w:i w:val="false"/>
                <w:color w:val="000000"/>
                <w:sz w:val="20"/>
              </w:rPr>
              <w:t>____________________________________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____________________________________</w:t>
            </w:r>
            <w:r>
              <w:br/>
            </w:r>
            <w:r>
              <w:rPr>
                <w:rFonts w:ascii="Times New Roman"/>
                <w:b w:val="false"/>
                <w:i w:val="false"/>
                <w:color w:val="000000"/>
                <w:sz w:val="20"/>
              </w:rPr>
              <w:t>жеке сәйкестендіру нөмірі не бизнес сәйкестендіру нөмірі</w:t>
            </w:r>
            <w:r>
              <w:br/>
            </w:r>
            <w:r>
              <w:rPr>
                <w:rFonts w:ascii="Times New Roman"/>
                <w:b w:val="false"/>
                <w:i w:val="false"/>
                <w:color w:val="000000"/>
                <w:sz w:val="20"/>
              </w:rPr>
              <w:t>__________________________________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__________________________________</w:t>
            </w:r>
            <w:r>
              <w:br/>
            </w:r>
            <w:r>
              <w:rPr>
                <w:rFonts w:ascii="Times New Roman"/>
                <w:b w:val="false"/>
                <w:i w:val="false"/>
                <w:color w:val="000000"/>
                <w:sz w:val="20"/>
              </w:rPr>
              <w:t>басын куәландыратын құжаттың деректемелері,</w:t>
            </w:r>
            <w:r>
              <w:br/>
            </w:r>
            <w:r>
              <w:rPr>
                <w:rFonts w:ascii="Times New Roman"/>
                <w:b w:val="false"/>
                <w:i w:val="false"/>
                <w:color w:val="000000"/>
                <w:sz w:val="20"/>
              </w:rPr>
              <w:t>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_____________________________________</w:t>
            </w:r>
            <w:r>
              <w:br/>
            </w:r>
            <w:r>
              <w:rPr>
                <w:rFonts w:ascii="Times New Roman"/>
                <w:b w:val="false"/>
                <w:i w:val="false"/>
                <w:color w:val="000000"/>
                <w:sz w:val="20"/>
              </w:rPr>
              <w:t>мекенжайы (жеке тұлғалар үшін))</w:t>
            </w:r>
          </w:p>
        </w:tc>
      </w:tr>
    </w:tbl>
    <w:bookmarkStart w:name="z199" w:id="144"/>
    <w:p>
      <w:pPr>
        <w:spacing w:after="0"/>
        <w:ind w:left="0"/>
        <w:jc w:val="left"/>
      </w:pPr>
      <w:r>
        <w:rPr>
          <w:rFonts w:ascii="Times New Roman"/>
          <w:b/>
          <w:i w:val="false"/>
          <w:color w:val="000000"/>
        </w:rPr>
        <w:t xml:space="preserve"> Жер учаскесінің нысаналы мақсатын өзгертуге өтініш</w:t>
      </w:r>
    </w:p>
    <w:bookmarkEnd w:id="144"/>
    <w:p>
      <w:pPr>
        <w:spacing w:after="0"/>
        <w:ind w:left="0"/>
        <w:jc w:val="both"/>
      </w:pPr>
      <w:r>
        <w:rPr>
          <w:rFonts w:ascii="Times New Roman"/>
          <w:b w:val="false"/>
          <w:i w:val="false"/>
          <w:color w:val="000000"/>
          <w:sz w:val="28"/>
        </w:rPr>
        <w:t xml:space="preserve">
      Сізден маған жеке меншік (жер пайдалану) құқығында тиесілі </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________________ мекенжайы бойынша орналасқан, алаңы ____________ гектар,</w:t>
      </w:r>
    </w:p>
    <w:p>
      <w:pPr>
        <w:spacing w:after="0"/>
        <w:ind w:left="0"/>
        <w:jc w:val="both"/>
      </w:pPr>
      <w:r>
        <w:rPr>
          <w:rFonts w:ascii="Times New Roman"/>
          <w:b w:val="false"/>
          <w:i w:val="false"/>
          <w:color w:val="000000"/>
          <w:sz w:val="28"/>
        </w:rPr>
        <w:t xml:space="preserve">
      кадастрлық нөмірі ______________________________________, жер учаскесінің </w:t>
      </w:r>
    </w:p>
    <w:p>
      <w:pPr>
        <w:spacing w:after="0"/>
        <w:ind w:left="0"/>
        <w:jc w:val="both"/>
      </w:pPr>
      <w:r>
        <w:rPr>
          <w:rFonts w:ascii="Times New Roman"/>
          <w:b w:val="false"/>
          <w:i w:val="false"/>
          <w:color w:val="000000"/>
          <w:sz w:val="28"/>
        </w:rPr>
        <w:t>
      ___________________________________________________ нысаналы мақсатын</w:t>
      </w:r>
    </w:p>
    <w:p>
      <w:pPr>
        <w:spacing w:after="0"/>
        <w:ind w:left="0"/>
        <w:jc w:val="both"/>
      </w:pPr>
      <w:r>
        <w:rPr>
          <w:rFonts w:ascii="Times New Roman"/>
          <w:b w:val="false"/>
          <w:i w:val="false"/>
          <w:color w:val="000000"/>
          <w:sz w:val="28"/>
        </w:rPr>
        <w:t>
      _________________________________________________________ байланысты</w:t>
      </w:r>
    </w:p>
    <w:p>
      <w:pPr>
        <w:spacing w:after="0"/>
        <w:ind w:left="0"/>
        <w:jc w:val="both"/>
      </w:pPr>
      <w:r>
        <w:rPr>
          <w:rFonts w:ascii="Times New Roman"/>
          <w:b w:val="false"/>
          <w:i w:val="false"/>
          <w:color w:val="000000"/>
          <w:sz w:val="28"/>
        </w:rPr>
        <w:t>
      (жер учаскесінің нысаналы мақсатын өзгерту қажеттілігінің себебін көрсету)</w:t>
      </w:r>
    </w:p>
    <w:p>
      <w:pPr>
        <w:spacing w:after="0"/>
        <w:ind w:left="0"/>
        <w:jc w:val="both"/>
      </w:pPr>
      <w:r>
        <w:rPr>
          <w:rFonts w:ascii="Times New Roman"/>
          <w:b w:val="false"/>
          <w:i w:val="false"/>
          <w:color w:val="000000"/>
          <w:sz w:val="28"/>
        </w:rPr>
        <w:t>
      __________________________________________________нысаналы мақсатын</w:t>
      </w:r>
    </w:p>
    <w:p>
      <w:pPr>
        <w:spacing w:after="0"/>
        <w:ind w:left="0"/>
        <w:jc w:val="both"/>
      </w:pPr>
      <w:r>
        <w:rPr>
          <w:rFonts w:ascii="Times New Roman"/>
          <w:b w:val="false"/>
          <w:i w:val="false"/>
          <w:color w:val="000000"/>
          <w:sz w:val="28"/>
        </w:rPr>
        <w:t>
      өзгертіп беруіңізді сұраймын.</w:t>
      </w:r>
    </w:p>
    <w:p>
      <w:pPr>
        <w:spacing w:after="0"/>
        <w:ind w:left="0"/>
        <w:jc w:val="both"/>
      </w:pPr>
      <w:r>
        <w:rPr>
          <w:rFonts w:ascii="Times New Roman"/>
          <w:b w:val="false"/>
          <w:i w:val="false"/>
          <w:color w:val="000000"/>
          <w:sz w:val="28"/>
        </w:rPr>
        <w:t>
      Құқық белгілейтін құжаттың № _______, берілген күні 20 ___ жылғы _______</w:t>
      </w:r>
    </w:p>
    <w:p>
      <w:pPr>
        <w:spacing w:after="0"/>
        <w:ind w:left="0"/>
        <w:jc w:val="both"/>
      </w:pPr>
      <w:r>
        <w:rPr>
          <w:rFonts w:ascii="Times New Roman"/>
          <w:b w:val="false"/>
          <w:i w:val="false"/>
          <w:color w:val="000000"/>
          <w:sz w:val="28"/>
        </w:rPr>
        <w:t>
      Сәйкестендіру құжатының № _______, берілген күні 20 ___ жылғы __________</w:t>
      </w:r>
    </w:p>
    <w:p>
      <w:pPr>
        <w:spacing w:after="0"/>
        <w:ind w:left="0"/>
        <w:jc w:val="both"/>
      </w:pPr>
      <w:r>
        <w:rPr>
          <w:rFonts w:ascii="Times New Roman"/>
          <w:b w:val="false"/>
          <w:i w:val="false"/>
          <w:color w:val="000000"/>
          <w:sz w:val="28"/>
        </w:rPr>
        <w:t>
      Ақпараттық жүйелерде қамтылған заңмен қорғалатын құпияны құрайтын мәліметтерді пайдалануға келісім беремін.</w:t>
      </w:r>
    </w:p>
    <w:p>
      <w:pPr>
        <w:spacing w:after="0"/>
        <w:ind w:left="0"/>
        <w:jc w:val="both"/>
      </w:pPr>
      <w:r>
        <w:rPr>
          <w:rFonts w:ascii="Times New Roman"/>
          <w:b w:val="false"/>
          <w:i w:val="false"/>
          <w:color w:val="000000"/>
          <w:sz w:val="28"/>
        </w:rPr>
        <w:t xml:space="preserve">
      Өтініш беруші_______________________________________________ </w:t>
      </w:r>
    </w:p>
    <w:p>
      <w:pPr>
        <w:spacing w:after="0"/>
        <w:ind w:left="0"/>
        <w:jc w:val="both"/>
      </w:pPr>
      <w:r>
        <w:rPr>
          <w:rFonts w:ascii="Times New Roman"/>
          <w:b w:val="false"/>
          <w:i w:val="false"/>
          <w:color w:val="000000"/>
          <w:sz w:val="28"/>
        </w:rPr>
        <w:t xml:space="preserve">
      (жеке тұлғаның немесе заңды тұлғаның уәкілетті өкілінің </w:t>
      </w:r>
    </w:p>
    <w:p>
      <w:pPr>
        <w:spacing w:after="0"/>
        <w:ind w:left="0"/>
        <w:jc w:val="both"/>
      </w:pPr>
      <w:r>
        <w:rPr>
          <w:rFonts w:ascii="Times New Roman"/>
          <w:b w:val="false"/>
          <w:i w:val="false"/>
          <w:color w:val="000000"/>
          <w:sz w:val="28"/>
        </w:rPr>
        <w:t xml:space="preserve">
      _______________________________________________ </w:t>
      </w:r>
    </w:p>
    <w:p>
      <w:pPr>
        <w:spacing w:after="0"/>
        <w:ind w:left="0"/>
        <w:jc w:val="both"/>
      </w:pPr>
      <w:r>
        <w:rPr>
          <w:rFonts w:ascii="Times New Roman"/>
          <w:b w:val="false"/>
          <w:i w:val="false"/>
          <w:color w:val="000000"/>
          <w:sz w:val="28"/>
        </w:rPr>
        <w:t>
      аты, әкесінің аты (бар болса) тегі, қолы)</w:t>
      </w:r>
    </w:p>
    <w:p>
      <w:pPr>
        <w:spacing w:after="0"/>
        <w:ind w:left="0"/>
        <w:jc w:val="both"/>
      </w:pPr>
      <w:r>
        <w:rPr>
          <w:rFonts w:ascii="Times New Roman"/>
          <w:b w:val="false"/>
          <w:i w:val="false"/>
          <w:color w:val="000000"/>
          <w:sz w:val="28"/>
        </w:rPr>
        <w:t>
      20 ___ жылғы "_____"__________________</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мақсатын </w:t>
            </w:r>
            <w:r>
              <w:br/>
            </w:r>
            <w:r>
              <w:rPr>
                <w:rFonts w:ascii="Times New Roman"/>
                <w:b w:val="false"/>
                <w:i w:val="false"/>
                <w:color w:val="000000"/>
                <w:sz w:val="20"/>
              </w:rPr>
              <w:t>өзгертуге шешім беру"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_____________________________________</w:t>
            </w:r>
            <w:r>
              <w:br/>
            </w:r>
            <w:r>
              <w:rPr>
                <w:rFonts w:ascii="Times New Roman"/>
                <w:b w:val="false"/>
                <w:i w:val="false"/>
                <w:color w:val="000000"/>
                <w:sz w:val="20"/>
              </w:rPr>
              <w:t>не ұйымының атауы, мекенжайы)</w:t>
            </w:r>
          </w:p>
        </w:tc>
      </w:tr>
    </w:tbl>
    <w:bookmarkStart w:name="z201" w:id="145"/>
    <w:p>
      <w:pPr>
        <w:spacing w:after="0"/>
        <w:ind w:left="0"/>
        <w:jc w:val="left"/>
      </w:pPr>
      <w:r>
        <w:rPr>
          <w:rFonts w:ascii="Times New Roman"/>
          <w:b/>
          <w:i w:val="false"/>
          <w:color w:val="000000"/>
        </w:rPr>
        <w:t xml:space="preserve"> Өтінішті қабылдаудан бас тарту туралы қолхат</w:t>
      </w:r>
    </w:p>
    <w:bookmarkEnd w:id="145"/>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w:t>
      </w:r>
    </w:p>
    <w:p>
      <w:pPr>
        <w:spacing w:after="0"/>
        <w:ind w:left="0"/>
        <w:jc w:val="both"/>
      </w:pPr>
      <w:r>
        <w:rPr>
          <w:rFonts w:ascii="Times New Roman"/>
          <w:b w:val="false"/>
          <w:i w:val="false"/>
          <w:color w:val="000000"/>
          <w:sz w:val="28"/>
        </w:rPr>
        <w:t>
      ұсынбауыңызға байланысты "Жер учаскесінің нысаналы мақсатын өзгертуге шешім беру"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(Мемлекеттік корпорация жұмыскерінің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Премьер-Министрінің орынбасары – </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Ауыл шаруашылығы министрінің </w:t>
            </w:r>
            <w:r>
              <w:br/>
            </w:r>
            <w:r>
              <w:rPr>
                <w:rFonts w:ascii="Times New Roman"/>
                <w:b w:val="false"/>
                <w:i w:val="false"/>
                <w:color w:val="000000"/>
                <w:sz w:val="20"/>
              </w:rPr>
              <w:t xml:space="preserve">2019 жылғы 30 қаңтардағы </w:t>
            </w:r>
            <w:r>
              <w:br/>
            </w:r>
            <w:r>
              <w:rPr>
                <w:rFonts w:ascii="Times New Roman"/>
                <w:b w:val="false"/>
                <w:i w:val="false"/>
                <w:color w:val="000000"/>
                <w:sz w:val="20"/>
              </w:rPr>
              <w:t xml:space="preserve">№ 40 бұйрығына </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 xml:space="preserve">2015 жылғы 27 наурыздағы </w:t>
            </w:r>
            <w:r>
              <w:br/>
            </w:r>
            <w:r>
              <w:rPr>
                <w:rFonts w:ascii="Times New Roman"/>
                <w:b w:val="false"/>
                <w:i w:val="false"/>
                <w:color w:val="000000"/>
                <w:sz w:val="20"/>
              </w:rPr>
              <w:t xml:space="preserve">№ 272 бұйрығына </w:t>
            </w:r>
            <w:r>
              <w:br/>
            </w:r>
            <w:r>
              <w:rPr>
                <w:rFonts w:ascii="Times New Roman"/>
                <w:b w:val="false"/>
                <w:i w:val="false"/>
                <w:color w:val="000000"/>
                <w:sz w:val="20"/>
              </w:rPr>
              <w:t>10-қосымша</w:t>
            </w:r>
          </w:p>
        </w:tc>
      </w:tr>
    </w:tbl>
    <w:bookmarkStart w:name="z204" w:id="146"/>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көрсетілетін қызмет стандарты</w:t>
      </w:r>
    </w:p>
    <w:bookmarkEnd w:id="146"/>
    <w:bookmarkStart w:name="z205" w:id="147"/>
    <w:p>
      <w:pPr>
        <w:spacing w:after="0"/>
        <w:ind w:left="0"/>
        <w:jc w:val="left"/>
      </w:pPr>
      <w:r>
        <w:rPr>
          <w:rFonts w:ascii="Times New Roman"/>
          <w:b/>
          <w:i w:val="false"/>
          <w:color w:val="000000"/>
        </w:rPr>
        <w:t xml:space="preserve"> 1-тарау. Жалпы ережелер</w:t>
      </w:r>
    </w:p>
    <w:bookmarkEnd w:id="147"/>
    <w:bookmarkStart w:name="z206" w:id="148"/>
    <w:p>
      <w:pPr>
        <w:spacing w:after="0"/>
        <w:ind w:left="0"/>
        <w:jc w:val="both"/>
      </w:pPr>
      <w:r>
        <w:rPr>
          <w:rFonts w:ascii="Times New Roman"/>
          <w:b w:val="false"/>
          <w:i w:val="false"/>
          <w:color w:val="000000"/>
          <w:sz w:val="28"/>
        </w:rPr>
        <w:t>
      1. "Іздестіру жұмыстарын жүргізу үшін жер учаскелерін пайдалануға рұқсат беру" мемлекеттік көрсетілетін қызметі (бұдан әрі – мемлекеттік көрсетілетін қызмет).</w:t>
      </w:r>
    </w:p>
    <w:bookmarkEnd w:id="148"/>
    <w:bookmarkStart w:name="z207" w:id="149"/>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149"/>
    <w:bookmarkStart w:name="z208" w:id="150"/>
    <w:p>
      <w:pPr>
        <w:spacing w:after="0"/>
        <w:ind w:left="0"/>
        <w:jc w:val="both"/>
      </w:pPr>
      <w:r>
        <w:rPr>
          <w:rFonts w:ascii="Times New Roman"/>
          <w:b w:val="false"/>
          <w:i w:val="false"/>
          <w:color w:val="000000"/>
          <w:sz w:val="28"/>
        </w:rPr>
        <w:t xml:space="preserve">
      3. Мемлекеттік қызметті облыстардың, Астана, Алматы және Шымкент қалаларының, аудандардың, облыстық маңызы бар қалалардың жергілікті атқарушы органдары (бұдан әрі – көрсетілетін қызметті беруші) көрсетеді. </w:t>
      </w:r>
    </w:p>
    <w:bookmarkEnd w:id="150"/>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209" w:id="151"/>
    <w:p>
      <w:pPr>
        <w:spacing w:after="0"/>
        <w:ind w:left="0"/>
        <w:jc w:val="left"/>
      </w:pPr>
      <w:r>
        <w:rPr>
          <w:rFonts w:ascii="Times New Roman"/>
          <w:b/>
          <w:i w:val="false"/>
          <w:color w:val="000000"/>
        </w:rPr>
        <w:t xml:space="preserve"> 2-тарау. Мемлекеттік қызметті көрсету тәртібі</w:t>
      </w:r>
    </w:p>
    <w:bookmarkEnd w:id="151"/>
    <w:bookmarkStart w:name="z210" w:id="152"/>
    <w:p>
      <w:pPr>
        <w:spacing w:after="0"/>
        <w:ind w:left="0"/>
        <w:jc w:val="both"/>
      </w:pPr>
      <w:r>
        <w:rPr>
          <w:rFonts w:ascii="Times New Roman"/>
          <w:b w:val="false"/>
          <w:i w:val="false"/>
          <w:color w:val="000000"/>
          <w:sz w:val="28"/>
        </w:rPr>
        <w:t>
      4. Мемлекеттік қызметті көрсету мерзімдері:</w:t>
      </w:r>
    </w:p>
    <w:bookmarkEnd w:id="152"/>
    <w:p>
      <w:pPr>
        <w:spacing w:after="0"/>
        <w:ind w:left="0"/>
        <w:jc w:val="both"/>
      </w:pPr>
      <w:r>
        <w:rPr>
          <w:rFonts w:ascii="Times New Roman"/>
          <w:b w:val="false"/>
          <w:i w:val="false"/>
          <w:color w:val="000000"/>
          <w:sz w:val="28"/>
        </w:rPr>
        <w:t>
      1) Мемлекеттік корпорацияға немесе порталға құжаттар топтамасы тапсырылған күннен бастап – 10 (он) жұмыс күні;</w:t>
      </w:r>
    </w:p>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 көрсету мерзіміне кірмейді, бұл ретте көрсетілетін қызметті беруші мемлекеттік қызметті көрсету нәтижесін Мемлекеттік корпорацияға мемлекеттік қызметті көрсету мерзімі аяқталғанға дейін бір күн бұрын береді;</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3) қызмет көрсетудің барынша жол берілетін уақыты – 15 (он бес) минут.</w:t>
      </w:r>
    </w:p>
    <w:bookmarkStart w:name="z211" w:id="153"/>
    <w:p>
      <w:pPr>
        <w:spacing w:after="0"/>
        <w:ind w:left="0"/>
        <w:jc w:val="both"/>
      </w:pPr>
      <w:r>
        <w:rPr>
          <w:rFonts w:ascii="Times New Roman"/>
          <w:b w:val="false"/>
          <w:i w:val="false"/>
          <w:color w:val="000000"/>
          <w:sz w:val="28"/>
        </w:rPr>
        <w:t>
      5. Мемлекеттік қызметті көрсету нысаны: электрондық және (немесе) қағаз түрінде.</w:t>
      </w:r>
    </w:p>
    <w:bookmarkEnd w:id="153"/>
    <w:bookmarkStart w:name="z212" w:id="154"/>
    <w:p>
      <w:pPr>
        <w:spacing w:after="0"/>
        <w:ind w:left="0"/>
        <w:jc w:val="both"/>
      </w:pPr>
      <w:r>
        <w:rPr>
          <w:rFonts w:ascii="Times New Roman"/>
          <w:b w:val="false"/>
          <w:i w:val="false"/>
          <w:color w:val="000000"/>
          <w:sz w:val="28"/>
        </w:rPr>
        <w:t>
      6. Мемлекеттік қызметті көрсету нәтижесі – көрсетілетін қызметті берушінің іздестіру жұмыстарын жүргізу үшін жер учаскесін пайдалануға рұқсат беру туралы шешімі не осы Стандарттың 10-тармағында көзделген негіздер бойынша мемлекеттік қызметті көрсетуден бас тарту туралы уәжді жауап.</w:t>
      </w:r>
    </w:p>
    <w:bookmarkEnd w:id="154"/>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xml:space="preserve">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 </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тасығышта алу үшін жүгінген жағдайда, мемлекеттік қызметті көрсету нәтижесі электрондық нысанда ресімделеді, қажет болған жағдайда, басып шығарылады, сондай-ақ мөрмен және көрсетілетін қызметті берушінің уәкілетті адамының қолымен расталады.</w:t>
      </w:r>
    </w:p>
    <w:bookmarkStart w:name="z213" w:id="155"/>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155"/>
    <w:bookmarkStart w:name="z214" w:id="156"/>
    <w:p>
      <w:pPr>
        <w:spacing w:after="0"/>
        <w:ind w:left="0"/>
        <w:jc w:val="both"/>
      </w:pPr>
      <w:r>
        <w:rPr>
          <w:rFonts w:ascii="Times New Roman"/>
          <w:b w:val="false"/>
          <w:i w:val="false"/>
          <w:color w:val="000000"/>
          <w:sz w:val="28"/>
        </w:rPr>
        <w:t>
      8. Мыналардың:</w:t>
      </w:r>
    </w:p>
    <w:bookmarkEnd w:id="156"/>
    <w:p>
      <w:pPr>
        <w:spacing w:after="0"/>
        <w:ind w:left="0"/>
        <w:jc w:val="both"/>
      </w:pPr>
      <w:r>
        <w:rPr>
          <w:rFonts w:ascii="Times New Roman"/>
          <w:b w:val="false"/>
          <w:i w:val="false"/>
          <w:color w:val="000000"/>
          <w:sz w:val="28"/>
        </w:rPr>
        <w:t xml:space="preserve">
      1) Мемлекеттік корпорацияның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p>
      <w:pPr>
        <w:spacing w:after="0"/>
        <w:ind w:left="0"/>
        <w:jc w:val="both"/>
      </w:pPr>
      <w:r>
        <w:rPr>
          <w:rFonts w:ascii="Times New Roman"/>
          <w:b w:val="false"/>
          <w:i w:val="false"/>
          <w:color w:val="000000"/>
          <w:sz w:val="28"/>
        </w:rPr>
        <w:t>
      Мемлекеттік қызмет жер учаскесінің орналасқан жері бойынша жеделдетіп қызмет көрсетусіз "электрондық кезек" тәртібімен көрсетіледі, "электрондық үкімет" портал арқылы электрондық кезекті броньдауға болады;</w:t>
      </w:r>
    </w:p>
    <w:p>
      <w:pPr>
        <w:spacing w:after="0"/>
        <w:ind w:left="0"/>
        <w:jc w:val="both"/>
      </w:pPr>
      <w:r>
        <w:rPr>
          <w:rFonts w:ascii="Times New Roman"/>
          <w:b w:val="false"/>
          <w:i w:val="false"/>
          <w:color w:val="000000"/>
          <w:sz w:val="28"/>
        </w:rPr>
        <w:t xml:space="preserve">
      2)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жексенбі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Start w:name="z215" w:id="157"/>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Мемлекеттік корпорацияға мыналарды ұсынады:</w:t>
      </w:r>
    </w:p>
    <w:bookmarkEnd w:id="157"/>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іздестіру жұмыстарын жүргізу үшін жер учаскесін пайдалануға рұқсат беру туралы өтініш;</w:t>
      </w:r>
    </w:p>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p>
      <w:pPr>
        <w:spacing w:after="0"/>
        <w:ind w:left="0"/>
        <w:jc w:val="both"/>
      </w:pPr>
      <w:r>
        <w:rPr>
          <w:rFonts w:ascii="Times New Roman"/>
          <w:b w:val="false"/>
          <w:i w:val="false"/>
          <w:color w:val="000000"/>
          <w:sz w:val="28"/>
        </w:rPr>
        <w:t>
      3) іздестіру жұмыстарын жүргізу учаскесінің жоспары (схема);</w:t>
      </w:r>
    </w:p>
    <w:p>
      <w:pPr>
        <w:spacing w:after="0"/>
        <w:ind w:left="0"/>
        <w:jc w:val="both"/>
      </w:pPr>
      <w:r>
        <w:rPr>
          <w:rFonts w:ascii="Times New Roman"/>
          <w:b w:val="false"/>
          <w:i w:val="false"/>
          <w:color w:val="000000"/>
          <w:sz w:val="28"/>
        </w:rPr>
        <w:t>
      4) іздестіру жұмыстарын орындауға арналған тапсырманың көшірмесі.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іздестіру жұмыстарын жүргізу үшін жер учаскесін пайдалануға рұқсат беру туралы электрондық нысандағы өтініш;</w:t>
      </w:r>
    </w:p>
    <w:p>
      <w:pPr>
        <w:spacing w:after="0"/>
        <w:ind w:left="0"/>
        <w:jc w:val="both"/>
      </w:pPr>
      <w:r>
        <w:rPr>
          <w:rFonts w:ascii="Times New Roman"/>
          <w:b w:val="false"/>
          <w:i w:val="false"/>
          <w:color w:val="000000"/>
          <w:sz w:val="28"/>
        </w:rPr>
        <w:t>
      2) іздестіру жұмыстарын жүргізу учаскесі жоспарының (схемасының) электрондық көшірмесі;</w:t>
      </w:r>
    </w:p>
    <w:p>
      <w:pPr>
        <w:spacing w:after="0"/>
        <w:ind w:left="0"/>
        <w:jc w:val="both"/>
      </w:pPr>
      <w:r>
        <w:rPr>
          <w:rFonts w:ascii="Times New Roman"/>
          <w:b w:val="false"/>
          <w:i w:val="false"/>
          <w:color w:val="000000"/>
          <w:sz w:val="28"/>
        </w:rPr>
        <w:t>
      3) іздестіру жұмыстарын орындауға арналған тапсырманың электрондық көшірмесі.</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жер учаскесіне ауыртпалықтың жоқ екені туралы мәліметтерді көрсетілетін қызметті беруші "электрондық үкімет" шлюзі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мен Мемлекеттік корпорацияның жұмыскері,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w:t>
      </w:r>
    </w:p>
    <w:p>
      <w:pPr>
        <w:spacing w:after="0"/>
        <w:ind w:left="0"/>
        <w:jc w:val="both"/>
      </w:pPr>
      <w:r>
        <w:rPr>
          <w:rFonts w:ascii="Times New Roman"/>
          <w:b w:val="false"/>
          <w:i w:val="false"/>
          <w:color w:val="000000"/>
          <w:sz w:val="28"/>
        </w:rPr>
        <w:t>
      Мемлекеттік корпорацияға тапсырған кезде – көрсетілетін қызметті алушыға тиісті өтініштің қабылданғаны туралы қолхат беріледі;</w:t>
      </w:r>
    </w:p>
    <w:p>
      <w:pPr>
        <w:spacing w:after="0"/>
        <w:ind w:left="0"/>
        <w:jc w:val="both"/>
      </w:pPr>
      <w:r>
        <w:rPr>
          <w:rFonts w:ascii="Times New Roman"/>
          <w:b w:val="false"/>
          <w:i w:val="false"/>
          <w:color w:val="000000"/>
          <w:sz w:val="28"/>
        </w:rPr>
        <w:t>
      порталға тапсырған кезде – "жеке кабинетке"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w:t>
      </w:r>
    </w:p>
    <w:p>
      <w:pPr>
        <w:spacing w:after="0"/>
        <w:ind w:left="0"/>
        <w:jc w:val="both"/>
      </w:pPr>
      <w:r>
        <w:rPr>
          <w:rFonts w:ascii="Times New Roman"/>
          <w:b w:val="false"/>
          <w:i w:val="false"/>
          <w:color w:val="000000"/>
          <w:sz w:val="28"/>
        </w:rPr>
        <w:t>
      Мемлекеттік корпорацияда көрсетілетін қызметті алушыға (не өкілеттігін растайтын құжат бойынша оның өкіліне) дайын құжаттарды беру жеке куәлік көрсетілген кезде қолхат негізінде жүзеге асырылады.</w:t>
      </w:r>
    </w:p>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p>
      <w:pPr>
        <w:spacing w:after="0"/>
        <w:ind w:left="0"/>
        <w:jc w:val="both"/>
      </w:pPr>
      <w:r>
        <w:rPr>
          <w:rFonts w:ascii="Times New Roman"/>
          <w:b w:val="false"/>
          <w:i w:val="false"/>
          <w:color w:val="000000"/>
          <w:sz w:val="28"/>
        </w:rPr>
        <w:t xml:space="preserve">
      Көрсетілетін қызметті алушы осы Стандарттың 9-тармағында көзделген тізбеге сәйкес құжаттардың толық топтамасын ұсынбаған жағдайда, Мемлекеттік корпорацияның жұмыскері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Start w:name="z216" w:id="158"/>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158"/>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алушының мемлекеттік көрсетілетін қызметті алумен байланысты арнайы құқығынан айрылған болуы.</w:t>
      </w:r>
    </w:p>
    <w:bookmarkStart w:name="z217" w:id="159"/>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корпорацияның және (немесе) оның жұмыскерлерінің мемлекеттік қызметтер көрсету мәселелері жөніндегі шешімдеріне, әрекеттеріне (әрекетсіздігіне) шағымдану тәртібі</w:t>
      </w:r>
    </w:p>
    <w:bookmarkEnd w:id="159"/>
    <w:bookmarkStart w:name="z218" w:id="160"/>
    <w:p>
      <w:pPr>
        <w:spacing w:after="0"/>
        <w:ind w:left="0"/>
        <w:jc w:val="both"/>
      </w:pPr>
      <w:r>
        <w:rPr>
          <w:rFonts w:ascii="Times New Roman"/>
          <w:b w:val="false"/>
          <w:i w:val="false"/>
          <w:color w:val="000000"/>
          <w:sz w:val="28"/>
        </w:rPr>
        <w:t>
      11. Министрліктің, сондай-ақ көрсетілетін қызметті берушінің және (немесе) оның лауазымды адамдарының, Мемлекеттік корпорацияның және (немесе) оның жұмыскерлерінің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атына не Министрлік басшысының атына жұмыс күндері осы Стандарттың 15-тармағында көрсетілген мекенжайлар бойынша беріледі.</w:t>
      </w:r>
    </w:p>
    <w:bookmarkEnd w:id="160"/>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Көрсетілетін қызметті берушінің, Министрліктің кеңсесінде шағымның қабылданғанын шағымды қабылдаған адамның аты-жөн мен тегі, берілген шағымға жауап алу мерзімі мен күні көрсетіле отырып, оның тіркелуі (мөртабан, кіріс нөмірі мен күні) растайды. Шағымға жеке тұлға немесе заңды тұлғаның өкілі қол қояды.</w:t>
      </w:r>
    </w:p>
    <w:p>
      <w:pPr>
        <w:spacing w:after="0"/>
        <w:ind w:left="0"/>
        <w:jc w:val="both"/>
      </w:pPr>
      <w:r>
        <w:rPr>
          <w:rFonts w:ascii="Times New Roman"/>
          <w:b w:val="false"/>
          <w:i w:val="false"/>
          <w:color w:val="000000"/>
          <w:sz w:val="28"/>
        </w:rPr>
        <w:t>
      Қолма-қол, сол сияқты почтамен келіп түскен шағымның Мемлекеттік корпорацияда қабылданғанын оның тіркелуі (мөртабан, кіріс нөмірі және тіркелген күні шағымның екінші данасына немесе шағымға ілеспе хатқа қойылады) растайды.</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алушының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Министрліктің немесе Мемлекеттік корпорацияның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уәжді жауап көрсетілетін қызметті алушыға почтамен, портал арқылы жіберіледі не көрсетілетін қызметті берушінің, Министрліктің немесе Мемлекеттік корпорацияның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w:t>
      </w:r>
    </w:p>
    <w:bookmarkStart w:name="z219" w:id="161"/>
    <w:p>
      <w:pPr>
        <w:spacing w:after="0"/>
        <w:ind w:left="0"/>
        <w:jc w:val="both"/>
      </w:pPr>
      <w:r>
        <w:rPr>
          <w:rFonts w:ascii="Times New Roman"/>
          <w:b w:val="false"/>
          <w:i w:val="false"/>
          <w:color w:val="000000"/>
          <w:sz w:val="28"/>
        </w:rPr>
        <w:t>
      13. Мемлекеттік қызметті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161"/>
    <w:bookmarkStart w:name="z220" w:id="162"/>
    <w:p>
      <w:pPr>
        <w:spacing w:after="0"/>
        <w:ind w:left="0"/>
        <w:jc w:val="left"/>
      </w:pPr>
      <w:r>
        <w:rPr>
          <w:rFonts w:ascii="Times New Roman"/>
          <w:b/>
          <w:i w:val="false"/>
          <w:color w:val="000000"/>
        </w:rPr>
        <w:t xml:space="preserve"> 4-тарау. Мемлекеттік қызметті, оның ішінде электрондық нысанда және Мемлекеттік корпорация арқылы көрсетілетін мемлекеттік қызметті көрсету ерекшеліктері ескеріле отырып қойылатын өзге де талаптар</w:t>
      </w:r>
    </w:p>
    <w:bookmarkEnd w:id="162"/>
    <w:bookmarkStart w:name="z221" w:id="163"/>
    <w:p>
      <w:pPr>
        <w:spacing w:after="0"/>
        <w:ind w:left="0"/>
        <w:jc w:val="both"/>
      </w:pPr>
      <w:r>
        <w:rPr>
          <w:rFonts w:ascii="Times New Roman"/>
          <w:b w:val="false"/>
          <w:i w:val="false"/>
          <w:color w:val="000000"/>
          <w:sz w:val="28"/>
        </w:rPr>
        <w:t>
      13.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алушының жұмыскері тұрғылықты жеріне барып жүргізеді.</w:t>
      </w:r>
    </w:p>
    <w:bookmarkEnd w:id="163"/>
    <w:bookmarkStart w:name="z222" w:id="164"/>
    <w:p>
      <w:pPr>
        <w:spacing w:after="0"/>
        <w:ind w:left="0"/>
        <w:jc w:val="both"/>
      </w:pPr>
      <w:r>
        <w:rPr>
          <w:rFonts w:ascii="Times New Roman"/>
          <w:b w:val="false"/>
          <w:i w:val="false"/>
          <w:color w:val="000000"/>
          <w:sz w:val="28"/>
        </w:rPr>
        <w:t>
      14.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164"/>
    <w:p>
      <w:pPr>
        <w:spacing w:after="0"/>
        <w:ind w:left="0"/>
        <w:jc w:val="both"/>
      </w:pPr>
      <w:r>
        <w:rPr>
          <w:rFonts w:ascii="Times New Roman"/>
          <w:b w:val="false"/>
          <w:i w:val="false"/>
          <w:color w:val="000000"/>
          <w:sz w:val="28"/>
        </w:rPr>
        <w:t>
      Мемлекеттік корпорацияның ғимараттары мүмкіндігі шектеулі адамдардың кіруіне арналған пандустары бар кіреберіспен жабдықталған болады.</w:t>
      </w:r>
    </w:p>
    <w:bookmarkStart w:name="z223" w:id="165"/>
    <w:p>
      <w:pPr>
        <w:spacing w:after="0"/>
        <w:ind w:left="0"/>
        <w:jc w:val="both"/>
      </w:pPr>
      <w:r>
        <w:rPr>
          <w:rFonts w:ascii="Times New Roman"/>
          <w:b w:val="false"/>
          <w:i w:val="false"/>
          <w:color w:val="000000"/>
          <w:sz w:val="28"/>
        </w:rPr>
        <w:t>
      15. Мемлекеттік қызметті көрсету орындарының мекенжайлары:</w:t>
      </w:r>
    </w:p>
    <w:bookmarkEnd w:id="165"/>
    <w:p>
      <w:pPr>
        <w:spacing w:after="0"/>
        <w:ind w:left="0"/>
        <w:jc w:val="both"/>
      </w:pPr>
      <w:r>
        <w:rPr>
          <w:rFonts w:ascii="Times New Roman"/>
          <w:b w:val="false"/>
          <w:i w:val="false"/>
          <w:color w:val="000000"/>
          <w:sz w:val="28"/>
        </w:rPr>
        <w:t>
      1) Министрліктің www.moa.kz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p>
      <w:pPr>
        <w:spacing w:after="0"/>
        <w:ind w:left="0"/>
        <w:jc w:val="both"/>
      </w:pPr>
      <w:r>
        <w:rPr>
          <w:rFonts w:ascii="Times New Roman"/>
          <w:b w:val="false"/>
          <w:i w:val="false"/>
          <w:color w:val="000000"/>
          <w:sz w:val="28"/>
        </w:rPr>
        <w:t>
      2) Мемлекеттік корпорацияның www.gov4c.kz интернет-ресурсында;</w:t>
      </w:r>
    </w:p>
    <w:p>
      <w:pPr>
        <w:spacing w:after="0"/>
        <w:ind w:left="0"/>
        <w:jc w:val="both"/>
      </w:pPr>
      <w:r>
        <w:rPr>
          <w:rFonts w:ascii="Times New Roman"/>
          <w:b w:val="false"/>
          <w:i w:val="false"/>
          <w:color w:val="000000"/>
          <w:sz w:val="28"/>
        </w:rPr>
        <w:t>
      3) порталда орналастырылған.</w:t>
      </w:r>
    </w:p>
    <w:bookmarkStart w:name="z224" w:id="166"/>
    <w:p>
      <w:pPr>
        <w:spacing w:after="0"/>
        <w:ind w:left="0"/>
        <w:jc w:val="both"/>
      </w:pPr>
      <w:r>
        <w:rPr>
          <w:rFonts w:ascii="Times New Roman"/>
          <w:b w:val="false"/>
          <w:i w:val="false"/>
          <w:color w:val="000000"/>
          <w:sz w:val="28"/>
        </w:rPr>
        <w:t>
      16. Көрсетілетін қызметті алушының мемлекеттік қызметті көрсетудің тәртібі мен мәртебесі туралы ақпаратты қашықтықтан қол жеткізу режимінде порталдағы "жеке кабинеті", сондай-ақ бірыңғай байланыс орталығы арқылы алуға мүмкіндігі бар.</w:t>
      </w:r>
    </w:p>
    <w:bookmarkEnd w:id="166"/>
    <w:bookmarkStart w:name="z225" w:id="167"/>
    <w:p>
      <w:pPr>
        <w:spacing w:after="0"/>
        <w:ind w:left="0"/>
        <w:jc w:val="both"/>
      </w:pPr>
      <w:r>
        <w:rPr>
          <w:rFonts w:ascii="Times New Roman"/>
          <w:b w:val="false"/>
          <w:i w:val="false"/>
          <w:color w:val="000000"/>
          <w:sz w:val="28"/>
        </w:rPr>
        <w:t>
      17. Мемлекеттік қызмет көрсету мәселелері жөніндегі анықтама қызметтерінің байланыс телефондары: 1414, 8 800 080 7777.</w:t>
      </w:r>
    </w:p>
    <w:bookmarkEnd w:id="167"/>
    <w:tbl>
      <w:tblPr>
        <w:tblW w:w="0" w:type="auto"/>
        <w:tblCellSpacing w:w="0" w:type="auto"/>
        <w:tblBorders>
          <w:top w:val="none"/>
          <w:left w:val="none"/>
          <w:bottom w:val="none"/>
          <w:right w:val="none"/>
          <w:insideH w:val="none"/>
          <w:insideV w:val="none"/>
        </w:tblBorders>
      </w:tblPr>
      <w:tblGrid>
        <w:gridCol w:w="7891"/>
        <w:gridCol w:w="5055"/>
      </w:tblGrid>
      <w:tr>
        <w:trPr>
          <w:trHeight w:val="30" w:hRule="atLeast"/>
        </w:trPr>
        <w:tc>
          <w:tcPr>
            <w:tcW w:w="789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05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үшін </w:t>
            </w:r>
            <w:r>
              <w:br/>
            </w:r>
            <w:r>
              <w:rPr>
                <w:rFonts w:ascii="Times New Roman"/>
                <w:b w:val="false"/>
                <w:i w:val="false"/>
                <w:color w:val="000000"/>
                <w:sz w:val="20"/>
              </w:rPr>
              <w:t xml:space="preserve">жер учаскелерін пайдалануға рұқсат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стандартына</w:t>
            </w:r>
            <w:r>
              <w:br/>
            </w:r>
            <w:r>
              <w:rPr>
                <w:rFonts w:ascii="Times New Roman"/>
                <w:b w:val="false"/>
                <w:i w:val="false"/>
                <w:color w:val="000000"/>
                <w:sz w:val="20"/>
              </w:rPr>
              <w:t>1-қосымша</w:t>
            </w:r>
          </w:p>
        </w:tc>
      </w:tr>
      <w:tr>
        <w:trPr>
          <w:trHeight w:val="30" w:hRule="atLeast"/>
        </w:trPr>
        <w:tc>
          <w:tcPr>
            <w:tcW w:w="789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05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89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05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(кімге):__________________________әкімі</w:t>
            </w:r>
            <w:r>
              <w:br/>
            </w:r>
            <w:r>
              <w:rPr>
                <w:rFonts w:ascii="Times New Roman"/>
                <w:b w:val="false"/>
                <w:i w:val="false"/>
                <w:color w:val="000000"/>
                <w:sz w:val="20"/>
              </w:rPr>
              <w:t>(облыс, қала, аудан, кент, ауыл, ауылдық округ)</w:t>
            </w:r>
            <w:r>
              <w:br/>
            </w:r>
            <w:r>
              <w:rPr>
                <w:rFonts w:ascii="Times New Roman"/>
                <w:b w:val="false"/>
                <w:i w:val="false"/>
                <w:color w:val="000000"/>
                <w:sz w:val="20"/>
              </w:rPr>
              <w:t>_____________________________________</w:t>
            </w:r>
            <w:r>
              <w:br/>
            </w:r>
            <w:r>
              <w:rPr>
                <w:rFonts w:ascii="Times New Roman"/>
                <w:b w:val="false"/>
                <w:i w:val="false"/>
                <w:color w:val="000000"/>
                <w:sz w:val="20"/>
              </w:rPr>
              <w:t>аты, әкесінің аты (бар болса), тегі</w:t>
            </w:r>
            <w:r>
              <w:br/>
            </w:r>
            <w:r>
              <w:rPr>
                <w:rFonts w:ascii="Times New Roman"/>
                <w:b w:val="false"/>
                <w:i w:val="false"/>
                <w:color w:val="000000"/>
                <w:sz w:val="20"/>
              </w:rPr>
              <w:t>(кімнен): ____________________________________</w:t>
            </w:r>
            <w:r>
              <w:br/>
            </w:r>
            <w:r>
              <w:rPr>
                <w:rFonts w:ascii="Times New Roman"/>
                <w:b w:val="false"/>
                <w:i w:val="false"/>
                <w:color w:val="000000"/>
                <w:sz w:val="20"/>
              </w:rPr>
              <w:t>(жеке тұлғаның аты, әкесінің аты (бар болса) тегі,</w:t>
            </w:r>
            <w:r>
              <w:br/>
            </w:r>
            <w:r>
              <w:rPr>
                <w:rFonts w:ascii="Times New Roman"/>
                <w:b w:val="false"/>
                <w:i w:val="false"/>
                <w:color w:val="000000"/>
                <w:sz w:val="20"/>
              </w:rPr>
              <w:t>___________________________________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_____________________________________</w:t>
            </w:r>
            <w:r>
              <w:br/>
            </w:r>
            <w:r>
              <w:rPr>
                <w:rFonts w:ascii="Times New Roman"/>
                <w:b w:val="false"/>
                <w:i w:val="false"/>
                <w:color w:val="000000"/>
                <w:sz w:val="20"/>
              </w:rPr>
              <w:t>жеке сәйкестендіру нөмірі не бизнес сәйкестендіру нөмірі</w:t>
            </w:r>
            <w:r>
              <w:br/>
            </w:r>
            <w:r>
              <w:rPr>
                <w:rFonts w:ascii="Times New Roman"/>
                <w:b w:val="false"/>
                <w:i w:val="false"/>
                <w:color w:val="000000"/>
                <w:sz w:val="20"/>
              </w:rPr>
              <w:t>____________________________________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____________________________________</w:t>
            </w:r>
            <w:r>
              <w:br/>
            </w:r>
            <w:r>
              <w:rPr>
                <w:rFonts w:ascii="Times New Roman"/>
                <w:b w:val="false"/>
                <w:i w:val="false"/>
                <w:color w:val="000000"/>
                <w:sz w:val="20"/>
              </w:rPr>
              <w:t>басын куәландыратын құжаттың деректемелері,</w:t>
            </w:r>
            <w:r>
              <w:br/>
            </w:r>
            <w:r>
              <w:rPr>
                <w:rFonts w:ascii="Times New Roman"/>
                <w:b w:val="false"/>
                <w:i w:val="false"/>
                <w:color w:val="000000"/>
                <w:sz w:val="20"/>
              </w:rPr>
              <w:t>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 xml:space="preserve">___________________________________ </w:t>
            </w:r>
            <w:r>
              <w:br/>
            </w:r>
            <w:r>
              <w:rPr>
                <w:rFonts w:ascii="Times New Roman"/>
                <w:b w:val="false"/>
                <w:i w:val="false"/>
                <w:color w:val="000000"/>
                <w:sz w:val="20"/>
              </w:rPr>
              <w:t>мекенжайы (жеке тұлғалар үшін))</w:t>
            </w:r>
          </w:p>
        </w:tc>
      </w:tr>
    </w:tbl>
    <w:bookmarkStart w:name="z227" w:id="168"/>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туралы өтініш</w:t>
      </w:r>
    </w:p>
    <w:bookmarkEnd w:id="168"/>
    <w:p>
      <w:pPr>
        <w:spacing w:after="0"/>
        <w:ind w:left="0"/>
        <w:jc w:val="both"/>
      </w:pPr>
      <w:r>
        <w:rPr>
          <w:rFonts w:ascii="Times New Roman"/>
          <w:b w:val="false"/>
          <w:i w:val="false"/>
          <w:color w:val="000000"/>
          <w:sz w:val="28"/>
        </w:rPr>
        <w:t xml:space="preserve">
      _______________________________________________________ бойынша </w:t>
      </w:r>
    </w:p>
    <w:p>
      <w:pPr>
        <w:spacing w:after="0"/>
        <w:ind w:left="0"/>
        <w:jc w:val="both"/>
      </w:pPr>
      <w:r>
        <w:rPr>
          <w:rFonts w:ascii="Times New Roman"/>
          <w:b w:val="false"/>
          <w:i w:val="false"/>
          <w:color w:val="000000"/>
          <w:sz w:val="28"/>
        </w:rPr>
        <w:t xml:space="preserve">
      (жер учаскесінің мекенжайы (орналасқан орны) </w:t>
      </w:r>
    </w:p>
    <w:p>
      <w:pPr>
        <w:spacing w:after="0"/>
        <w:ind w:left="0"/>
        <w:jc w:val="both"/>
      </w:pPr>
      <w:r>
        <w:rPr>
          <w:rFonts w:ascii="Times New Roman"/>
          <w:b w:val="false"/>
          <w:i w:val="false"/>
          <w:color w:val="000000"/>
          <w:sz w:val="28"/>
        </w:rPr>
        <w:t xml:space="preserve">
      орналасқан, алаңы ____________, ___________________________ жер учаскесін </w:t>
      </w:r>
    </w:p>
    <w:p>
      <w:pPr>
        <w:spacing w:after="0"/>
        <w:ind w:left="0"/>
        <w:jc w:val="both"/>
      </w:pPr>
      <w:r>
        <w:rPr>
          <w:rFonts w:ascii="Times New Roman"/>
          <w:b w:val="false"/>
          <w:i w:val="false"/>
          <w:color w:val="000000"/>
          <w:sz w:val="28"/>
        </w:rPr>
        <w:t xml:space="preserve">
      (алқап түрін көрсету) </w:t>
      </w:r>
    </w:p>
    <w:p>
      <w:pPr>
        <w:spacing w:after="0"/>
        <w:ind w:left="0"/>
        <w:jc w:val="both"/>
      </w:pPr>
      <w:r>
        <w:rPr>
          <w:rFonts w:ascii="Times New Roman"/>
          <w:b w:val="false"/>
          <w:i w:val="false"/>
          <w:color w:val="000000"/>
          <w:sz w:val="28"/>
        </w:rPr>
        <w:t xml:space="preserve">
      жұмыстарды жүргізу кестесімен ______________ мерзімге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(іздестіру жұмыстарын жүргізудің негізін көрсету) </w:t>
      </w:r>
    </w:p>
    <w:p>
      <w:pPr>
        <w:spacing w:after="0"/>
        <w:ind w:left="0"/>
        <w:jc w:val="both"/>
      </w:pPr>
      <w:r>
        <w:rPr>
          <w:rFonts w:ascii="Times New Roman"/>
          <w:b w:val="false"/>
          <w:i w:val="false"/>
          <w:color w:val="000000"/>
          <w:sz w:val="28"/>
        </w:rPr>
        <w:t xml:space="preserve">
      негізінде жүргізілетін__________________________________________________ </w:t>
      </w:r>
    </w:p>
    <w:p>
      <w:pPr>
        <w:spacing w:after="0"/>
        <w:ind w:left="0"/>
        <w:jc w:val="both"/>
      </w:pPr>
      <w:r>
        <w:rPr>
          <w:rFonts w:ascii="Times New Roman"/>
          <w:b w:val="false"/>
          <w:i w:val="false"/>
          <w:color w:val="000000"/>
          <w:sz w:val="28"/>
        </w:rPr>
        <w:t xml:space="preserve">
      (іздестіру жұмыстарының түрін және мақсатын көрсету) </w:t>
      </w:r>
    </w:p>
    <w:p>
      <w:pPr>
        <w:spacing w:after="0"/>
        <w:ind w:left="0"/>
        <w:jc w:val="both"/>
      </w:pPr>
      <w:r>
        <w:rPr>
          <w:rFonts w:ascii="Times New Roman"/>
          <w:b w:val="false"/>
          <w:i w:val="false"/>
          <w:color w:val="000000"/>
          <w:sz w:val="28"/>
        </w:rPr>
        <w:t xml:space="preserve">
      іздестіру жұмыстарын жүргізу үшін пайдалануға рұқсат беруіңізді өтінемін. </w:t>
      </w:r>
    </w:p>
    <w:p>
      <w:pPr>
        <w:spacing w:after="0"/>
        <w:ind w:left="0"/>
        <w:jc w:val="both"/>
      </w:pPr>
      <w:r>
        <w:rPr>
          <w:rFonts w:ascii="Times New Roman"/>
          <w:b w:val="false"/>
          <w:i w:val="false"/>
          <w:color w:val="000000"/>
          <w:sz w:val="28"/>
        </w:rPr>
        <w:t xml:space="preserve">
      2003 жылғы 20 маусымдағы Қазақстан Республикасы Жер кодексінің </w:t>
      </w:r>
      <w:r>
        <w:rPr>
          <w:rFonts w:ascii="Times New Roman"/>
          <w:b w:val="false"/>
          <w:i w:val="false"/>
          <w:color w:val="000000"/>
          <w:sz w:val="28"/>
        </w:rPr>
        <w:t>71- бабына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сәйкес іздестіру жұмыстарын жүргізуге байланысты жер учаскесін </w:t>
      </w:r>
    </w:p>
    <w:p>
      <w:pPr>
        <w:spacing w:after="0"/>
        <w:ind w:left="0"/>
        <w:jc w:val="both"/>
      </w:pPr>
      <w:r>
        <w:rPr>
          <w:rFonts w:ascii="Times New Roman"/>
          <w:b w:val="false"/>
          <w:i w:val="false"/>
          <w:color w:val="000000"/>
          <w:sz w:val="28"/>
        </w:rPr>
        <w:t xml:space="preserve">
      пайдалану жөніндегі талаптарды қабылдауға міндеттенемін ________________. </w:t>
      </w:r>
    </w:p>
    <w:p>
      <w:pPr>
        <w:spacing w:after="0"/>
        <w:ind w:left="0"/>
        <w:jc w:val="both"/>
      </w:pPr>
      <w:r>
        <w:rPr>
          <w:rFonts w:ascii="Times New Roman"/>
          <w:b w:val="false"/>
          <w:i w:val="false"/>
          <w:color w:val="000000"/>
          <w:sz w:val="28"/>
        </w:rPr>
        <w:t xml:space="preserve">
                                                                  (келісім) </w:t>
      </w:r>
    </w:p>
    <w:p>
      <w:pPr>
        <w:spacing w:after="0"/>
        <w:ind w:left="0"/>
        <w:jc w:val="both"/>
      </w:pPr>
      <w:r>
        <w:rPr>
          <w:rFonts w:ascii="Times New Roman"/>
          <w:b w:val="false"/>
          <w:i w:val="false"/>
          <w:color w:val="000000"/>
          <w:sz w:val="28"/>
        </w:rPr>
        <w:t xml:space="preserve">
      Ақпараттық жүйелерде қамтылған заңмен қорғалатын құпияны құрайтын </w:t>
      </w:r>
    </w:p>
    <w:p>
      <w:pPr>
        <w:spacing w:after="0"/>
        <w:ind w:left="0"/>
        <w:jc w:val="both"/>
      </w:pPr>
      <w:r>
        <w:rPr>
          <w:rFonts w:ascii="Times New Roman"/>
          <w:b w:val="false"/>
          <w:i w:val="false"/>
          <w:color w:val="000000"/>
          <w:sz w:val="28"/>
        </w:rPr>
        <w:t xml:space="preserve">
      мәліметтерді пайдалануға келісім беремін. </w:t>
      </w:r>
    </w:p>
    <w:p>
      <w:pPr>
        <w:spacing w:after="0"/>
        <w:ind w:left="0"/>
        <w:jc w:val="both"/>
      </w:pPr>
      <w:r>
        <w:rPr>
          <w:rFonts w:ascii="Times New Roman"/>
          <w:b w:val="false"/>
          <w:i w:val="false"/>
          <w:color w:val="000000"/>
          <w:sz w:val="28"/>
        </w:rPr>
        <w:t xml:space="preserve">
      Күні __________ Өтініш беруші _________________________________ </w:t>
      </w:r>
    </w:p>
    <w:p>
      <w:pPr>
        <w:spacing w:after="0"/>
        <w:ind w:left="0"/>
        <w:jc w:val="both"/>
      </w:pPr>
      <w:r>
        <w:rPr>
          <w:rFonts w:ascii="Times New Roman"/>
          <w:b w:val="false"/>
          <w:i w:val="false"/>
          <w:color w:val="000000"/>
          <w:sz w:val="28"/>
        </w:rPr>
        <w:t xml:space="preserve">
      (жеке тұлғаның не заңды тұлғаның уәкілетті </w:t>
      </w:r>
    </w:p>
    <w:p>
      <w:pPr>
        <w:spacing w:after="0"/>
        <w:ind w:left="0"/>
        <w:jc w:val="both"/>
      </w:pPr>
      <w:r>
        <w:rPr>
          <w:rFonts w:ascii="Times New Roman"/>
          <w:b w:val="false"/>
          <w:i w:val="false"/>
          <w:color w:val="000000"/>
          <w:sz w:val="28"/>
        </w:rPr>
        <w:t>
      өкілінің аты, әкесінің аты (бар болса) тегі, қолы)</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үшін </w:t>
            </w:r>
            <w:r>
              <w:br/>
            </w:r>
            <w:r>
              <w:rPr>
                <w:rFonts w:ascii="Times New Roman"/>
                <w:b w:val="false"/>
                <w:i w:val="false"/>
                <w:color w:val="000000"/>
                <w:sz w:val="20"/>
              </w:rPr>
              <w:t xml:space="preserve">жер учаскелерін пайдалануға рұқсат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_____________________________________</w:t>
            </w:r>
            <w:r>
              <w:br/>
            </w:r>
            <w:r>
              <w:rPr>
                <w:rFonts w:ascii="Times New Roman"/>
                <w:b w:val="false"/>
                <w:i w:val="false"/>
                <w:color w:val="000000"/>
                <w:sz w:val="20"/>
              </w:rPr>
              <w:t>не ұйымының атауы, мекенжайы)</w:t>
            </w:r>
          </w:p>
        </w:tc>
      </w:tr>
    </w:tbl>
    <w:bookmarkStart w:name="z229" w:id="169"/>
    <w:p>
      <w:pPr>
        <w:spacing w:after="0"/>
        <w:ind w:left="0"/>
        <w:jc w:val="left"/>
      </w:pPr>
      <w:r>
        <w:rPr>
          <w:rFonts w:ascii="Times New Roman"/>
          <w:b/>
          <w:i w:val="false"/>
          <w:color w:val="000000"/>
        </w:rPr>
        <w:t xml:space="preserve"> Өтінішті қабылдаудан бас тарту туралы қолхат</w:t>
      </w:r>
    </w:p>
    <w:bookmarkEnd w:id="169"/>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w:t>
      </w:r>
    </w:p>
    <w:p>
      <w:pPr>
        <w:spacing w:after="0"/>
        <w:ind w:left="0"/>
        <w:jc w:val="both"/>
      </w:pPr>
      <w:r>
        <w:rPr>
          <w:rFonts w:ascii="Times New Roman"/>
          <w:b w:val="false"/>
          <w:i w:val="false"/>
          <w:color w:val="000000"/>
          <w:sz w:val="28"/>
        </w:rPr>
        <w:t>
      ұсынбауыңызға байланысты "Іздестіру жұмыстарын жүргізу үшін жер учаскелерін пайдалануға рұқсат беру"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(Мемлекеттік корпорация жұмыскерінің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Премьер-Министрінің орынбасары – </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Ауыл шаруашылығы министрінің </w:t>
            </w:r>
            <w:r>
              <w:br/>
            </w:r>
            <w:r>
              <w:rPr>
                <w:rFonts w:ascii="Times New Roman"/>
                <w:b w:val="false"/>
                <w:i w:val="false"/>
                <w:color w:val="000000"/>
                <w:sz w:val="20"/>
              </w:rPr>
              <w:t xml:space="preserve">2019 жылғы 30 қаңтардағы </w:t>
            </w:r>
            <w:r>
              <w:br/>
            </w:r>
            <w:r>
              <w:rPr>
                <w:rFonts w:ascii="Times New Roman"/>
                <w:b w:val="false"/>
                <w:i w:val="false"/>
                <w:color w:val="000000"/>
                <w:sz w:val="20"/>
              </w:rPr>
              <w:t xml:space="preserve">№ 40 бұйрығына </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 xml:space="preserve">2015 жылғы 27 наурыздағы </w:t>
            </w:r>
            <w:r>
              <w:br/>
            </w:r>
            <w:r>
              <w:rPr>
                <w:rFonts w:ascii="Times New Roman"/>
                <w:b w:val="false"/>
                <w:i w:val="false"/>
                <w:color w:val="000000"/>
                <w:sz w:val="20"/>
              </w:rPr>
              <w:t xml:space="preserve">№ 272 бұйрығына </w:t>
            </w:r>
            <w:r>
              <w:br/>
            </w:r>
            <w:r>
              <w:rPr>
                <w:rFonts w:ascii="Times New Roman"/>
                <w:b w:val="false"/>
                <w:i w:val="false"/>
                <w:color w:val="000000"/>
                <w:sz w:val="20"/>
              </w:rPr>
              <w:t>11-қосымша</w:t>
            </w:r>
          </w:p>
        </w:tc>
      </w:tr>
    </w:tbl>
    <w:bookmarkStart w:name="z232" w:id="170"/>
    <w:p>
      <w:pPr>
        <w:spacing w:after="0"/>
        <w:ind w:left="0"/>
        <w:jc w:val="left"/>
      </w:pPr>
      <w:r>
        <w:rPr>
          <w:rFonts w:ascii="Times New Roman"/>
          <w:b/>
          <w:i w:val="false"/>
          <w:color w:val="000000"/>
        </w:rPr>
        <w:t xml:space="preserve"> "Жер учаскесіне жеке меншік құқығына актілерді ресімдеу және беру" мемлекеттік көрсетілетін қызмет стандарты</w:t>
      </w:r>
    </w:p>
    <w:bookmarkEnd w:id="170"/>
    <w:bookmarkStart w:name="z233" w:id="171"/>
    <w:p>
      <w:pPr>
        <w:spacing w:after="0"/>
        <w:ind w:left="0"/>
        <w:jc w:val="left"/>
      </w:pPr>
      <w:r>
        <w:rPr>
          <w:rFonts w:ascii="Times New Roman"/>
          <w:b/>
          <w:i w:val="false"/>
          <w:color w:val="000000"/>
        </w:rPr>
        <w:t xml:space="preserve"> 1-тарау. Жалпы ережелер</w:t>
      </w:r>
    </w:p>
    <w:bookmarkEnd w:id="171"/>
    <w:bookmarkStart w:name="z234" w:id="172"/>
    <w:p>
      <w:pPr>
        <w:spacing w:after="0"/>
        <w:ind w:left="0"/>
        <w:jc w:val="both"/>
      </w:pPr>
      <w:r>
        <w:rPr>
          <w:rFonts w:ascii="Times New Roman"/>
          <w:b w:val="false"/>
          <w:i w:val="false"/>
          <w:color w:val="000000"/>
          <w:sz w:val="28"/>
        </w:rPr>
        <w:t>
      1. "Жер учаскесіне жеке меншік құқығына актілерді ресімдеу және беру" мемлекеттік көрсетілетін қызметі (бұдан әрі – мемлекеттік көрсетілетін қызмет).</w:t>
      </w:r>
    </w:p>
    <w:bookmarkEnd w:id="172"/>
    <w:bookmarkStart w:name="z235" w:id="173"/>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173"/>
    <w:bookmarkStart w:name="z236" w:id="174"/>
    <w:p>
      <w:pPr>
        <w:spacing w:after="0"/>
        <w:ind w:left="0"/>
        <w:jc w:val="both"/>
      </w:pPr>
      <w:r>
        <w:rPr>
          <w:rFonts w:ascii="Times New Roman"/>
          <w:b w:val="false"/>
          <w:i w:val="false"/>
          <w:color w:val="000000"/>
          <w:sz w:val="28"/>
        </w:rPr>
        <w:t>
      3. Мемлекеттік қызметті "Азаматтарға арналған үкімет" мемлекеттік корпорациясы (бұдан әрі – көрсетілетін қызметті беруші) көрсетеді.</w:t>
      </w:r>
    </w:p>
    <w:bookmarkEnd w:id="17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237" w:id="175"/>
    <w:p>
      <w:pPr>
        <w:spacing w:after="0"/>
        <w:ind w:left="0"/>
        <w:jc w:val="left"/>
      </w:pPr>
      <w:r>
        <w:rPr>
          <w:rFonts w:ascii="Times New Roman"/>
          <w:b/>
          <w:i w:val="false"/>
          <w:color w:val="000000"/>
        </w:rPr>
        <w:t xml:space="preserve"> 2-тарау. Мемлекеттік қызметті көрсету тәртібі</w:t>
      </w:r>
    </w:p>
    <w:bookmarkEnd w:id="175"/>
    <w:bookmarkStart w:name="z238" w:id="176"/>
    <w:p>
      <w:pPr>
        <w:spacing w:after="0"/>
        <w:ind w:left="0"/>
        <w:jc w:val="both"/>
      </w:pPr>
      <w:r>
        <w:rPr>
          <w:rFonts w:ascii="Times New Roman"/>
          <w:b w:val="false"/>
          <w:i w:val="false"/>
          <w:color w:val="000000"/>
          <w:sz w:val="28"/>
        </w:rPr>
        <w:t>
      4. Мемлекеттік қызметті көрсету мерзімдері:</w:t>
      </w:r>
    </w:p>
    <w:bookmarkEnd w:id="176"/>
    <w:p>
      <w:pPr>
        <w:spacing w:after="0"/>
        <w:ind w:left="0"/>
        <w:jc w:val="both"/>
      </w:pPr>
      <w:r>
        <w:rPr>
          <w:rFonts w:ascii="Times New Roman"/>
          <w:b w:val="false"/>
          <w:i w:val="false"/>
          <w:color w:val="000000"/>
          <w:sz w:val="28"/>
        </w:rPr>
        <w:t>
      1) құжаттар топтамасы көрсетілетін қызметті берушіге немесе порталға тапсырылған сәттен бастап – 6 (алты) жұмыс күні, бұл ретте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3) қызмет көрсетудің барынша жол берілетін уақыты – 15 (он бес) минут.</w:t>
      </w:r>
    </w:p>
    <w:bookmarkStart w:name="z239" w:id="177"/>
    <w:p>
      <w:pPr>
        <w:spacing w:after="0"/>
        <w:ind w:left="0"/>
        <w:jc w:val="both"/>
      </w:pPr>
      <w:r>
        <w:rPr>
          <w:rFonts w:ascii="Times New Roman"/>
          <w:b w:val="false"/>
          <w:i w:val="false"/>
          <w:color w:val="000000"/>
          <w:sz w:val="28"/>
        </w:rPr>
        <w:t>
      5. Мемлекеттік қызметті көрсету нысаны: электрондық және (немесе) қағаз түрінде.</w:t>
      </w:r>
    </w:p>
    <w:bookmarkEnd w:id="177"/>
    <w:bookmarkStart w:name="z240" w:id="178"/>
    <w:p>
      <w:pPr>
        <w:spacing w:after="0"/>
        <w:ind w:left="0"/>
        <w:jc w:val="both"/>
      </w:pPr>
      <w:r>
        <w:rPr>
          <w:rFonts w:ascii="Times New Roman"/>
          <w:b w:val="false"/>
          <w:i w:val="false"/>
          <w:color w:val="000000"/>
          <w:sz w:val="28"/>
        </w:rPr>
        <w:t xml:space="preserve">
      6. Мемлекеттік қызметті көрсету нәтижесі –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жер учаскесіне жеке меншік құқығына арналған акті не осы Стандарттың 10-тармағында көзделген негіздер бойынша мемлекеттік қызметті көрсетуден бас тарту туралы уәжді жауап.</w:t>
      </w:r>
    </w:p>
    <w:bookmarkEnd w:id="178"/>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тасығышта алуға жүгінген жағдайда, мемлекеттік қызметті көрсету нәтижесі электрондық нысанда ресімделеді, қажет болған жағдайда, басып шығарылады, сондай-ақ мөрмен және көрсетілетін қызметті берушінің уәкілетті адамының қолымен расталады.</w:t>
      </w:r>
    </w:p>
    <w:bookmarkStart w:name="z241" w:id="179"/>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ақылы түрде көрсетіледі.</w:t>
      </w:r>
    </w:p>
    <w:bookmarkEnd w:id="179"/>
    <w:p>
      <w:pPr>
        <w:spacing w:after="0"/>
        <w:ind w:left="0"/>
        <w:jc w:val="both"/>
      </w:pPr>
      <w:r>
        <w:rPr>
          <w:rFonts w:ascii="Times New Roman"/>
          <w:b w:val="false"/>
          <w:i w:val="false"/>
          <w:color w:val="000000"/>
          <w:sz w:val="28"/>
        </w:rPr>
        <w:t>
      Мемлекеттік көрсетілетін қызметтің құны "Азаматтарға арналған үкімет" мемлекеттік корпорациясы өндіретін және (немесе) өткізетін тауарлардың (жұмыстардың, көрсетілетін қызметтердің) бағаларын бекіту туралы" Қазақстан Республикасы Инвестициялар және даму министрінің міндетін атқарушының 2016 жылғы 26 қаңтардағы № 87 бұйрығымен (Нормативтік құқықтық актілерді мемлекеттік тіркеу тізілімінде № 13353 болып тіркелген) бекітілген мөлшерге сәйкес есептеледі.</w:t>
      </w:r>
    </w:p>
    <w:p>
      <w:pPr>
        <w:spacing w:after="0"/>
        <w:ind w:left="0"/>
        <w:jc w:val="both"/>
      </w:pPr>
      <w:r>
        <w:rPr>
          <w:rFonts w:ascii="Times New Roman"/>
          <w:b w:val="false"/>
          <w:i w:val="false"/>
          <w:color w:val="000000"/>
          <w:sz w:val="28"/>
        </w:rPr>
        <w:t xml:space="preserve">
      Жетім балалар мен ата-анасының қамқорлығынсыз қалған балаларға олар он сегіз жасқа толғанға дейінгі кезеңде жер учаскесіне жеке меншік құқығына арналған актіні дайындау өтеусіз негізде жүзеге асырылады. </w:t>
      </w:r>
    </w:p>
    <w:p>
      <w:pPr>
        <w:spacing w:after="0"/>
        <w:ind w:left="0"/>
        <w:jc w:val="both"/>
      </w:pPr>
      <w:r>
        <w:rPr>
          <w:rFonts w:ascii="Times New Roman"/>
          <w:b w:val="false"/>
          <w:i w:val="false"/>
          <w:color w:val="000000"/>
          <w:sz w:val="28"/>
        </w:rPr>
        <w:t>
      Төлем қолма-қол ақшалай немесе қолма-қол ақшасыз тәсілмен көрсетілетін қызметті берушінің есептік шотына екінші деңгейдегі банктер арқылы жүргізіледі.</w:t>
      </w:r>
    </w:p>
    <w:p>
      <w:pPr>
        <w:spacing w:after="0"/>
        <w:ind w:left="0"/>
        <w:jc w:val="both"/>
      </w:pPr>
      <w:r>
        <w:rPr>
          <w:rFonts w:ascii="Times New Roman"/>
          <w:b w:val="false"/>
          <w:i w:val="false"/>
          <w:color w:val="000000"/>
          <w:sz w:val="28"/>
        </w:rPr>
        <w:t>
      Мемлекеттік көрсетілетін қызметті веб-портал арқылы алуға электрондық сұраным берілген кезде төлем "электрондық үкіметтің" төлем шлюзі (бұдан әрі – ЭҮТШ) арқылы жүзеге асырылады.</w:t>
      </w:r>
    </w:p>
    <w:bookmarkStart w:name="z242" w:id="180"/>
    <w:p>
      <w:pPr>
        <w:spacing w:after="0"/>
        <w:ind w:left="0"/>
        <w:jc w:val="both"/>
      </w:pPr>
      <w:r>
        <w:rPr>
          <w:rFonts w:ascii="Times New Roman"/>
          <w:b w:val="false"/>
          <w:i w:val="false"/>
          <w:color w:val="000000"/>
          <w:sz w:val="28"/>
        </w:rPr>
        <w:t>
      8. Мыналардың:</w:t>
      </w:r>
    </w:p>
    <w:bookmarkEnd w:id="180"/>
    <w:p>
      <w:pPr>
        <w:spacing w:after="0"/>
        <w:ind w:left="0"/>
        <w:jc w:val="both"/>
      </w:pPr>
      <w:r>
        <w:rPr>
          <w:rFonts w:ascii="Times New Roman"/>
          <w:b w:val="false"/>
          <w:i w:val="false"/>
          <w:color w:val="000000"/>
          <w:sz w:val="28"/>
        </w:rPr>
        <w:t xml:space="preserve">
      1) көрсетілетін қызметті берушінің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p>
      <w:pPr>
        <w:spacing w:after="0"/>
        <w:ind w:left="0"/>
        <w:jc w:val="both"/>
      </w:pPr>
      <w:r>
        <w:rPr>
          <w:rFonts w:ascii="Times New Roman"/>
          <w:b w:val="false"/>
          <w:i w:val="false"/>
          <w:color w:val="000000"/>
          <w:sz w:val="28"/>
        </w:rPr>
        <w:t>
      Мемлекеттік көрсетілетін қызмет көрсетілетін қызметті алушының таңдауына сәйкес жер учаскесінің орналасқан жері бойынша жеделдетіп қызмет көрсетусіз, "электрондық кезек" тәртібімен көрсетіледі, портал арқылы электрондық кезекті броньдауға болады;</w:t>
      </w:r>
    </w:p>
    <w:p>
      <w:pPr>
        <w:spacing w:after="0"/>
        <w:ind w:left="0"/>
        <w:jc w:val="both"/>
      </w:pPr>
      <w:r>
        <w:rPr>
          <w:rFonts w:ascii="Times New Roman"/>
          <w:b w:val="false"/>
          <w:i w:val="false"/>
          <w:color w:val="000000"/>
          <w:sz w:val="28"/>
        </w:rPr>
        <w:t xml:space="preserve">
      2)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Start w:name="z243" w:id="181"/>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мыналарды ұсынады:</w:t>
      </w:r>
    </w:p>
    <w:bookmarkEnd w:id="181"/>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мемлекет жер учаскесіне жеке меншік құқығын беретін кезде:</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жер учаскесіне жеке меншік құқығына арналған актіні беру туралы өтініш;</w:t>
      </w:r>
    </w:p>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p>
      <w:pPr>
        <w:spacing w:after="0"/>
        <w:ind w:left="0"/>
        <w:jc w:val="both"/>
      </w:pPr>
      <w:r>
        <w:rPr>
          <w:rFonts w:ascii="Times New Roman"/>
          <w:b w:val="false"/>
          <w:i w:val="false"/>
          <w:color w:val="000000"/>
          <w:sz w:val="28"/>
        </w:rPr>
        <w:t>
      3) жергілікті атқарушы органның жер учаскесіне жеке меншік құқығын беру туралы шешімінен үзінді-көшірме;</w:t>
      </w:r>
    </w:p>
    <w:p>
      <w:pPr>
        <w:spacing w:after="0"/>
        <w:ind w:left="0"/>
        <w:jc w:val="both"/>
      </w:pPr>
      <w:r>
        <w:rPr>
          <w:rFonts w:ascii="Times New Roman"/>
          <w:b w:val="false"/>
          <w:i w:val="false"/>
          <w:color w:val="000000"/>
          <w:sz w:val="28"/>
        </w:rPr>
        <w:t xml:space="preserve">
      4) 2003 жылғы 20 маусымдағы Қазақстан Республикасы Жер кодексінің (бұдан әрі – Жер кодексі) </w:t>
      </w:r>
      <w:r>
        <w:rPr>
          <w:rFonts w:ascii="Times New Roman"/>
          <w:b w:val="false"/>
          <w:i w:val="false"/>
          <w:color w:val="000000"/>
          <w:sz w:val="28"/>
        </w:rPr>
        <w:t>14-1-бабы</w:t>
      </w:r>
      <w:r>
        <w:rPr>
          <w:rFonts w:ascii="Times New Roman"/>
          <w:b w:val="false"/>
          <w:i w:val="false"/>
          <w:color w:val="000000"/>
          <w:sz w:val="28"/>
        </w:rPr>
        <w:t xml:space="preserve"> 1-тармағының 6) тармақшасына, 2-тармағының 15) тармақшасына және 3-тармағының 6) тармақшасына сәйкес, облыстардың (республикалық маңызы бар қалалардың, астананың), аудандардың (облыстық маңызы бар қалалардың) жергілікті атқарушы органының жер қатынастары саласындағы функцияларды жүзеге асыратын құрылымдық бөлімшесінің (бұдан әрі – уәкілетті орган) бұйрығымен бекітілген және жобаланып жатқан жер учаскесі мемлекеттік жер кадастры автоматтандырылған ақпараттық жүйесінің графикалық дерегімен келісілген жерге орналастыру жобасы;</w:t>
      </w:r>
    </w:p>
    <w:p>
      <w:pPr>
        <w:spacing w:after="0"/>
        <w:ind w:left="0"/>
        <w:jc w:val="both"/>
      </w:pPr>
      <w:r>
        <w:rPr>
          <w:rFonts w:ascii="Times New Roman"/>
          <w:b w:val="false"/>
          <w:i w:val="false"/>
          <w:color w:val="000000"/>
          <w:sz w:val="28"/>
        </w:rPr>
        <w:t>
      5) жергілікті жердегі жер учаскесінің шекараларын белгілеу жөніндегі материалдар;</w:t>
      </w:r>
    </w:p>
    <w:p>
      <w:pPr>
        <w:spacing w:after="0"/>
        <w:ind w:left="0"/>
        <w:jc w:val="both"/>
      </w:pPr>
      <w:r>
        <w:rPr>
          <w:rFonts w:ascii="Times New Roman"/>
          <w:b w:val="false"/>
          <w:i w:val="false"/>
          <w:color w:val="000000"/>
          <w:sz w:val="28"/>
        </w:rPr>
        <w:t>
      6) жеке тұрғын үй құрылысына бөлуге арналған алаңға жер учаскелерін орналастырудың жерге орналастыру жобасы болған жағдайда, нақты жер учаскесіне арналған жерге орналастыру жобасының бір бөлігі және көрсетілген жұмыстарды орындаған ұйым беретін оның жергілікті жердегі шекараларын белгілеу жөніндегі материалдар ұсынылады;</w:t>
      </w:r>
    </w:p>
    <w:p>
      <w:pPr>
        <w:spacing w:after="0"/>
        <w:ind w:left="0"/>
        <w:jc w:val="both"/>
      </w:pPr>
      <w:r>
        <w:rPr>
          <w:rFonts w:ascii="Times New Roman"/>
          <w:b w:val="false"/>
          <w:i w:val="false"/>
          <w:color w:val="000000"/>
          <w:sz w:val="28"/>
        </w:rPr>
        <w:t>
      7) жер учаскесін сатып алу-сату шартының көшірмесі (жер учаскесі сатылған кезде);</w:t>
      </w:r>
    </w:p>
    <w:p>
      <w:pPr>
        <w:spacing w:after="0"/>
        <w:ind w:left="0"/>
        <w:jc w:val="both"/>
      </w:pPr>
      <w:r>
        <w:rPr>
          <w:rFonts w:ascii="Times New Roman"/>
          <w:b w:val="false"/>
          <w:i w:val="false"/>
          <w:color w:val="000000"/>
          <w:sz w:val="28"/>
        </w:rPr>
        <w:t>
      8) жер учаскесiнiң сатып алу бағасының төленгені (мемлекет жер учаскесін сатқан кезде) туралы төлем құжатының көшірмесі (жеке тұлғалар үшін – түбіртек, заңды тұлғалар үшін – төлем тапсырмасы);</w:t>
      </w:r>
    </w:p>
    <w:p>
      <w:pPr>
        <w:spacing w:after="0"/>
        <w:ind w:left="0"/>
        <w:jc w:val="both"/>
      </w:pPr>
      <w:r>
        <w:rPr>
          <w:rFonts w:ascii="Times New Roman"/>
          <w:b w:val="false"/>
          <w:i w:val="false"/>
          <w:color w:val="000000"/>
          <w:sz w:val="28"/>
        </w:rPr>
        <w:t>
      9) көрсетілетін қызметке ақы төленгені туралы төлем құжаты (түбіртек);</w:t>
      </w:r>
    </w:p>
    <w:p>
      <w:pPr>
        <w:spacing w:after="0"/>
        <w:ind w:left="0"/>
        <w:jc w:val="both"/>
      </w:pPr>
      <w:r>
        <w:rPr>
          <w:rFonts w:ascii="Times New Roman"/>
          <w:b w:val="false"/>
          <w:i w:val="false"/>
          <w:color w:val="000000"/>
          <w:sz w:val="28"/>
        </w:rPr>
        <w:t>
      бұрын жер пайдалануға берілген жер учаскесін жеке меншікке сатып алу кезінде көрсетілетін қызметті алушы осы Стандарттың 9-тармағы 1-бөлігінің 1), 2), 3), 6), 7), 8) және 9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 өзгерген жағдайда, көрсетілетін қызметті алушы осы Стандарттың 9-тармағы 1-бөлігінің 1), 2), 3), 4), 5), 6), 7), 8) және 9)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жағдайда, Қазақстан Республикасының бұрын қолданыста болған заңнамасына сәйкес берілген жер учаскесiне жеке меншiк құқығына арналған акт ауыстырылған кезде көрсетілетін қызметті алушы осы Стандарттың 9-тармағы 1-бөлігінің 1), 2) және 9)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жер учаскесіне құқық белгілейтін құжат өзгерген жағдайда, Қазақстан Республикасының бұрын қолданыста болған заңнамасына сәйкес берілген жер учаскесіне жеке меншік құқығына арналған акт ауыстырылған кезде көрсетілетін қызметті алушы осы Стандарттың 9-тармағы 1-бөлігінің 1), 2) және 9) тармақшаларында көрсетілген құжаттарды және жер учаскесіне құқық белгілейтін құжаттың көшірмесін береді.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мемлекет жер учаскесіне жеке меншік құқығын беретін кезде:</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жер учаскесіне жеке меншік құқығына арналған актіні беру туралы электрондық өтініш;</w:t>
      </w:r>
    </w:p>
    <w:p>
      <w:pPr>
        <w:spacing w:after="0"/>
        <w:ind w:left="0"/>
        <w:jc w:val="both"/>
      </w:pPr>
      <w:r>
        <w:rPr>
          <w:rFonts w:ascii="Times New Roman"/>
          <w:b w:val="false"/>
          <w:i w:val="false"/>
          <w:color w:val="000000"/>
          <w:sz w:val="28"/>
        </w:rPr>
        <w:t>
      2) жергілікті атқарушы органның жер учаскесіне жеке меншік құқығын беру туралы шешімінен үзінді-көшірменің электрондық көшірмесі;</w:t>
      </w:r>
    </w:p>
    <w:p>
      <w:pPr>
        <w:spacing w:after="0"/>
        <w:ind w:left="0"/>
        <w:jc w:val="both"/>
      </w:pPr>
      <w:r>
        <w:rPr>
          <w:rFonts w:ascii="Times New Roman"/>
          <w:b w:val="false"/>
          <w:i w:val="false"/>
          <w:color w:val="000000"/>
          <w:sz w:val="28"/>
        </w:rPr>
        <w:t xml:space="preserve">
      3) Жер кодексінің </w:t>
      </w:r>
      <w:r>
        <w:rPr>
          <w:rFonts w:ascii="Times New Roman"/>
          <w:b w:val="false"/>
          <w:i w:val="false"/>
          <w:color w:val="000000"/>
          <w:sz w:val="28"/>
        </w:rPr>
        <w:t>14-1-бабы</w:t>
      </w:r>
      <w:r>
        <w:rPr>
          <w:rFonts w:ascii="Times New Roman"/>
          <w:b w:val="false"/>
          <w:i w:val="false"/>
          <w:color w:val="000000"/>
          <w:sz w:val="28"/>
        </w:rPr>
        <w:t xml:space="preserve"> 1-тармағының 6) тармақшасына, 2-тармағының 15) тармақшасына және 3-тармағының 6) тармақшасына сәйкес, уәкілетті орган бекіткен және жобаланып жатқан жер учаскесі мемлекеттік жер кадастры автоматтандырылған ақпараттық жүйесінің графикалық дерегімен келісілген жерге орналастыру жобасының электрондық көшірмесі;</w:t>
      </w:r>
    </w:p>
    <w:p>
      <w:pPr>
        <w:spacing w:after="0"/>
        <w:ind w:left="0"/>
        <w:jc w:val="both"/>
      </w:pPr>
      <w:r>
        <w:rPr>
          <w:rFonts w:ascii="Times New Roman"/>
          <w:b w:val="false"/>
          <w:i w:val="false"/>
          <w:color w:val="000000"/>
          <w:sz w:val="28"/>
        </w:rPr>
        <w:t>
      4) жергілікті жердегі жер учаскесінің шекараларын белгілеу жөніндегі материалдардың электрондық көшірмесі;</w:t>
      </w:r>
    </w:p>
    <w:p>
      <w:pPr>
        <w:spacing w:after="0"/>
        <w:ind w:left="0"/>
        <w:jc w:val="both"/>
      </w:pPr>
      <w:r>
        <w:rPr>
          <w:rFonts w:ascii="Times New Roman"/>
          <w:b w:val="false"/>
          <w:i w:val="false"/>
          <w:color w:val="000000"/>
          <w:sz w:val="28"/>
        </w:rPr>
        <w:t>
      5) жеке тұрғын үй құрылысына бөлуге арналған алаңға жер учаскелерін орналастырудың жерге орналастыру жобасы болған жағдайда, нақты жер учаскесіне арналған жерге орналастыру жобасының бір бөлігінің және көрсетілген жұмыстарды орындаған ұйым беретін оның жергілікті жердегі шекараларын белгілеу жөніндегі материалдардың электрондық көшірмесі ұсынылады;</w:t>
      </w:r>
    </w:p>
    <w:p>
      <w:pPr>
        <w:spacing w:after="0"/>
        <w:ind w:left="0"/>
        <w:jc w:val="both"/>
      </w:pPr>
      <w:r>
        <w:rPr>
          <w:rFonts w:ascii="Times New Roman"/>
          <w:b w:val="false"/>
          <w:i w:val="false"/>
          <w:color w:val="000000"/>
          <w:sz w:val="28"/>
        </w:rPr>
        <w:t>
      6) жер учаскесін сатып алу-сату шартының (жер учаскесі сатылған кезде) электрондық көшірмесі;</w:t>
      </w:r>
    </w:p>
    <w:p>
      <w:pPr>
        <w:spacing w:after="0"/>
        <w:ind w:left="0"/>
        <w:jc w:val="both"/>
      </w:pPr>
      <w:r>
        <w:rPr>
          <w:rFonts w:ascii="Times New Roman"/>
          <w:b w:val="false"/>
          <w:i w:val="false"/>
          <w:color w:val="000000"/>
          <w:sz w:val="28"/>
        </w:rPr>
        <w:t>
      7) жер учаскесiнiң сатып алу бағасының төленгені (мемлекет жер учаскесін сатқан кезде) туралы төлем құжатының электрондық көшірмесі (жеке тұлғалар үшін – түбіртек, заңды тұлғалар үшін – төлем тапсырмасы);</w:t>
      </w:r>
    </w:p>
    <w:p>
      <w:pPr>
        <w:spacing w:after="0"/>
        <w:ind w:left="0"/>
        <w:jc w:val="both"/>
      </w:pPr>
      <w:r>
        <w:rPr>
          <w:rFonts w:ascii="Times New Roman"/>
          <w:b w:val="false"/>
          <w:i w:val="false"/>
          <w:color w:val="000000"/>
          <w:sz w:val="28"/>
        </w:rPr>
        <w:t>
      8) көрсетілетін қызметке ақы төленгені туралы төлем құжатының (түбіртектің) электрондық көшірмесі;</w:t>
      </w:r>
    </w:p>
    <w:p>
      <w:pPr>
        <w:spacing w:after="0"/>
        <w:ind w:left="0"/>
        <w:jc w:val="both"/>
      </w:pPr>
      <w:r>
        <w:rPr>
          <w:rFonts w:ascii="Times New Roman"/>
          <w:b w:val="false"/>
          <w:i w:val="false"/>
          <w:color w:val="000000"/>
          <w:sz w:val="28"/>
        </w:rPr>
        <w:t>
      бұрын жер пайдалануға берілген жер учаскесін жеке меншікке сатып алу кезінде көрсетілетін қызметті алушы осы Стандарттың 9-тармағы 2-бөлігінің 1), 2), 5), 6), 7) және 8)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 өзгерген жағдайда, көрсетілетін қызметті алушы осы Стандарттың 9-тармағы 2-бөлігінің 1), 2), 3), 4), 5), 6), 7) және 8)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жағдайда, Қазақстан Республикасының бұрын қолданыста болған заңнамасына сәйкес берілген жер учаскесiне жеке меншiк құқығына арналған акт ауыстырылған кезде көрсетілетін қызметті алушы осы Стандарттың 9-тармағы 2-бөлігінің 1) және 8)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жер учаскесіне құқық белгілейтін құжат өзгерген жағдайда, Қазақстан Республикасының бұрын қолданыста болған заңнамасына сәйкес берілген жер учаскесiне жеке меншiк құқығына арналған акт ауыстырылған кезде көрсетілетін қызметті алушы осы Стандарттың 9-тармағы 2-бөлігінің 1) және 8) тармақшаларында көрсетілген құжаттарды және жер учаскесіне құқық белгілейтін құжаттың көшірмесін береді.</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көрсетілетін қызметті алушының төлем жасағанын растайтын (ЭҮТШ арқылы төлеген жағдайда) жер учаскесіне ауыртпалықтың жоқ екені туралы мәліметтерді көрсетілетін қызметті беруші ЭҮТШ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қызметті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w:t>
      </w:r>
    </w:p>
    <w:p>
      <w:pPr>
        <w:spacing w:after="0"/>
        <w:ind w:left="0"/>
        <w:jc w:val="both"/>
      </w:pPr>
      <w:r>
        <w:rPr>
          <w:rFonts w:ascii="Times New Roman"/>
          <w:b w:val="false"/>
          <w:i w:val="false"/>
          <w:color w:val="000000"/>
          <w:sz w:val="28"/>
        </w:rPr>
        <w:t>
      көрсетілетін қызметті берушіге тапсырған кезде – көрсетілетін қызметті алушыға тиісті өтініштің қабылданғаны туралы қолхат беріледі;</w:t>
      </w:r>
    </w:p>
    <w:p>
      <w:pPr>
        <w:spacing w:after="0"/>
        <w:ind w:left="0"/>
        <w:jc w:val="both"/>
      </w:pPr>
      <w:r>
        <w:rPr>
          <w:rFonts w:ascii="Times New Roman"/>
          <w:b w:val="false"/>
          <w:i w:val="false"/>
          <w:color w:val="000000"/>
          <w:sz w:val="28"/>
        </w:rPr>
        <w:t>
      порталға тапсырған кезде – "жеке кабинетке"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w:t>
      </w:r>
    </w:p>
    <w:p>
      <w:pPr>
        <w:spacing w:after="0"/>
        <w:ind w:left="0"/>
        <w:jc w:val="both"/>
      </w:pPr>
      <w:r>
        <w:rPr>
          <w:rFonts w:ascii="Times New Roman"/>
          <w:b w:val="false"/>
          <w:i w:val="false"/>
          <w:color w:val="000000"/>
          <w:sz w:val="28"/>
        </w:rPr>
        <w:t xml:space="preserve">
      Көрсетілетін қызметті берушінің көрсетілетін қызметті алушыға (не өкілеттігін растайтын құжат бойынша оның өкіліне) дайын құжаттарды беруі жеке куәлік көрсетілген кезде қолхат негізінде жүзеге асырылады. </w:t>
      </w:r>
    </w:p>
    <w:p>
      <w:pPr>
        <w:spacing w:after="0"/>
        <w:ind w:left="0"/>
        <w:jc w:val="both"/>
      </w:pPr>
      <w:r>
        <w:rPr>
          <w:rFonts w:ascii="Times New Roman"/>
          <w:b w:val="false"/>
          <w:i w:val="false"/>
          <w:color w:val="000000"/>
          <w:sz w:val="28"/>
        </w:rPr>
        <w:t xml:space="preserve">
      Көрсетілетін қызметті беруші бір ай бойы нәтижені сақтауды қамтамасыз етеді. Көрсетілетін қызметті алушы бір ай өткеннен кейін жүгінген жағдайда көрсетілетін қызметті беруші көрсетілетін қызметті алушыға дайын құжаттарды бір жұмыс күні ішінде береді. </w:t>
      </w:r>
    </w:p>
    <w:bookmarkStart w:name="z244" w:id="182"/>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182"/>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 мемлекеттік көрсетілетін қызметті алумен байланысты арнайы құқығынан айрылған болуы.</w:t>
      </w:r>
    </w:p>
    <w:bookmarkStart w:name="z245" w:id="183"/>
    <w:p>
      <w:pPr>
        <w:spacing w:after="0"/>
        <w:ind w:left="0"/>
        <w:jc w:val="both"/>
      </w:pPr>
      <w:r>
        <w:rPr>
          <w:rFonts w:ascii="Times New Roman"/>
          <w:b w:val="false"/>
          <w:i w:val="false"/>
          <w:color w:val="000000"/>
          <w:sz w:val="28"/>
        </w:rPr>
        <w:t xml:space="preserve">
      11. Көрсетілетін қызметті алушы осы Стандарттың 9-тармағында көзделген тізбеге сәйкес құжаттар топтамасын толық ұсынбаған жағдайда, көрсетілетін қызметті беруші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End w:id="183"/>
    <w:bookmarkStart w:name="z246" w:id="184"/>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тәртібі</w:t>
      </w:r>
    </w:p>
    <w:bookmarkEnd w:id="184"/>
    <w:bookmarkStart w:name="z247" w:id="185"/>
    <w:p>
      <w:pPr>
        <w:spacing w:after="0"/>
        <w:ind w:left="0"/>
        <w:jc w:val="both"/>
      </w:pPr>
      <w:r>
        <w:rPr>
          <w:rFonts w:ascii="Times New Roman"/>
          <w:b w:val="false"/>
          <w:i w:val="false"/>
          <w:color w:val="000000"/>
          <w:sz w:val="28"/>
        </w:rPr>
        <w:t>
      12. Министрліктің,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атына не Министрлік басшысының атына жұмыс күндері осы Стандарттың 16-тармағында көрсетілген мекенжайлар бойынша беріледі.</w:t>
      </w:r>
    </w:p>
    <w:bookmarkEnd w:id="185"/>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Көрсетілетін қызметті берушінің, Министрліктің кеңсесінде шағымның қабылданғанын шағымды қабылдаған адамның аты-жөні мен тегі, берілген шағымға жауап алу мерзімі мен күні көрсетіле отырып, кеңсесінде оның тіркелуі (мөртабан, кіріс нөмірі мен күні) растайды. Шағымға жеке тұлға немесе заңды тұлғаның өкілі қол қояды.</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алушының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немесе Министрліктің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уәжді жауап көрсетілетін қызметті алушыға почтамен, портал арқылы жіберіледі не көрсетілетін қызметті берушінің немесе Министрліктің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w:t>
      </w:r>
    </w:p>
    <w:bookmarkStart w:name="z248" w:id="186"/>
    <w:p>
      <w:pPr>
        <w:spacing w:after="0"/>
        <w:ind w:left="0"/>
        <w:jc w:val="both"/>
      </w:pPr>
      <w:r>
        <w:rPr>
          <w:rFonts w:ascii="Times New Roman"/>
          <w:b w:val="false"/>
          <w:i w:val="false"/>
          <w:color w:val="000000"/>
          <w:sz w:val="28"/>
        </w:rPr>
        <w:t>
      13. Мемлекеттік қызметті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186"/>
    <w:bookmarkStart w:name="z249" w:id="187"/>
    <w:p>
      <w:pPr>
        <w:spacing w:after="0"/>
        <w:ind w:left="0"/>
        <w:jc w:val="left"/>
      </w:pPr>
      <w:r>
        <w:rPr>
          <w:rFonts w:ascii="Times New Roman"/>
          <w:b/>
          <w:i w:val="false"/>
          <w:color w:val="000000"/>
        </w:rPr>
        <w:t xml:space="preserve"> 4-тарау. Мемлекеттік қызметті, оның ішінде электрондық нысанда көрсетілетін мемлекеттік қызметті көрсету ерекшеліктері ескеріле отырып қойылатын өзге де талаптар</w:t>
      </w:r>
    </w:p>
    <w:bookmarkEnd w:id="187"/>
    <w:bookmarkStart w:name="z250" w:id="188"/>
    <w:p>
      <w:pPr>
        <w:spacing w:after="0"/>
        <w:ind w:left="0"/>
        <w:jc w:val="both"/>
      </w:pPr>
      <w:r>
        <w:rPr>
          <w:rFonts w:ascii="Times New Roman"/>
          <w:b w:val="false"/>
          <w:i w:val="false"/>
          <w:color w:val="000000"/>
          <w:sz w:val="28"/>
        </w:rPr>
        <w:t>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жұмыскері тұрғылықты жеріне барып жүргізеді.</w:t>
      </w:r>
    </w:p>
    <w:bookmarkEnd w:id="188"/>
    <w:bookmarkStart w:name="z251" w:id="189"/>
    <w:p>
      <w:pPr>
        <w:spacing w:after="0"/>
        <w:ind w:left="0"/>
        <w:jc w:val="both"/>
      </w:pPr>
      <w:r>
        <w:rPr>
          <w:rFonts w:ascii="Times New Roman"/>
          <w:b w:val="false"/>
          <w:i w:val="false"/>
          <w:color w:val="000000"/>
          <w:sz w:val="28"/>
        </w:rPr>
        <w:t>
      15.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189"/>
    <w:p>
      <w:pPr>
        <w:spacing w:after="0"/>
        <w:ind w:left="0"/>
        <w:jc w:val="both"/>
      </w:pPr>
      <w:r>
        <w:rPr>
          <w:rFonts w:ascii="Times New Roman"/>
          <w:b w:val="false"/>
          <w:i w:val="false"/>
          <w:color w:val="000000"/>
          <w:sz w:val="28"/>
        </w:rPr>
        <w:t>
      Көрсетілетін қызметті берушінің ғимараттары мүмкіндігі шектеулі адамдардың кіруіне арналған пандустары бар кіреберіспен жабдықталған болады.</w:t>
      </w:r>
    </w:p>
    <w:bookmarkStart w:name="z252" w:id="190"/>
    <w:p>
      <w:pPr>
        <w:spacing w:after="0"/>
        <w:ind w:left="0"/>
        <w:jc w:val="both"/>
      </w:pPr>
      <w:r>
        <w:rPr>
          <w:rFonts w:ascii="Times New Roman"/>
          <w:b w:val="false"/>
          <w:i w:val="false"/>
          <w:color w:val="000000"/>
          <w:sz w:val="28"/>
        </w:rPr>
        <w:t>
      16. Мемлекеттік қызметті көрсету орындарының мекенжайлары:</w:t>
      </w:r>
    </w:p>
    <w:bookmarkEnd w:id="190"/>
    <w:p>
      <w:pPr>
        <w:spacing w:after="0"/>
        <w:ind w:left="0"/>
        <w:jc w:val="both"/>
      </w:pPr>
      <w:r>
        <w:rPr>
          <w:rFonts w:ascii="Times New Roman"/>
          <w:b w:val="false"/>
          <w:i w:val="false"/>
          <w:color w:val="000000"/>
          <w:sz w:val="28"/>
        </w:rPr>
        <w:t>
      1) Министрліктің www.moa.gov.kz интернет-ресурсында;</w:t>
      </w:r>
    </w:p>
    <w:p>
      <w:pPr>
        <w:spacing w:after="0"/>
        <w:ind w:left="0"/>
        <w:jc w:val="both"/>
      </w:pPr>
      <w:r>
        <w:rPr>
          <w:rFonts w:ascii="Times New Roman"/>
          <w:b w:val="false"/>
          <w:i w:val="false"/>
          <w:color w:val="000000"/>
          <w:sz w:val="28"/>
        </w:rPr>
        <w:t>
      2) көрсетілетін қызметті берушінің www.gov4c.kz интернет-ресурсында;</w:t>
      </w:r>
    </w:p>
    <w:p>
      <w:pPr>
        <w:spacing w:after="0"/>
        <w:ind w:left="0"/>
        <w:jc w:val="both"/>
      </w:pPr>
      <w:r>
        <w:rPr>
          <w:rFonts w:ascii="Times New Roman"/>
          <w:b w:val="false"/>
          <w:i w:val="false"/>
          <w:color w:val="000000"/>
          <w:sz w:val="28"/>
        </w:rPr>
        <w:t>
      3) парталда орналастырылған.</w:t>
      </w:r>
    </w:p>
    <w:bookmarkStart w:name="z253" w:id="191"/>
    <w:p>
      <w:pPr>
        <w:spacing w:after="0"/>
        <w:ind w:left="0"/>
        <w:jc w:val="both"/>
      </w:pPr>
      <w:r>
        <w:rPr>
          <w:rFonts w:ascii="Times New Roman"/>
          <w:b w:val="false"/>
          <w:i w:val="false"/>
          <w:color w:val="000000"/>
          <w:sz w:val="28"/>
        </w:rPr>
        <w:t>
      17. Көрсетілетін қызметті алушының ЭЦҚ-сы болған жағдайда, мемлекеттік көрсетілетін қызметті портал арқылы электрондық нысанда алуға мүмкіндігі бар.</w:t>
      </w:r>
    </w:p>
    <w:bookmarkEnd w:id="191"/>
    <w:bookmarkStart w:name="z254" w:id="192"/>
    <w:p>
      <w:pPr>
        <w:spacing w:after="0"/>
        <w:ind w:left="0"/>
        <w:jc w:val="both"/>
      </w:pPr>
      <w:r>
        <w:rPr>
          <w:rFonts w:ascii="Times New Roman"/>
          <w:b w:val="false"/>
          <w:i w:val="false"/>
          <w:color w:val="000000"/>
          <w:sz w:val="28"/>
        </w:rPr>
        <w:t>
      18. Көрсетілетін қызметті алушының мемлекеттік қызметті көрсетудің тәртібі мен мәртебесі туралы ақпаратты қашықтықтан қол жеткізу режимінде порталдағы "жеке кабинеті", сондай-ақ бірыңғай байланыс орталығы арқылы алуға мүмкіндігі бар.</w:t>
      </w:r>
    </w:p>
    <w:bookmarkEnd w:id="192"/>
    <w:bookmarkStart w:name="z255" w:id="193"/>
    <w:p>
      <w:pPr>
        <w:spacing w:after="0"/>
        <w:ind w:left="0"/>
        <w:jc w:val="both"/>
      </w:pPr>
      <w:r>
        <w:rPr>
          <w:rFonts w:ascii="Times New Roman"/>
          <w:b w:val="false"/>
          <w:i w:val="false"/>
          <w:color w:val="000000"/>
          <w:sz w:val="28"/>
        </w:rPr>
        <w:t>
      19. Мемлекеттік қызметті көрсету мәселелері жөніндегі анықтама қызметтерінің байланыс телефондары: 1414, 8 800 080 7777.</w:t>
      </w:r>
    </w:p>
    <w:bookmarkEnd w:id="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учаскесіне жеке меншік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 w:id="194"/>
    <w:p>
      <w:pPr>
        <w:spacing w:after="0"/>
        <w:ind w:left="0"/>
        <w:jc w:val="left"/>
      </w:pPr>
      <w:r>
        <w:rPr>
          <w:rFonts w:ascii="Times New Roman"/>
          <w:b/>
          <w:i w:val="false"/>
          <w:color w:val="000000"/>
        </w:rPr>
        <w:t xml:space="preserve"> "Елтаңба" Жер учаскесіне жеке меншік құқығына арналған акт  на право частной собственности на земельный участок</w:t>
      </w:r>
    </w:p>
    <w:bookmarkEnd w:id="194"/>
    <w:p>
      <w:pPr>
        <w:spacing w:after="0"/>
        <w:ind w:left="0"/>
        <w:jc w:val="both"/>
      </w:pPr>
      <w:r>
        <w:rPr>
          <w:rFonts w:ascii="Times New Roman"/>
          <w:b w:val="false"/>
          <w:i w:val="false"/>
          <w:color w:val="000000"/>
          <w:sz w:val="28"/>
        </w:rPr>
        <w:t>
      № ____</w:t>
      </w:r>
    </w:p>
    <w:p>
      <w:pPr>
        <w:spacing w:after="0"/>
        <w:ind w:left="0"/>
        <w:jc w:val="both"/>
      </w:pPr>
      <w:r>
        <w:rPr>
          <w:rFonts w:ascii="Times New Roman"/>
          <w:b w:val="false"/>
          <w:i w:val="false"/>
          <w:color w:val="000000"/>
          <w:sz w:val="28"/>
        </w:rPr>
        <w:t>
      Жер учаскесінің кадастрлық нөмірі _________________________________________________</w:t>
      </w:r>
    </w:p>
    <w:p>
      <w:pPr>
        <w:spacing w:after="0"/>
        <w:ind w:left="0"/>
        <w:jc w:val="both"/>
      </w:pPr>
      <w:r>
        <w:rPr>
          <w:rFonts w:ascii="Times New Roman"/>
          <w:b w:val="false"/>
          <w:i w:val="false"/>
          <w:color w:val="000000"/>
          <w:sz w:val="28"/>
        </w:rPr>
        <w:t xml:space="preserve">
      Жер учаскесіне жеке меншік құқығы ________________________________________________ </w:t>
      </w:r>
    </w:p>
    <w:p>
      <w:pPr>
        <w:spacing w:after="0"/>
        <w:ind w:left="0"/>
        <w:jc w:val="both"/>
      </w:pPr>
      <w:r>
        <w:rPr>
          <w:rFonts w:ascii="Times New Roman"/>
          <w:b w:val="false"/>
          <w:i w:val="false"/>
          <w:color w:val="000000"/>
          <w:sz w:val="28"/>
        </w:rPr>
        <w:t>
                                          (ортақ бірлескен, ортақ үлестік)</w:t>
      </w:r>
    </w:p>
    <w:p>
      <w:pPr>
        <w:spacing w:after="0"/>
        <w:ind w:left="0"/>
        <w:jc w:val="both"/>
      </w:pPr>
      <w:r>
        <w:rPr>
          <w:rFonts w:ascii="Times New Roman"/>
          <w:b w:val="false"/>
          <w:i w:val="false"/>
          <w:color w:val="000000"/>
          <w:sz w:val="28"/>
        </w:rPr>
        <w:t>
      Жер учаскесінің алаңы __________ гектар.</w:t>
      </w:r>
    </w:p>
    <w:p>
      <w:pPr>
        <w:spacing w:after="0"/>
        <w:ind w:left="0"/>
        <w:jc w:val="both"/>
      </w:pPr>
      <w:r>
        <w:rPr>
          <w:rFonts w:ascii="Times New Roman"/>
          <w:b w:val="false"/>
          <w:i w:val="false"/>
          <w:color w:val="000000"/>
          <w:sz w:val="28"/>
        </w:rPr>
        <w:t>
      Жердің санаты ___________________________________________________________________</w:t>
      </w:r>
    </w:p>
    <w:p>
      <w:pPr>
        <w:spacing w:after="0"/>
        <w:ind w:left="0"/>
        <w:jc w:val="both"/>
      </w:pPr>
      <w:r>
        <w:rPr>
          <w:rFonts w:ascii="Times New Roman"/>
          <w:b w:val="false"/>
          <w:i w:val="false"/>
          <w:color w:val="000000"/>
          <w:sz w:val="28"/>
        </w:rPr>
        <w:t>
      Жер учаскесінің нысаналы мақсаты _________________________________________________</w:t>
      </w:r>
    </w:p>
    <w:p>
      <w:pPr>
        <w:spacing w:after="0"/>
        <w:ind w:left="0"/>
        <w:jc w:val="both"/>
      </w:pPr>
      <w:r>
        <w:rPr>
          <w:rFonts w:ascii="Times New Roman"/>
          <w:b w:val="false"/>
          <w:i w:val="false"/>
          <w:color w:val="000000"/>
          <w:sz w:val="28"/>
        </w:rPr>
        <w:t>
      Жер учаскесін пайдаланудағы шектеулер мен ауыртпалықтар ___________________________</w:t>
      </w:r>
    </w:p>
    <w:p>
      <w:pPr>
        <w:spacing w:after="0"/>
        <w:ind w:left="0"/>
        <w:jc w:val="both"/>
      </w:pPr>
      <w:r>
        <w:rPr>
          <w:rFonts w:ascii="Times New Roman"/>
          <w:b w:val="false"/>
          <w:i w:val="false"/>
          <w:color w:val="000000"/>
          <w:sz w:val="28"/>
        </w:rPr>
        <w:t xml:space="preserve">
      Жер учаскесінің бөлінуі ___________________________________________________________ </w:t>
      </w:r>
    </w:p>
    <w:p>
      <w:pPr>
        <w:spacing w:after="0"/>
        <w:ind w:left="0"/>
        <w:jc w:val="both"/>
      </w:pPr>
      <w:r>
        <w:rPr>
          <w:rFonts w:ascii="Times New Roman"/>
          <w:b w:val="false"/>
          <w:i w:val="false"/>
          <w:color w:val="000000"/>
          <w:sz w:val="28"/>
        </w:rPr>
        <w:t>
                                    (бөлінеді, бөлінбейді)</w:t>
      </w:r>
    </w:p>
    <w:p>
      <w:pPr>
        <w:spacing w:after="0"/>
        <w:ind w:left="0"/>
        <w:jc w:val="both"/>
      </w:pPr>
      <w:r>
        <w:rPr>
          <w:rFonts w:ascii="Times New Roman"/>
          <w:b w:val="false"/>
          <w:i w:val="false"/>
          <w:color w:val="000000"/>
          <w:sz w:val="28"/>
        </w:rPr>
        <w:t>
      Кадастровый номер земельного участка _____________________________________________</w:t>
      </w:r>
    </w:p>
    <w:p>
      <w:pPr>
        <w:spacing w:after="0"/>
        <w:ind w:left="0"/>
        <w:jc w:val="both"/>
      </w:pPr>
      <w:r>
        <w:rPr>
          <w:rFonts w:ascii="Times New Roman"/>
          <w:b w:val="false"/>
          <w:i w:val="false"/>
          <w:color w:val="000000"/>
          <w:sz w:val="28"/>
        </w:rPr>
        <w:t xml:space="preserve">
      Право частной собственности на земельный участок __________________________________ </w:t>
      </w:r>
    </w:p>
    <w:p>
      <w:pPr>
        <w:spacing w:after="0"/>
        <w:ind w:left="0"/>
        <w:jc w:val="both"/>
      </w:pPr>
      <w:r>
        <w:rPr>
          <w:rFonts w:ascii="Times New Roman"/>
          <w:b w:val="false"/>
          <w:i w:val="false"/>
          <w:color w:val="000000"/>
          <w:sz w:val="28"/>
        </w:rPr>
        <w:t>
                                                (общее совместное, общее долевое)</w:t>
      </w:r>
    </w:p>
    <w:p>
      <w:pPr>
        <w:spacing w:after="0"/>
        <w:ind w:left="0"/>
        <w:jc w:val="both"/>
      </w:pPr>
      <w:r>
        <w:rPr>
          <w:rFonts w:ascii="Times New Roman"/>
          <w:b w:val="false"/>
          <w:i w:val="false"/>
          <w:color w:val="000000"/>
          <w:sz w:val="28"/>
        </w:rPr>
        <w:t>
      Площадь земельного участка _____________ гектар.</w:t>
      </w:r>
    </w:p>
    <w:p>
      <w:pPr>
        <w:spacing w:after="0"/>
        <w:ind w:left="0"/>
        <w:jc w:val="both"/>
      </w:pPr>
      <w:r>
        <w:rPr>
          <w:rFonts w:ascii="Times New Roman"/>
          <w:b w:val="false"/>
          <w:i w:val="false"/>
          <w:color w:val="000000"/>
          <w:sz w:val="28"/>
        </w:rPr>
        <w:t>
      Категория земель ________________________________________________________________</w:t>
      </w:r>
    </w:p>
    <w:p>
      <w:pPr>
        <w:spacing w:after="0"/>
        <w:ind w:left="0"/>
        <w:jc w:val="both"/>
      </w:pPr>
      <w:r>
        <w:rPr>
          <w:rFonts w:ascii="Times New Roman"/>
          <w:b w:val="false"/>
          <w:i w:val="false"/>
          <w:color w:val="000000"/>
          <w:sz w:val="28"/>
        </w:rPr>
        <w:t>
      Целевое назначение земельного участка _____________________________________________</w:t>
      </w:r>
    </w:p>
    <w:p>
      <w:pPr>
        <w:spacing w:after="0"/>
        <w:ind w:left="0"/>
        <w:jc w:val="both"/>
      </w:pPr>
      <w:r>
        <w:rPr>
          <w:rFonts w:ascii="Times New Roman"/>
          <w:b w:val="false"/>
          <w:i w:val="false"/>
          <w:color w:val="000000"/>
          <w:sz w:val="28"/>
        </w:rPr>
        <w:t>
      Ограничения в использовании и обременения земельного участка _______________________</w:t>
      </w:r>
    </w:p>
    <w:p>
      <w:pPr>
        <w:spacing w:after="0"/>
        <w:ind w:left="0"/>
        <w:jc w:val="both"/>
      </w:pPr>
      <w:r>
        <w:rPr>
          <w:rFonts w:ascii="Times New Roman"/>
          <w:b w:val="false"/>
          <w:i w:val="false"/>
          <w:color w:val="000000"/>
          <w:sz w:val="28"/>
        </w:rPr>
        <w:t xml:space="preserve">
      Делимость земельного участка _____________________________________________________ </w:t>
      </w:r>
    </w:p>
    <w:p>
      <w:pPr>
        <w:spacing w:after="0"/>
        <w:ind w:left="0"/>
        <w:jc w:val="both"/>
      </w:pPr>
      <w:r>
        <w:rPr>
          <w:rFonts w:ascii="Times New Roman"/>
          <w:b w:val="false"/>
          <w:i w:val="false"/>
          <w:color w:val="000000"/>
          <w:sz w:val="28"/>
        </w:rPr>
        <w:t>
                                    (делимый, неделимый)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195"/>
    <w:p>
      <w:pPr>
        <w:spacing w:after="0"/>
        <w:ind w:left="0"/>
        <w:jc w:val="left"/>
      </w:pPr>
      <w:r>
        <w:rPr>
          <w:rFonts w:ascii="Times New Roman"/>
          <w:b/>
          <w:i w:val="false"/>
          <w:color w:val="000000"/>
        </w:rPr>
        <w:t xml:space="preserve"> Жер учаскесінің жоспары План земельного участка</w:t>
      </w:r>
    </w:p>
    <w:bookmarkEnd w:id="195"/>
    <w:tbl>
      <w:tblPr>
        <w:tblW w:w="0" w:type="auto"/>
        <w:tblCellSpacing w:w="0" w:type="auto"/>
        <w:tblBorders>
          <w:top w:val="none"/>
          <w:left w:val="none"/>
          <w:bottom w:val="none"/>
          <w:right w:val="none"/>
          <w:insideH w:val="none"/>
          <w:insideV w:val="none"/>
        </w:tblBorders>
      </w:tblPr>
      <w:tblGrid>
        <w:gridCol w:w="1225"/>
        <w:gridCol w:w="11075"/>
      </w:tblGrid>
      <w:tr>
        <w:trPr>
          <w:trHeight w:val="30" w:hRule="atLeast"/>
        </w:trPr>
        <w:tc>
          <w:tcPr>
            <w:tcW w:w="12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мекенжайы, мекенжайының тіркеу коды (бар болса)</w:t>
            </w:r>
          </w:p>
        </w:tc>
        <w:tc>
          <w:tcPr>
            <w:tcW w:w="11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______________________________________________________ </w:t>
            </w:r>
            <w:r>
              <w:br/>
            </w:r>
            <w:r>
              <w:rPr>
                <w:rFonts w:ascii="Times New Roman"/>
                <w:b w:val="false"/>
                <w:i w:val="false"/>
                <w:color w:val="000000"/>
                <w:sz w:val="20"/>
              </w:rPr>
              <w:t xml:space="preserve">
______________________________________________________ </w:t>
            </w:r>
            <w:r>
              <w:br/>
            </w:r>
            <w:r>
              <w:rPr>
                <w:rFonts w:ascii="Times New Roman"/>
                <w:b w:val="false"/>
                <w:i w:val="false"/>
                <w:color w:val="000000"/>
                <w:sz w:val="20"/>
              </w:rPr>
              <w:t>
______________________________________________________</w:t>
            </w:r>
          </w:p>
        </w:tc>
      </w:tr>
      <w:tr>
        <w:trPr>
          <w:trHeight w:val="30" w:hRule="atLeast"/>
        </w:trPr>
        <w:tc>
          <w:tcPr>
            <w:tcW w:w="12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регистрационный код адреса (при его наличии) участка</w:t>
            </w:r>
          </w:p>
        </w:tc>
        <w:tc>
          <w:tcPr>
            <w:tcW w:w="11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______________________________________________________ </w:t>
            </w:r>
            <w:r>
              <w:br/>
            </w:r>
            <w:r>
              <w:rPr>
                <w:rFonts w:ascii="Times New Roman"/>
                <w:b w:val="false"/>
                <w:i w:val="false"/>
                <w:color w:val="000000"/>
                <w:sz w:val="20"/>
              </w:rPr>
              <w:t>
______________________________________________________</w:t>
            </w:r>
          </w:p>
        </w:tc>
      </w:tr>
      <w:tr>
        <w:trPr>
          <w:trHeight w:val="30" w:hRule="atLeast"/>
        </w:trPr>
        <w:tc>
          <w:tcPr>
            <w:tcW w:w="122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7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8829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882900" cy="1397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Масштаб 1: __________________________________</w:t>
      </w:r>
    </w:p>
    <w:bookmarkStart w:name="z259" w:id="196"/>
    <w:p>
      <w:pPr>
        <w:spacing w:after="0"/>
        <w:ind w:left="0"/>
        <w:jc w:val="left"/>
      </w:pPr>
      <w:r>
        <w:rPr>
          <w:rFonts w:ascii="Times New Roman"/>
          <w:b/>
          <w:i w:val="false"/>
          <w:color w:val="000000"/>
        </w:rPr>
        <w:t xml:space="preserve"> Сызықтардың өлшемін шығару Выноска мер линий</w:t>
      </w:r>
    </w:p>
    <w:bookmarkEnd w:id="196"/>
    <w:p>
      <w:pPr>
        <w:spacing w:after="0"/>
        <w:ind w:left="0"/>
        <w:jc w:val="left"/>
      </w:pPr>
      <w:r>
        <w:br/>
      </w:r>
    </w:p>
    <w:p>
      <w:pPr>
        <w:spacing w:after="0"/>
        <w:ind w:left="0"/>
        <w:jc w:val="both"/>
      </w:pPr>
      <w:r>
        <w:drawing>
          <wp:inline distT="0" distB="0" distL="0" distR="0">
            <wp:extent cx="30607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0607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978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978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 w:id="197"/>
    <w:p>
      <w:pPr>
        <w:spacing w:after="0"/>
        <w:ind w:left="0"/>
        <w:jc w:val="left"/>
      </w:pPr>
      <w:r>
        <w:rPr>
          <w:rFonts w:ascii="Times New Roman"/>
          <w:b/>
          <w:i w:val="false"/>
          <w:color w:val="000000"/>
        </w:rPr>
        <w:t xml:space="preserve"> Жоспар шегіндегі бөгде жер учаскелері Посторонние земельные участки в границах плана</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1"/>
        <w:gridCol w:w="6696"/>
        <w:gridCol w:w="2803"/>
      </w:tblGrid>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r>
              <w:br/>
            </w:r>
            <w:r>
              <w:rPr>
                <w:rFonts w:ascii="Times New Roman"/>
                <w:b w:val="false"/>
                <w:i w:val="false"/>
                <w:color w:val="000000"/>
                <w:sz w:val="20"/>
              </w:rPr>
              <w:t>
№ на плане</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бөгде жер учаскелерінің кадастрлық нөмірлері</w:t>
            </w:r>
            <w:r>
              <w:br/>
            </w:r>
            <w:r>
              <w:rPr>
                <w:rFonts w:ascii="Times New Roman"/>
                <w:b w:val="false"/>
                <w:i w:val="false"/>
                <w:color w:val="000000"/>
                <w:sz w:val="20"/>
              </w:rPr>
              <w:t>
Кадастровые номера посторонних земельных участков в границах плана</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r>
              <w:br/>
            </w:r>
            <w:r>
              <w:rPr>
                <w:rFonts w:ascii="Times New Roman"/>
                <w:b w:val="false"/>
                <w:i w:val="false"/>
                <w:color w:val="000000"/>
                <w:sz w:val="20"/>
              </w:rPr>
              <w:t>
Площадь, гектар</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Осы актіні _______________________________________________________________ жасады </w:t>
      </w:r>
    </w:p>
    <w:p>
      <w:pPr>
        <w:spacing w:after="0"/>
        <w:ind w:left="0"/>
        <w:jc w:val="both"/>
      </w:pPr>
      <w:r>
        <w:rPr>
          <w:rFonts w:ascii="Times New Roman"/>
          <w:b w:val="false"/>
          <w:i w:val="false"/>
          <w:color w:val="000000"/>
          <w:sz w:val="28"/>
        </w:rPr>
        <w:t xml:space="preserve">
      (жер кадастрын жүргізетін ұйымның атауы) </w:t>
      </w:r>
    </w:p>
    <w:p>
      <w:pPr>
        <w:spacing w:after="0"/>
        <w:ind w:left="0"/>
        <w:jc w:val="both"/>
      </w:pPr>
      <w:r>
        <w:rPr>
          <w:rFonts w:ascii="Times New Roman"/>
          <w:b w:val="false"/>
          <w:i w:val="false"/>
          <w:color w:val="000000"/>
          <w:sz w:val="28"/>
        </w:rPr>
        <w:t xml:space="preserve">
      Настоящий акт изготовлен ________________________________________________________ </w:t>
      </w:r>
    </w:p>
    <w:p>
      <w:pPr>
        <w:spacing w:after="0"/>
        <w:ind w:left="0"/>
        <w:jc w:val="both"/>
      </w:pPr>
      <w:r>
        <w:rPr>
          <w:rFonts w:ascii="Times New Roman"/>
          <w:b w:val="false"/>
          <w:i w:val="false"/>
          <w:color w:val="000000"/>
          <w:sz w:val="28"/>
        </w:rPr>
        <w:t xml:space="preserve">
      (наименование организации, ведущей земельный кадастр)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(аты, әкесінің аты (бар болса), тегі), (фамилия, имя, отчество (при его наличии)</w:t>
      </w:r>
    </w:p>
    <w:p>
      <w:pPr>
        <w:spacing w:after="0"/>
        <w:ind w:left="0"/>
        <w:jc w:val="both"/>
      </w:pPr>
      <w:r>
        <w:rPr>
          <w:rFonts w:ascii="Times New Roman"/>
          <w:b w:val="false"/>
          <w:i w:val="false"/>
          <w:color w:val="000000"/>
          <w:sz w:val="28"/>
        </w:rPr>
        <w:t xml:space="preserve">
      Осы актінің дайындалғаны туралы жазба жер учаскесіне меншік құқығына арналған актілер жазылатын кітапта </w:t>
      </w:r>
    </w:p>
    <w:p>
      <w:pPr>
        <w:spacing w:after="0"/>
        <w:ind w:left="0"/>
        <w:jc w:val="both"/>
      </w:pPr>
      <w:r>
        <w:rPr>
          <w:rFonts w:ascii="Times New Roman"/>
          <w:b w:val="false"/>
          <w:i w:val="false"/>
          <w:color w:val="000000"/>
          <w:sz w:val="28"/>
        </w:rPr>
        <w:t>
      № ________ болып жазылды, күні ____________</w:t>
      </w:r>
    </w:p>
    <w:p>
      <w:pPr>
        <w:spacing w:after="0"/>
        <w:ind w:left="0"/>
        <w:jc w:val="both"/>
      </w:pPr>
      <w:r>
        <w:rPr>
          <w:rFonts w:ascii="Times New Roman"/>
          <w:b w:val="false"/>
          <w:i w:val="false"/>
          <w:color w:val="000000"/>
          <w:sz w:val="28"/>
        </w:rPr>
        <w:t>
      Қосымша:</w:t>
      </w:r>
    </w:p>
    <w:p>
      <w:pPr>
        <w:spacing w:after="0"/>
        <w:ind w:left="0"/>
        <w:jc w:val="both"/>
      </w:pPr>
      <w:r>
        <w:rPr>
          <w:rFonts w:ascii="Times New Roman"/>
          <w:b w:val="false"/>
          <w:i w:val="false"/>
          <w:color w:val="000000"/>
          <w:sz w:val="28"/>
        </w:rPr>
        <w:t>
      Запись об изготовлении настоящего акта произведена в книге записей актов на право собственника на земельный участок, право собственности за № ________, дата ________</w:t>
      </w:r>
    </w:p>
    <w:p>
      <w:pPr>
        <w:spacing w:after="0"/>
        <w:ind w:left="0"/>
        <w:jc w:val="both"/>
      </w:pPr>
      <w:r>
        <w:rPr>
          <w:rFonts w:ascii="Times New Roman"/>
          <w:b w:val="false"/>
          <w:i w:val="false"/>
          <w:color w:val="000000"/>
          <w:sz w:val="28"/>
        </w:rPr>
        <w:t>
      Приложение:</w:t>
      </w:r>
    </w:p>
    <w:p>
      <w:pPr>
        <w:spacing w:after="0"/>
        <w:ind w:left="0"/>
        <w:jc w:val="both"/>
      </w:pPr>
      <w:r>
        <w:rPr>
          <w:rFonts w:ascii="Times New Roman"/>
          <w:b w:val="false"/>
          <w:i w:val="false"/>
          <w:color w:val="000000"/>
          <w:sz w:val="28"/>
        </w:rPr>
        <w:t>
      Араласудың сипаттамасы жер учаскесіне сәйкестендіру құжатын дайындаған сәтте жарамды</w:t>
      </w:r>
    </w:p>
    <w:p>
      <w:pPr>
        <w:spacing w:after="0"/>
        <w:ind w:left="0"/>
        <w:jc w:val="both"/>
      </w:pPr>
      <w:r>
        <w:rPr>
          <w:rFonts w:ascii="Times New Roman"/>
          <w:b w:val="false"/>
          <w:i w:val="false"/>
          <w:color w:val="000000"/>
          <w:sz w:val="28"/>
        </w:rPr>
        <w:t>
      Описание смежеств действительно на момент изготовления идентификационного документа на земельный участок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учаскесіне жеке </w:t>
            </w:r>
            <w:r>
              <w:br/>
            </w:r>
            <w:r>
              <w:rPr>
                <w:rFonts w:ascii="Times New Roman"/>
                <w:b w:val="false"/>
                <w:i w:val="false"/>
                <w:color w:val="000000"/>
                <w:sz w:val="20"/>
              </w:rPr>
              <w:t xml:space="preserve">меншік құқығына арналған актіге </w:t>
            </w:r>
            <w:r>
              <w:br/>
            </w:r>
            <w:r>
              <w:rPr>
                <w:rFonts w:ascii="Times New Roman"/>
                <w:b w:val="false"/>
                <w:i w:val="false"/>
                <w:color w:val="000000"/>
                <w:sz w:val="20"/>
              </w:rPr>
              <w:t>қосымша</w:t>
            </w:r>
          </w:p>
        </w:tc>
      </w:tr>
    </w:tbl>
    <w:bookmarkStart w:name="z262" w:id="198"/>
    <w:p>
      <w:pPr>
        <w:spacing w:after="0"/>
        <w:ind w:left="0"/>
        <w:jc w:val="left"/>
      </w:pPr>
      <w:r>
        <w:rPr>
          <w:rFonts w:ascii="Times New Roman"/>
          <w:b/>
          <w:i w:val="false"/>
          <w:color w:val="000000"/>
        </w:rPr>
        <w:t xml:space="preserve"> Жер учаскесі шекарасында ерекше режимде пайдаланылатын жер учаскелерінің тізбесі  (кадастрлық нөмірі _____________________________)  Перечень земельных участков с особым режимом использования в границах  земельного участка (кадастровый номер _____________________________)</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5"/>
        <w:gridCol w:w="6792"/>
        <w:gridCol w:w="1055"/>
        <w:gridCol w:w="1285"/>
        <w:gridCol w:w="1056"/>
        <w:gridCol w:w="1057"/>
      </w:tblGrid>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Сызбадағы учаскенің №</w:t>
            </w:r>
            <w:r>
              <w:br/>
            </w:r>
            <w:r>
              <w:rPr>
                <w:rFonts w:ascii="Times New Roman"/>
                <w:b w:val="false"/>
                <w:i w:val="false"/>
                <w:color w:val="000000"/>
                <w:sz w:val="20"/>
              </w:rPr>
              <w:t>
№ участка на чертеже</w:t>
            </w:r>
          </w:p>
        </w:tc>
        <w:tc>
          <w:tcPr>
            <w:tcW w:w="6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ерекше режимде пайдаланылатын аумақтардың атауы (санитариялық - қорғау аймақтары, ерекше қорғалатын табиғи аумақтардың жері, су қорғау мақсатындағы және тағы басқа жерлер).</w:t>
            </w:r>
            <w:r>
              <w:br/>
            </w:r>
            <w:r>
              <w:rPr>
                <w:rFonts w:ascii="Times New Roman"/>
                <w:b w:val="false"/>
                <w:i w:val="false"/>
                <w:color w:val="000000"/>
                <w:sz w:val="20"/>
              </w:rPr>
              <w:t>
Наименование территорий с особым режимом использования земель (санитарно-защитные зоны, земли особоохраняемых природных территорий, водоохранного назначения и так далее)</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гектар</w:t>
            </w:r>
            <w:r>
              <w:br/>
            </w:r>
            <w:r>
              <w:rPr>
                <w:rFonts w:ascii="Times New Roman"/>
                <w:b w:val="false"/>
                <w:i w:val="false"/>
                <w:color w:val="000000"/>
                <w:sz w:val="20"/>
              </w:rPr>
              <w:t>
Общая площадь, гектар</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ауыл шаруашылығы алқаптары </w:t>
            </w:r>
            <w:r>
              <w:br/>
            </w:r>
            <w:r>
              <w:rPr>
                <w:rFonts w:ascii="Times New Roman"/>
                <w:b w:val="false"/>
                <w:i w:val="false"/>
                <w:color w:val="000000"/>
                <w:sz w:val="20"/>
              </w:rPr>
              <w:t>
В том числе сельскохозяйственных угодий</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егістіктер Из них пашни</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пайдаланудың белгіленген режимі</w:t>
            </w:r>
            <w:r>
              <w:br/>
            </w:r>
            <w:r>
              <w:rPr>
                <w:rFonts w:ascii="Times New Roman"/>
                <w:b w:val="false"/>
                <w:i w:val="false"/>
                <w:color w:val="000000"/>
                <w:sz w:val="20"/>
              </w:rPr>
              <w:t>
Установленный режим использования земель</w:t>
            </w:r>
          </w:p>
        </w:tc>
      </w:tr>
    </w:tbl>
    <w:p>
      <w:pPr>
        <w:spacing w:after="0"/>
        <w:ind w:left="0"/>
        <w:jc w:val="both"/>
      </w:pPr>
      <w:r>
        <w:rPr>
          <w:rFonts w:ascii="Times New Roman"/>
          <w:b w:val="false"/>
          <w:i w:val="false"/>
          <w:color w:val="000000"/>
          <w:sz w:val="28"/>
        </w:rPr>
        <w:t xml:space="preserve">
      Басшы _________________________________________________________, күні___________ </w:t>
      </w:r>
    </w:p>
    <w:p>
      <w:pPr>
        <w:spacing w:after="0"/>
        <w:ind w:left="0"/>
        <w:jc w:val="both"/>
      </w:pPr>
      <w:r>
        <w:rPr>
          <w:rFonts w:ascii="Times New Roman"/>
          <w:b w:val="false"/>
          <w:i w:val="false"/>
          <w:color w:val="000000"/>
          <w:sz w:val="28"/>
        </w:rPr>
        <w:t xml:space="preserve">
      (жер қатынастары жөніндегі уәкілетті органның атауы) </w:t>
      </w:r>
    </w:p>
    <w:p>
      <w:pPr>
        <w:spacing w:after="0"/>
        <w:ind w:left="0"/>
        <w:jc w:val="both"/>
      </w:pPr>
      <w:r>
        <w:rPr>
          <w:rFonts w:ascii="Times New Roman"/>
          <w:b w:val="false"/>
          <w:i w:val="false"/>
          <w:color w:val="000000"/>
          <w:sz w:val="28"/>
        </w:rPr>
        <w:t xml:space="preserve">
      Руководитель ________________________________________________, дата ______________ </w:t>
      </w:r>
    </w:p>
    <w:p>
      <w:pPr>
        <w:spacing w:after="0"/>
        <w:ind w:left="0"/>
        <w:jc w:val="both"/>
      </w:pPr>
      <w:r>
        <w:rPr>
          <w:rFonts w:ascii="Times New Roman"/>
          <w:b w:val="false"/>
          <w:i w:val="false"/>
          <w:color w:val="000000"/>
          <w:sz w:val="28"/>
        </w:rPr>
        <w:t xml:space="preserve">
      (наименование уполномоченного органа по земельным отношениям) </w:t>
      </w:r>
    </w:p>
    <w:p>
      <w:pPr>
        <w:spacing w:after="0"/>
        <w:ind w:left="0"/>
        <w:jc w:val="both"/>
      </w:pPr>
      <w:r>
        <w:rPr>
          <w:rFonts w:ascii="Times New Roman"/>
          <w:b w:val="false"/>
          <w:i w:val="false"/>
          <w:color w:val="000000"/>
          <w:sz w:val="28"/>
        </w:rPr>
        <w:t xml:space="preserve">
      Басшы __________________________________________________________, күні___________ </w:t>
      </w:r>
    </w:p>
    <w:p>
      <w:pPr>
        <w:spacing w:after="0"/>
        <w:ind w:left="0"/>
        <w:jc w:val="both"/>
      </w:pPr>
      <w:r>
        <w:rPr>
          <w:rFonts w:ascii="Times New Roman"/>
          <w:b w:val="false"/>
          <w:i w:val="false"/>
          <w:color w:val="000000"/>
          <w:sz w:val="28"/>
        </w:rPr>
        <w:t xml:space="preserve">
      (қорғау аймағын белгілеуге мүдделі органның атауы) </w:t>
      </w:r>
    </w:p>
    <w:p>
      <w:pPr>
        <w:spacing w:after="0"/>
        <w:ind w:left="0"/>
        <w:jc w:val="both"/>
      </w:pPr>
      <w:r>
        <w:rPr>
          <w:rFonts w:ascii="Times New Roman"/>
          <w:b w:val="false"/>
          <w:i w:val="false"/>
          <w:color w:val="000000"/>
          <w:sz w:val="28"/>
        </w:rPr>
        <w:t xml:space="preserve">
      Руководитель ________________________________________________, дата ______________ </w:t>
      </w:r>
    </w:p>
    <w:p>
      <w:pPr>
        <w:spacing w:after="0"/>
        <w:ind w:left="0"/>
        <w:jc w:val="both"/>
      </w:pPr>
      <w:r>
        <w:rPr>
          <w:rFonts w:ascii="Times New Roman"/>
          <w:b w:val="false"/>
          <w:i w:val="false"/>
          <w:color w:val="000000"/>
          <w:sz w:val="28"/>
        </w:rPr>
        <w:t>
      (наименование органа, заинтересованного в установлении охранной зоны)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учаскесіне жеке меншік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 ____________________басшысы</w:t>
            </w:r>
            <w:r>
              <w:br/>
            </w:r>
            <w:r>
              <w:rPr>
                <w:rFonts w:ascii="Times New Roman"/>
                <w:b w:val="false"/>
                <w:i w:val="false"/>
                <w:color w:val="000000"/>
                <w:sz w:val="20"/>
              </w:rPr>
              <w:t>(кадастрды жүргізетін ұйымның атауы)</w:t>
            </w:r>
            <w:r>
              <w:br/>
            </w:r>
            <w:r>
              <w:rPr>
                <w:rFonts w:ascii="Times New Roman"/>
                <w:b w:val="false"/>
                <w:i w:val="false"/>
                <w:color w:val="000000"/>
                <w:sz w:val="20"/>
              </w:rPr>
              <w:t>_______________________________</w:t>
            </w:r>
            <w:r>
              <w:br/>
            </w:r>
            <w:r>
              <w:rPr>
                <w:rFonts w:ascii="Times New Roman"/>
                <w:b w:val="false"/>
                <w:i w:val="false"/>
                <w:color w:val="000000"/>
                <w:sz w:val="20"/>
              </w:rPr>
              <w:t>(аты, әкесінің аты (бар болса), тегі)</w:t>
            </w:r>
            <w:r>
              <w:br/>
            </w:r>
            <w:r>
              <w:rPr>
                <w:rFonts w:ascii="Times New Roman"/>
                <w:b w:val="false"/>
                <w:i w:val="false"/>
                <w:color w:val="000000"/>
                <w:sz w:val="20"/>
              </w:rPr>
              <w:t>(кімнен) ________________________</w:t>
            </w:r>
            <w:r>
              <w:br/>
            </w:r>
            <w:r>
              <w:rPr>
                <w:rFonts w:ascii="Times New Roman"/>
                <w:b w:val="false"/>
                <w:i w:val="false"/>
                <w:color w:val="000000"/>
                <w:sz w:val="20"/>
              </w:rPr>
              <w:t>(жеке тұлғаның аты, әкесінің аты (бар болса) тегі,</w:t>
            </w:r>
            <w:r>
              <w:br/>
            </w:r>
            <w:r>
              <w:rPr>
                <w:rFonts w:ascii="Times New Roman"/>
                <w:b w:val="false"/>
                <w:i w:val="false"/>
                <w:color w:val="000000"/>
                <w:sz w:val="20"/>
              </w:rPr>
              <w:t>_____________________________________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_____________________________________</w:t>
            </w:r>
            <w:r>
              <w:br/>
            </w:r>
            <w:r>
              <w:rPr>
                <w:rFonts w:ascii="Times New Roman"/>
                <w:b w:val="false"/>
                <w:i w:val="false"/>
                <w:color w:val="000000"/>
                <w:sz w:val="20"/>
              </w:rPr>
              <w:t>жеке сәйкестендіру нөмірі не бизнес сәйкестендіру нөмірі</w:t>
            </w:r>
            <w:r>
              <w:br/>
            </w:r>
            <w:r>
              <w:rPr>
                <w:rFonts w:ascii="Times New Roman"/>
                <w:b w:val="false"/>
                <w:i w:val="false"/>
                <w:color w:val="000000"/>
                <w:sz w:val="20"/>
              </w:rPr>
              <w:t>____________________________________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____________________________________</w:t>
            </w:r>
            <w:r>
              <w:br/>
            </w:r>
            <w:r>
              <w:rPr>
                <w:rFonts w:ascii="Times New Roman"/>
                <w:b w:val="false"/>
                <w:i w:val="false"/>
                <w:color w:val="000000"/>
                <w:sz w:val="20"/>
              </w:rPr>
              <w:t>басын куәландыратын құжаттың деректемелері,</w:t>
            </w:r>
            <w:r>
              <w:br/>
            </w:r>
            <w:r>
              <w:rPr>
                <w:rFonts w:ascii="Times New Roman"/>
                <w:b w:val="false"/>
                <w:i w:val="false"/>
                <w:color w:val="000000"/>
                <w:sz w:val="20"/>
              </w:rPr>
              <w:t>___________________________________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___________________________________</w:t>
            </w:r>
            <w:r>
              <w:br/>
            </w:r>
            <w:r>
              <w:rPr>
                <w:rFonts w:ascii="Times New Roman"/>
                <w:b w:val="false"/>
                <w:i w:val="false"/>
                <w:color w:val="000000"/>
                <w:sz w:val="20"/>
              </w:rPr>
              <w:t>мекенжайы (жеке тұлғалар үшін))</w:t>
            </w:r>
          </w:p>
        </w:tc>
      </w:tr>
    </w:tbl>
    <w:bookmarkStart w:name="z264" w:id="199"/>
    <w:p>
      <w:pPr>
        <w:spacing w:after="0"/>
        <w:ind w:left="0"/>
        <w:jc w:val="left"/>
      </w:pPr>
      <w:r>
        <w:rPr>
          <w:rFonts w:ascii="Times New Roman"/>
          <w:b/>
          <w:i w:val="false"/>
          <w:color w:val="000000"/>
        </w:rPr>
        <w:t xml:space="preserve"> Жер учаскесіне жеке меншік құқығына арналған актіні беру туралы өтініш</w:t>
      </w:r>
    </w:p>
    <w:bookmarkEnd w:id="199"/>
    <w:p>
      <w:pPr>
        <w:spacing w:after="0"/>
        <w:ind w:left="0"/>
        <w:jc w:val="both"/>
      </w:pPr>
      <w:r>
        <w:rPr>
          <w:rFonts w:ascii="Times New Roman"/>
          <w:b w:val="false"/>
          <w:i w:val="false"/>
          <w:color w:val="000000"/>
          <w:sz w:val="28"/>
        </w:rPr>
        <w:t xml:space="preserve">
      _____________________________________________________________берілген, </w:t>
      </w:r>
    </w:p>
    <w:p>
      <w:pPr>
        <w:spacing w:after="0"/>
        <w:ind w:left="0"/>
        <w:jc w:val="both"/>
      </w:pPr>
      <w:r>
        <w:rPr>
          <w:rFonts w:ascii="Times New Roman"/>
          <w:b w:val="false"/>
          <w:i w:val="false"/>
          <w:color w:val="000000"/>
          <w:sz w:val="28"/>
        </w:rPr>
        <w:t xml:space="preserve">
      (жер учаскесінің нысаналы мақсаты) _______________________________________ </w:t>
      </w:r>
    </w:p>
    <w:p>
      <w:pPr>
        <w:spacing w:after="0"/>
        <w:ind w:left="0"/>
        <w:jc w:val="both"/>
      </w:pPr>
      <w:r>
        <w:rPr>
          <w:rFonts w:ascii="Times New Roman"/>
          <w:b w:val="false"/>
          <w:i w:val="false"/>
          <w:color w:val="000000"/>
          <w:sz w:val="28"/>
        </w:rPr>
        <w:t>
      мекенжайы бойынша орналасқан (жер учаскесінің (орналасқан жері) мекенжайы)</w:t>
      </w:r>
    </w:p>
    <w:p>
      <w:pPr>
        <w:spacing w:after="0"/>
        <w:ind w:left="0"/>
        <w:jc w:val="both"/>
      </w:pPr>
      <w:r>
        <w:rPr>
          <w:rFonts w:ascii="Times New Roman"/>
          <w:b w:val="false"/>
          <w:i w:val="false"/>
          <w:color w:val="000000"/>
          <w:sz w:val="28"/>
        </w:rPr>
        <w:t>
      жер учаскесіне жеке меншік құқығына арналған актіні беруді сұраймын.</w:t>
      </w:r>
    </w:p>
    <w:p>
      <w:pPr>
        <w:spacing w:after="0"/>
        <w:ind w:left="0"/>
        <w:jc w:val="both"/>
      </w:pPr>
      <w:r>
        <w:rPr>
          <w:rFonts w:ascii="Times New Roman"/>
          <w:b w:val="false"/>
          <w:i w:val="false"/>
          <w:color w:val="000000"/>
          <w:sz w:val="28"/>
        </w:rPr>
        <w:t>
      Ақпараттық жүйелерде қамтылған заңмен қорғалатын құпияны құрайтын мәліметтерді пайдалануға келісемін.</w:t>
      </w:r>
    </w:p>
    <w:p>
      <w:pPr>
        <w:spacing w:after="0"/>
        <w:ind w:left="0"/>
        <w:jc w:val="both"/>
      </w:pPr>
      <w:r>
        <w:rPr>
          <w:rFonts w:ascii="Times New Roman"/>
          <w:b w:val="false"/>
          <w:i w:val="false"/>
          <w:color w:val="000000"/>
          <w:sz w:val="28"/>
        </w:rPr>
        <w:t xml:space="preserve">
      Күні __________ Өтініш беруші _________________________________ </w:t>
      </w:r>
    </w:p>
    <w:p>
      <w:pPr>
        <w:spacing w:after="0"/>
        <w:ind w:left="0"/>
        <w:jc w:val="both"/>
      </w:pPr>
      <w:r>
        <w:rPr>
          <w:rFonts w:ascii="Times New Roman"/>
          <w:b w:val="false"/>
          <w:i w:val="false"/>
          <w:color w:val="000000"/>
          <w:sz w:val="28"/>
        </w:rPr>
        <w:t xml:space="preserve">
      (жеке тұлғаның не заңды тұлғаның уәкілетті </w:t>
      </w:r>
    </w:p>
    <w:p>
      <w:pPr>
        <w:spacing w:after="0"/>
        <w:ind w:left="0"/>
        <w:jc w:val="both"/>
      </w:pPr>
      <w:r>
        <w:rPr>
          <w:rFonts w:ascii="Times New Roman"/>
          <w:b w:val="false"/>
          <w:i w:val="false"/>
          <w:color w:val="000000"/>
          <w:sz w:val="28"/>
        </w:rPr>
        <w:t>
      өкілінің аты, әкесінің аты (бар болса) тегі, қолы)</w:t>
      </w:r>
    </w:p>
    <w:tbl>
      <w:tblPr>
        <w:tblW w:w="0" w:type="auto"/>
        <w:tblCellSpacing w:w="0" w:type="auto"/>
        <w:tblBorders>
          <w:top w:val="none"/>
          <w:left w:val="none"/>
          <w:bottom w:val="none"/>
          <w:right w:val="none"/>
          <w:insideH w:val="none"/>
          <w:insideV w:val="none"/>
        </w:tblBorders>
      </w:tblPr>
      <w:tblGrid>
        <w:gridCol w:w="7780"/>
        <w:gridCol w:w="4713"/>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учаскесіне жеке меншік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w:t>
            </w:r>
            <w:r>
              <w:br/>
            </w: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w:t>
            </w:r>
            <w:r>
              <w:br/>
            </w:r>
            <w:r>
              <w:rPr>
                <w:rFonts w:ascii="Times New Roman"/>
                <w:b w:val="false"/>
                <w:i w:val="false"/>
                <w:color w:val="000000"/>
                <w:sz w:val="20"/>
              </w:rPr>
              <w:t>не ұйымының атауы, мекенжайы)</w:t>
            </w:r>
          </w:p>
        </w:tc>
      </w:tr>
    </w:tbl>
    <w:bookmarkStart w:name="z266" w:id="200"/>
    <w:p>
      <w:pPr>
        <w:spacing w:after="0"/>
        <w:ind w:left="0"/>
        <w:jc w:val="left"/>
      </w:pPr>
      <w:r>
        <w:rPr>
          <w:rFonts w:ascii="Times New Roman"/>
          <w:b/>
          <w:i w:val="false"/>
          <w:color w:val="000000"/>
        </w:rPr>
        <w:t xml:space="preserve"> Өтінішті қабылдаудан бас тарту туралы қолхат</w:t>
      </w:r>
    </w:p>
    <w:bookmarkEnd w:id="200"/>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w:t>
      </w:r>
    </w:p>
    <w:p>
      <w:pPr>
        <w:spacing w:after="0"/>
        <w:ind w:left="0"/>
        <w:jc w:val="both"/>
      </w:pPr>
      <w:r>
        <w:rPr>
          <w:rFonts w:ascii="Times New Roman"/>
          <w:b w:val="false"/>
          <w:i w:val="false"/>
          <w:color w:val="000000"/>
          <w:sz w:val="28"/>
        </w:rPr>
        <w:t>
      ұсынбауыңызға байланысты "Жер учаскесіне жеке меншік құқығына актілерді ресімдеу және беру"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(көрсетілетін қызметті беруші жұмыскерінің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Премьер-Министрінің орынбасары – </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Ауыл шаруашылығы министрінің </w:t>
            </w:r>
            <w:r>
              <w:br/>
            </w:r>
            <w:r>
              <w:rPr>
                <w:rFonts w:ascii="Times New Roman"/>
                <w:b w:val="false"/>
                <w:i w:val="false"/>
                <w:color w:val="000000"/>
                <w:sz w:val="20"/>
              </w:rPr>
              <w:t xml:space="preserve">2019 жылғы 30 қаңтардағы </w:t>
            </w:r>
            <w:r>
              <w:br/>
            </w:r>
            <w:r>
              <w:rPr>
                <w:rFonts w:ascii="Times New Roman"/>
                <w:b w:val="false"/>
                <w:i w:val="false"/>
                <w:color w:val="000000"/>
                <w:sz w:val="20"/>
              </w:rPr>
              <w:t xml:space="preserve">№ 40 бұйрығына </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 xml:space="preserve">2015 жылғы 27 наурыздағы </w:t>
            </w:r>
            <w:r>
              <w:br/>
            </w:r>
            <w:r>
              <w:rPr>
                <w:rFonts w:ascii="Times New Roman"/>
                <w:b w:val="false"/>
                <w:i w:val="false"/>
                <w:color w:val="000000"/>
                <w:sz w:val="20"/>
              </w:rPr>
              <w:t xml:space="preserve">№ 272 бұйрығына </w:t>
            </w:r>
            <w:r>
              <w:br/>
            </w:r>
            <w:r>
              <w:rPr>
                <w:rFonts w:ascii="Times New Roman"/>
                <w:b w:val="false"/>
                <w:i w:val="false"/>
                <w:color w:val="000000"/>
                <w:sz w:val="20"/>
              </w:rPr>
              <w:t>12-қосымша</w:t>
            </w:r>
          </w:p>
        </w:tc>
      </w:tr>
    </w:tbl>
    <w:bookmarkStart w:name="z269" w:id="201"/>
    <w:p>
      <w:pPr>
        <w:spacing w:after="0"/>
        <w:ind w:left="0"/>
        <w:jc w:val="left"/>
      </w:pPr>
      <w:r>
        <w:rPr>
          <w:rFonts w:ascii="Times New Roman"/>
          <w:b/>
          <w:i w:val="false"/>
          <w:color w:val="000000"/>
        </w:rPr>
        <w:t xml:space="preserve"> "Тұрақты жер пайдалану құқығына актілерді ресімдеу және беру" мемлекеттік көрсетілетін қызмет стандарты</w:t>
      </w:r>
    </w:p>
    <w:bookmarkEnd w:id="201"/>
    <w:bookmarkStart w:name="z270" w:id="202"/>
    <w:p>
      <w:pPr>
        <w:spacing w:after="0"/>
        <w:ind w:left="0"/>
        <w:jc w:val="left"/>
      </w:pPr>
      <w:r>
        <w:rPr>
          <w:rFonts w:ascii="Times New Roman"/>
          <w:b/>
          <w:i w:val="false"/>
          <w:color w:val="000000"/>
        </w:rPr>
        <w:t xml:space="preserve"> 1-тарау. Жалпы ережелер</w:t>
      </w:r>
    </w:p>
    <w:bookmarkEnd w:id="202"/>
    <w:bookmarkStart w:name="z271" w:id="203"/>
    <w:p>
      <w:pPr>
        <w:spacing w:after="0"/>
        <w:ind w:left="0"/>
        <w:jc w:val="both"/>
      </w:pPr>
      <w:r>
        <w:rPr>
          <w:rFonts w:ascii="Times New Roman"/>
          <w:b w:val="false"/>
          <w:i w:val="false"/>
          <w:color w:val="000000"/>
          <w:sz w:val="28"/>
        </w:rPr>
        <w:t>
      1. "Тұрақты жер пайдалану құқығына актілерді ресімдеу және беру" мемлекеттік көрсетілетін қызметі (бұдан әрі – мемлекеттік көрсетілетін қызмет).</w:t>
      </w:r>
    </w:p>
    <w:bookmarkEnd w:id="203"/>
    <w:bookmarkStart w:name="z272" w:id="204"/>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204"/>
    <w:bookmarkStart w:name="z273" w:id="205"/>
    <w:p>
      <w:pPr>
        <w:spacing w:after="0"/>
        <w:ind w:left="0"/>
        <w:jc w:val="both"/>
      </w:pPr>
      <w:r>
        <w:rPr>
          <w:rFonts w:ascii="Times New Roman"/>
          <w:b w:val="false"/>
          <w:i w:val="false"/>
          <w:color w:val="000000"/>
          <w:sz w:val="28"/>
        </w:rPr>
        <w:t>
      3. Мемлекеттік қызметті "Азаматтарға арналған үкімет" мемлекеттік корпорациясы (бұдан әрі – көрсетілетін қызметті беруші) көрсетеді.</w:t>
      </w:r>
    </w:p>
    <w:bookmarkEnd w:id="20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274" w:id="206"/>
    <w:p>
      <w:pPr>
        <w:spacing w:after="0"/>
        <w:ind w:left="0"/>
        <w:jc w:val="left"/>
      </w:pPr>
      <w:r>
        <w:rPr>
          <w:rFonts w:ascii="Times New Roman"/>
          <w:b/>
          <w:i w:val="false"/>
          <w:color w:val="000000"/>
        </w:rPr>
        <w:t xml:space="preserve"> 2-тарау. Мемлекеттік қызметті көрсету тәртібі</w:t>
      </w:r>
    </w:p>
    <w:bookmarkEnd w:id="206"/>
    <w:bookmarkStart w:name="z275" w:id="207"/>
    <w:p>
      <w:pPr>
        <w:spacing w:after="0"/>
        <w:ind w:left="0"/>
        <w:jc w:val="both"/>
      </w:pPr>
      <w:r>
        <w:rPr>
          <w:rFonts w:ascii="Times New Roman"/>
          <w:b w:val="false"/>
          <w:i w:val="false"/>
          <w:color w:val="000000"/>
          <w:sz w:val="28"/>
        </w:rPr>
        <w:t>
      4. Мемлекеттік қызметті көрсету мерзімдері:</w:t>
      </w:r>
    </w:p>
    <w:bookmarkEnd w:id="207"/>
    <w:p>
      <w:pPr>
        <w:spacing w:after="0"/>
        <w:ind w:left="0"/>
        <w:jc w:val="both"/>
      </w:pPr>
      <w:r>
        <w:rPr>
          <w:rFonts w:ascii="Times New Roman"/>
          <w:b w:val="false"/>
          <w:i w:val="false"/>
          <w:color w:val="000000"/>
          <w:sz w:val="28"/>
        </w:rPr>
        <w:t>
      1) құжаттар топтамасы көрсетілетін қызметті берушіге немесе порталға тапсырылған сәттен бастап – 6 (алты) жұмыс күні, бұл ретте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3) қызмет көрсетудің барынша жол берілетін уақыты – 15 (он бес) минут.</w:t>
      </w:r>
    </w:p>
    <w:bookmarkStart w:name="z276" w:id="208"/>
    <w:p>
      <w:pPr>
        <w:spacing w:after="0"/>
        <w:ind w:left="0"/>
        <w:jc w:val="both"/>
      </w:pPr>
      <w:r>
        <w:rPr>
          <w:rFonts w:ascii="Times New Roman"/>
          <w:b w:val="false"/>
          <w:i w:val="false"/>
          <w:color w:val="000000"/>
          <w:sz w:val="28"/>
        </w:rPr>
        <w:t>
      5. Мемлекеттік қызметті көрсету нысаны: электрондық және (немесе) қағаз түрінде.</w:t>
      </w:r>
    </w:p>
    <w:bookmarkEnd w:id="208"/>
    <w:bookmarkStart w:name="z277" w:id="209"/>
    <w:p>
      <w:pPr>
        <w:spacing w:after="0"/>
        <w:ind w:left="0"/>
        <w:jc w:val="both"/>
      </w:pPr>
      <w:r>
        <w:rPr>
          <w:rFonts w:ascii="Times New Roman"/>
          <w:b w:val="false"/>
          <w:i w:val="false"/>
          <w:color w:val="000000"/>
          <w:sz w:val="28"/>
        </w:rPr>
        <w:t xml:space="preserve">
      6. Мемлекеттік қызметті көрсету нәтижесі –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тұрақты жер пайдалану құқығына арналған акт не осы Стандарттың 10-тармағында көзделген негіздер бойынша мемлекеттік қызметті көрсетуден бас тарту туралы уәжді жауап.</w:t>
      </w:r>
    </w:p>
    <w:bookmarkEnd w:id="209"/>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тасығышта алуға жүгінген жағдайда, мемлекеттік қызметті көрсету нәтижесі электрондық нысанда ресімделеді, қажет болған жағдайда, басып шығарылады, сондай-ақ мөрмен және көрсетілетін қызметті берушінің уәкілетті адамының қолымен расталады.</w:t>
      </w:r>
    </w:p>
    <w:bookmarkStart w:name="z278" w:id="210"/>
    <w:p>
      <w:pPr>
        <w:spacing w:after="0"/>
        <w:ind w:left="0"/>
        <w:jc w:val="both"/>
      </w:pPr>
      <w:r>
        <w:rPr>
          <w:rFonts w:ascii="Times New Roman"/>
          <w:b w:val="false"/>
          <w:i w:val="false"/>
          <w:color w:val="000000"/>
          <w:sz w:val="28"/>
        </w:rPr>
        <w:t>
      7. Мемлекеттік қызмет мемлекеттік заңды тұлғаларға (бұдан әрі – көрсетілетін қызметті алушы) ақылы түрде көрсетіледі.</w:t>
      </w:r>
    </w:p>
    <w:bookmarkEnd w:id="210"/>
    <w:p>
      <w:pPr>
        <w:spacing w:after="0"/>
        <w:ind w:left="0"/>
        <w:jc w:val="both"/>
      </w:pPr>
      <w:r>
        <w:rPr>
          <w:rFonts w:ascii="Times New Roman"/>
          <w:b w:val="false"/>
          <w:i w:val="false"/>
          <w:color w:val="000000"/>
          <w:sz w:val="28"/>
        </w:rPr>
        <w:t>
      Мемлекеттік көрсетілетін қызметтің құны "Азаматтарға арналған үкімет" мемлекеттік корпорациясы өндіретін және (немесе) өткізетін тауарлардың (жұмыстардың, көрсетілетін қызметтердің) бағаларын бекіту туралы" Қазақстан Республикасы Инвестициялар және даму министрінің міндетін атқарушының 2016 жылғы 26 қаңтардағы № 87 бұйрығымен (Нормативтік құқықтық актілерді мемлекеттік тіркеу тізілімінде № 13353 болып тіркелген) бекітілген мөлшерге сәйкес есептеледі.</w:t>
      </w:r>
    </w:p>
    <w:p>
      <w:pPr>
        <w:spacing w:after="0"/>
        <w:ind w:left="0"/>
        <w:jc w:val="both"/>
      </w:pPr>
      <w:r>
        <w:rPr>
          <w:rFonts w:ascii="Times New Roman"/>
          <w:b w:val="false"/>
          <w:i w:val="false"/>
          <w:color w:val="000000"/>
          <w:sz w:val="28"/>
        </w:rPr>
        <w:t>
      Төлем қолма-қол ақшалай немесе қолма-қол ақшасыз тәсілмен көрсетілетін қызметті берушінің есептік шотына екінші деңгейдегі банктер арқылы жүргізіледі.</w:t>
      </w:r>
    </w:p>
    <w:p>
      <w:pPr>
        <w:spacing w:after="0"/>
        <w:ind w:left="0"/>
        <w:jc w:val="both"/>
      </w:pPr>
      <w:r>
        <w:rPr>
          <w:rFonts w:ascii="Times New Roman"/>
          <w:b w:val="false"/>
          <w:i w:val="false"/>
          <w:color w:val="000000"/>
          <w:sz w:val="28"/>
        </w:rPr>
        <w:t>
      Мемлекеттік көрсетілетін қызметті веб-портал арқылы алуға электрондық сұраным берілген кезде төлем "электрондық үкіметтің" төлем шлюзі (бұдан әрі – ЭҮТШ) арқылы жүзеге асырылады.</w:t>
      </w:r>
    </w:p>
    <w:bookmarkStart w:name="z279" w:id="211"/>
    <w:p>
      <w:pPr>
        <w:spacing w:after="0"/>
        <w:ind w:left="0"/>
        <w:jc w:val="both"/>
      </w:pPr>
      <w:r>
        <w:rPr>
          <w:rFonts w:ascii="Times New Roman"/>
          <w:b w:val="false"/>
          <w:i w:val="false"/>
          <w:color w:val="000000"/>
          <w:sz w:val="28"/>
        </w:rPr>
        <w:t>
      8. Мыналардың:</w:t>
      </w:r>
    </w:p>
    <w:bookmarkEnd w:id="211"/>
    <w:p>
      <w:pPr>
        <w:spacing w:after="0"/>
        <w:ind w:left="0"/>
        <w:jc w:val="both"/>
      </w:pPr>
      <w:r>
        <w:rPr>
          <w:rFonts w:ascii="Times New Roman"/>
          <w:b w:val="false"/>
          <w:i w:val="false"/>
          <w:color w:val="000000"/>
          <w:sz w:val="28"/>
        </w:rPr>
        <w:t xml:space="preserve">
      1) көрсетілетін қызметті берушінің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p>
      <w:pPr>
        <w:spacing w:after="0"/>
        <w:ind w:left="0"/>
        <w:jc w:val="both"/>
      </w:pPr>
      <w:r>
        <w:rPr>
          <w:rFonts w:ascii="Times New Roman"/>
          <w:b w:val="false"/>
          <w:i w:val="false"/>
          <w:color w:val="000000"/>
          <w:sz w:val="28"/>
        </w:rPr>
        <w:t>
      Мемлекеттік көрсетілетін қызмет көрсетілетін қызметті алушының таңдауына сәйкес жер учаскесінің орналасқан жері бойынша жеделдетіп қызмет көрсетусіз, "электрондық кезек" тәртібімен көрсетіледі, портал арқылы электрондық кезекті броньдауға болады;</w:t>
      </w:r>
    </w:p>
    <w:p>
      <w:pPr>
        <w:spacing w:after="0"/>
        <w:ind w:left="0"/>
        <w:jc w:val="both"/>
      </w:pPr>
      <w:r>
        <w:rPr>
          <w:rFonts w:ascii="Times New Roman"/>
          <w:b w:val="false"/>
          <w:i w:val="false"/>
          <w:color w:val="000000"/>
          <w:sz w:val="28"/>
        </w:rPr>
        <w:t xml:space="preserve">
      2)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Start w:name="z280" w:id="212"/>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мыналарды ұсынады:</w:t>
      </w:r>
    </w:p>
    <w:bookmarkEnd w:id="212"/>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мемлекет жер учаскесіне тұрақты жер пайдалану құқығын беретін кезде:</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тұрақты жер пайдалану құқығына арналған актіні беру туралы өтініш;</w:t>
      </w:r>
    </w:p>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p>
      <w:pPr>
        <w:spacing w:after="0"/>
        <w:ind w:left="0"/>
        <w:jc w:val="both"/>
      </w:pPr>
      <w:r>
        <w:rPr>
          <w:rFonts w:ascii="Times New Roman"/>
          <w:b w:val="false"/>
          <w:i w:val="false"/>
          <w:color w:val="000000"/>
          <w:sz w:val="28"/>
        </w:rPr>
        <w:t>
      3) жергілікті атқарушы органның жер учаскесіне тұрақты жер пайдалану құқығын беру туралы шешімінен үзінді-көшірме;</w:t>
      </w:r>
    </w:p>
    <w:p>
      <w:pPr>
        <w:spacing w:after="0"/>
        <w:ind w:left="0"/>
        <w:jc w:val="both"/>
      </w:pPr>
      <w:r>
        <w:rPr>
          <w:rFonts w:ascii="Times New Roman"/>
          <w:b w:val="false"/>
          <w:i w:val="false"/>
          <w:color w:val="000000"/>
          <w:sz w:val="28"/>
        </w:rPr>
        <w:t xml:space="preserve">
      4) 2003 жылғы 20 маусымдағы Қазақстан Республикасы Жер кодексінің (бұдан әрі – Жер кодексі) </w:t>
      </w:r>
      <w:r>
        <w:rPr>
          <w:rFonts w:ascii="Times New Roman"/>
          <w:b w:val="false"/>
          <w:i w:val="false"/>
          <w:color w:val="000000"/>
          <w:sz w:val="28"/>
        </w:rPr>
        <w:t>14-1-бабы</w:t>
      </w:r>
      <w:r>
        <w:rPr>
          <w:rFonts w:ascii="Times New Roman"/>
          <w:b w:val="false"/>
          <w:i w:val="false"/>
          <w:color w:val="000000"/>
          <w:sz w:val="28"/>
        </w:rPr>
        <w:t xml:space="preserve"> 1-тармағының 6) тармақшасына, 2-тармағының 15) тармақшасына және 3-тармағының 6) тармақшасына сәйкес, облыстардың (республикалық маңызы бар қалалардың, астананың), аудандардың (облыстық маңызы бар қалалардың) жергілікті атқарушы органының жер қатынастары саласындағы функцияларды жүзеге асыратын құрылымдық бөлімшесінің (бұдан әрі – уәкілетті орган) бұйрығымен бекітілген және жобаланып жатқан жер учаскесі мемлекеттік жер кадастры автоматтандырылған ақпараттық жүйесінің графикалық дерегімен келісілген жерге орналастыру жобасы;</w:t>
      </w:r>
    </w:p>
    <w:p>
      <w:pPr>
        <w:spacing w:after="0"/>
        <w:ind w:left="0"/>
        <w:jc w:val="both"/>
      </w:pPr>
      <w:r>
        <w:rPr>
          <w:rFonts w:ascii="Times New Roman"/>
          <w:b w:val="false"/>
          <w:i w:val="false"/>
          <w:color w:val="000000"/>
          <w:sz w:val="28"/>
        </w:rPr>
        <w:t>
      5) жергілікті жердегі жер учаскесінің шекараларын белгілеу жөніндегі материалдар;</w:t>
      </w:r>
    </w:p>
    <w:p>
      <w:pPr>
        <w:spacing w:after="0"/>
        <w:ind w:left="0"/>
        <w:jc w:val="both"/>
      </w:pPr>
      <w:r>
        <w:rPr>
          <w:rFonts w:ascii="Times New Roman"/>
          <w:b w:val="false"/>
          <w:i w:val="false"/>
          <w:color w:val="000000"/>
          <w:sz w:val="28"/>
        </w:rPr>
        <w:t>
      6) көрсетілетін қызметке ақы төленгені туралы төлем құжаты (түбіртек);</w:t>
      </w:r>
    </w:p>
    <w:p>
      <w:pPr>
        <w:spacing w:after="0"/>
        <w:ind w:left="0"/>
        <w:jc w:val="both"/>
      </w:pPr>
      <w:r>
        <w:rPr>
          <w:rFonts w:ascii="Times New Roman"/>
          <w:b w:val="false"/>
          <w:i w:val="false"/>
          <w:color w:val="000000"/>
          <w:sz w:val="28"/>
        </w:rPr>
        <w:t>
      жер учаскесінің сәйкестендіру сипаттамалары өзгерген жағдайда, көрсетілетін қызметті алушы осы Стандарттың 9-тармағы 1-бөлігінің 1), 2), 3), 4), 5) және 6)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жағдайда, Қазақстан Республикасының бұрын қолданыста болған заңнамасына сәйкес берілген жер учаскесіне тұрақты жер пайдалану құқығына арналған акт ауыстырылған кезде көрсетілетін қызметті алушы осы Стандарттың 9-тармағы 1-бөлігінің 1), 2) және 6)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жер учаскесіне құқық белгілейтін құжат өзгерген жағдайда, Қазақстан Республикасының бұрын қолданыста болған заңнамасына сәйкес берілген жер учаскесіне тұрақты жер пайдалану құқығына арналған акт ауыстырылған кезде көрсетілетін қызметті алушы осы Стандарттың 9-тармағы 1-бөлігінің 1), 2) және 6) тармақшаларында көрсетілген құжаттарды және жер учаскесіне құқық белгілейтін құжаттың көшірмесін береді.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мемлекет жер учаскесіне тұрақты жер пайдалану құқығын беретін кезде:</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тұрақты жер пайдалану құқығына арналған актіні беру туралы электрондық өтініш;</w:t>
      </w:r>
    </w:p>
    <w:p>
      <w:pPr>
        <w:spacing w:after="0"/>
        <w:ind w:left="0"/>
        <w:jc w:val="both"/>
      </w:pPr>
      <w:r>
        <w:rPr>
          <w:rFonts w:ascii="Times New Roman"/>
          <w:b w:val="false"/>
          <w:i w:val="false"/>
          <w:color w:val="000000"/>
          <w:sz w:val="28"/>
        </w:rPr>
        <w:t>
      2) жергілікті атқарушы органның жер учаскесіне тұрақты жер пайдалану құқығын беру туралы шешімінен үзінді-көшірменің электрондық көшірмесі;</w:t>
      </w:r>
    </w:p>
    <w:p>
      <w:pPr>
        <w:spacing w:after="0"/>
        <w:ind w:left="0"/>
        <w:jc w:val="both"/>
      </w:pPr>
      <w:r>
        <w:rPr>
          <w:rFonts w:ascii="Times New Roman"/>
          <w:b w:val="false"/>
          <w:i w:val="false"/>
          <w:color w:val="000000"/>
          <w:sz w:val="28"/>
        </w:rPr>
        <w:t xml:space="preserve">
      3) Жер кодексінің </w:t>
      </w:r>
      <w:r>
        <w:rPr>
          <w:rFonts w:ascii="Times New Roman"/>
          <w:b w:val="false"/>
          <w:i w:val="false"/>
          <w:color w:val="000000"/>
          <w:sz w:val="28"/>
        </w:rPr>
        <w:t>14-1-бабы</w:t>
      </w:r>
      <w:r>
        <w:rPr>
          <w:rFonts w:ascii="Times New Roman"/>
          <w:b w:val="false"/>
          <w:i w:val="false"/>
          <w:color w:val="000000"/>
          <w:sz w:val="28"/>
        </w:rPr>
        <w:t xml:space="preserve"> 1-тармағының 6) тармақшасына, 2-тармағының 15) тармақшасына және 3-тармағының 6) тармақшасына сәйкес, уәкілетті орган бекіткен және жобаланып жатқан жер учаскесі мемлекеттік жер кадастры автоматтандырылған ақпараттық жүйесінің графикалық дерегімен келісілген жерге орналастыру жобасының электрондық көшірмесі;</w:t>
      </w:r>
    </w:p>
    <w:p>
      <w:pPr>
        <w:spacing w:after="0"/>
        <w:ind w:left="0"/>
        <w:jc w:val="both"/>
      </w:pPr>
      <w:r>
        <w:rPr>
          <w:rFonts w:ascii="Times New Roman"/>
          <w:b w:val="false"/>
          <w:i w:val="false"/>
          <w:color w:val="000000"/>
          <w:sz w:val="28"/>
        </w:rPr>
        <w:t>
      4) жергілікті жердегі жер учаскесінің шекараларын белгілеу жөніндегі материалдардың электрондық көшірмесі;</w:t>
      </w:r>
    </w:p>
    <w:p>
      <w:pPr>
        <w:spacing w:after="0"/>
        <w:ind w:left="0"/>
        <w:jc w:val="both"/>
      </w:pPr>
      <w:r>
        <w:rPr>
          <w:rFonts w:ascii="Times New Roman"/>
          <w:b w:val="false"/>
          <w:i w:val="false"/>
          <w:color w:val="000000"/>
          <w:sz w:val="28"/>
        </w:rPr>
        <w:t>
      5) көрсетілетін қызметке ақы төленгені туралы төлем құжатының (түбіртектің) электрондық көшірмесі;</w:t>
      </w:r>
    </w:p>
    <w:p>
      <w:pPr>
        <w:spacing w:after="0"/>
        <w:ind w:left="0"/>
        <w:jc w:val="both"/>
      </w:pPr>
      <w:r>
        <w:rPr>
          <w:rFonts w:ascii="Times New Roman"/>
          <w:b w:val="false"/>
          <w:i w:val="false"/>
          <w:color w:val="000000"/>
          <w:sz w:val="28"/>
        </w:rPr>
        <w:t>
      жер учаскесінің сәйкестендіру сипаттамалары өзгерген жағдайда, көрсетілетін қызметті алушы осы Стандарттың 9-тармағы 2-бөлігінің 1), 2), 3), 4) және 5)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жағдайда, Қазақстан Республикасының бұрын қолданыста болған заңнамасына сәйкес берілген жер учаскесіне тұрақты жер пайдалану құқығына арналған акт ауыстырылған кезде көрсетілетін қызметті алушы осы Стандарттың 9-тармағы 2-бөлігінің 1) және 5) тармақшаларында көрсетілген құжаттарды береді;</w:t>
      </w:r>
    </w:p>
    <w:p>
      <w:pPr>
        <w:spacing w:after="0"/>
        <w:ind w:left="0"/>
        <w:jc w:val="both"/>
      </w:pPr>
      <w:r>
        <w:rPr>
          <w:rFonts w:ascii="Times New Roman"/>
          <w:b w:val="false"/>
          <w:i w:val="false"/>
          <w:color w:val="000000"/>
          <w:sz w:val="28"/>
        </w:rPr>
        <w:t xml:space="preserve">
      жер учаскесінің сәйкестендіру сипаттамаларында өзгерістер болмаған, жер учаскесіне құқық белгілейтін құжат өзгерген жағдайда, Қазақстан Республикасының бұрын қолданыста болған заңнамасына сәйкес берілген жер учаскесіне тұрақты жер пайдалану құқығына арналған акт ауыстырылған кезде көрсетілетін қызметті алушы осы Стандарттың 9-тармағы 2-бөлігінің 1) және 5) тармақшаларында көрсетілген құжаттарды және жер учаскесіне құқық белгілейтін құжаттың көшірмесін береді. </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көрсетілетін қызметті алушының төлем жасағанын растайтын (ЭҮТШ арқылы төлеген жағдайда) жер учаскесіне ауыртпалықтың жоқ екені туралы мәліметтерді көрсетілетін қызметті беруші ЭҮТШ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қызметті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w:t>
      </w:r>
    </w:p>
    <w:p>
      <w:pPr>
        <w:spacing w:after="0"/>
        <w:ind w:left="0"/>
        <w:jc w:val="both"/>
      </w:pPr>
      <w:r>
        <w:rPr>
          <w:rFonts w:ascii="Times New Roman"/>
          <w:b w:val="false"/>
          <w:i w:val="false"/>
          <w:color w:val="000000"/>
          <w:sz w:val="28"/>
        </w:rPr>
        <w:t>
      көрсетілетін қызметті берушіге тапсырған кезде – көрсетілетін қызметті алушыға тиісті өтініштің қабылданғаны туралы қолхат беріледі;</w:t>
      </w:r>
    </w:p>
    <w:p>
      <w:pPr>
        <w:spacing w:after="0"/>
        <w:ind w:left="0"/>
        <w:jc w:val="both"/>
      </w:pPr>
      <w:r>
        <w:rPr>
          <w:rFonts w:ascii="Times New Roman"/>
          <w:b w:val="false"/>
          <w:i w:val="false"/>
          <w:color w:val="000000"/>
          <w:sz w:val="28"/>
        </w:rPr>
        <w:t>
      порталға тапсырған кезде – "жеке кабинетке"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w:t>
      </w:r>
    </w:p>
    <w:p>
      <w:pPr>
        <w:spacing w:after="0"/>
        <w:ind w:left="0"/>
        <w:jc w:val="both"/>
      </w:pPr>
      <w:r>
        <w:rPr>
          <w:rFonts w:ascii="Times New Roman"/>
          <w:b w:val="false"/>
          <w:i w:val="false"/>
          <w:color w:val="000000"/>
          <w:sz w:val="28"/>
        </w:rPr>
        <w:t>
      Көрсетілетін қызметті берушінің көрсетілетін қызметті алушыға (не өкілеттігін растайтын құжат бойынша оның өкіліне) дайын құжаттарды беруі жеке куәлікті көрсеткен кезде қолхат негізінде жүзеге асырылады.</w:t>
      </w:r>
    </w:p>
    <w:p>
      <w:pPr>
        <w:spacing w:after="0"/>
        <w:ind w:left="0"/>
        <w:jc w:val="both"/>
      </w:pPr>
      <w:r>
        <w:rPr>
          <w:rFonts w:ascii="Times New Roman"/>
          <w:b w:val="false"/>
          <w:i w:val="false"/>
          <w:color w:val="000000"/>
          <w:sz w:val="28"/>
        </w:rPr>
        <w:t>
      Көрсетілетін қызметті беруші бір ай бойы нәтижені сақтауды қамтамасыз етеді. Көрсетілетін қызметті алушы бір ай өткеннен кейін жүгінген жағдайда көрсетілетін қызметті беруші көрсетілетін қызметті алушыға дайын құжаттарды бір жұмыс күні ішінде береді.</w:t>
      </w:r>
    </w:p>
    <w:bookmarkStart w:name="z281" w:id="213"/>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213"/>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 мемлекеттік көрсетілетін қызметті алумен байланысты арнайы құқығынан айрылған болуы.</w:t>
      </w:r>
    </w:p>
    <w:bookmarkStart w:name="z282" w:id="214"/>
    <w:p>
      <w:pPr>
        <w:spacing w:after="0"/>
        <w:ind w:left="0"/>
        <w:jc w:val="both"/>
      </w:pPr>
      <w:r>
        <w:rPr>
          <w:rFonts w:ascii="Times New Roman"/>
          <w:b w:val="false"/>
          <w:i w:val="false"/>
          <w:color w:val="000000"/>
          <w:sz w:val="28"/>
        </w:rPr>
        <w:t xml:space="preserve">
      11. Көрсетілетін қызметті алушы осы Стандарттың 9-тармағында көзделген тізбеге сәйкес құжаттар топтамасын толық бермеген жағдайда, көрсетілетін қызметті беруші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End w:id="214"/>
    <w:bookmarkStart w:name="z283" w:id="215"/>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тәртібі</w:t>
      </w:r>
    </w:p>
    <w:bookmarkEnd w:id="215"/>
    <w:bookmarkStart w:name="z284" w:id="216"/>
    <w:p>
      <w:pPr>
        <w:spacing w:after="0"/>
        <w:ind w:left="0"/>
        <w:jc w:val="both"/>
      </w:pPr>
      <w:r>
        <w:rPr>
          <w:rFonts w:ascii="Times New Roman"/>
          <w:b w:val="false"/>
          <w:i w:val="false"/>
          <w:color w:val="000000"/>
          <w:sz w:val="28"/>
        </w:rPr>
        <w:t>
      12. Министрліктің,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атына не Министрлік басшысының атына жұмыс күндері осы Стандарттың 16-тармағында көрсетілген мекенжайлар бойынша беріледі.</w:t>
      </w:r>
    </w:p>
    <w:bookmarkEnd w:id="216"/>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Көрсетілетін қызметті берушінің, Министрліктің кеңсесінде шағымның қабылданғанын шағымды қабылдаған адамның аты-жөні мен тегі, берілген шағымға жауап алу мерзімі мен күні көрсетіле отырып, оның тіркелуі (мөртабан, кіріс нөмірі мен күні) растайды. Шағымға жеке тұлға немесе заңды тұлғаның өкілі қол қояды.</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алушының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немесе Министрліктің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уәжді жауап көрсетілетін қызметті алушыға почтамен, портал арқылы жіберіледі не көрсетілетін қызметті берушінің немесе Министрліктің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w:t>
      </w:r>
    </w:p>
    <w:bookmarkStart w:name="z285" w:id="217"/>
    <w:p>
      <w:pPr>
        <w:spacing w:after="0"/>
        <w:ind w:left="0"/>
        <w:jc w:val="both"/>
      </w:pPr>
      <w:r>
        <w:rPr>
          <w:rFonts w:ascii="Times New Roman"/>
          <w:b w:val="false"/>
          <w:i w:val="false"/>
          <w:color w:val="000000"/>
          <w:sz w:val="28"/>
        </w:rPr>
        <w:t>
      13. Мемлекеттік қызметті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217"/>
    <w:bookmarkStart w:name="z286" w:id="218"/>
    <w:p>
      <w:pPr>
        <w:spacing w:after="0"/>
        <w:ind w:left="0"/>
        <w:jc w:val="left"/>
      </w:pPr>
      <w:r>
        <w:rPr>
          <w:rFonts w:ascii="Times New Roman"/>
          <w:b/>
          <w:i w:val="false"/>
          <w:color w:val="000000"/>
        </w:rPr>
        <w:t xml:space="preserve"> 4-тарау. Мемлекеттік қызметті, оның ішінде электрондық нысанда және Мемлекеттік корпорация және көрсетілетін қызметті беруші арқылы көрсетілетін мемлекеттік қызметті көрсету ерекшеліктері ескеріле отырып қойылатын өзге де талаптар</w:t>
      </w:r>
    </w:p>
    <w:bookmarkEnd w:id="218"/>
    <w:bookmarkStart w:name="z287" w:id="219"/>
    <w:p>
      <w:pPr>
        <w:spacing w:after="0"/>
        <w:ind w:left="0"/>
        <w:jc w:val="both"/>
      </w:pPr>
      <w:r>
        <w:rPr>
          <w:rFonts w:ascii="Times New Roman"/>
          <w:b w:val="false"/>
          <w:i w:val="false"/>
          <w:color w:val="000000"/>
          <w:sz w:val="28"/>
        </w:rPr>
        <w:t>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жұмыскері тұрғылықты жеріне барып жүргізеді.</w:t>
      </w:r>
    </w:p>
    <w:bookmarkEnd w:id="219"/>
    <w:bookmarkStart w:name="z288" w:id="220"/>
    <w:p>
      <w:pPr>
        <w:spacing w:after="0"/>
        <w:ind w:left="0"/>
        <w:jc w:val="both"/>
      </w:pPr>
      <w:r>
        <w:rPr>
          <w:rFonts w:ascii="Times New Roman"/>
          <w:b w:val="false"/>
          <w:i w:val="false"/>
          <w:color w:val="000000"/>
          <w:sz w:val="28"/>
        </w:rPr>
        <w:t>
      15.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220"/>
    <w:p>
      <w:pPr>
        <w:spacing w:after="0"/>
        <w:ind w:left="0"/>
        <w:jc w:val="both"/>
      </w:pPr>
      <w:r>
        <w:rPr>
          <w:rFonts w:ascii="Times New Roman"/>
          <w:b w:val="false"/>
          <w:i w:val="false"/>
          <w:color w:val="000000"/>
          <w:sz w:val="28"/>
        </w:rPr>
        <w:t>
      Көрсетілетін қызметті берушінің ғимараттары мүмкіндігі шектеулі адамдардың кіруіне арналған пандустары бар кіреберіспен жабдықталған болады.</w:t>
      </w:r>
    </w:p>
    <w:bookmarkStart w:name="z289" w:id="221"/>
    <w:p>
      <w:pPr>
        <w:spacing w:after="0"/>
        <w:ind w:left="0"/>
        <w:jc w:val="both"/>
      </w:pPr>
      <w:r>
        <w:rPr>
          <w:rFonts w:ascii="Times New Roman"/>
          <w:b w:val="false"/>
          <w:i w:val="false"/>
          <w:color w:val="000000"/>
          <w:sz w:val="28"/>
        </w:rPr>
        <w:t>
      16. Мемлекеттік қызметті көрсету орындарының мекенжайлары:</w:t>
      </w:r>
    </w:p>
    <w:bookmarkEnd w:id="221"/>
    <w:p>
      <w:pPr>
        <w:spacing w:after="0"/>
        <w:ind w:left="0"/>
        <w:jc w:val="both"/>
      </w:pPr>
      <w:r>
        <w:rPr>
          <w:rFonts w:ascii="Times New Roman"/>
          <w:b w:val="false"/>
          <w:i w:val="false"/>
          <w:color w:val="000000"/>
          <w:sz w:val="28"/>
        </w:rPr>
        <w:t>
      1) Министрліктің www.moa.gov.kz интернет-ресурсында;</w:t>
      </w:r>
    </w:p>
    <w:p>
      <w:pPr>
        <w:spacing w:after="0"/>
        <w:ind w:left="0"/>
        <w:jc w:val="both"/>
      </w:pPr>
      <w:r>
        <w:rPr>
          <w:rFonts w:ascii="Times New Roman"/>
          <w:b w:val="false"/>
          <w:i w:val="false"/>
          <w:color w:val="000000"/>
          <w:sz w:val="28"/>
        </w:rPr>
        <w:t>
      2) көрсетілетін қызметті берушінің www.gov4c.kz интернет-ресурсында;</w:t>
      </w:r>
    </w:p>
    <w:p>
      <w:pPr>
        <w:spacing w:after="0"/>
        <w:ind w:left="0"/>
        <w:jc w:val="both"/>
      </w:pPr>
      <w:r>
        <w:rPr>
          <w:rFonts w:ascii="Times New Roman"/>
          <w:b w:val="false"/>
          <w:i w:val="false"/>
          <w:color w:val="000000"/>
          <w:sz w:val="28"/>
        </w:rPr>
        <w:t>
      3) парталда орналастырылған.</w:t>
      </w:r>
    </w:p>
    <w:bookmarkStart w:name="z290" w:id="222"/>
    <w:p>
      <w:pPr>
        <w:spacing w:after="0"/>
        <w:ind w:left="0"/>
        <w:jc w:val="both"/>
      </w:pPr>
      <w:r>
        <w:rPr>
          <w:rFonts w:ascii="Times New Roman"/>
          <w:b w:val="false"/>
          <w:i w:val="false"/>
          <w:color w:val="000000"/>
          <w:sz w:val="28"/>
        </w:rPr>
        <w:t>
      17. Көрсетілетін қызметті алушының ЭЦҚ-сы болған жағдайда, мемлекеттік көрсетілетін қызметті портал арқылы электрондық нысанда алуға мүмкіндігі бар.</w:t>
      </w:r>
    </w:p>
    <w:bookmarkEnd w:id="222"/>
    <w:bookmarkStart w:name="z291" w:id="223"/>
    <w:p>
      <w:pPr>
        <w:spacing w:after="0"/>
        <w:ind w:left="0"/>
        <w:jc w:val="both"/>
      </w:pPr>
      <w:r>
        <w:rPr>
          <w:rFonts w:ascii="Times New Roman"/>
          <w:b w:val="false"/>
          <w:i w:val="false"/>
          <w:color w:val="000000"/>
          <w:sz w:val="28"/>
        </w:rPr>
        <w:t>
      18. Көрсетілетін қызметті алушының мемлекеттік қызметті көрсетудің тәртібі мен мәртебесі туралы ақпаратты қашықтықтан қол жеткізу режимінде порталдағы "жеке кабинеті", сондай-ақ бірыңғай байланыс орталығы арқылы алуға мүмкіндігі бар.</w:t>
      </w:r>
    </w:p>
    <w:bookmarkEnd w:id="223"/>
    <w:bookmarkStart w:name="z292" w:id="224"/>
    <w:p>
      <w:pPr>
        <w:spacing w:after="0"/>
        <w:ind w:left="0"/>
        <w:jc w:val="both"/>
      </w:pPr>
      <w:r>
        <w:rPr>
          <w:rFonts w:ascii="Times New Roman"/>
          <w:b w:val="false"/>
          <w:i w:val="false"/>
          <w:color w:val="000000"/>
          <w:sz w:val="28"/>
        </w:rPr>
        <w:t>
      19. Мемлекеттік қызметті көрсету мәселелері жөніндегі анықтамалық қызметтерінің байланыс телефондары: 1414, 8 800 080 7777.</w:t>
      </w:r>
    </w:p>
    <w:bookmarkEnd w:id="2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"Тұрақты жер пайдалану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225"/>
    <w:p>
      <w:pPr>
        <w:spacing w:after="0"/>
        <w:ind w:left="0"/>
        <w:jc w:val="left"/>
      </w:pPr>
      <w:r>
        <w:rPr>
          <w:rFonts w:ascii="Times New Roman"/>
          <w:b/>
          <w:i w:val="false"/>
          <w:color w:val="000000"/>
        </w:rPr>
        <w:t xml:space="preserve"> "ЕЛТАҢБА" Тұрақты жер пайдалану құқығына арналған акт на право постоянного землепользования</w:t>
      </w:r>
    </w:p>
    <w:bookmarkEnd w:id="225"/>
    <w:p>
      <w:pPr>
        <w:spacing w:after="0"/>
        <w:ind w:left="0"/>
        <w:jc w:val="both"/>
      </w:pPr>
      <w:r>
        <w:rPr>
          <w:rFonts w:ascii="Times New Roman"/>
          <w:b w:val="false"/>
          <w:i w:val="false"/>
          <w:color w:val="000000"/>
          <w:sz w:val="28"/>
        </w:rPr>
        <w:t>
      № ____</w:t>
      </w:r>
    </w:p>
    <w:p>
      <w:pPr>
        <w:spacing w:after="0"/>
        <w:ind w:left="0"/>
        <w:jc w:val="both"/>
      </w:pPr>
      <w:r>
        <w:rPr>
          <w:rFonts w:ascii="Times New Roman"/>
          <w:b w:val="false"/>
          <w:i w:val="false"/>
          <w:color w:val="000000"/>
          <w:sz w:val="28"/>
        </w:rPr>
        <w:t>
      Жер учаскесінің кадастрлық нөмірі _________________________________________________</w:t>
      </w:r>
    </w:p>
    <w:p>
      <w:pPr>
        <w:spacing w:after="0"/>
        <w:ind w:left="0"/>
        <w:jc w:val="both"/>
      </w:pPr>
      <w:r>
        <w:rPr>
          <w:rFonts w:ascii="Times New Roman"/>
          <w:b w:val="false"/>
          <w:i w:val="false"/>
          <w:color w:val="000000"/>
          <w:sz w:val="28"/>
        </w:rPr>
        <w:t xml:space="preserve">
      Жер учаскесіне тұрақты жер пайдалану құқығы ______________________________________ </w:t>
      </w:r>
    </w:p>
    <w:p>
      <w:pPr>
        <w:spacing w:after="0"/>
        <w:ind w:left="0"/>
        <w:jc w:val="both"/>
      </w:pPr>
      <w:r>
        <w:rPr>
          <w:rFonts w:ascii="Times New Roman"/>
          <w:b w:val="false"/>
          <w:i w:val="false"/>
          <w:color w:val="000000"/>
          <w:sz w:val="28"/>
        </w:rPr>
        <w:t>
      (ортақ бірлескен, ортақ үлестік)</w:t>
      </w:r>
    </w:p>
    <w:p>
      <w:pPr>
        <w:spacing w:after="0"/>
        <w:ind w:left="0"/>
        <w:jc w:val="both"/>
      </w:pPr>
      <w:r>
        <w:rPr>
          <w:rFonts w:ascii="Times New Roman"/>
          <w:b w:val="false"/>
          <w:i w:val="false"/>
          <w:color w:val="000000"/>
          <w:sz w:val="28"/>
        </w:rPr>
        <w:t>
      Жер учаскесінің алаңы __________ гектар.</w:t>
      </w:r>
    </w:p>
    <w:p>
      <w:pPr>
        <w:spacing w:after="0"/>
        <w:ind w:left="0"/>
        <w:jc w:val="both"/>
      </w:pPr>
      <w:r>
        <w:rPr>
          <w:rFonts w:ascii="Times New Roman"/>
          <w:b w:val="false"/>
          <w:i w:val="false"/>
          <w:color w:val="000000"/>
          <w:sz w:val="28"/>
        </w:rPr>
        <w:t>
      Жердің санаты ___________________________________________________________________</w:t>
      </w:r>
    </w:p>
    <w:p>
      <w:pPr>
        <w:spacing w:after="0"/>
        <w:ind w:left="0"/>
        <w:jc w:val="both"/>
      </w:pPr>
      <w:r>
        <w:rPr>
          <w:rFonts w:ascii="Times New Roman"/>
          <w:b w:val="false"/>
          <w:i w:val="false"/>
          <w:color w:val="000000"/>
          <w:sz w:val="28"/>
        </w:rPr>
        <w:t>
      Жер учаскесінің нысаналы мақсаты _________________________________________________</w:t>
      </w:r>
    </w:p>
    <w:p>
      <w:pPr>
        <w:spacing w:after="0"/>
        <w:ind w:left="0"/>
        <w:jc w:val="both"/>
      </w:pPr>
      <w:r>
        <w:rPr>
          <w:rFonts w:ascii="Times New Roman"/>
          <w:b w:val="false"/>
          <w:i w:val="false"/>
          <w:color w:val="000000"/>
          <w:sz w:val="28"/>
        </w:rPr>
        <w:t>
      Жер учаскесін пайдаланудағы шектеулер мен ауыртпалықтар ___________________________</w:t>
      </w:r>
    </w:p>
    <w:p>
      <w:pPr>
        <w:spacing w:after="0"/>
        <w:ind w:left="0"/>
        <w:jc w:val="both"/>
      </w:pPr>
      <w:r>
        <w:rPr>
          <w:rFonts w:ascii="Times New Roman"/>
          <w:b w:val="false"/>
          <w:i w:val="false"/>
          <w:color w:val="000000"/>
          <w:sz w:val="28"/>
        </w:rPr>
        <w:t xml:space="preserve">
      Жер учаскесінің бөлінуі ___________________________________________________________ </w:t>
      </w:r>
    </w:p>
    <w:p>
      <w:pPr>
        <w:spacing w:after="0"/>
        <w:ind w:left="0"/>
        <w:jc w:val="both"/>
      </w:pPr>
      <w:r>
        <w:rPr>
          <w:rFonts w:ascii="Times New Roman"/>
          <w:b w:val="false"/>
          <w:i w:val="false"/>
          <w:color w:val="000000"/>
          <w:sz w:val="28"/>
        </w:rPr>
        <w:t>
      (бөлінеді, бөлінбейді)</w:t>
      </w:r>
    </w:p>
    <w:p>
      <w:pPr>
        <w:spacing w:after="0"/>
        <w:ind w:left="0"/>
        <w:jc w:val="both"/>
      </w:pPr>
      <w:r>
        <w:rPr>
          <w:rFonts w:ascii="Times New Roman"/>
          <w:b w:val="false"/>
          <w:i w:val="false"/>
          <w:color w:val="000000"/>
          <w:sz w:val="28"/>
        </w:rPr>
        <w:t>
      Кадастровый номер земельного участка _____________________________________________</w:t>
      </w:r>
    </w:p>
    <w:p>
      <w:pPr>
        <w:spacing w:after="0"/>
        <w:ind w:left="0"/>
        <w:jc w:val="both"/>
      </w:pPr>
      <w:r>
        <w:rPr>
          <w:rFonts w:ascii="Times New Roman"/>
          <w:b w:val="false"/>
          <w:i w:val="false"/>
          <w:color w:val="000000"/>
          <w:sz w:val="28"/>
        </w:rPr>
        <w:t xml:space="preserve">
      Право постоянного землепользования на земельный участок ___________________________ </w:t>
      </w:r>
    </w:p>
    <w:p>
      <w:pPr>
        <w:spacing w:after="0"/>
        <w:ind w:left="0"/>
        <w:jc w:val="both"/>
      </w:pPr>
      <w:r>
        <w:rPr>
          <w:rFonts w:ascii="Times New Roman"/>
          <w:b w:val="false"/>
          <w:i w:val="false"/>
          <w:color w:val="000000"/>
          <w:sz w:val="28"/>
        </w:rPr>
        <w:t>
      (общее совместное, общее долевое)</w:t>
      </w:r>
    </w:p>
    <w:p>
      <w:pPr>
        <w:spacing w:after="0"/>
        <w:ind w:left="0"/>
        <w:jc w:val="both"/>
      </w:pPr>
      <w:r>
        <w:rPr>
          <w:rFonts w:ascii="Times New Roman"/>
          <w:b w:val="false"/>
          <w:i w:val="false"/>
          <w:color w:val="000000"/>
          <w:sz w:val="28"/>
        </w:rPr>
        <w:t>
      Площадь земельного участка _____________ гектар.</w:t>
      </w:r>
    </w:p>
    <w:p>
      <w:pPr>
        <w:spacing w:after="0"/>
        <w:ind w:left="0"/>
        <w:jc w:val="both"/>
      </w:pPr>
      <w:r>
        <w:rPr>
          <w:rFonts w:ascii="Times New Roman"/>
          <w:b w:val="false"/>
          <w:i w:val="false"/>
          <w:color w:val="000000"/>
          <w:sz w:val="28"/>
        </w:rPr>
        <w:t>
      Категория земель ________________________________________________________________</w:t>
      </w:r>
    </w:p>
    <w:p>
      <w:pPr>
        <w:spacing w:after="0"/>
        <w:ind w:left="0"/>
        <w:jc w:val="both"/>
      </w:pPr>
      <w:r>
        <w:rPr>
          <w:rFonts w:ascii="Times New Roman"/>
          <w:b w:val="false"/>
          <w:i w:val="false"/>
          <w:color w:val="000000"/>
          <w:sz w:val="28"/>
        </w:rPr>
        <w:t>
      Целевое назначение земельного участка _____________________________________________</w:t>
      </w:r>
    </w:p>
    <w:p>
      <w:pPr>
        <w:spacing w:after="0"/>
        <w:ind w:left="0"/>
        <w:jc w:val="both"/>
      </w:pPr>
      <w:r>
        <w:rPr>
          <w:rFonts w:ascii="Times New Roman"/>
          <w:b w:val="false"/>
          <w:i w:val="false"/>
          <w:color w:val="000000"/>
          <w:sz w:val="28"/>
        </w:rPr>
        <w:t>
      Ограничения в использовании и обременения земельного участка _______________________</w:t>
      </w:r>
    </w:p>
    <w:p>
      <w:pPr>
        <w:spacing w:after="0"/>
        <w:ind w:left="0"/>
        <w:jc w:val="both"/>
      </w:pPr>
      <w:r>
        <w:rPr>
          <w:rFonts w:ascii="Times New Roman"/>
          <w:b w:val="false"/>
          <w:i w:val="false"/>
          <w:color w:val="000000"/>
          <w:sz w:val="28"/>
        </w:rPr>
        <w:t xml:space="preserve">
      Делимость земельного участка _____________________________________________________ </w:t>
      </w:r>
    </w:p>
    <w:p>
      <w:pPr>
        <w:spacing w:after="0"/>
        <w:ind w:left="0"/>
        <w:jc w:val="both"/>
      </w:pPr>
      <w:r>
        <w:rPr>
          <w:rFonts w:ascii="Times New Roman"/>
          <w:b w:val="false"/>
          <w:i w:val="false"/>
          <w:color w:val="000000"/>
          <w:sz w:val="28"/>
        </w:rPr>
        <w:t>
      (делимый, неделимый)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 w:id="226"/>
    <w:p>
      <w:pPr>
        <w:spacing w:after="0"/>
        <w:ind w:left="0"/>
        <w:jc w:val="left"/>
      </w:pPr>
      <w:r>
        <w:rPr>
          <w:rFonts w:ascii="Times New Roman"/>
          <w:b/>
          <w:i w:val="false"/>
          <w:color w:val="000000"/>
        </w:rPr>
        <w:t xml:space="preserve"> Жер учаскесінің жоспары План земельного участка</w:t>
      </w:r>
    </w:p>
    <w:bookmarkEnd w:id="226"/>
    <w:tbl>
      <w:tblPr>
        <w:tblW w:w="0" w:type="auto"/>
        <w:tblCellSpacing w:w="0" w:type="auto"/>
        <w:tblBorders>
          <w:top w:val="none"/>
          <w:left w:val="none"/>
          <w:bottom w:val="none"/>
          <w:right w:val="none"/>
          <w:insideH w:val="none"/>
          <w:insideV w:val="none"/>
        </w:tblBorders>
      </w:tblPr>
      <w:tblGrid>
        <w:gridCol w:w="480"/>
        <w:gridCol w:w="11820"/>
      </w:tblGrid>
      <w:tr>
        <w:trPr>
          <w:trHeight w:val="30" w:hRule="atLeast"/>
        </w:trPr>
        <w:tc>
          <w:tcPr>
            <w:tcW w:w="4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мекенжайы, мекенжайының тіркеу коды (бар болса)</w:t>
            </w:r>
          </w:p>
        </w:tc>
        <w:tc>
          <w:tcPr>
            <w:tcW w:w="11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 _________________________________________________ _________________________________________________</w:t>
            </w:r>
          </w:p>
        </w:tc>
      </w:tr>
      <w:tr>
        <w:trPr>
          <w:trHeight w:val="30" w:hRule="atLeast"/>
        </w:trPr>
        <w:tc>
          <w:tcPr>
            <w:tcW w:w="4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регистрационный код адреса (при его наличии) участка</w:t>
            </w:r>
          </w:p>
        </w:tc>
        <w:tc>
          <w:tcPr>
            <w:tcW w:w="11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 _________________________________________________</w:t>
            </w:r>
          </w:p>
        </w:tc>
      </w:tr>
      <w:tr>
        <w:trPr>
          <w:trHeight w:val="30" w:hRule="atLeast"/>
        </w:trPr>
        <w:tc>
          <w:tcPr>
            <w:tcW w:w="4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794000" cy="1409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Масштаб 1: __________________________________</w:t>
      </w:r>
    </w:p>
    <w:bookmarkStart w:name="z296" w:id="227"/>
    <w:p>
      <w:pPr>
        <w:spacing w:after="0"/>
        <w:ind w:left="0"/>
        <w:jc w:val="left"/>
      </w:pPr>
      <w:r>
        <w:rPr>
          <w:rFonts w:ascii="Times New Roman"/>
          <w:b/>
          <w:i w:val="false"/>
          <w:color w:val="000000"/>
        </w:rPr>
        <w:t xml:space="preserve"> Сызықтардың өлшемін шығару Выноска мер линий</w:t>
      </w:r>
    </w:p>
    <w:bookmarkEnd w:id="227"/>
    <w:p>
      <w:pPr>
        <w:spacing w:after="0"/>
        <w:ind w:left="0"/>
        <w:jc w:val="left"/>
      </w:pPr>
      <w:r>
        <w:br/>
      </w:r>
    </w:p>
    <w:p>
      <w:pPr>
        <w:spacing w:after="0"/>
        <w:ind w:left="0"/>
        <w:jc w:val="both"/>
      </w:pPr>
      <w:r>
        <w:drawing>
          <wp:inline distT="0" distB="0" distL="0" distR="0">
            <wp:extent cx="30988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0988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28"/>
    <w:p>
      <w:pPr>
        <w:spacing w:after="0"/>
        <w:ind w:left="0"/>
        <w:jc w:val="left"/>
      </w:pPr>
      <w:r>
        <w:rPr>
          <w:rFonts w:ascii="Times New Roman"/>
          <w:b/>
          <w:i w:val="false"/>
          <w:color w:val="000000"/>
        </w:rPr>
        <w:t xml:space="preserve"> Жоспар шегіндегі бөгде жер учаскелері Посторонние земельные участки в границах плана</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1"/>
        <w:gridCol w:w="6696"/>
        <w:gridCol w:w="2803"/>
      </w:tblGrid>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r>
              <w:br/>
            </w:r>
            <w:r>
              <w:rPr>
                <w:rFonts w:ascii="Times New Roman"/>
                <w:b w:val="false"/>
                <w:i w:val="false"/>
                <w:color w:val="000000"/>
                <w:sz w:val="20"/>
              </w:rPr>
              <w:t>
№ на плане</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бөгде жер учаскелерінің кадастрлық нөмірлері</w:t>
            </w:r>
            <w:r>
              <w:br/>
            </w:r>
            <w:r>
              <w:rPr>
                <w:rFonts w:ascii="Times New Roman"/>
                <w:b w:val="false"/>
                <w:i w:val="false"/>
                <w:color w:val="000000"/>
                <w:sz w:val="20"/>
              </w:rPr>
              <w:t>
Кадастровые номера посторонних земельных участков в границах плана</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r>
              <w:br/>
            </w:r>
            <w:r>
              <w:rPr>
                <w:rFonts w:ascii="Times New Roman"/>
                <w:b w:val="false"/>
                <w:i w:val="false"/>
                <w:color w:val="000000"/>
                <w:sz w:val="20"/>
              </w:rPr>
              <w:t>
Площадь, гектар</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Осы актіні _______________________________________________________________ жасады </w:t>
      </w:r>
    </w:p>
    <w:p>
      <w:pPr>
        <w:spacing w:after="0"/>
        <w:ind w:left="0"/>
        <w:jc w:val="both"/>
      </w:pPr>
      <w:r>
        <w:rPr>
          <w:rFonts w:ascii="Times New Roman"/>
          <w:b w:val="false"/>
          <w:i w:val="false"/>
          <w:color w:val="000000"/>
          <w:sz w:val="28"/>
        </w:rPr>
        <w:t xml:space="preserve">
      (жер кадастрын жүргізетін ұйымның атауы) </w:t>
      </w:r>
    </w:p>
    <w:p>
      <w:pPr>
        <w:spacing w:after="0"/>
        <w:ind w:left="0"/>
        <w:jc w:val="both"/>
      </w:pPr>
      <w:r>
        <w:rPr>
          <w:rFonts w:ascii="Times New Roman"/>
          <w:b w:val="false"/>
          <w:i w:val="false"/>
          <w:color w:val="000000"/>
          <w:sz w:val="28"/>
        </w:rPr>
        <w:t xml:space="preserve">
      Настоящий акт изготовлен ________________________________________________________ </w:t>
      </w:r>
    </w:p>
    <w:p>
      <w:pPr>
        <w:spacing w:after="0"/>
        <w:ind w:left="0"/>
        <w:jc w:val="both"/>
      </w:pPr>
      <w:r>
        <w:rPr>
          <w:rFonts w:ascii="Times New Roman"/>
          <w:b w:val="false"/>
          <w:i w:val="false"/>
          <w:color w:val="000000"/>
          <w:sz w:val="28"/>
        </w:rPr>
        <w:t xml:space="preserve">
      (наименование организации, ведущей земельный кадастр)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(аты, әкесінің аты (бар болса), тегі), (фамилия, имя, отчество (при его наличии)</w:t>
      </w:r>
    </w:p>
    <w:p>
      <w:pPr>
        <w:spacing w:after="0"/>
        <w:ind w:left="0"/>
        <w:jc w:val="both"/>
      </w:pPr>
      <w:r>
        <w:rPr>
          <w:rFonts w:ascii="Times New Roman"/>
          <w:b w:val="false"/>
          <w:i w:val="false"/>
          <w:color w:val="000000"/>
          <w:sz w:val="28"/>
        </w:rPr>
        <w:t xml:space="preserve">
      Осы актіні дайындалғаны туралы жазба жер учаскесіне меншік құқығына арналған актілер жазылатын кітапта </w:t>
      </w:r>
    </w:p>
    <w:p>
      <w:pPr>
        <w:spacing w:after="0"/>
        <w:ind w:left="0"/>
        <w:jc w:val="both"/>
      </w:pPr>
      <w:r>
        <w:rPr>
          <w:rFonts w:ascii="Times New Roman"/>
          <w:b w:val="false"/>
          <w:i w:val="false"/>
          <w:color w:val="000000"/>
          <w:sz w:val="28"/>
        </w:rPr>
        <w:t>
      № ________ болып жазылды, күні ____________</w:t>
      </w:r>
    </w:p>
    <w:p>
      <w:pPr>
        <w:spacing w:after="0"/>
        <w:ind w:left="0"/>
        <w:jc w:val="both"/>
      </w:pPr>
      <w:r>
        <w:rPr>
          <w:rFonts w:ascii="Times New Roman"/>
          <w:b w:val="false"/>
          <w:i w:val="false"/>
          <w:color w:val="000000"/>
          <w:sz w:val="28"/>
        </w:rPr>
        <w:t>
      Запись об изготовлении настоящего акта произведена в книге записей актов на право собственника на земельный участок, право собственности за № ________, дата ________</w:t>
      </w:r>
    </w:p>
    <w:p>
      <w:pPr>
        <w:spacing w:after="0"/>
        <w:ind w:left="0"/>
        <w:jc w:val="both"/>
      </w:pPr>
      <w:r>
        <w:rPr>
          <w:rFonts w:ascii="Times New Roman"/>
          <w:b w:val="false"/>
          <w:i w:val="false"/>
          <w:color w:val="000000"/>
          <w:sz w:val="28"/>
        </w:rPr>
        <w:t>
      Қосымша:</w:t>
      </w:r>
    </w:p>
    <w:p>
      <w:pPr>
        <w:spacing w:after="0"/>
        <w:ind w:left="0"/>
        <w:jc w:val="both"/>
      </w:pPr>
      <w:r>
        <w:rPr>
          <w:rFonts w:ascii="Times New Roman"/>
          <w:b w:val="false"/>
          <w:i w:val="false"/>
          <w:color w:val="000000"/>
          <w:sz w:val="28"/>
        </w:rPr>
        <w:t>
      Араласудың сипаттамасы жер учаскесіне сәйкестендіру құжатын дайындаған сәтте жарамды</w:t>
      </w:r>
    </w:p>
    <w:p>
      <w:pPr>
        <w:spacing w:after="0"/>
        <w:ind w:left="0"/>
        <w:jc w:val="both"/>
      </w:pPr>
      <w:r>
        <w:rPr>
          <w:rFonts w:ascii="Times New Roman"/>
          <w:b w:val="false"/>
          <w:i w:val="false"/>
          <w:color w:val="000000"/>
          <w:sz w:val="28"/>
        </w:rPr>
        <w:t>
      Приложение:</w:t>
      </w:r>
    </w:p>
    <w:p>
      <w:pPr>
        <w:spacing w:after="0"/>
        <w:ind w:left="0"/>
        <w:jc w:val="both"/>
      </w:pPr>
      <w:r>
        <w:rPr>
          <w:rFonts w:ascii="Times New Roman"/>
          <w:b w:val="false"/>
          <w:i w:val="false"/>
          <w:color w:val="000000"/>
          <w:sz w:val="28"/>
        </w:rPr>
        <w:t>
      Описание смежеств действительно на момент изготовления идентификационного документа на земельный участок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Тұрақты жер пайдалану</w:t>
            </w:r>
            <w:r>
              <w:br/>
            </w:r>
            <w:r>
              <w:rPr>
                <w:rFonts w:ascii="Times New Roman"/>
                <w:b w:val="false"/>
                <w:i w:val="false"/>
                <w:color w:val="000000"/>
                <w:sz w:val="20"/>
              </w:rPr>
              <w:t xml:space="preserve">құқығына арналған актіге </w:t>
            </w:r>
            <w:r>
              <w:br/>
            </w:r>
            <w:r>
              <w:rPr>
                <w:rFonts w:ascii="Times New Roman"/>
                <w:b w:val="false"/>
                <w:i w:val="false"/>
                <w:color w:val="000000"/>
                <w:sz w:val="20"/>
              </w:rPr>
              <w:t>қосымша</w:t>
            </w:r>
          </w:p>
        </w:tc>
      </w:tr>
    </w:tbl>
    <w:bookmarkStart w:name="z299" w:id="229"/>
    <w:p>
      <w:pPr>
        <w:spacing w:after="0"/>
        <w:ind w:left="0"/>
        <w:jc w:val="left"/>
      </w:pPr>
      <w:r>
        <w:rPr>
          <w:rFonts w:ascii="Times New Roman"/>
          <w:b/>
          <w:i w:val="false"/>
          <w:color w:val="000000"/>
        </w:rPr>
        <w:t xml:space="preserve"> Жер учаскесі шекарасында ерекше режимде пайдаланылатын жер учаскелерінің тізбесі  (кадастрлық нөмірі _____________________________)  Перечень земельных участков с особым режимом использования в границах земельного участка  (кадастровый номер _____________________________)</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5"/>
        <w:gridCol w:w="6792"/>
        <w:gridCol w:w="1055"/>
        <w:gridCol w:w="1285"/>
        <w:gridCol w:w="1056"/>
        <w:gridCol w:w="1057"/>
      </w:tblGrid>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Сызбадағы учаскенің №</w:t>
            </w:r>
            <w:r>
              <w:br/>
            </w:r>
            <w:r>
              <w:rPr>
                <w:rFonts w:ascii="Times New Roman"/>
                <w:b w:val="false"/>
                <w:i w:val="false"/>
                <w:color w:val="000000"/>
                <w:sz w:val="20"/>
              </w:rPr>
              <w:t>
№ участка на чертеже</w:t>
            </w:r>
          </w:p>
        </w:tc>
        <w:tc>
          <w:tcPr>
            <w:tcW w:w="6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ерекше режимде пайдаланылатын аумақтардың атауы (санитариялық - қорғау аймақтары, ерекше қорғалатын табиғи аумақтардың жері, су қорғау мақсатындағы және тағы басқа жерлер).</w:t>
            </w:r>
            <w:r>
              <w:br/>
            </w:r>
            <w:r>
              <w:rPr>
                <w:rFonts w:ascii="Times New Roman"/>
                <w:b w:val="false"/>
                <w:i w:val="false"/>
                <w:color w:val="000000"/>
                <w:sz w:val="20"/>
              </w:rPr>
              <w:t>
Наименование территорий с особым режимом использования земель (санитарно-защитные зоны, земли особоохраняемых природных территорий, водоохранного назначения и так далее)</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гектар</w:t>
            </w:r>
            <w:r>
              <w:br/>
            </w:r>
            <w:r>
              <w:rPr>
                <w:rFonts w:ascii="Times New Roman"/>
                <w:b w:val="false"/>
                <w:i w:val="false"/>
                <w:color w:val="000000"/>
                <w:sz w:val="20"/>
              </w:rPr>
              <w:t>
Общая площадь, гектар</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ауыл шаруашылығы алқаптары </w:t>
            </w:r>
            <w:r>
              <w:br/>
            </w:r>
            <w:r>
              <w:rPr>
                <w:rFonts w:ascii="Times New Roman"/>
                <w:b w:val="false"/>
                <w:i w:val="false"/>
                <w:color w:val="000000"/>
                <w:sz w:val="20"/>
              </w:rPr>
              <w:t>
В том числе сельскохозяйственных угодий</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егістіктер Из них пашни</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пайдаланудың белгіленген режимі</w:t>
            </w:r>
            <w:r>
              <w:br/>
            </w:r>
            <w:r>
              <w:rPr>
                <w:rFonts w:ascii="Times New Roman"/>
                <w:b w:val="false"/>
                <w:i w:val="false"/>
                <w:color w:val="000000"/>
                <w:sz w:val="20"/>
              </w:rPr>
              <w:t>
Установленный режим использования земель</w:t>
            </w:r>
          </w:p>
        </w:tc>
      </w:tr>
    </w:tbl>
    <w:p>
      <w:pPr>
        <w:spacing w:after="0"/>
        <w:ind w:left="0"/>
        <w:jc w:val="both"/>
      </w:pPr>
      <w:r>
        <w:rPr>
          <w:rFonts w:ascii="Times New Roman"/>
          <w:b w:val="false"/>
          <w:i w:val="false"/>
          <w:color w:val="000000"/>
          <w:sz w:val="28"/>
        </w:rPr>
        <w:t xml:space="preserve">
      Басшы _________________________________________________________, күні___________ </w:t>
      </w:r>
    </w:p>
    <w:p>
      <w:pPr>
        <w:spacing w:after="0"/>
        <w:ind w:left="0"/>
        <w:jc w:val="both"/>
      </w:pPr>
      <w:r>
        <w:rPr>
          <w:rFonts w:ascii="Times New Roman"/>
          <w:b w:val="false"/>
          <w:i w:val="false"/>
          <w:color w:val="000000"/>
          <w:sz w:val="28"/>
        </w:rPr>
        <w:t xml:space="preserve">
      (жер қатынастары жөніндегі уәкілетті органның атауы) </w:t>
      </w:r>
    </w:p>
    <w:p>
      <w:pPr>
        <w:spacing w:after="0"/>
        <w:ind w:left="0"/>
        <w:jc w:val="both"/>
      </w:pPr>
      <w:r>
        <w:rPr>
          <w:rFonts w:ascii="Times New Roman"/>
          <w:b w:val="false"/>
          <w:i w:val="false"/>
          <w:color w:val="000000"/>
          <w:sz w:val="28"/>
        </w:rPr>
        <w:t xml:space="preserve">
      Руководитель ________________________________________________, дата ______________ </w:t>
      </w:r>
    </w:p>
    <w:p>
      <w:pPr>
        <w:spacing w:after="0"/>
        <w:ind w:left="0"/>
        <w:jc w:val="both"/>
      </w:pPr>
      <w:r>
        <w:rPr>
          <w:rFonts w:ascii="Times New Roman"/>
          <w:b w:val="false"/>
          <w:i w:val="false"/>
          <w:color w:val="000000"/>
          <w:sz w:val="28"/>
        </w:rPr>
        <w:t xml:space="preserve">
      (наименование уполномоченного органа по земельным отношениям) </w:t>
      </w:r>
    </w:p>
    <w:p>
      <w:pPr>
        <w:spacing w:after="0"/>
        <w:ind w:left="0"/>
        <w:jc w:val="both"/>
      </w:pPr>
      <w:r>
        <w:rPr>
          <w:rFonts w:ascii="Times New Roman"/>
          <w:b w:val="false"/>
          <w:i w:val="false"/>
          <w:color w:val="000000"/>
          <w:sz w:val="28"/>
        </w:rPr>
        <w:t xml:space="preserve">
      Басшы __________________________________________________________, күні___________ </w:t>
      </w:r>
    </w:p>
    <w:p>
      <w:pPr>
        <w:spacing w:after="0"/>
        <w:ind w:left="0"/>
        <w:jc w:val="both"/>
      </w:pPr>
      <w:r>
        <w:rPr>
          <w:rFonts w:ascii="Times New Roman"/>
          <w:b w:val="false"/>
          <w:i w:val="false"/>
          <w:color w:val="000000"/>
          <w:sz w:val="28"/>
        </w:rPr>
        <w:t xml:space="preserve">
      (қорғау аймағын белгілеуге мүдделі органның атауы) </w:t>
      </w:r>
    </w:p>
    <w:p>
      <w:pPr>
        <w:spacing w:after="0"/>
        <w:ind w:left="0"/>
        <w:jc w:val="both"/>
      </w:pPr>
      <w:r>
        <w:rPr>
          <w:rFonts w:ascii="Times New Roman"/>
          <w:b w:val="false"/>
          <w:i w:val="false"/>
          <w:color w:val="000000"/>
          <w:sz w:val="28"/>
        </w:rPr>
        <w:t xml:space="preserve">
      Руководитель ________________________________________________, дата ______________ </w:t>
      </w:r>
    </w:p>
    <w:p>
      <w:pPr>
        <w:spacing w:after="0"/>
        <w:ind w:left="0"/>
        <w:jc w:val="both"/>
      </w:pPr>
      <w:r>
        <w:rPr>
          <w:rFonts w:ascii="Times New Roman"/>
          <w:b w:val="false"/>
          <w:i w:val="false"/>
          <w:color w:val="000000"/>
          <w:sz w:val="28"/>
        </w:rPr>
        <w:t>
      (наименование органа, заинтересованного в установлении охранной зоны)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"Тұрақты жер пайдалану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 ___________________басшысы</w:t>
            </w:r>
            <w:r>
              <w:br/>
            </w:r>
            <w:r>
              <w:rPr>
                <w:rFonts w:ascii="Times New Roman"/>
                <w:b w:val="false"/>
                <w:i w:val="false"/>
                <w:color w:val="000000"/>
                <w:sz w:val="20"/>
              </w:rPr>
              <w:t>(кадастрды жүргізетін ұйымның атауы)</w:t>
            </w:r>
            <w:r>
              <w:br/>
            </w:r>
            <w:r>
              <w:rPr>
                <w:rFonts w:ascii="Times New Roman"/>
                <w:b w:val="false"/>
                <w:i w:val="false"/>
                <w:color w:val="000000"/>
                <w:sz w:val="20"/>
              </w:rPr>
              <w:t>____________________________</w:t>
            </w:r>
            <w:r>
              <w:br/>
            </w:r>
            <w:r>
              <w:rPr>
                <w:rFonts w:ascii="Times New Roman"/>
                <w:b w:val="false"/>
                <w:i w:val="false"/>
                <w:color w:val="000000"/>
                <w:sz w:val="20"/>
              </w:rPr>
              <w:t>(аты, әкесінің аты (бар болса), тегі)</w:t>
            </w:r>
            <w:r>
              <w:br/>
            </w:r>
            <w:r>
              <w:rPr>
                <w:rFonts w:ascii="Times New Roman"/>
                <w:b w:val="false"/>
                <w:i w:val="false"/>
                <w:color w:val="000000"/>
                <w:sz w:val="20"/>
              </w:rPr>
              <w:t>(кімнен) _________________________</w:t>
            </w:r>
            <w:r>
              <w:br/>
            </w:r>
            <w:r>
              <w:rPr>
                <w:rFonts w:ascii="Times New Roman"/>
                <w:b w:val="false"/>
                <w:i w:val="false"/>
                <w:color w:val="000000"/>
                <w:sz w:val="20"/>
              </w:rPr>
              <w:t>(жеке тұлғаның аты, әкесінің аты (бар болса) тегі,</w:t>
            </w:r>
            <w:r>
              <w:br/>
            </w:r>
            <w:r>
              <w:rPr>
                <w:rFonts w:ascii="Times New Roman"/>
                <w:b w:val="false"/>
                <w:i w:val="false"/>
                <w:color w:val="000000"/>
                <w:sz w:val="20"/>
              </w:rPr>
              <w:t>____________________________________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___________________________________</w:t>
            </w:r>
            <w:r>
              <w:br/>
            </w:r>
            <w:r>
              <w:rPr>
                <w:rFonts w:ascii="Times New Roman"/>
                <w:b w:val="false"/>
                <w:i w:val="false"/>
                <w:color w:val="000000"/>
                <w:sz w:val="20"/>
              </w:rPr>
              <w:t>жеке сәйкестендіру нөмірі не бизнес сәйкестендіру нөмірі</w:t>
            </w:r>
            <w:r>
              <w:br/>
            </w:r>
            <w:r>
              <w:rPr>
                <w:rFonts w:ascii="Times New Roman"/>
                <w:b w:val="false"/>
                <w:i w:val="false"/>
                <w:color w:val="000000"/>
                <w:sz w:val="20"/>
              </w:rPr>
              <w:t>_____________________________________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___________________________________</w:t>
            </w:r>
            <w:r>
              <w:br/>
            </w:r>
            <w:r>
              <w:rPr>
                <w:rFonts w:ascii="Times New Roman"/>
                <w:b w:val="false"/>
                <w:i w:val="false"/>
                <w:color w:val="000000"/>
                <w:sz w:val="20"/>
              </w:rPr>
              <w:t>басын куәландыратын құжаттың деректемелері,</w:t>
            </w:r>
            <w:r>
              <w:br/>
            </w:r>
            <w:r>
              <w:rPr>
                <w:rFonts w:ascii="Times New Roman"/>
                <w:b w:val="false"/>
                <w:i w:val="false"/>
                <w:color w:val="000000"/>
                <w:sz w:val="20"/>
              </w:rPr>
              <w:t>___________________________________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____________________________________</w:t>
            </w:r>
            <w:r>
              <w:br/>
            </w:r>
            <w:r>
              <w:rPr>
                <w:rFonts w:ascii="Times New Roman"/>
                <w:b w:val="false"/>
                <w:i w:val="false"/>
                <w:color w:val="000000"/>
                <w:sz w:val="20"/>
              </w:rPr>
              <w:t>мекенжайы (жеке тұлғалар үшін))</w:t>
            </w:r>
          </w:p>
        </w:tc>
      </w:tr>
    </w:tbl>
    <w:bookmarkStart w:name="z301" w:id="230"/>
    <w:p>
      <w:pPr>
        <w:spacing w:after="0"/>
        <w:ind w:left="0"/>
        <w:jc w:val="left"/>
      </w:pPr>
      <w:r>
        <w:rPr>
          <w:rFonts w:ascii="Times New Roman"/>
          <w:b/>
          <w:i w:val="false"/>
          <w:color w:val="000000"/>
        </w:rPr>
        <w:t xml:space="preserve"> Тұрақты жер пайдалану құқығына арналған актіні беру туралы өтініш</w:t>
      </w:r>
    </w:p>
    <w:bookmarkEnd w:id="230"/>
    <w:p>
      <w:pPr>
        <w:spacing w:after="0"/>
        <w:ind w:left="0"/>
        <w:jc w:val="both"/>
      </w:pPr>
      <w:r>
        <w:rPr>
          <w:rFonts w:ascii="Times New Roman"/>
          <w:b w:val="false"/>
          <w:i w:val="false"/>
          <w:color w:val="000000"/>
          <w:sz w:val="28"/>
        </w:rPr>
        <w:t xml:space="preserve">
      _____________________________________________________________берілген, </w:t>
      </w:r>
    </w:p>
    <w:p>
      <w:pPr>
        <w:spacing w:after="0"/>
        <w:ind w:left="0"/>
        <w:jc w:val="both"/>
      </w:pPr>
      <w:r>
        <w:rPr>
          <w:rFonts w:ascii="Times New Roman"/>
          <w:b w:val="false"/>
          <w:i w:val="false"/>
          <w:color w:val="000000"/>
          <w:sz w:val="28"/>
        </w:rPr>
        <w:t xml:space="preserve">
      (жер учаскесінің нысаналы мақсаты) </w:t>
      </w:r>
    </w:p>
    <w:p>
      <w:pPr>
        <w:spacing w:after="0"/>
        <w:ind w:left="0"/>
        <w:jc w:val="both"/>
      </w:pPr>
      <w:r>
        <w:rPr>
          <w:rFonts w:ascii="Times New Roman"/>
          <w:b w:val="false"/>
          <w:i w:val="false"/>
          <w:color w:val="000000"/>
          <w:sz w:val="28"/>
        </w:rPr>
        <w:t xml:space="preserve">
      __________________________________________________ мекенжайы бойынша </w:t>
      </w:r>
    </w:p>
    <w:p>
      <w:pPr>
        <w:spacing w:after="0"/>
        <w:ind w:left="0"/>
        <w:jc w:val="both"/>
      </w:pPr>
      <w:r>
        <w:rPr>
          <w:rFonts w:ascii="Times New Roman"/>
          <w:b w:val="false"/>
          <w:i w:val="false"/>
          <w:color w:val="000000"/>
          <w:sz w:val="28"/>
        </w:rPr>
        <w:t xml:space="preserve">
      (жер учаскесінің (орналасқан жері) мекенжайы) </w:t>
      </w:r>
    </w:p>
    <w:p>
      <w:pPr>
        <w:spacing w:after="0"/>
        <w:ind w:left="0"/>
        <w:jc w:val="both"/>
      </w:pPr>
      <w:r>
        <w:rPr>
          <w:rFonts w:ascii="Times New Roman"/>
          <w:b w:val="false"/>
          <w:i w:val="false"/>
          <w:color w:val="000000"/>
          <w:sz w:val="28"/>
        </w:rPr>
        <w:t>
      орналасқан жер учаскесіне тұрақты жер пайдалану құқығына арналған актіні беруді сұраймын.</w:t>
      </w:r>
    </w:p>
    <w:p>
      <w:pPr>
        <w:spacing w:after="0"/>
        <w:ind w:left="0"/>
        <w:jc w:val="both"/>
      </w:pPr>
      <w:r>
        <w:rPr>
          <w:rFonts w:ascii="Times New Roman"/>
          <w:b w:val="false"/>
          <w:i w:val="false"/>
          <w:color w:val="000000"/>
          <w:sz w:val="28"/>
        </w:rPr>
        <w:t>
      Ақпараттық жүйелерде қамтылған заңмен қорғалатын құпияны құрайтын мәліметтерді пайдалануға келісемін.</w:t>
      </w:r>
    </w:p>
    <w:p>
      <w:pPr>
        <w:spacing w:after="0"/>
        <w:ind w:left="0"/>
        <w:jc w:val="both"/>
      </w:pPr>
      <w:r>
        <w:rPr>
          <w:rFonts w:ascii="Times New Roman"/>
          <w:b w:val="false"/>
          <w:i w:val="false"/>
          <w:color w:val="000000"/>
          <w:sz w:val="28"/>
        </w:rPr>
        <w:t xml:space="preserve">
      Күні __________ Өтініш беруші _____________________________________ </w:t>
      </w:r>
    </w:p>
    <w:p>
      <w:pPr>
        <w:spacing w:after="0"/>
        <w:ind w:left="0"/>
        <w:jc w:val="both"/>
      </w:pPr>
      <w:r>
        <w:rPr>
          <w:rFonts w:ascii="Times New Roman"/>
          <w:b w:val="false"/>
          <w:i w:val="false"/>
          <w:color w:val="000000"/>
          <w:sz w:val="28"/>
        </w:rPr>
        <w:t>
      (жеке тұлғаның не заңды тұлғаның уәкілетті өкілінің аты, әкесінің аты (бар болса) тегі, қолы)</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"Тұрақты жер пайдалану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_____________________________________</w:t>
            </w:r>
            <w:r>
              <w:br/>
            </w: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_____________________________________</w:t>
            </w:r>
            <w:r>
              <w:br/>
            </w:r>
            <w:r>
              <w:rPr>
                <w:rFonts w:ascii="Times New Roman"/>
                <w:b w:val="false"/>
                <w:i w:val="false"/>
                <w:color w:val="000000"/>
                <w:sz w:val="20"/>
              </w:rPr>
              <w:t>не ұйымының атауы, мекенжайы)</w:t>
            </w:r>
          </w:p>
        </w:tc>
      </w:tr>
    </w:tbl>
    <w:bookmarkStart w:name="z303" w:id="231"/>
    <w:p>
      <w:pPr>
        <w:spacing w:after="0"/>
        <w:ind w:left="0"/>
        <w:jc w:val="left"/>
      </w:pPr>
      <w:r>
        <w:rPr>
          <w:rFonts w:ascii="Times New Roman"/>
          <w:b/>
          <w:i w:val="false"/>
          <w:color w:val="000000"/>
        </w:rPr>
        <w:t xml:space="preserve"> Өтінішті қабылдаудан бас тарту туралы қолхат</w:t>
      </w:r>
    </w:p>
    <w:bookmarkEnd w:id="231"/>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w:t>
      </w:r>
    </w:p>
    <w:p>
      <w:pPr>
        <w:spacing w:after="0"/>
        <w:ind w:left="0"/>
        <w:jc w:val="both"/>
      </w:pPr>
      <w:r>
        <w:rPr>
          <w:rFonts w:ascii="Times New Roman"/>
          <w:b w:val="false"/>
          <w:i w:val="false"/>
          <w:color w:val="000000"/>
          <w:sz w:val="28"/>
        </w:rPr>
        <w:t>
      ұсынбауыңызға байланысты "Тұрақты жер пайдалану құқығына актілерді ресімдеу және беру"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(көрсетілетін қызметті берушінің жұмыскерінің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Премьер-Министрінің орынбасары – </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Ауыл шаруашылығы министрінің </w:t>
            </w:r>
            <w:r>
              <w:br/>
            </w:r>
            <w:r>
              <w:rPr>
                <w:rFonts w:ascii="Times New Roman"/>
                <w:b w:val="false"/>
                <w:i w:val="false"/>
                <w:color w:val="000000"/>
                <w:sz w:val="20"/>
              </w:rPr>
              <w:t xml:space="preserve">2019 жылғы 30 қаңтардағы </w:t>
            </w:r>
            <w:r>
              <w:br/>
            </w:r>
            <w:r>
              <w:rPr>
                <w:rFonts w:ascii="Times New Roman"/>
                <w:b w:val="false"/>
                <w:i w:val="false"/>
                <w:color w:val="000000"/>
                <w:sz w:val="20"/>
              </w:rPr>
              <w:t xml:space="preserve">№ 40 бұйрығына </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 xml:space="preserve">2015 жылғы 27 наурыздағы </w:t>
            </w:r>
            <w:r>
              <w:br/>
            </w:r>
            <w:r>
              <w:rPr>
                <w:rFonts w:ascii="Times New Roman"/>
                <w:b w:val="false"/>
                <w:i w:val="false"/>
                <w:color w:val="000000"/>
                <w:sz w:val="20"/>
              </w:rPr>
              <w:t xml:space="preserve">№ 272 бұйрығына </w:t>
            </w:r>
            <w:r>
              <w:br/>
            </w:r>
            <w:r>
              <w:rPr>
                <w:rFonts w:ascii="Times New Roman"/>
                <w:b w:val="false"/>
                <w:i w:val="false"/>
                <w:color w:val="000000"/>
                <w:sz w:val="20"/>
              </w:rPr>
              <w:t>13-қосымша</w:t>
            </w:r>
          </w:p>
        </w:tc>
      </w:tr>
    </w:tbl>
    <w:bookmarkStart w:name="z306" w:id="232"/>
    <w:p>
      <w:pPr>
        <w:spacing w:after="0"/>
        <w:ind w:left="0"/>
        <w:jc w:val="left"/>
      </w:pPr>
      <w:r>
        <w:rPr>
          <w:rFonts w:ascii="Times New Roman"/>
          <w:b/>
          <w:i w:val="false"/>
          <w:color w:val="000000"/>
        </w:rPr>
        <w:t xml:space="preserve"> "Уақытша өтеулі (ұзақ мерзімді, қысқа мерзімді) жер пайдалану (жалдау) құқығына актілерді ресімдеу және беру" мемлекеттік көрсетілетін қызмет стандарты</w:t>
      </w:r>
    </w:p>
    <w:bookmarkEnd w:id="232"/>
    <w:bookmarkStart w:name="z307" w:id="233"/>
    <w:p>
      <w:pPr>
        <w:spacing w:after="0"/>
        <w:ind w:left="0"/>
        <w:jc w:val="left"/>
      </w:pPr>
      <w:r>
        <w:rPr>
          <w:rFonts w:ascii="Times New Roman"/>
          <w:b/>
          <w:i w:val="false"/>
          <w:color w:val="000000"/>
        </w:rPr>
        <w:t xml:space="preserve"> 1-тарау. Жалпы ережелер</w:t>
      </w:r>
    </w:p>
    <w:bookmarkEnd w:id="233"/>
    <w:bookmarkStart w:name="z308" w:id="234"/>
    <w:p>
      <w:pPr>
        <w:spacing w:after="0"/>
        <w:ind w:left="0"/>
        <w:jc w:val="both"/>
      </w:pPr>
      <w:r>
        <w:rPr>
          <w:rFonts w:ascii="Times New Roman"/>
          <w:b w:val="false"/>
          <w:i w:val="false"/>
          <w:color w:val="000000"/>
          <w:sz w:val="28"/>
        </w:rPr>
        <w:t>
      1. "Уақытша өтеулі (ұзақ мерзімді, қысқа мерзімді) жер пайдалану (жалдау) құқығына актілерді ресімдеу және беру" мемлекеттік көрсетілетін қызметі (бұдан әрі – мемлекеттік көрсетілетін қызмет).</w:t>
      </w:r>
    </w:p>
    <w:bookmarkEnd w:id="234"/>
    <w:bookmarkStart w:name="z309" w:id="235"/>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235"/>
    <w:bookmarkStart w:name="z310" w:id="236"/>
    <w:p>
      <w:pPr>
        <w:spacing w:after="0"/>
        <w:ind w:left="0"/>
        <w:jc w:val="both"/>
      </w:pPr>
      <w:r>
        <w:rPr>
          <w:rFonts w:ascii="Times New Roman"/>
          <w:b w:val="false"/>
          <w:i w:val="false"/>
          <w:color w:val="000000"/>
          <w:sz w:val="28"/>
        </w:rPr>
        <w:t>
      3. Мемлекеттік қызметті "Азаматтарға арналған үкімет" мемлекеттік корпорациясы (бұдан әрі – көрсетілетін қызметті беруші) көрсетеді.</w:t>
      </w:r>
    </w:p>
    <w:bookmarkEnd w:id="23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311" w:id="237"/>
    <w:p>
      <w:pPr>
        <w:spacing w:after="0"/>
        <w:ind w:left="0"/>
        <w:jc w:val="left"/>
      </w:pPr>
      <w:r>
        <w:rPr>
          <w:rFonts w:ascii="Times New Roman"/>
          <w:b/>
          <w:i w:val="false"/>
          <w:color w:val="000000"/>
        </w:rPr>
        <w:t xml:space="preserve"> 2-тарау. Мемлекеттік қызметті көрсету тәртібі</w:t>
      </w:r>
    </w:p>
    <w:bookmarkEnd w:id="237"/>
    <w:bookmarkStart w:name="z312" w:id="238"/>
    <w:p>
      <w:pPr>
        <w:spacing w:after="0"/>
        <w:ind w:left="0"/>
        <w:jc w:val="both"/>
      </w:pPr>
      <w:r>
        <w:rPr>
          <w:rFonts w:ascii="Times New Roman"/>
          <w:b w:val="false"/>
          <w:i w:val="false"/>
          <w:color w:val="000000"/>
          <w:sz w:val="28"/>
        </w:rPr>
        <w:t>
      4. Мемлекеттік қызметті көрсету мерзімдері:</w:t>
      </w:r>
    </w:p>
    <w:bookmarkEnd w:id="238"/>
    <w:p>
      <w:pPr>
        <w:spacing w:after="0"/>
        <w:ind w:left="0"/>
        <w:jc w:val="both"/>
      </w:pPr>
      <w:r>
        <w:rPr>
          <w:rFonts w:ascii="Times New Roman"/>
          <w:b w:val="false"/>
          <w:i w:val="false"/>
          <w:color w:val="000000"/>
          <w:sz w:val="28"/>
        </w:rPr>
        <w:t>
      1) құжаттар топтамасы көрсетілетін қызметті берушіге немесе порталға тапсырылған сәттен бастап – 6 (алты) жұмыс күні, бұл ретте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3) қызмет көрсетудің барынша жол берілетін уақыты – 15 (он бес) минут.</w:t>
      </w:r>
    </w:p>
    <w:bookmarkStart w:name="z313" w:id="239"/>
    <w:p>
      <w:pPr>
        <w:spacing w:after="0"/>
        <w:ind w:left="0"/>
        <w:jc w:val="both"/>
      </w:pPr>
      <w:r>
        <w:rPr>
          <w:rFonts w:ascii="Times New Roman"/>
          <w:b w:val="false"/>
          <w:i w:val="false"/>
          <w:color w:val="000000"/>
          <w:sz w:val="28"/>
        </w:rPr>
        <w:t>
      5. Мемлекеттік қызметті көрсету нысаны: электрондық және (немесе) қағаз түрінде.</w:t>
      </w:r>
    </w:p>
    <w:bookmarkEnd w:id="239"/>
    <w:bookmarkStart w:name="z314" w:id="240"/>
    <w:p>
      <w:pPr>
        <w:spacing w:after="0"/>
        <w:ind w:left="0"/>
        <w:jc w:val="both"/>
      </w:pPr>
      <w:r>
        <w:rPr>
          <w:rFonts w:ascii="Times New Roman"/>
          <w:b w:val="false"/>
          <w:i w:val="false"/>
          <w:color w:val="000000"/>
          <w:sz w:val="28"/>
        </w:rPr>
        <w:t xml:space="preserve">
      6. Мемлекеттiк қызметті көрсету нәтижесі –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уақытша өтеулі (ұзақ мерзімді, қысқа мерзімді) жер пайдалану (жалдау) құқығына арналған акт не осы Стандарттың 10-тармағында көзделген негіздер бойынша мемлекеттік қызметті көрсетуден бас тарту туралы уәжді жауап.</w:t>
      </w:r>
    </w:p>
    <w:bookmarkEnd w:id="240"/>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тасығышта алуға жүгінген жағдайда, мемлекеттік қызметті көрсету нәтижесі электрондық нысанда ресімделеді, қажет болған жағдайда, басып шығарылады, сондай-ақ мөрмен және көрсетілетін қызметті берушінің уәкілетті адамының қолымен расталады.</w:t>
      </w:r>
    </w:p>
    <w:bookmarkStart w:name="z315" w:id="241"/>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ақылы түрде көрсетіледі.</w:t>
      </w:r>
    </w:p>
    <w:bookmarkEnd w:id="241"/>
    <w:p>
      <w:pPr>
        <w:spacing w:after="0"/>
        <w:ind w:left="0"/>
        <w:jc w:val="both"/>
      </w:pPr>
      <w:r>
        <w:rPr>
          <w:rFonts w:ascii="Times New Roman"/>
          <w:b w:val="false"/>
          <w:i w:val="false"/>
          <w:color w:val="000000"/>
          <w:sz w:val="28"/>
        </w:rPr>
        <w:t>
      Мемлекеттік көрсетілетін қызметтің құны "Азаматтарға арналған үкімет" мемлекеттік корпорациясы өндіретін және (немесе) өткізетін тауарлардың (жұмыстардың, көрсетілетін қызметтердің) бағаларын бекіту туралы" Қазақстан Республикасы Инвестициялар және даму министрінің міндетін атқарушының 2016 жылғы 26 қаңтардағы № 87 бұйрығымен (Нормативтік құқықтық актілерді мемлекеттік тіркеу тізілімінде № 13353 болып тіркелген) бекітілген мөлшерге сәйкес есептеледі.</w:t>
      </w:r>
    </w:p>
    <w:p>
      <w:pPr>
        <w:spacing w:after="0"/>
        <w:ind w:left="0"/>
        <w:jc w:val="both"/>
      </w:pPr>
      <w:r>
        <w:rPr>
          <w:rFonts w:ascii="Times New Roman"/>
          <w:b w:val="false"/>
          <w:i w:val="false"/>
          <w:color w:val="000000"/>
          <w:sz w:val="28"/>
        </w:rPr>
        <w:t>
      Төлем қолма-қол ақшалай немесе қолма-қол ақшасыз тәсілмен көрсетілетін қызметті берушінің есептік шотына екінші деңгейдегі банктер арқылы жүргізіледі.</w:t>
      </w:r>
    </w:p>
    <w:p>
      <w:pPr>
        <w:spacing w:after="0"/>
        <w:ind w:left="0"/>
        <w:jc w:val="both"/>
      </w:pPr>
      <w:r>
        <w:rPr>
          <w:rFonts w:ascii="Times New Roman"/>
          <w:b w:val="false"/>
          <w:i w:val="false"/>
          <w:color w:val="000000"/>
          <w:sz w:val="28"/>
        </w:rPr>
        <w:t>
      Мемлекеттік көрсетілетін қызметті веб-портал арқылы алуға электрондық сұраным берілген кезде төлем "электрондық үкіметтің" төлем шлюзі (бұдан әрі – ЭҮТШ) арқылы жүзеге асырылады.</w:t>
      </w:r>
    </w:p>
    <w:bookmarkStart w:name="z316" w:id="242"/>
    <w:p>
      <w:pPr>
        <w:spacing w:after="0"/>
        <w:ind w:left="0"/>
        <w:jc w:val="both"/>
      </w:pPr>
      <w:r>
        <w:rPr>
          <w:rFonts w:ascii="Times New Roman"/>
          <w:b w:val="false"/>
          <w:i w:val="false"/>
          <w:color w:val="000000"/>
          <w:sz w:val="28"/>
        </w:rPr>
        <w:t>
      8. Мыналардың:</w:t>
      </w:r>
    </w:p>
    <w:bookmarkEnd w:id="242"/>
    <w:p>
      <w:pPr>
        <w:spacing w:after="0"/>
        <w:ind w:left="0"/>
        <w:jc w:val="both"/>
      </w:pPr>
      <w:r>
        <w:rPr>
          <w:rFonts w:ascii="Times New Roman"/>
          <w:b w:val="false"/>
          <w:i w:val="false"/>
          <w:color w:val="000000"/>
          <w:sz w:val="28"/>
        </w:rPr>
        <w:t xml:space="preserve">
      1) көрсетілетін қызметті берушінің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p>
      <w:pPr>
        <w:spacing w:after="0"/>
        <w:ind w:left="0"/>
        <w:jc w:val="both"/>
      </w:pPr>
      <w:r>
        <w:rPr>
          <w:rFonts w:ascii="Times New Roman"/>
          <w:b w:val="false"/>
          <w:i w:val="false"/>
          <w:color w:val="000000"/>
          <w:sz w:val="28"/>
        </w:rPr>
        <w:t>
      Мемлекеттік қызмет көрсетілетін жер учаскесінің орналасқан жері бойынша жеделдетіп қызмет көрсетусіз, "электрондық кезек" тәртібімен көрсетіледі, портал арқылы электрондық кезекті броньдауға болады;</w:t>
      </w:r>
    </w:p>
    <w:p>
      <w:pPr>
        <w:spacing w:after="0"/>
        <w:ind w:left="0"/>
        <w:jc w:val="both"/>
      </w:pPr>
      <w:r>
        <w:rPr>
          <w:rFonts w:ascii="Times New Roman"/>
          <w:b w:val="false"/>
          <w:i w:val="false"/>
          <w:color w:val="000000"/>
          <w:sz w:val="28"/>
        </w:rPr>
        <w:t xml:space="preserve">
      2)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Start w:name="z317" w:id="243"/>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мыналарды ұсынады:</w:t>
      </w:r>
    </w:p>
    <w:bookmarkEnd w:id="243"/>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мемлекет уақытша өтеулі (ұзақ мерзімді, қысқа мерзімді) жер пайдалану (жалдау) құқығын беретін кезде:</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уақытша өтеулі (ұзақ мерзімді, қысқа мерзімді) жер пайдалану (жалдау) құқығына арналған актіні беруге өтініш;</w:t>
      </w:r>
    </w:p>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p>
      <w:pPr>
        <w:spacing w:after="0"/>
        <w:ind w:left="0"/>
        <w:jc w:val="both"/>
      </w:pPr>
      <w:r>
        <w:rPr>
          <w:rFonts w:ascii="Times New Roman"/>
          <w:b w:val="false"/>
          <w:i w:val="false"/>
          <w:color w:val="000000"/>
          <w:sz w:val="28"/>
        </w:rPr>
        <w:t>
      3) жергілікті атқарушы органның уақытша өтеулі (ұзақ мерзімді, қысқа мерзімді) жер пайдалану (жалдау) құқығын беру туралы шешімінен үзінді-көшірме;</w:t>
      </w:r>
    </w:p>
    <w:p>
      <w:pPr>
        <w:spacing w:after="0"/>
        <w:ind w:left="0"/>
        <w:jc w:val="both"/>
      </w:pPr>
      <w:r>
        <w:rPr>
          <w:rFonts w:ascii="Times New Roman"/>
          <w:b w:val="false"/>
          <w:i w:val="false"/>
          <w:color w:val="000000"/>
          <w:sz w:val="28"/>
        </w:rPr>
        <w:t xml:space="preserve">
      4) 2003 жылғы 20 маусымдағы Қазақстан Республикасы Жер кодексінің (бұдан әрі – Жер кодексі) </w:t>
      </w:r>
      <w:r>
        <w:rPr>
          <w:rFonts w:ascii="Times New Roman"/>
          <w:b w:val="false"/>
          <w:i w:val="false"/>
          <w:color w:val="000000"/>
          <w:sz w:val="28"/>
        </w:rPr>
        <w:t>14-1-бабы</w:t>
      </w:r>
      <w:r>
        <w:rPr>
          <w:rFonts w:ascii="Times New Roman"/>
          <w:b w:val="false"/>
          <w:i w:val="false"/>
          <w:color w:val="000000"/>
          <w:sz w:val="28"/>
        </w:rPr>
        <w:t xml:space="preserve"> 1-тармағының 6) тармақшасына, 2-тармағының 15) тармақшасына және 3-тармағының 6) тармақшасына сәйкес, облыстардың (республикалық маңызы бар қалалардың, астананың), аудандардың (облыстық маңызы бар қалалардың) жергілікті атқарушы органының жер қатынастары саласындағы функцияларды жүзеге асыратын құрылымдық бөлімшесінің (бұдан әрі – уәкілетті орган) бұйрығымен бекітілген және жобаланып жатқан жер учаскесі мемлекеттік жер кадастры автоматтандырылған ақпараттық жүйесінің графикалық дерегімен келісілген жерге орналастыру жобасы;</w:t>
      </w:r>
    </w:p>
    <w:p>
      <w:pPr>
        <w:spacing w:after="0"/>
        <w:ind w:left="0"/>
        <w:jc w:val="both"/>
      </w:pPr>
      <w:r>
        <w:rPr>
          <w:rFonts w:ascii="Times New Roman"/>
          <w:b w:val="false"/>
          <w:i w:val="false"/>
          <w:color w:val="000000"/>
          <w:sz w:val="28"/>
        </w:rPr>
        <w:t>
      5) жергілікті жердегі жер учаскесінің шекараларын белгілеу жөніндегі материалдар;</w:t>
      </w:r>
    </w:p>
    <w:p>
      <w:pPr>
        <w:spacing w:after="0"/>
        <w:ind w:left="0"/>
        <w:jc w:val="both"/>
      </w:pPr>
      <w:r>
        <w:rPr>
          <w:rFonts w:ascii="Times New Roman"/>
          <w:b w:val="false"/>
          <w:i w:val="false"/>
          <w:color w:val="000000"/>
          <w:sz w:val="28"/>
        </w:rPr>
        <w:t>
      6) жеке тұрғын үй құрылысына бөлуге арналған алаңға жер учаскелерін орналастырудың жерге орналастыру жобасы болған жағдайда, нақты жер учаскесіне арналған жерге орналастыру жобасының бір бөлігі және көрсетілген жұмыстарды орындаған ұйым беретін оның жергілікті жердегі шекараларын белгілеу жөніндегі материалдар ұсынылады;</w:t>
      </w:r>
    </w:p>
    <w:p>
      <w:pPr>
        <w:spacing w:after="0"/>
        <w:ind w:left="0"/>
        <w:jc w:val="both"/>
      </w:pPr>
      <w:r>
        <w:rPr>
          <w:rFonts w:ascii="Times New Roman"/>
          <w:b w:val="false"/>
          <w:i w:val="false"/>
          <w:color w:val="000000"/>
          <w:sz w:val="28"/>
        </w:rPr>
        <w:t>
      7) уақытша өтеулі (ұзақ мерзімді, қысқа мерзімді) жер пайдалану (жалдау) және (немесе) уақытша өтеулі (ұзақ мерзімді) жер пайдалану (жалдау) құқығын сатып алу шартының көшірмесі;</w:t>
      </w:r>
    </w:p>
    <w:p>
      <w:pPr>
        <w:spacing w:after="0"/>
        <w:ind w:left="0"/>
        <w:jc w:val="both"/>
      </w:pPr>
      <w:r>
        <w:rPr>
          <w:rFonts w:ascii="Times New Roman"/>
          <w:b w:val="false"/>
          <w:i w:val="false"/>
          <w:color w:val="000000"/>
          <w:sz w:val="28"/>
        </w:rPr>
        <w:t>
      8) көрсетілетін қызметке ақы төленгені туралы төлем құжатының (түбіртектің) көшірмесі;</w:t>
      </w:r>
    </w:p>
    <w:p>
      <w:pPr>
        <w:spacing w:after="0"/>
        <w:ind w:left="0"/>
        <w:jc w:val="both"/>
      </w:pPr>
      <w:r>
        <w:rPr>
          <w:rFonts w:ascii="Times New Roman"/>
          <w:b w:val="false"/>
          <w:i w:val="false"/>
          <w:color w:val="000000"/>
          <w:sz w:val="28"/>
        </w:rPr>
        <w:t>
      жер учаскесінің сәйкестендіру сипаттамалары өзгерген жағдайда, көрсетілетін қызметті алушы осы Стандарттың 9-тармағы 1-бөлігінің 1), 2), 3), 4), 5), 6), 7) және 8)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жағдайда, Қазақстан Республикасының бұрын қолданыста болған заңнамасына сәйкес берілген уақытша өтеулі (ұзақ мерзімді, қысқа мерзімді) жер пайдалану (жалдау) құқығына арналған акт ауыстырылған кезде көрсетілетін қызметті алушы осы Стандарттың 9-тармағы 1-бөлігінің 1), 2) және 8)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жер учаскесіне құқық белгілейтін құжат өзгерген жағдайда, Қазақстан Республикасының бұрын қолданыста болған заңнамасына сәйкес берілген уақытша өтеулі (ұзақ мерзімді, қысқа мерзімді) жер пайдалану (жалдау) құқығына арналған акт ауыстырылған кезде көрсетілетін қызметті алушы осы Стандарттың 9-тармағы 1-бөлігінің 1), 2) және 8) тармақшаларында көрсетілген құжаттарды және жер учаскесіне құқық белгілейтін құжаттың көшірмесін береді.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мемлекет уақытша өтеулі (ұзақ мерзімді, қысқа мерзімді) жер пайдалану (жалдау) құқығын беретін кезде:</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уақытша өтеулі (ұзақ мерзімді, қысқа мерзімді) жер пайдалану (жалдау) құқығына арналған актіні беру туралы электрондық өтініш;</w:t>
      </w:r>
    </w:p>
    <w:p>
      <w:pPr>
        <w:spacing w:after="0"/>
        <w:ind w:left="0"/>
        <w:jc w:val="both"/>
      </w:pPr>
      <w:r>
        <w:rPr>
          <w:rFonts w:ascii="Times New Roman"/>
          <w:b w:val="false"/>
          <w:i w:val="false"/>
          <w:color w:val="000000"/>
          <w:sz w:val="28"/>
        </w:rPr>
        <w:t>
      2) жергілікті атқарушы органның уақытша өтеулі (ұзақ мерзімді, қысқа мерзімді) жер пайдалану (жалдау) құқығын беру туралы шешімінен үзінді-көшірменің электрондық көшірмесі;</w:t>
      </w:r>
    </w:p>
    <w:p>
      <w:pPr>
        <w:spacing w:after="0"/>
        <w:ind w:left="0"/>
        <w:jc w:val="both"/>
      </w:pPr>
      <w:r>
        <w:rPr>
          <w:rFonts w:ascii="Times New Roman"/>
          <w:b w:val="false"/>
          <w:i w:val="false"/>
          <w:color w:val="000000"/>
          <w:sz w:val="28"/>
        </w:rPr>
        <w:t xml:space="preserve">
      3) Жер кодексінің </w:t>
      </w:r>
      <w:r>
        <w:rPr>
          <w:rFonts w:ascii="Times New Roman"/>
          <w:b w:val="false"/>
          <w:i w:val="false"/>
          <w:color w:val="000000"/>
          <w:sz w:val="28"/>
        </w:rPr>
        <w:t>14-1-бабы</w:t>
      </w:r>
      <w:r>
        <w:rPr>
          <w:rFonts w:ascii="Times New Roman"/>
          <w:b w:val="false"/>
          <w:i w:val="false"/>
          <w:color w:val="000000"/>
          <w:sz w:val="28"/>
        </w:rPr>
        <w:t xml:space="preserve"> 1-тармағының 6) тармақшасына, 2-тармағының 15) тармақшасына және 3-тармағының 6) тармақшасына сәйкес, уәкілетті орган бекіткен және жобаланып жатқан жер учаскесі мемлекеттік жер кадастры автоматтандырылған ақпараттық жүйесінің графикалық дерегімен келісілген жерге орналастыру жобасының электрондық көшірмесі;</w:t>
      </w:r>
    </w:p>
    <w:p>
      <w:pPr>
        <w:spacing w:after="0"/>
        <w:ind w:left="0"/>
        <w:jc w:val="both"/>
      </w:pPr>
      <w:r>
        <w:rPr>
          <w:rFonts w:ascii="Times New Roman"/>
          <w:b w:val="false"/>
          <w:i w:val="false"/>
          <w:color w:val="000000"/>
          <w:sz w:val="28"/>
        </w:rPr>
        <w:t>
      4) жергілікті жердегі жер учаскесінің шекараларын белгілеу жөніндегі материалдардың электрондық көшірмесі;</w:t>
      </w:r>
    </w:p>
    <w:p>
      <w:pPr>
        <w:spacing w:after="0"/>
        <w:ind w:left="0"/>
        <w:jc w:val="both"/>
      </w:pPr>
      <w:r>
        <w:rPr>
          <w:rFonts w:ascii="Times New Roman"/>
          <w:b w:val="false"/>
          <w:i w:val="false"/>
          <w:color w:val="000000"/>
          <w:sz w:val="28"/>
        </w:rPr>
        <w:t>
      5) жеке тұрғын үй құрылысына бөлуге арналған алаңға жер учаскелерін орналастырудың жерге орналастыру жобасы болған жағдайда, нақты жер учаскесіне арналған жерге орналастыру жобасының бір бөлігінің және көрсетілген жұмыстарды орындаған ұйым беретін оның жергілікті жердегі шекараларын белгілеу жөніндегі материалдардың электрондық көшірмелері ұсынылады;</w:t>
      </w:r>
    </w:p>
    <w:p>
      <w:pPr>
        <w:spacing w:after="0"/>
        <w:ind w:left="0"/>
        <w:jc w:val="both"/>
      </w:pPr>
      <w:r>
        <w:rPr>
          <w:rFonts w:ascii="Times New Roman"/>
          <w:b w:val="false"/>
          <w:i w:val="false"/>
          <w:color w:val="000000"/>
          <w:sz w:val="28"/>
        </w:rPr>
        <w:t>
      6) уақытша өтеулі (ұзақ мерзімді, қысқа мерзімді) жер пайдалану (жалдау) және (немесе) уақытша өтеулі (ұзақ мерзімді) жер пайдалану (жалдау) құқығын сатып алу шартының электрондық көшірмесі;</w:t>
      </w:r>
    </w:p>
    <w:p>
      <w:pPr>
        <w:spacing w:after="0"/>
        <w:ind w:left="0"/>
        <w:jc w:val="both"/>
      </w:pPr>
      <w:r>
        <w:rPr>
          <w:rFonts w:ascii="Times New Roman"/>
          <w:b w:val="false"/>
          <w:i w:val="false"/>
          <w:color w:val="000000"/>
          <w:sz w:val="28"/>
        </w:rPr>
        <w:t>
      7) көрсетілетін қызметке ақы төленгені туралы төлем құжатының (түбіртектің) электрондық көшірмесі;</w:t>
      </w:r>
    </w:p>
    <w:p>
      <w:pPr>
        <w:spacing w:after="0"/>
        <w:ind w:left="0"/>
        <w:jc w:val="both"/>
      </w:pPr>
      <w:r>
        <w:rPr>
          <w:rFonts w:ascii="Times New Roman"/>
          <w:b w:val="false"/>
          <w:i w:val="false"/>
          <w:color w:val="000000"/>
          <w:sz w:val="28"/>
        </w:rPr>
        <w:t>
      жер учаскесінің сәйкестендіру сипаттамалары өзгерген жағдайда, көрсетілетін қызметті алушы осы Стандарттың 9-тармағы 2-бөлігінің 1), 2), 3), 4), 5), 6) және 7)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жағдайда, Қазақстан Республикасының бұрын қолданыста болған заңнамасына сәйкес берілген уақытша өтеулі (ұзақ мерзімді, қысқа мерзімді) жер пайдалану (жалдау) құқығына арналған акт ауыстырылған кезде көрсетілетін қызметті алушы осы Стандарттың 9-тармағы 2-бөлігінің 1) және 7)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жер учаскесіне құқық белгілейтін құжат өзгерген жағдайда, Қазақстан Республикасының бұрын қолданыста болған заңнамасына сәйкес берілген уақытша өтеулі (ұзақ мерзімді, қысқа мерзімді) жер пайдалану (жалдау) құқығына арналған акт ауыстырылған кезде көрсетілетін қызметті алушы осы Стандарттың 9-тармағы 2-бөлігінің 1) және 7) тармақшаларында көрсетілген құжаттарды және жер учаскесіне құқық белгілейтін құжаттың көшірмесін береді;</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көрсетілетін қызметті алушының төлем жасағанын растайтын (ЭҮТШ арқылы төлеген жағдайда) жер учаскесіне ауыртпалықтың жоқ екені туралы мәліметтерді көрсетілетін қызметті беруші ЭҮТШ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қызметті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w:t>
      </w:r>
    </w:p>
    <w:p>
      <w:pPr>
        <w:spacing w:after="0"/>
        <w:ind w:left="0"/>
        <w:jc w:val="both"/>
      </w:pPr>
      <w:r>
        <w:rPr>
          <w:rFonts w:ascii="Times New Roman"/>
          <w:b w:val="false"/>
          <w:i w:val="false"/>
          <w:color w:val="000000"/>
          <w:sz w:val="28"/>
        </w:rPr>
        <w:t>
      көрсетілетін қызметті берушіге тапсырған кезде – көрсетілетін қызметті алушыға тиісті өтініштің қабылданғаны туралы қолхат беріледі;</w:t>
      </w:r>
    </w:p>
    <w:p>
      <w:pPr>
        <w:spacing w:after="0"/>
        <w:ind w:left="0"/>
        <w:jc w:val="both"/>
      </w:pPr>
      <w:r>
        <w:rPr>
          <w:rFonts w:ascii="Times New Roman"/>
          <w:b w:val="false"/>
          <w:i w:val="false"/>
          <w:color w:val="000000"/>
          <w:sz w:val="28"/>
        </w:rPr>
        <w:t>
      порталға тапсырған кезде – "жеке кабинетке"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w:t>
      </w:r>
    </w:p>
    <w:p>
      <w:pPr>
        <w:spacing w:after="0"/>
        <w:ind w:left="0"/>
        <w:jc w:val="both"/>
      </w:pPr>
      <w:r>
        <w:rPr>
          <w:rFonts w:ascii="Times New Roman"/>
          <w:b w:val="false"/>
          <w:i w:val="false"/>
          <w:color w:val="000000"/>
          <w:sz w:val="28"/>
        </w:rPr>
        <w:t>
      Көрсетілетін қызметті берушінің көрсетілетін қызметті алушыға (не өкілеттігін растайтын құжат бойынша оның өкіліне) дайын құжаттарды беруі жеке куәлікті көрсеткен кезде қолхат негізінде жүзеге асырылады.</w:t>
      </w:r>
    </w:p>
    <w:bookmarkStart w:name="z318" w:id="244"/>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244"/>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 мемлекеттік көрсетілетін қызметті алумен байланысты арнайы құқығынан айрылған болуы.</w:t>
      </w:r>
    </w:p>
    <w:bookmarkStart w:name="z319" w:id="245"/>
    <w:p>
      <w:pPr>
        <w:spacing w:after="0"/>
        <w:ind w:left="0"/>
        <w:jc w:val="both"/>
      </w:pPr>
      <w:r>
        <w:rPr>
          <w:rFonts w:ascii="Times New Roman"/>
          <w:b w:val="false"/>
          <w:i w:val="false"/>
          <w:color w:val="000000"/>
          <w:sz w:val="28"/>
        </w:rPr>
        <w:t xml:space="preserve">
      11. Көрсетілетін қызметті алушы осы Стандарттың 9-тармағында көзделген тізбеге сәйкес құжаттар топтамасын толық бермеген жағдайда, көрсетілетін қызметті беруші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End w:id="245"/>
    <w:bookmarkStart w:name="z320" w:id="246"/>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тәртібі</w:t>
      </w:r>
    </w:p>
    <w:bookmarkEnd w:id="246"/>
    <w:bookmarkStart w:name="z321" w:id="247"/>
    <w:p>
      <w:pPr>
        <w:spacing w:after="0"/>
        <w:ind w:left="0"/>
        <w:jc w:val="both"/>
      </w:pPr>
      <w:r>
        <w:rPr>
          <w:rFonts w:ascii="Times New Roman"/>
          <w:b w:val="false"/>
          <w:i w:val="false"/>
          <w:color w:val="000000"/>
          <w:sz w:val="28"/>
        </w:rPr>
        <w:t>
      12. Министрліктің,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атына не Министрлік басшысының атына жұмыс күндері осы Стандарттың 16-тармағында көрсетілген мекенжайлар бойынша беріледі.</w:t>
      </w:r>
    </w:p>
    <w:bookmarkEnd w:id="247"/>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xml:space="preserve">
      Көрсетілетін қызметті берушінің, Министрліктің кеңсесінде шағымның қабылданғанын шағымды қабылдаған адамның аты-жөні мен тегі, берілген шағымға жауап алу мерзімі мен күні көрсетіле отырып, кеңсесінде оның тіркелуі (мөртабан, кіріс нөмірі мен күні) растайды. Шағымға жеке тұлға немесе заңды тұлғаның өкілі қол қояды. </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алушының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немесе Министрліктің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уәжді жауап көрсетілетін қызметті алушыға почтамен, портал арқылы жіберіледі не көрсетілетін қызметті берушінің немесе Министрліктің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w:t>
      </w:r>
    </w:p>
    <w:bookmarkStart w:name="z322" w:id="248"/>
    <w:p>
      <w:pPr>
        <w:spacing w:after="0"/>
        <w:ind w:left="0"/>
        <w:jc w:val="both"/>
      </w:pPr>
      <w:r>
        <w:rPr>
          <w:rFonts w:ascii="Times New Roman"/>
          <w:b w:val="false"/>
          <w:i w:val="false"/>
          <w:color w:val="000000"/>
          <w:sz w:val="28"/>
        </w:rPr>
        <w:t>
      13. Мемлекеттік қызметті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248"/>
    <w:bookmarkStart w:name="z323" w:id="249"/>
    <w:p>
      <w:pPr>
        <w:spacing w:after="0"/>
        <w:ind w:left="0"/>
        <w:jc w:val="left"/>
      </w:pPr>
      <w:r>
        <w:rPr>
          <w:rFonts w:ascii="Times New Roman"/>
          <w:b/>
          <w:i w:val="false"/>
          <w:color w:val="000000"/>
        </w:rPr>
        <w:t xml:space="preserve"> 4-тарау. Мемлекеттік қызметті, оның ішінде электрондық нысанда және көрсетілетін қызметті беруші арқылы көрсетілетін мемлекеттік қызметті көрсету ерекшеліктері ескеріле отырып қойылатын өзге де талаптар</w:t>
      </w:r>
    </w:p>
    <w:bookmarkEnd w:id="249"/>
    <w:bookmarkStart w:name="z324" w:id="250"/>
    <w:p>
      <w:pPr>
        <w:spacing w:after="0"/>
        <w:ind w:left="0"/>
        <w:jc w:val="both"/>
      </w:pPr>
      <w:r>
        <w:rPr>
          <w:rFonts w:ascii="Times New Roman"/>
          <w:b w:val="false"/>
          <w:i w:val="false"/>
          <w:color w:val="000000"/>
          <w:sz w:val="28"/>
        </w:rPr>
        <w:t>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жұмыскері тұрғылықты жеріне барып жүргізеді.</w:t>
      </w:r>
    </w:p>
    <w:bookmarkEnd w:id="250"/>
    <w:bookmarkStart w:name="z325" w:id="251"/>
    <w:p>
      <w:pPr>
        <w:spacing w:after="0"/>
        <w:ind w:left="0"/>
        <w:jc w:val="both"/>
      </w:pPr>
      <w:r>
        <w:rPr>
          <w:rFonts w:ascii="Times New Roman"/>
          <w:b w:val="false"/>
          <w:i w:val="false"/>
          <w:color w:val="000000"/>
          <w:sz w:val="28"/>
        </w:rPr>
        <w:t>
      15.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251"/>
    <w:p>
      <w:pPr>
        <w:spacing w:after="0"/>
        <w:ind w:left="0"/>
        <w:jc w:val="both"/>
      </w:pPr>
      <w:r>
        <w:rPr>
          <w:rFonts w:ascii="Times New Roman"/>
          <w:b w:val="false"/>
          <w:i w:val="false"/>
          <w:color w:val="000000"/>
          <w:sz w:val="28"/>
        </w:rPr>
        <w:t>
      Көрсетілетін қызметті берушінің ғимараттары мүмкіндігі шектеулі адамдардың кіруіне арналған пандустары бар кіреберіспен жабдықталған болады.</w:t>
      </w:r>
    </w:p>
    <w:bookmarkStart w:name="z326" w:id="252"/>
    <w:p>
      <w:pPr>
        <w:spacing w:after="0"/>
        <w:ind w:left="0"/>
        <w:jc w:val="both"/>
      </w:pPr>
      <w:r>
        <w:rPr>
          <w:rFonts w:ascii="Times New Roman"/>
          <w:b w:val="false"/>
          <w:i w:val="false"/>
          <w:color w:val="000000"/>
          <w:sz w:val="28"/>
        </w:rPr>
        <w:t>
      16. Мемлекеттік қызметті көрсету орындарының мекенжайлары:</w:t>
      </w:r>
    </w:p>
    <w:bookmarkEnd w:id="252"/>
    <w:p>
      <w:pPr>
        <w:spacing w:after="0"/>
        <w:ind w:left="0"/>
        <w:jc w:val="both"/>
      </w:pPr>
      <w:r>
        <w:rPr>
          <w:rFonts w:ascii="Times New Roman"/>
          <w:b w:val="false"/>
          <w:i w:val="false"/>
          <w:color w:val="000000"/>
          <w:sz w:val="28"/>
        </w:rPr>
        <w:t>
      1) Министрліктің www.moa.gov.kz интернет-ресурсында;</w:t>
      </w:r>
    </w:p>
    <w:p>
      <w:pPr>
        <w:spacing w:after="0"/>
        <w:ind w:left="0"/>
        <w:jc w:val="both"/>
      </w:pPr>
      <w:r>
        <w:rPr>
          <w:rFonts w:ascii="Times New Roman"/>
          <w:b w:val="false"/>
          <w:i w:val="false"/>
          <w:color w:val="000000"/>
          <w:sz w:val="28"/>
        </w:rPr>
        <w:t>
      2) көрсетілетін қызметті берушінің www.gov4c.kz интернет-ресурсында;</w:t>
      </w:r>
    </w:p>
    <w:p>
      <w:pPr>
        <w:spacing w:after="0"/>
        <w:ind w:left="0"/>
        <w:jc w:val="both"/>
      </w:pPr>
      <w:r>
        <w:rPr>
          <w:rFonts w:ascii="Times New Roman"/>
          <w:b w:val="false"/>
          <w:i w:val="false"/>
          <w:color w:val="000000"/>
          <w:sz w:val="28"/>
        </w:rPr>
        <w:t>
      3) парталда орналастырылған.</w:t>
      </w:r>
    </w:p>
    <w:bookmarkStart w:name="z327" w:id="253"/>
    <w:p>
      <w:pPr>
        <w:spacing w:after="0"/>
        <w:ind w:left="0"/>
        <w:jc w:val="both"/>
      </w:pPr>
      <w:r>
        <w:rPr>
          <w:rFonts w:ascii="Times New Roman"/>
          <w:b w:val="false"/>
          <w:i w:val="false"/>
          <w:color w:val="000000"/>
          <w:sz w:val="28"/>
        </w:rPr>
        <w:t>
      17. Көрсетілетін қызметті алушының ЭЦҚ-сы болған жағдайда, мемлекеттік көрсетілетін қызметті портал арқылы электрондық нысанда алуға мүмкіндігі бар.</w:t>
      </w:r>
    </w:p>
    <w:bookmarkEnd w:id="253"/>
    <w:bookmarkStart w:name="z328" w:id="254"/>
    <w:p>
      <w:pPr>
        <w:spacing w:after="0"/>
        <w:ind w:left="0"/>
        <w:jc w:val="both"/>
      </w:pPr>
      <w:r>
        <w:rPr>
          <w:rFonts w:ascii="Times New Roman"/>
          <w:b w:val="false"/>
          <w:i w:val="false"/>
          <w:color w:val="000000"/>
          <w:sz w:val="28"/>
        </w:rPr>
        <w:t>
      18. Көрсетілетін қызметті алушының порталдағы "жеке кабинеті", сондай-ақ бірыңғай байланыс орталығы арқылы қашықтықтан қол жеткізу режимінде мемлекеттік қызметті көрсетудің тәртібі мен мәртебесі туралы ақпарат алуға мүмкіндігі бар.</w:t>
      </w:r>
    </w:p>
    <w:bookmarkEnd w:id="254"/>
    <w:bookmarkStart w:name="z329" w:id="255"/>
    <w:p>
      <w:pPr>
        <w:spacing w:after="0"/>
        <w:ind w:left="0"/>
        <w:jc w:val="both"/>
      </w:pPr>
      <w:r>
        <w:rPr>
          <w:rFonts w:ascii="Times New Roman"/>
          <w:b w:val="false"/>
          <w:i w:val="false"/>
          <w:color w:val="000000"/>
          <w:sz w:val="28"/>
        </w:rPr>
        <w:t>
      19. Мемлекеттік қызметті көрсету мәселелері жөніндегі анықтамалық қызметтерінің байланыс телефондары: 1414, 8 800 080 7777.</w:t>
      </w:r>
    </w:p>
    <w:bookmarkEnd w:id="2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"Уақытша өтеулі (ұзақ мерзімді, қысқа мерзімді) жер пайдалану (жалдау) құқығына актілерді ресімдеу және беру" мемлекеттік көрсетілетін қызмет стандартына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256"/>
    <w:p>
      <w:pPr>
        <w:spacing w:after="0"/>
        <w:ind w:left="0"/>
        <w:jc w:val="left"/>
      </w:pPr>
      <w:r>
        <w:rPr>
          <w:rFonts w:ascii="Times New Roman"/>
          <w:b/>
          <w:i w:val="false"/>
          <w:color w:val="000000"/>
        </w:rPr>
        <w:t xml:space="preserve"> "ЕЛТАҢБА" Уақытша өтеулі (ұзақ мерзімді, қысқа мерзімді) жер пайдалану (жалдау) құқығына арналған акт  на право временного возмездного (долгосрочного, краткосрочного) землепользования (аренды)</w:t>
      </w:r>
    </w:p>
    <w:bookmarkEnd w:id="256"/>
    <w:p>
      <w:pPr>
        <w:spacing w:after="0"/>
        <w:ind w:left="0"/>
        <w:jc w:val="both"/>
      </w:pPr>
      <w:r>
        <w:rPr>
          <w:rFonts w:ascii="Times New Roman"/>
          <w:b w:val="false"/>
          <w:i w:val="false"/>
          <w:color w:val="000000"/>
          <w:sz w:val="28"/>
        </w:rPr>
        <w:t>
      № ____</w:t>
      </w:r>
    </w:p>
    <w:p>
      <w:pPr>
        <w:spacing w:after="0"/>
        <w:ind w:left="0"/>
        <w:jc w:val="both"/>
      </w:pPr>
      <w:r>
        <w:rPr>
          <w:rFonts w:ascii="Times New Roman"/>
          <w:b w:val="false"/>
          <w:i w:val="false"/>
          <w:color w:val="000000"/>
          <w:sz w:val="28"/>
        </w:rPr>
        <w:t>
      Жер учаскесінің кадастрлық нөмірі _________________________________________________</w:t>
      </w:r>
    </w:p>
    <w:p>
      <w:pPr>
        <w:spacing w:after="0"/>
        <w:ind w:left="0"/>
        <w:jc w:val="both"/>
      </w:pPr>
      <w:r>
        <w:rPr>
          <w:rFonts w:ascii="Times New Roman"/>
          <w:b w:val="false"/>
          <w:i w:val="false"/>
          <w:color w:val="000000"/>
          <w:sz w:val="28"/>
        </w:rPr>
        <w:t xml:space="preserve">
       _____________________ жыл мерзіміне жер учаскесіне уақытша өтеулі (ұзақ мерзімді, қысқа мерзімді) </w:t>
      </w:r>
    </w:p>
    <w:p>
      <w:pPr>
        <w:spacing w:after="0"/>
        <w:ind w:left="0"/>
        <w:jc w:val="both"/>
      </w:pPr>
      <w:r>
        <w:rPr>
          <w:rFonts w:ascii="Times New Roman"/>
          <w:b w:val="false"/>
          <w:i w:val="false"/>
          <w:color w:val="000000"/>
          <w:sz w:val="28"/>
        </w:rPr>
        <w:t xml:space="preserve">
      жер пайдалану (жалдау) құқығы ___________________________________________ </w:t>
      </w:r>
    </w:p>
    <w:p>
      <w:pPr>
        <w:spacing w:after="0"/>
        <w:ind w:left="0"/>
        <w:jc w:val="both"/>
      </w:pPr>
      <w:r>
        <w:rPr>
          <w:rFonts w:ascii="Times New Roman"/>
          <w:b w:val="false"/>
          <w:i w:val="false"/>
          <w:color w:val="000000"/>
          <w:sz w:val="28"/>
        </w:rPr>
        <w:t>
                                          (ортақ бірлескен, ортақ үлестік)</w:t>
      </w:r>
    </w:p>
    <w:p>
      <w:pPr>
        <w:spacing w:after="0"/>
        <w:ind w:left="0"/>
        <w:jc w:val="both"/>
      </w:pPr>
      <w:r>
        <w:rPr>
          <w:rFonts w:ascii="Times New Roman"/>
          <w:b w:val="false"/>
          <w:i w:val="false"/>
          <w:color w:val="000000"/>
          <w:sz w:val="28"/>
        </w:rPr>
        <w:t>
      Жер учаскесінің алаңы __________ гектар</w:t>
      </w:r>
    </w:p>
    <w:p>
      <w:pPr>
        <w:spacing w:after="0"/>
        <w:ind w:left="0"/>
        <w:jc w:val="both"/>
      </w:pPr>
      <w:r>
        <w:rPr>
          <w:rFonts w:ascii="Times New Roman"/>
          <w:b w:val="false"/>
          <w:i w:val="false"/>
          <w:color w:val="000000"/>
          <w:sz w:val="28"/>
        </w:rPr>
        <w:t>
      Жердің санаты ___________________________________________________________________</w:t>
      </w:r>
    </w:p>
    <w:p>
      <w:pPr>
        <w:spacing w:after="0"/>
        <w:ind w:left="0"/>
        <w:jc w:val="both"/>
      </w:pPr>
      <w:r>
        <w:rPr>
          <w:rFonts w:ascii="Times New Roman"/>
          <w:b w:val="false"/>
          <w:i w:val="false"/>
          <w:color w:val="000000"/>
          <w:sz w:val="28"/>
        </w:rPr>
        <w:t>
      Жер учаскесінің нысаналы мақсаты _________________________________________________</w:t>
      </w:r>
    </w:p>
    <w:p>
      <w:pPr>
        <w:spacing w:after="0"/>
        <w:ind w:left="0"/>
        <w:jc w:val="both"/>
      </w:pPr>
      <w:r>
        <w:rPr>
          <w:rFonts w:ascii="Times New Roman"/>
          <w:b w:val="false"/>
          <w:i w:val="false"/>
          <w:color w:val="000000"/>
          <w:sz w:val="28"/>
        </w:rPr>
        <w:t>
      Жер учаскесін пайдаланудағы шектеулер мен ауыртпалықтар ___________________________</w:t>
      </w:r>
    </w:p>
    <w:p>
      <w:pPr>
        <w:spacing w:after="0"/>
        <w:ind w:left="0"/>
        <w:jc w:val="both"/>
      </w:pPr>
      <w:r>
        <w:rPr>
          <w:rFonts w:ascii="Times New Roman"/>
          <w:b w:val="false"/>
          <w:i w:val="false"/>
          <w:color w:val="000000"/>
          <w:sz w:val="28"/>
        </w:rPr>
        <w:t xml:space="preserve">
      Жер учаскесінің бөлінуі ___________________________________________________________ </w:t>
      </w:r>
    </w:p>
    <w:p>
      <w:pPr>
        <w:spacing w:after="0"/>
        <w:ind w:left="0"/>
        <w:jc w:val="both"/>
      </w:pPr>
      <w:r>
        <w:rPr>
          <w:rFonts w:ascii="Times New Roman"/>
          <w:b w:val="false"/>
          <w:i w:val="false"/>
          <w:color w:val="000000"/>
          <w:sz w:val="28"/>
        </w:rPr>
        <w:t>
                                    (бөлінеді, бөлінбейді)</w:t>
      </w:r>
    </w:p>
    <w:p>
      <w:pPr>
        <w:spacing w:after="0"/>
        <w:ind w:left="0"/>
        <w:jc w:val="both"/>
      </w:pPr>
      <w:r>
        <w:rPr>
          <w:rFonts w:ascii="Times New Roman"/>
          <w:b w:val="false"/>
          <w:i w:val="false"/>
          <w:color w:val="000000"/>
          <w:sz w:val="28"/>
        </w:rPr>
        <w:t>
      Кадастровый номер земельного участка _____________________________________________</w:t>
      </w:r>
    </w:p>
    <w:p>
      <w:pPr>
        <w:spacing w:after="0"/>
        <w:ind w:left="0"/>
        <w:jc w:val="both"/>
      </w:pPr>
      <w:r>
        <w:rPr>
          <w:rFonts w:ascii="Times New Roman"/>
          <w:b w:val="false"/>
          <w:i w:val="false"/>
          <w:color w:val="000000"/>
          <w:sz w:val="28"/>
        </w:rPr>
        <w:t xml:space="preserve">
      Право временного возмездного (долгосрочного, краткосрочного) землепользования (аренды) </w:t>
      </w:r>
    </w:p>
    <w:p>
      <w:pPr>
        <w:spacing w:after="0"/>
        <w:ind w:left="0"/>
        <w:jc w:val="both"/>
      </w:pPr>
      <w:r>
        <w:rPr>
          <w:rFonts w:ascii="Times New Roman"/>
          <w:b w:val="false"/>
          <w:i w:val="false"/>
          <w:color w:val="000000"/>
          <w:sz w:val="28"/>
        </w:rPr>
        <w:t xml:space="preserve">
      на земельный участок сроком на __________ лет ______________________________________ </w:t>
      </w:r>
    </w:p>
    <w:p>
      <w:pPr>
        <w:spacing w:after="0"/>
        <w:ind w:left="0"/>
        <w:jc w:val="both"/>
      </w:pPr>
      <w:r>
        <w:rPr>
          <w:rFonts w:ascii="Times New Roman"/>
          <w:b w:val="false"/>
          <w:i w:val="false"/>
          <w:color w:val="000000"/>
          <w:sz w:val="28"/>
        </w:rPr>
        <w:t>
                                          (общее совместное, общее долевое)</w:t>
      </w:r>
    </w:p>
    <w:p>
      <w:pPr>
        <w:spacing w:after="0"/>
        <w:ind w:left="0"/>
        <w:jc w:val="both"/>
      </w:pPr>
      <w:r>
        <w:rPr>
          <w:rFonts w:ascii="Times New Roman"/>
          <w:b w:val="false"/>
          <w:i w:val="false"/>
          <w:color w:val="000000"/>
          <w:sz w:val="28"/>
        </w:rPr>
        <w:t>
      Площадь земельного участка _____________ гектар</w:t>
      </w:r>
    </w:p>
    <w:p>
      <w:pPr>
        <w:spacing w:after="0"/>
        <w:ind w:left="0"/>
        <w:jc w:val="both"/>
      </w:pPr>
      <w:r>
        <w:rPr>
          <w:rFonts w:ascii="Times New Roman"/>
          <w:b w:val="false"/>
          <w:i w:val="false"/>
          <w:color w:val="000000"/>
          <w:sz w:val="28"/>
        </w:rPr>
        <w:t>
      Категория земель ________________________________________________________________</w:t>
      </w:r>
    </w:p>
    <w:p>
      <w:pPr>
        <w:spacing w:after="0"/>
        <w:ind w:left="0"/>
        <w:jc w:val="both"/>
      </w:pPr>
      <w:r>
        <w:rPr>
          <w:rFonts w:ascii="Times New Roman"/>
          <w:b w:val="false"/>
          <w:i w:val="false"/>
          <w:color w:val="000000"/>
          <w:sz w:val="28"/>
        </w:rPr>
        <w:t>
      Целевое назначение земельного участка _____________________________________________</w:t>
      </w:r>
    </w:p>
    <w:p>
      <w:pPr>
        <w:spacing w:after="0"/>
        <w:ind w:left="0"/>
        <w:jc w:val="both"/>
      </w:pPr>
      <w:r>
        <w:rPr>
          <w:rFonts w:ascii="Times New Roman"/>
          <w:b w:val="false"/>
          <w:i w:val="false"/>
          <w:color w:val="000000"/>
          <w:sz w:val="28"/>
        </w:rPr>
        <w:t>
      Ограничения в использовании и обременения земельного участка _______________________</w:t>
      </w:r>
    </w:p>
    <w:p>
      <w:pPr>
        <w:spacing w:after="0"/>
        <w:ind w:left="0"/>
        <w:jc w:val="both"/>
      </w:pPr>
      <w:r>
        <w:rPr>
          <w:rFonts w:ascii="Times New Roman"/>
          <w:b w:val="false"/>
          <w:i w:val="false"/>
          <w:color w:val="000000"/>
          <w:sz w:val="28"/>
        </w:rPr>
        <w:t xml:space="preserve">
      Делимость земельного участка _____________________________________________________ </w:t>
      </w:r>
    </w:p>
    <w:p>
      <w:pPr>
        <w:spacing w:after="0"/>
        <w:ind w:left="0"/>
        <w:jc w:val="both"/>
      </w:pPr>
      <w:r>
        <w:rPr>
          <w:rFonts w:ascii="Times New Roman"/>
          <w:b w:val="false"/>
          <w:i w:val="false"/>
          <w:color w:val="000000"/>
          <w:sz w:val="28"/>
        </w:rPr>
        <w:t>
                                          (делимый, неделимый)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257"/>
    <w:p>
      <w:pPr>
        <w:spacing w:after="0"/>
        <w:ind w:left="0"/>
        <w:jc w:val="left"/>
      </w:pPr>
      <w:r>
        <w:rPr>
          <w:rFonts w:ascii="Times New Roman"/>
          <w:b/>
          <w:i w:val="false"/>
          <w:color w:val="000000"/>
        </w:rPr>
        <w:t xml:space="preserve"> Жер учаскесінің жоспары План земельного участка</w:t>
      </w:r>
    </w:p>
    <w:bookmarkEnd w:id="257"/>
    <w:tbl>
      <w:tblPr>
        <w:tblW w:w="0" w:type="auto"/>
        <w:tblCellSpacing w:w="0" w:type="auto"/>
        <w:tblBorders>
          <w:top w:val="none"/>
          <w:left w:val="none"/>
          <w:bottom w:val="none"/>
          <w:right w:val="none"/>
          <w:insideH w:val="none"/>
          <w:insideV w:val="none"/>
        </w:tblBorders>
      </w:tblPr>
      <w:tblGrid>
        <w:gridCol w:w="1384"/>
        <w:gridCol w:w="10916"/>
      </w:tblGrid>
      <w:tr>
        <w:trPr>
          <w:trHeight w:val="30" w:hRule="atLeast"/>
        </w:trPr>
        <w:tc>
          <w:tcPr>
            <w:tcW w:w="13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мекенжайы, мекенжайының тіркеу коды (бар болса)</w:t>
            </w:r>
          </w:p>
        </w:tc>
        <w:tc>
          <w:tcPr>
            <w:tcW w:w="1091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______________________________________________ </w:t>
            </w:r>
            <w:r>
              <w:br/>
            </w:r>
            <w:r>
              <w:rPr>
                <w:rFonts w:ascii="Times New Roman"/>
                <w:b w:val="false"/>
                <w:i w:val="false"/>
                <w:color w:val="000000"/>
                <w:sz w:val="20"/>
              </w:rPr>
              <w:t xml:space="preserve">
______________________________________________ </w:t>
            </w:r>
            <w:r>
              <w:br/>
            </w:r>
            <w:r>
              <w:rPr>
                <w:rFonts w:ascii="Times New Roman"/>
                <w:b w:val="false"/>
                <w:i w:val="false"/>
                <w:color w:val="000000"/>
                <w:sz w:val="20"/>
              </w:rPr>
              <w:t>
______________________________________________</w:t>
            </w:r>
          </w:p>
        </w:tc>
      </w:tr>
      <w:tr>
        <w:trPr>
          <w:trHeight w:val="30" w:hRule="atLeast"/>
        </w:trPr>
        <w:tc>
          <w:tcPr>
            <w:tcW w:w="13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регистрационный код адреса (при его наличии) участка</w:t>
            </w:r>
          </w:p>
        </w:tc>
        <w:tc>
          <w:tcPr>
            <w:tcW w:w="1091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_______________________________________________ </w:t>
            </w:r>
            <w:r>
              <w:br/>
            </w:r>
            <w:r>
              <w:rPr>
                <w:rFonts w:ascii="Times New Roman"/>
                <w:b w:val="false"/>
                <w:i w:val="false"/>
                <w:color w:val="000000"/>
                <w:sz w:val="20"/>
              </w:rPr>
              <w:t>
_______________________________________________</w:t>
            </w:r>
          </w:p>
        </w:tc>
      </w:tr>
      <w:tr>
        <w:trPr>
          <w:trHeight w:val="30" w:hRule="atLeast"/>
        </w:trPr>
        <w:tc>
          <w:tcPr>
            <w:tcW w:w="138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686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768600" cy="1384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Масштаб 1: __________________________________</w:t>
      </w:r>
    </w:p>
    <w:bookmarkStart w:name="z333" w:id="258"/>
    <w:p>
      <w:pPr>
        <w:spacing w:after="0"/>
        <w:ind w:left="0"/>
        <w:jc w:val="left"/>
      </w:pPr>
      <w:r>
        <w:rPr>
          <w:rFonts w:ascii="Times New Roman"/>
          <w:b/>
          <w:i w:val="false"/>
          <w:color w:val="000000"/>
        </w:rPr>
        <w:t xml:space="preserve"> Сызықтардың өлшемін шығару Выноска мер линий</w:t>
      </w:r>
    </w:p>
    <w:bookmarkEnd w:id="258"/>
    <w:p>
      <w:pPr>
        <w:spacing w:after="0"/>
        <w:ind w:left="0"/>
        <w:jc w:val="left"/>
      </w:pPr>
      <w:r>
        <w:br/>
      </w:r>
    </w:p>
    <w:p>
      <w:pPr>
        <w:spacing w:after="0"/>
        <w:ind w:left="0"/>
        <w:jc w:val="both"/>
      </w:pPr>
      <w:r>
        <w:drawing>
          <wp:inline distT="0" distB="0" distL="0" distR="0">
            <wp:extent cx="29591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9591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259"/>
    <w:p>
      <w:pPr>
        <w:spacing w:after="0"/>
        <w:ind w:left="0"/>
        <w:jc w:val="left"/>
      </w:pPr>
      <w:r>
        <w:rPr>
          <w:rFonts w:ascii="Times New Roman"/>
          <w:b/>
          <w:i w:val="false"/>
          <w:color w:val="000000"/>
        </w:rPr>
        <w:t xml:space="preserve"> Жоспар шекарасындағы бөгде жер учаскелері Посторонние земельные участки в границах плана</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1"/>
        <w:gridCol w:w="6696"/>
        <w:gridCol w:w="2803"/>
      </w:tblGrid>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r>
              <w:br/>
            </w:r>
            <w:r>
              <w:rPr>
                <w:rFonts w:ascii="Times New Roman"/>
                <w:b w:val="false"/>
                <w:i w:val="false"/>
                <w:color w:val="000000"/>
                <w:sz w:val="20"/>
              </w:rPr>
              <w:t>
№ на плане</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шекарасындағы бөгде жер учаскелерінің кадастрлық нөмірлері</w:t>
            </w:r>
            <w:r>
              <w:br/>
            </w:r>
            <w:r>
              <w:rPr>
                <w:rFonts w:ascii="Times New Roman"/>
                <w:b w:val="false"/>
                <w:i w:val="false"/>
                <w:color w:val="000000"/>
                <w:sz w:val="20"/>
              </w:rPr>
              <w:t>
Кадастровые номера посторонних земельных участков в границах плана</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r>
              <w:br/>
            </w:r>
            <w:r>
              <w:rPr>
                <w:rFonts w:ascii="Times New Roman"/>
                <w:b w:val="false"/>
                <w:i w:val="false"/>
                <w:color w:val="000000"/>
                <w:sz w:val="20"/>
              </w:rPr>
              <w:t>
Площадь, гектар</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Осы актіні ____________________________________________________________ жасады </w:t>
      </w:r>
    </w:p>
    <w:p>
      <w:pPr>
        <w:spacing w:after="0"/>
        <w:ind w:left="0"/>
        <w:jc w:val="both"/>
      </w:pPr>
      <w:r>
        <w:rPr>
          <w:rFonts w:ascii="Times New Roman"/>
          <w:b w:val="false"/>
          <w:i w:val="false"/>
          <w:color w:val="000000"/>
          <w:sz w:val="28"/>
        </w:rPr>
        <w:t xml:space="preserve">
      (жер кадастрын жүргізетін ұйымның атауы) </w:t>
      </w:r>
    </w:p>
    <w:p>
      <w:pPr>
        <w:spacing w:after="0"/>
        <w:ind w:left="0"/>
        <w:jc w:val="both"/>
      </w:pPr>
      <w:r>
        <w:rPr>
          <w:rFonts w:ascii="Times New Roman"/>
          <w:b w:val="false"/>
          <w:i w:val="false"/>
          <w:color w:val="000000"/>
          <w:sz w:val="28"/>
        </w:rPr>
        <w:t xml:space="preserve">
      Настоящий акт изготовлен ________________________________________________________ </w:t>
      </w:r>
    </w:p>
    <w:p>
      <w:pPr>
        <w:spacing w:after="0"/>
        <w:ind w:left="0"/>
        <w:jc w:val="both"/>
      </w:pPr>
      <w:r>
        <w:rPr>
          <w:rFonts w:ascii="Times New Roman"/>
          <w:b w:val="false"/>
          <w:i w:val="false"/>
          <w:color w:val="000000"/>
          <w:sz w:val="28"/>
        </w:rPr>
        <w:t xml:space="preserve">
      (наименование организации, ведущей земельный кадастр)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(аты, әкесінің аты (бар болса), тегі), (фамилия, имя, отчество (при его наличии)</w:t>
      </w:r>
    </w:p>
    <w:p>
      <w:pPr>
        <w:spacing w:after="0"/>
        <w:ind w:left="0"/>
        <w:jc w:val="both"/>
      </w:pPr>
      <w:r>
        <w:rPr>
          <w:rFonts w:ascii="Times New Roman"/>
          <w:b w:val="false"/>
          <w:i w:val="false"/>
          <w:color w:val="000000"/>
          <w:sz w:val="28"/>
        </w:rPr>
        <w:t xml:space="preserve">
      Осы актінің дайындалғаны туралы жазба жер учаскесіне меншік құқығына арналған актілер жазбалары кітабына </w:t>
      </w:r>
    </w:p>
    <w:p>
      <w:pPr>
        <w:spacing w:after="0"/>
        <w:ind w:left="0"/>
        <w:jc w:val="both"/>
      </w:pPr>
      <w:r>
        <w:rPr>
          <w:rFonts w:ascii="Times New Roman"/>
          <w:b w:val="false"/>
          <w:i w:val="false"/>
          <w:color w:val="000000"/>
          <w:sz w:val="28"/>
        </w:rPr>
        <w:t>
      № ____ болып жазылды, күні ______</w:t>
      </w:r>
    </w:p>
    <w:p>
      <w:pPr>
        <w:spacing w:after="0"/>
        <w:ind w:left="0"/>
        <w:jc w:val="both"/>
      </w:pPr>
      <w:r>
        <w:rPr>
          <w:rFonts w:ascii="Times New Roman"/>
          <w:b w:val="false"/>
          <w:i w:val="false"/>
          <w:color w:val="000000"/>
          <w:sz w:val="28"/>
        </w:rPr>
        <w:t xml:space="preserve">
      Запись об изготовлении настоящего акта произведена в книге записей актов на право собственника на земельный </w:t>
      </w:r>
    </w:p>
    <w:p>
      <w:pPr>
        <w:spacing w:after="0"/>
        <w:ind w:left="0"/>
        <w:jc w:val="both"/>
      </w:pPr>
      <w:r>
        <w:rPr>
          <w:rFonts w:ascii="Times New Roman"/>
          <w:b w:val="false"/>
          <w:i w:val="false"/>
          <w:color w:val="000000"/>
          <w:sz w:val="28"/>
        </w:rPr>
        <w:t>
      участок, право собственности за № ________, дата ________</w:t>
      </w:r>
    </w:p>
    <w:p>
      <w:pPr>
        <w:spacing w:after="0"/>
        <w:ind w:left="0"/>
        <w:jc w:val="both"/>
      </w:pPr>
      <w:r>
        <w:rPr>
          <w:rFonts w:ascii="Times New Roman"/>
          <w:b w:val="false"/>
          <w:i w:val="false"/>
          <w:color w:val="000000"/>
          <w:sz w:val="28"/>
        </w:rPr>
        <w:t>
      Қосымша:</w:t>
      </w:r>
    </w:p>
    <w:p>
      <w:pPr>
        <w:spacing w:after="0"/>
        <w:ind w:left="0"/>
        <w:jc w:val="both"/>
      </w:pPr>
      <w:r>
        <w:rPr>
          <w:rFonts w:ascii="Times New Roman"/>
          <w:b w:val="false"/>
          <w:i w:val="false"/>
          <w:color w:val="000000"/>
          <w:sz w:val="28"/>
        </w:rPr>
        <w:t>
      Араласудың сипаттамасы жер учаскесіне сәйкестендіру құжатын дайындау сәтіне жарамды</w:t>
      </w:r>
    </w:p>
    <w:p>
      <w:pPr>
        <w:spacing w:after="0"/>
        <w:ind w:left="0"/>
        <w:jc w:val="both"/>
      </w:pPr>
      <w:r>
        <w:rPr>
          <w:rFonts w:ascii="Times New Roman"/>
          <w:b w:val="false"/>
          <w:i w:val="false"/>
          <w:color w:val="000000"/>
          <w:sz w:val="28"/>
        </w:rPr>
        <w:t>
      Приложение:</w:t>
      </w:r>
    </w:p>
    <w:p>
      <w:pPr>
        <w:spacing w:after="0"/>
        <w:ind w:left="0"/>
        <w:jc w:val="both"/>
      </w:pPr>
      <w:r>
        <w:rPr>
          <w:rFonts w:ascii="Times New Roman"/>
          <w:b w:val="false"/>
          <w:i w:val="false"/>
          <w:color w:val="000000"/>
          <w:sz w:val="28"/>
        </w:rPr>
        <w:t>
      Описание смежеств действительно на момент изготовления идентификационного документа на земельный участок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өтеулі (ұзақ мерзімді, қысқа мерзімді) </w:t>
            </w:r>
            <w:r>
              <w:br/>
            </w:r>
            <w:r>
              <w:rPr>
                <w:rFonts w:ascii="Times New Roman"/>
                <w:b w:val="false"/>
                <w:i w:val="false"/>
                <w:color w:val="000000"/>
                <w:sz w:val="20"/>
              </w:rPr>
              <w:t>жер пайдалану (жалдау) құқығына арналған актіге</w:t>
            </w:r>
            <w:r>
              <w:br/>
            </w:r>
            <w:r>
              <w:rPr>
                <w:rFonts w:ascii="Times New Roman"/>
                <w:b w:val="false"/>
                <w:i w:val="false"/>
                <w:color w:val="000000"/>
                <w:sz w:val="20"/>
              </w:rPr>
              <w:t>қосымша</w:t>
            </w:r>
          </w:p>
        </w:tc>
      </w:tr>
    </w:tbl>
    <w:bookmarkStart w:name="z336" w:id="260"/>
    <w:p>
      <w:pPr>
        <w:spacing w:after="0"/>
        <w:ind w:left="0"/>
        <w:jc w:val="left"/>
      </w:pPr>
      <w:r>
        <w:rPr>
          <w:rFonts w:ascii="Times New Roman"/>
          <w:b/>
          <w:i w:val="false"/>
          <w:color w:val="000000"/>
        </w:rPr>
        <w:t xml:space="preserve"> Жер учаскесі шекарасында ерекше режимде пайдаланылатын жер учаскелерінің тізбесі  (кадастрлық нөмірі _____________________________)  Перечень земельных участков с особым режимом использования в границах земельного участка  (кадастровый номер _____________________________)</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5"/>
        <w:gridCol w:w="6792"/>
        <w:gridCol w:w="1055"/>
        <w:gridCol w:w="1285"/>
        <w:gridCol w:w="1056"/>
        <w:gridCol w:w="1057"/>
      </w:tblGrid>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Сызбадағы учаскенің №</w:t>
            </w:r>
            <w:r>
              <w:br/>
            </w:r>
            <w:r>
              <w:rPr>
                <w:rFonts w:ascii="Times New Roman"/>
                <w:b w:val="false"/>
                <w:i w:val="false"/>
                <w:color w:val="000000"/>
                <w:sz w:val="20"/>
              </w:rPr>
              <w:t>
№ участка на чертеже</w:t>
            </w:r>
          </w:p>
        </w:tc>
        <w:tc>
          <w:tcPr>
            <w:tcW w:w="6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ерекше режимде пайдаланылатын аумақтардың атауы (санитариялық - қорғау аймақтары, ерекше қорғалатын табиғи аумақтардың жері, су қорғау мақсатындағы және тағы басқа жерлер).</w:t>
            </w:r>
            <w:r>
              <w:br/>
            </w:r>
            <w:r>
              <w:rPr>
                <w:rFonts w:ascii="Times New Roman"/>
                <w:b w:val="false"/>
                <w:i w:val="false"/>
                <w:color w:val="000000"/>
                <w:sz w:val="20"/>
              </w:rPr>
              <w:t>
Наименование территорий с особым режимом использования земель (санитарно-защитные зоны, земли особоохраняемых природных территорий, водоохранного назначения и так далее)</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гектар</w:t>
            </w:r>
            <w:r>
              <w:br/>
            </w:r>
            <w:r>
              <w:rPr>
                <w:rFonts w:ascii="Times New Roman"/>
                <w:b w:val="false"/>
                <w:i w:val="false"/>
                <w:color w:val="000000"/>
                <w:sz w:val="20"/>
              </w:rPr>
              <w:t>
Общая площадь, гектар</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ауыл шаруашылығы алқаптары </w:t>
            </w:r>
            <w:r>
              <w:br/>
            </w:r>
            <w:r>
              <w:rPr>
                <w:rFonts w:ascii="Times New Roman"/>
                <w:b w:val="false"/>
                <w:i w:val="false"/>
                <w:color w:val="000000"/>
                <w:sz w:val="20"/>
              </w:rPr>
              <w:t>
В том числе сельскохозяйственных угодий</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егістіктер Из них пашни</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пайдаланудың белгіленген режимі</w:t>
            </w:r>
            <w:r>
              <w:br/>
            </w:r>
            <w:r>
              <w:rPr>
                <w:rFonts w:ascii="Times New Roman"/>
                <w:b w:val="false"/>
                <w:i w:val="false"/>
                <w:color w:val="000000"/>
                <w:sz w:val="20"/>
              </w:rPr>
              <w:t>
Установленный режим использования земель</w:t>
            </w:r>
          </w:p>
        </w:tc>
      </w:tr>
    </w:tbl>
    <w:p>
      <w:pPr>
        <w:spacing w:after="0"/>
        <w:ind w:left="0"/>
        <w:jc w:val="both"/>
      </w:pPr>
      <w:r>
        <w:rPr>
          <w:rFonts w:ascii="Times New Roman"/>
          <w:b w:val="false"/>
          <w:i w:val="false"/>
          <w:color w:val="000000"/>
          <w:sz w:val="28"/>
        </w:rPr>
        <w:t xml:space="preserve">
      Басшы _________________________________________________________, күні___________ </w:t>
      </w:r>
    </w:p>
    <w:p>
      <w:pPr>
        <w:spacing w:after="0"/>
        <w:ind w:left="0"/>
        <w:jc w:val="both"/>
      </w:pPr>
      <w:r>
        <w:rPr>
          <w:rFonts w:ascii="Times New Roman"/>
          <w:b w:val="false"/>
          <w:i w:val="false"/>
          <w:color w:val="000000"/>
          <w:sz w:val="28"/>
        </w:rPr>
        <w:t xml:space="preserve">
      (жер қатынастары жөніндегі уәкілетті органның атауы) </w:t>
      </w:r>
    </w:p>
    <w:p>
      <w:pPr>
        <w:spacing w:after="0"/>
        <w:ind w:left="0"/>
        <w:jc w:val="both"/>
      </w:pPr>
      <w:r>
        <w:rPr>
          <w:rFonts w:ascii="Times New Roman"/>
          <w:b w:val="false"/>
          <w:i w:val="false"/>
          <w:color w:val="000000"/>
          <w:sz w:val="28"/>
        </w:rPr>
        <w:t xml:space="preserve">
      Руководитель ________________________________________________, дата ______________ </w:t>
      </w:r>
    </w:p>
    <w:p>
      <w:pPr>
        <w:spacing w:after="0"/>
        <w:ind w:left="0"/>
        <w:jc w:val="both"/>
      </w:pPr>
      <w:r>
        <w:rPr>
          <w:rFonts w:ascii="Times New Roman"/>
          <w:b w:val="false"/>
          <w:i w:val="false"/>
          <w:color w:val="000000"/>
          <w:sz w:val="28"/>
        </w:rPr>
        <w:t xml:space="preserve">
      (наименование уполномоченного органа по земельным отношениям) </w:t>
      </w:r>
    </w:p>
    <w:p>
      <w:pPr>
        <w:spacing w:after="0"/>
        <w:ind w:left="0"/>
        <w:jc w:val="both"/>
      </w:pPr>
      <w:r>
        <w:rPr>
          <w:rFonts w:ascii="Times New Roman"/>
          <w:b w:val="false"/>
          <w:i w:val="false"/>
          <w:color w:val="000000"/>
          <w:sz w:val="28"/>
        </w:rPr>
        <w:t xml:space="preserve">
      Басшы __________________________________________________________, күні___________ </w:t>
      </w:r>
    </w:p>
    <w:p>
      <w:pPr>
        <w:spacing w:after="0"/>
        <w:ind w:left="0"/>
        <w:jc w:val="both"/>
      </w:pPr>
      <w:r>
        <w:rPr>
          <w:rFonts w:ascii="Times New Roman"/>
          <w:b w:val="false"/>
          <w:i w:val="false"/>
          <w:color w:val="000000"/>
          <w:sz w:val="28"/>
        </w:rPr>
        <w:t xml:space="preserve">
      (қорғау аймағын белгілеуге мүдделі органның атауы) </w:t>
      </w:r>
    </w:p>
    <w:p>
      <w:pPr>
        <w:spacing w:after="0"/>
        <w:ind w:left="0"/>
        <w:jc w:val="both"/>
      </w:pPr>
      <w:r>
        <w:rPr>
          <w:rFonts w:ascii="Times New Roman"/>
          <w:b w:val="false"/>
          <w:i w:val="false"/>
          <w:color w:val="000000"/>
          <w:sz w:val="28"/>
        </w:rPr>
        <w:t xml:space="preserve">
      Руководитель ________________________________________________, дата ______________ </w:t>
      </w:r>
    </w:p>
    <w:p>
      <w:pPr>
        <w:spacing w:after="0"/>
        <w:ind w:left="0"/>
        <w:jc w:val="both"/>
      </w:pPr>
      <w:r>
        <w:rPr>
          <w:rFonts w:ascii="Times New Roman"/>
          <w:b w:val="false"/>
          <w:i w:val="false"/>
          <w:color w:val="000000"/>
          <w:sz w:val="28"/>
        </w:rPr>
        <w:t>
      (наименование органа, заинтересованного в установлении охранной зоны)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tbl>
      <w:tblPr>
        <w:tblW w:w="0" w:type="auto"/>
        <w:tblCellSpacing w:w="0" w:type="auto"/>
        <w:tblBorders>
          <w:top w:val="none"/>
          <w:left w:val="none"/>
          <w:bottom w:val="none"/>
          <w:right w:val="none"/>
          <w:insideH w:val="none"/>
          <w:insideV w:val="none"/>
        </w:tblBorders>
      </w:tblPr>
      <w:tblGrid>
        <w:gridCol w:w="7847"/>
        <w:gridCol w:w="5024"/>
      </w:tblGrid>
      <w:tr>
        <w:trPr>
          <w:trHeight w:val="30" w:hRule="atLeast"/>
        </w:trPr>
        <w:tc>
          <w:tcPr>
            <w:tcW w:w="784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02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өтеулі (ұзақ мерзімді, қысқа </w:t>
            </w:r>
            <w:r>
              <w:br/>
            </w:r>
            <w:r>
              <w:rPr>
                <w:rFonts w:ascii="Times New Roman"/>
                <w:b w:val="false"/>
                <w:i w:val="false"/>
                <w:color w:val="000000"/>
                <w:sz w:val="20"/>
              </w:rPr>
              <w:t xml:space="preserve">мерзімді) жер пайдалану (жалдау)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2-қосымша</w:t>
            </w:r>
          </w:p>
        </w:tc>
      </w:tr>
      <w:tr>
        <w:trPr>
          <w:trHeight w:val="30" w:hRule="atLeast"/>
        </w:trPr>
        <w:tc>
          <w:tcPr>
            <w:tcW w:w="784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02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84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02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 ____________________басшысы</w:t>
            </w:r>
            <w:r>
              <w:br/>
            </w:r>
            <w:r>
              <w:rPr>
                <w:rFonts w:ascii="Times New Roman"/>
                <w:b w:val="false"/>
                <w:i w:val="false"/>
                <w:color w:val="000000"/>
                <w:sz w:val="20"/>
              </w:rPr>
              <w:t>(кадастрды жүргізетін ұйымның атауы)</w:t>
            </w:r>
            <w:r>
              <w:br/>
            </w:r>
            <w:r>
              <w:rPr>
                <w:rFonts w:ascii="Times New Roman"/>
                <w:b w:val="false"/>
                <w:i w:val="false"/>
                <w:color w:val="000000"/>
                <w:sz w:val="20"/>
              </w:rPr>
              <w:t>____________________________________</w:t>
            </w:r>
            <w:r>
              <w:br/>
            </w:r>
            <w:r>
              <w:rPr>
                <w:rFonts w:ascii="Times New Roman"/>
                <w:b w:val="false"/>
                <w:i w:val="false"/>
                <w:color w:val="000000"/>
                <w:sz w:val="20"/>
              </w:rPr>
              <w:t>(аты, әкесінің аты (бар болса), тегі)</w:t>
            </w:r>
            <w:r>
              <w:br/>
            </w:r>
            <w:r>
              <w:rPr>
                <w:rFonts w:ascii="Times New Roman"/>
                <w:b w:val="false"/>
                <w:i w:val="false"/>
                <w:color w:val="000000"/>
                <w:sz w:val="20"/>
              </w:rPr>
              <w:t>(кімнен) ____________________________________</w:t>
            </w:r>
            <w:r>
              <w:br/>
            </w:r>
            <w:r>
              <w:rPr>
                <w:rFonts w:ascii="Times New Roman"/>
                <w:b w:val="false"/>
                <w:i w:val="false"/>
                <w:color w:val="000000"/>
                <w:sz w:val="20"/>
              </w:rPr>
              <w:t>(жеке тұлғаның аты, әкесінің аты (бар болса) тегі,</w:t>
            </w:r>
            <w:r>
              <w:br/>
            </w:r>
            <w:r>
              <w:rPr>
                <w:rFonts w:ascii="Times New Roman"/>
                <w:b w:val="false"/>
                <w:i w:val="false"/>
                <w:color w:val="000000"/>
                <w:sz w:val="20"/>
              </w:rPr>
              <w:t>_____________________________________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_____________________________________</w:t>
            </w:r>
            <w:r>
              <w:br/>
            </w:r>
            <w:r>
              <w:rPr>
                <w:rFonts w:ascii="Times New Roman"/>
                <w:b w:val="false"/>
                <w:i w:val="false"/>
                <w:color w:val="000000"/>
                <w:sz w:val="20"/>
              </w:rPr>
              <w:t>жеке сәйкестендіру нөмірі не бизнес сәйкестендіру нөмірі</w:t>
            </w:r>
            <w:r>
              <w:br/>
            </w:r>
            <w:r>
              <w:rPr>
                <w:rFonts w:ascii="Times New Roman"/>
                <w:b w:val="false"/>
                <w:i w:val="false"/>
                <w:color w:val="000000"/>
                <w:sz w:val="20"/>
              </w:rPr>
              <w:t>_____________________________________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 xml:space="preserve">_____________________________________ </w:t>
            </w:r>
            <w:r>
              <w:br/>
            </w:r>
            <w:r>
              <w:rPr>
                <w:rFonts w:ascii="Times New Roman"/>
                <w:b w:val="false"/>
                <w:i w:val="false"/>
                <w:color w:val="000000"/>
                <w:sz w:val="20"/>
              </w:rPr>
              <w:t>басын куәландыратын құжаттың деректемелері,</w:t>
            </w:r>
            <w:r>
              <w:br/>
            </w:r>
            <w:r>
              <w:rPr>
                <w:rFonts w:ascii="Times New Roman"/>
                <w:b w:val="false"/>
                <w:i w:val="false"/>
                <w:color w:val="000000"/>
                <w:sz w:val="20"/>
              </w:rPr>
              <w:t>____________________________________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_____________________________________</w:t>
            </w:r>
            <w:r>
              <w:br/>
            </w:r>
            <w:r>
              <w:rPr>
                <w:rFonts w:ascii="Times New Roman"/>
                <w:b w:val="false"/>
                <w:i w:val="false"/>
                <w:color w:val="000000"/>
                <w:sz w:val="20"/>
              </w:rPr>
              <w:t>мекенжайы (жеке тұлғалар үшін))</w:t>
            </w:r>
          </w:p>
        </w:tc>
      </w:tr>
    </w:tbl>
    <w:bookmarkStart w:name="z338" w:id="261"/>
    <w:p>
      <w:pPr>
        <w:spacing w:after="0"/>
        <w:ind w:left="0"/>
        <w:jc w:val="left"/>
      </w:pPr>
      <w:r>
        <w:rPr>
          <w:rFonts w:ascii="Times New Roman"/>
          <w:b/>
          <w:i w:val="false"/>
          <w:color w:val="000000"/>
        </w:rPr>
        <w:t xml:space="preserve"> Уақытша өтеулі (ұзақ мерзімді, қысқа мерзімді) жер пайдалану (жалдау) құқығына арналған актіні беру туралы өтініш</w:t>
      </w:r>
    </w:p>
    <w:bookmarkEnd w:id="261"/>
    <w:p>
      <w:pPr>
        <w:spacing w:after="0"/>
        <w:ind w:left="0"/>
        <w:jc w:val="both"/>
      </w:pPr>
      <w:r>
        <w:rPr>
          <w:rFonts w:ascii="Times New Roman"/>
          <w:b w:val="false"/>
          <w:i w:val="false"/>
          <w:color w:val="000000"/>
          <w:sz w:val="28"/>
        </w:rPr>
        <w:t xml:space="preserve">
      _____________________________________________________________берілген, </w:t>
      </w:r>
    </w:p>
    <w:p>
      <w:pPr>
        <w:spacing w:after="0"/>
        <w:ind w:left="0"/>
        <w:jc w:val="both"/>
      </w:pPr>
      <w:r>
        <w:rPr>
          <w:rFonts w:ascii="Times New Roman"/>
          <w:b w:val="false"/>
          <w:i w:val="false"/>
          <w:color w:val="000000"/>
          <w:sz w:val="28"/>
        </w:rPr>
        <w:t xml:space="preserve">
      (жер учаскесінің нысаналы мақсаты) </w:t>
      </w:r>
    </w:p>
    <w:p>
      <w:pPr>
        <w:spacing w:after="0"/>
        <w:ind w:left="0"/>
        <w:jc w:val="both"/>
      </w:pPr>
      <w:r>
        <w:rPr>
          <w:rFonts w:ascii="Times New Roman"/>
          <w:b w:val="false"/>
          <w:i w:val="false"/>
          <w:color w:val="000000"/>
          <w:sz w:val="28"/>
        </w:rPr>
        <w:t xml:space="preserve">
      __________________________________________________ мекенжайы бойынша </w:t>
      </w:r>
    </w:p>
    <w:p>
      <w:pPr>
        <w:spacing w:after="0"/>
        <w:ind w:left="0"/>
        <w:jc w:val="both"/>
      </w:pPr>
      <w:r>
        <w:rPr>
          <w:rFonts w:ascii="Times New Roman"/>
          <w:b w:val="false"/>
          <w:i w:val="false"/>
          <w:color w:val="000000"/>
          <w:sz w:val="28"/>
        </w:rPr>
        <w:t>
      (жер учаскесінің мекенжайы (орналасқан жері))</w:t>
      </w:r>
    </w:p>
    <w:p>
      <w:pPr>
        <w:spacing w:after="0"/>
        <w:ind w:left="0"/>
        <w:jc w:val="both"/>
      </w:pPr>
      <w:r>
        <w:rPr>
          <w:rFonts w:ascii="Times New Roman"/>
          <w:b w:val="false"/>
          <w:i w:val="false"/>
          <w:color w:val="000000"/>
          <w:sz w:val="28"/>
        </w:rPr>
        <w:t>
      орналасқан жер учаскесіне уақытша өтеулі (ұзақ мерзімді, қысқа мерзімді) жер пайдалану (жалдау) құқығына арналған</w:t>
      </w:r>
    </w:p>
    <w:p>
      <w:pPr>
        <w:spacing w:after="0"/>
        <w:ind w:left="0"/>
        <w:jc w:val="both"/>
      </w:pPr>
      <w:r>
        <w:rPr>
          <w:rFonts w:ascii="Times New Roman"/>
          <w:b w:val="false"/>
          <w:i w:val="false"/>
          <w:color w:val="000000"/>
          <w:sz w:val="28"/>
        </w:rPr>
        <w:t>
       актіні беруді сұраймын.</w:t>
      </w:r>
    </w:p>
    <w:p>
      <w:pPr>
        <w:spacing w:after="0"/>
        <w:ind w:left="0"/>
        <w:jc w:val="both"/>
      </w:pPr>
      <w:r>
        <w:rPr>
          <w:rFonts w:ascii="Times New Roman"/>
          <w:b w:val="false"/>
          <w:i w:val="false"/>
          <w:color w:val="000000"/>
          <w:sz w:val="28"/>
        </w:rPr>
        <w:t>
      Ақпараттық жүйелерде қамтылған заңмен қорғалатын құпияны құрайтын мәліметтерді пайдалануға келісемін.</w:t>
      </w:r>
    </w:p>
    <w:p>
      <w:pPr>
        <w:spacing w:after="0"/>
        <w:ind w:left="0"/>
        <w:jc w:val="both"/>
      </w:pPr>
      <w:r>
        <w:rPr>
          <w:rFonts w:ascii="Times New Roman"/>
          <w:b w:val="false"/>
          <w:i w:val="false"/>
          <w:color w:val="000000"/>
          <w:sz w:val="28"/>
        </w:rPr>
        <w:t xml:space="preserve">
      Күні __________ Өтініш беруші _________________________________________ </w:t>
      </w:r>
    </w:p>
    <w:p>
      <w:pPr>
        <w:spacing w:after="0"/>
        <w:ind w:left="0"/>
        <w:jc w:val="both"/>
      </w:pPr>
      <w:r>
        <w:rPr>
          <w:rFonts w:ascii="Times New Roman"/>
          <w:b w:val="false"/>
          <w:i w:val="false"/>
          <w:color w:val="000000"/>
          <w:sz w:val="28"/>
        </w:rPr>
        <w:t>
      (жеке тұлғаның не заңды тұлғаның уәкілетті өкілінің аты, әкесінің аты (бар болса) тегі, қолы)</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өтеулі (ұзақ мерзімді, қысқа мерзімді) </w:t>
            </w:r>
            <w:r>
              <w:br/>
            </w:r>
            <w:r>
              <w:rPr>
                <w:rFonts w:ascii="Times New Roman"/>
                <w:b w:val="false"/>
                <w:i w:val="false"/>
                <w:color w:val="000000"/>
                <w:sz w:val="20"/>
              </w:rPr>
              <w:t>жер пайдалану (жалдау) құқығына актілерді</w:t>
            </w:r>
            <w:r>
              <w:br/>
            </w:r>
            <w:r>
              <w:rPr>
                <w:rFonts w:ascii="Times New Roman"/>
                <w:b w:val="false"/>
                <w:i w:val="false"/>
                <w:color w:val="000000"/>
                <w:sz w:val="20"/>
              </w:rPr>
              <w:t xml:space="preserve"> ресімдеу және беру" мемлекеттік көрсетілетін </w:t>
            </w:r>
            <w:r>
              <w:br/>
            </w:r>
            <w:r>
              <w:rPr>
                <w:rFonts w:ascii="Times New Roman"/>
                <w:b w:val="false"/>
                <w:i w:val="false"/>
                <w:color w:val="000000"/>
                <w:sz w:val="20"/>
              </w:rPr>
              <w:t xml:space="preserve">қызмет стандартына </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_____________________________________</w:t>
            </w:r>
            <w:r>
              <w:br/>
            </w: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_____________________________________</w:t>
            </w:r>
            <w:r>
              <w:br/>
            </w:r>
            <w:r>
              <w:rPr>
                <w:rFonts w:ascii="Times New Roman"/>
                <w:b w:val="false"/>
                <w:i w:val="false"/>
                <w:color w:val="000000"/>
                <w:sz w:val="20"/>
              </w:rPr>
              <w:t>не ұйымының атауы, мекенжайы)</w:t>
            </w:r>
          </w:p>
        </w:tc>
      </w:tr>
    </w:tbl>
    <w:bookmarkStart w:name="z340" w:id="262"/>
    <w:p>
      <w:pPr>
        <w:spacing w:after="0"/>
        <w:ind w:left="0"/>
        <w:jc w:val="left"/>
      </w:pPr>
      <w:r>
        <w:rPr>
          <w:rFonts w:ascii="Times New Roman"/>
          <w:b/>
          <w:i w:val="false"/>
          <w:color w:val="000000"/>
        </w:rPr>
        <w:t xml:space="preserve"> Өтінішті қабылдаудан бас тарту туралы қолхат</w:t>
      </w:r>
    </w:p>
    <w:bookmarkEnd w:id="262"/>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w:t>
      </w:r>
    </w:p>
    <w:p>
      <w:pPr>
        <w:spacing w:after="0"/>
        <w:ind w:left="0"/>
        <w:jc w:val="both"/>
      </w:pPr>
      <w:r>
        <w:rPr>
          <w:rFonts w:ascii="Times New Roman"/>
          <w:b w:val="false"/>
          <w:i w:val="false"/>
          <w:color w:val="000000"/>
          <w:sz w:val="28"/>
        </w:rPr>
        <w:t>
      ұсынбауыңызға байланысты "Уақытша өтеулі (ұзақ мерзімді, қысқа мерзімді) жер пайдалану (жалдау) құқығына актілерді ресімдеу және беру"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(көрсетілетін қызметті берушінің қызметкерінің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Премьер-Министрінің орынбасары – </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Ауыл шаруашылығы министрінің </w:t>
            </w:r>
            <w:r>
              <w:br/>
            </w:r>
            <w:r>
              <w:rPr>
                <w:rFonts w:ascii="Times New Roman"/>
                <w:b w:val="false"/>
                <w:i w:val="false"/>
                <w:color w:val="000000"/>
                <w:sz w:val="20"/>
              </w:rPr>
              <w:t xml:space="preserve">2019 жылғы 30 қаңтардағы </w:t>
            </w:r>
            <w:r>
              <w:br/>
            </w:r>
            <w:r>
              <w:rPr>
                <w:rFonts w:ascii="Times New Roman"/>
                <w:b w:val="false"/>
                <w:i w:val="false"/>
                <w:color w:val="000000"/>
                <w:sz w:val="20"/>
              </w:rPr>
              <w:t xml:space="preserve">№ 40 бұйрығына </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 xml:space="preserve">2015 жылғы 27 наурыздағы </w:t>
            </w:r>
            <w:r>
              <w:br/>
            </w:r>
            <w:r>
              <w:rPr>
                <w:rFonts w:ascii="Times New Roman"/>
                <w:b w:val="false"/>
                <w:i w:val="false"/>
                <w:color w:val="000000"/>
                <w:sz w:val="20"/>
              </w:rPr>
              <w:t xml:space="preserve">№ 272 бұйрығына </w:t>
            </w:r>
            <w:r>
              <w:br/>
            </w:r>
            <w:r>
              <w:rPr>
                <w:rFonts w:ascii="Times New Roman"/>
                <w:b w:val="false"/>
                <w:i w:val="false"/>
                <w:color w:val="000000"/>
                <w:sz w:val="20"/>
              </w:rPr>
              <w:t>14-қосымша</w:t>
            </w:r>
          </w:p>
        </w:tc>
      </w:tr>
    </w:tbl>
    <w:bookmarkStart w:name="z342" w:id="263"/>
    <w:p>
      <w:pPr>
        <w:spacing w:after="0"/>
        <w:ind w:left="0"/>
        <w:jc w:val="left"/>
      </w:pPr>
      <w:r>
        <w:rPr>
          <w:rFonts w:ascii="Times New Roman"/>
          <w:b/>
          <w:i w:val="false"/>
          <w:color w:val="000000"/>
        </w:rPr>
        <w:t xml:space="preserve"> "Уақытша өтеусіз жер пайдалану құқығына актілерді ресімдеу және беру" мемлекеттік көрсетілетін қызмет стандарты</w:t>
      </w:r>
    </w:p>
    <w:bookmarkEnd w:id="263"/>
    <w:bookmarkStart w:name="z343" w:id="264"/>
    <w:p>
      <w:pPr>
        <w:spacing w:after="0"/>
        <w:ind w:left="0"/>
        <w:jc w:val="left"/>
      </w:pPr>
      <w:r>
        <w:rPr>
          <w:rFonts w:ascii="Times New Roman"/>
          <w:b/>
          <w:i w:val="false"/>
          <w:color w:val="000000"/>
        </w:rPr>
        <w:t xml:space="preserve"> 1-тарау. Жалпы ережелер</w:t>
      </w:r>
    </w:p>
    <w:bookmarkEnd w:id="264"/>
    <w:bookmarkStart w:name="z344" w:id="265"/>
    <w:p>
      <w:pPr>
        <w:spacing w:after="0"/>
        <w:ind w:left="0"/>
        <w:jc w:val="both"/>
      </w:pPr>
      <w:r>
        <w:rPr>
          <w:rFonts w:ascii="Times New Roman"/>
          <w:b w:val="false"/>
          <w:i w:val="false"/>
          <w:color w:val="000000"/>
          <w:sz w:val="28"/>
        </w:rPr>
        <w:t>
      1. "Уақытша өтеусіз жер пайдалану құқығына актілерді ресімдеу және беру" мемлекеттік көрсетілетін қызметі (бұдан әрі – мемлекеттік көрсетілетін қызмет).</w:t>
      </w:r>
    </w:p>
    <w:bookmarkEnd w:id="265"/>
    <w:bookmarkStart w:name="z345" w:id="266"/>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266"/>
    <w:bookmarkStart w:name="z346" w:id="267"/>
    <w:p>
      <w:pPr>
        <w:spacing w:after="0"/>
        <w:ind w:left="0"/>
        <w:jc w:val="both"/>
      </w:pPr>
      <w:r>
        <w:rPr>
          <w:rFonts w:ascii="Times New Roman"/>
          <w:b w:val="false"/>
          <w:i w:val="false"/>
          <w:color w:val="000000"/>
          <w:sz w:val="28"/>
        </w:rPr>
        <w:t>
      3. Мемлекеттік қызметті "Азаматтарға арналған үкімет" мемлекеттік корпорациясы (бұдан әрі – көрсетілетін қызметті беруші) көрсетеді.</w:t>
      </w:r>
    </w:p>
    <w:bookmarkEnd w:id="26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347" w:id="268"/>
    <w:p>
      <w:pPr>
        <w:spacing w:after="0"/>
        <w:ind w:left="0"/>
        <w:jc w:val="left"/>
      </w:pPr>
      <w:r>
        <w:rPr>
          <w:rFonts w:ascii="Times New Roman"/>
          <w:b/>
          <w:i w:val="false"/>
          <w:color w:val="000000"/>
        </w:rPr>
        <w:t xml:space="preserve"> 2-тарау. Мемлекеттік қызметті көрсету тәртібі</w:t>
      </w:r>
    </w:p>
    <w:bookmarkEnd w:id="268"/>
    <w:bookmarkStart w:name="z348" w:id="269"/>
    <w:p>
      <w:pPr>
        <w:spacing w:after="0"/>
        <w:ind w:left="0"/>
        <w:jc w:val="both"/>
      </w:pPr>
      <w:r>
        <w:rPr>
          <w:rFonts w:ascii="Times New Roman"/>
          <w:b w:val="false"/>
          <w:i w:val="false"/>
          <w:color w:val="000000"/>
          <w:sz w:val="28"/>
        </w:rPr>
        <w:t>
      4. Мемлекеттік қызметті көрсету мерзімдері:</w:t>
      </w:r>
    </w:p>
    <w:bookmarkEnd w:id="269"/>
    <w:p>
      <w:pPr>
        <w:spacing w:after="0"/>
        <w:ind w:left="0"/>
        <w:jc w:val="both"/>
      </w:pPr>
      <w:r>
        <w:rPr>
          <w:rFonts w:ascii="Times New Roman"/>
          <w:b w:val="false"/>
          <w:i w:val="false"/>
          <w:color w:val="000000"/>
          <w:sz w:val="28"/>
        </w:rPr>
        <w:t>
      1) құжаттар топтамасы көрсетілетін қызметті берушіге немесе порталға тапсырылған сәттен бастап – 6 (алты) жұмыс күні, бұл ретте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3) қызмет көрсетудің барынша жол берілетін уақыты – 15 (он бес) минут.</w:t>
      </w:r>
    </w:p>
    <w:bookmarkStart w:name="z349" w:id="270"/>
    <w:p>
      <w:pPr>
        <w:spacing w:after="0"/>
        <w:ind w:left="0"/>
        <w:jc w:val="both"/>
      </w:pPr>
      <w:r>
        <w:rPr>
          <w:rFonts w:ascii="Times New Roman"/>
          <w:b w:val="false"/>
          <w:i w:val="false"/>
          <w:color w:val="000000"/>
          <w:sz w:val="28"/>
        </w:rPr>
        <w:t>
      5. Мемлекеттік қызметті көрсету нысаны: электрондық және (немесе) қағаз түрінде.</w:t>
      </w:r>
    </w:p>
    <w:bookmarkEnd w:id="270"/>
    <w:bookmarkStart w:name="z350" w:id="271"/>
    <w:p>
      <w:pPr>
        <w:spacing w:after="0"/>
        <w:ind w:left="0"/>
        <w:jc w:val="both"/>
      </w:pPr>
      <w:r>
        <w:rPr>
          <w:rFonts w:ascii="Times New Roman"/>
          <w:b w:val="false"/>
          <w:i w:val="false"/>
          <w:color w:val="000000"/>
          <w:sz w:val="28"/>
        </w:rPr>
        <w:t xml:space="preserve">
      6. Мемлекеттiк қызметті көрсету нәтижесі –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уақытша өтеусіз жер пайдалану құқығына арналған акт не осы Стандарттың 10-тармағында көзделген негіздер бойынша мемлекеттік қызметті көрсетуден бас тарту туралы уәжді жауап.</w:t>
      </w:r>
    </w:p>
    <w:bookmarkEnd w:id="271"/>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тасығышта алу үшін жүгінген жағдайда, мемлекеттік қызметті көрсету нәтижесі электрондық нысанда ресімделеді, қажет болған жағдайда басып шығарылады, сондай-ақ мөрмен және көрсетілетін қызметті берушінің уәкілетті адамының қолымен расталады.</w:t>
      </w:r>
    </w:p>
    <w:bookmarkStart w:name="z351" w:id="272"/>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ақылы түрде көрсетіледі.</w:t>
      </w:r>
    </w:p>
    <w:bookmarkEnd w:id="272"/>
    <w:p>
      <w:pPr>
        <w:spacing w:after="0"/>
        <w:ind w:left="0"/>
        <w:jc w:val="both"/>
      </w:pPr>
      <w:r>
        <w:rPr>
          <w:rFonts w:ascii="Times New Roman"/>
          <w:b w:val="false"/>
          <w:i w:val="false"/>
          <w:color w:val="000000"/>
          <w:sz w:val="28"/>
        </w:rPr>
        <w:t>
      Мемлекеттік көрсетілетін қызметтің құны "Азаматтарға арналған үкімет" мемлекеттік корпорациясы өндіретін және (немесе) өткізетін тауарлардың (жұмыстардың, көрсетілетін қызметтердің) бағаларын бекіту туралы" Қазақстан Республикасы Инвестициялар және даму министрінің міндетін атқарушының 2016 жылғы 26 қаңтардағы № 87 бұйрығымен (Нормативтік құқықтық актілерді мемлекеттік тіркеу тізілімінде № 13353 болып тіркелген) бекітілген мөлшерге сәйкес есептеледі.</w:t>
      </w:r>
    </w:p>
    <w:p>
      <w:pPr>
        <w:spacing w:after="0"/>
        <w:ind w:left="0"/>
        <w:jc w:val="both"/>
      </w:pPr>
      <w:r>
        <w:rPr>
          <w:rFonts w:ascii="Times New Roman"/>
          <w:b w:val="false"/>
          <w:i w:val="false"/>
          <w:color w:val="000000"/>
          <w:sz w:val="28"/>
        </w:rPr>
        <w:t>
      Төлем қолма-қол ақшалай немесе қолма-қол ақшасыз тәсілмен көрсетілетін қызметті берушінің шотына екінші деңгейдегі банктер арқылы жүргізіледі.</w:t>
      </w:r>
    </w:p>
    <w:p>
      <w:pPr>
        <w:spacing w:after="0"/>
        <w:ind w:left="0"/>
        <w:jc w:val="both"/>
      </w:pPr>
      <w:r>
        <w:rPr>
          <w:rFonts w:ascii="Times New Roman"/>
          <w:b w:val="false"/>
          <w:i w:val="false"/>
          <w:color w:val="000000"/>
          <w:sz w:val="28"/>
        </w:rPr>
        <w:t>
      Мемлекеттік көрсетілетін қызметті портал арқылы алуға электрондық сұраным берілген кезде төлем "электрондық үкіметтің" төлем шлюзі (бұдан әрі – ЭҮТШ) арқылы жүзеге асырылады.</w:t>
      </w:r>
    </w:p>
    <w:bookmarkStart w:name="z352" w:id="273"/>
    <w:p>
      <w:pPr>
        <w:spacing w:after="0"/>
        <w:ind w:left="0"/>
        <w:jc w:val="both"/>
      </w:pPr>
      <w:r>
        <w:rPr>
          <w:rFonts w:ascii="Times New Roman"/>
          <w:b w:val="false"/>
          <w:i w:val="false"/>
          <w:color w:val="000000"/>
          <w:sz w:val="28"/>
        </w:rPr>
        <w:t>
      8. Мыналардың:</w:t>
      </w:r>
    </w:p>
    <w:bookmarkEnd w:id="273"/>
    <w:p>
      <w:pPr>
        <w:spacing w:after="0"/>
        <w:ind w:left="0"/>
        <w:jc w:val="both"/>
      </w:pPr>
      <w:r>
        <w:rPr>
          <w:rFonts w:ascii="Times New Roman"/>
          <w:b w:val="false"/>
          <w:i w:val="false"/>
          <w:color w:val="000000"/>
          <w:sz w:val="28"/>
        </w:rPr>
        <w:t xml:space="preserve">
      1) көрсетілетін қызметті берушінің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p>
      <w:pPr>
        <w:spacing w:after="0"/>
        <w:ind w:left="0"/>
        <w:jc w:val="both"/>
      </w:pPr>
      <w:r>
        <w:rPr>
          <w:rFonts w:ascii="Times New Roman"/>
          <w:b w:val="false"/>
          <w:i w:val="false"/>
          <w:color w:val="000000"/>
          <w:sz w:val="28"/>
        </w:rPr>
        <w:t>
      Мемлекеттік қызмет жер учаскесінің орналасқан жері бойынша жеделдетіп қызмет көрсетусіз, "электрондық кезек" тәртібімен көрсетіледі, портал арқылы электрондық кезекті броньдауға болады;</w:t>
      </w:r>
    </w:p>
    <w:p>
      <w:pPr>
        <w:spacing w:after="0"/>
        <w:ind w:left="0"/>
        <w:jc w:val="both"/>
      </w:pPr>
      <w:r>
        <w:rPr>
          <w:rFonts w:ascii="Times New Roman"/>
          <w:b w:val="false"/>
          <w:i w:val="false"/>
          <w:color w:val="000000"/>
          <w:sz w:val="28"/>
        </w:rPr>
        <w:t xml:space="preserve">
      2)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Start w:name="z353" w:id="274"/>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мыналарды ұсынады:</w:t>
      </w:r>
    </w:p>
    <w:bookmarkEnd w:id="274"/>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мемлекет уақытша өтеусіз жер пайдалану құқығын беретін кезде:</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уақытша өтеусіз жер пайдалану құқығына арналған актіні беру туралы өтініш;</w:t>
      </w:r>
    </w:p>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p>
      <w:pPr>
        <w:spacing w:after="0"/>
        <w:ind w:left="0"/>
        <w:jc w:val="both"/>
      </w:pPr>
      <w:r>
        <w:rPr>
          <w:rFonts w:ascii="Times New Roman"/>
          <w:b w:val="false"/>
          <w:i w:val="false"/>
          <w:color w:val="000000"/>
          <w:sz w:val="28"/>
        </w:rPr>
        <w:t>
      3) жергілікті атқарушы органның жер учаскесіне уақытша өтеусіз жер пайдалану құқығын беру туралы шешімінен үзінді-көшірме;</w:t>
      </w:r>
    </w:p>
    <w:p>
      <w:pPr>
        <w:spacing w:after="0"/>
        <w:ind w:left="0"/>
        <w:jc w:val="both"/>
      </w:pPr>
      <w:r>
        <w:rPr>
          <w:rFonts w:ascii="Times New Roman"/>
          <w:b w:val="false"/>
          <w:i w:val="false"/>
          <w:color w:val="000000"/>
          <w:sz w:val="28"/>
        </w:rPr>
        <w:t xml:space="preserve">
      4) 2003 жылғы 20 маусымдағы Қазақстан Республикасы Жер кодексінің (бұдан әрі – Жер кодексі) </w:t>
      </w:r>
      <w:r>
        <w:rPr>
          <w:rFonts w:ascii="Times New Roman"/>
          <w:b w:val="false"/>
          <w:i w:val="false"/>
          <w:color w:val="000000"/>
          <w:sz w:val="28"/>
        </w:rPr>
        <w:t>14-1-бабы</w:t>
      </w:r>
      <w:r>
        <w:rPr>
          <w:rFonts w:ascii="Times New Roman"/>
          <w:b w:val="false"/>
          <w:i w:val="false"/>
          <w:color w:val="000000"/>
          <w:sz w:val="28"/>
        </w:rPr>
        <w:t xml:space="preserve"> 1-тармағының 6) тармақшасына, 2-тармағының 15) тармақшасына және 3-тармағының 6) тармақшасына сәйкес, облыстардың (республикалық маңызы бар қалалардың, астананың), аудандардың (облыстық маңызы бар қалалардың) жергілікті атқарушы органының жер қатынастары саласындағы функцияларды жүзеге асыратын құрылымдық бөлімшесінің (бұдан әрі – уәкілетті орган) бұйрығымен бекітілген және жобаланып жатқан жер учаскесі мемлекеттік жер кадастры автоматтандырылған ақпараттық жүйесінің графикалық дерегімен келісілген жерге орналастыру жобасы;</w:t>
      </w:r>
    </w:p>
    <w:p>
      <w:pPr>
        <w:spacing w:after="0"/>
        <w:ind w:left="0"/>
        <w:jc w:val="both"/>
      </w:pPr>
      <w:r>
        <w:rPr>
          <w:rFonts w:ascii="Times New Roman"/>
          <w:b w:val="false"/>
          <w:i w:val="false"/>
          <w:color w:val="000000"/>
          <w:sz w:val="28"/>
        </w:rPr>
        <w:t>
      5) жергілікті жердегі жер учаскесінің шекараларын белгілеу жөніндегі материалдар;</w:t>
      </w:r>
    </w:p>
    <w:p>
      <w:pPr>
        <w:spacing w:after="0"/>
        <w:ind w:left="0"/>
        <w:jc w:val="both"/>
      </w:pPr>
      <w:r>
        <w:rPr>
          <w:rFonts w:ascii="Times New Roman"/>
          <w:b w:val="false"/>
          <w:i w:val="false"/>
          <w:color w:val="000000"/>
          <w:sz w:val="28"/>
        </w:rPr>
        <w:t>
      6) уақытша өтеусіз жер пайдалану шартының көшірмесі;</w:t>
      </w:r>
    </w:p>
    <w:p>
      <w:pPr>
        <w:spacing w:after="0"/>
        <w:ind w:left="0"/>
        <w:jc w:val="both"/>
      </w:pPr>
      <w:r>
        <w:rPr>
          <w:rFonts w:ascii="Times New Roman"/>
          <w:b w:val="false"/>
          <w:i w:val="false"/>
          <w:color w:val="000000"/>
          <w:sz w:val="28"/>
        </w:rPr>
        <w:t>
      7) көрсетілетін қызметке ақы төленгені туралы төлем құжатының (түбіртектің) көшірмесі;</w:t>
      </w:r>
    </w:p>
    <w:p>
      <w:pPr>
        <w:spacing w:after="0"/>
        <w:ind w:left="0"/>
        <w:jc w:val="both"/>
      </w:pPr>
      <w:r>
        <w:rPr>
          <w:rFonts w:ascii="Times New Roman"/>
          <w:b w:val="false"/>
          <w:i w:val="false"/>
          <w:color w:val="000000"/>
          <w:sz w:val="28"/>
        </w:rPr>
        <w:t>
      жер учаскесінің сәйкестендіру сипаттамалары өзгерген жағдайда, көрсетілетін қызметті алушы осы Стандарттың 9-тармағы 1-бөлігінің 1), 2), 3), 4), 5), 6) және 7) тармақшаларында көрсетілген құжаттарды береді;</w:t>
      </w:r>
    </w:p>
    <w:p>
      <w:pPr>
        <w:spacing w:after="0"/>
        <w:ind w:left="0"/>
        <w:jc w:val="both"/>
      </w:pPr>
      <w:r>
        <w:rPr>
          <w:rFonts w:ascii="Times New Roman"/>
          <w:b w:val="false"/>
          <w:i w:val="false"/>
          <w:color w:val="000000"/>
          <w:sz w:val="28"/>
        </w:rPr>
        <w:t xml:space="preserve">
      жер учаскесінің сәйкестендіру сипаттамаларында өзгерістер болмаған жағдайда, Қазақстан Республикасының бұрын қолданыста болған заңнамасына сәйкес берілген уақытша өтеусіз жер пайдалану құқығына арналған акт ауыстырылған кезде, көрсетілетін қызметті алушы осы Стандарттың 9-тармағы 1-бөлігінің 1), 2) және 7) тармақшаларында көрсетілген құжаттарды береді; </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жер учаскесіне құқық белгілейтін құжат өзгерген жағдайда, Қазақстан Республикасының бұрын қолданыста болған заңнамасына сәйкес берілген уақытша өтеусіз жер пайдалану құқығына арналған акт ауыстырылған кезде, көрсетілетін қызметті алушы осы Стандарттың 9-тармағы 1-бөлігінің 1), 2) және 7) тармақшаларында көрсетілген құжаттарды береді.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мемлекет уақытша өтеусіз жер пайдалану құқығын беретін кезде:</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уақытша өтеусіз жер пайдалану құқығына арналған актіні беру туралы электрондық өтініш;</w:t>
      </w:r>
    </w:p>
    <w:p>
      <w:pPr>
        <w:spacing w:after="0"/>
        <w:ind w:left="0"/>
        <w:jc w:val="both"/>
      </w:pPr>
      <w:r>
        <w:rPr>
          <w:rFonts w:ascii="Times New Roman"/>
          <w:b w:val="false"/>
          <w:i w:val="false"/>
          <w:color w:val="000000"/>
          <w:sz w:val="28"/>
        </w:rPr>
        <w:t>
      2) жергілікті атқарушы органның уақытша өтеусіз жер пайдалану құқығын беру туралы шешімінен үзінді-көшірменің электрондық көшірмесі;</w:t>
      </w:r>
    </w:p>
    <w:p>
      <w:pPr>
        <w:spacing w:after="0"/>
        <w:ind w:left="0"/>
        <w:jc w:val="both"/>
      </w:pPr>
      <w:r>
        <w:rPr>
          <w:rFonts w:ascii="Times New Roman"/>
          <w:b w:val="false"/>
          <w:i w:val="false"/>
          <w:color w:val="000000"/>
          <w:sz w:val="28"/>
        </w:rPr>
        <w:t xml:space="preserve">
      3) Жер кодексінің </w:t>
      </w:r>
      <w:r>
        <w:rPr>
          <w:rFonts w:ascii="Times New Roman"/>
          <w:b w:val="false"/>
          <w:i w:val="false"/>
          <w:color w:val="000000"/>
          <w:sz w:val="28"/>
        </w:rPr>
        <w:t>14-1-бабы</w:t>
      </w:r>
      <w:r>
        <w:rPr>
          <w:rFonts w:ascii="Times New Roman"/>
          <w:b w:val="false"/>
          <w:i w:val="false"/>
          <w:color w:val="000000"/>
          <w:sz w:val="28"/>
        </w:rPr>
        <w:t xml:space="preserve"> 1-тармағының 6) тармақшасына, 2-тармағының 15) тармақшасына және 3-тармағының 6) тармақшасына сәйкес, уәкілетті орган бекіткен және жобаланып жатқан жер учаскесі мемлекеттік жер кадастры автоматтандырылған ақпараттық жүйесінің графикалық дерегімен келісілген жерге орналастыру жобасының электрондық көшірмесі;</w:t>
      </w:r>
    </w:p>
    <w:p>
      <w:pPr>
        <w:spacing w:after="0"/>
        <w:ind w:left="0"/>
        <w:jc w:val="both"/>
      </w:pPr>
      <w:r>
        <w:rPr>
          <w:rFonts w:ascii="Times New Roman"/>
          <w:b w:val="false"/>
          <w:i w:val="false"/>
          <w:color w:val="000000"/>
          <w:sz w:val="28"/>
        </w:rPr>
        <w:t>
      4) жергілікті жердегі жер учаскесінің шекараларын белгілеу жөніндегі материалдардың электрондық көшірмесі;</w:t>
      </w:r>
    </w:p>
    <w:p>
      <w:pPr>
        <w:spacing w:after="0"/>
        <w:ind w:left="0"/>
        <w:jc w:val="both"/>
      </w:pPr>
      <w:r>
        <w:rPr>
          <w:rFonts w:ascii="Times New Roman"/>
          <w:b w:val="false"/>
          <w:i w:val="false"/>
          <w:color w:val="000000"/>
          <w:sz w:val="28"/>
        </w:rPr>
        <w:t>
      5) уақытша өтеусіз жер пайдалану құқығы шартының электрондық көшірмесі;</w:t>
      </w:r>
    </w:p>
    <w:p>
      <w:pPr>
        <w:spacing w:after="0"/>
        <w:ind w:left="0"/>
        <w:jc w:val="both"/>
      </w:pPr>
      <w:r>
        <w:rPr>
          <w:rFonts w:ascii="Times New Roman"/>
          <w:b w:val="false"/>
          <w:i w:val="false"/>
          <w:color w:val="000000"/>
          <w:sz w:val="28"/>
        </w:rPr>
        <w:t>
      6) көрсетілетін қызметке ақы төленгені туралы төлем құжатының (түбіртектің) электрондық көшірмесі;</w:t>
      </w:r>
    </w:p>
    <w:p>
      <w:pPr>
        <w:spacing w:after="0"/>
        <w:ind w:left="0"/>
        <w:jc w:val="both"/>
      </w:pPr>
      <w:r>
        <w:rPr>
          <w:rFonts w:ascii="Times New Roman"/>
          <w:b w:val="false"/>
          <w:i w:val="false"/>
          <w:color w:val="000000"/>
          <w:sz w:val="28"/>
        </w:rPr>
        <w:t>
      жер учаскесінің сәйкестендіру сипаттамалары өзгерген жағдайда, көрсетілетін қызметті алушы осы Стандарттың 9-тармағы 2-бөлігінің 1), 2), 3), 4), 5) және 6) тармақшаларында көрсетілген құжаттарды ұсынады;</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жағдайда, Қазақстан Республикасының бұрын қолданыста болған заңнамасына сәйкес берілген уақытша өтеусіз жер пайдалану құқығына арналған акт ауыстырылған кезде, көрсетілетін қызметті алушы осы Стандарттың 9-тармағы 2-бөлігінің 1) және 6)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жер учаскесіне құқық белгілейтін құжат өзгерген жағдайда, Қазақстан Республикасының бұрын қолданыста болған заңнамасына сәйкес берілген уақытша өтеусіз жер пайдалану құқығына арналған акт ауыстырылған кезде, көрсетілетін қызметті алушы осы Стандарттың 9-тармағы 2-бөлігінің 1) және 6) тармақшаларында көрсетілген құжаттарды береді.</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көрсетілетін қызметті алушының төлем жасағанын растайтын (ЭҮТШ арқылы төлеген жағдайда) жер учаскесіне ауыртпалықтың жоқ екені туралы мәліметтерді көрсетілетін қызметті беруші ЭҮТШ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қызметті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w:t>
      </w:r>
    </w:p>
    <w:p>
      <w:pPr>
        <w:spacing w:after="0"/>
        <w:ind w:left="0"/>
        <w:jc w:val="both"/>
      </w:pPr>
      <w:r>
        <w:rPr>
          <w:rFonts w:ascii="Times New Roman"/>
          <w:b w:val="false"/>
          <w:i w:val="false"/>
          <w:color w:val="000000"/>
          <w:sz w:val="28"/>
        </w:rPr>
        <w:t>
      көрсетілетін қызметті берушіге тапсырған кезде – көрсетілетін қызметті алушыға тиісті өтініштің қабылданғаны туралы қолхат беріледі;</w:t>
      </w:r>
    </w:p>
    <w:p>
      <w:pPr>
        <w:spacing w:after="0"/>
        <w:ind w:left="0"/>
        <w:jc w:val="both"/>
      </w:pPr>
      <w:r>
        <w:rPr>
          <w:rFonts w:ascii="Times New Roman"/>
          <w:b w:val="false"/>
          <w:i w:val="false"/>
          <w:color w:val="000000"/>
          <w:sz w:val="28"/>
        </w:rPr>
        <w:t>
      порталға тапсырған кезде – "жеке кабинетке"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w:t>
      </w:r>
    </w:p>
    <w:p>
      <w:pPr>
        <w:spacing w:after="0"/>
        <w:ind w:left="0"/>
        <w:jc w:val="both"/>
      </w:pPr>
      <w:r>
        <w:rPr>
          <w:rFonts w:ascii="Times New Roman"/>
          <w:b w:val="false"/>
          <w:i w:val="false"/>
          <w:color w:val="000000"/>
          <w:sz w:val="28"/>
        </w:rPr>
        <w:t>
      Көрсетілетін қызметті берушінің көрсетілетін қызметті алушыға (не өкілеттігін растайтын құжат бойынша оның өкіліне) дайын құжаттарды беруі жеке куәлікті көрсеткен кезде қолхат негізінде жүзеге асырылады.</w:t>
      </w:r>
    </w:p>
    <w:p>
      <w:pPr>
        <w:spacing w:after="0"/>
        <w:ind w:left="0"/>
        <w:jc w:val="both"/>
      </w:pPr>
      <w:r>
        <w:rPr>
          <w:rFonts w:ascii="Times New Roman"/>
          <w:b w:val="false"/>
          <w:i w:val="false"/>
          <w:color w:val="000000"/>
          <w:sz w:val="28"/>
        </w:rPr>
        <w:t>
      Көрсетілетін қызметті беруші бір ай бойы нәтижені сақтауды қамтамасыз етеді. Көрсетілетін қызметті алушы бір ай өткеннен кейін жүгінген жағдайда көрсетілетін қызметті беруші көрсетілетін қызметті алушыға дайын құжаттарды бір жұмыс күні ішінде береді.</w:t>
      </w:r>
    </w:p>
    <w:bookmarkStart w:name="z354" w:id="275"/>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275"/>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шешімнің болуы, оның негізінде көрсетілетін қызметті алушы мемлекеттік көрсетілетін қызметті алумен байланысты арнайы құқығынан айрылған болуы.</w:t>
      </w:r>
    </w:p>
    <w:bookmarkStart w:name="z355" w:id="276"/>
    <w:p>
      <w:pPr>
        <w:spacing w:after="0"/>
        <w:ind w:left="0"/>
        <w:jc w:val="both"/>
      </w:pPr>
      <w:r>
        <w:rPr>
          <w:rFonts w:ascii="Times New Roman"/>
          <w:b w:val="false"/>
          <w:i w:val="false"/>
          <w:color w:val="000000"/>
          <w:sz w:val="28"/>
        </w:rPr>
        <w:t xml:space="preserve">
      11. Көрсетілетін қызметті алушы осы Стандарттың 9-тармағында көзделген тізбеге сәйкес құжаттар топтамасын толық бермеген жағдайда, көрсетілетін қызметті беруші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End w:id="276"/>
    <w:bookmarkStart w:name="z356" w:id="277"/>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тәртібі</w:t>
      </w:r>
    </w:p>
    <w:bookmarkEnd w:id="277"/>
    <w:bookmarkStart w:name="z357" w:id="278"/>
    <w:p>
      <w:pPr>
        <w:spacing w:after="0"/>
        <w:ind w:left="0"/>
        <w:jc w:val="both"/>
      </w:pPr>
      <w:r>
        <w:rPr>
          <w:rFonts w:ascii="Times New Roman"/>
          <w:b w:val="false"/>
          <w:i w:val="false"/>
          <w:color w:val="000000"/>
          <w:sz w:val="28"/>
        </w:rPr>
        <w:t>
      12. Министрліктің,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атына не Министрлік басшысының атына жұмыс күндері осы Стандарттың 16-тармағында көрсетілген мекенжайлар бойынша беріледі.</w:t>
      </w:r>
    </w:p>
    <w:bookmarkEnd w:id="278"/>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Көрсетілетін қызметті берушінің, Министрліктің кеңсесінде шағымның қабылданғанын шағымды қабылдаған адамның аты-жөні мен тегі, берілген шағымға жауап алу мерзімі мен күні көрсетіле отырып, кеңсесінде оның тіркелуі (мөртабан, кіріс нөмірі мен күні) растайды. Шағымға жеке тұлға немесе заңды тұлғаның өкілі қол қояды.</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алушының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немесе Министрліктің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уәжді жауап көрсетілетін қызметті алушыға почтамен, портал арқылы жіберіледі не көрсетілетін қызметті берушінің немесе Министрліктің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w:t>
      </w:r>
    </w:p>
    <w:bookmarkStart w:name="z358" w:id="279"/>
    <w:p>
      <w:pPr>
        <w:spacing w:after="0"/>
        <w:ind w:left="0"/>
        <w:jc w:val="both"/>
      </w:pPr>
      <w:r>
        <w:rPr>
          <w:rFonts w:ascii="Times New Roman"/>
          <w:b w:val="false"/>
          <w:i w:val="false"/>
          <w:color w:val="000000"/>
          <w:sz w:val="28"/>
        </w:rPr>
        <w:t>
      13. Мемлекеттік қызметті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279"/>
    <w:bookmarkStart w:name="z359" w:id="280"/>
    <w:p>
      <w:pPr>
        <w:spacing w:after="0"/>
        <w:ind w:left="0"/>
        <w:jc w:val="left"/>
      </w:pPr>
      <w:r>
        <w:rPr>
          <w:rFonts w:ascii="Times New Roman"/>
          <w:b/>
          <w:i w:val="false"/>
          <w:color w:val="000000"/>
        </w:rPr>
        <w:t xml:space="preserve"> 4-тарау. Мемлекеттік қызметті, оның ішінде электрондық нысанда көрсетілетін мемлекеттік қызметті көрсету ерекшеліктері ескеріле отырып қойылатын өзге де талаптар</w:t>
      </w:r>
    </w:p>
    <w:bookmarkEnd w:id="280"/>
    <w:bookmarkStart w:name="z360" w:id="281"/>
    <w:p>
      <w:pPr>
        <w:spacing w:after="0"/>
        <w:ind w:left="0"/>
        <w:jc w:val="both"/>
      </w:pPr>
      <w:r>
        <w:rPr>
          <w:rFonts w:ascii="Times New Roman"/>
          <w:b w:val="false"/>
          <w:i w:val="false"/>
          <w:color w:val="000000"/>
          <w:sz w:val="28"/>
        </w:rPr>
        <w:t>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жұмыскері тұрғылықты жеріне барып жүргізеді.</w:t>
      </w:r>
    </w:p>
    <w:bookmarkEnd w:id="281"/>
    <w:bookmarkStart w:name="z361" w:id="282"/>
    <w:p>
      <w:pPr>
        <w:spacing w:after="0"/>
        <w:ind w:left="0"/>
        <w:jc w:val="both"/>
      </w:pPr>
      <w:r>
        <w:rPr>
          <w:rFonts w:ascii="Times New Roman"/>
          <w:b w:val="false"/>
          <w:i w:val="false"/>
          <w:color w:val="000000"/>
          <w:sz w:val="28"/>
        </w:rPr>
        <w:t>
      15.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282"/>
    <w:p>
      <w:pPr>
        <w:spacing w:after="0"/>
        <w:ind w:left="0"/>
        <w:jc w:val="both"/>
      </w:pPr>
      <w:r>
        <w:rPr>
          <w:rFonts w:ascii="Times New Roman"/>
          <w:b w:val="false"/>
          <w:i w:val="false"/>
          <w:color w:val="000000"/>
          <w:sz w:val="28"/>
        </w:rPr>
        <w:t>
      Көрсетілетін қызметті берушінің ғимараттары мүмкіндігі шектеулі адамдардың кіруіне арналған пандустары бар кіреберіспен жабдықталған болады.</w:t>
      </w:r>
    </w:p>
    <w:bookmarkStart w:name="z362" w:id="283"/>
    <w:p>
      <w:pPr>
        <w:spacing w:after="0"/>
        <w:ind w:left="0"/>
        <w:jc w:val="both"/>
      </w:pPr>
      <w:r>
        <w:rPr>
          <w:rFonts w:ascii="Times New Roman"/>
          <w:b w:val="false"/>
          <w:i w:val="false"/>
          <w:color w:val="000000"/>
          <w:sz w:val="28"/>
        </w:rPr>
        <w:t>
      16. Мемлекеттік қызметті көрсету орындарының мекенжайлары:</w:t>
      </w:r>
    </w:p>
    <w:bookmarkEnd w:id="283"/>
    <w:p>
      <w:pPr>
        <w:spacing w:after="0"/>
        <w:ind w:left="0"/>
        <w:jc w:val="both"/>
      </w:pPr>
      <w:r>
        <w:rPr>
          <w:rFonts w:ascii="Times New Roman"/>
          <w:b w:val="false"/>
          <w:i w:val="false"/>
          <w:color w:val="000000"/>
          <w:sz w:val="28"/>
        </w:rPr>
        <w:t>
      1) Министрліктің www.moa.gov.kz интернет-ресурсында;</w:t>
      </w:r>
    </w:p>
    <w:p>
      <w:pPr>
        <w:spacing w:after="0"/>
        <w:ind w:left="0"/>
        <w:jc w:val="both"/>
      </w:pPr>
      <w:r>
        <w:rPr>
          <w:rFonts w:ascii="Times New Roman"/>
          <w:b w:val="false"/>
          <w:i w:val="false"/>
          <w:color w:val="000000"/>
          <w:sz w:val="28"/>
        </w:rPr>
        <w:t>
      2) көрсетілетін қызметті берушінің www.gov4c.kz интернет-ресурсында;</w:t>
      </w:r>
    </w:p>
    <w:p>
      <w:pPr>
        <w:spacing w:after="0"/>
        <w:ind w:left="0"/>
        <w:jc w:val="both"/>
      </w:pPr>
      <w:r>
        <w:rPr>
          <w:rFonts w:ascii="Times New Roman"/>
          <w:b w:val="false"/>
          <w:i w:val="false"/>
          <w:color w:val="000000"/>
          <w:sz w:val="28"/>
        </w:rPr>
        <w:t>
      3) парталда орналастырылған.</w:t>
      </w:r>
    </w:p>
    <w:bookmarkStart w:name="z363" w:id="284"/>
    <w:p>
      <w:pPr>
        <w:spacing w:after="0"/>
        <w:ind w:left="0"/>
        <w:jc w:val="both"/>
      </w:pPr>
      <w:r>
        <w:rPr>
          <w:rFonts w:ascii="Times New Roman"/>
          <w:b w:val="false"/>
          <w:i w:val="false"/>
          <w:color w:val="000000"/>
          <w:sz w:val="28"/>
        </w:rPr>
        <w:t>
      17. Көрсетілетін қызметті алушының ЭЦҚ-сы болған жағдайда, мемлекеттік көрсетілетін қызметті портал арқылы электрондық нысанда алуға мүмкіндігі бар.</w:t>
      </w:r>
    </w:p>
    <w:bookmarkEnd w:id="284"/>
    <w:bookmarkStart w:name="z364" w:id="285"/>
    <w:p>
      <w:pPr>
        <w:spacing w:after="0"/>
        <w:ind w:left="0"/>
        <w:jc w:val="both"/>
      </w:pPr>
      <w:r>
        <w:rPr>
          <w:rFonts w:ascii="Times New Roman"/>
          <w:b w:val="false"/>
          <w:i w:val="false"/>
          <w:color w:val="000000"/>
          <w:sz w:val="28"/>
        </w:rPr>
        <w:t>
      18. Көрсетілетін қызметті алушының порталдағы "жеке кабинеті", сондай-ақ бірыңғай байланыс орталығы арқылы қашықтықтан қол жеткізу режимінде мемлекеттік қызметті көрсетудің тәртібі мен мәртебесі туралы ақпарат алуға мүмкіндігі бар.</w:t>
      </w:r>
    </w:p>
    <w:bookmarkEnd w:id="285"/>
    <w:bookmarkStart w:name="z365" w:id="286"/>
    <w:p>
      <w:pPr>
        <w:spacing w:after="0"/>
        <w:ind w:left="0"/>
        <w:jc w:val="both"/>
      </w:pPr>
      <w:r>
        <w:rPr>
          <w:rFonts w:ascii="Times New Roman"/>
          <w:b w:val="false"/>
          <w:i w:val="false"/>
          <w:color w:val="000000"/>
          <w:sz w:val="28"/>
        </w:rPr>
        <w:t>
      19. Мемлекеттік қызметті көрсету мәселелері жөніндегі анықтама қызметтерінің байланыс телефондары: 1414, 8 800 080 7777.</w:t>
      </w:r>
    </w:p>
    <w:bookmarkEnd w:id="2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өтеусіз жер пайдалану құқығына </w:t>
            </w:r>
            <w:r>
              <w:br/>
            </w:r>
            <w:r>
              <w:rPr>
                <w:rFonts w:ascii="Times New Roman"/>
                <w:b w:val="false"/>
                <w:i w:val="false"/>
                <w:color w:val="000000"/>
                <w:sz w:val="20"/>
              </w:rPr>
              <w:t>актілерді ресімдеу және беру" мемлекеттік</w:t>
            </w:r>
            <w:r>
              <w:br/>
            </w:r>
            <w:r>
              <w:rPr>
                <w:rFonts w:ascii="Times New Roman"/>
                <w:b w:val="false"/>
                <w:i w:val="false"/>
                <w:color w:val="000000"/>
                <w:sz w:val="20"/>
              </w:rPr>
              <w:t xml:space="preserve"> көрсетілетін қызмет стандартына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"ЕЛТАҢБА"</w:t>
      </w:r>
    </w:p>
    <w:bookmarkStart w:name="z367" w:id="287"/>
    <w:p>
      <w:pPr>
        <w:spacing w:after="0"/>
        <w:ind w:left="0"/>
        <w:jc w:val="left"/>
      </w:pPr>
      <w:r>
        <w:rPr>
          <w:rFonts w:ascii="Times New Roman"/>
          <w:b/>
          <w:i w:val="false"/>
          <w:color w:val="000000"/>
        </w:rPr>
        <w:t xml:space="preserve"> Уақытша өтеусіз жер пайдалану құқығына арналған акт на право временного безвозмездного землепользования</w:t>
      </w:r>
    </w:p>
    <w:bookmarkEnd w:id="287"/>
    <w:p>
      <w:pPr>
        <w:spacing w:after="0"/>
        <w:ind w:left="0"/>
        <w:jc w:val="both"/>
      </w:pPr>
      <w:r>
        <w:rPr>
          <w:rFonts w:ascii="Times New Roman"/>
          <w:b w:val="false"/>
          <w:i w:val="false"/>
          <w:color w:val="000000"/>
          <w:sz w:val="28"/>
        </w:rPr>
        <w:t>
      № ____</w:t>
      </w:r>
    </w:p>
    <w:p>
      <w:pPr>
        <w:spacing w:after="0"/>
        <w:ind w:left="0"/>
        <w:jc w:val="both"/>
      </w:pPr>
      <w:r>
        <w:rPr>
          <w:rFonts w:ascii="Times New Roman"/>
          <w:b w:val="false"/>
          <w:i w:val="false"/>
          <w:color w:val="000000"/>
          <w:sz w:val="28"/>
        </w:rPr>
        <w:t xml:space="preserve">
      Жер учаскесінің кадастрлық нөмірі _________________________________________________ </w:t>
      </w:r>
    </w:p>
    <w:p>
      <w:pPr>
        <w:spacing w:after="0"/>
        <w:ind w:left="0"/>
        <w:jc w:val="both"/>
      </w:pPr>
      <w:r>
        <w:rPr>
          <w:rFonts w:ascii="Times New Roman"/>
          <w:b w:val="false"/>
          <w:i w:val="false"/>
          <w:color w:val="000000"/>
          <w:sz w:val="28"/>
        </w:rPr>
        <w:t>
      _____________________ жыл мерзіміне жер учаскесіне уақытша өтеусіз жер пайдалану құқығы</w:t>
      </w:r>
    </w:p>
    <w:p>
      <w:pPr>
        <w:spacing w:after="0"/>
        <w:ind w:left="0"/>
        <w:jc w:val="both"/>
      </w:pPr>
      <w:r>
        <w:rPr>
          <w:rFonts w:ascii="Times New Roman"/>
          <w:b w:val="false"/>
          <w:i w:val="false"/>
          <w:color w:val="000000"/>
          <w:sz w:val="28"/>
        </w:rPr>
        <w:t xml:space="preserve">
       _______________________________________________________________________________ </w:t>
      </w:r>
    </w:p>
    <w:p>
      <w:pPr>
        <w:spacing w:after="0"/>
        <w:ind w:left="0"/>
        <w:jc w:val="both"/>
      </w:pPr>
      <w:r>
        <w:rPr>
          <w:rFonts w:ascii="Times New Roman"/>
          <w:b w:val="false"/>
          <w:i w:val="false"/>
          <w:color w:val="000000"/>
          <w:sz w:val="28"/>
        </w:rPr>
        <w:t>
                        (ортақ бірлескен, ортақ үлестік)</w:t>
      </w:r>
    </w:p>
    <w:p>
      <w:pPr>
        <w:spacing w:after="0"/>
        <w:ind w:left="0"/>
        <w:jc w:val="both"/>
      </w:pPr>
      <w:r>
        <w:rPr>
          <w:rFonts w:ascii="Times New Roman"/>
          <w:b w:val="false"/>
          <w:i w:val="false"/>
          <w:color w:val="000000"/>
          <w:sz w:val="28"/>
        </w:rPr>
        <w:t>
      Жер учаскесінің алаңы __________ гектар.</w:t>
      </w:r>
    </w:p>
    <w:p>
      <w:pPr>
        <w:spacing w:after="0"/>
        <w:ind w:left="0"/>
        <w:jc w:val="both"/>
      </w:pPr>
      <w:r>
        <w:rPr>
          <w:rFonts w:ascii="Times New Roman"/>
          <w:b w:val="false"/>
          <w:i w:val="false"/>
          <w:color w:val="000000"/>
          <w:sz w:val="28"/>
        </w:rPr>
        <w:t>
      Жердің санаты ___________________________________________________________________</w:t>
      </w:r>
    </w:p>
    <w:p>
      <w:pPr>
        <w:spacing w:after="0"/>
        <w:ind w:left="0"/>
        <w:jc w:val="both"/>
      </w:pPr>
      <w:r>
        <w:rPr>
          <w:rFonts w:ascii="Times New Roman"/>
          <w:b w:val="false"/>
          <w:i w:val="false"/>
          <w:color w:val="000000"/>
          <w:sz w:val="28"/>
        </w:rPr>
        <w:t>
      Жер учаскесінің нысаналы мақсаты _________________________________________________</w:t>
      </w:r>
    </w:p>
    <w:p>
      <w:pPr>
        <w:spacing w:after="0"/>
        <w:ind w:left="0"/>
        <w:jc w:val="both"/>
      </w:pPr>
      <w:r>
        <w:rPr>
          <w:rFonts w:ascii="Times New Roman"/>
          <w:b w:val="false"/>
          <w:i w:val="false"/>
          <w:color w:val="000000"/>
          <w:sz w:val="28"/>
        </w:rPr>
        <w:t>
      Жер учаскесін пайдаланудағы шектеулер мен ауыртпалықтар ___________________________</w:t>
      </w:r>
    </w:p>
    <w:p>
      <w:pPr>
        <w:spacing w:after="0"/>
        <w:ind w:left="0"/>
        <w:jc w:val="both"/>
      </w:pPr>
      <w:r>
        <w:rPr>
          <w:rFonts w:ascii="Times New Roman"/>
          <w:b w:val="false"/>
          <w:i w:val="false"/>
          <w:color w:val="000000"/>
          <w:sz w:val="28"/>
        </w:rPr>
        <w:t>
      Жер учаскесінің бөлінуі ___________________________________________________________</w:t>
      </w:r>
    </w:p>
    <w:p>
      <w:pPr>
        <w:spacing w:after="0"/>
        <w:ind w:left="0"/>
        <w:jc w:val="both"/>
      </w:pPr>
      <w:r>
        <w:rPr>
          <w:rFonts w:ascii="Times New Roman"/>
          <w:b w:val="false"/>
          <w:i w:val="false"/>
          <w:color w:val="000000"/>
          <w:sz w:val="28"/>
        </w:rPr>
        <w:t>
      (бөлінеді, бөлінбейді)</w:t>
      </w:r>
    </w:p>
    <w:p>
      <w:pPr>
        <w:spacing w:after="0"/>
        <w:ind w:left="0"/>
        <w:jc w:val="both"/>
      </w:pPr>
      <w:r>
        <w:rPr>
          <w:rFonts w:ascii="Times New Roman"/>
          <w:b w:val="false"/>
          <w:i w:val="false"/>
          <w:color w:val="000000"/>
          <w:sz w:val="28"/>
        </w:rPr>
        <w:t>
      Кадастровый номер земельного участка _____________________________________________</w:t>
      </w:r>
    </w:p>
    <w:p>
      <w:pPr>
        <w:spacing w:after="0"/>
        <w:ind w:left="0"/>
        <w:jc w:val="both"/>
      </w:pPr>
      <w:r>
        <w:rPr>
          <w:rFonts w:ascii="Times New Roman"/>
          <w:b w:val="false"/>
          <w:i w:val="false"/>
          <w:color w:val="000000"/>
          <w:sz w:val="28"/>
        </w:rPr>
        <w:t xml:space="preserve">
      Право временного безвозмездного землепользования на земельный участок сроком на _____ лет </w:t>
      </w:r>
    </w:p>
    <w:p>
      <w:pPr>
        <w:spacing w:after="0"/>
        <w:ind w:left="0"/>
        <w:jc w:val="both"/>
      </w:pPr>
      <w:r>
        <w:rPr>
          <w:rFonts w:ascii="Times New Roman"/>
          <w:b w:val="false"/>
          <w:i w:val="false"/>
          <w:color w:val="000000"/>
          <w:sz w:val="28"/>
        </w:rPr>
        <w:t xml:space="preserve">
      _____________________________________________________________________________ </w:t>
      </w:r>
    </w:p>
    <w:p>
      <w:pPr>
        <w:spacing w:after="0"/>
        <w:ind w:left="0"/>
        <w:jc w:val="both"/>
      </w:pPr>
      <w:r>
        <w:rPr>
          <w:rFonts w:ascii="Times New Roman"/>
          <w:b w:val="false"/>
          <w:i w:val="false"/>
          <w:color w:val="000000"/>
          <w:sz w:val="28"/>
        </w:rPr>
        <w:t>
                        (общее совместное, общее долевое)</w:t>
      </w:r>
    </w:p>
    <w:p>
      <w:pPr>
        <w:spacing w:after="0"/>
        <w:ind w:left="0"/>
        <w:jc w:val="both"/>
      </w:pPr>
      <w:r>
        <w:rPr>
          <w:rFonts w:ascii="Times New Roman"/>
          <w:b w:val="false"/>
          <w:i w:val="false"/>
          <w:color w:val="000000"/>
          <w:sz w:val="28"/>
        </w:rPr>
        <w:t>
      Площадь земельного участка _____________ гектар.</w:t>
      </w:r>
    </w:p>
    <w:p>
      <w:pPr>
        <w:spacing w:after="0"/>
        <w:ind w:left="0"/>
        <w:jc w:val="both"/>
      </w:pPr>
      <w:r>
        <w:rPr>
          <w:rFonts w:ascii="Times New Roman"/>
          <w:b w:val="false"/>
          <w:i w:val="false"/>
          <w:color w:val="000000"/>
          <w:sz w:val="28"/>
        </w:rPr>
        <w:t>
      Категория земель ________________________________________________________________</w:t>
      </w:r>
    </w:p>
    <w:p>
      <w:pPr>
        <w:spacing w:after="0"/>
        <w:ind w:left="0"/>
        <w:jc w:val="both"/>
      </w:pPr>
      <w:r>
        <w:rPr>
          <w:rFonts w:ascii="Times New Roman"/>
          <w:b w:val="false"/>
          <w:i w:val="false"/>
          <w:color w:val="000000"/>
          <w:sz w:val="28"/>
        </w:rPr>
        <w:t>
      Целевое назначение земельного участка _____________________________________________</w:t>
      </w:r>
    </w:p>
    <w:p>
      <w:pPr>
        <w:spacing w:after="0"/>
        <w:ind w:left="0"/>
        <w:jc w:val="both"/>
      </w:pPr>
      <w:r>
        <w:rPr>
          <w:rFonts w:ascii="Times New Roman"/>
          <w:b w:val="false"/>
          <w:i w:val="false"/>
          <w:color w:val="000000"/>
          <w:sz w:val="28"/>
        </w:rPr>
        <w:t>
      Ограничения в использовании и обременения земельного участка _______________________</w:t>
      </w:r>
    </w:p>
    <w:p>
      <w:pPr>
        <w:spacing w:after="0"/>
        <w:ind w:left="0"/>
        <w:jc w:val="both"/>
      </w:pPr>
      <w:r>
        <w:rPr>
          <w:rFonts w:ascii="Times New Roman"/>
          <w:b w:val="false"/>
          <w:i w:val="false"/>
          <w:color w:val="000000"/>
          <w:sz w:val="28"/>
        </w:rPr>
        <w:t xml:space="preserve">
      Делимость земельного участка _____________________________________________________ </w:t>
      </w:r>
    </w:p>
    <w:p>
      <w:pPr>
        <w:spacing w:after="0"/>
        <w:ind w:left="0"/>
        <w:jc w:val="both"/>
      </w:pPr>
      <w:r>
        <w:rPr>
          <w:rFonts w:ascii="Times New Roman"/>
          <w:b w:val="false"/>
          <w:i w:val="false"/>
          <w:color w:val="000000"/>
          <w:sz w:val="28"/>
        </w:rPr>
        <w:t>
      делимый, неделимый)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 w:id="288"/>
    <w:p>
      <w:pPr>
        <w:spacing w:after="0"/>
        <w:ind w:left="0"/>
        <w:jc w:val="left"/>
      </w:pPr>
      <w:r>
        <w:rPr>
          <w:rFonts w:ascii="Times New Roman"/>
          <w:b/>
          <w:i w:val="false"/>
          <w:color w:val="000000"/>
        </w:rPr>
        <w:t xml:space="preserve"> Жер учаскесінің жоспары План земельного участка</w:t>
      </w:r>
    </w:p>
    <w:bookmarkEnd w:id="288"/>
    <w:tbl>
      <w:tblPr>
        <w:tblW w:w="0" w:type="auto"/>
        <w:tblCellSpacing w:w="0" w:type="auto"/>
        <w:tblBorders>
          <w:top w:val="none"/>
          <w:left w:val="none"/>
          <w:bottom w:val="none"/>
          <w:right w:val="none"/>
          <w:insideH w:val="none"/>
          <w:insideV w:val="none"/>
        </w:tblBorders>
      </w:tblPr>
      <w:tblGrid>
        <w:gridCol w:w="1335"/>
        <w:gridCol w:w="10965"/>
      </w:tblGrid>
      <w:tr>
        <w:trPr>
          <w:trHeight w:val="30" w:hRule="atLeast"/>
        </w:trPr>
        <w:tc>
          <w:tcPr>
            <w:tcW w:w="133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мекенжайы, мекенжайының тіркеу коды (бар болса)</w:t>
            </w:r>
          </w:p>
        </w:tc>
        <w:tc>
          <w:tcPr>
            <w:tcW w:w="109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_________________________________________________ </w:t>
            </w:r>
            <w:r>
              <w:br/>
            </w:r>
            <w:r>
              <w:rPr>
                <w:rFonts w:ascii="Times New Roman"/>
                <w:b w:val="false"/>
                <w:i w:val="false"/>
                <w:color w:val="000000"/>
                <w:sz w:val="20"/>
              </w:rPr>
              <w:t xml:space="preserve">
_________________________________________________ </w:t>
            </w:r>
            <w:r>
              <w:br/>
            </w:r>
            <w:r>
              <w:rPr>
                <w:rFonts w:ascii="Times New Roman"/>
                <w:b w:val="false"/>
                <w:i w:val="false"/>
                <w:color w:val="000000"/>
                <w:sz w:val="20"/>
              </w:rPr>
              <w:t>
_________________________________________________</w:t>
            </w:r>
          </w:p>
        </w:tc>
      </w:tr>
      <w:tr>
        <w:trPr>
          <w:trHeight w:val="30" w:hRule="atLeast"/>
        </w:trPr>
        <w:tc>
          <w:tcPr>
            <w:tcW w:w="133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регистрационный код адреса (при его наличии) участка</w:t>
            </w:r>
          </w:p>
        </w:tc>
        <w:tc>
          <w:tcPr>
            <w:tcW w:w="109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_________________________________________________ </w:t>
            </w:r>
            <w:r>
              <w:br/>
            </w:r>
            <w:r>
              <w:rPr>
                <w:rFonts w:ascii="Times New Roman"/>
                <w:b w:val="false"/>
                <w:i w:val="false"/>
                <w:color w:val="000000"/>
                <w:sz w:val="20"/>
              </w:rPr>
              <w:t>
_________________________________________________</w:t>
            </w:r>
          </w:p>
        </w:tc>
      </w:tr>
      <w:tr>
        <w:trPr>
          <w:trHeight w:val="30" w:hRule="atLeast"/>
        </w:trPr>
        <w:tc>
          <w:tcPr>
            <w:tcW w:w="133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8448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844800" cy="1333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Масштаб 1: __________________________________</w:t>
      </w:r>
    </w:p>
    <w:bookmarkStart w:name="z369" w:id="289"/>
    <w:p>
      <w:pPr>
        <w:spacing w:after="0"/>
        <w:ind w:left="0"/>
        <w:jc w:val="left"/>
      </w:pPr>
      <w:r>
        <w:rPr>
          <w:rFonts w:ascii="Times New Roman"/>
          <w:b/>
          <w:i w:val="false"/>
          <w:color w:val="000000"/>
        </w:rPr>
        <w:t xml:space="preserve"> Сызықтардың өлшемін шығару Выноска мер линий</w:t>
      </w:r>
    </w:p>
    <w:bookmarkEnd w:id="289"/>
    <w:p>
      <w:pPr>
        <w:spacing w:after="0"/>
        <w:ind w:left="0"/>
        <w:jc w:val="left"/>
      </w:pPr>
      <w:r>
        <w:br/>
      </w:r>
    </w:p>
    <w:p>
      <w:pPr>
        <w:spacing w:after="0"/>
        <w:ind w:left="0"/>
        <w:jc w:val="both"/>
      </w:pPr>
      <w:r>
        <w:drawing>
          <wp:inline distT="0" distB="0" distL="0" distR="0">
            <wp:extent cx="29591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9591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978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978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 w:id="290"/>
    <w:p>
      <w:pPr>
        <w:spacing w:after="0"/>
        <w:ind w:left="0"/>
        <w:jc w:val="left"/>
      </w:pPr>
      <w:r>
        <w:rPr>
          <w:rFonts w:ascii="Times New Roman"/>
          <w:b/>
          <w:i w:val="false"/>
          <w:color w:val="000000"/>
        </w:rPr>
        <w:t xml:space="preserve"> Жоспар шекарасындағы бөгде жер учаскелері Посторонние земельные участки в границах плана</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1"/>
        <w:gridCol w:w="6696"/>
        <w:gridCol w:w="2803"/>
      </w:tblGrid>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r>
              <w:br/>
            </w:r>
            <w:r>
              <w:rPr>
                <w:rFonts w:ascii="Times New Roman"/>
                <w:b w:val="false"/>
                <w:i w:val="false"/>
                <w:color w:val="000000"/>
                <w:sz w:val="20"/>
              </w:rPr>
              <w:t>
№ на плане</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шекарасындағы бөгде жер учаскелерінің кадастрлық нөмірлері</w:t>
            </w:r>
            <w:r>
              <w:br/>
            </w:r>
            <w:r>
              <w:rPr>
                <w:rFonts w:ascii="Times New Roman"/>
                <w:b w:val="false"/>
                <w:i w:val="false"/>
                <w:color w:val="000000"/>
                <w:sz w:val="20"/>
              </w:rPr>
              <w:t>
Кадастровые номера посторонних земельных участков в границах плана</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r>
              <w:br/>
            </w:r>
            <w:r>
              <w:rPr>
                <w:rFonts w:ascii="Times New Roman"/>
                <w:b w:val="false"/>
                <w:i w:val="false"/>
                <w:color w:val="000000"/>
                <w:sz w:val="20"/>
              </w:rPr>
              <w:t>
Площадь, гектар</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Осы актіні ____________________________________________________________ жасады </w:t>
      </w:r>
    </w:p>
    <w:p>
      <w:pPr>
        <w:spacing w:after="0"/>
        <w:ind w:left="0"/>
        <w:jc w:val="both"/>
      </w:pPr>
      <w:r>
        <w:rPr>
          <w:rFonts w:ascii="Times New Roman"/>
          <w:b w:val="false"/>
          <w:i w:val="false"/>
          <w:color w:val="000000"/>
          <w:sz w:val="28"/>
        </w:rPr>
        <w:t xml:space="preserve">
      (жер кадастрын жүргізетін ұйымның атауы) </w:t>
      </w:r>
    </w:p>
    <w:p>
      <w:pPr>
        <w:spacing w:after="0"/>
        <w:ind w:left="0"/>
        <w:jc w:val="both"/>
      </w:pPr>
      <w:r>
        <w:rPr>
          <w:rFonts w:ascii="Times New Roman"/>
          <w:b w:val="false"/>
          <w:i w:val="false"/>
          <w:color w:val="000000"/>
          <w:sz w:val="28"/>
        </w:rPr>
        <w:t xml:space="preserve">
      Настоящий акт изготовлен _________________________________________________________ </w:t>
      </w:r>
    </w:p>
    <w:p>
      <w:pPr>
        <w:spacing w:after="0"/>
        <w:ind w:left="0"/>
        <w:jc w:val="both"/>
      </w:pPr>
      <w:r>
        <w:rPr>
          <w:rFonts w:ascii="Times New Roman"/>
          <w:b w:val="false"/>
          <w:i w:val="false"/>
          <w:color w:val="000000"/>
          <w:sz w:val="28"/>
        </w:rPr>
        <w:t xml:space="preserve">
      (наименование организации, ведущей земельный кадастр)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(тегі, аты, әкесінің аты (бар болған жағдайда), (фамилия, имя, отчество (при его наличии)</w:t>
      </w:r>
    </w:p>
    <w:p>
      <w:pPr>
        <w:spacing w:after="0"/>
        <w:ind w:left="0"/>
        <w:jc w:val="both"/>
      </w:pPr>
      <w:r>
        <w:rPr>
          <w:rFonts w:ascii="Times New Roman"/>
          <w:b w:val="false"/>
          <w:i w:val="false"/>
          <w:color w:val="000000"/>
          <w:sz w:val="28"/>
        </w:rPr>
        <w:t>
      Осы актінің дайындалғаны туралы жазба жер учаскесіне меншік құқығына арналған актілер жазбалары</w:t>
      </w:r>
    </w:p>
    <w:p>
      <w:pPr>
        <w:spacing w:after="0"/>
        <w:ind w:left="0"/>
        <w:jc w:val="both"/>
      </w:pPr>
      <w:r>
        <w:rPr>
          <w:rFonts w:ascii="Times New Roman"/>
          <w:b w:val="false"/>
          <w:i w:val="false"/>
          <w:color w:val="000000"/>
          <w:sz w:val="28"/>
        </w:rPr>
        <w:t>
       кітабына № ____ болып жазылды, күні ______</w:t>
      </w:r>
    </w:p>
    <w:p>
      <w:pPr>
        <w:spacing w:after="0"/>
        <w:ind w:left="0"/>
        <w:jc w:val="both"/>
      </w:pPr>
      <w:r>
        <w:rPr>
          <w:rFonts w:ascii="Times New Roman"/>
          <w:b w:val="false"/>
          <w:i w:val="false"/>
          <w:color w:val="000000"/>
          <w:sz w:val="28"/>
        </w:rPr>
        <w:t xml:space="preserve">
      Запись об изготовлении настоящего акта произведена в книге записей актов на право собственности </w:t>
      </w:r>
    </w:p>
    <w:p>
      <w:pPr>
        <w:spacing w:after="0"/>
        <w:ind w:left="0"/>
        <w:jc w:val="both"/>
      </w:pPr>
      <w:r>
        <w:rPr>
          <w:rFonts w:ascii="Times New Roman"/>
          <w:b w:val="false"/>
          <w:i w:val="false"/>
          <w:color w:val="000000"/>
          <w:sz w:val="28"/>
        </w:rPr>
        <w:t>
      на земельный участок, право собственности за № ________, дата ________</w:t>
      </w:r>
    </w:p>
    <w:p>
      <w:pPr>
        <w:spacing w:after="0"/>
        <w:ind w:left="0"/>
        <w:jc w:val="both"/>
      </w:pPr>
      <w:r>
        <w:rPr>
          <w:rFonts w:ascii="Times New Roman"/>
          <w:b w:val="false"/>
          <w:i w:val="false"/>
          <w:color w:val="000000"/>
          <w:sz w:val="28"/>
        </w:rPr>
        <w:t>
      Қосымша:</w:t>
      </w:r>
    </w:p>
    <w:p>
      <w:pPr>
        <w:spacing w:after="0"/>
        <w:ind w:left="0"/>
        <w:jc w:val="both"/>
      </w:pPr>
      <w:r>
        <w:rPr>
          <w:rFonts w:ascii="Times New Roman"/>
          <w:b w:val="false"/>
          <w:i w:val="false"/>
          <w:color w:val="000000"/>
          <w:sz w:val="28"/>
        </w:rPr>
        <w:t>
      Араласудың сипаттамасы жер учаскесіне сәйкестендіру құжатын дайындау сәтіне жарамды</w:t>
      </w:r>
    </w:p>
    <w:p>
      <w:pPr>
        <w:spacing w:after="0"/>
        <w:ind w:left="0"/>
        <w:jc w:val="both"/>
      </w:pPr>
      <w:r>
        <w:rPr>
          <w:rFonts w:ascii="Times New Roman"/>
          <w:b w:val="false"/>
          <w:i w:val="false"/>
          <w:color w:val="000000"/>
          <w:sz w:val="28"/>
        </w:rPr>
        <w:t>
      Приложение:</w:t>
      </w:r>
    </w:p>
    <w:p>
      <w:pPr>
        <w:spacing w:after="0"/>
        <w:ind w:left="0"/>
        <w:jc w:val="both"/>
      </w:pPr>
      <w:r>
        <w:rPr>
          <w:rFonts w:ascii="Times New Roman"/>
          <w:b w:val="false"/>
          <w:i w:val="false"/>
          <w:color w:val="000000"/>
          <w:sz w:val="28"/>
        </w:rPr>
        <w:t>
      Описание смежеств действительно на момент изготовления идентификационного документа на земельный участок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өтеусіз жер пайдалану </w:t>
            </w:r>
            <w:r>
              <w:br/>
            </w:r>
            <w:r>
              <w:rPr>
                <w:rFonts w:ascii="Times New Roman"/>
                <w:b w:val="false"/>
                <w:i w:val="false"/>
                <w:color w:val="000000"/>
                <w:sz w:val="20"/>
              </w:rPr>
              <w:t xml:space="preserve">құқығына арналған актіге </w:t>
            </w:r>
            <w:r>
              <w:br/>
            </w:r>
            <w:r>
              <w:rPr>
                <w:rFonts w:ascii="Times New Roman"/>
                <w:b w:val="false"/>
                <w:i w:val="false"/>
                <w:color w:val="000000"/>
                <w:sz w:val="20"/>
              </w:rPr>
              <w:t>қосымша</w:t>
            </w:r>
          </w:p>
        </w:tc>
      </w:tr>
    </w:tbl>
    <w:bookmarkStart w:name="z372" w:id="291"/>
    <w:p>
      <w:pPr>
        <w:spacing w:after="0"/>
        <w:ind w:left="0"/>
        <w:jc w:val="left"/>
      </w:pPr>
      <w:r>
        <w:rPr>
          <w:rFonts w:ascii="Times New Roman"/>
          <w:b/>
          <w:i w:val="false"/>
          <w:color w:val="000000"/>
        </w:rPr>
        <w:t xml:space="preserve"> Жер учаскесі шекарасында ерекше режимде пайдаланылатын жер учаскелерінің тізбесі  (кадастрлық нөмірі _____________________________)  Перечень земельных участков с особым режимом использования в границах земельного участка  (кадастровый номер _____________________________)</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5"/>
        <w:gridCol w:w="6792"/>
        <w:gridCol w:w="1055"/>
        <w:gridCol w:w="1285"/>
        <w:gridCol w:w="1056"/>
        <w:gridCol w:w="1057"/>
      </w:tblGrid>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Сызбадағы учаскенің №</w:t>
            </w:r>
            <w:r>
              <w:br/>
            </w:r>
            <w:r>
              <w:rPr>
                <w:rFonts w:ascii="Times New Roman"/>
                <w:b w:val="false"/>
                <w:i w:val="false"/>
                <w:color w:val="000000"/>
                <w:sz w:val="20"/>
              </w:rPr>
              <w:t>
№ участка на чертеже</w:t>
            </w:r>
          </w:p>
        </w:tc>
        <w:tc>
          <w:tcPr>
            <w:tcW w:w="6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ерекше режимде пайдаланылатын аумақтардың атауы (санитариялық - қорғау аймақтары, ерекше қорғалатын табиғи аумақтардың жері, су қорғау мақсатындағы және тағы басқа жерлер).</w:t>
            </w:r>
            <w:r>
              <w:br/>
            </w:r>
            <w:r>
              <w:rPr>
                <w:rFonts w:ascii="Times New Roman"/>
                <w:b w:val="false"/>
                <w:i w:val="false"/>
                <w:color w:val="000000"/>
                <w:sz w:val="20"/>
              </w:rPr>
              <w:t>
Наименование территорий с особым режимом использования земель (санитарно-защитные зоны, земли особоохраняемых природных территорий, водоохранного назначения и так далее)</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гектар</w:t>
            </w:r>
            <w:r>
              <w:br/>
            </w:r>
            <w:r>
              <w:rPr>
                <w:rFonts w:ascii="Times New Roman"/>
                <w:b w:val="false"/>
                <w:i w:val="false"/>
                <w:color w:val="000000"/>
                <w:sz w:val="20"/>
              </w:rPr>
              <w:t>
Общая площадь, гектар</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ауыл шаруашылығы алқаптары </w:t>
            </w:r>
            <w:r>
              <w:br/>
            </w:r>
            <w:r>
              <w:rPr>
                <w:rFonts w:ascii="Times New Roman"/>
                <w:b w:val="false"/>
                <w:i w:val="false"/>
                <w:color w:val="000000"/>
                <w:sz w:val="20"/>
              </w:rPr>
              <w:t>
В том числе сельскохозяйственных угодий</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егістіктер Из них пашни</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пайдаланудың белгіленген режимі</w:t>
            </w:r>
            <w:r>
              <w:br/>
            </w:r>
            <w:r>
              <w:rPr>
                <w:rFonts w:ascii="Times New Roman"/>
                <w:b w:val="false"/>
                <w:i w:val="false"/>
                <w:color w:val="000000"/>
                <w:sz w:val="20"/>
              </w:rPr>
              <w:t>
Установленный режим использования земель</w:t>
            </w:r>
          </w:p>
        </w:tc>
      </w:tr>
    </w:tbl>
    <w:p>
      <w:pPr>
        <w:spacing w:after="0"/>
        <w:ind w:left="0"/>
        <w:jc w:val="both"/>
      </w:pPr>
      <w:r>
        <w:rPr>
          <w:rFonts w:ascii="Times New Roman"/>
          <w:b w:val="false"/>
          <w:i w:val="false"/>
          <w:color w:val="000000"/>
          <w:sz w:val="28"/>
        </w:rPr>
        <w:t xml:space="preserve">
      Басшы _________________________________________________________, күні___________ </w:t>
      </w:r>
    </w:p>
    <w:p>
      <w:pPr>
        <w:spacing w:after="0"/>
        <w:ind w:left="0"/>
        <w:jc w:val="both"/>
      </w:pPr>
      <w:r>
        <w:rPr>
          <w:rFonts w:ascii="Times New Roman"/>
          <w:b w:val="false"/>
          <w:i w:val="false"/>
          <w:color w:val="000000"/>
          <w:sz w:val="28"/>
        </w:rPr>
        <w:t xml:space="preserve">
      (жер қатынастары жөніндегі уәкілетті органның атауы) </w:t>
      </w:r>
    </w:p>
    <w:p>
      <w:pPr>
        <w:spacing w:after="0"/>
        <w:ind w:left="0"/>
        <w:jc w:val="both"/>
      </w:pPr>
      <w:r>
        <w:rPr>
          <w:rFonts w:ascii="Times New Roman"/>
          <w:b w:val="false"/>
          <w:i w:val="false"/>
          <w:color w:val="000000"/>
          <w:sz w:val="28"/>
        </w:rPr>
        <w:t xml:space="preserve">
      Руководитель ________________________________________________, дата ______________ </w:t>
      </w:r>
    </w:p>
    <w:p>
      <w:pPr>
        <w:spacing w:after="0"/>
        <w:ind w:left="0"/>
        <w:jc w:val="both"/>
      </w:pPr>
      <w:r>
        <w:rPr>
          <w:rFonts w:ascii="Times New Roman"/>
          <w:b w:val="false"/>
          <w:i w:val="false"/>
          <w:color w:val="000000"/>
          <w:sz w:val="28"/>
        </w:rPr>
        <w:t xml:space="preserve">
      (наименование уполномоченного органа по земельным отношениям) </w:t>
      </w:r>
    </w:p>
    <w:p>
      <w:pPr>
        <w:spacing w:after="0"/>
        <w:ind w:left="0"/>
        <w:jc w:val="both"/>
      </w:pPr>
      <w:r>
        <w:rPr>
          <w:rFonts w:ascii="Times New Roman"/>
          <w:b w:val="false"/>
          <w:i w:val="false"/>
          <w:color w:val="000000"/>
          <w:sz w:val="28"/>
        </w:rPr>
        <w:t xml:space="preserve">
      Басшы __________________________________________________________, күні___________ </w:t>
      </w:r>
    </w:p>
    <w:p>
      <w:pPr>
        <w:spacing w:after="0"/>
        <w:ind w:left="0"/>
        <w:jc w:val="both"/>
      </w:pPr>
      <w:r>
        <w:rPr>
          <w:rFonts w:ascii="Times New Roman"/>
          <w:b w:val="false"/>
          <w:i w:val="false"/>
          <w:color w:val="000000"/>
          <w:sz w:val="28"/>
        </w:rPr>
        <w:t xml:space="preserve">
      (қорғау аймағын белгілеуге мүдделі органның атауы) </w:t>
      </w:r>
    </w:p>
    <w:p>
      <w:pPr>
        <w:spacing w:after="0"/>
        <w:ind w:left="0"/>
        <w:jc w:val="both"/>
      </w:pPr>
      <w:r>
        <w:rPr>
          <w:rFonts w:ascii="Times New Roman"/>
          <w:b w:val="false"/>
          <w:i w:val="false"/>
          <w:color w:val="000000"/>
          <w:sz w:val="28"/>
        </w:rPr>
        <w:t xml:space="preserve">
      Руководитель ________________________________________________, дата ______________ </w:t>
      </w:r>
    </w:p>
    <w:p>
      <w:pPr>
        <w:spacing w:after="0"/>
        <w:ind w:left="0"/>
        <w:jc w:val="both"/>
      </w:pPr>
      <w:r>
        <w:rPr>
          <w:rFonts w:ascii="Times New Roman"/>
          <w:b w:val="false"/>
          <w:i w:val="false"/>
          <w:color w:val="000000"/>
          <w:sz w:val="28"/>
        </w:rPr>
        <w:t>
      (наименование органа, заинтересованного в установлении охранной зоны)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өтеусіз жер пайдалану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 ____________________ басшысы</w:t>
            </w:r>
            <w:r>
              <w:br/>
            </w:r>
            <w:r>
              <w:rPr>
                <w:rFonts w:ascii="Times New Roman"/>
                <w:b w:val="false"/>
                <w:i w:val="false"/>
                <w:color w:val="000000"/>
                <w:sz w:val="20"/>
              </w:rPr>
              <w:t>(кадастрды жүргізетін ұйымның атауы)</w:t>
            </w:r>
            <w:r>
              <w:br/>
            </w:r>
            <w:r>
              <w:rPr>
                <w:rFonts w:ascii="Times New Roman"/>
                <w:b w:val="false"/>
                <w:i w:val="false"/>
                <w:color w:val="000000"/>
                <w:sz w:val="20"/>
              </w:rPr>
              <w:t>___________________________________</w:t>
            </w:r>
            <w:r>
              <w:br/>
            </w:r>
            <w:r>
              <w:rPr>
                <w:rFonts w:ascii="Times New Roman"/>
                <w:b w:val="false"/>
                <w:i w:val="false"/>
                <w:color w:val="000000"/>
                <w:sz w:val="20"/>
              </w:rPr>
              <w:t>(аты, әкесінің аты (бар болса), тегі)</w:t>
            </w:r>
            <w:r>
              <w:br/>
            </w:r>
            <w:r>
              <w:rPr>
                <w:rFonts w:ascii="Times New Roman"/>
                <w:b w:val="false"/>
                <w:i w:val="false"/>
                <w:color w:val="000000"/>
                <w:sz w:val="20"/>
              </w:rPr>
              <w:t>(кімнен) ___________________________________</w:t>
            </w:r>
            <w:r>
              <w:br/>
            </w:r>
            <w:r>
              <w:rPr>
                <w:rFonts w:ascii="Times New Roman"/>
                <w:b w:val="false"/>
                <w:i w:val="false"/>
                <w:color w:val="000000"/>
                <w:sz w:val="20"/>
              </w:rPr>
              <w:t>(жеке тұлғаның аты, әкесінің аты (бар болса) тегі,</w:t>
            </w:r>
            <w:r>
              <w:br/>
            </w:r>
            <w:r>
              <w:rPr>
                <w:rFonts w:ascii="Times New Roman"/>
                <w:b w:val="false"/>
                <w:i w:val="false"/>
                <w:color w:val="000000"/>
                <w:sz w:val="20"/>
              </w:rPr>
              <w:t>___________________________________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___________________________________</w:t>
            </w:r>
            <w:r>
              <w:br/>
            </w:r>
            <w:r>
              <w:rPr>
                <w:rFonts w:ascii="Times New Roman"/>
                <w:b w:val="false"/>
                <w:i w:val="false"/>
                <w:color w:val="000000"/>
                <w:sz w:val="20"/>
              </w:rPr>
              <w:t>жеке сәйкестендіру нөмірі не бизнес сәйкестендіру нөмірі</w:t>
            </w:r>
            <w:r>
              <w:br/>
            </w:r>
            <w:r>
              <w:rPr>
                <w:rFonts w:ascii="Times New Roman"/>
                <w:b w:val="false"/>
                <w:i w:val="false"/>
                <w:color w:val="000000"/>
                <w:sz w:val="20"/>
              </w:rPr>
              <w:t>____________________________________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____________________________________</w:t>
            </w:r>
            <w:r>
              <w:br/>
            </w:r>
            <w:r>
              <w:rPr>
                <w:rFonts w:ascii="Times New Roman"/>
                <w:b w:val="false"/>
                <w:i w:val="false"/>
                <w:color w:val="000000"/>
                <w:sz w:val="20"/>
              </w:rPr>
              <w:t>басын куәландыратын құжаттың деректемелері,</w:t>
            </w:r>
            <w:r>
              <w:br/>
            </w:r>
            <w:r>
              <w:rPr>
                <w:rFonts w:ascii="Times New Roman"/>
                <w:b w:val="false"/>
                <w:i w:val="false"/>
                <w:color w:val="000000"/>
                <w:sz w:val="20"/>
              </w:rPr>
              <w:t>____________________________________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_____________________________________</w:t>
            </w:r>
            <w:r>
              <w:br/>
            </w:r>
            <w:r>
              <w:rPr>
                <w:rFonts w:ascii="Times New Roman"/>
                <w:b w:val="false"/>
                <w:i w:val="false"/>
                <w:color w:val="000000"/>
                <w:sz w:val="20"/>
              </w:rPr>
              <w:t>мекенжайы (жеке тұлғалар үшін))</w:t>
            </w:r>
          </w:p>
        </w:tc>
      </w:tr>
    </w:tbl>
    <w:bookmarkStart w:name="z374" w:id="292"/>
    <w:p>
      <w:pPr>
        <w:spacing w:after="0"/>
        <w:ind w:left="0"/>
        <w:jc w:val="left"/>
      </w:pPr>
      <w:r>
        <w:rPr>
          <w:rFonts w:ascii="Times New Roman"/>
          <w:b/>
          <w:i w:val="false"/>
          <w:color w:val="000000"/>
        </w:rPr>
        <w:t xml:space="preserve"> Уақытша өтеусіз жер пайдалану құқығына арналған актіні беру туралы өтініш</w:t>
      </w:r>
    </w:p>
    <w:bookmarkEnd w:id="292"/>
    <w:p>
      <w:pPr>
        <w:spacing w:after="0"/>
        <w:ind w:left="0"/>
        <w:jc w:val="both"/>
      </w:pPr>
      <w:r>
        <w:rPr>
          <w:rFonts w:ascii="Times New Roman"/>
          <w:b w:val="false"/>
          <w:i w:val="false"/>
          <w:color w:val="000000"/>
          <w:sz w:val="28"/>
        </w:rPr>
        <w:t xml:space="preserve">
      ______________________________________________________________________ берілген, </w:t>
      </w:r>
    </w:p>
    <w:p>
      <w:pPr>
        <w:spacing w:after="0"/>
        <w:ind w:left="0"/>
        <w:jc w:val="both"/>
      </w:pPr>
      <w:r>
        <w:rPr>
          <w:rFonts w:ascii="Times New Roman"/>
          <w:b w:val="false"/>
          <w:i w:val="false"/>
          <w:color w:val="000000"/>
          <w:sz w:val="28"/>
        </w:rPr>
        <w:t xml:space="preserve">
      (жер учаскесінің нысаналы мақсаты) </w:t>
      </w:r>
    </w:p>
    <w:p>
      <w:pPr>
        <w:spacing w:after="0"/>
        <w:ind w:left="0"/>
        <w:jc w:val="both"/>
      </w:pPr>
      <w:r>
        <w:rPr>
          <w:rFonts w:ascii="Times New Roman"/>
          <w:b w:val="false"/>
          <w:i w:val="false"/>
          <w:color w:val="000000"/>
          <w:sz w:val="28"/>
        </w:rPr>
        <w:t xml:space="preserve">
      ______________________________________________________________________ мекенжайы бойынша </w:t>
      </w:r>
    </w:p>
    <w:p>
      <w:pPr>
        <w:spacing w:after="0"/>
        <w:ind w:left="0"/>
        <w:jc w:val="both"/>
      </w:pPr>
      <w:r>
        <w:rPr>
          <w:rFonts w:ascii="Times New Roman"/>
          <w:b w:val="false"/>
          <w:i w:val="false"/>
          <w:color w:val="000000"/>
          <w:sz w:val="28"/>
        </w:rPr>
        <w:t xml:space="preserve">
      (жер учаскесінің мекенжайы (орналасқан жері)) орналасқан жер учаскесіне уақытша өтеусіз жер пайдалану құқығына </w:t>
      </w:r>
    </w:p>
    <w:p>
      <w:pPr>
        <w:spacing w:after="0"/>
        <w:ind w:left="0"/>
        <w:jc w:val="both"/>
      </w:pPr>
      <w:r>
        <w:rPr>
          <w:rFonts w:ascii="Times New Roman"/>
          <w:b w:val="false"/>
          <w:i w:val="false"/>
          <w:color w:val="000000"/>
          <w:sz w:val="28"/>
        </w:rPr>
        <w:t>
      арналған актіні беруді сұраймын.</w:t>
      </w:r>
    </w:p>
    <w:p>
      <w:pPr>
        <w:spacing w:after="0"/>
        <w:ind w:left="0"/>
        <w:jc w:val="both"/>
      </w:pPr>
      <w:r>
        <w:rPr>
          <w:rFonts w:ascii="Times New Roman"/>
          <w:b w:val="false"/>
          <w:i w:val="false"/>
          <w:color w:val="000000"/>
          <w:sz w:val="28"/>
        </w:rPr>
        <w:t>
      Ақпараттық жүйелерде қамтылған заңмен қорғалатын құпияны құрайтын мәліметтерді пайдалануға келісемін.</w:t>
      </w:r>
    </w:p>
    <w:p>
      <w:pPr>
        <w:spacing w:after="0"/>
        <w:ind w:left="0"/>
        <w:jc w:val="both"/>
      </w:pPr>
      <w:r>
        <w:rPr>
          <w:rFonts w:ascii="Times New Roman"/>
          <w:b w:val="false"/>
          <w:i w:val="false"/>
          <w:color w:val="000000"/>
          <w:sz w:val="28"/>
        </w:rPr>
        <w:t xml:space="preserve">
      Күні __________ Өтініш беруші _______________________________________ </w:t>
      </w:r>
    </w:p>
    <w:p>
      <w:pPr>
        <w:spacing w:after="0"/>
        <w:ind w:left="0"/>
        <w:jc w:val="both"/>
      </w:pPr>
      <w:r>
        <w:rPr>
          <w:rFonts w:ascii="Times New Roman"/>
          <w:b w:val="false"/>
          <w:i w:val="false"/>
          <w:color w:val="000000"/>
          <w:sz w:val="28"/>
        </w:rPr>
        <w:t>
      (жеке тұлғаның не заңды тұлғаның уәкілетті өкілінің аты, әкесінің аты (бар болса) тегі, қолы)</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өтеусіз жер пайдалану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_____________________________________</w:t>
            </w:r>
            <w:r>
              <w:br/>
            </w: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_____________________________________</w:t>
            </w:r>
            <w:r>
              <w:br/>
            </w:r>
            <w:r>
              <w:rPr>
                <w:rFonts w:ascii="Times New Roman"/>
                <w:b w:val="false"/>
                <w:i w:val="false"/>
                <w:color w:val="000000"/>
                <w:sz w:val="20"/>
              </w:rPr>
              <w:t>не ұйымының атауы, мекенжайы)</w:t>
            </w:r>
          </w:p>
        </w:tc>
      </w:tr>
    </w:tbl>
    <w:bookmarkStart w:name="z376" w:id="293"/>
    <w:p>
      <w:pPr>
        <w:spacing w:after="0"/>
        <w:ind w:left="0"/>
        <w:jc w:val="left"/>
      </w:pPr>
      <w:r>
        <w:rPr>
          <w:rFonts w:ascii="Times New Roman"/>
          <w:b/>
          <w:i w:val="false"/>
          <w:color w:val="000000"/>
        </w:rPr>
        <w:t xml:space="preserve"> Өтінішті қабылдаудан бас тарту туралы қолхат</w:t>
      </w:r>
    </w:p>
    <w:bookmarkEnd w:id="293"/>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w:t>
      </w:r>
    </w:p>
    <w:p>
      <w:pPr>
        <w:spacing w:after="0"/>
        <w:ind w:left="0"/>
        <w:jc w:val="both"/>
      </w:pPr>
      <w:r>
        <w:rPr>
          <w:rFonts w:ascii="Times New Roman"/>
          <w:b w:val="false"/>
          <w:i w:val="false"/>
          <w:color w:val="000000"/>
          <w:sz w:val="28"/>
        </w:rPr>
        <w:t>
      ұсынбауыңызға байланысты "Уақытша өтеусіз жер пайдалану құқығына актілерді ресімдеу және беру"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(көрсетілетін қызметті берушінің қызметкерінің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Премьер-Министрінің орынбасары – </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Ауыл шаруашылығы министрінің </w:t>
            </w:r>
            <w:r>
              <w:br/>
            </w:r>
            <w:r>
              <w:rPr>
                <w:rFonts w:ascii="Times New Roman"/>
                <w:b w:val="false"/>
                <w:i w:val="false"/>
                <w:color w:val="000000"/>
                <w:sz w:val="20"/>
              </w:rPr>
              <w:t xml:space="preserve">2019 жылғы 30 қаңтардағы </w:t>
            </w:r>
            <w:r>
              <w:br/>
            </w:r>
            <w:r>
              <w:rPr>
                <w:rFonts w:ascii="Times New Roman"/>
                <w:b w:val="false"/>
                <w:i w:val="false"/>
                <w:color w:val="000000"/>
                <w:sz w:val="20"/>
              </w:rPr>
              <w:t xml:space="preserve">№ 40 бұйрығына </w:t>
            </w:r>
            <w:r>
              <w:br/>
            </w:r>
            <w:r>
              <w:rPr>
                <w:rFonts w:ascii="Times New Roman"/>
                <w:b w:val="false"/>
                <w:i w:val="false"/>
                <w:color w:val="000000"/>
                <w:sz w:val="20"/>
              </w:rPr>
              <w:t>12-қосымша</w:t>
            </w:r>
          </w:p>
        </w:tc>
      </w:tr>
    </w:tbl>
    <w:p>
      <w:pPr>
        <w:spacing w:after="0"/>
        <w:ind w:left="0"/>
        <w:jc w:val="both"/>
      </w:pPr>
      <w:r>
        <w:rPr>
          <w:rFonts w:ascii="Times New Roman"/>
          <w:b w:val="false"/>
          <w:i w:val="false"/>
          <w:color w:val="ff0000"/>
          <w:sz w:val="28"/>
        </w:rPr>
        <w:t xml:space="preserve">
      Ескерту. Күші жойылды – ҚР Цифрлық даму, инновациялар және аэроғарыш өнеркәсібі министрінің 09.04.2020 </w:t>
      </w:r>
      <w:r>
        <w:rPr>
          <w:rFonts w:ascii="Times New Roman"/>
          <w:b w:val="false"/>
          <w:i w:val="false"/>
          <w:color w:val="ff0000"/>
          <w:sz w:val="28"/>
        </w:rPr>
        <w:t>№ 131/НҚ</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бұйрығымен.</w:t>
      </w:r>
      <w:r>
        <w:br/>
      </w:r>
      <w:r>
        <w:rPr>
          <w:rFonts w:ascii="Times New Roman"/>
          <w:b w:val="false"/>
          <w:i w:val="false"/>
          <w:color w:val="ff0000"/>
          <w:sz w:val="28"/>
        </w:rPr>
        <w:t xml:space="preserve">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Премьер-Министрінің орынбасары – </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Ауыл шаруашылығы министрінің </w:t>
            </w:r>
            <w:r>
              <w:br/>
            </w:r>
            <w:r>
              <w:rPr>
                <w:rFonts w:ascii="Times New Roman"/>
                <w:b w:val="false"/>
                <w:i w:val="false"/>
                <w:color w:val="000000"/>
                <w:sz w:val="20"/>
              </w:rPr>
              <w:t xml:space="preserve">2019 жылғы 30 қаңтардағы </w:t>
            </w:r>
            <w:r>
              <w:br/>
            </w:r>
            <w:r>
              <w:rPr>
                <w:rFonts w:ascii="Times New Roman"/>
                <w:b w:val="false"/>
                <w:i w:val="false"/>
                <w:color w:val="000000"/>
                <w:sz w:val="20"/>
              </w:rPr>
              <w:t xml:space="preserve">№ 40 бұйрығына </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 xml:space="preserve">2015 жылғы 27 наурыздағы </w:t>
            </w:r>
            <w:r>
              <w:br/>
            </w:r>
            <w:r>
              <w:rPr>
                <w:rFonts w:ascii="Times New Roman"/>
                <w:b w:val="false"/>
                <w:i w:val="false"/>
                <w:color w:val="000000"/>
                <w:sz w:val="20"/>
              </w:rPr>
              <w:t xml:space="preserve">№ 272 бұйрығына </w:t>
            </w:r>
            <w:r>
              <w:br/>
            </w:r>
            <w:r>
              <w:rPr>
                <w:rFonts w:ascii="Times New Roman"/>
                <w:b w:val="false"/>
                <w:i w:val="false"/>
                <w:color w:val="000000"/>
                <w:sz w:val="20"/>
              </w:rPr>
              <w:t>16-қосымша</w:t>
            </w:r>
          </w:p>
        </w:tc>
      </w:tr>
    </w:tbl>
    <w:bookmarkStart w:name="z409" w:id="294"/>
    <w:p>
      <w:pPr>
        <w:spacing w:after="0"/>
        <w:ind w:left="0"/>
        <w:jc w:val="left"/>
      </w:pPr>
      <w:r>
        <w:rPr>
          <w:rFonts w:ascii="Times New Roman"/>
          <w:b/>
          <w:i w:val="false"/>
          <w:color w:val="000000"/>
        </w:rPr>
        <w:t xml:space="preserve"> "Жер учаскесінің кадастрлық (бағалау) құнын айқындау" мемлекеттік көрсетілетін қызмет стандарты</w:t>
      </w:r>
    </w:p>
    <w:bookmarkEnd w:id="294"/>
    <w:bookmarkStart w:name="z410" w:id="295"/>
    <w:p>
      <w:pPr>
        <w:spacing w:after="0"/>
        <w:ind w:left="0"/>
        <w:jc w:val="left"/>
      </w:pPr>
      <w:r>
        <w:rPr>
          <w:rFonts w:ascii="Times New Roman"/>
          <w:b/>
          <w:i w:val="false"/>
          <w:color w:val="000000"/>
        </w:rPr>
        <w:t xml:space="preserve"> 1-тарау. Жалпы ережелер</w:t>
      </w:r>
    </w:p>
    <w:bookmarkEnd w:id="295"/>
    <w:bookmarkStart w:name="z411" w:id="296"/>
    <w:p>
      <w:pPr>
        <w:spacing w:after="0"/>
        <w:ind w:left="0"/>
        <w:jc w:val="both"/>
      </w:pPr>
      <w:r>
        <w:rPr>
          <w:rFonts w:ascii="Times New Roman"/>
          <w:b w:val="false"/>
          <w:i w:val="false"/>
          <w:color w:val="000000"/>
          <w:sz w:val="28"/>
        </w:rPr>
        <w:t>
      1. "Жер учаскесінің кадастрлық (бағалау) құнын айқындау" мемлекеттік көрсетілетін қызметі (бұдан әрі – мемлекеттік көрсетілетін қызмет).</w:t>
      </w:r>
    </w:p>
    <w:bookmarkEnd w:id="296"/>
    <w:bookmarkStart w:name="z412" w:id="297"/>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297"/>
    <w:bookmarkStart w:name="z413" w:id="298"/>
    <w:p>
      <w:pPr>
        <w:spacing w:after="0"/>
        <w:ind w:left="0"/>
        <w:jc w:val="both"/>
      </w:pPr>
      <w:r>
        <w:rPr>
          <w:rFonts w:ascii="Times New Roman"/>
          <w:b w:val="false"/>
          <w:i w:val="false"/>
          <w:color w:val="000000"/>
          <w:sz w:val="28"/>
        </w:rPr>
        <w:t>
      3. Мемлекеттік қызметті "Азаматтарға арналған үкімет" мемлекеттік корпорациясы (бұдан әрі – көрсетілетін қызметті беруші) көрсетеді.</w:t>
      </w:r>
    </w:p>
    <w:bookmarkEnd w:id="29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 арқылы жүзеге асырылады.</w:t>
      </w:r>
    </w:p>
    <w:bookmarkStart w:name="z414" w:id="299"/>
    <w:p>
      <w:pPr>
        <w:spacing w:after="0"/>
        <w:ind w:left="0"/>
        <w:jc w:val="left"/>
      </w:pPr>
      <w:r>
        <w:rPr>
          <w:rFonts w:ascii="Times New Roman"/>
          <w:b/>
          <w:i w:val="false"/>
          <w:color w:val="000000"/>
        </w:rPr>
        <w:t xml:space="preserve"> 2-тарау. Мемлекеттік қызметті көрсету тәртібі</w:t>
      </w:r>
    </w:p>
    <w:bookmarkEnd w:id="299"/>
    <w:bookmarkStart w:name="z415" w:id="300"/>
    <w:p>
      <w:pPr>
        <w:spacing w:after="0"/>
        <w:ind w:left="0"/>
        <w:jc w:val="both"/>
      </w:pPr>
      <w:r>
        <w:rPr>
          <w:rFonts w:ascii="Times New Roman"/>
          <w:b w:val="false"/>
          <w:i w:val="false"/>
          <w:color w:val="000000"/>
          <w:sz w:val="28"/>
        </w:rPr>
        <w:t xml:space="preserve">
      4. Мемлекеттік қызметті көрсету мерзімдері: </w:t>
      </w:r>
    </w:p>
    <w:bookmarkEnd w:id="300"/>
    <w:p>
      <w:pPr>
        <w:spacing w:after="0"/>
        <w:ind w:left="0"/>
        <w:jc w:val="both"/>
      </w:pPr>
      <w:r>
        <w:rPr>
          <w:rFonts w:ascii="Times New Roman"/>
          <w:b w:val="false"/>
          <w:i w:val="false"/>
          <w:color w:val="000000"/>
          <w:sz w:val="28"/>
        </w:rPr>
        <w:t>
      1) елді мекендердің жерлері үшін – 5 (бес) жұмыс күні, басқа санаттағы жерлер үшін – 10 (он) жұмыс күні, бұл ретте құжаттарды қабылданған күн мемлекеттік қызметті көрсету мерзіміне кірмейді;</w:t>
      </w:r>
    </w:p>
    <w:p>
      <w:pPr>
        <w:spacing w:after="0"/>
        <w:ind w:left="0"/>
        <w:jc w:val="both"/>
      </w:pPr>
      <w:r>
        <w:rPr>
          <w:rFonts w:ascii="Times New Roman"/>
          <w:b w:val="false"/>
          <w:i w:val="false"/>
          <w:color w:val="000000"/>
          <w:sz w:val="28"/>
        </w:rPr>
        <w:t>
      2) құжаттар топтамасын тапсыру үшін күтудің жол берілетін ең ұзақ уақыты – 15 (он бес) минут;</w:t>
      </w:r>
    </w:p>
    <w:p>
      <w:pPr>
        <w:spacing w:after="0"/>
        <w:ind w:left="0"/>
        <w:jc w:val="both"/>
      </w:pPr>
      <w:r>
        <w:rPr>
          <w:rFonts w:ascii="Times New Roman"/>
          <w:b w:val="false"/>
          <w:i w:val="false"/>
          <w:color w:val="000000"/>
          <w:sz w:val="28"/>
        </w:rPr>
        <w:t>
      3) қызмет көрсетудің жол берілетін ең ұзақ уақыты – 15 (он бес) минут.</w:t>
      </w:r>
    </w:p>
    <w:bookmarkStart w:name="z416" w:id="301"/>
    <w:p>
      <w:pPr>
        <w:spacing w:after="0"/>
        <w:ind w:left="0"/>
        <w:jc w:val="both"/>
      </w:pPr>
      <w:r>
        <w:rPr>
          <w:rFonts w:ascii="Times New Roman"/>
          <w:b w:val="false"/>
          <w:i w:val="false"/>
          <w:color w:val="000000"/>
          <w:sz w:val="28"/>
        </w:rPr>
        <w:t>
      5. Мемлекеттік қызметті көрсету нысаны: қағаз түрінде.</w:t>
      </w:r>
    </w:p>
    <w:bookmarkEnd w:id="301"/>
    <w:bookmarkStart w:name="z417" w:id="302"/>
    <w:p>
      <w:pPr>
        <w:spacing w:after="0"/>
        <w:ind w:left="0"/>
        <w:jc w:val="both"/>
      </w:pPr>
      <w:r>
        <w:rPr>
          <w:rFonts w:ascii="Times New Roman"/>
          <w:b w:val="false"/>
          <w:i w:val="false"/>
          <w:color w:val="000000"/>
          <w:sz w:val="28"/>
        </w:rPr>
        <w:t xml:space="preserve">
      6. Мемлекеттік қызмет көрсету нәтижесі –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жер учаскесінің кадастрлық (бағалау) құнын айқындау туралы акт не осы Стандарттың 10-тармағында көзделген негіздер бойынша мемлекеттік қызметті көрсетуден бас тарту туралы уәжді жауап.</w:t>
      </w:r>
    </w:p>
    <w:bookmarkEnd w:id="302"/>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418" w:id="303"/>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ақылы негізде көрсетіледі.</w:t>
      </w:r>
    </w:p>
    <w:bookmarkEnd w:id="303"/>
    <w:p>
      <w:pPr>
        <w:spacing w:after="0"/>
        <w:ind w:left="0"/>
        <w:jc w:val="both"/>
      </w:pPr>
      <w:r>
        <w:rPr>
          <w:rFonts w:ascii="Times New Roman"/>
          <w:b w:val="false"/>
          <w:i w:val="false"/>
          <w:color w:val="000000"/>
          <w:sz w:val="28"/>
        </w:rPr>
        <w:t xml:space="preserve">
      Төлем қолма-қол ақшалай немесе қолма-қол ақшасыз тәсілмен екінші деңгейдегі банктер арқылы көрсетілетін қызметті берушінің есептік шотына жүргізіледі, олар төлем мөлшері мен күнін растайтын төлем құжатын (түбіртек) береді. </w:t>
      </w:r>
    </w:p>
    <w:bookmarkStart w:name="z419" w:id="304"/>
    <w:p>
      <w:pPr>
        <w:spacing w:after="0"/>
        <w:ind w:left="0"/>
        <w:jc w:val="both"/>
      </w:pPr>
      <w:r>
        <w:rPr>
          <w:rFonts w:ascii="Times New Roman"/>
          <w:b w:val="false"/>
          <w:i w:val="false"/>
          <w:color w:val="000000"/>
          <w:sz w:val="28"/>
        </w:rPr>
        <w:t xml:space="preserve">
      8. Көрсетілетін қызметті берушінің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bookmarkEnd w:id="304"/>
    <w:p>
      <w:pPr>
        <w:spacing w:after="0"/>
        <w:ind w:left="0"/>
        <w:jc w:val="both"/>
      </w:pPr>
      <w:r>
        <w:rPr>
          <w:rFonts w:ascii="Times New Roman"/>
          <w:b w:val="false"/>
          <w:i w:val="false"/>
          <w:color w:val="000000"/>
          <w:sz w:val="28"/>
        </w:rPr>
        <w:t>
      Мемлекеттік қызмет жер учаскесінің орналасқан жері бойынша жеделдетіп қызмет көрсетусіз "электрондық кезек" тәртібінде көрсетіледі, портал арқылы электрондық кезекті броньдауға болады.</w:t>
      </w:r>
    </w:p>
    <w:bookmarkStart w:name="z420" w:id="305"/>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көрсетілетін қызметті берушіге мыналарды ұсынады:</w:t>
      </w:r>
    </w:p>
    <w:bookmarkEnd w:id="305"/>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жер учаскесінің кадастрлық (бағалау) құнын айқындауға арналған өтініш;</w:t>
      </w:r>
    </w:p>
    <w:p>
      <w:pPr>
        <w:spacing w:after="0"/>
        <w:ind w:left="0"/>
        <w:jc w:val="both"/>
      </w:pPr>
      <w:r>
        <w:rPr>
          <w:rFonts w:ascii="Times New Roman"/>
          <w:b w:val="false"/>
          <w:i w:val="false"/>
          <w:color w:val="000000"/>
          <w:sz w:val="28"/>
        </w:rPr>
        <w:t>
      2) таңдау актісі және (немесе) жер учаскесін орналастыру схемасы (ауыл шаруашылығы мақсатындағы жерлер үшін ауыл шаруашылығы алқаптарының экспликациясымен бірге) немесе сәйкестендіру құжатының көшірмесі;</w:t>
      </w:r>
    </w:p>
    <w:p>
      <w:pPr>
        <w:spacing w:after="0"/>
        <w:ind w:left="0"/>
        <w:jc w:val="both"/>
      </w:pPr>
      <w:r>
        <w:rPr>
          <w:rFonts w:ascii="Times New Roman"/>
          <w:b w:val="false"/>
          <w:i w:val="false"/>
          <w:color w:val="000000"/>
          <w:sz w:val="28"/>
        </w:rPr>
        <w:t>
      3) жеке басты куәландыратын құжат (жеке басты сәйкестендіру үшін);</w:t>
      </w:r>
    </w:p>
    <w:p>
      <w:pPr>
        <w:spacing w:after="0"/>
        <w:ind w:left="0"/>
        <w:jc w:val="both"/>
      </w:pPr>
      <w:r>
        <w:rPr>
          <w:rFonts w:ascii="Times New Roman"/>
          <w:b w:val="false"/>
          <w:i w:val="false"/>
          <w:color w:val="000000"/>
          <w:sz w:val="28"/>
        </w:rPr>
        <w:t>
      4) жер учаскесінің кадастрлық (бағалау) құнын айқындағаны үшін көрсетілетін қызметке ақы төленгені туралы төлем құжаты (түбіртек).</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көрсетілетін қызметті алушының төлем жасағанын растайтын ("электрондық үкіметтің" төлем шлюзі (бұдан әрі - ЭҮТШ) арқылы төлеген жағдайда) жер учаскесіне ауыртпалықтың жоқ екені туралы мәліметтерді көрсетілетін қызметті беруші ЭҮТШ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Құжаттарды көрсетілетін қызметті беруші қабылдаған кезде көрсетілетін қызметті алушыға өтініштің қабылданғаны туралы қолхат беріледі. </w:t>
      </w:r>
    </w:p>
    <w:p>
      <w:pPr>
        <w:spacing w:after="0"/>
        <w:ind w:left="0"/>
        <w:jc w:val="both"/>
      </w:pPr>
      <w:r>
        <w:rPr>
          <w:rFonts w:ascii="Times New Roman"/>
          <w:b w:val="false"/>
          <w:i w:val="false"/>
          <w:color w:val="000000"/>
          <w:sz w:val="28"/>
        </w:rPr>
        <w:t>
      Көрсетілетін қызметті берушінің көрсетілетін қызметті алушыға (не өкілеттігін растайтын құжат бойынша оның өкіліне) дайын құжаттарды беруі жеке куәлікті көрсеткен кезде қолхат негізінде жүзеге асырылады.</w:t>
      </w:r>
    </w:p>
    <w:p>
      <w:pPr>
        <w:spacing w:after="0"/>
        <w:ind w:left="0"/>
        <w:jc w:val="both"/>
      </w:pPr>
      <w:r>
        <w:rPr>
          <w:rFonts w:ascii="Times New Roman"/>
          <w:b w:val="false"/>
          <w:i w:val="false"/>
          <w:color w:val="000000"/>
          <w:sz w:val="28"/>
        </w:rPr>
        <w:t>
      Көрсетілетін қызметті беруші бір ай бойы нәтижені сақтауды қамтамасыз етеді. Көрсетілетін қызметті алушы бір ай өткеннен кейін жүгінген жағдайда көрсетілетін қызметті беруші көрсетілетін қызметті алушыға дайын құжаттарды бір жұмыс күні ішінде береді.</w:t>
      </w:r>
    </w:p>
    <w:bookmarkStart w:name="z421" w:id="306"/>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306"/>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 мемлекеттік көрсетілетін қызметті алумен байланысты арнайы құқығынан айрылған болуы.</w:t>
      </w:r>
    </w:p>
    <w:bookmarkStart w:name="z422" w:id="307"/>
    <w:p>
      <w:pPr>
        <w:spacing w:after="0"/>
        <w:ind w:left="0"/>
        <w:jc w:val="both"/>
      </w:pPr>
      <w:r>
        <w:rPr>
          <w:rFonts w:ascii="Times New Roman"/>
          <w:b w:val="false"/>
          <w:i w:val="false"/>
          <w:color w:val="000000"/>
          <w:sz w:val="28"/>
        </w:rPr>
        <w:t xml:space="preserve">
      11. Көрсетілетін қызметті алушы осы Стандарттың 9-тармағында көзделген тізбеге сәйкес құжаттар топтамасын толық ұсынбаған жағдайда, көрсетілетін қызметті берушінің жұмыскері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307"/>
    <w:bookmarkStart w:name="z423" w:id="308"/>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тәртібі</w:t>
      </w:r>
    </w:p>
    <w:bookmarkEnd w:id="308"/>
    <w:bookmarkStart w:name="z424" w:id="309"/>
    <w:p>
      <w:pPr>
        <w:spacing w:after="0"/>
        <w:ind w:left="0"/>
        <w:jc w:val="both"/>
      </w:pPr>
      <w:r>
        <w:rPr>
          <w:rFonts w:ascii="Times New Roman"/>
          <w:b w:val="false"/>
          <w:i w:val="false"/>
          <w:color w:val="000000"/>
          <w:sz w:val="28"/>
        </w:rPr>
        <w:t>
      12. Министрліктің,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атына не Министрлік басшысының атына жұмыс күндері осы Стандарттың 16-тармағында көрсетілген мекенжайлар бойынша беріледі.</w:t>
      </w:r>
    </w:p>
    <w:bookmarkEnd w:id="309"/>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Көрсетілетін қызметті берушінің, Министрліктің кеңсесінде шағымның қабылданғанын шағымды қабылдаған адамның аты-жөні мен тегі, берілген шағымға жауап алу мерзімі мен күні көрсетіле отырып, оның тіркелуі (мөртабан, кіріс нөмірі мен күні) растайды. Шағымға жеке тұлға немесе заңды тұлғаның өкілі қол қояды.</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алушының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немесе Министрліктің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уәжді жауап көрсетілетін қызметті алушыға почтамен, портал арқылы жіберіледі не көрсетілетін қызметті берушінің немесе Министрліктің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w:t>
      </w:r>
    </w:p>
    <w:bookmarkStart w:name="z425" w:id="310"/>
    <w:p>
      <w:pPr>
        <w:spacing w:after="0"/>
        <w:ind w:left="0"/>
        <w:jc w:val="both"/>
      </w:pPr>
      <w:r>
        <w:rPr>
          <w:rFonts w:ascii="Times New Roman"/>
          <w:b w:val="false"/>
          <w:i w:val="false"/>
          <w:color w:val="000000"/>
          <w:sz w:val="28"/>
        </w:rPr>
        <w:t>
      13. Мемлекеттік қызметті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310"/>
    <w:bookmarkStart w:name="z426" w:id="311"/>
    <w:p>
      <w:pPr>
        <w:spacing w:after="0"/>
        <w:ind w:left="0"/>
        <w:jc w:val="left"/>
      </w:pPr>
      <w:r>
        <w:rPr>
          <w:rFonts w:ascii="Times New Roman"/>
          <w:b/>
          <w:i w:val="false"/>
          <w:color w:val="000000"/>
        </w:rPr>
        <w:t xml:space="preserve"> 4-тарау. Мемлекеттік қызметті, оның ішінде көрсетілетін қызметті беруші арқылы көрсетілетін мемлекеттік қызметті көрсету ерекшеліктері ескеріле отырып қойылатын өзге де талаптар</w:t>
      </w:r>
    </w:p>
    <w:bookmarkEnd w:id="311"/>
    <w:bookmarkStart w:name="z427" w:id="312"/>
    <w:p>
      <w:pPr>
        <w:spacing w:after="0"/>
        <w:ind w:left="0"/>
        <w:jc w:val="both"/>
      </w:pPr>
      <w:r>
        <w:rPr>
          <w:rFonts w:ascii="Times New Roman"/>
          <w:b w:val="false"/>
          <w:i w:val="false"/>
          <w:color w:val="000000"/>
          <w:sz w:val="28"/>
        </w:rPr>
        <w:t>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 көрсету үшін құжаттарын қабылдауды бірыңғай байланыс орталығы (1414, 8 800 080 7777) арқылы жүгіну жолымен көрсетілетін қызметті берушінің жұмыскері тұрғылықты жерге барып жүргізеді.</w:t>
      </w:r>
    </w:p>
    <w:bookmarkEnd w:id="312"/>
    <w:bookmarkStart w:name="z428" w:id="313"/>
    <w:p>
      <w:pPr>
        <w:spacing w:after="0"/>
        <w:ind w:left="0"/>
        <w:jc w:val="both"/>
      </w:pPr>
      <w:r>
        <w:rPr>
          <w:rFonts w:ascii="Times New Roman"/>
          <w:b w:val="false"/>
          <w:i w:val="false"/>
          <w:color w:val="000000"/>
          <w:sz w:val="28"/>
        </w:rPr>
        <w:t>
      15.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313"/>
    <w:p>
      <w:pPr>
        <w:spacing w:after="0"/>
        <w:ind w:left="0"/>
        <w:jc w:val="both"/>
      </w:pPr>
      <w:r>
        <w:rPr>
          <w:rFonts w:ascii="Times New Roman"/>
          <w:b w:val="false"/>
          <w:i w:val="false"/>
          <w:color w:val="000000"/>
          <w:sz w:val="28"/>
        </w:rPr>
        <w:t>
      Көрсетілетін қызметті берушінің ғимараттары мүмкіндігі шектеулі адамдардың кіруіне арналған пандустары бар кіреберіспен жабдықталған болады.</w:t>
      </w:r>
    </w:p>
    <w:bookmarkStart w:name="z429" w:id="314"/>
    <w:p>
      <w:pPr>
        <w:spacing w:after="0"/>
        <w:ind w:left="0"/>
        <w:jc w:val="both"/>
      </w:pPr>
      <w:r>
        <w:rPr>
          <w:rFonts w:ascii="Times New Roman"/>
          <w:b w:val="false"/>
          <w:i w:val="false"/>
          <w:color w:val="000000"/>
          <w:sz w:val="28"/>
        </w:rPr>
        <w:t>
      16. Мемлекеттік қызметті көрсету орындарының мекенжайлары:</w:t>
      </w:r>
    </w:p>
    <w:bookmarkEnd w:id="314"/>
    <w:p>
      <w:pPr>
        <w:spacing w:after="0"/>
        <w:ind w:left="0"/>
        <w:jc w:val="both"/>
      </w:pPr>
      <w:r>
        <w:rPr>
          <w:rFonts w:ascii="Times New Roman"/>
          <w:b w:val="false"/>
          <w:i w:val="false"/>
          <w:color w:val="000000"/>
          <w:sz w:val="28"/>
        </w:rPr>
        <w:t>
      1) Министрліктің www.moa.kz интернет-ресурсында;</w:t>
      </w:r>
    </w:p>
    <w:p>
      <w:pPr>
        <w:spacing w:after="0"/>
        <w:ind w:left="0"/>
        <w:jc w:val="both"/>
      </w:pPr>
      <w:r>
        <w:rPr>
          <w:rFonts w:ascii="Times New Roman"/>
          <w:b w:val="false"/>
          <w:i w:val="false"/>
          <w:color w:val="000000"/>
          <w:sz w:val="28"/>
        </w:rPr>
        <w:t>
      2) көрсетілетін қызметті берушінің www.gov4c.kz интернет-ресурсында орналастырылған.</w:t>
      </w:r>
    </w:p>
    <w:bookmarkStart w:name="z430" w:id="315"/>
    <w:p>
      <w:pPr>
        <w:spacing w:after="0"/>
        <w:ind w:left="0"/>
        <w:jc w:val="both"/>
      </w:pPr>
      <w:r>
        <w:rPr>
          <w:rFonts w:ascii="Times New Roman"/>
          <w:b w:val="false"/>
          <w:i w:val="false"/>
          <w:color w:val="000000"/>
          <w:sz w:val="28"/>
        </w:rPr>
        <w:t>
      17. Мемлекеттік қызмет көрсету мәселелері жөніндегі анықтама қызметтерінің байланыс телефондары: 1414, 8 800 080 7777.</w:t>
      </w:r>
    </w:p>
    <w:bookmarkEnd w:id="3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кадастрлық (бағалау) </w:t>
            </w:r>
            <w:r>
              <w:br/>
            </w:r>
            <w:r>
              <w:rPr>
                <w:rFonts w:ascii="Times New Roman"/>
                <w:b w:val="false"/>
                <w:i w:val="false"/>
                <w:color w:val="000000"/>
                <w:sz w:val="20"/>
              </w:rPr>
              <w:t xml:space="preserve">құнын айқындау" мемлекеттік </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32" w:id="316"/>
    <w:p>
      <w:pPr>
        <w:spacing w:after="0"/>
        <w:ind w:left="0"/>
        <w:jc w:val="left"/>
      </w:pPr>
      <w:r>
        <w:rPr>
          <w:rFonts w:ascii="Times New Roman"/>
          <w:b/>
          <w:i w:val="false"/>
          <w:color w:val="000000"/>
        </w:rPr>
        <w:t xml:space="preserve"> "Жер учаскелерінің кадастрлық (бағалау) құнын айқындау" мемлекеттік қызметін көрсету бойынша жұмыстардың құнын есептеу</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7"/>
        <w:gridCol w:w="4155"/>
        <w:gridCol w:w="2380"/>
        <w:gridCol w:w="1445"/>
        <w:gridCol w:w="3893"/>
      </w:tblGrid>
      <w:tr>
        <w:trPr>
          <w:trHeight w:val="30" w:hRule="atLeast"/>
        </w:trPr>
        <w:tc>
          <w:tcPr>
            <w:tcW w:w="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құнын бағалау түрі</w:t>
            </w:r>
          </w:p>
        </w:tc>
        <w:tc>
          <w:tcPr>
            <w:tcW w:w="2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(бұдан әрі – га); табиғи-экономикалық аймақтардың күрделілік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құны (ҚҚС-сыз)*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базалық алаңы мен табиғи-экономикалық аймақтар күрделілігінің санатынан, теңгемен</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алаңына байланысты жұмыс құнын жоғарылату коэффициенті</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үй (қосалқы) шаруашылығын жүргiзу, тұрғын үй салу және оған қызмет көрсету, бақ шаруашылығы және саяжай құрылыстары үшiн азаматтарға берілген (берілетін) жер учаскесінің бағалау құнын айқындау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кодексінің 50-бабына сәйкес жер учаскесін тегін беру нормалары шегінде</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4 607</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мемлекеттің тегін беру нормасынан асқан жағдайда</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мақсатына сәйкес ғимараттар мен құрылысжайларға қызмет көрсетуге арналған жерлерді қоса алғанда, құрылыс салуға берілген (берілетін) немесе ғимараттар, құрылыстар мен олардың кешендері бар құрылысжайлар салынған жер учаскесінің бағалау құнын айқындау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га-ға дейін</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12 385</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1,1-ден 10 га-ға дейін</w:t>
            </w:r>
            <w:r>
              <w:br/>
            </w:r>
            <w:r>
              <w:rPr>
                <w:rFonts w:ascii="Times New Roman"/>
                <w:b w:val="false"/>
                <w:i w:val="false"/>
                <w:color w:val="000000"/>
                <w:sz w:val="20"/>
              </w:rPr>
              <w:t>
1,2-ден 50 га-ға дейін</w:t>
            </w:r>
            <w:r>
              <w:br/>
            </w:r>
            <w:r>
              <w:rPr>
                <w:rFonts w:ascii="Times New Roman"/>
                <w:b w:val="false"/>
                <w:i w:val="false"/>
                <w:color w:val="000000"/>
                <w:sz w:val="20"/>
              </w:rPr>
              <w:t>
1,3-тен 100 га-ға дейін экстраполяциясы - 1000 га-дан жоғары</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және мемлекеттік емес заңды тұлғаларға ауыл шаруашылығы өндірісін жүргізу үшін берілген (берілетін) жер учаскесінің бағалау құнын айқындау.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га-ға дейін</w:t>
            </w:r>
            <w:r>
              <w:br/>
            </w:r>
            <w:r>
              <w:rPr>
                <w:rFonts w:ascii="Times New Roman"/>
                <w:b w:val="false"/>
                <w:i w:val="false"/>
                <w:color w:val="000000"/>
                <w:sz w:val="20"/>
              </w:rPr>
              <w:t>
I санат</w:t>
            </w:r>
            <w:r>
              <w:br/>
            </w:r>
            <w:r>
              <w:rPr>
                <w:rFonts w:ascii="Times New Roman"/>
                <w:b w:val="false"/>
                <w:i w:val="false"/>
                <w:color w:val="000000"/>
                <w:sz w:val="20"/>
              </w:rPr>
              <w:t>
II санат</w:t>
            </w:r>
            <w:r>
              <w:br/>
            </w:r>
            <w:r>
              <w:rPr>
                <w:rFonts w:ascii="Times New Roman"/>
                <w:b w:val="false"/>
                <w:i w:val="false"/>
                <w:color w:val="000000"/>
                <w:sz w:val="20"/>
              </w:rPr>
              <w:t>
III санат</w:t>
            </w:r>
            <w:r>
              <w:br/>
            </w:r>
            <w:r>
              <w:rPr>
                <w:rFonts w:ascii="Times New Roman"/>
                <w:b w:val="false"/>
                <w:i w:val="false"/>
                <w:color w:val="000000"/>
                <w:sz w:val="20"/>
              </w:rPr>
              <w:t>
IV санат</w:t>
            </w:r>
            <w:r>
              <w:br/>
            </w:r>
            <w:r>
              <w:rPr>
                <w:rFonts w:ascii="Times New Roman"/>
                <w:b w:val="false"/>
                <w:i w:val="false"/>
                <w:color w:val="000000"/>
                <w:sz w:val="20"/>
              </w:rPr>
              <w:t>
V санат</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9 366</w:t>
            </w:r>
            <w:r>
              <w:br/>
            </w:r>
            <w:r>
              <w:rPr>
                <w:rFonts w:ascii="Times New Roman"/>
                <w:b w:val="false"/>
                <w:i w:val="false"/>
                <w:color w:val="000000"/>
                <w:sz w:val="20"/>
              </w:rPr>
              <w:t>
11 178</w:t>
            </w:r>
            <w:r>
              <w:br/>
            </w:r>
            <w:r>
              <w:rPr>
                <w:rFonts w:ascii="Times New Roman"/>
                <w:b w:val="false"/>
                <w:i w:val="false"/>
                <w:color w:val="000000"/>
                <w:sz w:val="20"/>
              </w:rPr>
              <w:t>
12 160</w:t>
            </w:r>
            <w:r>
              <w:br/>
            </w:r>
            <w:r>
              <w:rPr>
                <w:rFonts w:ascii="Times New Roman"/>
                <w:b w:val="false"/>
                <w:i w:val="false"/>
                <w:color w:val="000000"/>
                <w:sz w:val="20"/>
              </w:rPr>
              <w:t>
13 067</w:t>
            </w:r>
            <w:r>
              <w:br/>
            </w:r>
            <w:r>
              <w:rPr>
                <w:rFonts w:ascii="Times New Roman"/>
                <w:b w:val="false"/>
                <w:i w:val="false"/>
                <w:color w:val="000000"/>
                <w:sz w:val="20"/>
              </w:rPr>
              <w:t>
13 973</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1,15-тен 500 га-ға дейін</w:t>
            </w:r>
            <w:r>
              <w:br/>
            </w:r>
            <w:r>
              <w:rPr>
                <w:rFonts w:ascii="Times New Roman"/>
                <w:b w:val="false"/>
                <w:i w:val="false"/>
                <w:color w:val="000000"/>
                <w:sz w:val="20"/>
              </w:rPr>
              <w:t>
4,45-тен 1000 га-ға дейін</w:t>
            </w:r>
            <w:r>
              <w:br/>
            </w:r>
            <w:r>
              <w:rPr>
                <w:rFonts w:ascii="Times New Roman"/>
                <w:b w:val="false"/>
                <w:i w:val="false"/>
                <w:color w:val="000000"/>
                <w:sz w:val="20"/>
              </w:rPr>
              <w:t>
2,6-дан 5000 га-ға дейін</w:t>
            </w:r>
            <w:r>
              <w:br/>
            </w:r>
            <w:r>
              <w:rPr>
                <w:rFonts w:ascii="Times New Roman"/>
                <w:b w:val="false"/>
                <w:i w:val="false"/>
                <w:color w:val="000000"/>
                <w:sz w:val="20"/>
              </w:rPr>
              <w:t>
экстраполяциясы - 5000 га-дан жоғары</w:t>
            </w:r>
          </w:p>
        </w:tc>
      </w:tr>
    </w:tbl>
    <w:p>
      <w:pPr>
        <w:spacing w:after="0"/>
        <w:ind w:left="0"/>
        <w:jc w:val="both"/>
      </w:pPr>
      <w:r>
        <w:rPr>
          <w:rFonts w:ascii="Times New Roman"/>
          <w:b w:val="false"/>
          <w:i w:val="false"/>
          <w:color w:val="000000"/>
          <w:sz w:val="28"/>
        </w:rPr>
        <w:t>
      *Ескертпе: жұмыстар құнына баға прейскурантының жалпы бөлігіндегі коэффиценттері қолданылуы мүмкін.</w:t>
      </w:r>
    </w:p>
    <w:tbl>
      <w:tblPr>
        <w:tblW w:w="0" w:type="auto"/>
        <w:tblCellSpacing w:w="0" w:type="auto"/>
        <w:tblBorders>
          <w:top w:val="none"/>
          <w:left w:val="none"/>
          <w:bottom w:val="none"/>
          <w:right w:val="none"/>
          <w:insideH w:val="none"/>
          <w:insideV w:val="none"/>
        </w:tblBorders>
      </w:tblPr>
      <w:tblGrid>
        <w:gridCol w:w="7780"/>
        <w:gridCol w:w="4846"/>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кадастрлық (бағалау) құнын </w:t>
            </w:r>
            <w:r>
              <w:br/>
            </w:r>
            <w:r>
              <w:rPr>
                <w:rFonts w:ascii="Times New Roman"/>
                <w:b w:val="false"/>
                <w:i w:val="false"/>
                <w:color w:val="000000"/>
                <w:sz w:val="20"/>
              </w:rPr>
              <w:t xml:space="preserve">айқындау" мемлекеттік </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 ____________________ басшысы</w:t>
            </w:r>
            <w:r>
              <w:br/>
            </w:r>
            <w:r>
              <w:rPr>
                <w:rFonts w:ascii="Times New Roman"/>
                <w:b w:val="false"/>
                <w:i w:val="false"/>
                <w:color w:val="000000"/>
                <w:sz w:val="20"/>
              </w:rPr>
              <w:t>(кадастрды жүргізетін ұйымның атауы)</w:t>
            </w:r>
            <w:r>
              <w:br/>
            </w:r>
            <w:r>
              <w:rPr>
                <w:rFonts w:ascii="Times New Roman"/>
                <w:b w:val="false"/>
                <w:i w:val="false"/>
                <w:color w:val="000000"/>
                <w:sz w:val="20"/>
              </w:rPr>
              <w:t>___________________________________</w:t>
            </w:r>
            <w:r>
              <w:br/>
            </w:r>
            <w:r>
              <w:rPr>
                <w:rFonts w:ascii="Times New Roman"/>
                <w:b w:val="false"/>
                <w:i w:val="false"/>
                <w:color w:val="000000"/>
                <w:sz w:val="20"/>
              </w:rPr>
              <w:t>(аты, әкесінің аты (бар болса), тегі)</w:t>
            </w:r>
            <w:r>
              <w:br/>
            </w:r>
            <w:r>
              <w:rPr>
                <w:rFonts w:ascii="Times New Roman"/>
                <w:b w:val="false"/>
                <w:i w:val="false"/>
                <w:color w:val="000000"/>
                <w:sz w:val="20"/>
              </w:rPr>
              <w:t>__________________________________</w:t>
            </w:r>
            <w:r>
              <w:br/>
            </w:r>
            <w:r>
              <w:rPr>
                <w:rFonts w:ascii="Times New Roman"/>
                <w:b w:val="false"/>
                <w:i w:val="false"/>
                <w:color w:val="000000"/>
                <w:sz w:val="20"/>
              </w:rPr>
              <w:t>(кімнен) (жеке тұлғаның аты, әкесінің аты (бар болса) тегі,</w:t>
            </w:r>
            <w:r>
              <w:br/>
            </w:r>
            <w:r>
              <w:rPr>
                <w:rFonts w:ascii="Times New Roman"/>
                <w:b w:val="false"/>
                <w:i w:val="false"/>
                <w:color w:val="000000"/>
                <w:sz w:val="20"/>
              </w:rPr>
              <w:t xml:space="preserve">__________________________________ </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__________________________________</w:t>
            </w:r>
            <w:r>
              <w:br/>
            </w:r>
            <w:r>
              <w:rPr>
                <w:rFonts w:ascii="Times New Roman"/>
                <w:b w:val="false"/>
                <w:i w:val="false"/>
                <w:color w:val="000000"/>
                <w:sz w:val="20"/>
              </w:rPr>
              <w:t>жеке сәйкестендіру нөмірі не бизнес сәйкестендіру нөмірі</w:t>
            </w:r>
            <w:r>
              <w:br/>
            </w:r>
            <w:r>
              <w:rPr>
                <w:rFonts w:ascii="Times New Roman"/>
                <w:b w:val="false"/>
                <w:i w:val="false"/>
                <w:color w:val="000000"/>
                <w:sz w:val="20"/>
              </w:rPr>
              <w:t>___________________________________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__________________________________</w:t>
            </w:r>
            <w:r>
              <w:br/>
            </w:r>
            <w:r>
              <w:rPr>
                <w:rFonts w:ascii="Times New Roman"/>
                <w:b w:val="false"/>
                <w:i w:val="false"/>
                <w:color w:val="000000"/>
                <w:sz w:val="20"/>
              </w:rPr>
              <w:t>басын куәландыратын құжаттың деректемелері,</w:t>
            </w:r>
            <w:r>
              <w:br/>
            </w:r>
            <w:r>
              <w:rPr>
                <w:rFonts w:ascii="Times New Roman"/>
                <w:b w:val="false"/>
                <w:i w:val="false"/>
                <w:color w:val="000000"/>
                <w:sz w:val="20"/>
              </w:rPr>
              <w:t>___________________________________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____________________________________</w:t>
            </w:r>
            <w:r>
              <w:br/>
            </w:r>
            <w:r>
              <w:rPr>
                <w:rFonts w:ascii="Times New Roman"/>
                <w:b w:val="false"/>
                <w:i w:val="false"/>
                <w:color w:val="000000"/>
                <w:sz w:val="20"/>
              </w:rPr>
              <w:t>мекенжайы (жеке тұлғалар үшін))</w:t>
            </w:r>
          </w:p>
        </w:tc>
      </w:tr>
    </w:tbl>
    <w:bookmarkStart w:name="z434" w:id="317"/>
    <w:p>
      <w:pPr>
        <w:spacing w:after="0"/>
        <w:ind w:left="0"/>
        <w:jc w:val="left"/>
      </w:pPr>
      <w:r>
        <w:rPr>
          <w:rFonts w:ascii="Times New Roman"/>
          <w:b/>
          <w:i w:val="false"/>
          <w:color w:val="000000"/>
        </w:rPr>
        <w:t xml:space="preserve"> Жер учаскесінің кадастрлық (бағалау) құнын айқындауға арналған өтініш</w:t>
      </w:r>
    </w:p>
    <w:bookmarkEnd w:id="317"/>
    <w:p>
      <w:pPr>
        <w:spacing w:after="0"/>
        <w:ind w:left="0"/>
        <w:jc w:val="both"/>
      </w:pPr>
      <w:r>
        <w:rPr>
          <w:rFonts w:ascii="Times New Roman"/>
          <w:b w:val="false"/>
          <w:i w:val="false"/>
          <w:color w:val="000000"/>
          <w:sz w:val="28"/>
        </w:rPr>
        <w:t xml:space="preserve">
      ____________________________________________________________________________ </w:t>
      </w:r>
    </w:p>
    <w:p>
      <w:pPr>
        <w:spacing w:after="0"/>
        <w:ind w:left="0"/>
        <w:jc w:val="both"/>
      </w:pPr>
      <w:r>
        <w:rPr>
          <w:rFonts w:ascii="Times New Roman"/>
          <w:b w:val="false"/>
          <w:i w:val="false"/>
          <w:color w:val="000000"/>
          <w:sz w:val="28"/>
        </w:rPr>
        <w:t xml:space="preserve">
      (жер учаскесінің (орналасқан жері) мекенжайы) </w:t>
      </w:r>
    </w:p>
    <w:p>
      <w:pPr>
        <w:spacing w:after="0"/>
        <w:ind w:left="0"/>
        <w:jc w:val="both"/>
      </w:pPr>
      <w:r>
        <w:rPr>
          <w:rFonts w:ascii="Times New Roman"/>
          <w:b w:val="false"/>
          <w:i w:val="false"/>
          <w:color w:val="000000"/>
          <w:sz w:val="28"/>
        </w:rPr>
        <w:t xml:space="preserve">
      мекенжайы бойынша орналасқан, нысаналы мақсаты </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xml:space="preserve">
      жердің санаты _______________________________________________________, </w:t>
      </w:r>
    </w:p>
    <w:p>
      <w:pPr>
        <w:spacing w:after="0"/>
        <w:ind w:left="0"/>
        <w:jc w:val="both"/>
      </w:pPr>
      <w:r>
        <w:rPr>
          <w:rFonts w:ascii="Times New Roman"/>
          <w:b w:val="false"/>
          <w:i w:val="false"/>
          <w:color w:val="000000"/>
          <w:sz w:val="28"/>
        </w:rPr>
        <w:t xml:space="preserve">
      бағалау мақсаты ______________________________________________ </w:t>
      </w:r>
    </w:p>
    <w:p>
      <w:pPr>
        <w:spacing w:after="0"/>
        <w:ind w:left="0"/>
        <w:jc w:val="both"/>
      </w:pPr>
      <w:r>
        <w:rPr>
          <w:rFonts w:ascii="Times New Roman"/>
          <w:b w:val="false"/>
          <w:i w:val="false"/>
          <w:color w:val="000000"/>
          <w:sz w:val="28"/>
        </w:rPr>
        <w:t xml:space="preserve">
      жер учаскесінің кадастрлық нөмірі _____________________________ </w:t>
      </w:r>
    </w:p>
    <w:p>
      <w:pPr>
        <w:spacing w:after="0"/>
        <w:ind w:left="0"/>
        <w:jc w:val="both"/>
      </w:pPr>
      <w:r>
        <w:rPr>
          <w:rFonts w:ascii="Times New Roman"/>
          <w:b w:val="false"/>
          <w:i w:val="false"/>
          <w:color w:val="000000"/>
          <w:sz w:val="28"/>
        </w:rPr>
        <w:t xml:space="preserve">
      жер учаскесінің кадастрлық (бағалау) құнын айқындау бойынша жұмыстар жүргізуді сұраймын. </w:t>
      </w:r>
    </w:p>
    <w:p>
      <w:pPr>
        <w:spacing w:after="0"/>
        <w:ind w:left="0"/>
        <w:jc w:val="both"/>
      </w:pPr>
      <w:r>
        <w:rPr>
          <w:rFonts w:ascii="Times New Roman"/>
          <w:b w:val="false"/>
          <w:i w:val="false"/>
          <w:color w:val="000000"/>
          <w:sz w:val="28"/>
        </w:rPr>
        <w:t xml:space="preserve">
      Ақпараттық жүйелерде қамтылған заңмен қорғалатын құпияны құрайтын мәліметтерді пайдалануға келісім беремін. </w:t>
      </w:r>
    </w:p>
    <w:p>
      <w:pPr>
        <w:spacing w:after="0"/>
        <w:ind w:left="0"/>
        <w:jc w:val="both"/>
      </w:pPr>
      <w:r>
        <w:rPr>
          <w:rFonts w:ascii="Times New Roman"/>
          <w:b w:val="false"/>
          <w:i w:val="false"/>
          <w:color w:val="000000"/>
          <w:sz w:val="28"/>
        </w:rPr>
        <w:t xml:space="preserve">
      Күні __________ Өтініш беруші ________________________________________ </w:t>
      </w:r>
    </w:p>
    <w:p>
      <w:pPr>
        <w:spacing w:after="0"/>
        <w:ind w:left="0"/>
        <w:jc w:val="both"/>
      </w:pPr>
      <w:r>
        <w:rPr>
          <w:rFonts w:ascii="Times New Roman"/>
          <w:b w:val="false"/>
          <w:i w:val="false"/>
          <w:color w:val="000000"/>
          <w:sz w:val="28"/>
        </w:rPr>
        <w:t>
      (жеке тұлғаның не заңды тұлғаның уәкілетті өкілінің аты, әкесінің аты (бар болса) тегі, қолы)</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кадастрлық (бағалау) </w:t>
            </w:r>
            <w:r>
              <w:br/>
            </w:r>
            <w:r>
              <w:rPr>
                <w:rFonts w:ascii="Times New Roman"/>
                <w:b w:val="false"/>
                <w:i w:val="false"/>
                <w:color w:val="000000"/>
                <w:sz w:val="20"/>
              </w:rPr>
              <w:t xml:space="preserve">құнын айқындау" мемлекеттік көрсетілетін </w:t>
            </w:r>
            <w:r>
              <w:br/>
            </w:r>
            <w:r>
              <w:rPr>
                <w:rFonts w:ascii="Times New Roman"/>
                <w:b w:val="false"/>
                <w:i w:val="false"/>
                <w:color w:val="000000"/>
                <w:sz w:val="20"/>
              </w:rPr>
              <w:t>қызмет 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_____________________________________</w:t>
            </w:r>
            <w:r>
              <w:br/>
            </w: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_____________________________________</w:t>
            </w:r>
            <w:r>
              <w:br/>
            </w:r>
            <w:r>
              <w:rPr>
                <w:rFonts w:ascii="Times New Roman"/>
                <w:b w:val="false"/>
                <w:i w:val="false"/>
                <w:color w:val="000000"/>
                <w:sz w:val="20"/>
              </w:rPr>
              <w:t>не ұйымының атауы, мекенжайы)</w:t>
            </w:r>
          </w:p>
        </w:tc>
      </w:tr>
    </w:tbl>
    <w:bookmarkStart w:name="z436" w:id="318"/>
    <w:p>
      <w:pPr>
        <w:spacing w:after="0"/>
        <w:ind w:left="0"/>
        <w:jc w:val="left"/>
      </w:pPr>
      <w:r>
        <w:rPr>
          <w:rFonts w:ascii="Times New Roman"/>
          <w:b/>
          <w:i w:val="false"/>
          <w:color w:val="000000"/>
        </w:rPr>
        <w:t xml:space="preserve"> Өтінішті қабылдаудан бас тарту туралы қолхат</w:t>
      </w:r>
    </w:p>
    <w:bookmarkEnd w:id="318"/>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w:t>
      </w:r>
    </w:p>
    <w:p>
      <w:pPr>
        <w:spacing w:after="0"/>
        <w:ind w:left="0"/>
        <w:jc w:val="both"/>
      </w:pPr>
      <w:r>
        <w:rPr>
          <w:rFonts w:ascii="Times New Roman"/>
          <w:b w:val="false"/>
          <w:i w:val="false"/>
          <w:color w:val="000000"/>
          <w:sz w:val="28"/>
        </w:rPr>
        <w:t>
      ұсынбауыңызға байланысты "Жер учаскесінің кадастрлық (бағалау) құнын айқындау"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(көрсетілетін қызметті берушінің жұмыскерінің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Премьер-Министрінің орынбасары – </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Ауыл шаруашылығы министрінің </w:t>
            </w:r>
            <w:r>
              <w:br/>
            </w:r>
            <w:r>
              <w:rPr>
                <w:rFonts w:ascii="Times New Roman"/>
                <w:b w:val="false"/>
                <w:i w:val="false"/>
                <w:color w:val="000000"/>
                <w:sz w:val="20"/>
              </w:rPr>
              <w:t xml:space="preserve">2019 жылғы 30 қаңтардағы </w:t>
            </w:r>
            <w:r>
              <w:br/>
            </w:r>
            <w:r>
              <w:rPr>
                <w:rFonts w:ascii="Times New Roman"/>
                <w:b w:val="false"/>
                <w:i w:val="false"/>
                <w:color w:val="000000"/>
                <w:sz w:val="20"/>
              </w:rPr>
              <w:t xml:space="preserve">№ 40 бұйрығына </w:t>
            </w:r>
            <w:r>
              <w:br/>
            </w:r>
            <w:r>
              <w:rPr>
                <w:rFonts w:ascii="Times New Roman"/>
                <w:b w:val="false"/>
                <w:i w:val="false"/>
                <w:color w:val="000000"/>
                <w:sz w:val="20"/>
              </w:rPr>
              <w:t>14-қосымша</w:t>
            </w:r>
          </w:p>
        </w:tc>
      </w:tr>
    </w:tbl>
    <w:p>
      <w:pPr>
        <w:spacing w:after="0"/>
        <w:ind w:left="0"/>
        <w:jc w:val="both"/>
      </w:pPr>
      <w:r>
        <w:rPr>
          <w:rFonts w:ascii="Times New Roman"/>
          <w:b w:val="false"/>
          <w:i w:val="false"/>
          <w:color w:val="ff0000"/>
          <w:sz w:val="28"/>
        </w:rPr>
        <w:t xml:space="preserve">
      Ескерту. Күші жойылды – ҚР Цифрлық даму, инновациялар және аэроғарыш өнеркәсібі министрінің 12.05.2020 </w:t>
      </w:r>
      <w:r>
        <w:rPr>
          <w:rFonts w:ascii="Times New Roman"/>
          <w:b w:val="false"/>
          <w:i w:val="false"/>
          <w:color w:val="ff0000"/>
          <w:sz w:val="28"/>
        </w:rPr>
        <w:t>№ 187/НҚ</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бұйрығымен.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header.xml" Type="http://schemas.openxmlformats.org/officeDocument/2006/relationships/header" Id="rId4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