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2bcd92" w14:textId="42bcd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Біржан сал ауданының Аңғал батыр, Баймырза, Бірсуат, Донской, Еңбекшілдер, Заурал, Макинка, Уәлихан, Үлгі ауылдық округтерінің және Ақсу, Кенащы, Краснофлот, Мамай ауылдарының жайылымдарын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Біржан сал ауданы әкімдігінің 2019 жылғы 10 қыркүйектегі № а-9/229 қаулысы. Ақмола облысының Әділет департаментінде 2019 жылғы 26 қыркүйекте № 7398 болып тіркелді.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Қаулының тақырыбы жаңа редакцияда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"Жайылымдар туралы" Заңының 9-бабы 1 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Біржан сал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Біржан сал ауданы Ақсу ауылы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1-тармаққа өзгеріс енгізілді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Біржан сал ауданы Аңғалбатыр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Біржан сал ауданы Баймырза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3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Біржан сал ауданы Бірсуат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4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Біржан сал ауданы Донской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5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5-тармаққа өзгеріс енгізілді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Біржан сал ауданы Еңбекшілдер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6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Біржан сал ауданы Заурал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7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Біржан сал ауданы Макин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8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Біржан сал ауданы Уәлиханов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9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Біржан сал ауданы Үлгі ауылдық округінің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10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Біржан сал ауданы Кеңащы ауылының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11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Біржан сал ауданы Краснофлотское ауылының жайылымдарды геоботаникалық зерттеп-қарау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12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2"/>
    <w:bookmarkStart w:name="z4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12-1. Біржан сал ауданы Мамай ауылының жайылымдарын геоботаникалық зерттеу негізінде жайылым айналымдарының схемасы </w:t>
      </w:r>
      <w:r>
        <w:rPr>
          <w:rFonts w:ascii="Times New Roman"/>
          <w:b w:val="false"/>
          <w:i w:val="false"/>
          <w:color w:val="000000"/>
          <w:sz w:val="28"/>
        </w:rPr>
        <w:t>13-қосымшаға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Қаулы 12-1-тармақпен толықтырылды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Осы қаулының орындалуын бақылау аталған мәселеге жетекшілік ететін аудан әкімінің орынбасарына жүктелсін.</w:t>
      </w:r>
    </w:p>
    <w:bookmarkEnd w:id="14"/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Е.Нугманов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Ақсу ауылының жайылымдарын геоботаникалық зерттеп-қарау негізінде жайылым айналымдарының схемасы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1-қосымша жаңа редакцияда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Аңғалбатыр ауылдық округінің жайылымдарды геоботаникалық зерттеп-қарау негізінде жайылым айналымдарының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Баймырза ауылдық округінің жайылымдарды геоботаникалық зерттеп-қарау негізінде жайылым айналымдарының схемасы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Бірсуат ауылдық округінің жайылымдарды геоботаникалық зерттеп-қарау негізінде жайылым айналымдарының схемасы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Донской ауылдық округінің жайылымдарды геоботаникалық зерттеп-қарау негізінде жайылым айналымдарының схемасы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5-қосымшаға өзгеріс енгізілді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Еңбекшілдер ауылдық округінің жайылымдарды геоботаникалық зерттеп-қарау негізінде жайылым айналымдарының схемасы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Заурал ауылдық округінің жайылымдарды геоботаникалық зерттеп-қарау негізінде жайылым айналымдарының схемасы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Макин ауылдық округінің жайылымдарды геоботаникалық зерттеп-қарау негізінде жайылым айналымдарының схемасы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Уәлихан ауылдық округінің жайылымдарын геоботаникалық зерттеп-қарау негізінде жайылым айналымдарының схемасы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9-қосымша жаңа редакцияда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Үлгі ауылдық округінің жайылымдарды геоботаникалық зерттеп-қарау негізінде жайылым айналымдарының схемасы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Кеңащы ауылының жайылымдарын геоботаникалық зерттеп-қарау негізінде жайылым айналымдарының схемасы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 10 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Краснофлотское ауылының жайылымдарды геоботаникалық зерттеп-қарау негізінде жайылым айналымдарының схемасы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Біржан сал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"10"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Біржан сал ауданы Мамай ауылының жайылымдарын геоботаникалық зерттеп-қарау негізінде жайылым айналымдарының схемасы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 13-қосымшамен толықтырылды - Ақмола облысы Біржан сал ауданы әкімдігінің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