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5e5d7" w14:textId="195e5d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Маржанбұлақ ауылының атаусыз көшелеріне атау беру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Ақтөбе облысы Алға ауданы Маржанбұлақ ауылдық округі әкімінің 2019 жылғы 9 желтоқсандағы № 430 шешімі. Ақтөбе облысының Әділет департаментінде 2019 жылғы 12 желтоқсанда № 6544 болып тіркелді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35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1993 жылғы 8 желтоқсандағы "Қазақстан Республикасының әкімшілік-аумақтық құрылысы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14-бабының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4) тармақшасына және Ақтөбе облыстық ономастикалық комиссиясының 2018 жылғы 20 желтоқсандағы №4 қорытындысы негізінде аумақ халқының пікірін ескере отырып, Маржанбұлақ ауылдық округі әкімі ШЕШІМ ҚАБЫЛДАДЫ: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Маржанбұлақ ауылының келесідей атаусыз көшелеріне атаулар берілсін: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Байрақ;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Шалқыма;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Өренсай;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Сұлутөр;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Көкжиек;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Жусанды;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Заңғар;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Ақжүрек;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Үстірт;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Тұма бұлақ;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Медеу;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Аққайың;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Телқоңыр;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Рауан;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Аңсар;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Жайық;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Аманат;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Мәдениет;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Назқоңыр;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Алтыбақан;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Сауран;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Жалын;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Қарақат;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Жолашар;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Шашу;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Сұңқар;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Салауат;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Арна;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Еңбекшілер;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Баурай;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Ақбидай;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Алатау;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Арай;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34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Арал;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35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Ата мұра;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36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Дәстүр;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37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Ізгілік;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38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Құлагер;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39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Мерей;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40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Ордабасы;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41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Серуен;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42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Тұран;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43 схемалық картаға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Өрлеу.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"Маржанбұлақ ауылдық округі әкімінің аппараты" мемлекеттік мекемесі заңнамада белгіленген тәртіппен: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шешімді Ақтөбе облысының Әділет департаментінде мемлекеттік тіркеуді;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шешімді оны ресми жариялағаннан кейін Алға ауданы әкімдігінің интернет-ресурсында орналастыруды қамтамасыз етсін.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Алға ауданы Маржанбулак ауылдық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округінің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Шабаров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56261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594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594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467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