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43cd90" w14:textId="343cd9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2019 жылғы 28 қаңтардағы № 43 қаулысы. Алматы облысы Әділет департаментінде 2019 жылы 12 ақпанда № 5055 болып тіркелді. Күші жойылды - Алматы облысы әкімдігінің 2020 жылғы 31 қаңтардағы № 35 қаулысымен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әкімдігінің 31.01.2020 </w:t>
      </w:r>
      <w:r>
        <w:rPr>
          <w:rFonts w:ascii="Times New Roman"/>
          <w:b w:val="false"/>
          <w:i w:val="false"/>
          <w:color w:val="ff0000"/>
          <w:sz w:val="28"/>
        </w:rPr>
        <w:t>№ 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1-тармағына</w:t>
      </w:r>
      <w:r>
        <w:rPr>
          <w:rFonts w:ascii="Times New Roman"/>
          <w:b w:val="false"/>
          <w:i w:val="false"/>
          <w:color w:val="000000"/>
          <w:sz w:val="28"/>
        </w:rPr>
        <w:t xml:space="preserve">,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Қазақстан Республикасы Денсаулық сақтау және әлеуметтік даму министрінің бұйрығына (Нормативтік құқықтық актілерді мемлекеттік тіркеу тізілімінде № 11304 тіркелген) сәйкес, Алматы облысының әкімдігі ҚАУЛЫ ЕТЕДІ:</w:t>
      </w:r>
    </w:p>
    <w:bookmarkStart w:name="z8" w:id="1"/>
    <w:p>
      <w:pPr>
        <w:spacing w:after="0"/>
        <w:ind w:left="0"/>
        <w:jc w:val="both"/>
      </w:pPr>
      <w:r>
        <w:rPr>
          <w:rFonts w:ascii="Times New Roman"/>
          <w:b w:val="false"/>
          <w:i w:val="false"/>
          <w:color w:val="000000"/>
          <w:sz w:val="28"/>
        </w:rPr>
        <w:t>
      1. Мемлекеттік көрсетілетін қызмет регламенттері:</w:t>
      </w:r>
    </w:p>
    <w:bookmarkEnd w:id="1"/>
    <w:bookmarkStart w:name="z10" w:id="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Мемлекеттік көрсетілетін қызмет регламенттері:</w:t>
      </w:r>
    </w:p>
    <w:bookmarkEnd w:id="2"/>
    <w:bookmarkStart w:name="z11" w:id="3"/>
    <w:p>
      <w:pPr>
        <w:spacing w:after="0"/>
        <w:ind w:left="0"/>
        <w:jc w:val="both"/>
      </w:pPr>
      <w:r>
        <w:rPr>
          <w:rFonts w:ascii="Times New Roman"/>
          <w:b w:val="false"/>
          <w:i w:val="false"/>
          <w:color w:val="000000"/>
          <w:sz w:val="28"/>
        </w:rPr>
        <w:t xml:space="preserve">
      1) "Дәрігерді үйге шақыру"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3"/>
    <w:bookmarkStart w:name="z12" w:id="4"/>
    <w:p>
      <w:pPr>
        <w:spacing w:after="0"/>
        <w:ind w:left="0"/>
        <w:jc w:val="both"/>
      </w:pPr>
      <w:r>
        <w:rPr>
          <w:rFonts w:ascii="Times New Roman"/>
          <w:b w:val="false"/>
          <w:i w:val="false"/>
          <w:color w:val="000000"/>
          <w:sz w:val="28"/>
        </w:rPr>
        <w:t xml:space="preserve">
      2) "Дәрігердің қабылдауына жазылу"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4"/>
    <w:bookmarkStart w:name="z13" w:id="5"/>
    <w:p>
      <w:pPr>
        <w:spacing w:after="0"/>
        <w:ind w:left="0"/>
        <w:jc w:val="both"/>
      </w:pPr>
      <w:r>
        <w:rPr>
          <w:rFonts w:ascii="Times New Roman"/>
          <w:b w:val="false"/>
          <w:i w:val="false"/>
          <w:color w:val="000000"/>
          <w:sz w:val="28"/>
        </w:rPr>
        <w:t xml:space="preserve">
      3) "Алғашқы медициналық-санитариялық көмек көрсететін медициналық ұйымдарға тіркелу"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5"/>
    <w:bookmarkStart w:name="z14" w:id="6"/>
    <w:p>
      <w:pPr>
        <w:spacing w:after="0"/>
        <w:ind w:left="0"/>
        <w:jc w:val="both"/>
      </w:pPr>
      <w:r>
        <w:rPr>
          <w:rFonts w:ascii="Times New Roman"/>
          <w:b w:val="false"/>
          <w:i w:val="false"/>
          <w:color w:val="000000"/>
          <w:sz w:val="28"/>
        </w:rPr>
        <w:t xml:space="preserve">
      4) "АИТВ-инфекциясының болуына ерікті анонимді және міндетті құпия медициналық тексерілу"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6"/>
    <w:bookmarkStart w:name="z15" w:id="7"/>
    <w:p>
      <w:pPr>
        <w:spacing w:after="0"/>
        <w:ind w:left="0"/>
        <w:jc w:val="both"/>
      </w:pPr>
      <w:r>
        <w:rPr>
          <w:rFonts w:ascii="Times New Roman"/>
          <w:b w:val="false"/>
          <w:i w:val="false"/>
          <w:color w:val="000000"/>
          <w:sz w:val="28"/>
        </w:rPr>
        <w:t xml:space="preserve">
      5) "Туберкулезге қарсы ұйымнан анықтама беру"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7"/>
    <w:bookmarkStart w:name="z16" w:id="8"/>
    <w:p>
      <w:pPr>
        <w:spacing w:after="0"/>
        <w:ind w:left="0"/>
        <w:jc w:val="both"/>
      </w:pPr>
      <w:r>
        <w:rPr>
          <w:rFonts w:ascii="Times New Roman"/>
          <w:b w:val="false"/>
          <w:i w:val="false"/>
          <w:color w:val="000000"/>
          <w:sz w:val="28"/>
        </w:rPr>
        <w:t xml:space="preserve">
      6) "Психоневрологиялық ұйымнан анықтама беру"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8"/>
    <w:bookmarkStart w:name="z17" w:id="9"/>
    <w:p>
      <w:pPr>
        <w:spacing w:after="0"/>
        <w:ind w:left="0"/>
        <w:jc w:val="both"/>
      </w:pPr>
      <w:r>
        <w:rPr>
          <w:rFonts w:ascii="Times New Roman"/>
          <w:b w:val="false"/>
          <w:i w:val="false"/>
          <w:color w:val="000000"/>
          <w:sz w:val="28"/>
        </w:rPr>
        <w:t xml:space="preserve">
      7) "Наркологиялық ұйымнан анықтама беру"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9"/>
    <w:bookmarkStart w:name="z18" w:id="10"/>
    <w:p>
      <w:pPr>
        <w:spacing w:after="0"/>
        <w:ind w:left="0"/>
        <w:jc w:val="both"/>
      </w:pPr>
      <w:r>
        <w:rPr>
          <w:rFonts w:ascii="Times New Roman"/>
          <w:b w:val="false"/>
          <w:i w:val="false"/>
          <w:color w:val="000000"/>
          <w:sz w:val="28"/>
        </w:rPr>
        <w:t xml:space="preserve">
      8) "Стационарлық науқастың медициналық картасынан үзінді көшірме беру"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w:t>
      </w:r>
    </w:p>
    <w:bookmarkEnd w:id="10"/>
    <w:bookmarkStart w:name="z19" w:id="11"/>
    <w:p>
      <w:pPr>
        <w:spacing w:after="0"/>
        <w:ind w:left="0"/>
        <w:jc w:val="both"/>
      </w:pPr>
      <w:r>
        <w:rPr>
          <w:rFonts w:ascii="Times New Roman"/>
          <w:b w:val="false"/>
          <w:i w:val="false"/>
          <w:color w:val="000000"/>
          <w:sz w:val="28"/>
        </w:rPr>
        <w:t xml:space="preserve">
      9) "Медициналық-санитариялық алғашқы көмек көрсететін медициналық ұйымнан анықтама беру"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w:t>
      </w:r>
    </w:p>
    <w:bookmarkEnd w:id="11"/>
    <w:bookmarkStart w:name="z20" w:id="12"/>
    <w:p>
      <w:pPr>
        <w:spacing w:after="0"/>
        <w:ind w:left="0"/>
        <w:jc w:val="both"/>
      </w:pPr>
      <w:r>
        <w:rPr>
          <w:rFonts w:ascii="Times New Roman"/>
          <w:b w:val="false"/>
          <w:i w:val="false"/>
          <w:color w:val="000000"/>
          <w:sz w:val="28"/>
        </w:rPr>
        <w:t xml:space="preserve">
      10) "Еңбекке уақытша жарамсыздық парағын беру"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w:t>
      </w:r>
    </w:p>
    <w:bookmarkEnd w:id="12"/>
    <w:bookmarkStart w:name="z21" w:id="13"/>
    <w:p>
      <w:pPr>
        <w:spacing w:after="0"/>
        <w:ind w:left="0"/>
        <w:jc w:val="both"/>
      </w:pPr>
      <w:r>
        <w:rPr>
          <w:rFonts w:ascii="Times New Roman"/>
          <w:b w:val="false"/>
          <w:i w:val="false"/>
          <w:color w:val="000000"/>
          <w:sz w:val="28"/>
        </w:rPr>
        <w:t xml:space="preserve">
      11) "Уақытша еңбекке жарамсыздық туралы анықтаманы беру"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w:t>
      </w:r>
    </w:p>
    <w:bookmarkEnd w:id="13"/>
    <w:bookmarkStart w:name="z22" w:id="14"/>
    <w:p>
      <w:pPr>
        <w:spacing w:after="0"/>
        <w:ind w:left="0"/>
        <w:jc w:val="both"/>
      </w:pPr>
      <w:r>
        <w:rPr>
          <w:rFonts w:ascii="Times New Roman"/>
          <w:b w:val="false"/>
          <w:i w:val="false"/>
          <w:color w:val="000000"/>
          <w:sz w:val="28"/>
        </w:rPr>
        <w:t xml:space="preserve">
      12)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w:t>
      </w:r>
    </w:p>
    <w:bookmarkEnd w:id="14"/>
    <w:bookmarkStart w:name="z23" w:id="15"/>
    <w:p>
      <w:pPr>
        <w:spacing w:after="0"/>
        <w:ind w:left="0"/>
        <w:jc w:val="both"/>
      </w:pPr>
      <w:r>
        <w:rPr>
          <w:rFonts w:ascii="Times New Roman"/>
          <w:b w:val="false"/>
          <w:i w:val="false"/>
          <w:color w:val="000000"/>
          <w:sz w:val="28"/>
        </w:rPr>
        <w:t xml:space="preserve">
      13) "Алдын ала міндетті медициналық қарап тексеруден өту"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w:t>
      </w:r>
    </w:p>
    <w:bookmarkEnd w:id="15"/>
    <w:p>
      <w:pPr>
        <w:spacing w:after="0"/>
        <w:ind w:left="0"/>
        <w:jc w:val="both"/>
      </w:pPr>
      <w:r>
        <w:rPr>
          <w:rFonts w:ascii="Times New Roman"/>
          <w:b w:val="false"/>
          <w:i w:val="false"/>
          <w:color w:val="000000"/>
          <w:sz w:val="28"/>
        </w:rPr>
        <w:t xml:space="preserve">
      14) "Жедел медициналық көмек көрсету"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15) "Емдеуге жатқызу бюросы порталы арқылы пациенттерге тегін медициналық көмектің кепілдік берілген көлемі шеңберінде стационарға емделуге жатқызуға жіберу жолдамасын беру"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16) "Көлік құралын басқаруға рұқсат алу туралы анықтама беру" осы қаулының </w:t>
      </w:r>
      <w:r>
        <w:rPr>
          <w:rFonts w:ascii="Times New Roman"/>
          <w:b w:val="false"/>
          <w:i w:val="false"/>
          <w:color w:val="000000"/>
          <w:sz w:val="28"/>
        </w:rPr>
        <w:t>16-қосымшасына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17) "Қазақстан Республикасының азаматтарын бюджет қаражаты есебінен шетелге емделуге жіберу мүмкіндігіне құжаттарды қабылдау және қарау" осы қаулының </w:t>
      </w:r>
      <w:r>
        <w:rPr>
          <w:rFonts w:ascii="Times New Roman"/>
          <w:b w:val="false"/>
          <w:i w:val="false"/>
          <w:color w:val="000000"/>
          <w:sz w:val="28"/>
        </w:rPr>
        <w:t>17-қосымшасына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18) "Санаторийлік-курорттық емдеу қажеттілігі туралы қорытынды беру" осы қаулының </w:t>
      </w:r>
      <w:r>
        <w:rPr>
          <w:rFonts w:ascii="Times New Roman"/>
          <w:b w:val="false"/>
          <w:i w:val="false"/>
          <w:color w:val="000000"/>
          <w:sz w:val="28"/>
        </w:rPr>
        <w:t>18-қосымшасына</w:t>
      </w:r>
      <w:r>
        <w:rPr>
          <w:rFonts w:ascii="Times New Roman"/>
          <w:b w:val="false"/>
          <w:i w:val="false"/>
          <w:color w:val="000000"/>
          <w:sz w:val="28"/>
        </w:rPr>
        <w:t xml:space="preserve"> сәйкес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Алматы облысы әкімдігінің 08.10.2019 </w:t>
      </w:r>
      <w:r>
        <w:rPr>
          <w:rFonts w:ascii="Times New Roman"/>
          <w:b w:val="false"/>
          <w:i w:val="false"/>
          <w:color w:val="000000"/>
          <w:sz w:val="28"/>
        </w:rPr>
        <w:t>№ 434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5" w:id="16"/>
    <w:p>
      <w:pPr>
        <w:spacing w:after="0"/>
        <w:ind w:left="0"/>
        <w:jc w:val="both"/>
      </w:pPr>
      <w:r>
        <w:rPr>
          <w:rFonts w:ascii="Times New Roman"/>
          <w:b w:val="false"/>
          <w:i w:val="false"/>
          <w:color w:val="000000"/>
          <w:sz w:val="28"/>
        </w:rPr>
        <w:t>
      2. Алматы облысы әкімдігінің кейбір қаулыларының күштері осы қаулының 19-қосымшасына сәйкес жойылды деп танылсын.</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Алматы облысы әкімдігінің 25.11.2019 </w:t>
      </w:r>
      <w:r>
        <w:rPr>
          <w:rFonts w:ascii="Times New Roman"/>
          <w:b w:val="false"/>
          <w:i w:val="false"/>
          <w:color w:val="000000"/>
          <w:sz w:val="28"/>
        </w:rPr>
        <w:t>№ 526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6" w:id="17"/>
    <w:p>
      <w:pPr>
        <w:spacing w:after="0"/>
        <w:ind w:left="0"/>
        <w:jc w:val="both"/>
      </w:pPr>
      <w:r>
        <w:rPr>
          <w:rFonts w:ascii="Times New Roman"/>
          <w:b w:val="false"/>
          <w:i w:val="false"/>
          <w:color w:val="000000"/>
          <w:sz w:val="28"/>
        </w:rPr>
        <w:t>
      3. "Алматы облысының денсаулық сақтау басқармасы" мемлекеттік мекемесі Қазақстан Республикасының заңнамасында белгіленген тәртіппен:</w:t>
      </w:r>
    </w:p>
    <w:bookmarkEnd w:id="17"/>
    <w:bookmarkStart w:name="z27" w:id="18"/>
    <w:p>
      <w:pPr>
        <w:spacing w:after="0"/>
        <w:ind w:left="0"/>
        <w:jc w:val="both"/>
      </w:pPr>
      <w:r>
        <w:rPr>
          <w:rFonts w:ascii="Times New Roman"/>
          <w:b w:val="false"/>
          <w:i w:val="false"/>
          <w:color w:val="000000"/>
          <w:sz w:val="28"/>
        </w:rPr>
        <w:t>
      1) осы қаулының Алматы облысы Әділет департаментінде мемлекеттік тіркеуді;</w:t>
      </w:r>
    </w:p>
    <w:bookmarkEnd w:id="18"/>
    <w:bookmarkStart w:name="z28" w:id="19"/>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қазақ және орыс тілдеріндегі қағаз және электрондық түрдегі көшірмелерін Қазақстан Республикасы Нормативтік құқықтық актілерінің эталондық бақылау банкіне енгізу және ресми жариялау үшін "Республикалық құқықтық ақпарат орталығы" шаруашылық жүргізу құқығындағы республикалық мемлекеттік кәсіпорнына жіберуді;</w:t>
      </w:r>
    </w:p>
    <w:bookmarkEnd w:id="19"/>
    <w:bookmarkStart w:name="z29" w:id="20"/>
    <w:p>
      <w:pPr>
        <w:spacing w:after="0"/>
        <w:ind w:left="0"/>
        <w:jc w:val="both"/>
      </w:pPr>
      <w:r>
        <w:rPr>
          <w:rFonts w:ascii="Times New Roman"/>
          <w:b w:val="false"/>
          <w:i w:val="false"/>
          <w:color w:val="000000"/>
          <w:sz w:val="28"/>
        </w:rPr>
        <w:t>
      3) осы қаулы ресми жарияланғаннан кейін оны Алматы облысы әкімдігінің интернет-ресурсында орналастыруды;</w:t>
      </w:r>
    </w:p>
    <w:bookmarkEnd w:id="20"/>
    <w:bookmarkStart w:name="z30" w:id="21"/>
    <w:p>
      <w:pPr>
        <w:spacing w:after="0"/>
        <w:ind w:left="0"/>
        <w:jc w:val="both"/>
      </w:pPr>
      <w:r>
        <w:rPr>
          <w:rFonts w:ascii="Times New Roman"/>
          <w:b w:val="false"/>
          <w:i w:val="false"/>
          <w:color w:val="000000"/>
          <w:sz w:val="28"/>
        </w:rPr>
        <w:t>
      4) осы қаулы мемлекеттік тіркеуден өткен күнінен кейін он жұмыс күні ішінде Алматы облысы әкімі аппаратының мемлекеттік-құқық бөліміне осы тармақтың 1), 2) және 3) тармақшаларында қарастырылған іс-шаралардың орындалуы туралы мәліметтерді ұсынуды қамтамасыз етсін.</w:t>
      </w:r>
    </w:p>
    <w:bookmarkEnd w:id="21"/>
    <w:bookmarkStart w:name="z31" w:id="22"/>
    <w:p>
      <w:pPr>
        <w:spacing w:after="0"/>
        <w:ind w:left="0"/>
        <w:jc w:val="both"/>
      </w:pPr>
      <w:r>
        <w:rPr>
          <w:rFonts w:ascii="Times New Roman"/>
          <w:b w:val="false"/>
          <w:i w:val="false"/>
          <w:color w:val="000000"/>
          <w:sz w:val="28"/>
        </w:rPr>
        <w:t>
      4. Осы қаулының орындалуын бақылау Алматы облысы әкімінің орынбасары А. Абдуалиевқа жүктелсін.</w:t>
      </w:r>
    </w:p>
    <w:bookmarkEnd w:id="22"/>
    <w:bookmarkStart w:name="z32" w:id="23"/>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1-қосымша</w:t>
            </w:r>
          </w:p>
        </w:tc>
      </w:tr>
    </w:tbl>
    <w:bookmarkStart w:name="z37" w:id="24"/>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24"/>
    <w:bookmarkStart w:name="z38" w:id="25"/>
    <w:p>
      <w:pPr>
        <w:spacing w:after="0"/>
        <w:ind w:left="0"/>
        <w:jc w:val="left"/>
      </w:pPr>
      <w:r>
        <w:rPr>
          <w:rFonts w:ascii="Times New Roman"/>
          <w:b/>
          <w:i w:val="false"/>
          <w:color w:val="000000"/>
        </w:rPr>
        <w:t xml:space="preserve"> 1. Жалпы ережелер</w:t>
      </w:r>
    </w:p>
    <w:bookmarkEnd w:id="25"/>
    <w:bookmarkStart w:name="z39" w:id="26"/>
    <w:p>
      <w:pPr>
        <w:spacing w:after="0"/>
        <w:ind w:left="0"/>
        <w:jc w:val="both"/>
      </w:pPr>
      <w:r>
        <w:rPr>
          <w:rFonts w:ascii="Times New Roman"/>
          <w:b w:val="false"/>
          <w:i w:val="false"/>
          <w:color w:val="000000"/>
          <w:sz w:val="28"/>
        </w:rPr>
        <w:t>
      1. "Дәрігерді үйге шақыру"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26"/>
    <w:bookmarkStart w:name="z40" w:id="2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"Дәрігерді үйге шақыру" мемлекеттік көрсетілетін қызмет стандарты (бұдан әрі - Стандарт) негізінде көрсетіледі.</w:t>
      </w:r>
    </w:p>
    <w:bookmarkEnd w:id="27"/>
    <w:bookmarkStart w:name="z41" w:id="28"/>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bookmarkEnd w:id="28"/>
    <w:bookmarkStart w:name="z42" w:id="29"/>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bookmarkEnd w:id="29"/>
    <w:bookmarkStart w:name="z43" w:id="30"/>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30"/>
    <w:bookmarkStart w:name="z44" w:id="31"/>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31"/>
    <w:bookmarkStart w:name="z45" w:id="32"/>
    <w:p>
      <w:pPr>
        <w:spacing w:after="0"/>
        <w:ind w:left="0"/>
        <w:jc w:val="both"/>
      </w:pPr>
      <w:r>
        <w:rPr>
          <w:rFonts w:ascii="Times New Roman"/>
          <w:b w:val="false"/>
          <w:i w:val="false"/>
          <w:color w:val="000000"/>
          <w:sz w:val="28"/>
        </w:rPr>
        <w:t>
      3. Мемлекеттік қызметті көрсету нәтижесі:</w:t>
      </w:r>
    </w:p>
    <w:bookmarkEnd w:id="32"/>
    <w:bookmarkStart w:name="z46" w:id="33"/>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bookmarkEnd w:id="33"/>
    <w:bookmarkStart w:name="z47" w:id="34"/>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мәртебесі түрінде хабарлама.</w:t>
      </w:r>
    </w:p>
    <w:bookmarkEnd w:id="34"/>
    <w:bookmarkStart w:name="z48" w:id="35"/>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bookmarkEnd w:id="35"/>
    <w:bookmarkStart w:name="z49" w:id="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6"/>
    <w:bookmarkStart w:name="z50" w:id="37"/>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37"/>
    <w:bookmarkStart w:name="z51" w:id="3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38"/>
    <w:bookmarkStart w:name="z52" w:id="39"/>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және тексеру – 4 (төрт) минут. Нәтижесі – құжаттарды тексеру;</w:t>
      </w:r>
    </w:p>
    <w:bookmarkEnd w:id="39"/>
    <w:bookmarkStart w:name="z53" w:id="40"/>
    <w:p>
      <w:pPr>
        <w:spacing w:after="0"/>
        <w:ind w:left="0"/>
        <w:jc w:val="both"/>
      </w:pPr>
      <w:r>
        <w:rPr>
          <w:rFonts w:ascii="Times New Roman"/>
          <w:b w:val="false"/>
          <w:i w:val="false"/>
          <w:color w:val="000000"/>
          <w:sz w:val="28"/>
        </w:rPr>
        <w:t>
      2) көрсетілетін қызметті берушінің жауапты орындаушысымен шақыруларды тіркеу журналына жазу және дәрігердің келетін күнін, уақытын көрсете отырып, көрсетілетін қызметті алушыға ауызша жауап беру – 6 (алты) минут. Нәтижесі – ауызша жауап.</w:t>
      </w:r>
    </w:p>
    <w:bookmarkEnd w:id="40"/>
    <w:bookmarkStart w:name="z54" w:id="4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1"/>
    <w:bookmarkStart w:name="z55" w:id="42"/>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 көрсету процесіне қатысады.</w:t>
      </w:r>
    </w:p>
    <w:bookmarkEnd w:id="42"/>
    <w:bookmarkStart w:name="z56" w:id="4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43"/>
    <w:bookmarkStart w:name="z57" w:id="4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58" w:id="45"/>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45"/>
    <w:bookmarkStart w:name="z59" w:id="46"/>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bookmarkEnd w:id="46"/>
    <w:bookmarkStart w:name="z60" w:id="47"/>
    <w:p>
      <w:pPr>
        <w:spacing w:after="0"/>
        <w:ind w:left="0"/>
        <w:jc w:val="both"/>
      </w:pPr>
      <w:r>
        <w:rPr>
          <w:rFonts w:ascii="Times New Roman"/>
          <w:b w:val="false"/>
          <w:i w:val="false"/>
          <w:color w:val="000000"/>
          <w:sz w:val="28"/>
        </w:rPr>
        <w:t xml:space="preserve">
      2) көрсетілетін қызметті алушының "жеке кабинетіне" электрондық өтінім статусы түрінде хабарлама жіберіледі; </w:t>
      </w:r>
    </w:p>
    <w:bookmarkEnd w:id="47"/>
    <w:bookmarkStart w:name="z61" w:id="48"/>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rPr>
                <w:rFonts w:ascii="Times New Roman"/>
                <w:b w:val="false"/>
                <w:i w:val="false"/>
                <w:color w:val="000000"/>
                <w:sz w:val="20"/>
              </w:rPr>
              <w:t xml:space="preserve"> мемлекеттік көрсетілетін</w:t>
            </w:r>
            <w:r>
              <w:rPr>
                <w:rFonts w:ascii="Times New Roman"/>
                <w:b w:val="false"/>
                <w:i w:val="false"/>
                <w:color w:val="000000"/>
                <w:sz w:val="20"/>
              </w:rPr>
              <w:t xml:space="preserve"> қызмет регламентіне қосымша</w:t>
            </w:r>
          </w:p>
        </w:tc>
      </w:tr>
    </w:tbl>
    <w:bookmarkStart w:name="z65" w:id="4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9"/>
    <w:bookmarkStart w:name="z6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2-қосымша</w:t>
            </w:r>
          </w:p>
        </w:tc>
      </w:tr>
    </w:tbl>
    <w:bookmarkStart w:name="z71" w:id="51"/>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p>
    <w:bookmarkEnd w:id="51"/>
    <w:bookmarkStart w:name="z72" w:id="52"/>
    <w:p>
      <w:pPr>
        <w:spacing w:after="0"/>
        <w:ind w:left="0"/>
        <w:jc w:val="left"/>
      </w:pPr>
      <w:r>
        <w:rPr>
          <w:rFonts w:ascii="Times New Roman"/>
          <w:b/>
          <w:i w:val="false"/>
          <w:color w:val="000000"/>
        </w:rPr>
        <w:t xml:space="preserve"> 1. Жалпы ережелер</w:t>
      </w:r>
    </w:p>
    <w:bookmarkEnd w:id="52"/>
    <w:bookmarkStart w:name="z73" w:id="53"/>
    <w:p>
      <w:pPr>
        <w:spacing w:after="0"/>
        <w:ind w:left="0"/>
        <w:jc w:val="both"/>
      </w:pPr>
      <w:r>
        <w:rPr>
          <w:rFonts w:ascii="Times New Roman"/>
          <w:b w:val="false"/>
          <w:i w:val="false"/>
          <w:color w:val="000000"/>
          <w:sz w:val="28"/>
        </w:rPr>
        <w:t>
      1. "Дәрігердің қабылдауына жазылу"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53"/>
    <w:bookmarkStart w:name="z74" w:id="54"/>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"Дәрігердің қабылдауына жазылу" мемлекеттік көрсетілетін қызмет стандарты (бұдан әрі - Стандарт) негізінде көрсетіледі.</w:t>
      </w:r>
    </w:p>
    <w:bookmarkEnd w:id="54"/>
    <w:bookmarkStart w:name="z75" w:id="55"/>
    <w:p>
      <w:pPr>
        <w:spacing w:after="0"/>
        <w:ind w:left="0"/>
        <w:jc w:val="both"/>
      </w:pPr>
      <w:r>
        <w:rPr>
          <w:rFonts w:ascii="Times New Roman"/>
          <w:b w:val="false"/>
          <w:i w:val="false"/>
          <w:color w:val="000000"/>
          <w:sz w:val="28"/>
        </w:rPr>
        <w:t xml:space="preserve">
      Мемлекеттік көрсетілетін қызметтерді көрсетуге өтініштерді қабылдау және олардың нәтижелерін беру: </w:t>
      </w:r>
    </w:p>
    <w:bookmarkEnd w:id="55"/>
    <w:bookmarkStart w:name="z76" w:id="56"/>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bookmarkEnd w:id="56"/>
    <w:bookmarkStart w:name="z77" w:id="57"/>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57"/>
    <w:bookmarkStart w:name="z78" w:id="58"/>
    <w:p>
      <w:pPr>
        <w:spacing w:after="0"/>
        <w:ind w:left="0"/>
        <w:jc w:val="both"/>
      </w:pPr>
      <w:r>
        <w:rPr>
          <w:rFonts w:ascii="Times New Roman"/>
          <w:b w:val="false"/>
          <w:i w:val="false"/>
          <w:color w:val="000000"/>
          <w:sz w:val="28"/>
        </w:rPr>
        <w:t xml:space="preserve">
      2. Көрсетілетін мемлекеттік қызметтің нысаны: электрондық (ішінара автоматтандырылған) және (немесе) қағаз түрінде. </w:t>
      </w:r>
    </w:p>
    <w:bookmarkEnd w:id="58"/>
    <w:bookmarkStart w:name="z79" w:id="59"/>
    <w:p>
      <w:pPr>
        <w:spacing w:after="0"/>
        <w:ind w:left="0"/>
        <w:jc w:val="both"/>
      </w:pPr>
      <w:r>
        <w:rPr>
          <w:rFonts w:ascii="Times New Roman"/>
          <w:b w:val="false"/>
          <w:i w:val="false"/>
          <w:color w:val="000000"/>
          <w:sz w:val="28"/>
        </w:rPr>
        <w:t xml:space="preserve">
      3. Мемлекеттік қызметті көрсету нәтижесі: </w:t>
      </w:r>
    </w:p>
    <w:bookmarkEnd w:id="59"/>
    <w:bookmarkStart w:name="z80" w:id="60"/>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алдын-ала жазу журналында дәрігердің қабылдауына жазылу және дәрігердің қабылдау кестесіне (бұдан әрі - кесте) сәйкес дәрігердің тағайындалған күнін және уақытын көрсете отырып, ауызша жауап беру;</w:t>
      </w:r>
    </w:p>
    <w:bookmarkEnd w:id="60"/>
    <w:bookmarkStart w:name="z81" w:id="61"/>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мәртебесі түрінде хабарлама.</w:t>
      </w:r>
    </w:p>
    <w:bookmarkEnd w:id="61"/>
    <w:bookmarkStart w:name="z82" w:id="62"/>
    <w:p>
      <w:pPr>
        <w:spacing w:after="0"/>
        <w:ind w:left="0"/>
        <w:jc w:val="both"/>
      </w:pPr>
      <w:r>
        <w:rPr>
          <w:rFonts w:ascii="Times New Roman"/>
          <w:b w:val="false"/>
          <w:i w:val="false"/>
          <w:color w:val="000000"/>
          <w:sz w:val="28"/>
        </w:rPr>
        <w:t xml:space="preserve">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 </w:t>
      </w:r>
    </w:p>
    <w:bookmarkEnd w:id="62"/>
    <w:bookmarkStart w:name="z83" w:id="6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3"/>
    <w:bookmarkStart w:name="z84" w:id="64"/>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64"/>
    <w:bookmarkStart w:name="z85" w:id="65"/>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65"/>
    <w:bookmarkStart w:name="z86" w:id="66"/>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және тексеру – 4 (төрт) минут. Нәтижесі – құжаттарды тексеру;</w:t>
      </w:r>
    </w:p>
    <w:bookmarkEnd w:id="66"/>
    <w:bookmarkStart w:name="z87" w:id="67"/>
    <w:p>
      <w:pPr>
        <w:spacing w:after="0"/>
        <w:ind w:left="0"/>
        <w:jc w:val="both"/>
      </w:pPr>
      <w:r>
        <w:rPr>
          <w:rFonts w:ascii="Times New Roman"/>
          <w:b w:val="false"/>
          <w:i w:val="false"/>
          <w:color w:val="000000"/>
          <w:sz w:val="28"/>
        </w:rPr>
        <w:t>
      2) көрсетілетін қызметті берушінің жауапты орындаушысымен алдын ала жазылу журналына жазу және кестеге сәйкес дәрігердің тағайындалған күнін, уақытын көрсете отырып, көрсетілетін қызметті алушыға ауызша жауап беру – 6 (алты) минут. Нәтижесі – ауызша жауап.</w:t>
      </w:r>
    </w:p>
    <w:bookmarkEnd w:id="67"/>
    <w:bookmarkStart w:name="z88" w:id="6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8"/>
    <w:bookmarkStart w:name="z89" w:id="69"/>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 көрсету процесіне қатысады.</w:t>
      </w:r>
    </w:p>
    <w:bookmarkEnd w:id="69"/>
    <w:bookmarkStart w:name="z90" w:id="7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70"/>
    <w:bookmarkStart w:name="z91" w:id="7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1"/>
    <w:bookmarkStart w:name="z92" w:id="72"/>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72"/>
    <w:bookmarkStart w:name="z93" w:id="73"/>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bookmarkEnd w:id="73"/>
    <w:bookmarkStart w:name="z94" w:id="74"/>
    <w:p>
      <w:pPr>
        <w:spacing w:after="0"/>
        <w:ind w:left="0"/>
        <w:jc w:val="both"/>
      </w:pPr>
      <w:r>
        <w:rPr>
          <w:rFonts w:ascii="Times New Roman"/>
          <w:b w:val="false"/>
          <w:i w:val="false"/>
          <w:color w:val="000000"/>
          <w:sz w:val="28"/>
        </w:rPr>
        <w:t xml:space="preserve">
      2) көрсетілетін қызметті алушының "жеке кабинетіне" электрондық өтінім статусы түрінде хабарлама жіберіледі; </w:t>
      </w:r>
    </w:p>
    <w:bookmarkEnd w:id="74"/>
    <w:bookmarkStart w:name="z95" w:id="75"/>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rPr>
                <w:rFonts w:ascii="Times New Roman"/>
                <w:b w:val="false"/>
                <w:i w:val="false"/>
                <w:color w:val="000000"/>
                <w:sz w:val="20"/>
              </w:rPr>
              <w:t xml:space="preserve"> мемлекеттік көрсетілетін</w:t>
            </w:r>
            <w:r>
              <w:rPr>
                <w:rFonts w:ascii="Times New Roman"/>
                <w:b w:val="false"/>
                <w:i w:val="false"/>
                <w:color w:val="000000"/>
                <w:sz w:val="20"/>
              </w:rPr>
              <w:t xml:space="preserve"> қызмет регламентіне қосымша</w:t>
            </w:r>
          </w:p>
        </w:tc>
      </w:tr>
    </w:tbl>
    <w:bookmarkStart w:name="z99" w:id="7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6"/>
    <w:bookmarkStart w:name="z100"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3-қосымша</w:t>
            </w:r>
          </w:p>
        </w:tc>
      </w:tr>
    </w:tbl>
    <w:bookmarkStart w:name="z105" w:id="78"/>
    <w:p>
      <w:pPr>
        <w:spacing w:after="0"/>
        <w:ind w:left="0"/>
        <w:jc w:val="left"/>
      </w:pPr>
      <w:r>
        <w:rPr>
          <w:rFonts w:ascii="Times New Roman"/>
          <w:b/>
          <w:i w:val="false"/>
          <w:color w:val="000000"/>
        </w:rPr>
        <w:t xml:space="preserve"> "Алғашқы медициналық-санитариялық көмек көрсететін медициналық ұйымдарға тіркелу" мемлекеттік көрсетілетін қызмет регламенті</w:t>
      </w:r>
    </w:p>
    <w:bookmarkEnd w:id="78"/>
    <w:bookmarkStart w:name="z106" w:id="79"/>
    <w:p>
      <w:pPr>
        <w:spacing w:after="0"/>
        <w:ind w:left="0"/>
        <w:jc w:val="left"/>
      </w:pPr>
      <w:r>
        <w:rPr>
          <w:rFonts w:ascii="Times New Roman"/>
          <w:b/>
          <w:i w:val="false"/>
          <w:color w:val="000000"/>
        </w:rPr>
        <w:t xml:space="preserve"> 1. Жалпы ережелер</w:t>
      </w:r>
    </w:p>
    <w:bookmarkEnd w:id="79"/>
    <w:bookmarkStart w:name="z107" w:id="80"/>
    <w:p>
      <w:pPr>
        <w:spacing w:after="0"/>
        <w:ind w:left="0"/>
        <w:jc w:val="both"/>
      </w:pPr>
      <w:r>
        <w:rPr>
          <w:rFonts w:ascii="Times New Roman"/>
          <w:b w:val="false"/>
          <w:i w:val="false"/>
          <w:color w:val="000000"/>
          <w:sz w:val="28"/>
        </w:rPr>
        <w:t>
      1. "Алғашқы медициналық-санитариялық көмек көрсететін медициналық ұйымдарға тіркелу" мемлекеттік көрсетілетін қызмет (бұдан әрі - мемлекеттік көрсетілетін қызмет) медициналық-санитариялық алғашқы көмек көрсететін медициналық ұйымдармен (бұдан әрі - көрсетілетін қызметті беруші) тегін көрсетіледі.</w:t>
      </w:r>
    </w:p>
    <w:bookmarkEnd w:id="80"/>
    <w:bookmarkStart w:name="z108" w:id="8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"Алғашқы медициналық-санитариялық көмек көрсететін медициналық ұйымдарға тіркелу" мемлекеттік көрсетілетін қызмет стандарты (бұдан әрі - Стандарт) негізінде көрсетіледі.</w:t>
      </w:r>
    </w:p>
    <w:bookmarkEnd w:id="81"/>
    <w:bookmarkStart w:name="z109" w:id="82"/>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олардың нәтижелерін беру "электрондық үкімет" веб-порталы (бұдан әрі – портал) арқылы жүзеге асырылады. </w:t>
      </w:r>
    </w:p>
    <w:bookmarkEnd w:id="82"/>
    <w:bookmarkStart w:name="z110" w:id="83"/>
    <w:p>
      <w:pPr>
        <w:spacing w:after="0"/>
        <w:ind w:left="0"/>
        <w:jc w:val="both"/>
      </w:pPr>
      <w:r>
        <w:rPr>
          <w:rFonts w:ascii="Times New Roman"/>
          <w:b w:val="false"/>
          <w:i w:val="false"/>
          <w:color w:val="000000"/>
          <w:sz w:val="28"/>
        </w:rPr>
        <w:t xml:space="preserve">
      2. Көрсетілетін мемлекеттік қызметтің нысаны: электрондық. </w:t>
      </w:r>
    </w:p>
    <w:bookmarkEnd w:id="83"/>
    <w:bookmarkStart w:name="z111" w:id="84"/>
    <w:p>
      <w:pPr>
        <w:spacing w:after="0"/>
        <w:ind w:left="0"/>
        <w:jc w:val="both"/>
      </w:pPr>
      <w:r>
        <w:rPr>
          <w:rFonts w:ascii="Times New Roman"/>
          <w:b w:val="false"/>
          <w:i w:val="false"/>
          <w:color w:val="000000"/>
          <w:sz w:val="28"/>
        </w:rPr>
        <w:t xml:space="preserve">
      3. Мемлекеттік қызметті көрсету нәтижесі: Стандарттың қосымшасына сәйкес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хабарлама (талон). </w:t>
      </w:r>
    </w:p>
    <w:bookmarkEnd w:id="84"/>
    <w:bookmarkStart w:name="z112" w:id="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5"/>
    <w:bookmarkStart w:name="z113" w:id="86"/>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86"/>
    <w:bookmarkStart w:name="z114" w:id="87"/>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87"/>
    <w:bookmarkStart w:name="z115" w:id="88"/>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88"/>
    <w:bookmarkStart w:name="z116" w:id="89"/>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30 (отыз) минут. Нәтижесі - көрсетілетін қызметті берушінің жауапты орындаушысын анықтау;</w:t>
      </w:r>
    </w:p>
    <w:bookmarkEnd w:id="89"/>
    <w:bookmarkStart w:name="z117" w:id="90"/>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6 (алты) сағат. Нәтижесі - мемлекеттік қызмет көрсету нәтижесін көрсетілетін қызметті берушінің басшысына қол қоюға жолдау;</w:t>
      </w:r>
    </w:p>
    <w:bookmarkEnd w:id="90"/>
    <w:bookmarkStart w:name="z118" w:id="91"/>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30 (отыз) минут. Нәтижесі - мемлекеттік қызмет көрсету нәтижесін көрсетілетін қызметті берушінің жауапты орындаушысына жолдау;</w:t>
      </w:r>
    </w:p>
    <w:bookmarkEnd w:id="91"/>
    <w:bookmarkStart w:name="z119" w:id="92"/>
    <w:p>
      <w:pPr>
        <w:spacing w:after="0"/>
        <w:ind w:left="0"/>
        <w:jc w:val="both"/>
      </w:pPr>
      <w:r>
        <w:rPr>
          <w:rFonts w:ascii="Times New Roman"/>
          <w:b w:val="false"/>
          <w:i w:val="false"/>
          <w:color w:val="000000"/>
          <w:sz w:val="28"/>
        </w:rPr>
        <w:t>
      5) мемлекеттік қызмет көрсету нәтижесін беру – 30 (отыз) минут. Нәтижесі - мемлекеттік қызмет көрсету нәтижесін беру.</w:t>
      </w:r>
    </w:p>
    <w:bookmarkEnd w:id="92"/>
    <w:bookmarkStart w:name="z120" w:id="9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93"/>
    <w:bookmarkStart w:name="z121" w:id="9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94"/>
    <w:bookmarkStart w:name="z122" w:id="95"/>
    <w:p>
      <w:pPr>
        <w:spacing w:after="0"/>
        <w:ind w:left="0"/>
        <w:jc w:val="both"/>
      </w:pPr>
      <w:r>
        <w:rPr>
          <w:rFonts w:ascii="Times New Roman"/>
          <w:b w:val="false"/>
          <w:i w:val="false"/>
          <w:color w:val="000000"/>
          <w:sz w:val="28"/>
        </w:rPr>
        <w:t>
      1) көрсетілетін қызметті берушінің кеңсе қызметкері;</w:t>
      </w:r>
    </w:p>
    <w:bookmarkEnd w:id="95"/>
    <w:bookmarkStart w:name="z123" w:id="96"/>
    <w:p>
      <w:pPr>
        <w:spacing w:after="0"/>
        <w:ind w:left="0"/>
        <w:jc w:val="both"/>
      </w:pPr>
      <w:r>
        <w:rPr>
          <w:rFonts w:ascii="Times New Roman"/>
          <w:b w:val="false"/>
          <w:i w:val="false"/>
          <w:color w:val="000000"/>
          <w:sz w:val="28"/>
        </w:rPr>
        <w:t>
      2) көрсетілетін қызметті берушінің басшысы;</w:t>
      </w:r>
    </w:p>
    <w:bookmarkEnd w:id="96"/>
    <w:bookmarkStart w:name="z124" w:id="9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7"/>
    <w:bookmarkStart w:name="z125" w:id="9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98"/>
    <w:bookmarkStart w:name="z126" w:id="9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9"/>
    <w:bookmarkStart w:name="z127" w:id="100"/>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00"/>
    <w:bookmarkStart w:name="z128" w:id="101"/>
    <w:p>
      <w:pPr>
        <w:spacing w:after="0"/>
        <w:ind w:left="0"/>
        <w:jc w:val="both"/>
      </w:pPr>
      <w:r>
        <w:rPr>
          <w:rFonts w:ascii="Times New Roman"/>
          <w:b w:val="false"/>
          <w:i w:val="false"/>
          <w:color w:val="000000"/>
          <w:sz w:val="28"/>
        </w:rPr>
        <w:t>
      1) көрсетілетін қызметті алушы порталда тіркеледі, ЭЦҚ-мен куәландырылған электрондық құжат нысанындағы сұрау салуды жолдайды;</w:t>
      </w:r>
    </w:p>
    <w:bookmarkEnd w:id="101"/>
    <w:bookmarkStart w:name="z129" w:id="102"/>
    <w:p>
      <w:pPr>
        <w:spacing w:after="0"/>
        <w:ind w:left="0"/>
        <w:jc w:val="both"/>
      </w:pPr>
      <w:r>
        <w:rPr>
          <w:rFonts w:ascii="Times New Roman"/>
          <w:b w:val="false"/>
          <w:i w:val="false"/>
          <w:color w:val="000000"/>
          <w:sz w:val="28"/>
        </w:rPr>
        <w:t>
      2)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медициналық-санитариялық</w:t>
            </w:r>
            <w:r>
              <w:rPr>
                <w:rFonts w:ascii="Times New Roman"/>
                <w:b w:val="false"/>
                <w:i w:val="false"/>
                <w:color w:val="000000"/>
                <w:sz w:val="20"/>
              </w:rPr>
              <w:t xml:space="preserve"> көмек көрсететін медициналық</w:t>
            </w:r>
            <w:r>
              <w:rPr>
                <w:rFonts w:ascii="Times New Roman"/>
                <w:b w:val="false"/>
                <w:i w:val="false"/>
                <w:color w:val="000000"/>
                <w:sz w:val="20"/>
              </w:rPr>
              <w:t xml:space="preserve"> ұйымдарға тіркелу"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қосымша</w:t>
            </w:r>
          </w:p>
        </w:tc>
      </w:tr>
    </w:tbl>
    <w:bookmarkStart w:name="z135" w:id="10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03"/>
    <w:bookmarkStart w:name="z136"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4-қосымша</w:t>
            </w:r>
          </w:p>
        </w:tc>
      </w:tr>
    </w:tbl>
    <w:bookmarkStart w:name="z141" w:id="105"/>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p>
    <w:bookmarkEnd w:id="105"/>
    <w:bookmarkStart w:name="z142" w:id="106"/>
    <w:p>
      <w:pPr>
        <w:spacing w:after="0"/>
        <w:ind w:left="0"/>
        <w:jc w:val="left"/>
      </w:pPr>
      <w:r>
        <w:rPr>
          <w:rFonts w:ascii="Times New Roman"/>
          <w:b/>
          <w:i w:val="false"/>
          <w:color w:val="000000"/>
        </w:rPr>
        <w:t xml:space="preserve"> 1. Жалпы ережелер</w:t>
      </w:r>
    </w:p>
    <w:bookmarkEnd w:id="106"/>
    <w:bookmarkStart w:name="z143" w:id="107"/>
    <w:p>
      <w:pPr>
        <w:spacing w:after="0"/>
        <w:ind w:left="0"/>
        <w:jc w:val="both"/>
      </w:pPr>
      <w:r>
        <w:rPr>
          <w:rFonts w:ascii="Times New Roman"/>
          <w:b w:val="false"/>
          <w:i w:val="false"/>
          <w:color w:val="000000"/>
          <w:sz w:val="28"/>
        </w:rPr>
        <w:t>
      1. "АИТВ-инфекциясының болуына ерікті анонимді және міндетті құпия медициналық тексерілу" мемлекеттік көрсетілетін қызмет (бұдан әрі - мемлекеттік көрсетілетін қызмет) медициналық-санитариялық алғашқы көмек көрсететін ұйымдар, облыстың ЖИТС-тың профилактикасы және оған қарсы күрес жөніндегі орталықтарымен (бұдан әрі - көрсетілетін қызметті беруші) Қазақстан Республикасының азаматтары мен оралмандарға тегін, шетелдіктер мен азаматтығы жоқ адамдарға ақылы (бұдан әрі - көрсетілетін қызметті алушы) көрсетіледі.</w:t>
      </w:r>
    </w:p>
    <w:bookmarkEnd w:id="107"/>
    <w:bookmarkStart w:name="z144" w:id="10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"АИТВ-инфекциясының болуына ерікті анонимді және міндетті құпия медициналық тексерілу" мемлекеттік көрсетілетін қызмет стандарты (бұдан әрі - Стандарт) негізінде көрсетіледі.</w:t>
      </w:r>
    </w:p>
    <w:bookmarkEnd w:id="108"/>
    <w:bookmarkStart w:name="z145" w:id="109"/>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қызметтің нәтижелерін беру қызметті беруші арқылы жүзеге асырылады. </w:t>
      </w:r>
    </w:p>
    <w:bookmarkEnd w:id="109"/>
    <w:bookmarkStart w:name="z146" w:id="110"/>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110"/>
    <w:bookmarkStart w:name="z147" w:id="111"/>
    <w:p>
      <w:pPr>
        <w:spacing w:after="0"/>
        <w:ind w:left="0"/>
        <w:jc w:val="both"/>
      </w:pPr>
      <w:r>
        <w:rPr>
          <w:rFonts w:ascii="Times New Roman"/>
          <w:b w:val="false"/>
          <w:i w:val="false"/>
          <w:color w:val="000000"/>
          <w:sz w:val="28"/>
        </w:rPr>
        <w:t xml:space="preserve">
      3. Мемлекеттік қызмет көрсету нәтижесі: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w:t>
      </w:r>
      <w:r>
        <w:rPr>
          <w:rFonts w:ascii="Times New Roman"/>
          <w:b w:val="false"/>
          <w:i w:val="false"/>
          <w:color w:val="000000"/>
          <w:sz w:val="28"/>
        </w:rPr>
        <w:t>№ 246</w:t>
      </w:r>
      <w:r>
        <w:rPr>
          <w:rFonts w:ascii="Times New Roman"/>
          <w:b w:val="false"/>
          <w:i w:val="false"/>
          <w:color w:val="000000"/>
          <w:sz w:val="28"/>
        </w:rPr>
        <w:t xml:space="preserve"> бұйрығына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w:t>
      </w:r>
    </w:p>
    <w:bookmarkEnd w:id="111"/>
    <w:bookmarkStart w:name="z148" w:id="112"/>
    <w:p>
      <w:pPr>
        <w:spacing w:after="0"/>
        <w:ind w:left="0"/>
        <w:jc w:val="both"/>
      </w:pPr>
      <w:r>
        <w:rPr>
          <w:rFonts w:ascii="Times New Roman"/>
          <w:b w:val="false"/>
          <w:i w:val="false"/>
          <w:color w:val="000000"/>
          <w:sz w:val="28"/>
        </w:rPr>
        <w:t xml:space="preserve">
      Анықтама оны берген сәтінен бастап 3 (үш) ай бойы жарамды. </w:t>
      </w:r>
    </w:p>
    <w:bookmarkEnd w:id="112"/>
    <w:bookmarkStart w:name="z149" w:id="113"/>
    <w:p>
      <w:pPr>
        <w:spacing w:after="0"/>
        <w:ind w:left="0"/>
        <w:jc w:val="both"/>
      </w:pPr>
      <w:r>
        <w:rPr>
          <w:rFonts w:ascii="Times New Roman"/>
          <w:b w:val="false"/>
          <w:i w:val="false"/>
          <w:color w:val="000000"/>
          <w:sz w:val="28"/>
        </w:rPr>
        <w:t>
      Зерттеп-қарау нәтижесі теріс болған жағдайда мемлекеттік қызметті көрсету нәтижесі көрсетілген қызметті алушының қолына беріледі.</w:t>
      </w:r>
    </w:p>
    <w:bookmarkEnd w:id="113"/>
    <w:bookmarkStart w:name="z150" w:id="11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4"/>
    <w:bookmarkStart w:name="z151" w:id="115"/>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15"/>
    <w:bookmarkStart w:name="z152" w:id="11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16"/>
    <w:bookmarkStart w:name="z153" w:id="117"/>
    <w:p>
      <w:pPr>
        <w:spacing w:after="0"/>
        <w:ind w:left="0"/>
        <w:jc w:val="both"/>
      </w:pPr>
      <w:r>
        <w:rPr>
          <w:rFonts w:ascii="Times New Roman"/>
          <w:b w:val="false"/>
          <w:i w:val="false"/>
          <w:color w:val="000000"/>
          <w:sz w:val="28"/>
        </w:rPr>
        <w:t xml:space="preserve">
      1) көрсетілетін қызметті берушінің жауапты орындаушысымен құжаттарды қабылдау, тіркеу және көрсетілетін қызметті алушыны емшара кабинетіне қан алу үшін бағыттау – 30 (отыз) минут. Нәтижесі - қан алу; </w:t>
      </w:r>
    </w:p>
    <w:bookmarkEnd w:id="117"/>
    <w:bookmarkStart w:name="z154" w:id="118"/>
    <w:p>
      <w:pPr>
        <w:spacing w:after="0"/>
        <w:ind w:left="0"/>
        <w:jc w:val="both"/>
      </w:pPr>
      <w:r>
        <w:rPr>
          <w:rFonts w:ascii="Times New Roman"/>
          <w:b w:val="false"/>
          <w:i w:val="false"/>
          <w:color w:val="000000"/>
          <w:sz w:val="28"/>
        </w:rPr>
        <w:t>
      2) зерттеу жүргізу үшін қанның сынамаларын зертханаға жеткізу – сол жұмыс күні. Нәтижесі - қанның сынамаларын зертханаға жеткізу;</w:t>
      </w:r>
    </w:p>
    <w:bookmarkEnd w:id="118"/>
    <w:bookmarkStart w:name="z155" w:id="119"/>
    <w:p>
      <w:pPr>
        <w:spacing w:after="0"/>
        <w:ind w:left="0"/>
        <w:jc w:val="both"/>
      </w:pPr>
      <w:r>
        <w:rPr>
          <w:rFonts w:ascii="Times New Roman"/>
          <w:b w:val="false"/>
          <w:i w:val="false"/>
          <w:color w:val="000000"/>
          <w:sz w:val="28"/>
        </w:rPr>
        <w:t>
      3) АИТВ-инфекциясына антиденелердің болуына қанды зерттеп-қарау, көрсетілетін қызметті берушіге қан сараптамасының нәтижесін жолдау – 1 (бір) жұмыс күні. Нәтижесі - көрсетілетін қызметті берушіге қан сараптамасының нәтижесін жолдау;</w:t>
      </w:r>
    </w:p>
    <w:bookmarkEnd w:id="119"/>
    <w:bookmarkStart w:name="z156" w:id="120"/>
    <w:p>
      <w:pPr>
        <w:spacing w:after="0"/>
        <w:ind w:left="0"/>
        <w:jc w:val="both"/>
      </w:pPr>
      <w:r>
        <w:rPr>
          <w:rFonts w:ascii="Times New Roman"/>
          <w:b w:val="false"/>
          <w:i w:val="false"/>
          <w:color w:val="000000"/>
          <w:sz w:val="28"/>
        </w:rPr>
        <w:t>
      4) көрсетілетін қызметті берушінің жауапты орындаушысымен қан сараптамасының нәтижесін қарау, мемлекеттік қызмет көрсету нәтижесін рәсімдеу:</w:t>
      </w:r>
    </w:p>
    <w:bookmarkEnd w:id="120"/>
    <w:bookmarkStart w:name="z157" w:id="121"/>
    <w:p>
      <w:pPr>
        <w:spacing w:after="0"/>
        <w:ind w:left="0"/>
        <w:jc w:val="both"/>
      </w:pPr>
      <w:r>
        <w:rPr>
          <w:rFonts w:ascii="Times New Roman"/>
          <w:b w:val="false"/>
          <w:i w:val="false"/>
          <w:color w:val="000000"/>
          <w:sz w:val="28"/>
        </w:rPr>
        <w:t xml:space="preserve">
      зерттеп-қараудың теріс нәтижесінде – 1 (бір) жұмыс күні; </w:t>
      </w:r>
    </w:p>
    <w:bookmarkEnd w:id="121"/>
    <w:bookmarkStart w:name="z158" w:id="122"/>
    <w:p>
      <w:pPr>
        <w:spacing w:after="0"/>
        <w:ind w:left="0"/>
        <w:jc w:val="both"/>
      </w:pPr>
      <w:r>
        <w:rPr>
          <w:rFonts w:ascii="Times New Roman"/>
          <w:b w:val="false"/>
          <w:i w:val="false"/>
          <w:color w:val="000000"/>
          <w:sz w:val="28"/>
        </w:rPr>
        <w:t>
      зерттеп-қараудың оң нәтижесінде - 18 (он сегіз) жұмыс күні. Нәтижесі - мемлекеттік қызмет көрсету нәтижесін рәсімдеу;</w:t>
      </w:r>
    </w:p>
    <w:bookmarkEnd w:id="122"/>
    <w:bookmarkStart w:name="z159" w:id="123"/>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123"/>
    <w:bookmarkStart w:name="z160" w:id="12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4"/>
    <w:bookmarkStart w:name="z161" w:id="12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25"/>
    <w:bookmarkStart w:name="z162" w:id="12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26"/>
    <w:bookmarkStart w:name="z163" w:id="127"/>
    <w:p>
      <w:pPr>
        <w:spacing w:after="0"/>
        <w:ind w:left="0"/>
        <w:jc w:val="both"/>
      </w:pPr>
      <w:r>
        <w:rPr>
          <w:rFonts w:ascii="Times New Roman"/>
          <w:b w:val="false"/>
          <w:i w:val="false"/>
          <w:color w:val="000000"/>
          <w:sz w:val="28"/>
        </w:rPr>
        <w:t>
      2) қан алуға арналған емшара кабинеті;</w:t>
      </w:r>
    </w:p>
    <w:bookmarkEnd w:id="127"/>
    <w:bookmarkStart w:name="z164" w:id="128"/>
    <w:p>
      <w:pPr>
        <w:spacing w:after="0"/>
        <w:ind w:left="0"/>
        <w:jc w:val="both"/>
      </w:pPr>
      <w:r>
        <w:rPr>
          <w:rFonts w:ascii="Times New Roman"/>
          <w:b w:val="false"/>
          <w:i w:val="false"/>
          <w:color w:val="000000"/>
          <w:sz w:val="28"/>
        </w:rPr>
        <w:t xml:space="preserve">
      3) зертхана. </w:t>
      </w:r>
    </w:p>
    <w:bookmarkEnd w:id="128"/>
    <w:bookmarkStart w:name="z165" w:id="12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болуына</w:t>
            </w:r>
            <w:r>
              <w:rPr>
                <w:rFonts w:ascii="Times New Roman"/>
                <w:b w:val="false"/>
                <w:i w:val="false"/>
                <w:color w:val="000000"/>
                <w:sz w:val="20"/>
              </w:rPr>
              <w:t xml:space="preserve"> ерікті анонимді және міндетті</w:t>
            </w:r>
            <w:r>
              <w:rPr>
                <w:rFonts w:ascii="Times New Roman"/>
                <w:b w:val="false"/>
                <w:i w:val="false"/>
                <w:color w:val="000000"/>
                <w:sz w:val="20"/>
              </w:rPr>
              <w:t xml:space="preserve"> құпия медициналық тексерілу"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171" w:id="13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0"/>
    <w:bookmarkStart w:name="z172"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2019 жылғы 28 қаңтардағы № 43 қаулысымен бекітілген 5-қосымша</w:t>
            </w:r>
          </w:p>
        </w:tc>
      </w:tr>
    </w:tbl>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08.10.2019 </w:t>
      </w:r>
      <w:r>
        <w:rPr>
          <w:rFonts w:ascii="Times New Roman"/>
          <w:b w:val="false"/>
          <w:i w:val="false"/>
          <w:color w:val="ff0000"/>
          <w:sz w:val="28"/>
        </w:rPr>
        <w:t>№ 434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"Туберкулезге қарсы ұйымнан анықтама беру" мемлекеттік көрсетілетін қызмет (бұдан әрі - мемлекеттік көрсетілетін қызмет) денсаулық сақтау ұйымдарымен (бұдан әрі - көрсетілетін қызметті беруші) тегін көрсетіледі.</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"Туберкулезге қарсы ұйымнан анықтама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Мемлекеттік қызметті көрсету үшін қажетті құжаттардың тізбесімен өтініштерді қабылдау және көрсетілген мемлекеттік қызмет нәтижелерін беру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w:t>
      </w:r>
    </w:p>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электрондық түрдегі нысанда диспансерлік есепте тұратыны/тұрмайтыны туралы анықтама.</w:t>
      </w:r>
    </w:p>
    <w:p>
      <w:pPr>
        <w:spacing w:after="0"/>
        <w:ind w:left="0"/>
        <w:jc w:val="both"/>
      </w:pPr>
      <w:r>
        <w:rPr>
          <w:rFonts w:ascii="Times New Roman"/>
          <w:b w:val="false"/>
          <w:i w:val="false"/>
          <w:color w:val="000000"/>
          <w:sz w:val="28"/>
        </w:rPr>
        <w:t xml:space="preserve">
      Анықтама "Туберкулезбен ауыратын науқастардың ұлттық тіркелімі" деректер базасында тексеруден кейін беріледі. </w:t>
      </w:r>
    </w:p>
    <w:p>
      <w:pPr>
        <w:spacing w:after="0"/>
        <w:ind w:left="0"/>
        <w:jc w:val="both"/>
      </w:pPr>
      <w:r>
        <w:rPr>
          <w:rFonts w:ascii="Times New Roman"/>
          <w:b w:val="false"/>
          <w:i w:val="false"/>
          <w:color w:val="000000"/>
          <w:sz w:val="28"/>
        </w:rPr>
        <w:t>
      Анықтаманың жарамдылық мерзімі – күнтізбелік 10 күн.</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xml:space="preserve">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10 (он) минут (Стандарттың 10 - тармағына сәйкес көрсетілетін қызметті берушінің кеңсе қызметкері өтінішті қабылдаудан бас тартады). Нәтижесі - көрсетілетін қызметті берушінің жауапты орындаушысына жолдау; </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орындаушысымен құжаттарды қарау, "Туберкулезбен ауыратын науқастардың ұлттық тіркелімі" деректер базасында тексеруден кейін мемлекеттік қызмет көрсету нәтижесін рәсімдеу, көрсетілетін қызметті берушінің кеңсе қызметкеріне жолдау – 10 (он) минут. Нәтижесі - мемлекеттік қызмет көрсету нәтижесін көрсетілетін қызметті берушінің кеңсе қызметкеріне жолдау; </w:t>
      </w:r>
    </w:p>
    <w:p>
      <w:pPr>
        <w:spacing w:after="0"/>
        <w:ind w:left="0"/>
        <w:jc w:val="both"/>
      </w:pPr>
      <w:r>
        <w:rPr>
          <w:rFonts w:ascii="Times New Roman"/>
          <w:b w:val="false"/>
          <w:i w:val="false"/>
          <w:color w:val="000000"/>
          <w:sz w:val="28"/>
        </w:rPr>
        <w:t xml:space="preserve">
      3) мемлекеттік қызмет көрсету нәтижесін беру – 10 (он) минут. Нәтижесі - мемлекеттік қызмет көрсету нәтижесін беру. </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p>
      <w:pPr>
        <w:spacing w:after="0"/>
        <w:ind w:left="0"/>
        <w:jc w:val="both"/>
      </w:pPr>
      <w:r>
        <w:rPr>
          <w:rFonts w:ascii="Times New Roman"/>
          <w:b w:val="false"/>
          <w:i w:val="false"/>
          <w:color w:val="000000"/>
          <w:sz w:val="28"/>
        </w:rPr>
        <w:t>
      2) көрсетілетін қызметті алушының "жеке кабинетіне" электрондық өтінім статусы түрінде хабарлама жіберіледі;</w:t>
      </w:r>
    </w:p>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"Туберкулезге қарсы ұйымнан анықтама беру"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2019 жылғы 28 қаңтардағы № 43 қаулысымен бекітілген 6-қосымша</w:t>
            </w:r>
          </w:p>
        </w:tc>
      </w:tr>
    </w:tbl>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08.10.2019 </w:t>
      </w:r>
      <w:r>
        <w:rPr>
          <w:rFonts w:ascii="Times New Roman"/>
          <w:b w:val="false"/>
          <w:i w:val="false"/>
          <w:color w:val="ff0000"/>
          <w:sz w:val="28"/>
        </w:rPr>
        <w:t>№ 434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"Психоневрологиялық ұйымнан анықтама беру" мемлекеттік көрсетілетін қызмет (бұдан әрі - мемлекеттік көрсетілетін қызмет) денсаулық сақтау ұйымдарымен (бұдан әрі - көрсетілетін қызметті беруші) тегін көрсетіледі.</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"Психоневрологиялық ұйымнан анықтама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Мемлекеттік қызмет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w:t>
      </w:r>
    </w:p>
    <w:p>
      <w:pPr>
        <w:spacing w:after="0"/>
        <w:ind w:left="0"/>
        <w:jc w:val="both"/>
      </w:pPr>
      <w:r>
        <w:rPr>
          <w:rFonts w:ascii="Times New Roman"/>
          <w:b w:val="false"/>
          <w:i w:val="false"/>
          <w:color w:val="000000"/>
          <w:sz w:val="28"/>
        </w:rPr>
        <w:t>
      3. Мемлекеттік қызмет көрсету нәтижесі: Стандарттың 1-қосымшасына сәйкес электрондық құжат түріндегі нысанда диспансерлік есепте тұратыны/тұрмайтыны туралы анықтама "Психикалық науқастардың тіркелімі" деректер базасында тексеруден кейін беріледі.</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xml:space="preserve">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10 (он) минут. Нәтижесі - көрсетілетін қызметті берушінің жауапты орындаушысына жолдау; </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орындаушысымен құжаттарды қарау, "Психикалық науқастардың тіркелімі" деректер базасында тексеруден кейін мемлекеттік қызмет көрсету нәтижесін рәсімдеу, көрсетілетін қызметті берушінің кеңсе қызметкеріне жолдау – 10 (он) минут. Нәтижесі - мемлекеттік қызмет көрсету нәтижесін көрсетілетін қызметті берушінің кеңсе қызметкеріне жолдау; </w:t>
      </w:r>
    </w:p>
    <w:p>
      <w:pPr>
        <w:spacing w:after="0"/>
        <w:ind w:left="0"/>
        <w:jc w:val="both"/>
      </w:pPr>
      <w:r>
        <w:rPr>
          <w:rFonts w:ascii="Times New Roman"/>
          <w:b w:val="false"/>
          <w:i w:val="false"/>
          <w:color w:val="000000"/>
          <w:sz w:val="28"/>
        </w:rPr>
        <w:t>
      3) мемлекеттік қызмет көрсету нәтижесін беру – 10 (он) минут. Нәтижесі - мемлекеттік қызмет көрсету нәтижесін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көрсетілетін қызметті берушіге қабылданған құжаттарды жолдайды - 15 (он бес) минут;</w:t>
      </w:r>
    </w:p>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және көрсетілетін қызметті алушыға береді - 15 (он бес) минут.</w:t>
      </w:r>
    </w:p>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xml:space="preserve">
      1) көрсетілетін қызметті алушы порталда тіркеледі, электрондық цифрлық қолтаңбамен куәландырылған электрондық құжат нысанындағы сұрау салуды жолдайды; </w:t>
      </w:r>
    </w:p>
    <w:p>
      <w:pPr>
        <w:spacing w:after="0"/>
        <w:ind w:left="0"/>
        <w:jc w:val="both"/>
      </w:pPr>
      <w:r>
        <w:rPr>
          <w:rFonts w:ascii="Times New Roman"/>
          <w:b w:val="false"/>
          <w:i w:val="false"/>
          <w:color w:val="000000"/>
          <w:sz w:val="28"/>
        </w:rPr>
        <w:t>
      2) көрсетілетін қызметті алушының "жеке кабинетіне" электрондық өтінім статусы түрінде хабарлама жіберіледі;</w:t>
      </w:r>
    </w:p>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 анықтама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2019 жылғы 28 қаңтардағы № 43 қаулысымен бекітілген 7-қосымша</w:t>
            </w:r>
          </w:p>
        </w:tc>
      </w:tr>
    </w:tbl>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08.10.2019 </w:t>
      </w:r>
      <w:r>
        <w:rPr>
          <w:rFonts w:ascii="Times New Roman"/>
          <w:b w:val="false"/>
          <w:i w:val="false"/>
          <w:color w:val="ff0000"/>
          <w:sz w:val="28"/>
        </w:rPr>
        <w:t>№ 434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"Наркологиялық ұйымнан анықтама беру" мемлекеттік көрсетілетін қызмет (бұдан әрі - мемлекеттік көрсетілетін қызмет) денсаулық сақтау ұйымдарымен (бұдан әрі - көрсетілетін қызметті беруші) тегін көрсетіледі.</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"Наркологиялық ұйымнан анықтама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Мемлекеттік қызмет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w:t>
      </w:r>
    </w:p>
    <w:p>
      <w:pPr>
        <w:spacing w:after="0"/>
        <w:ind w:left="0"/>
        <w:jc w:val="both"/>
      </w:pPr>
      <w:r>
        <w:rPr>
          <w:rFonts w:ascii="Times New Roman"/>
          <w:b w:val="false"/>
          <w:i w:val="false"/>
          <w:color w:val="000000"/>
          <w:sz w:val="28"/>
        </w:rPr>
        <w:t>
      3. Мемлекеттік қызмет көрсету нәтижесі: Стандарттың 1-қосымшасына сәйкес электрондық құжат түріндегі нысанда диспансерлік есепте тұратыны/тұрмайтыны туралы анықтама "Наркологиялық науқастардың тіркелімі" деректер базасында тексеруден кейін беріледі.</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xml:space="preserve">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10 (он) минут. Нәтижесі - көрсетілетін қызметті берушінің жауапты орындаушысына жолдау; </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орындаушысымен құжаттарды қарау, "Наркологиялық науқастардың тіркелімі" деректер базасында тексеруден кейін мемлекеттік қызмет көрсету нәтижесін рәсімдеу, көрсетілетін қызметті берушінің кеңсе қызметкеріне жолдау – 10 (он) минут. Нәтижесі - мемлекеттік қызмет көрсету нәтижесін көрсетілетін қызметті берушінің кеңсе қызметкеріне жолдау; </w:t>
      </w:r>
    </w:p>
    <w:p>
      <w:pPr>
        <w:spacing w:after="0"/>
        <w:ind w:left="0"/>
        <w:jc w:val="both"/>
      </w:pPr>
      <w:r>
        <w:rPr>
          <w:rFonts w:ascii="Times New Roman"/>
          <w:b w:val="false"/>
          <w:i w:val="false"/>
          <w:color w:val="000000"/>
          <w:sz w:val="28"/>
        </w:rPr>
        <w:t>
      3) мемлекеттік қызмет көрсету нәтижесін беру – 10 (он) минут. Нәтижесі - мемлекеттік қызмет көрсету нәтижесін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көрсетілетін қызметті берушіге қабылданған құжаттарды жолдайды - 15 (он бес) минут;</w:t>
      </w:r>
    </w:p>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және көрсетілетін қызметті алушыға береді - 15 (он бес) минут.</w:t>
      </w:r>
    </w:p>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xml:space="preserve">
      1) көрсетілетін қызметті алушы порталда тіркеледі, электрондық цифрлық қолтаңбамен куәландырылған электрондық құжат нысанындағы сұрау салуды жолдайды; </w:t>
      </w:r>
    </w:p>
    <w:p>
      <w:pPr>
        <w:spacing w:after="0"/>
        <w:ind w:left="0"/>
        <w:jc w:val="both"/>
      </w:pPr>
      <w:r>
        <w:rPr>
          <w:rFonts w:ascii="Times New Roman"/>
          <w:b w:val="false"/>
          <w:i w:val="false"/>
          <w:color w:val="000000"/>
          <w:sz w:val="28"/>
        </w:rPr>
        <w:t>
      2) көрсетілетін қызметті алушының "жеке кабинетіне" электрондық өтінім статусы түрінде хабарлама жіберіледі;</w:t>
      </w:r>
    </w:p>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 анықтама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8-қосымша</w:t>
            </w:r>
          </w:p>
        </w:tc>
      </w:tr>
    </w:tbl>
    <w:bookmarkStart w:name="z294" w:id="132"/>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w:t>
      </w:r>
    </w:p>
    <w:bookmarkEnd w:id="132"/>
    <w:bookmarkStart w:name="z295" w:id="133"/>
    <w:p>
      <w:pPr>
        <w:spacing w:after="0"/>
        <w:ind w:left="0"/>
        <w:jc w:val="left"/>
      </w:pPr>
      <w:r>
        <w:rPr>
          <w:rFonts w:ascii="Times New Roman"/>
          <w:b/>
          <w:i w:val="false"/>
          <w:color w:val="000000"/>
        </w:rPr>
        <w:t xml:space="preserve"> 1. Жалпы ережелер</w:t>
      </w:r>
    </w:p>
    <w:bookmarkEnd w:id="133"/>
    <w:bookmarkStart w:name="z296" w:id="134"/>
    <w:p>
      <w:pPr>
        <w:spacing w:after="0"/>
        <w:ind w:left="0"/>
        <w:jc w:val="both"/>
      </w:pPr>
      <w:r>
        <w:rPr>
          <w:rFonts w:ascii="Times New Roman"/>
          <w:b w:val="false"/>
          <w:i w:val="false"/>
          <w:color w:val="000000"/>
          <w:sz w:val="28"/>
        </w:rPr>
        <w:t>
      1. "Стационарлық науқастың медициналық картасынан үзінді көшірме беру" мемлекеттік көрсетілетін қызмет (бұдан әрі - мемлекеттік көрсетілетін қызмет) стационарлық көмек көрсететін медициналық ұйымдарымен (бұдан әрі - көрсетілетін қызметті беруші) тегін көрсетіледі.</w:t>
      </w:r>
    </w:p>
    <w:bookmarkEnd w:id="134"/>
    <w:bookmarkStart w:name="z297" w:id="13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"Стационарлық науқастың медициналық картасынан үзінді көшірме беру" мемлекеттік көрсетілетін қызмет стандарты (бұдан әрі - Стандарт) негізінде көрсетіледі.</w:t>
      </w:r>
    </w:p>
    <w:bookmarkEnd w:id="135"/>
    <w:bookmarkStart w:name="z298" w:id="136"/>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қызметтің нәтижелерін беру қызметті беруші арқылы жүзеге асырылады. </w:t>
      </w:r>
    </w:p>
    <w:bookmarkEnd w:id="136"/>
    <w:bookmarkStart w:name="z299" w:id="137"/>
    <w:p>
      <w:pPr>
        <w:spacing w:after="0"/>
        <w:ind w:left="0"/>
        <w:jc w:val="both"/>
      </w:pPr>
      <w:r>
        <w:rPr>
          <w:rFonts w:ascii="Times New Roman"/>
          <w:b w:val="false"/>
          <w:i w:val="false"/>
          <w:color w:val="000000"/>
          <w:sz w:val="28"/>
        </w:rPr>
        <w:t>
      2. Мемлекеттік қызмет көрсету нысаны: қағаз.</w:t>
      </w:r>
    </w:p>
    <w:bookmarkEnd w:id="137"/>
    <w:bookmarkStart w:name="z300" w:id="138"/>
    <w:p>
      <w:pPr>
        <w:spacing w:after="0"/>
        <w:ind w:left="0"/>
        <w:jc w:val="both"/>
      </w:pPr>
      <w:r>
        <w:rPr>
          <w:rFonts w:ascii="Times New Roman"/>
          <w:b w:val="false"/>
          <w:i w:val="false"/>
          <w:color w:val="000000"/>
          <w:sz w:val="28"/>
        </w:rPr>
        <w:t xml:space="preserve">
      3. Мемлекеттік қызмет көрсету нәтижесі: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 6697 тіркелген) нысан бойынша қағаз түрінде, ординатор дәрігер қол қойған, жеке дәрігердің мөрімен және қызметті берушінің мөрімен расталған медициналық картадан жазылып берілетін үзінді.</w:t>
      </w:r>
    </w:p>
    <w:bookmarkEnd w:id="138"/>
    <w:bookmarkStart w:name="z301" w:id="1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9"/>
    <w:bookmarkStart w:name="z302" w:id="140"/>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40"/>
    <w:bookmarkStart w:name="z303" w:id="14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41"/>
    <w:bookmarkStart w:name="z304" w:id="142"/>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 Нәтижесі - көрсетілетін қызметті берушінің жауапты орындаушысына жолдау;</w:t>
      </w:r>
    </w:p>
    <w:bookmarkEnd w:id="142"/>
    <w:bookmarkStart w:name="z305" w:id="143"/>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bookmarkEnd w:id="143"/>
    <w:bookmarkStart w:name="z306" w:id="144"/>
    <w:p>
      <w:pPr>
        <w:spacing w:after="0"/>
        <w:ind w:left="0"/>
        <w:jc w:val="both"/>
      </w:pPr>
      <w:r>
        <w:rPr>
          <w:rFonts w:ascii="Times New Roman"/>
          <w:b w:val="false"/>
          <w:i w:val="false"/>
          <w:color w:val="000000"/>
          <w:sz w:val="28"/>
        </w:rPr>
        <w:t>
      3) мемлекеттік қызмет көрсету нәтижесін беру – 15 (он бес) минут. Нәтижесі - мемлекеттік қызмет көрсету нәтижесін беру.</w:t>
      </w:r>
    </w:p>
    <w:bookmarkEnd w:id="144"/>
    <w:bookmarkStart w:name="z307" w:id="14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45"/>
    <w:bookmarkStart w:name="z308" w:id="14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46"/>
    <w:bookmarkStart w:name="z309" w:id="147"/>
    <w:p>
      <w:pPr>
        <w:spacing w:after="0"/>
        <w:ind w:left="0"/>
        <w:jc w:val="both"/>
      </w:pPr>
      <w:r>
        <w:rPr>
          <w:rFonts w:ascii="Times New Roman"/>
          <w:b w:val="false"/>
          <w:i w:val="false"/>
          <w:color w:val="000000"/>
          <w:sz w:val="28"/>
        </w:rPr>
        <w:t>
      1) көрсетілетін қызметті берушінің кеңсе қызметкері;</w:t>
      </w:r>
    </w:p>
    <w:bookmarkEnd w:id="147"/>
    <w:bookmarkStart w:name="z310" w:id="148"/>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End w:id="148"/>
    <w:bookmarkStart w:name="z311" w:id="14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w:t>
            </w:r>
            <w:r>
              <w:rPr>
                <w:rFonts w:ascii="Times New Roman"/>
                <w:b w:val="false"/>
                <w:i w:val="false"/>
                <w:color w:val="000000"/>
                <w:sz w:val="20"/>
              </w:rPr>
              <w:t xml:space="preserve"> медициналық картасынан</w:t>
            </w:r>
            <w:r>
              <w:rPr>
                <w:rFonts w:ascii="Times New Roman"/>
                <w:b w:val="false"/>
                <w:i w:val="false"/>
                <w:color w:val="000000"/>
                <w:sz w:val="20"/>
              </w:rPr>
              <w:t xml:space="preserve"> үзінді көшірме беру"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317" w:id="15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50"/>
    <w:bookmarkStart w:name="z318"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9-қосымша</w:t>
            </w:r>
          </w:p>
        </w:tc>
      </w:tr>
    </w:tbl>
    <w:bookmarkStart w:name="z323" w:id="152"/>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 регламенті</w:t>
      </w:r>
    </w:p>
    <w:bookmarkEnd w:id="152"/>
    <w:bookmarkStart w:name="z324" w:id="153"/>
    <w:p>
      <w:pPr>
        <w:spacing w:after="0"/>
        <w:ind w:left="0"/>
        <w:jc w:val="left"/>
      </w:pPr>
      <w:r>
        <w:rPr>
          <w:rFonts w:ascii="Times New Roman"/>
          <w:b/>
          <w:i w:val="false"/>
          <w:color w:val="000000"/>
        </w:rPr>
        <w:t xml:space="preserve"> 1. Жалпы ережелер</w:t>
      </w:r>
    </w:p>
    <w:bookmarkEnd w:id="153"/>
    <w:bookmarkStart w:name="z325" w:id="154"/>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анықтама беру"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154"/>
    <w:bookmarkStart w:name="z326" w:id="15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"Медициналық-санитариялық алғашқы көмек көрсететін медициналық ұйымнан анықтама беру" мемлекеттік көрсетілетін қызмет стандарты (бұдан әрі - Стандарт) негізінде көрсетіледі.</w:t>
      </w:r>
    </w:p>
    <w:bookmarkEnd w:id="155"/>
    <w:bookmarkStart w:name="z327" w:id="156"/>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қызметтің нәтижелерін беру қызметті беруші арқылы жүзеге асырылады. </w:t>
      </w:r>
    </w:p>
    <w:bookmarkEnd w:id="156"/>
    <w:bookmarkStart w:name="z328" w:id="157"/>
    <w:p>
      <w:pPr>
        <w:spacing w:after="0"/>
        <w:ind w:left="0"/>
        <w:jc w:val="both"/>
      </w:pPr>
      <w:r>
        <w:rPr>
          <w:rFonts w:ascii="Times New Roman"/>
          <w:b w:val="false"/>
          <w:i w:val="false"/>
          <w:color w:val="000000"/>
          <w:sz w:val="28"/>
        </w:rPr>
        <w:t>
      2. Мемлекеттік қызмет көрсету нысаны: қағаз.</w:t>
      </w:r>
    </w:p>
    <w:bookmarkEnd w:id="157"/>
    <w:bookmarkStart w:name="z329" w:id="158"/>
    <w:p>
      <w:pPr>
        <w:spacing w:after="0"/>
        <w:ind w:left="0"/>
        <w:jc w:val="both"/>
      </w:pPr>
      <w:r>
        <w:rPr>
          <w:rFonts w:ascii="Times New Roman"/>
          <w:b w:val="false"/>
          <w:i w:val="false"/>
          <w:color w:val="000000"/>
          <w:sz w:val="28"/>
        </w:rPr>
        <w:t xml:space="preserve">
      3. Мемлекеттік қызмет көрсету нәтижесі: учаскелік дәрігер немесе жалпы практика дәрігері қол қойған, жеке дәрігердің мөрімен және көрсетілген қызметті берушінің мөрімен расталған Стандарттың қосымшасына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 6697 тіркелген) № 035-2/е және № 079/е нысандары бойынша берілген медициналық-санитариялық алғашқы көмек көрсететін медициналық ұйымнан анықтама. </w:t>
      </w:r>
    </w:p>
    <w:bookmarkEnd w:id="158"/>
    <w:bookmarkStart w:name="z330" w:id="15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9"/>
    <w:bookmarkStart w:name="z331" w:id="160"/>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60"/>
    <w:bookmarkStart w:name="z332" w:id="16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61"/>
    <w:bookmarkStart w:name="z333" w:id="162"/>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 Нәтижесі - көрсетілетін қызметті берушінің жауапты орындаушысына жолдау;</w:t>
      </w:r>
    </w:p>
    <w:bookmarkEnd w:id="162"/>
    <w:bookmarkStart w:name="z334" w:id="163"/>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мемлекеттік қызмет көрсету нәтижесін беру – 15 (он бес) минут. Нәтижесі - мемлекеттік қызмет көрсету нәтижесін беру.</w:t>
      </w:r>
    </w:p>
    <w:bookmarkEnd w:id="163"/>
    <w:bookmarkStart w:name="z335" w:id="164"/>
    <w:p>
      <w:pPr>
        <w:spacing w:after="0"/>
        <w:ind w:left="0"/>
        <w:jc w:val="both"/>
      </w:pPr>
      <w:r>
        <w:rPr>
          <w:rFonts w:ascii="Times New Roman"/>
          <w:b w:val="false"/>
          <w:i w:val="false"/>
          <w:color w:val="000000"/>
          <w:sz w:val="28"/>
        </w:rPr>
        <w:t>
      Мемлекеттік көрсетілетін қызмет көрсетілетін қызметті берушіге тікелей жүгінген кезде жүгінген күні көрсетіледі. Бұл ретте 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w:t>
      </w:r>
    </w:p>
    <w:bookmarkEnd w:id="164"/>
    <w:bookmarkStart w:name="z336" w:id="16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65"/>
    <w:bookmarkStart w:name="z337" w:id="16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66"/>
    <w:bookmarkStart w:name="z338" w:id="167"/>
    <w:p>
      <w:pPr>
        <w:spacing w:after="0"/>
        <w:ind w:left="0"/>
        <w:jc w:val="both"/>
      </w:pPr>
      <w:r>
        <w:rPr>
          <w:rFonts w:ascii="Times New Roman"/>
          <w:b w:val="false"/>
          <w:i w:val="false"/>
          <w:color w:val="000000"/>
          <w:sz w:val="28"/>
        </w:rPr>
        <w:t>
      1) көрсетілетін қызметті берушінің кеңсе қызметкері;</w:t>
      </w:r>
    </w:p>
    <w:bookmarkEnd w:id="167"/>
    <w:bookmarkStart w:name="z339" w:id="168"/>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End w:id="168"/>
    <w:bookmarkStart w:name="z340" w:id="16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rPr>
                <w:rFonts w:ascii="Times New Roman"/>
                <w:b w:val="false"/>
                <w:i w:val="false"/>
                <w:color w:val="000000"/>
                <w:sz w:val="20"/>
              </w:rPr>
              <w:t xml:space="preserve"> алғашқы көмек көрсететін</w:t>
            </w:r>
            <w:r>
              <w:rPr>
                <w:rFonts w:ascii="Times New Roman"/>
                <w:b w:val="false"/>
                <w:i w:val="false"/>
                <w:color w:val="000000"/>
                <w:sz w:val="20"/>
              </w:rPr>
              <w:t xml:space="preserve"> медициналық ұйымнан</w:t>
            </w:r>
            <w:r>
              <w:rPr>
                <w:rFonts w:ascii="Times New Roman"/>
                <w:b w:val="false"/>
                <w:i w:val="false"/>
                <w:color w:val="000000"/>
                <w:sz w:val="20"/>
              </w:rPr>
              <w:t xml:space="preserve"> анықтама беру"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347" w:id="17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70"/>
    <w:bookmarkStart w:name="z348"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10-қосымша</w:t>
            </w:r>
          </w:p>
        </w:tc>
      </w:tr>
    </w:tbl>
    <w:bookmarkStart w:name="z353" w:id="172"/>
    <w:p>
      <w:pPr>
        <w:spacing w:after="0"/>
        <w:ind w:left="0"/>
        <w:jc w:val="left"/>
      </w:pPr>
      <w:r>
        <w:rPr>
          <w:rFonts w:ascii="Times New Roman"/>
          <w:b/>
          <w:i w:val="false"/>
          <w:color w:val="000000"/>
        </w:rPr>
        <w:t xml:space="preserve"> "Еңбекке уақытша жарамсыздық парағын беру" мемлекеттік көрсетілетін қызмет регламенті</w:t>
      </w:r>
    </w:p>
    <w:bookmarkEnd w:id="172"/>
    <w:bookmarkStart w:name="z354" w:id="173"/>
    <w:p>
      <w:pPr>
        <w:spacing w:after="0"/>
        <w:ind w:left="0"/>
        <w:jc w:val="left"/>
      </w:pPr>
      <w:r>
        <w:rPr>
          <w:rFonts w:ascii="Times New Roman"/>
          <w:b/>
          <w:i w:val="false"/>
          <w:color w:val="000000"/>
        </w:rPr>
        <w:t xml:space="preserve"> 1. Жалпы ережелер</w:t>
      </w:r>
    </w:p>
    <w:bookmarkEnd w:id="173"/>
    <w:bookmarkStart w:name="z355" w:id="174"/>
    <w:p>
      <w:pPr>
        <w:spacing w:after="0"/>
        <w:ind w:left="0"/>
        <w:jc w:val="both"/>
      </w:pPr>
      <w:r>
        <w:rPr>
          <w:rFonts w:ascii="Times New Roman"/>
          <w:b w:val="false"/>
          <w:i w:val="false"/>
          <w:color w:val="000000"/>
          <w:sz w:val="28"/>
        </w:rPr>
        <w:t>
      1. "Еңбекке уақытша жарамсыздық парағын беру"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174"/>
    <w:bookmarkStart w:name="z356" w:id="17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"Еңбекке уақытша жарамсыздық парағын беру" мемлекеттік көрсетілетін қызмет стандарты (бұдан әрі - Стандарт) негізінде көрсетіледі.</w:t>
      </w:r>
    </w:p>
    <w:bookmarkEnd w:id="175"/>
    <w:bookmarkStart w:name="z357" w:id="176"/>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олардың нәтижелерін беру қызметті беруші арқылы жүзеге асырылады. </w:t>
      </w:r>
    </w:p>
    <w:bookmarkEnd w:id="176"/>
    <w:bookmarkStart w:name="z358" w:id="177"/>
    <w:p>
      <w:pPr>
        <w:spacing w:after="0"/>
        <w:ind w:left="0"/>
        <w:jc w:val="both"/>
      </w:pPr>
      <w:r>
        <w:rPr>
          <w:rFonts w:ascii="Times New Roman"/>
          <w:b w:val="false"/>
          <w:i w:val="false"/>
          <w:color w:val="000000"/>
          <w:sz w:val="28"/>
        </w:rPr>
        <w:t>
      2. Мемлекеттік қызмет көрсету нысаны: қағаз.</w:t>
      </w:r>
    </w:p>
    <w:bookmarkEnd w:id="177"/>
    <w:bookmarkStart w:name="z359" w:id="178"/>
    <w:p>
      <w:pPr>
        <w:spacing w:after="0"/>
        <w:ind w:left="0"/>
        <w:jc w:val="both"/>
      </w:pPr>
      <w:r>
        <w:rPr>
          <w:rFonts w:ascii="Times New Roman"/>
          <w:b w:val="false"/>
          <w:i w:val="false"/>
          <w:color w:val="000000"/>
          <w:sz w:val="28"/>
        </w:rPr>
        <w:t xml:space="preserve">
      3. Мемлекеттік қызмет көрсету нәтижесі: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w:t>
      </w:r>
      <w:r>
        <w:rPr>
          <w:rFonts w:ascii="Times New Roman"/>
          <w:b w:val="false"/>
          <w:i w:val="false"/>
          <w:color w:val="000000"/>
          <w:sz w:val="28"/>
        </w:rPr>
        <w:t>№ 183</w:t>
      </w:r>
      <w:r>
        <w:rPr>
          <w:rFonts w:ascii="Times New Roman"/>
          <w:b w:val="false"/>
          <w:i w:val="false"/>
          <w:color w:val="000000"/>
          <w:sz w:val="28"/>
        </w:rPr>
        <w:t xml:space="preserve"> бұйрығына (Нормативтік құқықтық актілерді мемлекеттік тіркеу тізілімінде № 10964 тіркелген) сәйкес медициналық-санитариялық алғашқы көмек көрсететін медициналық ұйымнан берілетін еңбекке уақытша жарамсыздық туралы парақ. </w:t>
      </w:r>
    </w:p>
    <w:bookmarkEnd w:id="178"/>
    <w:bookmarkStart w:name="z360" w:id="1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9"/>
    <w:bookmarkStart w:name="z361" w:id="180"/>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80"/>
    <w:bookmarkStart w:name="z362" w:id="18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81"/>
    <w:bookmarkStart w:name="z363" w:id="182"/>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минуттан аспайды. Нәтижесі - көрсетілетін қызметті берушінің жауапты орындаушысына жолдау;</w:t>
      </w:r>
    </w:p>
    <w:bookmarkEnd w:id="182"/>
    <w:bookmarkStart w:name="z364" w:id="183"/>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мемлекеттік қызмет көрсету нәтижесін беру – 15 (он бес) минут. Нәтижесі - мемлекеттік қызмет көрсету нәтижесін беру.</w:t>
      </w:r>
    </w:p>
    <w:bookmarkEnd w:id="183"/>
    <w:bookmarkStart w:name="z365" w:id="18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84"/>
    <w:bookmarkStart w:name="z366" w:id="18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85"/>
    <w:bookmarkStart w:name="z367" w:id="186"/>
    <w:p>
      <w:pPr>
        <w:spacing w:after="0"/>
        <w:ind w:left="0"/>
        <w:jc w:val="both"/>
      </w:pPr>
      <w:r>
        <w:rPr>
          <w:rFonts w:ascii="Times New Roman"/>
          <w:b w:val="false"/>
          <w:i w:val="false"/>
          <w:color w:val="000000"/>
          <w:sz w:val="28"/>
        </w:rPr>
        <w:t>
      1) көрсетілетін қызметті берушінің кеңсе қызметкері;</w:t>
      </w:r>
    </w:p>
    <w:bookmarkEnd w:id="186"/>
    <w:bookmarkStart w:name="z368" w:id="187"/>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End w:id="187"/>
    <w:bookmarkStart w:name="z369" w:id="18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"Еңбекке уақытша жарамсыздық</w:t>
            </w:r>
            <w:r>
              <w:rPr>
                <w:rFonts w:ascii="Times New Roman"/>
                <w:b w:val="false"/>
                <w:i w:val="false"/>
                <w:color w:val="000000"/>
                <w:sz w:val="20"/>
              </w:rPr>
              <w:t xml:space="preserve"> парағын беру"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374" w:id="18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89"/>
    <w:bookmarkStart w:name="z375"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11-қосымша</w:t>
            </w:r>
          </w:p>
        </w:tc>
      </w:tr>
    </w:tbl>
    <w:bookmarkStart w:name="z380" w:id="191"/>
    <w:p>
      <w:pPr>
        <w:spacing w:after="0"/>
        <w:ind w:left="0"/>
        <w:jc w:val="left"/>
      </w:pPr>
      <w:r>
        <w:rPr>
          <w:rFonts w:ascii="Times New Roman"/>
          <w:b/>
          <w:i w:val="false"/>
          <w:color w:val="000000"/>
        </w:rPr>
        <w:t xml:space="preserve"> "Уақытша еңбекке жарамсыздық туралы анықтаманы беру" мемлекеттік көрсетілетін қызмет регламенті</w:t>
      </w:r>
    </w:p>
    <w:bookmarkEnd w:id="191"/>
    <w:bookmarkStart w:name="z381" w:id="192"/>
    <w:p>
      <w:pPr>
        <w:spacing w:after="0"/>
        <w:ind w:left="0"/>
        <w:jc w:val="left"/>
      </w:pPr>
      <w:r>
        <w:rPr>
          <w:rFonts w:ascii="Times New Roman"/>
          <w:b/>
          <w:i w:val="false"/>
          <w:color w:val="000000"/>
        </w:rPr>
        <w:t xml:space="preserve"> 1. Жалпы ережелер</w:t>
      </w:r>
    </w:p>
    <w:bookmarkEnd w:id="192"/>
    <w:bookmarkStart w:name="z382" w:id="193"/>
    <w:p>
      <w:pPr>
        <w:spacing w:after="0"/>
        <w:ind w:left="0"/>
        <w:jc w:val="both"/>
      </w:pPr>
      <w:r>
        <w:rPr>
          <w:rFonts w:ascii="Times New Roman"/>
          <w:b w:val="false"/>
          <w:i w:val="false"/>
          <w:color w:val="000000"/>
          <w:sz w:val="28"/>
        </w:rPr>
        <w:t>
      1. "Уақытша еңбекке жарамсыздық туралы анықтаманы беру"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193"/>
    <w:bookmarkStart w:name="z383" w:id="194"/>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"Уақытша еңбекке жарамсыздық туралы анықтаманы беру" мемлекеттік көрсетілетін қызмет стандарты (бұдан әрі - Стандарт) негізінде көрсетіледі.</w:t>
      </w:r>
    </w:p>
    <w:bookmarkEnd w:id="194"/>
    <w:bookmarkStart w:name="z384" w:id="195"/>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олардың нәтижелерін беру қызметті беруші арқылы жүзеге асырылады. </w:t>
      </w:r>
    </w:p>
    <w:bookmarkEnd w:id="195"/>
    <w:bookmarkStart w:name="z385" w:id="196"/>
    <w:p>
      <w:pPr>
        <w:spacing w:after="0"/>
        <w:ind w:left="0"/>
        <w:jc w:val="both"/>
      </w:pPr>
      <w:r>
        <w:rPr>
          <w:rFonts w:ascii="Times New Roman"/>
          <w:b w:val="false"/>
          <w:i w:val="false"/>
          <w:color w:val="000000"/>
          <w:sz w:val="28"/>
        </w:rPr>
        <w:t>
      2. Мемлекеттік қызмет көрсету нысаны: қағаз.</w:t>
      </w:r>
    </w:p>
    <w:bookmarkEnd w:id="196"/>
    <w:bookmarkStart w:name="z386" w:id="197"/>
    <w:p>
      <w:pPr>
        <w:spacing w:after="0"/>
        <w:ind w:left="0"/>
        <w:jc w:val="both"/>
      </w:pPr>
      <w:r>
        <w:rPr>
          <w:rFonts w:ascii="Times New Roman"/>
          <w:b w:val="false"/>
          <w:i w:val="false"/>
          <w:color w:val="000000"/>
          <w:sz w:val="28"/>
        </w:rPr>
        <w:t xml:space="preserve">
      3. Мемлекеттік қызмет көрсету нәтижесі: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w:t>
      </w:r>
      <w:r>
        <w:rPr>
          <w:rFonts w:ascii="Times New Roman"/>
          <w:b w:val="false"/>
          <w:i w:val="false"/>
          <w:color w:val="000000"/>
          <w:sz w:val="28"/>
        </w:rPr>
        <w:t>№ 183</w:t>
      </w:r>
      <w:r>
        <w:rPr>
          <w:rFonts w:ascii="Times New Roman"/>
          <w:b w:val="false"/>
          <w:i w:val="false"/>
          <w:color w:val="000000"/>
          <w:sz w:val="28"/>
        </w:rPr>
        <w:t xml:space="preserve"> бұйрығына (Нормативтік құқықтық актілерді мемлекеттік тіркеу тізілімінде № 10964 тіркелген) сәйкес медициналық-санитариялық алғашқы көмек көрсететін медициналық ұйымнан берілетін еңбекке уақытша жарамсыздық туралы анықтама.</w:t>
      </w:r>
    </w:p>
    <w:bookmarkEnd w:id="197"/>
    <w:bookmarkStart w:name="z387" w:id="19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8"/>
    <w:bookmarkStart w:name="z388" w:id="199"/>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199"/>
    <w:bookmarkStart w:name="z389" w:id="2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00"/>
    <w:bookmarkStart w:name="z390" w:id="201"/>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минуттан аспайды. Нәтижесі - көрсетілетін қызметті берушінің жауапты орындаушысына жолдау;</w:t>
      </w:r>
    </w:p>
    <w:bookmarkEnd w:id="201"/>
    <w:bookmarkStart w:name="z391" w:id="202"/>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мемлекеттік қызмет көрсету нәтижесін беру – 15 (он бес) минут. Нәтижесі - мемлекеттік қызмет көрсету нәтижесін беру.</w:t>
      </w:r>
    </w:p>
    <w:bookmarkEnd w:id="202"/>
    <w:bookmarkStart w:name="z392" w:id="20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03"/>
    <w:bookmarkStart w:name="z393" w:id="20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04"/>
    <w:bookmarkStart w:name="z394" w:id="205"/>
    <w:p>
      <w:pPr>
        <w:spacing w:after="0"/>
        <w:ind w:left="0"/>
        <w:jc w:val="both"/>
      </w:pPr>
      <w:r>
        <w:rPr>
          <w:rFonts w:ascii="Times New Roman"/>
          <w:b w:val="false"/>
          <w:i w:val="false"/>
          <w:color w:val="000000"/>
          <w:sz w:val="28"/>
        </w:rPr>
        <w:t>
      1) көрсетілетін қызметті берушінің кеңсе қызметкері;</w:t>
      </w:r>
    </w:p>
    <w:bookmarkEnd w:id="205"/>
    <w:bookmarkStart w:name="z395" w:id="206"/>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End w:id="206"/>
    <w:bookmarkStart w:name="z396" w:id="20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еңбекке жарамсыздық</w:t>
            </w:r>
            <w:r>
              <w:rPr>
                <w:rFonts w:ascii="Times New Roman"/>
                <w:b w:val="false"/>
                <w:i w:val="false"/>
                <w:color w:val="000000"/>
                <w:sz w:val="20"/>
              </w:rPr>
              <w:t xml:space="preserve"> туралы анықтаманы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401" w:id="20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08"/>
    <w:bookmarkStart w:name="z402"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12-қосымша</w:t>
            </w:r>
          </w:p>
        </w:tc>
      </w:tr>
    </w:tbl>
    <w:bookmarkStart w:name="z407" w:id="210"/>
    <w:p>
      <w:pPr>
        <w:spacing w:after="0"/>
        <w:ind w:left="0"/>
        <w:jc w:val="left"/>
      </w:pPr>
      <w:r>
        <w:rPr>
          <w:rFonts w:ascii="Times New Roman"/>
          <w:b/>
          <w:i w:val="false"/>
          <w:color w:val="000000"/>
        </w:rPr>
        <w:t xml:space="preserve">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регламенті</w:t>
      </w:r>
    </w:p>
    <w:bookmarkEnd w:id="210"/>
    <w:bookmarkStart w:name="z408" w:id="211"/>
    <w:p>
      <w:pPr>
        <w:spacing w:after="0"/>
        <w:ind w:left="0"/>
        <w:jc w:val="left"/>
      </w:pPr>
      <w:r>
        <w:rPr>
          <w:rFonts w:ascii="Times New Roman"/>
          <w:b/>
          <w:i w:val="false"/>
          <w:color w:val="000000"/>
        </w:rPr>
        <w:t xml:space="preserve"> 1. Жалпы ережелер</w:t>
      </w:r>
    </w:p>
    <w:bookmarkEnd w:id="211"/>
    <w:bookmarkStart w:name="z409" w:id="212"/>
    <w:p>
      <w:pPr>
        <w:spacing w:after="0"/>
        <w:ind w:left="0"/>
        <w:jc w:val="both"/>
      </w:pPr>
      <w:r>
        <w:rPr>
          <w:rFonts w:ascii="Times New Roman"/>
          <w:b w:val="false"/>
          <w:i w:val="false"/>
          <w:color w:val="000000"/>
          <w:sz w:val="28"/>
        </w:rPr>
        <w:t>
      1.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тегін көрсетіледі.</w:t>
      </w:r>
    </w:p>
    <w:bookmarkEnd w:id="212"/>
    <w:bookmarkStart w:name="z410" w:id="21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стандарты (бұдан әрі - Стандарт) негізінде көрсетіледі.</w:t>
      </w:r>
    </w:p>
    <w:bookmarkEnd w:id="213"/>
    <w:bookmarkStart w:name="z411" w:id="214"/>
    <w:p>
      <w:pPr>
        <w:spacing w:after="0"/>
        <w:ind w:left="0"/>
        <w:jc w:val="both"/>
      </w:pPr>
      <w:r>
        <w:rPr>
          <w:rFonts w:ascii="Times New Roman"/>
          <w:b w:val="false"/>
          <w:i w:val="false"/>
          <w:color w:val="000000"/>
          <w:sz w:val="28"/>
        </w:rPr>
        <w:t xml:space="preserve">
      Мемлекеттік қызметті көрсетуге өтінішті қабылдау және нәтижесін беру мемлекеттік көрсетілетін қызметті беруші арқылы жүзеге асырылады. </w:t>
      </w:r>
    </w:p>
    <w:bookmarkEnd w:id="214"/>
    <w:bookmarkStart w:name="z412" w:id="215"/>
    <w:p>
      <w:pPr>
        <w:spacing w:after="0"/>
        <w:ind w:left="0"/>
        <w:jc w:val="both"/>
      </w:pPr>
      <w:r>
        <w:rPr>
          <w:rFonts w:ascii="Times New Roman"/>
          <w:b w:val="false"/>
          <w:i w:val="false"/>
          <w:color w:val="000000"/>
          <w:sz w:val="28"/>
        </w:rPr>
        <w:t xml:space="preserve">
      2. Көрсетілетін мемлекеттік қызметтің нысаны: қағаз. </w:t>
      </w:r>
    </w:p>
    <w:bookmarkEnd w:id="215"/>
    <w:bookmarkStart w:name="z413" w:id="216"/>
    <w:p>
      <w:pPr>
        <w:spacing w:after="0"/>
        <w:ind w:left="0"/>
        <w:jc w:val="both"/>
      </w:pPr>
      <w:r>
        <w:rPr>
          <w:rFonts w:ascii="Times New Roman"/>
          <w:b w:val="false"/>
          <w:i w:val="false"/>
          <w:color w:val="000000"/>
          <w:sz w:val="28"/>
        </w:rPr>
        <w:t xml:space="preserve">
      3. Мемлекеттік қызметті көрсету нәтижесі: </w:t>
      </w:r>
    </w:p>
    <w:bookmarkEnd w:id="216"/>
    <w:bookmarkStart w:name="z414" w:id="217"/>
    <w:p>
      <w:pPr>
        <w:spacing w:after="0"/>
        <w:ind w:left="0"/>
        <w:jc w:val="both"/>
      </w:pPr>
      <w:r>
        <w:rPr>
          <w:rFonts w:ascii="Times New Roman"/>
          <w:b w:val="false"/>
          <w:i w:val="false"/>
          <w:color w:val="000000"/>
          <w:sz w:val="28"/>
        </w:rPr>
        <w:t>
      1) Стандарттың 1-қосымшасына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не Стандарттың 2-қосымшасына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w:t>
      </w:r>
    </w:p>
    <w:bookmarkEnd w:id="217"/>
    <w:bookmarkStart w:name="z415" w:id="218"/>
    <w:p>
      <w:pPr>
        <w:spacing w:after="0"/>
        <w:ind w:left="0"/>
        <w:jc w:val="both"/>
      </w:pPr>
      <w:r>
        <w:rPr>
          <w:rFonts w:ascii="Times New Roman"/>
          <w:b w:val="false"/>
          <w:i w:val="false"/>
          <w:color w:val="000000"/>
          <w:sz w:val="28"/>
        </w:rPr>
        <w:t>
      2) Стандарттың 3-қосымшасына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w:t>
      </w:r>
    </w:p>
    <w:bookmarkEnd w:id="218"/>
    <w:bookmarkStart w:name="z416" w:id="2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9"/>
    <w:bookmarkStart w:name="z417" w:id="220"/>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20"/>
    <w:bookmarkStart w:name="z418" w:id="22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221"/>
    <w:bookmarkStart w:name="z419" w:id="222"/>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минуттан аспайды. Нәтижесі - көрсетілетін қызметті берушінің басшысына жолдау;</w:t>
      </w:r>
    </w:p>
    <w:bookmarkEnd w:id="222"/>
    <w:bookmarkStart w:name="z420" w:id="223"/>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223"/>
    <w:bookmarkStart w:name="z421" w:id="224"/>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2 (екі) жұмыс күні. Нәтижесі - мемлекеттік қызмет көрсету нәтижесін көрсетілетін қызметті берушінің басшысына қол қоюға жолдау;</w:t>
      </w:r>
    </w:p>
    <w:bookmarkEnd w:id="224"/>
    <w:bookmarkStart w:name="z422" w:id="225"/>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3 (үш) сағат. Нәтижесі - мемлекеттік қызмет көрсету нәтижесін көрсетілетін қызметті берушінің жауапты орындаушысына жолдау;</w:t>
      </w:r>
    </w:p>
    <w:bookmarkEnd w:id="225"/>
    <w:bookmarkStart w:name="z423" w:id="226"/>
    <w:p>
      <w:pPr>
        <w:spacing w:after="0"/>
        <w:ind w:left="0"/>
        <w:jc w:val="both"/>
      </w:pPr>
      <w:r>
        <w:rPr>
          <w:rFonts w:ascii="Times New Roman"/>
          <w:b w:val="false"/>
          <w:i w:val="false"/>
          <w:color w:val="000000"/>
          <w:sz w:val="28"/>
        </w:rPr>
        <w:t>
      5) мемлекеттік қызмет көрсету нәтижесін беру – 30 (отыз) минуттан аспайды. Нәтижесі - мемлекеттік қызмет көрсету нәтижесін беру.</w:t>
      </w:r>
    </w:p>
    <w:bookmarkEnd w:id="226"/>
    <w:bookmarkStart w:name="z424" w:id="22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27"/>
    <w:bookmarkStart w:name="z425" w:id="22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28"/>
    <w:bookmarkStart w:name="z426" w:id="229"/>
    <w:p>
      <w:pPr>
        <w:spacing w:after="0"/>
        <w:ind w:left="0"/>
        <w:jc w:val="both"/>
      </w:pPr>
      <w:r>
        <w:rPr>
          <w:rFonts w:ascii="Times New Roman"/>
          <w:b w:val="false"/>
          <w:i w:val="false"/>
          <w:color w:val="000000"/>
          <w:sz w:val="28"/>
        </w:rPr>
        <w:t>
      1) көрсетілетін қызметті берушінің кеңсе қызметкері;</w:t>
      </w:r>
    </w:p>
    <w:bookmarkEnd w:id="229"/>
    <w:bookmarkStart w:name="z427" w:id="230"/>
    <w:p>
      <w:pPr>
        <w:spacing w:after="0"/>
        <w:ind w:left="0"/>
        <w:jc w:val="both"/>
      </w:pPr>
      <w:r>
        <w:rPr>
          <w:rFonts w:ascii="Times New Roman"/>
          <w:b w:val="false"/>
          <w:i w:val="false"/>
          <w:color w:val="000000"/>
          <w:sz w:val="28"/>
        </w:rPr>
        <w:t>
      2) көрсетілетін қызметті берушінің басшысы;</w:t>
      </w:r>
    </w:p>
    <w:bookmarkEnd w:id="230"/>
    <w:bookmarkStart w:name="z428" w:id="23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31"/>
    <w:bookmarkStart w:name="z429" w:id="23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32"/>
    <w:bookmarkStart w:name="z430" w:id="23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3"/>
    <w:bookmarkStart w:name="z431" w:id="234"/>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34"/>
    <w:bookmarkStart w:name="z432" w:id="235"/>
    <w:p>
      <w:pPr>
        <w:spacing w:after="0"/>
        <w:ind w:left="0"/>
        <w:jc w:val="both"/>
      </w:pPr>
      <w:r>
        <w:rPr>
          <w:rFonts w:ascii="Times New Roman"/>
          <w:b w:val="false"/>
          <w:i w:val="false"/>
          <w:color w:val="000000"/>
          <w:sz w:val="28"/>
        </w:rPr>
        <w:t>
      1) көрсетілетін қызметті алушы порталда тіркеледі, ЭЦҚ-мен куәландырылған электрондық құжат нысанындағы сұрау салуды жолдайды;</w:t>
      </w:r>
    </w:p>
    <w:bookmarkEnd w:id="235"/>
    <w:bookmarkStart w:name="z433" w:id="236"/>
    <w:p>
      <w:pPr>
        <w:spacing w:after="0"/>
        <w:ind w:left="0"/>
        <w:jc w:val="both"/>
      </w:pPr>
      <w:r>
        <w:rPr>
          <w:rFonts w:ascii="Times New Roman"/>
          <w:b w:val="false"/>
          <w:i w:val="false"/>
          <w:color w:val="000000"/>
          <w:sz w:val="28"/>
        </w:rPr>
        <w:t>
      2)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w:t>
            </w:r>
            <w:r>
              <w:rPr>
                <w:rFonts w:ascii="Times New Roman"/>
                <w:b w:val="false"/>
                <w:i w:val="false"/>
                <w:color w:val="000000"/>
                <w:sz w:val="20"/>
              </w:rPr>
              <w:t xml:space="preserve"> азаматтан қайтыс болғаннан кейін</w:t>
            </w:r>
            <w:r>
              <w:rPr>
                <w:rFonts w:ascii="Times New Roman"/>
                <w:b w:val="false"/>
                <w:i w:val="false"/>
                <w:color w:val="000000"/>
                <w:sz w:val="20"/>
              </w:rPr>
              <w:t xml:space="preserve"> оның тіндерін және (немесе)</w:t>
            </w:r>
            <w:r>
              <w:rPr>
                <w:rFonts w:ascii="Times New Roman"/>
                <w:b w:val="false"/>
                <w:i w:val="false"/>
                <w:color w:val="000000"/>
                <w:sz w:val="20"/>
              </w:rPr>
              <w:t xml:space="preserve"> ағзаларын (ағзалардың бөліктерін)</w:t>
            </w:r>
            <w:r>
              <w:rPr>
                <w:rFonts w:ascii="Times New Roman"/>
                <w:b w:val="false"/>
                <w:i w:val="false"/>
                <w:color w:val="000000"/>
                <w:sz w:val="20"/>
              </w:rPr>
              <w:t xml:space="preserve"> алу мүмкіндігі туралы көзі тірісінде</w:t>
            </w:r>
            <w:r>
              <w:rPr>
                <w:rFonts w:ascii="Times New Roman"/>
                <w:b w:val="false"/>
                <w:i w:val="false"/>
                <w:color w:val="000000"/>
                <w:sz w:val="20"/>
              </w:rPr>
              <w:t xml:space="preserve"> еркін көңіл білдіруіне келісім беру</w:t>
            </w:r>
            <w:r>
              <w:rPr>
                <w:rFonts w:ascii="Times New Roman"/>
                <w:b w:val="false"/>
                <w:i w:val="false"/>
                <w:color w:val="000000"/>
                <w:sz w:val="20"/>
              </w:rPr>
              <w:t xml:space="preserve"> және қайтарып алуды тіркеу"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443" w:id="23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37"/>
    <w:bookmarkStart w:name="z44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13-қосымша</w:t>
            </w:r>
          </w:p>
        </w:tc>
      </w:tr>
    </w:tbl>
    <w:bookmarkStart w:name="z449" w:id="239"/>
    <w:p>
      <w:pPr>
        <w:spacing w:after="0"/>
        <w:ind w:left="0"/>
        <w:jc w:val="left"/>
      </w:pPr>
      <w:r>
        <w:rPr>
          <w:rFonts w:ascii="Times New Roman"/>
          <w:b/>
          <w:i w:val="false"/>
          <w:color w:val="000000"/>
        </w:rPr>
        <w:t xml:space="preserve"> "Алдын ала міндетті медициналық қарап тексеруден өту" мемлекеттік көрсетілетін қызмет регламенті</w:t>
      </w:r>
    </w:p>
    <w:bookmarkEnd w:id="239"/>
    <w:bookmarkStart w:name="z450" w:id="240"/>
    <w:p>
      <w:pPr>
        <w:spacing w:after="0"/>
        <w:ind w:left="0"/>
        <w:jc w:val="left"/>
      </w:pPr>
      <w:r>
        <w:rPr>
          <w:rFonts w:ascii="Times New Roman"/>
          <w:b/>
          <w:i w:val="false"/>
          <w:color w:val="000000"/>
        </w:rPr>
        <w:t xml:space="preserve"> 1. Жалпы ережелер</w:t>
      </w:r>
    </w:p>
    <w:bookmarkEnd w:id="240"/>
    <w:bookmarkStart w:name="z451" w:id="241"/>
    <w:p>
      <w:pPr>
        <w:spacing w:after="0"/>
        <w:ind w:left="0"/>
        <w:jc w:val="both"/>
      </w:pPr>
      <w:r>
        <w:rPr>
          <w:rFonts w:ascii="Times New Roman"/>
          <w:b w:val="false"/>
          <w:i w:val="false"/>
          <w:color w:val="000000"/>
          <w:sz w:val="28"/>
        </w:rPr>
        <w:t>
      1. "Алдын ала міндетті медициналық қарап тексеруден өту" мемлекеттік көрсетілетін қызмет (бұдан әрі - мемлекеттік көрсетілетін қызмет) медициналық ұйымдарымен (бұдан әрі - көрсетілетін қызметті беруші) ақылы негізде көрсетіледі.</w:t>
      </w:r>
    </w:p>
    <w:bookmarkEnd w:id="241"/>
    <w:bookmarkStart w:name="z452" w:id="242"/>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"Алдын ала міндетті медициналық қарап тексеруден өту" мемлекеттік көрсетілетін қызмет стандарты (бұдан әрі - Стандарт) негізінде көрсетіледі.</w:t>
      </w:r>
    </w:p>
    <w:bookmarkEnd w:id="242"/>
    <w:bookmarkStart w:name="z453" w:id="243"/>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 көрсетілетін қызметті беруші арқылы жүзеге асырылады.</w:t>
      </w:r>
    </w:p>
    <w:bookmarkEnd w:id="243"/>
    <w:bookmarkStart w:name="z454" w:id="244"/>
    <w:p>
      <w:pPr>
        <w:spacing w:after="0"/>
        <w:ind w:left="0"/>
        <w:jc w:val="both"/>
      </w:pPr>
      <w:r>
        <w:rPr>
          <w:rFonts w:ascii="Times New Roman"/>
          <w:b w:val="false"/>
          <w:i w:val="false"/>
          <w:color w:val="000000"/>
          <w:sz w:val="28"/>
        </w:rPr>
        <w:t>
      2. Мемлекеттік қызмет көрсету нысаны: қағаз.</w:t>
      </w:r>
    </w:p>
    <w:bookmarkEnd w:id="244"/>
    <w:bookmarkStart w:name="z455" w:id="245"/>
    <w:p>
      <w:pPr>
        <w:spacing w:after="0"/>
        <w:ind w:left="0"/>
        <w:jc w:val="both"/>
      </w:pPr>
      <w:r>
        <w:rPr>
          <w:rFonts w:ascii="Times New Roman"/>
          <w:b w:val="false"/>
          <w:i w:val="false"/>
          <w:color w:val="000000"/>
          <w:sz w:val="28"/>
        </w:rPr>
        <w:t xml:space="preserve">
      3. Мемлекеттік қызмет көрсету нәтижесі: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(Нормативтік құқықтық актілерді мемлекеттік тіркеу тізілімінде № 6697 тіркелген) бұйрығымен бекітілген № 086/е нысан бойынша көрсетілетін қызметті берушінің медициналық анықтамасы (бұдан әрі – Анықтама).</w:t>
      </w:r>
    </w:p>
    <w:bookmarkEnd w:id="245"/>
    <w:bookmarkStart w:name="z456" w:id="246"/>
    <w:p>
      <w:pPr>
        <w:spacing w:after="0"/>
        <w:ind w:left="0"/>
        <w:jc w:val="both"/>
      </w:pPr>
      <w:r>
        <w:rPr>
          <w:rFonts w:ascii="Times New Roman"/>
          <w:b w:val="false"/>
          <w:i w:val="false"/>
          <w:color w:val="000000"/>
          <w:sz w:val="28"/>
        </w:rPr>
        <w:t>
      Көрсетілген қызметті берушінің басшысы қол қойған Стандарттың қосымшасына сәйкес нысан бойынша Анықтама беріледі.</w:t>
      </w:r>
    </w:p>
    <w:bookmarkEnd w:id="246"/>
    <w:bookmarkStart w:name="z457" w:id="247"/>
    <w:p>
      <w:pPr>
        <w:spacing w:after="0"/>
        <w:ind w:left="0"/>
        <w:jc w:val="both"/>
      </w:pPr>
      <w:r>
        <w:rPr>
          <w:rFonts w:ascii="Times New Roman"/>
          <w:b w:val="false"/>
          <w:i w:val="false"/>
          <w:color w:val="000000"/>
          <w:sz w:val="28"/>
        </w:rPr>
        <w:t>
      Көрсетілетін қызметті берушіге тікелей жүгінген кезде дәрігердің бос уақытын, көрсетілетін қызметті берушімен бекітілген дәрігерлердің кестесіне сәйкес рентгенологиялық (флюорографиялық) зерттеп-қарау және клиникалық-зертханалық зерттеулерді таңдау мүмкіндігі ұсынылады.</w:t>
      </w:r>
    </w:p>
    <w:bookmarkEnd w:id="247"/>
    <w:bookmarkStart w:name="z458" w:id="2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48"/>
    <w:bookmarkStart w:name="z459" w:id="249"/>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49"/>
    <w:bookmarkStart w:name="z460" w:id="25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50"/>
    <w:bookmarkStart w:name="z461" w:id="251"/>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15 (он бес) минут. Нәтижесі - көрсетілетін қызметті берушінің жауапты орындаушысына жолдау;</w:t>
      </w:r>
    </w:p>
    <w:bookmarkEnd w:id="251"/>
    <w:bookmarkStart w:name="z462" w:id="252"/>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сағаттан аспайды. Нәтижесі - мемлекеттік қызмет көрсету нәтижесін көрсетілетін қызметті берушінің басшысына қол қоюға жолдау;</w:t>
      </w:r>
    </w:p>
    <w:bookmarkEnd w:id="252"/>
    <w:bookmarkStart w:name="z463" w:id="253"/>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bookmarkEnd w:id="253"/>
    <w:bookmarkStart w:name="z464" w:id="254"/>
    <w:p>
      <w:pPr>
        <w:spacing w:after="0"/>
        <w:ind w:left="0"/>
        <w:jc w:val="both"/>
      </w:pPr>
      <w:r>
        <w:rPr>
          <w:rFonts w:ascii="Times New Roman"/>
          <w:b w:val="false"/>
          <w:i w:val="false"/>
          <w:color w:val="000000"/>
          <w:sz w:val="28"/>
        </w:rPr>
        <w:t xml:space="preserve">
      4) мемлекеттік қызмет көрсету нәтижесін беру – 15 (он бес) минут. Нәтижесі - мемлекеттік қызмет көрсету нәтижесін беру. </w:t>
      </w:r>
    </w:p>
    <w:bookmarkEnd w:id="254"/>
    <w:bookmarkStart w:name="z465" w:id="25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55"/>
    <w:bookmarkStart w:name="z466" w:id="25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56"/>
    <w:bookmarkStart w:name="z467" w:id="257"/>
    <w:p>
      <w:pPr>
        <w:spacing w:after="0"/>
        <w:ind w:left="0"/>
        <w:jc w:val="both"/>
      </w:pPr>
      <w:r>
        <w:rPr>
          <w:rFonts w:ascii="Times New Roman"/>
          <w:b w:val="false"/>
          <w:i w:val="false"/>
          <w:color w:val="000000"/>
          <w:sz w:val="28"/>
        </w:rPr>
        <w:t>
      1) көрсетілетін қызметті берушінің кеңсе қызметкері;</w:t>
      </w:r>
    </w:p>
    <w:bookmarkEnd w:id="257"/>
    <w:bookmarkStart w:name="z468" w:id="258"/>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258"/>
    <w:bookmarkStart w:name="z469" w:id="259"/>
    <w:p>
      <w:pPr>
        <w:spacing w:after="0"/>
        <w:ind w:left="0"/>
        <w:jc w:val="both"/>
      </w:pPr>
      <w:r>
        <w:rPr>
          <w:rFonts w:ascii="Times New Roman"/>
          <w:b w:val="false"/>
          <w:i w:val="false"/>
          <w:color w:val="000000"/>
          <w:sz w:val="28"/>
        </w:rPr>
        <w:t>
      3) көрсетілетін қызметті берушінің басшысы.</w:t>
      </w:r>
    </w:p>
    <w:bookmarkEnd w:id="259"/>
    <w:bookmarkStart w:name="z470" w:id="26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"Алдын ала міндетті медициналық</w:t>
            </w:r>
            <w:r>
              <w:rPr>
                <w:rFonts w:ascii="Times New Roman"/>
                <w:b w:val="false"/>
                <w:i w:val="false"/>
                <w:color w:val="000000"/>
                <w:sz w:val="20"/>
              </w:rPr>
              <w:t xml:space="preserve"> қарап тексеруден өту"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қосымша</w:t>
            </w:r>
          </w:p>
        </w:tc>
      </w:tr>
    </w:tbl>
    <w:bookmarkStart w:name="z475" w:id="26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61"/>
    <w:bookmarkStart w:name="z47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14-қосымша</w:t>
            </w:r>
          </w:p>
        </w:tc>
      </w:tr>
    </w:tbl>
    <w:bookmarkStart w:name="z481" w:id="263"/>
    <w:p>
      <w:pPr>
        <w:spacing w:after="0"/>
        <w:ind w:left="0"/>
        <w:jc w:val="left"/>
      </w:pPr>
      <w:r>
        <w:rPr>
          <w:rFonts w:ascii="Times New Roman"/>
          <w:b/>
          <w:i w:val="false"/>
          <w:color w:val="000000"/>
        </w:rPr>
        <w:t xml:space="preserve"> "Жедел медициналық көмек көрсету" мемлекеттік көрсетілетін қызмет регламенті</w:t>
      </w:r>
    </w:p>
    <w:bookmarkEnd w:id="263"/>
    <w:bookmarkStart w:name="z482" w:id="264"/>
    <w:p>
      <w:pPr>
        <w:spacing w:after="0"/>
        <w:ind w:left="0"/>
        <w:jc w:val="left"/>
      </w:pPr>
      <w:r>
        <w:rPr>
          <w:rFonts w:ascii="Times New Roman"/>
          <w:b/>
          <w:i w:val="false"/>
          <w:color w:val="000000"/>
        </w:rPr>
        <w:t xml:space="preserve"> 1. Жалпы ережелер</w:t>
      </w:r>
    </w:p>
    <w:bookmarkEnd w:id="264"/>
    <w:bookmarkStart w:name="z483" w:id="265"/>
    <w:p>
      <w:pPr>
        <w:spacing w:after="0"/>
        <w:ind w:left="0"/>
        <w:jc w:val="both"/>
      </w:pPr>
      <w:r>
        <w:rPr>
          <w:rFonts w:ascii="Times New Roman"/>
          <w:b w:val="false"/>
          <w:i w:val="false"/>
          <w:color w:val="000000"/>
          <w:sz w:val="28"/>
        </w:rPr>
        <w:t>
      1. "Жедел медициналық көмек көрсету"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265"/>
    <w:bookmarkStart w:name="z484" w:id="26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"Жедел медициналық көмек көрсету" мемлекеттік көрсетілетін қызмет стандарты (бұдан әрі - Стандарт) негізінде көрсетіледі.</w:t>
      </w:r>
    </w:p>
    <w:bookmarkEnd w:id="266"/>
    <w:bookmarkStart w:name="z485" w:id="267"/>
    <w:p>
      <w:pPr>
        <w:spacing w:after="0"/>
        <w:ind w:left="0"/>
        <w:jc w:val="both"/>
      </w:pPr>
      <w:r>
        <w:rPr>
          <w:rFonts w:ascii="Times New Roman"/>
          <w:b w:val="false"/>
          <w:i w:val="false"/>
          <w:color w:val="000000"/>
          <w:sz w:val="28"/>
        </w:rPr>
        <w:t>
      Мемлекеттік қызметті көрсетуге өтініштерді қабылдау және олардың нәтижелерін беру көрсетілетін қызметті беруші арқылы жүзеге асырылады.</w:t>
      </w:r>
    </w:p>
    <w:bookmarkEnd w:id="267"/>
    <w:bookmarkStart w:name="z486" w:id="268"/>
    <w:p>
      <w:pPr>
        <w:spacing w:after="0"/>
        <w:ind w:left="0"/>
        <w:jc w:val="both"/>
      </w:pPr>
      <w:r>
        <w:rPr>
          <w:rFonts w:ascii="Times New Roman"/>
          <w:b w:val="false"/>
          <w:i w:val="false"/>
          <w:color w:val="000000"/>
          <w:sz w:val="28"/>
        </w:rPr>
        <w:t>
      2. Мемлекеттік қызмет көрсету нысаны: қағаз.</w:t>
      </w:r>
    </w:p>
    <w:bookmarkEnd w:id="268"/>
    <w:bookmarkStart w:name="z487" w:id="269"/>
    <w:p>
      <w:pPr>
        <w:spacing w:after="0"/>
        <w:ind w:left="0"/>
        <w:jc w:val="both"/>
      </w:pPr>
      <w:r>
        <w:rPr>
          <w:rFonts w:ascii="Times New Roman"/>
          <w:b w:val="false"/>
          <w:i w:val="false"/>
          <w:color w:val="000000"/>
          <w:sz w:val="28"/>
        </w:rPr>
        <w:t xml:space="preserve">
      3. Мемлекеттік қызмет көрсету нәтижесі: жедел медициналық көмек көрсету ("Қазақстан Республикасында жедел медициналық көмек көрсету қағидаларын бекіту туралы" Қазақстан Республикасы Денсаулық сақтау министрінің 2017 жылғы 3 шілдедегі </w:t>
      </w:r>
      <w:r>
        <w:rPr>
          <w:rFonts w:ascii="Times New Roman"/>
          <w:b w:val="false"/>
          <w:i w:val="false"/>
          <w:color w:val="000000"/>
          <w:sz w:val="28"/>
        </w:rPr>
        <w:t>№ 450</w:t>
      </w:r>
      <w:r>
        <w:rPr>
          <w:rFonts w:ascii="Times New Roman"/>
          <w:b w:val="false"/>
          <w:i w:val="false"/>
          <w:color w:val="000000"/>
          <w:sz w:val="28"/>
        </w:rPr>
        <w:t xml:space="preserve"> бұйрығымен (Нормативтiк құқықтық актiлердiң мемлекеттiк тіркеу тізілімінде № 15473 тіркелген) бекітілген жедел медициналық көмек көрсету қағидаларына сәйкес).</w:t>
      </w:r>
    </w:p>
    <w:bookmarkEnd w:id="269"/>
    <w:bookmarkStart w:name="z488" w:id="27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0"/>
    <w:bookmarkStart w:name="z489" w:id="271"/>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71"/>
    <w:bookmarkStart w:name="z490" w:id="27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72"/>
    <w:bookmarkStart w:name="z491" w:id="273"/>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5 (бес) минут. Нәтижесі - көрсетілетін қызметті берушінің жауапты орындаушысына жолдау;</w:t>
      </w:r>
    </w:p>
    <w:bookmarkEnd w:id="273"/>
    <w:bookmarkStart w:name="z492" w:id="274"/>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 ішінде. Нәтижесі - мемлекеттік қызмет көрсету нәтижесін көрсетілетін қызметті берушінің басшысына қол қоюға жолдау;</w:t>
      </w:r>
    </w:p>
    <w:bookmarkEnd w:id="274"/>
    <w:bookmarkStart w:name="z493" w:id="275"/>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bookmarkEnd w:id="275"/>
    <w:bookmarkStart w:name="z494" w:id="276"/>
    <w:p>
      <w:pPr>
        <w:spacing w:after="0"/>
        <w:ind w:left="0"/>
        <w:jc w:val="both"/>
      </w:pPr>
      <w:r>
        <w:rPr>
          <w:rFonts w:ascii="Times New Roman"/>
          <w:b w:val="false"/>
          <w:i w:val="false"/>
          <w:color w:val="000000"/>
          <w:sz w:val="28"/>
        </w:rPr>
        <w:t>
      4) мемлекеттік қызмет көрсету нәтижесін беру –5 (бес) минут. Нәтижесі - мемлекеттік қызмет көрсету нәтижесін беру.</w:t>
      </w:r>
    </w:p>
    <w:bookmarkEnd w:id="276"/>
    <w:bookmarkStart w:name="z495" w:id="27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77"/>
    <w:bookmarkStart w:name="z496" w:id="2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78"/>
    <w:bookmarkStart w:name="z497" w:id="279"/>
    <w:p>
      <w:pPr>
        <w:spacing w:after="0"/>
        <w:ind w:left="0"/>
        <w:jc w:val="both"/>
      </w:pPr>
      <w:r>
        <w:rPr>
          <w:rFonts w:ascii="Times New Roman"/>
          <w:b w:val="false"/>
          <w:i w:val="false"/>
          <w:color w:val="000000"/>
          <w:sz w:val="28"/>
        </w:rPr>
        <w:t>
      1) көрсетілетін қызметті берушінің кеңсе қызметкері;</w:t>
      </w:r>
    </w:p>
    <w:bookmarkEnd w:id="279"/>
    <w:bookmarkStart w:name="z498" w:id="280"/>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280"/>
    <w:bookmarkStart w:name="z499" w:id="281"/>
    <w:p>
      <w:pPr>
        <w:spacing w:after="0"/>
        <w:ind w:left="0"/>
        <w:jc w:val="both"/>
      </w:pPr>
      <w:r>
        <w:rPr>
          <w:rFonts w:ascii="Times New Roman"/>
          <w:b w:val="false"/>
          <w:i w:val="false"/>
          <w:color w:val="000000"/>
          <w:sz w:val="28"/>
        </w:rPr>
        <w:t>
      3) көрсетілетін қызметті берушінің басшысы.</w:t>
      </w:r>
    </w:p>
    <w:bookmarkEnd w:id="281"/>
    <w:bookmarkStart w:name="z500" w:id="28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"Жедел медициналық көмек</w:t>
            </w:r>
            <w:r>
              <w:rPr>
                <w:rFonts w:ascii="Times New Roman"/>
                <w:b w:val="false"/>
                <w:i w:val="false"/>
                <w:color w:val="000000"/>
                <w:sz w:val="20"/>
              </w:rPr>
              <w:t xml:space="preserve"> көрсету" мемлекеттік көрсетілетін</w:t>
            </w:r>
            <w:r>
              <w:rPr>
                <w:rFonts w:ascii="Times New Roman"/>
                <w:b w:val="false"/>
                <w:i w:val="false"/>
                <w:color w:val="000000"/>
                <w:sz w:val="20"/>
              </w:rPr>
              <w:t xml:space="preserve"> қызмет регламентіне қосымша</w:t>
            </w:r>
          </w:p>
        </w:tc>
      </w:tr>
    </w:tbl>
    <w:bookmarkStart w:name="z504" w:id="28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83"/>
    <w:bookmarkStart w:name="z505"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15-қосымша</w:t>
            </w:r>
          </w:p>
        </w:tc>
      </w:tr>
    </w:tbl>
    <w:bookmarkStart w:name="z510" w:id="285"/>
    <w:p>
      <w:pPr>
        <w:spacing w:after="0"/>
        <w:ind w:left="0"/>
        <w:jc w:val="left"/>
      </w:pPr>
      <w:r>
        <w:rPr>
          <w:rFonts w:ascii="Times New Roman"/>
          <w:b/>
          <w:i w:val="false"/>
          <w:color w:val="000000"/>
        </w:rPr>
        <w:t xml:space="preserve"> "Емдеуге жатқызу бюросы порталы арқылы пациенттерге тегін медициналық көмектің кепілдік берілген көлемі шеңберінде стационарға емделуге жатқызуға жіберу жолдамасын беру" мемлекеттік көрсетілетін қызмет регламенті</w:t>
      </w:r>
    </w:p>
    <w:bookmarkEnd w:id="285"/>
    <w:bookmarkStart w:name="z511" w:id="286"/>
    <w:p>
      <w:pPr>
        <w:spacing w:after="0"/>
        <w:ind w:left="0"/>
        <w:jc w:val="left"/>
      </w:pPr>
      <w:r>
        <w:rPr>
          <w:rFonts w:ascii="Times New Roman"/>
          <w:b/>
          <w:i w:val="false"/>
          <w:color w:val="000000"/>
        </w:rPr>
        <w:t xml:space="preserve"> 1. Жалпы ережелер</w:t>
      </w:r>
    </w:p>
    <w:bookmarkEnd w:id="286"/>
    <w:bookmarkStart w:name="z512" w:id="287"/>
    <w:p>
      <w:pPr>
        <w:spacing w:after="0"/>
        <w:ind w:left="0"/>
        <w:jc w:val="both"/>
      </w:pPr>
      <w:r>
        <w:rPr>
          <w:rFonts w:ascii="Times New Roman"/>
          <w:b w:val="false"/>
          <w:i w:val="false"/>
          <w:color w:val="000000"/>
          <w:sz w:val="28"/>
        </w:rPr>
        <w:t>
      1. "Емдеуге жатқызу бюросы порталы арқылы пациенттерге тегін медициналық көмектің кепілдік берілген көлемі шеңберінде стационарға емделуге жатқызуға жіберу жолдамасын беру" мемлекеттік көрсетілетін қызмет (бұдан әрі - мемлекеттік көрсетілетін қызмет) денсаулық сақтау субъектілерімен (бұдан әрі - көрсетілетін қызметті беруші) тегін көрсетіледі.</w:t>
      </w:r>
    </w:p>
    <w:bookmarkEnd w:id="287"/>
    <w:bookmarkStart w:name="z513" w:id="28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"Емдеуге жатқызу бюросы порталы арқылы пациенттерге тегін медициналық көмектің кепілдік берілген көлемі шеңберінде стационарға емделуге жатқызуға жіберу жолдамасын беру" мемлекеттік көрсетілетін қызмет стандарты (бұдан әрі - Стандарт) негізінде көрсетіледі.</w:t>
      </w:r>
    </w:p>
    <w:bookmarkEnd w:id="288"/>
    <w:bookmarkStart w:name="z514" w:id="289"/>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нәтижелерін беру көрсетілетін қызметті беруші арқылы жүзеге асырылады. </w:t>
      </w:r>
    </w:p>
    <w:bookmarkEnd w:id="289"/>
    <w:bookmarkStart w:name="z515" w:id="290"/>
    <w:p>
      <w:pPr>
        <w:spacing w:after="0"/>
        <w:ind w:left="0"/>
        <w:jc w:val="both"/>
      </w:pPr>
      <w:r>
        <w:rPr>
          <w:rFonts w:ascii="Times New Roman"/>
          <w:b w:val="false"/>
          <w:i w:val="false"/>
          <w:color w:val="000000"/>
          <w:sz w:val="28"/>
        </w:rPr>
        <w:t>
      2. Мемлекеттік қызмет көрсету нысаны: қағаз.</w:t>
      </w:r>
    </w:p>
    <w:bookmarkEnd w:id="290"/>
    <w:bookmarkStart w:name="z516" w:id="291"/>
    <w:p>
      <w:pPr>
        <w:spacing w:after="0"/>
        <w:ind w:left="0"/>
        <w:jc w:val="both"/>
      </w:pPr>
      <w:r>
        <w:rPr>
          <w:rFonts w:ascii="Times New Roman"/>
          <w:b w:val="false"/>
          <w:i w:val="false"/>
          <w:color w:val="000000"/>
          <w:sz w:val="28"/>
        </w:rPr>
        <w:t xml:space="preserve">
      3. Мемлекеттік қызмет көрсету нәтижесі: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(Нормативтiк құқықтық актiлердi мемлекеттiк тіркеу тізілімінде № 6697 тіркелген) бекітілген № 001-3/е нысаны бойынша берілген cтационарға емдеуге жатқызу жолдамасы.</w:t>
      </w:r>
    </w:p>
    <w:bookmarkEnd w:id="291"/>
    <w:bookmarkStart w:name="z517" w:id="2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2"/>
    <w:bookmarkStart w:name="z518" w:id="293"/>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293"/>
    <w:bookmarkStart w:name="z519" w:id="29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94"/>
    <w:bookmarkStart w:name="z520" w:id="295"/>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30 (отыз) минут. Нәтижесі - көрсетілетін қызметті берушінің жауапты орындаушысына жолдау;</w:t>
      </w:r>
    </w:p>
    <w:bookmarkEnd w:id="295"/>
    <w:bookmarkStart w:name="z521" w:id="296"/>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 ішінде ("Стационарлық көмек көрсету қағидаларын бекіту туралы" Қазақстан Республикасы Денсаулық сақтау және әлеуметтік даму министрінің 2015 жылғы 29 қыркүйектегі № 761 бұйрығымен (Нормативтiк құқықтық актiлердi мемлекеттiк тіркеу тізілімінде № 12204 тіркелген) бекітілген Емдеуге жатқызу бюросы порталы арқылы тегін медициналық көмектің кепілдік берілген көлемі шеңберінде пациенттерге стационарға емделуге жатқызуға жолдама беру қағидаларына сәйкес). Нәтижесі - мемлекеттік қызмет көрсету нәтижесін көрсетілетін қызметті берушінің басшысына қол қоюға жолдау;</w:t>
      </w:r>
    </w:p>
    <w:bookmarkEnd w:id="296"/>
    <w:bookmarkStart w:name="z522" w:id="297"/>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15 (он бес) минут. Нәтижесі - мемлекеттік қызмет көрсету нәтижесін көрсетілетін қызметті берушінің кеңсе қызметкеріне жолдау;</w:t>
      </w:r>
    </w:p>
    <w:bookmarkEnd w:id="297"/>
    <w:bookmarkStart w:name="z523" w:id="298"/>
    <w:p>
      <w:pPr>
        <w:spacing w:after="0"/>
        <w:ind w:left="0"/>
        <w:jc w:val="both"/>
      </w:pPr>
      <w:r>
        <w:rPr>
          <w:rFonts w:ascii="Times New Roman"/>
          <w:b w:val="false"/>
          <w:i w:val="false"/>
          <w:color w:val="000000"/>
          <w:sz w:val="28"/>
        </w:rPr>
        <w:t>
      4) мемлекеттік қызмет көрсету нәтижесін беру – 15 (он бес) минут. Нәтижесі - мемлекеттік қызмет көрсету нәтижесін беру.</w:t>
      </w:r>
    </w:p>
    <w:bookmarkEnd w:id="298"/>
    <w:bookmarkStart w:name="z524" w:id="29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99"/>
    <w:bookmarkStart w:name="z525" w:id="30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00"/>
    <w:bookmarkStart w:name="z526" w:id="301"/>
    <w:p>
      <w:pPr>
        <w:spacing w:after="0"/>
        <w:ind w:left="0"/>
        <w:jc w:val="both"/>
      </w:pPr>
      <w:r>
        <w:rPr>
          <w:rFonts w:ascii="Times New Roman"/>
          <w:b w:val="false"/>
          <w:i w:val="false"/>
          <w:color w:val="000000"/>
          <w:sz w:val="28"/>
        </w:rPr>
        <w:t>
      1) көрсетілетін қызметті берушінің кеңсе қызметкері;</w:t>
      </w:r>
    </w:p>
    <w:bookmarkEnd w:id="301"/>
    <w:bookmarkStart w:name="z527" w:id="30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02"/>
    <w:bookmarkStart w:name="z528" w:id="303"/>
    <w:p>
      <w:pPr>
        <w:spacing w:after="0"/>
        <w:ind w:left="0"/>
        <w:jc w:val="both"/>
      </w:pPr>
      <w:r>
        <w:rPr>
          <w:rFonts w:ascii="Times New Roman"/>
          <w:b w:val="false"/>
          <w:i w:val="false"/>
          <w:color w:val="000000"/>
          <w:sz w:val="28"/>
        </w:rPr>
        <w:t>
      3) көрсетілетін қызметті берушінің басшысы.</w:t>
      </w:r>
    </w:p>
    <w:bookmarkEnd w:id="303"/>
    <w:bookmarkStart w:name="z529" w:id="30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"Емдеуге жатқызу бюросы</w:t>
            </w:r>
            <w:r>
              <w:rPr>
                <w:rFonts w:ascii="Times New Roman"/>
                <w:b w:val="false"/>
                <w:i w:val="false"/>
                <w:color w:val="000000"/>
                <w:sz w:val="20"/>
              </w:rPr>
              <w:t xml:space="preserve"> порталы арқылы пациенттерге</w:t>
            </w:r>
            <w:r>
              <w:rPr>
                <w:rFonts w:ascii="Times New Roman"/>
                <w:b w:val="false"/>
                <w:i w:val="false"/>
                <w:color w:val="000000"/>
                <w:sz w:val="20"/>
              </w:rPr>
              <w:t xml:space="preserve"> тегін медициналық көмектің</w:t>
            </w:r>
            <w:r>
              <w:rPr>
                <w:rFonts w:ascii="Times New Roman"/>
                <w:b w:val="false"/>
                <w:i w:val="false"/>
                <w:color w:val="000000"/>
                <w:sz w:val="20"/>
              </w:rPr>
              <w:t xml:space="preserve"> кепілдік берілген көлемі</w:t>
            </w:r>
            <w:r>
              <w:rPr>
                <w:rFonts w:ascii="Times New Roman"/>
                <w:b w:val="false"/>
                <w:i w:val="false"/>
                <w:color w:val="000000"/>
                <w:sz w:val="20"/>
              </w:rPr>
              <w:t xml:space="preserve"> шеңберінде стационарға емделуге</w:t>
            </w:r>
            <w:r>
              <w:rPr>
                <w:rFonts w:ascii="Times New Roman"/>
                <w:b w:val="false"/>
                <w:i w:val="false"/>
                <w:color w:val="000000"/>
                <w:sz w:val="20"/>
              </w:rPr>
              <w:t xml:space="preserve"> жатқызуға жіберу жолдамасын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538" w:id="30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05"/>
    <w:bookmarkStart w:name="z539"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16-қосымша</w:t>
            </w:r>
          </w:p>
        </w:tc>
      </w:tr>
    </w:tbl>
    <w:bookmarkStart w:name="z544" w:id="307"/>
    <w:p>
      <w:pPr>
        <w:spacing w:after="0"/>
        <w:ind w:left="0"/>
        <w:jc w:val="left"/>
      </w:pPr>
      <w:r>
        <w:rPr>
          <w:rFonts w:ascii="Times New Roman"/>
          <w:b/>
          <w:i w:val="false"/>
          <w:color w:val="000000"/>
        </w:rPr>
        <w:t xml:space="preserve"> "Көлік құралын басқаруға рұқсат алу туралы анықтама беру" мемлекеттік көрсетілетін қызмет регламенті</w:t>
      </w:r>
    </w:p>
    <w:bookmarkEnd w:id="307"/>
    <w:bookmarkStart w:name="z545" w:id="308"/>
    <w:p>
      <w:pPr>
        <w:spacing w:after="0"/>
        <w:ind w:left="0"/>
        <w:jc w:val="left"/>
      </w:pPr>
      <w:r>
        <w:rPr>
          <w:rFonts w:ascii="Times New Roman"/>
          <w:b/>
          <w:i w:val="false"/>
          <w:color w:val="000000"/>
        </w:rPr>
        <w:t xml:space="preserve"> 1. Жалпы ережелер</w:t>
      </w:r>
    </w:p>
    <w:bookmarkEnd w:id="308"/>
    <w:bookmarkStart w:name="z546" w:id="309"/>
    <w:p>
      <w:pPr>
        <w:spacing w:after="0"/>
        <w:ind w:left="0"/>
        <w:jc w:val="both"/>
      </w:pPr>
      <w:r>
        <w:rPr>
          <w:rFonts w:ascii="Times New Roman"/>
          <w:b w:val="false"/>
          <w:i w:val="false"/>
          <w:color w:val="000000"/>
          <w:sz w:val="28"/>
        </w:rPr>
        <w:t>
      1. "Көлік құралын басқаруға рұқсат алу туралы анықтама беру" мемлекеттік көрсетілетін қызмет (бұдан әрі - мемлекеттік көрсетілетін қызмет) медициналық ұйымдарымен (бұдан әрі - көрсетілетін қызметті беруші) тегін көрсетіледі.</w:t>
      </w:r>
    </w:p>
    <w:bookmarkEnd w:id="309"/>
    <w:bookmarkStart w:name="z547" w:id="310"/>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11304 тіркелген) бекітілген "Көлік құралын басқаруға рұқсат алу туралы анықтама беру" мемлекеттік көрсетілетін қызмет стандарты (бұдан әрі - Стандарт) негізінде көрсетіледі.</w:t>
      </w:r>
    </w:p>
    <w:bookmarkEnd w:id="310"/>
    <w:bookmarkStart w:name="z548" w:id="311"/>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нәтижелерін беру көрсетілетін қызметті беруші арқылы жүзеге асырылады. </w:t>
      </w:r>
    </w:p>
    <w:bookmarkEnd w:id="311"/>
    <w:bookmarkStart w:name="z549" w:id="312"/>
    <w:p>
      <w:pPr>
        <w:spacing w:after="0"/>
        <w:ind w:left="0"/>
        <w:jc w:val="both"/>
      </w:pPr>
      <w:r>
        <w:rPr>
          <w:rFonts w:ascii="Times New Roman"/>
          <w:b w:val="false"/>
          <w:i w:val="false"/>
          <w:color w:val="000000"/>
          <w:sz w:val="28"/>
        </w:rPr>
        <w:t>
      2. Мемлекеттік қызмет көрсету нысаны: қағаз.</w:t>
      </w:r>
    </w:p>
    <w:bookmarkEnd w:id="312"/>
    <w:bookmarkStart w:name="z550" w:id="313"/>
    <w:p>
      <w:pPr>
        <w:spacing w:after="0"/>
        <w:ind w:left="0"/>
        <w:jc w:val="both"/>
      </w:pPr>
      <w:r>
        <w:rPr>
          <w:rFonts w:ascii="Times New Roman"/>
          <w:b w:val="false"/>
          <w:i w:val="false"/>
          <w:color w:val="000000"/>
          <w:sz w:val="28"/>
        </w:rPr>
        <w:t xml:space="preserve">
      3. Мемлекеттік қызмет көрсету нәтижесі: "Көлік құралын басқаруға рұқсат алу туралы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(Нормативтiк құқықтық актiлердi мемлекеттiк тіркеу тізілімінде № 6697 тіркелген) бекітілген № 083/е нысаны бойынша берілген медициналық құжаттама.</w:t>
      </w:r>
    </w:p>
    <w:bookmarkEnd w:id="313"/>
    <w:bookmarkStart w:name="z551" w:id="31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14"/>
    <w:bookmarkStart w:name="z552" w:id="315"/>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315"/>
    <w:bookmarkStart w:name="z553" w:id="31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316"/>
    <w:bookmarkStart w:name="z554" w:id="317"/>
    <w:p>
      <w:pPr>
        <w:spacing w:after="0"/>
        <w:ind w:left="0"/>
        <w:jc w:val="both"/>
      </w:pPr>
      <w:r>
        <w:rPr>
          <w:rFonts w:ascii="Times New Roman"/>
          <w:b w:val="false"/>
          <w:i w:val="false"/>
          <w:color w:val="000000"/>
          <w:sz w:val="28"/>
        </w:rPr>
        <w:t>
      1) көрсетілетін қызметті берушінің кеңсе қызметкерімен құжаттарды қабылдау, тіркеу және көрсетілетін қызметті берушінің жауапты орындаушысына жолдау – 5 (бес) минут. Нәтижесі - көрсетілетін қызметті берушінің жауапты орындаушысына жолдау;</w:t>
      </w:r>
    </w:p>
    <w:bookmarkEnd w:id="317"/>
    <w:bookmarkStart w:name="z555" w:id="318"/>
    <w:p>
      <w:pPr>
        <w:spacing w:after="0"/>
        <w:ind w:left="0"/>
        <w:jc w:val="both"/>
      </w:pPr>
      <w:r>
        <w:rPr>
          <w:rFonts w:ascii="Times New Roman"/>
          <w:b w:val="false"/>
          <w:i w:val="false"/>
          <w:color w:val="000000"/>
          <w:sz w:val="28"/>
        </w:rPr>
        <w:t xml:space="preserve">
      2)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7 (жеті) сағат ішінде ("Көлік құралдарын басқару құқығын алуға үміткер адамды медициналық қарап тексеруден, механикалық көлік құралдары жүргізушісін қайта медициналық қарап тексеруден өткізу қағидаларын бекіту туралы" Қазақстан Республикасы Денсаулық сақтау министрінің 2013 жылғы 20 наурыздағы </w:t>
      </w:r>
      <w:r>
        <w:rPr>
          <w:rFonts w:ascii="Times New Roman"/>
          <w:b w:val="false"/>
          <w:i w:val="false"/>
          <w:color w:val="000000"/>
          <w:sz w:val="28"/>
        </w:rPr>
        <w:t>№ 166</w:t>
      </w:r>
      <w:r>
        <w:rPr>
          <w:rFonts w:ascii="Times New Roman"/>
          <w:b w:val="false"/>
          <w:i w:val="false"/>
          <w:color w:val="000000"/>
          <w:sz w:val="28"/>
        </w:rPr>
        <w:t xml:space="preserve"> бұйрығымен (Нормативтiк құқықтық актiлердiң мемлекеттiк тіркеу тізілімінде № 8437 тіркелген) бекітілген көлік құралдарын басқару құқығын алуға үміткер адамды медициналық қарап тексеруден, механикалық көлік құралдары жүргізушісін қайта медициналық қарап тексеруден өткізу қағидаларына сәйкес.). Нәтижесі - мемлекеттік қызмет көрсету нәтижесін көрсетілетін қызметті берушінің басшысына қол қоюға жолдау;</w:t>
      </w:r>
    </w:p>
    <w:bookmarkEnd w:id="318"/>
    <w:bookmarkStart w:name="z556" w:id="319"/>
    <w:p>
      <w:pPr>
        <w:spacing w:after="0"/>
        <w:ind w:left="0"/>
        <w:jc w:val="both"/>
      </w:pPr>
      <w:r>
        <w:rPr>
          <w:rFonts w:ascii="Times New Roman"/>
          <w:b w:val="false"/>
          <w:i w:val="false"/>
          <w:color w:val="000000"/>
          <w:sz w:val="28"/>
        </w:rPr>
        <w:t>
      3) мемлекеттік қызмет көрсету нәтижесіне қол қою және көрсетілетін қызметті берушінің кеңсе қызметкеріне жолдау – 30 (отыз) минут. Нәтижесі - мемлекеттік қызмет көрсету нәтижесін көрсетілетін қызметті берушінің кеңсе қызметкеріне жолдау;</w:t>
      </w:r>
    </w:p>
    <w:bookmarkEnd w:id="319"/>
    <w:bookmarkStart w:name="z557" w:id="320"/>
    <w:p>
      <w:pPr>
        <w:spacing w:after="0"/>
        <w:ind w:left="0"/>
        <w:jc w:val="both"/>
      </w:pPr>
      <w:r>
        <w:rPr>
          <w:rFonts w:ascii="Times New Roman"/>
          <w:b w:val="false"/>
          <w:i w:val="false"/>
          <w:color w:val="000000"/>
          <w:sz w:val="28"/>
        </w:rPr>
        <w:t>
      4) мемлекеттік қызмет көрсету нәтижесін беру – 5 (бес) минутқа дейін. Нәтижесі - мемлекеттік қызмет көрсету нәтижесін беру.</w:t>
      </w:r>
    </w:p>
    <w:bookmarkEnd w:id="320"/>
    <w:bookmarkStart w:name="z558" w:id="32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21"/>
    <w:bookmarkStart w:name="z559" w:id="32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22"/>
    <w:bookmarkStart w:name="z560" w:id="323"/>
    <w:p>
      <w:pPr>
        <w:spacing w:after="0"/>
        <w:ind w:left="0"/>
        <w:jc w:val="both"/>
      </w:pPr>
      <w:r>
        <w:rPr>
          <w:rFonts w:ascii="Times New Roman"/>
          <w:b w:val="false"/>
          <w:i w:val="false"/>
          <w:color w:val="000000"/>
          <w:sz w:val="28"/>
        </w:rPr>
        <w:t>
      1) көрсетілетін қызметті берушінің кеңсе қызметкері;</w:t>
      </w:r>
    </w:p>
    <w:bookmarkEnd w:id="323"/>
    <w:bookmarkStart w:name="z561" w:id="324"/>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24"/>
    <w:bookmarkStart w:name="z562" w:id="325"/>
    <w:p>
      <w:pPr>
        <w:spacing w:after="0"/>
        <w:ind w:left="0"/>
        <w:jc w:val="both"/>
      </w:pPr>
      <w:r>
        <w:rPr>
          <w:rFonts w:ascii="Times New Roman"/>
          <w:b w:val="false"/>
          <w:i w:val="false"/>
          <w:color w:val="000000"/>
          <w:sz w:val="28"/>
        </w:rPr>
        <w:t>
      3) көрсетілетін қызметті берушінің басшысы.</w:t>
      </w:r>
    </w:p>
    <w:bookmarkEnd w:id="325"/>
    <w:bookmarkStart w:name="z563" w:id="32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құралын басқаруға рұқсат</w:t>
            </w:r>
            <w:r>
              <w:rPr>
                <w:rFonts w:ascii="Times New Roman"/>
                <w:b w:val="false"/>
                <w:i w:val="false"/>
                <w:color w:val="000000"/>
                <w:sz w:val="20"/>
              </w:rPr>
              <w:t xml:space="preserve"> алу туралы анықтама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568" w:id="32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27"/>
    <w:bookmarkStart w:name="z569"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2019 жылғы 28 қаңтардағы № 43 қаулысымен бекітілген 17-қосымша</w:t>
            </w:r>
          </w:p>
        </w:tc>
      </w:tr>
    </w:tbl>
    <w:p>
      <w:pPr>
        <w:spacing w:after="0"/>
        <w:ind w:left="0"/>
        <w:jc w:val="both"/>
      </w:pPr>
      <w:r>
        <w:rPr>
          <w:rFonts w:ascii="Times New Roman"/>
          <w:b w:val="false"/>
          <w:i w:val="false"/>
          <w:color w:val="ff0000"/>
          <w:sz w:val="28"/>
        </w:rPr>
        <w:t xml:space="preserve">
      Ескерту. Қаулы регламентпен толықтырылды – Алматы облысы әкімдігінің 08.10.2019 </w:t>
      </w:r>
      <w:r>
        <w:rPr>
          <w:rFonts w:ascii="Times New Roman"/>
          <w:b w:val="false"/>
          <w:i w:val="false"/>
          <w:color w:val="ff0000"/>
          <w:sz w:val="28"/>
        </w:rPr>
        <w:t>№ 434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(бұдан әрі - мемлекеттік көрсетілетін қызмет) облыстың жергілікті атқарушы органымен тегін көрсетіледі. </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xml:space="preserve">
      Мемлекеттік қызметті көрсетуге өтініштерді қабылдау және олардың нәтижелерін беру денсаулық сақтау субъектілері (бұдан әрі – көрсетілетін қызметті беруші) арқылы жүзеге асырылады. </w:t>
      </w:r>
    </w:p>
    <w:p>
      <w:pPr>
        <w:spacing w:after="0"/>
        <w:ind w:left="0"/>
        <w:jc w:val="both"/>
      </w:pPr>
      <w:r>
        <w:rPr>
          <w:rFonts w:ascii="Times New Roman"/>
          <w:b w:val="false"/>
          <w:i w:val="false"/>
          <w:color w:val="000000"/>
          <w:sz w:val="28"/>
        </w:rPr>
        <w:t xml:space="preserve">
      2. Мемлекеттік қызмет көрсету нысаны: қағаз. </w:t>
      </w:r>
    </w:p>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пациентті бюджет қаражаты есебінен шетелге емделуге жіберу үшін республикалық денсаулық сақтау ұйымының қорытындысы (бұдан әрі - қорытынды).</w:t>
      </w:r>
    </w:p>
    <w:p>
      <w:pPr>
        <w:spacing w:after="0"/>
        <w:ind w:left="0"/>
        <w:jc w:val="both"/>
      </w:pPr>
      <w:r>
        <w:rPr>
          <w:rFonts w:ascii="Times New Roman"/>
          <w:b w:val="false"/>
          <w:i w:val="false"/>
          <w:color w:val="000000"/>
          <w:sz w:val="28"/>
        </w:rPr>
        <w:t xml:space="preserve">
      Қорытынды "Қазақстан Республикасының азаматтарын бюджет қаражаты есебінен шетелге емделуге жіберу қағидаларын бекіту туралы" Қазақстан Республикасы Денсаулық сақтау және әлеуметтік даму министрінің 2015 жылғы 30 маусымдағы </w:t>
      </w:r>
      <w:r>
        <w:rPr>
          <w:rFonts w:ascii="Times New Roman"/>
          <w:b w:val="false"/>
          <w:i w:val="false"/>
          <w:color w:val="000000"/>
          <w:sz w:val="28"/>
        </w:rPr>
        <w:t>№ 544</w:t>
      </w:r>
      <w:r>
        <w:rPr>
          <w:rFonts w:ascii="Times New Roman"/>
          <w:b w:val="false"/>
          <w:i w:val="false"/>
          <w:color w:val="000000"/>
          <w:sz w:val="28"/>
        </w:rPr>
        <w:t xml:space="preserve"> бұйрығымен (Нормативтік құқықтық актілерді мемлекеттік тіркеу тізілімінде № 11795 тіркелген) бекітілген Қазақстан Республикасының азаматтарын бюджет қаражаты есебінен шетелге емделуге жіберу қағидаларына сәйкес жүзеге асырылады.</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тіркеу және көрсетілетін қызметті берушінің кеңсе қызметкеріне жолдау – 30 (отыз) минут (Стандарттың 10 - тармағына сәйкес көрсетілетін қызметті берушінің кеңсе қызметкері өтінішті қабылдаудан бас тартады). Нәтижесі -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көрсетілетін қызметті берушінің кеңсе қызметкеріне жолдау – 1 (бір) жұмыс күні және 7 (жеті) жұмыс сағаты ішінде. Нәтижесі - мемлекеттік қызмет көрсету нәтижесін көрсетілетін қызметті берушінің кеңсе қызметкеріне жолдау;</w:t>
      </w:r>
    </w:p>
    <w:p>
      <w:pPr>
        <w:spacing w:after="0"/>
        <w:ind w:left="0"/>
        <w:jc w:val="both"/>
      </w:pPr>
      <w:r>
        <w:rPr>
          <w:rFonts w:ascii="Times New Roman"/>
          <w:b w:val="false"/>
          <w:i w:val="false"/>
          <w:color w:val="000000"/>
          <w:sz w:val="28"/>
        </w:rPr>
        <w:t xml:space="preserve">
      3) мемлекеттік қызмет көрсету нәтижесін беру – 30 (отыз) минут. Нәтижесі - мемлекеттік қызмет көрсету нәтижесін беру. </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азаматтарын бюджет қаражаты есебінен шетелге емделуге жіберу мүмкіндігіне құжаттарды қабылдау және қарау"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2019 жылғы 28 қаңтардағы № 43 қаулысымен бекітілген 18-қосымша</w:t>
            </w:r>
          </w:p>
        </w:tc>
      </w:tr>
    </w:tbl>
    <w:p>
      <w:pPr>
        <w:spacing w:after="0"/>
        <w:ind w:left="0"/>
        <w:jc w:val="both"/>
      </w:pPr>
      <w:r>
        <w:rPr>
          <w:rFonts w:ascii="Times New Roman"/>
          <w:b w:val="false"/>
          <w:i w:val="false"/>
          <w:color w:val="ff0000"/>
          <w:sz w:val="28"/>
        </w:rPr>
        <w:t xml:space="preserve">
      Ескерту. Қаулы регламентпен толықтырылды – Алматы облысы әкімдігінің 08.10.2019 </w:t>
      </w:r>
      <w:r>
        <w:rPr>
          <w:rFonts w:ascii="Times New Roman"/>
          <w:b w:val="false"/>
          <w:i w:val="false"/>
          <w:color w:val="ff0000"/>
          <w:sz w:val="28"/>
        </w:rPr>
        <w:t>№ 434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"Санаторийлік-курорттық емдеу қажеттілігі туралы қорытынды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"Санаторийлік-курорттық емдеу қажеттілігі туралы қорытынды беру" мемлекеттік көрсетілетін қызмет (бұдан әрі - мемлекеттік көрсетілетін қызмет) облыстың жергілікті атқарушы органымен (бұдан әрі – көрсетілетін қызметті беруші) тегін көрсетіледі. </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 11304 тіркелген) бұйрығымен бекітілген "Санаторийлік-курорттық емдеу қажеттілігі туралы қорытынды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Мемлекеттік қызметті көрсетуге өтініштерді қабылдау және нәтижелерін беру көрсетілетін қызметті беруші арқылы жүзеге асырылады.</w:t>
      </w:r>
    </w:p>
    <w:p>
      <w:pPr>
        <w:spacing w:after="0"/>
        <w:ind w:left="0"/>
        <w:jc w:val="both"/>
      </w:pPr>
      <w:r>
        <w:rPr>
          <w:rFonts w:ascii="Times New Roman"/>
          <w:b w:val="false"/>
          <w:i w:val="false"/>
          <w:color w:val="000000"/>
          <w:sz w:val="28"/>
        </w:rPr>
        <w:t xml:space="preserve">
      2. Мемлекеттік қызмет көрсету нысаны: қағаз. </w:t>
      </w:r>
    </w:p>
    <w:p>
      <w:pPr>
        <w:spacing w:after="0"/>
        <w:ind w:left="0"/>
        <w:jc w:val="both"/>
      </w:pPr>
      <w:r>
        <w:rPr>
          <w:rFonts w:ascii="Times New Roman"/>
          <w:b w:val="false"/>
          <w:i w:val="false"/>
          <w:color w:val="000000"/>
          <w:sz w:val="28"/>
        </w:rPr>
        <w:t xml:space="preserve">
      3. Мемлекеттік қызметті көрсету нәтижесі: Стандарттың 1-қосымшасына сәйкес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(Нормативтік құқықтық актілерді мемлекеттік тіркеу тізілімінде № 6697 тіркелген) бекітілген № 072/е нысаны бойынша берілген санаторийлік - курорттық картасы.</w:t>
      </w:r>
    </w:p>
    <w:bookmarkStart w:name="z173" w:id="3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9"/>
    <w:bookmarkStart w:name="z174" w:id="330"/>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30"/>
    <w:bookmarkStart w:name="z175" w:id="33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331"/>
    <w:bookmarkStart w:name="z176" w:id="332"/>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тіркеу және көрсетілетін қызметті берушінің кеңсе қызметкеріне жолдау – 30 (отыз) минут (Стандарттың 10 - тармағына сәйкес көрсетілетін қызметті берушінің кеңсе қызметкері өтінішті қабылдаудан бас тартады). Нәтижесі - көрсетілетін қызметті берушінің жауапты орындаушысына жолдау;</w:t>
      </w:r>
    </w:p>
    <w:bookmarkEnd w:id="332"/>
    <w:bookmarkStart w:name="z177" w:id="333"/>
    <w:p>
      <w:pPr>
        <w:spacing w:after="0"/>
        <w:ind w:left="0"/>
        <w:jc w:val="both"/>
      </w:pPr>
      <w:r>
        <w:rPr>
          <w:rFonts w:ascii="Times New Roman"/>
          <w:b w:val="false"/>
          <w:i w:val="false"/>
          <w:color w:val="000000"/>
          <w:sz w:val="28"/>
        </w:rPr>
        <w:t>
      2) көрсетілетін қызметті берушінің жауапты орындаушысымен құжаттарды қарау, мемлекеттік қызмет көрсету нәтижесін рәсімдеу, қол қою және көрсетілетін қызметті берушінің кеңсе қызметкеріне жолдау – 7 (жеті) жұмыс сағаты ішінде. Нәтижесі - мемлекеттік қызмет көрсету нәтижесін көрсетілетін қызметті берушінің кеңсе қызметкеріне жолдау;</w:t>
      </w:r>
    </w:p>
    <w:bookmarkEnd w:id="333"/>
    <w:bookmarkStart w:name="z178" w:id="334"/>
    <w:p>
      <w:pPr>
        <w:spacing w:after="0"/>
        <w:ind w:left="0"/>
        <w:jc w:val="both"/>
      </w:pPr>
      <w:r>
        <w:rPr>
          <w:rFonts w:ascii="Times New Roman"/>
          <w:b w:val="false"/>
          <w:i w:val="false"/>
          <w:color w:val="000000"/>
          <w:sz w:val="28"/>
        </w:rPr>
        <w:t xml:space="preserve">
      3) мемлекеттік қызмет көрсету нәтижесін беру – 30 (отыз) минут. Нәтижесі - мемлекеттік қызмет көрсету нәтижесін беру. </w:t>
      </w:r>
    </w:p>
    <w:bookmarkEnd w:id="334"/>
    <w:bookmarkStart w:name="z179" w:id="33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35"/>
    <w:bookmarkStart w:name="z180" w:id="33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36"/>
    <w:bookmarkStart w:name="z181" w:id="337"/>
    <w:p>
      <w:pPr>
        <w:spacing w:after="0"/>
        <w:ind w:left="0"/>
        <w:jc w:val="both"/>
      </w:pPr>
      <w:r>
        <w:rPr>
          <w:rFonts w:ascii="Times New Roman"/>
          <w:b w:val="false"/>
          <w:i w:val="false"/>
          <w:color w:val="000000"/>
          <w:sz w:val="28"/>
        </w:rPr>
        <w:t>
      1) көрсетілетін қызметті берушінің кеңсе қызметкері;</w:t>
      </w:r>
    </w:p>
    <w:bookmarkEnd w:id="337"/>
    <w:bookmarkStart w:name="z182" w:id="338"/>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38"/>
    <w:bookmarkStart w:name="z183" w:id="33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"Санаторийлік-курорттық емдеу қажеттілігі туралы қорытынды беру" мемлекеттік көрсетілетін қызмет регламентіне қосымша </w:t>
            </w:r>
          </w:p>
        </w:tc>
      </w:tr>
    </w:tbl>
    <w:bookmarkStart w:name="z185" w:id="34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40"/>
    <w:bookmarkStart w:name="z186"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2019 жылғы "28" қаңтардағы</w:t>
            </w:r>
            <w:r>
              <w:rPr>
                <w:rFonts w:ascii="Times New Roman"/>
                <w:b w:val="false"/>
                <w:i w:val="false"/>
                <w:color w:val="000000"/>
                <w:sz w:val="20"/>
              </w:rPr>
              <w:t xml:space="preserve"> № 43 қаулысымен бекітілген</w:t>
            </w:r>
            <w:r>
              <w:rPr>
                <w:rFonts w:ascii="Times New Roman"/>
                <w:b w:val="false"/>
                <w:i w:val="false"/>
                <w:color w:val="000000"/>
                <w:sz w:val="20"/>
              </w:rPr>
              <w:t xml:space="preserve"> 19-қосымша</w:t>
            </w:r>
          </w:p>
        </w:tc>
      </w:tr>
    </w:tbl>
    <w:p>
      <w:pPr>
        <w:spacing w:after="0"/>
        <w:ind w:left="0"/>
        <w:jc w:val="both"/>
      </w:pPr>
      <w:r>
        <w:rPr>
          <w:rFonts w:ascii="Times New Roman"/>
          <w:b w:val="false"/>
          <w:i w:val="false"/>
          <w:color w:val="ff0000"/>
          <w:sz w:val="28"/>
        </w:rPr>
        <w:t xml:space="preserve">
      Ескерту. Қосымшаның тақырыбы жаңа редакцияда - Алматы облысы әкімдігінің 25.11.2019 </w:t>
      </w:r>
      <w:r>
        <w:rPr>
          <w:rFonts w:ascii="Times New Roman"/>
          <w:b w:val="false"/>
          <w:i w:val="false"/>
          <w:color w:val="ff0000"/>
          <w:sz w:val="28"/>
        </w:rPr>
        <w:t>№ 526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74" w:id="342"/>
    <w:p>
      <w:pPr>
        <w:spacing w:after="0"/>
        <w:ind w:left="0"/>
        <w:jc w:val="left"/>
      </w:pPr>
      <w:r>
        <w:rPr>
          <w:rFonts w:ascii="Times New Roman"/>
          <w:b/>
          <w:i w:val="false"/>
          <w:color w:val="000000"/>
        </w:rPr>
        <w:t xml:space="preserve"> Алматы облысы әкімдігінің күштері жойылды деп танылатын кейбір қаулыларының тізбесі</w:t>
      </w:r>
    </w:p>
    <w:bookmarkEnd w:id="342"/>
    <w:bookmarkStart w:name="z575" w:id="343"/>
    <w:p>
      <w:pPr>
        <w:spacing w:after="0"/>
        <w:ind w:left="0"/>
        <w:jc w:val="both"/>
      </w:pPr>
      <w:r>
        <w:rPr>
          <w:rFonts w:ascii="Times New Roman"/>
          <w:b w:val="false"/>
          <w:i w:val="false"/>
          <w:color w:val="000000"/>
          <w:sz w:val="28"/>
        </w:rPr>
        <w:t xml:space="preserve">
      1. Алматы облысы әкімдігінің "Денсаулық сақтау саласындағы мемлекеттік көрсетілетін қызметтер регламенттерін бекіту туралы" 2018 жылғы 7 ақпандағы № 53 (Нормативтік құқықтық актілерді мемлекеттік тіркеу тізілімінде </w:t>
      </w:r>
      <w:r>
        <w:rPr>
          <w:rFonts w:ascii="Times New Roman"/>
          <w:b w:val="false"/>
          <w:i w:val="false"/>
          <w:color w:val="000000"/>
          <w:sz w:val="28"/>
        </w:rPr>
        <w:t>№ 4528</w:t>
      </w:r>
      <w:r>
        <w:rPr>
          <w:rFonts w:ascii="Times New Roman"/>
          <w:b w:val="false"/>
          <w:i w:val="false"/>
          <w:color w:val="000000"/>
          <w:sz w:val="28"/>
        </w:rPr>
        <w:t xml:space="preserve"> тіркелген, 2018 жылдың 3 наурызында Қазақстан Республикасы Нормативтік құқықтық актілерінің эталондық бақылау банкінде жарияланған) қаулысының күші жойылды деп танылсын;</w:t>
      </w:r>
    </w:p>
    <w:bookmarkEnd w:id="343"/>
    <w:bookmarkStart w:name="z576" w:id="344"/>
    <w:p>
      <w:pPr>
        <w:spacing w:after="0"/>
        <w:ind w:left="0"/>
        <w:jc w:val="both"/>
      </w:pPr>
      <w:r>
        <w:rPr>
          <w:rFonts w:ascii="Times New Roman"/>
          <w:b w:val="false"/>
          <w:i w:val="false"/>
          <w:color w:val="000000"/>
          <w:sz w:val="28"/>
        </w:rPr>
        <w:t xml:space="preserve">
      2. Алматы облысы әкімдігінің "Денсаулық сақтау саласындағы мемлекеттік көрсетілетін қызметтер регламенттерін бекіту туралы" 2015 жылғы 14 қыркүйектегі № 412 (Нормативтік құқықтық актілерді мемлекеттік тіркеу тізілімінде </w:t>
      </w:r>
      <w:r>
        <w:rPr>
          <w:rFonts w:ascii="Times New Roman"/>
          <w:b w:val="false"/>
          <w:i w:val="false"/>
          <w:color w:val="000000"/>
          <w:sz w:val="28"/>
        </w:rPr>
        <w:t>№ 3483</w:t>
      </w:r>
      <w:r>
        <w:rPr>
          <w:rFonts w:ascii="Times New Roman"/>
          <w:b w:val="false"/>
          <w:i w:val="false"/>
          <w:color w:val="000000"/>
          <w:sz w:val="28"/>
        </w:rPr>
        <w:t xml:space="preserve"> тіркелген, 2015 жылдың 14 желтоқсанында "Әділет" ақпараттық-құқықтық жүйесінде жарияланған) қаулысының 1-тармағының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тармақшаларының</w:t>
      </w:r>
      <w:r>
        <w:rPr>
          <w:rFonts w:ascii="Times New Roman"/>
          <w:b w:val="false"/>
          <w:i w:val="false"/>
          <w:color w:val="000000"/>
          <w:sz w:val="28"/>
        </w:rPr>
        <w:t xml:space="preserve"> күштері жойылды деп танылсын.</w:t>
      </w:r>
    </w:p>
    <w:bookmarkEnd w:id="3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