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64b46e" w14:textId="664b4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Еңбекшіқазақ ауданының елді мекендерінің шекараларын (шектерін) өзгерту туралы</w:t>
      </w:r>
    </w:p>
    <w:p>
      <w:pPr>
        <w:spacing w:after="0"/>
        <w:ind w:left="0"/>
        <w:jc w:val="both"/>
      </w:pPr>
      <w:r>
        <w:rPr>
          <w:rFonts w:ascii="Times New Roman"/>
          <w:b w:val="false"/>
          <w:i w:val="false"/>
          <w:color w:val="000000"/>
          <w:sz w:val="28"/>
        </w:rPr>
        <w:t>Алматы облысы Еңбекшіқазақ аудандық мәслихатының 2019 жылғы 28 тамыздағы № 51-134 шешімі және Алматы облысы Еңбекшіқазақ ауданы әкімдігінің 2019 жылғы 28 тамыздағы № 667 қаулысы. Алматы облысы Әділет департаментінде 2019 жылы 6 қыркүйекте № 5227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Республикасының 2003 жылғы 20 маусымдағы Жер кодексінің 108-бабының </w:t>
      </w:r>
      <w:r>
        <w:rPr>
          <w:rFonts w:ascii="Times New Roman"/>
          <w:b w:val="false"/>
          <w:i w:val="false"/>
          <w:color w:val="000000"/>
          <w:sz w:val="28"/>
        </w:rPr>
        <w:t>5-тармағына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12-бабының </w:t>
      </w:r>
      <w:r>
        <w:rPr>
          <w:rFonts w:ascii="Times New Roman"/>
          <w:b w:val="false"/>
          <w:i w:val="false"/>
          <w:color w:val="000000"/>
          <w:sz w:val="28"/>
        </w:rPr>
        <w:t>3) тармақшасына</w:t>
      </w:r>
      <w:r>
        <w:rPr>
          <w:rFonts w:ascii="Times New Roman"/>
          <w:b w:val="false"/>
          <w:i w:val="false"/>
          <w:color w:val="000000"/>
          <w:sz w:val="28"/>
        </w:rPr>
        <w:t xml:space="preserve"> сәйкес, Еңбекшіқазақ ауданының әкімдігі ҚАУЛЫ ЕТЕДІ және Еңбекшіқазақ ауданының мәслихаты ШЕШІМ ҚАБЫЛДАДЫ:</w:t>
      </w:r>
    </w:p>
    <w:bookmarkEnd w:id="0"/>
    <w:bookmarkStart w:name="z8" w:id="1"/>
    <w:p>
      <w:pPr>
        <w:spacing w:after="0"/>
        <w:ind w:left="0"/>
        <w:jc w:val="both"/>
      </w:pPr>
      <w:r>
        <w:rPr>
          <w:rFonts w:ascii="Times New Roman"/>
          <w:b w:val="false"/>
          <w:i w:val="false"/>
          <w:color w:val="000000"/>
          <w:sz w:val="28"/>
        </w:rPr>
        <w:t>
      1. Еңбекшіқазақ ауданының елді мекендерінің шекаралары (шектері) қоса беріліп отырған схемалық карталарға сәйкес өзгертілсін:</w:t>
      </w:r>
    </w:p>
    <w:bookmarkEnd w:id="1"/>
    <w:bookmarkStart w:name="z9" w:id="2"/>
    <w:p>
      <w:pPr>
        <w:spacing w:after="0"/>
        <w:ind w:left="0"/>
        <w:jc w:val="both"/>
      </w:pPr>
      <w:r>
        <w:rPr>
          <w:rFonts w:ascii="Times New Roman"/>
          <w:b w:val="false"/>
          <w:i w:val="false"/>
          <w:color w:val="000000"/>
          <w:sz w:val="28"/>
        </w:rPr>
        <w:t>
      1) Ават ауылдық округіндегі Ават ауылының шекарасы (шегі) 525,468 гектарға өзгертіліп, Ават ауылының жаңа шекарасының жаңа көлемі 740,829 гектар болып белгіленсін.</w:t>
      </w:r>
    </w:p>
    <w:bookmarkEnd w:id="2"/>
    <w:bookmarkStart w:name="z10" w:id="3"/>
    <w:p>
      <w:pPr>
        <w:spacing w:after="0"/>
        <w:ind w:left="0"/>
        <w:jc w:val="both"/>
      </w:pPr>
      <w:r>
        <w:rPr>
          <w:rFonts w:ascii="Times New Roman"/>
          <w:b w:val="false"/>
          <w:i w:val="false"/>
          <w:color w:val="000000"/>
          <w:sz w:val="28"/>
        </w:rPr>
        <w:t>
      2) Ақши ауылдық округі бойынша:</w:t>
      </w:r>
    </w:p>
    <w:bookmarkEnd w:id="3"/>
    <w:bookmarkStart w:name="z11" w:id="4"/>
    <w:p>
      <w:pPr>
        <w:spacing w:after="0"/>
        <w:ind w:left="0"/>
        <w:jc w:val="both"/>
      </w:pPr>
      <w:r>
        <w:rPr>
          <w:rFonts w:ascii="Times New Roman"/>
          <w:b w:val="false"/>
          <w:i w:val="false"/>
          <w:color w:val="000000"/>
          <w:sz w:val="28"/>
        </w:rPr>
        <w:t>
      Казатком ауылының шекарасы (шегі) 17,2766 гектарға өзгертіліп, Казатком ауылының жаңа шекарасының жаңа көлемі 107,7148 гектар болып белгіленсін;</w:t>
      </w:r>
    </w:p>
    <w:bookmarkEnd w:id="4"/>
    <w:bookmarkStart w:name="z12" w:id="5"/>
    <w:p>
      <w:pPr>
        <w:spacing w:after="0"/>
        <w:ind w:left="0"/>
        <w:jc w:val="both"/>
      </w:pPr>
      <w:r>
        <w:rPr>
          <w:rFonts w:ascii="Times New Roman"/>
          <w:b w:val="false"/>
          <w:i w:val="false"/>
          <w:color w:val="000000"/>
          <w:sz w:val="28"/>
        </w:rPr>
        <w:t>
      Қайрат ауылының шекарасы (шегі) 30,0232 гектарға өзгертіліп, Қайрат ауылының жаңа шекарасының жаңа көлемі 92,5832 гектар болып белгіленсін;</w:t>
      </w:r>
    </w:p>
    <w:bookmarkEnd w:id="5"/>
    <w:bookmarkStart w:name="z13" w:id="6"/>
    <w:p>
      <w:pPr>
        <w:spacing w:after="0"/>
        <w:ind w:left="0"/>
        <w:jc w:val="both"/>
      </w:pPr>
      <w:r>
        <w:rPr>
          <w:rFonts w:ascii="Times New Roman"/>
          <w:b w:val="false"/>
          <w:i w:val="false"/>
          <w:color w:val="000000"/>
          <w:sz w:val="28"/>
        </w:rPr>
        <w:t>
      Сазы ауылының шекарасы (шегі) 7,4116 гектарға өзгертіліп, Сазы ауылының жаңа шекарасының жаңа көлемі 21,2814 гектар болып белгіленсін;</w:t>
      </w:r>
    </w:p>
    <w:bookmarkEnd w:id="6"/>
    <w:bookmarkStart w:name="z14" w:id="7"/>
    <w:p>
      <w:pPr>
        <w:spacing w:after="0"/>
        <w:ind w:left="0"/>
        <w:jc w:val="both"/>
      </w:pPr>
      <w:r>
        <w:rPr>
          <w:rFonts w:ascii="Times New Roman"/>
          <w:b w:val="false"/>
          <w:i w:val="false"/>
          <w:color w:val="000000"/>
          <w:sz w:val="28"/>
        </w:rPr>
        <w:t>
      Ақши ауылының шекарасы (шегі) 226,9925 гектарға өзгертіліп, Ақши ауылының жаңа шекарасының жаңа көлемі 672,9703 гектар болып белгіленсін.</w:t>
      </w:r>
    </w:p>
    <w:bookmarkEnd w:id="7"/>
    <w:bookmarkStart w:name="z15" w:id="8"/>
    <w:p>
      <w:pPr>
        <w:spacing w:after="0"/>
        <w:ind w:left="0"/>
        <w:jc w:val="both"/>
      </w:pPr>
      <w:r>
        <w:rPr>
          <w:rFonts w:ascii="Times New Roman"/>
          <w:b w:val="false"/>
          <w:i w:val="false"/>
          <w:color w:val="000000"/>
          <w:sz w:val="28"/>
        </w:rPr>
        <w:t>
      3) Асы ауылдық округі бойынша:</w:t>
      </w:r>
    </w:p>
    <w:bookmarkEnd w:id="8"/>
    <w:bookmarkStart w:name="z16" w:id="9"/>
    <w:p>
      <w:pPr>
        <w:spacing w:after="0"/>
        <w:ind w:left="0"/>
        <w:jc w:val="both"/>
      </w:pPr>
      <w:r>
        <w:rPr>
          <w:rFonts w:ascii="Times New Roman"/>
          <w:b w:val="false"/>
          <w:i w:val="false"/>
          <w:color w:val="000000"/>
          <w:sz w:val="28"/>
        </w:rPr>
        <w:t>
      Асы-Саға ауылының шекарасы (шегі) 60,6564 гектарға өзгертіліп, Асы-Саға ауылының жаңа шекарасының жаңа көлемі 206,8954 гектар болып белгіленсін;</w:t>
      </w:r>
    </w:p>
    <w:bookmarkEnd w:id="9"/>
    <w:bookmarkStart w:name="z17" w:id="10"/>
    <w:p>
      <w:pPr>
        <w:spacing w:after="0"/>
        <w:ind w:left="0"/>
        <w:jc w:val="both"/>
      </w:pPr>
      <w:r>
        <w:rPr>
          <w:rFonts w:ascii="Times New Roman"/>
          <w:b w:val="false"/>
          <w:i w:val="false"/>
          <w:color w:val="000000"/>
          <w:sz w:val="28"/>
        </w:rPr>
        <w:t>
      Дихан ауылының шекарасы (шегі) 14,5186 гектарға өзгертіліп, Дихан ауылының жаңа шекарасының жаңа көлемі 47,8804 гектар болып белгіленсін;</w:t>
      </w:r>
    </w:p>
    <w:bookmarkEnd w:id="10"/>
    <w:bookmarkStart w:name="z18" w:id="11"/>
    <w:p>
      <w:pPr>
        <w:spacing w:after="0"/>
        <w:ind w:left="0"/>
        <w:jc w:val="both"/>
      </w:pPr>
      <w:r>
        <w:rPr>
          <w:rFonts w:ascii="Times New Roman"/>
          <w:b w:val="false"/>
          <w:i w:val="false"/>
          <w:color w:val="000000"/>
          <w:sz w:val="28"/>
        </w:rPr>
        <w:t>
      Жанашаруа ауылының шекарасы (шегі) 20,5028 гектарға өзгертіліп, Жанашаруа ауылының жаңа шекарасының жаңа көлемі 100,9649 гектар болып белгіленсін;</w:t>
      </w:r>
    </w:p>
    <w:bookmarkEnd w:id="11"/>
    <w:bookmarkStart w:name="z19" w:id="12"/>
    <w:p>
      <w:pPr>
        <w:spacing w:after="0"/>
        <w:ind w:left="0"/>
        <w:jc w:val="both"/>
      </w:pPr>
      <w:r>
        <w:rPr>
          <w:rFonts w:ascii="Times New Roman"/>
          <w:b w:val="false"/>
          <w:i w:val="false"/>
          <w:color w:val="000000"/>
          <w:sz w:val="28"/>
        </w:rPr>
        <w:t>
      Қайрат ауылының шекарасы (шегі) 7,6686 гектарға өзгертіліп, Қайрат ауылының жаңа шекарасының жаңа көлемі 172,717 гектар болып белгіленсін;</w:t>
      </w:r>
    </w:p>
    <w:bookmarkEnd w:id="12"/>
    <w:bookmarkStart w:name="z20" w:id="13"/>
    <w:p>
      <w:pPr>
        <w:spacing w:after="0"/>
        <w:ind w:left="0"/>
        <w:jc w:val="both"/>
      </w:pPr>
      <w:r>
        <w:rPr>
          <w:rFonts w:ascii="Times New Roman"/>
          <w:b w:val="false"/>
          <w:i w:val="false"/>
          <w:color w:val="000000"/>
          <w:sz w:val="28"/>
        </w:rPr>
        <w:t>
      Қызылшарық ауылының шекарасы (шегі) 110,4168 гектарға өзгертіліп, Қызылшарық ауылының жаңа шекарасының жаңа көлемі 317,5475 гектар болып белгіленсін;</w:t>
      </w:r>
    </w:p>
    <w:bookmarkEnd w:id="13"/>
    <w:bookmarkStart w:name="z21" w:id="14"/>
    <w:p>
      <w:pPr>
        <w:spacing w:after="0"/>
        <w:ind w:left="0"/>
        <w:jc w:val="both"/>
      </w:pPr>
      <w:r>
        <w:rPr>
          <w:rFonts w:ascii="Times New Roman"/>
          <w:b w:val="false"/>
          <w:i w:val="false"/>
          <w:color w:val="000000"/>
          <w:sz w:val="28"/>
        </w:rPr>
        <w:t>
      Сарытау ауылының шекарасы (шегі) 8,0883 гектарға өзгертіліп, Сарытау ауылының жаңа шекарасының жаңа көлемі 25,3897 гектар болып белгіленсін;</w:t>
      </w:r>
    </w:p>
    <w:bookmarkEnd w:id="14"/>
    <w:bookmarkStart w:name="z22" w:id="15"/>
    <w:p>
      <w:pPr>
        <w:spacing w:after="0"/>
        <w:ind w:left="0"/>
        <w:jc w:val="both"/>
      </w:pPr>
      <w:r>
        <w:rPr>
          <w:rFonts w:ascii="Times New Roman"/>
          <w:b w:val="false"/>
          <w:i w:val="false"/>
          <w:color w:val="000000"/>
          <w:sz w:val="28"/>
        </w:rPr>
        <w:t>
      Таусүгір ауылының шекарасы (шегі) 18,9027 гектарға өзгертіліп, Таусүгір ауылының жаңа шекарасының жаңа көлемі 55,8963 гектар болып белгіленсін.</w:t>
      </w:r>
    </w:p>
    <w:bookmarkEnd w:id="15"/>
    <w:bookmarkStart w:name="z23" w:id="16"/>
    <w:p>
      <w:pPr>
        <w:spacing w:after="0"/>
        <w:ind w:left="0"/>
        <w:jc w:val="both"/>
      </w:pPr>
      <w:r>
        <w:rPr>
          <w:rFonts w:ascii="Times New Roman"/>
          <w:b w:val="false"/>
          <w:i w:val="false"/>
          <w:color w:val="000000"/>
          <w:sz w:val="28"/>
        </w:rPr>
        <w:t>
      4) Бәйдібек би ауылдық округіндегі Байдібек би ауылының шекарасы (шегі) 237,382 гектарға өзгертіліп, Байдібек би ауылының жаңа шекарасының жаңа көлемі 831,835 гектар болып белгіленсін.</w:t>
      </w:r>
    </w:p>
    <w:bookmarkEnd w:id="16"/>
    <w:bookmarkStart w:name="z24" w:id="17"/>
    <w:p>
      <w:pPr>
        <w:spacing w:after="0"/>
        <w:ind w:left="0"/>
        <w:jc w:val="both"/>
      </w:pPr>
      <w:r>
        <w:rPr>
          <w:rFonts w:ascii="Times New Roman"/>
          <w:b w:val="false"/>
          <w:i w:val="false"/>
          <w:color w:val="000000"/>
          <w:sz w:val="28"/>
        </w:rPr>
        <w:t>
      5) Бәйтерек ауылдық округі бойынша:,</w:t>
      </w:r>
    </w:p>
    <w:bookmarkEnd w:id="17"/>
    <w:bookmarkStart w:name="z25" w:id="18"/>
    <w:p>
      <w:pPr>
        <w:spacing w:after="0"/>
        <w:ind w:left="0"/>
        <w:jc w:val="both"/>
      </w:pPr>
      <w:r>
        <w:rPr>
          <w:rFonts w:ascii="Times New Roman"/>
          <w:b w:val="false"/>
          <w:i w:val="false"/>
          <w:color w:val="000000"/>
          <w:sz w:val="28"/>
        </w:rPr>
        <w:t>
      Алға ауылының шекарасы (шегі) 49,7523 гектарға өзгертіліп, Алға ауылының жаңа шекарасының жаңа көлемі 136,8846 гектар болып белгіленсін;</w:t>
      </w:r>
    </w:p>
    <w:bookmarkEnd w:id="18"/>
    <w:bookmarkStart w:name="z26" w:id="19"/>
    <w:p>
      <w:pPr>
        <w:spacing w:after="0"/>
        <w:ind w:left="0"/>
        <w:jc w:val="both"/>
      </w:pPr>
      <w:r>
        <w:rPr>
          <w:rFonts w:ascii="Times New Roman"/>
          <w:b w:val="false"/>
          <w:i w:val="false"/>
          <w:color w:val="000000"/>
          <w:sz w:val="28"/>
        </w:rPr>
        <w:t>
      Бәйтерек ауылының шекарасы (шегі) 162,531 гектарға өзгертіліп, Бәйтерек ауылының жаңа шекарасының жаңа көлемі 530,403 гектар болып белгіленсін;</w:t>
      </w:r>
    </w:p>
    <w:bookmarkEnd w:id="19"/>
    <w:bookmarkStart w:name="z27" w:id="20"/>
    <w:p>
      <w:pPr>
        <w:spacing w:after="0"/>
        <w:ind w:left="0"/>
        <w:jc w:val="both"/>
      </w:pPr>
      <w:r>
        <w:rPr>
          <w:rFonts w:ascii="Times New Roman"/>
          <w:b w:val="false"/>
          <w:i w:val="false"/>
          <w:color w:val="000000"/>
          <w:sz w:val="28"/>
        </w:rPr>
        <w:t>
      Қойшыбек ауылының шекарасы (шегі) 30,5147 гектарға өзгертіліп, Қойшыбек ауылының жаңа шекарасының жаңа көлемі 93,2628 гектар болып белгіленсін.</w:t>
      </w:r>
    </w:p>
    <w:bookmarkEnd w:id="20"/>
    <w:bookmarkStart w:name="z28" w:id="21"/>
    <w:p>
      <w:pPr>
        <w:spacing w:after="0"/>
        <w:ind w:left="0"/>
        <w:jc w:val="both"/>
      </w:pPr>
      <w:r>
        <w:rPr>
          <w:rFonts w:ascii="Times New Roman"/>
          <w:b w:val="false"/>
          <w:i w:val="false"/>
          <w:color w:val="000000"/>
          <w:sz w:val="28"/>
        </w:rPr>
        <w:t>
      6) Балтабай ауылдық округі бойынша:</w:t>
      </w:r>
    </w:p>
    <w:bookmarkEnd w:id="21"/>
    <w:bookmarkStart w:name="z29" w:id="22"/>
    <w:p>
      <w:pPr>
        <w:spacing w:after="0"/>
        <w:ind w:left="0"/>
        <w:jc w:val="both"/>
      </w:pPr>
      <w:r>
        <w:rPr>
          <w:rFonts w:ascii="Times New Roman"/>
          <w:b w:val="false"/>
          <w:i w:val="false"/>
          <w:color w:val="000000"/>
          <w:sz w:val="28"/>
        </w:rPr>
        <w:t>
      Ақбастау ауылының шекарасы (шегі) 104,834 гектарға өзгертіліп, Ақбастау ауылының жаңа шекарасының жаңа көлемі 207,324 гектар болып белгіленсін;</w:t>
      </w:r>
    </w:p>
    <w:bookmarkEnd w:id="22"/>
    <w:bookmarkStart w:name="z30" w:id="23"/>
    <w:p>
      <w:pPr>
        <w:spacing w:after="0"/>
        <w:ind w:left="0"/>
        <w:jc w:val="both"/>
      </w:pPr>
      <w:r>
        <w:rPr>
          <w:rFonts w:ascii="Times New Roman"/>
          <w:b w:val="false"/>
          <w:i w:val="false"/>
          <w:color w:val="000000"/>
          <w:sz w:val="28"/>
        </w:rPr>
        <w:t>
      Ақтоғай ауылының шекарасы (шегі) 29,727 гектарға өзгертіліп, Ақтоғай ауылының жаңа шекарасының жаңа көлемі 75,505 гектар болып белгіленсін;</w:t>
      </w:r>
    </w:p>
    <w:bookmarkEnd w:id="23"/>
    <w:bookmarkStart w:name="z31" w:id="24"/>
    <w:p>
      <w:pPr>
        <w:spacing w:after="0"/>
        <w:ind w:left="0"/>
        <w:jc w:val="both"/>
      </w:pPr>
      <w:r>
        <w:rPr>
          <w:rFonts w:ascii="Times New Roman"/>
          <w:b w:val="false"/>
          <w:i w:val="false"/>
          <w:color w:val="000000"/>
          <w:sz w:val="28"/>
        </w:rPr>
        <w:t>
      Балтабай ауылының шекарасы (шегі) 443,617 гектарға өзгертіліп, Балтабай ауылының жаңа шекарасының жаңа көлемі 647,934 гектар болып белгіленсін;</w:t>
      </w:r>
    </w:p>
    <w:bookmarkEnd w:id="24"/>
    <w:bookmarkStart w:name="z32" w:id="25"/>
    <w:p>
      <w:pPr>
        <w:spacing w:after="0"/>
        <w:ind w:left="0"/>
        <w:jc w:val="both"/>
      </w:pPr>
      <w:r>
        <w:rPr>
          <w:rFonts w:ascii="Times New Roman"/>
          <w:b w:val="false"/>
          <w:i w:val="false"/>
          <w:color w:val="000000"/>
          <w:sz w:val="28"/>
        </w:rPr>
        <w:t>
      Бірлік ауылының шекарасы (шегі) 55,863 гектарға өзгертіліп, Бірлік ауылының жаңа шекарасының жаңа көлемі 155,063 гектар болып белгіленсін;</w:t>
      </w:r>
    </w:p>
    <w:bookmarkEnd w:id="25"/>
    <w:bookmarkStart w:name="z33" w:id="26"/>
    <w:p>
      <w:pPr>
        <w:spacing w:after="0"/>
        <w:ind w:left="0"/>
        <w:jc w:val="both"/>
      </w:pPr>
      <w:r>
        <w:rPr>
          <w:rFonts w:ascii="Times New Roman"/>
          <w:b w:val="false"/>
          <w:i w:val="false"/>
          <w:color w:val="000000"/>
          <w:sz w:val="28"/>
        </w:rPr>
        <w:t>
      Еңбек ауылының шекарасы (шегі) 25,878 гектарға өзгертіліп, Еңбек ауылының жаңа шекарасының жаңа көлемі 97,505 гектар болып белгіленсін;</w:t>
      </w:r>
    </w:p>
    <w:bookmarkEnd w:id="26"/>
    <w:bookmarkStart w:name="z34" w:id="27"/>
    <w:p>
      <w:pPr>
        <w:spacing w:after="0"/>
        <w:ind w:left="0"/>
        <w:jc w:val="both"/>
      </w:pPr>
      <w:r>
        <w:rPr>
          <w:rFonts w:ascii="Times New Roman"/>
          <w:b w:val="false"/>
          <w:i w:val="false"/>
          <w:color w:val="000000"/>
          <w:sz w:val="28"/>
        </w:rPr>
        <w:t>
      Күш ауылының шекарасы (шегі) 13,341 гектарға өзгертіліп, Күш ауылының жаңа шекарасының жаңа көлемі 35,655 гектар болып белгіленсін;</w:t>
      </w:r>
    </w:p>
    <w:bookmarkEnd w:id="27"/>
    <w:bookmarkStart w:name="z35" w:id="28"/>
    <w:p>
      <w:pPr>
        <w:spacing w:after="0"/>
        <w:ind w:left="0"/>
        <w:jc w:val="both"/>
      </w:pPr>
      <w:r>
        <w:rPr>
          <w:rFonts w:ascii="Times New Roman"/>
          <w:b w:val="false"/>
          <w:i w:val="false"/>
          <w:color w:val="000000"/>
          <w:sz w:val="28"/>
        </w:rPr>
        <w:t>
      Өрнек ауылының шекарасы (шегі) 25,036 гектарға өзгертіліп, Өрнек ауылының жаңа шекарасының жаңа көлемі 88,834 гектар болып белгіленсін.</w:t>
      </w:r>
    </w:p>
    <w:bookmarkEnd w:id="28"/>
    <w:bookmarkStart w:name="z36" w:id="29"/>
    <w:p>
      <w:pPr>
        <w:spacing w:after="0"/>
        <w:ind w:left="0"/>
        <w:jc w:val="both"/>
      </w:pPr>
      <w:r>
        <w:rPr>
          <w:rFonts w:ascii="Times New Roman"/>
          <w:b w:val="false"/>
          <w:i w:val="false"/>
          <w:color w:val="000000"/>
          <w:sz w:val="28"/>
        </w:rPr>
        <w:t>
      7) Бартоғай ауылдық округі бойынша:</w:t>
      </w:r>
    </w:p>
    <w:bookmarkEnd w:id="29"/>
    <w:bookmarkStart w:name="z37" w:id="30"/>
    <w:p>
      <w:pPr>
        <w:spacing w:after="0"/>
        <w:ind w:left="0"/>
        <w:jc w:val="both"/>
      </w:pPr>
      <w:r>
        <w:rPr>
          <w:rFonts w:ascii="Times New Roman"/>
          <w:b w:val="false"/>
          <w:i w:val="false"/>
          <w:color w:val="000000"/>
          <w:sz w:val="28"/>
        </w:rPr>
        <w:t>
      Бәйсейіт ауылының шекарасы (шегі) 181,065 гектарға өзгертіліп, Бәйсейіт ауылының жаңа шекарасының жаңа көлемі 442,906 гектар болып белгіленсін;</w:t>
      </w:r>
    </w:p>
    <w:bookmarkEnd w:id="30"/>
    <w:bookmarkStart w:name="z38" w:id="31"/>
    <w:p>
      <w:pPr>
        <w:spacing w:after="0"/>
        <w:ind w:left="0"/>
        <w:jc w:val="both"/>
      </w:pPr>
      <w:r>
        <w:rPr>
          <w:rFonts w:ascii="Times New Roman"/>
          <w:b w:val="false"/>
          <w:i w:val="false"/>
          <w:color w:val="000000"/>
          <w:sz w:val="28"/>
        </w:rPr>
        <w:t>
      Х. Бижанова ауылының шекарасы (шегі) 142,943 гектарға өзгертіліп, Х. Бижанова ауылының жаңа шекарасының жаңа көлемі 381,429 гектар болып белгіленсін.</w:t>
      </w:r>
    </w:p>
    <w:bookmarkEnd w:id="31"/>
    <w:bookmarkStart w:name="z39" w:id="32"/>
    <w:p>
      <w:pPr>
        <w:spacing w:after="0"/>
        <w:ind w:left="0"/>
        <w:jc w:val="both"/>
      </w:pPr>
      <w:r>
        <w:rPr>
          <w:rFonts w:ascii="Times New Roman"/>
          <w:b w:val="false"/>
          <w:i w:val="false"/>
          <w:color w:val="000000"/>
          <w:sz w:val="28"/>
        </w:rPr>
        <w:t>
      8) Бөлек ауылдық округі бойынша:</w:t>
      </w:r>
    </w:p>
    <w:bookmarkEnd w:id="32"/>
    <w:bookmarkStart w:name="z40" w:id="33"/>
    <w:p>
      <w:pPr>
        <w:spacing w:after="0"/>
        <w:ind w:left="0"/>
        <w:jc w:val="both"/>
      </w:pPr>
      <w:r>
        <w:rPr>
          <w:rFonts w:ascii="Times New Roman"/>
          <w:b w:val="false"/>
          <w:i w:val="false"/>
          <w:color w:val="000000"/>
          <w:sz w:val="28"/>
        </w:rPr>
        <w:t>
      Қарасай ауылының шекарасы (шегі) 48,143 гектарға өзгертіліп, Қарасай ауылының жаңа шекарасының жаңа көлемі 163,22 гектар болып белгіленсін;</w:t>
      </w:r>
    </w:p>
    <w:bookmarkEnd w:id="33"/>
    <w:bookmarkStart w:name="z41" w:id="34"/>
    <w:p>
      <w:pPr>
        <w:spacing w:after="0"/>
        <w:ind w:left="0"/>
        <w:jc w:val="both"/>
      </w:pPr>
      <w:r>
        <w:rPr>
          <w:rFonts w:ascii="Times New Roman"/>
          <w:b w:val="false"/>
          <w:i w:val="false"/>
          <w:color w:val="000000"/>
          <w:sz w:val="28"/>
        </w:rPr>
        <w:t>
      Аймен ауылының шекарасы (шегі) 108,949 гектарға өзгертіліп, Аймен ауылының жаңа шекарасының жаңа көлемі 193,589 гектар болып белгіленсін;</w:t>
      </w:r>
    </w:p>
    <w:bookmarkEnd w:id="34"/>
    <w:bookmarkStart w:name="z42" w:id="35"/>
    <w:p>
      <w:pPr>
        <w:spacing w:after="0"/>
        <w:ind w:left="0"/>
        <w:jc w:val="both"/>
      </w:pPr>
      <w:r>
        <w:rPr>
          <w:rFonts w:ascii="Times New Roman"/>
          <w:b w:val="false"/>
          <w:i w:val="false"/>
          <w:color w:val="000000"/>
          <w:sz w:val="28"/>
        </w:rPr>
        <w:t>
      Бөлек ауылының шекарасы (шегі) 145,311 гектарға өзгертіліп, Бөлек ауылының жаңа шекарасының жаңа көлемі 253,307 гектар болып белгіленсін.</w:t>
      </w:r>
    </w:p>
    <w:bookmarkEnd w:id="35"/>
    <w:bookmarkStart w:name="z43" w:id="36"/>
    <w:p>
      <w:pPr>
        <w:spacing w:after="0"/>
        <w:ind w:left="0"/>
        <w:jc w:val="both"/>
      </w:pPr>
      <w:r>
        <w:rPr>
          <w:rFonts w:ascii="Times New Roman"/>
          <w:b w:val="false"/>
          <w:i w:val="false"/>
          <w:color w:val="000000"/>
          <w:sz w:val="28"/>
        </w:rPr>
        <w:t>
      9) Жанашар ауылдық округі бойынша:</w:t>
      </w:r>
    </w:p>
    <w:bookmarkEnd w:id="36"/>
    <w:bookmarkStart w:name="z44" w:id="37"/>
    <w:p>
      <w:pPr>
        <w:spacing w:after="0"/>
        <w:ind w:left="0"/>
        <w:jc w:val="both"/>
      </w:pPr>
      <w:r>
        <w:rPr>
          <w:rFonts w:ascii="Times New Roman"/>
          <w:b w:val="false"/>
          <w:i w:val="false"/>
          <w:color w:val="000000"/>
          <w:sz w:val="28"/>
        </w:rPr>
        <w:t>
      Космос ауылының шекарасы (шегі) 137,2012 гектарға өзгертіліп, Космос ауылының жаңа шекарасының жаңа көлемі 231,5183 гектар болып белгіленсін;</w:t>
      </w:r>
    </w:p>
    <w:bookmarkEnd w:id="37"/>
    <w:bookmarkStart w:name="z45" w:id="38"/>
    <w:p>
      <w:pPr>
        <w:spacing w:after="0"/>
        <w:ind w:left="0"/>
        <w:jc w:val="both"/>
      </w:pPr>
      <w:r>
        <w:rPr>
          <w:rFonts w:ascii="Times New Roman"/>
          <w:b w:val="false"/>
          <w:i w:val="false"/>
          <w:color w:val="000000"/>
          <w:sz w:val="28"/>
        </w:rPr>
        <w:t>
      Базаркелді ауылының шекарасы (шегі) 30,037 гектарға өзгертіліп, Базаркелді ауылының жаңа шекарасының жаңа көлемі 91,969 гектар болып белгіленсін;</w:t>
      </w:r>
    </w:p>
    <w:bookmarkEnd w:id="38"/>
    <w:bookmarkStart w:name="z46" w:id="39"/>
    <w:p>
      <w:pPr>
        <w:spacing w:after="0"/>
        <w:ind w:left="0"/>
        <w:jc w:val="both"/>
      </w:pPr>
      <w:r>
        <w:rPr>
          <w:rFonts w:ascii="Times New Roman"/>
          <w:b w:val="false"/>
          <w:i w:val="false"/>
          <w:color w:val="000000"/>
          <w:sz w:val="28"/>
        </w:rPr>
        <w:t>
      Жанашар ауылының шекарасы (шегі) 169,925 гектарға өзгертіліп, Жанашар ауылының жаңа шекарасының жаңа көлемі 354,244 гектар болып белгіленсін.</w:t>
      </w:r>
    </w:p>
    <w:bookmarkEnd w:id="39"/>
    <w:bookmarkStart w:name="z47" w:id="40"/>
    <w:p>
      <w:pPr>
        <w:spacing w:after="0"/>
        <w:ind w:left="0"/>
        <w:jc w:val="both"/>
      </w:pPr>
      <w:r>
        <w:rPr>
          <w:rFonts w:ascii="Times New Roman"/>
          <w:b w:val="false"/>
          <w:i w:val="false"/>
          <w:color w:val="000000"/>
          <w:sz w:val="28"/>
        </w:rPr>
        <w:t>
      10) Қазақстан ауылдық округі бойынша:</w:t>
      </w:r>
    </w:p>
    <w:bookmarkEnd w:id="40"/>
    <w:bookmarkStart w:name="z48" w:id="41"/>
    <w:p>
      <w:pPr>
        <w:spacing w:after="0"/>
        <w:ind w:left="0"/>
        <w:jc w:val="both"/>
      </w:pPr>
      <w:r>
        <w:rPr>
          <w:rFonts w:ascii="Times New Roman"/>
          <w:b w:val="false"/>
          <w:i w:val="false"/>
          <w:color w:val="000000"/>
          <w:sz w:val="28"/>
        </w:rPr>
        <w:t xml:space="preserve">
      Қазақстан ауылының шекарасы (шегі) 299,5903 гектарға өзгертіліп, Қазақстан ауылының жаңа шекарасының жаңа көлемі 468,7619 гектар болып белгіленсін; </w:t>
      </w:r>
    </w:p>
    <w:bookmarkEnd w:id="41"/>
    <w:bookmarkStart w:name="z49" w:id="42"/>
    <w:p>
      <w:pPr>
        <w:spacing w:after="0"/>
        <w:ind w:left="0"/>
        <w:jc w:val="both"/>
      </w:pPr>
      <w:r>
        <w:rPr>
          <w:rFonts w:ascii="Times New Roman"/>
          <w:b w:val="false"/>
          <w:i w:val="false"/>
          <w:color w:val="000000"/>
          <w:sz w:val="28"/>
        </w:rPr>
        <w:t>
      Ж. Қайыпова ауылының шекарасы (шегі) 111,4619 гектарға өзгертіліп, Ж. Қайыпова ауылының жаңа шекарасының жаңа көлемі 239,1229 гектар болып белгіленсін;</w:t>
      </w:r>
    </w:p>
    <w:bookmarkEnd w:id="42"/>
    <w:bookmarkStart w:name="z50" w:id="43"/>
    <w:p>
      <w:pPr>
        <w:spacing w:after="0"/>
        <w:ind w:left="0"/>
        <w:jc w:val="both"/>
      </w:pPr>
      <w:r>
        <w:rPr>
          <w:rFonts w:ascii="Times New Roman"/>
          <w:b w:val="false"/>
          <w:i w:val="false"/>
          <w:color w:val="000000"/>
          <w:sz w:val="28"/>
        </w:rPr>
        <w:t>
      Ащыбұлақ ауылының шекарасы (шегі) 92,376 гектарға өзгертіліп, Ащыбұлақ ауылының жаңа шекарасының жаңа көлемі 277,462 гектар болып белгіленсін.</w:t>
      </w:r>
    </w:p>
    <w:bookmarkEnd w:id="43"/>
    <w:bookmarkStart w:name="z51" w:id="44"/>
    <w:p>
      <w:pPr>
        <w:spacing w:after="0"/>
        <w:ind w:left="0"/>
        <w:jc w:val="both"/>
      </w:pPr>
      <w:r>
        <w:rPr>
          <w:rFonts w:ascii="Times New Roman"/>
          <w:b w:val="false"/>
          <w:i w:val="false"/>
          <w:color w:val="000000"/>
          <w:sz w:val="28"/>
        </w:rPr>
        <w:t>
      11) Қаражота ауылдық округі бойынша:</w:t>
      </w:r>
    </w:p>
    <w:bookmarkEnd w:id="44"/>
    <w:bookmarkStart w:name="z52" w:id="45"/>
    <w:p>
      <w:pPr>
        <w:spacing w:after="0"/>
        <w:ind w:left="0"/>
        <w:jc w:val="both"/>
      </w:pPr>
      <w:r>
        <w:rPr>
          <w:rFonts w:ascii="Times New Roman"/>
          <w:b w:val="false"/>
          <w:i w:val="false"/>
          <w:color w:val="000000"/>
          <w:sz w:val="28"/>
        </w:rPr>
        <w:t xml:space="preserve">
      Ақтоған ауылының шекарасы (шегі) 34,247 гектарға өзгертіліп, Ақтоған ауылының жаңа шекарасының жаңа көлемі 178,856 гектар болып белгіленсін; </w:t>
      </w:r>
    </w:p>
    <w:bookmarkEnd w:id="45"/>
    <w:bookmarkStart w:name="z53" w:id="46"/>
    <w:p>
      <w:pPr>
        <w:spacing w:after="0"/>
        <w:ind w:left="0"/>
        <w:jc w:val="both"/>
      </w:pPr>
      <w:r>
        <w:rPr>
          <w:rFonts w:ascii="Times New Roman"/>
          <w:b w:val="false"/>
          <w:i w:val="false"/>
          <w:color w:val="000000"/>
          <w:sz w:val="28"/>
        </w:rPr>
        <w:t>
      Қаражота ауылының шекарасы (шегі) 72,249 гектарға өзгертіліп, Қаражота ауылының жаңа шекарасының жаңа көлемі 243,791 гектар болып белгіленсін;</w:t>
      </w:r>
    </w:p>
    <w:bookmarkEnd w:id="46"/>
    <w:bookmarkStart w:name="z54" w:id="47"/>
    <w:p>
      <w:pPr>
        <w:spacing w:after="0"/>
        <w:ind w:left="0"/>
        <w:jc w:val="both"/>
      </w:pPr>
      <w:r>
        <w:rPr>
          <w:rFonts w:ascii="Times New Roman"/>
          <w:b w:val="false"/>
          <w:i w:val="false"/>
          <w:color w:val="000000"/>
          <w:sz w:val="28"/>
        </w:rPr>
        <w:t>
      Сарыбұлақ ауылының шекарасы (шегі) 30,319 гектарға өзгертіліп, Сарыбұлақ ауылының жаңа шекарасының жаңа көлемі 143,869 гектар болып белгіленсін.</w:t>
      </w:r>
    </w:p>
    <w:bookmarkEnd w:id="47"/>
    <w:bookmarkStart w:name="z55" w:id="48"/>
    <w:p>
      <w:pPr>
        <w:spacing w:after="0"/>
        <w:ind w:left="0"/>
        <w:jc w:val="both"/>
      </w:pPr>
      <w:r>
        <w:rPr>
          <w:rFonts w:ascii="Times New Roman"/>
          <w:b w:val="false"/>
          <w:i w:val="false"/>
          <w:color w:val="000000"/>
          <w:sz w:val="28"/>
        </w:rPr>
        <w:t>
      12) Қаракемер ауылдық округі бойынша:</w:t>
      </w:r>
    </w:p>
    <w:bookmarkEnd w:id="48"/>
    <w:bookmarkStart w:name="z56" w:id="49"/>
    <w:p>
      <w:pPr>
        <w:spacing w:after="0"/>
        <w:ind w:left="0"/>
        <w:jc w:val="both"/>
      </w:pPr>
      <w:r>
        <w:rPr>
          <w:rFonts w:ascii="Times New Roman"/>
          <w:b w:val="false"/>
          <w:i w:val="false"/>
          <w:color w:val="000000"/>
          <w:sz w:val="28"/>
        </w:rPr>
        <w:t>
      Сатай ауылының шекарасы (шегі) 13,478 гектарға өзгертіліп, Сатай ауылының жаңа шекарасының жаңа көлемі 74,095 гектар болып белгіленсін;</w:t>
      </w:r>
    </w:p>
    <w:bookmarkEnd w:id="49"/>
    <w:bookmarkStart w:name="z57" w:id="50"/>
    <w:p>
      <w:pPr>
        <w:spacing w:after="0"/>
        <w:ind w:left="0"/>
        <w:jc w:val="both"/>
      </w:pPr>
      <w:r>
        <w:rPr>
          <w:rFonts w:ascii="Times New Roman"/>
          <w:b w:val="false"/>
          <w:i w:val="false"/>
          <w:color w:val="000000"/>
          <w:sz w:val="28"/>
        </w:rPr>
        <w:t xml:space="preserve">
      Қаракемер ауылының шекарасы (шегі) 324,832 гектарға өзгертіліп, Қаракемер ауылының жаңа шекарасының жаңа көлемі 605,132 гектар болып белгіленсін; </w:t>
      </w:r>
    </w:p>
    <w:bookmarkEnd w:id="50"/>
    <w:bookmarkStart w:name="z58" w:id="51"/>
    <w:p>
      <w:pPr>
        <w:spacing w:after="0"/>
        <w:ind w:left="0"/>
        <w:jc w:val="both"/>
      </w:pPr>
      <w:r>
        <w:rPr>
          <w:rFonts w:ascii="Times New Roman"/>
          <w:b w:val="false"/>
          <w:i w:val="false"/>
          <w:color w:val="000000"/>
          <w:sz w:val="28"/>
        </w:rPr>
        <w:t>
      Талдыбұлақ ауылының шекарасы (шегі) 56,419 гектарға өзгертіліп, Талдыбұлақ ауылының жаңа шекарасының жаңа көлемі 157,98 гектар болып белгіленсін.</w:t>
      </w:r>
    </w:p>
    <w:bookmarkEnd w:id="51"/>
    <w:bookmarkStart w:name="z59" w:id="52"/>
    <w:p>
      <w:pPr>
        <w:spacing w:after="0"/>
        <w:ind w:left="0"/>
        <w:jc w:val="both"/>
      </w:pPr>
      <w:r>
        <w:rPr>
          <w:rFonts w:ascii="Times New Roman"/>
          <w:b w:val="false"/>
          <w:i w:val="false"/>
          <w:color w:val="000000"/>
          <w:sz w:val="28"/>
        </w:rPr>
        <w:t>
      13) Қаратұрық ауылдық округі бойынша:</w:t>
      </w:r>
    </w:p>
    <w:bookmarkEnd w:id="52"/>
    <w:bookmarkStart w:name="z60" w:id="53"/>
    <w:p>
      <w:pPr>
        <w:spacing w:after="0"/>
        <w:ind w:left="0"/>
        <w:jc w:val="both"/>
      </w:pPr>
      <w:r>
        <w:rPr>
          <w:rFonts w:ascii="Times New Roman"/>
          <w:b w:val="false"/>
          <w:i w:val="false"/>
          <w:color w:val="000000"/>
          <w:sz w:val="28"/>
        </w:rPr>
        <w:t>
      Лавар ауылының шекарасы (шегі) 26,5733 гектарға өзгертіліп, Лавар ауылының жаңа шекарасының жаңа көлемі 67,4077 гектар болып белгіленсін;</w:t>
      </w:r>
    </w:p>
    <w:bookmarkEnd w:id="53"/>
    <w:bookmarkStart w:name="z61" w:id="54"/>
    <w:p>
      <w:pPr>
        <w:spacing w:after="0"/>
        <w:ind w:left="0"/>
        <w:jc w:val="both"/>
      </w:pPr>
      <w:r>
        <w:rPr>
          <w:rFonts w:ascii="Times New Roman"/>
          <w:b w:val="false"/>
          <w:i w:val="false"/>
          <w:color w:val="000000"/>
          <w:sz w:val="28"/>
        </w:rPr>
        <w:t>
      Арна ауылының шекарасы (шегі) 25,02 гектарға өзгертіліп, Арна ауылының жаңа шекарасының жаңа көлемі 550,488 гектар болып белгіленсін;</w:t>
      </w:r>
    </w:p>
    <w:bookmarkEnd w:id="54"/>
    <w:bookmarkStart w:name="z62" w:id="55"/>
    <w:p>
      <w:pPr>
        <w:spacing w:after="0"/>
        <w:ind w:left="0"/>
        <w:jc w:val="both"/>
      </w:pPr>
      <w:r>
        <w:rPr>
          <w:rFonts w:ascii="Times New Roman"/>
          <w:b w:val="false"/>
          <w:i w:val="false"/>
          <w:color w:val="000000"/>
          <w:sz w:val="28"/>
        </w:rPr>
        <w:t>
      Ащысай ауылының шекарасы (шегі) 68,192 гектарға өзгертіліп, Ащысай ауылының жаңа шекарасының жаңа көлемі 331,871 гектар болып белгіленсін;</w:t>
      </w:r>
    </w:p>
    <w:bookmarkEnd w:id="55"/>
    <w:bookmarkStart w:name="z63" w:id="56"/>
    <w:p>
      <w:pPr>
        <w:spacing w:after="0"/>
        <w:ind w:left="0"/>
        <w:jc w:val="both"/>
      </w:pPr>
      <w:r>
        <w:rPr>
          <w:rFonts w:ascii="Times New Roman"/>
          <w:b w:val="false"/>
          <w:i w:val="false"/>
          <w:color w:val="000000"/>
          <w:sz w:val="28"/>
        </w:rPr>
        <w:t>
      Достық ауылының шекарасы (шегі) 123,176 гектарға өзгертіліп, Достық ауылының жаңа шекарасының жаңа көлемі 410,447 гектар болып белгіленсін;</w:t>
      </w:r>
    </w:p>
    <w:bookmarkEnd w:id="56"/>
    <w:bookmarkStart w:name="z64" w:id="57"/>
    <w:p>
      <w:pPr>
        <w:spacing w:after="0"/>
        <w:ind w:left="0"/>
        <w:jc w:val="both"/>
      </w:pPr>
      <w:r>
        <w:rPr>
          <w:rFonts w:ascii="Times New Roman"/>
          <w:b w:val="false"/>
          <w:i w:val="false"/>
          <w:color w:val="000000"/>
          <w:sz w:val="28"/>
        </w:rPr>
        <w:t>
      Қаратұрық ауылының шекарасы (шегі) 97,465 гектарға өзгертіліп, Қаратұрық ауылының жаңа шекарасының жаңа көлемі 411,312 гектар болып белгіленсін;</w:t>
      </w:r>
    </w:p>
    <w:bookmarkEnd w:id="57"/>
    <w:bookmarkStart w:name="z65" w:id="58"/>
    <w:p>
      <w:pPr>
        <w:spacing w:after="0"/>
        <w:ind w:left="0"/>
        <w:jc w:val="both"/>
      </w:pPr>
      <w:r>
        <w:rPr>
          <w:rFonts w:ascii="Times New Roman"/>
          <w:b w:val="false"/>
          <w:i w:val="false"/>
          <w:color w:val="000000"/>
          <w:sz w:val="28"/>
        </w:rPr>
        <w:t xml:space="preserve">
      Тауқаратұрық ауылының шекарасы (шегі) 5,834 гектарға өзгертіліп, Тауқаратұрық ауылының жаңа шекарасының жаңа көлемі 125,229 гектар болып белгіленсін. </w:t>
      </w:r>
    </w:p>
    <w:bookmarkEnd w:id="58"/>
    <w:bookmarkStart w:name="z66" w:id="59"/>
    <w:p>
      <w:pPr>
        <w:spacing w:after="0"/>
        <w:ind w:left="0"/>
        <w:jc w:val="both"/>
      </w:pPr>
      <w:r>
        <w:rPr>
          <w:rFonts w:ascii="Times New Roman"/>
          <w:b w:val="false"/>
          <w:i w:val="false"/>
          <w:color w:val="000000"/>
          <w:sz w:val="28"/>
        </w:rPr>
        <w:t>
      14) Көктөбе ауылдық округі бойынша:</w:t>
      </w:r>
    </w:p>
    <w:bookmarkEnd w:id="59"/>
    <w:bookmarkStart w:name="z67" w:id="60"/>
    <w:p>
      <w:pPr>
        <w:spacing w:after="0"/>
        <w:ind w:left="0"/>
        <w:jc w:val="both"/>
      </w:pPr>
      <w:r>
        <w:rPr>
          <w:rFonts w:ascii="Times New Roman"/>
          <w:b w:val="false"/>
          <w:i w:val="false"/>
          <w:color w:val="000000"/>
          <w:sz w:val="28"/>
        </w:rPr>
        <w:t>
      Көктөбе ауылының шекарасы (шегі) 53,426 гектарға өзгертіліп, Көктөбе ауылының жаңа шекарасының жаңа көлемі 219,589 гектар болып белгіленсін;</w:t>
      </w:r>
    </w:p>
    <w:bookmarkEnd w:id="60"/>
    <w:bookmarkStart w:name="z68" w:id="61"/>
    <w:p>
      <w:pPr>
        <w:spacing w:after="0"/>
        <w:ind w:left="0"/>
        <w:jc w:val="both"/>
      </w:pPr>
      <w:r>
        <w:rPr>
          <w:rFonts w:ascii="Times New Roman"/>
          <w:b w:val="false"/>
          <w:i w:val="false"/>
          <w:color w:val="000000"/>
          <w:sz w:val="28"/>
        </w:rPr>
        <w:t>
      Алмалы ауылының шекарасы (шегі) 184,406 гектарға өзгертіліп, Алмалы ауылының жаңа шекарасының жаңа көлемі 268,703 гектар болып белгіленсін;</w:t>
      </w:r>
    </w:p>
    <w:bookmarkEnd w:id="61"/>
    <w:bookmarkStart w:name="z69" w:id="62"/>
    <w:p>
      <w:pPr>
        <w:spacing w:after="0"/>
        <w:ind w:left="0"/>
        <w:jc w:val="both"/>
      </w:pPr>
      <w:r>
        <w:rPr>
          <w:rFonts w:ascii="Times New Roman"/>
          <w:b w:val="false"/>
          <w:i w:val="false"/>
          <w:color w:val="000000"/>
          <w:sz w:val="28"/>
        </w:rPr>
        <w:t>
      Төле би ауылының шекарасы (шегі) 82,727 гектарға өзгертіліп, Төле би ауылының жаңа шекарасының жаңа көлемі 204,097 гектар болып белгіленсін;</w:t>
      </w:r>
    </w:p>
    <w:bookmarkEnd w:id="62"/>
    <w:bookmarkStart w:name="z70" w:id="63"/>
    <w:p>
      <w:pPr>
        <w:spacing w:after="0"/>
        <w:ind w:left="0"/>
        <w:jc w:val="both"/>
      </w:pPr>
      <w:r>
        <w:rPr>
          <w:rFonts w:ascii="Times New Roman"/>
          <w:b w:val="false"/>
          <w:i w:val="false"/>
          <w:color w:val="000000"/>
          <w:sz w:val="28"/>
        </w:rPr>
        <w:t xml:space="preserve">
      Қызылжар ауылының шекарасы (шегі) 134,968 гектарға өзгертіліп, Қызылжар ауылының жаңа шекарасының жаңа көлемі 343,117 гектар болып белгіленсін. </w:t>
      </w:r>
    </w:p>
    <w:bookmarkEnd w:id="63"/>
    <w:bookmarkStart w:name="z71" w:id="64"/>
    <w:p>
      <w:pPr>
        <w:spacing w:after="0"/>
        <w:ind w:left="0"/>
        <w:jc w:val="both"/>
      </w:pPr>
      <w:r>
        <w:rPr>
          <w:rFonts w:ascii="Times New Roman"/>
          <w:b w:val="false"/>
          <w:i w:val="false"/>
          <w:color w:val="000000"/>
          <w:sz w:val="28"/>
        </w:rPr>
        <w:t>
      15) Қорам ауылдық округі бойынша:</w:t>
      </w:r>
    </w:p>
    <w:bookmarkEnd w:id="64"/>
    <w:bookmarkStart w:name="z72" w:id="65"/>
    <w:p>
      <w:pPr>
        <w:spacing w:after="0"/>
        <w:ind w:left="0"/>
        <w:jc w:val="both"/>
      </w:pPr>
      <w:r>
        <w:rPr>
          <w:rFonts w:ascii="Times New Roman"/>
          <w:b w:val="false"/>
          <w:i w:val="false"/>
          <w:color w:val="000000"/>
          <w:sz w:val="28"/>
        </w:rPr>
        <w:t xml:space="preserve">
      Қорам ауылының шекарасы (шегі) 237,4059 гектарға өзгертіліп, Қорам ауылының жаңа шекарасының жаңа көлемі 759,5081 гектар болып белгіленсін. </w:t>
      </w:r>
    </w:p>
    <w:bookmarkEnd w:id="65"/>
    <w:bookmarkStart w:name="z73" w:id="66"/>
    <w:p>
      <w:pPr>
        <w:spacing w:after="0"/>
        <w:ind w:left="0"/>
        <w:jc w:val="both"/>
      </w:pPr>
      <w:r>
        <w:rPr>
          <w:rFonts w:ascii="Times New Roman"/>
          <w:b w:val="false"/>
          <w:i w:val="false"/>
          <w:color w:val="000000"/>
          <w:sz w:val="28"/>
        </w:rPr>
        <w:t>
      16) Қырбалтабай ауылдық округі бойынша:</w:t>
      </w:r>
    </w:p>
    <w:bookmarkEnd w:id="66"/>
    <w:bookmarkStart w:name="z74" w:id="67"/>
    <w:p>
      <w:pPr>
        <w:spacing w:after="0"/>
        <w:ind w:left="0"/>
        <w:jc w:val="both"/>
      </w:pPr>
      <w:r>
        <w:rPr>
          <w:rFonts w:ascii="Times New Roman"/>
          <w:b w:val="false"/>
          <w:i w:val="false"/>
          <w:color w:val="000000"/>
          <w:sz w:val="28"/>
        </w:rPr>
        <w:t>
      Ақжал ауылының шекарасы (шегі) 1,4813 гектарға өзгертіліп, Ақжал ауылының жаңа шекарасының жаңа көлемі 50,1968 гектар болып белгіленсін;</w:t>
      </w:r>
    </w:p>
    <w:bookmarkEnd w:id="67"/>
    <w:bookmarkStart w:name="z75" w:id="68"/>
    <w:p>
      <w:pPr>
        <w:spacing w:after="0"/>
        <w:ind w:left="0"/>
        <w:jc w:val="both"/>
      </w:pPr>
      <w:r>
        <w:rPr>
          <w:rFonts w:ascii="Times New Roman"/>
          <w:b w:val="false"/>
          <w:i w:val="false"/>
          <w:color w:val="000000"/>
          <w:sz w:val="28"/>
        </w:rPr>
        <w:t>
      Екпінді ауылының шекарасы (шегі) 53,5476 гектарға өзгертіліп, Екпінді ауылының жаңа шекарасының жаңа көлемі 121,6414 гектар болып белгіленсін;</w:t>
      </w:r>
    </w:p>
    <w:bookmarkEnd w:id="68"/>
    <w:bookmarkStart w:name="z76" w:id="69"/>
    <w:p>
      <w:pPr>
        <w:spacing w:after="0"/>
        <w:ind w:left="0"/>
        <w:jc w:val="both"/>
      </w:pPr>
      <w:r>
        <w:rPr>
          <w:rFonts w:ascii="Times New Roman"/>
          <w:b w:val="false"/>
          <w:i w:val="false"/>
          <w:color w:val="000000"/>
          <w:sz w:val="28"/>
        </w:rPr>
        <w:t>
      Қайнар ауылының шекарасы (шегі) 14,5764 гектарға өзгертіліп, Қайнар ауылының жаңа шекарасының жаңа көлемі 39,2905 гектар болып белгіленсін;</w:t>
      </w:r>
    </w:p>
    <w:bookmarkEnd w:id="69"/>
    <w:bookmarkStart w:name="z77" w:id="70"/>
    <w:p>
      <w:pPr>
        <w:spacing w:after="0"/>
        <w:ind w:left="0"/>
        <w:jc w:val="both"/>
      </w:pPr>
      <w:r>
        <w:rPr>
          <w:rFonts w:ascii="Times New Roman"/>
          <w:b w:val="false"/>
          <w:i w:val="false"/>
          <w:color w:val="000000"/>
          <w:sz w:val="28"/>
        </w:rPr>
        <w:t>
      Қырбалтабай ауылының шекарасы (шегі) 61,0508 гектарға өзгертіліп, Қырбалтабай ауылының жаңа шекарасының жаңа көлемі 234,68 гектар болып белгіленсін;</w:t>
      </w:r>
    </w:p>
    <w:bookmarkEnd w:id="70"/>
    <w:bookmarkStart w:name="z78" w:id="71"/>
    <w:p>
      <w:pPr>
        <w:spacing w:after="0"/>
        <w:ind w:left="0"/>
        <w:jc w:val="both"/>
      </w:pPr>
      <w:r>
        <w:rPr>
          <w:rFonts w:ascii="Times New Roman"/>
          <w:b w:val="false"/>
          <w:i w:val="false"/>
          <w:color w:val="000000"/>
          <w:sz w:val="28"/>
        </w:rPr>
        <w:t>
      Шалқар ауылының шекарасы (шегі) 11,5995 гектарға өзгертіліп, Шалқар ауылының жаңа шекарасының жаңа көлемі 31,1476 гектар болып белгіленсін.</w:t>
      </w:r>
    </w:p>
    <w:bookmarkEnd w:id="71"/>
    <w:bookmarkStart w:name="z79" w:id="72"/>
    <w:p>
      <w:pPr>
        <w:spacing w:after="0"/>
        <w:ind w:left="0"/>
        <w:jc w:val="both"/>
      </w:pPr>
      <w:r>
        <w:rPr>
          <w:rFonts w:ascii="Times New Roman"/>
          <w:b w:val="false"/>
          <w:i w:val="false"/>
          <w:color w:val="000000"/>
          <w:sz w:val="28"/>
        </w:rPr>
        <w:t>
      17) Малыбай ауылдық округіндегі Малыбай ауылының шекарасы (шегі) 108,936 гектарға өзгертіліп, Малыбай ауылының жаңа шекарасының жаңа көлемі 409,344 гектар болып белгіленсін.</w:t>
      </w:r>
    </w:p>
    <w:bookmarkEnd w:id="72"/>
    <w:bookmarkStart w:name="z80" w:id="73"/>
    <w:p>
      <w:pPr>
        <w:spacing w:after="0"/>
        <w:ind w:left="0"/>
        <w:jc w:val="both"/>
      </w:pPr>
      <w:r>
        <w:rPr>
          <w:rFonts w:ascii="Times New Roman"/>
          <w:b w:val="false"/>
          <w:i w:val="false"/>
          <w:color w:val="000000"/>
          <w:sz w:val="28"/>
        </w:rPr>
        <w:t>
      18) Масақ ауылдық округі бойынша:</w:t>
      </w:r>
    </w:p>
    <w:bookmarkEnd w:id="73"/>
    <w:bookmarkStart w:name="z81" w:id="74"/>
    <w:p>
      <w:pPr>
        <w:spacing w:after="0"/>
        <w:ind w:left="0"/>
        <w:jc w:val="both"/>
      </w:pPr>
      <w:r>
        <w:rPr>
          <w:rFonts w:ascii="Times New Roman"/>
          <w:b w:val="false"/>
          <w:i w:val="false"/>
          <w:color w:val="000000"/>
          <w:sz w:val="28"/>
        </w:rPr>
        <w:t>
      Нұрлы ауылының шекарасы (шегі) 41,545 гектарға өзгертіліп, Нұрлы ауылының жаңа шекарасының жаңа көлемі 147,789 гектар болып белгіленсін;</w:t>
      </w:r>
    </w:p>
    <w:bookmarkEnd w:id="74"/>
    <w:bookmarkStart w:name="z82" w:id="75"/>
    <w:p>
      <w:pPr>
        <w:spacing w:after="0"/>
        <w:ind w:left="0"/>
        <w:jc w:val="both"/>
      </w:pPr>
      <w:r>
        <w:rPr>
          <w:rFonts w:ascii="Times New Roman"/>
          <w:b w:val="false"/>
          <w:i w:val="false"/>
          <w:color w:val="000000"/>
          <w:sz w:val="28"/>
        </w:rPr>
        <w:t>
      Қ.Ұлтарақов ауылының шекарасы (шегі) 176,514 гектарға өзгертіліп, Қ. Ұлтарақов ауылының жаңа шекарасының жаңа көлемі 342,323 гектар болып белгіленсін.</w:t>
      </w:r>
    </w:p>
    <w:bookmarkEnd w:id="75"/>
    <w:bookmarkStart w:name="z83" w:id="76"/>
    <w:p>
      <w:pPr>
        <w:spacing w:after="0"/>
        <w:ind w:left="0"/>
        <w:jc w:val="both"/>
      </w:pPr>
      <w:r>
        <w:rPr>
          <w:rFonts w:ascii="Times New Roman"/>
          <w:b w:val="false"/>
          <w:i w:val="false"/>
          <w:color w:val="000000"/>
          <w:sz w:val="28"/>
        </w:rPr>
        <w:t>
      19) Рахат ауылдық округі бойынша:</w:t>
      </w:r>
    </w:p>
    <w:bookmarkEnd w:id="76"/>
    <w:bookmarkStart w:name="z84" w:id="77"/>
    <w:p>
      <w:pPr>
        <w:spacing w:after="0"/>
        <w:ind w:left="0"/>
        <w:jc w:val="both"/>
      </w:pPr>
      <w:r>
        <w:rPr>
          <w:rFonts w:ascii="Times New Roman"/>
          <w:b w:val="false"/>
          <w:i w:val="false"/>
          <w:color w:val="000000"/>
          <w:sz w:val="28"/>
        </w:rPr>
        <w:t>
      Азат ауылының шекарасы (шегі) 116,289 гектарға өзгертіліп, Азат ауылының жаңа шекарасының жаңа көлемі 275,271 гектар болып белгіленсін;</w:t>
      </w:r>
    </w:p>
    <w:bookmarkEnd w:id="77"/>
    <w:bookmarkStart w:name="z85" w:id="78"/>
    <w:p>
      <w:pPr>
        <w:spacing w:after="0"/>
        <w:ind w:left="0"/>
        <w:jc w:val="both"/>
      </w:pPr>
      <w:r>
        <w:rPr>
          <w:rFonts w:ascii="Times New Roman"/>
          <w:b w:val="false"/>
          <w:i w:val="false"/>
          <w:color w:val="000000"/>
          <w:sz w:val="28"/>
        </w:rPr>
        <w:t>
      Қайназар ауылының шекарасы (шегі) 179,48 гектарға өзгертіліп, Қайназар ауылының жаңа шекарасының жаңа көлемі 390,85 гектар болып белгіленсін;</w:t>
      </w:r>
    </w:p>
    <w:bookmarkEnd w:id="78"/>
    <w:bookmarkStart w:name="z86" w:id="79"/>
    <w:p>
      <w:pPr>
        <w:spacing w:after="0"/>
        <w:ind w:left="0"/>
        <w:jc w:val="both"/>
      </w:pPr>
      <w:r>
        <w:rPr>
          <w:rFonts w:ascii="Times New Roman"/>
          <w:b w:val="false"/>
          <w:i w:val="false"/>
          <w:color w:val="000000"/>
          <w:sz w:val="28"/>
        </w:rPr>
        <w:t>
      Өрікті ауылының шекарасы (шегі) 190,493 гектарға өзгертіліп, Өрікті ауылының жаңа шекарасының жаңа көлемі 356,057 гектар болып белгіленсін;</w:t>
      </w:r>
    </w:p>
    <w:bookmarkEnd w:id="79"/>
    <w:bookmarkStart w:name="z87" w:id="80"/>
    <w:p>
      <w:pPr>
        <w:spacing w:after="0"/>
        <w:ind w:left="0"/>
        <w:jc w:val="both"/>
      </w:pPr>
      <w:r>
        <w:rPr>
          <w:rFonts w:ascii="Times New Roman"/>
          <w:b w:val="false"/>
          <w:i w:val="false"/>
          <w:color w:val="000000"/>
          <w:sz w:val="28"/>
        </w:rPr>
        <w:t>
      Рахат ауылының шекарасы (шегі) 140,012 гектарға өзгертіліп, Рахат ауылының жаңа шекарасының жаңа көлемі 262,837 гектар болып белгіленсін.</w:t>
      </w:r>
    </w:p>
    <w:bookmarkEnd w:id="80"/>
    <w:bookmarkStart w:name="z88" w:id="81"/>
    <w:p>
      <w:pPr>
        <w:spacing w:after="0"/>
        <w:ind w:left="0"/>
        <w:jc w:val="both"/>
      </w:pPr>
      <w:r>
        <w:rPr>
          <w:rFonts w:ascii="Times New Roman"/>
          <w:b w:val="false"/>
          <w:i w:val="false"/>
          <w:color w:val="000000"/>
          <w:sz w:val="28"/>
        </w:rPr>
        <w:t>
      20) Саймасай ауылдық округі бойынша:</w:t>
      </w:r>
    </w:p>
    <w:bookmarkEnd w:id="81"/>
    <w:bookmarkStart w:name="z89" w:id="82"/>
    <w:p>
      <w:pPr>
        <w:spacing w:after="0"/>
        <w:ind w:left="0"/>
        <w:jc w:val="both"/>
      </w:pPr>
      <w:r>
        <w:rPr>
          <w:rFonts w:ascii="Times New Roman"/>
          <w:b w:val="false"/>
          <w:i w:val="false"/>
          <w:color w:val="000000"/>
          <w:sz w:val="28"/>
        </w:rPr>
        <w:t>
      Амангелді ауылының шекарасы (шегі) 54,0858 гектарға өзгертіліп, Амангелді ауылының жаңа шекарасының жаңа көлемі 242,5016 гектар болып белгіленсін;</w:t>
      </w:r>
    </w:p>
    <w:bookmarkEnd w:id="82"/>
    <w:bookmarkStart w:name="z90" w:id="83"/>
    <w:p>
      <w:pPr>
        <w:spacing w:after="0"/>
        <w:ind w:left="0"/>
        <w:jc w:val="both"/>
      </w:pPr>
      <w:r>
        <w:rPr>
          <w:rFonts w:ascii="Times New Roman"/>
          <w:b w:val="false"/>
          <w:i w:val="false"/>
          <w:color w:val="000000"/>
          <w:sz w:val="28"/>
        </w:rPr>
        <w:t>
      Саймасай ауылының шекарасы (шегі) 562,931 гектарға өзгертіліп, Саймасай ауылының жаңа шекарасының жаңа көлемі 884,226 гектар болып белгіленсін.</w:t>
      </w:r>
    </w:p>
    <w:bookmarkEnd w:id="83"/>
    <w:bookmarkStart w:name="z91" w:id="84"/>
    <w:p>
      <w:pPr>
        <w:spacing w:after="0"/>
        <w:ind w:left="0"/>
        <w:jc w:val="both"/>
      </w:pPr>
      <w:r>
        <w:rPr>
          <w:rFonts w:ascii="Times New Roman"/>
          <w:b w:val="false"/>
          <w:i w:val="false"/>
          <w:color w:val="000000"/>
          <w:sz w:val="28"/>
        </w:rPr>
        <w:t>
      21) Сөгеті ауылдық округі бойынша:</w:t>
      </w:r>
    </w:p>
    <w:bookmarkEnd w:id="84"/>
    <w:bookmarkStart w:name="z92" w:id="85"/>
    <w:p>
      <w:pPr>
        <w:spacing w:after="0"/>
        <w:ind w:left="0"/>
        <w:jc w:val="both"/>
      </w:pPr>
      <w:r>
        <w:rPr>
          <w:rFonts w:ascii="Times New Roman"/>
          <w:b w:val="false"/>
          <w:i w:val="false"/>
          <w:color w:val="000000"/>
          <w:sz w:val="28"/>
        </w:rPr>
        <w:t>
      Көкпек ауылының шекарасы (шегі) 16,162 гектарға өзгертіліп, Көкпек ауылының жаңа шекарасының жаңа көлемі 26,767 гектар болып белгіленсін;</w:t>
      </w:r>
    </w:p>
    <w:bookmarkEnd w:id="85"/>
    <w:bookmarkStart w:name="z93" w:id="86"/>
    <w:p>
      <w:pPr>
        <w:spacing w:after="0"/>
        <w:ind w:left="0"/>
        <w:jc w:val="both"/>
      </w:pPr>
      <w:r>
        <w:rPr>
          <w:rFonts w:ascii="Times New Roman"/>
          <w:b w:val="false"/>
          <w:i w:val="false"/>
          <w:color w:val="000000"/>
          <w:sz w:val="28"/>
        </w:rPr>
        <w:t>
      Нұра ауылының шекарасы (шегі) 103,725 гектарға өзгертіліп, Нұра ауылының жаңа шекарасының жаңа көлемі 283,443 гектар болып белгіленсін.</w:t>
      </w:r>
    </w:p>
    <w:bookmarkEnd w:id="86"/>
    <w:bookmarkStart w:name="z94" w:id="87"/>
    <w:p>
      <w:pPr>
        <w:spacing w:after="0"/>
        <w:ind w:left="0"/>
        <w:jc w:val="both"/>
      </w:pPr>
      <w:r>
        <w:rPr>
          <w:rFonts w:ascii="Times New Roman"/>
          <w:b w:val="false"/>
          <w:i w:val="false"/>
          <w:color w:val="000000"/>
          <w:sz w:val="28"/>
        </w:rPr>
        <w:t>
      22) Ташкенсаз ауылдық округі бойынша:</w:t>
      </w:r>
    </w:p>
    <w:bookmarkEnd w:id="87"/>
    <w:bookmarkStart w:name="z95" w:id="88"/>
    <w:p>
      <w:pPr>
        <w:spacing w:after="0"/>
        <w:ind w:left="0"/>
        <w:jc w:val="both"/>
      </w:pPr>
      <w:r>
        <w:rPr>
          <w:rFonts w:ascii="Times New Roman"/>
          <w:b w:val="false"/>
          <w:i w:val="false"/>
          <w:color w:val="000000"/>
          <w:sz w:val="28"/>
        </w:rPr>
        <w:t>
      Құлжа ауылының шекарасы (шегі) 19,885 гектарға өзгертіліп, Құлжа ауылының жаңа шекарасының жаңа көлемі 56,304 гектар болып белгіленсін;</w:t>
      </w:r>
    </w:p>
    <w:bookmarkEnd w:id="88"/>
    <w:bookmarkStart w:name="z96" w:id="89"/>
    <w:p>
      <w:pPr>
        <w:spacing w:after="0"/>
        <w:ind w:left="0"/>
        <w:jc w:val="both"/>
      </w:pPr>
      <w:r>
        <w:rPr>
          <w:rFonts w:ascii="Times New Roman"/>
          <w:b w:val="false"/>
          <w:i w:val="false"/>
          <w:color w:val="000000"/>
          <w:sz w:val="28"/>
        </w:rPr>
        <w:t>
      Баяндай ауылының шекарасы (шегі) 60,58 гектарға өзгертіліп, Баяндай ауылының жаңа шекарасының жаңа көлемі 138,74 гектар болып белгіленсін;</w:t>
      </w:r>
    </w:p>
    <w:bookmarkEnd w:id="89"/>
    <w:bookmarkStart w:name="z97" w:id="90"/>
    <w:p>
      <w:pPr>
        <w:spacing w:after="0"/>
        <w:ind w:left="0"/>
        <w:jc w:val="both"/>
      </w:pPr>
      <w:r>
        <w:rPr>
          <w:rFonts w:ascii="Times New Roman"/>
          <w:b w:val="false"/>
          <w:i w:val="false"/>
          <w:color w:val="000000"/>
          <w:sz w:val="28"/>
        </w:rPr>
        <w:t>
      Ташкенсаз ауылының шекарасы (шегі) 318,88 гектарға өзгертіліп, Ташкенсаз ауылының жаңа шекарасының жаңа көлемі 519,0 гектар болып белгіленсін.</w:t>
      </w:r>
    </w:p>
    <w:bookmarkEnd w:id="90"/>
    <w:bookmarkStart w:name="z98" w:id="91"/>
    <w:p>
      <w:pPr>
        <w:spacing w:after="0"/>
        <w:ind w:left="0"/>
        <w:jc w:val="both"/>
      </w:pPr>
      <w:r>
        <w:rPr>
          <w:rFonts w:ascii="Times New Roman"/>
          <w:b w:val="false"/>
          <w:i w:val="false"/>
          <w:color w:val="000000"/>
          <w:sz w:val="28"/>
        </w:rPr>
        <w:t>
      23) Тескенсу ауылдық округі бойынша:</w:t>
      </w:r>
    </w:p>
    <w:bookmarkEnd w:id="91"/>
    <w:bookmarkStart w:name="z99" w:id="92"/>
    <w:p>
      <w:pPr>
        <w:spacing w:after="0"/>
        <w:ind w:left="0"/>
        <w:jc w:val="both"/>
      </w:pPr>
      <w:r>
        <w:rPr>
          <w:rFonts w:ascii="Times New Roman"/>
          <w:b w:val="false"/>
          <w:i w:val="false"/>
          <w:color w:val="000000"/>
          <w:sz w:val="28"/>
        </w:rPr>
        <w:t>
      Тескенсу ауылының шекарасы (шегі) 371,963 гектарға өзгертіліп, Тескенсу ауылының жаңа шекарасының жаңа көлемі 718,001 гектар болып белгіленсін;</w:t>
      </w:r>
    </w:p>
    <w:bookmarkEnd w:id="92"/>
    <w:bookmarkStart w:name="z100" w:id="93"/>
    <w:p>
      <w:pPr>
        <w:spacing w:after="0"/>
        <w:ind w:left="0"/>
        <w:jc w:val="both"/>
      </w:pPr>
      <w:r>
        <w:rPr>
          <w:rFonts w:ascii="Times New Roman"/>
          <w:b w:val="false"/>
          <w:i w:val="false"/>
          <w:color w:val="000000"/>
          <w:sz w:val="28"/>
        </w:rPr>
        <w:t>
      Көлді ауылының шекарасы (шегі) 24,6814 гектарға өзгертіліп, Көлді ауылының жаңа шекарасының жаңа көлемі 86,3998 гектар болып белгіленсін;</w:t>
      </w:r>
    </w:p>
    <w:bookmarkEnd w:id="93"/>
    <w:bookmarkStart w:name="z101" w:id="94"/>
    <w:p>
      <w:pPr>
        <w:spacing w:after="0"/>
        <w:ind w:left="0"/>
        <w:jc w:val="both"/>
      </w:pPr>
      <w:r>
        <w:rPr>
          <w:rFonts w:ascii="Times New Roman"/>
          <w:b w:val="false"/>
          <w:i w:val="false"/>
          <w:color w:val="000000"/>
          <w:sz w:val="28"/>
        </w:rPr>
        <w:t>
      Толқын ауылының шекарасы (шегі) 2,8390 гектарға өзгертіліп, Толқын ауылының жаңа шекарасының жаңа көлемі 65,9773 гектар болып белгіленсін.</w:t>
      </w:r>
    </w:p>
    <w:bookmarkEnd w:id="94"/>
    <w:bookmarkStart w:name="z102" w:id="95"/>
    <w:p>
      <w:pPr>
        <w:spacing w:after="0"/>
        <w:ind w:left="0"/>
        <w:jc w:val="both"/>
      </w:pPr>
      <w:r>
        <w:rPr>
          <w:rFonts w:ascii="Times New Roman"/>
          <w:b w:val="false"/>
          <w:i w:val="false"/>
          <w:color w:val="000000"/>
          <w:sz w:val="28"/>
        </w:rPr>
        <w:t>
      24) Түрген ауылдық округі бойынша:</w:t>
      </w:r>
    </w:p>
    <w:bookmarkEnd w:id="95"/>
    <w:bookmarkStart w:name="z103" w:id="96"/>
    <w:p>
      <w:pPr>
        <w:spacing w:after="0"/>
        <w:ind w:left="0"/>
        <w:jc w:val="both"/>
      </w:pPr>
      <w:r>
        <w:rPr>
          <w:rFonts w:ascii="Times New Roman"/>
          <w:b w:val="false"/>
          <w:i w:val="false"/>
          <w:color w:val="000000"/>
          <w:sz w:val="28"/>
        </w:rPr>
        <w:t>
      Таутүрген ауылының шекарасы (шегі) 42,654 гектарға өзгертіліп, Таутүрген ауылының жаңа шекарасының жаңа көлемі 116,134 гектар болып белгіленсін;</w:t>
      </w:r>
    </w:p>
    <w:bookmarkEnd w:id="96"/>
    <w:bookmarkStart w:name="z104" w:id="97"/>
    <w:p>
      <w:pPr>
        <w:spacing w:after="0"/>
        <w:ind w:left="0"/>
        <w:jc w:val="both"/>
      </w:pPr>
      <w:r>
        <w:rPr>
          <w:rFonts w:ascii="Times New Roman"/>
          <w:b w:val="false"/>
          <w:i w:val="false"/>
          <w:color w:val="000000"/>
          <w:sz w:val="28"/>
        </w:rPr>
        <w:t>
      Түрген ауылының шекарасы (шегі) 761,964 гектарға өзгертіліп, Түрген ауылының жаңа шекарасының жаңа көлемі 1506,584 гектар болып белгіленсін.</w:t>
      </w:r>
    </w:p>
    <w:bookmarkEnd w:id="97"/>
    <w:bookmarkStart w:name="z105" w:id="98"/>
    <w:p>
      <w:pPr>
        <w:spacing w:after="0"/>
        <w:ind w:left="0"/>
        <w:jc w:val="both"/>
      </w:pPr>
      <w:r>
        <w:rPr>
          <w:rFonts w:ascii="Times New Roman"/>
          <w:b w:val="false"/>
          <w:i w:val="false"/>
          <w:color w:val="000000"/>
          <w:sz w:val="28"/>
        </w:rPr>
        <w:t>
      25) Шелек ауылдық округі бойынша:</w:t>
      </w:r>
    </w:p>
    <w:bookmarkEnd w:id="98"/>
    <w:bookmarkStart w:name="z106" w:id="99"/>
    <w:p>
      <w:pPr>
        <w:spacing w:after="0"/>
        <w:ind w:left="0"/>
        <w:jc w:val="both"/>
      </w:pPr>
      <w:r>
        <w:rPr>
          <w:rFonts w:ascii="Times New Roman"/>
          <w:b w:val="false"/>
          <w:i w:val="false"/>
          <w:color w:val="000000"/>
          <w:sz w:val="28"/>
        </w:rPr>
        <w:t>
      Торғайбаза ауылының шекарасы (шегі) 12,1814 гектарға өзгертіліп, Торғайбаза ауылының жаңа шекарасының жаңа көлемі 45,1975 гектар болып белгіленсін;</w:t>
      </w:r>
    </w:p>
    <w:bookmarkEnd w:id="99"/>
    <w:bookmarkStart w:name="z107" w:id="100"/>
    <w:p>
      <w:pPr>
        <w:spacing w:after="0"/>
        <w:ind w:left="0"/>
        <w:jc w:val="both"/>
      </w:pPr>
      <w:r>
        <w:rPr>
          <w:rFonts w:ascii="Times New Roman"/>
          <w:b w:val="false"/>
          <w:i w:val="false"/>
          <w:color w:val="000000"/>
          <w:sz w:val="28"/>
        </w:rPr>
        <w:t>
      Шелек ауылының шекарасы (шегі) 445,9778 гектарға өзгертіліп, Шелек ауылының жаңа шекарасының жаңа көлемі 1949,0567 гектар болып белгіленсін.</w:t>
      </w:r>
    </w:p>
    <w:bookmarkEnd w:id="100"/>
    <w:bookmarkStart w:name="z108" w:id="101"/>
    <w:p>
      <w:pPr>
        <w:spacing w:after="0"/>
        <w:ind w:left="0"/>
        <w:jc w:val="both"/>
      </w:pPr>
      <w:r>
        <w:rPr>
          <w:rFonts w:ascii="Times New Roman"/>
          <w:b w:val="false"/>
          <w:i w:val="false"/>
          <w:color w:val="000000"/>
          <w:sz w:val="28"/>
        </w:rPr>
        <w:t>
      2. Осы бірлескен Еңбекшіқазақ ауданы әкімдігінің қаулысы мен Еңбекшіқазақ аудандық мәслихатының шешімінің орындалуын бақылау Еңбекшіқазақ аудандық мәслихатының "Агроөнеркәсіп, шағын және орта бизнес пен іскерлік белсенділікті қолдау, индустриалды-иновациялық даму мәселелері жөніндегі" тұрақты комиссиясы және Еңбекшіқазақ ауданы әкімінің орынбасары Мақсат Тоқбергенович Бекетаевқа жүктелсін.</w:t>
      </w:r>
    </w:p>
    <w:bookmarkEnd w:id="101"/>
    <w:bookmarkStart w:name="z109" w:id="102"/>
    <w:p>
      <w:pPr>
        <w:spacing w:after="0"/>
        <w:ind w:left="0"/>
        <w:jc w:val="both"/>
      </w:pPr>
      <w:r>
        <w:rPr>
          <w:rFonts w:ascii="Times New Roman"/>
          <w:b w:val="false"/>
          <w:i w:val="false"/>
          <w:color w:val="000000"/>
          <w:sz w:val="28"/>
        </w:rPr>
        <w:t>
      3. Осы бірлескен Еңбекшіқазақ ауданы әкімдігінің қаулысы мен Еңбекшіқазақ аудандық мәслихатының шешімі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10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Еңбекшіқазақ ауданының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Ысқақ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Еңбекшіқазақ аудандық мәслихат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Нурбеков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Еңбекшіқазақ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Ахметов</w:t>
            </w:r>
            <w:r>
              <w:rPr>
                <w:rFonts w:ascii="Times New Roman"/>
                <w:b w:val="false"/>
                <w:i w:val="false"/>
                <w:color w:val="000000"/>
                <w:sz w:val="20"/>
              </w:rPr>
              <w:t>
</w:t>
            </w:r>
          </w:p>
        </w:tc>
      </w:tr>
    </w:tbl>
    <w:bookmarkStart w:name="z11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3914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0612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612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0866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866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67564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564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67310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310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0866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866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162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628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68199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199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6718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18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6591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913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7056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056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65151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151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67437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437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6040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040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6591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913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65786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0358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358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0231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231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8580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580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67564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564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048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48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7216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216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6718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183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67056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056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7564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564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0104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8326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326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8199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199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8834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834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7691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691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807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072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69850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850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7056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056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4549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549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8326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8326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6794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94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69723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723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654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548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6692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92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7183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183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65786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786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5278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278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6527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278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5151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151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67818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818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591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913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68199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199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66548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548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66548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548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5913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5913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66294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6294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64516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4516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2390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390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2136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2136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4676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676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68199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8199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65786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5786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58801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8801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6159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159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59436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9436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3660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3660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3533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3533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3406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406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4676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676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2644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2644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2771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2771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3533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533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3152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3152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62230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230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64008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008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61849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1849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64389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4389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451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516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