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e7e07c" w14:textId="7e7e07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Шымкент қаласы әкімдігінің 2019 жылғы 19 маусымдағы № 533 қаулысы. Шымкент қаласының Әділет департаментінде 2019 жылғы 27 маусымда № 47 болып тіркелді. Күші жойылды - Шымкент қаласы әкімдігінің 2020 жылғы 23 желтоқсандағы № 810 қаулысымен</w:t>
      </w:r>
    </w:p>
    <w:p>
      <w:pPr>
        <w:spacing w:after="0"/>
        <w:ind w:left="0"/>
        <w:jc w:val="both"/>
      </w:pPr>
      <w:r>
        <w:rPr>
          <w:rFonts w:ascii="Times New Roman"/>
          <w:b w:val="false"/>
          <w:i w:val="false"/>
          <w:color w:val="ff0000"/>
          <w:sz w:val="28"/>
        </w:rPr>
        <w:t xml:space="preserve">
      Ескерту. Күшi жойылды - Шымкент қаласы әкімдігінің 23.12.2020 № 810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16-бабы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сәйкес, Шымкент қаласының әкімдігі ҚАУЛЫ ЕТЕДІ: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"Ветеринариялық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3)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4)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5)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бекітілсін.</w:t>
      </w:r>
    </w:p>
    <w:bookmarkStart w:name="z3" w:id="2"/>
    <w:p>
      <w:pPr>
        <w:spacing w:after="0"/>
        <w:ind w:left="0"/>
        <w:jc w:val="both"/>
      </w:pPr>
      <w:r>
        <w:rPr>
          <w:rFonts w:ascii="Times New Roman"/>
          <w:b w:val="false"/>
          <w:i w:val="false"/>
          <w:color w:val="000000"/>
          <w:sz w:val="28"/>
        </w:rPr>
        <w:t>
      2. "Шымкент қаласының ауыл шаруашылығы және ветеринария басқармасы"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қаулыны Шымкент қаласының Әділет департаментінде мемлекеттік тіркелуін;</w:t>
      </w:r>
    </w:p>
    <w:p>
      <w:pPr>
        <w:spacing w:after="0"/>
        <w:ind w:left="0"/>
        <w:jc w:val="both"/>
      </w:pPr>
      <w:r>
        <w:rPr>
          <w:rFonts w:ascii="Times New Roman"/>
          <w:b w:val="false"/>
          <w:i w:val="false"/>
          <w:color w:val="000000"/>
          <w:sz w:val="28"/>
        </w:rPr>
        <w:t>
      2) осы қаулы мемлекеттік тіркелген күннен бастап күнтізбелік он күн ішінде оның көшірмесін қағаз және электронды түрде қазақ және орыс тілдерінде Қазақстан Республикасы нормативтік құқықтық актілерінің эталондық бақылау банкіне ресми жариялау және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кәсіпорнының филиалы – Шымкент аймақтық құқықтық ақпарат орталығына жіберуді;</w:t>
      </w:r>
    </w:p>
    <w:p>
      <w:pPr>
        <w:spacing w:after="0"/>
        <w:ind w:left="0"/>
        <w:jc w:val="both"/>
      </w:pPr>
      <w:r>
        <w:rPr>
          <w:rFonts w:ascii="Times New Roman"/>
          <w:b w:val="false"/>
          <w:i w:val="false"/>
          <w:color w:val="000000"/>
          <w:sz w:val="28"/>
        </w:rPr>
        <w:t>
      3) осы қаулы мемлекеттік тіркелген күннен бастап күнтізбелік он күн ішінде оның көшірмесін ресми жариялау үшін Шымкент қаласында таратылатын мерзімді баспасөз басылымдарына жіберуді;</w:t>
      </w:r>
    </w:p>
    <w:p>
      <w:pPr>
        <w:spacing w:after="0"/>
        <w:ind w:left="0"/>
        <w:jc w:val="both"/>
      </w:pPr>
      <w:r>
        <w:rPr>
          <w:rFonts w:ascii="Times New Roman"/>
          <w:b w:val="false"/>
          <w:i w:val="false"/>
          <w:color w:val="000000"/>
          <w:sz w:val="28"/>
        </w:rPr>
        <w:t>
      4) осы қаулыны оны ресми жариялағаннан кейін Шымкент қаласы әкімдігінің интернет-ресурсында орналастыруды қамтамасыз етсін.</w:t>
      </w:r>
    </w:p>
    <w:bookmarkStart w:name="z4" w:id="3"/>
    <w:p>
      <w:pPr>
        <w:spacing w:after="0"/>
        <w:ind w:left="0"/>
        <w:jc w:val="both"/>
      </w:pPr>
      <w:r>
        <w:rPr>
          <w:rFonts w:ascii="Times New Roman"/>
          <w:b w:val="false"/>
          <w:i w:val="false"/>
          <w:color w:val="000000"/>
          <w:sz w:val="28"/>
        </w:rPr>
        <w:t>
      3. Осы қаулының орындалуын бақылау Шымкент қаласы әкімінің орынбасары Д.Жуминге жүктелсін.</w:t>
      </w:r>
    </w:p>
    <w:bookmarkEnd w:id="3"/>
    <w:bookmarkStart w:name="z5" w:id="4"/>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Шымкент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Ғ.Әбдірахымов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 әкімдігінің</w:t>
            </w:r>
            <w:r>
              <w:br/>
            </w:r>
            <w:r>
              <w:rPr>
                <w:rFonts w:ascii="Times New Roman"/>
                <w:b w:val="false"/>
                <w:i w:val="false"/>
                <w:color w:val="000000"/>
                <w:sz w:val="20"/>
              </w:rPr>
              <w:t>2019 жылғы 19 маусымдағы</w:t>
            </w:r>
            <w:r>
              <w:br/>
            </w:r>
            <w:r>
              <w:rPr>
                <w:rFonts w:ascii="Times New Roman"/>
                <w:b w:val="false"/>
                <w:i w:val="false"/>
                <w:color w:val="000000"/>
                <w:sz w:val="20"/>
              </w:rPr>
              <w:t>№ 533 қаулысына 1-қосымша</w:t>
            </w:r>
          </w:p>
        </w:tc>
      </w:tr>
    </w:tbl>
    <w:bookmarkStart w:name="z7" w:id="5"/>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w:t>
      </w:r>
    </w:p>
    <w:bookmarkEnd w:id="5"/>
    <w:bookmarkStart w:name="z8" w:id="6"/>
    <w:p>
      <w:pPr>
        <w:spacing w:after="0"/>
        <w:ind w:left="0"/>
        <w:jc w:val="left"/>
      </w:pPr>
      <w:r>
        <w:rPr>
          <w:rFonts w:ascii="Times New Roman"/>
          <w:b/>
          <w:i w:val="false"/>
          <w:color w:val="000000"/>
        </w:rPr>
        <w:t xml:space="preserve"> 1-тарау. Жалпы ережелер</w:t>
      </w:r>
    </w:p>
    <w:bookmarkEnd w:id="6"/>
    <w:bookmarkStart w:name="z9" w:id="7"/>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қызметті (бұдан әрі – мемлекеттік көрсетілетін қызметті)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Start w:name="z10" w:id="8"/>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немесе қағаз түрінде.</w:t>
      </w:r>
    </w:p>
    <w:bookmarkEnd w:id="8"/>
    <w:bookmarkStart w:name="z11" w:id="9"/>
    <w:p>
      <w:pPr>
        <w:spacing w:after="0"/>
        <w:ind w:left="0"/>
        <w:jc w:val="both"/>
      </w:pPr>
      <w:r>
        <w:rPr>
          <w:rFonts w:ascii="Times New Roman"/>
          <w:b w:val="false"/>
          <w:i w:val="false"/>
          <w:color w:val="000000"/>
          <w:sz w:val="28"/>
        </w:rPr>
        <w:t xml:space="preserve">
      3. Мемлекеттік қызметті көрсету нәтижесі – объектінің ветеринариялық (ветеринариялық-санитариялық) қағидаларға және талаптарға сәйкестігі туралы ветеринариялық-санитариялық қорытынды немесе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9"/>
    <w:bookmarkStart w:name="z12" w:id="10"/>
    <w:p>
      <w:pPr>
        <w:spacing w:after="0"/>
        <w:ind w:left="0"/>
        <w:jc w:val="both"/>
      </w:pPr>
      <w:r>
        <w:rPr>
          <w:rFonts w:ascii="Times New Roman"/>
          <w:b w:val="false"/>
          <w:i w:val="false"/>
          <w:color w:val="000000"/>
          <w:sz w:val="28"/>
        </w:rPr>
        <w:t>
      4. Мемлекеттік қызметті көрсетудің нәтижесін беру нысаны: қағаз түрінде.</w:t>
      </w:r>
    </w:p>
    <w:bookmarkEnd w:id="10"/>
    <w:bookmarkStart w:name="z13" w:id="11"/>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1"/>
    <w:bookmarkStart w:name="z14" w:id="12"/>
    <w:p>
      <w:pPr>
        <w:spacing w:after="0"/>
        <w:ind w:left="0"/>
        <w:jc w:val="both"/>
      </w:pPr>
      <w:r>
        <w:rPr>
          <w:rFonts w:ascii="Times New Roman"/>
          <w:b w:val="false"/>
          <w:i w:val="false"/>
          <w:color w:val="000000"/>
          <w:sz w:val="28"/>
        </w:rPr>
        <w:t>
      4. Мемлекеттік қызмет көрсету бойынша рәсімді (іс – қимылды) бастау үшін негіздеме болып табылады:</w:t>
      </w:r>
    </w:p>
    <w:bookmarkEnd w:id="12"/>
    <w:p>
      <w:pPr>
        <w:spacing w:after="0"/>
        <w:ind w:left="0"/>
        <w:jc w:val="both"/>
      </w:pPr>
      <w:r>
        <w:rPr>
          <w:rFonts w:ascii="Times New Roman"/>
          <w:b w:val="false"/>
          <w:i w:val="false"/>
          <w:color w:val="000000"/>
          <w:sz w:val="28"/>
        </w:rPr>
        <w:t xml:space="preserve">
      көрсетілетін қызметті берушіге өтініш білдірген кезде – көрсетілетін қызметті алушының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ұсынуы;</w:t>
      </w:r>
    </w:p>
    <w:p>
      <w:pPr>
        <w:spacing w:after="0"/>
        <w:ind w:left="0"/>
        <w:jc w:val="both"/>
      </w:pP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нысанындағы сұрау.</w:t>
      </w:r>
    </w:p>
    <w:bookmarkStart w:name="z15" w:id="1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 – қимылдың) мазмұны, оны орындаудың ұзақтығы:</w:t>
      </w:r>
    </w:p>
    <w:bookmarkEnd w:id="13"/>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тексереді – 1 (бір) жұмыс күні;</w:t>
      </w:r>
    </w:p>
    <w:p>
      <w:pPr>
        <w:spacing w:after="0"/>
        <w:ind w:left="0"/>
        <w:jc w:val="both"/>
      </w:pPr>
      <w:r>
        <w:rPr>
          <w:rFonts w:ascii="Times New Roman"/>
          <w:b w:val="false"/>
          <w:i w:val="false"/>
          <w:color w:val="000000"/>
          <w:sz w:val="28"/>
        </w:rPr>
        <w:t>
      5) көрсетілетін қызметті берушінің жауапты орындаушысы объектіні тексергенге дейін бір тәулік бұрын Құқықтық статистика органдарын хабардар етеді – 1 (бір) жұмыс күні;</w:t>
      </w:r>
    </w:p>
    <w:p>
      <w:pPr>
        <w:spacing w:after="0"/>
        <w:ind w:left="0"/>
        <w:jc w:val="both"/>
      </w:pPr>
      <w:r>
        <w:rPr>
          <w:rFonts w:ascii="Times New Roman"/>
          <w:b w:val="false"/>
          <w:i w:val="false"/>
          <w:color w:val="000000"/>
          <w:sz w:val="28"/>
        </w:rPr>
        <w:t>
      объектінің ұсынылған құжаттарға тексеру жүргізеді – 1 (бір) жұмыс күні;</w:t>
      </w:r>
    </w:p>
    <w:p>
      <w:pPr>
        <w:spacing w:after="0"/>
        <w:ind w:left="0"/>
        <w:jc w:val="both"/>
      </w:pPr>
      <w:r>
        <w:rPr>
          <w:rFonts w:ascii="Times New Roman"/>
          <w:b w:val="false"/>
          <w:i w:val="false"/>
          <w:color w:val="000000"/>
          <w:sz w:val="28"/>
        </w:rPr>
        <w:t>
      объектіні тексеру актісін жасайды және көрсетілетін қызметті беруші басшысының бұйрығымен бекітілген шешім қабылдау үшін тізімнен көрсетілетін қызметті берушінің басшысына және мемлекеттік ветеринариялық дәрігерге қарауға енгізеді – 1 (бір) жұмыс күні;</w:t>
      </w:r>
    </w:p>
    <w:p>
      <w:pPr>
        <w:spacing w:after="0"/>
        <w:ind w:left="0"/>
        <w:jc w:val="both"/>
      </w:pPr>
      <w:r>
        <w:rPr>
          <w:rFonts w:ascii="Times New Roman"/>
          <w:b w:val="false"/>
          <w:i w:val="false"/>
          <w:color w:val="000000"/>
          <w:sz w:val="28"/>
        </w:rPr>
        <w:t>
      6) көрсетілетін қызметті алушыға мемлекеттік көрсетілетін қызмет нәтижесін беру – 30 (отыз) минут.</w:t>
      </w:r>
    </w:p>
    <w:bookmarkStart w:name="z16" w:id="14"/>
    <w:p>
      <w:pPr>
        <w:spacing w:after="0"/>
        <w:ind w:left="0"/>
        <w:jc w:val="both"/>
      </w:pPr>
      <w:r>
        <w:rPr>
          <w:rFonts w:ascii="Times New Roman"/>
          <w:b w:val="false"/>
          <w:i w:val="false"/>
          <w:color w:val="000000"/>
          <w:sz w:val="28"/>
        </w:rPr>
        <w:t>
      6. Келесі рәсімді (іс-қимылды) орындауды бастауға негіз болып табылатын мемлекеттік қызмет көрсету рәсімнің (іс – қимылдың) нәтижесі:</w:t>
      </w:r>
    </w:p>
    <w:bookmarkEnd w:id="14"/>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басшысының қарауына енгізу;</w:t>
      </w:r>
    </w:p>
    <w:p>
      <w:pPr>
        <w:spacing w:after="0"/>
        <w:ind w:left="0"/>
        <w:jc w:val="both"/>
      </w:pPr>
      <w:r>
        <w:rPr>
          <w:rFonts w:ascii="Times New Roman"/>
          <w:b w:val="false"/>
          <w:i w:val="false"/>
          <w:color w:val="000000"/>
          <w:sz w:val="28"/>
        </w:rPr>
        <w:t>
      2) көрсетілетін қызметті алушының өтінішін көрсетілетін қызметті берушінің бөлім басшысына беру;</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 бөлімінің жауапты орындаушысына береді;</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тексереді;</w:t>
      </w:r>
    </w:p>
    <w:p>
      <w:pPr>
        <w:spacing w:after="0"/>
        <w:ind w:left="0"/>
        <w:jc w:val="both"/>
      </w:pPr>
      <w:r>
        <w:rPr>
          <w:rFonts w:ascii="Times New Roman"/>
          <w:b w:val="false"/>
          <w:i w:val="false"/>
          <w:color w:val="000000"/>
          <w:sz w:val="28"/>
        </w:rPr>
        <w:t>
      5) көрсетілетін қызметті берушінің жауапты орындаушысы объектіні тексергенге дейін бір тәулік бұрын Құқықтық статистика органдарына хабарлайды;</w:t>
      </w:r>
    </w:p>
    <w:p>
      <w:pPr>
        <w:spacing w:after="0"/>
        <w:ind w:left="0"/>
        <w:jc w:val="both"/>
      </w:pPr>
      <w:r>
        <w:rPr>
          <w:rFonts w:ascii="Times New Roman"/>
          <w:b w:val="false"/>
          <w:i w:val="false"/>
          <w:color w:val="000000"/>
          <w:sz w:val="28"/>
        </w:rPr>
        <w:t>
      6) актіні жасайды және көрсетілетін қызметті берушінің басшысына қарауға енгізеді;</w:t>
      </w:r>
    </w:p>
    <w:p>
      <w:pPr>
        <w:spacing w:after="0"/>
        <w:ind w:left="0"/>
        <w:jc w:val="both"/>
      </w:pPr>
      <w:r>
        <w:rPr>
          <w:rFonts w:ascii="Times New Roman"/>
          <w:b w:val="false"/>
          <w:i w:val="false"/>
          <w:color w:val="000000"/>
          <w:sz w:val="28"/>
        </w:rPr>
        <w:t>
      7) мемлекеттік қызмет нәтижесін беру.</w:t>
      </w:r>
    </w:p>
    <w:bookmarkStart w:name="z17" w:id="15"/>
    <w:p>
      <w:pPr>
        <w:spacing w:after="0"/>
        <w:ind w:left="0"/>
        <w:jc w:val="left"/>
      </w:pPr>
      <w:r>
        <w:rPr>
          <w:rFonts w:ascii="Times New Roman"/>
          <w:b/>
          <w:i w:val="false"/>
          <w:color w:val="000000"/>
        </w:rPr>
        <w:t xml:space="preserve"> 3-тарау. Мемлекеттік қызмет көрсерту процесінде қөрсетілетін қызметті берушінің құрылымдық бөлімшелерінің (қызметкерлерінің) өзара іс-қимыл тәртібінің сипаттамасы</w:t>
      </w:r>
    </w:p>
    <w:bookmarkEnd w:id="15"/>
    <w:bookmarkStart w:name="z18" w:id="1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6"/>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9" w:id="1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17"/>
    <w:p>
      <w:pPr>
        <w:spacing w:after="0"/>
        <w:ind w:left="0"/>
        <w:jc w:val="both"/>
      </w:pPr>
      <w:r>
        <w:rPr>
          <w:rFonts w:ascii="Times New Roman"/>
          <w:b w:val="false"/>
          <w:i w:val="false"/>
          <w:color w:val="000000"/>
          <w:sz w:val="28"/>
        </w:rPr>
        <w:t>
      1) кеңсе қызметкерінің құжаттарды қабылдауды, оларды тіркеуді және көрсетілетін қызметті берушінің басшысына беруді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тексереді – 1 (бір) жұмыс күні;</w:t>
      </w:r>
    </w:p>
    <w:p>
      <w:pPr>
        <w:spacing w:after="0"/>
        <w:ind w:left="0"/>
        <w:jc w:val="both"/>
      </w:pPr>
      <w:r>
        <w:rPr>
          <w:rFonts w:ascii="Times New Roman"/>
          <w:b w:val="false"/>
          <w:i w:val="false"/>
          <w:color w:val="000000"/>
          <w:sz w:val="28"/>
        </w:rPr>
        <w:t>
      көрсетілетін қызметті берушінің жауапты орындаушысы объектіні тексергенге дейін бір тәулік бұрын Құқықтық статистика органдарын хабардар етеді – 1 (бір) жұмыс күні;</w:t>
      </w:r>
    </w:p>
    <w:p>
      <w:pPr>
        <w:spacing w:after="0"/>
        <w:ind w:left="0"/>
        <w:jc w:val="both"/>
      </w:pPr>
      <w:r>
        <w:rPr>
          <w:rFonts w:ascii="Times New Roman"/>
          <w:b w:val="false"/>
          <w:i w:val="false"/>
          <w:color w:val="000000"/>
          <w:sz w:val="28"/>
        </w:rPr>
        <w:t>
      объектінің ұсынылған құжаттарға тексеру жүргізеді – 1 (бір) жұмыс күні;</w:t>
      </w:r>
    </w:p>
    <w:p>
      <w:pPr>
        <w:spacing w:after="0"/>
        <w:ind w:left="0"/>
        <w:jc w:val="both"/>
      </w:pPr>
      <w:r>
        <w:rPr>
          <w:rFonts w:ascii="Times New Roman"/>
          <w:b w:val="false"/>
          <w:i w:val="false"/>
          <w:color w:val="000000"/>
          <w:sz w:val="28"/>
        </w:rPr>
        <w:t>
      5) объектіні тексеру актісін жасайды және көрсетілетін қызметті беруші басшысының бұйрығымен бекітілген шешім қабылдау үшін тізімнен көрсетілетін қызметті берушінің басшысына және мемлекеттік ветеринариялық дәрігерге қарауға енгізеді – 1 (бір) жұмыс күні;</w:t>
      </w:r>
    </w:p>
    <w:p>
      <w:pPr>
        <w:spacing w:after="0"/>
        <w:ind w:left="0"/>
        <w:jc w:val="both"/>
      </w:pPr>
      <w:r>
        <w:rPr>
          <w:rFonts w:ascii="Times New Roman"/>
          <w:b w:val="false"/>
          <w:i w:val="false"/>
          <w:color w:val="000000"/>
          <w:sz w:val="28"/>
        </w:rPr>
        <w:t>
      6) көрсетілетін қызметті алушыға мемлекеттік көрсетілетін қызмет нәтижесін беру – 30 (отыз) минут.</w:t>
      </w:r>
    </w:p>
    <w:bookmarkStart w:name="z20" w:id="18"/>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18"/>
    <w:bookmarkStart w:name="z21" w:id="19"/>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19"/>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 алады;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көрсетілетін қызметті алушының оның құрылымы мен форматтық талаптарын ескере отырып, сұрау салу нысанына қажетті құжаттарды электрондық түрде бекіте отырып, өтініш нысанын толтыруы (деректерді енгізу);</w:t>
      </w:r>
    </w:p>
    <w:p>
      <w:pPr>
        <w:spacing w:after="0"/>
        <w:ind w:left="0"/>
        <w:jc w:val="both"/>
      </w:pPr>
      <w:r>
        <w:rPr>
          <w:rFonts w:ascii="Times New Roman"/>
          <w:b w:val="false"/>
          <w:i w:val="false"/>
          <w:color w:val="000000"/>
          <w:sz w:val="28"/>
        </w:rPr>
        <w:t>
      4 процесс –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қайтарып алынған (күші жойылған) тіркеу куәліктерінің тізімінде болмауын, сондай-ақ сұрау салуда көрсетілген ЖСН/БСН мен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5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 процесс – мемлекеттік қызметті көрсетуге өтініштің толтырылған нысанын (енгізілген деректерді) көрсетілетін қызметті алушының ЭЦҚ арқылы куәландыру (қол қою);</w:t>
      </w:r>
    </w:p>
    <w:p>
      <w:pPr>
        <w:spacing w:after="0"/>
        <w:ind w:left="0"/>
        <w:jc w:val="both"/>
      </w:pPr>
      <w:r>
        <w:rPr>
          <w:rFonts w:ascii="Times New Roman"/>
          <w:b w:val="false"/>
          <w:i w:val="false"/>
          <w:color w:val="000000"/>
          <w:sz w:val="28"/>
        </w:rPr>
        <w:t>
      7 процесс – көрсетілетін қызметті берушінің порталдан алынған көрсетілетін қызметті алушының өтінішін агроөнеркәсіптік кешен салаларын басқарудың бірыңғай автоматтандырылған жүйесінде (бұдан әрі – ББАЖ өңдеуі);</w:t>
      </w:r>
    </w:p>
    <w:p>
      <w:pPr>
        <w:spacing w:after="0"/>
        <w:ind w:left="0"/>
        <w:jc w:val="both"/>
      </w:pPr>
      <w:r>
        <w:rPr>
          <w:rFonts w:ascii="Times New Roman"/>
          <w:b w:val="false"/>
          <w:i w:val="false"/>
          <w:color w:val="000000"/>
          <w:sz w:val="28"/>
        </w:rPr>
        <w:t>
      3 шарт – көрсетілетін қызметті берушінің көрсетілетін қызметті алушы ұсынған құжаттардың ветеринариялық-санитариялық қорытынды беру үшін негіздерге сәйкестігін тексеруі;</w:t>
      </w:r>
    </w:p>
    <w:p>
      <w:pPr>
        <w:spacing w:after="0"/>
        <w:ind w:left="0"/>
        <w:jc w:val="both"/>
      </w:pPr>
      <w:r>
        <w:rPr>
          <w:rFonts w:ascii="Times New Roman"/>
          <w:b w:val="false"/>
          <w:i w:val="false"/>
          <w:color w:val="000000"/>
          <w:sz w:val="28"/>
        </w:rPr>
        <w:t>
      8 процесс – ББАЖ-да көрсетілетін қызметті алушының деректерінде бұзушылықтардың болуына байланысты сұратылған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9 процесс – көрсетілетін қызметті алушының құжаттарды жұмысқа қабылдау, ветеринариялық-санитариялық қорытындыны алу күні мен уақыты туралы хабарламаны көрсетілетін қызметті берушінің уәкілетті тұлғасының ЭЦҚ-мен куәландырылған электрондық құжат нысанында алуы.</w:t>
      </w:r>
    </w:p>
    <w:bookmarkStart w:name="z22" w:id="20"/>
    <w:p>
      <w:pPr>
        <w:spacing w:after="0"/>
        <w:ind w:left="0"/>
        <w:jc w:val="both"/>
      </w:pPr>
      <w:r>
        <w:rPr>
          <w:rFonts w:ascii="Times New Roman"/>
          <w:b w:val="false"/>
          <w:i w:val="false"/>
          <w:color w:val="000000"/>
          <w:sz w:val="28"/>
        </w:rPr>
        <w:t xml:space="preserve">
      10. Портал арқылы мемлекеттік қызмет көрсету кезіндегі қадымдық әрекеттер мен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0"/>
    <w:p>
      <w:pPr>
        <w:spacing w:after="0"/>
        <w:ind w:left="0"/>
        <w:jc w:val="both"/>
      </w:pPr>
      <w:r>
        <w:rPr>
          <w:rFonts w:ascii="Times New Roman"/>
          <w:b w:val="false"/>
          <w:i w:val="false"/>
          <w:color w:val="000000"/>
          <w:sz w:val="28"/>
        </w:rPr>
        <w:t>
      1 процесс – көрсетілетін қызметті берушінің жауапты орындаушысы мемлекеттік қызметті көрсету үшін ББАЖ-ға логин мен парольді енгізуі (авторизациялау үдерісі);</w:t>
      </w:r>
    </w:p>
    <w:p>
      <w:pPr>
        <w:spacing w:after="0"/>
        <w:ind w:left="0"/>
        <w:jc w:val="both"/>
      </w:pPr>
      <w:r>
        <w:rPr>
          <w:rFonts w:ascii="Times New Roman"/>
          <w:b w:val="false"/>
          <w:i w:val="false"/>
          <w:color w:val="000000"/>
          <w:sz w:val="28"/>
        </w:rPr>
        <w:t>
      1 шарт – көрсетілетін қызметті берушінің тіркелген жауапты орындаушысы туралы деректердің түпнұсқалығын ББАЖ-да логин және пароль арқылы тексеру;</w:t>
      </w:r>
    </w:p>
    <w:p>
      <w:pPr>
        <w:spacing w:after="0"/>
        <w:ind w:left="0"/>
        <w:jc w:val="both"/>
      </w:pPr>
      <w:r>
        <w:rPr>
          <w:rFonts w:ascii="Times New Roman"/>
          <w:b w:val="false"/>
          <w:i w:val="false"/>
          <w:color w:val="000000"/>
          <w:sz w:val="28"/>
        </w:rPr>
        <w:t>
      2 процесс – көрсетілетін қызметті берушінің жауапты орындаушысы деректерінде бұзушылықтардың болуына байланысты ББАЖ-да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3 процесс – көрсетілетін қызметті берушінің жауапты орындаушысының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шығаруы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4 процесс – "электрондық үкімет" шлюзі арқылы "жеке тұлғалар" Мемлекеттік Деректер қорына/ "заңды тұлғалар" Мемлекеттік Деректер қорына (бұдан әрі-ЖТ МДҚ/ЗТ МДҚ) көрсетілетін қызметті алушының деректері туралы сұрау салуды жолдау;</w:t>
      </w:r>
    </w:p>
    <w:p>
      <w:pPr>
        <w:spacing w:after="0"/>
        <w:ind w:left="0"/>
        <w:jc w:val="both"/>
      </w:pPr>
      <w:r>
        <w:rPr>
          <w:rFonts w:ascii="Times New Roman"/>
          <w:b w:val="false"/>
          <w:i w:val="false"/>
          <w:color w:val="000000"/>
          <w:sz w:val="28"/>
        </w:rPr>
        <w:t>
      2 шарт – ЖТ МДҚ/ЗТ МДҚ көрсетілетін қызметті алушы деректерінің болуын тексеру;</w:t>
      </w:r>
    </w:p>
    <w:p>
      <w:pPr>
        <w:spacing w:after="0"/>
        <w:ind w:left="0"/>
        <w:jc w:val="both"/>
      </w:pPr>
      <w:r>
        <w:rPr>
          <w:rFonts w:ascii="Times New Roman"/>
          <w:b w:val="false"/>
          <w:i w:val="false"/>
          <w:color w:val="000000"/>
          <w:sz w:val="28"/>
        </w:rPr>
        <w:t>
      5 процесс – ЖТ МДҚ/ЗТ МДҚ-да көрсетілетін қызметті алушы деректерінің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6 процесс – көрсетілетін қызметті алушының өтініш нысанын құжаттардың қағаз нысанында болуы туралы белгі қою бөлігінде толтыру және көрсетілетін қызметті берушінің жауапты орындаушысының көрсетілетін қызметті алушы ұсынған қажетті құжаттарды сканерлеуі және оларды өтініш нысанына қоса беруі;</w:t>
      </w:r>
    </w:p>
    <w:p>
      <w:pPr>
        <w:spacing w:after="0"/>
        <w:ind w:left="0"/>
        <w:jc w:val="both"/>
      </w:pPr>
      <w:r>
        <w:rPr>
          <w:rFonts w:ascii="Times New Roman"/>
          <w:b w:val="false"/>
          <w:i w:val="false"/>
          <w:color w:val="000000"/>
          <w:sz w:val="28"/>
        </w:rPr>
        <w:t>
      7 процесс – ББАЖ-да көрсетілетін қызметті алушының өтінішін тіркеу және өңдеу;</w:t>
      </w:r>
    </w:p>
    <w:p>
      <w:pPr>
        <w:spacing w:after="0"/>
        <w:ind w:left="0"/>
        <w:jc w:val="both"/>
      </w:pPr>
      <w:r>
        <w:rPr>
          <w:rFonts w:ascii="Times New Roman"/>
          <w:b w:val="false"/>
          <w:i w:val="false"/>
          <w:color w:val="000000"/>
          <w:sz w:val="28"/>
        </w:rPr>
        <w:t>
      3 шарт – көрсетілетін қызметті берушінің көрсетілетін қызметті алушы ұсынған құжаттардың ветеринариялық-санитариялық қорытынды беру үшін негіздерге сәйкестігін тексеруі;</w:t>
      </w:r>
    </w:p>
    <w:p>
      <w:pPr>
        <w:spacing w:after="0"/>
        <w:ind w:left="0"/>
        <w:jc w:val="both"/>
      </w:pPr>
      <w:r>
        <w:rPr>
          <w:rFonts w:ascii="Times New Roman"/>
          <w:b w:val="false"/>
          <w:i w:val="false"/>
          <w:color w:val="000000"/>
          <w:sz w:val="28"/>
        </w:rPr>
        <w:t>
      8 процесс – көрсетілетін қызметті алушының деректерінде бұзушылықтардың болуына байланысты Мемлекеттік қызмет көрсетуді тоқтату және көрсетілетін қызметті алушыға тиісті хабарламаны жіберу;</w:t>
      </w:r>
    </w:p>
    <w:p>
      <w:pPr>
        <w:spacing w:after="0"/>
        <w:ind w:left="0"/>
        <w:jc w:val="both"/>
      </w:pPr>
      <w:r>
        <w:rPr>
          <w:rFonts w:ascii="Times New Roman"/>
          <w:b w:val="false"/>
          <w:i w:val="false"/>
          <w:color w:val="000000"/>
          <w:sz w:val="28"/>
        </w:rPr>
        <w:t>
      9 процесс – көрсетілетін қызметті алушының ветеринариялық-санитариялық қорытынды нәтижесін электрондық форматта алуы, арнайы бланкіде басып шығарылуы, мөрмен растауы және көрсетілетін қызметті беруші басшысының қол қоюы.</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Start w:name="z23" w:id="21"/>
    <w:p>
      <w:pPr>
        <w:spacing w:after="0"/>
        <w:ind w:left="0"/>
        <w:jc w:val="both"/>
      </w:pPr>
      <w:r>
        <w:rPr>
          <w:rFonts w:ascii="Times New Roman"/>
          <w:b w:val="false"/>
          <w:i w:val="false"/>
          <w:color w:val="000000"/>
          <w:sz w:val="28"/>
        </w:rPr>
        <w:t xml:space="preserve">
      11.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1"/>
    <w:p>
      <w:pPr>
        <w:spacing w:after="0"/>
        <w:ind w:left="0"/>
        <w:jc w:val="both"/>
      </w:pPr>
      <w:r>
        <w:rPr>
          <w:rFonts w:ascii="Times New Roman"/>
          <w:b w:val="false"/>
          <w:i w:val="false"/>
          <w:color w:val="000000"/>
          <w:sz w:val="28"/>
        </w:rPr>
        <w:t xml:space="preserve">
      Мемлекеттік қызмет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w:t>
            </w:r>
            <w:r>
              <w:br/>
            </w:r>
            <w:r>
              <w:rPr>
                <w:rFonts w:ascii="Times New Roman"/>
                <w:b w:val="false"/>
                <w:i w:val="false"/>
                <w:color w:val="000000"/>
                <w:sz w:val="20"/>
              </w:rPr>
              <w:t>бақылау және қадағалау объектілеріне</w:t>
            </w:r>
            <w:r>
              <w:br/>
            </w:r>
            <w:r>
              <w:rPr>
                <w:rFonts w:ascii="Times New Roman"/>
                <w:b w:val="false"/>
                <w:i w:val="false"/>
                <w:color w:val="000000"/>
                <w:sz w:val="20"/>
              </w:rPr>
              <w:t>ветеринариялық-санитариялық қорытынды</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w:t>
            </w:r>
            <w:r>
              <w:br/>
            </w:r>
            <w:r>
              <w:rPr>
                <w:rFonts w:ascii="Times New Roman"/>
                <w:b w:val="false"/>
                <w:i w:val="false"/>
                <w:color w:val="000000"/>
                <w:sz w:val="20"/>
              </w:rPr>
              <w:t>бақылау және қадағалау объектілеріне</w:t>
            </w:r>
            <w:r>
              <w:br/>
            </w:r>
            <w:r>
              <w:rPr>
                <w:rFonts w:ascii="Times New Roman"/>
                <w:b w:val="false"/>
                <w:i w:val="false"/>
                <w:color w:val="000000"/>
                <w:sz w:val="20"/>
              </w:rPr>
              <w:t>ветеринариялық-санитариялық қорытынды</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533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 әкімдігінің</w:t>
            </w:r>
            <w:r>
              <w:br/>
            </w:r>
            <w:r>
              <w:rPr>
                <w:rFonts w:ascii="Times New Roman"/>
                <w:b w:val="false"/>
                <w:i w:val="false"/>
                <w:color w:val="000000"/>
                <w:sz w:val="20"/>
              </w:rPr>
              <w:t>2019 жылғы 19 маусымдағы</w:t>
            </w:r>
            <w:r>
              <w:br/>
            </w:r>
            <w:r>
              <w:rPr>
                <w:rFonts w:ascii="Times New Roman"/>
                <w:b w:val="false"/>
                <w:i w:val="false"/>
                <w:color w:val="000000"/>
                <w:sz w:val="20"/>
              </w:rPr>
              <w:t>№ 533 қаулысына 2-қосымша</w:t>
            </w:r>
          </w:p>
        </w:tc>
      </w:tr>
    </w:tbl>
    <w:bookmarkStart w:name="z27" w:id="22"/>
    <w:p>
      <w:pPr>
        <w:spacing w:after="0"/>
        <w:ind w:left="0"/>
        <w:jc w:val="left"/>
      </w:pPr>
      <w:r>
        <w:rPr>
          <w:rFonts w:ascii="Times New Roman"/>
          <w:b/>
          <w:i w:val="false"/>
          <w:color w:val="000000"/>
        </w:rPr>
        <w:t xml:space="preserve"> "Ветеринариялық анықтамалар беру" мемлекеттік көрсетілетін қызмет регламенті</w:t>
      </w:r>
    </w:p>
    <w:bookmarkEnd w:id="22"/>
    <w:bookmarkStart w:name="z28" w:id="23"/>
    <w:p>
      <w:pPr>
        <w:spacing w:after="0"/>
        <w:ind w:left="0"/>
        <w:jc w:val="left"/>
      </w:pPr>
      <w:r>
        <w:rPr>
          <w:rFonts w:ascii="Times New Roman"/>
          <w:b/>
          <w:i w:val="false"/>
          <w:color w:val="000000"/>
        </w:rPr>
        <w:t xml:space="preserve"> 1-тарау. Жалпы ережелер</w:t>
      </w:r>
    </w:p>
    <w:bookmarkEnd w:id="23"/>
    <w:bookmarkStart w:name="z29" w:id="24"/>
    <w:p>
      <w:pPr>
        <w:spacing w:after="0"/>
        <w:ind w:left="0"/>
        <w:jc w:val="both"/>
      </w:pPr>
      <w:r>
        <w:rPr>
          <w:rFonts w:ascii="Times New Roman"/>
          <w:b w:val="false"/>
          <w:i w:val="false"/>
          <w:color w:val="000000"/>
          <w:sz w:val="28"/>
        </w:rPr>
        <w:t xml:space="preserve">
      1. "Ветеринариялық анықтамалар беру" мемлекеттік көрсетілетін қызметті (бұдан әрі – мемлекеттік көрсетілетін қызмет)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11959 болып тіркелген) бекітілген "Ветеринария саласындағы мемлекеттік көрсетілетін қызметтер стандарттарын бекіту туралы"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басқармасының" мемлекеттік мекемесінің "Ветеринариялық қызмет" шаруашылық жүргізу құқығындағы мемлекеттік коммуналдық кәсіпорны (бұдан әрі – көрсетілетін қызметті беруші) көрсетеді.</w:t>
      </w:r>
    </w:p>
    <w:bookmarkEnd w:id="24"/>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 elicense.kz веб-порталы (бұдан әрі – портал) арқылы жүзеге асырылады.</w:t>
      </w:r>
    </w:p>
    <w:bookmarkStart w:name="z30" w:id="25"/>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немесе қағаз түрінде.</w:t>
      </w:r>
    </w:p>
    <w:bookmarkEnd w:id="25"/>
    <w:bookmarkStart w:name="z31" w:id="26"/>
    <w:p>
      <w:pPr>
        <w:spacing w:after="0"/>
        <w:ind w:left="0"/>
        <w:jc w:val="both"/>
      </w:pPr>
      <w:r>
        <w:rPr>
          <w:rFonts w:ascii="Times New Roman"/>
          <w:b w:val="false"/>
          <w:i w:val="false"/>
          <w:color w:val="000000"/>
          <w:sz w:val="28"/>
        </w:rPr>
        <w:t xml:space="preserve">
      3. Мемлекеттік қызметті көрсету нәтижесі – ветеринариялық анықтама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уәжді жауап.</w:t>
      </w:r>
    </w:p>
    <w:bookmarkEnd w:id="26"/>
    <w:p>
      <w:pPr>
        <w:spacing w:after="0"/>
        <w:ind w:left="0"/>
        <w:jc w:val="both"/>
      </w:pPr>
      <w:r>
        <w:rPr>
          <w:rFonts w:ascii="Times New Roman"/>
          <w:b w:val="false"/>
          <w:i w:val="false"/>
          <w:color w:val="000000"/>
          <w:sz w:val="28"/>
        </w:rPr>
        <w:t>
      Мемлекеттік қызметті көрсетудің нәтижесін беру нысаны: қағаз түрінде</w:t>
      </w:r>
    </w:p>
    <w:bookmarkStart w:name="z32" w:id="27"/>
    <w:p>
      <w:pPr>
        <w:spacing w:after="0"/>
        <w:ind w:left="0"/>
        <w:jc w:val="left"/>
      </w:pPr>
      <w:r>
        <w:rPr>
          <w:rFonts w:ascii="Times New Roman"/>
          <w:b/>
          <w:i w:val="false"/>
          <w:color w:val="000000"/>
        </w:rPr>
        <w:t xml:space="preserve"> 2-тарау. Мемлекеттік қызмет көрсету процесіндегі көрсетілетін қызметті берушінің құрылымдық бөлімшелерінің (қызметкерлерінің) іс-қимыл тәртібінің сипаттамасы</w:t>
      </w:r>
    </w:p>
    <w:bookmarkEnd w:id="27"/>
    <w:bookmarkStart w:name="z33" w:id="28"/>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негіздеме болып табылады:</w:t>
      </w:r>
    </w:p>
    <w:bookmarkEnd w:id="28"/>
    <w:p>
      <w:pPr>
        <w:spacing w:after="0"/>
        <w:ind w:left="0"/>
        <w:jc w:val="both"/>
      </w:pPr>
      <w:r>
        <w:rPr>
          <w:rFonts w:ascii="Times New Roman"/>
          <w:b w:val="false"/>
          <w:i w:val="false"/>
          <w:color w:val="000000"/>
          <w:sz w:val="28"/>
        </w:rPr>
        <w:t xml:space="preserve">
      көрсетілетін қызметті берушіге өтініш білдірген кезде –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w:t>
      </w:r>
    </w:p>
    <w:p>
      <w:pPr>
        <w:spacing w:after="0"/>
        <w:ind w:left="0"/>
        <w:jc w:val="both"/>
      </w:pP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нысанындағы сұрау.</w:t>
      </w:r>
    </w:p>
    <w:bookmarkStart w:name="z34" w:id="2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9"/>
    <w:p>
      <w:pPr>
        <w:spacing w:after="0"/>
        <w:ind w:left="0"/>
        <w:jc w:val="both"/>
      </w:pPr>
      <w:r>
        <w:rPr>
          <w:rFonts w:ascii="Times New Roman"/>
          <w:b w:val="false"/>
          <w:i w:val="false"/>
          <w:color w:val="000000"/>
          <w:sz w:val="28"/>
        </w:rPr>
        <w:t>
      1) көрсетілетін қызметті берушінің кеңсесі өтінішті, құжаттарды қабылдайды және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жауапты орындаушыны анықтайды және құжаттарды береді – 30 (отыз) минут;</w:t>
      </w:r>
    </w:p>
    <w:p>
      <w:pPr>
        <w:spacing w:after="0"/>
        <w:ind w:left="0"/>
        <w:jc w:val="both"/>
      </w:pPr>
      <w:r>
        <w:rPr>
          <w:rFonts w:ascii="Times New Roman"/>
          <w:b w:val="false"/>
          <w:i w:val="false"/>
          <w:color w:val="000000"/>
          <w:sz w:val="28"/>
        </w:rPr>
        <w:t>
      3) көрсетілетін қызметті берушінің жауапты орындаушысы жануарға, жануарлардан алынатын өнімдер мен шикізатқа ветеринариялық тексеру жүргізеді және ветеринариялық анықтаманы ресімдейді – 30 (отыз) минут;</w:t>
      </w:r>
    </w:p>
    <w:p>
      <w:pPr>
        <w:spacing w:after="0"/>
        <w:ind w:left="0"/>
        <w:jc w:val="both"/>
      </w:pPr>
      <w:r>
        <w:rPr>
          <w:rFonts w:ascii="Times New Roman"/>
          <w:b w:val="false"/>
          <w:i w:val="false"/>
          <w:color w:val="000000"/>
          <w:sz w:val="28"/>
        </w:rPr>
        <w:t>
      4) көрсетілетін қызметті беруші кеңсесінің көрсетілетін қызметті алушыға ветеринариялық анықтаманы немесе жазбаша дәлелді бас тартуды беруі – 15 (он бес) минут.</w:t>
      </w:r>
    </w:p>
    <w:bookmarkStart w:name="z35" w:id="30"/>
    <w:p>
      <w:pPr>
        <w:spacing w:after="0"/>
        <w:ind w:left="0"/>
        <w:jc w:val="both"/>
      </w:pPr>
      <w:r>
        <w:rPr>
          <w:rFonts w:ascii="Times New Roman"/>
          <w:b w:val="false"/>
          <w:i w:val="false"/>
          <w:color w:val="000000"/>
          <w:sz w:val="28"/>
        </w:rPr>
        <w:t>
      6. Келесі рәсімді (іс-қимылды) орындауды бастауға негіз болып табылатын мемлекеттік қызмет көрсету рәсімінің (іс-қимылдың) нәтижесі:</w:t>
      </w:r>
    </w:p>
    <w:bookmarkEnd w:id="30"/>
    <w:p>
      <w:pPr>
        <w:spacing w:after="0"/>
        <w:ind w:left="0"/>
        <w:jc w:val="both"/>
      </w:pPr>
      <w:r>
        <w:rPr>
          <w:rFonts w:ascii="Times New Roman"/>
          <w:b w:val="false"/>
          <w:i w:val="false"/>
          <w:color w:val="000000"/>
          <w:sz w:val="28"/>
        </w:rPr>
        <w:t>
      1) көрсетілетін қызметті алушының құжаттары мен өтінішін тіркеу;</w:t>
      </w:r>
    </w:p>
    <w:p>
      <w:pPr>
        <w:spacing w:after="0"/>
        <w:ind w:left="0"/>
        <w:jc w:val="both"/>
      </w:pPr>
      <w:r>
        <w:rPr>
          <w:rFonts w:ascii="Times New Roman"/>
          <w:b w:val="false"/>
          <w:i w:val="false"/>
          <w:color w:val="000000"/>
          <w:sz w:val="28"/>
        </w:rPr>
        <w:t>
      2)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ветеринариялық анықтаманы ресімдеу;</w:t>
      </w:r>
    </w:p>
    <w:p>
      <w:pPr>
        <w:spacing w:after="0"/>
        <w:ind w:left="0"/>
        <w:jc w:val="both"/>
      </w:pPr>
      <w:r>
        <w:rPr>
          <w:rFonts w:ascii="Times New Roman"/>
          <w:b w:val="false"/>
          <w:i w:val="false"/>
          <w:color w:val="000000"/>
          <w:sz w:val="28"/>
        </w:rPr>
        <w:t>
      4) ветеринариялық анықтаманы немесе жазбаша дәлелді бас тартуды беру.</w:t>
      </w:r>
    </w:p>
    <w:bookmarkStart w:name="z36" w:id="31"/>
    <w:p>
      <w:pPr>
        <w:spacing w:after="0"/>
        <w:ind w:left="0"/>
        <w:jc w:val="left"/>
      </w:pPr>
      <w:r>
        <w:rPr>
          <w:rFonts w:ascii="Times New Roman"/>
          <w:b/>
          <w:i w:val="false"/>
          <w:color w:val="000000"/>
        </w:rPr>
        <w:t xml:space="preserve"> 3-тарау. Мемлекеттік қызмет көрсету процесіндегі көрсетілетін қызметті берушінің құрылымдық бөлімшелерінің (қызметкерлерінің) өзара іс-қимыл тәртібінің сипаттамасы</w:t>
      </w:r>
    </w:p>
    <w:bookmarkEnd w:id="31"/>
    <w:bookmarkStart w:name="z37" w:id="3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8" w:id="3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 ретінің сипаттамасы:</w:t>
      </w:r>
    </w:p>
    <w:bookmarkEnd w:id="33"/>
    <w:p>
      <w:pPr>
        <w:spacing w:after="0"/>
        <w:ind w:left="0"/>
        <w:jc w:val="both"/>
      </w:pPr>
      <w:r>
        <w:rPr>
          <w:rFonts w:ascii="Times New Roman"/>
          <w:b w:val="false"/>
          <w:i w:val="false"/>
          <w:color w:val="000000"/>
          <w:sz w:val="28"/>
        </w:rPr>
        <w:t>
      1) көрсетілетін қызметті берушінің кеңсесі өтінішті, құжаттарды қабылдайды және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жауапты орындаушыны анықтайды және құжаттарды береді – 30 (отыз) минут;</w:t>
      </w:r>
    </w:p>
    <w:p>
      <w:pPr>
        <w:spacing w:after="0"/>
        <w:ind w:left="0"/>
        <w:jc w:val="both"/>
      </w:pPr>
      <w:r>
        <w:rPr>
          <w:rFonts w:ascii="Times New Roman"/>
          <w:b w:val="false"/>
          <w:i w:val="false"/>
          <w:color w:val="000000"/>
          <w:sz w:val="28"/>
        </w:rPr>
        <w:t>
      3) көрсетілетін қызметті берушінің жауапты орындаушысы жануарға, жануарлардан алынатын өнімдер мен шикізатқа ветеринариялық тексеру жүргізеді және ветеринариялық анықтаманы ресімдейді – 30 (отыз) минут;</w:t>
      </w:r>
    </w:p>
    <w:p>
      <w:pPr>
        <w:spacing w:after="0"/>
        <w:ind w:left="0"/>
        <w:jc w:val="both"/>
      </w:pPr>
      <w:r>
        <w:rPr>
          <w:rFonts w:ascii="Times New Roman"/>
          <w:b w:val="false"/>
          <w:i w:val="false"/>
          <w:color w:val="000000"/>
          <w:sz w:val="28"/>
        </w:rPr>
        <w:t>
      4) көрсетілетін қызметті беруші кеңсесінің көрсетілетін қызметті алушыға ветеринариялық анықтаманы немесе жазбаша дәлелді бас тартуды беруі – 15 (он бес) минут.</w:t>
      </w:r>
    </w:p>
    <w:bookmarkStart w:name="z39" w:id="34"/>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34"/>
    <w:bookmarkStart w:name="z40" w:id="35"/>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35"/>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 алады.</w:t>
      </w:r>
    </w:p>
    <w:p>
      <w:pPr>
        <w:spacing w:after="0"/>
        <w:ind w:left="0"/>
        <w:jc w:val="both"/>
      </w:pPr>
      <w:r>
        <w:rPr>
          <w:rFonts w:ascii="Times New Roman"/>
          <w:b w:val="false"/>
          <w:i w:val="false"/>
          <w:color w:val="000000"/>
          <w:sz w:val="28"/>
        </w:rPr>
        <w:t>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1 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6 процесс –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7 процесс – көрсетілетін қызметті берушінің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3 шарт – көрсетілетін қызметті берушінің көрсетілетін қызметті алушы ұсынған құжаттардың ветеринариялық анықтаманы беру негіздеріне сәйкестігін тексеруі;</w:t>
      </w:r>
    </w:p>
    <w:p>
      <w:pPr>
        <w:spacing w:after="0"/>
        <w:ind w:left="0"/>
        <w:jc w:val="both"/>
      </w:pPr>
      <w:r>
        <w:rPr>
          <w:rFonts w:ascii="Times New Roman"/>
          <w:b w:val="false"/>
          <w:i w:val="false"/>
          <w:color w:val="000000"/>
          <w:sz w:val="28"/>
        </w:rPr>
        <w:t>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процесс – көрсетілетін қызметті алушының құжаттардың жұмысқа қабылданғаны, көрсетілетін қызметті берушінің уәкілетті адамының ЭЦҚ куәландырылған электрондық құжат нысанындағы ветеринариялық анықтаманы алу күні мен уақыты туралы хабарламаны алуы.</w:t>
      </w:r>
    </w:p>
    <w:bookmarkStart w:name="z41" w:id="36"/>
    <w:p>
      <w:pPr>
        <w:spacing w:after="0"/>
        <w:ind w:left="0"/>
        <w:jc w:val="both"/>
      </w:pPr>
      <w:r>
        <w:rPr>
          <w:rFonts w:ascii="Times New Roman"/>
          <w:b w:val="false"/>
          <w:i w:val="false"/>
          <w:color w:val="000000"/>
          <w:sz w:val="28"/>
        </w:rPr>
        <w:t xml:space="preserve">
      10. Портал арқылы мемлекеттік қызмет көрсету кезіндегі қадамдық әрекеттер мен шешімдер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36"/>
    <w:p>
      <w:pPr>
        <w:spacing w:after="0"/>
        <w:ind w:left="0"/>
        <w:jc w:val="both"/>
      </w:pPr>
      <w:r>
        <w:rPr>
          <w:rFonts w:ascii="Times New Roman"/>
          <w:b w:val="false"/>
          <w:i w:val="false"/>
          <w:color w:val="000000"/>
          <w:sz w:val="28"/>
        </w:rPr>
        <w:t>
      1 процесс – көрсетілетін қызметті берушінің жауапты орындаушысының мемлекеттік қызметті көрсету үшін логин мен парольді ББАЖ-ға енгізуі (авторизациялау процесі);</w:t>
      </w:r>
    </w:p>
    <w:p>
      <w:pPr>
        <w:spacing w:after="0"/>
        <w:ind w:left="0"/>
        <w:jc w:val="both"/>
      </w:pPr>
      <w:r>
        <w:rPr>
          <w:rFonts w:ascii="Times New Roman"/>
          <w:b w:val="false"/>
          <w:i w:val="false"/>
          <w:color w:val="000000"/>
          <w:sz w:val="28"/>
        </w:rPr>
        <w:t>
      1 шарт – логин мен пароль арқылы көрсетілетін қызметті берушінің тіркелген жауапты орындаушысы туралы деректердің түпнұсқалығын ББАЖ-да тексеру;</w:t>
      </w:r>
    </w:p>
    <w:p>
      <w:pPr>
        <w:spacing w:after="0"/>
        <w:ind w:left="0"/>
        <w:jc w:val="both"/>
      </w:pPr>
      <w:r>
        <w:rPr>
          <w:rFonts w:ascii="Times New Roman"/>
          <w:b w:val="false"/>
          <w:i w:val="false"/>
          <w:color w:val="000000"/>
          <w:sz w:val="28"/>
        </w:rPr>
        <w:t>
      2 процесс – ББАЖ-да көрсетілетін қызметті берушінің жауапты орындаушысының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3 процесс – көрсетілетін қызметті берушінің жауапты орындаушысының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шығаруы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4 процесс – "электрондық үкімет" шлюзі арқылы "Жеке тұлғалар" мемлекеттік деректер қорына/"Заңды тұлғалар" мемлекеттік деректер қорына (бұдан әрі – ЖТ МДҚ/ЗТ МДҚ) көрсетілетін қызметті алушының деректері туралы сұрауды жолдау;</w:t>
      </w:r>
    </w:p>
    <w:p>
      <w:pPr>
        <w:spacing w:after="0"/>
        <w:ind w:left="0"/>
        <w:jc w:val="both"/>
      </w:pPr>
      <w:r>
        <w:rPr>
          <w:rFonts w:ascii="Times New Roman"/>
          <w:b w:val="false"/>
          <w:i w:val="false"/>
          <w:color w:val="000000"/>
          <w:sz w:val="28"/>
        </w:rPr>
        <w:t>
      2 шарт – ЖТ МДҚ/ЗТ МДҚ-да көрсетілетін қызметті алушы деректерінің болуын тексеру;</w:t>
      </w:r>
    </w:p>
    <w:p>
      <w:pPr>
        <w:spacing w:after="0"/>
        <w:ind w:left="0"/>
        <w:jc w:val="both"/>
      </w:pPr>
      <w:r>
        <w:rPr>
          <w:rFonts w:ascii="Times New Roman"/>
          <w:b w:val="false"/>
          <w:i w:val="false"/>
          <w:color w:val="000000"/>
          <w:sz w:val="28"/>
        </w:rPr>
        <w:t>
      5 процесс – ЖТ МДҚ/ЗТ МДҚ-да көрсетілетін қызметті алушы деректерінің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 процесс – көрсетілетін қызметті алушының қағаз нысанда құжаттардың болуы туралы белгі қою бөлігінде өтініш нысанын толтыруы және көрсетілетін қызметті берушінің жауапты орындаушысының көрсетілетін қызметті алушы ұсынған қажетті құжаттарды сканерден өткізуі және оларды өтініш нысанына тіркеуі;</w:t>
      </w:r>
    </w:p>
    <w:p>
      <w:pPr>
        <w:spacing w:after="0"/>
        <w:ind w:left="0"/>
        <w:jc w:val="both"/>
      </w:pPr>
      <w:r>
        <w:rPr>
          <w:rFonts w:ascii="Times New Roman"/>
          <w:b w:val="false"/>
          <w:i w:val="false"/>
          <w:color w:val="000000"/>
          <w:sz w:val="28"/>
        </w:rPr>
        <w:t>
      7 процесс – көрсетілетін қызметті алушының өтінішін ББАЖ-да тіркеу және өңдеу;</w:t>
      </w:r>
    </w:p>
    <w:p>
      <w:pPr>
        <w:spacing w:after="0"/>
        <w:ind w:left="0"/>
        <w:jc w:val="both"/>
      </w:pPr>
      <w:r>
        <w:rPr>
          <w:rFonts w:ascii="Times New Roman"/>
          <w:b w:val="false"/>
          <w:i w:val="false"/>
          <w:color w:val="000000"/>
          <w:sz w:val="28"/>
        </w:rPr>
        <w:t>
      3 шарт – көрсетілетін қызметті берушінің көрсетілетін қызметті алушы ұсынған құжаттардың ветеринариялық анықтаманы беру негіздеріне сәйкестігін тексеруі;</w:t>
      </w:r>
    </w:p>
    <w:p>
      <w:pPr>
        <w:spacing w:after="0"/>
        <w:ind w:left="0"/>
        <w:jc w:val="both"/>
      </w:pPr>
      <w:r>
        <w:rPr>
          <w:rFonts w:ascii="Times New Roman"/>
          <w:b w:val="false"/>
          <w:i w:val="false"/>
          <w:color w:val="000000"/>
          <w:sz w:val="28"/>
        </w:rPr>
        <w:t>
      8 процесс – көрсетілетін қызметті алушының деректерінде бұзушылықтардың болуына байланысты мемлекеттік қызмет көрсетуді тоқтату және көрсетілетін қызметті алушыға тиісті хабарлама жолдау;</w:t>
      </w:r>
    </w:p>
    <w:p>
      <w:pPr>
        <w:spacing w:after="0"/>
        <w:ind w:left="0"/>
        <w:jc w:val="both"/>
      </w:pPr>
      <w:r>
        <w:rPr>
          <w:rFonts w:ascii="Times New Roman"/>
          <w:b w:val="false"/>
          <w:i w:val="false"/>
          <w:color w:val="000000"/>
          <w:sz w:val="28"/>
        </w:rPr>
        <w:t>
      9 процесс – ветеринариялық анықтаманы ресімдеу немесе дәлелді бас тартуды куәландыру.</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Start w:name="z42" w:id="37"/>
    <w:p>
      <w:pPr>
        <w:spacing w:after="0"/>
        <w:ind w:left="0"/>
        <w:jc w:val="both"/>
      </w:pPr>
      <w:r>
        <w:rPr>
          <w:rFonts w:ascii="Times New Roman"/>
          <w:b w:val="false"/>
          <w:i w:val="false"/>
          <w:color w:val="000000"/>
          <w:sz w:val="28"/>
        </w:rPr>
        <w:t xml:space="preserve">
      11.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сипаттамасы,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7"/>
    <w:p>
      <w:pPr>
        <w:spacing w:after="0"/>
        <w:ind w:left="0"/>
        <w:jc w:val="both"/>
      </w:pPr>
      <w:r>
        <w:rPr>
          <w:rFonts w:ascii="Times New Roman"/>
          <w:b w:val="false"/>
          <w:i w:val="false"/>
          <w:color w:val="000000"/>
          <w:sz w:val="28"/>
        </w:rPr>
        <w:t xml:space="preserve">
      Мемлекеттік қызмет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"Веринариялық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660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w:t>
            </w:r>
            <w:r>
              <w:br/>
            </w:r>
            <w:r>
              <w:rPr>
                <w:rFonts w:ascii="Times New Roman"/>
                <w:b w:val="false"/>
                <w:i w:val="false"/>
                <w:color w:val="000000"/>
                <w:sz w:val="20"/>
              </w:rPr>
              <w:t>әкімдігінің 2019 жылғы</w:t>
            </w:r>
            <w:r>
              <w:br/>
            </w:r>
            <w:r>
              <w:rPr>
                <w:rFonts w:ascii="Times New Roman"/>
                <w:b w:val="false"/>
                <w:i w:val="false"/>
                <w:color w:val="000000"/>
                <w:sz w:val="20"/>
              </w:rPr>
              <w:t>19 маусымдағы</w:t>
            </w:r>
            <w:r>
              <w:br/>
            </w:r>
            <w:r>
              <w:rPr>
                <w:rFonts w:ascii="Times New Roman"/>
                <w:b w:val="false"/>
                <w:i w:val="false"/>
                <w:color w:val="000000"/>
                <w:sz w:val="20"/>
              </w:rPr>
              <w:t>№ 533 қаулысына</w:t>
            </w:r>
            <w:r>
              <w:br/>
            </w:r>
            <w:r>
              <w:rPr>
                <w:rFonts w:ascii="Times New Roman"/>
                <w:b w:val="false"/>
                <w:i w:val="false"/>
                <w:color w:val="000000"/>
                <w:sz w:val="20"/>
              </w:rPr>
              <w:t>3-қосымша</w:t>
            </w:r>
          </w:p>
        </w:tc>
      </w:tr>
    </w:tbl>
    <w:bookmarkStart w:name="z46" w:id="38"/>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w:t>
      </w:r>
    </w:p>
    <w:bookmarkEnd w:id="38"/>
    <w:bookmarkStart w:name="z47" w:id="39"/>
    <w:p>
      <w:pPr>
        <w:spacing w:after="0"/>
        <w:ind w:left="0"/>
        <w:jc w:val="left"/>
      </w:pPr>
      <w:r>
        <w:rPr>
          <w:rFonts w:ascii="Times New Roman"/>
          <w:b/>
          <w:i w:val="false"/>
          <w:color w:val="000000"/>
        </w:rPr>
        <w:t xml:space="preserve"> 1-тарау. Жалпы ережелер</w:t>
      </w:r>
    </w:p>
    <w:bookmarkEnd w:id="39"/>
    <w:bookmarkStart w:name="z48" w:id="40"/>
    <w:p>
      <w:pPr>
        <w:spacing w:after="0"/>
        <w:ind w:left="0"/>
        <w:jc w:val="both"/>
      </w:pPr>
      <w:r>
        <w:rPr>
          <w:rFonts w:ascii="Times New Roman"/>
          <w:b w:val="false"/>
          <w:i w:val="false"/>
          <w:color w:val="000000"/>
          <w:sz w:val="28"/>
        </w:rPr>
        <w:t xml:space="preserve">
      1. "Жануарлар өсіруді, жануарларды, жануарлардан алынатын өнімдер мен шикізатты дайындауды (союды), сақтауды, қайта өңдеуді және өткізуді жүзеге асыратын өндіріс объектілеріне, сондай-ақ ветеринариялық препараттарды, жемшөп пен жемшөп қоспаларын өндіру, сақтау және өткізу жөніндегі ұйымдарға есептік нөмірлер беру" мемлекеттік көрсетілетін қызметті (бұдан әрі – мемлекеттік көрсетілетін қызмет)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4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веб – порталы www.egov.kz, www.elicense.kz (бұдан әрі – портал) арқылы жүзеге асырылады.</w:t>
      </w:r>
    </w:p>
    <w:bookmarkStart w:name="z49" w:id="41"/>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41"/>
    <w:bookmarkStart w:name="z50" w:id="42"/>
    <w:p>
      <w:pPr>
        <w:spacing w:after="0"/>
        <w:ind w:left="0"/>
        <w:jc w:val="both"/>
      </w:pPr>
      <w:r>
        <w:rPr>
          <w:rFonts w:ascii="Times New Roman"/>
          <w:b w:val="false"/>
          <w:i w:val="false"/>
          <w:color w:val="000000"/>
          <w:sz w:val="28"/>
        </w:rPr>
        <w:t xml:space="preserve">
      3. Мемлекеттік қызметті көрсету нәтижесі – мемлекеттік жануарлар өсіруді, жануарларды, жануарлардан алынатын өнімдер мен шикізатты дайындауды (союды), сақтауды, қайта өңдеуді және өткізуді жүзеге асыратын өндіріс объектілеріне, сондай-ақ ветеринариялық препараттарды, жемшөп пен жемшөп қоспаларын өндіру, сақтау және өткізу жөніндегі ұйымдарға есептік нөмір беру туралы растау немесе берілген есептік нөмірді қайта ресімдеу (бұдан әрі – растау), не осы мемлекеттік көрсетілетін қызмет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42"/>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Start w:name="z51" w:id="43"/>
    <w:p>
      <w:pPr>
        <w:spacing w:after="0"/>
        <w:ind w:left="0"/>
        <w:jc w:val="left"/>
      </w:pPr>
      <w:r>
        <w:rPr>
          <w:rFonts w:ascii="Times New Roman"/>
          <w:b/>
          <w:i w:val="false"/>
          <w:color w:val="000000"/>
        </w:rPr>
        <w:t xml:space="preserve"> 2-тарау. Мемлекеттік қызмет көрсету процесіндегі көрсетілетін қызметті берушінің құрылымдық бөлімшелерінің (қызметкерлерінің) іс-қимыл тәртібінің сипаттамасы</w:t>
      </w:r>
    </w:p>
    <w:bookmarkEnd w:id="43"/>
    <w:bookmarkStart w:name="z52" w:id="44"/>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 болып табылады:</w:t>
      </w:r>
    </w:p>
    <w:bookmarkEnd w:id="44"/>
    <w:p>
      <w:pPr>
        <w:spacing w:after="0"/>
        <w:ind w:left="0"/>
        <w:jc w:val="both"/>
      </w:pPr>
      <w:r>
        <w:rPr>
          <w:rFonts w:ascii="Times New Roman"/>
          <w:b w:val="false"/>
          <w:i w:val="false"/>
          <w:color w:val="000000"/>
          <w:sz w:val="28"/>
        </w:rPr>
        <w:t xml:space="preserve">
      көрсетілетін қызметті берушіге өтініш білдірген кезде – көрсетілетін қызметті алушының (не уәкілетті өкіл)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w:t>
      </w:r>
    </w:p>
    <w:p>
      <w:pPr>
        <w:spacing w:after="0"/>
        <w:ind w:left="0"/>
        <w:jc w:val="both"/>
      </w:pP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нысанындағы сұрау.</w:t>
      </w:r>
    </w:p>
    <w:bookmarkStart w:name="z53" w:id="4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орындаудың ұзақтығы:</w:t>
      </w:r>
    </w:p>
    <w:bookmarkEnd w:id="45"/>
    <w:p>
      <w:pPr>
        <w:spacing w:after="0"/>
        <w:ind w:left="0"/>
        <w:jc w:val="both"/>
      </w:pPr>
      <w:r>
        <w:rPr>
          <w:rFonts w:ascii="Times New Roman"/>
          <w:b w:val="false"/>
          <w:i w:val="false"/>
          <w:color w:val="000000"/>
          <w:sz w:val="28"/>
        </w:rPr>
        <w:t>
      1) кеңсе қызметкерінің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1 (бір) жұмыс күні;</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құжаттардың толықтығын тексереді – 1 (бір) жұмыс күні;</w:t>
      </w:r>
    </w:p>
    <w:p>
      <w:pPr>
        <w:spacing w:after="0"/>
        <w:ind w:left="0"/>
        <w:jc w:val="both"/>
      </w:pPr>
      <w:r>
        <w:rPr>
          <w:rFonts w:ascii="Times New Roman"/>
          <w:b w:val="false"/>
          <w:i w:val="false"/>
          <w:color w:val="000000"/>
          <w:sz w:val="28"/>
        </w:rPr>
        <w:t>
      5) көрсетілетін қызметті алушы ұсынған құжаттар сәйкес келген жағдайда келіп түскен құжаттармен танысады, есептік нөмір беру туралы шешім дайындайды немесе бас тарту туралы дәлелді жауап береді – 1 (бір) жұмыс күні;</w:t>
      </w:r>
    </w:p>
    <w:p>
      <w:pPr>
        <w:spacing w:after="0"/>
        <w:ind w:left="0"/>
        <w:jc w:val="both"/>
      </w:pPr>
      <w:r>
        <w:rPr>
          <w:rFonts w:ascii="Times New Roman"/>
          <w:b w:val="false"/>
          <w:i w:val="false"/>
          <w:color w:val="000000"/>
          <w:sz w:val="28"/>
        </w:rPr>
        <w:t>
      6) өндіріс объектісінің атауы және/немесе ұйымдық-құқықтық нысаны өзгерген және жүзеге асырылатын қызмет түрінің өзгеруіне әкеп соқпаған жағдайда, көрсетілетін қызметті беруші есептік нөмірді қайта ресімдейді және растама береді немесе бас тарту туралы дәлелді жауап береді – 1 (бір) жұмыс күні.</w:t>
      </w:r>
    </w:p>
    <w:bookmarkStart w:name="z54" w:id="46"/>
    <w:p>
      <w:pPr>
        <w:spacing w:after="0"/>
        <w:ind w:left="0"/>
        <w:jc w:val="both"/>
      </w:pPr>
      <w:r>
        <w:rPr>
          <w:rFonts w:ascii="Times New Roman"/>
          <w:b w:val="false"/>
          <w:i w:val="false"/>
          <w:color w:val="000000"/>
          <w:sz w:val="28"/>
        </w:rPr>
        <w:t>
      6. Келесі рәсімді (іс-қимылды) орындауды бастауға негіз болып табылатын мемлекеттік қызмет көрсету рәсімнің (іс-қимылдың) нәтижесі:</w:t>
      </w:r>
    </w:p>
    <w:bookmarkEnd w:id="46"/>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басшысының қарауына енгізу;</w:t>
      </w:r>
    </w:p>
    <w:p>
      <w:pPr>
        <w:spacing w:after="0"/>
        <w:ind w:left="0"/>
        <w:jc w:val="both"/>
      </w:pPr>
      <w:r>
        <w:rPr>
          <w:rFonts w:ascii="Times New Roman"/>
          <w:b w:val="false"/>
          <w:i w:val="false"/>
          <w:color w:val="000000"/>
          <w:sz w:val="28"/>
        </w:rPr>
        <w:t>
      2) көрсетілетін қызметті беруші басшысының немесе оның орынбасарының көрсетілетін қызметті алушының өтінішінде бұрыштамасы, құжаттарды көрсетілетін қызметті берушінің бөлім басшысына жолдау;</w:t>
      </w:r>
    </w:p>
    <w:p>
      <w:pPr>
        <w:spacing w:after="0"/>
        <w:ind w:left="0"/>
        <w:jc w:val="both"/>
      </w:pPr>
      <w:r>
        <w:rPr>
          <w:rFonts w:ascii="Times New Roman"/>
          <w:b w:val="false"/>
          <w:i w:val="false"/>
          <w:color w:val="000000"/>
          <w:sz w:val="28"/>
        </w:rPr>
        <w:t>
      3)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 өтініш беруші құжаттар топтамасын толық ұсынбаған жағдайда, көрсетілетін қызметті беруші көрсетілген мерзімде өтінішті одан әрі қараудан жазбаша дәлелді бас тартуды береді;</w:t>
      </w:r>
    </w:p>
    <w:p>
      <w:pPr>
        <w:spacing w:after="0"/>
        <w:ind w:left="0"/>
        <w:jc w:val="both"/>
      </w:pPr>
      <w:r>
        <w:rPr>
          <w:rFonts w:ascii="Times New Roman"/>
          <w:b w:val="false"/>
          <w:i w:val="false"/>
          <w:color w:val="000000"/>
          <w:sz w:val="28"/>
        </w:rPr>
        <w:t>
      5) есептік нөмір беру туралы шешім дайындайды;</w:t>
      </w:r>
    </w:p>
    <w:p>
      <w:pPr>
        <w:spacing w:after="0"/>
        <w:ind w:left="0"/>
        <w:jc w:val="both"/>
      </w:pPr>
      <w:r>
        <w:rPr>
          <w:rFonts w:ascii="Times New Roman"/>
          <w:b w:val="false"/>
          <w:i w:val="false"/>
          <w:color w:val="000000"/>
          <w:sz w:val="28"/>
        </w:rPr>
        <w:t>
      6) көрсетілетін қызметті беруші есептік нөмірді қайта ресімдейді және растауды береді.</w:t>
      </w:r>
    </w:p>
    <w:bookmarkStart w:name="z55" w:id="47"/>
    <w:p>
      <w:pPr>
        <w:spacing w:after="0"/>
        <w:ind w:left="0"/>
        <w:jc w:val="left"/>
      </w:pPr>
      <w:r>
        <w:rPr>
          <w:rFonts w:ascii="Times New Roman"/>
          <w:b/>
          <w:i w:val="false"/>
          <w:color w:val="000000"/>
        </w:rPr>
        <w:t xml:space="preserve"> 3-тарау. Мемлекеттік қызмет көрсету процесіндегі көрсетілетін қызметті берушінің құрылымдық бөлімшелерінің (қызметкерлерінің) өзара іс-қимыл тәртібінің сипаттамасы</w:t>
      </w:r>
    </w:p>
    <w:bookmarkEnd w:id="47"/>
    <w:bookmarkStart w:name="z56" w:id="4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8"/>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бөлім басшысы;</w:t>
      </w:r>
    </w:p>
    <w:p>
      <w:pPr>
        <w:spacing w:after="0"/>
        <w:ind w:left="0"/>
        <w:jc w:val="both"/>
      </w:pPr>
      <w:r>
        <w:rPr>
          <w:rFonts w:ascii="Times New Roman"/>
          <w:b w:val="false"/>
          <w:i w:val="false"/>
          <w:color w:val="000000"/>
          <w:sz w:val="28"/>
        </w:rPr>
        <w:t>
      4) көрсетілетін қызметті берушінің жауапты орындаушысы.</w:t>
      </w:r>
    </w:p>
    <w:bookmarkStart w:name="z57" w:id="49"/>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49"/>
    <w:p>
      <w:pPr>
        <w:spacing w:after="0"/>
        <w:ind w:left="0"/>
        <w:jc w:val="both"/>
      </w:pPr>
      <w:r>
        <w:rPr>
          <w:rFonts w:ascii="Times New Roman"/>
          <w:b w:val="false"/>
          <w:i w:val="false"/>
          <w:color w:val="000000"/>
          <w:sz w:val="28"/>
        </w:rPr>
        <w:t>
      1) кеңсе қызметкерінің құжаттарды қабылдауды, оларды тіркеуді және көрсетілетін қызметті берушінің басшысына беруді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1 (бір) жұмыс күні;</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құжаттардың толықтығын тексереді – 1 (бір) жұмыс күні;</w:t>
      </w:r>
    </w:p>
    <w:p>
      <w:pPr>
        <w:spacing w:after="0"/>
        <w:ind w:left="0"/>
        <w:jc w:val="both"/>
      </w:pPr>
      <w:r>
        <w:rPr>
          <w:rFonts w:ascii="Times New Roman"/>
          <w:b w:val="false"/>
          <w:i w:val="false"/>
          <w:color w:val="000000"/>
          <w:sz w:val="28"/>
        </w:rPr>
        <w:t>
      5) көрсетілетін қызметті алушы ұсынған құжаттар сәйкес келген жағдайда келіп түскен құжаттармен танысады, есептік нөмір беру туралы шешім дайындайды немесе бас тарту туралы дәлелді жауап береді – 1 (бір) жұмыс күні;</w:t>
      </w:r>
    </w:p>
    <w:p>
      <w:pPr>
        <w:spacing w:after="0"/>
        <w:ind w:left="0"/>
        <w:jc w:val="both"/>
      </w:pPr>
      <w:r>
        <w:rPr>
          <w:rFonts w:ascii="Times New Roman"/>
          <w:b w:val="false"/>
          <w:i w:val="false"/>
          <w:color w:val="000000"/>
          <w:sz w:val="28"/>
        </w:rPr>
        <w:t>
      6) өндіріс объектісінің атауы және/немесе ұйымдық-құқықтық нысаны өзгерген және жүзеге асырылатын қызмет түрінің өзгеруіне әкеп соқпаған жағдайда, көрсетілетін қызметті беруші есептік нөмірді қайта ресімдейді және растама береді немесе бас тарту туралы дәлелді жауап береді – 1 (бір) жұмыс күні.</w:t>
      </w:r>
    </w:p>
    <w:bookmarkStart w:name="z58" w:id="50"/>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50"/>
    <w:bookmarkStart w:name="z59" w:id="51"/>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51"/>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нөмірленінің (бұдан әрі – ЖСН/БСН), сондай-ақ электрондық цифрлық қолтаңбаның (бұдан әрі – ЭЦҚ) көмегімен жүзеге асыра алады.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мемлекеттік қызметті көрсету үшін сұрау салу нысанын экранға шығару және көрсетілетін қызметті алушының нысанды оның құрылымы мен форматтық талаптарын ескере отырып, сұрау салу нысанына қажетті құжаттарды электрондық түрде бекіте отырып толтыруы (деректерді енгізу);</w:t>
      </w:r>
    </w:p>
    <w:p>
      <w:pPr>
        <w:spacing w:after="0"/>
        <w:ind w:left="0"/>
        <w:jc w:val="both"/>
      </w:pPr>
      <w:r>
        <w:rPr>
          <w:rFonts w:ascii="Times New Roman"/>
          <w:b w:val="false"/>
          <w:i w:val="false"/>
          <w:color w:val="000000"/>
          <w:sz w:val="28"/>
        </w:rPr>
        <w:t>
      4 процесс –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қайтарып алынған (күші жойылған) тіркеу куәліктерінің тізімінде болмауын, сондай-ақ сұрау салуда көрсетілген ЖСН/БСН мен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5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 процесс – көрсетілетін қызметті алушының ЭЦҚ арқылы мемлекеттік қызмет көрсетуге сұрау салудың толтырылған нысанын (енгізілген деректерді) куәландыру (қол қою);</w:t>
      </w:r>
    </w:p>
    <w:p>
      <w:pPr>
        <w:spacing w:after="0"/>
        <w:ind w:left="0"/>
        <w:jc w:val="both"/>
      </w:pPr>
      <w:r>
        <w:rPr>
          <w:rFonts w:ascii="Times New Roman"/>
          <w:b w:val="false"/>
          <w:i w:val="false"/>
          <w:color w:val="000000"/>
          <w:sz w:val="28"/>
        </w:rPr>
        <w:t>
      7 процесс – көрсетілетін қызметті берушінің порталдан алынған көрсетілетін қызметті алушының өтінішін агроөнеркәсіптік кешен салаларын басқарудың бірыңғай автоматтандырылған жүйесінде (бұдан әрі – ББАЖ) өңдеуі);</w:t>
      </w:r>
    </w:p>
    <w:p>
      <w:pPr>
        <w:spacing w:after="0"/>
        <w:ind w:left="0"/>
        <w:jc w:val="both"/>
      </w:pPr>
      <w:r>
        <w:rPr>
          <w:rFonts w:ascii="Times New Roman"/>
          <w:b w:val="false"/>
          <w:i w:val="false"/>
          <w:color w:val="000000"/>
          <w:sz w:val="28"/>
        </w:rPr>
        <w:t>
      3 шарт – көрсетілетін қызметті берушінің көрсетілетін қызметті алушы қоса берген құжаттардың есептік нөмір беру үшін негіздерге сәйкестігін тексеруі (өңдеуі);</w:t>
      </w:r>
    </w:p>
    <w:p>
      <w:pPr>
        <w:spacing w:after="0"/>
        <w:ind w:left="0"/>
        <w:jc w:val="both"/>
      </w:pPr>
      <w:r>
        <w:rPr>
          <w:rFonts w:ascii="Times New Roman"/>
          <w:b w:val="false"/>
          <w:i w:val="false"/>
          <w:color w:val="000000"/>
          <w:sz w:val="28"/>
        </w:rPr>
        <w:t>
      8 процес – ББАЖ-да көрсетілетін қызметті алушының құжаттарында бұзушылықтардың болуына байланысты сұратылған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ББАЖ-да қалыптастырылған мемлекеттік қызмет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Start w:name="z60" w:id="52"/>
    <w:p>
      <w:pPr>
        <w:spacing w:after="0"/>
        <w:ind w:left="0"/>
        <w:jc w:val="both"/>
      </w:pPr>
      <w:r>
        <w:rPr>
          <w:rFonts w:ascii="Times New Roman"/>
          <w:b w:val="false"/>
          <w:i w:val="false"/>
          <w:color w:val="000000"/>
          <w:sz w:val="28"/>
        </w:rPr>
        <w:t xml:space="preserve">
      10.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2"/>
    <w:p>
      <w:pPr>
        <w:spacing w:after="0"/>
        <w:ind w:left="0"/>
        <w:jc w:val="both"/>
      </w:pPr>
      <w:r>
        <w:rPr>
          <w:rFonts w:ascii="Times New Roman"/>
          <w:b w:val="false"/>
          <w:i w:val="false"/>
          <w:color w:val="000000"/>
          <w:sz w:val="28"/>
        </w:rPr>
        <w:t xml:space="preserve">
      Мемлекеттік қызмет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w:t>
            </w:r>
            <w:r>
              <w:br/>
            </w:r>
            <w:r>
              <w:rPr>
                <w:rFonts w:ascii="Times New Roman"/>
                <w:b w:val="false"/>
                <w:i w:val="false"/>
                <w:color w:val="000000"/>
                <w:sz w:val="20"/>
              </w:rPr>
              <w:t>(союды), сақтауды, өңдеуді және сатуды жүзеге асыратын</w:t>
            </w:r>
            <w:r>
              <w:br/>
            </w:r>
            <w:r>
              <w:rPr>
                <w:rFonts w:ascii="Times New Roman"/>
                <w:b w:val="false"/>
                <w:i w:val="false"/>
                <w:color w:val="000000"/>
                <w:sz w:val="20"/>
              </w:rPr>
              <w:t>өндіріс объектілеріне, сондай-ақ ветеринариялық</w:t>
            </w:r>
            <w:r>
              <w:br/>
            </w:r>
            <w:r>
              <w:rPr>
                <w:rFonts w:ascii="Times New Roman"/>
                <w:b w:val="false"/>
                <w:i w:val="false"/>
                <w:color w:val="000000"/>
                <w:sz w:val="20"/>
              </w:rPr>
              <w:t>препараттарды, жем және жемазық қоспаларын өндіру, сақтау</w:t>
            </w:r>
            <w:r>
              <w:br/>
            </w:r>
            <w:r>
              <w:rPr>
                <w:rFonts w:ascii="Times New Roman"/>
                <w:b w:val="false"/>
                <w:i w:val="false"/>
                <w:color w:val="000000"/>
                <w:sz w:val="20"/>
              </w:rPr>
              <w:t>және сату бойынша өндіріс объектілеріне тіркеу нөмірлерін</w:t>
            </w:r>
            <w:r>
              <w:br/>
            </w:r>
            <w:r>
              <w:rPr>
                <w:rFonts w:ascii="Times New Roman"/>
                <w:b w:val="false"/>
                <w:i w:val="false"/>
                <w:color w:val="000000"/>
                <w:sz w:val="20"/>
              </w:rPr>
              <w:t>беру" 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w:t>
            </w:r>
            <w:r>
              <w:br/>
            </w:r>
            <w:r>
              <w:rPr>
                <w:rFonts w:ascii="Times New Roman"/>
                <w:b w:val="false"/>
                <w:i w:val="false"/>
                <w:color w:val="000000"/>
                <w:sz w:val="20"/>
              </w:rPr>
              <w:t>(союды), сақтауды, өңдеуді және сатуды жүзеге асыратын</w:t>
            </w:r>
            <w:r>
              <w:br/>
            </w:r>
            <w:r>
              <w:rPr>
                <w:rFonts w:ascii="Times New Roman"/>
                <w:b w:val="false"/>
                <w:i w:val="false"/>
                <w:color w:val="000000"/>
                <w:sz w:val="20"/>
              </w:rPr>
              <w:t>өндіріс объектілеріне, сондай-ақ ветеринариялық</w:t>
            </w:r>
            <w:r>
              <w:br/>
            </w:r>
            <w:r>
              <w:rPr>
                <w:rFonts w:ascii="Times New Roman"/>
                <w:b w:val="false"/>
                <w:i w:val="false"/>
                <w:color w:val="000000"/>
                <w:sz w:val="20"/>
              </w:rPr>
              <w:t>препараттарды, жем және жемазық қоспаларын</w:t>
            </w:r>
            <w:r>
              <w:br/>
            </w:r>
            <w:r>
              <w:rPr>
                <w:rFonts w:ascii="Times New Roman"/>
                <w:b w:val="false"/>
                <w:i w:val="false"/>
                <w:color w:val="000000"/>
                <w:sz w:val="20"/>
              </w:rPr>
              <w:t>өндіру, сақтау және сату бойынша өндіріс объектілеріне тіркеу</w:t>
            </w:r>
            <w:r>
              <w:br/>
            </w:r>
            <w:r>
              <w:rPr>
                <w:rFonts w:ascii="Times New Roman"/>
                <w:b w:val="false"/>
                <w:i w:val="false"/>
                <w:color w:val="000000"/>
                <w:sz w:val="20"/>
              </w:rPr>
              <w:t>нөмірлерін беру" 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676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 әкімдігінің</w:t>
            </w:r>
            <w:r>
              <w:br/>
            </w:r>
            <w:r>
              <w:rPr>
                <w:rFonts w:ascii="Times New Roman"/>
                <w:b w:val="false"/>
                <w:i w:val="false"/>
                <w:color w:val="000000"/>
                <w:sz w:val="20"/>
              </w:rPr>
              <w:t>2019 жылғы 19 маусымдағы</w:t>
            </w:r>
            <w:r>
              <w:br/>
            </w:r>
            <w:r>
              <w:rPr>
                <w:rFonts w:ascii="Times New Roman"/>
                <w:b w:val="false"/>
                <w:i w:val="false"/>
                <w:color w:val="000000"/>
                <w:sz w:val="20"/>
              </w:rPr>
              <w:t>№ 533 қаулысына 4-қосымша</w:t>
            </w:r>
          </w:p>
        </w:tc>
      </w:tr>
    </w:tbl>
    <w:bookmarkStart w:name="z64" w:id="53"/>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w:t>
      </w:r>
    </w:p>
    <w:bookmarkEnd w:id="53"/>
    <w:bookmarkStart w:name="z65" w:id="54"/>
    <w:p>
      <w:pPr>
        <w:spacing w:after="0"/>
        <w:ind w:left="0"/>
        <w:jc w:val="left"/>
      </w:pPr>
      <w:r>
        <w:rPr>
          <w:rFonts w:ascii="Times New Roman"/>
          <w:b/>
          <w:i w:val="false"/>
          <w:color w:val="000000"/>
        </w:rPr>
        <w:t xml:space="preserve"> 1-тарау. Жалпы ережелер</w:t>
      </w:r>
    </w:p>
    <w:bookmarkEnd w:id="54"/>
    <w:bookmarkStart w:name="z66" w:id="55"/>
    <w:p>
      <w:pPr>
        <w:spacing w:after="0"/>
        <w:ind w:left="0"/>
        <w:jc w:val="both"/>
      </w:pPr>
      <w:r>
        <w:rPr>
          <w:rFonts w:ascii="Times New Roman"/>
          <w:b w:val="false"/>
          <w:i w:val="false"/>
          <w:color w:val="000000"/>
          <w:sz w:val="28"/>
        </w:rPr>
        <w:t xml:space="preserve">
      1. "Ветеринария саласындағы қызметпен айналысуға лицензия беру" мемлекеттік көрсетілетін қызметті (бұдан әрі – мемлекеттік көрсетілетін қызмет)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11959 болып тіркелген) бекітілген "Ветеринария саласындағы қызметпен айналысуға лицензия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5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қызметті берушінің кеңсесі;</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Start w:name="z67" w:id="56"/>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56"/>
    <w:bookmarkStart w:name="z68" w:id="57"/>
    <w:p>
      <w:pPr>
        <w:spacing w:after="0"/>
        <w:ind w:left="0"/>
        <w:jc w:val="both"/>
      </w:pPr>
      <w:r>
        <w:rPr>
          <w:rFonts w:ascii="Times New Roman"/>
          <w:b w:val="false"/>
          <w:i w:val="false"/>
          <w:color w:val="000000"/>
          <w:sz w:val="28"/>
        </w:rPr>
        <w:t>
      3. 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стандарттың 10-тармағында көрсетілген жағдайларда және негіздер бойынша мемлекеттік қызметті көрсетуден бас тарту туралы дәлелді жауап.</w:t>
      </w:r>
    </w:p>
    <w:bookmarkEnd w:id="57"/>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69" w:id="58"/>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(қызметшілерінің) іс-қимылдар тәртібін сипаттау</w:t>
      </w:r>
    </w:p>
    <w:bookmarkEnd w:id="58"/>
    <w:bookmarkStart w:name="z70" w:id="59"/>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болып табылады:</w:t>
      </w:r>
    </w:p>
    <w:bookmarkEnd w:id="59"/>
    <w:p>
      <w:pPr>
        <w:spacing w:after="0"/>
        <w:ind w:left="0"/>
        <w:jc w:val="both"/>
      </w:pPr>
      <w:r>
        <w:rPr>
          <w:rFonts w:ascii="Times New Roman"/>
          <w:b w:val="false"/>
          <w:i w:val="false"/>
          <w:color w:val="000000"/>
          <w:sz w:val="28"/>
        </w:rPr>
        <w:t xml:space="preserve">
      көрсетілетін қызметті берушіге өтініш білдірген кезде – көрсетілетін қызметті алушының (не уәкілетті өкіл)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w:t>
      </w:r>
    </w:p>
    <w:p>
      <w:pPr>
        <w:spacing w:after="0"/>
        <w:ind w:left="0"/>
        <w:jc w:val="both"/>
      </w:pP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нысанына сұрау.</w:t>
      </w:r>
    </w:p>
    <w:bookmarkStart w:name="z71" w:id="60"/>
    <w:p>
      <w:pPr>
        <w:spacing w:after="0"/>
        <w:ind w:left="0"/>
        <w:jc w:val="both"/>
      </w:pPr>
      <w:r>
        <w:rPr>
          <w:rFonts w:ascii="Times New Roman"/>
          <w:b w:val="false"/>
          <w:i w:val="false"/>
          <w:color w:val="000000"/>
          <w:sz w:val="28"/>
        </w:rPr>
        <w:t>
      5. Мемлекеттiк қызметті көрсету процесінің құрамына кiретiн әрбiр рәсiмнiң (iс-қимылдың) мазмұны, оны орындалудың ұзақтығы:</w:t>
      </w:r>
    </w:p>
    <w:bookmarkEnd w:id="60"/>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 – 30 (отыз) минут;</w:t>
      </w:r>
    </w:p>
    <w:p>
      <w:pPr>
        <w:spacing w:after="0"/>
        <w:ind w:left="0"/>
        <w:jc w:val="both"/>
      </w:pPr>
      <w:r>
        <w:rPr>
          <w:rFonts w:ascii="Times New Roman"/>
          <w:b w:val="false"/>
          <w:i w:val="false"/>
          <w:color w:val="000000"/>
          <w:sz w:val="28"/>
        </w:rPr>
        <w:t>
      лицензияны және (немесе) лицензияға қосымшаны беру кезінде:</w:t>
      </w:r>
    </w:p>
    <w:p>
      <w:pPr>
        <w:spacing w:after="0"/>
        <w:ind w:left="0"/>
        <w:jc w:val="both"/>
      </w:pPr>
      <w:r>
        <w:rPr>
          <w:rFonts w:ascii="Times New Roman"/>
          <w:b w:val="false"/>
          <w:i w:val="false"/>
          <w:color w:val="000000"/>
          <w:sz w:val="28"/>
        </w:rPr>
        <w:t>
      қызметті берушінің кеңсе маманы қызметті алушымен стандарттың 9 – тармағында көрсетілген қажетті құжаттарды (бұдан әрі – құжаттар) берген сәттен бастап 30 (отыз) минут ішінде қабылдайды және оларды тіркейді;</w:t>
      </w:r>
    </w:p>
    <w:p>
      <w:pPr>
        <w:spacing w:after="0"/>
        <w:ind w:left="0"/>
        <w:jc w:val="both"/>
      </w:pPr>
      <w:r>
        <w:rPr>
          <w:rFonts w:ascii="Times New Roman"/>
          <w:b w:val="false"/>
          <w:i w:val="false"/>
          <w:color w:val="000000"/>
          <w:sz w:val="28"/>
        </w:rPr>
        <w:t>
      қызметті беруші басшылығы 1 (бір) жұмыс күні ішінде келіп түскен құжаттармен танысады және қызмет берушінің жауапты орындаушысын белгілейді;</w:t>
      </w:r>
    </w:p>
    <w:p>
      <w:pPr>
        <w:spacing w:after="0"/>
        <w:ind w:left="0"/>
        <w:jc w:val="both"/>
      </w:pPr>
      <w:r>
        <w:rPr>
          <w:rFonts w:ascii="Times New Roman"/>
          <w:b w:val="false"/>
          <w:i w:val="false"/>
          <w:color w:val="000000"/>
          <w:sz w:val="28"/>
        </w:rPr>
        <w:t>
      қызметті берушінің жауапты орындаушысы 1 (бір) жұмыс күні ішінде түскен құжаттардың толықтығын тексереді. Тапсырылған құжаттар толық болмағаны анықталған жағдайда қызметті берушінің жауапты орындаушысы бас тарту туралы дәлелді жауап дайындайды. Тапсырылған құжаттар толық болған жағдайда 10 (он) жұмыс күн ішінде түскен құжаттармен танысады, лицензия дайындайды;</w:t>
      </w:r>
    </w:p>
    <w:p>
      <w:pPr>
        <w:spacing w:after="0"/>
        <w:ind w:left="0"/>
        <w:jc w:val="both"/>
      </w:pPr>
      <w:r>
        <w:rPr>
          <w:rFonts w:ascii="Times New Roman"/>
          <w:b w:val="false"/>
          <w:i w:val="false"/>
          <w:color w:val="000000"/>
          <w:sz w:val="28"/>
        </w:rPr>
        <w:t>
      қызметті беруші басшылығы 1 (бір) жұмыс күні ішінде лицензияға немесе бас тарту туралы дәлелді жауапқа қол қояды;</w:t>
      </w:r>
    </w:p>
    <w:p>
      <w:pPr>
        <w:spacing w:after="0"/>
        <w:ind w:left="0"/>
        <w:jc w:val="both"/>
      </w:pPr>
      <w:r>
        <w:rPr>
          <w:rFonts w:ascii="Times New Roman"/>
          <w:b w:val="false"/>
          <w:i w:val="false"/>
          <w:color w:val="000000"/>
          <w:sz w:val="28"/>
        </w:rPr>
        <w:t>
      қызметті берушінің кеңсе маманы 30 (отыз) минут ішінде қызметті алушыға лицензияны немесе бас тарту туралы дәлелді жауапты береді;</w:t>
      </w:r>
    </w:p>
    <w:p>
      <w:pPr>
        <w:spacing w:after="0"/>
        <w:ind w:left="0"/>
        <w:jc w:val="both"/>
      </w:pPr>
      <w:r>
        <w:rPr>
          <w:rFonts w:ascii="Times New Roman"/>
          <w:b w:val="false"/>
          <w:i w:val="false"/>
          <w:color w:val="000000"/>
          <w:sz w:val="28"/>
        </w:rPr>
        <w:t>
      2) лицензияны қайта ресімдеу кезінде:</w:t>
      </w:r>
    </w:p>
    <w:p>
      <w:pPr>
        <w:spacing w:after="0"/>
        <w:ind w:left="0"/>
        <w:jc w:val="both"/>
      </w:pPr>
      <w:r>
        <w:rPr>
          <w:rFonts w:ascii="Times New Roman"/>
          <w:b w:val="false"/>
          <w:i w:val="false"/>
          <w:color w:val="000000"/>
          <w:sz w:val="28"/>
        </w:rPr>
        <w:t>
      қызметті берушінің кеңсе маманы қызметті алушымен құжаттарды берген сәттен бастап 30 (отыз) минуттың ішінде қабылдайды және оларды тіркейді;</w:t>
      </w:r>
    </w:p>
    <w:p>
      <w:pPr>
        <w:spacing w:after="0"/>
        <w:ind w:left="0"/>
        <w:jc w:val="both"/>
      </w:pPr>
      <w:r>
        <w:rPr>
          <w:rFonts w:ascii="Times New Roman"/>
          <w:b w:val="false"/>
          <w:i w:val="false"/>
          <w:color w:val="000000"/>
          <w:sz w:val="28"/>
        </w:rPr>
        <w:t>
      қызметті берушінің басшылығы 2 (екі) сағат ішінде келіп түскен құжаттарды қарайды және қызметті берушінің жауапты орындаушысын белгілейді;</w:t>
      </w:r>
    </w:p>
    <w:p>
      <w:pPr>
        <w:spacing w:after="0"/>
        <w:ind w:left="0"/>
        <w:jc w:val="both"/>
      </w:pPr>
      <w:r>
        <w:rPr>
          <w:rFonts w:ascii="Times New Roman"/>
          <w:b w:val="false"/>
          <w:i w:val="false"/>
          <w:color w:val="000000"/>
          <w:sz w:val="28"/>
        </w:rPr>
        <w:t>
      қызметті берушінің жауапты орындаушысы 1 (бір) жұмыс күні ішінде келіп түскен құжаттарды қарайды, лицензияны қайта ресімдейді немесе бас тарту туралы дәлелді жауап дайындайды;</w:t>
      </w:r>
    </w:p>
    <w:p>
      <w:pPr>
        <w:spacing w:after="0"/>
        <w:ind w:left="0"/>
        <w:jc w:val="both"/>
      </w:pPr>
      <w:r>
        <w:rPr>
          <w:rFonts w:ascii="Times New Roman"/>
          <w:b w:val="false"/>
          <w:i w:val="false"/>
          <w:color w:val="000000"/>
          <w:sz w:val="28"/>
        </w:rPr>
        <w:t>
      қызметті берушінің басшылығы 1 (бір) жұмыс күні ішінде қайта ресімделген лицензияға немесе бас тарту туралы дәлелді жауапқа қол қояды;</w:t>
      </w:r>
    </w:p>
    <w:p>
      <w:pPr>
        <w:spacing w:after="0"/>
        <w:ind w:left="0"/>
        <w:jc w:val="both"/>
      </w:pPr>
      <w:r>
        <w:rPr>
          <w:rFonts w:ascii="Times New Roman"/>
          <w:b w:val="false"/>
          <w:i w:val="false"/>
          <w:color w:val="000000"/>
          <w:sz w:val="28"/>
        </w:rPr>
        <w:t>
      қызметті берушінің кеңсе маманы 30 (отыз) минут ішінде қызметті алушыға қайта ресімделген лицензияны немесе бас тарту туралы дәлелді жауапты береді;</w:t>
      </w:r>
    </w:p>
    <w:p>
      <w:pPr>
        <w:spacing w:after="0"/>
        <w:ind w:left="0"/>
        <w:jc w:val="both"/>
      </w:pPr>
      <w:r>
        <w:rPr>
          <w:rFonts w:ascii="Times New Roman"/>
          <w:b w:val="false"/>
          <w:i w:val="false"/>
          <w:color w:val="000000"/>
          <w:sz w:val="28"/>
        </w:rPr>
        <w:t>
      3) лицензияға қосымшаның телнұсқасын берген кезде:</w:t>
      </w:r>
    </w:p>
    <w:p>
      <w:pPr>
        <w:spacing w:after="0"/>
        <w:ind w:left="0"/>
        <w:jc w:val="both"/>
      </w:pPr>
      <w:r>
        <w:rPr>
          <w:rFonts w:ascii="Times New Roman"/>
          <w:b w:val="false"/>
          <w:i w:val="false"/>
          <w:color w:val="000000"/>
          <w:sz w:val="28"/>
        </w:rPr>
        <w:t>
      қызметті берушінің кеңсе маманы қызметті алушымен құжаттарды берген сәттен бастап 30 (отыз) минут ішінде қабылдайды және оларды тіркейді;</w:t>
      </w:r>
    </w:p>
    <w:p>
      <w:pPr>
        <w:spacing w:after="0"/>
        <w:ind w:left="0"/>
        <w:jc w:val="both"/>
      </w:pPr>
      <w:r>
        <w:rPr>
          <w:rFonts w:ascii="Times New Roman"/>
          <w:b w:val="false"/>
          <w:i w:val="false"/>
          <w:color w:val="000000"/>
          <w:sz w:val="28"/>
        </w:rPr>
        <w:t>
      қызметті беруші басшылығы 4 (төрт) сағат ішінде түскен құжаттармен танысады және қызметті беруші жауапты орындаушысын белгілейді;</w:t>
      </w:r>
    </w:p>
    <w:p>
      <w:pPr>
        <w:spacing w:after="0"/>
        <w:ind w:left="0"/>
        <w:jc w:val="both"/>
      </w:pPr>
      <w:r>
        <w:rPr>
          <w:rFonts w:ascii="Times New Roman"/>
          <w:b w:val="false"/>
          <w:i w:val="false"/>
          <w:color w:val="000000"/>
          <w:sz w:val="28"/>
        </w:rPr>
        <w:t>
      қызметті берушінің жауапты орындаушысы 1 (бір) жұмыс күні ішінде келіп түскен құжаттарды қарайды, қызметті алушыға лицензияның телнұсқасын немесе бас тарту туралы дәлелді жауапты дайындайды;</w:t>
      </w:r>
    </w:p>
    <w:p>
      <w:pPr>
        <w:spacing w:after="0"/>
        <w:ind w:left="0"/>
        <w:jc w:val="both"/>
      </w:pPr>
      <w:r>
        <w:rPr>
          <w:rFonts w:ascii="Times New Roman"/>
          <w:b w:val="false"/>
          <w:i w:val="false"/>
          <w:color w:val="000000"/>
          <w:sz w:val="28"/>
        </w:rPr>
        <w:t>
      қызметті беруші басшылығы 2 (екі) сағат ішінде лицензияның телнұсқасына немесе бас тарту туралы дәлелді жауапқа қол қояды;</w:t>
      </w:r>
    </w:p>
    <w:p>
      <w:pPr>
        <w:spacing w:after="0"/>
        <w:ind w:left="0"/>
        <w:jc w:val="both"/>
      </w:pPr>
      <w:r>
        <w:rPr>
          <w:rFonts w:ascii="Times New Roman"/>
          <w:b w:val="false"/>
          <w:i w:val="false"/>
          <w:color w:val="000000"/>
          <w:sz w:val="28"/>
        </w:rPr>
        <w:t>
      қызметті беруші кеңсе маманы 30 (отыз) минут ішінде қызметті алушыға лицензияның телнұсқасын немесе бас тарту туралы дәлелді жауапты береді.</w:t>
      </w:r>
    </w:p>
    <w:bookmarkStart w:name="z72" w:id="61"/>
    <w:p>
      <w:pPr>
        <w:spacing w:after="0"/>
        <w:ind w:left="0"/>
        <w:jc w:val="both"/>
      </w:pPr>
      <w:r>
        <w:rPr>
          <w:rFonts w:ascii="Times New Roman"/>
          <w:b w:val="false"/>
          <w:i w:val="false"/>
          <w:color w:val="000000"/>
          <w:sz w:val="28"/>
        </w:rPr>
        <w:t>
      6. Келесі рәсімді (іс-қимылды) орындауды бастауға негіз болатын табылатын мемлекеттік қызметті көрсету рәсімінің (іс-қимылдың) нәтижесі:</w:t>
      </w:r>
    </w:p>
    <w:bookmarkEnd w:id="61"/>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қарауға енгізу;</w:t>
      </w:r>
    </w:p>
    <w:p>
      <w:pPr>
        <w:spacing w:after="0"/>
        <w:ind w:left="0"/>
        <w:jc w:val="both"/>
      </w:pPr>
      <w:r>
        <w:rPr>
          <w:rFonts w:ascii="Times New Roman"/>
          <w:b w:val="false"/>
          <w:i w:val="false"/>
          <w:color w:val="000000"/>
          <w:sz w:val="28"/>
        </w:rPr>
        <w:t>
      2)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көрсету немесе бас тарту туралы дәлелді жауапты әзірлеу;</w:t>
      </w:r>
    </w:p>
    <w:p>
      <w:pPr>
        <w:spacing w:after="0"/>
        <w:ind w:left="0"/>
        <w:jc w:val="both"/>
      </w:pPr>
      <w:r>
        <w:rPr>
          <w:rFonts w:ascii="Times New Roman"/>
          <w:b w:val="false"/>
          <w:i w:val="false"/>
          <w:color w:val="000000"/>
          <w:sz w:val="28"/>
        </w:rPr>
        <w:t>
      4) мемлекеттік қызмет нәтижесін беру.</w:t>
      </w:r>
    </w:p>
    <w:bookmarkStart w:name="z73" w:id="62"/>
    <w:p>
      <w:pPr>
        <w:spacing w:after="0"/>
        <w:ind w:left="0"/>
        <w:jc w:val="left"/>
      </w:pPr>
      <w:r>
        <w:rPr>
          <w:rFonts w:ascii="Times New Roman"/>
          <w:b/>
          <w:i w:val="false"/>
          <w:color w:val="000000"/>
        </w:rPr>
        <w:t xml:space="preserve"> 3-тарау. Мемлекеттік қызмет көрсету процесінде көрсетілетін қызмет берушінің құрылымдық бөлімшелер (қызметкерлер) мен көрсетілетін қызметті берушінің өзара іс-қимыл тәртібін сипаттау</w:t>
      </w:r>
    </w:p>
    <w:bookmarkEnd w:id="62"/>
    <w:bookmarkStart w:name="z74" w:id="63"/>
    <w:p>
      <w:pPr>
        <w:spacing w:after="0"/>
        <w:ind w:left="0"/>
        <w:jc w:val="both"/>
      </w:pPr>
      <w:r>
        <w:rPr>
          <w:rFonts w:ascii="Times New Roman"/>
          <w:b w:val="false"/>
          <w:i w:val="false"/>
          <w:color w:val="000000"/>
          <w:sz w:val="28"/>
        </w:rPr>
        <w:t>
      7. Мемлекеттiк қызмет көрсету процесіне қатысатын көрсетілетін қызметті берушiнiң құрылымдық бөлiмшелерінің (қызметкерлерінің) тiзбесі:</w:t>
      </w:r>
    </w:p>
    <w:bookmarkEnd w:id="63"/>
    <w:p>
      <w:pPr>
        <w:spacing w:after="0"/>
        <w:ind w:left="0"/>
        <w:jc w:val="both"/>
      </w:pPr>
      <w:r>
        <w:rPr>
          <w:rFonts w:ascii="Times New Roman"/>
          <w:b w:val="false"/>
          <w:i w:val="false"/>
          <w:color w:val="000000"/>
          <w:sz w:val="28"/>
        </w:rPr>
        <w:t>
      1) қызметті берушінің кеңсе маманы;</w:t>
      </w:r>
    </w:p>
    <w:p>
      <w:pPr>
        <w:spacing w:after="0"/>
        <w:ind w:left="0"/>
        <w:jc w:val="both"/>
      </w:pPr>
      <w:r>
        <w:rPr>
          <w:rFonts w:ascii="Times New Roman"/>
          <w:b w:val="false"/>
          <w:i w:val="false"/>
          <w:color w:val="000000"/>
          <w:sz w:val="28"/>
        </w:rPr>
        <w:t>
      2) қызметті берушінің жауапты орындаушысы;</w:t>
      </w:r>
    </w:p>
    <w:p>
      <w:pPr>
        <w:spacing w:after="0"/>
        <w:ind w:left="0"/>
        <w:jc w:val="both"/>
      </w:pPr>
      <w:r>
        <w:rPr>
          <w:rFonts w:ascii="Times New Roman"/>
          <w:b w:val="false"/>
          <w:i w:val="false"/>
          <w:color w:val="000000"/>
          <w:sz w:val="28"/>
        </w:rPr>
        <w:t>
      3) қызметті берушінің басшысы.</w:t>
      </w:r>
    </w:p>
    <w:bookmarkStart w:name="z75" w:id="64"/>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64"/>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 – 30 (отыз) минут;</w:t>
      </w:r>
    </w:p>
    <w:p>
      <w:pPr>
        <w:spacing w:after="0"/>
        <w:ind w:left="0"/>
        <w:jc w:val="both"/>
      </w:pPr>
      <w:r>
        <w:rPr>
          <w:rFonts w:ascii="Times New Roman"/>
          <w:b w:val="false"/>
          <w:i w:val="false"/>
          <w:color w:val="000000"/>
          <w:sz w:val="28"/>
        </w:rPr>
        <w:t>
      лицензияны және (немесе) лицензияға қосымшаны беру кезінде:</w:t>
      </w:r>
    </w:p>
    <w:p>
      <w:pPr>
        <w:spacing w:after="0"/>
        <w:ind w:left="0"/>
        <w:jc w:val="both"/>
      </w:pPr>
      <w:r>
        <w:rPr>
          <w:rFonts w:ascii="Times New Roman"/>
          <w:b w:val="false"/>
          <w:i w:val="false"/>
          <w:color w:val="000000"/>
          <w:sz w:val="28"/>
        </w:rPr>
        <w:t xml:space="preserve">
      қызметті берушінің кеңсе маманы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(бұдан әрі – құжаттар) берген сәттен бастап 30 (отыз) минут ішінде қабылдайды және оларды тіркейді;</w:t>
      </w:r>
    </w:p>
    <w:p>
      <w:pPr>
        <w:spacing w:after="0"/>
        <w:ind w:left="0"/>
        <w:jc w:val="both"/>
      </w:pPr>
      <w:r>
        <w:rPr>
          <w:rFonts w:ascii="Times New Roman"/>
          <w:b w:val="false"/>
          <w:i w:val="false"/>
          <w:color w:val="000000"/>
          <w:sz w:val="28"/>
        </w:rPr>
        <w:t>
      қызметті беруші басшылығы 1 (бір) жұмыс күні ішінде келіп түскен құжаттармен танысады және қызмет берушінің жауапты орындаушысын белгілейді;</w:t>
      </w:r>
    </w:p>
    <w:p>
      <w:pPr>
        <w:spacing w:after="0"/>
        <w:ind w:left="0"/>
        <w:jc w:val="both"/>
      </w:pPr>
      <w:r>
        <w:rPr>
          <w:rFonts w:ascii="Times New Roman"/>
          <w:b w:val="false"/>
          <w:i w:val="false"/>
          <w:color w:val="000000"/>
          <w:sz w:val="28"/>
        </w:rPr>
        <w:t>
      қызметті берушінің жауапты орындаушысы 1 (бір) жұмыс күні ішінде түскен құжаттардың толықтығын тексереді. Тапсырылған құжаттар толық болмағаны анықталған жағдайда қызметті берушінің жауапты орындаушысы бас тарту туралы дәлелді жауап дайындайды. Тапсырылған құжаттар толық болған жағдайда 10 (он) жұмыс күн ішінде түскен құжаттармен танысады, лицензия дайындайды;</w:t>
      </w:r>
    </w:p>
    <w:p>
      <w:pPr>
        <w:spacing w:after="0"/>
        <w:ind w:left="0"/>
        <w:jc w:val="both"/>
      </w:pPr>
      <w:r>
        <w:rPr>
          <w:rFonts w:ascii="Times New Roman"/>
          <w:b w:val="false"/>
          <w:i w:val="false"/>
          <w:color w:val="000000"/>
          <w:sz w:val="28"/>
        </w:rPr>
        <w:t>
      қызметті беруші басшылығы 1 (бір) жұмыс күні ішінде лицензияға немесе бас тарту туралы дәлелді жауапқа қол қояды;</w:t>
      </w:r>
    </w:p>
    <w:p>
      <w:pPr>
        <w:spacing w:after="0"/>
        <w:ind w:left="0"/>
        <w:jc w:val="both"/>
      </w:pPr>
      <w:r>
        <w:rPr>
          <w:rFonts w:ascii="Times New Roman"/>
          <w:b w:val="false"/>
          <w:i w:val="false"/>
          <w:color w:val="000000"/>
          <w:sz w:val="28"/>
        </w:rPr>
        <w:t>
      қызметті берушінің кеңсе маманы 30 (отыз) минут ішінде қызметті алушыға лицензияны немесе бас тарту туралы дәлелді жауапты береді;</w:t>
      </w:r>
    </w:p>
    <w:p>
      <w:pPr>
        <w:spacing w:after="0"/>
        <w:ind w:left="0"/>
        <w:jc w:val="both"/>
      </w:pPr>
      <w:r>
        <w:rPr>
          <w:rFonts w:ascii="Times New Roman"/>
          <w:b w:val="false"/>
          <w:i w:val="false"/>
          <w:color w:val="000000"/>
          <w:sz w:val="28"/>
        </w:rPr>
        <w:t>
      2) лицензияны қайта ресімдеу кезінде:</w:t>
      </w:r>
    </w:p>
    <w:p>
      <w:pPr>
        <w:spacing w:after="0"/>
        <w:ind w:left="0"/>
        <w:jc w:val="both"/>
      </w:pPr>
      <w:r>
        <w:rPr>
          <w:rFonts w:ascii="Times New Roman"/>
          <w:b w:val="false"/>
          <w:i w:val="false"/>
          <w:color w:val="000000"/>
          <w:sz w:val="28"/>
        </w:rPr>
        <w:t>
      қызметті берушінің кеңсе маманы қызметті алушымен құжаттарды берген сәттен бастап 30 (отыз) минуттың ішінде қабылдайды және оларды тіркейді;</w:t>
      </w:r>
    </w:p>
    <w:p>
      <w:pPr>
        <w:spacing w:after="0"/>
        <w:ind w:left="0"/>
        <w:jc w:val="both"/>
      </w:pPr>
      <w:r>
        <w:rPr>
          <w:rFonts w:ascii="Times New Roman"/>
          <w:b w:val="false"/>
          <w:i w:val="false"/>
          <w:color w:val="000000"/>
          <w:sz w:val="28"/>
        </w:rPr>
        <w:t>
      қызметті берушінің басшылығы 2 (екі) сағат ішінде келіп түскен құжаттарды қарайды және қызметті берушінің жауапты орындаушысын белгілейді;</w:t>
      </w:r>
    </w:p>
    <w:p>
      <w:pPr>
        <w:spacing w:after="0"/>
        <w:ind w:left="0"/>
        <w:jc w:val="both"/>
      </w:pPr>
      <w:r>
        <w:rPr>
          <w:rFonts w:ascii="Times New Roman"/>
          <w:b w:val="false"/>
          <w:i w:val="false"/>
          <w:color w:val="000000"/>
          <w:sz w:val="28"/>
        </w:rPr>
        <w:t>
      қызметті берушінің жауапты орындаушысы 1 (бір) жұмыс күні ішінде келіп түскен құжаттарды қарайды, лицензияны қайта ресімдейді немесе бас тарту туралы дәлелді жауап дайындайды;</w:t>
      </w:r>
    </w:p>
    <w:p>
      <w:pPr>
        <w:spacing w:after="0"/>
        <w:ind w:left="0"/>
        <w:jc w:val="both"/>
      </w:pPr>
      <w:r>
        <w:rPr>
          <w:rFonts w:ascii="Times New Roman"/>
          <w:b w:val="false"/>
          <w:i w:val="false"/>
          <w:color w:val="000000"/>
          <w:sz w:val="28"/>
        </w:rPr>
        <w:t>
      қызметті берушінің басшылығы 1 (бір) жұмыс күні ішінде қайта ресімделген лицензияға немесе бас тарту туралы дәлелді жауапқа қол қояды;</w:t>
      </w:r>
    </w:p>
    <w:p>
      <w:pPr>
        <w:spacing w:after="0"/>
        <w:ind w:left="0"/>
        <w:jc w:val="both"/>
      </w:pPr>
      <w:r>
        <w:rPr>
          <w:rFonts w:ascii="Times New Roman"/>
          <w:b w:val="false"/>
          <w:i w:val="false"/>
          <w:color w:val="000000"/>
          <w:sz w:val="28"/>
        </w:rPr>
        <w:t>
      қызметті берушінің кеңсе маманы 30 (отыз) минут ішінде қызметті алушыға қайта ресімделген лицензияны немесе бас тарту туралы дәлелді жауапты береді;</w:t>
      </w:r>
    </w:p>
    <w:p>
      <w:pPr>
        <w:spacing w:after="0"/>
        <w:ind w:left="0"/>
        <w:jc w:val="both"/>
      </w:pPr>
      <w:r>
        <w:rPr>
          <w:rFonts w:ascii="Times New Roman"/>
          <w:b w:val="false"/>
          <w:i w:val="false"/>
          <w:color w:val="000000"/>
          <w:sz w:val="28"/>
        </w:rPr>
        <w:t>
      3) лицензияға қосымшаның телнұсқасын берген кезде:</w:t>
      </w:r>
    </w:p>
    <w:p>
      <w:pPr>
        <w:spacing w:after="0"/>
        <w:ind w:left="0"/>
        <w:jc w:val="both"/>
      </w:pPr>
      <w:r>
        <w:rPr>
          <w:rFonts w:ascii="Times New Roman"/>
          <w:b w:val="false"/>
          <w:i w:val="false"/>
          <w:color w:val="000000"/>
          <w:sz w:val="28"/>
        </w:rPr>
        <w:t>
      қызметті берушінің кеңсе маманы қызметті алушымен құжаттарды берген сәттен бастап 30 (отыз) минут ішінде қабылдайды және оларды тіркейді;</w:t>
      </w:r>
    </w:p>
    <w:p>
      <w:pPr>
        <w:spacing w:after="0"/>
        <w:ind w:left="0"/>
        <w:jc w:val="both"/>
      </w:pPr>
      <w:r>
        <w:rPr>
          <w:rFonts w:ascii="Times New Roman"/>
          <w:b w:val="false"/>
          <w:i w:val="false"/>
          <w:color w:val="000000"/>
          <w:sz w:val="28"/>
        </w:rPr>
        <w:t>
      қызметті беруші басшылығы 4 (төрт) сағат ішінде түскен құжаттармен танысады және қызметті беруші жауапты орындаушысын белгілейді;</w:t>
      </w:r>
    </w:p>
    <w:p>
      <w:pPr>
        <w:spacing w:after="0"/>
        <w:ind w:left="0"/>
        <w:jc w:val="both"/>
      </w:pPr>
      <w:r>
        <w:rPr>
          <w:rFonts w:ascii="Times New Roman"/>
          <w:b w:val="false"/>
          <w:i w:val="false"/>
          <w:color w:val="000000"/>
          <w:sz w:val="28"/>
        </w:rPr>
        <w:t>
      қызметті берушінің жауапты орындаушысы 1 (бір) жұмыс күні ішінде келіп түскен құжаттарды қарайды, қызметті алушыға лицензияның телнұсқасын немесе бас тарту туралы дәлелді жауапты дайындайды;</w:t>
      </w:r>
    </w:p>
    <w:p>
      <w:pPr>
        <w:spacing w:after="0"/>
        <w:ind w:left="0"/>
        <w:jc w:val="both"/>
      </w:pPr>
      <w:r>
        <w:rPr>
          <w:rFonts w:ascii="Times New Roman"/>
          <w:b w:val="false"/>
          <w:i w:val="false"/>
          <w:color w:val="000000"/>
          <w:sz w:val="28"/>
        </w:rPr>
        <w:t>
      қызметті беруші басшылығы 2 (екі) сағат ішінде лицензияның телнұсқасына немесе бас тарту туралы дәлелді жауапқа қол қояды;</w:t>
      </w:r>
    </w:p>
    <w:p>
      <w:pPr>
        <w:spacing w:after="0"/>
        <w:ind w:left="0"/>
        <w:jc w:val="both"/>
      </w:pPr>
      <w:r>
        <w:rPr>
          <w:rFonts w:ascii="Times New Roman"/>
          <w:b w:val="false"/>
          <w:i w:val="false"/>
          <w:color w:val="000000"/>
          <w:sz w:val="28"/>
        </w:rPr>
        <w:t>
      қызметті беруші кеңсе маманы 30 (отыз) минут ішінде қызметті алушыға лицензияның телнұсқасын немесе бас тарту туралы дәлелді жауапты береді.</w:t>
      </w:r>
    </w:p>
    <w:bookmarkStart w:name="z76" w:id="65"/>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65"/>
    <w:bookmarkStart w:name="z77" w:id="66"/>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66"/>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нөмірленінің (бұдан әрі – ЖСН/БСН), сондай-ақ электрондық цифрлық қолтаңбаның (бұдан әрі – ЭЦҚ) көмегімен жүзеге асыра алады.</w:t>
      </w:r>
    </w:p>
    <w:p>
      <w:pPr>
        <w:spacing w:after="0"/>
        <w:ind w:left="0"/>
        <w:jc w:val="both"/>
      </w:pPr>
      <w:r>
        <w:rPr>
          <w:rFonts w:ascii="Times New Roman"/>
          <w:b w:val="false"/>
          <w:i w:val="false"/>
          <w:color w:val="000000"/>
          <w:sz w:val="28"/>
        </w:rPr>
        <w:t>
      1 процесс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порталындағы парольді енгізуі (авторландыру үдерісі);</w:t>
      </w:r>
    </w:p>
    <w:p>
      <w:pPr>
        <w:spacing w:after="0"/>
        <w:ind w:left="0"/>
        <w:jc w:val="both"/>
      </w:pPr>
      <w:r>
        <w:rPr>
          <w:rFonts w:ascii="Times New Roman"/>
          <w:b w:val="false"/>
          <w:i w:val="false"/>
          <w:color w:val="000000"/>
          <w:sz w:val="28"/>
        </w:rPr>
        <w:t>
      1 шарт – логин (жеке сәйкестендіру нөмірі/бизнес-сәйкестендіру нөмірі) және пароль арқылы тіркелген қызмет алушы туралы деректердің дұрыстығын порталында тексеру;</w:t>
      </w:r>
    </w:p>
    <w:p>
      <w:pPr>
        <w:spacing w:after="0"/>
        <w:ind w:left="0"/>
        <w:jc w:val="both"/>
      </w:pPr>
      <w:r>
        <w:rPr>
          <w:rFonts w:ascii="Times New Roman"/>
          <w:b w:val="false"/>
          <w:i w:val="false"/>
          <w:color w:val="000000"/>
          <w:sz w:val="28"/>
        </w:rPr>
        <w:t>
      2 процесс – қызмет алушы деректерінің дұрыс болмауына байланысты, порталында авторизациялаудан бас тарту хабарламасын қалыптастыру;</w:t>
      </w:r>
    </w:p>
    <w:p>
      <w:pPr>
        <w:spacing w:after="0"/>
        <w:ind w:left="0"/>
        <w:jc w:val="both"/>
      </w:pPr>
      <w:r>
        <w:rPr>
          <w:rFonts w:ascii="Times New Roman"/>
          <w:b w:val="false"/>
          <w:i w:val="false"/>
          <w:color w:val="000000"/>
          <w:sz w:val="28"/>
        </w:rPr>
        <w:t xml:space="preserve">
      3 процесс – қызмет алушың "Е-лицензиялау" мемлекеттік дерек қоры ақпаратық жүйе веб-порталынан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және оның құрылымы мен форматтық талаптарын ескере отырып, қызмет алушының нысанды толтыруы үшін сұрау салу нысанын экранға шығаруы (деректерді енгізу);</w:t>
      </w:r>
    </w:p>
    <w:p>
      <w:pPr>
        <w:spacing w:after="0"/>
        <w:ind w:left="0"/>
        <w:jc w:val="both"/>
      </w:pPr>
      <w:r>
        <w:rPr>
          <w:rFonts w:ascii="Times New Roman"/>
          <w:b w:val="false"/>
          <w:i w:val="false"/>
          <w:color w:val="000000"/>
          <w:sz w:val="28"/>
        </w:rPr>
        <w:t>
      4 процесс – сұрауды куәландыру (қол қою) үшін қызмет алушының электрондық цифрлық қолтаңбасының тіркеу куәлігін таңдауы;</w:t>
      </w:r>
    </w:p>
    <w:p>
      <w:pPr>
        <w:spacing w:after="0"/>
        <w:ind w:left="0"/>
        <w:jc w:val="both"/>
      </w:pPr>
      <w:r>
        <w:rPr>
          <w:rFonts w:ascii="Times New Roman"/>
          <w:b w:val="false"/>
          <w:i w:val="false"/>
          <w:color w:val="000000"/>
          <w:sz w:val="28"/>
        </w:rPr>
        <w:t>
      2 шарт – электрондық үкімет веб-порталында электрондық цифрлық қолтаңбасының тіркеу куәлігінің әрекет ету мерзімін және тізімде қайтарып алынған (күші жойылған) тіркеу куәліктерінің болмауын, сондай-ақ электрондық цифрлық қолтаңбасының тіркеу куәлігіндегі және жеке сәйкестендіру нөмірі арасындағы сәйкестендірме деректерге сәйкес келуін тексеру;</w:t>
      </w:r>
    </w:p>
    <w:p>
      <w:pPr>
        <w:spacing w:after="0"/>
        <w:ind w:left="0"/>
        <w:jc w:val="both"/>
      </w:pPr>
      <w:r>
        <w:rPr>
          <w:rFonts w:ascii="Times New Roman"/>
          <w:b w:val="false"/>
          <w:i w:val="false"/>
          <w:color w:val="000000"/>
          <w:sz w:val="28"/>
        </w:rPr>
        <w:t>
      5 процесс – қызмет алушының электрондық цифрлық қолтаңбасының түпнұсқалығының расталмауына байланысты, сұрау салынатын электрондық мемлекеттік қызметтен бас тарту туралы порталдың хабарламасын қалыптастыру;</w:t>
      </w:r>
    </w:p>
    <w:p>
      <w:pPr>
        <w:spacing w:after="0"/>
        <w:ind w:left="0"/>
        <w:jc w:val="both"/>
      </w:pPr>
      <w:r>
        <w:rPr>
          <w:rFonts w:ascii="Times New Roman"/>
          <w:b w:val="false"/>
          <w:i w:val="false"/>
          <w:color w:val="000000"/>
          <w:sz w:val="28"/>
        </w:rPr>
        <w:t>
      6 процесс – қызмет алушының электрондық цифрлық қолтаңбасы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p>
    <w:p>
      <w:pPr>
        <w:spacing w:after="0"/>
        <w:ind w:left="0"/>
        <w:jc w:val="both"/>
      </w:pPr>
      <w:r>
        <w:rPr>
          <w:rFonts w:ascii="Times New Roman"/>
          <w:b w:val="false"/>
          <w:i w:val="false"/>
          <w:color w:val="000000"/>
          <w:sz w:val="28"/>
        </w:rPr>
        <w:t>
      7 процесс – "Е-лицензиялау" мемлекеттік дерек қоры ақпараттық жүйе веб-порталында электрондық құжатты (қызмет алушының сауалын) тіркеу және "Е-лицензиялау" мемлекеттік дерек қорының ақпараттық жүйесіндегі сауалды өңдеу;</w:t>
      </w:r>
    </w:p>
    <w:p>
      <w:pPr>
        <w:spacing w:after="0"/>
        <w:ind w:left="0"/>
        <w:jc w:val="both"/>
      </w:pPr>
      <w:r>
        <w:rPr>
          <w:rFonts w:ascii="Times New Roman"/>
          <w:b w:val="false"/>
          <w:i w:val="false"/>
          <w:color w:val="000000"/>
          <w:sz w:val="28"/>
        </w:rPr>
        <w:t>
      3 шарт – қызмет берушінің қызмет алушыны квалификациялық талаптарына және рұқсат беру негіздеріне сәйкестігін тексеруі;</w:t>
      </w:r>
    </w:p>
    <w:p>
      <w:pPr>
        <w:spacing w:after="0"/>
        <w:ind w:left="0"/>
        <w:jc w:val="both"/>
      </w:pPr>
      <w:r>
        <w:rPr>
          <w:rFonts w:ascii="Times New Roman"/>
          <w:b w:val="false"/>
          <w:i w:val="false"/>
          <w:color w:val="000000"/>
          <w:sz w:val="28"/>
        </w:rPr>
        <w:t>
      8 процесс – "Е-лицензиялау" мемлекеттік дерек қоры ақпараттық жүйе веб-порталында қызмет алушының деректерінің дұрыс болмауына байланысты сұрау салынған электрондық мемлекеттік қызметті көрсетуден бас тарту туралы порталдың хабарламасын құрастыру;</w:t>
      </w:r>
    </w:p>
    <w:p>
      <w:pPr>
        <w:spacing w:after="0"/>
        <w:ind w:left="0"/>
        <w:jc w:val="both"/>
      </w:pPr>
      <w:r>
        <w:rPr>
          <w:rFonts w:ascii="Times New Roman"/>
          <w:b w:val="false"/>
          <w:i w:val="false"/>
          <w:color w:val="000000"/>
          <w:sz w:val="28"/>
        </w:rPr>
        <w:t>
      9 процесс – қызмет алушының "Е-лицензиялау" мемлекеттік дерек қоры ақпараттық жүйесінде қалыптастырған қызмет нәтижесін (рұқсат) алуы. Электрондық құжат қызмет берушінің уәкілетті тұлғасының электрондық цифрлық қолтаңбасын пайдаланумен құрастырылады.</w:t>
      </w:r>
    </w:p>
    <w:bookmarkStart w:name="z78" w:id="67"/>
    <w:p>
      <w:pPr>
        <w:spacing w:after="0"/>
        <w:ind w:left="0"/>
        <w:jc w:val="both"/>
      </w:pPr>
      <w:r>
        <w:rPr>
          <w:rFonts w:ascii="Times New Roman"/>
          <w:b w:val="false"/>
          <w:i w:val="false"/>
          <w:color w:val="000000"/>
          <w:sz w:val="28"/>
        </w:rPr>
        <w:t xml:space="preserve">
      10. Әрбір іс-қимылдың орындалу мерзімі көрсетілген құрылымдық бөлімшелердің іс-қимылы (функциялар, рәсімдер, операциялар) дәйектілігінің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елтірілген.</w:t>
      </w:r>
    </w:p>
    <w:bookmarkEnd w:id="67"/>
    <w:bookmarkStart w:name="z79" w:id="68"/>
    <w:p>
      <w:pPr>
        <w:spacing w:after="0"/>
        <w:ind w:left="0"/>
        <w:jc w:val="both"/>
      </w:pPr>
      <w:r>
        <w:rPr>
          <w:rFonts w:ascii="Times New Roman"/>
          <w:b w:val="false"/>
          <w:i w:val="false"/>
          <w:color w:val="000000"/>
          <w:sz w:val="28"/>
        </w:rPr>
        <w:t xml:space="preserve">
      11. Мемлекеттік қызмет көрсету процесіндегі рәсімдердің (іс-қимылдар) реті, көрсетілетін қызметті берушінің құрылымдық бөлімшелердің (қызметкерлерінің) өзара іс-қимылдарының толық сипаттамасы, сондай-ақ мемлекеттік қызмет көрсету процесінде ақпараттық жүйелердің пайдалану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анықтамалықтарында көрсетіледі.</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регламентінің 1-қосымша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кезіндегі функционалды өзара іс-қимылдың диаграммасы</w:t>
      </w:r>
    </w:p>
    <w:p>
      <w:pPr>
        <w:spacing w:after="0"/>
        <w:ind w:left="0"/>
        <w:jc w:val="left"/>
      </w:pP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676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регламентінің 2 қосымша</w:t>
            </w:r>
          </w:p>
        </w:tc>
      </w:tr>
    </w:tbl>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қызметті көрсетудің бизнес-процестерінің анықтамалығы (лицензия беру кезінде)</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w:t>
            </w:r>
            <w:r>
              <w:br/>
            </w:r>
            <w:r>
              <w:rPr>
                <w:rFonts w:ascii="Times New Roman"/>
                <w:b w:val="false"/>
                <w:i w:val="false"/>
                <w:color w:val="000000"/>
                <w:sz w:val="20"/>
              </w:rPr>
              <w:t>лицензия беру" мемлекеттік көрсетілетін қызмет</w:t>
            </w:r>
            <w:r>
              <w:br/>
            </w:r>
            <w:r>
              <w:rPr>
                <w:rFonts w:ascii="Times New Roman"/>
                <w:b w:val="false"/>
                <w:i w:val="false"/>
                <w:color w:val="000000"/>
                <w:sz w:val="20"/>
              </w:rPr>
              <w:t>регламентінің 3-қосымша</w:t>
            </w:r>
          </w:p>
        </w:tc>
      </w:tr>
    </w:tbl>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регламентінің бизнес-процестерінің анықтамалығы (веб-портал арқылы жүгінген кезде)</w:t>
      </w:r>
    </w:p>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 әкімдігінің</w:t>
            </w:r>
            <w:r>
              <w:br/>
            </w:r>
            <w:r>
              <w:rPr>
                <w:rFonts w:ascii="Times New Roman"/>
                <w:b w:val="false"/>
                <w:i w:val="false"/>
                <w:color w:val="000000"/>
                <w:sz w:val="20"/>
              </w:rPr>
              <w:t>2019 жылғы 19 маусымдағы</w:t>
            </w:r>
            <w:r>
              <w:br/>
            </w:r>
            <w:r>
              <w:rPr>
                <w:rFonts w:ascii="Times New Roman"/>
                <w:b w:val="false"/>
                <w:i w:val="false"/>
                <w:color w:val="000000"/>
                <w:sz w:val="20"/>
              </w:rPr>
              <w:t>№ 533 қаулысына 5-қосымша</w:t>
            </w:r>
          </w:p>
        </w:tc>
      </w:tr>
    </w:tbl>
    <w:bookmarkStart w:name="z84" w:id="69"/>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регламенті</w:t>
      </w:r>
    </w:p>
    <w:bookmarkEnd w:id="69"/>
    <w:bookmarkStart w:name="z85" w:id="70"/>
    <w:p>
      <w:pPr>
        <w:spacing w:after="0"/>
        <w:ind w:left="0"/>
        <w:jc w:val="left"/>
      </w:pPr>
      <w:r>
        <w:rPr>
          <w:rFonts w:ascii="Times New Roman"/>
          <w:b/>
          <w:i w:val="false"/>
          <w:color w:val="000000"/>
        </w:rPr>
        <w:t xml:space="preserve"> 1-тарау. Жалпы ережелер</w:t>
      </w:r>
    </w:p>
    <w:bookmarkEnd w:id="70"/>
    <w:bookmarkStart w:name="z86" w:id="71"/>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қызметін (бұдан әрі – мемлекеттік көрсетілетін қызмет)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11959 болып тіркелген) бекітілген "Ауыл шаруашылығы жануарларын ветеринариялық паспорт бере отырып бірдейлендіруді жүргізу" мемлекеттік көрсетілетін қызметтер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7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Start w:name="z87" w:id="7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72"/>
    <w:bookmarkStart w:name="z88" w:id="73"/>
    <w:p>
      <w:pPr>
        <w:spacing w:after="0"/>
        <w:ind w:left="0"/>
        <w:jc w:val="both"/>
      </w:pPr>
      <w:r>
        <w:rPr>
          <w:rFonts w:ascii="Times New Roman"/>
          <w:b w:val="false"/>
          <w:i w:val="false"/>
          <w:color w:val="000000"/>
          <w:sz w:val="28"/>
        </w:rPr>
        <w:t xml:space="preserve">
      3. Мемлекеттік қызметті көрсету нәтижесі – ауыл шаруашылығы жануарларын ветеринариялық паспорт бере отырып бірдейлендіруді жүргізу (бұдан әрі – сырға), не осы мемлекеттік көрсетілетін қызмет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73"/>
    <w:p>
      <w:pPr>
        <w:spacing w:after="0"/>
        <w:ind w:left="0"/>
        <w:jc w:val="both"/>
      </w:pPr>
      <w:r>
        <w:rPr>
          <w:rFonts w:ascii="Times New Roman"/>
          <w:b w:val="false"/>
          <w:i w:val="false"/>
          <w:color w:val="000000"/>
          <w:sz w:val="28"/>
        </w:rPr>
        <w:t>
      Мемлекеттік қызметті көрсету нәтижесін беру нысаны: қағаз немесе электрондық түрде.</w:t>
      </w:r>
    </w:p>
    <w:bookmarkStart w:name="z89" w:id="74"/>
    <w:p>
      <w:pPr>
        <w:spacing w:after="0"/>
        <w:ind w:left="0"/>
        <w:jc w:val="left"/>
      </w:pPr>
      <w:r>
        <w:rPr>
          <w:rFonts w:ascii="Times New Roman"/>
          <w:b/>
          <w:i w:val="false"/>
          <w:color w:val="000000"/>
        </w:rPr>
        <w:t xml:space="preserve"> 2-тарау. Мемлекеттік қызмет көрсету процесіндегі көрсетілетін қызметті берушінің құрылымдық бөлімшелерінің (қызметкерлерінің) іс-қимыл тәртібінің сипаттамасы</w:t>
      </w:r>
    </w:p>
    <w:bookmarkEnd w:id="74"/>
    <w:bookmarkStart w:name="z90" w:id="75"/>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негіздеме болып табылады:</w:t>
      </w:r>
    </w:p>
    <w:bookmarkEnd w:id="75"/>
    <w:p>
      <w:pPr>
        <w:spacing w:after="0"/>
        <w:ind w:left="0"/>
        <w:jc w:val="both"/>
      </w:pPr>
      <w:r>
        <w:rPr>
          <w:rFonts w:ascii="Times New Roman"/>
          <w:b w:val="false"/>
          <w:i w:val="false"/>
          <w:color w:val="000000"/>
          <w:sz w:val="28"/>
        </w:rPr>
        <w:t xml:space="preserve">
      көрсетілетін қызметті берушіге өтініш білдірген кезде –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w:t>
      </w:r>
    </w:p>
    <w:p>
      <w:pPr>
        <w:spacing w:after="0"/>
        <w:ind w:left="0"/>
        <w:jc w:val="both"/>
      </w:pP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нысанындағы сұрау.</w:t>
      </w:r>
    </w:p>
    <w:bookmarkStart w:name="z91" w:id="7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орындалудың ұзақтығы:</w:t>
      </w:r>
    </w:p>
    <w:bookmarkEnd w:id="76"/>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басшысынакөрсетілетін қызметті берушінің кеңсе қызметкері көрсетілетін қызметті алушы ұсынған құжаттар келіп түскен күні оларды қабылдауды және тіркеуді жүзеге асырады, содан кейін көрсетілетін қызметті берушінің басшысына немесе оның орынбасарына береді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(ветеринариялық дәрігер) жануарларға жеке нөмір береді және ветеринариялық паспортты ресімдейді – 30 (отыз) минут;</w:t>
      </w:r>
    </w:p>
    <w:p>
      <w:pPr>
        <w:spacing w:after="0"/>
        <w:ind w:left="0"/>
        <w:jc w:val="both"/>
      </w:pPr>
      <w:r>
        <w:rPr>
          <w:rFonts w:ascii="Times New Roman"/>
          <w:b w:val="false"/>
          <w:i w:val="false"/>
          <w:color w:val="000000"/>
          <w:sz w:val="28"/>
        </w:rPr>
        <w:t>
      5) көрсетілетін қызметті беруші кеңсесінің көрсетілетін қызметті алушыға ветеринариялық паспорт беруі – 30 (отыз) минут;</w:t>
      </w:r>
    </w:p>
    <w:p>
      <w:pPr>
        <w:spacing w:after="0"/>
        <w:ind w:left="0"/>
        <w:jc w:val="both"/>
      </w:pPr>
      <w:r>
        <w:rPr>
          <w:rFonts w:ascii="Times New Roman"/>
          <w:b w:val="false"/>
          <w:i w:val="false"/>
          <w:color w:val="000000"/>
          <w:sz w:val="28"/>
        </w:rPr>
        <w:t>
      6) сырға (сырға) жоғалған, бүлінген (жеке нөмірін айқындау мүмкін болмаған) (телнұсқаны алған) кезде қайталама мемлекеттік көрсетілетін қызмет жануарға жаңа жеке нөмір бере отырып, сырғалар көрсетілетін қызметті берушіге келіп түскен күннен бастап 2 (екі) жұмыс күні ішінде көрсетіледі.</w:t>
      </w:r>
    </w:p>
    <w:p>
      <w:pPr>
        <w:spacing w:after="0"/>
        <w:ind w:left="0"/>
        <w:jc w:val="both"/>
      </w:pPr>
      <w:r>
        <w:rPr>
          <w:rFonts w:ascii="Times New Roman"/>
          <w:b w:val="false"/>
          <w:i w:val="false"/>
          <w:color w:val="000000"/>
          <w:sz w:val="28"/>
        </w:rPr>
        <w:t>
      Ірі жануардағы сырғалардың біреуі жоғалған немесе бүлінген жағдайда 2 (екі) жұмыс күні ішінде жануардың иесі көрсетілетін қызметті берушіге сырғалардың телнұсқасын беру туралы өтініммен жүгінеді.</w:t>
      </w:r>
    </w:p>
    <w:bookmarkStart w:name="z92" w:id="77"/>
    <w:p>
      <w:pPr>
        <w:spacing w:after="0"/>
        <w:ind w:left="0"/>
        <w:jc w:val="both"/>
      </w:pPr>
      <w:r>
        <w:rPr>
          <w:rFonts w:ascii="Times New Roman"/>
          <w:b w:val="false"/>
          <w:i w:val="false"/>
          <w:color w:val="000000"/>
          <w:sz w:val="28"/>
        </w:rPr>
        <w:t>
      6. Келесі рәсімді (іс-қимылды) орындауды бастау үшін негіз болып табылатын мемлекеттік қызмет көрсету рәсімнің (іс-қимылдың) нәтижесі:</w:t>
      </w:r>
    </w:p>
    <w:bookmarkEnd w:id="77"/>
    <w:p>
      <w:pPr>
        <w:spacing w:after="0"/>
        <w:ind w:left="0"/>
        <w:jc w:val="both"/>
      </w:pPr>
      <w:r>
        <w:rPr>
          <w:rFonts w:ascii="Times New Roman"/>
          <w:b w:val="false"/>
          <w:i w:val="false"/>
          <w:color w:val="000000"/>
          <w:sz w:val="28"/>
        </w:rPr>
        <w:t>
      1) көрсетілетін қызметті алушының өтінішін (құжаттарын) тіркеу;</w:t>
      </w:r>
    </w:p>
    <w:p>
      <w:pPr>
        <w:spacing w:after="0"/>
        <w:ind w:left="0"/>
        <w:jc w:val="both"/>
      </w:pPr>
      <w:r>
        <w:rPr>
          <w:rFonts w:ascii="Times New Roman"/>
          <w:b w:val="false"/>
          <w:i w:val="false"/>
          <w:color w:val="000000"/>
          <w:sz w:val="28"/>
        </w:rPr>
        <w:t>
      2) көрсетілетін қызметті беруші басшысының немесе оның орынбасарының көрсетілетін қызметті алушының өтінішінде бұрыштамасы, құжаттарды көрсетілетін қызметті берушінің бөлім басшысына жолдау;</w:t>
      </w:r>
    </w:p>
    <w:p>
      <w:pPr>
        <w:spacing w:after="0"/>
        <w:ind w:left="0"/>
        <w:jc w:val="both"/>
      </w:pPr>
      <w:r>
        <w:rPr>
          <w:rFonts w:ascii="Times New Roman"/>
          <w:b w:val="false"/>
          <w:i w:val="false"/>
          <w:color w:val="000000"/>
          <w:sz w:val="28"/>
        </w:rPr>
        <w:t>
      3)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 жануарға жеке нөмір беру және ветеринариялық паспортты ресімдеу;</w:t>
      </w:r>
    </w:p>
    <w:p>
      <w:pPr>
        <w:spacing w:after="0"/>
        <w:ind w:left="0"/>
        <w:jc w:val="both"/>
      </w:pPr>
      <w:r>
        <w:rPr>
          <w:rFonts w:ascii="Times New Roman"/>
          <w:b w:val="false"/>
          <w:i w:val="false"/>
          <w:color w:val="000000"/>
          <w:sz w:val="28"/>
        </w:rPr>
        <w:t>
      5) көрсетілетін қызметті алушыға ветеринариялық паспортты беру;</w:t>
      </w:r>
    </w:p>
    <w:p>
      <w:pPr>
        <w:spacing w:after="0"/>
        <w:ind w:left="0"/>
        <w:jc w:val="both"/>
      </w:pPr>
      <w:r>
        <w:rPr>
          <w:rFonts w:ascii="Times New Roman"/>
          <w:b w:val="false"/>
          <w:i w:val="false"/>
          <w:color w:val="000000"/>
          <w:sz w:val="28"/>
        </w:rPr>
        <w:t>
      6) жануарға жаңа жеке нөмір беру.</w:t>
      </w:r>
    </w:p>
    <w:bookmarkStart w:name="z93" w:id="78"/>
    <w:p>
      <w:pPr>
        <w:spacing w:after="0"/>
        <w:ind w:left="0"/>
        <w:jc w:val="left"/>
      </w:pPr>
      <w:r>
        <w:rPr>
          <w:rFonts w:ascii="Times New Roman"/>
          <w:b/>
          <w:i w:val="false"/>
          <w:color w:val="000000"/>
        </w:rPr>
        <w:t xml:space="preserve"> 3-тарау. Мемлекеттік қызмет көрсету процесіндегі көрсетілетін қызметті берушінің құрылымдық бөлімшелерінің (қызметкерлерінің) өзара іс-қимыл тәртібінің сипаттамасы</w:t>
      </w:r>
    </w:p>
    <w:bookmarkEnd w:id="78"/>
    <w:bookmarkStart w:name="z94" w:id="7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79"/>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95" w:id="80"/>
    <w:p>
      <w:pPr>
        <w:spacing w:after="0"/>
        <w:ind w:left="0"/>
        <w:jc w:val="both"/>
      </w:pPr>
      <w:r>
        <w:rPr>
          <w:rFonts w:ascii="Times New Roman"/>
          <w:b w:val="false"/>
          <w:i w:val="false"/>
          <w:color w:val="000000"/>
          <w:sz w:val="28"/>
        </w:rPr>
        <w:t>
      8. Әрбір рәсімді (іс-қимылды) орындау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w:t>
      </w:r>
    </w:p>
    <w:bookmarkEnd w:id="80"/>
    <w:p>
      <w:pPr>
        <w:spacing w:after="0"/>
        <w:ind w:left="0"/>
        <w:jc w:val="both"/>
      </w:pPr>
      <w:r>
        <w:rPr>
          <w:rFonts w:ascii="Times New Roman"/>
          <w:b w:val="false"/>
          <w:i w:val="false"/>
          <w:color w:val="000000"/>
          <w:sz w:val="28"/>
        </w:rPr>
        <w:t>
      1) кеңсе қызметкерінің құжаттарды қабылдауды, оларды тіркеуді және көрсетілетін қызметті берушінің басшысына беруді жүзеге асыру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(ветеринариялық дәрігер) жануарларға жеке нөмір береді және ветеринариялық паспортты ресімдейді – 30 (отыз) минут;</w:t>
      </w:r>
    </w:p>
    <w:p>
      <w:pPr>
        <w:spacing w:after="0"/>
        <w:ind w:left="0"/>
        <w:jc w:val="both"/>
      </w:pPr>
      <w:r>
        <w:rPr>
          <w:rFonts w:ascii="Times New Roman"/>
          <w:b w:val="false"/>
          <w:i w:val="false"/>
          <w:color w:val="000000"/>
          <w:sz w:val="28"/>
        </w:rPr>
        <w:t>
      5) көрсетілетін қызметті беруші кеңсесінің көрсетілетін қызметті алушыға ветеринариялық паспорт беруі-30 (отыз) минут;</w:t>
      </w:r>
    </w:p>
    <w:p>
      <w:pPr>
        <w:spacing w:after="0"/>
        <w:ind w:left="0"/>
        <w:jc w:val="both"/>
      </w:pPr>
      <w:r>
        <w:rPr>
          <w:rFonts w:ascii="Times New Roman"/>
          <w:b w:val="false"/>
          <w:i w:val="false"/>
          <w:color w:val="000000"/>
          <w:sz w:val="28"/>
        </w:rPr>
        <w:t>
      6) сырға (сырға) жоғалған, бүлінген (жеке нөмірін айқындау мүмкін болмаған) (телнұсқаны алған) кезде қайталама мемлекеттік көрсетілетін қызмет жануарға жаңа жеке нөмір бере отырып, сырғалар көрсетілетін қызметті берушіге келіп түскен күннен бастап 2 (екі) жұмыс күні ішінде көрсетіледі.</w:t>
      </w:r>
    </w:p>
    <w:p>
      <w:pPr>
        <w:spacing w:after="0"/>
        <w:ind w:left="0"/>
        <w:jc w:val="both"/>
      </w:pPr>
      <w:r>
        <w:rPr>
          <w:rFonts w:ascii="Times New Roman"/>
          <w:b w:val="false"/>
          <w:i w:val="false"/>
          <w:color w:val="000000"/>
          <w:sz w:val="28"/>
        </w:rPr>
        <w:t>
      Ірі жануардағы сырғалардың біреуі жоғалған немесе бүлінген жағдайда 2 (екі) жұмыс күні ішінде жануардың иесі көрсетілетін қызметті берушіге сырғалардың телнұсқасын беру туралы өтініммен жүгінеді.</w:t>
      </w:r>
    </w:p>
    <w:bookmarkStart w:name="z96" w:id="81"/>
    <w:p>
      <w:pPr>
        <w:spacing w:after="0"/>
        <w:ind w:left="0"/>
        <w:jc w:val="left"/>
      </w:pPr>
      <w:r>
        <w:rPr>
          <w:rFonts w:ascii="Times New Roman"/>
          <w:b/>
          <w:i w:val="false"/>
          <w:color w:val="000000"/>
        </w:rPr>
        <w:t xml:space="preserve"> 4 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81"/>
    <w:bookmarkStart w:name="z97" w:id="82"/>
    <w:p>
      <w:pPr>
        <w:spacing w:after="0"/>
        <w:ind w:left="0"/>
        <w:jc w:val="both"/>
      </w:pPr>
      <w:r>
        <w:rPr>
          <w:rFonts w:ascii="Times New Roman"/>
          <w:b w:val="false"/>
          <w:i w:val="false"/>
          <w:color w:val="000000"/>
          <w:sz w:val="28"/>
        </w:rPr>
        <w:t>
      9. Мемлекеттік қызмет Мемлекеттік корпорация және оның аумақтық бөлімшелері арқылы көрсетілмейді, мемлекеттік қызмет көрсету процесінде өзге ақпараттық жүйелерді пайдалану қарастырылмаған.</w:t>
      </w:r>
    </w:p>
    <w:bookmarkEnd w:id="82"/>
    <w:bookmarkStart w:name="z98" w:id="83"/>
    <w:p>
      <w:pPr>
        <w:spacing w:after="0"/>
        <w:ind w:left="0"/>
        <w:jc w:val="both"/>
      </w:pPr>
      <w:r>
        <w:rPr>
          <w:rFonts w:ascii="Times New Roman"/>
          <w:b w:val="false"/>
          <w:i w:val="false"/>
          <w:color w:val="000000"/>
          <w:sz w:val="28"/>
        </w:rPr>
        <w:t>
      10. Портал арқылы мемлекеттік қызметті көрсету тәртібінің және көрсетілетін қызметті беруші мен көрсетілетін қызметті алушы рәсімдерінің (іс-қимылдардың) реттілігін сипаттау:</w:t>
      </w:r>
    </w:p>
    <w:bookmarkEnd w:id="83"/>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нөмірленінің (бұдан әрі – ЖСН/БСН), сондай-ақ электрондық цифрлық қолтаңбаның (бұдан әрі – ЭЦҚ) көмегімен жүзеге асыра алады.</w:t>
      </w:r>
    </w:p>
    <w:p>
      <w:pPr>
        <w:spacing w:after="0"/>
        <w:ind w:left="0"/>
        <w:jc w:val="both"/>
      </w:pPr>
      <w:r>
        <w:rPr>
          <w:rFonts w:ascii="Times New Roman"/>
          <w:b w:val="false"/>
          <w:i w:val="false"/>
          <w:color w:val="000000"/>
          <w:sz w:val="28"/>
        </w:rPr>
        <w:t>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1 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Стандарттың қосымшасына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6 процесс –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7 процесс – көрсетілетін қызметті берушінің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3 шарт – көрсетілетін қызметті берушінің көрсетілетін қызметті алушы ұсынған құжаттардың ветеринариялық паспортты беру негіздеріне сәйкестігін тексеруі;</w:t>
      </w:r>
    </w:p>
    <w:p>
      <w:pPr>
        <w:spacing w:after="0"/>
        <w:ind w:left="0"/>
        <w:jc w:val="both"/>
      </w:pPr>
      <w:r>
        <w:rPr>
          <w:rFonts w:ascii="Times New Roman"/>
          <w:b w:val="false"/>
          <w:i w:val="false"/>
          <w:color w:val="000000"/>
          <w:sz w:val="28"/>
        </w:rPr>
        <w:t>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процесс – көрсетілетін қызметті алушының ББАЖ-да қалыптастырылған мемлекеттік қызмет көрсету нәтижесін алуы. Электрондық құжат көрсетілетін қызметті берушінің уәкілетті тұлғасының ЭЦҚ пайдаланумен қалыптастырылады.</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Start w:name="z99" w:id="84"/>
    <w:p>
      <w:pPr>
        <w:spacing w:after="0"/>
        <w:ind w:left="0"/>
        <w:jc w:val="both"/>
      </w:pPr>
      <w:r>
        <w:rPr>
          <w:rFonts w:ascii="Times New Roman"/>
          <w:b w:val="false"/>
          <w:i w:val="false"/>
          <w:color w:val="000000"/>
          <w:sz w:val="28"/>
        </w:rPr>
        <w:t xml:space="preserve">
      11.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сипаттамасы, сондай-ақ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4"/>
    <w:p>
      <w:pPr>
        <w:spacing w:after="0"/>
        <w:ind w:left="0"/>
        <w:jc w:val="both"/>
      </w:pPr>
      <w:r>
        <w:rPr>
          <w:rFonts w:ascii="Times New Roman"/>
          <w:b w:val="false"/>
          <w:i w:val="false"/>
          <w:color w:val="000000"/>
          <w:sz w:val="28"/>
        </w:rPr>
        <w:t xml:space="preserve">
      Мемлекеттік қызмет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w:t>
            </w:r>
            <w:r>
              <w:br/>
            </w:r>
            <w:r>
              <w:rPr>
                <w:rFonts w:ascii="Times New Roman"/>
                <w:b w:val="false"/>
                <w:i w:val="false"/>
                <w:color w:val="000000"/>
                <w:sz w:val="20"/>
              </w:rPr>
              <w:t>ветеринариялық паспорт бере отырып</w:t>
            </w:r>
            <w:r>
              <w:br/>
            </w:r>
            <w:r>
              <w:rPr>
                <w:rFonts w:ascii="Times New Roman"/>
                <w:b w:val="false"/>
                <w:i w:val="false"/>
                <w:color w:val="000000"/>
                <w:sz w:val="20"/>
              </w:rPr>
              <w:t>бірдейлендіруді жүргізу" мемлекеттік</w:t>
            </w:r>
            <w:r>
              <w:br/>
            </w:r>
            <w:r>
              <w:rPr>
                <w:rFonts w:ascii="Times New Roman"/>
                <w:b w:val="false"/>
                <w:i w:val="false"/>
                <w:color w:val="000000"/>
                <w:sz w:val="20"/>
              </w:rPr>
              <w:t>көрсетілетін қызмет регламентіне 1-қосымша</w:t>
            </w:r>
          </w:p>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w:t>
            </w:r>
            <w:r>
              <w:br/>
            </w:r>
            <w:r>
              <w:rPr>
                <w:rFonts w:ascii="Times New Roman"/>
                <w:b w:val="false"/>
                <w:i w:val="false"/>
                <w:color w:val="000000"/>
                <w:sz w:val="20"/>
              </w:rPr>
              <w:t>ветеринариялық паспорт бере отырып</w:t>
            </w:r>
            <w:r>
              <w:br/>
            </w:r>
            <w:r>
              <w:rPr>
                <w:rFonts w:ascii="Times New Roman"/>
                <w:b w:val="false"/>
                <w:i w:val="false"/>
                <w:color w:val="000000"/>
                <w:sz w:val="20"/>
              </w:rPr>
              <w:t>бірдейлендіруді жүргізу" мемлекеттік</w:t>
            </w:r>
            <w:r>
              <w:br/>
            </w:r>
            <w:r>
              <w:rPr>
                <w:rFonts w:ascii="Times New Roman"/>
                <w:b w:val="false"/>
                <w:i w:val="false"/>
                <w:color w:val="000000"/>
                <w:sz w:val="20"/>
              </w:rPr>
              <w:t>көрсетілетін қызметінің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930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