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be7ab" w14:textId="94be7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 Қарағанды облысы әкімдігінің 2015 жылғы 17 қыркүйектегі № 54/02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2019 жылғы 31 қазандағы № 61/01 қаулысы. Қарағанды облысының Әділет департаментінде 2019 жылғы 6 қарашада № 5523 болып тіркелді. Күші жойылды - Қарағанды облысының әкімдігінің 2020 жылғы 26 наурыздағы № 18/05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26.03.2020 № 18/05 (алғашқы ресми жарияланған күннен бастап қолданысқа енгізілсін)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ЗҚАИ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4"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2013 жылғы 15 сәуірдегі заңдарына, Қазақстан Республикасы Әділет министрінің 2018 жылғы 5 желтоқсандағы № 1576 "</w:t>
      </w:r>
      <w:r>
        <w:rPr>
          <w:rFonts w:ascii="Times New Roman"/>
          <w:b w:val="false"/>
          <w:i w:val="false"/>
          <w:color w:val="000000"/>
          <w:sz w:val="28"/>
        </w:rPr>
        <w:t>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w:t>
      </w:r>
      <w:r>
        <w:rPr>
          <w:rFonts w:ascii="Times New Roman"/>
          <w:b w:val="false"/>
          <w:i w:val="false"/>
          <w:color w:val="000000"/>
          <w:sz w:val="28"/>
        </w:rPr>
        <w:t>" (Нормативтiк құқықтық актiлердi мемлекеттiк тiркеу тiзiлiмiнде № 17876 болып тіркелген), 2019 жылғы 12 сәуірдегі № 191 "</w:t>
      </w:r>
      <w:r>
        <w:rPr>
          <w:rFonts w:ascii="Times New Roman"/>
          <w:b w:val="false"/>
          <w:i w:val="false"/>
          <w:color w:val="000000"/>
          <w:sz w:val="28"/>
        </w:rPr>
        <w:t>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мен толықтырулар енгізу туралы</w:t>
      </w:r>
      <w:r>
        <w:rPr>
          <w:rFonts w:ascii="Times New Roman"/>
          <w:b w:val="false"/>
          <w:i w:val="false"/>
          <w:color w:val="000000"/>
          <w:sz w:val="28"/>
        </w:rPr>
        <w:t>" (Нормативтiк құқықтық актiлердi мемлекеттiк тiркеу тiзiлiмiнде № 18527 болып тіркелген) және 2019 жылғы 22 шілдедегі № 393 "</w:t>
      </w:r>
      <w:r>
        <w:rPr>
          <w:rFonts w:ascii="Times New Roman"/>
          <w:b w:val="false"/>
          <w:i w:val="false"/>
          <w:color w:val="000000"/>
          <w:sz w:val="28"/>
        </w:rPr>
        <w:t>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мен толықтырулар енгізу туралы</w:t>
      </w:r>
      <w:r>
        <w:rPr>
          <w:rFonts w:ascii="Times New Roman"/>
          <w:b w:val="false"/>
          <w:i w:val="false"/>
          <w:color w:val="000000"/>
          <w:sz w:val="28"/>
        </w:rPr>
        <w:t>" (Нормативтік құқықтық актілердің мемлекеттік тіркеу тізілімінде №19111 болып тіркелген) бұйрықтарына сәйкес Қарағанды облысының әкімдігі ҚАУЛЫ ЕТЕДІ:</w:t>
      </w:r>
    </w:p>
    <w:bookmarkEnd w:id="0"/>
    <w:bookmarkStart w:name="z5" w:id="1"/>
    <w:p>
      <w:pPr>
        <w:spacing w:after="0"/>
        <w:ind w:left="0"/>
        <w:jc w:val="both"/>
      </w:pPr>
      <w:r>
        <w:rPr>
          <w:rFonts w:ascii="Times New Roman"/>
          <w:b w:val="false"/>
          <w:i w:val="false"/>
          <w:color w:val="000000"/>
          <w:sz w:val="28"/>
        </w:rPr>
        <w:t xml:space="preserve">
      1. "Азаматтық хал актілерін тіркеу мәселелері бойынша мемлекеттік көрсетілетін қызметтер регламенттерін бекіту туралы" (Нормативтік құқықтық актілердің мемлекеттік тіркеу тізілімінде № 3468 болып тіркелген, "Индустриальная Караганда" газетінде 2015 жылғы 3 қарашадағы №155-156 (21906-21907), "Орталық Қазақстан" газетінде 2015 жылғы 3 қарашадағы №179-180 (22064), "Әділет" ақпараттық-құқықтық жүйесінде 2015 жылдың 2 қарашасында жарияланған) Қарағанды облысы әкімдігінің 2015 жылғы 17 қыркүйектегі № 54/02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4)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11" w:id="7"/>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12" w:id="8"/>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8"/>
    <w:bookmarkStart w:name="z13"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9"/>
    <w:bookmarkStart w:name="z14" w:id="10"/>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0"/>
    <w:bookmarkStart w:name="z15" w:id="11"/>
    <w:p>
      <w:pPr>
        <w:spacing w:after="0"/>
        <w:ind w:left="0"/>
        <w:jc w:val="both"/>
      </w:pPr>
      <w:r>
        <w:rPr>
          <w:rFonts w:ascii="Times New Roman"/>
          <w:b w:val="false"/>
          <w:i w:val="false"/>
          <w:color w:val="000000"/>
          <w:sz w:val="28"/>
        </w:rPr>
        <w:t xml:space="preserve">
      10) "Азаматтық хал актілері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11"/>
    <w:bookmarkStart w:name="z16" w:id="12"/>
    <w:p>
      <w:pPr>
        <w:spacing w:after="0"/>
        <w:ind w:left="0"/>
        <w:jc w:val="both"/>
      </w:pPr>
      <w:r>
        <w:rPr>
          <w:rFonts w:ascii="Times New Roman"/>
          <w:b w:val="false"/>
          <w:i w:val="false"/>
          <w:color w:val="000000"/>
          <w:sz w:val="28"/>
        </w:rPr>
        <w:t>
      2. Осы қаулының орындалуын бақылау облыс әкімінің жетекшілік жасайтын орынбасарына жүктелсін.</w:t>
      </w:r>
    </w:p>
    <w:bookmarkEnd w:id="12"/>
    <w:bookmarkStart w:name="z17" w:id="13"/>
    <w:p>
      <w:pPr>
        <w:spacing w:after="0"/>
        <w:ind w:left="0"/>
        <w:jc w:val="both"/>
      </w:pPr>
      <w:r>
        <w:rPr>
          <w:rFonts w:ascii="Times New Roman"/>
          <w:b w:val="false"/>
          <w:i w:val="false"/>
          <w:color w:val="000000"/>
          <w:sz w:val="28"/>
        </w:rPr>
        <w:t>
      3. Осы қаулы алғашқы ресми жарияланған күнінен бастап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Қасымбек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21" w:id="14"/>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4"/>
    <w:bookmarkStart w:name="z22" w:id="15"/>
    <w:p>
      <w:pPr>
        <w:spacing w:after="0"/>
        <w:ind w:left="0"/>
        <w:jc w:val="left"/>
      </w:pPr>
      <w:r>
        <w:rPr>
          <w:rFonts w:ascii="Times New Roman"/>
          <w:b/>
          <w:i w:val="false"/>
          <w:color w:val="000000"/>
        </w:rPr>
        <w:t xml:space="preserve"> 1-Тарау. Жалпы ережелер</w:t>
      </w:r>
    </w:p>
    <w:bookmarkEnd w:id="15"/>
    <w:bookmarkStart w:name="z23" w:id="16"/>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16"/>
    <w:bookmarkStart w:name="z24" w:id="17"/>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7"/>
    <w:bookmarkStart w:name="z25" w:id="18"/>
    <w:p>
      <w:pPr>
        <w:spacing w:after="0"/>
        <w:ind w:left="0"/>
        <w:jc w:val="both"/>
      </w:pPr>
      <w:r>
        <w:rPr>
          <w:rFonts w:ascii="Times New Roman"/>
          <w:b w:val="false"/>
          <w:i w:val="false"/>
          <w:color w:val="000000"/>
          <w:sz w:val="28"/>
        </w:rPr>
        <w:t>
      3. Мемлекеттік қызметті көрсетудің нәтижесі:</w:t>
      </w:r>
    </w:p>
    <w:bookmarkEnd w:id="18"/>
    <w:bookmarkStart w:name="z26" w:id="1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"Бала тууды тіркеу, оның ішінде азаматтық хал актілерінің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9"/>
    <w:bookmarkStart w:name="z27" w:id="2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bookmarkEnd w:id="20"/>
    <w:bookmarkStart w:name="z28" w:id="2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1"/>
    <w:bookmarkStart w:name="z29" w:id="22"/>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22"/>
    <w:bookmarkStart w:name="z30" w:id="2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3"/>
    <w:bookmarkStart w:name="z31" w:id="24"/>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4"/>
    <w:bookmarkStart w:name="z32" w:id="2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
    <w:bookmarkStart w:name="z33" w:id="26"/>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
    <w:bookmarkStart w:name="z34" w:id="27"/>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27"/>
    <w:bookmarkStart w:name="z35" w:id="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8"/>
    <w:bookmarkStart w:name="z36" w:id="29"/>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20 (жиырма) минут ішінде құжат береді;</w:t>
      </w:r>
    </w:p>
    <w:bookmarkEnd w:id="29"/>
    <w:bookmarkStart w:name="z37" w:id="30"/>
    <w:p>
      <w:pPr>
        <w:spacing w:after="0"/>
        <w:ind w:left="0"/>
        <w:jc w:val="both"/>
      </w:pPr>
      <w:r>
        <w:rPr>
          <w:rFonts w:ascii="Times New Roman"/>
          <w:b w:val="false"/>
          <w:i w:val="false"/>
          <w:color w:val="000000"/>
          <w:sz w:val="28"/>
        </w:rPr>
        <w:t>
      нәтиже – қызмет алушыға құжаттар пакетін күнін және уақытын көрсете отырып, тіркеу туралы белгі;</w:t>
      </w:r>
    </w:p>
    <w:bookmarkEnd w:id="30"/>
    <w:bookmarkStart w:name="z38" w:id="31"/>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31"/>
    <w:bookmarkStart w:name="z39" w:id="32"/>
    <w:p>
      <w:pPr>
        <w:spacing w:after="0"/>
        <w:ind w:left="0"/>
        <w:jc w:val="both"/>
      </w:pPr>
      <w:r>
        <w:rPr>
          <w:rFonts w:ascii="Times New Roman"/>
          <w:b w:val="false"/>
          <w:i w:val="false"/>
          <w:color w:val="000000"/>
          <w:sz w:val="28"/>
        </w:rPr>
        <w:t>
      нәтиже – қызмет берушінің қарауына өтінішті және құжаттар пакетін тапсырады;</w:t>
      </w:r>
    </w:p>
    <w:bookmarkEnd w:id="32"/>
    <w:bookmarkStart w:name="z40" w:id="33"/>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33"/>
    <w:bookmarkStart w:name="z41" w:id="34"/>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34"/>
    <w:bookmarkStart w:name="z42" w:id="35"/>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қызметтің құжаттар топтамасының қойылатын талаптарға сәйкестігін қарайды, мемлекеттік көрсетілетін қызмет нәтижесінің жобасын дайындайды, егер баланың тууын оның туған күнінен бастап үш жұмыс күні өткеннен кейін өтініш берілген жағдайда, мемлекеттік көрсетілетін қызмет 7 (жеті) жұмыс күні ішінде көрсетіледі,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ұзартылған кезден бастап 3 (үш) күнтізбелік күн ішінде мемлекеттік қызмет алушыны хабардар ете отырып, күнтiзбелiк 30 (отыз) күннен аспайтын уақытқа ұзартылады;</w:t>
      </w:r>
    </w:p>
    <w:bookmarkEnd w:id="35"/>
    <w:bookmarkStart w:name="z43" w:id="36"/>
    <w:p>
      <w:pPr>
        <w:spacing w:after="0"/>
        <w:ind w:left="0"/>
        <w:jc w:val="both"/>
      </w:pPr>
      <w:r>
        <w:rPr>
          <w:rFonts w:ascii="Times New Roman"/>
          <w:b w:val="false"/>
          <w:i w:val="false"/>
          <w:color w:val="000000"/>
          <w:sz w:val="28"/>
        </w:rPr>
        <w:t xml:space="preserve">
      азаматтық хал акті жазбасына өзгерістер, толықтырулар мен түзетулер енгізу туралы өтініш 7 (жеті) жұмыс күні ішінде қаралады (құжаттарды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күнтізбелік күн ішінде хабардар ете отырып, күнтiзбелiк 30 (отыз) күннен аспайтын уақытқа ұзартылады; </w:t>
      </w:r>
    </w:p>
    <w:bookmarkEnd w:id="36"/>
    <w:bookmarkStart w:name="z44" w:id="37"/>
    <w:p>
      <w:pPr>
        <w:spacing w:after="0"/>
        <w:ind w:left="0"/>
        <w:jc w:val="both"/>
      </w:pPr>
      <w:r>
        <w:rPr>
          <w:rFonts w:ascii="Times New Roman"/>
          <w:b w:val="false"/>
          <w:i w:val="false"/>
          <w:color w:val="000000"/>
          <w:sz w:val="28"/>
        </w:rPr>
        <w:t>
      нәтиже – мемлекеттік қызмет көрсету нәтижесінің жобасын қол қою үшін көрсетілетін қызметті көрсетушінің басшысына жіберу;</w:t>
      </w:r>
    </w:p>
    <w:bookmarkEnd w:id="37"/>
    <w:bookmarkStart w:name="z45" w:id="38"/>
    <w:p>
      <w:pPr>
        <w:spacing w:after="0"/>
        <w:ind w:left="0"/>
        <w:jc w:val="both"/>
      </w:pPr>
      <w:r>
        <w:rPr>
          <w:rFonts w:ascii="Times New Roman"/>
          <w:b w:val="false"/>
          <w:i w:val="false"/>
          <w:color w:val="000000"/>
          <w:sz w:val="28"/>
        </w:rPr>
        <w:t>
      5) қызметті көрсетушінің басшысы 30 (отыз) минут ішінде шешім қабылдайды және мемлекеттік көрсетілетін қызмет нәтижесінің жобасына қол қояды;</w:t>
      </w:r>
    </w:p>
    <w:bookmarkEnd w:id="38"/>
    <w:bookmarkStart w:name="z46" w:id="39"/>
    <w:p>
      <w:pPr>
        <w:spacing w:after="0"/>
        <w:ind w:left="0"/>
        <w:jc w:val="both"/>
      </w:pPr>
      <w:r>
        <w:rPr>
          <w:rFonts w:ascii="Times New Roman"/>
          <w:b w:val="false"/>
          <w:i w:val="false"/>
          <w:color w:val="000000"/>
          <w:sz w:val="28"/>
        </w:rPr>
        <w:t>
      нәтиже – берілген мемлекеттік көрсетілетін қызметтің нәтижесі;</w:t>
      </w:r>
    </w:p>
    <w:bookmarkEnd w:id="39"/>
    <w:bookmarkStart w:name="z47" w:id="40"/>
    <w:p>
      <w:pPr>
        <w:spacing w:after="0"/>
        <w:ind w:left="0"/>
        <w:jc w:val="both"/>
      </w:pPr>
      <w:r>
        <w:rPr>
          <w:rFonts w:ascii="Times New Roman"/>
          <w:b w:val="false"/>
          <w:i w:val="false"/>
          <w:color w:val="000000"/>
          <w:sz w:val="28"/>
        </w:rPr>
        <w:t>
      6) қызмет көрсетушінің кеңсе маманы жеке басын куәландыратын құжатты көрсеткен кезде,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40"/>
    <w:bookmarkStart w:name="z48" w:id="41"/>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туу туралы куәлік, енгізілген өзгерістерімен, толықтырулармен және түзетулермен тууы туралы куәлікті қайтадан беру болып табылады.</w:t>
      </w:r>
    </w:p>
    <w:bookmarkEnd w:id="41"/>
    <w:bookmarkStart w:name="z49" w:id="42"/>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2"/>
    <w:bookmarkStart w:name="z50" w:id="43"/>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p>
    <w:bookmarkEnd w:id="43"/>
    <w:bookmarkStart w:name="z51" w:id="44"/>
    <w:p>
      <w:pPr>
        <w:spacing w:after="0"/>
        <w:ind w:left="0"/>
        <w:jc w:val="both"/>
      </w:pPr>
      <w:r>
        <w:rPr>
          <w:rFonts w:ascii="Times New Roman"/>
          <w:b w:val="false"/>
          <w:i w:val="false"/>
          <w:color w:val="000000"/>
          <w:sz w:val="28"/>
        </w:rPr>
        <w:t>
      1) қызмет көрсетушінің басшысы;</w:t>
      </w:r>
    </w:p>
    <w:bookmarkEnd w:id="44"/>
    <w:bookmarkStart w:name="z52" w:id="45"/>
    <w:p>
      <w:pPr>
        <w:spacing w:after="0"/>
        <w:ind w:left="0"/>
        <w:jc w:val="both"/>
      </w:pPr>
      <w:r>
        <w:rPr>
          <w:rFonts w:ascii="Times New Roman"/>
          <w:b w:val="false"/>
          <w:i w:val="false"/>
          <w:color w:val="000000"/>
          <w:sz w:val="28"/>
        </w:rPr>
        <w:t>
      2) қызмет көрсетушінің кеңсе маманы;</w:t>
      </w:r>
    </w:p>
    <w:bookmarkEnd w:id="45"/>
    <w:bookmarkStart w:name="z53" w:id="46"/>
    <w:p>
      <w:pPr>
        <w:spacing w:after="0"/>
        <w:ind w:left="0"/>
        <w:jc w:val="both"/>
      </w:pPr>
      <w:r>
        <w:rPr>
          <w:rFonts w:ascii="Times New Roman"/>
          <w:b w:val="false"/>
          <w:i w:val="false"/>
          <w:color w:val="000000"/>
          <w:sz w:val="28"/>
        </w:rPr>
        <w:t>
      3) қызмет көрсетушінің жауапты орындаушысы.</w:t>
      </w:r>
    </w:p>
    <w:bookmarkEnd w:id="46"/>
    <w:bookmarkStart w:name="z54" w:id="4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 рәсімдердің (әрекеттердің) реттілігінің сипаттамасы:</w:t>
      </w:r>
    </w:p>
    <w:bookmarkEnd w:id="47"/>
    <w:bookmarkStart w:name="z55" w:id="48"/>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- 20 (жиырма) минут ішінде құжат береді;</w:t>
      </w:r>
    </w:p>
    <w:bookmarkEnd w:id="48"/>
    <w:bookmarkStart w:name="z56" w:id="49"/>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және қызмет көрсетушінің басшысына қарауға береді; </w:t>
      </w:r>
    </w:p>
    <w:bookmarkEnd w:id="49"/>
    <w:bookmarkStart w:name="z57" w:id="50"/>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50"/>
    <w:bookmarkStart w:name="z58" w:id="51"/>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 берушінің жауапты орындаушысы құжаттар топтамасының қойылатын талаптарға сәйкестігін қарайды және мемлекеттік қызметтің қорытындысының жобасын дайындайды; егер баланың тууын оның туған күнінен бастап үш жұмыс күні өткеннен кейін өтініш берілген жағдайда мемлекеттік көрсетілетін қызмет 7 (жеті) жұмыс күні ішінде көрсетіледі,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басқа мемлекеттік органдарға сұрау салу қажет болған кезде қызмет көрсету мерзімі ұзартылған кезден бастап 3 (үш) күнтізбелік күн ішінде хабардар ете отырып, күнтiзбелiк 30 (отыз) күннен аспайтын уақытқа ұзартылады;</w:t>
      </w:r>
    </w:p>
    <w:bookmarkEnd w:id="51"/>
    <w:bookmarkStart w:name="z59" w:id="52"/>
    <w:p>
      <w:pPr>
        <w:spacing w:after="0"/>
        <w:ind w:left="0"/>
        <w:jc w:val="both"/>
      </w:pPr>
      <w:r>
        <w:rPr>
          <w:rFonts w:ascii="Times New Roman"/>
          <w:b w:val="false"/>
          <w:i w:val="false"/>
          <w:color w:val="000000"/>
          <w:sz w:val="28"/>
        </w:rPr>
        <w:t>
      азаматтық хал акті жазбасына өзгерістер, толықтырулар мен түзетулер енгізу туралы өтініш 7 (жеті) жұмыс күні ішінде қаралады (құжаттарды қабылдаған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күнтізбелік күн ішінде хабардар ете отырып, күнтiзбелiк 30 (отыз) күннен аспайтын уақытқа ұзартылады;</w:t>
      </w:r>
    </w:p>
    <w:bookmarkEnd w:id="52"/>
    <w:bookmarkStart w:name="z60" w:id="53"/>
    <w:p>
      <w:pPr>
        <w:spacing w:after="0"/>
        <w:ind w:left="0"/>
        <w:jc w:val="both"/>
      </w:pPr>
      <w:r>
        <w:rPr>
          <w:rFonts w:ascii="Times New Roman"/>
          <w:b w:val="false"/>
          <w:i w:val="false"/>
          <w:color w:val="000000"/>
          <w:sz w:val="28"/>
        </w:rPr>
        <w:t>
      5) қызмет көрсетушінің басшысы 30 (отыз) минут ішінде шешім қабылдайды және мемлекеттік көрсетілетін қызмет нәтижесінің жобасына қол қояды;</w:t>
      </w:r>
    </w:p>
    <w:bookmarkEnd w:id="53"/>
    <w:bookmarkStart w:name="z61" w:id="54"/>
    <w:p>
      <w:pPr>
        <w:spacing w:after="0"/>
        <w:ind w:left="0"/>
        <w:jc w:val="both"/>
      </w:pPr>
      <w:r>
        <w:rPr>
          <w:rFonts w:ascii="Times New Roman"/>
          <w:b w:val="false"/>
          <w:i w:val="false"/>
          <w:color w:val="000000"/>
          <w:sz w:val="28"/>
        </w:rPr>
        <w:t>
      6) қызмет көрсетушінің кеңсе маманы қолхат негізінде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54"/>
    <w:bookmarkStart w:name="z62" w:id="55"/>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5"/>
    <w:bookmarkStart w:name="z63" w:id="56"/>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56"/>
    <w:bookmarkStart w:name="z64" w:id="57"/>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57"/>
    <w:bookmarkStart w:name="z65" w:id="58"/>
    <w:p>
      <w:pPr>
        <w:spacing w:after="0"/>
        <w:ind w:left="0"/>
        <w:jc w:val="both"/>
      </w:pPr>
      <w:r>
        <w:rPr>
          <w:rFonts w:ascii="Times New Roman"/>
          <w:b w:val="false"/>
          <w:i w:val="false"/>
          <w:color w:val="000000"/>
          <w:sz w:val="28"/>
        </w:rPr>
        <w:t>
      1) Мемлекеттік корпорация қызметкері:</w:t>
      </w:r>
    </w:p>
    <w:bookmarkEnd w:id="58"/>
    <w:bookmarkStart w:name="z66" w:id="59"/>
    <w:p>
      <w:pPr>
        <w:spacing w:after="0"/>
        <w:ind w:left="0"/>
        <w:jc w:val="both"/>
      </w:pPr>
      <w:r>
        <w:rPr>
          <w:rFonts w:ascii="Times New Roman"/>
          <w:b w:val="false"/>
          <w:i w:val="false"/>
          <w:color w:val="000000"/>
          <w:sz w:val="28"/>
        </w:rPr>
        <w:t>
      көрсетілетін қызметті алушы ұсынған құжаттар топтамасының толық болуын және өтінішті толтырудың дұрыстығын тексереді;</w:t>
      </w:r>
    </w:p>
    <w:bookmarkEnd w:id="59"/>
    <w:bookmarkStart w:name="z67" w:id="60"/>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 шоғырландырылған ақпараттық жүйе" ақпараттық жүйесінде (бұдан әрі – МК ШАЖ) тіркейді;</w:t>
      </w:r>
    </w:p>
    <w:bookmarkEnd w:id="60"/>
    <w:bookmarkStart w:name="z68" w:id="61"/>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61"/>
    <w:bookmarkStart w:name="z69" w:id="62"/>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62"/>
    <w:bookmarkStart w:name="z70" w:id="63"/>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63"/>
    <w:bookmarkStart w:name="z71" w:id="64"/>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64"/>
    <w:bookmarkStart w:name="z72" w:id="65"/>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65"/>
    <w:bookmarkStart w:name="z73" w:id="66"/>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66"/>
    <w:bookmarkStart w:name="z74" w:id="67"/>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(кемінде он бес минут);</w:t>
      </w:r>
    </w:p>
    <w:bookmarkEnd w:id="67"/>
    <w:bookmarkStart w:name="z75" w:id="68"/>
    <w:p>
      <w:pPr>
        <w:spacing w:after="0"/>
        <w:ind w:left="0"/>
        <w:jc w:val="both"/>
      </w:pPr>
      <w:r>
        <w:rPr>
          <w:rFonts w:ascii="Times New Roman"/>
          <w:b w:val="false"/>
          <w:i w:val="false"/>
          <w:color w:val="000000"/>
          <w:sz w:val="28"/>
        </w:rPr>
        <w:t>
      4) Мемлекеттік корпорацияға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(кемінде он бес минут).</w:t>
      </w:r>
    </w:p>
    <w:bookmarkEnd w:id="68"/>
    <w:bookmarkStart w:name="z76" w:id="69"/>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69"/>
    <w:bookmarkStart w:name="z77" w:id="70"/>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70"/>
    <w:bookmarkStart w:name="z78" w:id="71"/>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71"/>
    <w:bookmarkStart w:name="z79" w:id="72"/>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72"/>
    <w:bookmarkStart w:name="z80" w:id="73"/>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73"/>
    <w:bookmarkStart w:name="z81" w:id="74"/>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74"/>
    <w:bookmarkStart w:name="z82" w:id="75"/>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75"/>
    <w:bookmarkStart w:name="z83" w:id="76"/>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76"/>
    <w:bookmarkStart w:name="z84" w:id="77"/>
    <w:p>
      <w:pPr>
        <w:spacing w:after="0"/>
        <w:ind w:left="0"/>
        <w:jc w:val="both"/>
      </w:pPr>
      <w:r>
        <w:rPr>
          <w:rFonts w:ascii="Times New Roman"/>
          <w:b w:val="false"/>
          <w:i w:val="false"/>
          <w:color w:val="000000"/>
          <w:sz w:val="28"/>
        </w:rPr>
        <w:t>
      8) 7-үдеріс – қағаз түрде құжатты АХАТ АЖ тіркеу;</w:t>
      </w:r>
    </w:p>
    <w:bookmarkEnd w:id="77"/>
    <w:bookmarkStart w:name="z85" w:id="78"/>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78"/>
    <w:bookmarkStart w:name="z86" w:id="79"/>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79"/>
    <w:bookmarkStart w:name="z87" w:id="80"/>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80"/>
    <w:bookmarkStart w:name="z88" w:id="81"/>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 </w:t>
      </w:r>
    </w:p>
    <w:bookmarkEnd w:id="81"/>
    <w:bookmarkStart w:name="z89" w:id="8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82"/>
    <w:bookmarkStart w:name="z90" w:id="83"/>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83"/>
    <w:bookmarkStart w:name="z91" w:id="84"/>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84"/>
    <w:bookmarkStart w:name="z92" w:id="85"/>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85"/>
    <w:bookmarkStart w:name="z93" w:id="86"/>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86"/>
    <w:bookmarkStart w:name="z94" w:id="87"/>
    <w:p>
      <w:pPr>
        <w:spacing w:after="0"/>
        <w:ind w:left="0"/>
        <w:jc w:val="both"/>
      </w:pPr>
      <w:r>
        <w:rPr>
          <w:rFonts w:ascii="Times New Roman"/>
          <w:b w:val="false"/>
          <w:i w:val="false"/>
          <w:color w:val="000000"/>
          <w:sz w:val="28"/>
        </w:rPr>
        <w:t xml:space="preserve">
      4 үдеріс - мемлекеттік қызметті көрсетуге арналған сұраудың толтырылған нысанына (енгізілген деректерге, сканерленген құжатқа) ЭЦҚ арқылы қол қоюы; </w:t>
      </w:r>
    </w:p>
    <w:bookmarkEnd w:id="87"/>
    <w:bookmarkStart w:name="z95" w:id="88"/>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End w:id="88"/>
    <w:bookmarkStart w:name="z96" w:id="89"/>
    <w:p>
      <w:pPr>
        <w:spacing w:after="0"/>
        <w:ind w:left="0"/>
        <w:jc w:val="both"/>
      </w:pPr>
      <w:r>
        <w:rPr>
          <w:rFonts w:ascii="Times New Roman"/>
          <w:b w:val="false"/>
          <w:i w:val="false"/>
          <w:color w:val="000000"/>
          <w:sz w:val="28"/>
        </w:rPr>
        <w:t>
      5 үдеріс - қызметкерінің ЭЦҚ түпнұсқалығының расталмауына байланысты сұратылатын мемлекеттік қызмет көрсетуден бас тарту туралы хабарламаны қалыптастыру;</w:t>
      </w:r>
    </w:p>
    <w:bookmarkEnd w:id="89"/>
    <w:bookmarkStart w:name="z97" w:id="90"/>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90"/>
    <w:bookmarkStart w:name="z98" w:id="91"/>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91"/>
    <w:bookmarkStart w:name="z99" w:id="92"/>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92"/>
    <w:bookmarkStart w:name="z100" w:id="9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анықтамасында көрсетілген.</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w:t>
            </w:r>
            <w:r>
              <w:br/>
            </w:r>
            <w:r>
              <w:rPr>
                <w:rFonts w:ascii="Times New Roman"/>
                <w:b w:val="false"/>
                <w:i w:val="false"/>
                <w:color w:val="000000"/>
                <w:sz w:val="20"/>
              </w:rPr>
              <w:t>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қызмет регламентіне</w:t>
            </w:r>
            <w:r>
              <w:br/>
            </w:r>
            <w:r>
              <w:rPr>
                <w:rFonts w:ascii="Times New Roman"/>
                <w:b w:val="false"/>
                <w:i w:val="false"/>
                <w:color w:val="000000"/>
                <w:sz w:val="20"/>
              </w:rPr>
              <w:t>1 қосымша</w:t>
            </w:r>
          </w:p>
        </w:tc>
      </w:tr>
    </w:tbl>
    <w:bookmarkStart w:name="z102" w:id="94"/>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94"/>
    <w:bookmarkStart w:name="z1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6"/>
    <w:p>
      <w:pPr>
        <w:spacing w:after="0"/>
        <w:ind w:left="0"/>
        <w:jc w:val="left"/>
      </w:pPr>
      <w:r>
        <w:rPr>
          <w:rFonts w:ascii="Times New Roman"/>
          <w:b/>
          <w:i w:val="false"/>
          <w:color w:val="000000"/>
        </w:rPr>
        <w:t xml:space="preserve"> Шартты белгілер:</w:t>
      </w:r>
    </w:p>
    <w:bookmarkEnd w:id="96"/>
    <w:bookmarkStart w:name="z10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769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69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w:t>
            </w:r>
            <w:r>
              <w:br/>
            </w:r>
            <w:r>
              <w:rPr>
                <w:rFonts w:ascii="Times New Roman"/>
                <w:b w:val="false"/>
                <w:i w:val="false"/>
                <w:color w:val="000000"/>
                <w:sz w:val="20"/>
              </w:rPr>
              <w:t>актілерінің жазбаларына өзгерістер,</w:t>
            </w:r>
            <w:r>
              <w:br/>
            </w:r>
            <w:r>
              <w:rPr>
                <w:rFonts w:ascii="Times New Roman"/>
                <w:b w:val="false"/>
                <w:i w:val="false"/>
                <w:color w:val="000000"/>
                <w:sz w:val="20"/>
              </w:rPr>
              <w:t>толықтырулар мен түзетулер енгізу"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107" w:id="98"/>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іс-қимылдың диаграммасы</w:t>
      </w:r>
    </w:p>
    <w:bookmarkEnd w:id="98"/>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670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0"/>
    <w:p>
      <w:pPr>
        <w:spacing w:after="0"/>
        <w:ind w:left="0"/>
        <w:jc w:val="left"/>
      </w:pPr>
      <w:r>
        <w:rPr>
          <w:rFonts w:ascii="Times New Roman"/>
          <w:b/>
          <w:i w:val="false"/>
          <w:color w:val="000000"/>
        </w:rPr>
        <w:t xml:space="preserve"> Белгілеу шарты:</w:t>
      </w:r>
    </w:p>
    <w:bookmarkEnd w:id="100"/>
    <w:bookmarkStart w:name="z11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4897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897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w:t>
            </w:r>
            <w:r>
              <w:br/>
            </w:r>
            <w:r>
              <w:rPr>
                <w:rFonts w:ascii="Times New Roman"/>
                <w:b w:val="false"/>
                <w:i w:val="false"/>
                <w:color w:val="000000"/>
                <w:sz w:val="20"/>
              </w:rPr>
              <w:t>актілерінің жазбаларына өзгерістер, толықтырулар</w:t>
            </w:r>
            <w:r>
              <w:br/>
            </w:r>
            <w:r>
              <w:rPr>
                <w:rFonts w:ascii="Times New Roman"/>
                <w:b w:val="false"/>
                <w:i w:val="false"/>
                <w:color w:val="000000"/>
                <w:sz w:val="20"/>
              </w:rPr>
              <w:t>мен түзетулер енгізу"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bookmarkStart w:name="z112" w:id="102"/>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w:t>
      </w:r>
    </w:p>
    <w:bookmarkEnd w:id="102"/>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4"/>
    <w:p>
      <w:pPr>
        <w:spacing w:after="0"/>
        <w:ind w:left="0"/>
        <w:jc w:val="left"/>
      </w:pPr>
      <w:r>
        <w:rPr>
          <w:rFonts w:ascii="Times New Roman"/>
          <w:b/>
          <w:i w:val="false"/>
          <w:color w:val="000000"/>
        </w:rPr>
        <w:t xml:space="preserve"> Белгілеу шарты:</w:t>
      </w:r>
    </w:p>
    <w:bookmarkEnd w:id="104"/>
    <w:bookmarkStart w:name="z11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480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803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118" w:id="106"/>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6"/>
    <w:bookmarkStart w:name="z119" w:id="107"/>
    <w:p>
      <w:pPr>
        <w:spacing w:after="0"/>
        <w:ind w:left="0"/>
        <w:jc w:val="left"/>
      </w:pPr>
      <w:r>
        <w:rPr>
          <w:rFonts w:ascii="Times New Roman"/>
          <w:b/>
          <w:i w:val="false"/>
          <w:color w:val="000000"/>
        </w:rPr>
        <w:t xml:space="preserve"> 1-Тарау. Жалпы ережелер</w:t>
      </w:r>
    </w:p>
    <w:bookmarkEnd w:id="107"/>
    <w:bookmarkStart w:name="z120" w:id="108"/>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 қалалары, аудандары жергілікті атқарушы органдарымен (бұдан әрі - көрсетілетін қызметті беруші) көрсетіледі.</w:t>
      </w:r>
    </w:p>
    <w:bookmarkEnd w:id="108"/>
    <w:bookmarkStart w:name="z121" w:id="109"/>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09"/>
    <w:bookmarkStart w:name="z122" w:id="110"/>
    <w:p>
      <w:pPr>
        <w:spacing w:after="0"/>
        <w:ind w:left="0"/>
        <w:jc w:val="both"/>
      </w:pPr>
      <w:r>
        <w:rPr>
          <w:rFonts w:ascii="Times New Roman"/>
          <w:b w:val="false"/>
          <w:i w:val="false"/>
          <w:color w:val="000000"/>
          <w:sz w:val="28"/>
        </w:rPr>
        <w:t>
      3. Мемлекеттік қызметті көрсетудің нәтижесі:</w:t>
      </w:r>
    </w:p>
    <w:bookmarkEnd w:id="110"/>
    <w:bookmarkStart w:name="z123" w:id="111"/>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11"/>
    <w:bookmarkStart w:name="z124" w:id="11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 </w:t>
      </w:r>
    </w:p>
    <w:bookmarkEnd w:id="112"/>
    <w:bookmarkStart w:name="z125" w:id="11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13"/>
    <w:bookmarkStart w:name="z126" w:id="11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 Қарағанды облысының кенттерінің, ауылдардың, ауылдық округтердің әкімдері;</w:t>
      </w:r>
    </w:p>
    <w:bookmarkEnd w:id="114"/>
    <w:bookmarkStart w:name="z127" w:id="115"/>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115"/>
    <w:bookmarkStart w:name="z128" w:id="11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16"/>
    <w:bookmarkStart w:name="z129" w:id="117"/>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7"/>
    <w:bookmarkStart w:name="z130" w:id="118"/>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негіздеме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қажетті құжаттар және өтініш болып табылады.</w:t>
      </w:r>
    </w:p>
    <w:bookmarkEnd w:id="118"/>
    <w:bookmarkStart w:name="z131" w:id="119"/>
    <w:p>
      <w:pPr>
        <w:spacing w:after="0"/>
        <w:ind w:left="0"/>
        <w:jc w:val="both"/>
      </w:pPr>
      <w:r>
        <w:rPr>
          <w:rFonts w:ascii="Times New Roman"/>
          <w:b w:val="false"/>
          <w:i w:val="false"/>
          <w:color w:val="000000"/>
          <w:sz w:val="28"/>
        </w:rPr>
        <w:t xml:space="preserve">
      5. Мемлекеттік қызметті көрсету үрдісінің құрамына кіретін әрбір рәсімнің (іс-әрекеттер) мазмұны, оның орындалу ұзақтығы: </w:t>
      </w:r>
    </w:p>
    <w:bookmarkEnd w:id="119"/>
    <w:bookmarkStart w:name="z132" w:id="120"/>
    <w:p>
      <w:pPr>
        <w:spacing w:after="0"/>
        <w:ind w:left="0"/>
        <w:jc w:val="both"/>
      </w:pPr>
      <w:r>
        <w:rPr>
          <w:rFonts w:ascii="Times New Roman"/>
          <w:b w:val="false"/>
          <w:i w:val="false"/>
          <w:color w:val="000000"/>
          <w:sz w:val="28"/>
        </w:rPr>
        <w:t xml:space="preserve">
      1) мемлекеттік қызметті көрсету үшін қызмет көрсетушінің кеңсе маманы құжаттар топтамасын және өтінішті қабылдайды,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тексереді, көшірмелерді салыстырады, тиісті құжаттардың қабылданғаны туралы үзбе талонын көрсетілетін қызметті алушыға береді - 20 (жиырма) минуттың ішінде;</w:t>
      </w:r>
    </w:p>
    <w:bookmarkEnd w:id="120"/>
    <w:bookmarkStart w:name="z133" w:id="121"/>
    <w:p>
      <w:pPr>
        <w:spacing w:after="0"/>
        <w:ind w:left="0"/>
        <w:jc w:val="both"/>
      </w:pPr>
      <w:r>
        <w:rPr>
          <w:rFonts w:ascii="Times New Roman"/>
          <w:b w:val="false"/>
          <w:i w:val="false"/>
          <w:color w:val="000000"/>
          <w:sz w:val="28"/>
        </w:rPr>
        <w:t>
      нәтиже - тиісті құжаттардың қабылданғаны туралы үзбе талонын беру;</w:t>
      </w:r>
    </w:p>
    <w:bookmarkEnd w:id="121"/>
    <w:bookmarkStart w:name="z134" w:id="122"/>
    <w:p>
      <w:pPr>
        <w:spacing w:after="0"/>
        <w:ind w:left="0"/>
        <w:jc w:val="both"/>
      </w:pPr>
      <w:r>
        <w:rPr>
          <w:rFonts w:ascii="Times New Roman"/>
          <w:b w:val="false"/>
          <w:i w:val="false"/>
          <w:color w:val="000000"/>
          <w:sz w:val="28"/>
        </w:rPr>
        <w:t>
      2) қызмет көрсетушінің кеңсе маманы қызметті көрсетушінің басшысына өтінішті қарауға береді - 30 (отыз) минуттың ішінде;</w:t>
      </w:r>
    </w:p>
    <w:bookmarkEnd w:id="122"/>
    <w:bookmarkStart w:name="z135" w:id="123"/>
    <w:p>
      <w:pPr>
        <w:spacing w:after="0"/>
        <w:ind w:left="0"/>
        <w:jc w:val="both"/>
      </w:pPr>
      <w:r>
        <w:rPr>
          <w:rFonts w:ascii="Times New Roman"/>
          <w:b w:val="false"/>
          <w:i w:val="false"/>
          <w:color w:val="000000"/>
          <w:sz w:val="28"/>
        </w:rPr>
        <w:t xml:space="preserve">
      нәтиже - өтінішті және құжаттар топтамасын көрсетілетін қызметті көрсетушінің басшысына қарауға беру; </w:t>
      </w:r>
    </w:p>
    <w:bookmarkEnd w:id="123"/>
    <w:bookmarkStart w:name="z136" w:id="124"/>
    <w:p>
      <w:pPr>
        <w:spacing w:after="0"/>
        <w:ind w:left="0"/>
        <w:jc w:val="both"/>
      </w:pPr>
      <w:r>
        <w:rPr>
          <w:rFonts w:ascii="Times New Roman"/>
          <w:b w:val="false"/>
          <w:i w:val="false"/>
          <w:color w:val="000000"/>
          <w:sz w:val="28"/>
        </w:rPr>
        <w:t>
      3) қызмет көрсетушінің басшысы жауапты орындаушысын айқындайды, орындау үшін тиісті бұрыштама қояды - 30 (отыз) минуттың ішінде;</w:t>
      </w:r>
    </w:p>
    <w:bookmarkEnd w:id="124"/>
    <w:bookmarkStart w:name="z137" w:id="125"/>
    <w:p>
      <w:pPr>
        <w:spacing w:after="0"/>
        <w:ind w:left="0"/>
        <w:jc w:val="both"/>
      </w:pPr>
      <w:r>
        <w:rPr>
          <w:rFonts w:ascii="Times New Roman"/>
          <w:b w:val="false"/>
          <w:i w:val="false"/>
          <w:color w:val="000000"/>
          <w:sz w:val="28"/>
        </w:rPr>
        <w:t>
      нәтиже - қызмет көрсетушінің басшысының бұрыштамасын қою және қызметті көрсетушінің жауапты орындаушысына жіберу;</w:t>
      </w:r>
    </w:p>
    <w:bookmarkEnd w:id="125"/>
    <w:bookmarkStart w:name="z138" w:id="126"/>
    <w:p>
      <w:pPr>
        <w:spacing w:after="0"/>
        <w:ind w:left="0"/>
        <w:jc w:val="both"/>
      </w:pPr>
      <w:r>
        <w:rPr>
          <w:rFonts w:ascii="Times New Roman"/>
          <w:b w:val="false"/>
          <w:i w:val="false"/>
          <w:color w:val="000000"/>
          <w:sz w:val="28"/>
        </w:rPr>
        <w:t xml:space="preserve">
      4) қызмет көрсетушінің жауапты орындаушысы өтініштің қойылатын талаптарға сәйкестігін қарайды және мемлекеттік қызмет көрсету нәтижесінің жобасын дайындайды. Ұсынылған құжаттардың қолданыстағы заңнамаға, сонымен қатар Стандарттың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тармақтарына</w:t>
      </w:r>
      <w:r>
        <w:rPr>
          <w:rFonts w:ascii="Times New Roman"/>
          <w:b w:val="false"/>
          <w:i w:val="false"/>
          <w:color w:val="000000"/>
          <w:sz w:val="28"/>
        </w:rPr>
        <w:t xml:space="preserve"> сәйкес келмеген жағдайда қызмет көрсетушінің жауапты орындаушысы мемлекеттік қызметті көрсетуден бас тартуды қалыптастырады;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p>
    <w:bookmarkEnd w:id="126"/>
    <w:bookmarkStart w:name="z139" w:id="127"/>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(жүктілік туралы дәрігерлік - біліктілік комиссиясының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 - зайыпты болуды) мемлекеттік тіркеу орны бойынша көрсетілетін қызметті беруші бір ай өткенге дейін неке қиюды (ерлі - 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27"/>
    <w:bookmarkStart w:name="z140" w:id="128"/>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28"/>
    <w:bookmarkStart w:name="z141" w:id="12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29"/>
    <w:bookmarkStart w:name="z142" w:id="130"/>
    <w:p>
      <w:pPr>
        <w:spacing w:after="0"/>
        <w:ind w:left="0"/>
        <w:jc w:val="both"/>
      </w:pPr>
      <w:r>
        <w:rPr>
          <w:rFonts w:ascii="Times New Roman"/>
          <w:b w:val="false"/>
          <w:i w:val="false"/>
          <w:color w:val="000000"/>
          <w:sz w:val="28"/>
        </w:rPr>
        <w:t>
      нәтиже – мемлекеттік қызмет көрсету нәтижесі жобасын қызмет көрсетушінің басшысына қол қоюға жіберу;</w:t>
      </w:r>
    </w:p>
    <w:bookmarkEnd w:id="130"/>
    <w:bookmarkStart w:name="z143" w:id="131"/>
    <w:p>
      <w:pPr>
        <w:spacing w:after="0"/>
        <w:ind w:left="0"/>
        <w:jc w:val="both"/>
      </w:pPr>
      <w:r>
        <w:rPr>
          <w:rFonts w:ascii="Times New Roman"/>
          <w:b w:val="false"/>
          <w:i w:val="false"/>
          <w:color w:val="000000"/>
          <w:sz w:val="28"/>
        </w:rPr>
        <w:t>
      5) қызмет көрсетушінің басшысы шешім қабылдайды және мемлекеттік қызмет көрсету нәтижесі жобасына немесе дәлелді бас тартуға қол қояды - 30 (отыз) минуттың ішінде;</w:t>
      </w:r>
    </w:p>
    <w:bookmarkEnd w:id="131"/>
    <w:bookmarkStart w:name="z144" w:id="132"/>
    <w:p>
      <w:pPr>
        <w:spacing w:after="0"/>
        <w:ind w:left="0"/>
        <w:jc w:val="both"/>
      </w:pPr>
      <w:r>
        <w:rPr>
          <w:rFonts w:ascii="Times New Roman"/>
          <w:b w:val="false"/>
          <w:i w:val="false"/>
          <w:color w:val="000000"/>
          <w:sz w:val="28"/>
        </w:rPr>
        <w:t>
      нәтиже - мемлекеттік қызмет көрсетудің қол қойылған нәтижесі немесе дәлелді бас тарту;</w:t>
      </w:r>
    </w:p>
    <w:bookmarkEnd w:id="132"/>
    <w:bookmarkStart w:name="z145" w:id="133"/>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куәлікті көрсеткен жағдайда береді - 20 (жиырма) минуттың ішінде;</w:t>
      </w:r>
    </w:p>
    <w:bookmarkEnd w:id="133"/>
    <w:bookmarkStart w:name="z146" w:id="134"/>
    <w:p>
      <w:pPr>
        <w:spacing w:after="0"/>
        <w:ind w:left="0"/>
        <w:jc w:val="both"/>
      </w:pPr>
      <w:r>
        <w:rPr>
          <w:rFonts w:ascii="Times New Roman"/>
          <w:b w:val="false"/>
          <w:i w:val="false"/>
          <w:color w:val="000000"/>
          <w:sz w:val="28"/>
        </w:rPr>
        <w:t>
      салтанатты рәсімді жүргізу кезінде некені (ерлі-зайыптылықты) тіркеу - 20 (жиырма) минуттан аспайды;</w:t>
      </w:r>
    </w:p>
    <w:bookmarkEnd w:id="134"/>
    <w:bookmarkStart w:name="z147" w:id="135"/>
    <w:p>
      <w:pPr>
        <w:spacing w:after="0"/>
        <w:ind w:left="0"/>
        <w:jc w:val="both"/>
      </w:pPr>
      <w:r>
        <w:rPr>
          <w:rFonts w:ascii="Times New Roman"/>
          <w:b w:val="false"/>
          <w:i w:val="false"/>
          <w:color w:val="000000"/>
          <w:sz w:val="28"/>
        </w:rPr>
        <w:t>
      нәтиже – жеке басын куәландыратын құжатты көрсеткен кезде неке қиюды (ерлі-зайыптылықты) мемлекеттік тіркеу туралы куәлік, енгізілген өзгерістермен, толықтырулармен және түзетулермен қайталама неке қию (ерлі-зайыптылық) туралы куәлік немесе мемлекеттік қызмет көрсетуден бас тарту туралы қағаз жеткізгіштегі дәлелді жауап болып табылады.</w:t>
      </w:r>
    </w:p>
    <w:bookmarkEnd w:id="135"/>
    <w:bookmarkStart w:name="z148" w:id="136"/>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6"/>
    <w:bookmarkStart w:name="z149" w:id="137"/>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37"/>
    <w:bookmarkStart w:name="z150" w:id="138"/>
    <w:p>
      <w:pPr>
        <w:spacing w:after="0"/>
        <w:ind w:left="0"/>
        <w:jc w:val="both"/>
      </w:pPr>
      <w:r>
        <w:rPr>
          <w:rFonts w:ascii="Times New Roman"/>
          <w:b w:val="false"/>
          <w:i w:val="false"/>
          <w:color w:val="000000"/>
          <w:sz w:val="28"/>
        </w:rPr>
        <w:t>
      1) қызмет көрсетушінің басшысы;</w:t>
      </w:r>
    </w:p>
    <w:bookmarkEnd w:id="138"/>
    <w:bookmarkStart w:name="z151" w:id="139"/>
    <w:p>
      <w:pPr>
        <w:spacing w:after="0"/>
        <w:ind w:left="0"/>
        <w:jc w:val="both"/>
      </w:pPr>
      <w:r>
        <w:rPr>
          <w:rFonts w:ascii="Times New Roman"/>
          <w:b w:val="false"/>
          <w:i w:val="false"/>
          <w:color w:val="000000"/>
          <w:sz w:val="28"/>
        </w:rPr>
        <w:t>
      2) қызмет көрсетушінің кеңсе маманы;</w:t>
      </w:r>
    </w:p>
    <w:bookmarkEnd w:id="139"/>
    <w:bookmarkStart w:name="z152" w:id="140"/>
    <w:p>
      <w:pPr>
        <w:spacing w:after="0"/>
        <w:ind w:left="0"/>
        <w:jc w:val="both"/>
      </w:pPr>
      <w:r>
        <w:rPr>
          <w:rFonts w:ascii="Times New Roman"/>
          <w:b w:val="false"/>
          <w:i w:val="false"/>
          <w:color w:val="000000"/>
          <w:sz w:val="28"/>
        </w:rPr>
        <w:t>
      3) қызмет көрсетушінің жауапты орындаушысы.</w:t>
      </w:r>
    </w:p>
    <w:bookmarkEnd w:id="140"/>
    <w:bookmarkStart w:name="z153" w:id="14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41"/>
    <w:bookmarkStart w:name="z154" w:id="142"/>
    <w:p>
      <w:pPr>
        <w:spacing w:after="0"/>
        <w:ind w:left="0"/>
        <w:jc w:val="both"/>
      </w:pPr>
      <w:r>
        <w:rPr>
          <w:rFonts w:ascii="Times New Roman"/>
          <w:b w:val="false"/>
          <w:i w:val="false"/>
          <w:color w:val="000000"/>
          <w:sz w:val="28"/>
        </w:rPr>
        <w:t xml:space="preserve">
      1) мемлекеттік қызметті көрсету үшін қызмет көрсетушінің кеңсе маманы құжаттар топтамасын және өтінішті қабылдайды,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тексереді, көшірмелерді салыстырады, тиісті құжаттардың қабылданғаны туралы үзбе талонын көрсетілетін қызметті алушыға береді - 20 (жиырма) минуттың ішінде;</w:t>
      </w:r>
    </w:p>
    <w:bookmarkEnd w:id="142"/>
    <w:bookmarkStart w:name="z155" w:id="143"/>
    <w:p>
      <w:pPr>
        <w:spacing w:after="0"/>
        <w:ind w:left="0"/>
        <w:jc w:val="both"/>
      </w:pPr>
      <w:r>
        <w:rPr>
          <w:rFonts w:ascii="Times New Roman"/>
          <w:b w:val="false"/>
          <w:i w:val="false"/>
          <w:color w:val="000000"/>
          <w:sz w:val="28"/>
        </w:rPr>
        <w:t>
      2) қызмет көрсетушінің кеңсе маманы қызметті көрсетушінің басшысына өтінішті қарауға береді - 30 (отыз) минуттың ішінде;</w:t>
      </w:r>
    </w:p>
    <w:bookmarkEnd w:id="143"/>
    <w:bookmarkStart w:name="z156" w:id="144"/>
    <w:p>
      <w:pPr>
        <w:spacing w:after="0"/>
        <w:ind w:left="0"/>
        <w:jc w:val="both"/>
      </w:pPr>
      <w:r>
        <w:rPr>
          <w:rFonts w:ascii="Times New Roman"/>
          <w:b w:val="false"/>
          <w:i w:val="false"/>
          <w:color w:val="000000"/>
          <w:sz w:val="28"/>
        </w:rPr>
        <w:t>
      3) қызмет көрсетушінің басшысы жауапты орындаушысын айқындайды, орындау үшін тиісті бұрыштама қояды - 30 (отыз) минуттың ішінде;</w:t>
      </w:r>
    </w:p>
    <w:bookmarkEnd w:id="144"/>
    <w:bookmarkStart w:name="z157" w:id="145"/>
    <w:p>
      <w:pPr>
        <w:spacing w:after="0"/>
        <w:ind w:left="0"/>
        <w:jc w:val="both"/>
      </w:pPr>
      <w:r>
        <w:rPr>
          <w:rFonts w:ascii="Times New Roman"/>
          <w:b w:val="false"/>
          <w:i w:val="false"/>
          <w:color w:val="000000"/>
          <w:sz w:val="28"/>
        </w:rPr>
        <w:t xml:space="preserve">
      4) қызмет көрсетушінің жауапты орындаушысы өтініштің қойылатын талаптарға сәйкестігін қарайды және мемлекеттік қызмет көрсету нәтижесінің жобасын 20 (жиырма) минуттың ішінде дайындайды. Ұсынылған құжаттардың қолданыстағы заңнамаға, сонымен қатар Стандарттың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тармақтарына</w:t>
      </w:r>
      <w:r>
        <w:rPr>
          <w:rFonts w:ascii="Times New Roman"/>
          <w:b w:val="false"/>
          <w:i w:val="false"/>
          <w:color w:val="000000"/>
          <w:sz w:val="28"/>
        </w:rPr>
        <w:t xml:space="preserve"> сәйкес келмеген жағдайда қызмет көрсетушінің жауапты орындаушысы мемлекеттік қызметті көрсетуден бас тартуды қалыптастырады;</w:t>
      </w:r>
    </w:p>
    <w:bookmarkEnd w:id="145"/>
    <w:bookmarkStart w:name="z158" w:id="146"/>
    <w:p>
      <w:pPr>
        <w:spacing w:after="0"/>
        <w:ind w:left="0"/>
        <w:jc w:val="both"/>
      </w:pPr>
      <w:r>
        <w:rPr>
          <w:rFonts w:ascii="Times New Roman"/>
          <w:b w:val="false"/>
          <w:i w:val="false"/>
          <w:color w:val="000000"/>
          <w:sz w:val="28"/>
        </w:rPr>
        <w:t>
      5) қызмет көрсетушінің басшысы шешім қабылдайды және мемлекеттік қызмет көрсету нәтижесі жобасына немесе дәлелді бас тартуға қол қояды - 30 (отыз) минуттың ішінде;</w:t>
      </w:r>
    </w:p>
    <w:bookmarkEnd w:id="146"/>
    <w:bookmarkStart w:name="z159" w:id="147"/>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куәлікті көрсеткен жағдайда береді - 20 (жиырма) минуттың ішінде.</w:t>
      </w:r>
    </w:p>
    <w:bookmarkEnd w:id="147"/>
    <w:bookmarkStart w:name="z160" w:id="148"/>
    <w:p>
      <w:pPr>
        <w:spacing w:after="0"/>
        <w:ind w:left="0"/>
        <w:jc w:val="both"/>
      </w:pPr>
      <w:r>
        <w:rPr>
          <w:rFonts w:ascii="Times New Roman"/>
          <w:b w:val="false"/>
          <w:i w:val="false"/>
          <w:color w:val="000000"/>
          <w:sz w:val="28"/>
        </w:rPr>
        <w:t>
      Салтанатты рәсімді жүргізу кезінде некені (ерлі-зайыптылықты) тіркеу - 20 (жиырма) минуттан аспайды.</w:t>
      </w:r>
    </w:p>
    <w:bookmarkEnd w:id="148"/>
    <w:bookmarkStart w:name="z161" w:id="149"/>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49"/>
    <w:bookmarkStart w:name="z162" w:id="150"/>
    <w:p>
      <w:pPr>
        <w:spacing w:after="0"/>
        <w:ind w:left="0"/>
        <w:jc w:val="both"/>
      </w:pPr>
      <w:r>
        <w:rPr>
          <w:rFonts w:ascii="Times New Roman"/>
          <w:b w:val="false"/>
          <w:i w:val="false"/>
          <w:color w:val="000000"/>
          <w:sz w:val="28"/>
        </w:rPr>
        <w:t>
      8. Стандартқа сәйкес мемлекеттік қызмет "Азаматтарға арналған үкімет" Мемлекеттік Корпорациясы арқылы көрсетілмейді.</w:t>
      </w:r>
    </w:p>
    <w:bookmarkEnd w:id="150"/>
    <w:bookmarkStart w:name="z163" w:id="151"/>
    <w:p>
      <w:pPr>
        <w:spacing w:after="0"/>
        <w:ind w:left="0"/>
        <w:jc w:val="both"/>
      </w:pPr>
      <w:r>
        <w:rPr>
          <w:rFonts w:ascii="Times New Roman"/>
          <w:b w:val="false"/>
          <w:i w:val="false"/>
          <w:color w:val="000000"/>
          <w:sz w:val="28"/>
        </w:rPr>
        <w:t>
      9. Порталда мемлекеттік көрсетілетін қызметті алу үшін көрсетілетін қызметті алушының рәсімнің кезектілігі және жүгіну тәртібінің сипаттамасы:</w:t>
      </w:r>
    </w:p>
    <w:bookmarkEnd w:id="151"/>
    <w:bookmarkStart w:name="z164" w:id="152"/>
    <w:p>
      <w:pPr>
        <w:spacing w:after="0"/>
        <w:ind w:left="0"/>
        <w:jc w:val="both"/>
      </w:pPr>
      <w:r>
        <w:rPr>
          <w:rFonts w:ascii="Times New Roman"/>
          <w:b w:val="false"/>
          <w:i w:val="false"/>
          <w:color w:val="000000"/>
          <w:sz w:val="28"/>
        </w:rPr>
        <w:t>
      1 үдеріс - мемлекеттік қызметті алу үшін көрсетілетін қызметті алушының порталға ЖСН және паролін енгізу (авторизация процесі) процесі;</w:t>
      </w:r>
    </w:p>
    <w:bookmarkEnd w:id="152"/>
    <w:bookmarkStart w:name="z165" w:id="153"/>
    <w:p>
      <w:pPr>
        <w:spacing w:after="0"/>
        <w:ind w:left="0"/>
        <w:jc w:val="both"/>
      </w:pPr>
      <w:r>
        <w:rPr>
          <w:rFonts w:ascii="Times New Roman"/>
          <w:b w:val="false"/>
          <w:i w:val="false"/>
          <w:color w:val="000000"/>
          <w:sz w:val="28"/>
        </w:rPr>
        <w:t>
      1 шарт - порталған тіркелген көрсетілетін қызметті алушы туралы деректердің түпнұсқалылығын ЖСН және пароль арқылы тексеру;</w:t>
      </w:r>
    </w:p>
    <w:bookmarkEnd w:id="153"/>
    <w:bookmarkStart w:name="z166" w:id="154"/>
    <w:p>
      <w:pPr>
        <w:spacing w:after="0"/>
        <w:ind w:left="0"/>
        <w:jc w:val="both"/>
      </w:pPr>
      <w:r>
        <w:rPr>
          <w:rFonts w:ascii="Times New Roman"/>
          <w:b w:val="false"/>
          <w:i w:val="false"/>
          <w:color w:val="000000"/>
          <w:sz w:val="28"/>
        </w:rPr>
        <w:t>
      2 үдеріс - көрсетілетін қызметті алушының деректерінде бұзушылықтардың болуына байланысты авторизациялаудан бас тарту туралы порталда хабарлама қалыптастыруы;</w:t>
      </w:r>
    </w:p>
    <w:bookmarkEnd w:id="154"/>
    <w:bookmarkStart w:name="z167" w:id="155"/>
    <w:p>
      <w:pPr>
        <w:spacing w:after="0"/>
        <w:ind w:left="0"/>
        <w:jc w:val="both"/>
      </w:pPr>
      <w:r>
        <w:rPr>
          <w:rFonts w:ascii="Times New Roman"/>
          <w:b w:val="false"/>
          <w:i w:val="false"/>
          <w:color w:val="000000"/>
          <w:sz w:val="28"/>
        </w:rPr>
        <w:t>
      3 үдеріс - көрсетілетін қызметті алушының мемлекеттік қызметті таңдауы, қызметті көрсету үшін экранға сұрау салу нысанын шығару және көрсетілетін қызметті алушының нысанды оның құрылымы мен форматтық талаптарын ескере отырып толтыруы (мәліметтерді енгізу);</w:t>
      </w:r>
    </w:p>
    <w:bookmarkEnd w:id="155"/>
    <w:bookmarkStart w:name="z168" w:id="156"/>
    <w:p>
      <w:pPr>
        <w:spacing w:after="0"/>
        <w:ind w:left="0"/>
        <w:jc w:val="both"/>
      </w:pPr>
      <w:r>
        <w:rPr>
          <w:rFonts w:ascii="Times New Roman"/>
          <w:b w:val="false"/>
          <w:i w:val="false"/>
          <w:color w:val="000000"/>
          <w:sz w:val="28"/>
        </w:rPr>
        <w:t>
      4 үдеріс - көрсетілетін қызметті алушының ЭЦҚ арқылы мемлекеттік қызметті көрсетуге толтырылған сұрау салу нысанына (енгізілген деректерге, сканерленген құжатқа) қол қою;</w:t>
      </w:r>
    </w:p>
    <w:bookmarkEnd w:id="156"/>
    <w:bookmarkStart w:name="z169" w:id="157"/>
    <w:p>
      <w:pPr>
        <w:spacing w:after="0"/>
        <w:ind w:left="0"/>
        <w:jc w:val="both"/>
      </w:pPr>
      <w:r>
        <w:rPr>
          <w:rFonts w:ascii="Times New Roman"/>
          <w:b w:val="false"/>
          <w:i w:val="false"/>
          <w:color w:val="000000"/>
          <w:sz w:val="28"/>
        </w:rPr>
        <w:t>
      2 шарт - сұрау салуда көрсетілген ЖСН мен тіркеу куәлігіндегі ЭЦҚ арасындағы сәйкестендіру деректерінің сәйкестігін және қайта алынған (күші жойылған) тіркеу куәліктері тізімінде болмауын порталда тексеру;</w:t>
      </w:r>
    </w:p>
    <w:bookmarkEnd w:id="157"/>
    <w:bookmarkStart w:name="z170" w:id="158"/>
    <w:p>
      <w:pPr>
        <w:spacing w:after="0"/>
        <w:ind w:left="0"/>
        <w:jc w:val="both"/>
      </w:pPr>
      <w:r>
        <w:rPr>
          <w:rFonts w:ascii="Times New Roman"/>
          <w:b w:val="false"/>
          <w:i w:val="false"/>
          <w:color w:val="000000"/>
          <w:sz w:val="28"/>
        </w:rPr>
        <w:t>
      5 үдеріс - көрсетілетін қызметті алушының ЭЦҚ түпнұсқасының расталмауына байланысты сұрау салынатын мемлекеттік қызметтен бас тарту туралы хабарламаны қалыптастыру;</w:t>
      </w:r>
    </w:p>
    <w:bookmarkEnd w:id="158"/>
    <w:bookmarkStart w:name="z171" w:id="159"/>
    <w:p>
      <w:pPr>
        <w:spacing w:after="0"/>
        <w:ind w:left="0"/>
        <w:jc w:val="both"/>
      </w:pPr>
      <w:r>
        <w:rPr>
          <w:rFonts w:ascii="Times New Roman"/>
          <w:b w:val="false"/>
          <w:i w:val="false"/>
          <w:color w:val="000000"/>
          <w:sz w:val="28"/>
        </w:rPr>
        <w:t>
      6 үдеріс - электрондық құжатты (көрсетілетін қызметті алушы сұрауы) көрсетілетін қызметті алушының ЭЦҚ қойылған ЭҮӨШ АЖО ЭҮШ арқылы ЖАО АЖ жіберуі және қызмет көрсетушінің кеңсе маманымен мемлекеттік қызметті өңдеуі;</w:t>
      </w:r>
    </w:p>
    <w:bookmarkEnd w:id="159"/>
    <w:bookmarkStart w:name="z172" w:id="160"/>
    <w:p>
      <w:pPr>
        <w:spacing w:after="0"/>
        <w:ind w:left="0"/>
        <w:jc w:val="both"/>
      </w:pPr>
      <w:r>
        <w:rPr>
          <w:rFonts w:ascii="Times New Roman"/>
          <w:b w:val="false"/>
          <w:i w:val="false"/>
          <w:color w:val="000000"/>
          <w:sz w:val="28"/>
        </w:rPr>
        <w:t>
      7 үдеріс - көрсетілген мемлекеттік қызметтің нәтижесін қызмет көрсетушінің жауапты орындаушысымен қалыптастыру. Электрондық құжат маманның ЭЦҚ қолдануымен қалыптастырылады және порталда көрсетілетін қызметті алушының жеке кабинетіне беріледі. Сұрау салудың қабылдануы туралы және неке қиюды (ерлі-зайыптылықты) тіркеу күні тағайындалғаны туралы мәртебе көрсетіледі.</w:t>
      </w:r>
    </w:p>
    <w:bookmarkEnd w:id="160"/>
    <w:bookmarkStart w:name="z173" w:id="161"/>
    <w:p>
      <w:pPr>
        <w:spacing w:after="0"/>
        <w:ind w:left="0"/>
        <w:jc w:val="both"/>
      </w:pPr>
      <w:r>
        <w:rPr>
          <w:rFonts w:ascii="Times New Roman"/>
          <w:b w:val="false"/>
          <w:i w:val="false"/>
          <w:color w:val="000000"/>
          <w:sz w:val="28"/>
        </w:rPr>
        <w:t xml:space="preserve">
      Портал арқылы электрондық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bookmarkEnd w:id="161"/>
    <w:bookmarkStart w:name="z174" w:id="162"/>
    <w:p>
      <w:pPr>
        <w:spacing w:after="0"/>
        <w:ind w:left="0"/>
        <w:jc w:val="both"/>
      </w:pPr>
      <w:r>
        <w:rPr>
          <w:rFonts w:ascii="Times New Roman"/>
          <w:b w:val="false"/>
          <w:i w:val="false"/>
          <w:color w:val="000000"/>
          <w:sz w:val="28"/>
        </w:rPr>
        <w:t xml:space="preserve">
      10. Қызмет көрсетушінің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мемлекеттік қызмет көрсету процесіндегі ақпараттық жүйелерді қолдану тәртібі осы Регламенттің "Неке қиюды (ерлі-зайыптылықты)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қызметі регламентіне</w:t>
            </w:r>
            <w:r>
              <w:br/>
            </w:r>
            <w:r>
              <w:rPr>
                <w:rFonts w:ascii="Times New Roman"/>
                <w:b w:val="false"/>
                <w:i w:val="false"/>
                <w:color w:val="000000"/>
                <w:sz w:val="20"/>
              </w:rPr>
              <w:t>1 қосымша</w:t>
            </w:r>
          </w:p>
        </w:tc>
      </w:tr>
    </w:tbl>
    <w:bookmarkStart w:name="z176" w:id="163"/>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іс-қимылдың диаграммасы</w:t>
      </w:r>
    </w:p>
    <w:bookmarkEnd w:id="163"/>
    <w:bookmarkStart w:name="z177"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683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83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5"/>
    <w:p>
      <w:pPr>
        <w:spacing w:after="0"/>
        <w:ind w:left="0"/>
        <w:jc w:val="left"/>
      </w:pPr>
      <w:r>
        <w:rPr>
          <w:rFonts w:ascii="Times New Roman"/>
          <w:b/>
          <w:i w:val="false"/>
          <w:color w:val="000000"/>
        </w:rPr>
        <w:t xml:space="preserve"> Белгілеу шарты:</w:t>
      </w:r>
    </w:p>
    <w:bookmarkEnd w:id="165"/>
    <w:bookmarkStart w:name="z179"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51562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562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қызметі регламентіне</w:t>
            </w:r>
            <w:r>
              <w:br/>
            </w:r>
            <w:r>
              <w:rPr>
                <w:rFonts w:ascii="Times New Roman"/>
                <w:b w:val="false"/>
                <w:i w:val="false"/>
                <w:color w:val="000000"/>
                <w:sz w:val="20"/>
              </w:rPr>
              <w:t>2 қосымша</w:t>
            </w:r>
          </w:p>
        </w:tc>
      </w:tr>
    </w:tbl>
    <w:bookmarkStart w:name="z181" w:id="167"/>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67"/>
    <w:bookmarkStart w:name="z182"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9"/>
    <w:p>
      <w:pPr>
        <w:spacing w:after="0"/>
        <w:ind w:left="0"/>
        <w:jc w:val="left"/>
      </w:pPr>
      <w:r>
        <w:rPr>
          <w:rFonts w:ascii="Times New Roman"/>
          <w:b/>
          <w:i w:val="false"/>
          <w:color w:val="000000"/>
        </w:rPr>
        <w:t xml:space="preserve"> Белгілеу шарты:</w:t>
      </w:r>
    </w:p>
    <w:bookmarkEnd w:id="169"/>
    <w:bookmarkStart w:name="z18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64389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389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187" w:id="171"/>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71"/>
    <w:bookmarkStart w:name="z188" w:id="172"/>
    <w:p>
      <w:pPr>
        <w:spacing w:after="0"/>
        <w:ind w:left="0"/>
        <w:jc w:val="left"/>
      </w:pPr>
      <w:r>
        <w:rPr>
          <w:rFonts w:ascii="Times New Roman"/>
          <w:b/>
          <w:i w:val="false"/>
          <w:color w:val="000000"/>
        </w:rPr>
        <w:t xml:space="preserve"> 1-Тарау. Жалпы ережелер</w:t>
      </w:r>
    </w:p>
    <w:bookmarkEnd w:id="172"/>
    <w:bookmarkStart w:name="z189" w:id="173"/>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қызметін (бұдан әрі – мемлекеттік қызмет) Қарағанды облысы қалалары мен аудандарының жергілікті атқарушы органдары (бұдан әрі – қызмет көрсетуші) жүзеге асырады.</w:t>
      </w:r>
    </w:p>
    <w:bookmarkEnd w:id="173"/>
    <w:bookmarkStart w:name="z190" w:id="174"/>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74"/>
    <w:bookmarkStart w:name="z191" w:id="175"/>
    <w:p>
      <w:pPr>
        <w:spacing w:after="0"/>
        <w:ind w:left="0"/>
        <w:jc w:val="both"/>
      </w:pPr>
      <w:r>
        <w:rPr>
          <w:rFonts w:ascii="Times New Roman"/>
          <w:b w:val="false"/>
          <w:i w:val="false"/>
          <w:color w:val="000000"/>
          <w:sz w:val="28"/>
        </w:rPr>
        <w:t>
      3. Көрсетілетін мемлекеттік қызметтің нәтижесі:</w:t>
      </w:r>
    </w:p>
    <w:bookmarkEnd w:id="175"/>
    <w:bookmarkStart w:name="z192" w:id="176"/>
    <w:p>
      <w:pPr>
        <w:spacing w:after="0"/>
        <w:ind w:left="0"/>
        <w:jc w:val="both"/>
      </w:pPr>
      <w:r>
        <w:rPr>
          <w:rFonts w:ascii="Times New Roman"/>
          <w:b w:val="false"/>
          <w:i w:val="false"/>
          <w:color w:val="000000"/>
          <w:sz w:val="28"/>
        </w:rPr>
        <w:t xml:space="preserve">
      Мемлекеттік корпорацияда – азаматтық хал актілерін тіркеу туралы қайталама куәлікті немесе анықтаманы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актілерін тіркеу туралы қайталама куәліктер немесе анықтамалар беру"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76"/>
    <w:bookmarkStart w:name="z193" w:id="177"/>
    <w:p>
      <w:pPr>
        <w:spacing w:after="0"/>
        <w:ind w:left="0"/>
        <w:jc w:val="both"/>
      </w:pPr>
      <w:r>
        <w:rPr>
          <w:rFonts w:ascii="Times New Roman"/>
          <w:b w:val="false"/>
          <w:i w:val="false"/>
          <w:color w:val="000000"/>
          <w:sz w:val="28"/>
        </w:rPr>
        <w:t>
      порталда:</w:t>
      </w:r>
    </w:p>
    <w:bookmarkEnd w:id="177"/>
    <w:bookmarkStart w:name="z194" w:id="178"/>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bookmarkEnd w:id="178"/>
    <w:bookmarkStart w:name="z195" w:id="179"/>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79"/>
    <w:bookmarkStart w:name="z196" w:id="18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80"/>
    <w:bookmarkStart w:name="z197" w:id="18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81"/>
    <w:bookmarkStart w:name="z198" w:id="18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82"/>
    <w:bookmarkStart w:name="z199" w:id="183"/>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183"/>
    <w:bookmarkStart w:name="z200" w:id="18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84"/>
    <w:bookmarkStart w:name="z201" w:id="185"/>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5"/>
    <w:bookmarkStart w:name="z202" w:id="186"/>
    <w:p>
      <w:pPr>
        <w:spacing w:after="0"/>
        <w:ind w:left="0"/>
        <w:jc w:val="both"/>
      </w:pPr>
      <w:r>
        <w:rPr>
          <w:rFonts w:ascii="Times New Roman"/>
          <w:b w:val="false"/>
          <w:i w:val="false"/>
          <w:color w:val="000000"/>
          <w:sz w:val="28"/>
        </w:rPr>
        <w:t>
      4. Мемлекеттік қызмет көрсету бойынша процедураның (әрекет) басталуы үшін негіздеме</w:t>
      </w:r>
    </w:p>
    <w:bookmarkEnd w:id="186"/>
    <w:bookmarkStart w:name="z203" w:id="187"/>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187"/>
    <w:bookmarkStart w:name="z204" w:id="188"/>
    <w:p>
      <w:pPr>
        <w:spacing w:after="0"/>
        <w:ind w:left="0"/>
        <w:jc w:val="both"/>
      </w:pPr>
      <w:r>
        <w:rPr>
          <w:rFonts w:ascii="Times New Roman"/>
          <w:b w:val="false"/>
          <w:i w:val="false"/>
          <w:color w:val="000000"/>
          <w:sz w:val="28"/>
        </w:rPr>
        <w:t>
      5. Мемлекеттік қызмет көрсету барысының құрамына енетін әрбір рәсімнің (әрекеттің) мазмұны, оның орындалу ұзақтығы:</w:t>
      </w:r>
    </w:p>
    <w:bookmarkEnd w:id="188"/>
    <w:bookmarkStart w:name="z205" w:id="189"/>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189"/>
    <w:bookmarkStart w:name="z206" w:id="190"/>
    <w:p>
      <w:pPr>
        <w:spacing w:after="0"/>
        <w:ind w:left="0"/>
        <w:jc w:val="both"/>
      </w:pPr>
      <w:r>
        <w:rPr>
          <w:rFonts w:ascii="Times New Roman"/>
          <w:b w:val="false"/>
          <w:i w:val="false"/>
          <w:color w:val="000000"/>
          <w:sz w:val="28"/>
        </w:rPr>
        <w:t>
      нәтиже – тіркеу және өтініш пен құжаттар пакетінің қызмет көрсетушінің басшысына қарастыруға берілуі;</w:t>
      </w:r>
    </w:p>
    <w:bookmarkEnd w:id="190"/>
    <w:bookmarkStart w:name="z207" w:id="191"/>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191"/>
    <w:bookmarkStart w:name="z208" w:id="192"/>
    <w:p>
      <w:pPr>
        <w:spacing w:after="0"/>
        <w:ind w:left="0"/>
        <w:jc w:val="both"/>
      </w:pPr>
      <w:r>
        <w:rPr>
          <w:rFonts w:ascii="Times New Roman"/>
          <w:b w:val="false"/>
          <w:i w:val="false"/>
          <w:color w:val="000000"/>
          <w:sz w:val="28"/>
        </w:rPr>
        <w:t>
      нәтиже – қызмет көрсетушінің виза жасауы және қызмет көрсетушінің орындаушысына тапсыруы;</w:t>
      </w:r>
    </w:p>
    <w:bookmarkEnd w:id="192"/>
    <w:bookmarkStart w:name="z209" w:id="193"/>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bookmarkEnd w:id="193"/>
    <w:bookmarkStart w:name="z210" w:id="194"/>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End w:id="194"/>
    <w:bookmarkStart w:name="z211" w:id="195"/>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195"/>
    <w:bookmarkStart w:name="z212" w:id="196"/>
    <w:p>
      <w:pPr>
        <w:spacing w:after="0"/>
        <w:ind w:left="0"/>
        <w:jc w:val="both"/>
      </w:pPr>
      <w:r>
        <w:rPr>
          <w:rFonts w:ascii="Times New Roman"/>
          <w:b w:val="false"/>
          <w:i w:val="false"/>
          <w:color w:val="000000"/>
          <w:sz w:val="28"/>
        </w:rPr>
        <w:t>
      азаматтық хал актісін басқа тіркеуші органда тіркеу кезінде– 30 (отыз) күнтізбелік күн ішінде (қабылдау күні мемлекеттік қызмет көрсету мерзіміне кірмейді);</w:t>
      </w:r>
    </w:p>
    <w:bookmarkEnd w:id="196"/>
    <w:bookmarkStart w:name="z213" w:id="197"/>
    <w:p>
      <w:pPr>
        <w:spacing w:after="0"/>
        <w:ind w:left="0"/>
        <w:jc w:val="both"/>
      </w:pPr>
      <w:r>
        <w:rPr>
          <w:rFonts w:ascii="Times New Roman"/>
          <w:b w:val="false"/>
          <w:i w:val="false"/>
          <w:color w:val="000000"/>
          <w:sz w:val="28"/>
        </w:rPr>
        <w:t>
      нәтиже – мемлекеттік қызмет көрсету нәтижесінің жобасы басшыға қол қоюға беріледі;</w:t>
      </w:r>
    </w:p>
    <w:bookmarkEnd w:id="197"/>
    <w:bookmarkStart w:name="z214" w:id="198"/>
    <w:p>
      <w:pPr>
        <w:spacing w:after="0"/>
        <w:ind w:left="0"/>
        <w:jc w:val="both"/>
      </w:pPr>
      <w:r>
        <w:rPr>
          <w:rFonts w:ascii="Times New Roman"/>
          <w:b w:val="false"/>
          <w:i w:val="false"/>
          <w:color w:val="000000"/>
          <w:sz w:val="28"/>
        </w:rPr>
        <w:t xml:space="preserve">
      4) қызметті көрсетушінің басшысы шешім қабылдайды және 30 (отыз) минут ішінде мемлекеттік қызмет көрсету нәтижесі жобасына қол қояды; </w:t>
      </w:r>
    </w:p>
    <w:bookmarkEnd w:id="198"/>
    <w:bookmarkStart w:name="z215" w:id="199"/>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199"/>
    <w:bookmarkStart w:name="z216" w:id="200"/>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 ішінде;</w:t>
      </w:r>
    </w:p>
    <w:bookmarkEnd w:id="200"/>
    <w:bookmarkStart w:name="z217" w:id="201"/>
    <w:p>
      <w:pPr>
        <w:spacing w:after="0"/>
        <w:ind w:left="0"/>
        <w:jc w:val="both"/>
      </w:pPr>
      <w:r>
        <w:rPr>
          <w:rFonts w:ascii="Times New Roman"/>
          <w:b w:val="false"/>
          <w:i w:val="false"/>
          <w:color w:val="000000"/>
          <w:sz w:val="28"/>
        </w:rPr>
        <w:t>
      нәтиже – мемлекеттік қызмет көрсету нәтижесінің Мемлекеттік корпорация қызметкеріне тапсырылуы.</w:t>
      </w:r>
    </w:p>
    <w:bookmarkEnd w:id="201"/>
    <w:bookmarkStart w:name="z218" w:id="202"/>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02"/>
    <w:bookmarkStart w:name="z219" w:id="203"/>
    <w:p>
      <w:pPr>
        <w:spacing w:after="0"/>
        <w:ind w:left="0"/>
        <w:jc w:val="both"/>
      </w:pPr>
      <w:r>
        <w:rPr>
          <w:rFonts w:ascii="Times New Roman"/>
          <w:b w:val="false"/>
          <w:i w:val="false"/>
          <w:color w:val="000000"/>
          <w:sz w:val="28"/>
        </w:rPr>
        <w:t>
      6. Мемлекеттік қызмет көрсету барысына қатысушы құрылымдық бөлімшелердің (қызметкерлердің) тізімі:</w:t>
      </w:r>
    </w:p>
    <w:bookmarkEnd w:id="203"/>
    <w:bookmarkStart w:name="z220" w:id="204"/>
    <w:p>
      <w:pPr>
        <w:spacing w:after="0"/>
        <w:ind w:left="0"/>
        <w:jc w:val="both"/>
      </w:pPr>
      <w:r>
        <w:rPr>
          <w:rFonts w:ascii="Times New Roman"/>
          <w:b w:val="false"/>
          <w:i w:val="false"/>
          <w:color w:val="000000"/>
          <w:sz w:val="28"/>
        </w:rPr>
        <w:t>
      1) қызмет көрсетушінің басшысы;</w:t>
      </w:r>
    </w:p>
    <w:bookmarkEnd w:id="204"/>
    <w:bookmarkStart w:name="z221" w:id="205"/>
    <w:p>
      <w:pPr>
        <w:spacing w:after="0"/>
        <w:ind w:left="0"/>
        <w:jc w:val="both"/>
      </w:pPr>
      <w:r>
        <w:rPr>
          <w:rFonts w:ascii="Times New Roman"/>
          <w:b w:val="false"/>
          <w:i w:val="false"/>
          <w:color w:val="000000"/>
          <w:sz w:val="28"/>
        </w:rPr>
        <w:t>
      2) қызмет көрсетушінің кеңсе маманы;</w:t>
      </w:r>
    </w:p>
    <w:bookmarkEnd w:id="205"/>
    <w:bookmarkStart w:name="z222" w:id="206"/>
    <w:p>
      <w:pPr>
        <w:spacing w:after="0"/>
        <w:ind w:left="0"/>
        <w:jc w:val="both"/>
      </w:pPr>
      <w:r>
        <w:rPr>
          <w:rFonts w:ascii="Times New Roman"/>
          <w:b w:val="false"/>
          <w:i w:val="false"/>
          <w:color w:val="000000"/>
          <w:sz w:val="28"/>
        </w:rPr>
        <w:t>
      3) қызмет көрсетушінің жауапты орындаушысы.</w:t>
      </w:r>
    </w:p>
    <w:bookmarkEnd w:id="206"/>
    <w:bookmarkStart w:name="z223" w:id="207"/>
    <w:p>
      <w:pPr>
        <w:spacing w:after="0"/>
        <w:ind w:left="0"/>
        <w:jc w:val="both"/>
      </w:pPr>
      <w:r>
        <w:rPr>
          <w:rFonts w:ascii="Times New Roman"/>
          <w:b w:val="false"/>
          <w:i w:val="false"/>
          <w:color w:val="000000"/>
          <w:sz w:val="28"/>
        </w:rPr>
        <w:t>
      7. Құрылымдық бөлімшелер (қызметкерлер) арасындағы рәсім (әрекет) тәртібінің сипаттамасы, әрбір рәсім ұзақтығының көрсетілуімен қоса:</w:t>
      </w:r>
    </w:p>
    <w:bookmarkEnd w:id="207"/>
    <w:bookmarkStart w:name="z224" w:id="208"/>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208"/>
    <w:bookmarkStart w:name="z225" w:id="209"/>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209"/>
    <w:bookmarkStart w:name="z226" w:id="210"/>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bookmarkEnd w:id="210"/>
    <w:bookmarkStart w:name="z227" w:id="211"/>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End w:id="211"/>
    <w:bookmarkStart w:name="z228" w:id="212"/>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212"/>
    <w:bookmarkStart w:name="z229" w:id="213"/>
    <w:p>
      <w:pPr>
        <w:spacing w:after="0"/>
        <w:ind w:left="0"/>
        <w:jc w:val="both"/>
      </w:pPr>
      <w:r>
        <w:rPr>
          <w:rFonts w:ascii="Times New Roman"/>
          <w:b w:val="false"/>
          <w:i w:val="false"/>
          <w:color w:val="000000"/>
          <w:sz w:val="28"/>
        </w:rPr>
        <w:t>
      азаматтық хал актісін басқа тіркеуші органда тіркеу кезінде – 30 (отыз) күнтізбелік күн ішінде (қабылдау күні мемлекеттік қызмет көрсету мерзіміне кірмейді);</w:t>
      </w:r>
    </w:p>
    <w:bookmarkEnd w:id="213"/>
    <w:bookmarkStart w:name="z230" w:id="214"/>
    <w:p>
      <w:pPr>
        <w:spacing w:after="0"/>
        <w:ind w:left="0"/>
        <w:jc w:val="both"/>
      </w:pPr>
      <w:r>
        <w:rPr>
          <w:rFonts w:ascii="Times New Roman"/>
          <w:b w:val="false"/>
          <w:i w:val="false"/>
          <w:color w:val="000000"/>
          <w:sz w:val="28"/>
        </w:rPr>
        <w:t>
      4) қызметті көрсетушінің басшысы шешім қабылдайды және 30 (отыз) минут ішінде мемлекеттік қызмет көрсету нәтижесі жобасына қол қояды.</w:t>
      </w:r>
    </w:p>
    <w:bookmarkEnd w:id="214"/>
    <w:bookmarkStart w:name="z231" w:id="215"/>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 ішінде.</w:t>
      </w:r>
    </w:p>
    <w:bookmarkEnd w:id="215"/>
    <w:bookmarkStart w:name="z232" w:id="216"/>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16"/>
    <w:bookmarkStart w:name="z233" w:id="217"/>
    <w:p>
      <w:pPr>
        <w:spacing w:after="0"/>
        <w:ind w:left="0"/>
        <w:jc w:val="both"/>
      </w:pPr>
      <w:r>
        <w:rPr>
          <w:rFonts w:ascii="Times New Roman"/>
          <w:b w:val="false"/>
          <w:i w:val="false"/>
          <w:color w:val="000000"/>
          <w:sz w:val="28"/>
        </w:rPr>
        <w:t xml:space="preserve">
      8. Мемлекеттік корпорацияға жүгіну тәртібінің сипаттамасы, қызмет қабылдаушы сұранысының қаралу ұзақтығы: </w:t>
      </w:r>
    </w:p>
    <w:bookmarkEnd w:id="217"/>
    <w:bookmarkStart w:name="z234" w:id="218"/>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218"/>
    <w:bookmarkStart w:name="z235" w:id="219"/>
    <w:p>
      <w:pPr>
        <w:spacing w:after="0"/>
        <w:ind w:left="0"/>
        <w:jc w:val="both"/>
      </w:pPr>
      <w:r>
        <w:rPr>
          <w:rFonts w:ascii="Times New Roman"/>
          <w:b w:val="false"/>
          <w:i w:val="false"/>
          <w:color w:val="000000"/>
          <w:sz w:val="28"/>
        </w:rPr>
        <w:t>
      1) Мемлекеттік корпорация қызметкері:</w:t>
      </w:r>
    </w:p>
    <w:bookmarkEnd w:id="219"/>
    <w:bookmarkStart w:name="z236" w:id="220"/>
    <w:p>
      <w:pPr>
        <w:spacing w:after="0"/>
        <w:ind w:left="0"/>
        <w:jc w:val="both"/>
      </w:pPr>
      <w:r>
        <w:rPr>
          <w:rFonts w:ascii="Times New Roman"/>
          <w:b w:val="false"/>
          <w:i w:val="false"/>
          <w:color w:val="000000"/>
          <w:sz w:val="28"/>
        </w:rPr>
        <w:t xml:space="preserve">
      өтініштің дұрыс толтырылуын және құжаттар пакетінің толықтығын тексереді, қызмет қабылдаушы ұсынған құжаттар көшірмелерін салыстырады; </w:t>
      </w:r>
    </w:p>
    <w:bookmarkEnd w:id="220"/>
    <w:bookmarkStart w:name="z237" w:id="221"/>
    <w:p>
      <w:pPr>
        <w:spacing w:after="0"/>
        <w:ind w:left="0"/>
        <w:jc w:val="both"/>
      </w:pPr>
      <w:r>
        <w:rPr>
          <w:rFonts w:ascii="Times New Roman"/>
          <w:b w:val="false"/>
          <w:i w:val="false"/>
          <w:color w:val="000000"/>
          <w:sz w:val="28"/>
        </w:rPr>
        <w:t>
      құжаттар толық ұсынылған жағдайда, Мемлекеттік корпорация қызметкері оларды "Мемлекеттік корпорацияға арналған интегралданған ақпараттық жүйе" ақпараттық жүйесіне тіркейді (бұдан әрі – МК-ға арналған ШАЖ);</w:t>
      </w:r>
    </w:p>
    <w:bookmarkEnd w:id="221"/>
    <w:bookmarkStart w:name="z238" w:id="222"/>
    <w:p>
      <w:pPr>
        <w:spacing w:after="0"/>
        <w:ind w:left="0"/>
        <w:jc w:val="both"/>
      </w:pPr>
      <w:r>
        <w:rPr>
          <w:rFonts w:ascii="Times New Roman"/>
          <w:b w:val="false"/>
          <w:i w:val="false"/>
          <w:color w:val="000000"/>
          <w:sz w:val="28"/>
        </w:rPr>
        <w:t>
      қызмет қабылдаушының тұлғасын идентификациялап, ол туралы мәлімет пен ұсынылған құжаттар тізімін МК-ға арналған ШАЖ-ға енгізеді;</w:t>
      </w:r>
    </w:p>
    <w:bookmarkEnd w:id="222"/>
    <w:bookmarkStart w:name="z239" w:id="223"/>
    <w:p>
      <w:pPr>
        <w:spacing w:after="0"/>
        <w:ind w:left="0"/>
        <w:jc w:val="both"/>
      </w:pPr>
      <w:r>
        <w:rPr>
          <w:rFonts w:ascii="Times New Roman"/>
          <w:b w:val="false"/>
          <w:i w:val="false"/>
          <w:color w:val="000000"/>
          <w:sz w:val="28"/>
        </w:rPr>
        <w:t>
      өзгесі Қазақстан Республикасы заңында қарастырылмаған жағдайда, заңның қорғалушы құпиясын құрайтын, ақпараттық жүйелердегі мәліметтерді пайдалануға қызмет қабылдаушының жазбаша келісімін алады;</w:t>
      </w:r>
    </w:p>
    <w:bookmarkEnd w:id="223"/>
    <w:bookmarkStart w:name="z240" w:id="224"/>
    <w:p>
      <w:pPr>
        <w:spacing w:after="0"/>
        <w:ind w:left="0"/>
        <w:jc w:val="both"/>
      </w:pPr>
      <w:r>
        <w:rPr>
          <w:rFonts w:ascii="Times New Roman"/>
          <w:b w:val="false"/>
          <w:i w:val="false"/>
          <w:color w:val="000000"/>
          <w:sz w:val="28"/>
        </w:rPr>
        <w:t>
      тиісті құжаттарды қабылдағаны жөнінде қызмет қабылдаушыға қолхат береді;</w:t>
      </w:r>
    </w:p>
    <w:bookmarkEnd w:id="224"/>
    <w:bookmarkStart w:name="z241" w:id="225"/>
    <w:p>
      <w:pPr>
        <w:spacing w:after="0"/>
        <w:ind w:left="0"/>
        <w:jc w:val="both"/>
      </w:pPr>
      <w:r>
        <w:rPr>
          <w:rFonts w:ascii="Times New Roman"/>
          <w:b w:val="false"/>
          <w:i w:val="false"/>
          <w:color w:val="000000"/>
          <w:sz w:val="28"/>
        </w:rPr>
        <w:t xml:space="preserve">
      қызмет қабылдаушы құжаттар пакетін толық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формаға сай құжаттарды қабылдаудан бас тарту туралы қолхат береді (он бес минуттан артық емес);</w:t>
      </w:r>
    </w:p>
    <w:bookmarkEnd w:id="225"/>
    <w:bookmarkStart w:name="z242" w:id="226"/>
    <w:p>
      <w:pPr>
        <w:spacing w:after="0"/>
        <w:ind w:left="0"/>
        <w:jc w:val="both"/>
      </w:pPr>
      <w:r>
        <w:rPr>
          <w:rFonts w:ascii="Times New Roman"/>
          <w:b w:val="false"/>
          <w:i w:val="false"/>
          <w:color w:val="000000"/>
          <w:sz w:val="28"/>
        </w:rPr>
        <w:t>
      2) Мемлекеттік корпорация қызметкері құжаттар пакетін дайындап, оны қызмет көрсетушіге курьерлік немесе бұл байланысқа өкілетті басқа орган арқылы жолдайды (бір жұмыс күнінен артық емес);</w:t>
      </w:r>
    </w:p>
    <w:bookmarkEnd w:id="226"/>
    <w:bookmarkStart w:name="z243" w:id="227"/>
    <w:p>
      <w:pPr>
        <w:spacing w:after="0"/>
        <w:ind w:left="0"/>
        <w:jc w:val="both"/>
      </w:pPr>
      <w:r>
        <w:rPr>
          <w:rFonts w:ascii="Times New Roman"/>
          <w:b w:val="false"/>
          <w:i w:val="false"/>
          <w:color w:val="000000"/>
          <w:sz w:val="28"/>
        </w:rPr>
        <w:t>
      құжаттардың берілуі Мемлекеттік корпорация, тиісті құжаттарды қабылдау туралы қолхатта көрсетілген мерзімде жүзеге асады;</w:t>
      </w:r>
    </w:p>
    <w:bookmarkEnd w:id="227"/>
    <w:bookmarkStart w:name="z244" w:id="228"/>
    <w:p>
      <w:pPr>
        <w:spacing w:after="0"/>
        <w:ind w:left="0"/>
        <w:jc w:val="both"/>
      </w:pPr>
      <w:r>
        <w:rPr>
          <w:rFonts w:ascii="Times New Roman"/>
          <w:b w:val="false"/>
          <w:i w:val="false"/>
          <w:color w:val="000000"/>
          <w:sz w:val="28"/>
        </w:rPr>
        <w:t>
      3) Мемлекеттік корпорация қызметкері, қолхатқа сәйкес, қызмет қабылдаушы (немесе оның нотариалды куәландырылған сенімхат бойынша өкілі) жеке куәлігін ұсынған жағдайда, "электронды кезек" талонын береді (он бес минут артық емес);</w:t>
      </w:r>
    </w:p>
    <w:bookmarkEnd w:id="228"/>
    <w:bookmarkStart w:name="z245" w:id="229"/>
    <w:p>
      <w:pPr>
        <w:spacing w:after="0"/>
        <w:ind w:left="0"/>
        <w:jc w:val="both"/>
      </w:pPr>
      <w:r>
        <w:rPr>
          <w:rFonts w:ascii="Times New Roman"/>
          <w:b w:val="false"/>
          <w:i w:val="false"/>
          <w:color w:val="000000"/>
          <w:sz w:val="28"/>
        </w:rPr>
        <w:t>
      4) қызмет қабылдаушы (немесе оның нотариалды куәландырылған сенімхат бойынша өкілі) жеке куәлігін ұсынған жағдайда, Мемлекеттік корпорация қызметкері мемлекеттік қызмет көрсету нәтижесін береді (он бес минут мин артық емес).</w:t>
      </w:r>
    </w:p>
    <w:bookmarkEnd w:id="229"/>
    <w:bookmarkStart w:name="z246" w:id="230"/>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230"/>
    <w:bookmarkStart w:name="z247" w:id="231"/>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231"/>
    <w:bookmarkStart w:name="z248" w:id="232"/>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232"/>
    <w:bookmarkStart w:name="z249" w:id="233"/>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233"/>
    <w:bookmarkStart w:name="z250" w:id="234"/>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234"/>
    <w:bookmarkStart w:name="z251" w:id="235"/>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235"/>
    <w:bookmarkStart w:name="z252" w:id="236"/>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236"/>
    <w:bookmarkStart w:name="z253" w:id="237"/>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237"/>
    <w:bookmarkStart w:name="z254" w:id="238"/>
    <w:p>
      <w:pPr>
        <w:spacing w:after="0"/>
        <w:ind w:left="0"/>
        <w:jc w:val="both"/>
      </w:pPr>
      <w:r>
        <w:rPr>
          <w:rFonts w:ascii="Times New Roman"/>
          <w:b w:val="false"/>
          <w:i w:val="false"/>
          <w:color w:val="000000"/>
          <w:sz w:val="28"/>
        </w:rPr>
        <w:t>
      8) 7-үдеріс – қағаз түрде құжатты АХАТ АЖ тіркеу;</w:t>
      </w:r>
    </w:p>
    <w:bookmarkEnd w:id="238"/>
    <w:bookmarkStart w:name="z255" w:id="239"/>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239"/>
    <w:bookmarkStart w:name="z256" w:id="240"/>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240"/>
    <w:bookmarkStart w:name="z257" w:id="241"/>
    <w:p>
      <w:pPr>
        <w:spacing w:after="0"/>
        <w:ind w:left="0"/>
        <w:jc w:val="both"/>
      </w:pPr>
      <w:r>
        <w:rPr>
          <w:rFonts w:ascii="Times New Roman"/>
          <w:b w:val="false"/>
          <w:i w:val="false"/>
          <w:color w:val="000000"/>
          <w:sz w:val="28"/>
        </w:rPr>
        <w:t xml:space="preserve">
      11) 9-үдеріс – көрсетілетін қызметті алушының МК қызметкері арқылы қызмет қорытындысын (хабарлама) алуы. </w:t>
      </w:r>
    </w:p>
    <w:bookmarkEnd w:id="241"/>
    <w:bookmarkStart w:name="z258" w:id="242"/>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 </w:t>
      </w:r>
    </w:p>
    <w:bookmarkEnd w:id="242"/>
    <w:bookmarkStart w:name="z259" w:id="243"/>
    <w:p>
      <w:pPr>
        <w:spacing w:after="0"/>
        <w:ind w:left="0"/>
        <w:jc w:val="both"/>
      </w:pPr>
      <w:r>
        <w:rPr>
          <w:rFonts w:ascii="Times New Roman"/>
          <w:b w:val="false"/>
          <w:i w:val="false"/>
          <w:color w:val="000000"/>
          <w:sz w:val="28"/>
        </w:rPr>
        <w:t>
      10. Өтініш пен портал арқылы қызмет қабылдаушының мемлекеттік қызмет алу реттілігінің сипаттамасы:</w:t>
      </w:r>
    </w:p>
    <w:bookmarkEnd w:id="243"/>
    <w:bookmarkStart w:name="z260" w:id="244"/>
    <w:p>
      <w:pPr>
        <w:spacing w:after="0"/>
        <w:ind w:left="0"/>
        <w:jc w:val="both"/>
      </w:pPr>
      <w:r>
        <w:rPr>
          <w:rFonts w:ascii="Times New Roman"/>
          <w:b w:val="false"/>
          <w:i w:val="false"/>
          <w:color w:val="000000"/>
          <w:sz w:val="28"/>
        </w:rPr>
        <w:t>
      1 үдеріс– қызмет қабылдаушының мемлекеттік қызмет қабылдау үшін порталға БИН және құпия сөзін енгізу үдерісі (автоматизация үдерісі);</w:t>
      </w:r>
    </w:p>
    <w:bookmarkEnd w:id="244"/>
    <w:bookmarkStart w:name="z261" w:id="245"/>
    <w:p>
      <w:pPr>
        <w:spacing w:after="0"/>
        <w:ind w:left="0"/>
        <w:jc w:val="both"/>
      </w:pPr>
      <w:r>
        <w:rPr>
          <w:rFonts w:ascii="Times New Roman"/>
          <w:b w:val="false"/>
          <w:i w:val="false"/>
          <w:color w:val="000000"/>
          <w:sz w:val="28"/>
        </w:rPr>
        <w:t>
      1 шарт – БИН және құпия сөз арқылы тіркелген қызмет қабылдаушы жөніндегі мәліметтердің растығын тексеру;</w:t>
      </w:r>
    </w:p>
    <w:bookmarkEnd w:id="245"/>
    <w:bookmarkStart w:name="z262" w:id="246"/>
    <w:p>
      <w:pPr>
        <w:spacing w:after="0"/>
        <w:ind w:left="0"/>
        <w:jc w:val="both"/>
      </w:pPr>
      <w:r>
        <w:rPr>
          <w:rFonts w:ascii="Times New Roman"/>
          <w:b w:val="false"/>
          <w:i w:val="false"/>
          <w:color w:val="000000"/>
          <w:sz w:val="28"/>
        </w:rPr>
        <w:t>
      2 үдеріс – қызмет қабылдаушы мәліметтеріндегі бұзушылықтарға байланысты, порталда автоматизация жасаудан бас тарту жөнінде хабарлама жасау;</w:t>
      </w:r>
    </w:p>
    <w:bookmarkEnd w:id="246"/>
    <w:bookmarkStart w:name="z263" w:id="247"/>
    <w:p>
      <w:pPr>
        <w:spacing w:after="0"/>
        <w:ind w:left="0"/>
        <w:jc w:val="both"/>
      </w:pPr>
      <w:r>
        <w:rPr>
          <w:rFonts w:ascii="Times New Roman"/>
          <w:b w:val="false"/>
          <w:i w:val="false"/>
          <w:color w:val="000000"/>
          <w:sz w:val="28"/>
        </w:rPr>
        <w:t>
      3 үдеріс – қызмет қабылдаушының мемлекеттік қызметті таңдауы, қызмет көрсетуге сұраныс формасын экранға шығару және құрылымы мен форматтық талаптарын ескере отырып, қызмет қабылдаушының форманы (мәліметтер енгізу) толтыруы;</w:t>
      </w:r>
    </w:p>
    <w:bookmarkEnd w:id="247"/>
    <w:bookmarkStart w:name="z264" w:id="248"/>
    <w:p>
      <w:pPr>
        <w:spacing w:after="0"/>
        <w:ind w:left="0"/>
        <w:jc w:val="both"/>
      </w:pPr>
      <w:r>
        <w:rPr>
          <w:rFonts w:ascii="Times New Roman"/>
          <w:b w:val="false"/>
          <w:i w:val="false"/>
          <w:color w:val="000000"/>
          <w:sz w:val="28"/>
        </w:rPr>
        <w:t>
      4 үдеріс – қызмет қабылдаушының толтырылған формаға (тіркелген сканерленген құжаттың енгізілген мәліметтерінің), мемлекеттік қызмет қабылдау сұранысына ЭСҚ арқылы қол қоюы;</w:t>
      </w:r>
    </w:p>
    <w:bookmarkEnd w:id="248"/>
    <w:bookmarkStart w:name="z265" w:id="249"/>
    <w:p>
      <w:pPr>
        <w:spacing w:after="0"/>
        <w:ind w:left="0"/>
        <w:jc w:val="both"/>
      </w:pPr>
      <w:r>
        <w:rPr>
          <w:rFonts w:ascii="Times New Roman"/>
          <w:b w:val="false"/>
          <w:i w:val="false"/>
          <w:color w:val="000000"/>
          <w:sz w:val="28"/>
        </w:rPr>
        <w:t>
      2 шарт – идентификацияланған мәліметтердің сәйкестілігін тексеру (БИН және сұраныста көрсетілген БИН арасында, ЭСҚ тіркеу куәлігінде және порталдағы қайтарылған (жойылған) тіркелген куәліктердің арасында жоқтығын);</w:t>
      </w:r>
    </w:p>
    <w:bookmarkEnd w:id="249"/>
    <w:bookmarkStart w:name="z266" w:id="250"/>
    <w:p>
      <w:pPr>
        <w:spacing w:after="0"/>
        <w:ind w:left="0"/>
        <w:jc w:val="both"/>
      </w:pPr>
      <w:r>
        <w:rPr>
          <w:rFonts w:ascii="Times New Roman"/>
          <w:b w:val="false"/>
          <w:i w:val="false"/>
          <w:color w:val="000000"/>
          <w:sz w:val="28"/>
        </w:rPr>
        <w:t>
      5 үдеріс – қызмет қабылдаушының ЭСҚ шынайылығының расталмауына байланысты, сұралған мемлекеттік қызметті көрсетуден бас тарту жөнінде хабарлама жасау;</w:t>
      </w:r>
    </w:p>
    <w:bookmarkEnd w:id="250"/>
    <w:bookmarkStart w:name="z267" w:id="251"/>
    <w:p>
      <w:pPr>
        <w:spacing w:after="0"/>
        <w:ind w:left="0"/>
        <w:jc w:val="both"/>
      </w:pPr>
      <w:r>
        <w:rPr>
          <w:rFonts w:ascii="Times New Roman"/>
          <w:b w:val="false"/>
          <w:i w:val="false"/>
          <w:color w:val="000000"/>
          <w:sz w:val="28"/>
        </w:rPr>
        <w:t>
      6 үдеріс – қызмет қабылдаушының ЭСҚ-сы қойылған электронды құжатты (қызмет қабылдаушының сұранысын) ЭҮШ/АЭҮШ арқылы ЖАО АЖ-ға жолдау және мемлекеттік қызметті қызмет көрсетушінің жауапты орындаушысының өңдеуі;</w:t>
      </w:r>
    </w:p>
    <w:bookmarkEnd w:id="251"/>
    <w:bookmarkStart w:name="z268" w:id="252"/>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 нәтижесін құруы. Электронды құжат маманның ЭСҚ арқылы құрылып, порталдағы қызмет қабылдаушының жеке кабинетіне жіберіледі.</w:t>
      </w:r>
    </w:p>
    <w:bookmarkEnd w:id="252"/>
    <w:bookmarkStart w:name="z269" w:id="253"/>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портал арқылы электронды мемлекеттік қызмет көрсету кезіндегі қызметтік өзара әрекеттестіктің диаграммасы көрсетілген.</w:t>
      </w:r>
    </w:p>
    <w:bookmarkEnd w:id="253"/>
    <w:bookmarkStart w:name="z270" w:id="254"/>
    <w:p>
      <w:pPr>
        <w:spacing w:after="0"/>
        <w:ind w:left="0"/>
        <w:jc w:val="both"/>
      </w:pPr>
      <w:r>
        <w:rPr>
          <w:rFonts w:ascii="Times New Roman"/>
          <w:b w:val="false"/>
          <w:i w:val="false"/>
          <w:color w:val="000000"/>
          <w:sz w:val="28"/>
        </w:rPr>
        <w:t xml:space="preserve">
      11. Рәсімдер (іс-әрекеттер) реттілігінің, мемлекеттік қызмет көрсету барысында қызмет көрсетушінің құрылымдық бөлімшелерінің (қызметкерлердің) өзара әрекеттестіктерінің толық сипаттамасы, сонымен қатар, өзге қызмет көрсетушілер мен (немесе) Мемлекеттік корпорациясымен өзара әрекеттесу және мемлекеттік қызмет көрсетуде ақпараттық жүйелерді қолдану тәртібінің сипаттамасы "Азаматтық хал актілерін тіркеу туралы қайталама куәліктер немесе анықтамалар беру" мемлекеттік қызмет көрсету бизнес-үдеріс анықтамасында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1 қосымша</w:t>
            </w:r>
          </w:p>
        </w:tc>
      </w:tr>
    </w:tbl>
    <w:bookmarkStart w:name="z272" w:id="255"/>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255"/>
    <w:bookmarkStart w:name="z27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57"/>
    <w:p>
      <w:pPr>
        <w:spacing w:after="0"/>
        <w:ind w:left="0"/>
        <w:jc w:val="left"/>
      </w:pPr>
      <w:r>
        <w:rPr>
          <w:rFonts w:ascii="Times New Roman"/>
          <w:b/>
          <w:i w:val="false"/>
          <w:color w:val="000000"/>
        </w:rPr>
        <w:t xml:space="preserve"> Шартты белгілер:</w:t>
      </w:r>
    </w:p>
    <w:bookmarkEnd w:id="257"/>
    <w:bookmarkStart w:name="z275"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68453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453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2 қосымша</w:t>
            </w:r>
          </w:p>
        </w:tc>
      </w:tr>
    </w:tbl>
    <w:bookmarkStart w:name="z277" w:id="259"/>
    <w:p>
      <w:pPr>
        <w:spacing w:after="0"/>
        <w:ind w:left="0"/>
        <w:jc w:val="left"/>
      </w:pPr>
      <w:r>
        <w:rPr>
          <w:rFonts w:ascii="Times New Roman"/>
          <w:b/>
          <w:i w:val="false"/>
          <w:color w:val="000000"/>
        </w:rPr>
        <w:t xml:space="preserve"> Портал арқылы электронды мемлекеттік қызмет көрсету кезіндегі қызметтік өзара әрекеттестіктің диаграммасы</w:t>
      </w:r>
    </w:p>
    <w:bookmarkEnd w:id="259"/>
    <w:bookmarkStart w:name="z278"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772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72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61"/>
    <w:p>
      <w:pPr>
        <w:spacing w:after="0"/>
        <w:ind w:left="0"/>
        <w:jc w:val="left"/>
      </w:pPr>
      <w:r>
        <w:rPr>
          <w:rFonts w:ascii="Times New Roman"/>
          <w:b/>
          <w:i w:val="false"/>
          <w:color w:val="000000"/>
        </w:rPr>
        <w:t xml:space="preserve"> Белгілеу шарты:</w:t>
      </w:r>
    </w:p>
    <w:bookmarkEnd w:id="261"/>
    <w:bookmarkStart w:name="z280"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6629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294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3 қосымша</w:t>
            </w:r>
          </w:p>
        </w:tc>
      </w:tr>
    </w:tbl>
    <w:bookmarkStart w:name="z282" w:id="263"/>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 бизнес-үдеріс анықтамасы</w:t>
      </w:r>
    </w:p>
    <w:bookmarkEnd w:id="263"/>
    <w:bookmarkStart w:name="z283"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65"/>
    <w:p>
      <w:pPr>
        <w:spacing w:after="0"/>
        <w:ind w:left="0"/>
        <w:jc w:val="left"/>
      </w:pPr>
      <w:r>
        <w:rPr>
          <w:rFonts w:ascii="Times New Roman"/>
          <w:b/>
          <w:i w:val="false"/>
          <w:color w:val="000000"/>
        </w:rPr>
        <w:t xml:space="preserve"> Белгілеу шарты:</w:t>
      </w:r>
    </w:p>
    <w:bookmarkEnd w:id="265"/>
    <w:bookmarkStart w:name="z28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226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26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288" w:id="267"/>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67"/>
    <w:bookmarkStart w:name="z289" w:id="268"/>
    <w:p>
      <w:pPr>
        <w:spacing w:after="0"/>
        <w:ind w:left="0"/>
        <w:jc w:val="left"/>
      </w:pPr>
      <w:r>
        <w:rPr>
          <w:rFonts w:ascii="Times New Roman"/>
          <w:b/>
          <w:i w:val="false"/>
          <w:color w:val="000000"/>
        </w:rPr>
        <w:t xml:space="preserve"> 1-Тарау. Жалпы ережелер</w:t>
      </w:r>
    </w:p>
    <w:bookmarkEnd w:id="268"/>
    <w:bookmarkStart w:name="z290" w:id="269"/>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Қарағанды облысының аудан, қалалардың жергілікті атқарушы органдары көрсетеді (бұдан әрі – көрсетілетін қызмет берушілер).</w:t>
      </w:r>
    </w:p>
    <w:bookmarkEnd w:id="269"/>
    <w:bookmarkStart w:name="z291" w:id="270"/>
    <w:p>
      <w:pPr>
        <w:spacing w:after="0"/>
        <w:ind w:left="0"/>
        <w:jc w:val="both"/>
      </w:pPr>
      <w:r>
        <w:rPr>
          <w:rFonts w:ascii="Times New Roman"/>
          <w:b w:val="false"/>
          <w:i w:val="false"/>
          <w:color w:val="000000"/>
          <w:sz w:val="28"/>
        </w:rPr>
        <w:t>
      2. Мемлекеттік қызмет көрсету нысаны: қағаз түрінде.</w:t>
      </w:r>
    </w:p>
    <w:bookmarkEnd w:id="270"/>
    <w:bookmarkStart w:name="z292" w:id="271"/>
    <w:p>
      <w:pPr>
        <w:spacing w:after="0"/>
        <w:ind w:left="0"/>
        <w:jc w:val="both"/>
      </w:pPr>
      <w:r>
        <w:rPr>
          <w:rFonts w:ascii="Times New Roman"/>
          <w:b w:val="false"/>
          <w:i w:val="false"/>
          <w:color w:val="000000"/>
          <w:sz w:val="28"/>
        </w:rPr>
        <w:t>
      3. Мемлекеттік қызметті көрсетудің нәтижесі:</w:t>
      </w:r>
    </w:p>
    <w:bookmarkEnd w:id="271"/>
    <w:bookmarkStart w:name="z293" w:id="272"/>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"Әке болуды анықтауды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272"/>
    <w:bookmarkStart w:name="z294" w:id="27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 арқылы жүзеге асырылады.</w:t>
      </w:r>
    </w:p>
    <w:bookmarkEnd w:id="273"/>
    <w:bookmarkStart w:name="z295" w:id="274"/>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74"/>
    <w:bookmarkStart w:name="z296" w:id="275"/>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5"/>
    <w:bookmarkStart w:name="z297" w:id="276"/>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276"/>
    <w:bookmarkStart w:name="z298" w:id="277"/>
    <w:p>
      <w:pPr>
        <w:spacing w:after="0"/>
        <w:ind w:left="0"/>
        <w:jc w:val="both"/>
      </w:pPr>
      <w:r>
        <w:rPr>
          <w:rFonts w:ascii="Times New Roman"/>
          <w:b w:val="false"/>
          <w:i w:val="false"/>
          <w:color w:val="000000"/>
          <w:sz w:val="28"/>
        </w:rPr>
        <w:t>
      5. Мемлекеттік қызметті көрсету үрдісінің құрамына кіретін рәсімдер (іс әрекеттер), орындау мерзімі:</w:t>
      </w:r>
    </w:p>
    <w:bookmarkEnd w:id="277"/>
    <w:bookmarkStart w:name="z299" w:id="278"/>
    <w:p>
      <w:pPr>
        <w:spacing w:after="0"/>
        <w:ind w:left="0"/>
        <w:jc w:val="both"/>
      </w:pPr>
      <w:r>
        <w:rPr>
          <w:rFonts w:ascii="Times New Roman"/>
          <w:b w:val="false"/>
          <w:i w:val="false"/>
          <w:color w:val="000000"/>
          <w:sz w:val="28"/>
        </w:rPr>
        <w:t xml:space="preserve">
      1) көрсетілетін қызмет көрсетушінің кеңсе маманы мемлекеттік қызмет көрстеу үшін өтініш және Стандарттың </w:t>
      </w:r>
      <w:r>
        <w:rPr>
          <w:rFonts w:ascii="Times New Roman"/>
          <w:b w:val="false"/>
          <w:i w:val="false"/>
          <w:color w:val="000000"/>
          <w:sz w:val="28"/>
        </w:rPr>
        <w:t>9 тармағынмен</w:t>
      </w:r>
      <w:r>
        <w:rPr>
          <w:rFonts w:ascii="Times New Roman"/>
          <w:b w:val="false"/>
          <w:i w:val="false"/>
          <w:color w:val="000000"/>
          <w:sz w:val="28"/>
        </w:rPr>
        <w:t xml:space="preserve"> көрсетілген қажетті құжаттарды қабылдап, көшірмелерін тексереді, көрсетілетін қызмет алушыға күні және уақыты көрсетілген және тіркелегені жөнінде ақпараты бар құжат береді – 20 (жиырма) минут ішінде;</w:t>
      </w:r>
    </w:p>
    <w:bookmarkEnd w:id="278"/>
    <w:bookmarkStart w:name="z300" w:id="279"/>
    <w:p>
      <w:pPr>
        <w:spacing w:after="0"/>
        <w:ind w:left="0"/>
        <w:jc w:val="both"/>
      </w:pPr>
      <w:r>
        <w:rPr>
          <w:rFonts w:ascii="Times New Roman"/>
          <w:b w:val="false"/>
          <w:i w:val="false"/>
          <w:color w:val="000000"/>
          <w:sz w:val="28"/>
        </w:rPr>
        <w:t>
      нәтиже - күні және уақыты көрсетілген және тіркелегені жөнінде ақпараты бар құжат;</w:t>
      </w:r>
    </w:p>
    <w:bookmarkEnd w:id="279"/>
    <w:bookmarkStart w:name="z301" w:id="280"/>
    <w:p>
      <w:pPr>
        <w:spacing w:after="0"/>
        <w:ind w:left="0"/>
        <w:jc w:val="both"/>
      </w:pPr>
      <w:r>
        <w:rPr>
          <w:rFonts w:ascii="Times New Roman"/>
          <w:b w:val="false"/>
          <w:i w:val="false"/>
          <w:color w:val="000000"/>
          <w:sz w:val="28"/>
        </w:rPr>
        <w:t>
      2) қызмет көрсетушінің кеңсе маманы өтінішті басшыға жібереді – 30 (отыз) минут ішінде;</w:t>
      </w:r>
    </w:p>
    <w:bookmarkEnd w:id="280"/>
    <w:bookmarkStart w:name="z302" w:id="281"/>
    <w:p>
      <w:pPr>
        <w:spacing w:after="0"/>
        <w:ind w:left="0"/>
        <w:jc w:val="both"/>
      </w:pPr>
      <w:r>
        <w:rPr>
          <w:rFonts w:ascii="Times New Roman"/>
          <w:b w:val="false"/>
          <w:i w:val="false"/>
          <w:color w:val="000000"/>
          <w:sz w:val="28"/>
        </w:rPr>
        <w:t>
      нәтиже - өтінішті және құжаттарды басшының қарауына жіберу;</w:t>
      </w:r>
    </w:p>
    <w:bookmarkEnd w:id="281"/>
    <w:bookmarkStart w:name="z303" w:id="282"/>
    <w:p>
      <w:pPr>
        <w:spacing w:after="0"/>
        <w:ind w:left="0"/>
        <w:jc w:val="both"/>
      </w:pPr>
      <w:r>
        <w:rPr>
          <w:rFonts w:ascii="Times New Roman"/>
          <w:b w:val="false"/>
          <w:i w:val="false"/>
          <w:color w:val="000000"/>
          <w:sz w:val="28"/>
        </w:rPr>
        <w:t>
      3) қызмет көрсетушінің басшысы орындаушыны белгілейді, орындау үшін тиісті бұрыштама қояды – 30 (отыз) минут;</w:t>
      </w:r>
    </w:p>
    <w:bookmarkEnd w:id="282"/>
    <w:bookmarkStart w:name="z304" w:id="283"/>
    <w:p>
      <w:pPr>
        <w:spacing w:after="0"/>
        <w:ind w:left="0"/>
        <w:jc w:val="both"/>
      </w:pPr>
      <w:r>
        <w:rPr>
          <w:rFonts w:ascii="Times New Roman"/>
          <w:b w:val="false"/>
          <w:i w:val="false"/>
          <w:color w:val="000000"/>
          <w:sz w:val="28"/>
        </w:rPr>
        <w:t>
      нәтиже – бұрыштама қойылады және орындаушыға жолданады;</w:t>
      </w:r>
    </w:p>
    <w:bookmarkEnd w:id="283"/>
    <w:bookmarkStart w:name="z305" w:id="284"/>
    <w:p>
      <w:pPr>
        <w:spacing w:after="0"/>
        <w:ind w:left="0"/>
        <w:jc w:val="both"/>
      </w:pPr>
      <w:r>
        <w:rPr>
          <w:rFonts w:ascii="Times New Roman"/>
          <w:b w:val="false"/>
          <w:i w:val="false"/>
          <w:color w:val="000000"/>
          <w:sz w:val="28"/>
        </w:rPr>
        <w:t>
      4) көрсетілетін қызметті көрсетушінің жауапты орындаушысы өтінішті қойылған талаптарға сәйкестігін қарайды және көрсетілетін мемлекеттік қызметтің нәтижесін құжаттарды тапсырған сәттен бастап дайындайды,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284"/>
    <w:bookmarkStart w:name="z306" w:id="285"/>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285"/>
    <w:bookmarkStart w:name="z307" w:id="28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86"/>
    <w:bookmarkStart w:name="z308" w:id="287"/>
    <w:p>
      <w:pPr>
        <w:spacing w:after="0"/>
        <w:ind w:left="0"/>
        <w:jc w:val="both"/>
      </w:pPr>
      <w:r>
        <w:rPr>
          <w:rFonts w:ascii="Times New Roman"/>
          <w:b w:val="false"/>
          <w:i w:val="false"/>
          <w:color w:val="000000"/>
          <w:sz w:val="28"/>
        </w:rPr>
        <w:t>
      нәтиже – мемлекеттік қызмет көрсету нәтижесінің жобасы басшыға қол қоюға беріледі;</w:t>
      </w:r>
    </w:p>
    <w:bookmarkEnd w:id="287"/>
    <w:bookmarkStart w:name="z309" w:id="288"/>
    <w:p>
      <w:pPr>
        <w:spacing w:after="0"/>
        <w:ind w:left="0"/>
        <w:jc w:val="both"/>
      </w:pPr>
      <w:r>
        <w:rPr>
          <w:rFonts w:ascii="Times New Roman"/>
          <w:b w:val="false"/>
          <w:i w:val="false"/>
          <w:color w:val="000000"/>
          <w:sz w:val="28"/>
        </w:rPr>
        <w:t>
      5) көрсетілетін мемлекеттік қызметті көрсетушінің басшысы шешім қабылдайды және көрсетілетін мемлекеттік қызметтің нәтижесінің жобасына басшы қол қояды – 30 (отыз) минут ішінде;</w:t>
      </w:r>
    </w:p>
    <w:bookmarkEnd w:id="288"/>
    <w:bookmarkStart w:name="z310" w:id="289"/>
    <w:p>
      <w:pPr>
        <w:spacing w:after="0"/>
        <w:ind w:left="0"/>
        <w:jc w:val="both"/>
      </w:pPr>
      <w:r>
        <w:rPr>
          <w:rFonts w:ascii="Times New Roman"/>
          <w:b w:val="false"/>
          <w:i w:val="false"/>
          <w:color w:val="000000"/>
          <w:sz w:val="28"/>
        </w:rPr>
        <w:t xml:space="preserve">
      нәтиже - қол қойылған көрсетілетін мемлекеттік қызметтің нәтижесінің жобасы; </w:t>
      </w:r>
    </w:p>
    <w:bookmarkEnd w:id="289"/>
    <w:bookmarkStart w:name="z311" w:id="290"/>
    <w:p>
      <w:pPr>
        <w:spacing w:after="0"/>
        <w:ind w:left="0"/>
        <w:jc w:val="both"/>
      </w:pPr>
      <w:r>
        <w:rPr>
          <w:rFonts w:ascii="Times New Roman"/>
          <w:b w:val="false"/>
          <w:i w:val="false"/>
          <w:color w:val="000000"/>
          <w:sz w:val="28"/>
        </w:rPr>
        <w:t>
      6) көрсетілетін мемлекеттік қызмет көрсетушінің кеңсе маман көрсетілген мемлекеттік қызметтің нәтижесін жеке тұлғаны куәләндіратын құжатты көрсетілгенде беріледі – 20 (жиырма) минут ішінде;</w:t>
      </w:r>
    </w:p>
    <w:bookmarkEnd w:id="290"/>
    <w:bookmarkStart w:name="z312" w:id="291"/>
    <w:p>
      <w:pPr>
        <w:spacing w:after="0"/>
        <w:ind w:left="0"/>
        <w:jc w:val="both"/>
      </w:pPr>
      <w:r>
        <w:rPr>
          <w:rFonts w:ascii="Times New Roman"/>
          <w:b w:val="false"/>
          <w:i w:val="false"/>
          <w:color w:val="000000"/>
          <w:sz w:val="28"/>
        </w:rPr>
        <w:t xml:space="preserve">
      нәтиже -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мемлекеттік қызмет көрсету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91"/>
    <w:bookmarkStart w:name="z313" w:id="292"/>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2"/>
    <w:bookmarkStart w:name="z314" w:id="293"/>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p>
    <w:bookmarkEnd w:id="293"/>
    <w:bookmarkStart w:name="z315" w:id="294"/>
    <w:p>
      <w:pPr>
        <w:spacing w:after="0"/>
        <w:ind w:left="0"/>
        <w:jc w:val="both"/>
      </w:pPr>
      <w:r>
        <w:rPr>
          <w:rFonts w:ascii="Times New Roman"/>
          <w:b w:val="false"/>
          <w:i w:val="false"/>
          <w:color w:val="000000"/>
          <w:sz w:val="28"/>
        </w:rPr>
        <w:t>
      1) қызмет көрсетушінің басшысы;</w:t>
      </w:r>
    </w:p>
    <w:bookmarkEnd w:id="294"/>
    <w:bookmarkStart w:name="z316" w:id="295"/>
    <w:p>
      <w:pPr>
        <w:spacing w:after="0"/>
        <w:ind w:left="0"/>
        <w:jc w:val="both"/>
      </w:pPr>
      <w:r>
        <w:rPr>
          <w:rFonts w:ascii="Times New Roman"/>
          <w:b w:val="false"/>
          <w:i w:val="false"/>
          <w:color w:val="000000"/>
          <w:sz w:val="28"/>
        </w:rPr>
        <w:t>
      2) қызмет көрсетушінің кеңсе маманы;</w:t>
      </w:r>
    </w:p>
    <w:bookmarkEnd w:id="295"/>
    <w:bookmarkStart w:name="z317" w:id="296"/>
    <w:p>
      <w:pPr>
        <w:spacing w:after="0"/>
        <w:ind w:left="0"/>
        <w:jc w:val="both"/>
      </w:pPr>
      <w:r>
        <w:rPr>
          <w:rFonts w:ascii="Times New Roman"/>
          <w:b w:val="false"/>
          <w:i w:val="false"/>
          <w:color w:val="000000"/>
          <w:sz w:val="28"/>
        </w:rPr>
        <w:t>
      3) қызмет көрсетушінің жауапты орындаушысы.</w:t>
      </w:r>
    </w:p>
    <w:bookmarkEnd w:id="296"/>
    <w:bookmarkStart w:name="z318" w:id="297"/>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p>
    <w:bookmarkEnd w:id="297"/>
    <w:bookmarkStart w:name="z319" w:id="298"/>
    <w:p>
      <w:pPr>
        <w:spacing w:after="0"/>
        <w:ind w:left="0"/>
        <w:jc w:val="both"/>
      </w:pPr>
      <w:r>
        <w:rPr>
          <w:rFonts w:ascii="Times New Roman"/>
          <w:b w:val="false"/>
          <w:i w:val="false"/>
          <w:color w:val="000000"/>
          <w:sz w:val="28"/>
        </w:rPr>
        <w:t xml:space="preserve">
      1) көрсетілетін қызмет көрсетушінің кеңсе маманы мемлекеттік қызмет көрстеу үшін өтініш және Стандарттың </w:t>
      </w:r>
      <w:r>
        <w:rPr>
          <w:rFonts w:ascii="Times New Roman"/>
          <w:b w:val="false"/>
          <w:i w:val="false"/>
          <w:color w:val="000000"/>
          <w:sz w:val="28"/>
        </w:rPr>
        <w:t>9 тармағынмен</w:t>
      </w:r>
      <w:r>
        <w:rPr>
          <w:rFonts w:ascii="Times New Roman"/>
          <w:b w:val="false"/>
          <w:i w:val="false"/>
          <w:color w:val="000000"/>
          <w:sz w:val="28"/>
        </w:rPr>
        <w:t xml:space="preserve"> көрсетілген қажетті құжаттарды қабылдап, көшірмелерін тексереді, көрсетілетін қызмет алушыға күні және уақыты көрсетілген және тіркелегені жөнінде ақпараты бар құжат береді – 20 (жиырма) минут ішінде;</w:t>
      </w:r>
    </w:p>
    <w:bookmarkEnd w:id="298"/>
    <w:bookmarkStart w:name="z320" w:id="299"/>
    <w:p>
      <w:pPr>
        <w:spacing w:after="0"/>
        <w:ind w:left="0"/>
        <w:jc w:val="both"/>
      </w:pPr>
      <w:r>
        <w:rPr>
          <w:rFonts w:ascii="Times New Roman"/>
          <w:b w:val="false"/>
          <w:i w:val="false"/>
          <w:color w:val="000000"/>
          <w:sz w:val="28"/>
        </w:rPr>
        <w:t>
      2) қызмет көрсетушінің кеңсе маманы өтінішті басшыға жібереді – 30 (отыз) минут ішінде;</w:t>
      </w:r>
    </w:p>
    <w:bookmarkEnd w:id="299"/>
    <w:bookmarkStart w:name="z321" w:id="300"/>
    <w:p>
      <w:pPr>
        <w:spacing w:after="0"/>
        <w:ind w:left="0"/>
        <w:jc w:val="both"/>
      </w:pPr>
      <w:r>
        <w:rPr>
          <w:rFonts w:ascii="Times New Roman"/>
          <w:b w:val="false"/>
          <w:i w:val="false"/>
          <w:color w:val="000000"/>
          <w:sz w:val="28"/>
        </w:rPr>
        <w:t>
      3) қызмет көрсетушінің басшысы орындаушыны белгілейді, орындау үшін тиісті бұрыштама қояды – 30 (отыз) минут ішінде;</w:t>
      </w:r>
    </w:p>
    <w:bookmarkEnd w:id="300"/>
    <w:bookmarkStart w:name="z322" w:id="301"/>
    <w:p>
      <w:pPr>
        <w:spacing w:after="0"/>
        <w:ind w:left="0"/>
        <w:jc w:val="both"/>
      </w:pPr>
      <w:r>
        <w:rPr>
          <w:rFonts w:ascii="Times New Roman"/>
          <w:b w:val="false"/>
          <w:i w:val="false"/>
          <w:color w:val="000000"/>
          <w:sz w:val="28"/>
        </w:rPr>
        <w:t>
      4) көрсетілетін қызметті көрсетушінің жауапты орындаушысы өтінішті қойылған талаптарға сәйкестігін қарайды және көрсетілетін мемлекеттік қызметтің нәтижесін, құжаттарды тапсырған сәттен бастап, дайындайды - 1 (бір) жұмыс күні;</w:t>
      </w:r>
    </w:p>
    <w:bookmarkEnd w:id="301"/>
    <w:bookmarkStart w:name="z323" w:id="302"/>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bookmarkEnd w:id="302"/>
    <w:bookmarkStart w:name="z324" w:id="30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03"/>
    <w:bookmarkStart w:name="z325" w:id="304"/>
    <w:p>
      <w:pPr>
        <w:spacing w:after="0"/>
        <w:ind w:left="0"/>
        <w:jc w:val="both"/>
      </w:pPr>
      <w:r>
        <w:rPr>
          <w:rFonts w:ascii="Times New Roman"/>
          <w:b w:val="false"/>
          <w:i w:val="false"/>
          <w:color w:val="000000"/>
          <w:sz w:val="28"/>
        </w:rPr>
        <w:t>
      5) көрсетілетін мемлекеттік қызметті беруші басшысы шешім қабылдайды және көрсетілетін мемлекеттік қызметтің нәтижесінің жобасын басшы қол қояды – 30 (отыз) минут ішінде;</w:t>
      </w:r>
    </w:p>
    <w:bookmarkEnd w:id="304"/>
    <w:bookmarkStart w:name="z326" w:id="305"/>
    <w:p>
      <w:pPr>
        <w:spacing w:after="0"/>
        <w:ind w:left="0"/>
        <w:jc w:val="both"/>
      </w:pPr>
      <w:r>
        <w:rPr>
          <w:rFonts w:ascii="Times New Roman"/>
          <w:b w:val="false"/>
          <w:i w:val="false"/>
          <w:color w:val="000000"/>
          <w:sz w:val="28"/>
        </w:rPr>
        <w:t>
      6) көрсетілетін мемлекеттік қызметтік көрсетушінің кеңсе маман көрсетілген мемлекеттік қызметтің нәтижесін жеке тұлғаны куәләндіратын құжатты көрсетілгенде беріледі – 20 (жиырма) минут ішінде.</w:t>
      </w:r>
    </w:p>
    <w:bookmarkEnd w:id="305"/>
    <w:bookmarkStart w:name="z327" w:id="30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өзара әрекет тәртібін толық сипаты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bookmarkEnd w:id="306"/>
    <w:bookmarkStart w:name="z328" w:id="307"/>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07"/>
    <w:bookmarkStart w:name="z329" w:id="308"/>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көрсетілетін мемлекеттік қызмет "Азаматтарға арналған үкімет" Мемлекеттік Корпорациясы" коммерциялық емес акционерлік қоғамы және электронды үкімет веб-порталы www.egov.kz" арқылы көрсетілмейді.</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регламентінің</w:t>
            </w:r>
            <w:r>
              <w:br/>
            </w:r>
            <w:r>
              <w:rPr>
                <w:rFonts w:ascii="Times New Roman"/>
                <w:b w:val="false"/>
                <w:i w:val="false"/>
                <w:color w:val="000000"/>
                <w:sz w:val="20"/>
              </w:rPr>
              <w:t>1 қосымшасы</w:t>
            </w:r>
          </w:p>
        </w:tc>
      </w:tr>
    </w:tbl>
    <w:bookmarkStart w:name="z331" w:id="309"/>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бизнес-процесстер анықтамалығы</w:t>
      </w:r>
    </w:p>
    <w:bookmarkEnd w:id="309"/>
    <w:bookmarkStart w:name="z332"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11"/>
    <w:p>
      <w:pPr>
        <w:spacing w:after="0"/>
        <w:ind w:left="0"/>
        <w:jc w:val="left"/>
      </w:pPr>
      <w:r>
        <w:rPr>
          <w:rFonts w:ascii="Times New Roman"/>
          <w:b/>
          <w:i w:val="false"/>
          <w:color w:val="000000"/>
        </w:rPr>
        <w:t xml:space="preserve"> Белгілеу шарты:</w:t>
      </w:r>
    </w:p>
    <w:bookmarkEnd w:id="311"/>
    <w:bookmarkStart w:name="z33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6413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13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337" w:id="313"/>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регламенті</w:t>
      </w:r>
    </w:p>
    <w:bookmarkEnd w:id="313"/>
    <w:bookmarkStart w:name="z338" w:id="314"/>
    <w:p>
      <w:pPr>
        <w:spacing w:after="0"/>
        <w:ind w:left="0"/>
        <w:jc w:val="left"/>
      </w:pPr>
      <w:r>
        <w:rPr>
          <w:rFonts w:ascii="Times New Roman"/>
          <w:b/>
          <w:i w:val="false"/>
          <w:color w:val="000000"/>
        </w:rPr>
        <w:t xml:space="preserve"> 1-Тарау. Жалпы ережелер</w:t>
      </w:r>
    </w:p>
    <w:bookmarkEnd w:id="314"/>
    <w:bookmarkStart w:name="z339" w:id="315"/>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315"/>
    <w:bookmarkStart w:name="z340" w:id="31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316"/>
    <w:bookmarkStart w:name="z341" w:id="317"/>
    <w:p>
      <w:pPr>
        <w:spacing w:after="0"/>
        <w:ind w:left="0"/>
        <w:jc w:val="both"/>
      </w:pPr>
      <w:r>
        <w:rPr>
          <w:rFonts w:ascii="Times New Roman"/>
          <w:b w:val="false"/>
          <w:i w:val="false"/>
          <w:color w:val="000000"/>
          <w:sz w:val="28"/>
        </w:rPr>
        <w:t>
      3. Мемлекеттік қызметті көрсетудің нәтижесі:</w:t>
      </w:r>
    </w:p>
    <w:bookmarkEnd w:id="317"/>
    <w:bookmarkStart w:name="z342" w:id="318"/>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318"/>
    <w:bookmarkStart w:name="z343" w:id="31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319"/>
    <w:bookmarkStart w:name="z344" w:id="32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20"/>
    <w:bookmarkStart w:name="z345" w:id="321"/>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321"/>
    <w:bookmarkStart w:name="z346" w:id="32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22"/>
    <w:bookmarkStart w:name="z347" w:id="323"/>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23"/>
    <w:bookmarkStart w:name="z348" w:id="324"/>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324"/>
    <w:bookmarkStart w:name="z349" w:id="325"/>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5"/>
    <w:bookmarkStart w:name="z350" w:id="326"/>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326"/>
    <w:bookmarkStart w:name="z351" w:id="327"/>
    <w:p>
      <w:pPr>
        <w:spacing w:after="0"/>
        <w:ind w:left="0"/>
        <w:jc w:val="both"/>
      </w:pPr>
      <w:r>
        <w:rPr>
          <w:rFonts w:ascii="Times New Roman"/>
          <w:b w:val="false"/>
          <w:i w:val="false"/>
          <w:color w:val="000000"/>
          <w:sz w:val="28"/>
        </w:rPr>
        <w:t xml:space="preserve">
      5. Мемлекеттік қызмет көрсету үдерісіне кіретін әрбір рәсімнің (іс-әрекеттің) мазмұны, оның орындалу ұзақтығы: </w:t>
      </w:r>
    </w:p>
    <w:bookmarkEnd w:id="327"/>
    <w:bookmarkStart w:name="z352" w:id="328"/>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w:t>
      </w:r>
    </w:p>
    <w:bookmarkEnd w:id="328"/>
    <w:bookmarkStart w:name="z353" w:id="329"/>
    <w:p>
      <w:pPr>
        <w:spacing w:after="0"/>
        <w:ind w:left="0"/>
        <w:jc w:val="both"/>
      </w:pPr>
      <w:r>
        <w:rPr>
          <w:rFonts w:ascii="Times New Roman"/>
          <w:b w:val="false"/>
          <w:i w:val="false"/>
          <w:color w:val="000000"/>
          <w:sz w:val="28"/>
        </w:rPr>
        <w:t xml:space="preserve">
      нәтиже – қабылдау уақыты мен күні көрсетілген тіркелген жөнінде белгі немесе құжат қабылдаудан бас тарту себебі жайлы жазбаша түсінік беру; </w:t>
      </w:r>
    </w:p>
    <w:bookmarkEnd w:id="329"/>
    <w:bookmarkStart w:name="z354" w:id="330"/>
    <w:p>
      <w:pPr>
        <w:spacing w:after="0"/>
        <w:ind w:left="0"/>
        <w:jc w:val="both"/>
      </w:pPr>
      <w:r>
        <w:rPr>
          <w:rFonts w:ascii="Times New Roman"/>
          <w:b w:val="false"/>
          <w:i w:val="false"/>
          <w:color w:val="000000"/>
          <w:sz w:val="28"/>
        </w:rPr>
        <w:t xml:space="preserve">
      2) қызмет көрсетушінің кеңсе маманы қызмет көрсету басшысына 30 (отыз) минут көлемінде өтінішті қарастыруға береді; </w:t>
      </w:r>
    </w:p>
    <w:bookmarkEnd w:id="330"/>
    <w:bookmarkStart w:name="z355" w:id="331"/>
    <w:p>
      <w:pPr>
        <w:spacing w:after="0"/>
        <w:ind w:left="0"/>
        <w:jc w:val="both"/>
      </w:pPr>
      <w:r>
        <w:rPr>
          <w:rFonts w:ascii="Times New Roman"/>
          <w:b w:val="false"/>
          <w:i w:val="false"/>
          <w:color w:val="000000"/>
          <w:sz w:val="28"/>
        </w:rPr>
        <w:t xml:space="preserve">
      нәтиже - қызмет көрсету басшысына құжаттар мен өтінішті беру; </w:t>
      </w:r>
    </w:p>
    <w:bookmarkEnd w:id="331"/>
    <w:bookmarkStart w:name="z356" w:id="332"/>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332"/>
    <w:bookmarkStart w:name="z357" w:id="333"/>
    <w:p>
      <w:pPr>
        <w:spacing w:after="0"/>
        <w:ind w:left="0"/>
        <w:jc w:val="both"/>
      </w:pPr>
      <w:r>
        <w:rPr>
          <w:rFonts w:ascii="Times New Roman"/>
          <w:b w:val="false"/>
          <w:i w:val="false"/>
          <w:color w:val="000000"/>
          <w:sz w:val="28"/>
        </w:rPr>
        <w:t xml:space="preserve">
      нәтиже - көрсетілетін қызметті көрсетушінің басшысының бұрыштамасы және жауапты орындаушыға береді; </w:t>
      </w:r>
    </w:p>
    <w:bookmarkEnd w:id="333"/>
    <w:bookmarkStart w:name="z358" w:id="334"/>
    <w:p>
      <w:pPr>
        <w:spacing w:after="0"/>
        <w:ind w:left="0"/>
        <w:jc w:val="both"/>
      </w:pPr>
      <w:r>
        <w:rPr>
          <w:rFonts w:ascii="Times New Roman"/>
          <w:b w:val="false"/>
          <w:i w:val="false"/>
          <w:color w:val="000000"/>
          <w:sz w:val="28"/>
        </w:rPr>
        <w:t>
      4) қызмет көрсетушінің жауапты орындаушысы ұсынылған талаптарға сай өтінішті қарастырады және қызмет көрсету нәтижесінің жобасын дайындайды - 7 (жеті) жұмыс күні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күнтізбелік күн ішінде қызмет алушыны хабарлай отырып, 30 (отыз) күнтізбелік күннен асырмай ұзартылады;</w:t>
      </w:r>
    </w:p>
    <w:bookmarkEnd w:id="334"/>
    <w:bookmarkStart w:name="z359" w:id="335"/>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335"/>
    <w:bookmarkStart w:name="z360" w:id="336"/>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336"/>
    <w:bookmarkStart w:name="z361" w:id="337"/>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337"/>
    <w:bookmarkStart w:name="z362" w:id="338"/>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338"/>
    <w:bookmarkStart w:name="z363" w:id="339"/>
    <w:p>
      <w:pPr>
        <w:spacing w:after="0"/>
        <w:ind w:left="0"/>
        <w:jc w:val="both"/>
      </w:pPr>
      <w:r>
        <w:rPr>
          <w:rFonts w:ascii="Times New Roman"/>
          <w:b w:val="false"/>
          <w:i w:val="false"/>
          <w:color w:val="000000"/>
          <w:sz w:val="28"/>
        </w:rPr>
        <w:t>
      нәтиже - жеке басын куәландыратын құжатты көрсеткен кезде, атын, әкесінің атын, тегін ауыстыруды мемлекеттік тіркеу туралы куәлік, енгізілген өзгерістермен, толықтырулармен және түзетулермен атын, әкесінің атын, тегін ауыстыру туралы қайталама куәлік беру болып табылады.</w:t>
      </w:r>
    </w:p>
    <w:bookmarkEnd w:id="339"/>
    <w:bookmarkStart w:name="z364" w:id="340"/>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40"/>
    <w:bookmarkStart w:name="z365" w:id="341"/>
    <w:p>
      <w:pPr>
        <w:spacing w:after="0"/>
        <w:ind w:left="0"/>
        <w:jc w:val="both"/>
      </w:pPr>
      <w:r>
        <w:rPr>
          <w:rFonts w:ascii="Times New Roman"/>
          <w:b w:val="false"/>
          <w:i w:val="false"/>
          <w:color w:val="000000"/>
          <w:sz w:val="28"/>
        </w:rPr>
        <w:t xml:space="preserve">
      6. Мемлекеттік қызмет көрсету үдерісіне қатысатын құрылымдық (қызметкерлер) бөлімшілер тізімі: </w:t>
      </w:r>
    </w:p>
    <w:bookmarkEnd w:id="341"/>
    <w:bookmarkStart w:name="z366" w:id="342"/>
    <w:p>
      <w:pPr>
        <w:spacing w:after="0"/>
        <w:ind w:left="0"/>
        <w:jc w:val="both"/>
      </w:pPr>
      <w:r>
        <w:rPr>
          <w:rFonts w:ascii="Times New Roman"/>
          <w:b w:val="false"/>
          <w:i w:val="false"/>
          <w:color w:val="000000"/>
          <w:sz w:val="28"/>
        </w:rPr>
        <w:t>
      1) қызмет көрсетушінің басшысы;</w:t>
      </w:r>
    </w:p>
    <w:bookmarkEnd w:id="342"/>
    <w:bookmarkStart w:name="z367" w:id="343"/>
    <w:p>
      <w:pPr>
        <w:spacing w:after="0"/>
        <w:ind w:left="0"/>
        <w:jc w:val="both"/>
      </w:pPr>
      <w:r>
        <w:rPr>
          <w:rFonts w:ascii="Times New Roman"/>
          <w:b w:val="false"/>
          <w:i w:val="false"/>
          <w:color w:val="000000"/>
          <w:sz w:val="28"/>
        </w:rPr>
        <w:t>
      2) қызмет көрсетушінің кеңсе маманы;</w:t>
      </w:r>
    </w:p>
    <w:bookmarkEnd w:id="343"/>
    <w:bookmarkStart w:name="z368" w:id="344"/>
    <w:p>
      <w:pPr>
        <w:spacing w:after="0"/>
        <w:ind w:left="0"/>
        <w:jc w:val="both"/>
      </w:pPr>
      <w:r>
        <w:rPr>
          <w:rFonts w:ascii="Times New Roman"/>
          <w:b w:val="false"/>
          <w:i w:val="false"/>
          <w:color w:val="000000"/>
          <w:sz w:val="28"/>
        </w:rPr>
        <w:t>
      3) қызмет көрсетушінің жауапты орындаушысы.</w:t>
      </w:r>
    </w:p>
    <w:bookmarkEnd w:id="344"/>
    <w:bookmarkStart w:name="z369" w:id="345"/>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345"/>
    <w:bookmarkStart w:name="z370" w:id="346"/>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w:t>
      </w:r>
    </w:p>
    <w:bookmarkEnd w:id="346"/>
    <w:bookmarkStart w:name="z371" w:id="347"/>
    <w:p>
      <w:pPr>
        <w:spacing w:after="0"/>
        <w:ind w:left="0"/>
        <w:jc w:val="both"/>
      </w:pPr>
      <w:r>
        <w:rPr>
          <w:rFonts w:ascii="Times New Roman"/>
          <w:b w:val="false"/>
          <w:i w:val="false"/>
          <w:color w:val="000000"/>
          <w:sz w:val="28"/>
        </w:rPr>
        <w:t>
      2) қызмет көрсетушінің кеңсе маманы қызмет көрсету басшысына 30 (отыз) минут көлемінде өтінішті қарастыруға береді;</w:t>
      </w:r>
    </w:p>
    <w:bookmarkEnd w:id="347"/>
    <w:bookmarkStart w:name="z372" w:id="348"/>
    <w:p>
      <w:pPr>
        <w:spacing w:after="0"/>
        <w:ind w:left="0"/>
        <w:jc w:val="both"/>
      </w:pPr>
      <w:r>
        <w:rPr>
          <w:rFonts w:ascii="Times New Roman"/>
          <w:b w:val="false"/>
          <w:i w:val="false"/>
          <w:color w:val="000000"/>
          <w:sz w:val="28"/>
        </w:rPr>
        <w:t xml:space="preserve">
      3) қызмет көрсетушінің басшысы 30 (отыз) минут ішінде жауапты орындаушыны белгілейді, орындау үшін қол қояды; </w:t>
      </w:r>
    </w:p>
    <w:bookmarkEnd w:id="348"/>
    <w:bookmarkStart w:name="z373" w:id="349"/>
    <w:p>
      <w:pPr>
        <w:spacing w:after="0"/>
        <w:ind w:left="0"/>
        <w:jc w:val="both"/>
      </w:pPr>
      <w:r>
        <w:rPr>
          <w:rFonts w:ascii="Times New Roman"/>
          <w:b w:val="false"/>
          <w:i w:val="false"/>
          <w:color w:val="000000"/>
          <w:sz w:val="28"/>
        </w:rPr>
        <w:t>
      4) қызмет көрсетушінің жауапты орындаушысы ұсынылған талаптарға сай өтінішті қарастырады және қызмет көрсету нәтижесінің жобасын дайындайды - 7 (жеті) жұмыс күні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күнтізбелік күн ішінде қызмет алушыны хабарлай отырып, 30 (отыз) күнтізбелік күннен асырмай ұзартылады;</w:t>
      </w:r>
    </w:p>
    <w:bookmarkEnd w:id="349"/>
    <w:bookmarkStart w:name="z374" w:id="350"/>
    <w:p>
      <w:pPr>
        <w:spacing w:after="0"/>
        <w:ind w:left="0"/>
        <w:jc w:val="both"/>
      </w:pPr>
      <w:r>
        <w:rPr>
          <w:rFonts w:ascii="Times New Roman"/>
          <w:b w:val="false"/>
          <w:i w:val="false"/>
          <w:color w:val="000000"/>
          <w:sz w:val="28"/>
        </w:rPr>
        <w:t xml:space="preserve">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p>
    <w:bookmarkEnd w:id="350"/>
    <w:bookmarkStart w:name="z375" w:id="351"/>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351"/>
    <w:bookmarkStart w:name="z376" w:id="352"/>
    <w:p>
      <w:pPr>
        <w:spacing w:after="0"/>
        <w:ind w:left="0"/>
        <w:jc w:val="both"/>
      </w:pPr>
      <w:r>
        <w:rPr>
          <w:rFonts w:ascii="Times New Roman"/>
          <w:b w:val="false"/>
          <w:i w:val="false"/>
          <w:color w:val="000000"/>
          <w:sz w:val="28"/>
        </w:rPr>
        <w:t xml:space="preserve">
      нәтиже-мемлекеттік қызмет көрсету нәтижесіне қол қойылды; </w:t>
      </w:r>
    </w:p>
    <w:bookmarkEnd w:id="352"/>
    <w:bookmarkStart w:name="z377" w:id="353"/>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353"/>
    <w:bookmarkStart w:name="z378" w:id="354"/>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54"/>
    <w:bookmarkStart w:name="z379" w:id="355"/>
    <w:p>
      <w:pPr>
        <w:spacing w:after="0"/>
        <w:ind w:left="0"/>
        <w:jc w:val="both"/>
      </w:pPr>
      <w:r>
        <w:rPr>
          <w:rFonts w:ascii="Times New Roman"/>
          <w:b w:val="false"/>
          <w:i w:val="false"/>
          <w:color w:val="000000"/>
          <w:sz w:val="28"/>
        </w:rPr>
        <w:t xml:space="preserve">
      8. Мемлекеттік корпорацияға ұсыныс жасау тәртібі, қызмет алушының сұранысын қарастыру ұзақтығы: </w:t>
      </w:r>
    </w:p>
    <w:bookmarkEnd w:id="355"/>
    <w:bookmarkStart w:name="z380" w:id="356"/>
    <w:p>
      <w:pPr>
        <w:spacing w:after="0"/>
        <w:ind w:left="0"/>
        <w:jc w:val="both"/>
      </w:pPr>
      <w:r>
        <w:rPr>
          <w:rFonts w:ascii="Times New Roman"/>
          <w:b w:val="false"/>
          <w:i w:val="false"/>
          <w:color w:val="000000"/>
          <w:sz w:val="28"/>
        </w:rPr>
        <w:t xml:space="preserve">
      мемлекеттік қызмет көрсету үшін алғашқы іс-әрекетке негіз болатын Мемлекеттік корпорацияға ұсыныс түскен кезде,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сай құжат қабылдау болып табылады.</w:t>
      </w:r>
    </w:p>
    <w:bookmarkEnd w:id="356"/>
    <w:bookmarkStart w:name="z381" w:id="357"/>
    <w:p>
      <w:pPr>
        <w:spacing w:after="0"/>
        <w:ind w:left="0"/>
        <w:jc w:val="both"/>
      </w:pPr>
      <w:r>
        <w:rPr>
          <w:rFonts w:ascii="Times New Roman"/>
          <w:b w:val="false"/>
          <w:i w:val="false"/>
          <w:color w:val="000000"/>
          <w:sz w:val="28"/>
        </w:rPr>
        <w:t>
      1) Мемлекеттік корпорация қызметкері:</w:t>
      </w:r>
    </w:p>
    <w:bookmarkEnd w:id="357"/>
    <w:bookmarkStart w:name="z382" w:id="358"/>
    <w:p>
      <w:pPr>
        <w:spacing w:after="0"/>
        <w:ind w:left="0"/>
        <w:jc w:val="both"/>
      </w:pPr>
      <w:r>
        <w:rPr>
          <w:rFonts w:ascii="Times New Roman"/>
          <w:b w:val="false"/>
          <w:i w:val="false"/>
          <w:color w:val="000000"/>
          <w:sz w:val="28"/>
        </w:rPr>
        <w:t xml:space="preserve">
      өтініштің дұрыс толтырылуы мен құжаттардың толықтығын тексереді, қызмет алушының ұсынған құжаттары көшірмесін салыстырады; </w:t>
      </w:r>
    </w:p>
    <w:bookmarkEnd w:id="358"/>
    <w:bookmarkStart w:name="z383" w:id="359"/>
    <w:p>
      <w:pPr>
        <w:spacing w:after="0"/>
        <w:ind w:left="0"/>
        <w:jc w:val="both"/>
      </w:pPr>
      <w:r>
        <w:rPr>
          <w:rFonts w:ascii="Times New Roman"/>
          <w:b w:val="false"/>
          <w:i w:val="false"/>
          <w:color w:val="000000"/>
          <w:sz w:val="28"/>
        </w:rPr>
        <w:t xml:space="preserve">
      құжаттар толық ұсынылған болса, Мемлекеттік корпорация қызметкері ақпараттық жүйеге "Мемлекеттік корпорацияға арналған біріктірілген ақпараттық жүйе" тіркейді (бұдан әрі - МК БАЖ); </w:t>
      </w:r>
    </w:p>
    <w:bookmarkEnd w:id="359"/>
    <w:bookmarkStart w:name="z384" w:id="360"/>
    <w:p>
      <w:pPr>
        <w:spacing w:after="0"/>
        <w:ind w:left="0"/>
        <w:jc w:val="both"/>
      </w:pPr>
      <w:r>
        <w:rPr>
          <w:rFonts w:ascii="Times New Roman"/>
          <w:b w:val="false"/>
          <w:i w:val="false"/>
          <w:color w:val="000000"/>
          <w:sz w:val="28"/>
        </w:rPr>
        <w:t xml:space="preserve">
      қызмет алушының жеке тұлғасын салыстырады, МК БАЖ қызмет алушы жайлы тиісті ақпарат пен ұсынған құжаттар тізімін енгізеді; </w:t>
      </w:r>
    </w:p>
    <w:bookmarkEnd w:id="360"/>
    <w:bookmarkStart w:name="z385" w:id="361"/>
    <w:p>
      <w:pPr>
        <w:spacing w:after="0"/>
        <w:ind w:left="0"/>
        <w:jc w:val="both"/>
      </w:pPr>
      <w:r>
        <w:rPr>
          <w:rFonts w:ascii="Times New Roman"/>
          <w:b w:val="false"/>
          <w:i w:val="false"/>
          <w:color w:val="000000"/>
          <w:sz w:val="28"/>
        </w:rPr>
        <w:t xml:space="preserve">
      қызмет алушыдан ақпараттық жүйеде Қазақстан Республикасының заңнамаларында өзгеше көрсетілмеген жағдайда, сақталған заңмен сақталатын құприяларды қолдануға жазбаша келісім алады; </w:t>
      </w:r>
    </w:p>
    <w:bookmarkEnd w:id="361"/>
    <w:bookmarkStart w:name="z386" w:id="362"/>
    <w:p>
      <w:pPr>
        <w:spacing w:after="0"/>
        <w:ind w:left="0"/>
        <w:jc w:val="both"/>
      </w:pPr>
      <w:r>
        <w:rPr>
          <w:rFonts w:ascii="Times New Roman"/>
          <w:b w:val="false"/>
          <w:i w:val="false"/>
          <w:color w:val="000000"/>
          <w:sz w:val="28"/>
        </w:rPr>
        <w:t xml:space="preserve">
      қызмет алушыға тиісті құжаттарын алғаны жайлы қолхат береді; </w:t>
      </w:r>
    </w:p>
    <w:bookmarkEnd w:id="362"/>
    <w:bookmarkStart w:name="z387" w:id="363"/>
    <w:p>
      <w:pPr>
        <w:spacing w:after="0"/>
        <w:ind w:left="0"/>
        <w:jc w:val="both"/>
      </w:pPr>
      <w:r>
        <w:rPr>
          <w:rFonts w:ascii="Times New Roman"/>
          <w:b w:val="false"/>
          <w:i w:val="false"/>
          <w:color w:val="000000"/>
          <w:sz w:val="28"/>
        </w:rPr>
        <w:t xml:space="preserve">
      қызмет алушының құжаттарды толық ұсынбаған жағдайында Мемлекеттік корпорация қызметкері Стандарттың </w:t>
      </w:r>
      <w:r>
        <w:rPr>
          <w:rFonts w:ascii="Times New Roman"/>
          <w:b w:val="false"/>
          <w:i w:val="false"/>
          <w:color w:val="000000"/>
          <w:sz w:val="28"/>
        </w:rPr>
        <w:t>3 қосымшасының</w:t>
      </w:r>
      <w:r>
        <w:rPr>
          <w:rFonts w:ascii="Times New Roman"/>
          <w:b w:val="false"/>
          <w:i w:val="false"/>
          <w:color w:val="000000"/>
          <w:sz w:val="28"/>
        </w:rPr>
        <w:t xml:space="preserve"> формасына құжат қабылдаудан бас тарту туралы қолхат береді (15 минуттан артық емес); </w:t>
      </w:r>
    </w:p>
    <w:bookmarkEnd w:id="363"/>
    <w:bookmarkStart w:name="z388" w:id="364"/>
    <w:p>
      <w:pPr>
        <w:spacing w:after="0"/>
        <w:ind w:left="0"/>
        <w:jc w:val="both"/>
      </w:pPr>
      <w:r>
        <w:rPr>
          <w:rFonts w:ascii="Times New Roman"/>
          <w:b w:val="false"/>
          <w:i w:val="false"/>
          <w:color w:val="000000"/>
          <w:sz w:val="28"/>
        </w:rPr>
        <w:t>
      2) Мемлекеттік корпорация қызметкері құжаттарды дайындап қызмет көрсетушіге қағаз тасушы немесе өзге де құзырлы байланыс арқылы жібереді (1 жұмыс күнінен артық емес);</w:t>
      </w:r>
    </w:p>
    <w:bookmarkEnd w:id="364"/>
    <w:bookmarkStart w:name="z389" w:id="365"/>
    <w:p>
      <w:pPr>
        <w:spacing w:after="0"/>
        <w:ind w:left="0"/>
        <w:jc w:val="both"/>
      </w:pPr>
      <w:r>
        <w:rPr>
          <w:rFonts w:ascii="Times New Roman"/>
          <w:b w:val="false"/>
          <w:i w:val="false"/>
          <w:color w:val="000000"/>
          <w:sz w:val="28"/>
        </w:rPr>
        <w:t xml:space="preserve">
      дайын құжатты тапсрыу Мемлекеттік корпорацияда тиісті құжаттарды қабылдағаны жайлы қолхатта көрсетілген мерзімде беріледі; </w:t>
      </w:r>
    </w:p>
    <w:bookmarkEnd w:id="365"/>
    <w:bookmarkStart w:name="z390" w:id="366"/>
    <w:p>
      <w:pPr>
        <w:spacing w:after="0"/>
        <w:ind w:left="0"/>
        <w:jc w:val="both"/>
      </w:pPr>
      <w:r>
        <w:rPr>
          <w:rFonts w:ascii="Times New Roman"/>
          <w:b w:val="false"/>
          <w:i w:val="false"/>
          <w:color w:val="000000"/>
          <w:sz w:val="28"/>
        </w:rPr>
        <w:t>
      3) Мемлекеттік корпорация қызметкерді қызмет көрсетушінің жеке куәлігі мен қолхатты ұсынуы барысында (немесе оның нотариалды куәлендірілген өкіліне) "электронды кезекке" талон береді (15 минуттан артық емес);</w:t>
      </w:r>
    </w:p>
    <w:bookmarkEnd w:id="366"/>
    <w:bookmarkStart w:name="z391" w:id="367"/>
    <w:p>
      <w:pPr>
        <w:spacing w:after="0"/>
        <w:ind w:left="0"/>
        <w:jc w:val="both"/>
      </w:pPr>
      <w:r>
        <w:rPr>
          <w:rFonts w:ascii="Times New Roman"/>
          <w:b w:val="false"/>
          <w:i w:val="false"/>
          <w:color w:val="000000"/>
          <w:sz w:val="28"/>
        </w:rPr>
        <w:t xml:space="preserve">
      4) Мемлекеттік корпорация қызметкері мемлекеттік қызмет көрсету нәтижесін жеке куәлігі мен қолхатты ұсынуы барысында (немесе оның нотариалды куәландырылған өкіліне) береді (15 минуттан артық емес). </w:t>
      </w:r>
    </w:p>
    <w:bookmarkEnd w:id="367"/>
    <w:bookmarkStart w:name="z392" w:id="368"/>
    <w:p>
      <w:pPr>
        <w:spacing w:after="0"/>
        <w:ind w:left="0"/>
        <w:jc w:val="both"/>
      </w:pPr>
      <w:r>
        <w:rPr>
          <w:rFonts w:ascii="Times New Roman"/>
          <w:b w:val="false"/>
          <w:i w:val="false"/>
          <w:color w:val="000000"/>
          <w:sz w:val="28"/>
        </w:rPr>
        <w:t>
      9. МК ақпараттық жүйесі (бұдан әрі – МКАЖ) арқылы электрондық мемлекеттік қызмет көрсету барысындағы көрсетілетін қызмет:</w:t>
      </w:r>
    </w:p>
    <w:bookmarkEnd w:id="368"/>
    <w:bookmarkStart w:name="z393" w:id="369"/>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369"/>
    <w:bookmarkStart w:name="z394" w:id="370"/>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370"/>
    <w:bookmarkStart w:name="z395" w:id="371"/>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371"/>
    <w:bookmarkStart w:name="z396" w:id="372"/>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372"/>
    <w:bookmarkStart w:name="z397" w:id="373"/>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373"/>
    <w:bookmarkStart w:name="z398" w:id="374"/>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374"/>
    <w:bookmarkStart w:name="z399" w:id="375"/>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375"/>
    <w:bookmarkStart w:name="z400" w:id="376"/>
    <w:p>
      <w:pPr>
        <w:spacing w:after="0"/>
        <w:ind w:left="0"/>
        <w:jc w:val="both"/>
      </w:pPr>
      <w:r>
        <w:rPr>
          <w:rFonts w:ascii="Times New Roman"/>
          <w:b w:val="false"/>
          <w:i w:val="false"/>
          <w:color w:val="000000"/>
          <w:sz w:val="28"/>
        </w:rPr>
        <w:t>
      8) 7-үдеріс – қағаз түрде құжатты АХАТ АЖ тіркеу;</w:t>
      </w:r>
    </w:p>
    <w:bookmarkEnd w:id="376"/>
    <w:bookmarkStart w:name="z401" w:id="377"/>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377"/>
    <w:bookmarkStart w:name="z402" w:id="378"/>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378"/>
    <w:bookmarkStart w:name="z403" w:id="379"/>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379"/>
    <w:bookmarkStart w:name="z404" w:id="380"/>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bookmarkEnd w:id="380"/>
    <w:bookmarkStart w:name="z405" w:id="381"/>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381"/>
    <w:bookmarkStart w:name="z406" w:id="382"/>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382"/>
    <w:bookmarkStart w:name="z407" w:id="383"/>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383"/>
    <w:bookmarkStart w:name="z408" w:id="384"/>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384"/>
    <w:bookmarkStart w:name="z409" w:id="385"/>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385"/>
    <w:bookmarkStart w:name="z410" w:id="386"/>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386"/>
    <w:bookmarkStart w:name="z411" w:id="387"/>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387"/>
    <w:bookmarkStart w:name="z412" w:id="388"/>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388"/>
    <w:bookmarkStart w:name="z413" w:id="389"/>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389"/>
    <w:bookmarkStart w:name="z414" w:id="390"/>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390"/>
    <w:bookmarkStart w:name="z415" w:id="391"/>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391"/>
    <w:bookmarkStart w:name="z416" w:id="392"/>
    <w:p>
      <w:pPr>
        <w:spacing w:after="0"/>
        <w:ind w:left="0"/>
        <w:jc w:val="both"/>
      </w:pPr>
      <w:r>
        <w:rPr>
          <w:rFonts w:ascii="Times New Roman"/>
          <w:b w:val="false"/>
          <w:i w:val="false"/>
          <w:color w:val="000000"/>
          <w:sz w:val="28"/>
        </w:rPr>
        <w:t xml:space="preserve">
      11. Рәсімдер (іс-әрекеттер) реттілігінің, мемлекеттік қызмет көрсету барысында қызмет көрсетушінің құрылымдық бөлімшелерінің (қызметкерлердің) өзара әрекеттестіктерінің толық сипаттамасы, сонымен қатар, өзге қызмет көрсетушілер мен (немесе) Мемлекеттік корпорациясымен өзара әрекеттесу және мемлекеттік қызмет көрсетуде ақпараттық жүйелерді қолдану тәртібінің сипаттамасы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бизнес-үдеріс анықтамасында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1 қосымша</w:t>
            </w:r>
          </w:p>
        </w:tc>
      </w:tr>
    </w:tbl>
    <w:bookmarkStart w:name="z418" w:id="393"/>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393"/>
    <w:bookmarkStart w:name="z419"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95"/>
    <w:p>
      <w:pPr>
        <w:spacing w:after="0"/>
        <w:ind w:left="0"/>
        <w:jc w:val="left"/>
      </w:pPr>
      <w:r>
        <w:rPr>
          <w:rFonts w:ascii="Times New Roman"/>
          <w:b/>
          <w:i w:val="false"/>
          <w:color w:val="000000"/>
        </w:rPr>
        <w:t xml:space="preserve"> Шартты белгілер:</w:t>
      </w:r>
    </w:p>
    <w:bookmarkEnd w:id="395"/>
    <w:bookmarkStart w:name="z421"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68326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326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2 қосымша</w:t>
            </w:r>
          </w:p>
        </w:tc>
      </w:tr>
    </w:tbl>
    <w:bookmarkStart w:name="z423" w:id="397"/>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End w:id="397"/>
    <w:bookmarkStart w:name="z424"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607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073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99"/>
    <w:p>
      <w:pPr>
        <w:spacing w:after="0"/>
        <w:ind w:left="0"/>
        <w:jc w:val="left"/>
      </w:pPr>
      <w:r>
        <w:rPr>
          <w:rFonts w:ascii="Times New Roman"/>
          <w:b/>
          <w:i w:val="false"/>
          <w:color w:val="000000"/>
        </w:rPr>
        <w:t xml:space="preserve"> Белгілеу шарты:</w:t>
      </w:r>
    </w:p>
    <w:bookmarkEnd w:id="399"/>
    <w:bookmarkStart w:name="z426"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5651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51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3 қосымша</w:t>
            </w:r>
          </w:p>
        </w:tc>
      </w:tr>
    </w:tbl>
    <w:bookmarkStart w:name="z428" w:id="401"/>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бизнес-үдерісінің анықтамасы</w:t>
      </w:r>
    </w:p>
    <w:bookmarkEnd w:id="401"/>
    <w:bookmarkStart w:name="z429"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03"/>
    <w:p>
      <w:pPr>
        <w:spacing w:after="0"/>
        <w:ind w:left="0"/>
        <w:jc w:val="left"/>
      </w:pPr>
      <w:r>
        <w:rPr>
          <w:rFonts w:ascii="Times New Roman"/>
          <w:b/>
          <w:i w:val="false"/>
          <w:color w:val="000000"/>
        </w:rPr>
        <w:t xml:space="preserve"> Белгілеу шарты:</w:t>
      </w:r>
    </w:p>
    <w:bookmarkEnd w:id="403"/>
    <w:bookmarkStart w:name="z431"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1628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628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434" w:id="405"/>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регламенты</w:t>
      </w:r>
    </w:p>
    <w:bookmarkEnd w:id="405"/>
    <w:bookmarkStart w:name="z435" w:id="406"/>
    <w:p>
      <w:pPr>
        <w:spacing w:after="0"/>
        <w:ind w:left="0"/>
        <w:jc w:val="left"/>
      </w:pPr>
      <w:r>
        <w:rPr>
          <w:rFonts w:ascii="Times New Roman"/>
          <w:b/>
          <w:i w:val="false"/>
          <w:color w:val="000000"/>
        </w:rPr>
        <w:t xml:space="preserve"> 1-Тарау. Жалпы ережелер</w:t>
      </w:r>
    </w:p>
    <w:bookmarkEnd w:id="406"/>
    <w:bookmarkStart w:name="z436" w:id="407"/>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Қарағанды облысы қалалары, аудандарының жергілікті атқарушы органдарымен көрсетіледі.</w:t>
      </w:r>
    </w:p>
    <w:bookmarkEnd w:id="407"/>
    <w:bookmarkStart w:name="z437" w:id="408"/>
    <w:p>
      <w:pPr>
        <w:spacing w:after="0"/>
        <w:ind w:left="0"/>
        <w:jc w:val="both"/>
      </w:pPr>
      <w:r>
        <w:rPr>
          <w:rFonts w:ascii="Times New Roman"/>
          <w:b w:val="false"/>
          <w:i w:val="false"/>
          <w:color w:val="000000"/>
          <w:sz w:val="28"/>
        </w:rPr>
        <w:t>
      2. Мемлекеттік қызмет көрсету нысаны: электрондық/ қағаз түрінде.</w:t>
      </w:r>
    </w:p>
    <w:bookmarkEnd w:id="408"/>
    <w:bookmarkStart w:name="z438" w:id="409"/>
    <w:p>
      <w:pPr>
        <w:spacing w:after="0"/>
        <w:ind w:left="0"/>
        <w:jc w:val="both"/>
      </w:pPr>
      <w:r>
        <w:rPr>
          <w:rFonts w:ascii="Times New Roman"/>
          <w:b w:val="false"/>
          <w:i w:val="false"/>
          <w:color w:val="000000"/>
          <w:sz w:val="28"/>
        </w:rPr>
        <w:t xml:space="preserve">
      3. Мемлекеттік қызметті көрсету нәтижесі: </w:t>
      </w:r>
    </w:p>
    <w:bookmarkEnd w:id="409"/>
    <w:bookmarkStart w:name="z439" w:id="410"/>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актілерінің жазбаларын қалпына келтіру"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410"/>
    <w:bookmarkStart w:name="z440" w:id="41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411"/>
    <w:bookmarkStart w:name="z441" w:id="412"/>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мынадай баламалы негізде: </w:t>
      </w:r>
    </w:p>
    <w:bookmarkEnd w:id="412"/>
    <w:bookmarkStart w:name="z442" w:id="413"/>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413"/>
    <w:bookmarkStart w:name="z443" w:id="41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414"/>
    <w:bookmarkStart w:name="z444" w:id="415"/>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15"/>
    <w:bookmarkStart w:name="z445" w:id="41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16"/>
    <w:bookmarkStart w:name="z446" w:id="417"/>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17"/>
    <w:bookmarkStart w:name="z447" w:id="418"/>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418"/>
    <w:bookmarkStart w:name="z448" w:id="419"/>
    <w:p>
      <w:pPr>
        <w:spacing w:after="0"/>
        <w:ind w:left="0"/>
        <w:jc w:val="both"/>
      </w:pPr>
      <w:r>
        <w:rPr>
          <w:rFonts w:ascii="Times New Roman"/>
          <w:b w:val="false"/>
          <w:i w:val="false"/>
          <w:color w:val="000000"/>
          <w:sz w:val="28"/>
        </w:rPr>
        <w:t>
      5. Мемлекеттік қызмет көрсету үдерісінің құрамына кіретін әр рәсімнің (әрекеті) мазмұны, оны орындау уақытының ұзындығы:</w:t>
      </w:r>
    </w:p>
    <w:bookmarkEnd w:id="419"/>
    <w:bookmarkStart w:name="z449" w:id="420"/>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420"/>
    <w:bookmarkStart w:name="z450" w:id="421"/>
    <w:p>
      <w:pPr>
        <w:spacing w:after="0"/>
        <w:ind w:left="0"/>
        <w:jc w:val="both"/>
      </w:pPr>
      <w:r>
        <w:rPr>
          <w:rFonts w:ascii="Times New Roman"/>
          <w:b w:val="false"/>
          <w:i w:val="false"/>
          <w:color w:val="000000"/>
          <w:sz w:val="28"/>
        </w:rPr>
        <w:t>
      нәтиже - құжаттар топтамасын қабылдау күні мен уақыты көрсетілген тіркеу белгісі;</w:t>
      </w:r>
    </w:p>
    <w:bookmarkEnd w:id="421"/>
    <w:bookmarkStart w:name="z451" w:id="422"/>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422"/>
    <w:bookmarkStart w:name="z452" w:id="423"/>
    <w:p>
      <w:pPr>
        <w:spacing w:after="0"/>
        <w:ind w:left="0"/>
        <w:jc w:val="both"/>
      </w:pPr>
      <w:r>
        <w:rPr>
          <w:rFonts w:ascii="Times New Roman"/>
          <w:b w:val="false"/>
          <w:i w:val="false"/>
          <w:color w:val="000000"/>
          <w:sz w:val="28"/>
        </w:rPr>
        <w:t>
      нәтижесі - қызмет берушінің қарауына өтінішті және құжаттар пакетін тапсырады;</w:t>
      </w:r>
    </w:p>
    <w:bookmarkEnd w:id="423"/>
    <w:bookmarkStart w:name="z453" w:id="424"/>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24"/>
    <w:bookmarkStart w:name="z454" w:id="425"/>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425"/>
    <w:bookmarkStart w:name="z455" w:id="426"/>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–7 (жеті) жұмыс күні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26"/>
    <w:bookmarkStart w:name="z456" w:id="427"/>
    <w:p>
      <w:pPr>
        <w:spacing w:after="0"/>
        <w:ind w:left="0"/>
        <w:jc w:val="both"/>
      </w:pPr>
      <w:r>
        <w:rPr>
          <w:rFonts w:ascii="Times New Roman"/>
          <w:b w:val="false"/>
          <w:i w:val="false"/>
          <w:color w:val="000000"/>
          <w:sz w:val="28"/>
        </w:rPr>
        <w:t>
      нәтиже - мемлекеттік қызмет көрсету нәтижесінің жобасын қол қоюға басшыға тапсыру;</w:t>
      </w:r>
    </w:p>
    <w:bookmarkEnd w:id="427"/>
    <w:bookmarkStart w:name="z457" w:id="428"/>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428"/>
    <w:bookmarkStart w:name="z458" w:id="429"/>
    <w:p>
      <w:pPr>
        <w:spacing w:after="0"/>
        <w:ind w:left="0"/>
        <w:jc w:val="both"/>
      </w:pPr>
      <w:r>
        <w:rPr>
          <w:rFonts w:ascii="Times New Roman"/>
          <w:b w:val="false"/>
          <w:i w:val="false"/>
          <w:color w:val="000000"/>
          <w:sz w:val="28"/>
        </w:rPr>
        <w:t>
      нәтиже - қол қойылған мемлекеттік қызмет көрсету нәтижесі;</w:t>
      </w:r>
    </w:p>
    <w:bookmarkEnd w:id="429"/>
    <w:bookmarkStart w:name="z459" w:id="430"/>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430"/>
    <w:bookmarkStart w:name="z460" w:id="431"/>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 азаматтық хал актісін тіркеу туралы куәлік беру болып табылады.</w:t>
      </w:r>
    </w:p>
    <w:bookmarkEnd w:id="431"/>
    <w:bookmarkStart w:name="z461" w:id="432"/>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32"/>
    <w:bookmarkStart w:name="z462" w:id="433"/>
    <w:p>
      <w:pPr>
        <w:spacing w:after="0"/>
        <w:ind w:left="0"/>
        <w:jc w:val="both"/>
      </w:pPr>
      <w:r>
        <w:rPr>
          <w:rFonts w:ascii="Times New Roman"/>
          <w:b w:val="false"/>
          <w:i w:val="false"/>
          <w:color w:val="000000"/>
          <w:sz w:val="28"/>
        </w:rPr>
        <w:t>
      6. Мемлекеттік қызмет көрсету кезінде қатысатын көрсетілетін қызметті берушілердің құрылымдық бөлімшелерінің (қызметкерлерінің) тізімдемесі:</w:t>
      </w:r>
    </w:p>
    <w:bookmarkEnd w:id="433"/>
    <w:bookmarkStart w:name="z463" w:id="434"/>
    <w:p>
      <w:pPr>
        <w:spacing w:after="0"/>
        <w:ind w:left="0"/>
        <w:jc w:val="both"/>
      </w:pPr>
      <w:r>
        <w:rPr>
          <w:rFonts w:ascii="Times New Roman"/>
          <w:b w:val="false"/>
          <w:i w:val="false"/>
          <w:color w:val="000000"/>
          <w:sz w:val="28"/>
        </w:rPr>
        <w:t>
      1) қызмет көрсетушінің басшысы;</w:t>
      </w:r>
    </w:p>
    <w:bookmarkEnd w:id="434"/>
    <w:bookmarkStart w:name="z464" w:id="435"/>
    <w:p>
      <w:pPr>
        <w:spacing w:after="0"/>
        <w:ind w:left="0"/>
        <w:jc w:val="both"/>
      </w:pPr>
      <w:r>
        <w:rPr>
          <w:rFonts w:ascii="Times New Roman"/>
          <w:b w:val="false"/>
          <w:i w:val="false"/>
          <w:color w:val="000000"/>
          <w:sz w:val="28"/>
        </w:rPr>
        <w:t>
      2) қызмет көрсетушінің кеңсе маманы;</w:t>
      </w:r>
    </w:p>
    <w:bookmarkEnd w:id="435"/>
    <w:bookmarkStart w:name="z465" w:id="436"/>
    <w:p>
      <w:pPr>
        <w:spacing w:after="0"/>
        <w:ind w:left="0"/>
        <w:jc w:val="both"/>
      </w:pPr>
      <w:r>
        <w:rPr>
          <w:rFonts w:ascii="Times New Roman"/>
          <w:b w:val="false"/>
          <w:i w:val="false"/>
          <w:color w:val="000000"/>
          <w:sz w:val="28"/>
        </w:rPr>
        <w:t>
      3) қызмет көрсетушінің жауапты орындаушысы.</w:t>
      </w:r>
    </w:p>
    <w:bookmarkEnd w:id="436"/>
    <w:bookmarkStart w:name="z466" w:id="437"/>
    <w:p>
      <w:pPr>
        <w:spacing w:after="0"/>
        <w:ind w:left="0"/>
        <w:jc w:val="both"/>
      </w:pPr>
      <w:r>
        <w:rPr>
          <w:rFonts w:ascii="Times New Roman"/>
          <w:b w:val="false"/>
          <w:i w:val="false"/>
          <w:color w:val="000000"/>
          <w:sz w:val="28"/>
        </w:rPr>
        <w:t>
      7. Әрбір рәсімнің (әрекеттің) ұзақтығы көрсетілген құрылымдық бөлімшелерінің (қызметкерлерінің) бір-бірімен өзара әрекеттерінің реттілігінің сипаттамасы:</w:t>
      </w:r>
    </w:p>
    <w:bookmarkEnd w:id="437"/>
    <w:bookmarkStart w:name="z467" w:id="438"/>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438"/>
    <w:bookmarkStart w:name="z468" w:id="439"/>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439"/>
    <w:bookmarkStart w:name="z469" w:id="440"/>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40"/>
    <w:bookmarkStart w:name="z470" w:id="441"/>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 7 (жеті) жұмыс күні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41"/>
    <w:bookmarkStart w:name="z471" w:id="442"/>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442"/>
    <w:bookmarkStart w:name="z472" w:id="443"/>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443"/>
    <w:bookmarkStart w:name="z473" w:id="444"/>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44"/>
    <w:bookmarkStart w:name="z474" w:id="445"/>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 сұрауын өңдеу ұзақтығы:</w:t>
      </w:r>
    </w:p>
    <w:bookmarkEnd w:id="445"/>
    <w:bookmarkStart w:name="z475" w:id="446"/>
    <w:p>
      <w:pPr>
        <w:spacing w:after="0"/>
        <w:ind w:left="0"/>
        <w:jc w:val="both"/>
      </w:pPr>
      <w:r>
        <w:rPr>
          <w:rFonts w:ascii="Times New Roman"/>
          <w:b w:val="false"/>
          <w:i w:val="false"/>
          <w:color w:val="000000"/>
          <w:sz w:val="28"/>
        </w:rPr>
        <w:t xml:space="preserve">
      Мемлекеттік корпорацияға мемлекеттік қызмет көрсету бойынша жүгінген кезде әрекеттің негізі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алушыдан құжаттар топтамасын қабылдап алу болып табылады.</w:t>
      </w:r>
    </w:p>
    <w:bookmarkEnd w:id="446"/>
    <w:bookmarkStart w:name="z476" w:id="447"/>
    <w:p>
      <w:pPr>
        <w:spacing w:after="0"/>
        <w:ind w:left="0"/>
        <w:jc w:val="both"/>
      </w:pPr>
      <w:r>
        <w:rPr>
          <w:rFonts w:ascii="Times New Roman"/>
          <w:b w:val="false"/>
          <w:i w:val="false"/>
          <w:color w:val="000000"/>
          <w:sz w:val="28"/>
        </w:rPr>
        <w:t>
      1) Мемлекеттік корпорация қызметкері:</w:t>
      </w:r>
    </w:p>
    <w:bookmarkEnd w:id="447"/>
    <w:bookmarkStart w:name="z477" w:id="448"/>
    <w:p>
      <w:pPr>
        <w:spacing w:after="0"/>
        <w:ind w:left="0"/>
        <w:jc w:val="both"/>
      </w:pPr>
      <w:r>
        <w:rPr>
          <w:rFonts w:ascii="Times New Roman"/>
          <w:b w:val="false"/>
          <w:i w:val="false"/>
          <w:color w:val="000000"/>
          <w:sz w:val="28"/>
        </w:rPr>
        <w:t>
      өтініштің қатесіз толтырылғанын және құжаттар топтамасының толықтығын тексереді, көрсетілетін қызметті алушының құжаттарының көшірмелерін тексереді;</w:t>
      </w:r>
    </w:p>
    <w:bookmarkEnd w:id="448"/>
    <w:bookmarkStart w:name="z478" w:id="449"/>
    <w:p>
      <w:pPr>
        <w:spacing w:after="0"/>
        <w:ind w:left="0"/>
        <w:jc w:val="both"/>
      </w:pPr>
      <w:r>
        <w:rPr>
          <w:rFonts w:ascii="Times New Roman"/>
          <w:b w:val="false"/>
          <w:i w:val="false"/>
          <w:color w:val="000000"/>
          <w:sz w:val="28"/>
        </w:rPr>
        <w:t>
      толық құжаттар топтамасын бергенде, Мемлекеттік корпорация қызметкері оларды "Мемлекеттік корпорация үшін ықпалдастық ақпараттық жүйе" (бұдан әрі – МК ЫАЖ) ақпараттық жүйесінде тіркейді;</w:t>
      </w:r>
    </w:p>
    <w:bookmarkEnd w:id="449"/>
    <w:bookmarkStart w:name="z479" w:id="450"/>
    <w:p>
      <w:pPr>
        <w:spacing w:after="0"/>
        <w:ind w:left="0"/>
        <w:jc w:val="both"/>
      </w:pPr>
      <w:r>
        <w:rPr>
          <w:rFonts w:ascii="Times New Roman"/>
          <w:b w:val="false"/>
          <w:i w:val="false"/>
          <w:color w:val="000000"/>
          <w:sz w:val="28"/>
        </w:rPr>
        <w:t>
      көрсетілетін қызметті алушы тұлғаны сәйкестендіреді, көрсетілетін қызметті алушы туралы қажетті ақпаратты және берілген құжаттарды МК ЫАЖ енгізеді;</w:t>
      </w:r>
    </w:p>
    <w:bookmarkEnd w:id="450"/>
    <w:bookmarkStart w:name="z480" w:id="451"/>
    <w:p>
      <w:pPr>
        <w:spacing w:after="0"/>
        <w:ind w:left="0"/>
        <w:jc w:val="both"/>
      </w:pPr>
      <w:r>
        <w:rPr>
          <w:rFonts w:ascii="Times New Roman"/>
          <w:b w:val="false"/>
          <w:i w:val="false"/>
          <w:color w:val="000000"/>
          <w:sz w:val="28"/>
        </w:rPr>
        <w:t>
      Қазақстан Республикасының заңнамасында басқасы қарастырылмаған болса, ақпараттық жүйеде сақталған, заңмен қорғалған құпияны құратын мәліметтерді қолдануға көрсетілетін қызметті алушыдан жазба түрде келісімін алады;</w:t>
      </w:r>
    </w:p>
    <w:bookmarkEnd w:id="451"/>
    <w:bookmarkStart w:name="z481" w:id="452"/>
    <w:p>
      <w:pPr>
        <w:spacing w:after="0"/>
        <w:ind w:left="0"/>
        <w:jc w:val="both"/>
      </w:pPr>
      <w:r>
        <w:rPr>
          <w:rFonts w:ascii="Times New Roman"/>
          <w:b w:val="false"/>
          <w:i w:val="false"/>
          <w:color w:val="000000"/>
          <w:sz w:val="28"/>
        </w:rPr>
        <w:t>
      көрсетілетін қызметті алушыға қажетті құжаттарды қабылдау туралы қолхатты береді;</w:t>
      </w:r>
    </w:p>
    <w:bookmarkEnd w:id="452"/>
    <w:bookmarkStart w:name="z482" w:id="453"/>
    <w:p>
      <w:pPr>
        <w:spacing w:after="0"/>
        <w:ind w:left="0"/>
        <w:jc w:val="both"/>
      </w:pPr>
      <w:r>
        <w:rPr>
          <w:rFonts w:ascii="Times New Roman"/>
          <w:b w:val="false"/>
          <w:i w:val="false"/>
          <w:color w:val="000000"/>
          <w:sz w:val="28"/>
        </w:rPr>
        <w:t xml:space="preserve">
      көрсетілетін қызметті алушы құжаттардың толық емес топтамасын берген жағдайда Мемлекеттік корпорация қызметкері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көп емес);</w:t>
      </w:r>
    </w:p>
    <w:bookmarkEnd w:id="453"/>
    <w:bookmarkStart w:name="z483" w:id="454"/>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көрсетілетін қызметті берушіге шабарман немесе осы байланысқа уәкілеттіні жібереді (бір күндік жұмыс күнінен көп емес);</w:t>
      </w:r>
    </w:p>
    <w:bookmarkEnd w:id="454"/>
    <w:bookmarkStart w:name="z484" w:id="455"/>
    <w:p>
      <w:pPr>
        <w:spacing w:after="0"/>
        <w:ind w:left="0"/>
        <w:jc w:val="both"/>
      </w:pPr>
      <w:r>
        <w:rPr>
          <w:rFonts w:ascii="Times New Roman"/>
          <w:b w:val="false"/>
          <w:i w:val="false"/>
          <w:color w:val="000000"/>
          <w:sz w:val="28"/>
        </w:rPr>
        <w:t xml:space="preserve">
      дайын болған құжаттарды Мемлекеттік корпорацияға қажетті құжаттарды қабылдау туралы қолхатта көрсетілген мерзімде тапсырылады; </w:t>
      </w:r>
    </w:p>
    <w:bookmarkEnd w:id="455"/>
    <w:bookmarkStart w:name="z485" w:id="456"/>
    <w:p>
      <w:pPr>
        <w:spacing w:after="0"/>
        <w:ind w:left="0"/>
        <w:jc w:val="both"/>
      </w:pPr>
      <w:r>
        <w:rPr>
          <w:rFonts w:ascii="Times New Roman"/>
          <w:b w:val="false"/>
          <w:i w:val="false"/>
          <w:color w:val="000000"/>
          <w:sz w:val="28"/>
        </w:rPr>
        <w:t>
      3) Мемлекеттік корпорация қызметкері қолхатқа сәйкес, жеке басын куәландыратын құжатты көрсеткен кезде көрсетілетін қызметті алушыға (немесе нотариалдық куәландыру сенімхаты бойынша оның өкіліне) "электрондық" кезек талонын береді (он бес минуттан көп емес);</w:t>
      </w:r>
    </w:p>
    <w:bookmarkEnd w:id="456"/>
    <w:bookmarkStart w:name="z486" w:id="457"/>
    <w:p>
      <w:pPr>
        <w:spacing w:after="0"/>
        <w:ind w:left="0"/>
        <w:jc w:val="both"/>
      </w:pPr>
      <w:r>
        <w:rPr>
          <w:rFonts w:ascii="Times New Roman"/>
          <w:b w:val="false"/>
          <w:i w:val="false"/>
          <w:color w:val="000000"/>
          <w:sz w:val="28"/>
        </w:rPr>
        <w:t>
      4) Мемлекеттік корпорация қызметкері жеке басын куәландыратын құжатты көрсеткен көрсетілетін қызметті алушыға (немесе нотариалдық куәландыру сенімхаты бойынша оның өкіліне) мемлекеттік қызмет көрсету нәтижесін береді (он бес минуттан көп емес).</w:t>
      </w:r>
    </w:p>
    <w:bookmarkEnd w:id="457"/>
    <w:bookmarkStart w:name="z487" w:id="458"/>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458"/>
    <w:bookmarkStart w:name="z488" w:id="459"/>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459"/>
    <w:bookmarkStart w:name="z489" w:id="460"/>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460"/>
    <w:bookmarkStart w:name="z490" w:id="461"/>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461"/>
    <w:bookmarkStart w:name="z491" w:id="462"/>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462"/>
    <w:bookmarkStart w:name="z492" w:id="463"/>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463"/>
    <w:bookmarkStart w:name="z493" w:id="464"/>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464"/>
    <w:bookmarkStart w:name="z494" w:id="465"/>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465"/>
    <w:bookmarkStart w:name="z495" w:id="466"/>
    <w:p>
      <w:pPr>
        <w:spacing w:after="0"/>
        <w:ind w:left="0"/>
        <w:jc w:val="both"/>
      </w:pPr>
      <w:r>
        <w:rPr>
          <w:rFonts w:ascii="Times New Roman"/>
          <w:b w:val="false"/>
          <w:i w:val="false"/>
          <w:color w:val="000000"/>
          <w:sz w:val="28"/>
        </w:rPr>
        <w:t>
      8) 7-үдеріс – қағаз түрде құжатты АХАТ АЖ тіркеу;</w:t>
      </w:r>
    </w:p>
    <w:bookmarkEnd w:id="466"/>
    <w:bookmarkStart w:name="z496" w:id="467"/>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467"/>
    <w:bookmarkStart w:name="z497" w:id="468"/>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468"/>
    <w:bookmarkStart w:name="z498" w:id="469"/>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469"/>
    <w:bookmarkStart w:name="z499" w:id="470"/>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470"/>
    <w:bookmarkStart w:name="z500" w:id="471"/>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471"/>
    <w:bookmarkStart w:name="z501" w:id="472"/>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472"/>
    <w:bookmarkStart w:name="z502" w:id="473"/>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473"/>
    <w:bookmarkStart w:name="z503" w:id="474"/>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474"/>
    <w:bookmarkStart w:name="z504" w:id="475"/>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475"/>
    <w:bookmarkStart w:name="z505" w:id="476"/>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476"/>
    <w:bookmarkStart w:name="z506" w:id="477"/>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477"/>
    <w:bookmarkStart w:name="z507" w:id="478"/>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478"/>
    <w:bookmarkStart w:name="z508" w:id="479"/>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479"/>
    <w:bookmarkStart w:name="z509" w:id="480"/>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480"/>
    <w:bookmarkStart w:name="z510" w:id="481"/>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481"/>
    <w:bookmarkStart w:name="z511" w:id="482"/>
    <w:p>
      <w:pPr>
        <w:spacing w:after="0"/>
        <w:ind w:left="0"/>
        <w:jc w:val="both"/>
      </w:pPr>
      <w:r>
        <w:rPr>
          <w:rFonts w:ascii="Times New Roman"/>
          <w:b w:val="false"/>
          <w:i w:val="false"/>
          <w:color w:val="000000"/>
          <w:sz w:val="28"/>
        </w:rPr>
        <w:t xml:space="preserve">
      11. Мемлекеттік қызметтер көрсету кезіндегі көрсетілетін қызметті берушілердің құрылымдық бөлімшелерінің (қызметкерлерінің) өзара әрекеттерінің, рәсімдердің (әрекеттердің) кезектесуі толығырақ сипаттамасы, сондай-ақ Мемлекеттік корпорациямен мемлекеттік қызмет көрсету кезіндегі қарым-қатынас тәртібінің сипаттамасы "Азаматтық хал актілерінің жазбаларын қалпына келтіру" мемлекеттік көрсетілетін қызмет бизнес-процесстер анықтамасында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көрсетілген.</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 қосымша</w:t>
            </w:r>
          </w:p>
        </w:tc>
      </w:tr>
    </w:tbl>
    <w:bookmarkStart w:name="z513" w:id="483"/>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483"/>
    <w:bookmarkStart w:name="z514"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85"/>
    <w:p>
      <w:pPr>
        <w:spacing w:after="0"/>
        <w:ind w:left="0"/>
        <w:jc w:val="left"/>
      </w:pPr>
      <w:r>
        <w:rPr>
          <w:rFonts w:ascii="Times New Roman"/>
          <w:b/>
          <w:i w:val="false"/>
          <w:color w:val="000000"/>
        </w:rPr>
        <w:t xml:space="preserve"> Шартты белгілер:</w:t>
      </w:r>
    </w:p>
    <w:bookmarkEnd w:id="485"/>
    <w:bookmarkStart w:name="z516"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6794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94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 қосымша</w:t>
            </w:r>
          </w:p>
        </w:tc>
      </w:tr>
    </w:tbl>
    <w:bookmarkStart w:name="z518" w:id="487"/>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End w:id="487"/>
    <w:bookmarkStart w:name="z519"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6200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89"/>
    <w:p>
      <w:pPr>
        <w:spacing w:after="0"/>
        <w:ind w:left="0"/>
        <w:jc w:val="left"/>
      </w:pPr>
      <w:r>
        <w:rPr>
          <w:rFonts w:ascii="Times New Roman"/>
          <w:b/>
          <w:i w:val="false"/>
          <w:color w:val="000000"/>
        </w:rPr>
        <w:t xml:space="preserve"> Белгілеу шарты:</w:t>
      </w:r>
    </w:p>
    <w:bookmarkEnd w:id="489"/>
    <w:bookmarkStart w:name="z521"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61341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341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 қосымша</w:t>
            </w:r>
          </w:p>
        </w:tc>
      </w:tr>
    </w:tbl>
    <w:bookmarkStart w:name="z523" w:id="491"/>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 бизнес-процестерінің анықтамасы</w:t>
      </w:r>
    </w:p>
    <w:bookmarkEnd w:id="491"/>
    <w:bookmarkStart w:name="z524"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493"/>
    <w:p>
      <w:pPr>
        <w:spacing w:after="0"/>
        <w:ind w:left="0"/>
        <w:jc w:val="left"/>
      </w:pPr>
      <w:r>
        <w:rPr>
          <w:rFonts w:ascii="Times New Roman"/>
          <w:b/>
          <w:i w:val="false"/>
          <w:color w:val="000000"/>
        </w:rPr>
        <w:t xml:space="preserve"> Белгілеу шарты:</w:t>
      </w:r>
    </w:p>
    <w:bookmarkEnd w:id="493"/>
    <w:bookmarkStart w:name="z526"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289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898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529" w:id="495"/>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 регламенті</w:t>
      </w:r>
    </w:p>
    <w:bookmarkEnd w:id="495"/>
    <w:bookmarkStart w:name="z530" w:id="496"/>
    <w:p>
      <w:pPr>
        <w:spacing w:after="0"/>
        <w:ind w:left="0"/>
        <w:jc w:val="left"/>
      </w:pPr>
      <w:r>
        <w:rPr>
          <w:rFonts w:ascii="Times New Roman"/>
          <w:b/>
          <w:i w:val="false"/>
          <w:color w:val="000000"/>
        </w:rPr>
        <w:t xml:space="preserve"> 1-Тарау. Жалпы ережелер</w:t>
      </w:r>
    </w:p>
    <w:bookmarkEnd w:id="496"/>
    <w:bookmarkStart w:name="z531" w:id="497"/>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(әрі қарай – мемлекеттік қызмет) мемлекеттік қызметі Қарағанды облысының аудандары мен қалаларының жергілікті атқару органдарымен (әрі қарай – қызмет көрсетуші) іске асырылады. </w:t>
      </w:r>
    </w:p>
    <w:bookmarkEnd w:id="497"/>
    <w:bookmarkStart w:name="z532" w:id="498"/>
    <w:p>
      <w:pPr>
        <w:spacing w:after="0"/>
        <w:ind w:left="0"/>
        <w:jc w:val="both"/>
      </w:pPr>
      <w:r>
        <w:rPr>
          <w:rFonts w:ascii="Times New Roman"/>
          <w:b w:val="false"/>
          <w:i w:val="false"/>
          <w:color w:val="000000"/>
          <w:sz w:val="28"/>
        </w:rPr>
        <w:t>
      2. Мемлекеттік қызмет көрсету формасы: электрондық/ қағаз түрінде.</w:t>
      </w:r>
    </w:p>
    <w:bookmarkEnd w:id="498"/>
    <w:bookmarkStart w:name="z533" w:id="499"/>
    <w:p>
      <w:pPr>
        <w:spacing w:after="0"/>
        <w:ind w:left="0"/>
        <w:jc w:val="both"/>
      </w:pPr>
      <w:r>
        <w:rPr>
          <w:rFonts w:ascii="Times New Roman"/>
          <w:b w:val="false"/>
          <w:i w:val="false"/>
          <w:color w:val="000000"/>
          <w:sz w:val="28"/>
        </w:rPr>
        <w:t>
      3. Мемлекеттік қызмет көрсету нәтижелері:</w:t>
      </w:r>
    </w:p>
    <w:bookmarkEnd w:id="499"/>
    <w:bookmarkStart w:name="z534" w:id="500"/>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"Қайтыс болуды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500"/>
    <w:bookmarkStart w:name="z535" w:id="50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501"/>
    <w:bookmarkStart w:name="z536" w:id="50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502"/>
    <w:bookmarkStart w:name="z537" w:id="503"/>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503"/>
    <w:bookmarkStart w:name="z538" w:id="50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504"/>
    <w:bookmarkStart w:name="z539" w:id="505"/>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505"/>
    <w:bookmarkStart w:name="z540" w:id="506"/>
    <w:p>
      <w:pPr>
        <w:spacing w:after="0"/>
        <w:ind w:left="0"/>
        <w:jc w:val="both"/>
      </w:pPr>
      <w:r>
        <w:rPr>
          <w:rFonts w:ascii="Times New Roman"/>
          <w:b w:val="false"/>
          <w:i w:val="false"/>
          <w:color w:val="000000"/>
          <w:sz w:val="28"/>
        </w:rPr>
        <w:t>
      Мемлекеттік қызмет көрсету нәтижесін ұсынудың формасы: қағаз түрінде.</w:t>
      </w:r>
    </w:p>
    <w:bookmarkEnd w:id="506"/>
    <w:bookmarkStart w:name="z541" w:id="507"/>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07"/>
    <w:bookmarkStart w:name="z542" w:id="508"/>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508"/>
    <w:bookmarkStart w:name="z543" w:id="509"/>
    <w:p>
      <w:pPr>
        <w:spacing w:after="0"/>
        <w:ind w:left="0"/>
        <w:jc w:val="both"/>
      </w:pPr>
      <w:r>
        <w:rPr>
          <w:rFonts w:ascii="Times New Roman"/>
          <w:b w:val="false"/>
          <w:i w:val="false"/>
          <w:color w:val="000000"/>
          <w:sz w:val="28"/>
        </w:rPr>
        <w:t xml:space="preserve">
      5. Мемлекеттік қызмет көрсету процессінің құрамына кіретін рәсімдердің (әрекеттің) мазмұны, іске асыру ұзақтығы: </w:t>
      </w:r>
    </w:p>
    <w:bookmarkEnd w:id="509"/>
    <w:bookmarkStart w:name="z544" w:id="510"/>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 </w:t>
      </w:r>
    </w:p>
    <w:bookmarkEnd w:id="510"/>
    <w:bookmarkStart w:name="z545" w:id="511"/>
    <w:p>
      <w:pPr>
        <w:spacing w:after="0"/>
        <w:ind w:left="0"/>
        <w:jc w:val="both"/>
      </w:pPr>
      <w:r>
        <w:rPr>
          <w:rFonts w:ascii="Times New Roman"/>
          <w:b w:val="false"/>
          <w:i w:val="false"/>
          <w:color w:val="000000"/>
          <w:sz w:val="28"/>
        </w:rPr>
        <w:t xml:space="preserve">
      нәтиже - құжаттар қабылданған күні мен уақыты көрсетілген белгі; </w:t>
      </w:r>
    </w:p>
    <w:bookmarkEnd w:id="511"/>
    <w:bookmarkStart w:name="z546" w:id="512"/>
    <w:p>
      <w:pPr>
        <w:spacing w:after="0"/>
        <w:ind w:left="0"/>
        <w:jc w:val="both"/>
      </w:pPr>
      <w:r>
        <w:rPr>
          <w:rFonts w:ascii="Times New Roman"/>
          <w:b w:val="false"/>
          <w:i w:val="false"/>
          <w:color w:val="000000"/>
          <w:sz w:val="28"/>
        </w:rPr>
        <w:t>
      2) қызмет көрсетушінің кеңсе маманы арызды қарастыруға қызмет көрсетушінің басшысына ұсынады – 30 (отыз) минут аралығында;</w:t>
      </w:r>
    </w:p>
    <w:bookmarkEnd w:id="512"/>
    <w:bookmarkStart w:name="z547" w:id="513"/>
    <w:p>
      <w:pPr>
        <w:spacing w:after="0"/>
        <w:ind w:left="0"/>
        <w:jc w:val="both"/>
      </w:pPr>
      <w:r>
        <w:rPr>
          <w:rFonts w:ascii="Times New Roman"/>
          <w:b w:val="false"/>
          <w:i w:val="false"/>
          <w:color w:val="000000"/>
          <w:sz w:val="28"/>
        </w:rPr>
        <w:t xml:space="preserve">
      нәтиже - арыз бен құжаттарды қызмет көрсетушінің басшысына қарастыруға ұсыну; </w:t>
      </w:r>
    </w:p>
    <w:bookmarkEnd w:id="513"/>
    <w:bookmarkStart w:name="z548" w:id="514"/>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514"/>
    <w:bookmarkStart w:name="z549" w:id="515"/>
    <w:p>
      <w:pPr>
        <w:spacing w:after="0"/>
        <w:ind w:left="0"/>
        <w:jc w:val="both"/>
      </w:pPr>
      <w:r>
        <w:rPr>
          <w:rFonts w:ascii="Times New Roman"/>
          <w:b w:val="false"/>
          <w:i w:val="false"/>
          <w:color w:val="000000"/>
          <w:sz w:val="28"/>
        </w:rPr>
        <w:t xml:space="preserve">
      нәтиже - қызмет көрсетуші басшысы бұрыштама қойып, қызмет көрсетушінің жауапты орындаушысына береді; </w:t>
      </w:r>
    </w:p>
    <w:bookmarkEnd w:id="515"/>
    <w:bookmarkStart w:name="z550" w:id="516"/>
    <w:p>
      <w:pPr>
        <w:spacing w:after="0"/>
        <w:ind w:left="0"/>
        <w:jc w:val="both"/>
      </w:pPr>
      <w:r>
        <w:rPr>
          <w:rFonts w:ascii="Times New Roman"/>
          <w:b w:val="false"/>
          <w:i w:val="false"/>
          <w:color w:val="000000"/>
          <w:sz w:val="28"/>
        </w:rPr>
        <w:t xml:space="preserve">
      4) қызмет көрсетушінің жауапты орындаушысы арыздың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516"/>
    <w:bookmarkStart w:name="z551" w:id="517"/>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(отыз) күнтізбелік күннен артық емес мерзімге ұзартады; </w:t>
      </w:r>
    </w:p>
    <w:bookmarkEnd w:id="517"/>
    <w:bookmarkStart w:name="z552" w:id="518"/>
    <w:p>
      <w:pPr>
        <w:spacing w:after="0"/>
        <w:ind w:left="0"/>
        <w:jc w:val="both"/>
      </w:pPr>
      <w:r>
        <w:rPr>
          <w:rFonts w:ascii="Times New Roman"/>
          <w:b w:val="false"/>
          <w:i w:val="false"/>
          <w:color w:val="000000"/>
          <w:sz w:val="28"/>
        </w:rPr>
        <w:t xml:space="preserve">
      азаматтық хал актісіне өзгертулер, қосымшалар мен түзетулер енгізу жайлы арыз – 7 (жеті) жұмыс күні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 </w:t>
      </w:r>
    </w:p>
    <w:bookmarkEnd w:id="518"/>
    <w:bookmarkStart w:name="z553" w:id="519"/>
    <w:p>
      <w:pPr>
        <w:spacing w:after="0"/>
        <w:ind w:left="0"/>
        <w:jc w:val="both"/>
      </w:pPr>
      <w:r>
        <w:rPr>
          <w:rFonts w:ascii="Times New Roman"/>
          <w:b w:val="false"/>
          <w:i w:val="false"/>
          <w:color w:val="000000"/>
          <w:sz w:val="28"/>
        </w:rPr>
        <w:t>
      нәтиже - мемлекеттік қызмет көрсету нәтижесінің жобасын басшыға қол қоюға ұсыну;</w:t>
      </w:r>
    </w:p>
    <w:bookmarkEnd w:id="519"/>
    <w:bookmarkStart w:name="z554" w:id="520"/>
    <w:p>
      <w:pPr>
        <w:spacing w:after="0"/>
        <w:ind w:left="0"/>
        <w:jc w:val="both"/>
      </w:pPr>
      <w:r>
        <w:rPr>
          <w:rFonts w:ascii="Times New Roman"/>
          <w:b w:val="false"/>
          <w:i w:val="false"/>
          <w:color w:val="000000"/>
          <w:sz w:val="28"/>
        </w:rPr>
        <w:t>
      5) қызмет көрсетушінің басшысы мемлекеттік қызмет көрсету нәтижесінің жобасына байланысты шешім қабылдап, қол қояды – 30 (отыз) минут аралығында;</w:t>
      </w:r>
    </w:p>
    <w:bookmarkEnd w:id="520"/>
    <w:bookmarkStart w:name="z555" w:id="521"/>
    <w:p>
      <w:pPr>
        <w:spacing w:after="0"/>
        <w:ind w:left="0"/>
        <w:jc w:val="both"/>
      </w:pPr>
      <w:r>
        <w:rPr>
          <w:rFonts w:ascii="Times New Roman"/>
          <w:b w:val="false"/>
          <w:i w:val="false"/>
          <w:color w:val="000000"/>
          <w:sz w:val="28"/>
        </w:rPr>
        <w:t>
      нәтиже - мемлекеттік қызметтің қол қойылған нәтижесі;</w:t>
      </w:r>
    </w:p>
    <w:bookmarkEnd w:id="521"/>
    <w:bookmarkStart w:name="z556" w:id="522"/>
    <w:p>
      <w:pPr>
        <w:spacing w:after="0"/>
        <w:ind w:left="0"/>
        <w:jc w:val="both"/>
      </w:pPr>
      <w:r>
        <w:rPr>
          <w:rFonts w:ascii="Times New Roman"/>
          <w:b w:val="false"/>
          <w:i w:val="false"/>
          <w:color w:val="000000"/>
          <w:sz w:val="28"/>
        </w:rPr>
        <w:t>
      6) қызмет көрсетушінің кеңсе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w:t>
      </w:r>
    </w:p>
    <w:bookmarkEnd w:id="522"/>
    <w:bookmarkStart w:name="z557" w:id="523"/>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 беру болып табылады.</w:t>
      </w:r>
    </w:p>
    <w:bookmarkEnd w:id="523"/>
    <w:bookmarkStart w:name="z558" w:id="524"/>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24"/>
    <w:bookmarkStart w:name="z559" w:id="525"/>
    <w:p>
      <w:pPr>
        <w:spacing w:after="0"/>
        <w:ind w:left="0"/>
        <w:jc w:val="both"/>
      </w:pPr>
      <w:r>
        <w:rPr>
          <w:rFonts w:ascii="Times New Roman"/>
          <w:b w:val="false"/>
          <w:i w:val="false"/>
          <w:color w:val="000000"/>
          <w:sz w:val="28"/>
        </w:rPr>
        <w:t xml:space="preserve">
      6. Мемлекеттік қызмет көрсету процессіне қатысатын қызмет көрсетушінің (қызметкерлердің) құрылымдық бөлімшелер тізімі: </w:t>
      </w:r>
    </w:p>
    <w:bookmarkEnd w:id="525"/>
    <w:bookmarkStart w:name="z560" w:id="526"/>
    <w:p>
      <w:pPr>
        <w:spacing w:after="0"/>
        <w:ind w:left="0"/>
        <w:jc w:val="both"/>
      </w:pPr>
      <w:r>
        <w:rPr>
          <w:rFonts w:ascii="Times New Roman"/>
          <w:b w:val="false"/>
          <w:i w:val="false"/>
          <w:color w:val="000000"/>
          <w:sz w:val="28"/>
        </w:rPr>
        <w:t>
      1) қызмет көрсетушінің басшысы;</w:t>
      </w:r>
    </w:p>
    <w:bookmarkEnd w:id="526"/>
    <w:bookmarkStart w:name="z561" w:id="527"/>
    <w:p>
      <w:pPr>
        <w:spacing w:after="0"/>
        <w:ind w:left="0"/>
        <w:jc w:val="both"/>
      </w:pPr>
      <w:r>
        <w:rPr>
          <w:rFonts w:ascii="Times New Roman"/>
          <w:b w:val="false"/>
          <w:i w:val="false"/>
          <w:color w:val="000000"/>
          <w:sz w:val="28"/>
        </w:rPr>
        <w:t>
      2) қызмет көрсетушінің кеңсе маманы;</w:t>
      </w:r>
    </w:p>
    <w:bookmarkEnd w:id="527"/>
    <w:bookmarkStart w:name="z562" w:id="528"/>
    <w:p>
      <w:pPr>
        <w:spacing w:after="0"/>
        <w:ind w:left="0"/>
        <w:jc w:val="both"/>
      </w:pPr>
      <w:r>
        <w:rPr>
          <w:rFonts w:ascii="Times New Roman"/>
          <w:b w:val="false"/>
          <w:i w:val="false"/>
          <w:color w:val="000000"/>
          <w:sz w:val="28"/>
        </w:rPr>
        <w:t>
      3) қызмет көрсетушінің жауапты орындаушысы.</w:t>
      </w:r>
    </w:p>
    <w:bookmarkEnd w:id="528"/>
    <w:bookmarkStart w:name="z563" w:id="529"/>
    <w:p>
      <w:pPr>
        <w:spacing w:after="0"/>
        <w:ind w:left="0"/>
        <w:jc w:val="both"/>
      </w:pPr>
      <w:r>
        <w:rPr>
          <w:rFonts w:ascii="Times New Roman"/>
          <w:b w:val="false"/>
          <w:i w:val="false"/>
          <w:color w:val="000000"/>
          <w:sz w:val="28"/>
        </w:rPr>
        <w:t>
      7. Әр процедураның ұзақтығы көрсетілген, құрылымдық бөлімшелер арасындағы (қызметкерлер) арасындағы рәсімдердің сипаттамасы:</w:t>
      </w:r>
    </w:p>
    <w:bookmarkEnd w:id="529"/>
    <w:bookmarkStart w:name="z564" w:id="530"/>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w:t>
      </w:r>
    </w:p>
    <w:bookmarkEnd w:id="530"/>
    <w:bookmarkStart w:name="z565" w:id="531"/>
    <w:p>
      <w:pPr>
        <w:spacing w:after="0"/>
        <w:ind w:left="0"/>
        <w:jc w:val="both"/>
      </w:pPr>
      <w:r>
        <w:rPr>
          <w:rFonts w:ascii="Times New Roman"/>
          <w:b w:val="false"/>
          <w:i w:val="false"/>
          <w:color w:val="000000"/>
          <w:sz w:val="28"/>
        </w:rPr>
        <w:t xml:space="preserve">
      2) қызмет көрсетушінің кеңсе маманы арызды қарастыруға қызмет көрсетушінің басшысына ұсынады – 30 (отыз) минут аралығында; </w:t>
      </w:r>
    </w:p>
    <w:bookmarkEnd w:id="531"/>
    <w:bookmarkStart w:name="z566" w:id="532"/>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532"/>
    <w:bookmarkStart w:name="z567" w:id="533"/>
    <w:p>
      <w:pPr>
        <w:spacing w:after="0"/>
        <w:ind w:left="0"/>
        <w:jc w:val="both"/>
      </w:pPr>
      <w:r>
        <w:rPr>
          <w:rFonts w:ascii="Times New Roman"/>
          <w:b w:val="false"/>
          <w:i w:val="false"/>
          <w:color w:val="000000"/>
          <w:sz w:val="28"/>
        </w:rPr>
        <w:t xml:space="preserve">
      4) қызмет көрсетушінің жауапты орындаушысы өтініштің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533"/>
    <w:bookmarkStart w:name="z568" w:id="534"/>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күнтізбелік күннен артық емес мерзімге ұзартады; </w:t>
      </w:r>
    </w:p>
    <w:bookmarkEnd w:id="534"/>
    <w:bookmarkStart w:name="z569" w:id="535"/>
    <w:p>
      <w:pPr>
        <w:spacing w:after="0"/>
        <w:ind w:left="0"/>
        <w:jc w:val="both"/>
      </w:pPr>
      <w:r>
        <w:rPr>
          <w:rFonts w:ascii="Times New Roman"/>
          <w:b w:val="false"/>
          <w:i w:val="false"/>
          <w:color w:val="000000"/>
          <w:sz w:val="28"/>
        </w:rPr>
        <w:t>
      азаматтық хал актісіне өзгертулер, қосымшалар мен түзетулер енгізу жайлы арыз – 7 (жеті) жұмыс күні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w:t>
      </w:r>
    </w:p>
    <w:bookmarkEnd w:id="535"/>
    <w:bookmarkStart w:name="z570" w:id="536"/>
    <w:p>
      <w:pPr>
        <w:spacing w:after="0"/>
        <w:ind w:left="0"/>
        <w:jc w:val="both"/>
      </w:pPr>
      <w:r>
        <w:rPr>
          <w:rFonts w:ascii="Times New Roman"/>
          <w:b w:val="false"/>
          <w:i w:val="false"/>
          <w:color w:val="000000"/>
          <w:sz w:val="28"/>
        </w:rPr>
        <w:t xml:space="preserve">
      5) қызмет көрсетушінің басшысы мемлекеттік қызмет көрсету нәтижесінің жобасына байланысты шешім қабылдап, қол қояды – 30 (отыз) минут аралығында; </w:t>
      </w:r>
    </w:p>
    <w:bookmarkEnd w:id="536"/>
    <w:bookmarkStart w:name="z571" w:id="537"/>
    <w:p>
      <w:pPr>
        <w:spacing w:after="0"/>
        <w:ind w:left="0"/>
        <w:jc w:val="both"/>
      </w:pPr>
      <w:r>
        <w:rPr>
          <w:rFonts w:ascii="Times New Roman"/>
          <w:b w:val="false"/>
          <w:i w:val="false"/>
          <w:color w:val="000000"/>
          <w:sz w:val="28"/>
        </w:rPr>
        <w:t xml:space="preserve">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 </w:t>
      </w:r>
    </w:p>
    <w:bookmarkEnd w:id="537"/>
    <w:bookmarkStart w:name="z572" w:id="538"/>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38"/>
    <w:bookmarkStart w:name="z573" w:id="539"/>
    <w:p>
      <w:pPr>
        <w:spacing w:after="0"/>
        <w:ind w:left="0"/>
        <w:jc w:val="both"/>
      </w:pPr>
      <w:r>
        <w:rPr>
          <w:rFonts w:ascii="Times New Roman"/>
          <w:b w:val="false"/>
          <w:i w:val="false"/>
          <w:color w:val="000000"/>
          <w:sz w:val="28"/>
        </w:rPr>
        <w:t>
      8. Мемлекеттік корпорацияға жүгіну ретінің сипаты, қызмет алушының сұранымының қарастырылу ұзақтығы:</w:t>
      </w:r>
    </w:p>
    <w:bookmarkEnd w:id="539"/>
    <w:bookmarkStart w:name="z574" w:id="540"/>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540"/>
    <w:bookmarkStart w:name="z575" w:id="541"/>
    <w:p>
      <w:pPr>
        <w:spacing w:after="0"/>
        <w:ind w:left="0"/>
        <w:jc w:val="both"/>
      </w:pPr>
      <w:r>
        <w:rPr>
          <w:rFonts w:ascii="Times New Roman"/>
          <w:b w:val="false"/>
          <w:i w:val="false"/>
          <w:color w:val="000000"/>
          <w:sz w:val="28"/>
        </w:rPr>
        <w:t>
      1) Мемлекеттік корпорация қызметкері:</w:t>
      </w:r>
    </w:p>
    <w:bookmarkEnd w:id="541"/>
    <w:bookmarkStart w:name="z576" w:id="542"/>
    <w:p>
      <w:pPr>
        <w:spacing w:after="0"/>
        <w:ind w:left="0"/>
        <w:jc w:val="both"/>
      </w:pPr>
      <w:r>
        <w:rPr>
          <w:rFonts w:ascii="Times New Roman"/>
          <w:b w:val="false"/>
          <w:i w:val="false"/>
          <w:color w:val="000000"/>
          <w:sz w:val="28"/>
        </w:rPr>
        <w:t>
      қызмет алушы ұсынған құжаттардың толтыру дұрыстылығын және толықтығын, көшірмелерінің сәйкестігін тексереді;</w:t>
      </w:r>
    </w:p>
    <w:bookmarkEnd w:id="542"/>
    <w:bookmarkStart w:name="z577" w:id="543"/>
    <w:p>
      <w:pPr>
        <w:spacing w:after="0"/>
        <w:ind w:left="0"/>
        <w:jc w:val="both"/>
      </w:pPr>
      <w:r>
        <w:rPr>
          <w:rFonts w:ascii="Times New Roman"/>
          <w:b w:val="false"/>
          <w:i w:val="false"/>
          <w:color w:val="000000"/>
          <w:sz w:val="28"/>
        </w:rPr>
        <w:t xml:space="preserve">
      құжаттар толығымен тапсырылса, Мемлекеттік корпорация қызметкері "Мемлекеттік корпорацияға арналған интеграциялық ақпараттық жүйелер" ақпараттық жүйесінде тіркейді (әрі қарай МК ИАЖ); </w:t>
      </w:r>
    </w:p>
    <w:bookmarkEnd w:id="543"/>
    <w:bookmarkStart w:name="z578" w:id="544"/>
    <w:p>
      <w:pPr>
        <w:spacing w:after="0"/>
        <w:ind w:left="0"/>
        <w:jc w:val="both"/>
      </w:pPr>
      <w:r>
        <w:rPr>
          <w:rFonts w:ascii="Times New Roman"/>
          <w:b w:val="false"/>
          <w:i w:val="false"/>
          <w:color w:val="000000"/>
          <w:sz w:val="28"/>
        </w:rPr>
        <w:t xml:space="preserve">
      қызмет алушының жеке басын идентификациялап, МК ИАЖ ұсынылған құжаттарға сәйкес мәліметті енгізеді; </w:t>
      </w:r>
    </w:p>
    <w:bookmarkEnd w:id="544"/>
    <w:bookmarkStart w:name="z579" w:id="545"/>
    <w:p>
      <w:pPr>
        <w:spacing w:after="0"/>
        <w:ind w:left="0"/>
        <w:jc w:val="both"/>
      </w:pPr>
      <w:r>
        <w:rPr>
          <w:rFonts w:ascii="Times New Roman"/>
          <w:b w:val="false"/>
          <w:i w:val="false"/>
          <w:color w:val="000000"/>
          <w:sz w:val="28"/>
        </w:rPr>
        <w:t xml:space="preserve">
      егер Қазақстан Республикасының заңдарында қарастырылмаған жағдайда, ақпараттық жүйелерде сақталған мәліметтерді қолдануға қызмет алушыдан қағаз жүзіндегі келісімін алады; </w:t>
      </w:r>
    </w:p>
    <w:bookmarkEnd w:id="545"/>
    <w:bookmarkStart w:name="z580" w:id="546"/>
    <w:p>
      <w:pPr>
        <w:spacing w:after="0"/>
        <w:ind w:left="0"/>
        <w:jc w:val="both"/>
      </w:pPr>
      <w:r>
        <w:rPr>
          <w:rFonts w:ascii="Times New Roman"/>
          <w:b w:val="false"/>
          <w:i w:val="false"/>
          <w:color w:val="000000"/>
          <w:sz w:val="28"/>
        </w:rPr>
        <w:t>
      қызмет алушыға сәйкес құжаттарды қабылдау туралы түбіртек ұсынады;</w:t>
      </w:r>
    </w:p>
    <w:bookmarkEnd w:id="546"/>
    <w:bookmarkStart w:name="z581" w:id="547"/>
    <w:p>
      <w:pPr>
        <w:spacing w:after="0"/>
        <w:ind w:left="0"/>
        <w:jc w:val="both"/>
      </w:pPr>
      <w:r>
        <w:rPr>
          <w:rFonts w:ascii="Times New Roman"/>
          <w:b w:val="false"/>
          <w:i w:val="false"/>
          <w:color w:val="000000"/>
          <w:sz w:val="28"/>
        </w:rPr>
        <w:t xml:space="preserve">
      егер қызмет алушы құжаттарын толығымен тапсырмаған жағдайда, Мемлекеттік корпорация қызметкері арызды қабылдау кезінде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форма бойынша құжаттарды қабылдаудан бас тарту түбіртегін ұсынады (он бес минут аралығында);</w:t>
      </w:r>
    </w:p>
    <w:bookmarkEnd w:id="547"/>
    <w:bookmarkStart w:name="z582" w:id="548"/>
    <w:p>
      <w:pPr>
        <w:spacing w:after="0"/>
        <w:ind w:left="0"/>
        <w:jc w:val="both"/>
      </w:pPr>
      <w:r>
        <w:rPr>
          <w:rFonts w:ascii="Times New Roman"/>
          <w:b w:val="false"/>
          <w:i w:val="false"/>
          <w:color w:val="000000"/>
          <w:sz w:val="28"/>
        </w:rPr>
        <w:t>
      2) Мемлекеттік корпорация қызметкері құжаттарды дайындап, қызмет алушыға курьер немесе жауапты адам арқылы құжаттарын қайтарып береді (бір жұмыс күні ішінде);</w:t>
      </w:r>
    </w:p>
    <w:bookmarkEnd w:id="548"/>
    <w:bookmarkStart w:name="z583" w:id="549"/>
    <w:p>
      <w:pPr>
        <w:spacing w:after="0"/>
        <w:ind w:left="0"/>
        <w:jc w:val="both"/>
      </w:pPr>
      <w:r>
        <w:rPr>
          <w:rFonts w:ascii="Times New Roman"/>
          <w:b w:val="false"/>
          <w:i w:val="false"/>
          <w:color w:val="000000"/>
          <w:sz w:val="28"/>
        </w:rPr>
        <w:t>
      дайын болған құжаттарды беру Мемлекеттік корпорацияда түбіртекте белгіленген мерзімде жүзеге асады;</w:t>
      </w:r>
    </w:p>
    <w:bookmarkEnd w:id="549"/>
    <w:bookmarkStart w:name="z584" w:id="550"/>
    <w:p>
      <w:pPr>
        <w:spacing w:after="0"/>
        <w:ind w:left="0"/>
        <w:jc w:val="both"/>
      </w:pPr>
      <w:r>
        <w:rPr>
          <w:rFonts w:ascii="Times New Roman"/>
          <w:b w:val="false"/>
          <w:i w:val="false"/>
          <w:color w:val="000000"/>
          <w:sz w:val="28"/>
        </w:rPr>
        <w:t>
      3) Мемлекеттік корпорация қызметкері қызмет алушы жеке басын куәландыратын құжатты ұсынып, түбіртекке сәйкес (немесе нотариалды куәландырылған сенім хатымен басқа азамат) "электронды" кезек түбіртегін береді (он бес минут ішінде);</w:t>
      </w:r>
    </w:p>
    <w:bookmarkEnd w:id="550"/>
    <w:bookmarkStart w:name="z585" w:id="551"/>
    <w:p>
      <w:pPr>
        <w:spacing w:after="0"/>
        <w:ind w:left="0"/>
        <w:jc w:val="both"/>
      </w:pPr>
      <w:r>
        <w:rPr>
          <w:rFonts w:ascii="Times New Roman"/>
          <w:b w:val="false"/>
          <w:i w:val="false"/>
          <w:color w:val="000000"/>
          <w:sz w:val="28"/>
        </w:rPr>
        <w:t xml:space="preserve">
      4) Мемлекеттік корпорация қызметкері қызмет алушыға мемлекеттік қызмет көрсету нәтижесін қызмет алушының жеке басын куәландыратын құжатты көрсеткен кезде ұсынады (немесе нотариалды куәландырылған сенім хаты бар басқа азамат) (он бес минут ішінде). </w:t>
      </w:r>
    </w:p>
    <w:bookmarkEnd w:id="551"/>
    <w:bookmarkStart w:name="z586" w:id="552"/>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552"/>
    <w:bookmarkStart w:name="z587" w:id="553"/>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553"/>
    <w:bookmarkStart w:name="z588" w:id="554"/>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554"/>
    <w:bookmarkStart w:name="z589" w:id="555"/>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555"/>
    <w:bookmarkStart w:name="z590" w:id="556"/>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556"/>
    <w:bookmarkStart w:name="z591" w:id="557"/>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557"/>
    <w:bookmarkStart w:name="z592" w:id="558"/>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558"/>
    <w:bookmarkStart w:name="z593" w:id="559"/>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559"/>
    <w:bookmarkStart w:name="z594" w:id="560"/>
    <w:p>
      <w:pPr>
        <w:spacing w:after="0"/>
        <w:ind w:left="0"/>
        <w:jc w:val="both"/>
      </w:pPr>
      <w:r>
        <w:rPr>
          <w:rFonts w:ascii="Times New Roman"/>
          <w:b w:val="false"/>
          <w:i w:val="false"/>
          <w:color w:val="000000"/>
          <w:sz w:val="28"/>
        </w:rPr>
        <w:t>
      8) 7-үдеріс – қағаз түрде құжатты АХАТ АЖ тіркеу;</w:t>
      </w:r>
    </w:p>
    <w:bookmarkEnd w:id="560"/>
    <w:bookmarkStart w:name="z595" w:id="561"/>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561"/>
    <w:bookmarkStart w:name="z596" w:id="562"/>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562"/>
    <w:bookmarkStart w:name="z597" w:id="563"/>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563"/>
    <w:bookmarkStart w:name="z598" w:id="564"/>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564"/>
    <w:bookmarkStart w:name="z599" w:id="565"/>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565"/>
    <w:bookmarkStart w:name="z600" w:id="566"/>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566"/>
    <w:bookmarkStart w:name="z601" w:id="567"/>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567"/>
    <w:bookmarkStart w:name="z602" w:id="568"/>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568"/>
    <w:bookmarkStart w:name="z603" w:id="569"/>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569"/>
    <w:bookmarkStart w:name="z604" w:id="570"/>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570"/>
    <w:bookmarkStart w:name="z605" w:id="571"/>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571"/>
    <w:bookmarkStart w:name="z606" w:id="572"/>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572"/>
    <w:bookmarkStart w:name="z607" w:id="573"/>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573"/>
    <w:bookmarkStart w:name="z608" w:id="574"/>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574"/>
    <w:bookmarkStart w:name="z609" w:id="575"/>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575"/>
    <w:bookmarkStart w:name="z610" w:id="576"/>
    <w:p>
      <w:pPr>
        <w:spacing w:after="0"/>
        <w:ind w:left="0"/>
        <w:jc w:val="both"/>
      </w:pPr>
      <w:r>
        <w:rPr>
          <w:rFonts w:ascii="Times New Roman"/>
          <w:b w:val="false"/>
          <w:i w:val="false"/>
          <w:color w:val="000000"/>
          <w:sz w:val="28"/>
        </w:rPr>
        <w:t xml:space="preserve">
      11. Мемлекеттік қызмет көрсету процессіндегі қызмет көрсетушінің (қызметкердің) құрылымдық бөлімшелерінің әрекет ету реттілігі туралы сипаттаманы, сонымен қатар мемлекеттік қызмет көрсету үдерісіндегі Мемлекеттік корпорацияға әрекет ету ретінің сипаттамасы </w:t>
      </w:r>
      <w:r>
        <w:rPr>
          <w:rFonts w:ascii="Times New Roman"/>
          <w:b w:val="false"/>
          <w:i w:val="false"/>
          <w:color w:val="000000"/>
          <w:sz w:val="28"/>
        </w:rPr>
        <w:t>қосымша 3</w:t>
      </w:r>
      <w:r>
        <w:rPr>
          <w:rFonts w:ascii="Times New Roman"/>
          <w:b w:val="false"/>
          <w:i w:val="false"/>
          <w:color w:val="000000"/>
          <w:sz w:val="28"/>
        </w:rPr>
        <w:t xml:space="preserve"> регламентіне сәйкес "Қайтыс болуды тіркеу, оның ішінде азаматтық хал актілері жазбаларына өзгерістер, толықтырулар мен түзетулер енгізу" мемлекеттік қызметінің бизнес-анықтамалығында көрсетілген.</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 қосымша</w:t>
            </w:r>
          </w:p>
        </w:tc>
      </w:tr>
    </w:tbl>
    <w:bookmarkStart w:name="z612" w:id="577"/>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577"/>
    <w:bookmarkStart w:name="z613"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579"/>
    <w:p>
      <w:pPr>
        <w:spacing w:after="0"/>
        <w:ind w:left="0"/>
        <w:jc w:val="left"/>
      </w:pPr>
      <w:r>
        <w:rPr>
          <w:rFonts w:ascii="Times New Roman"/>
          <w:b/>
          <w:i w:val="false"/>
          <w:color w:val="000000"/>
        </w:rPr>
        <w:t xml:space="preserve"> Шартты белгілер:</w:t>
      </w:r>
    </w:p>
    <w:bookmarkEnd w:id="579"/>
    <w:bookmarkStart w:name="z615"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6756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564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 мемлекеттік қызмет көрсету регламентіне</w:t>
            </w:r>
            <w:r>
              <w:br/>
            </w:r>
            <w:r>
              <w:rPr>
                <w:rFonts w:ascii="Times New Roman"/>
                <w:b w:val="false"/>
                <w:i w:val="false"/>
                <w:color w:val="000000"/>
                <w:sz w:val="20"/>
              </w:rPr>
              <w:t>2 қосымша</w:t>
            </w:r>
          </w:p>
        </w:tc>
      </w:tr>
    </w:tbl>
    <w:bookmarkStart w:name="z617" w:id="581"/>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End w:id="581"/>
    <w:bookmarkStart w:name="z618"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5946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946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583"/>
    <w:p>
      <w:pPr>
        <w:spacing w:after="0"/>
        <w:ind w:left="0"/>
        <w:jc w:val="left"/>
      </w:pPr>
      <w:r>
        <w:rPr>
          <w:rFonts w:ascii="Times New Roman"/>
          <w:b/>
          <w:i w:val="false"/>
          <w:color w:val="000000"/>
        </w:rPr>
        <w:t xml:space="preserve"> Белгілеу шарты:</w:t>
      </w:r>
    </w:p>
    <w:bookmarkEnd w:id="583"/>
    <w:bookmarkStart w:name="z620"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62738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2738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 қосымша</w:t>
            </w:r>
          </w:p>
        </w:tc>
      </w:tr>
    </w:tbl>
    <w:bookmarkStart w:name="z622" w:id="585"/>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бизнес-процесс анықтамалығы</w:t>
      </w:r>
    </w:p>
    <w:bookmarkEnd w:id="585"/>
    <w:bookmarkStart w:name="z623"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587"/>
    <w:p>
      <w:pPr>
        <w:spacing w:after="0"/>
        <w:ind w:left="0"/>
        <w:jc w:val="left"/>
      </w:pPr>
      <w:r>
        <w:rPr>
          <w:rFonts w:ascii="Times New Roman"/>
          <w:b/>
          <w:i w:val="false"/>
          <w:color w:val="000000"/>
        </w:rPr>
        <w:t xml:space="preserve"> Белгілеу шарты:</w:t>
      </w:r>
    </w:p>
    <w:bookmarkEnd w:id="587"/>
    <w:bookmarkStart w:name="z625"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467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676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628" w:id="589"/>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89"/>
    <w:bookmarkStart w:name="z629" w:id="590"/>
    <w:p>
      <w:pPr>
        <w:spacing w:after="0"/>
        <w:ind w:left="0"/>
        <w:jc w:val="left"/>
      </w:pPr>
      <w:r>
        <w:rPr>
          <w:rFonts w:ascii="Times New Roman"/>
          <w:b/>
          <w:i w:val="false"/>
          <w:color w:val="000000"/>
        </w:rPr>
        <w:t xml:space="preserve"> 1-Тарау. Жалпы ережелер</w:t>
      </w:r>
    </w:p>
    <w:bookmarkEnd w:id="590"/>
    <w:bookmarkStart w:name="z630" w:id="591"/>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облысының қалалары мен аудандарының атқарушы органдары (бұдан әрі – қызмет беруші) арқылы жүзеге асырылады.</w:t>
      </w:r>
    </w:p>
    <w:bookmarkEnd w:id="591"/>
    <w:bookmarkStart w:name="z631" w:id="592"/>
    <w:p>
      <w:pPr>
        <w:spacing w:after="0"/>
        <w:ind w:left="0"/>
        <w:jc w:val="both"/>
      </w:pPr>
      <w:r>
        <w:rPr>
          <w:rFonts w:ascii="Times New Roman"/>
          <w:b w:val="false"/>
          <w:i w:val="false"/>
          <w:color w:val="000000"/>
          <w:sz w:val="28"/>
        </w:rPr>
        <w:t>
      2. Мемлекеттің қызмет көрсетудің түрі: қағаз түрінде.</w:t>
      </w:r>
    </w:p>
    <w:bookmarkEnd w:id="592"/>
    <w:bookmarkStart w:name="z632" w:id="593"/>
    <w:p>
      <w:pPr>
        <w:spacing w:after="0"/>
        <w:ind w:left="0"/>
        <w:jc w:val="both"/>
      </w:pPr>
      <w:r>
        <w:rPr>
          <w:rFonts w:ascii="Times New Roman"/>
          <w:b w:val="false"/>
          <w:i w:val="false"/>
          <w:color w:val="000000"/>
          <w:sz w:val="28"/>
        </w:rPr>
        <w:t>
      3. Мемлекеттің қызмет көрсетудің нәтижесі:</w:t>
      </w:r>
    </w:p>
    <w:bookmarkEnd w:id="593"/>
    <w:bookmarkStart w:name="z633" w:id="594"/>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"Бала асырап алуды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594"/>
    <w:bookmarkStart w:name="z634" w:id="59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 арқылы жүзеге асырылады.</w:t>
      </w:r>
    </w:p>
    <w:bookmarkEnd w:id="595"/>
    <w:bookmarkStart w:name="z635" w:id="59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596"/>
    <w:bookmarkStart w:name="z636" w:id="597"/>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7"/>
    <w:bookmarkStart w:name="z637" w:id="598"/>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598"/>
    <w:bookmarkStart w:name="z638" w:id="599"/>
    <w:p>
      <w:pPr>
        <w:spacing w:after="0"/>
        <w:ind w:left="0"/>
        <w:jc w:val="both"/>
      </w:pPr>
      <w:r>
        <w:rPr>
          <w:rFonts w:ascii="Times New Roman"/>
          <w:b w:val="false"/>
          <w:i w:val="false"/>
          <w:color w:val="000000"/>
          <w:sz w:val="28"/>
        </w:rPr>
        <w:t>
      5. Мемлекеттік қызмет көрсету барысының құрылымына кіретін әр іс-әрекеттің мазмұны, олардың орындалу ұзақтығы:</w:t>
      </w:r>
    </w:p>
    <w:bookmarkEnd w:id="599"/>
    <w:bookmarkStart w:name="z639" w:id="600"/>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00"/>
    <w:bookmarkStart w:name="z640" w:id="601"/>
    <w:p>
      <w:pPr>
        <w:spacing w:after="0"/>
        <w:ind w:left="0"/>
        <w:jc w:val="both"/>
      </w:pPr>
      <w:r>
        <w:rPr>
          <w:rFonts w:ascii="Times New Roman"/>
          <w:b w:val="false"/>
          <w:i w:val="false"/>
          <w:color w:val="000000"/>
          <w:sz w:val="28"/>
        </w:rPr>
        <w:t>
      нәтиже - құжаттардың қабылдаған уақыты көрсетіліп, тіркелгені жөнінде белгі беріледі;</w:t>
      </w:r>
    </w:p>
    <w:bookmarkEnd w:id="601"/>
    <w:bookmarkStart w:name="z641" w:id="602"/>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02"/>
    <w:bookmarkStart w:name="z642" w:id="603"/>
    <w:p>
      <w:pPr>
        <w:spacing w:after="0"/>
        <w:ind w:left="0"/>
        <w:jc w:val="both"/>
      </w:pPr>
      <w:r>
        <w:rPr>
          <w:rFonts w:ascii="Times New Roman"/>
          <w:b w:val="false"/>
          <w:i w:val="false"/>
          <w:color w:val="000000"/>
          <w:sz w:val="28"/>
        </w:rPr>
        <w:t>
      нәтиже - өтініш пен құжат топтамасы қызмет көрсетушінің басшысына тексеруге беріледі;</w:t>
      </w:r>
    </w:p>
    <w:bookmarkEnd w:id="603"/>
    <w:bookmarkStart w:name="z643" w:id="604"/>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04"/>
    <w:bookmarkStart w:name="z644" w:id="605"/>
    <w:p>
      <w:pPr>
        <w:spacing w:after="0"/>
        <w:ind w:left="0"/>
        <w:jc w:val="both"/>
      </w:pPr>
      <w:r>
        <w:rPr>
          <w:rFonts w:ascii="Times New Roman"/>
          <w:b w:val="false"/>
          <w:i w:val="false"/>
          <w:color w:val="000000"/>
          <w:sz w:val="28"/>
        </w:rPr>
        <w:t>
      нәтиже - қызмет көрсетушінің басшысы тапсырма беріп, жауапты адамды белгілейді;</w:t>
      </w:r>
    </w:p>
    <w:bookmarkEnd w:id="605"/>
    <w:bookmarkStart w:name="z645" w:id="606"/>
    <w:p>
      <w:pPr>
        <w:spacing w:after="0"/>
        <w:ind w:left="0"/>
        <w:jc w:val="both"/>
      </w:pPr>
      <w:r>
        <w:rPr>
          <w:rFonts w:ascii="Times New Roman"/>
          <w:b w:val="false"/>
          <w:i w:val="false"/>
          <w:color w:val="000000"/>
          <w:sz w:val="28"/>
        </w:rPr>
        <w:t>
      4) қызмет көрсетушінің жауапты орындаушысы қойылған талап бойынша өтінішті қарап, қызмет берушіге құжаттар топтамасын өткізген мерзімнен бастап, мемлекеттік қызмет көрсету нәтижесінің жобасын дайындайды - 1 (бір) жұмыс күні;</w:t>
      </w:r>
    </w:p>
    <w:bookmarkEnd w:id="606"/>
    <w:bookmarkStart w:name="z646" w:id="607"/>
    <w:p>
      <w:pPr>
        <w:spacing w:after="0"/>
        <w:ind w:left="0"/>
        <w:jc w:val="both"/>
      </w:pPr>
      <w:r>
        <w:rPr>
          <w:rFonts w:ascii="Times New Roman"/>
          <w:b w:val="false"/>
          <w:i w:val="false"/>
          <w:color w:val="000000"/>
          <w:sz w:val="28"/>
        </w:rPr>
        <w:t>
      азаматтық хал актілерінің жазбаларына өзгерістер, толықтырулар және түзетулер енгізу туралы өтініш 7 (жеті) жұмыс күні ішінде, (құжаттар қабылданған күн мемлекеттік қызмет көрсетудің белгіленген мерзіміне кірмейді), басқа мемлекеттік мекемеге сұраныс беру қажет болған жағдайда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p>
    <w:bookmarkEnd w:id="607"/>
    <w:bookmarkStart w:name="z647" w:id="608"/>
    <w:p>
      <w:pPr>
        <w:spacing w:after="0"/>
        <w:ind w:left="0"/>
        <w:jc w:val="both"/>
      </w:pPr>
      <w:r>
        <w:rPr>
          <w:rFonts w:ascii="Times New Roman"/>
          <w:b w:val="false"/>
          <w:i w:val="false"/>
          <w:color w:val="000000"/>
          <w:sz w:val="28"/>
        </w:rPr>
        <w:t>
      нәтиже - мемлекеттік көрсетілетін қызметтің нәтижесінің жобасы басшыға қол қоюға беріледі;</w:t>
      </w:r>
    </w:p>
    <w:bookmarkEnd w:id="608"/>
    <w:bookmarkStart w:name="z648" w:id="609"/>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09"/>
    <w:bookmarkStart w:name="z649" w:id="610"/>
    <w:p>
      <w:pPr>
        <w:spacing w:after="0"/>
        <w:ind w:left="0"/>
        <w:jc w:val="both"/>
      </w:pPr>
      <w:r>
        <w:rPr>
          <w:rFonts w:ascii="Times New Roman"/>
          <w:b w:val="false"/>
          <w:i w:val="false"/>
          <w:color w:val="000000"/>
          <w:sz w:val="28"/>
        </w:rPr>
        <w:t>
      нәтиже - мемлекеттік көрсетілетін қызметтің қол қойылған нәтижесі;</w:t>
      </w:r>
    </w:p>
    <w:bookmarkEnd w:id="610"/>
    <w:bookmarkStart w:name="z650" w:id="611"/>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611"/>
    <w:bookmarkStart w:name="z651" w:id="612"/>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 беру болып табылады.</w:t>
      </w:r>
    </w:p>
    <w:bookmarkEnd w:id="612"/>
    <w:bookmarkStart w:name="z652" w:id="613"/>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13"/>
    <w:bookmarkStart w:name="z653" w:id="614"/>
    <w:p>
      <w:pPr>
        <w:spacing w:after="0"/>
        <w:ind w:left="0"/>
        <w:jc w:val="both"/>
      </w:pPr>
      <w:r>
        <w:rPr>
          <w:rFonts w:ascii="Times New Roman"/>
          <w:b w:val="false"/>
          <w:i w:val="false"/>
          <w:color w:val="000000"/>
          <w:sz w:val="28"/>
        </w:rPr>
        <w:t>
      6. Мемлекеттік қызмет көрсету үдерісіне қатысатын қызмет берушінің құрылымдық бөлімшелерінің (қызметкерлерінің) тізбесі:</w:t>
      </w:r>
    </w:p>
    <w:bookmarkEnd w:id="614"/>
    <w:bookmarkStart w:name="z654" w:id="615"/>
    <w:p>
      <w:pPr>
        <w:spacing w:after="0"/>
        <w:ind w:left="0"/>
        <w:jc w:val="both"/>
      </w:pPr>
      <w:r>
        <w:rPr>
          <w:rFonts w:ascii="Times New Roman"/>
          <w:b w:val="false"/>
          <w:i w:val="false"/>
          <w:color w:val="000000"/>
          <w:sz w:val="28"/>
        </w:rPr>
        <w:t>
      1) қызмет көрсетушінің басшысы;</w:t>
      </w:r>
    </w:p>
    <w:bookmarkEnd w:id="615"/>
    <w:bookmarkStart w:name="z655" w:id="616"/>
    <w:p>
      <w:pPr>
        <w:spacing w:after="0"/>
        <w:ind w:left="0"/>
        <w:jc w:val="both"/>
      </w:pPr>
      <w:r>
        <w:rPr>
          <w:rFonts w:ascii="Times New Roman"/>
          <w:b w:val="false"/>
          <w:i w:val="false"/>
          <w:color w:val="000000"/>
          <w:sz w:val="28"/>
        </w:rPr>
        <w:t>
      2) қызмет көрсетушінің кеңсе маманы;</w:t>
      </w:r>
    </w:p>
    <w:bookmarkEnd w:id="616"/>
    <w:bookmarkStart w:name="z656" w:id="617"/>
    <w:p>
      <w:pPr>
        <w:spacing w:after="0"/>
        <w:ind w:left="0"/>
        <w:jc w:val="both"/>
      </w:pPr>
      <w:r>
        <w:rPr>
          <w:rFonts w:ascii="Times New Roman"/>
          <w:b w:val="false"/>
          <w:i w:val="false"/>
          <w:color w:val="000000"/>
          <w:sz w:val="28"/>
        </w:rPr>
        <w:t>
      3) қызмет көрсетушінің жауапты орындаушысы.</w:t>
      </w:r>
    </w:p>
    <w:bookmarkEnd w:id="617"/>
    <w:bookmarkStart w:name="z657" w:id="618"/>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618"/>
    <w:bookmarkStart w:name="z658" w:id="619"/>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19"/>
    <w:bookmarkStart w:name="z659" w:id="620"/>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20"/>
    <w:bookmarkStart w:name="z660" w:id="621"/>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21"/>
    <w:bookmarkStart w:name="z661" w:id="622"/>
    <w:p>
      <w:pPr>
        <w:spacing w:after="0"/>
        <w:ind w:left="0"/>
        <w:jc w:val="both"/>
      </w:pPr>
      <w:r>
        <w:rPr>
          <w:rFonts w:ascii="Times New Roman"/>
          <w:b w:val="false"/>
          <w:i w:val="false"/>
          <w:color w:val="000000"/>
          <w:sz w:val="28"/>
        </w:rPr>
        <w:t>
      4) қызмет көрсетушінің жауапты орындаушысы қойылған талап бойынша өтінішті қарап, қызмет берушіге құжаттар топтамасын өткізген мерзімнен бастап, мемлекеттік қызмет көрсету нәтижесінің жобасын дайындайды - 1 (бір) жұмыс күні;</w:t>
      </w:r>
    </w:p>
    <w:bookmarkEnd w:id="622"/>
    <w:bookmarkStart w:name="z662" w:id="623"/>
    <w:p>
      <w:pPr>
        <w:spacing w:after="0"/>
        <w:ind w:left="0"/>
        <w:jc w:val="both"/>
      </w:pPr>
      <w:r>
        <w:rPr>
          <w:rFonts w:ascii="Times New Roman"/>
          <w:b w:val="false"/>
          <w:i w:val="false"/>
          <w:color w:val="000000"/>
          <w:sz w:val="28"/>
        </w:rPr>
        <w:t xml:space="preserve">
      азаматтық хал актілерінің жазбаларына өзгерістер, толықтырулар және түзетулер енгізу туралы өтініш 7 (жеті) жұмыс күні ішінде, (құжаттар қабылданған күн мемлекеттік қызмет көрсетудің белгіленген мерзіміне кірмейді), басқа мемлекеттік мекемеге сұраныс беру қажет болған жағдайда белгіленген уақыт 30 күннен аспайтын күнтізбелік күнге ұзартылады, қызмет алушының ескерту қағазымен – 3 (үш) күнтізбелік күн ішінде; </w:t>
      </w:r>
    </w:p>
    <w:bookmarkEnd w:id="623"/>
    <w:bookmarkStart w:name="z663" w:id="624"/>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24"/>
    <w:bookmarkStart w:name="z664" w:id="625"/>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625"/>
    <w:bookmarkStart w:name="z665" w:id="62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өзара әрекет тәртібін толық сипаты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bookmarkEnd w:id="626"/>
    <w:bookmarkStart w:name="z666" w:id="627"/>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627"/>
    <w:bookmarkStart w:name="z667" w:id="628"/>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көрсетілетін мемлекеттік қызмет "Азаматтарға арналған үкімет" Мемлекеттік Корпорациясы" коммерциялық емес акционерлік қоғамы және электронды үкімет веб-порталы www.egov.kz" арқылы көрсетілмейді.</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669" w:id="629"/>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туралы мемлекеттік қызмет көрсетудің бизнес – әрекет анықтамасы</w:t>
      </w:r>
    </w:p>
    <w:bookmarkEnd w:id="629"/>
    <w:bookmarkStart w:name="z670"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631"/>
    <w:p>
      <w:pPr>
        <w:spacing w:after="0"/>
        <w:ind w:left="0"/>
        <w:jc w:val="left"/>
      </w:pPr>
      <w:r>
        <w:rPr>
          <w:rFonts w:ascii="Times New Roman"/>
          <w:b/>
          <w:i w:val="false"/>
          <w:color w:val="000000"/>
        </w:rPr>
        <w:t xml:space="preserve"> Белгілеу шарты:</w:t>
      </w:r>
    </w:p>
    <w:bookmarkEnd w:id="631"/>
    <w:bookmarkStart w:name="z672"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4422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422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675" w:id="633"/>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33"/>
    <w:bookmarkStart w:name="z676" w:id="634"/>
    <w:p>
      <w:pPr>
        <w:spacing w:after="0"/>
        <w:ind w:left="0"/>
        <w:jc w:val="left"/>
      </w:pPr>
      <w:r>
        <w:rPr>
          <w:rFonts w:ascii="Times New Roman"/>
          <w:b/>
          <w:i w:val="false"/>
          <w:color w:val="000000"/>
        </w:rPr>
        <w:t xml:space="preserve"> 1-Тарау. Жалпы ережелер</w:t>
      </w:r>
    </w:p>
    <w:bookmarkEnd w:id="634"/>
    <w:bookmarkStart w:name="z677" w:id="635"/>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облысының қалалары мен аудандарының атқарушы органдары (бұдан әрі – қызмет беруші) арқылы жүзеге асырылады.</w:t>
      </w:r>
    </w:p>
    <w:bookmarkEnd w:id="635"/>
    <w:bookmarkStart w:name="z678" w:id="63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636"/>
    <w:bookmarkStart w:name="z679" w:id="637"/>
    <w:p>
      <w:pPr>
        <w:spacing w:after="0"/>
        <w:ind w:left="0"/>
        <w:jc w:val="both"/>
      </w:pPr>
      <w:r>
        <w:rPr>
          <w:rFonts w:ascii="Times New Roman"/>
          <w:b w:val="false"/>
          <w:i w:val="false"/>
          <w:color w:val="000000"/>
          <w:sz w:val="28"/>
        </w:rPr>
        <w:t>
      3. Мемлекеттік қызметті көрсетудің нәтижесі:</w:t>
      </w:r>
    </w:p>
    <w:bookmarkEnd w:id="637"/>
    <w:bookmarkStart w:name="z680" w:id="638"/>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638"/>
    <w:bookmarkStart w:name="z681" w:id="63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639"/>
    <w:bookmarkStart w:name="z682" w:id="64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640"/>
    <w:bookmarkStart w:name="z683" w:id="641"/>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641"/>
    <w:bookmarkStart w:name="z684" w:id="64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642"/>
    <w:bookmarkStart w:name="z685" w:id="643"/>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643"/>
    <w:bookmarkStart w:name="z686" w:id="644"/>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644"/>
    <w:bookmarkStart w:name="z687" w:id="645"/>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45"/>
    <w:bookmarkStart w:name="z688" w:id="646"/>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9 тармағында қарастырылған қажетті құжаттар және өтініш негіздеме болып табылады. </w:t>
      </w:r>
    </w:p>
    <w:bookmarkEnd w:id="646"/>
    <w:bookmarkStart w:name="z689" w:id="647"/>
    <w:p>
      <w:pPr>
        <w:spacing w:after="0"/>
        <w:ind w:left="0"/>
        <w:jc w:val="both"/>
      </w:pPr>
      <w:r>
        <w:rPr>
          <w:rFonts w:ascii="Times New Roman"/>
          <w:b w:val="false"/>
          <w:i w:val="false"/>
          <w:color w:val="000000"/>
          <w:sz w:val="28"/>
        </w:rPr>
        <w:t>
      5. Мемлекеттік қызмет көрсету барысының құрылымына кіретін әр іс-әрекеттің мазмұны, олардың орындалу ұзақтығы:</w:t>
      </w:r>
    </w:p>
    <w:bookmarkEnd w:id="647"/>
    <w:bookmarkStart w:name="z690" w:id="648"/>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48"/>
    <w:bookmarkStart w:name="z691" w:id="649"/>
    <w:p>
      <w:pPr>
        <w:spacing w:after="0"/>
        <w:ind w:left="0"/>
        <w:jc w:val="both"/>
      </w:pPr>
      <w:r>
        <w:rPr>
          <w:rFonts w:ascii="Times New Roman"/>
          <w:b w:val="false"/>
          <w:i w:val="false"/>
          <w:color w:val="000000"/>
          <w:sz w:val="28"/>
        </w:rPr>
        <w:t>
      нәтиже - құжаттардың қабылдаған уақыты көрсетіліп, тіркелгені жөнінде белгі беріледі;</w:t>
      </w:r>
    </w:p>
    <w:bookmarkEnd w:id="649"/>
    <w:bookmarkStart w:name="z692" w:id="650"/>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50"/>
    <w:bookmarkStart w:name="z693" w:id="651"/>
    <w:p>
      <w:pPr>
        <w:spacing w:after="0"/>
        <w:ind w:left="0"/>
        <w:jc w:val="both"/>
      </w:pPr>
      <w:r>
        <w:rPr>
          <w:rFonts w:ascii="Times New Roman"/>
          <w:b w:val="false"/>
          <w:i w:val="false"/>
          <w:color w:val="000000"/>
          <w:sz w:val="28"/>
        </w:rPr>
        <w:t>
      нәтиже – өтініш пен құжат топтамасы қызмет көрсетушінің басшысына тексеруге беріледі;</w:t>
      </w:r>
    </w:p>
    <w:bookmarkEnd w:id="651"/>
    <w:bookmarkStart w:name="z694" w:id="652"/>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52"/>
    <w:bookmarkStart w:name="z695" w:id="653"/>
    <w:p>
      <w:pPr>
        <w:spacing w:after="0"/>
        <w:ind w:left="0"/>
        <w:jc w:val="both"/>
      </w:pPr>
      <w:r>
        <w:rPr>
          <w:rFonts w:ascii="Times New Roman"/>
          <w:b w:val="false"/>
          <w:i w:val="false"/>
          <w:color w:val="000000"/>
          <w:sz w:val="28"/>
        </w:rPr>
        <w:t>
      нәтиже – қызмет берушінің басшысы тапсырма беріп, жауапты адамды белгілейді;</w:t>
      </w:r>
    </w:p>
    <w:bookmarkEnd w:id="653"/>
    <w:bookmarkStart w:name="z696" w:id="654"/>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654"/>
    <w:bookmarkStart w:name="z697" w:id="655"/>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655"/>
    <w:bookmarkStart w:name="z698" w:id="656"/>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656"/>
    <w:bookmarkStart w:name="z699" w:id="657"/>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57"/>
    <w:bookmarkStart w:name="z700" w:id="658"/>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58"/>
    <w:bookmarkStart w:name="z701" w:id="65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59"/>
    <w:bookmarkStart w:name="z702" w:id="660"/>
    <w:p>
      <w:pPr>
        <w:spacing w:after="0"/>
        <w:ind w:left="0"/>
        <w:jc w:val="both"/>
      </w:pPr>
      <w:r>
        <w:rPr>
          <w:rFonts w:ascii="Times New Roman"/>
          <w:b w:val="false"/>
          <w:i w:val="false"/>
          <w:color w:val="000000"/>
          <w:sz w:val="28"/>
        </w:rPr>
        <w:t>
      нәтиже – мемлекеттік көрсетілетін қызметтің нәтижесінің жобасы басшыға қол қоюға беріледі;</w:t>
      </w:r>
    </w:p>
    <w:bookmarkEnd w:id="660"/>
    <w:bookmarkStart w:name="z703" w:id="661"/>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61"/>
    <w:bookmarkStart w:name="z704" w:id="662"/>
    <w:p>
      <w:pPr>
        <w:spacing w:after="0"/>
        <w:ind w:left="0"/>
        <w:jc w:val="both"/>
      </w:pPr>
      <w:r>
        <w:rPr>
          <w:rFonts w:ascii="Times New Roman"/>
          <w:b w:val="false"/>
          <w:i w:val="false"/>
          <w:color w:val="000000"/>
          <w:sz w:val="28"/>
        </w:rPr>
        <w:t>
      нәтиже - мемлекеттік көрсетілетін қызметтің қол қойылған нәтижесі;</w:t>
      </w:r>
    </w:p>
    <w:bookmarkEnd w:id="662"/>
    <w:bookmarkStart w:name="z705" w:id="663"/>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663"/>
    <w:bookmarkStart w:name="z706" w:id="664"/>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 беру болып табылады.</w:t>
      </w:r>
    </w:p>
    <w:bookmarkEnd w:id="664"/>
    <w:bookmarkStart w:name="z707" w:id="665"/>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5"/>
    <w:bookmarkStart w:name="z708" w:id="666"/>
    <w:p>
      <w:pPr>
        <w:spacing w:after="0"/>
        <w:ind w:left="0"/>
        <w:jc w:val="both"/>
      </w:pPr>
      <w:r>
        <w:rPr>
          <w:rFonts w:ascii="Times New Roman"/>
          <w:b w:val="false"/>
          <w:i w:val="false"/>
          <w:color w:val="000000"/>
          <w:sz w:val="28"/>
        </w:rPr>
        <w:t>
      6. Мемлекеттік қызмет көрсету үрдісіне қатысатын қызмет берушінің құрылымдық бөлімшелерінің (қызметкерлерінің) тізбесі:</w:t>
      </w:r>
    </w:p>
    <w:bookmarkEnd w:id="666"/>
    <w:bookmarkStart w:name="z709" w:id="667"/>
    <w:p>
      <w:pPr>
        <w:spacing w:after="0"/>
        <w:ind w:left="0"/>
        <w:jc w:val="both"/>
      </w:pPr>
      <w:r>
        <w:rPr>
          <w:rFonts w:ascii="Times New Roman"/>
          <w:b w:val="false"/>
          <w:i w:val="false"/>
          <w:color w:val="000000"/>
          <w:sz w:val="28"/>
        </w:rPr>
        <w:t>
      1) қызмет көрсетушінің басшысы;</w:t>
      </w:r>
    </w:p>
    <w:bookmarkEnd w:id="667"/>
    <w:bookmarkStart w:name="z710" w:id="668"/>
    <w:p>
      <w:pPr>
        <w:spacing w:after="0"/>
        <w:ind w:left="0"/>
        <w:jc w:val="both"/>
      </w:pPr>
      <w:r>
        <w:rPr>
          <w:rFonts w:ascii="Times New Roman"/>
          <w:b w:val="false"/>
          <w:i w:val="false"/>
          <w:color w:val="000000"/>
          <w:sz w:val="28"/>
        </w:rPr>
        <w:t>
      2) қызмет көрсетушінің кеңсе маманы;</w:t>
      </w:r>
    </w:p>
    <w:bookmarkEnd w:id="668"/>
    <w:bookmarkStart w:name="z711" w:id="669"/>
    <w:p>
      <w:pPr>
        <w:spacing w:after="0"/>
        <w:ind w:left="0"/>
        <w:jc w:val="both"/>
      </w:pPr>
      <w:r>
        <w:rPr>
          <w:rFonts w:ascii="Times New Roman"/>
          <w:b w:val="false"/>
          <w:i w:val="false"/>
          <w:color w:val="000000"/>
          <w:sz w:val="28"/>
        </w:rPr>
        <w:t>
      3) қызмет көрсетушінің жауапты орындаушысы.</w:t>
      </w:r>
    </w:p>
    <w:bookmarkEnd w:id="669"/>
    <w:bookmarkStart w:name="z712" w:id="670"/>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670"/>
    <w:bookmarkStart w:name="z713" w:id="671"/>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71"/>
    <w:bookmarkStart w:name="z714" w:id="672"/>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72"/>
    <w:bookmarkStart w:name="z715" w:id="673"/>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73"/>
    <w:bookmarkStart w:name="z716" w:id="674"/>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674"/>
    <w:bookmarkStart w:name="z717" w:id="675"/>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675"/>
    <w:bookmarkStart w:name="z718" w:id="676"/>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676"/>
    <w:bookmarkStart w:name="z719" w:id="677"/>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77"/>
    <w:bookmarkStart w:name="z720" w:id="678"/>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78"/>
    <w:bookmarkStart w:name="z721" w:id="67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79"/>
    <w:bookmarkStart w:name="z722" w:id="680"/>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80"/>
    <w:bookmarkStart w:name="z723" w:id="681"/>
    <w:p>
      <w:pPr>
        <w:spacing w:after="0"/>
        <w:ind w:left="0"/>
        <w:jc w:val="both"/>
      </w:pPr>
      <w:r>
        <w:rPr>
          <w:rFonts w:ascii="Times New Roman"/>
          <w:b w:val="false"/>
          <w:i w:val="false"/>
          <w:color w:val="000000"/>
          <w:sz w:val="28"/>
        </w:rPr>
        <w:t>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ішінде.</w:t>
      </w:r>
    </w:p>
    <w:bookmarkEnd w:id="681"/>
    <w:bookmarkStart w:name="z724" w:id="682"/>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682"/>
    <w:bookmarkStart w:name="z725" w:id="683"/>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683"/>
    <w:bookmarkStart w:name="z726" w:id="684"/>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684"/>
    <w:bookmarkStart w:name="z727" w:id="685"/>
    <w:p>
      <w:pPr>
        <w:spacing w:after="0"/>
        <w:ind w:left="0"/>
        <w:jc w:val="both"/>
      </w:pPr>
      <w:r>
        <w:rPr>
          <w:rFonts w:ascii="Times New Roman"/>
          <w:b w:val="false"/>
          <w:i w:val="false"/>
          <w:color w:val="000000"/>
          <w:sz w:val="28"/>
        </w:rPr>
        <w:t>
      1) Мемлекеттік корпорация қызметкері:</w:t>
      </w:r>
    </w:p>
    <w:bookmarkEnd w:id="685"/>
    <w:bookmarkStart w:name="z728" w:id="686"/>
    <w:p>
      <w:pPr>
        <w:spacing w:after="0"/>
        <w:ind w:left="0"/>
        <w:jc w:val="both"/>
      </w:pPr>
      <w:r>
        <w:rPr>
          <w:rFonts w:ascii="Times New Roman"/>
          <w:b w:val="false"/>
          <w:i w:val="false"/>
          <w:color w:val="000000"/>
          <w:sz w:val="28"/>
        </w:rPr>
        <w:t xml:space="preserve">
      көрсетілетін қызметті алушы ұсынған құжаттар топтамасының толық болуын және өтінішті толтырудың дұрыстығын тексереді; </w:t>
      </w:r>
    </w:p>
    <w:bookmarkEnd w:id="686"/>
    <w:bookmarkStart w:name="z729" w:id="687"/>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корпорациядағы шоғырландырылған ақпараттық жүйе" ақпараттық жүйесінде (бұдан әрі – МК ШАЖ) тіркейді;</w:t>
      </w:r>
    </w:p>
    <w:bookmarkEnd w:id="687"/>
    <w:bookmarkStart w:name="z730" w:id="688"/>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688"/>
    <w:bookmarkStart w:name="z731" w:id="689"/>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689"/>
    <w:bookmarkStart w:name="z732" w:id="690"/>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690"/>
    <w:bookmarkStart w:name="z733" w:id="691"/>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691"/>
    <w:bookmarkStart w:name="z734" w:id="692"/>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692"/>
    <w:bookmarkStart w:name="z735" w:id="693"/>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693"/>
    <w:bookmarkStart w:name="z736" w:id="694"/>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(он бес минуттан аспайды);</w:t>
      </w:r>
    </w:p>
    <w:bookmarkEnd w:id="694"/>
    <w:bookmarkStart w:name="z737" w:id="695"/>
    <w:p>
      <w:pPr>
        <w:spacing w:after="0"/>
        <w:ind w:left="0"/>
        <w:jc w:val="both"/>
      </w:pPr>
      <w:r>
        <w:rPr>
          <w:rFonts w:ascii="Times New Roman"/>
          <w:b w:val="false"/>
          <w:i w:val="false"/>
          <w:color w:val="000000"/>
          <w:sz w:val="28"/>
        </w:rPr>
        <w:t>
      4) Мемлекеттік корпорация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(он бес минуттан аспайды).</w:t>
      </w:r>
    </w:p>
    <w:bookmarkEnd w:id="695"/>
    <w:bookmarkStart w:name="z738" w:id="696"/>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696"/>
    <w:bookmarkStart w:name="z739" w:id="697"/>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697"/>
    <w:bookmarkStart w:name="z740" w:id="698"/>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698"/>
    <w:bookmarkStart w:name="z741" w:id="699"/>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699"/>
    <w:bookmarkStart w:name="z742" w:id="700"/>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700"/>
    <w:bookmarkStart w:name="z743" w:id="701"/>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701"/>
    <w:bookmarkStart w:name="z744" w:id="702"/>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702"/>
    <w:bookmarkStart w:name="z745" w:id="703"/>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703"/>
    <w:bookmarkStart w:name="z746" w:id="704"/>
    <w:p>
      <w:pPr>
        <w:spacing w:after="0"/>
        <w:ind w:left="0"/>
        <w:jc w:val="both"/>
      </w:pPr>
      <w:r>
        <w:rPr>
          <w:rFonts w:ascii="Times New Roman"/>
          <w:b w:val="false"/>
          <w:i w:val="false"/>
          <w:color w:val="000000"/>
          <w:sz w:val="28"/>
        </w:rPr>
        <w:t>
      8) 7-үдеріс – қағаз түрде құжатты АХАТ АЖ тіркеу;</w:t>
      </w:r>
    </w:p>
    <w:bookmarkEnd w:id="704"/>
    <w:bookmarkStart w:name="z747" w:id="705"/>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705"/>
    <w:bookmarkStart w:name="z748" w:id="706"/>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706"/>
    <w:bookmarkStart w:name="z749" w:id="707"/>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707"/>
    <w:bookmarkStart w:name="z750" w:id="708"/>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708"/>
    <w:bookmarkStart w:name="z751" w:id="709"/>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709"/>
    <w:bookmarkStart w:name="z752" w:id="710"/>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710"/>
    <w:bookmarkStart w:name="z753" w:id="711"/>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711"/>
    <w:bookmarkStart w:name="z754" w:id="712"/>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712"/>
    <w:bookmarkStart w:name="z755" w:id="713"/>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713"/>
    <w:bookmarkStart w:name="z756" w:id="714"/>
    <w:p>
      <w:pPr>
        <w:spacing w:after="0"/>
        <w:ind w:left="0"/>
        <w:jc w:val="both"/>
      </w:pPr>
      <w:r>
        <w:rPr>
          <w:rFonts w:ascii="Times New Roman"/>
          <w:b w:val="false"/>
          <w:i w:val="false"/>
          <w:color w:val="000000"/>
          <w:sz w:val="28"/>
        </w:rPr>
        <w:t>
      4 үдеріс - мемлекеттік қызметті көрсетуге арналған сұраудың толтырылған нысанына (енгізілген деректерге, сканерленген құжатқа) ЭЦҚ арқылы қол қоюы;</w:t>
      </w:r>
    </w:p>
    <w:bookmarkEnd w:id="714"/>
    <w:bookmarkStart w:name="z757" w:id="715"/>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End w:id="715"/>
    <w:bookmarkStart w:name="z758" w:id="716"/>
    <w:p>
      <w:pPr>
        <w:spacing w:after="0"/>
        <w:ind w:left="0"/>
        <w:jc w:val="both"/>
      </w:pPr>
      <w:r>
        <w:rPr>
          <w:rFonts w:ascii="Times New Roman"/>
          <w:b w:val="false"/>
          <w:i w:val="false"/>
          <w:color w:val="000000"/>
          <w:sz w:val="28"/>
        </w:rPr>
        <w:t>
      5 үдеріс – қызметкердің ЭЦҚ түпнұсқалығының расталмауына байланысты сұратылатын мемлекеттік қызмет көрсетуден бас тарту туралы хабарламаны қалыптастыру;</w:t>
      </w:r>
    </w:p>
    <w:bookmarkEnd w:id="716"/>
    <w:bookmarkStart w:name="z759" w:id="717"/>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717"/>
    <w:bookmarkStart w:name="z760" w:id="718"/>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718"/>
    <w:bookmarkStart w:name="z761" w:id="719"/>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719"/>
    <w:bookmarkStart w:name="z762" w:id="720"/>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 бизнес-процесстерінің анықтамасында көрсетілген.</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764" w:id="721"/>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721"/>
    <w:bookmarkStart w:name="z765"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723"/>
    <w:p>
      <w:pPr>
        <w:spacing w:after="0"/>
        <w:ind w:left="0"/>
        <w:jc w:val="left"/>
      </w:pPr>
      <w:r>
        <w:rPr>
          <w:rFonts w:ascii="Times New Roman"/>
          <w:b/>
          <w:i w:val="false"/>
          <w:color w:val="000000"/>
        </w:rPr>
        <w:t xml:space="preserve"> Шартты белгілер:</w:t>
      </w:r>
    </w:p>
    <w:bookmarkEnd w:id="723"/>
    <w:bookmarkStart w:name="z767"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6870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707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769" w:id="725"/>
    <w:p>
      <w:pPr>
        <w:spacing w:after="0"/>
        <w:ind w:left="0"/>
        <w:jc w:val="left"/>
      </w:pPr>
      <w:r>
        <w:rPr>
          <w:rFonts w:ascii="Times New Roman"/>
          <w:b/>
          <w:i w:val="false"/>
          <w:color w:val="000000"/>
        </w:rPr>
        <w:t xml:space="preserve"> Портал арқылы электронды мемлекеттік қызмет көрсету кезінде функционалды өзара іс-әрекет етудің диаграммасы</w:t>
      </w:r>
    </w:p>
    <w:bookmarkEnd w:id="725"/>
    <w:bookmarkStart w:name="z770"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727"/>
    <w:p>
      <w:pPr>
        <w:spacing w:after="0"/>
        <w:ind w:left="0"/>
        <w:jc w:val="left"/>
      </w:pPr>
      <w:r>
        <w:rPr>
          <w:rFonts w:ascii="Times New Roman"/>
          <w:b/>
          <w:i w:val="false"/>
          <w:color w:val="000000"/>
        </w:rPr>
        <w:t xml:space="preserve"> Шартты белгілер:</w:t>
      </w:r>
    </w:p>
    <w:bookmarkEnd w:id="727"/>
    <w:bookmarkStart w:name="z772"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6400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00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 толықтырулар</w:t>
            </w:r>
            <w:r>
              <w:br/>
            </w:r>
            <w:r>
              <w:rPr>
                <w:rFonts w:ascii="Times New Roman"/>
                <w:b w:val="false"/>
                <w:i w:val="false"/>
                <w:color w:val="000000"/>
                <w:sz w:val="20"/>
              </w:rPr>
              <w:t>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774" w:id="72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туралы мемлекеттік қызмет көрсетудің бизнес – әрекет анықтамасы</w:t>
      </w:r>
    </w:p>
    <w:bookmarkEnd w:id="729"/>
    <w:bookmarkStart w:name="z775"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31"/>
    <w:p>
      <w:pPr>
        <w:spacing w:after="0"/>
        <w:ind w:left="0"/>
        <w:jc w:val="left"/>
      </w:pPr>
      <w:r>
        <w:rPr>
          <w:rFonts w:ascii="Times New Roman"/>
          <w:b/>
          <w:i w:val="false"/>
          <w:color w:val="000000"/>
        </w:rPr>
        <w:t xml:space="preserve"> Шартты белгілер:</w:t>
      </w:r>
    </w:p>
    <w:bookmarkEnd w:id="731"/>
    <w:bookmarkStart w:name="z777"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340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40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2019 жылғы "___" _________</w:t>
            </w:r>
            <w:r>
              <w:br/>
            </w:r>
            <w:r>
              <w:rPr>
                <w:rFonts w:ascii="Times New Roman"/>
                <w:b w:val="false"/>
                <w:i w:val="false"/>
                <w:color w:val="000000"/>
                <w:sz w:val="20"/>
              </w:rPr>
              <w:t>№ _____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780" w:id="733"/>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733"/>
    <w:bookmarkStart w:name="z781" w:id="734"/>
    <w:p>
      <w:pPr>
        <w:spacing w:after="0"/>
        <w:ind w:left="0"/>
        <w:jc w:val="left"/>
      </w:pPr>
      <w:r>
        <w:rPr>
          <w:rFonts w:ascii="Times New Roman"/>
          <w:b/>
          <w:i w:val="false"/>
          <w:color w:val="000000"/>
        </w:rPr>
        <w:t xml:space="preserve"> 1-Тарау. Жалпы ережелер</w:t>
      </w:r>
    </w:p>
    <w:bookmarkEnd w:id="734"/>
    <w:bookmarkStart w:name="z782" w:id="735"/>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 Қарағанды облысының облыстық маңызы бар қалалары, аудандарының жергілікті атқарушы органдарымен көрсетіледі.</w:t>
      </w:r>
    </w:p>
    <w:bookmarkEnd w:id="735"/>
    <w:bookmarkStart w:name="z783" w:id="736"/>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736"/>
    <w:bookmarkStart w:name="z784" w:id="737"/>
    <w:p>
      <w:pPr>
        <w:spacing w:after="0"/>
        <w:ind w:left="0"/>
        <w:jc w:val="both"/>
      </w:pPr>
      <w:r>
        <w:rPr>
          <w:rFonts w:ascii="Times New Roman"/>
          <w:b w:val="false"/>
          <w:i w:val="false"/>
          <w:color w:val="000000"/>
          <w:sz w:val="28"/>
        </w:rPr>
        <w:t>
      3. Мемлекеттік қызметті көрсету нәтижесі:</w:t>
      </w:r>
    </w:p>
    <w:bookmarkEnd w:id="737"/>
    <w:bookmarkStart w:name="z785" w:id="738"/>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738"/>
    <w:bookmarkStart w:name="z786" w:id="739"/>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 мен қайталама туу туралы куәлік, қажет болған жағдайда, туу туралы анықтама;</w:t>
      </w:r>
    </w:p>
    <w:bookmarkEnd w:id="739"/>
    <w:bookmarkStart w:name="z787" w:id="740"/>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740"/>
    <w:bookmarkStart w:name="z788" w:id="741"/>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 жазбаларын жою"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741"/>
    <w:bookmarkStart w:name="z789" w:id="74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742"/>
    <w:bookmarkStart w:name="z790" w:id="74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743"/>
    <w:bookmarkStart w:name="z791" w:id="744"/>
    <w:p>
      <w:pPr>
        <w:spacing w:after="0"/>
        <w:ind w:left="0"/>
        <w:jc w:val="both"/>
      </w:pPr>
      <w:r>
        <w:rPr>
          <w:rFonts w:ascii="Times New Roman"/>
          <w:b w:val="false"/>
          <w:i w:val="false"/>
          <w:color w:val="000000"/>
          <w:sz w:val="28"/>
        </w:rPr>
        <w:t>
      көрсетілетін қызметті беруші;</w:t>
      </w:r>
    </w:p>
    <w:bookmarkEnd w:id="744"/>
    <w:bookmarkStart w:name="z792" w:id="745"/>
    <w:p>
      <w:pPr>
        <w:spacing w:after="0"/>
        <w:ind w:left="0"/>
        <w:jc w:val="both"/>
      </w:pPr>
      <w:r>
        <w:rPr>
          <w:rFonts w:ascii="Times New Roman"/>
          <w:b w:val="false"/>
          <w:i w:val="false"/>
          <w:color w:val="000000"/>
          <w:sz w:val="28"/>
        </w:rPr>
        <w:t>
      қаладағы аудандардың, аудандық маңызы бар қалалардың жергілікті атқарушы органдары (бұдан әрі – ЖАО), кенттердің, ауылдардың, ауылдық округтердің әкімдері;</w:t>
      </w:r>
    </w:p>
    <w:bookmarkEnd w:id="745"/>
    <w:bookmarkStart w:name="z793" w:id="746"/>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746"/>
    <w:bookmarkStart w:name="z794" w:id="747"/>
    <w:p>
      <w:pPr>
        <w:spacing w:after="0"/>
        <w:ind w:left="0"/>
        <w:jc w:val="both"/>
      </w:pPr>
      <w:r>
        <w:rPr>
          <w:rFonts w:ascii="Times New Roman"/>
          <w:b w:val="false"/>
          <w:i w:val="false"/>
          <w:color w:val="000000"/>
          <w:sz w:val="28"/>
        </w:rPr>
        <w:t>
      "электрондық үкіметтің" веб-порталы" (бұдан әрі – портал) www.egov.kz арқылы жүзеге асырылады.</w:t>
      </w:r>
    </w:p>
    <w:bookmarkEnd w:id="747"/>
    <w:bookmarkStart w:name="z795" w:id="748"/>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48"/>
    <w:bookmarkStart w:name="z796" w:id="749"/>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49"/>
    <w:bookmarkStart w:name="z797" w:id="750"/>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750"/>
    <w:bookmarkStart w:name="z798" w:id="751"/>
    <w:p>
      <w:pPr>
        <w:spacing w:after="0"/>
        <w:ind w:left="0"/>
        <w:jc w:val="both"/>
      </w:pPr>
      <w:r>
        <w:rPr>
          <w:rFonts w:ascii="Times New Roman"/>
          <w:b w:val="false"/>
          <w:i w:val="false"/>
          <w:color w:val="000000"/>
          <w:sz w:val="28"/>
        </w:rPr>
        <w:t>
      5. Мемлекеттік қызмет көрсету үдерісінің құрамына кіретін әр рәсімнің (әрекеті) мазмұны, оны орындау уақытының ұзындығы:</w:t>
      </w:r>
    </w:p>
    <w:bookmarkEnd w:id="751"/>
    <w:bookmarkStart w:name="z799" w:id="752"/>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маманы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752"/>
    <w:bookmarkStart w:name="z800" w:id="753"/>
    <w:p>
      <w:pPr>
        <w:spacing w:after="0"/>
        <w:ind w:left="0"/>
        <w:jc w:val="both"/>
      </w:pPr>
      <w:r>
        <w:rPr>
          <w:rFonts w:ascii="Times New Roman"/>
          <w:b w:val="false"/>
          <w:i w:val="false"/>
          <w:color w:val="000000"/>
          <w:sz w:val="28"/>
        </w:rPr>
        <w:t>
      нәтиже - құжаттар топтамасын қабылдау күні мен уақыты көрсетілген тіркеу белгісі;</w:t>
      </w:r>
    </w:p>
    <w:bookmarkEnd w:id="753"/>
    <w:bookmarkStart w:name="z801" w:id="754"/>
    <w:p>
      <w:pPr>
        <w:spacing w:after="0"/>
        <w:ind w:left="0"/>
        <w:jc w:val="both"/>
      </w:pPr>
      <w:r>
        <w:rPr>
          <w:rFonts w:ascii="Times New Roman"/>
          <w:b w:val="false"/>
          <w:i w:val="false"/>
          <w:color w:val="000000"/>
          <w:sz w:val="28"/>
        </w:rPr>
        <w:t>
      2) қызмет көрсетушінің кеңсе маманы 20 (жиырма) минут ішінде өтінішті қызмет көрсетушінің басшысына қарауға береді;</w:t>
      </w:r>
    </w:p>
    <w:bookmarkEnd w:id="754"/>
    <w:bookmarkStart w:name="z802" w:id="755"/>
    <w:p>
      <w:pPr>
        <w:spacing w:after="0"/>
        <w:ind w:left="0"/>
        <w:jc w:val="both"/>
      </w:pPr>
      <w:r>
        <w:rPr>
          <w:rFonts w:ascii="Times New Roman"/>
          <w:b w:val="false"/>
          <w:i w:val="false"/>
          <w:color w:val="000000"/>
          <w:sz w:val="28"/>
        </w:rPr>
        <w:t>
      нәтижесі - қызмет берушінің қарауына өтінішті және құжаттар пакетін тапсырады;</w:t>
      </w:r>
    </w:p>
    <w:bookmarkEnd w:id="755"/>
    <w:bookmarkStart w:name="z803" w:id="756"/>
    <w:p>
      <w:pPr>
        <w:spacing w:after="0"/>
        <w:ind w:left="0"/>
        <w:jc w:val="both"/>
      </w:pPr>
      <w:r>
        <w:rPr>
          <w:rFonts w:ascii="Times New Roman"/>
          <w:b w:val="false"/>
          <w:i w:val="false"/>
          <w:color w:val="000000"/>
          <w:sz w:val="28"/>
        </w:rPr>
        <w:t>
      3) қызмет көрсетушінің басшысы 20 (жиырма) минут ішінде жауапты орындаушыны белгілейді, орындау үшін қол қояды;</w:t>
      </w:r>
    </w:p>
    <w:bookmarkEnd w:id="756"/>
    <w:bookmarkStart w:name="z804" w:id="757"/>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757"/>
    <w:bookmarkStart w:name="z805" w:id="758"/>
    <w:p>
      <w:pPr>
        <w:spacing w:after="0"/>
        <w:ind w:left="0"/>
        <w:jc w:val="both"/>
      </w:pPr>
      <w:r>
        <w:rPr>
          <w:rFonts w:ascii="Times New Roman"/>
          <w:b w:val="false"/>
          <w:i w:val="false"/>
          <w:color w:val="000000"/>
          <w:sz w:val="28"/>
        </w:rPr>
        <w:t>
      4) қызмет көрсетушінің жауапты орындаушысы өтініштің мүдделі тұлғалардың өтініші бойынша немесе сот шешімінің негізінде – 3 (үш)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758"/>
    <w:bookmarkStart w:name="z806" w:id="759"/>
    <w:p>
      <w:pPr>
        <w:spacing w:after="0"/>
        <w:ind w:left="0"/>
        <w:jc w:val="both"/>
      </w:pPr>
      <w:r>
        <w:rPr>
          <w:rFonts w:ascii="Times New Roman"/>
          <w:b w:val="false"/>
          <w:i w:val="false"/>
          <w:color w:val="000000"/>
          <w:sz w:val="28"/>
        </w:rPr>
        <w:t>
      порталда – азаматтық хал акт жазбасын жою күнін тағайындау туралы хабарламаны алу – 1 (бір) жұмыс күн.</w:t>
      </w:r>
    </w:p>
    <w:bookmarkEnd w:id="759"/>
    <w:bookmarkStart w:name="z807" w:id="760"/>
    <w:p>
      <w:pPr>
        <w:spacing w:after="0"/>
        <w:ind w:left="0"/>
        <w:jc w:val="both"/>
      </w:pPr>
      <w:r>
        <w:rPr>
          <w:rFonts w:ascii="Times New Roman"/>
          <w:b w:val="false"/>
          <w:i w:val="false"/>
          <w:color w:val="000000"/>
          <w:sz w:val="28"/>
        </w:rPr>
        <w:t>
      нәтиже - мемлекеттік қызмет көрсету нәтижесінің жобасын қол қоюға басшыға тапсыру;</w:t>
      </w:r>
    </w:p>
    <w:bookmarkEnd w:id="760"/>
    <w:bookmarkStart w:name="z808" w:id="761"/>
    <w:p>
      <w:pPr>
        <w:spacing w:after="0"/>
        <w:ind w:left="0"/>
        <w:jc w:val="both"/>
      </w:pPr>
      <w:r>
        <w:rPr>
          <w:rFonts w:ascii="Times New Roman"/>
          <w:b w:val="false"/>
          <w:i w:val="false"/>
          <w:color w:val="000000"/>
          <w:sz w:val="28"/>
        </w:rPr>
        <w:t>
      5) қызмет көрсетушінің басшы шешім қабылайды және 20 (жиырма) минут ішінде мемлекеттік қызмет көрсету нәтижесінің жобасына қол қояды;</w:t>
      </w:r>
    </w:p>
    <w:bookmarkEnd w:id="761"/>
    <w:bookmarkStart w:name="z809" w:id="762"/>
    <w:p>
      <w:pPr>
        <w:spacing w:after="0"/>
        <w:ind w:left="0"/>
        <w:jc w:val="both"/>
      </w:pPr>
      <w:r>
        <w:rPr>
          <w:rFonts w:ascii="Times New Roman"/>
          <w:b w:val="false"/>
          <w:i w:val="false"/>
          <w:color w:val="000000"/>
          <w:sz w:val="28"/>
        </w:rPr>
        <w:t>
      қызмет көрсетушінің басшы қол қойылған мемлекеттік қызмет көрсету нәтижесінің жобасын кеңсе қызметкеріне мемлекеттік қызмет алушыға тапсыру үшін тапсырады;</w:t>
      </w:r>
    </w:p>
    <w:bookmarkEnd w:id="762"/>
    <w:bookmarkStart w:name="z810" w:id="763"/>
    <w:p>
      <w:pPr>
        <w:spacing w:after="0"/>
        <w:ind w:left="0"/>
        <w:jc w:val="both"/>
      </w:pPr>
      <w:r>
        <w:rPr>
          <w:rFonts w:ascii="Times New Roman"/>
          <w:b w:val="false"/>
          <w:i w:val="false"/>
          <w:color w:val="000000"/>
          <w:sz w:val="28"/>
        </w:rPr>
        <w:t>
      нәтиже - қол қойылған мемлекеттік қызмет көрсету нәтижесі;</w:t>
      </w:r>
    </w:p>
    <w:bookmarkEnd w:id="763"/>
    <w:bookmarkStart w:name="z811" w:id="764"/>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20 (жиырма) минут ішінде береді;</w:t>
      </w:r>
    </w:p>
    <w:bookmarkEnd w:id="764"/>
    <w:bookmarkStart w:name="z812" w:id="765"/>
    <w:p>
      <w:pPr>
        <w:spacing w:after="0"/>
        <w:ind w:left="0"/>
        <w:jc w:val="both"/>
      </w:pPr>
      <w:r>
        <w:rPr>
          <w:rFonts w:ascii="Times New Roman"/>
          <w:b w:val="false"/>
          <w:i w:val="false"/>
          <w:color w:val="000000"/>
          <w:sz w:val="28"/>
        </w:rPr>
        <w:t>
      нәтижесі -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765"/>
    <w:bookmarkStart w:name="z813" w:id="766"/>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766"/>
    <w:bookmarkStart w:name="z814" w:id="767"/>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767"/>
    <w:bookmarkStart w:name="z815" w:id="768"/>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768"/>
    <w:bookmarkStart w:name="z816" w:id="769"/>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69"/>
    <w:bookmarkStart w:name="z817" w:id="77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p>
    <w:bookmarkEnd w:id="770"/>
    <w:bookmarkStart w:name="z818" w:id="771"/>
    <w:p>
      <w:pPr>
        <w:spacing w:after="0"/>
        <w:ind w:left="0"/>
        <w:jc w:val="both"/>
      </w:pPr>
      <w:r>
        <w:rPr>
          <w:rFonts w:ascii="Times New Roman"/>
          <w:b w:val="false"/>
          <w:i w:val="false"/>
          <w:color w:val="000000"/>
          <w:sz w:val="28"/>
        </w:rPr>
        <w:t>
      1) көрсетілетін қызметті берушінің басшысы;</w:t>
      </w:r>
    </w:p>
    <w:bookmarkEnd w:id="771"/>
    <w:bookmarkStart w:name="z819" w:id="772"/>
    <w:p>
      <w:pPr>
        <w:spacing w:after="0"/>
        <w:ind w:left="0"/>
        <w:jc w:val="both"/>
      </w:pPr>
      <w:r>
        <w:rPr>
          <w:rFonts w:ascii="Times New Roman"/>
          <w:b w:val="false"/>
          <w:i w:val="false"/>
          <w:color w:val="000000"/>
          <w:sz w:val="28"/>
        </w:rPr>
        <w:t>
      2) көрсетілетін қызметті берушінің кеңсе қызметкері;</w:t>
      </w:r>
    </w:p>
    <w:bookmarkEnd w:id="772"/>
    <w:bookmarkStart w:name="z820" w:id="7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73"/>
    <w:bookmarkStart w:name="z821" w:id="774"/>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 сипаттау:</w:t>
      </w:r>
    </w:p>
    <w:bookmarkEnd w:id="774"/>
    <w:bookmarkStart w:name="z822" w:id="775"/>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маманы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775"/>
    <w:bookmarkStart w:name="z823" w:id="776"/>
    <w:p>
      <w:pPr>
        <w:spacing w:after="0"/>
        <w:ind w:left="0"/>
        <w:jc w:val="both"/>
      </w:pPr>
      <w:r>
        <w:rPr>
          <w:rFonts w:ascii="Times New Roman"/>
          <w:b w:val="false"/>
          <w:i w:val="false"/>
          <w:color w:val="000000"/>
          <w:sz w:val="28"/>
        </w:rPr>
        <w:t>
      2) қызмет көрсетушінің кеңсе маманы 20 (жиырма) минут ішінде өтінішті қызмет көрсетушінің басшысына қарауға береді;</w:t>
      </w:r>
    </w:p>
    <w:bookmarkEnd w:id="776"/>
    <w:bookmarkStart w:name="z824" w:id="777"/>
    <w:p>
      <w:pPr>
        <w:spacing w:after="0"/>
        <w:ind w:left="0"/>
        <w:jc w:val="both"/>
      </w:pPr>
      <w:r>
        <w:rPr>
          <w:rFonts w:ascii="Times New Roman"/>
          <w:b w:val="false"/>
          <w:i w:val="false"/>
          <w:color w:val="000000"/>
          <w:sz w:val="28"/>
        </w:rPr>
        <w:t>
      3) қызмет көрсетушінің басшысы 20 (жиырма) минут ішінде жауапты орындаушыны белгілейді, орындау үшін қол қояды;</w:t>
      </w:r>
    </w:p>
    <w:bookmarkEnd w:id="777"/>
    <w:bookmarkStart w:name="z825" w:id="778"/>
    <w:p>
      <w:pPr>
        <w:spacing w:after="0"/>
        <w:ind w:left="0"/>
        <w:jc w:val="both"/>
      </w:pPr>
      <w:r>
        <w:rPr>
          <w:rFonts w:ascii="Times New Roman"/>
          <w:b w:val="false"/>
          <w:i w:val="false"/>
          <w:color w:val="000000"/>
          <w:sz w:val="28"/>
        </w:rPr>
        <w:t>
      4) қызмет көрсетушінің жауапты орындаушысы мүдделі тұлғалардың өтініші бойынша немесе сот шешімінің негізінде – 3 (үш)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778"/>
    <w:bookmarkStart w:name="z826" w:id="779"/>
    <w:p>
      <w:pPr>
        <w:spacing w:after="0"/>
        <w:ind w:left="0"/>
        <w:jc w:val="both"/>
      </w:pPr>
      <w:r>
        <w:rPr>
          <w:rFonts w:ascii="Times New Roman"/>
          <w:b w:val="false"/>
          <w:i w:val="false"/>
          <w:color w:val="000000"/>
          <w:sz w:val="28"/>
        </w:rPr>
        <w:t>
      5) көрсетілетін қызмет көрсетушінің басшы шешім қабылайды және 20 (жиырма) минут ішінде мемлекеттік қызмет көрсету нәтижесінің жобасына қол қояды;</w:t>
      </w:r>
    </w:p>
    <w:bookmarkEnd w:id="779"/>
    <w:bookmarkStart w:name="z827" w:id="780"/>
    <w:p>
      <w:pPr>
        <w:spacing w:after="0"/>
        <w:ind w:left="0"/>
        <w:jc w:val="both"/>
      </w:pPr>
      <w:r>
        <w:rPr>
          <w:rFonts w:ascii="Times New Roman"/>
          <w:b w:val="false"/>
          <w:i w:val="false"/>
          <w:color w:val="000000"/>
          <w:sz w:val="28"/>
        </w:rPr>
        <w:t>
      қызмет көрсетушінің басшысы қол қойылған мемлекеттік қызмет көрсету нәтижесінің жобасын кеңсе қызметкеріне мемлекеттік қызмет алушыға тапсыру үшін тапсырады;</w:t>
      </w:r>
    </w:p>
    <w:bookmarkEnd w:id="780"/>
    <w:bookmarkStart w:name="z828" w:id="781"/>
    <w:p>
      <w:pPr>
        <w:spacing w:after="0"/>
        <w:ind w:left="0"/>
        <w:jc w:val="both"/>
      </w:pPr>
      <w:r>
        <w:rPr>
          <w:rFonts w:ascii="Times New Roman"/>
          <w:b w:val="false"/>
          <w:i w:val="false"/>
          <w:color w:val="000000"/>
          <w:sz w:val="28"/>
        </w:rPr>
        <w:t>
      6) көрсетілетін қызмет көрсетушінің кеңсе маманы мемлекеттік қызмет көрсету нәтижесі жеке басын куәландыратын құжатты көрсеткен кезде 20 (жиырма) минут ішінде береді;</w:t>
      </w:r>
    </w:p>
    <w:bookmarkEnd w:id="781"/>
    <w:bookmarkStart w:name="z829" w:id="782"/>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782"/>
    <w:bookmarkStart w:name="z830" w:id="783"/>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783"/>
    <w:bookmarkStart w:name="z831" w:id="784"/>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784"/>
    <w:bookmarkStart w:name="z832" w:id="785"/>
    <w:p>
      <w:pPr>
        <w:spacing w:after="0"/>
        <w:ind w:left="0"/>
        <w:jc w:val="both"/>
      </w:pPr>
      <w:r>
        <w:rPr>
          <w:rFonts w:ascii="Times New Roman"/>
          <w:b w:val="false"/>
          <w:i w:val="false"/>
          <w:color w:val="000000"/>
          <w:sz w:val="28"/>
        </w:rPr>
        <w:t>
      1) Мемлекеттік корпорация қызметкері:</w:t>
      </w:r>
    </w:p>
    <w:bookmarkEnd w:id="785"/>
    <w:bookmarkStart w:name="z833" w:id="786"/>
    <w:p>
      <w:pPr>
        <w:spacing w:after="0"/>
        <w:ind w:left="0"/>
        <w:jc w:val="both"/>
      </w:pPr>
      <w:r>
        <w:rPr>
          <w:rFonts w:ascii="Times New Roman"/>
          <w:b w:val="false"/>
          <w:i w:val="false"/>
          <w:color w:val="000000"/>
          <w:sz w:val="28"/>
        </w:rPr>
        <w:t>
      көрсетілетін қызметті алушы ұсынған құжаттар топтамасының толық болуын және өтінішті толтырудың дұрыстығын тексереді;</w:t>
      </w:r>
    </w:p>
    <w:bookmarkEnd w:id="786"/>
    <w:bookmarkStart w:name="z834" w:id="787"/>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 шоғырландырылған ақпараттық жүйе" ақпараттық жүйесінде (бұдан әрі – МК ШАЖ) тіркейді;</w:t>
      </w:r>
    </w:p>
    <w:bookmarkEnd w:id="787"/>
    <w:bookmarkStart w:name="z835" w:id="788"/>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788"/>
    <w:bookmarkStart w:name="z836" w:id="789"/>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789"/>
    <w:bookmarkStart w:name="z837" w:id="790"/>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790"/>
    <w:bookmarkStart w:name="z838" w:id="791"/>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791"/>
    <w:bookmarkStart w:name="z839" w:id="792"/>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792"/>
    <w:bookmarkStart w:name="z840" w:id="793"/>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793"/>
    <w:bookmarkStart w:name="z841" w:id="794"/>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(он бес минут ішінде);</w:t>
      </w:r>
    </w:p>
    <w:bookmarkEnd w:id="794"/>
    <w:bookmarkStart w:name="z842" w:id="795"/>
    <w:p>
      <w:pPr>
        <w:spacing w:after="0"/>
        <w:ind w:left="0"/>
        <w:jc w:val="both"/>
      </w:pPr>
      <w:r>
        <w:rPr>
          <w:rFonts w:ascii="Times New Roman"/>
          <w:b w:val="false"/>
          <w:i w:val="false"/>
          <w:color w:val="000000"/>
          <w:sz w:val="28"/>
        </w:rPr>
        <w:t>
      4) Мемлекеттік корпорацияға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(он бес минут ішінде).</w:t>
      </w:r>
    </w:p>
    <w:bookmarkEnd w:id="795"/>
    <w:bookmarkStart w:name="z843" w:id="796"/>
    <w:p>
      <w:pPr>
        <w:spacing w:after="0"/>
        <w:ind w:left="0"/>
        <w:jc w:val="both"/>
      </w:pPr>
      <w:r>
        <w:rPr>
          <w:rFonts w:ascii="Times New Roman"/>
          <w:b w:val="false"/>
          <w:i w:val="false"/>
          <w:color w:val="000000"/>
          <w:sz w:val="28"/>
        </w:rPr>
        <w:t>
      9. МК ақпараттық жүйесі (бұдан әрі – МКАЖ) арқылы электрондық мемлекеттік қызмет көрсету барысындағы көрсетілетін қызмет:</w:t>
      </w:r>
    </w:p>
    <w:bookmarkEnd w:id="796"/>
    <w:bookmarkStart w:name="z844" w:id="797"/>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797"/>
    <w:bookmarkStart w:name="z845" w:id="798"/>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798"/>
    <w:bookmarkStart w:name="z846" w:id="799"/>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799"/>
    <w:bookmarkStart w:name="z847" w:id="800"/>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800"/>
    <w:bookmarkStart w:name="z848" w:id="801"/>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801"/>
    <w:bookmarkStart w:name="z849" w:id="802"/>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802"/>
    <w:bookmarkStart w:name="z850" w:id="803"/>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803"/>
    <w:bookmarkStart w:name="z851" w:id="804"/>
    <w:p>
      <w:pPr>
        <w:spacing w:after="0"/>
        <w:ind w:left="0"/>
        <w:jc w:val="both"/>
      </w:pPr>
      <w:r>
        <w:rPr>
          <w:rFonts w:ascii="Times New Roman"/>
          <w:b w:val="false"/>
          <w:i w:val="false"/>
          <w:color w:val="000000"/>
          <w:sz w:val="28"/>
        </w:rPr>
        <w:t>
      8) 7-үдеріс – қағаз түрде құжатты АХАТ АЖ тіркеу;</w:t>
      </w:r>
    </w:p>
    <w:bookmarkEnd w:id="804"/>
    <w:bookmarkStart w:name="z852" w:id="805"/>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805"/>
    <w:bookmarkStart w:name="z853" w:id="806"/>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806"/>
    <w:bookmarkStart w:name="z854" w:id="807"/>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807"/>
    <w:bookmarkStart w:name="z855" w:id="808"/>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 ақпараттық жүйелердің функционалдық өзара әрекеттесу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w:t>
      </w:r>
    </w:p>
    <w:bookmarkEnd w:id="808"/>
    <w:bookmarkStart w:name="z856" w:id="809"/>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809"/>
    <w:bookmarkStart w:name="z857" w:id="810"/>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810"/>
    <w:bookmarkStart w:name="z858" w:id="811"/>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811"/>
    <w:bookmarkStart w:name="z859" w:id="812"/>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812"/>
    <w:bookmarkStart w:name="z860" w:id="813"/>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813"/>
    <w:bookmarkStart w:name="z861" w:id="814"/>
    <w:p>
      <w:pPr>
        <w:spacing w:after="0"/>
        <w:ind w:left="0"/>
        <w:jc w:val="both"/>
      </w:pPr>
      <w:r>
        <w:rPr>
          <w:rFonts w:ascii="Times New Roman"/>
          <w:b w:val="false"/>
          <w:i w:val="false"/>
          <w:color w:val="000000"/>
          <w:sz w:val="28"/>
        </w:rPr>
        <w:t>
      4 үдеріс - мемлекеттік қызметті көрсетуге арналған сұраудың толтырылған нысанына (енгізілген деректерге, сканерленген құжатқа) ЭЦҚ арқылы қол қоюы;</w:t>
      </w:r>
    </w:p>
    <w:bookmarkEnd w:id="814"/>
    <w:bookmarkStart w:name="z862" w:id="815"/>
    <w:p>
      <w:pPr>
        <w:spacing w:after="0"/>
        <w:ind w:left="0"/>
        <w:jc w:val="both"/>
      </w:pPr>
      <w:r>
        <w:rPr>
          <w:rFonts w:ascii="Times New Roman"/>
          <w:b w:val="false"/>
          <w:i w:val="false"/>
          <w:color w:val="000000"/>
          <w:sz w:val="28"/>
        </w:rPr>
        <w:t xml:space="preserve">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 </w:t>
      </w:r>
    </w:p>
    <w:bookmarkEnd w:id="815"/>
    <w:bookmarkStart w:name="z863" w:id="816"/>
    <w:p>
      <w:pPr>
        <w:spacing w:after="0"/>
        <w:ind w:left="0"/>
        <w:jc w:val="both"/>
      </w:pPr>
      <w:r>
        <w:rPr>
          <w:rFonts w:ascii="Times New Roman"/>
          <w:b w:val="false"/>
          <w:i w:val="false"/>
          <w:color w:val="000000"/>
          <w:sz w:val="28"/>
        </w:rPr>
        <w:t>
      5 үдеріс – қызметкердің ЭЦҚ түпнұсқалығының расталмауына байланысты сұратылатын мемлекеттік қызмет көрсетуден бас тарту туралы хабарламаны қалыптастыру;</w:t>
      </w:r>
    </w:p>
    <w:bookmarkEnd w:id="816"/>
    <w:bookmarkStart w:name="z864" w:id="817"/>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817"/>
    <w:bookmarkStart w:name="z865" w:id="818"/>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818"/>
    <w:bookmarkStart w:name="z866" w:id="819"/>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819"/>
    <w:bookmarkStart w:name="z867" w:id="820"/>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"Азаматтық хал актілері жазбаларын жою" мемлекеттік қызмет көрсету бизнес-процесстерінің анықтамасында көрсетілген.</w:t>
      </w:r>
    </w:p>
    <w:bookmarkEnd w:id="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bookmarkStart w:name="z869" w:id="821"/>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821"/>
    <w:bookmarkStart w:name="z870"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823"/>
    <w:p>
      <w:pPr>
        <w:spacing w:after="0"/>
        <w:ind w:left="0"/>
        <w:jc w:val="left"/>
      </w:pPr>
      <w:r>
        <w:rPr>
          <w:rFonts w:ascii="Times New Roman"/>
          <w:b/>
          <w:i w:val="false"/>
          <w:color w:val="000000"/>
        </w:rPr>
        <w:t xml:space="preserve"> Шартты белгілер:</w:t>
      </w:r>
    </w:p>
    <w:bookmarkEnd w:id="823"/>
    <w:bookmarkStart w:name="z872"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68326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326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874" w:id="825"/>
    <w:p>
      <w:pPr>
        <w:spacing w:after="0"/>
        <w:ind w:left="0"/>
        <w:jc w:val="left"/>
      </w:pPr>
      <w:r>
        <w:rPr>
          <w:rFonts w:ascii="Times New Roman"/>
          <w:b/>
          <w:i w:val="false"/>
          <w:color w:val="000000"/>
        </w:rPr>
        <w:t xml:space="preserve"> Портал арқылы электронды мемлекеттік қызмет көрсету кезінде функционалды өзара іс-әрекет етудің диаграммасы</w:t>
      </w:r>
    </w:p>
    <w:bookmarkEnd w:id="825"/>
    <w:bookmarkStart w:name="z875"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6581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581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27"/>
    <w:p>
      <w:pPr>
        <w:spacing w:after="0"/>
        <w:ind w:left="0"/>
        <w:jc w:val="left"/>
      </w:pPr>
      <w:r>
        <w:rPr>
          <w:rFonts w:ascii="Times New Roman"/>
          <w:b/>
          <w:i w:val="false"/>
          <w:color w:val="000000"/>
        </w:rPr>
        <w:t xml:space="preserve"> Шартты белгілер:</w:t>
      </w:r>
    </w:p>
    <w:bookmarkEnd w:id="827"/>
    <w:bookmarkStart w:name="z877"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6324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246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w:t>
            </w:r>
            <w:r>
              <w:br/>
            </w:r>
            <w:r>
              <w:rPr>
                <w:rFonts w:ascii="Times New Roman"/>
                <w:b w:val="false"/>
                <w:i w:val="false"/>
                <w:color w:val="000000"/>
                <w:sz w:val="20"/>
              </w:rPr>
              <w:t>актілері жазбаларын жою"</w:t>
            </w:r>
            <w:r>
              <w:br/>
            </w:r>
            <w:r>
              <w:rPr>
                <w:rFonts w:ascii="Times New Roman"/>
                <w:b w:val="false"/>
                <w:i w:val="false"/>
                <w:color w:val="000000"/>
                <w:sz w:val="20"/>
              </w:rPr>
              <w:t>мемлекеттік көрсетілетін қызмет регламентіне 3 қосымша</w:t>
            </w:r>
          </w:p>
        </w:tc>
      </w:tr>
    </w:tbl>
    <w:bookmarkStart w:name="z879" w:id="829"/>
    <w:p>
      <w:pPr>
        <w:spacing w:after="0"/>
        <w:ind w:left="0"/>
        <w:jc w:val="left"/>
      </w:pPr>
      <w:r>
        <w:rPr>
          <w:rFonts w:ascii="Times New Roman"/>
          <w:b/>
          <w:i w:val="false"/>
          <w:color w:val="000000"/>
        </w:rPr>
        <w:t xml:space="preserve"> "Азаматтық хал актілері жазбаларын жою" мемлекеттік қызмет көрсетудің бизнес-процестерінің анықтамалығы</w:t>
      </w:r>
    </w:p>
    <w:bookmarkEnd w:id="829"/>
    <w:bookmarkStart w:name="z880"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31"/>
    <w:p>
      <w:pPr>
        <w:spacing w:after="0"/>
        <w:ind w:left="0"/>
        <w:jc w:val="left"/>
      </w:pPr>
      <w:r>
        <w:rPr>
          <w:rFonts w:ascii="Times New Roman"/>
          <w:b/>
          <w:i w:val="false"/>
          <w:color w:val="000000"/>
        </w:rPr>
        <w:t xml:space="preserve"> Шартты белгілер:</w:t>
      </w:r>
    </w:p>
    <w:bookmarkEnd w:id="831"/>
    <w:bookmarkStart w:name="z882"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442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42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