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fb7d1" w14:textId="befb7d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Жаңақорған ауданы бойынша 2019-2020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Жаңақорған аудандық мәслихатының 2019 жылғы 11 ақпандағы № 310 шешімі. Қызылорда облысының Әділет департаментінде 2019 жылғы 13 ақпанда № 6692 болып тіркелді. Күші жойылды - Қызылорда облысы Жаңақорған аудандық мәслихатының 2020 жылғы 24 желтоқсандағы № 577 шешімімен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Жаңақорған аудандық мәслихатының 24.12.2020 </w:t>
      </w:r>
      <w:r>
        <w:rPr>
          <w:rFonts w:ascii="Times New Roman"/>
          <w:b w:val="false"/>
          <w:i w:val="false"/>
          <w:color w:val="ff0000"/>
          <w:sz w:val="28"/>
        </w:rPr>
        <w:t>№ 577</w:t>
      </w:r>
      <w:r>
        <w:rPr>
          <w:rFonts w:ascii="Times New Roman"/>
          <w:b w:val="false"/>
          <w:i w:val="false"/>
          <w:color w:val="ff0000"/>
          <w:sz w:val="28"/>
        </w:rPr>
        <w:t xml:space="preserve"> шешімімен (алғашқы ресми жарияланған күнінен бастап қолданысқа енгізіледі). </w:t>
      </w:r>
    </w:p>
    <w:bookmarkEnd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Жаңақорған аудандық мәслихаты ШЕШІМ ҚАБЫЛДАДЫ:</w:t>
      </w:r>
    </w:p>
    <w:bookmarkStart w:name="z5"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Жаңақорған ауданы бойынша 2019-2020 жылдарға арналған жайылымдарды басқару және оларды пайдалану жөніндегі жоспар бекітілсін. </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Жаңақорған аудандық мәслихатының</w:t>
            </w:r>
            <w:r>
              <w:br/>
            </w:r>
            <w:r>
              <w:rPr>
                <w:rFonts w:ascii="Times New Roman"/>
                <w:b w:val="false"/>
                <w:i/>
                <w:color w:val="000000"/>
                <w:sz w:val="20"/>
              </w:rPr>
              <w:t>кезектен тыс ХХХ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А.Налибаев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Жаңақорған аудандық мәслихатының</w:t>
            </w:r>
            <w:r>
              <w:br/>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Ильясов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Жаңақорған аудандық мәслихатының 2019 жылғы 11 ақпандағы кезектен тыс ХХХ сессиясының №309 шешіміне қосымша</w:t>
            </w:r>
          </w:p>
        </w:tc>
      </w:tr>
    </w:tbl>
    <w:bookmarkStart w:name="z10" w:id="3"/>
    <w:p>
      <w:pPr>
        <w:spacing w:after="0"/>
        <w:ind w:left="0"/>
        <w:jc w:val="left"/>
      </w:pPr>
      <w:r>
        <w:rPr>
          <w:rFonts w:ascii="Times New Roman"/>
          <w:b/>
          <w:i w:val="false"/>
          <w:color w:val="000000"/>
        </w:rPr>
        <w:t xml:space="preserve"> Жаңақорған ауданы бойынша 2019-2020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жайылымдардың орналасу </w:t>
      </w:r>
      <w:r>
        <w:rPr>
          <w:rFonts w:ascii="Times New Roman"/>
          <w:b w:val="false"/>
          <w:i w:val="false"/>
          <w:color w:val="000000"/>
          <w:sz w:val="28"/>
        </w:rPr>
        <w:t>схемасы</w:t>
      </w:r>
      <w:r>
        <w:rPr>
          <w:rFonts w:ascii="Times New Roman"/>
          <w:b w:val="false"/>
          <w:i w:val="false"/>
          <w:color w:val="000000"/>
          <w:sz w:val="28"/>
        </w:rPr>
        <w:t xml:space="preserve"> (картасы);</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картасы</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xml:space="preserve">
      6)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w:t>
      </w:r>
      <w:r>
        <w:rPr>
          <w:rFonts w:ascii="Times New Roman"/>
          <w:b w:val="false"/>
          <w:i w:val="false"/>
          <w:color w:val="000000"/>
          <w:sz w:val="28"/>
        </w:rPr>
        <w:t>күнтізбелік графигі</w:t>
      </w:r>
      <w:r>
        <w:rPr>
          <w:rFonts w:ascii="Times New Roman"/>
          <w:b w:val="false"/>
          <w:i w:val="false"/>
          <w:color w:val="000000"/>
          <w:sz w:val="28"/>
        </w:rPr>
        <w:t>.</w:t>
      </w:r>
    </w:p>
    <w:bookmarkEnd w:id="10"/>
    <w:bookmarkStart w:name="z18"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11"/>
    <w:bookmarkStart w:name="z1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Шартты белгілер</w:t>
      </w:r>
    </w:p>
    <w:bookmarkEnd w:id="13"/>
    <w:bookmarkStart w:name="z21"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4025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025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5"/>
    <w:p>
      <w:pPr>
        <w:spacing w:after="0"/>
        <w:ind w:left="0"/>
        <w:jc w:val="left"/>
      </w:pPr>
      <w:r>
        <w:rPr>
          <w:rFonts w:ascii="Times New Roman"/>
          <w:b/>
          <w:i w:val="false"/>
          <w:color w:val="000000"/>
        </w:rPr>
        <w:t xml:space="preserve"> Ауыл шаруашылығы бағытындағы жер пайдаланушылардың тізімі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8"/>
        <w:gridCol w:w="8812"/>
      </w:tblGrid>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Калдыбай "Ержан"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Абдимажит "Әбдімәжит"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Шарипбеков Батыр "Шарипбеков"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Кенжаев Абдумажит "Нұрбатыр"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Әшімханов Бақберген "Бәймен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Кулмахан "Отарбай"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Қансеитов Абдіғаппар "Қансейіт"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Кижиров Кенбай "Балжеке"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Абибулла "Жер Мұра"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Ауелбек "Сығанақ"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Азиз "Дос"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Карсыбай "Ак-Мирас"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Кенджаев Балабек "Айбын"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Қалмырза "Тоқсанбай"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Данабеков Орал "Жидебай"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Шайхимбеков Мұхан "Беласар"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Еримбетов Куаныш "Отан"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Кенжаев Абдумалик "Таң"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Қауқанов Әбдірахман "Ұшқын"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Адирбеков Серик "Нұр"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Ақынбай "Нұр-Асыл"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Ашим "Береке-1"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Бекмурзаев Ахмет "Үңгір бұлақ"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Ұлықбек "Алаш"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Сәндібек Балтабайұлы "Кеңсаз"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Балходжаева "Балходжаева 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 Кансейтов "Абдурахман ИЖ"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Айдос "Бастау"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Балходжаев Мәдібек "Еркебұлан-Нұртөре"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Орымбаев "Екпінді"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Абдимажит "Дильман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Мухатов Сабит "Қалғандария"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Тайланов Алдияр "Алмалы"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Шайзатханов Жора "Жумахан"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Палжанов Мұрат "Төменарық"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Мұхит "Мырзабек"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Қожаметов Сәкен "Оймақты"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Досмағанбетов Самат "Қамбаркөл"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Айтөреев Бақыт "Жасымбай"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Изатуллаев Даулет "Даулет"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Кунтуаров Сабит "Нуртаза"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Тукубаева Кулмырза "Ата кәсіп"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Жәдігеров Әбдірейм "Абай"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Жүнісова Гулназ "Қызылбайыр"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Шоманова Қарлығаш "Қалендар"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Жүрсін Қалмұрат "Қайнеке"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 Бакдаулет "Қырғызбек"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Ибадулла "Бектур"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Дәуренбеков Сабит "Өркен"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Апырайов Шахмардан "Алмалық"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Байкенжеев Жалғас "Шадымхан"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Ержан "Акжан"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Ергешбаев Абай "Самат"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 Абенова "Арыстан"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Сәулебек Құлбаев "Қанат"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Серік "Бағлан-Би"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Койшугулов Абдималик "Қожамберді"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 Муятов "Ғани"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Бекмурзаева Есенкул "Арон"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Алмурат "Сайлау"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Калдибеков Жанибек "Жамбыл"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Досан "Еламан"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Арман "Ақсұңқар"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Халит Жұмабек "Қыр ауыл"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Галия Алдиярова "Қарақат-Б"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Қалмырзаев Болат "Амангелді"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Кайрат "Жұлдыз"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Абжалов Ардақ "Мейірім"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Шерімбет Сарыбай "Байтілес"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Сабит "Есеи"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 Маралбек "Құмсуат"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Оразгелдиев Әлмахан "Ерлан"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Төрегелдиев Зарлыхан "Аққұтан"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Нұрадин Сейфулла "Нурадин"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Ербол "Малдыбай"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Ержан "Досымжан"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Аскар "Нуртилеу"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"Асылхан"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Құрбанәлі "Нұр-береке"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 Шоханұлы "Нұртас"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Жаксат Абдраимов "Жайна"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Турманбетов "Мұрагер"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Аширбеков Жалгас "Карасай"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Оспан "Бәкір"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Қошқаров Асылбек "Шоқан"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Куаныш "Үсен Бауы"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Төрежанов Серік "Ақболат"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Арын "Әлмен"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Скендір Бақыт "Әбдімахан"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Оспан "Айдархан-Б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Әріпхан "Қараман"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 Саулебек "Саулебек"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Ахпанбетов Корган "Таза құдық"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Махсут "Рахым"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Марлен Искаков "Искаков"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Сматов Нартай "Ақылбай"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Аптаев Мухтар "Үміт"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Қалдарбек "Қалдарбек"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Рахым "Мирас-К"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Қамбарбек Омар "Қамбарбек"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Абилтанов Пернебек "Ерғазы"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Токбатиров Алдаберген "Сәуір"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Калманов Курбан "Менликожа"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Искендиров "Болашақ"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Құрбанбай "Арын"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Камалов "Серікболсын"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 Берженбаев "Рай"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Калмаш "Саду"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Ғаппар "Мырзатай"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Махмуд "Жиенбай"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"Асхат"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Мұхтар "Сенім"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Жумадуллев Асхатбек "Дихан баба"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Нурмуханбет "Бектас"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Нышанбеков Абдижалел "Сансызбай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Жауенов Ержан "Жауен"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Мухишев Аширбай "Ғанибет"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Өксікбаев Өтеген "Өтеген"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Жәпеков Асыл "Өтеш"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Мұсатаев Қайрат "Ақбота"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Бақыт "Қалдыбай"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Пазылов "Кансеит"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Бимашев Сәбит "Сәбит"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Шидербаев Алимбай "Шоқмазар"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Бағдат "Жиделі"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Орынбасар "Береке-И.О"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Акын "Акын"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Есенгелді "Ахатай"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Баймаханов "Аршын 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Куламетов" Ақбура"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Матенов "Бейбарыс"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 Букеев "Қаратау"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Байдүйсенов Сеитхан "Самат"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 Тайыр "Ордакент"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Айдархан "Пазылбек"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Шаханбаев Жанболат "Жания"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Бекжігітов Ғазиз "Бекжігіт"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Қоспанбаев Бекболат "Қоспанбай"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Құрықбаев Ғалымжан "Ақсеңгер"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Мұрат "Мұрат"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Ақылбай Джусумбеков "Байқотан"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 Тұрысбеков "Әділ-шах-М"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Жоламан "Мақұлбек"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Қайратбек "Б-Саулебек"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Серқұлов Сағат "Мырзахмет"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Дулат "Дастан бауы"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Кайрат "Касым"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Шаттық "Талдысу"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Абдуали "Жеңіс"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Коныс "Мурат 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Куат "БерКен"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Бердиев "Берді"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Алмешов "Нарбота"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Итаяқов Жалбызбай "Тоқтамыс"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Тұртанов Алшынбай "Тұртан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Бердісүгіров Бейбіт "Бейбіт"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Уналбаев "Есен-ата"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Абдималик "Шахан-Ата"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Төлеуов Оразгелді "Төлеу"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Орынхан "Пейіз"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Туралы "Ынтымақ-ХХІ"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Айдос "Астана"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Борибеков Максут "Заңғар"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Айсынов Бадир "Сағи"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Абылов Құрбан "Тіршілік"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Бақылбекова Зейнегүл "Әбдішәріп"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 Оразбеков "Бесарық - 1"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Ерлан "Сарықамыс"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Мелдебеков Жексен "Жаманбай"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Калменов Биржан "Біржан-Нұр"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Әйтім Ниязбек "Аязбек"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Шермаганбетов Медет "Молда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Сембиев Махамбет "Махамбет"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Ержан "Еркін"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Рапсанкулов Нурлан "Нұра"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Қасымбеков Самат "Нұрғиса"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Дүрменов Үсен "Әдемі-қыз"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Марат "Төлес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Сәкен "Сәтбай"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Арман "Арай"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Бекботаева Ербол "Бөгенбай"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Тинанов Ораз "Сәттібай"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Сеилбеков "Марс"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Омирзакұлы Марат "Тату-Агро"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Кәрібаев Тұржан "Диас-Елнұр"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Галым "Пазылбек кажы"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Сарымбетов Темір "Кемер"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Жусипбаев Арман "Арпалык"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Сұлтанқұлов "Арман"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 Альмурзаев "Сатымсай"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Мұқанов "Олжабай"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Махамбетов " Бақ-береке"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Тайыр Маханов "Темірханбауы"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Асанов "Еділ"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Қазбек Досымбеков "Қазбек"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Есдаулет "Бесарық"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Мухамади "Ақтас-1"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Есенкулов Шадыман "Бозінген"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Сыздыков "Ернар"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Борибай "Асхат-би"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Сарыбай "Ерасыл"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Танирберген "Айбек"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Нуралы "Нұр-Әділ"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 Ораз "Қасым"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 Нұрлан "Дүйсен"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Тұлашев Тілеубай "Дархан"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Абибулла "Аманжол"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Саттинов Габит "Сатдин"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Қалданбеков Ықылас "Сәрсенбек"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Ербол "Жақсылық"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Жантелі Бибасар "Ілесбай"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Шайхсламов Алеухан "Шайхслам"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Нысанбай Тұрсынхан "Демеділлә"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 Омар "Бүріс"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Асыл "Құдірет"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"Алтыбай"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Еркишов Сабыр "Дүйсенхан"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Бахыт "Айналайын"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Ахимов Амирбек "Ахым-Ата"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Утеген "Асар"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Ардақ "Тузбай"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Есалы "Әлихан"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Ахметжан "Алашбай"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Шерниязов Орын "Олжа-А"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Қалдарбек "Мырзахан"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Әлібек "Әлібек"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Нұргали "Айқожа"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Халима "Сахы" шаруа қожалығым</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Шаншаров Асан "Әлшен"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Акбалаев Курмангазы "Маржан"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Медет "Думан"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Сейтхан "Тасу"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Мантаев Марат "Тәжібек"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Каймов Азымхан "Исабек"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Абдреймов Турсынбек "Тұрсынбек"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Нурлан "Дербесәлі"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Калима Абилдаева "Калима"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Нұрбейбіт Жұмаділлаев "Мамыт"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Абуов "Нышан"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Орынханов Мурат "Бимахан 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Болатбек "Досбол 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Изатуллаев Арын "Руслан"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Файзулла "Базарбек 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Миша Ибадуллаев "Меңдіғали"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 Ибаш "Олжас"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Ядгаров Абдулла "Алкадра"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Бакытжан шаруа қожалығы "Өзгент-С"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Сейткамал "Маслихат төбе-1"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Өмірхан "Самархан"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Сарсет "Сарсет"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Алиаскар "Мейрбек"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Жакудаев Үсен "Үсен"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Жолдасбек "Өзгент"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Мухамед "Уалихан"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Ядгаров Бабур "Бикадир"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Сейілов "Адай-серік"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Сәулебек Айдар "Назар"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Калжанова Мадина "Нұр"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Кулмаганбет "Құрманбек"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Асанбеков Бауыржан "Зүбайра"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Ракымжан "Ойшеңгел"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Нұрсеит "Нұрсейіт"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Ойсалов Абласан " Игілік"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Батырбек "Бақытжан"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Жайсанбаева Әметкүл "Әділхан"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Кусбек "Ырыс"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Мухтар "Мұхтар"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Мырзалиева Гулхан "Акжол"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Шалысбаев Бауыржан " Мұхағали"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 Нур "Смет"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Аймырза Байдалиев "Сармырза"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Ракымжан Намазов "Қаратау"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Базарбаев "Қырөзгент"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Абилпейзов Жасулан "Ақнұр"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Кәрім "Өркен"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Ыдырысов Ирис "Бақыт-Нұр"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Касым "Қорасан"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Мәдіқожаев Жолдас "Жолдас"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Джуманов Дарын "Жаңажол АЖ"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Абиласан "Қожахан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Алпысбай "Ақжол-АС"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Туран "Туран"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Исматуллаев Жақсылық "Жақсылық-И"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Асетов Жолдас "Көктас"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Қожа "Қожаберген"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Нуран "Рахым-АН"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Қайрат "Арай"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Тұрсынбаев Жарылқасын "Нұрталап"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Қараров Берік "Ер-Дос"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Мирас "Мирас-М"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Абілқайыр "Расул"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Мамыт "Калкөз"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Халиков Ерсултан "Мұхаметияр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Нұр "Нұр Аман"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Ақынбай "Несібелі"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Матешов Фархад "Ислам-А"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Буйрабаев Сакен "Медет"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Жансая "Асыл-А"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Абілқаиров Еркін "Еркінқожа"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Шаметов Серік "Қойлақы"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Қоқажанов Шыңғыс "Олжас-Ш"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Мурат "Нұрлы-АА"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Орын "Мержан"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Бақыт "Гүлнұр"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Нақышпанов Асыл "М-Расул"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Расул "Фердауси"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Абсаттаров Арман "Нұрман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Серик "Әби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Ардақ "Несібе"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Шамшудинов Бақыт "Айқожа-Ш"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Мирас "Мырзакент-Б"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Қашқынов Жігер "Жігер"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Қалыбеков Орын "Береке-Қ"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Низатулла "Береке"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Бектас "Бектас-Би"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Батыр "Бабур"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Касым "К.Бақдәулет"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Икрамов Жалғас "Алмас-ИЖ"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Абдугаппаров Корған "Бақыт-К"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Тохқожаев Жеңіс "Айымбет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Тохкожаев Исмат "Айымбет"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Шахабаев Назарбек "Дидар"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Алқожаев Құдайберген "Құдайберген"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Шайжанов Куттыкожа "Гулжан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Кулжан "Есжан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Апсаттаров Абдулла "Нұрлан-А"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 Нуридин "Рахмади"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Нартай "Шанжархан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Абдикарим "Нурмухамед ТАТ"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Изатулла "Нурбол 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"Сырым"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Чинибеков Джандилла "Нұрлы жол"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Абызбаева "Сейіт"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Казықожа Берденов "Қазықожа"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Бауржан "Нурислам"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Қуан "Ұлан"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Жолдас "Қуан"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Атақожаев Қадір "Абай"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Жақсылық "Байжан"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Анияр "Қазақстан"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Өтешов Ерсін "Әділет-Д"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Атакожаев Нуран "Еңбек"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Исахан "Қасымбек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 Санжар "Дамир-С"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Тойымова Ұлданай "Барыс-4"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Үкібаева Жадігер "Асыл"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Амангелді "Есім"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Алым "Ахметжан"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Сағат "Каракат"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"Икмат"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 Азиз "Зерде"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Абдірейім Досжанов "Сәдіқожа"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 Жумантаев "Дүйсен"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Нағызхан Абуталипов "Мұсахан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Абдукаликов "Мақсат"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ШарбануУмарова "Бүркітті"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Утенбаев "Нұрасыл-Б"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Кошербаев "Нұр-бек"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Мирзахожаев "Нәби"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Әкімбай Айтжанов "Алдияр"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Сайфназаров "Батыр"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Маликов "Берік"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Алтаев "Нұржан-С"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Сыздыков "Заман-ата"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Урынходжа Джунусов "Шыңғысхан"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 Бабанов "Бақ-береке-Ж"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Жексенбаев "Жексенбай-ата"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Тойымов "Қос-құдық"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Атахожаев "Нұрасыл"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Абуталипов "Әнуар-ата"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Калиев "Ұлпан"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 Жұманов "Жұман-ата"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Жумабаев "Үміт"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Ерубаев "Ерубай-ата"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Усенов "Қайсар"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Шайхысламов "Мадиярхан"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Ысрайыл Сұлтанов "Сұлтан-ата"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Абибуллаев "Нұрберген"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Қалмырза Мырзанов "Мырзан-ата"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Мамраймов "Тұрсын"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Сайпидинов "Ұлтай"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Акылкожаев "Береке"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Ибрагимов "Сейткасым"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Абуталипов "Алтын-дән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Жүнісхожаев "Жүніс-ата"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Мамбетов "Мамбет-ата"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Нұрқожаев "Бақсайыс-ата"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Калдыгул Аппазова "Ерасыл"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Адырбай Адепов "Нияз"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Умирбеков "Қадір-Асылбай"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Ибрагимов "Есім"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Бағжан Өтепов "Бағжан"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Шеримбетов "Қасиет"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Омаров "Береке-А"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Өтешов "Әділет-Д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Жадигер Укибаев "Асыл"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Мырзахан "Дамир-С"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Мухамеджанов "Азиза-Е"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Амірбеков "Жақсылық"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Пернебай Сарсенов "Бұлан-Ата"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Талат Абдраманов "Жүнісата-100"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Сейдеков "Боқтықұм"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Турсынай Нахыпова "Ержігіт"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Бақыт Салыбеков "Нұрдәулет-С"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Еркінқожа Тұрсынханов "Әуелхан-ата"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Жексенбаев "Тастанбек"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Палымбетов "Байназар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Тойлыбаев "Мақсат-Д"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 Бабаджанов "Нысанбек"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Махамбетжанов "Шанияр"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Дуйсенбиев "Данияр"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Еримбетов "Дарын"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Рүстемов "Уали-Сад"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Орынхожа Әбибуллаев "Хатшагүл-Апа"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Галым Утеев "Таужан"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Бақдаулет Үсенов "Бақдәулет"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Үсенов "Үсен-Ата"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Мамыров "Диас-ЕБ"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Садір Атымтаев "Абай"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Кыдырбаев "Ар-Нұр"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Файзулла Атабаев "Файзулла"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Мусаев "Бастау"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Байбатыров "Байбатыр-Ата"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 Сейдуалиев "Бақ-береке"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Сызыдықов "Заман-Ата"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Байжанов "Нурали"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 Мухамеджанов "Икрам-М"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Үсенбеков "Еркебұлан"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 Кесебаев "Тұрымтай"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Беркимбаев "Рамазан"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Жусипов "Абдулла"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Бақыт Қожанов "Ер-нар"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Нурлан Жуманов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Сарсенханов "Мағжан-Е"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Қуныш Мейрманов "Қуаныш-П"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Сәрсенбай Туғанбаев "Сәрсенбай-Ата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Галымжан Нуркожаев "Бақсайыс-Ата"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Ишанбек Сарсенов "Қасымбек-Ата"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Пазылхан Егембердиев "Болат-Ата"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Газиз Исаев "Талдысу-1"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Садыков "Қайсар-S"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Кесебаев "Ернар"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 Матенов"Ерасыл-О"шаруа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Жумантаев"Айберген"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Абжал Туреев "Елеусіз-ата"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Бабанов"Бақ-береке-Ж"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Заманбек "Абдиев "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Бегдуалиев Нурман "Махан Ата"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Қалдыгүл "Сары"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Жаппарбеков Өркен "Бекайдар"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Қалдыбеков Айбек "Сыбан"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Қалдыбеков Қайсар "Дөрмен"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Қайбулдаев Дарын "Ғазиз-А"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Примбетова Айгул "Тұрар"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Таңқиев Нұржан "Сейдахмет"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Тұралбаев Таңат "Стамқұл"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Азамат "Әкімбай"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Әкімбек "Нұржан"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Әлжігітов Ахмет "Самурат"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Беркімбай "Беркімбай"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Бүрісов Жанболат "Еркебұлан"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Баймурзаев Оспан "Батыр"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Абылайхан "Бектас"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Бекмурзаев Әділбек "Алтын дән"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Жамауов Усен "Көшербай"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Сауытов Марат "Береке-М"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Баркенов Ерлан "Шәріпбек"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"ТАТУ"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Манап "Жиенбет"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Арынғазиев Бейбіт "Тәуекел"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Сәдібеков Абай "Калкөз"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Нурахмет "Көбелдес"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Самат "Ақтілек"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Шәріпбеков Бағдат "Нарымбет"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Шохыбаева Самал "Әлімбай"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"Хамит"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Бегман "Бегман"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Дүйсенбаев Бәкір "Дүйсенбі"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Қасымханов Оспан "Оспан"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"Елім-ай"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Ерімов Жәнібек "Алшынбай"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Керімхан "Агротехнология"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Қалымбетов Әлмахан "Қайрат"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Бакир "Ильяс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Пернебай "АҚШИ"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Халит "Алғабас"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Арынгазиева Назгул "Нұршай"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Пазыл "Қожат"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"Ислам"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Үкібаев Еркін "Үкібай"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Серік "Береке-С"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Алжігітов Жалғас "Әлжігіт"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 Нурсултан "Мәмбетәлі"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Тұрдалы "Нұржаубай"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Уткиров Медеу "Парасат"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Руслан "Бастау-1"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Лепесбаев Калмырза "Лепесбай"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Гулжан "Риза"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Тоғайбаев Жандос "Ештай"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Колбасов Пернебай "Таңат"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 Қайрат "Бақытбек-70"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Нәлібаев Жеңіс "Дәулетбек"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Бугеналиев Айдос "Зерде"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Төлепов Мерей "Жандос"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 Шахали "Мейржан"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Мұхитдинов Берікбай "Босаға"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Утептилеуов Елберген "Мырзагелді"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Әуелбеков Жақсат "Тауасар"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Бекмаханов Ерұлан "Қозыкен"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Нұрханов Сейфулла "Сейфулла"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Шайзадаев Хамит "Арасат"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Жақыпбеков Ислам "Шырағдан"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Момбеков Бек "Айдар"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Уабеков Низамеддин "Ақ-бидай"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Даулет "Дос-Дәулет"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"Нұр-Дулат"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Нуридин "Шаңырақ"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Шерхан "Ұланбек"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Бузакбаев Исматулла "Құлымбет"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Алдоңғаров Қайрат "Алмас-2"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Ералы "Олжа"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Бекмаханов Фархат "Жанболат"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Шайзадаев Ақтөре "Төре"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Хамит "Береке"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Байырбеков Али "Таспанбет"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"Әлия"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Қамбарбеков Марат "Ақболат-Н"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Шербеков Болат "Шербек"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Бекзілдаев Ақан "Құтымбай"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Шілікбаева Шынар "Жасұлан"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Нурсултан "Үш Төбе"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Нургали "Бегалы"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Муздаков Мурат "Беласар-М"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Кешимбаев Абай "Майбасар"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Төлеуішов Бекназар "Сән"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Толепов Ербол "Ербол"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Қожаков Темір "Мінсіз"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Абунасыр "Көкшетау"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Макулов Торехан "Бақдаулет-2008"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Дихан "Диас О"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Сапарбаев "Ернар"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Ниязбеков " Ақсарай"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Ерімов "Жансұлтан"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Алпысбаев " Аслан"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Шынарау Айдарова "Мұхамеджан"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Жүсіпалиев Сакен "Зұлпыхар"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 Маулен "Баспақкөл"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Өнбаев Мейірбек "Шүкір"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Султанахметов Бахтияр "Әлі-Қожа"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Нурлан "Мақсат"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Тоқтамысов Билібай "Бес шал"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Пірманов Қайрат "Қойбағар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Құлмағанбет "Сұңқар"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Шегенов Ержан "Ержан"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Сейтжан "Нармахан"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Сырбек "Сырбек"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Әбуов Ерәділ "Кәдір"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Жусапалиев Куаныш "Ысқақ"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Алшер "Байбатыр"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Қаратаев Сейхун "Үркіт"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 Нурадил "Бегайдар"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Нурбек "Абдез"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Алихан "Алихан"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Болатжан "Жаппар"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Тәтенбаев Серікбай "Дархан-С"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Бидашев Алибек "Дархан-ИК"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Нурлыбай "Ризык"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Дүйсеев Алиакбар "Тіллә"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Адырбеков "Нұрдау"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Ақжан "Әлібек"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Сейдулла "Қырмызы"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Дүйсебаев Нұржан "Божбан"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Саманов Саулебай "Тәуекел"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Төлендиев Дұйсенбай "Дүйсебай"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Ерімбетов Сейтқожа "Айтжан"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Ербол "Алға"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Қасқабаев Сансызбай "Теңілбай"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Сармурзаев Нуркен "Нұр бақыт"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Құлманова Күлаш "Рахман"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Мелденов Жарылқасын "Балапан"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Тұрабаева Ғани "Дана"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Ордабеков Бексултан "Билібай"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Саруаров Телеш "Оңалбай"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Серкінбай Қанат "Парасат -Нұр"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Сағат "Асан"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Өскенбай Ерсұлтан "Байкенже-1"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Мелденов Сайфулла "Қараторғай"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Кембай Кошербай "Байкенже"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Толенбаев Бегалы "Толенбай кажы"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Саламат "Ерка-Нур"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Абжанұлы Оразалы "Жетитобе"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Марат "Жоламан"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Боранбаев "Жарылқасын"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Ауезбек Айдар "Домбы"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Әбдумаліков Талғат "Абдумалик"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Елишев Тимур "Берік"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Жакудаев Маралбек "Жошыкөл"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Жамалханов Орынбасар "Нұрбол"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Қарақожаев Мұрат "Қарақожа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Володия "Нұрмахан"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Қоныс "Қонысбай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Шерхан "Балдырған"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Төлепбергенова Айзат "Қалдыбек"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Джумагалиева Райгул "Назен"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Шайдаров Мереке "Шынболат"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Ракымжан "Садуақас"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Нурбол "Әззат-Ишан"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Шраздин Жумабаев "Рахат"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Утемис "Толқын"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Шайхов Асылхан "Ынтымақ"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Қалтай Болат "Иса-Ата"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"Нұрғасыр"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Мансурова Гулдана "Шайық"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Ғани "Нуртурман"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Құрышжанов Нұрбол "Нұр -Ынтымақ"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Нәлдібек Ысқақ "Асылжан"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Құрбан "Құрбанбай"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Қажы "Ысқақ қажы"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Қуаныш "Қуаныш-Жар"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Таңбаев Орман "Аманбай"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Рыспанбетов Бегайдар "Аққозы"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 Ғабит "Жұмабек"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Мурат "Алмат"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Тажимбетов Аскар "Әріпқожа"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Әлиев Қайрат "Әли-Нұр"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Әбдішаріп "Серікбай"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Жасұзақ "Жасұзақ"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Төлеуов Нұрымбет "Айдос"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Сәкен "Өмірзақ"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Дәндібаев Ұзақбай "Паридин"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Алиаскар "Байтерек"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Алиаскар "Ай-тах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Шайдаров Мусахмет "Мусахмет"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Абдухаимов Куаныш "Абдухаим"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Арман "Асылмұра"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Ринат "Таир"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Туленбаев Абзал "Мұхан"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Байханов Данияр "Данияр"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Мухаметова Вера "Вера"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Файзуллаев Бекарыс "Қарасқан"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Серік "Бекарыс-С"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Ермек "Тілеулес"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Мейрамбек "Машбек Ата"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Азамат "Азамат-Ж"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Сыздықұлы Икрам "Рахматулла"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Сарсен "Айбек-С"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Айдаулова Жанна "Жанна"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Марлен "Ақдәулет"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Байсенов Димаш "Айнаш"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Мантаев Марат "Шөгірлі"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Ермек "Әмір"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Абуталип "Абуталип бауы"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Айкожа "Жуманазар"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Көшербаева Ақниет "Айзере"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Залетаев Маулен "Медеубай"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Галымжан "Жибек жолы"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Төлеген "Толеген"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 Зауре "Арыстантегі"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Фархат "Нұр-АЙ"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Нурлибекова Гулбану "Жеміс"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Мирас "Алмас"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Алтыбаев "Есдау"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Бибатырұлы "Бағлан"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Ерлан "Ерлан-Н"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Кенжебаев "Бұхарбай"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Жаппар Аппаков "Көбей"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Жамур Базарбаев "Базарбай"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Беркимбаев "Ераділ"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Тұрғанбеков "Ақсуат"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Сапарбеков "Бақ береке"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Ысқақов "Сұлтан төре"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Сейтбенбетов "Шалхар"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Жантелов "Рақыш"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Сейдулла Байдалиев "Байдалы"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Сырманов "Көзжан"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Ахмедов "Қарабек"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 Мамбетов "Мирас-М"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Реметов "Нұрлы кент"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Аширов "Ақжол"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 Ахметова "Оңғар бауы"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Гулнара Рүстемова "Жансерік"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 Серикбаев "Ақбұлақ"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Айдос "Ернұр"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Мейіржан Құтыбаев "Жанакорган Техсервис"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Жандос "Альянс"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Палжанова Айгерим "Жан Арай"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Құтыбаев Рахымбаба "Ынтымак"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Абутрапов Талгат "Прогресс-77"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Нурланов Бахтияр "Жер Қазына"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Петов Алексей "Жер Қазына"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Абибуллаев Даурен "Даму Кұрылыс"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Төлендиев Серікхан "Агро Сервис"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 Ахметова "YSD-Агро"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Ораз "Бесарық+О"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Ибрагимов "Бөрітескен"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Сейсенова Бахыт "Адилет" Жауапкершілігі шектеулі серіктестігі</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Бакытжан " Санаторий Жанакорган" Акционерлік қоғам</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Джадикова Сапаркул</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Молдалиев Максат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Отарбеков Берди</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Мұсабеков Қалмұрат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Тақырбасов Өмірсерік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Сұлтанбеков Нұртаза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Урзада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Шаркуль</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Асет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Сопибекова Бакыт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Абдимажит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Куламетов Ибадулла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Утеев Рахман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 Исабек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Нурлан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Нариман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Бекжигитов Дастан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Кенжеболат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Мамуов Талгат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Гулнур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Толендиев Мейрамбек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Туртанов Мардымбай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Азиз</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Жаксылык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Мухамеджан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Камбарбеков Абдулхан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Бибиткали</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Мураткали</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Зоя</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Бажиева Жумакул</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 Байтемир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Усен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Махсут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Желкілдек Батыр "Қоғамдық Қоры"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Кулзейнеп Сейдеметова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Жаксылык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 Калдыбаев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Бахытжан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Мұратбайқызы Бағымкүл</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Құрбанов Оразқожа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Байконов Мадияр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 Мейрман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Изатуллаев Абибулла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Урынбасаров Галымжан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Камалова Амина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Ергали</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Еркебулан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Абзал</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Мухит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Джаппарбеков Аманбек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Нурсейтова Элмира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Кутыбаев Рахымбаба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Жаксылык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Жандос</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Алдияров Бекболат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Минуаров Нургали</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Габит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Таскожаева Карлыгаш</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Кожаметов Саулебек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Байгенжеев Болатбай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Сарсен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Изатулла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Абдраим</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Шайманова Парида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Марат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Ержигитов Нуржан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Сапаркул</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Жуманкожаев Сапаркожа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Фахиритдин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Дихан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Туртанова Лора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Жаксылык</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Абдусаметов Бакытжан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Шаркуль</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Фархад</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Ержан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Мамуов Талгат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Иматаева Анар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Сапура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Досхалиұлы Алмас</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Мусалиев Ержан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Палуанова Айткүл</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Кожамуратов Шамшидин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Ыбырайым Каныш</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Абайхан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 Арай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Файзулла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Мейірбеков Айтжан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Арыстан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Назира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Ізтаев Уәлихан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Болғанбаев Нариман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Ахмадбекұлы Сәкен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Батыр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Дүйсебаев Ержан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Зулпыхар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Парпиев Бакитжан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Мұхамеджанов Абай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Садирсламов Нажимидин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Асанбек Қалберген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Султанахмедов Бахадур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Иматаева Анар</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Мүсретжан</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Укибаев Евадилла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Тоимова Улданай</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Болат</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Канапия Ромашев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Бакытжан Тасболатов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Айғаным Ауанова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Алдашбек Туматаев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Джанібеков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 Ермаханов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Искаков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Павел Немцов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 Таутенбаев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Дуйсенбиева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Оспанов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Алиакбаров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 Алимбетов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 Уналбаев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Әбдіхан Шайков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 Сарбасов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Бүркітбаева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Мырзахметов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Бәйменов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 Иманбаева</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Исабеков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Конысов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Джумабаев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Оспанов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Илес Бекмуханбетов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Асылбаев Орынбек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Айгуль Журментаева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Эльмира Карабаева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Индира Маткаримова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Шакарим Амзеев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Мухамеджанов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Кайрат Турабаев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Нәлібаев</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 Бекжигитов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Ермек "Ибадулла"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Айходжаев Әміреқұл "Талап" шаруа қожалығы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Медеуов Ербол "Төле би"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Нұрымбетов Базарбек "Жомарт"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Бауыржан "Нұрислам"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Шарбан Омарова "Бүркіт"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Әлсейтов Сағат "Әлсейт" шаруа қожалығы </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Божбанбаев Сабырхан "Божбанбай" шаруа қожалығы</w:t>
            </w:r>
          </w:p>
        </w:tc>
      </w:tr>
    </w:tbl>
    <w:bookmarkStart w:name="z23" w:id="16"/>
    <w:p>
      <w:pPr>
        <w:spacing w:after="0"/>
        <w:ind w:left="0"/>
        <w:jc w:val="left"/>
      </w:pPr>
      <w:r>
        <w:rPr>
          <w:rFonts w:ascii="Times New Roman"/>
          <w:b/>
          <w:i w:val="false"/>
          <w:color w:val="000000"/>
        </w:rPr>
        <w:t xml:space="preserve"> Жайылым айналымдарының қолайлы схемалары</w:t>
      </w:r>
    </w:p>
    <w:bookmarkEnd w:id="16"/>
    <w:bookmarkStart w:name="z24"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
    <w:bookmarkStart w:name="z26"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20"/>
    <w:bookmarkStart w:name="z2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2"/>
    <w:p>
      <w:pPr>
        <w:spacing w:after="0"/>
        <w:ind w:left="0"/>
        <w:jc w:val="left"/>
      </w:pPr>
      <w:r>
        <w:rPr>
          <w:rFonts w:ascii="Times New Roman"/>
          <w:b/>
          <w:i w:val="false"/>
          <w:color w:val="000000"/>
        </w:rPr>
        <w:t xml:space="preserve"> Шартты белгілер</w:t>
      </w:r>
    </w:p>
    <w:bookmarkEnd w:id="22"/>
    <w:bookmarkStart w:name="z3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64897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897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оны берілетін жайылымдара ауыстыру схемасы.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657"/>
        <w:gridCol w:w="1172"/>
        <w:gridCol w:w="1173"/>
        <w:gridCol w:w="1519"/>
        <w:gridCol w:w="887"/>
        <w:gridCol w:w="1346"/>
        <w:gridCol w:w="1346"/>
        <w:gridCol w:w="1173"/>
        <w:gridCol w:w="1001"/>
        <w:gridCol w:w="368"/>
        <w:gridCol w:w="1175"/>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5"/>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r>
              <w:br/>
            </w:r>
            <w:r>
              <w:rPr>
                <w:rFonts w:ascii="Times New Roman"/>
                <w:b w:val="false"/>
                <w:i w:val="false"/>
                <w:color w:val="000000"/>
                <w:sz w:val="20"/>
              </w:rPr>
              <w:t>
(гектар)</w:t>
            </w:r>
          </w:p>
          <w:bookmarkEnd w:id="25"/>
        </w:tc>
        <w:tc>
          <w:tcPr>
            <w:tcW w:w="1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жайыйлым көлемі, (гектар)</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6"/>
          <w:p>
            <w:pPr>
              <w:spacing w:after="20"/>
              <w:ind w:left="20"/>
              <w:jc w:val="both"/>
            </w:pPr>
            <w:r>
              <w:rPr>
                <w:rFonts w:ascii="Times New Roman"/>
                <w:b w:val="false"/>
                <w:i w:val="false"/>
                <w:color w:val="000000"/>
                <w:sz w:val="20"/>
              </w:rPr>
              <w:t>
Мемлекеттік жер қорынан</w:t>
            </w:r>
            <w:r>
              <w:br/>
            </w:r>
            <w:r>
              <w:rPr>
                <w:rFonts w:ascii="Times New Roman"/>
                <w:b w:val="false"/>
                <w:i w:val="false"/>
                <w:color w:val="000000"/>
                <w:sz w:val="20"/>
              </w:rPr>
              <w:t>
(гектар)</w:t>
            </w:r>
          </w:p>
          <w:bookmarkEnd w:id="26"/>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7"/>
          <w:p>
            <w:pPr>
              <w:spacing w:after="20"/>
              <w:ind w:left="20"/>
              <w:jc w:val="both"/>
            </w:pPr>
            <w:r>
              <w:rPr>
                <w:rFonts w:ascii="Times New Roman"/>
                <w:b w:val="false"/>
                <w:i w:val="false"/>
                <w:color w:val="000000"/>
                <w:sz w:val="20"/>
              </w:rPr>
              <w:t>
Жалға берілген жерлерден</w:t>
            </w:r>
            <w:r>
              <w:br/>
            </w:r>
            <w:r>
              <w:rPr>
                <w:rFonts w:ascii="Times New Roman"/>
                <w:b w:val="false"/>
                <w:i w:val="false"/>
                <w:color w:val="000000"/>
                <w:sz w:val="20"/>
              </w:rPr>
              <w:t>
(гектар)</w:t>
            </w:r>
          </w:p>
          <w:bookmarkEnd w:id="27"/>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8"/>
          <w:p>
            <w:pPr>
              <w:spacing w:after="20"/>
              <w:ind w:left="20"/>
              <w:jc w:val="both"/>
            </w:pPr>
            <w:r>
              <w:rPr>
                <w:rFonts w:ascii="Times New Roman"/>
                <w:b w:val="false"/>
                <w:i w:val="false"/>
                <w:color w:val="000000"/>
                <w:sz w:val="20"/>
              </w:rPr>
              <w:t>
Маусымдық жайылым</w:t>
            </w:r>
            <w:r>
              <w:br/>
            </w:r>
            <w:r>
              <w:rPr>
                <w:rFonts w:ascii="Times New Roman"/>
                <w:b w:val="false"/>
                <w:i w:val="false"/>
                <w:color w:val="000000"/>
                <w:sz w:val="20"/>
              </w:rPr>
              <w:t>
(гектар)</w:t>
            </w:r>
          </w:p>
          <w:bookmarkEnd w:id="28"/>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9"/>
          <w:p>
            <w:pPr>
              <w:spacing w:after="20"/>
              <w:ind w:left="20"/>
              <w:jc w:val="both"/>
            </w:pPr>
            <w:r>
              <w:rPr>
                <w:rFonts w:ascii="Times New Roman"/>
                <w:b w:val="false"/>
                <w:i w:val="false"/>
                <w:color w:val="000000"/>
                <w:sz w:val="20"/>
              </w:rPr>
              <w:t>
Шалғайдағы жайылым</w:t>
            </w:r>
            <w:r>
              <w:br/>
            </w:r>
            <w:r>
              <w:rPr>
                <w:rFonts w:ascii="Times New Roman"/>
                <w:b w:val="false"/>
                <w:i w:val="false"/>
                <w:color w:val="000000"/>
                <w:sz w:val="20"/>
              </w:rPr>
              <w:t>
(гектар)</w:t>
            </w:r>
          </w:p>
          <w:bookmarkEnd w:id="29"/>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30"/>
          <w:p>
            <w:pPr>
              <w:spacing w:after="20"/>
              <w:ind w:left="20"/>
              <w:jc w:val="both"/>
            </w:pPr>
            <w:r>
              <w:rPr>
                <w:rFonts w:ascii="Times New Roman"/>
                <w:b w:val="false"/>
                <w:i w:val="false"/>
                <w:color w:val="000000"/>
                <w:sz w:val="20"/>
              </w:rPr>
              <w:t>
Бесарық ауылдық округі</w:t>
            </w:r>
            <w:r>
              <w:br/>
            </w:r>
            <w:r>
              <w:rPr>
                <w:rFonts w:ascii="Times New Roman"/>
                <w:b w:val="false"/>
                <w:i w:val="false"/>
                <w:color w:val="000000"/>
                <w:sz w:val="20"/>
              </w:rPr>
              <w:t>
жеке тұрғындар</w:t>
            </w:r>
          </w:p>
          <w:bookmarkEnd w:id="30"/>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- 1125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12375</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48825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18825</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1"/>
          <w:p>
            <w:pPr>
              <w:spacing w:after="20"/>
              <w:ind w:left="20"/>
              <w:jc w:val="both"/>
            </w:pPr>
            <w:r>
              <w:rPr>
                <w:rFonts w:ascii="Times New Roman"/>
                <w:b w:val="false"/>
                <w:i w:val="false"/>
                <w:color w:val="000000"/>
                <w:sz w:val="20"/>
              </w:rPr>
              <w:t xml:space="preserve">
Шаруа </w:t>
            </w:r>
            <w:r>
              <w:br/>
            </w:r>
            <w:r>
              <w:rPr>
                <w:rFonts w:ascii="Times New Roman"/>
                <w:b w:val="false"/>
                <w:i w:val="false"/>
                <w:color w:val="000000"/>
                <w:sz w:val="20"/>
              </w:rPr>
              <w:t xml:space="preserve">
қожалықтар </w:t>
            </w:r>
          </w:p>
          <w:bookmarkEnd w:id="31"/>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-1375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15125</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-17540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Жылқы-930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119570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18825</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72405</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2"/>
          <w:p>
            <w:pPr>
              <w:spacing w:after="20"/>
              <w:ind w:left="20"/>
              <w:jc w:val="both"/>
            </w:pPr>
            <w:r>
              <w:rPr>
                <w:rFonts w:ascii="Times New Roman"/>
                <w:b w:val="false"/>
                <w:i w:val="false"/>
                <w:color w:val="000000"/>
                <w:sz w:val="20"/>
              </w:rPr>
              <w:t>
Талап ауылдық округі</w:t>
            </w:r>
            <w:r>
              <w:br/>
            </w:r>
            <w:r>
              <w:rPr>
                <w:rFonts w:ascii="Times New Roman"/>
                <w:b w:val="false"/>
                <w:i w:val="false"/>
                <w:color w:val="000000"/>
                <w:sz w:val="20"/>
              </w:rPr>
              <w:t>
жеке тұрғындар</w:t>
            </w:r>
          </w:p>
          <w:bookmarkEnd w:id="32"/>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- 450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- 4358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3"/>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33"/>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400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-4224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4825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31667</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22642</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4"/>
          <w:p>
            <w:pPr>
              <w:spacing w:after="20"/>
              <w:ind w:left="20"/>
              <w:jc w:val="both"/>
            </w:pPr>
            <w:r>
              <w:rPr>
                <w:rFonts w:ascii="Times New Roman"/>
                <w:b w:val="false"/>
                <w:i w:val="false"/>
                <w:color w:val="000000"/>
                <w:sz w:val="20"/>
              </w:rPr>
              <w:t>
Манап ауылдық округі</w:t>
            </w:r>
            <w:r>
              <w:br/>
            </w:r>
            <w:r>
              <w:rPr>
                <w:rFonts w:ascii="Times New Roman"/>
                <w:b w:val="false"/>
                <w:i w:val="false"/>
                <w:color w:val="000000"/>
                <w:sz w:val="20"/>
              </w:rPr>
              <w:t>
жеке тұрғындар</w:t>
            </w:r>
          </w:p>
          <w:bookmarkEnd w:id="34"/>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- 625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6320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71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5"/>
          <w:p>
            <w:pPr>
              <w:spacing w:after="20"/>
              <w:ind w:left="20"/>
              <w:jc w:val="both"/>
            </w:pPr>
            <w:r>
              <w:rPr>
                <w:rFonts w:ascii="Times New Roman"/>
                <w:b w:val="false"/>
                <w:i w:val="false"/>
                <w:color w:val="000000"/>
                <w:sz w:val="20"/>
              </w:rPr>
              <w:t xml:space="preserve">
Шаруа </w:t>
            </w:r>
            <w:r>
              <w:br/>
            </w:r>
            <w:r>
              <w:rPr>
                <w:rFonts w:ascii="Times New Roman"/>
                <w:b w:val="false"/>
                <w:i w:val="false"/>
                <w:color w:val="000000"/>
                <w:sz w:val="20"/>
              </w:rPr>
              <w:t xml:space="preserve">
қожалықтар </w:t>
            </w:r>
          </w:p>
          <w:bookmarkEnd w:id="35"/>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522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3894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89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20058</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6"/>
          <w:p>
            <w:pPr>
              <w:spacing w:after="20"/>
              <w:ind w:left="20"/>
              <w:jc w:val="both"/>
            </w:pPr>
            <w:r>
              <w:rPr>
                <w:rFonts w:ascii="Times New Roman"/>
                <w:b w:val="false"/>
                <w:i w:val="false"/>
                <w:color w:val="000000"/>
                <w:sz w:val="20"/>
              </w:rPr>
              <w:t>
Ақүйік ауылдық округі</w:t>
            </w:r>
            <w:r>
              <w:br/>
            </w:r>
            <w:r>
              <w:rPr>
                <w:rFonts w:ascii="Times New Roman"/>
                <w:b w:val="false"/>
                <w:i w:val="false"/>
                <w:color w:val="000000"/>
                <w:sz w:val="20"/>
              </w:rPr>
              <w:t>
жеке тұрғындар</w:t>
            </w:r>
          </w:p>
          <w:bookmarkEnd w:id="36"/>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750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18232</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-10580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-189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7"/>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37"/>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621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32198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18232</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8"/>
          <w:p>
            <w:pPr>
              <w:spacing w:after="20"/>
              <w:ind w:left="20"/>
              <w:jc w:val="both"/>
            </w:pPr>
            <w:r>
              <w:rPr>
                <w:rFonts w:ascii="Times New Roman"/>
                <w:b w:val="false"/>
                <w:i w:val="false"/>
                <w:color w:val="000000"/>
                <w:sz w:val="20"/>
              </w:rPr>
              <w:t>
Қыраш ауылдық округі</w:t>
            </w:r>
            <w:r>
              <w:br/>
            </w:r>
            <w:r>
              <w:rPr>
                <w:rFonts w:ascii="Times New Roman"/>
                <w:b w:val="false"/>
                <w:i w:val="false"/>
                <w:color w:val="000000"/>
                <w:sz w:val="20"/>
              </w:rPr>
              <w:t>
жеке тұрғындар</w:t>
            </w:r>
          </w:p>
          <w:bookmarkEnd w:id="38"/>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қара-658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7238</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-5570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w:t>
            </w: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9"/>
          <w:p>
            <w:pPr>
              <w:spacing w:after="20"/>
              <w:ind w:left="20"/>
              <w:jc w:val="both"/>
            </w:pPr>
            <w:r>
              <w:rPr>
                <w:rFonts w:ascii="Times New Roman"/>
                <w:b w:val="false"/>
                <w:i w:val="false"/>
                <w:color w:val="000000"/>
                <w:sz w:val="20"/>
              </w:rPr>
              <w:t xml:space="preserve">
Шаруа </w:t>
            </w:r>
            <w:r>
              <w:br/>
            </w:r>
            <w:r>
              <w:rPr>
                <w:rFonts w:ascii="Times New Roman"/>
                <w:b w:val="false"/>
                <w:i w:val="false"/>
                <w:color w:val="000000"/>
                <w:sz w:val="20"/>
              </w:rPr>
              <w:t xml:space="preserve">
қожалықтар </w:t>
            </w:r>
          </w:p>
          <w:bookmarkEnd w:id="39"/>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қара-743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8173</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11480</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-3580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7677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38839</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20890</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40"/>
          <w:p>
            <w:pPr>
              <w:spacing w:after="20"/>
              <w:ind w:left="20"/>
              <w:jc w:val="both"/>
            </w:pPr>
            <w:r>
              <w:rPr>
                <w:rFonts w:ascii="Times New Roman"/>
                <w:b w:val="false"/>
                <w:i w:val="false"/>
                <w:color w:val="000000"/>
                <w:sz w:val="20"/>
              </w:rPr>
              <w:t>
Қосүйеңкі ауылдық округі</w:t>
            </w:r>
            <w:r>
              <w:br/>
            </w:r>
            <w:r>
              <w:rPr>
                <w:rFonts w:ascii="Times New Roman"/>
                <w:b w:val="false"/>
                <w:i w:val="false"/>
                <w:color w:val="000000"/>
                <w:sz w:val="20"/>
              </w:rPr>
              <w:t>
жеке тұрғындар</w:t>
            </w:r>
          </w:p>
          <w:bookmarkEnd w:id="40"/>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қара-920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–7920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229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Түйе-1392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1"/>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41"/>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822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- 6547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18813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77666</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28853</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ауылдық округі жеке тұрғындар</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2107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23177</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-4600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2"/>
          <w:p>
            <w:pPr>
              <w:spacing w:after="20"/>
              <w:ind w:left="20"/>
              <w:jc w:val="both"/>
            </w:pPr>
            <w:r>
              <w:rPr>
                <w:rFonts w:ascii="Times New Roman"/>
                <w:b w:val="false"/>
                <w:i w:val="false"/>
                <w:color w:val="000000"/>
                <w:sz w:val="20"/>
              </w:rPr>
              <w:t xml:space="preserve">
Шаруа </w:t>
            </w:r>
            <w:r>
              <w:br/>
            </w:r>
            <w:r>
              <w:rPr>
                <w:rFonts w:ascii="Times New Roman"/>
                <w:b w:val="false"/>
                <w:i w:val="false"/>
                <w:color w:val="000000"/>
                <w:sz w:val="20"/>
              </w:rPr>
              <w:t>
қожалықтар</w:t>
            </w:r>
          </w:p>
          <w:bookmarkEnd w:id="42"/>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қара- 1097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12067</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-1500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52888</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12867</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3"/>
          <w:p>
            <w:pPr>
              <w:spacing w:after="20"/>
              <w:ind w:left="20"/>
              <w:jc w:val="both"/>
            </w:pPr>
            <w:r>
              <w:rPr>
                <w:rFonts w:ascii="Times New Roman"/>
                <w:b w:val="false"/>
                <w:i w:val="false"/>
                <w:color w:val="000000"/>
                <w:sz w:val="20"/>
              </w:rPr>
              <w:t>
Қожамберді ауылдық округі</w:t>
            </w:r>
            <w:r>
              <w:br/>
            </w:r>
            <w:r>
              <w:rPr>
                <w:rFonts w:ascii="Times New Roman"/>
                <w:b w:val="false"/>
                <w:i w:val="false"/>
                <w:color w:val="000000"/>
                <w:sz w:val="20"/>
              </w:rPr>
              <w:t>
жеке тұрғындар</w:t>
            </w:r>
          </w:p>
          <w:bookmarkEnd w:id="43"/>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қара-735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15766</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-5774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4"/>
          <w:p>
            <w:pPr>
              <w:spacing w:after="20"/>
              <w:ind w:left="20"/>
              <w:jc w:val="both"/>
            </w:pPr>
            <w:r>
              <w:rPr>
                <w:rFonts w:ascii="Times New Roman"/>
                <w:b w:val="false"/>
                <w:i w:val="false"/>
                <w:color w:val="000000"/>
                <w:sz w:val="20"/>
              </w:rPr>
              <w:t xml:space="preserve">
Шаруа </w:t>
            </w:r>
            <w:r>
              <w:br/>
            </w:r>
            <w:r>
              <w:rPr>
                <w:rFonts w:ascii="Times New Roman"/>
                <w:b w:val="false"/>
                <w:i w:val="false"/>
                <w:color w:val="000000"/>
                <w:sz w:val="20"/>
              </w:rPr>
              <w:t>
қожалықтар</w:t>
            </w:r>
          </w:p>
          <w:bookmarkEnd w:id="44"/>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- 579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- 3171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11459</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36013</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15766</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5"/>
          <w:p>
            <w:pPr>
              <w:spacing w:after="20"/>
              <w:ind w:left="20"/>
              <w:jc w:val="both"/>
            </w:pPr>
            <w:r>
              <w:rPr>
                <w:rFonts w:ascii="Times New Roman"/>
                <w:b w:val="false"/>
                <w:i w:val="false"/>
                <w:color w:val="000000"/>
                <w:sz w:val="20"/>
              </w:rPr>
              <w:t>
Сүттіқұдық ауылдық округі</w:t>
            </w:r>
            <w:r>
              <w:br/>
            </w:r>
            <w:r>
              <w:rPr>
                <w:rFonts w:ascii="Times New Roman"/>
                <w:b w:val="false"/>
                <w:i w:val="false"/>
                <w:color w:val="000000"/>
                <w:sz w:val="20"/>
              </w:rPr>
              <w:t>
жеке тұрғындар</w:t>
            </w:r>
          </w:p>
          <w:bookmarkEnd w:id="45"/>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қара–2360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2214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-77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6"/>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46"/>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1431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15741</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3310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32636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48357</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42008</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7"/>
          <w:p>
            <w:pPr>
              <w:spacing w:after="20"/>
              <w:ind w:left="20"/>
              <w:jc w:val="both"/>
            </w:pPr>
            <w:r>
              <w:rPr>
                <w:rFonts w:ascii="Times New Roman"/>
                <w:b w:val="false"/>
                <w:i w:val="false"/>
                <w:color w:val="000000"/>
                <w:sz w:val="20"/>
              </w:rPr>
              <w:t>
Екпінді ауылдық округі</w:t>
            </w:r>
            <w:r>
              <w:br/>
            </w:r>
            <w:r>
              <w:rPr>
                <w:rFonts w:ascii="Times New Roman"/>
                <w:b w:val="false"/>
                <w:i w:val="false"/>
                <w:color w:val="000000"/>
                <w:sz w:val="20"/>
              </w:rPr>
              <w:t>
жеке тұрғындар</w:t>
            </w:r>
          </w:p>
          <w:bookmarkEnd w:id="47"/>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950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1280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8"/>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48"/>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2096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12771</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9"/>
          <w:p>
            <w:pPr>
              <w:spacing w:after="20"/>
              <w:ind w:left="20"/>
              <w:jc w:val="both"/>
            </w:pPr>
            <w:r>
              <w:rPr>
                <w:rFonts w:ascii="Times New Roman"/>
                <w:b w:val="false"/>
                <w:i w:val="false"/>
                <w:color w:val="000000"/>
                <w:sz w:val="20"/>
              </w:rPr>
              <w:t>
Сунақата ауылдық округі</w:t>
            </w:r>
            <w:r>
              <w:br/>
            </w:r>
            <w:r>
              <w:rPr>
                <w:rFonts w:ascii="Times New Roman"/>
                <w:b w:val="false"/>
                <w:i w:val="false"/>
                <w:color w:val="000000"/>
                <w:sz w:val="20"/>
              </w:rPr>
              <w:t>
жеке тұрғындар</w:t>
            </w:r>
          </w:p>
          <w:bookmarkEnd w:id="49"/>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қара- 2133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23463</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11425</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–2524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50"/>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50"/>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1658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18238</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10246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22704</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1"/>
          <w:p>
            <w:pPr>
              <w:spacing w:after="20"/>
              <w:ind w:left="20"/>
              <w:jc w:val="both"/>
            </w:pPr>
            <w:r>
              <w:rPr>
                <w:rFonts w:ascii="Times New Roman"/>
                <w:b w:val="false"/>
                <w:i w:val="false"/>
                <w:color w:val="000000"/>
                <w:sz w:val="20"/>
              </w:rPr>
              <w:t xml:space="preserve">
Байкенже ауылдық округі </w:t>
            </w:r>
            <w:r>
              <w:br/>
            </w:r>
            <w:r>
              <w:rPr>
                <w:rFonts w:ascii="Times New Roman"/>
                <w:b w:val="false"/>
                <w:i w:val="false"/>
                <w:color w:val="000000"/>
                <w:sz w:val="20"/>
              </w:rPr>
              <w:t>
жеке тұрғындар</w:t>
            </w:r>
          </w:p>
          <w:bookmarkEnd w:id="51"/>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1750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1663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3658</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-199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2"/>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52"/>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1867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16998</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151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20510</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3"/>
          <w:p>
            <w:pPr>
              <w:spacing w:after="20"/>
              <w:ind w:left="20"/>
              <w:jc w:val="both"/>
            </w:pPr>
            <w:r>
              <w:rPr>
                <w:rFonts w:ascii="Times New Roman"/>
                <w:b w:val="false"/>
                <w:i w:val="false"/>
                <w:color w:val="000000"/>
                <w:sz w:val="20"/>
              </w:rPr>
              <w:t>
Кейден ауылдық округі</w:t>
            </w:r>
            <w:r>
              <w:br/>
            </w:r>
            <w:r>
              <w:rPr>
                <w:rFonts w:ascii="Times New Roman"/>
                <w:b w:val="false"/>
                <w:i w:val="false"/>
                <w:color w:val="000000"/>
                <w:sz w:val="20"/>
              </w:rPr>
              <w:t>
жеке тұрғындар</w:t>
            </w:r>
          </w:p>
          <w:bookmarkEnd w:id="53"/>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560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1125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бойынша</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қара- 480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709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4300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16333</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12033</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4"/>
          <w:p>
            <w:pPr>
              <w:spacing w:after="20"/>
              <w:ind w:left="20"/>
              <w:jc w:val="both"/>
            </w:pPr>
            <w:r>
              <w:rPr>
                <w:rFonts w:ascii="Times New Roman"/>
                <w:b w:val="false"/>
                <w:i w:val="false"/>
                <w:color w:val="000000"/>
                <w:sz w:val="20"/>
              </w:rPr>
              <w:t xml:space="preserve">
Жаңарық ауылдық округі </w:t>
            </w:r>
            <w:r>
              <w:br/>
            </w:r>
            <w:r>
              <w:rPr>
                <w:rFonts w:ascii="Times New Roman"/>
                <w:b w:val="false"/>
                <w:i w:val="false"/>
                <w:color w:val="000000"/>
                <w:sz w:val="20"/>
              </w:rPr>
              <w:t>
жеке тұрғындар</w:t>
            </w:r>
          </w:p>
          <w:bookmarkEnd w:id="54"/>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1520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6932</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-52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5"/>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55"/>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1192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13112</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-933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- 438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48303</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13379</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29407</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6"/>
          <w:p>
            <w:pPr>
              <w:spacing w:after="20"/>
              <w:ind w:left="20"/>
              <w:jc w:val="both"/>
            </w:pPr>
            <w:r>
              <w:rPr>
                <w:rFonts w:ascii="Times New Roman"/>
                <w:b w:val="false"/>
                <w:i w:val="false"/>
                <w:color w:val="000000"/>
                <w:sz w:val="20"/>
              </w:rPr>
              <w:t>
Қыркеңсе ауылдық округі</w:t>
            </w:r>
            <w:r>
              <w:br/>
            </w:r>
            <w:r>
              <w:rPr>
                <w:rFonts w:ascii="Times New Roman"/>
                <w:b w:val="false"/>
                <w:i w:val="false"/>
                <w:color w:val="000000"/>
                <w:sz w:val="20"/>
              </w:rPr>
              <w:t>
жеке тұрғындар</w:t>
            </w:r>
          </w:p>
          <w:bookmarkEnd w:id="56"/>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14575</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мал- 4716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27646</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7"/>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57"/>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1525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16775</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4229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602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64476</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58510</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8"/>
          <w:p>
            <w:pPr>
              <w:spacing w:after="20"/>
              <w:ind w:left="20"/>
              <w:jc w:val="both"/>
            </w:pPr>
            <w:r>
              <w:rPr>
                <w:rFonts w:ascii="Times New Roman"/>
                <w:b w:val="false"/>
                <w:i w:val="false"/>
                <w:color w:val="000000"/>
                <w:sz w:val="20"/>
              </w:rPr>
              <w:t>
Өзгент ауылдық округі</w:t>
            </w:r>
            <w:r>
              <w:br/>
            </w:r>
            <w:r>
              <w:rPr>
                <w:rFonts w:ascii="Times New Roman"/>
                <w:b w:val="false"/>
                <w:i w:val="false"/>
                <w:color w:val="000000"/>
                <w:sz w:val="20"/>
              </w:rPr>
              <w:t>
жеке тұрғындар</w:t>
            </w:r>
          </w:p>
          <w:bookmarkEnd w:id="58"/>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1658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18238</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1246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9"/>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59"/>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196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3579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28273</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Нәлібаев ауылдық округі жеке тұрғындар</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1269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13959</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20339</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19581</w:t>
            </w: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60"/>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60"/>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қара-1052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11572</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мал- 6521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Түйе-65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3654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49898</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46244</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18</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1"/>
          <w:p>
            <w:pPr>
              <w:spacing w:after="20"/>
              <w:ind w:left="20"/>
              <w:jc w:val="both"/>
            </w:pPr>
            <w:r>
              <w:rPr>
                <w:rFonts w:ascii="Times New Roman"/>
                <w:b w:val="false"/>
                <w:i w:val="false"/>
                <w:color w:val="000000"/>
                <w:sz w:val="20"/>
              </w:rPr>
              <w:t>
Қожакент ауылдық округі</w:t>
            </w:r>
            <w:r>
              <w:br/>
            </w:r>
            <w:r>
              <w:rPr>
                <w:rFonts w:ascii="Times New Roman"/>
                <w:b w:val="false"/>
                <w:i w:val="false"/>
                <w:color w:val="000000"/>
                <w:sz w:val="20"/>
              </w:rPr>
              <w:t>
жеке тұрғындар</w:t>
            </w:r>
          </w:p>
          <w:bookmarkEnd w:id="61"/>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қара- 2670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–850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37626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636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2"/>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62"/>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қара-2000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22664</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–271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Жылқы-380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6957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67247</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60290</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3"/>
          <w:p>
            <w:pPr>
              <w:spacing w:after="20"/>
              <w:ind w:left="20"/>
              <w:jc w:val="both"/>
            </w:pPr>
            <w:r>
              <w:rPr>
                <w:rFonts w:ascii="Times New Roman"/>
                <w:b w:val="false"/>
                <w:i w:val="false"/>
                <w:color w:val="000000"/>
                <w:sz w:val="20"/>
              </w:rPr>
              <w:t>
Аққорған ауылдық округі</w:t>
            </w:r>
            <w:r>
              <w:br/>
            </w:r>
            <w:r>
              <w:rPr>
                <w:rFonts w:ascii="Times New Roman"/>
                <w:b w:val="false"/>
                <w:i w:val="false"/>
                <w:color w:val="000000"/>
                <w:sz w:val="20"/>
              </w:rPr>
              <w:t>
жеке тұрғындар</w:t>
            </w:r>
          </w:p>
          <w:bookmarkEnd w:id="63"/>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3058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33638</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44609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-515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4"/>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64"/>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1167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12837</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962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595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70829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70829</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5"/>
          <w:p>
            <w:pPr>
              <w:spacing w:after="20"/>
              <w:ind w:left="20"/>
              <w:jc w:val="both"/>
            </w:pPr>
            <w:r>
              <w:rPr>
                <w:rFonts w:ascii="Times New Roman"/>
                <w:b w:val="false"/>
                <w:i w:val="false"/>
                <w:color w:val="000000"/>
                <w:sz w:val="20"/>
              </w:rPr>
              <w:t>
Келінтөбе ауылдық округі</w:t>
            </w:r>
            <w:r>
              <w:br/>
            </w:r>
            <w:r>
              <w:rPr>
                <w:rFonts w:ascii="Times New Roman"/>
                <w:b w:val="false"/>
                <w:i w:val="false"/>
                <w:color w:val="000000"/>
                <w:sz w:val="20"/>
              </w:rPr>
              <w:t>
жеке тұрғындар</w:t>
            </w:r>
          </w:p>
          <w:bookmarkEnd w:id="65"/>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2823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31053</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5654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62303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Түйе-192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6"/>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66"/>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1928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21208</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95969</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76916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76916</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 жеке тұрғындар</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1250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20755</w:t>
            </w: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7"/>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67"/>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1600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-658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-51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31115</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8"/>
          <w:p>
            <w:pPr>
              <w:spacing w:after="20"/>
              <w:ind w:left="20"/>
              <w:jc w:val="both"/>
            </w:pPr>
            <w:r>
              <w:rPr>
                <w:rFonts w:ascii="Times New Roman"/>
                <w:b w:val="false"/>
                <w:i w:val="false"/>
                <w:color w:val="000000"/>
                <w:sz w:val="20"/>
              </w:rPr>
              <w:t>
Қандөз ауылдық округі</w:t>
            </w:r>
            <w:r>
              <w:br/>
            </w:r>
            <w:r>
              <w:rPr>
                <w:rFonts w:ascii="Times New Roman"/>
                <w:b w:val="false"/>
                <w:i w:val="false"/>
                <w:color w:val="000000"/>
                <w:sz w:val="20"/>
              </w:rPr>
              <w:t>
жеке тұрғындар</w:t>
            </w:r>
          </w:p>
          <w:bookmarkEnd w:id="68"/>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2790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–2235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-465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9"/>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69"/>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47495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42382</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0"/>
          <w:p>
            <w:pPr>
              <w:spacing w:after="20"/>
              <w:ind w:left="20"/>
              <w:jc w:val="both"/>
            </w:pPr>
            <w:r>
              <w:rPr>
                <w:rFonts w:ascii="Times New Roman"/>
                <w:b w:val="false"/>
                <w:i w:val="false"/>
                <w:color w:val="000000"/>
                <w:sz w:val="20"/>
              </w:rPr>
              <w:t>
Көктөбе ауылдық округі</w:t>
            </w:r>
            <w:r>
              <w:br/>
            </w:r>
            <w:r>
              <w:rPr>
                <w:rFonts w:ascii="Times New Roman"/>
                <w:b w:val="false"/>
                <w:i w:val="false"/>
                <w:color w:val="000000"/>
                <w:sz w:val="20"/>
              </w:rPr>
              <w:t>
жеке тұрғындар</w:t>
            </w:r>
          </w:p>
          <w:bookmarkEnd w:id="70"/>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–1928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1"/>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71"/>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–540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2"/>
          <w:p>
            <w:pPr>
              <w:spacing w:after="20"/>
              <w:ind w:left="20"/>
              <w:jc w:val="both"/>
            </w:pPr>
            <w:r>
              <w:rPr>
                <w:rFonts w:ascii="Times New Roman"/>
                <w:b w:val="false"/>
                <w:i w:val="false"/>
                <w:color w:val="000000"/>
                <w:sz w:val="20"/>
              </w:rPr>
              <w:t>
Жайылма ауылдық округі</w:t>
            </w:r>
            <w:r>
              <w:br/>
            </w:r>
            <w:r>
              <w:rPr>
                <w:rFonts w:ascii="Times New Roman"/>
                <w:b w:val="false"/>
                <w:i w:val="false"/>
                <w:color w:val="000000"/>
                <w:sz w:val="20"/>
              </w:rPr>
              <w:t>
жеке тұрғындар</w:t>
            </w:r>
          </w:p>
          <w:bookmarkEnd w:id="72"/>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1106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12166</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20177</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–3643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Жылқы-215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3"/>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73"/>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517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–188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4"/>
          <w:p>
            <w:pPr>
              <w:spacing w:after="20"/>
              <w:ind w:left="20"/>
              <w:jc w:val="both"/>
            </w:pPr>
            <w:r>
              <w:rPr>
                <w:rFonts w:ascii="Times New Roman"/>
                <w:b w:val="false"/>
                <w:i w:val="false"/>
                <w:color w:val="000000"/>
                <w:sz w:val="20"/>
              </w:rPr>
              <w:t>
Шалқия кенті</w:t>
            </w:r>
            <w:r>
              <w:br/>
            </w:r>
            <w:r>
              <w:rPr>
                <w:rFonts w:ascii="Times New Roman"/>
                <w:b w:val="false"/>
                <w:i w:val="false"/>
                <w:color w:val="000000"/>
                <w:sz w:val="20"/>
              </w:rPr>
              <w:t>
 жеке тұрғындар</w:t>
            </w:r>
          </w:p>
          <w:bookmarkEnd w:id="74"/>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1021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45405</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20854</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–13802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–76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5"/>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75"/>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60955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54814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20854</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33960</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26</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6"/>
          <w:p>
            <w:pPr>
              <w:spacing w:after="20"/>
              <w:ind w:left="20"/>
              <w:jc w:val="both"/>
            </w:pPr>
            <w:r>
              <w:rPr>
                <w:rFonts w:ascii="Times New Roman"/>
                <w:b w:val="false"/>
                <w:i w:val="false"/>
                <w:color w:val="000000"/>
                <w:sz w:val="20"/>
              </w:rPr>
              <w:t>
Жаңақорған кенті</w:t>
            </w:r>
            <w:r>
              <w:br/>
            </w:r>
            <w:r>
              <w:rPr>
                <w:rFonts w:ascii="Times New Roman"/>
                <w:b w:val="false"/>
                <w:i w:val="false"/>
                <w:color w:val="000000"/>
                <w:sz w:val="20"/>
              </w:rPr>
              <w:t>
жеке тұрғындар</w:t>
            </w:r>
          </w:p>
          <w:bookmarkEnd w:id="76"/>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4124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45364</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–9245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–148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58900</w:t>
            </w: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7"/>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қожалықтар</w:t>
            </w:r>
          </w:p>
          <w:bookmarkEnd w:id="77"/>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8848</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–30000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159282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149372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139372</w:t>
            </w:r>
          </w:p>
        </w:tc>
      </w:tr>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8"/>
          <w:p>
            <w:pPr>
              <w:spacing w:after="20"/>
              <w:ind w:left="20"/>
              <w:jc w:val="both"/>
            </w:pPr>
            <w:r>
              <w:rPr>
                <w:rFonts w:ascii="Times New Roman"/>
                <w:b w:val="false"/>
                <w:i w:val="false"/>
                <w:color w:val="000000"/>
                <w:sz w:val="20"/>
              </w:rPr>
              <w:t>
Аудан бойынша</w:t>
            </w:r>
            <w:r>
              <w:br/>
            </w:r>
            <w:r>
              <w:rPr>
                <w:rFonts w:ascii="Times New Roman"/>
                <w:b w:val="false"/>
                <w:i w:val="false"/>
                <w:color w:val="000000"/>
                <w:sz w:val="20"/>
              </w:rPr>
              <w:t>
жеке тұрғындар</w:t>
            </w:r>
          </w:p>
          <w:bookmarkEnd w:id="78"/>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86629</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59876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36909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405999</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782032</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122905</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32276</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–134021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Жылқы-9632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–904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Жинағы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181466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841908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9"/>
          <w:p>
            <w:pPr>
              <w:spacing w:after="20"/>
              <w:ind w:left="20"/>
              <w:jc w:val="both"/>
            </w:pPr>
            <w:r>
              <w:rPr>
                <w:rFonts w:ascii="Times New Roman"/>
                <w:b w:val="false"/>
                <w:i w:val="false"/>
                <w:color w:val="000000"/>
                <w:sz w:val="20"/>
              </w:rPr>
              <w:t>
Шаруа</w:t>
            </w:r>
            <w:r>
              <w:br/>
            </w:r>
            <w:r>
              <w:rPr>
                <w:rFonts w:ascii="Times New Roman"/>
                <w:b w:val="false"/>
                <w:i w:val="false"/>
                <w:color w:val="000000"/>
                <w:sz w:val="20"/>
              </w:rPr>
              <w:t xml:space="preserve">
 қожалықтар </w:t>
            </w:r>
          </w:p>
          <w:bookmarkEnd w:id="79"/>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316366</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239351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25314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278454</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338241</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73561</w:t>
            </w:r>
          </w:p>
        </w:tc>
        <w:tc>
          <w:tcPr>
            <w:tcW w:w="1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11480</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–98520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Жылқы-5682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–480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129996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402995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299227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311462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1419500</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1120273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196466</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43756</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880051</w:t>
            </w:r>
          </w:p>
        </w:tc>
      </w:tr>
    </w:tbl>
    <w:bookmarkStart w:name="z87" w:id="80"/>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0"/>
    <w:bookmarkStart w:name="z8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2"/>
    <w:p>
      <w:pPr>
        <w:spacing w:after="0"/>
        <w:ind w:left="0"/>
        <w:jc w:val="left"/>
      </w:pPr>
      <w:r>
        <w:rPr>
          <w:rFonts w:ascii="Times New Roman"/>
          <w:b/>
          <w:i w:val="false"/>
          <w:color w:val="000000"/>
        </w:rPr>
        <w:t xml:space="preserve"> Ауыл шаруашылығы жануарларын жаюдың және айдаудың маусымдық маршуттарын белгілейтін жайылымдарды пайдалану жөніндегі күнтізбелік графигі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1"/>
        <w:gridCol w:w="1516"/>
        <w:gridCol w:w="4373"/>
        <w:gridCol w:w="4043"/>
        <w:gridCol w:w="527"/>
      </w:tblGrid>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(Сырдария өзенінің екі жағалауы) малдарды айдап шығарылу мерзімі</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(Қаратау етегінен Сыр өңіріне) малдардың қайтарылу мерзімі</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 қазан айлары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Ақүйік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Өзгент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М.Нәлібаев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Қожакент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ауылдық округі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Шалқия кенті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 наурыз айлары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 айлары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 w:id="83"/>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83"/>
    <w:bookmarkStart w:name="z91" w:id="84"/>
    <w:p>
      <w:pPr>
        <w:spacing w:after="0"/>
        <w:ind w:left="0"/>
        <w:jc w:val="both"/>
      </w:pPr>
      <w:r>
        <w:rPr>
          <w:rFonts w:ascii="Times New Roman"/>
          <w:b w:val="false"/>
          <w:i w:val="false"/>
          <w:color w:val="000000"/>
          <w:sz w:val="28"/>
        </w:rPr>
        <w:t>
      - Топырақтық-климаттық аймаққа, ауыл шаруашылығы жануарлар түріне, сондай-ақ жайылым өнімділігіне байланысты жайылымның ұзақтық кезеңі:</w:t>
      </w:r>
    </w:p>
    <w:bookmarkEnd w:id="84"/>
    <w:bookmarkStart w:name="z92" w:id="85"/>
    <w:p>
      <w:pPr>
        <w:spacing w:after="0"/>
        <w:ind w:left="0"/>
        <w:jc w:val="both"/>
      </w:pPr>
      <w:r>
        <w:rPr>
          <w:rFonts w:ascii="Times New Roman"/>
          <w:b w:val="false"/>
          <w:i w:val="false"/>
          <w:color w:val="000000"/>
          <w:sz w:val="28"/>
        </w:rPr>
        <w:t>
      - сексеуілді-бұта дала және дала – 180-200 күн,</w:t>
      </w:r>
    </w:p>
    <w:bookmarkEnd w:id="85"/>
    <w:bookmarkStart w:name="z93" w:id="86"/>
    <w:p>
      <w:pPr>
        <w:spacing w:after="0"/>
        <w:ind w:left="0"/>
        <w:jc w:val="both"/>
      </w:pPr>
      <w:r>
        <w:rPr>
          <w:rFonts w:ascii="Times New Roman"/>
          <w:b w:val="false"/>
          <w:i w:val="false"/>
          <w:color w:val="000000"/>
          <w:sz w:val="28"/>
        </w:rPr>
        <w:t xml:space="preserve">
      -шөлейтте – 150-180 күн, </w:t>
      </w:r>
    </w:p>
    <w:bookmarkEnd w:id="86"/>
    <w:bookmarkStart w:name="z94" w:id="87"/>
    <w:p>
      <w:pPr>
        <w:spacing w:after="0"/>
        <w:ind w:left="0"/>
        <w:jc w:val="both"/>
      </w:pPr>
      <w:r>
        <w:rPr>
          <w:rFonts w:ascii="Times New Roman"/>
          <w:b w:val="false"/>
          <w:i w:val="false"/>
          <w:color w:val="000000"/>
          <w:sz w:val="28"/>
        </w:rPr>
        <w:t>
      Бұл ретте сүтті ірі қара малды жаю ұзақтығы –ең кіші, ал етті ірі қара мал мен қой, жылқы, түйе үшін – максималды және қар жамылғысының тереңдігіне, қардың тығыздығына және басқа да факторларға байланысты.</w:t>
      </w:r>
    </w:p>
    <w:bookmarkEnd w:id="87"/>
    <w:bookmarkStart w:name="z95" w:id="88"/>
    <w:p>
      <w:pPr>
        <w:spacing w:after="0"/>
        <w:ind w:left="0"/>
        <w:jc w:val="left"/>
      </w:pPr>
      <w:r>
        <w:rPr>
          <w:rFonts w:ascii="Times New Roman"/>
          <w:b/>
          <w:i w:val="false"/>
          <w:color w:val="000000"/>
        </w:rPr>
        <w:t xml:space="preserve"> Ауданның барлық жерінің жер санаттары бойынша бөлінуі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2382"/>
        <w:gridCol w:w="3605"/>
        <w:gridCol w:w="2992"/>
        <w:gridCol w:w="2583"/>
      </w:tblGrid>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9"/>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(гектар)</w:t>
            </w:r>
          </w:p>
          <w:bookmarkEnd w:id="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90"/>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(гектар)</w:t>
            </w:r>
          </w:p>
          <w:bookmarkEnd w:id="90"/>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ауылшаруашылығындағы пайдаланудағы жерлер</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392 876</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303 552</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31 547</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86 629</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59 876</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рекреациялық аймақ</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қорғаныс, байланыс және басқа бағыттары жерлер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37155</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17 279</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791 535</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78 280</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13 195</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қордағы жерлер</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221643</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160506</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1 543 396</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622 812</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32884</w:t>
            </w:r>
          </w:p>
        </w:tc>
      </w:tr>
    </w:tbl>
    <w:bookmarkStart w:name="z98" w:id="91"/>
    <w:p>
      <w:pPr>
        <w:spacing w:after="0"/>
        <w:ind w:left="0"/>
        <w:jc w:val="both"/>
      </w:pPr>
      <w:r>
        <w:rPr>
          <w:rFonts w:ascii="Times New Roman"/>
          <w:b w:val="false"/>
          <w:i w:val="false"/>
          <w:color w:val="000000"/>
          <w:sz w:val="28"/>
        </w:rPr>
        <w:t>
      Жаңақорған ауданы ауыл шаруашылығына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алады, оның негізі – табиғи жайылымдарды тиімді және ұтымды пайдалану болып табылады.</w:t>
      </w:r>
    </w:p>
    <w:bookmarkEnd w:id="91"/>
    <w:bookmarkStart w:name="z99" w:id="92"/>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болдырмай, жақсарту шараларын жүзеге асыру кезек күттірмейтін міндет.</w:t>
      </w:r>
    </w:p>
    <w:bookmarkEnd w:id="92"/>
    <w:bookmarkStart w:name="z100" w:id="93"/>
    <w:p>
      <w:pPr>
        <w:spacing w:after="0"/>
        <w:ind w:left="0"/>
        <w:jc w:val="both"/>
      </w:pPr>
      <w:r>
        <w:rPr>
          <w:rFonts w:ascii="Times New Roman"/>
          <w:b w:val="false"/>
          <w:i w:val="false"/>
          <w:color w:val="000000"/>
          <w:sz w:val="28"/>
        </w:rPr>
        <w:t xml:space="preserve">
      Осыған орай, Қазақстан Реупубликасы Ауыл шаруашылығы министрлігінің 2015 жылдың 14 сәуірдегі </w:t>
      </w:r>
      <w:r>
        <w:rPr>
          <w:rFonts w:ascii="Times New Roman"/>
          <w:b w:val="false"/>
          <w:i w:val="false"/>
          <w:color w:val="000000"/>
          <w:sz w:val="28"/>
        </w:rPr>
        <w:t>№ 3-3/332</w:t>
      </w:r>
      <w:r>
        <w:rPr>
          <w:rFonts w:ascii="Times New Roman"/>
          <w:b w:val="false"/>
          <w:i w:val="false"/>
          <w:color w:val="000000"/>
          <w:sz w:val="28"/>
        </w:rPr>
        <w:t xml:space="preserve"> "Жайылымның жалпы алаңы жүктемесінің, шекті рұқсат етілетін нормасын бекіту туралы" бұйрығының негізінде Жаңақорған ауданы әкімдігімен ауылдық округтердің және шаруа қожалықтардың аумақтарының төрт-түлік мал басының жайылымдық жерлермен қамтылу жағдайына талдау жүргізілді.</w:t>
      </w:r>
    </w:p>
    <w:bookmarkEnd w:id="93"/>
    <w:bookmarkStart w:name="z101" w:id="94"/>
    <w:p>
      <w:pPr>
        <w:spacing w:after="0"/>
        <w:ind w:left="0"/>
        <w:jc w:val="both"/>
      </w:pPr>
      <w:r>
        <w:rPr>
          <w:rFonts w:ascii="Times New Roman"/>
          <w:b w:val="false"/>
          <w:i w:val="false"/>
          <w:color w:val="000000"/>
          <w:sz w:val="28"/>
        </w:rPr>
        <w:t>
      Аудан аймағы климаты тым континеттік, қысы біршама суық, жазы ыстық әрі қуаң және желді келеді. Қаңтар айында ауаның жылдық орташа температурасы – (- 9-11С), шілдеде – (+28+30). Жауын-шашынның жылдық орташа мөлшері – 100-130 мм. Топырағы солтүстігінде сұр, құмайтты сұр, тақыр, орталық бөлігінде топырағы құмайтты сұр, құмшауыт сазды болып келеді.</w:t>
      </w:r>
    </w:p>
    <w:bookmarkEnd w:id="94"/>
    <w:bookmarkStart w:name="z102" w:id="95"/>
    <w:p>
      <w:pPr>
        <w:spacing w:after="0"/>
        <w:ind w:left="0"/>
        <w:jc w:val="both"/>
      </w:pPr>
      <w:r>
        <w:rPr>
          <w:rFonts w:ascii="Times New Roman"/>
          <w:b w:val="false"/>
          <w:i w:val="false"/>
          <w:color w:val="000000"/>
          <w:sz w:val="28"/>
        </w:rPr>
        <w:t>
      Қазіргі таңда аудан бойынша түйе 1384 бас, мүйізіді ірі қара 62223 бас, уақ мал 232541 бас, жылқы 15314 бас, құс 20262 басты құрайды және аталған малдарға арналған ауылдық округтерде барлығы 10 мал тоғыту орны, 26 қолдан ұрықтандыру пункті, 12 мал көмінділері (биохимиялық шұңқыр) бар.</w:t>
      </w:r>
    </w:p>
    <w:bookmarkEnd w:id="95"/>
    <w:bookmarkStart w:name="z103" w:id="96"/>
    <w:p>
      <w:pPr>
        <w:spacing w:after="0"/>
        <w:ind w:left="0"/>
        <w:jc w:val="both"/>
      </w:pPr>
      <w:r>
        <w:rPr>
          <w:rFonts w:ascii="Times New Roman"/>
          <w:b w:val="false"/>
          <w:i w:val="false"/>
          <w:color w:val="000000"/>
          <w:sz w:val="28"/>
        </w:rPr>
        <w:t>
      Жаңақорған ауданы 24 ауылдық округ және 2 кент аумағының жерінен құралған.</w:t>
      </w:r>
    </w:p>
    <w:bookmarkEnd w:id="96"/>
    <w:bookmarkStart w:name="z104" w:id="9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2"/>
        <w:gridCol w:w="1739"/>
        <w:gridCol w:w="2112"/>
        <w:gridCol w:w="2112"/>
        <w:gridCol w:w="2112"/>
        <w:gridCol w:w="2113"/>
      </w:tblGrid>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Ақүйік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Өзгент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М.Нәлібаев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Қожакент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Шалқия кенті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105" w:id="98"/>
    <w:p>
      <w:pPr>
        <w:spacing w:after="0"/>
        <w:ind w:left="0"/>
        <w:jc w:val="left"/>
      </w:pPr>
      <w:r>
        <w:rPr>
          <w:rFonts w:ascii="Times New Roman"/>
          <w:b/>
          <w:i w:val="false"/>
          <w:color w:val="000000"/>
        </w:rPr>
        <w:t xml:space="preserve"> Ауыл шаруашылығы жануарлары мал басының саны туралы деректер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4"/>
        <w:gridCol w:w="660"/>
        <w:gridCol w:w="1756"/>
        <w:gridCol w:w="2123"/>
        <w:gridCol w:w="2124"/>
        <w:gridCol w:w="2488"/>
        <w:gridCol w:w="2125"/>
      </w:tblGrid>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Ақүйік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39245</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Қожакент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8945</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14467</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8945</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М.Нәлібаеауылдық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Өзгент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8582</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ауылдық округі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Шалқия кенті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18802</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15314</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232541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