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9e4851" w14:textId="79e485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Әкімдіктің 2016 жылғы 21 маусымдағы № 284 "Отбасы және балалар саласында көрсетілетін мемлекеттік қызметтер регламенттерін бекіту туралы" қаулысына өзгерістер мен толықтыру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Қостанай облысы әкімдігінің 2019 жылғы 26 шілдедегі № 302 қаулысы. Қостанай облысының Әділет департаментінде 2019 жылғы 13 тамызда № 8618 болып тіркелді. Күші жойылды - Қостанай облысы әкімдігінің 2020 жылғы 29 қаңтардағы № 36 қаулысымен</w:t>
      </w:r>
    </w:p>
    <w:p>
      <w:pPr>
        <w:spacing w:after="0"/>
        <w:ind w:left="0"/>
        <w:jc w:val="both"/>
      </w:pPr>
      <w:bookmarkStart w:name="z4" w:id="0"/>
      <w:r>
        <w:rPr>
          <w:rFonts w:ascii="Times New Roman"/>
          <w:b w:val="false"/>
          <w:i w:val="false"/>
          <w:color w:val="ff0000"/>
          <w:sz w:val="28"/>
        </w:rPr>
        <w:t xml:space="preserve">
      Ескерту. Күші жойылды - Қостанай облысы әкімдігінің 29.01.2020 </w:t>
      </w:r>
      <w:r>
        <w:rPr>
          <w:rFonts w:ascii="Times New Roman"/>
          <w:b w:val="false"/>
          <w:i w:val="false"/>
          <w:color w:val="ff0000"/>
          <w:sz w:val="28"/>
        </w:rPr>
        <w:t>№ 36</w:t>
      </w:r>
      <w:r>
        <w:rPr>
          <w:rFonts w:ascii="Times New Roman"/>
          <w:b w:val="false"/>
          <w:i w:val="false"/>
          <w:color w:val="ff0000"/>
          <w:sz w:val="28"/>
        </w:rPr>
        <w:t xml:space="preserve"> қаулысымен (алғашқы ресми жарияланған күнiнен кейін күнтiзбелiк он күн өткен соң қолданысқа енгiзiледi).</w:t>
      </w:r>
    </w:p>
    <w:bookmarkEnd w:id="0"/>
    <w:p>
      <w:pPr>
        <w:spacing w:after="0"/>
        <w:ind w:left="0"/>
        <w:jc w:val="both"/>
      </w:pPr>
      <w:r>
        <w:rPr>
          <w:rFonts w:ascii="Times New Roman"/>
          <w:b w:val="false"/>
          <w:i w:val="false"/>
          <w:color w:val="000000"/>
          <w:sz w:val="28"/>
        </w:rPr>
        <w:t xml:space="preserve">
      "Мемлекеттік көрсетілетін қызметтер туралы" 2013 жылғы 15 сәуірдегі Қазақстан Республикасы Заңының </w:t>
      </w:r>
      <w:r>
        <w:rPr>
          <w:rFonts w:ascii="Times New Roman"/>
          <w:b w:val="false"/>
          <w:i w:val="false"/>
          <w:color w:val="000000"/>
          <w:sz w:val="28"/>
        </w:rPr>
        <w:t>16-бабына</w:t>
      </w:r>
      <w:r>
        <w:rPr>
          <w:rFonts w:ascii="Times New Roman"/>
          <w:b w:val="false"/>
          <w:i w:val="false"/>
          <w:color w:val="000000"/>
          <w:sz w:val="28"/>
        </w:rPr>
        <w:t xml:space="preserve"> сәйкес Қостанай облысының әкімдігі ҚАУЛЫ ЕТЕДІ:</w:t>
      </w:r>
    </w:p>
    <w:bookmarkStart w:name="z5" w:id="1"/>
    <w:p>
      <w:pPr>
        <w:spacing w:after="0"/>
        <w:ind w:left="0"/>
        <w:jc w:val="both"/>
      </w:pPr>
      <w:r>
        <w:rPr>
          <w:rFonts w:ascii="Times New Roman"/>
          <w:b w:val="false"/>
          <w:i w:val="false"/>
          <w:color w:val="000000"/>
          <w:sz w:val="28"/>
        </w:rPr>
        <w:t xml:space="preserve">
      1. Қостанай облысы әкімдігінің "Отбасы және балалар саласында көрсетілетін мемлекеттік қызметтер регламенттерін бекіту туралы" 2016 жылғы 21 маусымдағы </w:t>
      </w:r>
      <w:r>
        <w:rPr>
          <w:rFonts w:ascii="Times New Roman"/>
          <w:b w:val="false"/>
          <w:i w:val="false"/>
          <w:color w:val="000000"/>
          <w:sz w:val="28"/>
        </w:rPr>
        <w:t>№ 284</w:t>
      </w:r>
      <w:r>
        <w:rPr>
          <w:rFonts w:ascii="Times New Roman"/>
          <w:b w:val="false"/>
          <w:i w:val="false"/>
          <w:color w:val="000000"/>
          <w:sz w:val="28"/>
        </w:rPr>
        <w:t xml:space="preserve"> қаулысына (2016 жылғы 26 шілдеде "Әділет" ақпараттық-құқықтық жүйесінде жарияланған, Нормативтік құқықтық актілерді мемлекеттік тіркеу тізілімінде № 6546 болып тіркелген) келесі өзгерістер мен толықтыру енгізілсін:</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1-тармақта</w:t>
      </w:r>
      <w:r>
        <w:rPr>
          <w:rFonts w:ascii="Times New Roman"/>
          <w:b w:val="false"/>
          <w:i w:val="false"/>
          <w:color w:val="000000"/>
          <w:sz w:val="28"/>
        </w:rPr>
        <w:t>:</w:t>
      </w:r>
    </w:p>
    <w:bookmarkStart w:name="z7" w:id="2"/>
    <w:p>
      <w:pPr>
        <w:spacing w:after="0"/>
        <w:ind w:left="0"/>
        <w:jc w:val="both"/>
      </w:pPr>
      <w:r>
        <w:rPr>
          <w:rFonts w:ascii="Times New Roman"/>
          <w:b w:val="false"/>
          <w:i w:val="false"/>
          <w:color w:val="000000"/>
          <w:sz w:val="28"/>
        </w:rPr>
        <w:t>
      4) және 6) тармақшалар алынып тасталсын;</w:t>
      </w:r>
    </w:p>
    <w:bookmarkEnd w:id="2"/>
    <w:bookmarkStart w:name="z8" w:id="3"/>
    <w:p>
      <w:pPr>
        <w:spacing w:after="0"/>
        <w:ind w:left="0"/>
        <w:jc w:val="both"/>
      </w:pPr>
      <w:r>
        <w:rPr>
          <w:rFonts w:ascii="Times New Roman"/>
          <w:b w:val="false"/>
          <w:i w:val="false"/>
          <w:color w:val="000000"/>
          <w:sz w:val="28"/>
        </w:rPr>
        <w:t>
      8) тармақша жаңа редакцияда жазылсын:</w:t>
      </w:r>
    </w:p>
    <w:bookmarkEnd w:id="3"/>
    <w:bookmarkStart w:name="z9" w:id="4"/>
    <w:p>
      <w:pPr>
        <w:spacing w:after="0"/>
        <w:ind w:left="0"/>
        <w:jc w:val="both"/>
      </w:pPr>
      <w:r>
        <w:rPr>
          <w:rFonts w:ascii="Times New Roman"/>
          <w:b w:val="false"/>
          <w:i w:val="false"/>
          <w:color w:val="000000"/>
          <w:sz w:val="28"/>
        </w:rPr>
        <w:t xml:space="preserve">
      "8) осы қаулының </w:t>
      </w:r>
      <w:r>
        <w:rPr>
          <w:rFonts w:ascii="Times New Roman"/>
          <w:b w:val="false"/>
          <w:i w:val="false"/>
          <w:color w:val="000000"/>
          <w:sz w:val="28"/>
        </w:rPr>
        <w:t>8-қосымшасына</w:t>
      </w:r>
      <w:r>
        <w:rPr>
          <w:rFonts w:ascii="Times New Roman"/>
          <w:b w:val="false"/>
          <w:i w:val="false"/>
          <w:color w:val="000000"/>
          <w:sz w:val="28"/>
        </w:rPr>
        <w:t xml:space="preserve"> сәйкес "Баланы (балаларды) патронаттық тәрбиелеуге беру және патронат тәрбиешiлерге берiлген баланы (балаларды) асырап-бағуға ақшалай қаражат төлеуді тағайындау" мемлекеттік көрсетілетін қызмет регламенті;";</w:t>
      </w:r>
    </w:p>
    <w:bookmarkEnd w:id="4"/>
    <w:bookmarkStart w:name="z10" w:id="5"/>
    <w:p>
      <w:pPr>
        <w:spacing w:after="0"/>
        <w:ind w:left="0"/>
        <w:jc w:val="both"/>
      </w:pPr>
      <w:r>
        <w:rPr>
          <w:rFonts w:ascii="Times New Roman"/>
          <w:b w:val="false"/>
          <w:i w:val="false"/>
          <w:color w:val="000000"/>
          <w:sz w:val="28"/>
        </w:rPr>
        <w:t>
      15) тармақшамен толықтырылсын:</w:t>
      </w:r>
    </w:p>
    <w:bookmarkEnd w:id="5"/>
    <w:bookmarkStart w:name="z11" w:id="6"/>
    <w:p>
      <w:pPr>
        <w:spacing w:after="0"/>
        <w:ind w:left="0"/>
        <w:jc w:val="both"/>
      </w:pPr>
      <w:r>
        <w:rPr>
          <w:rFonts w:ascii="Times New Roman"/>
          <w:b w:val="false"/>
          <w:i w:val="false"/>
          <w:color w:val="000000"/>
          <w:sz w:val="28"/>
        </w:rPr>
        <w:t xml:space="preserve">
      "15) осы қаулының </w:t>
      </w:r>
      <w:r>
        <w:rPr>
          <w:rFonts w:ascii="Times New Roman"/>
          <w:b w:val="false"/>
          <w:i w:val="false"/>
          <w:color w:val="000000"/>
          <w:sz w:val="28"/>
        </w:rPr>
        <w:t>15-қосымшасына</w:t>
      </w:r>
      <w:r>
        <w:rPr>
          <w:rFonts w:ascii="Times New Roman"/>
          <w:b w:val="false"/>
          <w:i w:val="false"/>
          <w:color w:val="000000"/>
          <w:sz w:val="28"/>
        </w:rPr>
        <w:t xml:space="preserve"> сәйкес "Он жасқа толған баланың пiкiрi ескеру туралы қорғаншылық немесе қамқоршылық органының шешімін беру" мемлекеттік көрсетілетін қызмет регламенті.";</w:t>
      </w:r>
    </w:p>
    <w:bookmarkEnd w:id="6"/>
    <w:bookmarkStart w:name="z12" w:id="7"/>
    <w:p>
      <w:pPr>
        <w:spacing w:after="0"/>
        <w:ind w:left="0"/>
        <w:jc w:val="both"/>
      </w:pPr>
      <w:r>
        <w:rPr>
          <w:rFonts w:ascii="Times New Roman"/>
          <w:b w:val="false"/>
          <w:i w:val="false"/>
          <w:color w:val="000000"/>
          <w:sz w:val="28"/>
        </w:rPr>
        <w:t xml:space="preserve">
      көрсетілген қаулының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14-қосымшалары</w:t>
      </w:r>
      <w:r>
        <w:rPr>
          <w:rFonts w:ascii="Times New Roman"/>
          <w:b w:val="false"/>
          <w:i w:val="false"/>
          <w:color w:val="000000"/>
          <w:sz w:val="28"/>
        </w:rPr>
        <w:t xml:space="preserve"> осы қаулының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12-қосымшаларына</w:t>
      </w:r>
      <w:r>
        <w:rPr>
          <w:rFonts w:ascii="Times New Roman"/>
          <w:b w:val="false"/>
          <w:i w:val="false"/>
          <w:color w:val="000000"/>
          <w:sz w:val="28"/>
        </w:rPr>
        <w:t xml:space="preserve"> сәйкес жаңа редакцияда жазылсын;</w:t>
      </w:r>
    </w:p>
    <w:bookmarkEnd w:id="7"/>
    <w:bookmarkStart w:name="z13" w:id="8"/>
    <w:p>
      <w:pPr>
        <w:spacing w:after="0"/>
        <w:ind w:left="0"/>
        <w:jc w:val="both"/>
      </w:pPr>
      <w:r>
        <w:rPr>
          <w:rFonts w:ascii="Times New Roman"/>
          <w:b w:val="false"/>
          <w:i w:val="false"/>
          <w:color w:val="000000"/>
          <w:sz w:val="28"/>
        </w:rPr>
        <w:t xml:space="preserve">
      көрсетілген қаулы осы қаулының </w:t>
      </w:r>
      <w:r>
        <w:rPr>
          <w:rFonts w:ascii="Times New Roman"/>
          <w:b w:val="false"/>
          <w:i w:val="false"/>
          <w:color w:val="000000"/>
          <w:sz w:val="28"/>
        </w:rPr>
        <w:t>13-қосымшасына</w:t>
      </w:r>
      <w:r>
        <w:rPr>
          <w:rFonts w:ascii="Times New Roman"/>
          <w:b w:val="false"/>
          <w:i w:val="false"/>
          <w:color w:val="000000"/>
          <w:sz w:val="28"/>
        </w:rPr>
        <w:t xml:space="preserve"> сәйкес </w:t>
      </w:r>
      <w:r>
        <w:rPr>
          <w:rFonts w:ascii="Times New Roman"/>
          <w:b w:val="false"/>
          <w:i w:val="false"/>
          <w:color w:val="000000"/>
          <w:sz w:val="28"/>
        </w:rPr>
        <w:t>15-қосымшамен</w:t>
      </w:r>
      <w:r>
        <w:rPr>
          <w:rFonts w:ascii="Times New Roman"/>
          <w:b w:val="false"/>
          <w:i w:val="false"/>
          <w:color w:val="000000"/>
          <w:sz w:val="28"/>
        </w:rPr>
        <w:t xml:space="preserve"> толықтырылсын. </w:t>
      </w:r>
    </w:p>
    <w:bookmarkEnd w:id="8"/>
    <w:bookmarkStart w:name="z14" w:id="9"/>
    <w:p>
      <w:pPr>
        <w:spacing w:after="0"/>
        <w:ind w:left="0"/>
        <w:jc w:val="both"/>
      </w:pPr>
      <w:r>
        <w:rPr>
          <w:rFonts w:ascii="Times New Roman"/>
          <w:b w:val="false"/>
          <w:i w:val="false"/>
          <w:color w:val="000000"/>
          <w:sz w:val="28"/>
        </w:rPr>
        <w:t>
      2. "Қостанай облысы әкімдігінің білім басқармасы" мемлекеттік мекемесі Қазақстан Республикасының заңнамасында белгіленген тәртіпте:</w:t>
      </w:r>
    </w:p>
    <w:bookmarkEnd w:id="9"/>
    <w:bookmarkStart w:name="z15" w:id="10"/>
    <w:p>
      <w:pPr>
        <w:spacing w:after="0"/>
        <w:ind w:left="0"/>
        <w:jc w:val="both"/>
      </w:pPr>
      <w:r>
        <w:rPr>
          <w:rFonts w:ascii="Times New Roman"/>
          <w:b w:val="false"/>
          <w:i w:val="false"/>
          <w:color w:val="000000"/>
          <w:sz w:val="28"/>
        </w:rPr>
        <w:t>
      1) осы қаулының аумақтық әділет органында мемлекеттік тіркелуін;</w:t>
      </w:r>
    </w:p>
    <w:bookmarkEnd w:id="10"/>
    <w:bookmarkStart w:name="z16" w:id="11"/>
    <w:p>
      <w:pPr>
        <w:spacing w:after="0"/>
        <w:ind w:left="0"/>
        <w:jc w:val="both"/>
      </w:pPr>
      <w:r>
        <w:rPr>
          <w:rFonts w:ascii="Times New Roman"/>
          <w:b w:val="false"/>
          <w:i w:val="false"/>
          <w:color w:val="000000"/>
          <w:sz w:val="28"/>
        </w:rPr>
        <w:t>
      2) осы қаулыны ресми жарияланғанынан кейін Қостанай облысы әкімдігінің интернет-ресурсында орналастырылуын қамтамасыз етсін.</w:t>
      </w:r>
    </w:p>
    <w:bookmarkEnd w:id="11"/>
    <w:bookmarkStart w:name="z17" w:id="12"/>
    <w:p>
      <w:pPr>
        <w:spacing w:after="0"/>
        <w:ind w:left="0"/>
        <w:jc w:val="both"/>
      </w:pPr>
      <w:r>
        <w:rPr>
          <w:rFonts w:ascii="Times New Roman"/>
          <w:b w:val="false"/>
          <w:i w:val="false"/>
          <w:color w:val="000000"/>
          <w:sz w:val="28"/>
        </w:rPr>
        <w:t>
      3. Осы қаулының орындалуын бақылау Қостанай облысы әкімінің жетекшілік ететін орынбасарына жүктелсін.</w:t>
      </w:r>
    </w:p>
    <w:bookmarkEnd w:id="12"/>
    <w:bookmarkStart w:name="z18" w:id="13"/>
    <w:p>
      <w:pPr>
        <w:spacing w:after="0"/>
        <w:ind w:left="0"/>
        <w:jc w:val="both"/>
      </w:pPr>
      <w:r>
        <w:rPr>
          <w:rFonts w:ascii="Times New Roman"/>
          <w:b w:val="false"/>
          <w:i w:val="false"/>
          <w:color w:val="000000"/>
          <w:sz w:val="28"/>
        </w:rPr>
        <w:t>
      4. Осы қаулы алғашқы ресми жарияланған күнінен кейін күнтізбелік он күн өткен соң қолданысқа енгізіледі.</w:t>
      </w:r>
    </w:p>
    <w:bookmarkEnd w:id="1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Қостанай облысының әкімі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Мухамбетов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Әкімдіктің </w:t>
            </w:r>
            <w:r>
              <w:br/>
            </w:r>
            <w:r>
              <w:rPr>
                <w:rFonts w:ascii="Times New Roman"/>
                <w:b w:val="false"/>
                <w:i w:val="false"/>
                <w:color w:val="000000"/>
                <w:sz w:val="20"/>
              </w:rPr>
              <w:t>2019 жылғы 26 шілдедегі</w:t>
            </w:r>
            <w:r>
              <w:br/>
            </w:r>
            <w:r>
              <w:rPr>
                <w:rFonts w:ascii="Times New Roman"/>
                <w:b w:val="false"/>
                <w:i w:val="false"/>
                <w:color w:val="000000"/>
                <w:sz w:val="20"/>
              </w:rPr>
              <w:t xml:space="preserve">№ 302 қаулысына </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Әкімдіктің </w:t>
            </w:r>
            <w:r>
              <w:br/>
            </w:r>
            <w:r>
              <w:rPr>
                <w:rFonts w:ascii="Times New Roman"/>
                <w:b w:val="false"/>
                <w:i w:val="false"/>
                <w:color w:val="000000"/>
                <w:sz w:val="20"/>
              </w:rPr>
              <w:t xml:space="preserve">2016 жылғы 21 маусымдағы </w:t>
            </w:r>
            <w:r>
              <w:br/>
            </w:r>
            <w:r>
              <w:rPr>
                <w:rFonts w:ascii="Times New Roman"/>
                <w:b w:val="false"/>
                <w:i w:val="false"/>
                <w:color w:val="000000"/>
                <w:sz w:val="20"/>
              </w:rPr>
              <w:t xml:space="preserve">№ 284 қаулысына </w:t>
            </w:r>
            <w:r>
              <w:br/>
            </w:r>
            <w:r>
              <w:rPr>
                <w:rFonts w:ascii="Times New Roman"/>
                <w:b w:val="false"/>
                <w:i w:val="false"/>
                <w:color w:val="000000"/>
                <w:sz w:val="20"/>
              </w:rPr>
              <w:t>1-қосымша</w:t>
            </w:r>
          </w:p>
        </w:tc>
      </w:tr>
    </w:tbl>
    <w:bookmarkStart w:name="z22" w:id="14"/>
    <w:p>
      <w:pPr>
        <w:spacing w:after="0"/>
        <w:ind w:left="0"/>
        <w:jc w:val="left"/>
      </w:pPr>
      <w:r>
        <w:rPr>
          <w:rFonts w:ascii="Times New Roman"/>
          <w:b/>
          <w:i w:val="false"/>
          <w:color w:val="000000"/>
        </w:rPr>
        <w:t xml:space="preserve"> "Қорғаншылық және қамқоршылық жөнінде анықтамалар беру" мемлекеттік көрсетілетін қызмет регламенті</w:t>
      </w:r>
    </w:p>
    <w:bookmarkEnd w:id="14"/>
    <w:bookmarkStart w:name="z23" w:id="15"/>
    <w:p>
      <w:pPr>
        <w:spacing w:after="0"/>
        <w:ind w:left="0"/>
        <w:jc w:val="left"/>
      </w:pPr>
      <w:r>
        <w:rPr>
          <w:rFonts w:ascii="Times New Roman"/>
          <w:b/>
          <w:i w:val="false"/>
          <w:color w:val="000000"/>
        </w:rPr>
        <w:t xml:space="preserve"> 1. Жалпы ережелер</w:t>
      </w:r>
    </w:p>
    <w:bookmarkEnd w:id="15"/>
    <w:bookmarkStart w:name="z24" w:id="16"/>
    <w:p>
      <w:pPr>
        <w:spacing w:after="0"/>
        <w:ind w:left="0"/>
        <w:jc w:val="both"/>
      </w:pPr>
      <w:r>
        <w:rPr>
          <w:rFonts w:ascii="Times New Roman"/>
          <w:b w:val="false"/>
          <w:i w:val="false"/>
          <w:color w:val="000000"/>
          <w:sz w:val="28"/>
        </w:rPr>
        <w:t>
      1. "Қорғаншылық және қамқоршылық жөнінде анықтамалар беру" мемлекеттік қызметін (бұдан әрі – мемлекеттік көрсетілетін қызмет) аудандардың және облыстық маңызы бар қалалардың жергілікті атқарушы органдары (аудандар және облыстық маңызы бар қалалар әкімдіктерінің білім бөлімдері) (бұдан әрі – көрсетілетін қызметті беруші) көрсетеді.</w:t>
      </w:r>
    </w:p>
    <w:bookmarkEnd w:id="16"/>
    <w:bookmarkStart w:name="z25" w:id="17"/>
    <w:p>
      <w:pPr>
        <w:spacing w:after="0"/>
        <w:ind w:left="0"/>
        <w:jc w:val="both"/>
      </w:pPr>
      <w:r>
        <w:rPr>
          <w:rFonts w:ascii="Times New Roman"/>
          <w:b w:val="false"/>
          <w:i w:val="false"/>
          <w:color w:val="000000"/>
          <w:sz w:val="28"/>
        </w:rPr>
        <w:t>
      Өтiнiштi қабылдау және мемлекеттiк қызмет көрсетудің нәтижесiн беру "электрондық үкіметтің" www.egov.kz веб-порталы (бұдан әрі – Портал) арқылы жүзеге асырылады.</w:t>
      </w:r>
    </w:p>
    <w:bookmarkEnd w:id="17"/>
    <w:bookmarkStart w:name="z26" w:id="18"/>
    <w:p>
      <w:pPr>
        <w:spacing w:after="0"/>
        <w:ind w:left="0"/>
        <w:jc w:val="both"/>
      </w:pPr>
      <w:r>
        <w:rPr>
          <w:rFonts w:ascii="Times New Roman"/>
          <w:b w:val="false"/>
          <w:i w:val="false"/>
          <w:color w:val="000000"/>
          <w:sz w:val="28"/>
        </w:rPr>
        <w:t>
      2. Мемлекеттік қызмет көрсету нысаны – электронды (ішінара автоматтандырылған).</w:t>
      </w:r>
    </w:p>
    <w:bookmarkEnd w:id="18"/>
    <w:bookmarkStart w:name="z27" w:id="19"/>
    <w:p>
      <w:pPr>
        <w:spacing w:after="0"/>
        <w:ind w:left="0"/>
        <w:jc w:val="both"/>
      </w:pPr>
      <w:r>
        <w:rPr>
          <w:rFonts w:ascii="Times New Roman"/>
          <w:b w:val="false"/>
          <w:i w:val="false"/>
          <w:color w:val="000000"/>
          <w:sz w:val="28"/>
        </w:rPr>
        <w:t xml:space="preserve">
      3. Мемлекеттік көрсетілетін қызмет көрсетудің нәтижесі – Қазақстан Республикасы Білім және ғылым министрінің 2015 жылғы 13 сәуірдегі </w:t>
      </w:r>
      <w:r>
        <w:rPr>
          <w:rFonts w:ascii="Times New Roman"/>
          <w:b w:val="false"/>
          <w:i w:val="false"/>
          <w:color w:val="000000"/>
          <w:sz w:val="28"/>
        </w:rPr>
        <w:t>№ 198</w:t>
      </w:r>
      <w:r>
        <w:rPr>
          <w:rFonts w:ascii="Times New Roman"/>
          <w:b w:val="false"/>
          <w:i w:val="false"/>
          <w:color w:val="000000"/>
          <w:sz w:val="28"/>
        </w:rPr>
        <w:t xml:space="preserve">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болып тіркелген) бекітілген "Қорғаншылық және қамқоршылық жөнінде анықтамалар беру" мемлекеттік көрсетілетін қызмет Стандартына (бұдан әрі – Стандарт) қосымшаға сәйкес нысан бойынша қамқоршылық және қорғаншылық белгілеу туралы анықтама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19"/>
    <w:bookmarkStart w:name="z28" w:id="20"/>
    <w:p>
      <w:pPr>
        <w:spacing w:after="0"/>
        <w:ind w:left="0"/>
        <w:jc w:val="both"/>
      </w:pPr>
      <w:r>
        <w:rPr>
          <w:rFonts w:ascii="Times New Roman"/>
          <w:b w:val="false"/>
          <w:i w:val="false"/>
          <w:color w:val="000000"/>
          <w:sz w:val="28"/>
        </w:rPr>
        <w:t>
      Мемлекеттік қызмет көрсету нәтижесін ұсыну нысаны – электрондық түрде.</w:t>
      </w:r>
    </w:p>
    <w:bookmarkEnd w:id="20"/>
    <w:bookmarkStart w:name="z29" w:id="21"/>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21"/>
    <w:bookmarkStart w:name="z30" w:id="22"/>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22"/>
    <w:bookmarkStart w:name="z31" w:id="23"/>
    <w:p>
      <w:pPr>
        <w:spacing w:after="0"/>
        <w:ind w:left="0"/>
        <w:jc w:val="both"/>
      </w:pPr>
      <w:r>
        <w:rPr>
          <w:rFonts w:ascii="Times New Roman"/>
          <w:b w:val="false"/>
          <w:i w:val="false"/>
          <w:color w:val="000000"/>
          <w:sz w:val="28"/>
        </w:rPr>
        <w:t>
      4. Мемлекеттік қызмет көрсетілетін қызметті берушінің құрылымдық бөлімшелері (қызметкерлері) арқылы көрсетілмейді.</w:t>
      </w:r>
    </w:p>
    <w:bookmarkEnd w:id="23"/>
    <w:bookmarkStart w:name="z32" w:id="24"/>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End w:id="24"/>
    <w:bookmarkStart w:name="z33" w:id="25"/>
    <w:p>
      <w:pPr>
        <w:spacing w:after="0"/>
        <w:ind w:left="0"/>
        <w:jc w:val="both"/>
      </w:pPr>
      <w:r>
        <w:rPr>
          <w:rFonts w:ascii="Times New Roman"/>
          <w:b w:val="false"/>
          <w:i w:val="false"/>
          <w:color w:val="000000"/>
          <w:sz w:val="28"/>
        </w:rPr>
        <w:t>
      5. Мемлекеттік қызмет көрсетілетін қызметті берушінің құрылымдық бөлімшелері (қызметкерлері) арқылы көрсетілмейді.</w:t>
      </w:r>
    </w:p>
    <w:bookmarkEnd w:id="25"/>
    <w:bookmarkStart w:name="z34" w:id="26"/>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6"/>
    <w:bookmarkStart w:name="z35" w:id="27"/>
    <w:p>
      <w:pPr>
        <w:spacing w:after="0"/>
        <w:ind w:left="0"/>
        <w:jc w:val="both"/>
      </w:pPr>
      <w:r>
        <w:rPr>
          <w:rFonts w:ascii="Times New Roman"/>
          <w:b w:val="false"/>
          <w:i w:val="false"/>
          <w:color w:val="000000"/>
          <w:sz w:val="28"/>
        </w:rPr>
        <w:t>
      6. Мемлекеттік қызмет "Азаматтарға арналған үкімет" мемлекеттік корпорациясы" коммерциялық емес акционерлік қоғамының Қостанай облысы бойынша филиалы арқылы көрсетілмейді.</w:t>
      </w:r>
    </w:p>
    <w:bookmarkEnd w:id="27"/>
    <w:bookmarkStart w:name="z36" w:id="28"/>
    <w:p>
      <w:pPr>
        <w:spacing w:after="0"/>
        <w:ind w:left="0"/>
        <w:jc w:val="both"/>
      </w:pPr>
      <w:r>
        <w:rPr>
          <w:rFonts w:ascii="Times New Roman"/>
          <w:b w:val="false"/>
          <w:i w:val="false"/>
          <w:color w:val="000000"/>
          <w:sz w:val="28"/>
        </w:rPr>
        <w:t>
      7.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28"/>
    <w:bookmarkStart w:name="z37" w:id="29"/>
    <w:p>
      <w:pPr>
        <w:spacing w:after="0"/>
        <w:ind w:left="0"/>
        <w:jc w:val="both"/>
      </w:pPr>
      <w:r>
        <w:rPr>
          <w:rFonts w:ascii="Times New Roman"/>
          <w:b w:val="false"/>
          <w:i w:val="false"/>
          <w:color w:val="000000"/>
          <w:sz w:val="28"/>
        </w:rPr>
        <w:t>
      1) көрсетілетін қызметті алушы Порталда тіркелуді, авторизациялауды жеке сәйкестендіру нөмірі, ЭЦҚ арқылы жүзеге асырады;</w:t>
      </w:r>
    </w:p>
    <w:bookmarkEnd w:id="29"/>
    <w:bookmarkStart w:name="z38" w:id="30"/>
    <w:p>
      <w:pPr>
        <w:spacing w:after="0"/>
        <w:ind w:left="0"/>
        <w:jc w:val="both"/>
      </w:pPr>
      <w:r>
        <w:rPr>
          <w:rFonts w:ascii="Times New Roman"/>
          <w:b w:val="false"/>
          <w:i w:val="false"/>
          <w:color w:val="000000"/>
          <w:sz w:val="28"/>
        </w:rPr>
        <w:t xml:space="preserve">
      2) көрсетілетін қызметті алушы электрондық мемлекеттік қызметті таңдауды, электрондық сұрау салу жолдарын толтыруды және құжаттарды бекітуді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жүргізеді;</w:t>
      </w:r>
    </w:p>
    <w:bookmarkEnd w:id="30"/>
    <w:bookmarkStart w:name="z39" w:id="31"/>
    <w:p>
      <w:pPr>
        <w:spacing w:after="0"/>
        <w:ind w:left="0"/>
        <w:jc w:val="both"/>
      </w:pPr>
      <w:r>
        <w:rPr>
          <w:rFonts w:ascii="Times New Roman"/>
          <w:b w:val="false"/>
          <w:i w:val="false"/>
          <w:color w:val="000000"/>
          <w:sz w:val="28"/>
        </w:rPr>
        <w:t>
      3) электрондық мемлекеттік қызмет көрсету үшін электрондық сұрау салуға көрсетілетін қызметті алушы ЭЦҚ-сы арқылы куәландыру жүргізеді;</w:t>
      </w:r>
    </w:p>
    <w:bookmarkEnd w:id="31"/>
    <w:bookmarkStart w:name="z40" w:id="32"/>
    <w:p>
      <w:pPr>
        <w:spacing w:after="0"/>
        <w:ind w:left="0"/>
        <w:jc w:val="both"/>
      </w:pPr>
      <w:r>
        <w:rPr>
          <w:rFonts w:ascii="Times New Roman"/>
          <w:b w:val="false"/>
          <w:i w:val="false"/>
          <w:color w:val="000000"/>
          <w:sz w:val="28"/>
        </w:rPr>
        <w:t>
      4) көрсетілетін қызметті беруші көрсетілетін қызметті алушының электрондық сұрау салуын өңдеуді (тексеруді, тіркеуді) жүзеге асырады;</w:t>
      </w:r>
    </w:p>
    <w:bookmarkEnd w:id="32"/>
    <w:bookmarkStart w:name="z41" w:id="33"/>
    <w:p>
      <w:pPr>
        <w:spacing w:after="0"/>
        <w:ind w:left="0"/>
        <w:jc w:val="both"/>
      </w:pPr>
      <w:r>
        <w:rPr>
          <w:rFonts w:ascii="Times New Roman"/>
          <w:b w:val="false"/>
          <w:i w:val="false"/>
          <w:color w:val="000000"/>
          <w:sz w:val="28"/>
        </w:rPr>
        <w:t>
      5) Порталдағы көрсетілетін қызметті алушы "жеке кабинетінде" электрондық сұрау салу мәртебесі мен мемлекеттік қызмет көрсету мерзімі туралы хабарламаны көрсетілетін қызметті берушіден алады;</w:t>
      </w:r>
    </w:p>
    <w:bookmarkEnd w:id="33"/>
    <w:bookmarkStart w:name="z42" w:id="34"/>
    <w:p>
      <w:pPr>
        <w:spacing w:after="0"/>
        <w:ind w:left="0"/>
        <w:jc w:val="both"/>
      </w:pPr>
      <w:r>
        <w:rPr>
          <w:rFonts w:ascii="Times New Roman"/>
          <w:b w:val="false"/>
          <w:i w:val="false"/>
          <w:color w:val="000000"/>
          <w:sz w:val="28"/>
        </w:rPr>
        <w:t xml:space="preserve">
      6) көрсетілетін қызметті беруші Стандарттың </w:t>
      </w:r>
      <w:r>
        <w:rPr>
          <w:rFonts w:ascii="Times New Roman"/>
          <w:b w:val="false"/>
          <w:i w:val="false"/>
          <w:color w:val="000000"/>
          <w:sz w:val="28"/>
        </w:rPr>
        <w:t>4-тармағына</w:t>
      </w:r>
      <w:r>
        <w:rPr>
          <w:rFonts w:ascii="Times New Roman"/>
          <w:b w:val="false"/>
          <w:i w:val="false"/>
          <w:color w:val="000000"/>
          <w:sz w:val="28"/>
        </w:rPr>
        <w:t xml:space="preserve"> сәйкес мерзімде мемлекеттік қызмет көрсету нәтижесін көрсетілетін қызметті алушының "жеке кабинетіне" ЭЦҚ-сы қойылған электрондық құжат нысанында жолдайды;</w:t>
      </w:r>
    </w:p>
    <w:bookmarkEnd w:id="34"/>
    <w:bookmarkStart w:name="z43" w:id="35"/>
    <w:p>
      <w:pPr>
        <w:spacing w:after="0"/>
        <w:ind w:left="0"/>
        <w:jc w:val="both"/>
      </w:pPr>
      <w:r>
        <w:rPr>
          <w:rFonts w:ascii="Times New Roman"/>
          <w:b w:val="false"/>
          <w:i w:val="false"/>
          <w:color w:val="000000"/>
          <w:sz w:val="28"/>
        </w:rPr>
        <w:t>
      7) көрсетілетін қызметті алушы мемлекеттік қызмет көрсету нәтижесін көрсетілетін қызметті алушының "жеке кабинетінде" Портал арқылы алады.</w:t>
      </w:r>
    </w:p>
    <w:bookmarkEnd w:id="35"/>
    <w:bookmarkStart w:name="z44" w:id="36"/>
    <w:p>
      <w:pPr>
        <w:spacing w:after="0"/>
        <w:ind w:left="0"/>
        <w:jc w:val="both"/>
      </w:pPr>
      <w:r>
        <w:rPr>
          <w:rFonts w:ascii="Times New Roman"/>
          <w:b w:val="false"/>
          <w:i w:val="false"/>
          <w:color w:val="000000"/>
          <w:sz w:val="28"/>
        </w:rPr>
        <w:t xml:space="preserve">
      Ақпараттық жүйелердің функционалдық өзара іс-қимыл диаграммасы осы Регламентке </w:t>
      </w:r>
      <w:r>
        <w:rPr>
          <w:rFonts w:ascii="Times New Roman"/>
          <w:b w:val="false"/>
          <w:i w:val="false"/>
          <w:color w:val="000000"/>
          <w:sz w:val="28"/>
        </w:rPr>
        <w:t>қосымшада</w:t>
      </w:r>
      <w:r>
        <w:rPr>
          <w:rFonts w:ascii="Times New Roman"/>
          <w:b w:val="false"/>
          <w:i w:val="false"/>
          <w:color w:val="000000"/>
          <w:sz w:val="28"/>
        </w:rPr>
        <w:t xml:space="preserve"> көрсетілген.</w:t>
      </w:r>
    </w:p>
    <w:bookmarkEnd w:id="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w:t>
            </w:r>
            <w:r>
              <w:br/>
            </w:r>
            <w:r>
              <w:rPr>
                <w:rFonts w:ascii="Times New Roman"/>
                <w:b w:val="false"/>
                <w:i w:val="false"/>
                <w:color w:val="000000"/>
                <w:sz w:val="20"/>
              </w:rPr>
              <w:t>қамқоршылық жөнінде</w:t>
            </w:r>
            <w:r>
              <w:br/>
            </w:r>
            <w:r>
              <w:rPr>
                <w:rFonts w:ascii="Times New Roman"/>
                <w:b w:val="false"/>
                <w:i w:val="false"/>
                <w:color w:val="000000"/>
                <w:sz w:val="20"/>
              </w:rPr>
              <w:t>анықтамалар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bookmarkStart w:name="z46" w:id="37"/>
    <w:p>
      <w:pPr>
        <w:spacing w:after="0"/>
        <w:ind w:left="0"/>
        <w:jc w:val="left"/>
      </w:pPr>
      <w:r>
        <w:rPr>
          <w:rFonts w:ascii="Times New Roman"/>
          <w:b/>
          <w:i w:val="false"/>
          <w:color w:val="000000"/>
        </w:rPr>
        <w:t xml:space="preserve"> Портал арқылы мемлекеттік қызметті көрсету кезіндегі функционалдық өзара іс-қимыл диаграммасы</w:t>
      </w:r>
    </w:p>
    <w:bookmarkEnd w:id="37"/>
    <w:bookmarkStart w:name="z47"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 w:id="39"/>
    <w:p>
      <w:pPr>
        <w:spacing w:after="0"/>
        <w:ind w:left="0"/>
        <w:jc w:val="left"/>
      </w:pPr>
      <w:r>
        <w:rPr>
          <w:rFonts w:ascii="Times New Roman"/>
          <w:b/>
          <w:i w:val="false"/>
          <w:color w:val="000000"/>
        </w:rPr>
        <w:t xml:space="preserve"> Шартты белгілер мен қысқартулар:</w:t>
      </w:r>
    </w:p>
    <w:bookmarkEnd w:id="39"/>
    <w:bookmarkStart w:name="z49"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78105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Әкімдіктің </w:t>
            </w:r>
            <w:r>
              <w:br/>
            </w:r>
            <w:r>
              <w:rPr>
                <w:rFonts w:ascii="Times New Roman"/>
                <w:b w:val="false"/>
                <w:i w:val="false"/>
                <w:color w:val="000000"/>
                <w:sz w:val="20"/>
              </w:rPr>
              <w:t>2019 жылғы 26 шілдедегі</w:t>
            </w:r>
            <w:r>
              <w:br/>
            </w:r>
            <w:r>
              <w:rPr>
                <w:rFonts w:ascii="Times New Roman"/>
                <w:b w:val="false"/>
                <w:i w:val="false"/>
                <w:color w:val="000000"/>
                <w:sz w:val="20"/>
              </w:rPr>
              <w:t>№ 302 қаулысына</w:t>
            </w:r>
            <w:r>
              <w:br/>
            </w:r>
            <w:r>
              <w:rPr>
                <w:rFonts w:ascii="Times New Roman"/>
                <w:b w:val="false"/>
                <w:i w:val="false"/>
                <w:color w:val="000000"/>
                <w:sz w:val="20"/>
              </w:rPr>
              <w:t>2-қосымша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Әкімдіктің </w:t>
            </w:r>
            <w:r>
              <w:br/>
            </w:r>
            <w:r>
              <w:rPr>
                <w:rFonts w:ascii="Times New Roman"/>
                <w:b w:val="false"/>
                <w:i w:val="false"/>
                <w:color w:val="000000"/>
                <w:sz w:val="20"/>
              </w:rPr>
              <w:t xml:space="preserve">2016 жылғы 21 маусымдағы </w:t>
            </w:r>
            <w:r>
              <w:br/>
            </w:r>
            <w:r>
              <w:rPr>
                <w:rFonts w:ascii="Times New Roman"/>
                <w:b w:val="false"/>
                <w:i w:val="false"/>
                <w:color w:val="000000"/>
                <w:sz w:val="20"/>
              </w:rPr>
              <w:t xml:space="preserve">№ 284 қаулысына </w:t>
            </w:r>
            <w:r>
              <w:br/>
            </w:r>
            <w:r>
              <w:rPr>
                <w:rFonts w:ascii="Times New Roman"/>
                <w:b w:val="false"/>
                <w:i w:val="false"/>
                <w:color w:val="000000"/>
                <w:sz w:val="20"/>
              </w:rPr>
              <w:t>2-қосымша</w:t>
            </w:r>
          </w:p>
        </w:tc>
      </w:tr>
    </w:tbl>
    <w:bookmarkStart w:name="z52" w:id="41"/>
    <w:p>
      <w:pPr>
        <w:spacing w:after="0"/>
        <w:ind w:left="0"/>
        <w:jc w:val="left"/>
      </w:pPr>
      <w:r>
        <w:rPr>
          <w:rFonts w:ascii="Times New Roman"/>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w:t>
      </w:r>
    </w:p>
    <w:bookmarkEnd w:id="41"/>
    <w:bookmarkStart w:name="z53" w:id="42"/>
    <w:p>
      <w:pPr>
        <w:spacing w:after="0"/>
        <w:ind w:left="0"/>
        <w:jc w:val="left"/>
      </w:pPr>
      <w:r>
        <w:rPr>
          <w:rFonts w:ascii="Times New Roman"/>
          <w:b/>
          <w:i w:val="false"/>
          <w:color w:val="000000"/>
        </w:rPr>
        <w:t xml:space="preserve"> 1. Жалпы ережелер</w:t>
      </w:r>
    </w:p>
    <w:bookmarkEnd w:id="42"/>
    <w:bookmarkStart w:name="z54" w:id="43"/>
    <w:p>
      <w:pPr>
        <w:spacing w:after="0"/>
        <w:ind w:left="0"/>
        <w:jc w:val="both"/>
      </w:pPr>
      <w:r>
        <w:rPr>
          <w:rFonts w:ascii="Times New Roman"/>
          <w:b w:val="false"/>
          <w:i w:val="false"/>
          <w:color w:val="000000"/>
          <w:sz w:val="28"/>
        </w:rPr>
        <w:t>
      1.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қызметін (бұдан әрі – мемлекеттік көрсетілетін қызмет) аудандардың және облыстық маңызы бар қалалардың жергілікті атқарушы органдары (аудандардың және облыстық маңызы бар қалалардың білім бөлімдері) (бұдан әрі – көрсетілетін қызметті беруші) көрсетеді.</w:t>
      </w:r>
    </w:p>
    <w:bookmarkEnd w:id="43"/>
    <w:bookmarkStart w:name="z55" w:id="44"/>
    <w:p>
      <w:pPr>
        <w:spacing w:after="0"/>
        <w:ind w:left="0"/>
        <w:jc w:val="both"/>
      </w:pPr>
      <w:r>
        <w:rPr>
          <w:rFonts w:ascii="Times New Roman"/>
          <w:b w:val="false"/>
          <w:i w:val="false"/>
          <w:color w:val="000000"/>
          <w:sz w:val="28"/>
        </w:rPr>
        <w:t>
      Өтiнiштi қабылдау және мемлекеттiк қызмет көрсетудің нәтижесiн беру:</w:t>
      </w:r>
    </w:p>
    <w:bookmarkEnd w:id="44"/>
    <w:bookmarkStart w:name="z56" w:id="45"/>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Қостанай облысы бойынша филиалы және оның қалалар мен аудандардағы бөлімдері (бұдан әрі – Мемлекеттік корпорация);</w:t>
      </w:r>
    </w:p>
    <w:bookmarkEnd w:id="45"/>
    <w:bookmarkStart w:name="z57" w:id="46"/>
    <w:p>
      <w:pPr>
        <w:spacing w:after="0"/>
        <w:ind w:left="0"/>
        <w:jc w:val="both"/>
      </w:pPr>
      <w:r>
        <w:rPr>
          <w:rFonts w:ascii="Times New Roman"/>
          <w:b w:val="false"/>
          <w:i w:val="false"/>
          <w:color w:val="000000"/>
          <w:sz w:val="28"/>
        </w:rPr>
        <w:t>
      2) "электрондық үкіметтің" www.еgоv.kz веб-порталы (бұдан әрі – Портал) арқылы жүзеге асырылады.</w:t>
      </w:r>
    </w:p>
    <w:bookmarkEnd w:id="46"/>
    <w:bookmarkStart w:name="z58" w:id="47"/>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 және (немесе) қағаз жүзінде.</w:t>
      </w:r>
    </w:p>
    <w:bookmarkEnd w:id="47"/>
    <w:bookmarkStart w:name="z59" w:id="48"/>
    <w:p>
      <w:pPr>
        <w:spacing w:after="0"/>
        <w:ind w:left="0"/>
        <w:jc w:val="both"/>
      </w:pPr>
      <w:r>
        <w:rPr>
          <w:rFonts w:ascii="Times New Roman"/>
          <w:b w:val="false"/>
          <w:i w:val="false"/>
          <w:color w:val="000000"/>
          <w:sz w:val="28"/>
        </w:rPr>
        <w:t xml:space="preserve">
      3. Мемлекеттік қызмет көрсетудің нәтижесі – Қазақстан Республикасы Білім және ғылым министрінің 2015 жылғы 13 сәуірдегі </w:t>
      </w:r>
      <w:r>
        <w:rPr>
          <w:rFonts w:ascii="Times New Roman"/>
          <w:b w:val="false"/>
          <w:i w:val="false"/>
          <w:color w:val="000000"/>
          <w:sz w:val="28"/>
        </w:rPr>
        <w:t>№ 198</w:t>
      </w:r>
      <w:r>
        <w:rPr>
          <w:rFonts w:ascii="Times New Roman"/>
          <w:b w:val="false"/>
          <w:i w:val="false"/>
          <w:color w:val="000000"/>
          <w:sz w:val="28"/>
        </w:rPr>
        <w:t xml:space="preserve">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болып тіркелген) бекітілген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стандартын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қамқоршылық немесе қорғаншылық белгілеу туралы аудан және облыстық маңызы бар қала әкімдігінің қаулысы не Стандарттың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48"/>
    <w:bookmarkStart w:name="z60" w:id="49"/>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 түрінде.</w:t>
      </w:r>
    </w:p>
    <w:bookmarkEnd w:id="49"/>
    <w:bookmarkStart w:name="z61" w:id="50"/>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50"/>
    <w:bookmarkStart w:name="z62" w:id="51"/>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51"/>
    <w:bookmarkStart w:name="z63" w:id="52"/>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52"/>
    <w:bookmarkStart w:name="z64" w:id="53"/>
    <w:p>
      <w:pPr>
        <w:spacing w:after="0"/>
        <w:ind w:left="0"/>
        <w:jc w:val="both"/>
      </w:pPr>
      <w:r>
        <w:rPr>
          <w:rFonts w:ascii="Times New Roman"/>
          <w:b w:val="false"/>
          <w:i w:val="false"/>
          <w:color w:val="000000"/>
          <w:sz w:val="28"/>
        </w:rPr>
        <w:t>
      4. Мемлекеттік қызмет көрсетілетін қызметті берушінің құрылымдық бөлімшелері (қызметкерлері) арқылы көрсетілмейді.</w:t>
      </w:r>
    </w:p>
    <w:bookmarkEnd w:id="53"/>
    <w:bookmarkStart w:name="z65" w:id="5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іс-қимылы тәртібін сипаттау</w:t>
      </w:r>
    </w:p>
    <w:bookmarkEnd w:id="54"/>
    <w:bookmarkStart w:name="z66" w:id="55"/>
    <w:p>
      <w:pPr>
        <w:spacing w:after="0"/>
        <w:ind w:left="0"/>
        <w:jc w:val="both"/>
      </w:pPr>
      <w:r>
        <w:rPr>
          <w:rFonts w:ascii="Times New Roman"/>
          <w:b w:val="false"/>
          <w:i w:val="false"/>
          <w:color w:val="000000"/>
          <w:sz w:val="28"/>
        </w:rPr>
        <w:t>
      5. Мемлекеттік қызмет көрсетілетін қызметті берушінің құрылымдық бөлімшелері (қызметкерлері) арқылы көрсетілмейді.</w:t>
      </w:r>
    </w:p>
    <w:bookmarkEnd w:id="55"/>
    <w:bookmarkStart w:name="z67" w:id="56"/>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көрсетiлетiн қызметтi берушiлермен өзара iс-қимыл тәртiбiн, сондай-ақ мемлекеттiк қызмет көрсету процесiнде ақпараттық жүйелердi пайдалану тәртiбiн сипаттау</w:t>
      </w:r>
    </w:p>
    <w:bookmarkEnd w:id="56"/>
    <w:bookmarkStart w:name="z68" w:id="57"/>
    <w:p>
      <w:pPr>
        <w:spacing w:after="0"/>
        <w:ind w:left="0"/>
        <w:jc w:val="both"/>
      </w:pPr>
      <w:r>
        <w:rPr>
          <w:rFonts w:ascii="Times New Roman"/>
          <w:b w:val="false"/>
          <w:i w:val="false"/>
          <w:color w:val="000000"/>
          <w:sz w:val="28"/>
        </w:rPr>
        <w:t>
      6. Мемлекеттік корпорацияға жүгіну тәртібін сипаттау, көрсетілетін қызметті берушінің сұрау салуын өңдеу ұзақтығы:</w:t>
      </w:r>
    </w:p>
    <w:bookmarkEnd w:id="57"/>
    <w:bookmarkStart w:name="z69" w:id="58"/>
    <w:p>
      <w:pPr>
        <w:spacing w:after="0"/>
        <w:ind w:left="0"/>
        <w:jc w:val="both"/>
      </w:pPr>
      <w:r>
        <w:rPr>
          <w:rFonts w:ascii="Times New Roman"/>
          <w:b w:val="false"/>
          <w:i w:val="false"/>
          <w:color w:val="000000"/>
          <w:sz w:val="28"/>
        </w:rPr>
        <w:t xml:space="preserve">
      1) көрсетілетін қызметті алушы мемлекеттік көрсетілетін қызметті алу үшін Мемлекеттік корпорацияға жүгінеді, Мемлекеттік корпорацияның қызметкері ұсынылған құжаттар топтамасының бекітуді (бұдан әрі – құжаттар топтамасы)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толықтығын тексереді, 3 (үш) минут.</w:t>
      </w:r>
    </w:p>
    <w:bookmarkEnd w:id="58"/>
    <w:bookmarkStart w:name="z70" w:id="59"/>
    <w:p>
      <w:pPr>
        <w:spacing w:after="0"/>
        <w:ind w:left="0"/>
        <w:jc w:val="both"/>
      </w:pPr>
      <w:r>
        <w:rPr>
          <w:rFonts w:ascii="Times New Roman"/>
          <w:b w:val="false"/>
          <w:i w:val="false"/>
          <w:color w:val="000000"/>
          <w:sz w:val="28"/>
        </w:rPr>
        <w:t>
      Көрсетілетін қызметті алушы құжаттардың топтамасын толық ұсынбаған және (немесе) қолданылу мерзімі өтіп кеткен құжаттарды ұсынған жағдайларда Мемлекеттік корпорацияның қызметкері көрсетілетін қызметті беруші өтінішті қабылдаудан бас тартады, 2 (екі) минут.</w:t>
      </w:r>
    </w:p>
    <w:bookmarkEnd w:id="59"/>
    <w:bookmarkStart w:name="z71" w:id="60"/>
    <w:p>
      <w:pPr>
        <w:spacing w:after="0"/>
        <w:ind w:left="0"/>
        <w:jc w:val="both"/>
      </w:pPr>
      <w:r>
        <w:rPr>
          <w:rFonts w:ascii="Times New Roman"/>
          <w:b w:val="false"/>
          <w:i w:val="false"/>
          <w:color w:val="000000"/>
          <w:sz w:val="28"/>
        </w:rPr>
        <w:t>
      Құжаттар топтамасы толық ұсынылған кезде, Мемлекеттік корпорация қызметкері оны тіркейді, егер Қазақстан Республикасының заңдарында өзгеше көзделмесе, мемлекеттік қызмет көрсету кезінде заңмен қорғалатын құпияны қамтитын, ақпараттық жүйелердегі мәліметтерді пайдалануға көрсетілген қызметті алушының келісімін алады және тиісті құжаттардың қабылданғаны туралы қолхат береді, 5 (бес) минут;</w:t>
      </w:r>
    </w:p>
    <w:bookmarkEnd w:id="60"/>
    <w:bookmarkStart w:name="z72" w:id="61"/>
    <w:p>
      <w:pPr>
        <w:spacing w:after="0"/>
        <w:ind w:left="0"/>
        <w:jc w:val="both"/>
      </w:pPr>
      <w:r>
        <w:rPr>
          <w:rFonts w:ascii="Times New Roman"/>
          <w:b w:val="false"/>
          <w:i w:val="false"/>
          <w:color w:val="000000"/>
          <w:sz w:val="28"/>
        </w:rPr>
        <w:t>
      2) құжаттар топтамасын дайындайды және оны курьерлік немесе осыған уәкілетті өзге де байланыс арқылы көрсетілетін қызметті берушіге жібереді, 1 (бір) күн.</w:t>
      </w:r>
    </w:p>
    <w:bookmarkEnd w:id="61"/>
    <w:bookmarkStart w:name="z73" w:id="62"/>
    <w:p>
      <w:pPr>
        <w:spacing w:after="0"/>
        <w:ind w:left="0"/>
        <w:jc w:val="both"/>
      </w:pPr>
      <w:r>
        <w:rPr>
          <w:rFonts w:ascii="Times New Roman"/>
          <w:b w:val="false"/>
          <w:i w:val="false"/>
          <w:color w:val="000000"/>
          <w:sz w:val="28"/>
        </w:rPr>
        <w:t>
      Қабылдау күнi мемлекеттiк қызмет көрсету мерзiмiне кiрмейдi;</w:t>
      </w:r>
    </w:p>
    <w:bookmarkEnd w:id="62"/>
    <w:bookmarkStart w:name="z74" w:id="63"/>
    <w:p>
      <w:pPr>
        <w:spacing w:after="0"/>
        <w:ind w:left="0"/>
        <w:jc w:val="both"/>
      </w:pPr>
      <w:r>
        <w:rPr>
          <w:rFonts w:ascii="Times New Roman"/>
          <w:b w:val="false"/>
          <w:i w:val="false"/>
          <w:color w:val="000000"/>
          <w:sz w:val="28"/>
        </w:rPr>
        <w:t>
      3) көрсетілетін қызметті беруші мемлекеттік қызметті көрсету нәтижесін дайындайды және Мемлекеттік корпорацияға жібереді, 18 (он сегіз) жұмыс күні.</w:t>
      </w:r>
    </w:p>
    <w:bookmarkEnd w:id="63"/>
    <w:bookmarkStart w:name="z75" w:id="64"/>
    <w:p>
      <w:pPr>
        <w:spacing w:after="0"/>
        <w:ind w:left="0"/>
        <w:jc w:val="both"/>
      </w:pPr>
      <w:r>
        <w:rPr>
          <w:rFonts w:ascii="Times New Roman"/>
          <w:b w:val="false"/>
          <w:i w:val="false"/>
          <w:color w:val="000000"/>
          <w:sz w:val="28"/>
        </w:rPr>
        <w:t>
      Көрсетілетін қызметті беруші мемлекеттік қызмет көрсету мерзімі өткенге дейін бір тәуліктен кешіктірмей көрсетілетін мемлекеттік қызметтердің нәтижесін Мемлекеттік корпорацияға жеткізуді қамтамасыз етеді;</w:t>
      </w:r>
    </w:p>
    <w:bookmarkEnd w:id="64"/>
    <w:bookmarkStart w:name="z76" w:id="65"/>
    <w:p>
      <w:pPr>
        <w:spacing w:after="0"/>
        <w:ind w:left="0"/>
        <w:jc w:val="both"/>
      </w:pPr>
      <w:r>
        <w:rPr>
          <w:rFonts w:ascii="Times New Roman"/>
          <w:b w:val="false"/>
          <w:i w:val="false"/>
          <w:color w:val="000000"/>
          <w:sz w:val="28"/>
        </w:rPr>
        <w:t>
      4) Мемлекеттік корпорацияның қызметкері дайын құжаттарды беру жеке куәлігін (не нотариалды расталған сенімхат бойынша оның өкілі) ұсыну кезінде құжаттарды қабылдау туралы қолхат негізінде көрсетілетін қызметті берушіге мемлекеттік қызметті көрсету нәтижесін береді, 5 (бес) минут.</w:t>
      </w:r>
    </w:p>
    <w:bookmarkEnd w:id="65"/>
    <w:bookmarkStart w:name="z77" w:id="66"/>
    <w:p>
      <w:pPr>
        <w:spacing w:after="0"/>
        <w:ind w:left="0"/>
        <w:jc w:val="both"/>
      </w:pPr>
      <w:r>
        <w:rPr>
          <w:rFonts w:ascii="Times New Roman"/>
          <w:b w:val="false"/>
          <w:i w:val="false"/>
          <w:color w:val="000000"/>
          <w:sz w:val="28"/>
        </w:rPr>
        <w:t>
      Мемлекеттік корпорация бір ай ішінде нәтижені сақтауды қамтамасыз етеді, содан кейін оны көрсетілетін қызметті берушіге одан әрі сақтау үшін тапсырады. Көрсетілетін қызметті алушы бір ай өткеннен кейін жүгінген жағдайда Мемлекеттік корпорацияның сұранысы бойынша көрсетілетін қызметті беруші бір жұмыс күні ішінде дайын құжаттарды көрсетілетін қызметті алушыға беру үшін Мемлекеттік корпорацияға жібереді.</w:t>
      </w:r>
    </w:p>
    <w:bookmarkEnd w:id="66"/>
    <w:bookmarkStart w:name="z78" w:id="67"/>
    <w:p>
      <w:pPr>
        <w:spacing w:after="0"/>
        <w:ind w:left="0"/>
        <w:jc w:val="both"/>
      </w:pPr>
      <w:r>
        <w:rPr>
          <w:rFonts w:ascii="Times New Roman"/>
          <w:b w:val="false"/>
          <w:i w:val="false"/>
          <w:color w:val="000000"/>
          <w:sz w:val="28"/>
        </w:rPr>
        <w:t>
      7.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67"/>
    <w:bookmarkStart w:name="z79" w:id="68"/>
    <w:p>
      <w:pPr>
        <w:spacing w:after="0"/>
        <w:ind w:left="0"/>
        <w:jc w:val="both"/>
      </w:pPr>
      <w:r>
        <w:rPr>
          <w:rFonts w:ascii="Times New Roman"/>
          <w:b w:val="false"/>
          <w:i w:val="false"/>
          <w:color w:val="000000"/>
          <w:sz w:val="28"/>
        </w:rPr>
        <w:t>
      1) көрсетілетін қызметті алушы Порталда тіркелуді, авторизациялауды жеке сәйкестендіру нөмірі, ЭЦҚ арқылы жүзеге асырады;</w:t>
      </w:r>
    </w:p>
    <w:bookmarkEnd w:id="68"/>
    <w:bookmarkStart w:name="z80" w:id="69"/>
    <w:p>
      <w:pPr>
        <w:spacing w:after="0"/>
        <w:ind w:left="0"/>
        <w:jc w:val="both"/>
      </w:pPr>
      <w:r>
        <w:rPr>
          <w:rFonts w:ascii="Times New Roman"/>
          <w:b w:val="false"/>
          <w:i w:val="false"/>
          <w:color w:val="000000"/>
          <w:sz w:val="28"/>
        </w:rPr>
        <w:t>
      2) көрсетілетін қызметті алушы электрондық мемлекеттік қызметті таңдауды, электрондық сұрау салу жолдарын толтыруды және құжаттарды жүргізеді;</w:t>
      </w:r>
    </w:p>
    <w:bookmarkEnd w:id="69"/>
    <w:bookmarkStart w:name="z81" w:id="70"/>
    <w:p>
      <w:pPr>
        <w:spacing w:after="0"/>
        <w:ind w:left="0"/>
        <w:jc w:val="both"/>
      </w:pPr>
      <w:r>
        <w:rPr>
          <w:rFonts w:ascii="Times New Roman"/>
          <w:b w:val="false"/>
          <w:i w:val="false"/>
          <w:color w:val="000000"/>
          <w:sz w:val="28"/>
        </w:rPr>
        <w:t>
      3) электрондық мемлекеттік қызмет көрсету үшін электрондық сұрау салуға көрсетілетін қызметті алушы ЭЦҚ-сы арқылы куәландыру жүргізеді;</w:t>
      </w:r>
    </w:p>
    <w:bookmarkEnd w:id="70"/>
    <w:bookmarkStart w:name="z82" w:id="71"/>
    <w:p>
      <w:pPr>
        <w:spacing w:after="0"/>
        <w:ind w:left="0"/>
        <w:jc w:val="both"/>
      </w:pPr>
      <w:r>
        <w:rPr>
          <w:rFonts w:ascii="Times New Roman"/>
          <w:b w:val="false"/>
          <w:i w:val="false"/>
          <w:color w:val="000000"/>
          <w:sz w:val="28"/>
        </w:rPr>
        <w:t>
      4) көрсетілетін қызметті беруші көрсетілетін қызметті алушының электрондық сұрау салуын өңдеуді (тексеруді, тіркеуді) жүзеге асырады;</w:t>
      </w:r>
    </w:p>
    <w:bookmarkEnd w:id="71"/>
    <w:bookmarkStart w:name="z83" w:id="72"/>
    <w:p>
      <w:pPr>
        <w:spacing w:after="0"/>
        <w:ind w:left="0"/>
        <w:jc w:val="both"/>
      </w:pPr>
      <w:r>
        <w:rPr>
          <w:rFonts w:ascii="Times New Roman"/>
          <w:b w:val="false"/>
          <w:i w:val="false"/>
          <w:color w:val="000000"/>
          <w:sz w:val="28"/>
        </w:rPr>
        <w:t>
      5) Порталдағы көрсетілетін қызметті алушы "жеке кабинетінде" электрондық сұрау салу мәртебесі мен мемлекеттік қызмет көрсету мерзімі туралы хабарламаны көрсетілетін қызметті берушіден алады;</w:t>
      </w:r>
    </w:p>
    <w:bookmarkEnd w:id="72"/>
    <w:bookmarkStart w:name="z84" w:id="73"/>
    <w:p>
      <w:pPr>
        <w:spacing w:after="0"/>
        <w:ind w:left="0"/>
        <w:jc w:val="both"/>
      </w:pPr>
      <w:r>
        <w:rPr>
          <w:rFonts w:ascii="Times New Roman"/>
          <w:b w:val="false"/>
          <w:i w:val="false"/>
          <w:color w:val="000000"/>
          <w:sz w:val="28"/>
        </w:rPr>
        <w:t xml:space="preserve">
      6) көрсетілетін қызметті беруші Стандарттың </w:t>
      </w:r>
      <w:r>
        <w:rPr>
          <w:rFonts w:ascii="Times New Roman"/>
          <w:b w:val="false"/>
          <w:i w:val="false"/>
          <w:color w:val="000000"/>
          <w:sz w:val="28"/>
        </w:rPr>
        <w:t>4-тармағына</w:t>
      </w:r>
      <w:r>
        <w:rPr>
          <w:rFonts w:ascii="Times New Roman"/>
          <w:b w:val="false"/>
          <w:i w:val="false"/>
          <w:color w:val="000000"/>
          <w:sz w:val="28"/>
        </w:rPr>
        <w:t xml:space="preserve"> сәйкес мерзімде мемлекеттік қызмет көрсету нәтижесін көрсетілетін қызметті алушының "жеке кабинетіне" ЭЦҚ-сы қойылған электрондық құжат нысанында жолдайды;</w:t>
      </w:r>
    </w:p>
    <w:bookmarkEnd w:id="73"/>
    <w:bookmarkStart w:name="z85" w:id="74"/>
    <w:p>
      <w:pPr>
        <w:spacing w:after="0"/>
        <w:ind w:left="0"/>
        <w:jc w:val="both"/>
      </w:pPr>
      <w:r>
        <w:rPr>
          <w:rFonts w:ascii="Times New Roman"/>
          <w:b w:val="false"/>
          <w:i w:val="false"/>
          <w:color w:val="000000"/>
          <w:sz w:val="28"/>
        </w:rPr>
        <w:t>
      7) көрсетілетін қызметті алушы мемлекеттік қызмет көрсету нәтижесін көрсетілетін қызметті алушының "жеке кабинетінде" Портал арқылы алады.</w:t>
      </w:r>
    </w:p>
    <w:bookmarkEnd w:id="74"/>
    <w:bookmarkStart w:name="z86" w:id="75"/>
    <w:p>
      <w:pPr>
        <w:spacing w:after="0"/>
        <w:ind w:left="0"/>
        <w:jc w:val="both"/>
      </w:pPr>
      <w:r>
        <w:rPr>
          <w:rFonts w:ascii="Times New Roman"/>
          <w:b w:val="false"/>
          <w:i w:val="false"/>
          <w:color w:val="000000"/>
          <w:sz w:val="28"/>
        </w:rPr>
        <w:t xml:space="preserve">
      Ақпараттық жүйелердің функционалдық өзара іс-қимыл диаграммасы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w:t>
      </w:r>
    </w:p>
    <w:bookmarkEnd w:id="75"/>
    <w:bookmarkStart w:name="z87" w:id="76"/>
    <w:p>
      <w:pPr>
        <w:spacing w:after="0"/>
        <w:ind w:left="0"/>
        <w:jc w:val="both"/>
      </w:pPr>
      <w:r>
        <w:rPr>
          <w:rFonts w:ascii="Times New Roman"/>
          <w:b w:val="false"/>
          <w:i w:val="false"/>
          <w:color w:val="000000"/>
          <w:sz w:val="28"/>
        </w:rPr>
        <w:t xml:space="preserve">
      8. Мемлекеттік қызмет көрсету процесінде рәсімдердің (іс-қимылдардың) ретілігі, көрсетілетін қызметті берушінің құрылымдық бөлімшелерінің (қызметкерлерінің) өзара іс-қимылдарының толық сипаттамасы, сондай-ақ өзге көрсетілетін қызметті берушілермен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w:t>
            </w:r>
            <w:r>
              <w:br/>
            </w:r>
            <w:r>
              <w:rPr>
                <w:rFonts w:ascii="Times New Roman"/>
                <w:b w:val="false"/>
                <w:i w:val="false"/>
                <w:color w:val="000000"/>
                <w:sz w:val="20"/>
              </w:rPr>
              <w:t>(жетім балаларға)</w:t>
            </w:r>
            <w:r>
              <w:br/>
            </w:r>
            <w:r>
              <w:rPr>
                <w:rFonts w:ascii="Times New Roman"/>
                <w:b w:val="false"/>
                <w:i w:val="false"/>
                <w:color w:val="000000"/>
                <w:sz w:val="20"/>
              </w:rPr>
              <w:t>және ата-анасының</w:t>
            </w:r>
            <w:r>
              <w:br/>
            </w:r>
            <w:r>
              <w:rPr>
                <w:rFonts w:ascii="Times New Roman"/>
                <w:b w:val="false"/>
                <w:i w:val="false"/>
                <w:color w:val="000000"/>
                <w:sz w:val="20"/>
              </w:rPr>
              <w:t>қамқорлығынсыз қалған</w:t>
            </w:r>
            <w:r>
              <w:br/>
            </w:r>
            <w:r>
              <w:rPr>
                <w:rFonts w:ascii="Times New Roman"/>
                <w:b w:val="false"/>
                <w:i w:val="false"/>
                <w:color w:val="000000"/>
                <w:sz w:val="20"/>
              </w:rPr>
              <w:t xml:space="preserve">балаға (балаларға) </w:t>
            </w:r>
            <w:r>
              <w:br/>
            </w:r>
            <w:r>
              <w:rPr>
                <w:rFonts w:ascii="Times New Roman"/>
                <w:b w:val="false"/>
                <w:i w:val="false"/>
                <w:color w:val="000000"/>
                <w:sz w:val="20"/>
              </w:rPr>
              <w:t>қамқоршылық</w:t>
            </w:r>
            <w:r>
              <w:br/>
            </w:r>
            <w:r>
              <w:rPr>
                <w:rFonts w:ascii="Times New Roman"/>
                <w:b w:val="false"/>
                <w:i w:val="false"/>
                <w:color w:val="000000"/>
                <w:sz w:val="20"/>
              </w:rPr>
              <w:t>немесе қорғаншылық белгілеу"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89" w:id="77"/>
    <w:p>
      <w:pPr>
        <w:spacing w:after="0"/>
        <w:ind w:left="0"/>
        <w:jc w:val="left"/>
      </w:pPr>
      <w:r>
        <w:rPr>
          <w:rFonts w:ascii="Times New Roman"/>
          <w:b/>
          <w:i w:val="false"/>
          <w:color w:val="000000"/>
        </w:rPr>
        <w:t xml:space="preserve"> Портал арқылы мемлекеттік қызметті көрсету кезіндегі функционалдық өзара іс-қимыл диаграммасы</w:t>
      </w:r>
    </w:p>
    <w:bookmarkEnd w:id="77"/>
    <w:bookmarkStart w:name="z90"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 w:id="79"/>
    <w:p>
      <w:pPr>
        <w:spacing w:after="0"/>
        <w:ind w:left="0"/>
        <w:jc w:val="left"/>
      </w:pPr>
      <w:r>
        <w:rPr>
          <w:rFonts w:ascii="Times New Roman"/>
          <w:b/>
          <w:i w:val="false"/>
          <w:color w:val="000000"/>
        </w:rPr>
        <w:t xml:space="preserve"> Шартты белгілер мен қысқартулар:</w:t>
      </w:r>
    </w:p>
    <w:bookmarkEnd w:id="79"/>
    <w:bookmarkStart w:name="z92"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78105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w:t>
            </w:r>
            <w:r>
              <w:br/>
            </w:r>
            <w:r>
              <w:rPr>
                <w:rFonts w:ascii="Times New Roman"/>
                <w:b w:val="false"/>
                <w:i w:val="false"/>
                <w:color w:val="000000"/>
                <w:sz w:val="20"/>
              </w:rPr>
              <w:t>(жетім балаларға)</w:t>
            </w:r>
            <w:r>
              <w:br/>
            </w:r>
            <w:r>
              <w:rPr>
                <w:rFonts w:ascii="Times New Roman"/>
                <w:b w:val="false"/>
                <w:i w:val="false"/>
                <w:color w:val="000000"/>
                <w:sz w:val="20"/>
              </w:rPr>
              <w:t>және ата-анасының</w:t>
            </w:r>
            <w:r>
              <w:br/>
            </w:r>
            <w:r>
              <w:rPr>
                <w:rFonts w:ascii="Times New Roman"/>
                <w:b w:val="false"/>
                <w:i w:val="false"/>
                <w:color w:val="000000"/>
                <w:sz w:val="20"/>
              </w:rPr>
              <w:t>қамқорлығынсыз қалған</w:t>
            </w:r>
            <w:r>
              <w:br/>
            </w:r>
            <w:r>
              <w:rPr>
                <w:rFonts w:ascii="Times New Roman"/>
                <w:b w:val="false"/>
                <w:i w:val="false"/>
                <w:color w:val="000000"/>
                <w:sz w:val="20"/>
              </w:rPr>
              <w:t xml:space="preserve">балаға (балаларға) </w:t>
            </w:r>
            <w:r>
              <w:br/>
            </w:r>
            <w:r>
              <w:rPr>
                <w:rFonts w:ascii="Times New Roman"/>
                <w:b w:val="false"/>
                <w:i w:val="false"/>
                <w:color w:val="000000"/>
                <w:sz w:val="20"/>
              </w:rPr>
              <w:t>қамқоршылық</w:t>
            </w:r>
            <w:r>
              <w:br/>
            </w:r>
            <w:r>
              <w:rPr>
                <w:rFonts w:ascii="Times New Roman"/>
                <w:b w:val="false"/>
                <w:i w:val="false"/>
                <w:color w:val="000000"/>
                <w:sz w:val="20"/>
              </w:rPr>
              <w:t>немесе қорғаншылық белгілеу"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94" w:id="81"/>
    <w:p>
      <w:pPr>
        <w:spacing w:after="0"/>
        <w:ind w:left="0"/>
        <w:jc w:val="left"/>
      </w:pPr>
      <w:r>
        <w:rPr>
          <w:rFonts w:ascii="Times New Roman"/>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қызмет көрсетудің бизнес-процестерінің анықтамалығы</w:t>
      </w:r>
    </w:p>
    <w:bookmarkEnd w:id="81"/>
    <w:bookmarkStart w:name="z95" w:id="82"/>
    <w:p>
      <w:pPr>
        <w:spacing w:after="0"/>
        <w:ind w:left="0"/>
        <w:jc w:val="both"/>
      </w:pPr>
      <w:r>
        <w:rPr>
          <w:rFonts w:ascii="Times New Roman"/>
          <w:b w:val="false"/>
          <w:i w:val="false"/>
          <w:color w:val="000000"/>
          <w:sz w:val="28"/>
        </w:rPr>
        <w:t xml:space="preserve">
      </w:t>
      </w:r>
    </w:p>
    <w:bookmarkEnd w:id="82"/>
    <w:p>
      <w:pPr>
        <w:spacing w:after="0"/>
        <w:ind w:left="0"/>
        <w:jc w:val="both"/>
      </w:pPr>
      <w:r>
        <w:drawing>
          <wp:inline distT="0" distB="0" distL="0" distR="0">
            <wp:extent cx="78105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 w:id="83"/>
    <w:p>
      <w:pPr>
        <w:spacing w:after="0"/>
        <w:ind w:left="0"/>
        <w:jc w:val="left"/>
      </w:pPr>
      <w:r>
        <w:rPr>
          <w:rFonts w:ascii="Times New Roman"/>
          <w:b/>
          <w:i w:val="false"/>
          <w:color w:val="000000"/>
        </w:rPr>
        <w:t xml:space="preserve"> Шартты белгілер:</w:t>
      </w:r>
    </w:p>
    <w:bookmarkEnd w:id="83"/>
    <w:bookmarkStart w:name="z97"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78105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81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Әкімдіктің </w:t>
            </w:r>
            <w:r>
              <w:br/>
            </w:r>
            <w:r>
              <w:rPr>
                <w:rFonts w:ascii="Times New Roman"/>
                <w:b w:val="false"/>
                <w:i w:val="false"/>
                <w:color w:val="000000"/>
                <w:sz w:val="20"/>
              </w:rPr>
              <w:t>2019 жылғы 26 шілдедегі</w:t>
            </w:r>
            <w:r>
              <w:br/>
            </w:r>
            <w:r>
              <w:rPr>
                <w:rFonts w:ascii="Times New Roman"/>
                <w:b w:val="false"/>
                <w:i w:val="false"/>
                <w:color w:val="000000"/>
                <w:sz w:val="20"/>
              </w:rPr>
              <w:t>№ 302 қаулысына</w:t>
            </w:r>
            <w:r>
              <w:br/>
            </w:r>
            <w:r>
              <w:rPr>
                <w:rFonts w:ascii="Times New Roman"/>
                <w:b w:val="false"/>
                <w:i w:val="false"/>
                <w:color w:val="000000"/>
                <w:sz w:val="20"/>
              </w:rPr>
              <w:t>3-қосымша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Әкімдіктің </w:t>
            </w:r>
            <w:r>
              <w:br/>
            </w:r>
            <w:r>
              <w:rPr>
                <w:rFonts w:ascii="Times New Roman"/>
                <w:b w:val="false"/>
                <w:i w:val="false"/>
                <w:color w:val="000000"/>
                <w:sz w:val="20"/>
              </w:rPr>
              <w:t xml:space="preserve">2016 жылғы 21 маусымдағы </w:t>
            </w:r>
            <w:r>
              <w:br/>
            </w:r>
            <w:r>
              <w:rPr>
                <w:rFonts w:ascii="Times New Roman"/>
                <w:b w:val="false"/>
                <w:i w:val="false"/>
                <w:color w:val="000000"/>
                <w:sz w:val="20"/>
              </w:rPr>
              <w:t xml:space="preserve">№ 284 қаулысына </w:t>
            </w:r>
            <w:r>
              <w:br/>
            </w:r>
            <w:r>
              <w:rPr>
                <w:rFonts w:ascii="Times New Roman"/>
                <w:b w:val="false"/>
                <w:i w:val="false"/>
                <w:color w:val="000000"/>
                <w:sz w:val="20"/>
              </w:rPr>
              <w:t>3-қосымша</w:t>
            </w:r>
          </w:p>
        </w:tc>
      </w:tr>
    </w:tbl>
    <w:bookmarkStart w:name="z100" w:id="85"/>
    <w:p>
      <w:pPr>
        <w:spacing w:after="0"/>
        <w:ind w:left="0"/>
        <w:jc w:val="left"/>
      </w:pPr>
      <w:r>
        <w:rPr>
          <w:rFonts w:ascii="Times New Roman"/>
          <w:b/>
          <w:i w:val="false"/>
          <w:color w:val="000000"/>
        </w:rPr>
        <w:t xml:space="preserve">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w:t>
      </w:r>
    </w:p>
    <w:bookmarkEnd w:id="85"/>
    <w:bookmarkStart w:name="z101" w:id="86"/>
    <w:p>
      <w:pPr>
        <w:spacing w:after="0"/>
        <w:ind w:left="0"/>
        <w:jc w:val="left"/>
      </w:pPr>
      <w:r>
        <w:rPr>
          <w:rFonts w:ascii="Times New Roman"/>
          <w:b/>
          <w:i w:val="false"/>
          <w:color w:val="000000"/>
        </w:rPr>
        <w:t xml:space="preserve"> 1. Жалпы ережелер</w:t>
      </w:r>
    </w:p>
    <w:bookmarkEnd w:id="86"/>
    <w:bookmarkStart w:name="z102" w:id="87"/>
    <w:p>
      <w:pPr>
        <w:spacing w:after="0"/>
        <w:ind w:left="0"/>
        <w:jc w:val="both"/>
      </w:pPr>
      <w:r>
        <w:rPr>
          <w:rFonts w:ascii="Times New Roman"/>
          <w:b w:val="false"/>
          <w:i w:val="false"/>
          <w:color w:val="000000"/>
          <w:sz w:val="28"/>
        </w:rPr>
        <w:t>
      1.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қызметін (бұдан әрі-мемлекеттік көрсетілетін қызмет) аудандардың және облыстық маңызы бар қалалардың жергілікті атқарушы органдары (аудандардың және облыстық маңызы бар қалалардың білім бөлімдері) (бұдан әрі – көрсетілетін қызметті беруші) көрсетеді.</w:t>
      </w:r>
    </w:p>
    <w:bookmarkEnd w:id="87"/>
    <w:bookmarkStart w:name="z103" w:id="88"/>
    <w:p>
      <w:pPr>
        <w:spacing w:after="0"/>
        <w:ind w:left="0"/>
        <w:jc w:val="both"/>
      </w:pPr>
      <w:r>
        <w:rPr>
          <w:rFonts w:ascii="Times New Roman"/>
          <w:b w:val="false"/>
          <w:i w:val="false"/>
          <w:color w:val="000000"/>
          <w:sz w:val="28"/>
        </w:rPr>
        <w:t>
      Өтiнiштi қабылдау және мемлекеттiк қызмет көрсетудің нәтижесiн беру "электрондық үкіметтің" www.еgоv.kz веб-порталы (бұдан әрі – Портал) арқылы жүзеге асырылады.</w:t>
      </w:r>
    </w:p>
    <w:bookmarkEnd w:id="88"/>
    <w:bookmarkStart w:name="z104" w:id="89"/>
    <w:p>
      <w:pPr>
        <w:spacing w:after="0"/>
        <w:ind w:left="0"/>
        <w:jc w:val="both"/>
      </w:pPr>
      <w:r>
        <w:rPr>
          <w:rFonts w:ascii="Times New Roman"/>
          <w:b w:val="false"/>
          <w:i w:val="false"/>
          <w:color w:val="000000"/>
          <w:sz w:val="28"/>
        </w:rPr>
        <w:t>
      2. Мемлекеттік қызмет көрсету нысаны – электронды (ішінара автоматтандырылған).</w:t>
      </w:r>
    </w:p>
    <w:bookmarkEnd w:id="89"/>
    <w:bookmarkStart w:name="z105" w:id="90"/>
    <w:p>
      <w:pPr>
        <w:spacing w:after="0"/>
        <w:ind w:left="0"/>
        <w:jc w:val="both"/>
      </w:pPr>
      <w:r>
        <w:rPr>
          <w:rFonts w:ascii="Times New Roman"/>
          <w:b w:val="false"/>
          <w:i w:val="false"/>
          <w:color w:val="000000"/>
          <w:sz w:val="28"/>
        </w:rPr>
        <w:t xml:space="preserve">
      3. Мемлекеттік қызмет көрсетудің нәтижесі Қазақстан Республикасы Білім және ғылым министрінің 2015 жылғы 13 сәуірдегі </w:t>
      </w:r>
      <w:r>
        <w:rPr>
          <w:rFonts w:ascii="Times New Roman"/>
          <w:b w:val="false"/>
          <w:i w:val="false"/>
          <w:color w:val="000000"/>
          <w:sz w:val="28"/>
        </w:rPr>
        <w:t>№ 198</w:t>
      </w:r>
      <w:r>
        <w:rPr>
          <w:rFonts w:ascii="Times New Roman"/>
          <w:b w:val="false"/>
          <w:i w:val="false"/>
          <w:color w:val="000000"/>
          <w:sz w:val="28"/>
        </w:rPr>
        <w:t xml:space="preserve">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болып тіркелген) бекітілген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Стандартына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кәмелетке толмаған балалардың мүлігіне иелік ету туралы анықтама, не мемлекеттік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90"/>
    <w:bookmarkStart w:name="z106" w:id="91"/>
    <w:p>
      <w:pPr>
        <w:spacing w:after="0"/>
        <w:ind w:left="0"/>
        <w:jc w:val="both"/>
      </w:pPr>
      <w:r>
        <w:rPr>
          <w:rFonts w:ascii="Times New Roman"/>
          <w:b w:val="false"/>
          <w:i w:val="false"/>
          <w:color w:val="000000"/>
          <w:sz w:val="28"/>
        </w:rPr>
        <w:t>
      Мемлекеттік қызмет көрсету нәтижесін ұсыну нысаны – электрондық түрінде.</w:t>
      </w:r>
    </w:p>
    <w:bookmarkEnd w:id="91"/>
    <w:bookmarkStart w:name="z107" w:id="92"/>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92"/>
    <w:bookmarkStart w:name="z108" w:id="93"/>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93"/>
    <w:bookmarkStart w:name="z109" w:id="94"/>
    <w:p>
      <w:pPr>
        <w:spacing w:after="0"/>
        <w:ind w:left="0"/>
        <w:jc w:val="both"/>
      </w:pPr>
      <w:r>
        <w:rPr>
          <w:rFonts w:ascii="Times New Roman"/>
          <w:b w:val="false"/>
          <w:i w:val="false"/>
          <w:color w:val="000000"/>
          <w:sz w:val="28"/>
        </w:rPr>
        <w:t>
      4. Мемлекеттік қызмет көрсетілетін қызметті берушінің құрылымдық бөлімшелері (қызметкерлері) арқылы көрсетілмейді.</w:t>
      </w:r>
    </w:p>
    <w:bookmarkEnd w:id="94"/>
    <w:bookmarkStart w:name="z110" w:id="95"/>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End w:id="95"/>
    <w:bookmarkStart w:name="z111" w:id="96"/>
    <w:p>
      <w:pPr>
        <w:spacing w:after="0"/>
        <w:ind w:left="0"/>
        <w:jc w:val="both"/>
      </w:pPr>
      <w:r>
        <w:rPr>
          <w:rFonts w:ascii="Times New Roman"/>
          <w:b w:val="false"/>
          <w:i w:val="false"/>
          <w:color w:val="000000"/>
          <w:sz w:val="28"/>
        </w:rPr>
        <w:t>
      5. Мемлекеттік қызмет көрсетілетін қызметті берушінің құрылымдық бөлімшелері (қызметкерлері) арқылы көрсетілмейді.</w:t>
      </w:r>
    </w:p>
    <w:bookmarkEnd w:id="96"/>
    <w:bookmarkStart w:name="z112" w:id="97"/>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97"/>
    <w:bookmarkStart w:name="z113" w:id="98"/>
    <w:p>
      <w:pPr>
        <w:spacing w:after="0"/>
        <w:ind w:left="0"/>
        <w:jc w:val="both"/>
      </w:pPr>
      <w:r>
        <w:rPr>
          <w:rFonts w:ascii="Times New Roman"/>
          <w:b w:val="false"/>
          <w:i w:val="false"/>
          <w:color w:val="000000"/>
          <w:sz w:val="28"/>
        </w:rPr>
        <w:t>
      6. Мемлекеттік қызмет "Азаматтарға арналған үкімет" мемлекеттік корпорациясы" коммерциялық емес акционерлік қоғамының Қостанай облысы бойынша филиалы арқылы көрсетілмейді.</w:t>
      </w:r>
    </w:p>
    <w:bookmarkEnd w:id="98"/>
    <w:bookmarkStart w:name="z114" w:id="99"/>
    <w:p>
      <w:pPr>
        <w:spacing w:after="0"/>
        <w:ind w:left="0"/>
        <w:jc w:val="both"/>
      </w:pPr>
      <w:r>
        <w:rPr>
          <w:rFonts w:ascii="Times New Roman"/>
          <w:b w:val="false"/>
          <w:i w:val="false"/>
          <w:color w:val="000000"/>
          <w:sz w:val="28"/>
        </w:rPr>
        <w:t>
      7.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99"/>
    <w:bookmarkStart w:name="z115" w:id="100"/>
    <w:p>
      <w:pPr>
        <w:spacing w:after="0"/>
        <w:ind w:left="0"/>
        <w:jc w:val="both"/>
      </w:pPr>
      <w:r>
        <w:rPr>
          <w:rFonts w:ascii="Times New Roman"/>
          <w:b w:val="false"/>
          <w:i w:val="false"/>
          <w:color w:val="000000"/>
          <w:sz w:val="28"/>
        </w:rPr>
        <w:t>
      1) көрсетілетін қызметті алушы Порталда тіркелуді, авторизациялауды жеке сәйкестендіру нөмірі, ЭЦҚ арқылы жүзеге асырады;</w:t>
      </w:r>
    </w:p>
    <w:bookmarkEnd w:id="100"/>
    <w:bookmarkStart w:name="z116" w:id="101"/>
    <w:p>
      <w:pPr>
        <w:spacing w:after="0"/>
        <w:ind w:left="0"/>
        <w:jc w:val="both"/>
      </w:pPr>
      <w:r>
        <w:rPr>
          <w:rFonts w:ascii="Times New Roman"/>
          <w:b w:val="false"/>
          <w:i w:val="false"/>
          <w:color w:val="000000"/>
          <w:sz w:val="28"/>
        </w:rPr>
        <w:t xml:space="preserve">
      2) көрсетілетін қызметті алушы электрондық мемлекеттік қызметті таңдауды, электрондық сұрау салу жолдарын толтыруды және құжаттарды бекітуді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жүргізеді;</w:t>
      </w:r>
    </w:p>
    <w:bookmarkEnd w:id="101"/>
    <w:bookmarkStart w:name="z117" w:id="102"/>
    <w:p>
      <w:pPr>
        <w:spacing w:after="0"/>
        <w:ind w:left="0"/>
        <w:jc w:val="both"/>
      </w:pPr>
      <w:r>
        <w:rPr>
          <w:rFonts w:ascii="Times New Roman"/>
          <w:b w:val="false"/>
          <w:i w:val="false"/>
          <w:color w:val="000000"/>
          <w:sz w:val="28"/>
        </w:rPr>
        <w:t>
      3) электрондық мемлекеттік қызмет көрсету үшін электрондық сұрау салуға көрсетілетін қызметті алушы ЭЦҚ-сы арқылы куәландыру жүргізеді;</w:t>
      </w:r>
    </w:p>
    <w:bookmarkEnd w:id="102"/>
    <w:bookmarkStart w:name="z118" w:id="103"/>
    <w:p>
      <w:pPr>
        <w:spacing w:after="0"/>
        <w:ind w:left="0"/>
        <w:jc w:val="both"/>
      </w:pPr>
      <w:r>
        <w:rPr>
          <w:rFonts w:ascii="Times New Roman"/>
          <w:b w:val="false"/>
          <w:i w:val="false"/>
          <w:color w:val="000000"/>
          <w:sz w:val="28"/>
        </w:rPr>
        <w:t>
      4) көрсетілетін қызметті беруші көрсетілетін қызметті алушының электрондық сұрау салуын өңдеуді (тексеруді, тіркеуді) жүзеге асырады;</w:t>
      </w:r>
    </w:p>
    <w:bookmarkEnd w:id="103"/>
    <w:bookmarkStart w:name="z119" w:id="104"/>
    <w:p>
      <w:pPr>
        <w:spacing w:after="0"/>
        <w:ind w:left="0"/>
        <w:jc w:val="both"/>
      </w:pPr>
      <w:r>
        <w:rPr>
          <w:rFonts w:ascii="Times New Roman"/>
          <w:b w:val="false"/>
          <w:i w:val="false"/>
          <w:color w:val="000000"/>
          <w:sz w:val="28"/>
        </w:rPr>
        <w:t>
      5) Порталдағы көрсетілетін қызметті алушы "жеке кабинетінде" электрондық сұрау салу мәртебесі мен мемлекеттік қызмет көрсету мерзімі туралы хабарламаны көрсетілетін қызметті берушіден алады;</w:t>
      </w:r>
    </w:p>
    <w:bookmarkEnd w:id="104"/>
    <w:bookmarkStart w:name="z120" w:id="105"/>
    <w:p>
      <w:pPr>
        <w:spacing w:after="0"/>
        <w:ind w:left="0"/>
        <w:jc w:val="both"/>
      </w:pPr>
      <w:r>
        <w:rPr>
          <w:rFonts w:ascii="Times New Roman"/>
          <w:b w:val="false"/>
          <w:i w:val="false"/>
          <w:color w:val="000000"/>
          <w:sz w:val="28"/>
        </w:rPr>
        <w:t xml:space="preserve">
      6) көрсетілетін қызметті беруші Стандарттың </w:t>
      </w:r>
      <w:r>
        <w:rPr>
          <w:rFonts w:ascii="Times New Roman"/>
          <w:b w:val="false"/>
          <w:i w:val="false"/>
          <w:color w:val="000000"/>
          <w:sz w:val="28"/>
        </w:rPr>
        <w:t>4-тармағына</w:t>
      </w:r>
      <w:r>
        <w:rPr>
          <w:rFonts w:ascii="Times New Roman"/>
          <w:b w:val="false"/>
          <w:i w:val="false"/>
          <w:color w:val="000000"/>
          <w:sz w:val="28"/>
        </w:rPr>
        <w:t xml:space="preserve"> сәйкес мерзімде мемлекеттік қызмет көрсету нәтижесін көрсетілетін қызметті алушының "жеке кабинетіне" ЭЦҚ-сы қойылған электрондық құжат нысанында жолдайды;</w:t>
      </w:r>
    </w:p>
    <w:bookmarkEnd w:id="105"/>
    <w:bookmarkStart w:name="z121" w:id="106"/>
    <w:p>
      <w:pPr>
        <w:spacing w:after="0"/>
        <w:ind w:left="0"/>
        <w:jc w:val="both"/>
      </w:pPr>
      <w:r>
        <w:rPr>
          <w:rFonts w:ascii="Times New Roman"/>
          <w:b w:val="false"/>
          <w:i w:val="false"/>
          <w:color w:val="000000"/>
          <w:sz w:val="28"/>
        </w:rPr>
        <w:t>
      7) көрсетілетін қызметті алушы мемлекеттік қызмет көрсету нәтижесін көрсетілетін қызметті алушының "жеке кабинетінде" Портал арқылы алады.</w:t>
      </w:r>
    </w:p>
    <w:bookmarkEnd w:id="106"/>
    <w:bookmarkStart w:name="z122" w:id="107"/>
    <w:p>
      <w:pPr>
        <w:spacing w:after="0"/>
        <w:ind w:left="0"/>
        <w:jc w:val="both"/>
      </w:pPr>
      <w:r>
        <w:rPr>
          <w:rFonts w:ascii="Times New Roman"/>
          <w:b w:val="false"/>
          <w:i w:val="false"/>
          <w:color w:val="000000"/>
          <w:sz w:val="28"/>
        </w:rPr>
        <w:t xml:space="preserve">
      Ақпараттық жүйелердің функционалдық өзара іс-қимыл диаграммасы осы Регламентке </w:t>
      </w:r>
      <w:r>
        <w:rPr>
          <w:rFonts w:ascii="Times New Roman"/>
          <w:b w:val="false"/>
          <w:i w:val="false"/>
          <w:color w:val="000000"/>
          <w:sz w:val="28"/>
        </w:rPr>
        <w:t>қосымшада</w:t>
      </w:r>
      <w:r>
        <w:rPr>
          <w:rFonts w:ascii="Times New Roman"/>
          <w:b w:val="false"/>
          <w:i w:val="false"/>
          <w:color w:val="000000"/>
          <w:sz w:val="28"/>
        </w:rPr>
        <w:t xml:space="preserve"> көрсетілген.</w:t>
      </w:r>
    </w:p>
    <w:bookmarkEnd w:id="1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w:t>
            </w:r>
            <w:r>
              <w:br/>
            </w:r>
            <w:r>
              <w:rPr>
                <w:rFonts w:ascii="Times New Roman"/>
                <w:b w:val="false"/>
                <w:i w:val="false"/>
                <w:color w:val="000000"/>
                <w:sz w:val="20"/>
              </w:rPr>
              <w:t>балалардың мүлкіне иелік</w:t>
            </w:r>
            <w:r>
              <w:br/>
            </w:r>
            <w:r>
              <w:rPr>
                <w:rFonts w:ascii="Times New Roman"/>
                <w:b w:val="false"/>
                <w:i w:val="false"/>
                <w:color w:val="000000"/>
                <w:sz w:val="20"/>
              </w:rPr>
              <w:t>ету және кәмелетке толмаған</w:t>
            </w:r>
            <w:r>
              <w:br/>
            </w:r>
            <w:r>
              <w:rPr>
                <w:rFonts w:ascii="Times New Roman"/>
                <w:b w:val="false"/>
                <w:i w:val="false"/>
                <w:color w:val="000000"/>
                <w:sz w:val="20"/>
              </w:rPr>
              <w:t>балаларға мұра ресімдеу</w:t>
            </w:r>
            <w:r>
              <w:br/>
            </w:r>
            <w:r>
              <w:rPr>
                <w:rFonts w:ascii="Times New Roman"/>
                <w:b w:val="false"/>
                <w:i w:val="false"/>
                <w:color w:val="000000"/>
                <w:sz w:val="20"/>
              </w:rPr>
              <w:t>үшін анықтамалар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bookmarkStart w:name="z124" w:id="108"/>
    <w:p>
      <w:pPr>
        <w:spacing w:after="0"/>
        <w:ind w:left="0"/>
        <w:jc w:val="left"/>
      </w:pPr>
      <w:r>
        <w:rPr>
          <w:rFonts w:ascii="Times New Roman"/>
          <w:b/>
          <w:i w:val="false"/>
          <w:color w:val="000000"/>
        </w:rPr>
        <w:t xml:space="preserve"> Портал арқылы мемлекеттік қызметті көрсету кезіндегі функционалдық өзара іс-қимыл диаграммасы</w:t>
      </w:r>
    </w:p>
    <w:bookmarkEnd w:id="108"/>
    <w:bookmarkStart w:name="z125" w:id="109"/>
    <w:p>
      <w:pPr>
        <w:spacing w:after="0"/>
        <w:ind w:left="0"/>
        <w:jc w:val="both"/>
      </w:pPr>
      <w:r>
        <w:rPr>
          <w:rFonts w:ascii="Times New Roman"/>
          <w:b w:val="false"/>
          <w:i w:val="false"/>
          <w:color w:val="000000"/>
          <w:sz w:val="28"/>
        </w:rPr>
        <w:t xml:space="preserve">
      </w:t>
      </w:r>
    </w:p>
    <w:bookmarkEnd w:id="109"/>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6" w:id="110"/>
    <w:p>
      <w:pPr>
        <w:spacing w:after="0"/>
        <w:ind w:left="0"/>
        <w:jc w:val="left"/>
      </w:pPr>
      <w:r>
        <w:rPr>
          <w:rFonts w:ascii="Times New Roman"/>
          <w:b/>
          <w:i w:val="false"/>
          <w:color w:val="000000"/>
        </w:rPr>
        <w:t xml:space="preserve"> Шартты белгілер мен қысқартулар:</w:t>
      </w:r>
    </w:p>
    <w:bookmarkEnd w:id="110"/>
    <w:bookmarkStart w:name="z127"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78105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Әкімдіктің </w:t>
            </w:r>
            <w:r>
              <w:br/>
            </w:r>
            <w:r>
              <w:rPr>
                <w:rFonts w:ascii="Times New Roman"/>
                <w:b w:val="false"/>
                <w:i w:val="false"/>
                <w:color w:val="000000"/>
                <w:sz w:val="20"/>
              </w:rPr>
              <w:t>2019 жылғы 26 шілдедегі</w:t>
            </w:r>
            <w:r>
              <w:br/>
            </w:r>
            <w:r>
              <w:rPr>
                <w:rFonts w:ascii="Times New Roman"/>
                <w:b w:val="false"/>
                <w:i w:val="false"/>
                <w:color w:val="000000"/>
                <w:sz w:val="20"/>
              </w:rPr>
              <w:t>№ 302 қаулысына</w:t>
            </w:r>
            <w:r>
              <w:br/>
            </w:r>
            <w:r>
              <w:rPr>
                <w:rFonts w:ascii="Times New Roman"/>
                <w:b w:val="false"/>
                <w:i w:val="false"/>
                <w:color w:val="000000"/>
                <w:sz w:val="20"/>
              </w:rPr>
              <w:t>4-қосымша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Әкімдіктің </w:t>
            </w:r>
            <w:r>
              <w:br/>
            </w:r>
            <w:r>
              <w:rPr>
                <w:rFonts w:ascii="Times New Roman"/>
                <w:b w:val="false"/>
                <w:i w:val="false"/>
                <w:color w:val="000000"/>
                <w:sz w:val="20"/>
              </w:rPr>
              <w:t xml:space="preserve">2016 жылғы 21 маусымдағы </w:t>
            </w:r>
            <w:r>
              <w:br/>
            </w:r>
            <w:r>
              <w:rPr>
                <w:rFonts w:ascii="Times New Roman"/>
                <w:b w:val="false"/>
                <w:i w:val="false"/>
                <w:color w:val="000000"/>
                <w:sz w:val="20"/>
              </w:rPr>
              <w:t xml:space="preserve">№ 284 қаулысына </w:t>
            </w:r>
            <w:r>
              <w:br/>
            </w:r>
            <w:r>
              <w:rPr>
                <w:rFonts w:ascii="Times New Roman"/>
                <w:b w:val="false"/>
                <w:i w:val="false"/>
                <w:color w:val="000000"/>
                <w:sz w:val="20"/>
              </w:rPr>
              <w:t>5-қосымша</w:t>
            </w:r>
          </w:p>
        </w:tc>
      </w:tr>
    </w:tbl>
    <w:bookmarkStart w:name="z130" w:id="112"/>
    <w:p>
      <w:pPr>
        <w:spacing w:after="0"/>
        <w:ind w:left="0"/>
        <w:jc w:val="left"/>
      </w:pPr>
      <w:r>
        <w:rPr>
          <w:rFonts w:ascii="Times New Roman"/>
          <w:b/>
          <w:i w:val="false"/>
          <w:color w:val="000000"/>
        </w:rPr>
        <w:t xml:space="preserve"> "Қамқоршыларға немесе қорғаншыларға жетім баланы (жетім балаларды) және ата-анасының қамқорлығынсыз қалған баланы (балаларды) асырап-бағуға жәрдемақы төлеуді тағайындау" мемлекеттік көрсетілетін қызмет регламенті</w:t>
      </w:r>
    </w:p>
    <w:bookmarkEnd w:id="112"/>
    <w:bookmarkStart w:name="z131" w:id="113"/>
    <w:p>
      <w:pPr>
        <w:spacing w:after="0"/>
        <w:ind w:left="0"/>
        <w:jc w:val="left"/>
      </w:pPr>
      <w:r>
        <w:rPr>
          <w:rFonts w:ascii="Times New Roman"/>
          <w:b/>
          <w:i w:val="false"/>
          <w:color w:val="000000"/>
        </w:rPr>
        <w:t xml:space="preserve"> 1. Жалпы ережелер</w:t>
      </w:r>
    </w:p>
    <w:bookmarkEnd w:id="113"/>
    <w:bookmarkStart w:name="z132" w:id="114"/>
    <w:p>
      <w:pPr>
        <w:spacing w:after="0"/>
        <w:ind w:left="0"/>
        <w:jc w:val="both"/>
      </w:pPr>
      <w:r>
        <w:rPr>
          <w:rFonts w:ascii="Times New Roman"/>
          <w:b w:val="false"/>
          <w:i w:val="false"/>
          <w:color w:val="000000"/>
          <w:sz w:val="28"/>
        </w:rPr>
        <w:t>
      1.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қызметін (бұдан әрі – мемлекеттік көрсетілетін қызмет) аудандардың және облыстық маңызы бар қалалардың жергілікті атқарушы органдары (аудандар және облыстық маңызы барқалалар әкімдіктерінің білім бөлімдері) (бұдан әрі – көрсетілетін қызметті беруші) көрсетеді.</w:t>
      </w:r>
    </w:p>
    <w:bookmarkEnd w:id="114"/>
    <w:bookmarkStart w:name="z133" w:id="115"/>
    <w:p>
      <w:pPr>
        <w:spacing w:after="0"/>
        <w:ind w:left="0"/>
        <w:jc w:val="both"/>
      </w:pPr>
      <w:r>
        <w:rPr>
          <w:rFonts w:ascii="Times New Roman"/>
          <w:b w:val="false"/>
          <w:i w:val="false"/>
          <w:color w:val="000000"/>
          <w:sz w:val="28"/>
        </w:rPr>
        <w:t>
      Өтiнiштi қабылдау және мемлекеттiк қызмет көрсетудің нәтижесiн беру:</w:t>
      </w:r>
    </w:p>
    <w:bookmarkEnd w:id="115"/>
    <w:bookmarkStart w:name="z134" w:id="116"/>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Қостанай облысы бойынша филиалы және оның қалалар мен аудандардағы бөлімдері (бұдан әрі – Мемлекеттік корпорация);</w:t>
      </w:r>
    </w:p>
    <w:bookmarkEnd w:id="116"/>
    <w:bookmarkStart w:name="z135" w:id="117"/>
    <w:p>
      <w:pPr>
        <w:spacing w:after="0"/>
        <w:ind w:left="0"/>
        <w:jc w:val="both"/>
      </w:pPr>
      <w:r>
        <w:rPr>
          <w:rFonts w:ascii="Times New Roman"/>
          <w:b w:val="false"/>
          <w:i w:val="false"/>
          <w:color w:val="000000"/>
          <w:sz w:val="28"/>
        </w:rPr>
        <w:t>
      2) "электрондық үкіметтің" www.еgоv.kz веб-порталы (бұдан әрі – Портал) арқылы жүзеге асырылады.</w:t>
      </w:r>
    </w:p>
    <w:bookmarkEnd w:id="117"/>
    <w:bookmarkStart w:name="z136" w:id="118"/>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 және (немесе) қағаз жүзінде.</w:t>
      </w:r>
    </w:p>
    <w:bookmarkEnd w:id="118"/>
    <w:bookmarkStart w:name="z137" w:id="119"/>
    <w:p>
      <w:pPr>
        <w:spacing w:after="0"/>
        <w:ind w:left="0"/>
        <w:jc w:val="both"/>
      </w:pPr>
      <w:r>
        <w:rPr>
          <w:rFonts w:ascii="Times New Roman"/>
          <w:b w:val="false"/>
          <w:i w:val="false"/>
          <w:color w:val="000000"/>
          <w:sz w:val="28"/>
        </w:rPr>
        <w:t xml:space="preserve">
      3. Мемлекеттік қызмет көрсетудің нәтижесі – Қазақстан Республикасы Білім және ғылым министрінің 2015 жылғы 13 сәуірдегі </w:t>
      </w:r>
      <w:r>
        <w:rPr>
          <w:rFonts w:ascii="Times New Roman"/>
          <w:b w:val="false"/>
          <w:i w:val="false"/>
          <w:color w:val="000000"/>
          <w:sz w:val="28"/>
        </w:rPr>
        <w:t>№ 198</w:t>
      </w:r>
      <w:r>
        <w:rPr>
          <w:rFonts w:ascii="Times New Roman"/>
          <w:b w:val="false"/>
          <w:i w:val="false"/>
          <w:color w:val="000000"/>
          <w:sz w:val="28"/>
        </w:rPr>
        <w:t xml:space="preserve">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болып тіркелген) бекітілген "Қамқоршыларға немесе қорғаншыларға жетім баланы (жетім балаларды) және ата-анасының қамқорлығынсыз қалған баланы (балаларды) асырап-бағуға жәрдемақы төлеуді тағайындау" мемлекеттік көрсетілетін қызмет Стандартына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қорғаншыларға немесе қамқоршыларға жетім баланы (жетім балаларды) және ата-анасының қамқорлығынсыз қалған баланы (балаларды) асырап-бағуға жәрдемақы тағайындау туралы шешім не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119"/>
    <w:bookmarkStart w:name="z138" w:id="120"/>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 түрінде.</w:t>
      </w:r>
    </w:p>
    <w:bookmarkEnd w:id="120"/>
    <w:bookmarkStart w:name="z139" w:id="121"/>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121"/>
    <w:bookmarkStart w:name="z140" w:id="122"/>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122"/>
    <w:bookmarkStart w:name="z141" w:id="123"/>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123"/>
    <w:bookmarkStart w:name="z142" w:id="124"/>
    <w:p>
      <w:pPr>
        <w:spacing w:after="0"/>
        <w:ind w:left="0"/>
        <w:jc w:val="both"/>
      </w:pPr>
      <w:r>
        <w:rPr>
          <w:rFonts w:ascii="Times New Roman"/>
          <w:b w:val="false"/>
          <w:i w:val="false"/>
          <w:color w:val="000000"/>
          <w:sz w:val="28"/>
        </w:rPr>
        <w:t>
      4. Мемлекеттік қызмет көрсетілетін қызметті берушінің құрылымдық бөлімшелері (қызметкерлері) арқылы көрсетілмейді.</w:t>
      </w:r>
    </w:p>
    <w:bookmarkEnd w:id="124"/>
    <w:bookmarkStart w:name="z143" w:id="125"/>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End w:id="125"/>
    <w:bookmarkStart w:name="z144" w:id="126"/>
    <w:p>
      <w:pPr>
        <w:spacing w:after="0"/>
        <w:ind w:left="0"/>
        <w:jc w:val="both"/>
      </w:pPr>
      <w:r>
        <w:rPr>
          <w:rFonts w:ascii="Times New Roman"/>
          <w:b w:val="false"/>
          <w:i w:val="false"/>
          <w:color w:val="000000"/>
          <w:sz w:val="28"/>
        </w:rPr>
        <w:t>
      5. Мемлекеттік қызмет көрсетілетін қызметті берушінің құрылымдық бөлімшелері (қызметкерлері) арқылы көрсетілмейді.</w:t>
      </w:r>
    </w:p>
    <w:bookmarkEnd w:id="126"/>
    <w:bookmarkStart w:name="z145" w:id="127"/>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27"/>
    <w:bookmarkStart w:name="z146" w:id="128"/>
    <w:p>
      <w:pPr>
        <w:spacing w:after="0"/>
        <w:ind w:left="0"/>
        <w:jc w:val="both"/>
      </w:pPr>
      <w:r>
        <w:rPr>
          <w:rFonts w:ascii="Times New Roman"/>
          <w:b w:val="false"/>
          <w:i w:val="false"/>
          <w:color w:val="000000"/>
          <w:sz w:val="28"/>
        </w:rPr>
        <w:t>
      6. Мемлекеттік корпорацияға жүгіну тәртібін сипаттау, көрсетілетін қызметті берушінің сұранысын өңдеу ұзақтығы:</w:t>
      </w:r>
    </w:p>
    <w:bookmarkEnd w:id="128"/>
    <w:bookmarkStart w:name="z147" w:id="129"/>
    <w:p>
      <w:pPr>
        <w:spacing w:after="0"/>
        <w:ind w:left="0"/>
        <w:jc w:val="both"/>
      </w:pPr>
      <w:r>
        <w:rPr>
          <w:rFonts w:ascii="Times New Roman"/>
          <w:b w:val="false"/>
          <w:i w:val="false"/>
          <w:color w:val="000000"/>
          <w:sz w:val="28"/>
        </w:rPr>
        <w:t xml:space="preserve">
      1) көрсетілетін қызметті алушы мемлекеттік көрсетілетін қызметті алу үшін Мемлекеттік корпорацияға жүгінеді, Мемлекеттік корпорацияның қызметкері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(бұдан әрі – құжаттар топтамасы) құжаттар топтамасының толықтығын тексереді, 3 (үш) минут.</w:t>
      </w:r>
    </w:p>
    <w:bookmarkEnd w:id="129"/>
    <w:bookmarkStart w:name="z148" w:id="130"/>
    <w:p>
      <w:pPr>
        <w:spacing w:after="0"/>
        <w:ind w:left="0"/>
        <w:jc w:val="both"/>
      </w:pPr>
      <w:r>
        <w:rPr>
          <w:rFonts w:ascii="Times New Roman"/>
          <w:b w:val="false"/>
          <w:i w:val="false"/>
          <w:color w:val="000000"/>
          <w:sz w:val="28"/>
        </w:rPr>
        <w:t xml:space="preserve">
      Көрсетілетін қызметті алушы құжаттардың топтамасын толық ұсынбаған және (немесе) қолданылу мерзімі өтіп кеткен құжаттарды ұсынған жағдайларда, Мемлекеттік корпорацияның қызметкері өтінішті қабылдаудан бас тартады және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 2 (екі) минут.</w:t>
      </w:r>
    </w:p>
    <w:bookmarkEnd w:id="130"/>
    <w:bookmarkStart w:name="z149" w:id="131"/>
    <w:p>
      <w:pPr>
        <w:spacing w:after="0"/>
        <w:ind w:left="0"/>
        <w:jc w:val="both"/>
      </w:pPr>
      <w:r>
        <w:rPr>
          <w:rFonts w:ascii="Times New Roman"/>
          <w:b w:val="false"/>
          <w:i w:val="false"/>
          <w:color w:val="000000"/>
          <w:sz w:val="28"/>
        </w:rPr>
        <w:t>
      Құжаттар топтамасы толық ұсынылған кезде, Мемлекеттік корпорация қызметкері оны тіркейді, егер Қазақстан Республикасының заңдарында өзгеше көзделмесе, заңмен қорғалатын құпияны қамтитын ақпараттық жүйелердегі мәліметтерді пайдалануға көрсетілетін қызметті алушының жазбаша келісімін алады және көрсетілетін қызметті алушыға тиісті құжаттардың қабылданғаны туралы қолхат береді, 5 (бес) минут;</w:t>
      </w:r>
    </w:p>
    <w:bookmarkEnd w:id="131"/>
    <w:bookmarkStart w:name="z150" w:id="132"/>
    <w:p>
      <w:pPr>
        <w:spacing w:after="0"/>
        <w:ind w:left="0"/>
        <w:jc w:val="both"/>
      </w:pPr>
      <w:r>
        <w:rPr>
          <w:rFonts w:ascii="Times New Roman"/>
          <w:b w:val="false"/>
          <w:i w:val="false"/>
          <w:color w:val="000000"/>
          <w:sz w:val="28"/>
        </w:rPr>
        <w:t>
      2) Мемлекеттік корпорация қызметкері құжаттар топтамасын дайындайды және оны курьерлік немесе осыған өкілетті өзге де байланыс арқылы көрсетілетін қызметті берушіге жібереді, 1 (бір) күн.</w:t>
      </w:r>
    </w:p>
    <w:bookmarkEnd w:id="132"/>
    <w:bookmarkStart w:name="z151" w:id="133"/>
    <w:p>
      <w:pPr>
        <w:spacing w:after="0"/>
        <w:ind w:left="0"/>
        <w:jc w:val="both"/>
      </w:pPr>
      <w:r>
        <w:rPr>
          <w:rFonts w:ascii="Times New Roman"/>
          <w:b w:val="false"/>
          <w:i w:val="false"/>
          <w:color w:val="000000"/>
          <w:sz w:val="28"/>
        </w:rPr>
        <w:t>
      Қабылдау күнi мемлекеттiк қызмет көрсету мерзiмiне кiрмейдi;</w:t>
      </w:r>
    </w:p>
    <w:bookmarkEnd w:id="133"/>
    <w:bookmarkStart w:name="z152" w:id="134"/>
    <w:p>
      <w:pPr>
        <w:spacing w:after="0"/>
        <w:ind w:left="0"/>
        <w:jc w:val="both"/>
      </w:pPr>
      <w:r>
        <w:rPr>
          <w:rFonts w:ascii="Times New Roman"/>
          <w:b w:val="false"/>
          <w:i w:val="false"/>
          <w:color w:val="000000"/>
          <w:sz w:val="28"/>
        </w:rPr>
        <w:t>
      3) көрсетілетін қызметті беруші мемлекеттік қызметті көрсету нәтижесін дайындайды және Мемлекеттік корпорацияға жібереді, 1 (бір) жұмыс күні;</w:t>
      </w:r>
    </w:p>
    <w:bookmarkEnd w:id="134"/>
    <w:bookmarkStart w:name="z153" w:id="135"/>
    <w:p>
      <w:pPr>
        <w:spacing w:after="0"/>
        <w:ind w:left="0"/>
        <w:jc w:val="both"/>
      </w:pPr>
      <w:r>
        <w:rPr>
          <w:rFonts w:ascii="Times New Roman"/>
          <w:b w:val="false"/>
          <w:i w:val="false"/>
          <w:color w:val="000000"/>
          <w:sz w:val="28"/>
        </w:rPr>
        <w:t>
      4) Мемлекеттік корпорация қызметкері жеке куәлігін (не нотариалды расталған сенімхат бойынша оның өкілінің) көрсеткен жағдайда, құжаттар топтамасын қабылдау туралы қолхатта көрсетілген мерзімде көрсетілетін қызметті берушіге мемлекеттік қызметті көрсету нәтижесін береді, 5 (бес) минут.</w:t>
      </w:r>
    </w:p>
    <w:bookmarkEnd w:id="135"/>
    <w:bookmarkStart w:name="z154" w:id="136"/>
    <w:p>
      <w:pPr>
        <w:spacing w:after="0"/>
        <w:ind w:left="0"/>
        <w:jc w:val="both"/>
      </w:pPr>
      <w:r>
        <w:rPr>
          <w:rFonts w:ascii="Times New Roman"/>
          <w:b w:val="false"/>
          <w:i w:val="false"/>
          <w:color w:val="000000"/>
          <w:sz w:val="28"/>
        </w:rPr>
        <w:t>
      7.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136"/>
    <w:bookmarkStart w:name="z155" w:id="137"/>
    <w:p>
      <w:pPr>
        <w:spacing w:after="0"/>
        <w:ind w:left="0"/>
        <w:jc w:val="both"/>
      </w:pPr>
      <w:r>
        <w:rPr>
          <w:rFonts w:ascii="Times New Roman"/>
          <w:b w:val="false"/>
          <w:i w:val="false"/>
          <w:color w:val="000000"/>
          <w:sz w:val="28"/>
        </w:rPr>
        <w:t>
      1) көрсетілетін қызметті алушы Порталда тіркелуді, авторизациялауды жеке сәйкестендіру нөмірі, ЭЦҚ арқылы жүзеге асырады;</w:t>
      </w:r>
    </w:p>
    <w:bookmarkEnd w:id="137"/>
    <w:bookmarkStart w:name="z156" w:id="138"/>
    <w:p>
      <w:pPr>
        <w:spacing w:after="0"/>
        <w:ind w:left="0"/>
        <w:jc w:val="both"/>
      </w:pPr>
      <w:r>
        <w:rPr>
          <w:rFonts w:ascii="Times New Roman"/>
          <w:b w:val="false"/>
          <w:i w:val="false"/>
          <w:color w:val="000000"/>
          <w:sz w:val="28"/>
        </w:rPr>
        <w:t>
      2) көрсетілетін қызметті алушы электрондық мемлекеттік қызметті таңдауды, электрондық сұрау салу жолдарын толтыруды және құжаттарды бекітуді жүргізеді;</w:t>
      </w:r>
    </w:p>
    <w:bookmarkEnd w:id="138"/>
    <w:bookmarkStart w:name="z157" w:id="139"/>
    <w:p>
      <w:pPr>
        <w:spacing w:after="0"/>
        <w:ind w:left="0"/>
        <w:jc w:val="both"/>
      </w:pPr>
      <w:r>
        <w:rPr>
          <w:rFonts w:ascii="Times New Roman"/>
          <w:b w:val="false"/>
          <w:i w:val="false"/>
          <w:color w:val="000000"/>
          <w:sz w:val="28"/>
        </w:rPr>
        <w:t>
      3) электрондық мемлекеттік қызмет көрсету үшін электрондық сұрау салуға көрсетілетін қызметті алушы ЭЦҚ-сы арқылы куәландыру жүргізеді;</w:t>
      </w:r>
    </w:p>
    <w:bookmarkEnd w:id="139"/>
    <w:bookmarkStart w:name="z158" w:id="140"/>
    <w:p>
      <w:pPr>
        <w:spacing w:after="0"/>
        <w:ind w:left="0"/>
        <w:jc w:val="both"/>
      </w:pPr>
      <w:r>
        <w:rPr>
          <w:rFonts w:ascii="Times New Roman"/>
          <w:b w:val="false"/>
          <w:i w:val="false"/>
          <w:color w:val="000000"/>
          <w:sz w:val="28"/>
        </w:rPr>
        <w:t>
      4) көрсетілетін қызметті беруші көрсетілетін қызметті алушының электрондық сұрау салуын өңдеуді (тексеруді, тіркеуді) жүзеге асырады;</w:t>
      </w:r>
    </w:p>
    <w:bookmarkEnd w:id="140"/>
    <w:bookmarkStart w:name="z159" w:id="141"/>
    <w:p>
      <w:pPr>
        <w:spacing w:after="0"/>
        <w:ind w:left="0"/>
        <w:jc w:val="both"/>
      </w:pPr>
      <w:r>
        <w:rPr>
          <w:rFonts w:ascii="Times New Roman"/>
          <w:b w:val="false"/>
          <w:i w:val="false"/>
          <w:color w:val="000000"/>
          <w:sz w:val="28"/>
        </w:rPr>
        <w:t>
      5) Порталдағы көрсетілетін қызметті алушы "жеке кабинетінде" электрондық сұрау салу мәртебесі мен мемлекеттік қызмет көрсету мерзімі туралы хабарламаны көрсетілетін қызметті берушіден алады;</w:t>
      </w:r>
    </w:p>
    <w:bookmarkEnd w:id="141"/>
    <w:bookmarkStart w:name="z160" w:id="142"/>
    <w:p>
      <w:pPr>
        <w:spacing w:after="0"/>
        <w:ind w:left="0"/>
        <w:jc w:val="both"/>
      </w:pPr>
      <w:r>
        <w:rPr>
          <w:rFonts w:ascii="Times New Roman"/>
          <w:b w:val="false"/>
          <w:i w:val="false"/>
          <w:color w:val="000000"/>
          <w:sz w:val="28"/>
        </w:rPr>
        <w:t xml:space="preserve">
      6) көрсетілетін қызметті беруші Стандарттың </w:t>
      </w:r>
      <w:r>
        <w:rPr>
          <w:rFonts w:ascii="Times New Roman"/>
          <w:b w:val="false"/>
          <w:i w:val="false"/>
          <w:color w:val="000000"/>
          <w:sz w:val="28"/>
        </w:rPr>
        <w:t>4-тармағына</w:t>
      </w:r>
      <w:r>
        <w:rPr>
          <w:rFonts w:ascii="Times New Roman"/>
          <w:b w:val="false"/>
          <w:i w:val="false"/>
          <w:color w:val="000000"/>
          <w:sz w:val="28"/>
        </w:rPr>
        <w:t xml:space="preserve"> сәйкес мерзімде мемлекеттік қызмет көрсету нәтижесін көрсетілетін қызметті алушының "жеке кабинетіне" ЭЦҚ-сы қойылған электрондық құжат нысанында жолдайды;</w:t>
      </w:r>
    </w:p>
    <w:bookmarkEnd w:id="142"/>
    <w:bookmarkStart w:name="z161" w:id="143"/>
    <w:p>
      <w:pPr>
        <w:spacing w:after="0"/>
        <w:ind w:left="0"/>
        <w:jc w:val="both"/>
      </w:pPr>
      <w:r>
        <w:rPr>
          <w:rFonts w:ascii="Times New Roman"/>
          <w:b w:val="false"/>
          <w:i w:val="false"/>
          <w:color w:val="000000"/>
          <w:sz w:val="28"/>
        </w:rPr>
        <w:t>
      7) көрсетілетін қызметті алушы мемлекеттік қызмет көрсету нәтижесін көрсетілетін қызметті алушының "жеке кабинетінде" Портал арқылы алады.</w:t>
      </w:r>
    </w:p>
    <w:bookmarkEnd w:id="143"/>
    <w:bookmarkStart w:name="z162" w:id="144"/>
    <w:p>
      <w:pPr>
        <w:spacing w:after="0"/>
        <w:ind w:left="0"/>
        <w:jc w:val="both"/>
      </w:pPr>
      <w:r>
        <w:rPr>
          <w:rFonts w:ascii="Times New Roman"/>
          <w:b w:val="false"/>
          <w:i w:val="false"/>
          <w:color w:val="000000"/>
          <w:sz w:val="28"/>
        </w:rPr>
        <w:t xml:space="preserve">
      Ақпараттық жүйелердің функционалдық өзара іс-қимыл диаграммасы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w:t>
      </w:r>
    </w:p>
    <w:bookmarkEnd w:id="144"/>
    <w:bookmarkStart w:name="z163" w:id="145"/>
    <w:p>
      <w:pPr>
        <w:spacing w:after="0"/>
        <w:ind w:left="0"/>
        <w:jc w:val="both"/>
      </w:pPr>
      <w:r>
        <w:rPr>
          <w:rFonts w:ascii="Times New Roman"/>
          <w:b w:val="false"/>
          <w:i w:val="false"/>
          <w:color w:val="000000"/>
          <w:sz w:val="28"/>
        </w:rPr>
        <w:t xml:space="preserve">
      8.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көрсетілетін қызметті берушілермен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1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w:t>
            </w:r>
            <w:r>
              <w:br/>
            </w:r>
            <w:r>
              <w:rPr>
                <w:rFonts w:ascii="Times New Roman"/>
                <w:b w:val="false"/>
                <w:i w:val="false"/>
                <w:color w:val="000000"/>
                <w:sz w:val="20"/>
              </w:rPr>
              <w:t>қорғаншыларға жетім</w:t>
            </w:r>
            <w:r>
              <w:br/>
            </w:r>
            <w:r>
              <w:rPr>
                <w:rFonts w:ascii="Times New Roman"/>
                <w:b w:val="false"/>
                <w:i w:val="false"/>
                <w:color w:val="000000"/>
                <w:sz w:val="20"/>
              </w:rPr>
              <w:t>баланы (жетім балаларды)</w:t>
            </w:r>
            <w:r>
              <w:br/>
            </w:r>
            <w:r>
              <w:rPr>
                <w:rFonts w:ascii="Times New Roman"/>
                <w:b w:val="false"/>
                <w:i w:val="false"/>
                <w:color w:val="000000"/>
                <w:sz w:val="20"/>
              </w:rPr>
              <w:t>және ата-анасының</w:t>
            </w:r>
            <w:r>
              <w:br/>
            </w:r>
            <w:r>
              <w:rPr>
                <w:rFonts w:ascii="Times New Roman"/>
                <w:b w:val="false"/>
                <w:i w:val="false"/>
                <w:color w:val="000000"/>
                <w:sz w:val="20"/>
              </w:rPr>
              <w:t>қамқорлығынсыз қалған</w:t>
            </w:r>
            <w:r>
              <w:br/>
            </w:r>
            <w:r>
              <w:rPr>
                <w:rFonts w:ascii="Times New Roman"/>
                <w:b w:val="false"/>
                <w:i w:val="false"/>
                <w:color w:val="000000"/>
                <w:sz w:val="20"/>
              </w:rPr>
              <w:t>баланы (балаларды)</w:t>
            </w:r>
            <w:r>
              <w:br/>
            </w:r>
            <w:r>
              <w:rPr>
                <w:rFonts w:ascii="Times New Roman"/>
                <w:b w:val="false"/>
                <w:i w:val="false"/>
                <w:color w:val="000000"/>
                <w:sz w:val="20"/>
              </w:rPr>
              <w:t>асырап-бағуға жәрдемақы</w:t>
            </w:r>
            <w:r>
              <w:br/>
            </w:r>
            <w:r>
              <w:rPr>
                <w:rFonts w:ascii="Times New Roman"/>
                <w:b w:val="false"/>
                <w:i w:val="false"/>
                <w:color w:val="000000"/>
                <w:sz w:val="20"/>
              </w:rPr>
              <w:t>төлеуді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165" w:id="146"/>
    <w:p>
      <w:pPr>
        <w:spacing w:after="0"/>
        <w:ind w:left="0"/>
        <w:jc w:val="left"/>
      </w:pPr>
      <w:r>
        <w:rPr>
          <w:rFonts w:ascii="Times New Roman"/>
          <w:b/>
          <w:i w:val="false"/>
          <w:color w:val="000000"/>
        </w:rPr>
        <w:t xml:space="preserve"> Портал арқылы мемлекеттік қызметті көрсету кезіндегі функционалдық өзара іс-қимыл диаграммасы</w:t>
      </w:r>
    </w:p>
    <w:bookmarkEnd w:id="146"/>
    <w:bookmarkStart w:name="z166" w:id="147"/>
    <w:p>
      <w:pPr>
        <w:spacing w:after="0"/>
        <w:ind w:left="0"/>
        <w:jc w:val="both"/>
      </w:pPr>
      <w:r>
        <w:rPr>
          <w:rFonts w:ascii="Times New Roman"/>
          <w:b w:val="false"/>
          <w:i w:val="false"/>
          <w:color w:val="000000"/>
          <w:sz w:val="28"/>
        </w:rPr>
        <w:t xml:space="preserve">
      </w:t>
      </w:r>
    </w:p>
    <w:bookmarkEnd w:id="147"/>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7" w:id="148"/>
    <w:p>
      <w:pPr>
        <w:spacing w:after="0"/>
        <w:ind w:left="0"/>
        <w:jc w:val="left"/>
      </w:pPr>
      <w:r>
        <w:rPr>
          <w:rFonts w:ascii="Times New Roman"/>
          <w:b/>
          <w:i w:val="false"/>
          <w:color w:val="000000"/>
        </w:rPr>
        <w:t xml:space="preserve"> Шартты белгілер мен қысқартулар:</w:t>
      </w:r>
    </w:p>
    <w:bookmarkEnd w:id="148"/>
    <w:bookmarkStart w:name="z168" w:id="149"/>
    <w:p>
      <w:pPr>
        <w:spacing w:after="0"/>
        <w:ind w:left="0"/>
        <w:jc w:val="both"/>
      </w:pPr>
      <w:r>
        <w:rPr>
          <w:rFonts w:ascii="Times New Roman"/>
          <w:b w:val="false"/>
          <w:i w:val="false"/>
          <w:color w:val="000000"/>
          <w:sz w:val="28"/>
        </w:rPr>
        <w:t xml:space="preserve">
      </w:t>
      </w:r>
    </w:p>
    <w:bookmarkEnd w:id="149"/>
    <w:p>
      <w:pPr>
        <w:spacing w:after="0"/>
        <w:ind w:left="0"/>
        <w:jc w:val="both"/>
      </w:pPr>
      <w:r>
        <w:drawing>
          <wp:inline distT="0" distB="0" distL="0" distR="0">
            <wp:extent cx="78105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w:t>
            </w:r>
            <w:r>
              <w:br/>
            </w:r>
            <w:r>
              <w:rPr>
                <w:rFonts w:ascii="Times New Roman"/>
                <w:b w:val="false"/>
                <w:i w:val="false"/>
                <w:color w:val="000000"/>
                <w:sz w:val="20"/>
              </w:rPr>
              <w:t>қорғаншыларға жетім</w:t>
            </w:r>
            <w:r>
              <w:br/>
            </w:r>
            <w:r>
              <w:rPr>
                <w:rFonts w:ascii="Times New Roman"/>
                <w:b w:val="false"/>
                <w:i w:val="false"/>
                <w:color w:val="000000"/>
                <w:sz w:val="20"/>
              </w:rPr>
              <w:t>баланы (жетім балаларды)</w:t>
            </w:r>
            <w:r>
              <w:br/>
            </w:r>
            <w:r>
              <w:rPr>
                <w:rFonts w:ascii="Times New Roman"/>
                <w:b w:val="false"/>
                <w:i w:val="false"/>
                <w:color w:val="000000"/>
                <w:sz w:val="20"/>
              </w:rPr>
              <w:t>және ата-анасының</w:t>
            </w:r>
            <w:r>
              <w:br/>
            </w:r>
            <w:r>
              <w:rPr>
                <w:rFonts w:ascii="Times New Roman"/>
                <w:b w:val="false"/>
                <w:i w:val="false"/>
                <w:color w:val="000000"/>
                <w:sz w:val="20"/>
              </w:rPr>
              <w:t>қамқорлығынсыз қалған</w:t>
            </w:r>
            <w:r>
              <w:br/>
            </w:r>
            <w:r>
              <w:rPr>
                <w:rFonts w:ascii="Times New Roman"/>
                <w:b w:val="false"/>
                <w:i w:val="false"/>
                <w:color w:val="000000"/>
                <w:sz w:val="20"/>
              </w:rPr>
              <w:t>баланы (балаларды)</w:t>
            </w:r>
            <w:r>
              <w:br/>
            </w:r>
            <w:r>
              <w:rPr>
                <w:rFonts w:ascii="Times New Roman"/>
                <w:b w:val="false"/>
                <w:i w:val="false"/>
                <w:color w:val="000000"/>
                <w:sz w:val="20"/>
              </w:rPr>
              <w:t>асырап-бағуға жәрдемақы</w:t>
            </w:r>
            <w:r>
              <w:br/>
            </w:r>
            <w:r>
              <w:rPr>
                <w:rFonts w:ascii="Times New Roman"/>
                <w:b w:val="false"/>
                <w:i w:val="false"/>
                <w:color w:val="000000"/>
                <w:sz w:val="20"/>
              </w:rPr>
              <w:t>төлеуді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70" w:id="150"/>
    <w:p>
      <w:pPr>
        <w:spacing w:after="0"/>
        <w:ind w:left="0"/>
        <w:jc w:val="left"/>
      </w:pPr>
      <w:r>
        <w:rPr>
          <w:rFonts w:ascii="Times New Roman"/>
          <w:b/>
          <w:i w:val="false"/>
          <w:color w:val="000000"/>
        </w:rPr>
        <w:t xml:space="preserve"> "Қамқоршыларға немесе қорғаншыларға жетім баланы (жетім балаларды) және ата-анасының қамқорлығынсыз қалған баланы (балаларды) асырап-бағуға жәрдемақы төлеуді тағайындау" мемлекеттік қызмет көрсетудің бизнес-процестерінің анықтамалығы</w:t>
      </w:r>
    </w:p>
    <w:bookmarkEnd w:id="150"/>
    <w:bookmarkStart w:name="z171" w:id="151"/>
    <w:p>
      <w:pPr>
        <w:spacing w:after="0"/>
        <w:ind w:left="0"/>
        <w:jc w:val="both"/>
      </w:pPr>
      <w:r>
        <w:rPr>
          <w:rFonts w:ascii="Times New Roman"/>
          <w:b w:val="false"/>
          <w:i w:val="false"/>
          <w:color w:val="000000"/>
          <w:sz w:val="28"/>
        </w:rPr>
        <w:t xml:space="preserve">
      </w:t>
      </w:r>
    </w:p>
    <w:bookmarkEnd w:id="151"/>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2" w:id="152"/>
    <w:p>
      <w:pPr>
        <w:spacing w:after="0"/>
        <w:ind w:left="0"/>
        <w:jc w:val="both"/>
      </w:pPr>
      <w:r>
        <w:rPr>
          <w:rFonts w:ascii="Times New Roman"/>
          <w:b w:val="false"/>
          <w:i w:val="false"/>
          <w:color w:val="000000"/>
          <w:sz w:val="28"/>
        </w:rPr>
        <w:t xml:space="preserve">
      </w:t>
      </w:r>
    </w:p>
    <w:bookmarkEnd w:id="152"/>
    <w:p>
      <w:pPr>
        <w:spacing w:after="0"/>
        <w:ind w:left="0"/>
        <w:jc w:val="both"/>
      </w:pPr>
      <w:r>
        <w:drawing>
          <wp:inline distT="0" distB="0" distL="0" distR="0">
            <wp:extent cx="78105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290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3" w:id="153"/>
    <w:p>
      <w:pPr>
        <w:spacing w:after="0"/>
        <w:ind w:left="0"/>
        <w:jc w:val="left"/>
      </w:pPr>
      <w:r>
        <w:rPr>
          <w:rFonts w:ascii="Times New Roman"/>
          <w:b/>
          <w:i w:val="false"/>
          <w:color w:val="000000"/>
        </w:rPr>
        <w:t xml:space="preserve"> Шартты белгілер:</w:t>
      </w:r>
    </w:p>
    <w:bookmarkEnd w:id="153"/>
    <w:bookmarkStart w:name="z174" w:id="154"/>
    <w:p>
      <w:pPr>
        <w:spacing w:after="0"/>
        <w:ind w:left="0"/>
        <w:jc w:val="both"/>
      </w:pPr>
      <w:r>
        <w:rPr>
          <w:rFonts w:ascii="Times New Roman"/>
          <w:b w:val="false"/>
          <w:i w:val="false"/>
          <w:color w:val="000000"/>
          <w:sz w:val="28"/>
        </w:rPr>
        <w:t xml:space="preserve">
      </w:t>
      </w:r>
    </w:p>
    <w:bookmarkEnd w:id="154"/>
    <w:p>
      <w:pPr>
        <w:spacing w:after="0"/>
        <w:ind w:left="0"/>
        <w:jc w:val="both"/>
      </w:pPr>
      <w:r>
        <w:drawing>
          <wp:inline distT="0" distB="0" distL="0" distR="0">
            <wp:extent cx="78105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73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Әкімдіктің </w:t>
            </w:r>
            <w:r>
              <w:br/>
            </w:r>
            <w:r>
              <w:rPr>
                <w:rFonts w:ascii="Times New Roman"/>
                <w:b w:val="false"/>
                <w:i w:val="false"/>
                <w:color w:val="000000"/>
                <w:sz w:val="20"/>
              </w:rPr>
              <w:t>2019 жылғы 26 шілдедегі</w:t>
            </w:r>
            <w:r>
              <w:br/>
            </w:r>
            <w:r>
              <w:rPr>
                <w:rFonts w:ascii="Times New Roman"/>
                <w:b w:val="false"/>
                <w:i w:val="false"/>
                <w:color w:val="000000"/>
                <w:sz w:val="20"/>
              </w:rPr>
              <w:t xml:space="preserve">№ 302 қаулысына </w:t>
            </w:r>
            <w:r>
              <w:br/>
            </w:r>
            <w:r>
              <w:rPr>
                <w:rFonts w:ascii="Times New Roman"/>
                <w:b w:val="false"/>
                <w:i w:val="false"/>
                <w:color w:val="000000"/>
                <w:sz w:val="20"/>
              </w:rPr>
              <w:t>5-қосымша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Әкімдіктің </w:t>
            </w:r>
            <w:r>
              <w:br/>
            </w:r>
            <w:r>
              <w:rPr>
                <w:rFonts w:ascii="Times New Roman"/>
                <w:b w:val="false"/>
                <w:i w:val="false"/>
                <w:color w:val="000000"/>
                <w:sz w:val="20"/>
              </w:rPr>
              <w:t xml:space="preserve">2016 жылғы 21 маусымдағы </w:t>
            </w:r>
            <w:r>
              <w:br/>
            </w:r>
            <w:r>
              <w:rPr>
                <w:rFonts w:ascii="Times New Roman"/>
                <w:b w:val="false"/>
                <w:i w:val="false"/>
                <w:color w:val="000000"/>
                <w:sz w:val="20"/>
              </w:rPr>
              <w:t xml:space="preserve">№ 284 қаулысына </w:t>
            </w:r>
            <w:r>
              <w:br/>
            </w:r>
            <w:r>
              <w:rPr>
                <w:rFonts w:ascii="Times New Roman"/>
                <w:b w:val="false"/>
                <w:i w:val="false"/>
                <w:color w:val="000000"/>
                <w:sz w:val="20"/>
              </w:rPr>
              <w:t>7-қосымша</w:t>
            </w:r>
          </w:p>
        </w:tc>
      </w:tr>
    </w:tbl>
    <w:bookmarkStart w:name="z177" w:id="155"/>
    <w:p>
      <w:pPr>
        <w:spacing w:after="0"/>
        <w:ind w:left="0"/>
        <w:jc w:val="left"/>
      </w:pPr>
      <w:r>
        <w:rPr>
          <w:rFonts w:ascii="Times New Roman"/>
          <w:b/>
          <w:i w:val="false"/>
          <w:color w:val="000000"/>
        </w:rPr>
        <w:t xml:space="preserve">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регламенті</w:t>
      </w:r>
    </w:p>
    <w:bookmarkEnd w:id="155"/>
    <w:bookmarkStart w:name="z178" w:id="156"/>
    <w:p>
      <w:pPr>
        <w:spacing w:after="0"/>
        <w:ind w:left="0"/>
        <w:jc w:val="left"/>
      </w:pPr>
      <w:r>
        <w:rPr>
          <w:rFonts w:ascii="Times New Roman"/>
          <w:b/>
          <w:i w:val="false"/>
          <w:color w:val="000000"/>
        </w:rPr>
        <w:t xml:space="preserve"> 1. Жалпы ережелер</w:t>
      </w:r>
    </w:p>
    <w:bookmarkEnd w:id="156"/>
    <w:bookmarkStart w:name="z179" w:id="157"/>
    <w:p>
      <w:pPr>
        <w:spacing w:after="0"/>
        <w:ind w:left="0"/>
        <w:jc w:val="both"/>
      </w:pPr>
      <w:r>
        <w:rPr>
          <w:rFonts w:ascii="Times New Roman"/>
          <w:b w:val="false"/>
          <w:i w:val="false"/>
          <w:color w:val="000000"/>
          <w:sz w:val="28"/>
        </w:rPr>
        <w:t>
      1. "Жетім баланы және (немесе) ата-анасының қамқорлығынсыз қалған баланы асырап алуға байланысты біржолғы ақшалай төлемді тағайындау" мемлекеттік қызметін (бұдан әрі – мемлекеттік көрсетілетін қызмет) аудандардың және облыстық маңызы бар қалалардың жергілікті атқарушы органдары (аудандардың және облыстық маңызы бар қалалардың білім бөлімдері) (бұдан әрі – көрсетілетін қызметті беруші) көрсетеді.</w:t>
      </w:r>
    </w:p>
    <w:bookmarkEnd w:id="157"/>
    <w:bookmarkStart w:name="z180" w:id="158"/>
    <w:p>
      <w:pPr>
        <w:spacing w:after="0"/>
        <w:ind w:left="0"/>
        <w:jc w:val="both"/>
      </w:pPr>
      <w:r>
        <w:rPr>
          <w:rFonts w:ascii="Times New Roman"/>
          <w:b w:val="false"/>
          <w:i w:val="false"/>
          <w:color w:val="000000"/>
          <w:sz w:val="28"/>
        </w:rPr>
        <w:t>
      Өтiнiштi қабылдау және мемлекеттiк қызмет көрсетудің нәтижесiн беру "электрондық үкіметтің" www.еgоv.kz веб-порталы (бұдан әрі – Портал) арқылы жүзеге асырылады.</w:t>
      </w:r>
    </w:p>
    <w:bookmarkEnd w:id="158"/>
    <w:bookmarkStart w:name="z181" w:id="159"/>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түрінде.</w:t>
      </w:r>
    </w:p>
    <w:bookmarkEnd w:id="159"/>
    <w:bookmarkStart w:name="z182" w:id="160"/>
    <w:p>
      <w:pPr>
        <w:spacing w:after="0"/>
        <w:ind w:left="0"/>
        <w:jc w:val="both"/>
      </w:pPr>
      <w:r>
        <w:rPr>
          <w:rFonts w:ascii="Times New Roman"/>
          <w:b w:val="false"/>
          <w:i w:val="false"/>
          <w:color w:val="000000"/>
          <w:sz w:val="28"/>
        </w:rPr>
        <w:t xml:space="preserve">
      3. Мемлекеттік қызмет көрсетудің нәтижесі – Қазақстан Республикасы Білім және ғылым министрінің 2015 жылғы 13 сәуірдегі </w:t>
      </w:r>
      <w:r>
        <w:rPr>
          <w:rFonts w:ascii="Times New Roman"/>
          <w:b w:val="false"/>
          <w:i w:val="false"/>
          <w:color w:val="000000"/>
          <w:sz w:val="28"/>
        </w:rPr>
        <w:t>№ 198</w:t>
      </w:r>
      <w:r>
        <w:rPr>
          <w:rFonts w:ascii="Times New Roman"/>
          <w:b w:val="false"/>
          <w:i w:val="false"/>
          <w:color w:val="000000"/>
          <w:sz w:val="28"/>
        </w:rPr>
        <w:t xml:space="preserve">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болып тіркелген) бекітілген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стандартына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жетім баланы және (немесе) ата-анасының қамқорлығынсыз қалған баланы асырап алуға байланысты біржолғы ақшалай төлемді тағайындау туралы шешім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160"/>
    <w:bookmarkStart w:name="z183" w:id="161"/>
    <w:p>
      <w:pPr>
        <w:spacing w:after="0"/>
        <w:ind w:left="0"/>
        <w:jc w:val="both"/>
      </w:pPr>
      <w:r>
        <w:rPr>
          <w:rFonts w:ascii="Times New Roman"/>
          <w:b w:val="false"/>
          <w:i w:val="false"/>
          <w:color w:val="000000"/>
          <w:sz w:val="28"/>
        </w:rPr>
        <w:t>
      Мемлекеттік қызмет көрсету нәтижесін ұсыну нысаны – электрондық түрінде.</w:t>
      </w:r>
    </w:p>
    <w:bookmarkEnd w:id="161"/>
    <w:bookmarkStart w:name="z184" w:id="162"/>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 және сақталады.</w:t>
      </w:r>
    </w:p>
    <w:bookmarkEnd w:id="162"/>
    <w:bookmarkStart w:name="z185" w:id="163"/>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163"/>
    <w:bookmarkStart w:name="z186" w:id="164"/>
    <w:p>
      <w:pPr>
        <w:spacing w:after="0"/>
        <w:ind w:left="0"/>
        <w:jc w:val="both"/>
      </w:pPr>
      <w:r>
        <w:rPr>
          <w:rFonts w:ascii="Times New Roman"/>
          <w:b w:val="false"/>
          <w:i w:val="false"/>
          <w:color w:val="000000"/>
          <w:sz w:val="28"/>
        </w:rPr>
        <w:t>
      4. Мемлекеттік қызмет көрсетілетін қызметті берушінің құрылымдық бөлімшелері (қызметкерлері) арқылы көрсетілмейді.</w:t>
      </w:r>
    </w:p>
    <w:bookmarkEnd w:id="164"/>
    <w:bookmarkStart w:name="z187" w:id="165"/>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End w:id="165"/>
    <w:bookmarkStart w:name="z188" w:id="166"/>
    <w:p>
      <w:pPr>
        <w:spacing w:after="0"/>
        <w:ind w:left="0"/>
        <w:jc w:val="both"/>
      </w:pPr>
      <w:r>
        <w:rPr>
          <w:rFonts w:ascii="Times New Roman"/>
          <w:b w:val="false"/>
          <w:i w:val="false"/>
          <w:color w:val="000000"/>
          <w:sz w:val="28"/>
        </w:rPr>
        <w:t>
      5. Мемлекеттік қызмет көрсетілетін қызметті берушінің құрылымдық бөлімшелері (қызметкерлері) арқылы көрсетілмейді.</w:t>
      </w:r>
    </w:p>
    <w:bookmarkEnd w:id="166"/>
    <w:bookmarkStart w:name="z189" w:id="167"/>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67"/>
    <w:bookmarkStart w:name="z190" w:id="168"/>
    <w:p>
      <w:pPr>
        <w:spacing w:after="0"/>
        <w:ind w:left="0"/>
        <w:jc w:val="both"/>
      </w:pPr>
      <w:r>
        <w:rPr>
          <w:rFonts w:ascii="Times New Roman"/>
          <w:b w:val="false"/>
          <w:i w:val="false"/>
          <w:color w:val="000000"/>
          <w:sz w:val="28"/>
        </w:rPr>
        <w:t>
      6. Мемлекеттік қызмет "Азаматтарға арналған үкімет" мемлекеттік корпорациясы" коммерциялық емес акционерлік қоғамының Қостанай облысы бойынша филиалы арқылы көрсетілмейді.</w:t>
      </w:r>
    </w:p>
    <w:bookmarkEnd w:id="168"/>
    <w:bookmarkStart w:name="z191" w:id="169"/>
    <w:p>
      <w:pPr>
        <w:spacing w:after="0"/>
        <w:ind w:left="0"/>
        <w:jc w:val="both"/>
      </w:pPr>
      <w:r>
        <w:rPr>
          <w:rFonts w:ascii="Times New Roman"/>
          <w:b w:val="false"/>
          <w:i w:val="false"/>
          <w:color w:val="000000"/>
          <w:sz w:val="28"/>
        </w:rPr>
        <w:t>
      7.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169"/>
    <w:bookmarkStart w:name="z192" w:id="170"/>
    <w:p>
      <w:pPr>
        <w:spacing w:after="0"/>
        <w:ind w:left="0"/>
        <w:jc w:val="both"/>
      </w:pPr>
      <w:r>
        <w:rPr>
          <w:rFonts w:ascii="Times New Roman"/>
          <w:b w:val="false"/>
          <w:i w:val="false"/>
          <w:color w:val="000000"/>
          <w:sz w:val="28"/>
        </w:rPr>
        <w:t>
      1) көрсетілетін қызметті алушы Порталда тіркелуді, авторизациялауды жеке сәйкестендіру нөмірі, ЭЦҚ арқылы жүзеге асырады;</w:t>
      </w:r>
    </w:p>
    <w:bookmarkEnd w:id="170"/>
    <w:bookmarkStart w:name="z193" w:id="171"/>
    <w:p>
      <w:pPr>
        <w:spacing w:after="0"/>
        <w:ind w:left="0"/>
        <w:jc w:val="both"/>
      </w:pPr>
      <w:r>
        <w:rPr>
          <w:rFonts w:ascii="Times New Roman"/>
          <w:b w:val="false"/>
          <w:i w:val="false"/>
          <w:color w:val="000000"/>
          <w:sz w:val="28"/>
        </w:rPr>
        <w:t xml:space="preserve">
      2) көрсетілетін қызметті алушы электрондық мемлекеттік қызметті таңдауды, электрондық сұрау салу жолдарын толтыруды және құжаттарды бекітуді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жүргізеді;</w:t>
      </w:r>
    </w:p>
    <w:bookmarkEnd w:id="171"/>
    <w:bookmarkStart w:name="z194" w:id="172"/>
    <w:p>
      <w:pPr>
        <w:spacing w:after="0"/>
        <w:ind w:left="0"/>
        <w:jc w:val="both"/>
      </w:pPr>
      <w:r>
        <w:rPr>
          <w:rFonts w:ascii="Times New Roman"/>
          <w:b w:val="false"/>
          <w:i w:val="false"/>
          <w:color w:val="000000"/>
          <w:sz w:val="28"/>
        </w:rPr>
        <w:t>
      3) электрондық мемлекеттік қызмет көрсету үшін электрондық сұрау салуға көрсетілетін қызметті алушы ЭЦҚ-сы арқылы куәландыру жүргізеді;</w:t>
      </w:r>
    </w:p>
    <w:bookmarkEnd w:id="172"/>
    <w:bookmarkStart w:name="z195" w:id="173"/>
    <w:p>
      <w:pPr>
        <w:spacing w:after="0"/>
        <w:ind w:left="0"/>
        <w:jc w:val="both"/>
      </w:pPr>
      <w:r>
        <w:rPr>
          <w:rFonts w:ascii="Times New Roman"/>
          <w:b w:val="false"/>
          <w:i w:val="false"/>
          <w:color w:val="000000"/>
          <w:sz w:val="28"/>
        </w:rPr>
        <w:t>
      4) көрсетілетін қызметті беруші көрсетілетін қызметті алушының электрондық сұрау салуын өңдеуді (тексеруді, тіркеуді) жүзеге асырады;</w:t>
      </w:r>
    </w:p>
    <w:bookmarkEnd w:id="173"/>
    <w:bookmarkStart w:name="z196" w:id="174"/>
    <w:p>
      <w:pPr>
        <w:spacing w:after="0"/>
        <w:ind w:left="0"/>
        <w:jc w:val="both"/>
      </w:pPr>
      <w:r>
        <w:rPr>
          <w:rFonts w:ascii="Times New Roman"/>
          <w:b w:val="false"/>
          <w:i w:val="false"/>
          <w:color w:val="000000"/>
          <w:sz w:val="28"/>
        </w:rPr>
        <w:t>
      5) Порталдағы көрсетілетін қызметті алушы "жеке кабинетінде" электрондық сұрау салу мәртебесі мен мемлекеттік қызмет көрсету мерзімі туралы хабарламаны көрсетілетін қызметті берушіден алады;</w:t>
      </w:r>
    </w:p>
    <w:bookmarkEnd w:id="174"/>
    <w:bookmarkStart w:name="z197" w:id="175"/>
    <w:p>
      <w:pPr>
        <w:spacing w:after="0"/>
        <w:ind w:left="0"/>
        <w:jc w:val="both"/>
      </w:pPr>
      <w:r>
        <w:rPr>
          <w:rFonts w:ascii="Times New Roman"/>
          <w:b w:val="false"/>
          <w:i w:val="false"/>
          <w:color w:val="000000"/>
          <w:sz w:val="28"/>
        </w:rPr>
        <w:t xml:space="preserve">
      6) көрсетілетін қызметті беруші Стандарттың </w:t>
      </w:r>
      <w:r>
        <w:rPr>
          <w:rFonts w:ascii="Times New Roman"/>
          <w:b w:val="false"/>
          <w:i w:val="false"/>
          <w:color w:val="000000"/>
          <w:sz w:val="28"/>
        </w:rPr>
        <w:t>4-тармағына</w:t>
      </w:r>
      <w:r>
        <w:rPr>
          <w:rFonts w:ascii="Times New Roman"/>
          <w:b w:val="false"/>
          <w:i w:val="false"/>
          <w:color w:val="000000"/>
          <w:sz w:val="28"/>
        </w:rPr>
        <w:t xml:space="preserve"> сәйкес мерзімде мемлекеттік қызмет көрсету нәтижесін көрсетілетін қызметті алушының "жеке кабинетіне" ЭЦҚ-сы қойылған электрондық құжат нысанында жолдайды;</w:t>
      </w:r>
    </w:p>
    <w:bookmarkEnd w:id="175"/>
    <w:bookmarkStart w:name="z198" w:id="176"/>
    <w:p>
      <w:pPr>
        <w:spacing w:after="0"/>
        <w:ind w:left="0"/>
        <w:jc w:val="both"/>
      </w:pPr>
      <w:r>
        <w:rPr>
          <w:rFonts w:ascii="Times New Roman"/>
          <w:b w:val="false"/>
          <w:i w:val="false"/>
          <w:color w:val="000000"/>
          <w:sz w:val="28"/>
        </w:rPr>
        <w:t>
      7) көрсетілетін қызметті алушы мемлекеттік қызмет көрсету нәтижесін көрсетілетін қызметті алушының "жеке кабинетінде" Портал арқылы алады.</w:t>
      </w:r>
    </w:p>
    <w:bookmarkEnd w:id="176"/>
    <w:bookmarkStart w:name="z199" w:id="177"/>
    <w:p>
      <w:pPr>
        <w:spacing w:after="0"/>
        <w:ind w:left="0"/>
        <w:jc w:val="both"/>
      </w:pPr>
      <w:r>
        <w:rPr>
          <w:rFonts w:ascii="Times New Roman"/>
          <w:b w:val="false"/>
          <w:i w:val="false"/>
          <w:color w:val="000000"/>
          <w:sz w:val="28"/>
        </w:rPr>
        <w:t xml:space="preserve">
      Ақпараттық жүйелердің функционалдық өзара іс-қимыл диаграммасы осы Регламентке </w:t>
      </w:r>
      <w:r>
        <w:rPr>
          <w:rFonts w:ascii="Times New Roman"/>
          <w:b w:val="false"/>
          <w:i w:val="false"/>
          <w:color w:val="000000"/>
          <w:sz w:val="28"/>
        </w:rPr>
        <w:t>қосымшада</w:t>
      </w:r>
      <w:r>
        <w:rPr>
          <w:rFonts w:ascii="Times New Roman"/>
          <w:b w:val="false"/>
          <w:i w:val="false"/>
          <w:color w:val="000000"/>
          <w:sz w:val="28"/>
        </w:rPr>
        <w:t xml:space="preserve"> көрсетілген.</w:t>
      </w:r>
    </w:p>
    <w:bookmarkEnd w:id="1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баланы және</w:t>
            </w:r>
            <w:r>
              <w:br/>
            </w:r>
            <w:r>
              <w:rPr>
                <w:rFonts w:ascii="Times New Roman"/>
                <w:b w:val="false"/>
                <w:i w:val="false"/>
                <w:color w:val="000000"/>
                <w:sz w:val="20"/>
              </w:rPr>
              <w:t>(немесе) ата-анасының</w:t>
            </w:r>
            <w:r>
              <w:br/>
            </w:r>
            <w:r>
              <w:rPr>
                <w:rFonts w:ascii="Times New Roman"/>
                <w:b w:val="false"/>
                <w:i w:val="false"/>
                <w:color w:val="000000"/>
                <w:sz w:val="20"/>
              </w:rPr>
              <w:t>қамқорлығынсыз қалған</w:t>
            </w:r>
            <w:r>
              <w:br/>
            </w:r>
            <w:r>
              <w:rPr>
                <w:rFonts w:ascii="Times New Roman"/>
                <w:b w:val="false"/>
                <w:i w:val="false"/>
                <w:color w:val="000000"/>
                <w:sz w:val="20"/>
              </w:rPr>
              <w:t>баланы асырап алуға</w:t>
            </w:r>
            <w:r>
              <w:br/>
            </w:r>
            <w:r>
              <w:rPr>
                <w:rFonts w:ascii="Times New Roman"/>
                <w:b w:val="false"/>
                <w:i w:val="false"/>
                <w:color w:val="000000"/>
                <w:sz w:val="20"/>
              </w:rPr>
              <w:t>байланысты біржолғы</w:t>
            </w:r>
            <w:r>
              <w:br/>
            </w:r>
            <w:r>
              <w:rPr>
                <w:rFonts w:ascii="Times New Roman"/>
                <w:b w:val="false"/>
                <w:i w:val="false"/>
                <w:color w:val="000000"/>
                <w:sz w:val="20"/>
              </w:rPr>
              <w:t>ақшалай төлемді</w:t>
            </w:r>
            <w:r>
              <w:br/>
            </w:r>
            <w:r>
              <w:rPr>
                <w:rFonts w:ascii="Times New Roman"/>
                <w:b w:val="false"/>
                <w:i w:val="false"/>
                <w:color w:val="000000"/>
                <w:sz w:val="20"/>
              </w:rPr>
              <w:t>тағайындау"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қосымша</w:t>
            </w:r>
          </w:p>
        </w:tc>
      </w:tr>
    </w:tbl>
    <w:bookmarkStart w:name="z201" w:id="178"/>
    <w:p>
      <w:pPr>
        <w:spacing w:after="0"/>
        <w:ind w:left="0"/>
        <w:jc w:val="left"/>
      </w:pPr>
      <w:r>
        <w:rPr>
          <w:rFonts w:ascii="Times New Roman"/>
          <w:b/>
          <w:i w:val="false"/>
          <w:color w:val="000000"/>
        </w:rPr>
        <w:t xml:space="preserve"> Портал арқылы мемлекеттік қызметті көрсету кезіндегі функционалдық өзара іс-қимыл диаграммасы</w:t>
      </w:r>
    </w:p>
    <w:bookmarkEnd w:id="178"/>
    <w:bookmarkStart w:name="z202" w:id="179"/>
    <w:p>
      <w:pPr>
        <w:spacing w:after="0"/>
        <w:ind w:left="0"/>
        <w:jc w:val="both"/>
      </w:pPr>
      <w:r>
        <w:rPr>
          <w:rFonts w:ascii="Times New Roman"/>
          <w:b w:val="false"/>
          <w:i w:val="false"/>
          <w:color w:val="000000"/>
          <w:sz w:val="28"/>
        </w:rPr>
        <w:t xml:space="preserve">
      </w:t>
      </w:r>
    </w:p>
    <w:bookmarkEnd w:id="179"/>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3" w:id="180"/>
    <w:p>
      <w:pPr>
        <w:spacing w:after="0"/>
        <w:ind w:left="0"/>
        <w:jc w:val="left"/>
      </w:pPr>
      <w:r>
        <w:rPr>
          <w:rFonts w:ascii="Times New Roman"/>
          <w:b/>
          <w:i w:val="false"/>
          <w:color w:val="000000"/>
        </w:rPr>
        <w:t xml:space="preserve"> Шартты белгілер мен қысқартулар:</w:t>
      </w:r>
    </w:p>
    <w:bookmarkEnd w:id="180"/>
    <w:bookmarkStart w:name="z204" w:id="181"/>
    <w:p>
      <w:pPr>
        <w:spacing w:after="0"/>
        <w:ind w:left="0"/>
        <w:jc w:val="both"/>
      </w:pPr>
      <w:r>
        <w:rPr>
          <w:rFonts w:ascii="Times New Roman"/>
          <w:b w:val="false"/>
          <w:i w:val="false"/>
          <w:color w:val="000000"/>
          <w:sz w:val="28"/>
        </w:rPr>
        <w:t xml:space="preserve">
      </w:t>
      </w:r>
    </w:p>
    <w:bookmarkEnd w:id="181"/>
    <w:p>
      <w:pPr>
        <w:spacing w:after="0"/>
        <w:ind w:left="0"/>
        <w:jc w:val="both"/>
      </w:pPr>
      <w:r>
        <w:drawing>
          <wp:inline distT="0" distB="0" distL="0" distR="0">
            <wp:extent cx="78105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Әкімдіктің </w:t>
            </w:r>
            <w:r>
              <w:br/>
            </w:r>
            <w:r>
              <w:rPr>
                <w:rFonts w:ascii="Times New Roman"/>
                <w:b w:val="false"/>
                <w:i w:val="false"/>
                <w:color w:val="000000"/>
                <w:sz w:val="20"/>
              </w:rPr>
              <w:t>2019 жылғы 26 шілдедегі</w:t>
            </w:r>
            <w:r>
              <w:br/>
            </w:r>
            <w:r>
              <w:rPr>
                <w:rFonts w:ascii="Times New Roman"/>
                <w:b w:val="false"/>
                <w:i w:val="false"/>
                <w:color w:val="000000"/>
                <w:sz w:val="20"/>
              </w:rPr>
              <w:t xml:space="preserve">№ 302 қаулысына </w:t>
            </w:r>
            <w:r>
              <w:br/>
            </w:r>
            <w:r>
              <w:rPr>
                <w:rFonts w:ascii="Times New Roman"/>
                <w:b w:val="false"/>
                <w:i w:val="false"/>
                <w:color w:val="000000"/>
                <w:sz w:val="20"/>
              </w:rPr>
              <w:t>6-қосымша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Әкімдіктің </w:t>
            </w:r>
            <w:r>
              <w:br/>
            </w:r>
            <w:r>
              <w:rPr>
                <w:rFonts w:ascii="Times New Roman"/>
                <w:b w:val="false"/>
                <w:i w:val="false"/>
                <w:color w:val="000000"/>
                <w:sz w:val="20"/>
              </w:rPr>
              <w:t xml:space="preserve">2016 жылғы 21 маусымдағы </w:t>
            </w:r>
            <w:r>
              <w:br/>
            </w:r>
            <w:r>
              <w:rPr>
                <w:rFonts w:ascii="Times New Roman"/>
                <w:b w:val="false"/>
                <w:i w:val="false"/>
                <w:color w:val="000000"/>
                <w:sz w:val="20"/>
              </w:rPr>
              <w:t xml:space="preserve">№ 284 қаулысына </w:t>
            </w:r>
            <w:r>
              <w:br/>
            </w:r>
            <w:r>
              <w:rPr>
                <w:rFonts w:ascii="Times New Roman"/>
                <w:b w:val="false"/>
                <w:i w:val="false"/>
                <w:color w:val="000000"/>
                <w:sz w:val="20"/>
              </w:rPr>
              <w:t>8-қосымша</w:t>
            </w:r>
          </w:p>
        </w:tc>
      </w:tr>
    </w:tbl>
    <w:bookmarkStart w:name="z207" w:id="182"/>
    <w:p>
      <w:pPr>
        <w:spacing w:after="0"/>
        <w:ind w:left="0"/>
        <w:jc w:val="left"/>
      </w:pPr>
      <w:r>
        <w:rPr>
          <w:rFonts w:ascii="Times New Roman"/>
          <w:b/>
          <w:i w:val="false"/>
          <w:color w:val="000000"/>
        </w:rPr>
        <w:t xml:space="preserve"> "Баланы (балаларды) патронаттық тәрбиелеуге беру және патронат тәрбиешiлерге берiлген баланы (балаларды) асырап-бағуға ақшалай қаражат төлеуді тағайындау" мемлекеттік көрсетілетін қызмет регламенті</w:t>
      </w:r>
    </w:p>
    <w:bookmarkEnd w:id="182"/>
    <w:bookmarkStart w:name="z208" w:id="183"/>
    <w:p>
      <w:pPr>
        <w:spacing w:after="0"/>
        <w:ind w:left="0"/>
        <w:jc w:val="left"/>
      </w:pPr>
      <w:r>
        <w:rPr>
          <w:rFonts w:ascii="Times New Roman"/>
          <w:b/>
          <w:i w:val="false"/>
          <w:color w:val="000000"/>
        </w:rPr>
        <w:t xml:space="preserve"> 1. Жалпы ережелер</w:t>
      </w:r>
    </w:p>
    <w:bookmarkEnd w:id="183"/>
    <w:bookmarkStart w:name="z209" w:id="184"/>
    <w:p>
      <w:pPr>
        <w:spacing w:after="0"/>
        <w:ind w:left="0"/>
        <w:jc w:val="both"/>
      </w:pPr>
      <w:r>
        <w:rPr>
          <w:rFonts w:ascii="Times New Roman"/>
          <w:b w:val="false"/>
          <w:i w:val="false"/>
          <w:color w:val="000000"/>
          <w:sz w:val="28"/>
        </w:rPr>
        <w:t>
      1. "Баланы (балаларды) патронаттық тәрбиелеуге беру және патронат тәрбиешiлерге берiлген баланы (балаларды) асырап-бағуға ақшалай қаражат төлеуді тағайындау" мемлекеттік қызметін (бұдан әрі – мемлекеттік көрсетілетін қызмет) аудандардың және облыстық маңызы бар қалалардың жергілікті атқарушы органдары (аудандардың және облыстық маңызы бар қалалардың білім бөлімдері) (бұдан әрі – көрсетілетін қызметті беруші) көрсетеді.</w:t>
      </w:r>
    </w:p>
    <w:bookmarkEnd w:id="184"/>
    <w:bookmarkStart w:name="z210" w:id="185"/>
    <w:p>
      <w:pPr>
        <w:spacing w:after="0"/>
        <w:ind w:left="0"/>
        <w:jc w:val="both"/>
      </w:pPr>
      <w:r>
        <w:rPr>
          <w:rFonts w:ascii="Times New Roman"/>
          <w:b w:val="false"/>
          <w:i w:val="false"/>
          <w:color w:val="000000"/>
          <w:sz w:val="28"/>
        </w:rPr>
        <w:t>
      Өтініштерді қабылдау және мемлекеттік қызмет көрсетудің нәтижелерін беру "электрондық үкіметтің" www.egov.kz веб-порталы (бұдан әрі – Портал) арқылы жүзеге асырылады.</w:t>
      </w:r>
    </w:p>
    <w:bookmarkEnd w:id="185"/>
    <w:bookmarkStart w:name="z211" w:id="186"/>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түрінде.</w:t>
      </w:r>
    </w:p>
    <w:bookmarkEnd w:id="186"/>
    <w:bookmarkStart w:name="z212" w:id="187"/>
    <w:p>
      <w:pPr>
        <w:spacing w:after="0"/>
        <w:ind w:left="0"/>
        <w:jc w:val="both"/>
      </w:pPr>
      <w:r>
        <w:rPr>
          <w:rFonts w:ascii="Times New Roman"/>
          <w:b w:val="false"/>
          <w:i w:val="false"/>
          <w:color w:val="000000"/>
          <w:sz w:val="28"/>
        </w:rPr>
        <w:t xml:space="preserve">
      3. Мемлекеттік қызмет көрсетудің нәтижесі – көрсетілетін қызметті берушіге жүгінген кезде – Қазақстан Республикасы Білім және ғылым министрінің 2015 жылғы 13 сәуірдегі </w:t>
      </w:r>
      <w:r>
        <w:rPr>
          <w:rFonts w:ascii="Times New Roman"/>
          <w:b w:val="false"/>
          <w:i w:val="false"/>
          <w:color w:val="000000"/>
          <w:sz w:val="28"/>
        </w:rPr>
        <w:t>№ 198</w:t>
      </w:r>
      <w:r>
        <w:rPr>
          <w:rFonts w:ascii="Times New Roman"/>
          <w:b w:val="false"/>
          <w:i w:val="false"/>
          <w:color w:val="000000"/>
          <w:sz w:val="28"/>
        </w:rPr>
        <w:t xml:space="preserve">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болып тіркелген) бекітілген "Баланы (балаларды) патронаттық тәрбиелеуге беру және патронат тәрбиешiлерге берiлген баланы (балаларды) асырап-бағуға ақшалай қаражат төлеуді тағайындау" мемлекеттік көрсетілетін қызмет Стандартына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баланы (балаларды) патронаттық тәрбиеге беру туралы шарт жасау туралы хабарлама және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боынша патронат тәрбиешілерге баланы (балаларды) күтіп-бағуға бөлінетін ақша қаражатын тағайындау туралы шешім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187"/>
    <w:bookmarkStart w:name="z213" w:id="188"/>
    <w:p>
      <w:pPr>
        <w:spacing w:after="0"/>
        <w:ind w:left="0"/>
        <w:jc w:val="both"/>
      </w:pPr>
      <w:r>
        <w:rPr>
          <w:rFonts w:ascii="Times New Roman"/>
          <w:b w:val="false"/>
          <w:i w:val="false"/>
          <w:color w:val="000000"/>
          <w:sz w:val="28"/>
        </w:rPr>
        <w:t>
      Мемлекеттік қызмет көрсету нәтижесін ұсыну нысаны – электрондық түрінде.</w:t>
      </w:r>
    </w:p>
    <w:bookmarkEnd w:id="188"/>
    <w:bookmarkStart w:name="z214" w:id="189"/>
    <w:p>
      <w:pPr>
        <w:spacing w:after="0"/>
        <w:ind w:left="0"/>
        <w:jc w:val="both"/>
      </w:pPr>
      <w:r>
        <w:rPr>
          <w:rFonts w:ascii="Times New Roman"/>
          <w:b w:val="false"/>
          <w:i w:val="false"/>
          <w:color w:val="000000"/>
          <w:sz w:val="28"/>
        </w:rPr>
        <w:t>
      Порталда мемлекеттік қызмет көрсету нәтижесі көрсетілетін қызметті берушінің уәкілетті тұлғасының электрондық цифрлық қолтаңбасымен (бұдан әрі – ЭЦҚ) куәландырылған электрондық құжат нысанында көрсетілетін қызметті алушының "жеке кабинетіне" жіберіледі және сақталады.</w:t>
      </w:r>
    </w:p>
    <w:bookmarkEnd w:id="189"/>
    <w:bookmarkStart w:name="z215" w:id="190"/>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190"/>
    <w:bookmarkStart w:name="z216" w:id="191"/>
    <w:p>
      <w:pPr>
        <w:spacing w:after="0"/>
        <w:ind w:left="0"/>
        <w:jc w:val="both"/>
      </w:pPr>
      <w:r>
        <w:rPr>
          <w:rFonts w:ascii="Times New Roman"/>
          <w:b w:val="false"/>
          <w:i w:val="false"/>
          <w:color w:val="000000"/>
          <w:sz w:val="28"/>
        </w:rPr>
        <w:t>
      4. Мемлекеттік қызмет көрсетілетін қызметті берушінің құрылымдық бөлімшелері (қызметкерлері) арқылы көрсетілмейді.</w:t>
      </w:r>
    </w:p>
    <w:bookmarkEnd w:id="191"/>
    <w:bookmarkStart w:name="z217" w:id="192"/>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End w:id="192"/>
    <w:bookmarkStart w:name="z218" w:id="193"/>
    <w:p>
      <w:pPr>
        <w:spacing w:after="0"/>
        <w:ind w:left="0"/>
        <w:jc w:val="both"/>
      </w:pPr>
      <w:r>
        <w:rPr>
          <w:rFonts w:ascii="Times New Roman"/>
          <w:b w:val="false"/>
          <w:i w:val="false"/>
          <w:color w:val="000000"/>
          <w:sz w:val="28"/>
        </w:rPr>
        <w:t>
      5. Мемлекеттік қызмет көрсетілетін қызметті берушінің құрылымдық бөлімшелері (қызметкерлері) арқылы көрсетілмейді.</w:t>
      </w:r>
    </w:p>
    <w:bookmarkEnd w:id="193"/>
    <w:bookmarkStart w:name="z219" w:id="194"/>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94"/>
    <w:bookmarkStart w:name="z220" w:id="195"/>
    <w:p>
      <w:pPr>
        <w:spacing w:after="0"/>
        <w:ind w:left="0"/>
        <w:jc w:val="both"/>
      </w:pPr>
      <w:r>
        <w:rPr>
          <w:rFonts w:ascii="Times New Roman"/>
          <w:b w:val="false"/>
          <w:i w:val="false"/>
          <w:color w:val="000000"/>
          <w:sz w:val="28"/>
        </w:rPr>
        <w:t>
      6. Мемлекеттік қызмет "Азаматтарға арналған үкімет" мемлекеттік корпорациясы" коммерциялық емес акционерлік қоғамының Қостанай облысы бойынша филиалы арқылы көрсетілмейді.</w:t>
      </w:r>
    </w:p>
    <w:bookmarkEnd w:id="195"/>
    <w:bookmarkStart w:name="z221" w:id="196"/>
    <w:p>
      <w:pPr>
        <w:spacing w:after="0"/>
        <w:ind w:left="0"/>
        <w:jc w:val="both"/>
      </w:pPr>
      <w:r>
        <w:rPr>
          <w:rFonts w:ascii="Times New Roman"/>
          <w:b w:val="false"/>
          <w:i w:val="false"/>
          <w:color w:val="000000"/>
          <w:sz w:val="28"/>
        </w:rPr>
        <w:t>
      7.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196"/>
    <w:bookmarkStart w:name="z222" w:id="197"/>
    <w:p>
      <w:pPr>
        <w:spacing w:after="0"/>
        <w:ind w:left="0"/>
        <w:jc w:val="both"/>
      </w:pPr>
      <w:r>
        <w:rPr>
          <w:rFonts w:ascii="Times New Roman"/>
          <w:b w:val="false"/>
          <w:i w:val="false"/>
          <w:color w:val="000000"/>
          <w:sz w:val="28"/>
        </w:rPr>
        <w:t>
      1) көрсетілетін қызметті алушы Порталда тіркелуді, авторизациялауды жеке сәйкестендіру нөмірі, ЭЦҚ арқылы жүзеге асырады;</w:t>
      </w:r>
    </w:p>
    <w:bookmarkEnd w:id="197"/>
    <w:bookmarkStart w:name="z223" w:id="198"/>
    <w:p>
      <w:pPr>
        <w:spacing w:after="0"/>
        <w:ind w:left="0"/>
        <w:jc w:val="both"/>
      </w:pPr>
      <w:r>
        <w:rPr>
          <w:rFonts w:ascii="Times New Roman"/>
          <w:b w:val="false"/>
          <w:i w:val="false"/>
          <w:color w:val="000000"/>
          <w:sz w:val="28"/>
        </w:rPr>
        <w:t xml:space="preserve">
      2) көрсетілетін қызметті алушы электрондық мемлекеттік қызметті таңдауды, электрондық сұрау салу жолдарын толтыруды және құжаттарды бекітуді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жүргізеді;</w:t>
      </w:r>
    </w:p>
    <w:bookmarkEnd w:id="198"/>
    <w:bookmarkStart w:name="z224" w:id="199"/>
    <w:p>
      <w:pPr>
        <w:spacing w:after="0"/>
        <w:ind w:left="0"/>
        <w:jc w:val="both"/>
      </w:pPr>
      <w:r>
        <w:rPr>
          <w:rFonts w:ascii="Times New Roman"/>
          <w:b w:val="false"/>
          <w:i w:val="false"/>
          <w:color w:val="000000"/>
          <w:sz w:val="28"/>
        </w:rPr>
        <w:t>
      3) электрондық мемлекеттік қызмет көрсету үшін электрондық сұрау салуға көрсетілетін қызметті алушы ЭЦҚ-сы арқылы куәландыру жүргізеді;</w:t>
      </w:r>
    </w:p>
    <w:bookmarkEnd w:id="199"/>
    <w:bookmarkStart w:name="z225" w:id="200"/>
    <w:p>
      <w:pPr>
        <w:spacing w:after="0"/>
        <w:ind w:left="0"/>
        <w:jc w:val="both"/>
      </w:pPr>
      <w:r>
        <w:rPr>
          <w:rFonts w:ascii="Times New Roman"/>
          <w:b w:val="false"/>
          <w:i w:val="false"/>
          <w:color w:val="000000"/>
          <w:sz w:val="28"/>
        </w:rPr>
        <w:t>
      4) көрсетілетін қызметті беруші көрсетілетін қызметті алушының электрондық сұрау салуын өңдеуді (тексеруді, тіркеуді) жүзеге асырады;</w:t>
      </w:r>
    </w:p>
    <w:bookmarkEnd w:id="200"/>
    <w:bookmarkStart w:name="z226" w:id="201"/>
    <w:p>
      <w:pPr>
        <w:spacing w:after="0"/>
        <w:ind w:left="0"/>
        <w:jc w:val="both"/>
      </w:pPr>
      <w:r>
        <w:rPr>
          <w:rFonts w:ascii="Times New Roman"/>
          <w:b w:val="false"/>
          <w:i w:val="false"/>
          <w:color w:val="000000"/>
          <w:sz w:val="28"/>
        </w:rPr>
        <w:t>
      5) Порталдағы көрсетілетін қызметті алушы "жеке кабинетінде" электрондық сұрау салу мәртебесі мен мемлекеттік қызмет көрсету мерзімі туралы хабарламаны көрсетілетін қызметті берушіден алады;</w:t>
      </w:r>
    </w:p>
    <w:bookmarkEnd w:id="201"/>
    <w:bookmarkStart w:name="z227" w:id="202"/>
    <w:p>
      <w:pPr>
        <w:spacing w:after="0"/>
        <w:ind w:left="0"/>
        <w:jc w:val="both"/>
      </w:pPr>
      <w:r>
        <w:rPr>
          <w:rFonts w:ascii="Times New Roman"/>
          <w:b w:val="false"/>
          <w:i w:val="false"/>
          <w:color w:val="000000"/>
          <w:sz w:val="28"/>
        </w:rPr>
        <w:t xml:space="preserve">
      6) көрсетілетін қызметті беруші Стандарттың </w:t>
      </w:r>
      <w:r>
        <w:rPr>
          <w:rFonts w:ascii="Times New Roman"/>
          <w:b w:val="false"/>
          <w:i w:val="false"/>
          <w:color w:val="000000"/>
          <w:sz w:val="28"/>
        </w:rPr>
        <w:t>4-тармағына</w:t>
      </w:r>
      <w:r>
        <w:rPr>
          <w:rFonts w:ascii="Times New Roman"/>
          <w:b w:val="false"/>
          <w:i w:val="false"/>
          <w:color w:val="000000"/>
          <w:sz w:val="28"/>
        </w:rPr>
        <w:t xml:space="preserve"> сәйкес мерзімде мемлекеттік қызмет көрсету нәтижесін көрсетілетін қызметті алушының "жеке кабинетіне" ЭЦҚ-сы қойылған электрондық құжат нысанында жолдайды;</w:t>
      </w:r>
    </w:p>
    <w:bookmarkEnd w:id="202"/>
    <w:bookmarkStart w:name="z228" w:id="203"/>
    <w:p>
      <w:pPr>
        <w:spacing w:after="0"/>
        <w:ind w:left="0"/>
        <w:jc w:val="both"/>
      </w:pPr>
      <w:r>
        <w:rPr>
          <w:rFonts w:ascii="Times New Roman"/>
          <w:b w:val="false"/>
          <w:i w:val="false"/>
          <w:color w:val="000000"/>
          <w:sz w:val="28"/>
        </w:rPr>
        <w:t>
      7) көрсетілетін қызметті алушы мемлекеттік қызмет көрсету нәтижесін көрсетілетін қызметті алушының "жеке кабинетінде" Портал арқылы алады.</w:t>
      </w:r>
    </w:p>
    <w:bookmarkEnd w:id="203"/>
    <w:bookmarkStart w:name="z229" w:id="204"/>
    <w:p>
      <w:pPr>
        <w:spacing w:after="0"/>
        <w:ind w:left="0"/>
        <w:jc w:val="both"/>
      </w:pPr>
      <w:r>
        <w:rPr>
          <w:rFonts w:ascii="Times New Roman"/>
          <w:b w:val="false"/>
          <w:i w:val="false"/>
          <w:color w:val="000000"/>
          <w:sz w:val="28"/>
        </w:rPr>
        <w:t xml:space="preserve">
      Ақпараттық жүйелердің функционалдық өзара іс-қимыл диаграммасы осы Регламентке </w:t>
      </w:r>
      <w:r>
        <w:rPr>
          <w:rFonts w:ascii="Times New Roman"/>
          <w:b w:val="false"/>
          <w:i w:val="false"/>
          <w:color w:val="000000"/>
          <w:sz w:val="28"/>
        </w:rPr>
        <w:t>қосымшада</w:t>
      </w:r>
      <w:r>
        <w:rPr>
          <w:rFonts w:ascii="Times New Roman"/>
          <w:b w:val="false"/>
          <w:i w:val="false"/>
          <w:color w:val="000000"/>
          <w:sz w:val="28"/>
        </w:rPr>
        <w:t xml:space="preserve"> көрсетілген.</w:t>
      </w:r>
    </w:p>
    <w:bookmarkEnd w:id="2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w:t>
            </w:r>
            <w:r>
              <w:br/>
            </w:r>
            <w:r>
              <w:rPr>
                <w:rFonts w:ascii="Times New Roman"/>
                <w:b w:val="false"/>
                <w:i w:val="false"/>
                <w:color w:val="000000"/>
                <w:sz w:val="20"/>
              </w:rPr>
              <w:t>патронаттық тәрбиелеуге</w:t>
            </w:r>
            <w:r>
              <w:br/>
            </w:r>
            <w:r>
              <w:rPr>
                <w:rFonts w:ascii="Times New Roman"/>
                <w:b w:val="false"/>
                <w:i w:val="false"/>
                <w:color w:val="000000"/>
                <w:sz w:val="20"/>
              </w:rPr>
              <w:t xml:space="preserve">беру және патронат </w:t>
            </w:r>
            <w:r>
              <w:br/>
            </w:r>
            <w:r>
              <w:rPr>
                <w:rFonts w:ascii="Times New Roman"/>
                <w:b w:val="false"/>
                <w:i w:val="false"/>
                <w:color w:val="000000"/>
                <w:sz w:val="20"/>
              </w:rPr>
              <w:t>тәрбиешiлерге</w:t>
            </w:r>
            <w:r>
              <w:br/>
            </w:r>
            <w:r>
              <w:rPr>
                <w:rFonts w:ascii="Times New Roman"/>
                <w:b w:val="false"/>
                <w:i w:val="false"/>
                <w:color w:val="000000"/>
                <w:sz w:val="20"/>
              </w:rPr>
              <w:t>берiлген баланы (балаларды)</w:t>
            </w:r>
            <w:r>
              <w:br/>
            </w:r>
            <w:r>
              <w:rPr>
                <w:rFonts w:ascii="Times New Roman"/>
                <w:b w:val="false"/>
                <w:i w:val="false"/>
                <w:color w:val="000000"/>
                <w:sz w:val="20"/>
              </w:rPr>
              <w:t>асырап-бағуға ақшалай қаражат</w:t>
            </w:r>
            <w:r>
              <w:br/>
            </w:r>
            <w:r>
              <w:rPr>
                <w:rFonts w:ascii="Times New Roman"/>
                <w:b w:val="false"/>
                <w:i w:val="false"/>
                <w:color w:val="000000"/>
                <w:sz w:val="20"/>
              </w:rPr>
              <w:t xml:space="preserve">төлеуді тағайындау" </w:t>
            </w:r>
            <w:r>
              <w:br/>
            </w:r>
            <w:r>
              <w:rPr>
                <w:rFonts w:ascii="Times New Roman"/>
                <w:b w:val="false"/>
                <w:i w:val="false"/>
                <w:color w:val="000000"/>
                <w:sz w:val="20"/>
              </w:rPr>
              <w:t>мемлекеттік</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қосымша</w:t>
            </w:r>
          </w:p>
        </w:tc>
      </w:tr>
    </w:tbl>
    <w:bookmarkStart w:name="z231" w:id="205"/>
    <w:p>
      <w:pPr>
        <w:spacing w:after="0"/>
        <w:ind w:left="0"/>
        <w:jc w:val="left"/>
      </w:pPr>
      <w:r>
        <w:rPr>
          <w:rFonts w:ascii="Times New Roman"/>
          <w:b/>
          <w:i w:val="false"/>
          <w:color w:val="000000"/>
        </w:rPr>
        <w:t xml:space="preserve"> Портал арқылы мемлекеттік қызметті көрсету кезіндегі функционалдық өзара іс-қимыл диаграммасы</w:t>
      </w:r>
    </w:p>
    <w:bookmarkEnd w:id="205"/>
    <w:bookmarkStart w:name="z232" w:id="206"/>
    <w:p>
      <w:pPr>
        <w:spacing w:after="0"/>
        <w:ind w:left="0"/>
        <w:jc w:val="both"/>
      </w:pPr>
      <w:r>
        <w:rPr>
          <w:rFonts w:ascii="Times New Roman"/>
          <w:b w:val="false"/>
          <w:i w:val="false"/>
          <w:color w:val="000000"/>
          <w:sz w:val="28"/>
        </w:rPr>
        <w:t xml:space="preserve">
      </w:t>
      </w:r>
    </w:p>
    <w:bookmarkEnd w:id="206"/>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3" w:id="207"/>
    <w:p>
      <w:pPr>
        <w:spacing w:after="0"/>
        <w:ind w:left="0"/>
        <w:jc w:val="left"/>
      </w:pPr>
      <w:r>
        <w:rPr>
          <w:rFonts w:ascii="Times New Roman"/>
          <w:b/>
          <w:i w:val="false"/>
          <w:color w:val="000000"/>
        </w:rPr>
        <w:t xml:space="preserve"> Шартты белгілер мен қысқартулар:</w:t>
      </w:r>
    </w:p>
    <w:bookmarkEnd w:id="207"/>
    <w:bookmarkStart w:name="z234" w:id="208"/>
    <w:p>
      <w:pPr>
        <w:spacing w:after="0"/>
        <w:ind w:left="0"/>
        <w:jc w:val="both"/>
      </w:pPr>
      <w:r>
        <w:rPr>
          <w:rFonts w:ascii="Times New Roman"/>
          <w:b w:val="false"/>
          <w:i w:val="false"/>
          <w:color w:val="000000"/>
          <w:sz w:val="28"/>
        </w:rPr>
        <w:t xml:space="preserve">
      </w:t>
      </w:r>
    </w:p>
    <w:bookmarkEnd w:id="208"/>
    <w:p>
      <w:pPr>
        <w:spacing w:after="0"/>
        <w:ind w:left="0"/>
        <w:jc w:val="both"/>
      </w:pPr>
      <w:r>
        <w:drawing>
          <wp:inline distT="0" distB="0" distL="0" distR="0">
            <wp:extent cx="78105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671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Әкімдіктің </w:t>
            </w:r>
            <w:r>
              <w:br/>
            </w:r>
            <w:r>
              <w:rPr>
                <w:rFonts w:ascii="Times New Roman"/>
                <w:b w:val="false"/>
                <w:i w:val="false"/>
                <w:color w:val="000000"/>
                <w:sz w:val="20"/>
              </w:rPr>
              <w:t>2019 жылғы 26 шілдедегі</w:t>
            </w:r>
            <w:r>
              <w:br/>
            </w:r>
            <w:r>
              <w:rPr>
                <w:rFonts w:ascii="Times New Roman"/>
                <w:b w:val="false"/>
                <w:i w:val="false"/>
                <w:color w:val="000000"/>
                <w:sz w:val="20"/>
              </w:rPr>
              <w:t xml:space="preserve">№ 302 қаулысына </w:t>
            </w:r>
            <w:r>
              <w:br/>
            </w:r>
            <w:r>
              <w:rPr>
                <w:rFonts w:ascii="Times New Roman"/>
                <w:b w:val="false"/>
                <w:i w:val="false"/>
                <w:color w:val="000000"/>
                <w:sz w:val="20"/>
              </w:rPr>
              <w:t>7-қосымша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Әкімдіктің </w:t>
            </w:r>
            <w:r>
              <w:br/>
            </w:r>
            <w:r>
              <w:rPr>
                <w:rFonts w:ascii="Times New Roman"/>
                <w:b w:val="false"/>
                <w:i w:val="false"/>
                <w:color w:val="000000"/>
                <w:sz w:val="20"/>
              </w:rPr>
              <w:t xml:space="preserve">2016 жылғы 21 маусымдағы </w:t>
            </w:r>
            <w:r>
              <w:br/>
            </w:r>
            <w:r>
              <w:rPr>
                <w:rFonts w:ascii="Times New Roman"/>
                <w:b w:val="false"/>
                <w:i w:val="false"/>
                <w:color w:val="000000"/>
                <w:sz w:val="20"/>
              </w:rPr>
              <w:t xml:space="preserve">№ 284 қаулысына </w:t>
            </w:r>
            <w:r>
              <w:br/>
            </w:r>
            <w:r>
              <w:rPr>
                <w:rFonts w:ascii="Times New Roman"/>
                <w:b w:val="false"/>
                <w:i w:val="false"/>
                <w:color w:val="000000"/>
                <w:sz w:val="20"/>
              </w:rPr>
              <w:t>9-қосымша</w:t>
            </w:r>
          </w:p>
        </w:tc>
      </w:tr>
    </w:tbl>
    <w:bookmarkStart w:name="z237" w:id="209"/>
    <w:p>
      <w:pPr>
        <w:spacing w:after="0"/>
        <w:ind w:left="0"/>
        <w:jc w:val="left"/>
      </w:pPr>
      <w:r>
        <w:rPr>
          <w:rFonts w:ascii="Times New Roman"/>
          <w:b/>
          <w:i w:val="false"/>
          <w:color w:val="000000"/>
        </w:rPr>
        <w:t xml:space="preserve"> "Бала асырап алуға тілек білдірген адамдарды есепке қою" мемлекеттік көрсетілетін қызмет регламенті</w:t>
      </w:r>
    </w:p>
    <w:bookmarkEnd w:id="209"/>
    <w:bookmarkStart w:name="z238" w:id="210"/>
    <w:p>
      <w:pPr>
        <w:spacing w:after="0"/>
        <w:ind w:left="0"/>
        <w:jc w:val="left"/>
      </w:pPr>
      <w:r>
        <w:rPr>
          <w:rFonts w:ascii="Times New Roman"/>
          <w:b/>
          <w:i w:val="false"/>
          <w:color w:val="000000"/>
        </w:rPr>
        <w:t xml:space="preserve"> 1. Жалпы ережелер</w:t>
      </w:r>
    </w:p>
    <w:bookmarkEnd w:id="210"/>
    <w:bookmarkStart w:name="z239" w:id="211"/>
    <w:p>
      <w:pPr>
        <w:spacing w:after="0"/>
        <w:ind w:left="0"/>
        <w:jc w:val="both"/>
      </w:pPr>
      <w:r>
        <w:rPr>
          <w:rFonts w:ascii="Times New Roman"/>
          <w:b w:val="false"/>
          <w:i w:val="false"/>
          <w:color w:val="000000"/>
          <w:sz w:val="28"/>
        </w:rPr>
        <w:t>
      1. "Бала асырап алуға тілек білдірген адамдарды есепке қою" мемлекеттік қызметін (бұдан әрі – мемлекеттік көрсетілетін қызмет) аудандардың және облыстық маңызы бар қалалардың жергілікті атқарушы органдары (аудандардың және облыстық маңызы бар қалалардың білім бөлімдері) (бұдан әрі – көрсетілетін қызметті беруші) көрсетеді.</w:t>
      </w:r>
    </w:p>
    <w:bookmarkEnd w:id="211"/>
    <w:bookmarkStart w:name="z240" w:id="212"/>
    <w:p>
      <w:pPr>
        <w:spacing w:after="0"/>
        <w:ind w:left="0"/>
        <w:jc w:val="both"/>
      </w:pPr>
      <w:r>
        <w:rPr>
          <w:rFonts w:ascii="Times New Roman"/>
          <w:b w:val="false"/>
          <w:i w:val="false"/>
          <w:color w:val="000000"/>
          <w:sz w:val="28"/>
        </w:rPr>
        <w:t>
      Өтініштерді қабылдау және мемлекеттік қызмет көрсетудің нәтижелерін беру "электрондық үкіметтің" www.egov.kz веб-порталы (бұдан әрі – Портал) арқылы жүзеге асырылады.</w:t>
      </w:r>
    </w:p>
    <w:bookmarkEnd w:id="212"/>
    <w:bookmarkStart w:name="z241" w:id="213"/>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түрінде.</w:t>
      </w:r>
    </w:p>
    <w:bookmarkEnd w:id="213"/>
    <w:bookmarkStart w:name="z242" w:id="214"/>
    <w:p>
      <w:pPr>
        <w:spacing w:after="0"/>
        <w:ind w:left="0"/>
        <w:jc w:val="both"/>
      </w:pPr>
      <w:r>
        <w:rPr>
          <w:rFonts w:ascii="Times New Roman"/>
          <w:b w:val="false"/>
          <w:i w:val="false"/>
          <w:color w:val="000000"/>
          <w:sz w:val="28"/>
        </w:rPr>
        <w:t xml:space="preserve">
      3. Мемлекеттік қызмет көрсетудің нәтижесі – Қазақстан Республикасы Білім және ғылым министрінің 2015 жылғы 13 сәуірдегі </w:t>
      </w:r>
      <w:r>
        <w:rPr>
          <w:rFonts w:ascii="Times New Roman"/>
          <w:b w:val="false"/>
          <w:i w:val="false"/>
          <w:color w:val="000000"/>
          <w:sz w:val="28"/>
        </w:rPr>
        <w:t>№ 198</w:t>
      </w:r>
      <w:r>
        <w:rPr>
          <w:rFonts w:ascii="Times New Roman"/>
          <w:b w:val="false"/>
          <w:i w:val="false"/>
          <w:color w:val="000000"/>
          <w:sz w:val="28"/>
        </w:rPr>
        <w:t xml:space="preserve"> "Отбасы және балалар саласында көрсетілетін мемлекеттік қызметтер стандарттарын бекіту туралы" бұйрығымен бекітілген (Нормативтік құқықтық актілерді мемлекеттік тіркеу тізілімінде № 11184 болып тіркелген) (бұдан әрі – Стандарт) "Бала асырап алуға тілек білдірген адамдарды есепке қою" мемлекеттік көрсетілетін қызмет стандартына қосымшаға сәйкес нысан бойынша бала асырап алуға үміткер(лер) болу мүмкіндігі (мүмкін еместігі) туралы қорытындының дайындығы туралы хабарлама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214"/>
    <w:bookmarkStart w:name="z243" w:id="215"/>
    <w:p>
      <w:pPr>
        <w:spacing w:after="0"/>
        <w:ind w:left="0"/>
        <w:jc w:val="both"/>
      </w:pPr>
      <w:r>
        <w:rPr>
          <w:rFonts w:ascii="Times New Roman"/>
          <w:b w:val="false"/>
          <w:i w:val="false"/>
          <w:color w:val="000000"/>
          <w:sz w:val="28"/>
        </w:rPr>
        <w:t>
      Мемлекеттік қызмет көрсетудің нәтижесін ұсыну нысаны – электрондық түрінде.</w:t>
      </w:r>
    </w:p>
    <w:bookmarkEnd w:id="215"/>
    <w:bookmarkStart w:name="z244" w:id="216"/>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216"/>
    <w:bookmarkStart w:name="z245" w:id="217"/>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217"/>
    <w:bookmarkStart w:name="z246" w:id="218"/>
    <w:p>
      <w:pPr>
        <w:spacing w:after="0"/>
        <w:ind w:left="0"/>
        <w:jc w:val="both"/>
      </w:pPr>
      <w:r>
        <w:rPr>
          <w:rFonts w:ascii="Times New Roman"/>
          <w:b w:val="false"/>
          <w:i w:val="false"/>
          <w:color w:val="000000"/>
          <w:sz w:val="28"/>
        </w:rPr>
        <w:t>
      4. Мемлекеттік қызмет көрсетілетін қызметті берушінің құрылымдық бөлімшелері (қызметкерлері) арқылы көрсетілмейді.</w:t>
      </w:r>
    </w:p>
    <w:bookmarkEnd w:id="218"/>
    <w:bookmarkStart w:name="z247" w:id="219"/>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End w:id="219"/>
    <w:bookmarkStart w:name="z248" w:id="220"/>
    <w:p>
      <w:pPr>
        <w:spacing w:after="0"/>
        <w:ind w:left="0"/>
        <w:jc w:val="both"/>
      </w:pPr>
      <w:r>
        <w:rPr>
          <w:rFonts w:ascii="Times New Roman"/>
          <w:b w:val="false"/>
          <w:i w:val="false"/>
          <w:color w:val="000000"/>
          <w:sz w:val="28"/>
        </w:rPr>
        <w:t>
      5. Мемлекеттік қызмет көрсетілетін қызметті берушінің құрылымдық бөлімшелері (қызметкерлері) арқылы көрсетілмейді.</w:t>
      </w:r>
    </w:p>
    <w:bookmarkEnd w:id="220"/>
    <w:bookmarkStart w:name="z249" w:id="221"/>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21"/>
    <w:bookmarkStart w:name="z250" w:id="222"/>
    <w:p>
      <w:pPr>
        <w:spacing w:after="0"/>
        <w:ind w:left="0"/>
        <w:jc w:val="both"/>
      </w:pPr>
      <w:r>
        <w:rPr>
          <w:rFonts w:ascii="Times New Roman"/>
          <w:b w:val="false"/>
          <w:i w:val="false"/>
          <w:color w:val="000000"/>
          <w:sz w:val="28"/>
        </w:rPr>
        <w:t>
      6. Мемлекеттік қызмет "Азаматтарға арналған үкімет" мемлекеттік корпорациясы" коммерциялық емес акционерлік қоғамының Қостанай облысы бойынша филиалы арқылы көрсетілмейді.</w:t>
      </w:r>
    </w:p>
    <w:bookmarkEnd w:id="222"/>
    <w:bookmarkStart w:name="z251" w:id="223"/>
    <w:p>
      <w:pPr>
        <w:spacing w:after="0"/>
        <w:ind w:left="0"/>
        <w:jc w:val="both"/>
      </w:pPr>
      <w:r>
        <w:rPr>
          <w:rFonts w:ascii="Times New Roman"/>
          <w:b w:val="false"/>
          <w:i w:val="false"/>
          <w:color w:val="000000"/>
          <w:sz w:val="28"/>
        </w:rPr>
        <w:t>
      7.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223"/>
    <w:bookmarkStart w:name="z252" w:id="224"/>
    <w:p>
      <w:pPr>
        <w:spacing w:after="0"/>
        <w:ind w:left="0"/>
        <w:jc w:val="both"/>
      </w:pPr>
      <w:r>
        <w:rPr>
          <w:rFonts w:ascii="Times New Roman"/>
          <w:b w:val="false"/>
          <w:i w:val="false"/>
          <w:color w:val="000000"/>
          <w:sz w:val="28"/>
        </w:rPr>
        <w:t>
      1) көрсетілетін қызметті алушы Порталда тіркелуді, авторизациялауды жеке сәйкестендіру нөмірі, ЭЦҚ арқылы жүзеге асырады;</w:t>
      </w:r>
    </w:p>
    <w:bookmarkEnd w:id="224"/>
    <w:bookmarkStart w:name="z253" w:id="225"/>
    <w:p>
      <w:pPr>
        <w:spacing w:after="0"/>
        <w:ind w:left="0"/>
        <w:jc w:val="both"/>
      </w:pPr>
      <w:r>
        <w:rPr>
          <w:rFonts w:ascii="Times New Roman"/>
          <w:b w:val="false"/>
          <w:i w:val="false"/>
          <w:color w:val="000000"/>
          <w:sz w:val="28"/>
        </w:rPr>
        <w:t xml:space="preserve">
      2) көрсетілетін қызметті алушы электрондық мемлекеттік қызметті таңдауды, электрондық сұрау салу жолдарын толтыруды және құжаттарды бекітуді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жүргізеді;</w:t>
      </w:r>
    </w:p>
    <w:bookmarkEnd w:id="225"/>
    <w:bookmarkStart w:name="z254" w:id="226"/>
    <w:p>
      <w:pPr>
        <w:spacing w:after="0"/>
        <w:ind w:left="0"/>
        <w:jc w:val="both"/>
      </w:pPr>
      <w:r>
        <w:rPr>
          <w:rFonts w:ascii="Times New Roman"/>
          <w:b w:val="false"/>
          <w:i w:val="false"/>
          <w:color w:val="000000"/>
          <w:sz w:val="28"/>
        </w:rPr>
        <w:t>
      3) электрондық мемлекеттік қызмет көрсету үшін электрондық сұрау салуға көрсетілетін қызметті алушы ЭЦҚ-сы арқылы куәландыру жүргізеді;</w:t>
      </w:r>
    </w:p>
    <w:bookmarkEnd w:id="226"/>
    <w:bookmarkStart w:name="z255" w:id="227"/>
    <w:p>
      <w:pPr>
        <w:spacing w:after="0"/>
        <w:ind w:left="0"/>
        <w:jc w:val="both"/>
      </w:pPr>
      <w:r>
        <w:rPr>
          <w:rFonts w:ascii="Times New Roman"/>
          <w:b w:val="false"/>
          <w:i w:val="false"/>
          <w:color w:val="000000"/>
          <w:sz w:val="28"/>
        </w:rPr>
        <w:t>
      4) көрсетілетін қызметті беруші көрсетілетін қызметті алушының электрондық сұрау салуын өңдеуді (тексеруді, тіркеуді) жүзеге асырады;</w:t>
      </w:r>
    </w:p>
    <w:bookmarkEnd w:id="227"/>
    <w:bookmarkStart w:name="z256" w:id="228"/>
    <w:p>
      <w:pPr>
        <w:spacing w:after="0"/>
        <w:ind w:left="0"/>
        <w:jc w:val="both"/>
      </w:pPr>
      <w:r>
        <w:rPr>
          <w:rFonts w:ascii="Times New Roman"/>
          <w:b w:val="false"/>
          <w:i w:val="false"/>
          <w:color w:val="000000"/>
          <w:sz w:val="28"/>
        </w:rPr>
        <w:t>
      5) Порталдағы көрсетілетін қызметті алушы "жеке кабинетінде" электрондық сұрау салу мәртебесі мен мемлекеттік қызмет көрсету мерзімі туралы хабарламаны көрсетілетін қызметті берушіден алады;</w:t>
      </w:r>
    </w:p>
    <w:bookmarkEnd w:id="228"/>
    <w:bookmarkStart w:name="z257" w:id="229"/>
    <w:p>
      <w:pPr>
        <w:spacing w:after="0"/>
        <w:ind w:left="0"/>
        <w:jc w:val="both"/>
      </w:pPr>
      <w:r>
        <w:rPr>
          <w:rFonts w:ascii="Times New Roman"/>
          <w:b w:val="false"/>
          <w:i w:val="false"/>
          <w:color w:val="000000"/>
          <w:sz w:val="28"/>
        </w:rPr>
        <w:t xml:space="preserve">
      6) көрсетілетін қызметті беруші Стандарттың </w:t>
      </w:r>
      <w:r>
        <w:rPr>
          <w:rFonts w:ascii="Times New Roman"/>
          <w:b w:val="false"/>
          <w:i w:val="false"/>
          <w:color w:val="000000"/>
          <w:sz w:val="28"/>
        </w:rPr>
        <w:t>4-тармағына</w:t>
      </w:r>
      <w:r>
        <w:rPr>
          <w:rFonts w:ascii="Times New Roman"/>
          <w:b w:val="false"/>
          <w:i w:val="false"/>
          <w:color w:val="000000"/>
          <w:sz w:val="28"/>
        </w:rPr>
        <w:t xml:space="preserve"> сәйкес мерзімде мемлекеттік қызмет көрсету нәтижесін көрсетілетін қызметті алушының "жеке кабинетіне" ЭЦҚ-сы қойылған электрондық құжат нысанында жолдайды;</w:t>
      </w:r>
    </w:p>
    <w:bookmarkEnd w:id="229"/>
    <w:bookmarkStart w:name="z258" w:id="230"/>
    <w:p>
      <w:pPr>
        <w:spacing w:after="0"/>
        <w:ind w:left="0"/>
        <w:jc w:val="both"/>
      </w:pPr>
      <w:r>
        <w:rPr>
          <w:rFonts w:ascii="Times New Roman"/>
          <w:b w:val="false"/>
          <w:i w:val="false"/>
          <w:color w:val="000000"/>
          <w:sz w:val="28"/>
        </w:rPr>
        <w:t>
      7) көрсетілетін қызметті алушы мемлекеттік қызмет көрсету нәтижесін көрсетілетін қызметті алушының "жеке кабинетінде" Портал арқылы алады.</w:t>
      </w:r>
    </w:p>
    <w:bookmarkEnd w:id="230"/>
    <w:bookmarkStart w:name="z259" w:id="231"/>
    <w:p>
      <w:pPr>
        <w:spacing w:after="0"/>
        <w:ind w:left="0"/>
        <w:jc w:val="both"/>
      </w:pPr>
      <w:r>
        <w:rPr>
          <w:rFonts w:ascii="Times New Roman"/>
          <w:b w:val="false"/>
          <w:i w:val="false"/>
          <w:color w:val="000000"/>
          <w:sz w:val="28"/>
        </w:rPr>
        <w:t xml:space="preserve">
      Ақпараттық жүйелердің функционалдық өзара іс-қимыл диаграммасы осы Регламентке </w:t>
      </w:r>
      <w:r>
        <w:rPr>
          <w:rFonts w:ascii="Times New Roman"/>
          <w:b w:val="false"/>
          <w:i w:val="false"/>
          <w:color w:val="000000"/>
          <w:sz w:val="28"/>
        </w:rPr>
        <w:t>қосымшада</w:t>
      </w:r>
      <w:r>
        <w:rPr>
          <w:rFonts w:ascii="Times New Roman"/>
          <w:b w:val="false"/>
          <w:i w:val="false"/>
          <w:color w:val="000000"/>
          <w:sz w:val="28"/>
        </w:rPr>
        <w:t xml:space="preserve"> көрсетілген.</w:t>
      </w:r>
    </w:p>
    <w:bookmarkEnd w:id="2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w:t>
            </w:r>
            <w:r>
              <w:br/>
            </w:r>
            <w:r>
              <w:rPr>
                <w:rFonts w:ascii="Times New Roman"/>
                <w:b w:val="false"/>
                <w:i w:val="false"/>
                <w:color w:val="000000"/>
                <w:sz w:val="20"/>
              </w:rPr>
              <w:t>алуға тілек білдірген</w:t>
            </w:r>
            <w:r>
              <w:br/>
            </w:r>
            <w:r>
              <w:rPr>
                <w:rFonts w:ascii="Times New Roman"/>
                <w:b w:val="false"/>
                <w:i w:val="false"/>
                <w:color w:val="000000"/>
                <w:sz w:val="20"/>
              </w:rPr>
              <w:t>адамдарды есепке қою"</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bookmarkStart w:name="z261" w:id="232"/>
    <w:p>
      <w:pPr>
        <w:spacing w:after="0"/>
        <w:ind w:left="0"/>
        <w:jc w:val="left"/>
      </w:pPr>
      <w:r>
        <w:rPr>
          <w:rFonts w:ascii="Times New Roman"/>
          <w:b/>
          <w:i w:val="false"/>
          <w:color w:val="000000"/>
        </w:rPr>
        <w:t xml:space="preserve"> Портал арқылы мемлекеттік қызметті көрсету кезіндегі функционалдық өзара іс-қимыл диаграммасы</w:t>
      </w:r>
    </w:p>
    <w:bookmarkEnd w:id="232"/>
    <w:bookmarkStart w:name="z262" w:id="233"/>
    <w:p>
      <w:pPr>
        <w:spacing w:after="0"/>
        <w:ind w:left="0"/>
        <w:jc w:val="both"/>
      </w:pPr>
      <w:r>
        <w:rPr>
          <w:rFonts w:ascii="Times New Roman"/>
          <w:b w:val="false"/>
          <w:i w:val="false"/>
          <w:color w:val="000000"/>
          <w:sz w:val="28"/>
        </w:rPr>
        <w:t xml:space="preserve">
      </w:t>
      </w:r>
    </w:p>
    <w:bookmarkEnd w:id="233"/>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3" w:id="234"/>
    <w:p>
      <w:pPr>
        <w:spacing w:after="0"/>
        <w:ind w:left="0"/>
        <w:jc w:val="left"/>
      </w:pPr>
      <w:r>
        <w:rPr>
          <w:rFonts w:ascii="Times New Roman"/>
          <w:b/>
          <w:i w:val="false"/>
          <w:color w:val="000000"/>
        </w:rPr>
        <w:t xml:space="preserve"> Шартты белгілер мен қысқартулар:</w:t>
      </w:r>
    </w:p>
    <w:bookmarkEnd w:id="234"/>
    <w:bookmarkStart w:name="z264" w:id="235"/>
    <w:p>
      <w:pPr>
        <w:spacing w:after="0"/>
        <w:ind w:left="0"/>
        <w:jc w:val="both"/>
      </w:pPr>
      <w:r>
        <w:rPr>
          <w:rFonts w:ascii="Times New Roman"/>
          <w:b w:val="false"/>
          <w:i w:val="false"/>
          <w:color w:val="000000"/>
          <w:sz w:val="28"/>
        </w:rPr>
        <w:t xml:space="preserve">
      </w:t>
      </w:r>
    </w:p>
    <w:bookmarkEnd w:id="235"/>
    <w:p>
      <w:pPr>
        <w:spacing w:after="0"/>
        <w:ind w:left="0"/>
        <w:jc w:val="both"/>
      </w:pPr>
      <w:r>
        <w:drawing>
          <wp:inline distT="0" distB="0" distL="0" distR="0">
            <wp:extent cx="78105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Әкімдіктің </w:t>
            </w:r>
            <w:r>
              <w:br/>
            </w:r>
            <w:r>
              <w:rPr>
                <w:rFonts w:ascii="Times New Roman"/>
                <w:b w:val="false"/>
                <w:i w:val="false"/>
                <w:color w:val="000000"/>
                <w:sz w:val="20"/>
              </w:rPr>
              <w:t>2019 жылғы 26 шілдедегі</w:t>
            </w:r>
            <w:r>
              <w:br/>
            </w:r>
            <w:r>
              <w:rPr>
                <w:rFonts w:ascii="Times New Roman"/>
                <w:b w:val="false"/>
                <w:i w:val="false"/>
                <w:color w:val="000000"/>
                <w:sz w:val="20"/>
              </w:rPr>
              <w:t xml:space="preserve">№ 302 қаулысына </w:t>
            </w:r>
            <w:r>
              <w:br/>
            </w:r>
            <w:r>
              <w:rPr>
                <w:rFonts w:ascii="Times New Roman"/>
                <w:b w:val="false"/>
                <w:i w:val="false"/>
                <w:color w:val="000000"/>
                <w:sz w:val="20"/>
              </w:rPr>
              <w:t>8-қосымша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Әкімдіктің </w:t>
            </w:r>
            <w:r>
              <w:br/>
            </w:r>
            <w:r>
              <w:rPr>
                <w:rFonts w:ascii="Times New Roman"/>
                <w:b w:val="false"/>
                <w:i w:val="false"/>
                <w:color w:val="000000"/>
                <w:sz w:val="20"/>
              </w:rPr>
              <w:t xml:space="preserve">2016 жылғы 21 маусымдағы </w:t>
            </w:r>
            <w:r>
              <w:br/>
            </w:r>
            <w:r>
              <w:rPr>
                <w:rFonts w:ascii="Times New Roman"/>
                <w:b w:val="false"/>
                <w:i w:val="false"/>
                <w:color w:val="000000"/>
                <w:sz w:val="20"/>
              </w:rPr>
              <w:t xml:space="preserve">№ 284 қаулысына </w:t>
            </w:r>
            <w:r>
              <w:br/>
            </w:r>
            <w:r>
              <w:rPr>
                <w:rFonts w:ascii="Times New Roman"/>
                <w:b w:val="false"/>
                <w:i w:val="false"/>
                <w:color w:val="000000"/>
                <w:sz w:val="20"/>
              </w:rPr>
              <w:t>10-қосымша</w:t>
            </w:r>
          </w:p>
        </w:tc>
      </w:tr>
    </w:tbl>
    <w:bookmarkStart w:name="z267" w:id="236"/>
    <w:p>
      <w:pPr>
        <w:spacing w:after="0"/>
        <w:ind w:left="0"/>
        <w:jc w:val="left"/>
      </w:pPr>
      <w:r>
        <w:rPr>
          <w:rFonts w:ascii="Times New Roman"/>
          <w:b/>
          <w:i w:val="false"/>
          <w:color w:val="000000"/>
        </w:rPr>
        <w:t xml:space="preserve">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регламенті</w:t>
      </w:r>
    </w:p>
    <w:bookmarkEnd w:id="236"/>
    <w:bookmarkStart w:name="z268" w:id="237"/>
    <w:p>
      <w:pPr>
        <w:spacing w:after="0"/>
        <w:ind w:left="0"/>
        <w:jc w:val="left"/>
      </w:pPr>
      <w:r>
        <w:rPr>
          <w:rFonts w:ascii="Times New Roman"/>
          <w:b/>
          <w:i w:val="false"/>
          <w:color w:val="000000"/>
        </w:rPr>
        <w:t xml:space="preserve"> 1. Жалпы ережелер</w:t>
      </w:r>
    </w:p>
    <w:bookmarkEnd w:id="237"/>
    <w:bookmarkStart w:name="z269" w:id="238"/>
    <w:p>
      <w:pPr>
        <w:spacing w:after="0"/>
        <w:ind w:left="0"/>
        <w:jc w:val="both"/>
      </w:pPr>
      <w:r>
        <w:rPr>
          <w:rFonts w:ascii="Times New Roman"/>
          <w:b w:val="false"/>
          <w:i w:val="false"/>
          <w:color w:val="000000"/>
          <w:sz w:val="28"/>
        </w:rPr>
        <w:t>
      1.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қызметін (бұдан әрі – мемлекеттік көрсетілетін қызмет) кент, ауыл, ауылдық округ әкімінің аппараты (бұдан әрі – көрсетілетін қызметті беруші) көрсетеді.</w:t>
      </w:r>
    </w:p>
    <w:bookmarkEnd w:id="238"/>
    <w:bookmarkStart w:name="z270" w:id="239"/>
    <w:p>
      <w:pPr>
        <w:spacing w:after="0"/>
        <w:ind w:left="0"/>
        <w:jc w:val="both"/>
      </w:pPr>
      <w:r>
        <w:rPr>
          <w:rFonts w:ascii="Times New Roman"/>
          <w:b w:val="false"/>
          <w:i w:val="false"/>
          <w:color w:val="000000"/>
          <w:sz w:val="28"/>
        </w:rPr>
        <w:t>
      Өтiнiштi қабылдау және мемлекеттiк қызмет көрсетудің нәтижесiн беру:</w:t>
      </w:r>
    </w:p>
    <w:bookmarkEnd w:id="239"/>
    <w:bookmarkStart w:name="z271" w:id="240"/>
    <w:p>
      <w:pPr>
        <w:spacing w:after="0"/>
        <w:ind w:left="0"/>
        <w:jc w:val="both"/>
      </w:pPr>
      <w:r>
        <w:rPr>
          <w:rFonts w:ascii="Times New Roman"/>
          <w:b w:val="false"/>
          <w:i w:val="false"/>
          <w:color w:val="000000"/>
          <w:sz w:val="28"/>
        </w:rPr>
        <w:t>
      1) көрсетілетін қызметті берушінің кеңсесі;</w:t>
      </w:r>
    </w:p>
    <w:bookmarkEnd w:id="240"/>
    <w:bookmarkStart w:name="z272" w:id="241"/>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қоғамының Қостанай облысы бойынша филиалы және оның қалалар мен аудандардағы бөлімдері (бұдан әрі – Мемлекеттік корпорация);</w:t>
      </w:r>
    </w:p>
    <w:bookmarkEnd w:id="241"/>
    <w:bookmarkStart w:name="z273" w:id="242"/>
    <w:p>
      <w:pPr>
        <w:spacing w:after="0"/>
        <w:ind w:left="0"/>
        <w:jc w:val="both"/>
      </w:pPr>
      <w:r>
        <w:rPr>
          <w:rFonts w:ascii="Times New Roman"/>
          <w:b w:val="false"/>
          <w:i w:val="false"/>
          <w:color w:val="000000"/>
          <w:sz w:val="28"/>
        </w:rPr>
        <w:t>
      3) "электрондық үкіметтің" www.egov.kz веб-порталы (бұдан әрі – Портал) арқылы жүзеге асырылады.</w:t>
      </w:r>
    </w:p>
    <w:bookmarkEnd w:id="242"/>
    <w:bookmarkStart w:name="z274" w:id="243"/>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жүзінде.</w:t>
      </w:r>
    </w:p>
    <w:bookmarkEnd w:id="243"/>
    <w:bookmarkStart w:name="z275" w:id="244"/>
    <w:p>
      <w:pPr>
        <w:spacing w:after="0"/>
        <w:ind w:left="0"/>
        <w:jc w:val="both"/>
      </w:pPr>
      <w:r>
        <w:rPr>
          <w:rFonts w:ascii="Times New Roman"/>
          <w:b w:val="false"/>
          <w:i w:val="false"/>
          <w:color w:val="000000"/>
          <w:sz w:val="28"/>
        </w:rPr>
        <w:t xml:space="preserve">
      3. Мемлекеттік қызмет көрсетудің нәтижесі – ҚазақстанРеспубликасы Білім және ғылым министрінің 2015 жылғы 13 сәуірдегі </w:t>
      </w:r>
      <w:r>
        <w:rPr>
          <w:rFonts w:ascii="Times New Roman"/>
          <w:b w:val="false"/>
          <w:i w:val="false"/>
          <w:color w:val="000000"/>
          <w:sz w:val="28"/>
        </w:rPr>
        <w:t>№ 198</w:t>
      </w:r>
      <w:r>
        <w:rPr>
          <w:rFonts w:ascii="Times New Roman"/>
          <w:b w:val="false"/>
          <w:i w:val="false"/>
          <w:color w:val="000000"/>
          <w:sz w:val="28"/>
        </w:rPr>
        <w:t xml:space="preserve">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болып тіркелген) бекітілген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жалпы білім беру ұйымдарына және кері қарай үйлеріне тегін тасымалдауды ұсыну туралы анықтама не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244"/>
    <w:bookmarkStart w:name="z276" w:id="245"/>
    <w:p>
      <w:pPr>
        <w:spacing w:after="0"/>
        <w:ind w:left="0"/>
        <w:jc w:val="both"/>
      </w:pPr>
      <w:r>
        <w:rPr>
          <w:rFonts w:ascii="Times New Roman"/>
          <w:b w:val="false"/>
          <w:i w:val="false"/>
          <w:color w:val="000000"/>
          <w:sz w:val="28"/>
        </w:rPr>
        <w:t>
      Мемлекеттік қызмет көрсетудің нәтижесін ұсыну нысаны – қағаз түрінде.</w:t>
      </w:r>
    </w:p>
    <w:bookmarkEnd w:id="245"/>
    <w:bookmarkStart w:name="z277" w:id="246"/>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246"/>
    <w:bookmarkStart w:name="z278" w:id="247"/>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247"/>
    <w:bookmarkStart w:name="z279" w:id="248"/>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248"/>
    <w:bookmarkStart w:name="z280" w:id="249"/>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көрсетілетін қызметті берушінің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өтінішті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топтамасы) қабылдауы болып табылады.</w:t>
      </w:r>
    </w:p>
    <w:bookmarkEnd w:id="249"/>
    <w:bookmarkStart w:name="z281" w:id="250"/>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250"/>
    <w:bookmarkStart w:name="z282" w:id="251"/>
    <w:p>
      <w:pPr>
        <w:spacing w:after="0"/>
        <w:ind w:left="0"/>
        <w:jc w:val="both"/>
      </w:pPr>
      <w:r>
        <w:rPr>
          <w:rFonts w:ascii="Times New Roman"/>
          <w:b w:val="false"/>
          <w:i w:val="false"/>
          <w:color w:val="000000"/>
          <w:sz w:val="28"/>
        </w:rPr>
        <w:t>
      1) көрсетілетін қызметті берушінің кеңсе қызметкері құжаттар топтамасын қабылдауды, оны тіркеуді жүзеге асырып, тиісті құжаттардың қабылданғаны туралы қолхат береді және көрсетілетін қызметті берушінің басшысына береді, 15 (он бес) минут.</w:t>
      </w:r>
    </w:p>
    <w:bookmarkEnd w:id="251"/>
    <w:bookmarkStart w:name="z283" w:id="252"/>
    <w:p>
      <w:pPr>
        <w:spacing w:after="0"/>
        <w:ind w:left="0"/>
        <w:jc w:val="both"/>
      </w:pPr>
      <w:r>
        <w:rPr>
          <w:rFonts w:ascii="Times New Roman"/>
          <w:b w:val="false"/>
          <w:i w:val="false"/>
          <w:color w:val="000000"/>
          <w:sz w:val="28"/>
        </w:rPr>
        <w:t>
      Көрсетілетін қызметті алушы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 5 (бес) минут.</w:t>
      </w:r>
    </w:p>
    <w:bookmarkEnd w:id="252"/>
    <w:bookmarkStart w:name="z284" w:id="253"/>
    <w:p>
      <w:pPr>
        <w:spacing w:after="0"/>
        <w:ind w:left="0"/>
        <w:jc w:val="both"/>
      </w:pPr>
      <w:r>
        <w:rPr>
          <w:rFonts w:ascii="Times New Roman"/>
          <w:b w:val="false"/>
          <w:i w:val="false"/>
          <w:color w:val="000000"/>
          <w:sz w:val="28"/>
        </w:rPr>
        <w:t>
      Көрсетілетін қызметті беруші Қазақстан Республикасының заңдарында өзгеше көзделмесе, көрсетілетін қызметті беруші және Мемлекеттік корпорацияның қызметкері мемлекеттік қызмет көрсету кезінде заңмен қорғалатын құпияны қамтитын, ақпараттық жүйелердегі мәліметтерді пайдалануға келісім алады, 5 (бес) минут.</w:t>
      </w:r>
    </w:p>
    <w:bookmarkEnd w:id="253"/>
    <w:bookmarkStart w:name="z285" w:id="254"/>
    <w:p>
      <w:pPr>
        <w:spacing w:after="0"/>
        <w:ind w:left="0"/>
        <w:jc w:val="both"/>
      </w:pPr>
      <w:r>
        <w:rPr>
          <w:rFonts w:ascii="Times New Roman"/>
          <w:b w:val="false"/>
          <w:i w:val="false"/>
          <w:color w:val="000000"/>
          <w:sz w:val="28"/>
        </w:rPr>
        <w:t>
      Рәсімнің (іс-қимылдың) нәтижесі – құжаттар топтамасын қабылдау және тіркеу;</w:t>
      </w:r>
    </w:p>
    <w:bookmarkEnd w:id="254"/>
    <w:bookmarkStart w:name="z286" w:id="255"/>
    <w:p>
      <w:pPr>
        <w:spacing w:after="0"/>
        <w:ind w:left="0"/>
        <w:jc w:val="both"/>
      </w:pPr>
      <w:r>
        <w:rPr>
          <w:rFonts w:ascii="Times New Roman"/>
          <w:b w:val="false"/>
          <w:i w:val="false"/>
          <w:color w:val="000000"/>
          <w:sz w:val="28"/>
        </w:rPr>
        <w:t>
      2) көрсетілетін қызметті берушінің басшысы жауапты орындаушыны айқындап, тиісті бұрыштама қойып, көрсетілетін қызметті берушінің жауапты орындаушысына береді, 5 (бес) минут.</w:t>
      </w:r>
    </w:p>
    <w:bookmarkEnd w:id="255"/>
    <w:bookmarkStart w:name="z287" w:id="256"/>
    <w:p>
      <w:pPr>
        <w:spacing w:after="0"/>
        <w:ind w:left="0"/>
        <w:jc w:val="both"/>
      </w:pPr>
      <w:r>
        <w:rPr>
          <w:rFonts w:ascii="Times New Roman"/>
          <w:b w:val="false"/>
          <w:i w:val="false"/>
          <w:color w:val="000000"/>
          <w:sz w:val="28"/>
        </w:rPr>
        <w:t>
      Рәсімнің (іс-қимылдың) нәтижесі – көрсетілетін қызметті беруші басшысының бұрыштамасы;</w:t>
      </w:r>
    </w:p>
    <w:bookmarkEnd w:id="256"/>
    <w:bookmarkStart w:name="z288" w:id="257"/>
    <w:p>
      <w:pPr>
        <w:spacing w:after="0"/>
        <w:ind w:left="0"/>
        <w:jc w:val="both"/>
      </w:pPr>
      <w:r>
        <w:rPr>
          <w:rFonts w:ascii="Times New Roman"/>
          <w:b w:val="false"/>
          <w:i w:val="false"/>
          <w:color w:val="000000"/>
          <w:sz w:val="28"/>
        </w:rPr>
        <w:t>
      3) көрсетілетін қызметті берушінің жауапты орындаушысы құжаттар топтамасын зерделеп, мемлекеттік қызмет көрсету нәтижесінің жобасын дайындап, көрсетілетін қызметті берушінің басшысына береді, 4 (төрт) жұмыс күні.</w:t>
      </w:r>
    </w:p>
    <w:bookmarkEnd w:id="257"/>
    <w:bookmarkStart w:name="z289" w:id="258"/>
    <w:p>
      <w:pPr>
        <w:spacing w:after="0"/>
        <w:ind w:left="0"/>
        <w:jc w:val="both"/>
      </w:pPr>
      <w:r>
        <w:rPr>
          <w:rFonts w:ascii="Times New Roman"/>
          <w:b w:val="false"/>
          <w:i w:val="false"/>
          <w:color w:val="000000"/>
          <w:sz w:val="28"/>
        </w:rPr>
        <w:t>
      Рәсімнің (іс-қимылдың) нәтижесі – мемлекеттік қызмет көрсету нәтижесінің жобасы;</w:t>
      </w:r>
    </w:p>
    <w:bookmarkEnd w:id="258"/>
    <w:bookmarkStart w:name="z290" w:id="259"/>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қояды, көрсетілетін қызметті берушінің кеңсе қызметкеріне береді, 5 (бес) минут.</w:t>
      </w:r>
    </w:p>
    <w:bookmarkEnd w:id="259"/>
    <w:bookmarkStart w:name="z291" w:id="260"/>
    <w:p>
      <w:pPr>
        <w:spacing w:after="0"/>
        <w:ind w:left="0"/>
        <w:jc w:val="both"/>
      </w:pPr>
      <w:r>
        <w:rPr>
          <w:rFonts w:ascii="Times New Roman"/>
          <w:b w:val="false"/>
          <w:i w:val="false"/>
          <w:color w:val="000000"/>
          <w:sz w:val="28"/>
        </w:rPr>
        <w:t>
      Рәсімнің (іс-қимылдың) нәтижесі – қол қойылған мемлекеттік қызмет көрсету нәтижесі;</w:t>
      </w:r>
    </w:p>
    <w:bookmarkEnd w:id="260"/>
    <w:bookmarkStart w:name="z292" w:id="261"/>
    <w:p>
      <w:pPr>
        <w:spacing w:after="0"/>
        <w:ind w:left="0"/>
        <w:jc w:val="both"/>
      </w:pPr>
      <w:r>
        <w:rPr>
          <w:rFonts w:ascii="Times New Roman"/>
          <w:b w:val="false"/>
          <w:i w:val="false"/>
          <w:color w:val="000000"/>
          <w:sz w:val="28"/>
        </w:rPr>
        <w:t>
      5) көрсетілетін қызметті берушінің кеңсе қызметкері көрсетілетін қызметті алушыға мемлекеттік қызмет көрсету нәтижесін береді, 5 (бес) минут.</w:t>
      </w:r>
    </w:p>
    <w:bookmarkEnd w:id="261"/>
    <w:bookmarkStart w:name="z293" w:id="262"/>
    <w:p>
      <w:pPr>
        <w:spacing w:after="0"/>
        <w:ind w:left="0"/>
        <w:jc w:val="both"/>
      </w:pPr>
      <w:r>
        <w:rPr>
          <w:rFonts w:ascii="Times New Roman"/>
          <w:b w:val="false"/>
          <w:i w:val="false"/>
          <w:color w:val="000000"/>
          <w:sz w:val="28"/>
        </w:rPr>
        <w:t>
      Рәсімнің (іс-қимылдың) нәтижесі – берілген мемлекеттік қызмет көрсету нәтижесі.</w:t>
      </w:r>
    </w:p>
    <w:bookmarkEnd w:id="262"/>
    <w:bookmarkStart w:name="z294" w:id="263"/>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End w:id="263"/>
    <w:bookmarkStart w:name="z295" w:id="264"/>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264"/>
    <w:bookmarkStart w:name="z296" w:id="265"/>
    <w:p>
      <w:pPr>
        <w:spacing w:after="0"/>
        <w:ind w:left="0"/>
        <w:jc w:val="both"/>
      </w:pPr>
      <w:r>
        <w:rPr>
          <w:rFonts w:ascii="Times New Roman"/>
          <w:b w:val="false"/>
          <w:i w:val="false"/>
          <w:color w:val="000000"/>
          <w:sz w:val="28"/>
        </w:rPr>
        <w:t>
      1) көрсетілетін қызметті берушінің кеңсе қызметкері;</w:t>
      </w:r>
    </w:p>
    <w:bookmarkEnd w:id="265"/>
    <w:bookmarkStart w:name="z297" w:id="266"/>
    <w:p>
      <w:pPr>
        <w:spacing w:after="0"/>
        <w:ind w:left="0"/>
        <w:jc w:val="both"/>
      </w:pPr>
      <w:r>
        <w:rPr>
          <w:rFonts w:ascii="Times New Roman"/>
          <w:b w:val="false"/>
          <w:i w:val="false"/>
          <w:color w:val="000000"/>
          <w:sz w:val="28"/>
        </w:rPr>
        <w:t>
      2) көрсетілетін қызметті берушінің басшысы;</w:t>
      </w:r>
    </w:p>
    <w:bookmarkEnd w:id="266"/>
    <w:bookmarkStart w:name="z298" w:id="267"/>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267"/>
    <w:bookmarkStart w:name="z299" w:id="268"/>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268"/>
    <w:bookmarkStart w:name="z300" w:id="269"/>
    <w:p>
      <w:pPr>
        <w:spacing w:after="0"/>
        <w:ind w:left="0"/>
        <w:jc w:val="both"/>
      </w:pPr>
      <w:r>
        <w:rPr>
          <w:rFonts w:ascii="Times New Roman"/>
          <w:b w:val="false"/>
          <w:i w:val="false"/>
          <w:color w:val="000000"/>
          <w:sz w:val="28"/>
        </w:rPr>
        <w:t>
      1) көрсетілетін қызметті берушінің кеңсе қызметкері құжаттар топтамасын қабылдауды, оны тіркеуді жүзеге асырып, тиісті құжаттардың қабылданғаны туралы қолхат береді және көрсетілетін қызметті берушінің басшысына береді, 15 (он бес) минут.</w:t>
      </w:r>
    </w:p>
    <w:bookmarkEnd w:id="269"/>
    <w:bookmarkStart w:name="z301" w:id="270"/>
    <w:p>
      <w:pPr>
        <w:spacing w:after="0"/>
        <w:ind w:left="0"/>
        <w:jc w:val="both"/>
      </w:pPr>
      <w:r>
        <w:rPr>
          <w:rFonts w:ascii="Times New Roman"/>
          <w:b w:val="false"/>
          <w:i w:val="false"/>
          <w:color w:val="000000"/>
          <w:sz w:val="28"/>
        </w:rPr>
        <w:t>
      Көрсетілетін қызметті алушы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 5 (бес) минут.</w:t>
      </w:r>
    </w:p>
    <w:bookmarkEnd w:id="270"/>
    <w:bookmarkStart w:name="z302" w:id="271"/>
    <w:p>
      <w:pPr>
        <w:spacing w:after="0"/>
        <w:ind w:left="0"/>
        <w:jc w:val="both"/>
      </w:pPr>
      <w:r>
        <w:rPr>
          <w:rFonts w:ascii="Times New Roman"/>
          <w:b w:val="false"/>
          <w:i w:val="false"/>
          <w:color w:val="000000"/>
          <w:sz w:val="28"/>
        </w:rPr>
        <w:t>
      Көрсетілетін қызметті беруші Қазақстан Республикасының заңдарында өзгеше көзделмесе, көрсетілетін қызметті беруші және Мемлекеттік корпорацияның қызметкері мемлекеттік қызмет көрсету кезінде заңмен қорғалатын құпияны қамтитын, ақпараттық жүйелердегі мәліметтерді пайдалануға келісім алады, 5 (бес) минут;</w:t>
      </w:r>
    </w:p>
    <w:bookmarkEnd w:id="271"/>
    <w:bookmarkStart w:name="z303" w:id="272"/>
    <w:p>
      <w:pPr>
        <w:spacing w:after="0"/>
        <w:ind w:left="0"/>
        <w:jc w:val="both"/>
      </w:pPr>
      <w:r>
        <w:rPr>
          <w:rFonts w:ascii="Times New Roman"/>
          <w:b w:val="false"/>
          <w:i w:val="false"/>
          <w:color w:val="000000"/>
          <w:sz w:val="28"/>
        </w:rPr>
        <w:t>
      2) көрсетілетін қызметті берушінің басшысы жауапты орындаушыны айқындап, тиісті бұрыштама қойып, көрсетілетін қызметті берушінің жауапты орындаушысына береді, 5 (бес) минут;</w:t>
      </w:r>
    </w:p>
    <w:bookmarkEnd w:id="272"/>
    <w:bookmarkStart w:name="z304" w:id="273"/>
    <w:p>
      <w:pPr>
        <w:spacing w:after="0"/>
        <w:ind w:left="0"/>
        <w:jc w:val="both"/>
      </w:pPr>
      <w:r>
        <w:rPr>
          <w:rFonts w:ascii="Times New Roman"/>
          <w:b w:val="false"/>
          <w:i w:val="false"/>
          <w:color w:val="000000"/>
          <w:sz w:val="28"/>
        </w:rPr>
        <w:t>
      3) көрсетілетін қызметті берушінің жауапты орындаушысы құжаттар топтамасын зерделеп, мемлекеттік қызмет көрсету нәтижесінің жобасын дайындап, көрсетілетін қызметті берушінің басшысына береді, 4 (төрт) жұмыс күні;</w:t>
      </w:r>
    </w:p>
    <w:bookmarkEnd w:id="273"/>
    <w:bookmarkStart w:name="z305" w:id="274"/>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қояды, көрсетілетін қызметті берушінің кеңсе қызметкеріне береді, 5 (бес) минут;</w:t>
      </w:r>
    </w:p>
    <w:bookmarkEnd w:id="274"/>
    <w:bookmarkStart w:name="z306" w:id="275"/>
    <w:p>
      <w:pPr>
        <w:spacing w:after="0"/>
        <w:ind w:left="0"/>
        <w:jc w:val="both"/>
      </w:pPr>
      <w:r>
        <w:rPr>
          <w:rFonts w:ascii="Times New Roman"/>
          <w:b w:val="false"/>
          <w:i w:val="false"/>
          <w:color w:val="000000"/>
          <w:sz w:val="28"/>
        </w:rPr>
        <w:t>
      5) көрсетілетін қызметті берушінің кеңсе қызметкері көрсетілетін қызметті алушыға мемлекеттік қызмет көрсету нәтижесін береді, 5 (бес) минут.</w:t>
      </w:r>
    </w:p>
    <w:bookmarkEnd w:id="275"/>
    <w:bookmarkStart w:name="z307" w:id="276"/>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76"/>
    <w:bookmarkStart w:name="z308" w:id="277"/>
    <w:p>
      <w:pPr>
        <w:spacing w:after="0"/>
        <w:ind w:left="0"/>
        <w:jc w:val="both"/>
      </w:pPr>
      <w:r>
        <w:rPr>
          <w:rFonts w:ascii="Times New Roman"/>
          <w:b w:val="false"/>
          <w:i w:val="false"/>
          <w:color w:val="000000"/>
          <w:sz w:val="28"/>
        </w:rPr>
        <w:t>
      8. Мемлекеттік корпорацияға жүгіну тәртібін сипаттау, көрсетілетін қызметті берушінің сауалын өңдеу ұзақтығы:</w:t>
      </w:r>
    </w:p>
    <w:bookmarkEnd w:id="277"/>
    <w:bookmarkStart w:name="z309" w:id="278"/>
    <w:p>
      <w:pPr>
        <w:spacing w:after="0"/>
        <w:ind w:left="0"/>
        <w:jc w:val="both"/>
      </w:pPr>
      <w:r>
        <w:rPr>
          <w:rFonts w:ascii="Times New Roman"/>
          <w:b w:val="false"/>
          <w:i w:val="false"/>
          <w:color w:val="000000"/>
          <w:sz w:val="28"/>
        </w:rPr>
        <w:t>
      1) көрсетілетін қызметті алушы мемлекеттік көрсетілетін қызметті алу үшін Мемлекеттік корпорацияға жүгінеді, Мемлекеттік корпорацияның қызметкері құжаттар топтамасының толықтығын тексереді, 3 (үш) минут.</w:t>
      </w:r>
    </w:p>
    <w:bookmarkEnd w:id="278"/>
    <w:bookmarkStart w:name="z310" w:id="279"/>
    <w:p>
      <w:pPr>
        <w:spacing w:after="0"/>
        <w:ind w:left="0"/>
        <w:jc w:val="both"/>
      </w:pPr>
      <w:r>
        <w:rPr>
          <w:rFonts w:ascii="Times New Roman"/>
          <w:b w:val="false"/>
          <w:i w:val="false"/>
          <w:color w:val="000000"/>
          <w:sz w:val="28"/>
        </w:rPr>
        <w:t xml:space="preserve">
      Көрсетілетін қызметті алушы құжаттардың топтамасын толық ұсынбаған және (немесе) қолданылу мерзімі өтіп кеткен құжаттарды ұсынған жағдайларда, Мемлекеттік корпорацияның қызметкері өтінішті қабылдаудан бас тартады және Стандартына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қолхат береді, 2 (екі) минут.</w:t>
      </w:r>
    </w:p>
    <w:bookmarkEnd w:id="279"/>
    <w:bookmarkStart w:name="z311" w:id="280"/>
    <w:p>
      <w:pPr>
        <w:spacing w:after="0"/>
        <w:ind w:left="0"/>
        <w:jc w:val="both"/>
      </w:pPr>
      <w:r>
        <w:rPr>
          <w:rFonts w:ascii="Times New Roman"/>
          <w:b w:val="false"/>
          <w:i w:val="false"/>
          <w:color w:val="000000"/>
          <w:sz w:val="28"/>
        </w:rPr>
        <w:t>
      Құжаттар топтамасы толық ұсынылған кезде, Мемлекеттік корпорация қызметкері өтінішті қабылдайды, оны тіркейді, егер Қазақстан Республикасының заңдарында өзгеше көзделмесе, заңмен қорғалатын құпияны қамтитын ақпараттық жүйелердегі мәліметтерді пайдалануға көрсетілетін қызметті алушының келісімін алады және көрсетілетін қызметті алушыға тиісті құжаттардың қабылданғаны туралы қолхат береді, 5 (бес) минут;</w:t>
      </w:r>
    </w:p>
    <w:bookmarkEnd w:id="280"/>
    <w:bookmarkStart w:name="z312" w:id="281"/>
    <w:p>
      <w:pPr>
        <w:spacing w:after="0"/>
        <w:ind w:left="0"/>
        <w:jc w:val="both"/>
      </w:pPr>
      <w:r>
        <w:rPr>
          <w:rFonts w:ascii="Times New Roman"/>
          <w:b w:val="false"/>
          <w:i w:val="false"/>
          <w:color w:val="000000"/>
          <w:sz w:val="28"/>
        </w:rPr>
        <w:t>
      2) Мемлекеттік корпорация қызметкері құжаттар топтамасын дайындайды және оны курьерлік немесе осыған уәкілетті өзге де байланыс арқылы көрсетілетін қызметті берушіге жібереді, 1 (бір) күн.</w:t>
      </w:r>
    </w:p>
    <w:bookmarkEnd w:id="281"/>
    <w:bookmarkStart w:name="z313" w:id="282"/>
    <w:p>
      <w:pPr>
        <w:spacing w:after="0"/>
        <w:ind w:left="0"/>
        <w:jc w:val="both"/>
      </w:pPr>
      <w:r>
        <w:rPr>
          <w:rFonts w:ascii="Times New Roman"/>
          <w:b w:val="false"/>
          <w:i w:val="false"/>
          <w:color w:val="000000"/>
          <w:sz w:val="28"/>
        </w:rPr>
        <w:t>
      Қабылдау күнi мемлекеттiк қызмет көрсету мерзiмiне кiрмейдi;</w:t>
      </w:r>
    </w:p>
    <w:bookmarkEnd w:id="282"/>
    <w:bookmarkStart w:name="z314" w:id="283"/>
    <w:p>
      <w:pPr>
        <w:spacing w:after="0"/>
        <w:ind w:left="0"/>
        <w:jc w:val="both"/>
      </w:pPr>
      <w:r>
        <w:rPr>
          <w:rFonts w:ascii="Times New Roman"/>
          <w:b w:val="false"/>
          <w:i w:val="false"/>
          <w:color w:val="000000"/>
          <w:sz w:val="28"/>
        </w:rPr>
        <w:t>
      3) көрсетілетін қызметті беруші мемлекеттік қызметті көрсету нәтижесін дайындайды және Мемлекеттік корпорацияға жібереді, 4 (төрт) жұмыс күні.</w:t>
      </w:r>
    </w:p>
    <w:bookmarkEnd w:id="283"/>
    <w:bookmarkStart w:name="z315" w:id="284"/>
    <w:p>
      <w:pPr>
        <w:spacing w:after="0"/>
        <w:ind w:left="0"/>
        <w:jc w:val="both"/>
      </w:pPr>
      <w:r>
        <w:rPr>
          <w:rFonts w:ascii="Times New Roman"/>
          <w:b w:val="false"/>
          <w:i w:val="false"/>
          <w:color w:val="000000"/>
          <w:sz w:val="28"/>
        </w:rPr>
        <w:t>
      Мемлекеттік қызметті беруші мемлекеттік қызметті көрсету нәтижесін Мемлекеттік корпорацияға мемлекеттік қызмет көрсету мерзімі аяқталғанға дейін бір тәуліктен кешіктірмей жеткізуді қамтамасыз етеді;</w:t>
      </w:r>
    </w:p>
    <w:bookmarkEnd w:id="284"/>
    <w:bookmarkStart w:name="z316" w:id="285"/>
    <w:p>
      <w:pPr>
        <w:spacing w:after="0"/>
        <w:ind w:left="0"/>
        <w:jc w:val="both"/>
      </w:pPr>
      <w:r>
        <w:rPr>
          <w:rFonts w:ascii="Times New Roman"/>
          <w:b w:val="false"/>
          <w:i w:val="false"/>
          <w:color w:val="000000"/>
          <w:sz w:val="28"/>
        </w:rPr>
        <w:t>
      4) Мемлекеттік корпорацияның қызметкері жеке куәлігін (не нотариалды расталған сенімхат бойынша оның өкілі) көрсеткен жағдайда, құжаттар топтамасын қабылдау туралы қолхатта көрсетілген мерзімде көрсетілетін қызметті берушіге мемлекеттік қызметті көрсету нәтижесін береді, 5 (бес) минут.</w:t>
      </w:r>
    </w:p>
    <w:bookmarkEnd w:id="285"/>
    <w:bookmarkStart w:name="z317" w:id="286"/>
    <w:p>
      <w:pPr>
        <w:spacing w:after="0"/>
        <w:ind w:left="0"/>
        <w:jc w:val="both"/>
      </w:pPr>
      <w:r>
        <w:rPr>
          <w:rFonts w:ascii="Times New Roman"/>
          <w:b w:val="false"/>
          <w:i w:val="false"/>
          <w:color w:val="000000"/>
          <w:sz w:val="28"/>
        </w:rPr>
        <w:t>
      9.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286"/>
    <w:bookmarkStart w:name="z318" w:id="287"/>
    <w:p>
      <w:pPr>
        <w:spacing w:after="0"/>
        <w:ind w:left="0"/>
        <w:jc w:val="both"/>
      </w:pPr>
      <w:r>
        <w:rPr>
          <w:rFonts w:ascii="Times New Roman"/>
          <w:b w:val="false"/>
          <w:i w:val="false"/>
          <w:color w:val="000000"/>
          <w:sz w:val="28"/>
        </w:rPr>
        <w:t>
      1) көрсетілетін қызметті алушы Порталда тіркелуді, авторизациялауды жеке сәйкестендіру нөмірі, ЭЦҚ арқылы жүзеге асырады;</w:t>
      </w:r>
    </w:p>
    <w:bookmarkEnd w:id="287"/>
    <w:bookmarkStart w:name="z319" w:id="288"/>
    <w:p>
      <w:pPr>
        <w:spacing w:after="0"/>
        <w:ind w:left="0"/>
        <w:jc w:val="both"/>
      </w:pPr>
      <w:r>
        <w:rPr>
          <w:rFonts w:ascii="Times New Roman"/>
          <w:b w:val="false"/>
          <w:i w:val="false"/>
          <w:color w:val="000000"/>
          <w:sz w:val="28"/>
        </w:rPr>
        <w:t>
      2) көрсетілетін қызметті алушы электрондық мемлекеттік қызметті таңдауды, электрондық сұрау салу жолдарын толтыруды және құжаттарды бекітуді жүргізеді;</w:t>
      </w:r>
    </w:p>
    <w:bookmarkEnd w:id="288"/>
    <w:bookmarkStart w:name="z320" w:id="289"/>
    <w:p>
      <w:pPr>
        <w:spacing w:after="0"/>
        <w:ind w:left="0"/>
        <w:jc w:val="both"/>
      </w:pPr>
      <w:r>
        <w:rPr>
          <w:rFonts w:ascii="Times New Roman"/>
          <w:b w:val="false"/>
          <w:i w:val="false"/>
          <w:color w:val="000000"/>
          <w:sz w:val="28"/>
        </w:rPr>
        <w:t>
      3) электрондық мемлекеттік қызмет көрсету үшін электрондық сұрау салуға көрсетілетін қызметті алушы ЭЦҚ-сы арқылы куәландыру жүргізеді;</w:t>
      </w:r>
    </w:p>
    <w:bookmarkEnd w:id="289"/>
    <w:bookmarkStart w:name="z321" w:id="290"/>
    <w:p>
      <w:pPr>
        <w:spacing w:after="0"/>
        <w:ind w:left="0"/>
        <w:jc w:val="both"/>
      </w:pPr>
      <w:r>
        <w:rPr>
          <w:rFonts w:ascii="Times New Roman"/>
          <w:b w:val="false"/>
          <w:i w:val="false"/>
          <w:color w:val="000000"/>
          <w:sz w:val="28"/>
        </w:rPr>
        <w:t>
      4) көрсетілетін қызметті беруші көрсетілетін қызметті алушының электрондық сұрау салуын өңдеуді (тексеруді, тіркеуді) жүзеге асырады;</w:t>
      </w:r>
    </w:p>
    <w:bookmarkEnd w:id="290"/>
    <w:bookmarkStart w:name="z322" w:id="291"/>
    <w:p>
      <w:pPr>
        <w:spacing w:after="0"/>
        <w:ind w:left="0"/>
        <w:jc w:val="both"/>
      </w:pPr>
      <w:r>
        <w:rPr>
          <w:rFonts w:ascii="Times New Roman"/>
          <w:b w:val="false"/>
          <w:i w:val="false"/>
          <w:color w:val="000000"/>
          <w:sz w:val="28"/>
        </w:rPr>
        <w:t>
      5) Порталдағы көрсетілетін қызметті алушы "жеке кабинетінде" электрондық сұрау салу мәртебесі мен мемлекеттік қызмет көрсету мерзімі туралы хабарламаны көрсетілетін қызметті берушіден алады;</w:t>
      </w:r>
    </w:p>
    <w:bookmarkEnd w:id="291"/>
    <w:bookmarkStart w:name="z323" w:id="292"/>
    <w:p>
      <w:pPr>
        <w:spacing w:after="0"/>
        <w:ind w:left="0"/>
        <w:jc w:val="both"/>
      </w:pPr>
      <w:r>
        <w:rPr>
          <w:rFonts w:ascii="Times New Roman"/>
          <w:b w:val="false"/>
          <w:i w:val="false"/>
          <w:color w:val="000000"/>
          <w:sz w:val="28"/>
        </w:rPr>
        <w:t xml:space="preserve">
      6) көрсетілетін қызметті беруші Стандарттың </w:t>
      </w:r>
      <w:r>
        <w:rPr>
          <w:rFonts w:ascii="Times New Roman"/>
          <w:b w:val="false"/>
          <w:i w:val="false"/>
          <w:color w:val="000000"/>
          <w:sz w:val="28"/>
        </w:rPr>
        <w:t>4-тармағына</w:t>
      </w:r>
      <w:r>
        <w:rPr>
          <w:rFonts w:ascii="Times New Roman"/>
          <w:b w:val="false"/>
          <w:i w:val="false"/>
          <w:color w:val="000000"/>
          <w:sz w:val="28"/>
        </w:rPr>
        <w:t xml:space="preserve"> сәйкес мерзімде мемлекеттік қызмет көрсету нәтижесін көрсетілетін қызметті алушының "жеке кабинетіне" ЭЦҚ-сы қойылған электрондық құжат нысанында жолдайды;</w:t>
      </w:r>
    </w:p>
    <w:bookmarkEnd w:id="292"/>
    <w:bookmarkStart w:name="z324" w:id="293"/>
    <w:p>
      <w:pPr>
        <w:spacing w:after="0"/>
        <w:ind w:left="0"/>
        <w:jc w:val="both"/>
      </w:pPr>
      <w:r>
        <w:rPr>
          <w:rFonts w:ascii="Times New Roman"/>
          <w:b w:val="false"/>
          <w:i w:val="false"/>
          <w:color w:val="000000"/>
          <w:sz w:val="28"/>
        </w:rPr>
        <w:t>
      7) көрсетілетін қызметті алушы мемлекеттік қызмет көрсету нәтижесін көрсетілетін қызметті алушының "жеке кабинетінде" Портал арқылы алады.</w:t>
      </w:r>
    </w:p>
    <w:bookmarkEnd w:id="293"/>
    <w:bookmarkStart w:name="z325" w:id="294"/>
    <w:p>
      <w:pPr>
        <w:spacing w:after="0"/>
        <w:ind w:left="0"/>
        <w:jc w:val="both"/>
      </w:pPr>
      <w:r>
        <w:rPr>
          <w:rFonts w:ascii="Times New Roman"/>
          <w:b w:val="false"/>
          <w:i w:val="false"/>
          <w:color w:val="000000"/>
          <w:sz w:val="28"/>
        </w:rPr>
        <w:t xml:space="preserve">
      Ақпараттық жүйелердің функционалдық өзара іс-қимыл диаграммасы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w:t>
      </w:r>
    </w:p>
    <w:bookmarkEnd w:id="294"/>
    <w:bookmarkStart w:name="z326" w:id="295"/>
    <w:p>
      <w:pPr>
        <w:spacing w:after="0"/>
        <w:ind w:left="0"/>
        <w:jc w:val="both"/>
      </w:pPr>
      <w:r>
        <w:rPr>
          <w:rFonts w:ascii="Times New Roman"/>
          <w:b w:val="false"/>
          <w:i w:val="false"/>
          <w:color w:val="000000"/>
          <w:sz w:val="28"/>
        </w:rPr>
        <w:t xml:space="preserve">
      10.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2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"Шалғайдағы ауылдық</w:t>
            </w:r>
            <w:r>
              <w:br/>
            </w:r>
            <w:r>
              <w:rPr>
                <w:rFonts w:ascii="Times New Roman"/>
                <w:b w:val="false"/>
                <w:i w:val="false"/>
                <w:color w:val="000000"/>
                <w:sz w:val="20"/>
              </w:rPr>
              <w:t>елді мекендерде тұратын</w:t>
            </w:r>
            <w:r>
              <w:br/>
            </w:r>
            <w:r>
              <w:rPr>
                <w:rFonts w:ascii="Times New Roman"/>
                <w:b w:val="false"/>
                <w:i w:val="false"/>
                <w:color w:val="000000"/>
                <w:sz w:val="20"/>
              </w:rPr>
              <w:t>балаларды жалпы білім беру</w:t>
            </w:r>
            <w:r>
              <w:br/>
            </w:r>
            <w:r>
              <w:rPr>
                <w:rFonts w:ascii="Times New Roman"/>
                <w:b w:val="false"/>
                <w:i w:val="false"/>
                <w:color w:val="000000"/>
                <w:sz w:val="20"/>
              </w:rPr>
              <w:t>ұйымдарына және кейін</w:t>
            </w:r>
            <w:r>
              <w:br/>
            </w:r>
            <w:r>
              <w:rPr>
                <w:rFonts w:ascii="Times New Roman"/>
                <w:b w:val="false"/>
                <w:i w:val="false"/>
                <w:color w:val="000000"/>
                <w:sz w:val="20"/>
              </w:rPr>
              <w:t>үйлеріне тегін тасымалдауды</w:t>
            </w:r>
            <w:r>
              <w:br/>
            </w:r>
            <w:r>
              <w:rPr>
                <w:rFonts w:ascii="Times New Roman"/>
                <w:b w:val="false"/>
                <w:i w:val="false"/>
                <w:color w:val="000000"/>
                <w:sz w:val="20"/>
              </w:rPr>
              <w:t>ұсыну"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328" w:id="296"/>
    <w:p>
      <w:pPr>
        <w:spacing w:after="0"/>
        <w:ind w:left="0"/>
        <w:jc w:val="left"/>
      </w:pPr>
      <w:r>
        <w:rPr>
          <w:rFonts w:ascii="Times New Roman"/>
          <w:b/>
          <w:i w:val="false"/>
          <w:color w:val="000000"/>
        </w:rPr>
        <w:t xml:space="preserve"> Портал арқылы мемлекеттік қызметті көрсету кезіндегі функционалдық өзара іс-қимыл диаграммасы</w:t>
      </w:r>
    </w:p>
    <w:bookmarkEnd w:id="296"/>
    <w:bookmarkStart w:name="z329" w:id="297"/>
    <w:p>
      <w:pPr>
        <w:spacing w:after="0"/>
        <w:ind w:left="0"/>
        <w:jc w:val="both"/>
      </w:pPr>
      <w:r>
        <w:rPr>
          <w:rFonts w:ascii="Times New Roman"/>
          <w:b w:val="false"/>
          <w:i w:val="false"/>
          <w:color w:val="000000"/>
          <w:sz w:val="28"/>
        </w:rPr>
        <w:t xml:space="preserve">
      </w:t>
      </w:r>
    </w:p>
    <w:bookmarkEnd w:id="297"/>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0" w:id="298"/>
    <w:p>
      <w:pPr>
        <w:spacing w:after="0"/>
        <w:ind w:left="0"/>
        <w:jc w:val="left"/>
      </w:pPr>
      <w:r>
        <w:rPr>
          <w:rFonts w:ascii="Times New Roman"/>
          <w:b/>
          <w:i w:val="false"/>
          <w:color w:val="000000"/>
        </w:rPr>
        <w:t xml:space="preserve"> Шартты белгілер мен қысқартулар:</w:t>
      </w:r>
    </w:p>
    <w:bookmarkEnd w:id="298"/>
    <w:bookmarkStart w:name="z331" w:id="299"/>
    <w:p>
      <w:pPr>
        <w:spacing w:after="0"/>
        <w:ind w:left="0"/>
        <w:jc w:val="both"/>
      </w:pPr>
      <w:r>
        <w:rPr>
          <w:rFonts w:ascii="Times New Roman"/>
          <w:b w:val="false"/>
          <w:i w:val="false"/>
          <w:color w:val="000000"/>
          <w:sz w:val="28"/>
        </w:rPr>
        <w:t xml:space="preserve">
      </w:t>
      </w:r>
    </w:p>
    <w:bookmarkEnd w:id="299"/>
    <w:p>
      <w:pPr>
        <w:spacing w:after="0"/>
        <w:ind w:left="0"/>
        <w:jc w:val="both"/>
      </w:pPr>
      <w:r>
        <w:drawing>
          <wp:inline distT="0" distB="0" distL="0" distR="0">
            <wp:extent cx="78105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"Шалғайдағы ауылдық</w:t>
            </w:r>
            <w:r>
              <w:br/>
            </w:r>
            <w:r>
              <w:rPr>
                <w:rFonts w:ascii="Times New Roman"/>
                <w:b w:val="false"/>
                <w:i w:val="false"/>
                <w:color w:val="000000"/>
                <w:sz w:val="20"/>
              </w:rPr>
              <w:t>елді мекендерде тұратын</w:t>
            </w:r>
            <w:r>
              <w:br/>
            </w:r>
            <w:r>
              <w:rPr>
                <w:rFonts w:ascii="Times New Roman"/>
                <w:b w:val="false"/>
                <w:i w:val="false"/>
                <w:color w:val="000000"/>
                <w:sz w:val="20"/>
              </w:rPr>
              <w:t>балаларды жалпы білім беру</w:t>
            </w:r>
            <w:r>
              <w:br/>
            </w:r>
            <w:r>
              <w:rPr>
                <w:rFonts w:ascii="Times New Roman"/>
                <w:b w:val="false"/>
                <w:i w:val="false"/>
                <w:color w:val="000000"/>
                <w:sz w:val="20"/>
              </w:rPr>
              <w:t>ұйымдарына және кейін</w:t>
            </w:r>
            <w:r>
              <w:br/>
            </w:r>
            <w:r>
              <w:rPr>
                <w:rFonts w:ascii="Times New Roman"/>
                <w:b w:val="false"/>
                <w:i w:val="false"/>
                <w:color w:val="000000"/>
                <w:sz w:val="20"/>
              </w:rPr>
              <w:t>үйлеріне тегін тасымалдауды</w:t>
            </w:r>
            <w:r>
              <w:br/>
            </w:r>
            <w:r>
              <w:rPr>
                <w:rFonts w:ascii="Times New Roman"/>
                <w:b w:val="false"/>
                <w:i w:val="false"/>
                <w:color w:val="000000"/>
                <w:sz w:val="20"/>
              </w:rPr>
              <w:t>ұсыну"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bookmarkStart w:name="z333" w:id="300"/>
    <w:p>
      <w:pPr>
        <w:spacing w:after="0"/>
        <w:ind w:left="0"/>
        <w:jc w:val="left"/>
      </w:pPr>
      <w:r>
        <w:rPr>
          <w:rFonts w:ascii="Times New Roman"/>
          <w:b/>
          <w:i w:val="false"/>
          <w:color w:val="000000"/>
        </w:rPr>
        <w:t xml:space="preserve"> "Шалғайдағы ауылдық елді мекендерде тұратын балаларды жалпы білім беру ұйымдарына және кейін үйлеріне тегін тасымалдауды ұсыну" мемлекеттік қызмет көрсетудің бизнес-процестерінің анықтамалығы</w:t>
      </w:r>
    </w:p>
    <w:bookmarkEnd w:id="300"/>
    <w:bookmarkStart w:name="z334" w:id="301"/>
    <w:p>
      <w:pPr>
        <w:spacing w:after="0"/>
        <w:ind w:left="0"/>
        <w:jc w:val="both"/>
      </w:pPr>
      <w:r>
        <w:rPr>
          <w:rFonts w:ascii="Times New Roman"/>
          <w:b w:val="false"/>
          <w:i w:val="false"/>
          <w:color w:val="000000"/>
          <w:sz w:val="28"/>
        </w:rPr>
        <w:t xml:space="preserve">
      </w:t>
      </w:r>
    </w:p>
    <w:bookmarkEnd w:id="301"/>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5" w:id="302"/>
    <w:p>
      <w:pPr>
        <w:spacing w:after="0"/>
        <w:ind w:left="0"/>
        <w:jc w:val="both"/>
      </w:pPr>
      <w:r>
        <w:rPr>
          <w:rFonts w:ascii="Times New Roman"/>
          <w:b w:val="false"/>
          <w:i w:val="false"/>
          <w:color w:val="000000"/>
          <w:sz w:val="28"/>
        </w:rPr>
        <w:t xml:space="preserve">
      </w:t>
      </w:r>
    </w:p>
    <w:bookmarkEnd w:id="302"/>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 w:id="303"/>
    <w:p>
      <w:pPr>
        <w:spacing w:after="0"/>
        <w:ind w:left="0"/>
        <w:jc w:val="left"/>
      </w:pPr>
      <w:r>
        <w:rPr>
          <w:rFonts w:ascii="Times New Roman"/>
          <w:b/>
          <w:i w:val="false"/>
          <w:color w:val="000000"/>
        </w:rPr>
        <w:t xml:space="preserve"> Шартты белгілер:</w:t>
      </w:r>
    </w:p>
    <w:bookmarkEnd w:id="303"/>
    <w:bookmarkStart w:name="z337" w:id="304"/>
    <w:p>
      <w:pPr>
        <w:spacing w:after="0"/>
        <w:ind w:left="0"/>
        <w:jc w:val="both"/>
      </w:pPr>
      <w:r>
        <w:rPr>
          <w:rFonts w:ascii="Times New Roman"/>
          <w:b w:val="false"/>
          <w:i w:val="false"/>
          <w:color w:val="000000"/>
          <w:sz w:val="28"/>
        </w:rPr>
        <w:t xml:space="preserve">
      </w:t>
      </w:r>
    </w:p>
    <w:bookmarkEnd w:id="304"/>
    <w:p>
      <w:pPr>
        <w:spacing w:after="0"/>
        <w:ind w:left="0"/>
        <w:jc w:val="both"/>
      </w:pPr>
      <w:r>
        <w:drawing>
          <wp:inline distT="0" distB="0" distL="0" distR="0">
            <wp:extent cx="78105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93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Әкімдіктің </w:t>
            </w:r>
            <w:r>
              <w:br/>
            </w:r>
            <w:r>
              <w:rPr>
                <w:rFonts w:ascii="Times New Roman"/>
                <w:b w:val="false"/>
                <w:i w:val="false"/>
                <w:color w:val="000000"/>
                <w:sz w:val="20"/>
              </w:rPr>
              <w:t>2019 жылғы 26 шілдедегі</w:t>
            </w:r>
            <w:r>
              <w:br/>
            </w:r>
            <w:r>
              <w:rPr>
                <w:rFonts w:ascii="Times New Roman"/>
                <w:b w:val="false"/>
                <w:i w:val="false"/>
                <w:color w:val="000000"/>
                <w:sz w:val="20"/>
              </w:rPr>
              <w:t xml:space="preserve">№ 302 қаулысына </w:t>
            </w:r>
            <w:r>
              <w:br/>
            </w:r>
            <w:r>
              <w:rPr>
                <w:rFonts w:ascii="Times New Roman"/>
                <w:b w:val="false"/>
                <w:i w:val="false"/>
                <w:color w:val="000000"/>
                <w:sz w:val="20"/>
              </w:rPr>
              <w:t>9-қосымша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Әкімдіктің </w:t>
            </w:r>
            <w:r>
              <w:br/>
            </w:r>
            <w:r>
              <w:rPr>
                <w:rFonts w:ascii="Times New Roman"/>
                <w:b w:val="false"/>
                <w:i w:val="false"/>
                <w:color w:val="000000"/>
                <w:sz w:val="20"/>
              </w:rPr>
              <w:t xml:space="preserve">2016 жылғы 21 маусымдағы </w:t>
            </w:r>
            <w:r>
              <w:br/>
            </w:r>
            <w:r>
              <w:rPr>
                <w:rFonts w:ascii="Times New Roman"/>
                <w:b w:val="false"/>
                <w:i w:val="false"/>
                <w:color w:val="000000"/>
                <w:sz w:val="20"/>
              </w:rPr>
              <w:t xml:space="preserve">№ 284 қаулысына </w:t>
            </w:r>
            <w:r>
              <w:br/>
            </w:r>
            <w:r>
              <w:rPr>
                <w:rFonts w:ascii="Times New Roman"/>
                <w:b w:val="false"/>
                <w:i w:val="false"/>
                <w:color w:val="000000"/>
                <w:sz w:val="20"/>
              </w:rPr>
              <w:t>11-қосымша</w:t>
            </w:r>
          </w:p>
        </w:tc>
      </w:tr>
    </w:tbl>
    <w:bookmarkStart w:name="z340" w:id="305"/>
    <w:p>
      <w:pPr>
        <w:spacing w:after="0"/>
        <w:ind w:left="0"/>
        <w:jc w:val="left"/>
      </w:pPr>
      <w:r>
        <w:rPr>
          <w:rFonts w:ascii="Times New Roman"/>
          <w:b/>
          <w:i w:val="false"/>
          <w:color w:val="000000"/>
        </w:rPr>
        <w:t xml:space="preserve"> "Мемлекеттік білім беру мекемелеріндегі білім алушылар мен тәрбиеленушілердің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регламенті</w:t>
      </w:r>
    </w:p>
    <w:bookmarkEnd w:id="305"/>
    <w:bookmarkStart w:name="z341" w:id="306"/>
    <w:p>
      <w:pPr>
        <w:spacing w:after="0"/>
        <w:ind w:left="0"/>
        <w:jc w:val="left"/>
      </w:pPr>
      <w:r>
        <w:rPr>
          <w:rFonts w:ascii="Times New Roman"/>
          <w:b/>
          <w:i w:val="false"/>
          <w:color w:val="000000"/>
        </w:rPr>
        <w:t xml:space="preserve"> 1. Жалпы ережелер</w:t>
      </w:r>
    </w:p>
    <w:bookmarkEnd w:id="306"/>
    <w:bookmarkStart w:name="z342" w:id="307"/>
    <w:p>
      <w:pPr>
        <w:spacing w:after="0"/>
        <w:ind w:left="0"/>
        <w:jc w:val="both"/>
      </w:pPr>
      <w:r>
        <w:rPr>
          <w:rFonts w:ascii="Times New Roman"/>
          <w:b w:val="false"/>
          <w:i w:val="false"/>
          <w:color w:val="000000"/>
          <w:sz w:val="28"/>
        </w:rPr>
        <w:t>
      1. "Мемлекеттік білім беру мекемелеріндегі білім алушылар мен тәрбиеленушілердің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қызметін (бұдан әрі–мемлекеттік көрсетілетін қызмет) аудандардың және қалалардың жергілікті атқарушы органдары (қалалардың мен аудандардың білім бөлімдерімен), білім беру ұйымдары (бұдан әрі – көрсетілетін қызметті беруші) көрсетеді.</w:t>
      </w:r>
    </w:p>
    <w:bookmarkEnd w:id="307"/>
    <w:bookmarkStart w:name="z343" w:id="308"/>
    <w:p>
      <w:pPr>
        <w:spacing w:after="0"/>
        <w:ind w:left="0"/>
        <w:jc w:val="both"/>
      </w:pPr>
      <w:r>
        <w:rPr>
          <w:rFonts w:ascii="Times New Roman"/>
          <w:b w:val="false"/>
          <w:i w:val="false"/>
          <w:color w:val="000000"/>
          <w:sz w:val="28"/>
        </w:rPr>
        <w:t>
      Өтiнiштi қабылдау және мемлекеттiк қызмет көрсетудің нәтижесiн беру:</w:t>
      </w:r>
    </w:p>
    <w:bookmarkEnd w:id="308"/>
    <w:bookmarkStart w:name="z344" w:id="309"/>
    <w:p>
      <w:pPr>
        <w:spacing w:after="0"/>
        <w:ind w:left="0"/>
        <w:jc w:val="both"/>
      </w:pPr>
      <w:r>
        <w:rPr>
          <w:rFonts w:ascii="Times New Roman"/>
          <w:b w:val="false"/>
          <w:i w:val="false"/>
          <w:color w:val="000000"/>
          <w:sz w:val="28"/>
        </w:rPr>
        <w:t>
      1) көрсетілетін қызметті берушінің кеңсесі;</w:t>
      </w:r>
    </w:p>
    <w:bookmarkEnd w:id="309"/>
    <w:bookmarkStart w:name="z345" w:id="310"/>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қоғамының Қостанай облысы бойынша филиалы және оның қалалар мен аудандардағы бөлімдері (бұдан әрі – Мемлекеттік корпорация);</w:t>
      </w:r>
    </w:p>
    <w:bookmarkEnd w:id="310"/>
    <w:bookmarkStart w:name="z346" w:id="311"/>
    <w:p>
      <w:pPr>
        <w:spacing w:after="0"/>
        <w:ind w:left="0"/>
        <w:jc w:val="both"/>
      </w:pPr>
      <w:r>
        <w:rPr>
          <w:rFonts w:ascii="Times New Roman"/>
          <w:b w:val="false"/>
          <w:i w:val="false"/>
          <w:color w:val="000000"/>
          <w:sz w:val="28"/>
        </w:rPr>
        <w:t>
      3) "электрондық үкіметтің" www.egov.kz веб-порталы (бұдан әрі – Портал) арқылы жүзеге асырылады.</w:t>
      </w:r>
    </w:p>
    <w:bookmarkEnd w:id="311"/>
    <w:bookmarkStart w:name="z347" w:id="312"/>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 және (немесе) қағаз жүзінде.</w:t>
      </w:r>
    </w:p>
    <w:bookmarkEnd w:id="312"/>
    <w:bookmarkStart w:name="z348" w:id="313"/>
    <w:p>
      <w:pPr>
        <w:spacing w:after="0"/>
        <w:ind w:left="0"/>
        <w:jc w:val="both"/>
      </w:pPr>
      <w:r>
        <w:rPr>
          <w:rFonts w:ascii="Times New Roman"/>
          <w:b w:val="false"/>
          <w:i w:val="false"/>
          <w:color w:val="000000"/>
          <w:sz w:val="28"/>
        </w:rPr>
        <w:t xml:space="preserve">
      3. Мемлекеттік қызмет көрсетудің нәтижесі – қала сыртындағы және мектеп жанындағы лагерьлерге жолдама не Қазақстан Республикасы Білім және ғылым министрінің 2015 жылғы 13 сәуірдегі </w:t>
      </w:r>
      <w:r>
        <w:rPr>
          <w:rFonts w:ascii="Times New Roman"/>
          <w:b w:val="false"/>
          <w:i w:val="false"/>
          <w:color w:val="000000"/>
          <w:sz w:val="28"/>
        </w:rPr>
        <w:t>№ 198</w:t>
      </w:r>
      <w:r>
        <w:rPr>
          <w:rFonts w:ascii="Times New Roman"/>
          <w:b w:val="false"/>
          <w:i w:val="false"/>
          <w:color w:val="000000"/>
          <w:sz w:val="28"/>
        </w:rPr>
        <w:t xml:space="preserve">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болып тіркелген) бекітілген "Мемлекеттік білім беру мекемелеріндегі білім алушылар мен тәрбиеленушілердің жекелеген санаттарына қала сыртындағы және мектеп жанындағы лагерьлерде демалуы үшін құжаттар қабылдау және жолдама беру" мемлекеттік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313"/>
    <w:bookmarkStart w:name="z349" w:id="314"/>
    <w:p>
      <w:pPr>
        <w:spacing w:after="0"/>
        <w:ind w:left="0"/>
        <w:jc w:val="both"/>
      </w:pPr>
      <w:r>
        <w:rPr>
          <w:rFonts w:ascii="Times New Roman"/>
          <w:b w:val="false"/>
          <w:i w:val="false"/>
          <w:color w:val="000000"/>
          <w:sz w:val="28"/>
        </w:rPr>
        <w:t>
      Мемлекеттік қызмет көрсетудің нәтижесін беру нысаны – қағаз түрінде.</w:t>
      </w:r>
    </w:p>
    <w:bookmarkEnd w:id="314"/>
    <w:bookmarkStart w:name="z350" w:id="315"/>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315"/>
    <w:bookmarkStart w:name="z351" w:id="316"/>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316"/>
    <w:bookmarkStart w:name="z352" w:id="317"/>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317"/>
    <w:bookmarkStart w:name="z353" w:id="318"/>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көрсетілетін қызметті берушінің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және Стандартының 1-қосымшаға сәйкес нысан бойынша өтініш (бұдан әрі – құжаттар топтамасы) қабылдауы болып табылады.</w:t>
      </w:r>
    </w:p>
    <w:bookmarkEnd w:id="318"/>
    <w:bookmarkStart w:name="z354" w:id="319"/>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319"/>
    <w:bookmarkStart w:name="z355" w:id="320"/>
    <w:p>
      <w:pPr>
        <w:spacing w:after="0"/>
        <w:ind w:left="0"/>
        <w:jc w:val="both"/>
      </w:pPr>
      <w:r>
        <w:rPr>
          <w:rFonts w:ascii="Times New Roman"/>
          <w:b w:val="false"/>
          <w:i w:val="false"/>
          <w:color w:val="000000"/>
          <w:sz w:val="28"/>
        </w:rPr>
        <w:t>
      1) көрсетілетін қызметті берушінің кеңсе қызметкері құжаттар топтамасын қабылдауды, тіркеуді жүзеге асырады, егер Қазақстан Республикасының заңдарында өзгеше көзделмесе, заңмен қорғалатын құпияны қамтитын ақпараттық жүйелердегі мәліметтерді пайдалануға көрсетілетін қызметті алушының келісімін алады және көрсетілетін қызметті берушінің басшысына береді, 15 (он бес) минут.</w:t>
      </w:r>
    </w:p>
    <w:bookmarkEnd w:id="320"/>
    <w:bookmarkStart w:name="z356" w:id="321"/>
    <w:p>
      <w:pPr>
        <w:spacing w:after="0"/>
        <w:ind w:left="0"/>
        <w:jc w:val="both"/>
      </w:pPr>
      <w:r>
        <w:rPr>
          <w:rFonts w:ascii="Times New Roman"/>
          <w:b w:val="false"/>
          <w:i w:val="false"/>
          <w:color w:val="000000"/>
          <w:sz w:val="28"/>
        </w:rPr>
        <w:t>
      Рәсімнің (іс-қимылдың) нәтижесі – құжаттар топтамасын қабылдау және тіркеу;</w:t>
      </w:r>
    </w:p>
    <w:bookmarkEnd w:id="321"/>
    <w:bookmarkStart w:name="z357" w:id="322"/>
    <w:p>
      <w:pPr>
        <w:spacing w:after="0"/>
        <w:ind w:left="0"/>
        <w:jc w:val="both"/>
      </w:pPr>
      <w:r>
        <w:rPr>
          <w:rFonts w:ascii="Times New Roman"/>
          <w:b w:val="false"/>
          <w:i w:val="false"/>
          <w:color w:val="000000"/>
          <w:sz w:val="28"/>
        </w:rPr>
        <w:t>
      2) көрсетілетін қызметті берушінің басшысы жауапты орындаушыны айқындайды, тиісті бұрыштама қояды және көрсетілетін қызметті берушінің жауапты орындаушысына береді, 2 (екі) сағат.</w:t>
      </w:r>
    </w:p>
    <w:bookmarkEnd w:id="322"/>
    <w:bookmarkStart w:name="z358" w:id="323"/>
    <w:p>
      <w:pPr>
        <w:spacing w:after="0"/>
        <w:ind w:left="0"/>
        <w:jc w:val="both"/>
      </w:pPr>
      <w:r>
        <w:rPr>
          <w:rFonts w:ascii="Times New Roman"/>
          <w:b w:val="false"/>
          <w:i w:val="false"/>
          <w:color w:val="000000"/>
          <w:sz w:val="28"/>
        </w:rPr>
        <w:t>
      Рәсімнің (іс-қимылдың) нәтижесі – көрсетілетін қызметті беруші басшысының бұрыштамасы;</w:t>
      </w:r>
    </w:p>
    <w:bookmarkEnd w:id="323"/>
    <w:bookmarkStart w:name="z359" w:id="324"/>
    <w:p>
      <w:pPr>
        <w:spacing w:after="0"/>
        <w:ind w:left="0"/>
        <w:jc w:val="both"/>
      </w:pPr>
      <w:r>
        <w:rPr>
          <w:rFonts w:ascii="Times New Roman"/>
          <w:b w:val="false"/>
          <w:i w:val="false"/>
          <w:color w:val="000000"/>
          <w:sz w:val="28"/>
        </w:rPr>
        <w:t>
      3) көрсетілетін қызметті берушінің жауапты орындаушысы құжаттар топтамасын зерделеп, мемлекеттік қызмет көрсету нәтижесінің жобасын дайындайды және көрсетілетін қызметті берушінің басшысына береді, 4 (төрт) жұмыс күні.</w:t>
      </w:r>
    </w:p>
    <w:bookmarkEnd w:id="324"/>
    <w:bookmarkStart w:name="z360" w:id="325"/>
    <w:p>
      <w:pPr>
        <w:spacing w:after="0"/>
        <w:ind w:left="0"/>
        <w:jc w:val="both"/>
      </w:pPr>
      <w:r>
        <w:rPr>
          <w:rFonts w:ascii="Times New Roman"/>
          <w:b w:val="false"/>
          <w:i w:val="false"/>
          <w:color w:val="000000"/>
          <w:sz w:val="28"/>
        </w:rPr>
        <w:t>
      Рәсімнің (іс-қимылдың) нәтижесі – мемлекеттік қызмет көрсету нәтижесінің жобасы;</w:t>
      </w:r>
    </w:p>
    <w:bookmarkEnd w:id="325"/>
    <w:bookmarkStart w:name="z361" w:id="326"/>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қояды және көрсетілетін қызметті берушінің кеңсе қызметкеріне береді, 5 (бес) минут.</w:t>
      </w:r>
    </w:p>
    <w:bookmarkEnd w:id="326"/>
    <w:bookmarkStart w:name="z362" w:id="327"/>
    <w:p>
      <w:pPr>
        <w:spacing w:after="0"/>
        <w:ind w:left="0"/>
        <w:jc w:val="both"/>
      </w:pPr>
      <w:r>
        <w:rPr>
          <w:rFonts w:ascii="Times New Roman"/>
          <w:b w:val="false"/>
          <w:i w:val="false"/>
          <w:color w:val="000000"/>
          <w:sz w:val="28"/>
        </w:rPr>
        <w:t>
      Рәсімнің (іс-қимылдың) нәтижесі – қол қойылған мемлекеттік қызмет көрсету нәтижесі;</w:t>
      </w:r>
    </w:p>
    <w:bookmarkEnd w:id="327"/>
    <w:bookmarkStart w:name="z363" w:id="328"/>
    <w:p>
      <w:pPr>
        <w:spacing w:after="0"/>
        <w:ind w:left="0"/>
        <w:jc w:val="both"/>
      </w:pPr>
      <w:r>
        <w:rPr>
          <w:rFonts w:ascii="Times New Roman"/>
          <w:b w:val="false"/>
          <w:i w:val="false"/>
          <w:color w:val="000000"/>
          <w:sz w:val="28"/>
        </w:rPr>
        <w:t>
      5) көрсетілетін қызметті берушінің кеңсе қызметкері көрсетілетін қызметті алушыға мемлекеттік қызмет көрсету нәтижесін береді, 15 (он бес) минут.</w:t>
      </w:r>
    </w:p>
    <w:bookmarkEnd w:id="328"/>
    <w:bookmarkStart w:name="z364" w:id="329"/>
    <w:p>
      <w:pPr>
        <w:spacing w:after="0"/>
        <w:ind w:left="0"/>
        <w:jc w:val="both"/>
      </w:pPr>
      <w:r>
        <w:rPr>
          <w:rFonts w:ascii="Times New Roman"/>
          <w:b w:val="false"/>
          <w:i w:val="false"/>
          <w:color w:val="000000"/>
          <w:sz w:val="28"/>
        </w:rPr>
        <w:t>
      Рәсімнің (іс-қимылдың) нәтижесі – көрсетілетін қызметті алушыға берілген мемлекеттік қызмет көрсету нәтижесі.</w:t>
      </w:r>
    </w:p>
    <w:bookmarkEnd w:id="329"/>
    <w:bookmarkStart w:name="z365" w:id="330"/>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End w:id="330"/>
    <w:bookmarkStart w:name="z366" w:id="331"/>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331"/>
    <w:bookmarkStart w:name="z367" w:id="332"/>
    <w:p>
      <w:pPr>
        <w:spacing w:after="0"/>
        <w:ind w:left="0"/>
        <w:jc w:val="both"/>
      </w:pPr>
      <w:r>
        <w:rPr>
          <w:rFonts w:ascii="Times New Roman"/>
          <w:b w:val="false"/>
          <w:i w:val="false"/>
          <w:color w:val="000000"/>
          <w:sz w:val="28"/>
        </w:rPr>
        <w:t>
      1) көрсетілетін қызметті берушінің кеңсе қызметкері;</w:t>
      </w:r>
    </w:p>
    <w:bookmarkEnd w:id="332"/>
    <w:bookmarkStart w:name="z368" w:id="333"/>
    <w:p>
      <w:pPr>
        <w:spacing w:after="0"/>
        <w:ind w:left="0"/>
        <w:jc w:val="both"/>
      </w:pPr>
      <w:r>
        <w:rPr>
          <w:rFonts w:ascii="Times New Roman"/>
          <w:b w:val="false"/>
          <w:i w:val="false"/>
          <w:color w:val="000000"/>
          <w:sz w:val="28"/>
        </w:rPr>
        <w:t>
      2) көрсетілетін қызметті берушінің басшысы;</w:t>
      </w:r>
    </w:p>
    <w:bookmarkEnd w:id="333"/>
    <w:bookmarkStart w:name="z369" w:id="334"/>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334"/>
    <w:bookmarkStart w:name="z370" w:id="335"/>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335"/>
    <w:bookmarkStart w:name="z371" w:id="336"/>
    <w:p>
      <w:pPr>
        <w:spacing w:after="0"/>
        <w:ind w:left="0"/>
        <w:jc w:val="both"/>
      </w:pPr>
      <w:r>
        <w:rPr>
          <w:rFonts w:ascii="Times New Roman"/>
          <w:b w:val="false"/>
          <w:i w:val="false"/>
          <w:color w:val="000000"/>
          <w:sz w:val="28"/>
        </w:rPr>
        <w:t>
      1) көрсетілетін қызметті берушінің кеңсе қызметкері құжаттар топтамасын қабылдауды, тіркеуді жүзеге асырады, егер Қазақстан Республикасының заңдарында өзгеше көзделмесе, заңмен қорғалатын құпияны қамтитын ақпараттық жүйелердегі мәліметтерді пайдалануға көрсетілетін қызметті алушының келісімін алады және көрсетілетін қызметті берушінің басшысына береді, 15 (он бес) минут;</w:t>
      </w:r>
    </w:p>
    <w:bookmarkEnd w:id="336"/>
    <w:bookmarkStart w:name="z372" w:id="337"/>
    <w:p>
      <w:pPr>
        <w:spacing w:after="0"/>
        <w:ind w:left="0"/>
        <w:jc w:val="both"/>
      </w:pPr>
      <w:r>
        <w:rPr>
          <w:rFonts w:ascii="Times New Roman"/>
          <w:b w:val="false"/>
          <w:i w:val="false"/>
          <w:color w:val="000000"/>
          <w:sz w:val="28"/>
        </w:rPr>
        <w:t>
      2) көрсетілетін қызметті берушінің басшысы жауапты орындаушыны айқындайды, тиісті бұрыштама қояды және көрсетілетін қызметті берушінің жауапты орындаушысына береді, 2 (екі) сағат;</w:t>
      </w:r>
    </w:p>
    <w:bookmarkEnd w:id="337"/>
    <w:bookmarkStart w:name="z373" w:id="338"/>
    <w:p>
      <w:pPr>
        <w:spacing w:after="0"/>
        <w:ind w:left="0"/>
        <w:jc w:val="both"/>
      </w:pPr>
      <w:r>
        <w:rPr>
          <w:rFonts w:ascii="Times New Roman"/>
          <w:b w:val="false"/>
          <w:i w:val="false"/>
          <w:color w:val="000000"/>
          <w:sz w:val="28"/>
        </w:rPr>
        <w:t>
      3) көрсетілетін қызметті берушінің жауапты орындаушысы құжаттар топтамасын зерделеп, мемлекеттік қызмет көрсету нәтижесінің жобасын дайындайды және көрсетілетін қызметті берушінің басшысына береді, 4 (төрт) жұмыс күні;</w:t>
      </w:r>
    </w:p>
    <w:bookmarkEnd w:id="338"/>
    <w:bookmarkStart w:name="z374" w:id="339"/>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қояды және көрсетілетін қызметті берушінің кеңсе қызметкеріне береді, 5 (бес) минут;</w:t>
      </w:r>
    </w:p>
    <w:bookmarkEnd w:id="339"/>
    <w:bookmarkStart w:name="z375" w:id="340"/>
    <w:p>
      <w:pPr>
        <w:spacing w:after="0"/>
        <w:ind w:left="0"/>
        <w:jc w:val="both"/>
      </w:pPr>
      <w:r>
        <w:rPr>
          <w:rFonts w:ascii="Times New Roman"/>
          <w:b w:val="false"/>
          <w:i w:val="false"/>
          <w:color w:val="000000"/>
          <w:sz w:val="28"/>
        </w:rPr>
        <w:t>
      5) көрсетілетін қызметті берушінің кеңсе қызметкері көрсетілетін қызметті алушыға мемлекеттік қызмет көрсету нәтижесін береді, 15 (он бес) минут.</w:t>
      </w:r>
    </w:p>
    <w:bookmarkEnd w:id="340"/>
    <w:bookmarkStart w:name="z376" w:id="341"/>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41"/>
    <w:bookmarkStart w:name="z377" w:id="342"/>
    <w:p>
      <w:pPr>
        <w:spacing w:after="0"/>
        <w:ind w:left="0"/>
        <w:jc w:val="both"/>
      </w:pPr>
      <w:r>
        <w:rPr>
          <w:rFonts w:ascii="Times New Roman"/>
          <w:b w:val="false"/>
          <w:i w:val="false"/>
          <w:color w:val="000000"/>
          <w:sz w:val="28"/>
        </w:rPr>
        <w:t>
      8. Мемлекеттік корпорацияға жүгіну тәртібін сипаттау, көрсетілетін қызметті берушінің сұрау салуын өңдеу ұзақтығы:</w:t>
      </w:r>
    </w:p>
    <w:bookmarkEnd w:id="342"/>
    <w:bookmarkStart w:name="z378" w:id="343"/>
    <w:p>
      <w:pPr>
        <w:spacing w:after="0"/>
        <w:ind w:left="0"/>
        <w:jc w:val="both"/>
      </w:pPr>
      <w:r>
        <w:rPr>
          <w:rFonts w:ascii="Times New Roman"/>
          <w:b w:val="false"/>
          <w:i w:val="false"/>
          <w:color w:val="000000"/>
          <w:sz w:val="28"/>
        </w:rPr>
        <w:t>
      1) көрсетілетін қызметті алушы мемлекеттік көрсетілетін қызметті алу үшін Мемлекеттік корпорацияға жүгінеді, Мемлекеттік корпорацияның қызметкері құжаттар топтамасының толықтығын тексереді, 3 (үш) минут.</w:t>
      </w:r>
    </w:p>
    <w:bookmarkEnd w:id="343"/>
    <w:bookmarkStart w:name="z379" w:id="344"/>
    <w:p>
      <w:pPr>
        <w:spacing w:after="0"/>
        <w:ind w:left="0"/>
        <w:jc w:val="both"/>
      </w:pPr>
      <w:r>
        <w:rPr>
          <w:rFonts w:ascii="Times New Roman"/>
          <w:b w:val="false"/>
          <w:i w:val="false"/>
          <w:color w:val="000000"/>
          <w:sz w:val="28"/>
        </w:rPr>
        <w:t xml:space="preserve">
      Көрсетілетін қызметті алушы құжаттар топтамасын толық ұсынбаған жағдайда Мемлекеттік корпорацияның қызметкері өтінішті қабылдаудан бас тартады және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қолхат береді, 2 (екі) минут.</w:t>
      </w:r>
    </w:p>
    <w:bookmarkEnd w:id="344"/>
    <w:bookmarkStart w:name="z380" w:id="345"/>
    <w:p>
      <w:pPr>
        <w:spacing w:after="0"/>
        <w:ind w:left="0"/>
        <w:jc w:val="both"/>
      </w:pPr>
      <w:r>
        <w:rPr>
          <w:rFonts w:ascii="Times New Roman"/>
          <w:b w:val="false"/>
          <w:i w:val="false"/>
          <w:color w:val="000000"/>
          <w:sz w:val="28"/>
        </w:rPr>
        <w:t>
      Құжаттар топтамасы толық ұсынылған кезде, Мемлекеттік корпорация қызметкері өтінішті "Мемлекеттік корпорацияға арналған интеграцияланған ақпараттық жүйе" ақпараттық жүйесінде тіркейді, егер Қазақстан Республикасының заңдарында өзгеше көзделмесе, заңмен қорғалатын құпияны қамтитын ақпараттық жүйелердегі мәліметтерді пайдалануға көрсетілетін қызметті алушының жазбаша келісімін алады және көрсетілетін қызметті алушыға құжаттар топтамасының қабылданғаны туралы тиісті қолхат береді, 5 (бес) минут;</w:t>
      </w:r>
    </w:p>
    <w:bookmarkEnd w:id="345"/>
    <w:bookmarkStart w:name="z381" w:id="346"/>
    <w:p>
      <w:pPr>
        <w:spacing w:after="0"/>
        <w:ind w:left="0"/>
        <w:jc w:val="both"/>
      </w:pPr>
      <w:r>
        <w:rPr>
          <w:rFonts w:ascii="Times New Roman"/>
          <w:b w:val="false"/>
          <w:i w:val="false"/>
          <w:color w:val="000000"/>
          <w:sz w:val="28"/>
        </w:rPr>
        <w:t>
      2) Мемлекеттік корпорация қызметкері құжаттар топтамасын дайындайды және оны курьерлік немесе осыған уәкілетті өзге де байланыс арқылы көрсетілетін қызметті берушіге жібереді, 1 (бір) күн.</w:t>
      </w:r>
    </w:p>
    <w:bookmarkEnd w:id="346"/>
    <w:bookmarkStart w:name="z382" w:id="347"/>
    <w:p>
      <w:pPr>
        <w:spacing w:after="0"/>
        <w:ind w:left="0"/>
        <w:jc w:val="both"/>
      </w:pPr>
      <w:r>
        <w:rPr>
          <w:rFonts w:ascii="Times New Roman"/>
          <w:b w:val="false"/>
          <w:i w:val="false"/>
          <w:color w:val="000000"/>
          <w:sz w:val="28"/>
        </w:rPr>
        <w:t>
      Қабылдау күнi мемлекеттiк қызмет көрсету мерзiмiне кiрмейдi;</w:t>
      </w:r>
    </w:p>
    <w:bookmarkEnd w:id="347"/>
    <w:bookmarkStart w:name="z383" w:id="348"/>
    <w:p>
      <w:pPr>
        <w:spacing w:after="0"/>
        <w:ind w:left="0"/>
        <w:jc w:val="both"/>
      </w:pPr>
      <w:r>
        <w:rPr>
          <w:rFonts w:ascii="Times New Roman"/>
          <w:b w:val="false"/>
          <w:i w:val="false"/>
          <w:color w:val="000000"/>
          <w:sz w:val="28"/>
        </w:rPr>
        <w:t>
      3) көрсетілетін қызметті беруші мемлекеттік қызметті көрсету нәтижесін дайындайды және Мемлекеттік корпорацияға жібереді, 4 (төрт) жұмыс күні.</w:t>
      </w:r>
    </w:p>
    <w:bookmarkEnd w:id="348"/>
    <w:bookmarkStart w:name="z384" w:id="349"/>
    <w:p>
      <w:pPr>
        <w:spacing w:after="0"/>
        <w:ind w:left="0"/>
        <w:jc w:val="both"/>
      </w:pPr>
      <w:r>
        <w:rPr>
          <w:rFonts w:ascii="Times New Roman"/>
          <w:b w:val="false"/>
          <w:i w:val="false"/>
          <w:color w:val="000000"/>
          <w:sz w:val="28"/>
        </w:rPr>
        <w:t>
      Мемлекеттік қызметті беруші мемлекеттік қызметті көрсету нәтижесін Мемлекеттік корпорацияға мемлекеттік қызмет көрсету мерзімі аяқталғанға дейін бір тәуліктен кешіктірмей жеткізуді қамтамасыз етеді;</w:t>
      </w:r>
    </w:p>
    <w:bookmarkEnd w:id="349"/>
    <w:bookmarkStart w:name="z385" w:id="350"/>
    <w:p>
      <w:pPr>
        <w:spacing w:after="0"/>
        <w:ind w:left="0"/>
        <w:jc w:val="both"/>
      </w:pPr>
      <w:r>
        <w:rPr>
          <w:rFonts w:ascii="Times New Roman"/>
          <w:b w:val="false"/>
          <w:i w:val="false"/>
          <w:color w:val="000000"/>
          <w:sz w:val="28"/>
        </w:rPr>
        <w:t>
      4) Мемлекеттік корпорацияның қызметкері жеке куәлігін (не нотариалды расталған сенімхат бойынша оның өкілі) көрсеткен жағдайда, құжаттар топтамасын қабылдау туралы қолхатта көрсетілген мерзімде көрсетілетін қызметті алушыға мемлекеттік қызметті көрсету нәтижесін береді, 5 (бес) минут.</w:t>
      </w:r>
    </w:p>
    <w:bookmarkEnd w:id="350"/>
    <w:bookmarkStart w:name="z386" w:id="351"/>
    <w:p>
      <w:pPr>
        <w:spacing w:after="0"/>
        <w:ind w:left="0"/>
        <w:jc w:val="both"/>
      </w:pPr>
      <w:r>
        <w:rPr>
          <w:rFonts w:ascii="Times New Roman"/>
          <w:b w:val="false"/>
          <w:i w:val="false"/>
          <w:color w:val="000000"/>
          <w:sz w:val="28"/>
        </w:rPr>
        <w:t>
      9.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351"/>
    <w:bookmarkStart w:name="z387" w:id="352"/>
    <w:p>
      <w:pPr>
        <w:spacing w:after="0"/>
        <w:ind w:left="0"/>
        <w:jc w:val="both"/>
      </w:pPr>
      <w:r>
        <w:rPr>
          <w:rFonts w:ascii="Times New Roman"/>
          <w:b w:val="false"/>
          <w:i w:val="false"/>
          <w:color w:val="000000"/>
          <w:sz w:val="28"/>
        </w:rPr>
        <w:t>
      1) көрсетілетін қызметті алушы Порталда тіркелуді, авторизациялауды жеке сәйкестендіру нөмірі, ЭЦҚ арқылы жүзеге асырады;</w:t>
      </w:r>
    </w:p>
    <w:bookmarkEnd w:id="352"/>
    <w:bookmarkStart w:name="z388" w:id="353"/>
    <w:p>
      <w:pPr>
        <w:spacing w:after="0"/>
        <w:ind w:left="0"/>
        <w:jc w:val="both"/>
      </w:pPr>
      <w:r>
        <w:rPr>
          <w:rFonts w:ascii="Times New Roman"/>
          <w:b w:val="false"/>
          <w:i w:val="false"/>
          <w:color w:val="000000"/>
          <w:sz w:val="28"/>
        </w:rPr>
        <w:t>
      2) көрсетілетін қызметті алушы электрондық мемлекеттік қызметті таңдауды, электрондық сұрау салу жолдарын толтыруды және құжаттарды бекітуді жүргізеді;</w:t>
      </w:r>
    </w:p>
    <w:bookmarkEnd w:id="353"/>
    <w:bookmarkStart w:name="z389" w:id="354"/>
    <w:p>
      <w:pPr>
        <w:spacing w:after="0"/>
        <w:ind w:left="0"/>
        <w:jc w:val="both"/>
      </w:pPr>
      <w:r>
        <w:rPr>
          <w:rFonts w:ascii="Times New Roman"/>
          <w:b w:val="false"/>
          <w:i w:val="false"/>
          <w:color w:val="000000"/>
          <w:sz w:val="28"/>
        </w:rPr>
        <w:t>
      3) электрондық мемлекеттік қызмет көрсету үшін электрондық сұрау салуға көрсетілетін қызметті алушы ЭЦҚ-сы арқылы куәландыру жүргізеді;</w:t>
      </w:r>
    </w:p>
    <w:bookmarkEnd w:id="354"/>
    <w:bookmarkStart w:name="z390" w:id="355"/>
    <w:p>
      <w:pPr>
        <w:spacing w:after="0"/>
        <w:ind w:left="0"/>
        <w:jc w:val="both"/>
      </w:pPr>
      <w:r>
        <w:rPr>
          <w:rFonts w:ascii="Times New Roman"/>
          <w:b w:val="false"/>
          <w:i w:val="false"/>
          <w:color w:val="000000"/>
          <w:sz w:val="28"/>
        </w:rPr>
        <w:t>
      4) көрсетілетін қызметті беруші көрсетілетін қызметті алушының электрондық сұрау салуын өңдеуді (тексеруді, тіркеуді) жүзеге асырады;</w:t>
      </w:r>
    </w:p>
    <w:bookmarkEnd w:id="355"/>
    <w:bookmarkStart w:name="z391" w:id="356"/>
    <w:p>
      <w:pPr>
        <w:spacing w:after="0"/>
        <w:ind w:left="0"/>
        <w:jc w:val="both"/>
      </w:pPr>
      <w:r>
        <w:rPr>
          <w:rFonts w:ascii="Times New Roman"/>
          <w:b w:val="false"/>
          <w:i w:val="false"/>
          <w:color w:val="000000"/>
          <w:sz w:val="28"/>
        </w:rPr>
        <w:t>
      5) Порталдағы көрсетілетін қызметті алушы "жеке кабинетінде" электрондық сұрау салу мәртебесі мен мемлекеттік қызмет көрсету мерзімі туралы хабарламаны көрсетілетін қызметті берушіден алады;</w:t>
      </w:r>
    </w:p>
    <w:bookmarkEnd w:id="356"/>
    <w:bookmarkStart w:name="z392" w:id="357"/>
    <w:p>
      <w:pPr>
        <w:spacing w:after="0"/>
        <w:ind w:left="0"/>
        <w:jc w:val="both"/>
      </w:pPr>
      <w:r>
        <w:rPr>
          <w:rFonts w:ascii="Times New Roman"/>
          <w:b w:val="false"/>
          <w:i w:val="false"/>
          <w:color w:val="000000"/>
          <w:sz w:val="28"/>
        </w:rPr>
        <w:t xml:space="preserve">
      6) көрсетілетін қызметті беруші Стандарттың </w:t>
      </w:r>
      <w:r>
        <w:rPr>
          <w:rFonts w:ascii="Times New Roman"/>
          <w:b w:val="false"/>
          <w:i w:val="false"/>
          <w:color w:val="000000"/>
          <w:sz w:val="28"/>
        </w:rPr>
        <w:t>4-тармағына</w:t>
      </w:r>
      <w:r>
        <w:rPr>
          <w:rFonts w:ascii="Times New Roman"/>
          <w:b w:val="false"/>
          <w:i w:val="false"/>
          <w:color w:val="000000"/>
          <w:sz w:val="28"/>
        </w:rPr>
        <w:t xml:space="preserve"> сәйкес мерзімде мемлекеттік қызмет көрсету нәтижесін көрсетілетін қызметті алушының "жеке кабинетіне" ЭЦҚ-сы қойылған электрондық құжат нысанында жолдайды;</w:t>
      </w:r>
    </w:p>
    <w:bookmarkEnd w:id="357"/>
    <w:bookmarkStart w:name="z393" w:id="358"/>
    <w:p>
      <w:pPr>
        <w:spacing w:after="0"/>
        <w:ind w:left="0"/>
        <w:jc w:val="both"/>
      </w:pPr>
      <w:r>
        <w:rPr>
          <w:rFonts w:ascii="Times New Roman"/>
          <w:b w:val="false"/>
          <w:i w:val="false"/>
          <w:color w:val="000000"/>
          <w:sz w:val="28"/>
        </w:rPr>
        <w:t>
      7) көрсетілетін қызметті алушы мемлекеттік қызмет көрсету нәтижесін көрсетілетін қызметті алушының "жеке кабинетінде" Портал арқылы алады.</w:t>
      </w:r>
    </w:p>
    <w:bookmarkEnd w:id="358"/>
    <w:bookmarkStart w:name="z394" w:id="359"/>
    <w:p>
      <w:pPr>
        <w:spacing w:after="0"/>
        <w:ind w:left="0"/>
        <w:jc w:val="both"/>
      </w:pPr>
      <w:r>
        <w:rPr>
          <w:rFonts w:ascii="Times New Roman"/>
          <w:b w:val="false"/>
          <w:i w:val="false"/>
          <w:color w:val="000000"/>
          <w:sz w:val="28"/>
        </w:rPr>
        <w:t xml:space="preserve">
      Ақпараттық жүйелердің функционалдық өзара іс-қимыл диаграммасы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w:t>
      </w:r>
    </w:p>
    <w:bookmarkEnd w:id="359"/>
    <w:bookmarkStart w:name="z395" w:id="360"/>
    <w:p>
      <w:pPr>
        <w:spacing w:after="0"/>
        <w:ind w:left="0"/>
        <w:jc w:val="both"/>
      </w:pPr>
      <w:r>
        <w:rPr>
          <w:rFonts w:ascii="Times New Roman"/>
          <w:b w:val="false"/>
          <w:i w:val="false"/>
          <w:color w:val="000000"/>
          <w:sz w:val="28"/>
        </w:rPr>
        <w:t xml:space="preserve">
      10.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3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білім</w:t>
            </w:r>
            <w:r>
              <w:br/>
            </w:r>
            <w:r>
              <w:rPr>
                <w:rFonts w:ascii="Times New Roman"/>
                <w:b w:val="false"/>
                <w:i w:val="false"/>
                <w:color w:val="000000"/>
                <w:sz w:val="20"/>
              </w:rPr>
              <w:t>беру мекемелеріндегі</w:t>
            </w:r>
            <w:r>
              <w:br/>
            </w:r>
            <w:r>
              <w:rPr>
                <w:rFonts w:ascii="Times New Roman"/>
                <w:b w:val="false"/>
                <w:i w:val="false"/>
                <w:color w:val="000000"/>
                <w:sz w:val="20"/>
              </w:rPr>
              <w:t>білім алушылар</w:t>
            </w:r>
            <w:r>
              <w:br/>
            </w:r>
            <w:r>
              <w:rPr>
                <w:rFonts w:ascii="Times New Roman"/>
                <w:b w:val="false"/>
                <w:i w:val="false"/>
                <w:color w:val="000000"/>
                <w:sz w:val="20"/>
              </w:rPr>
              <w:t>мен тәрбиеленушілердің</w:t>
            </w:r>
            <w:r>
              <w:br/>
            </w:r>
            <w:r>
              <w:rPr>
                <w:rFonts w:ascii="Times New Roman"/>
                <w:b w:val="false"/>
                <w:i w:val="false"/>
                <w:color w:val="000000"/>
                <w:sz w:val="20"/>
              </w:rPr>
              <w:t>жекелеген санаттарына</w:t>
            </w:r>
            <w:r>
              <w:br/>
            </w:r>
            <w:r>
              <w:rPr>
                <w:rFonts w:ascii="Times New Roman"/>
                <w:b w:val="false"/>
                <w:i w:val="false"/>
                <w:color w:val="000000"/>
                <w:sz w:val="20"/>
              </w:rPr>
              <w:t>қала сыртындағы және</w:t>
            </w:r>
            <w:r>
              <w:br/>
            </w:r>
            <w:r>
              <w:rPr>
                <w:rFonts w:ascii="Times New Roman"/>
                <w:b w:val="false"/>
                <w:i w:val="false"/>
                <w:color w:val="000000"/>
                <w:sz w:val="20"/>
              </w:rPr>
              <w:t>мектеп жанындағы</w:t>
            </w:r>
            <w:r>
              <w:br/>
            </w:r>
            <w:r>
              <w:rPr>
                <w:rFonts w:ascii="Times New Roman"/>
                <w:b w:val="false"/>
                <w:i w:val="false"/>
                <w:color w:val="000000"/>
                <w:sz w:val="20"/>
              </w:rPr>
              <w:t>лагерьлерде демалуы</w:t>
            </w:r>
            <w:r>
              <w:br/>
            </w:r>
            <w:r>
              <w:rPr>
                <w:rFonts w:ascii="Times New Roman"/>
                <w:b w:val="false"/>
                <w:i w:val="false"/>
                <w:color w:val="000000"/>
                <w:sz w:val="20"/>
              </w:rPr>
              <w:t>үшін құжаттар қабылдау</w:t>
            </w:r>
            <w:r>
              <w:br/>
            </w:r>
            <w:r>
              <w:rPr>
                <w:rFonts w:ascii="Times New Roman"/>
                <w:b w:val="false"/>
                <w:i w:val="false"/>
                <w:color w:val="000000"/>
                <w:sz w:val="20"/>
              </w:rPr>
              <w:t xml:space="preserve">және жолдама беру" </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397" w:id="361"/>
    <w:p>
      <w:pPr>
        <w:spacing w:after="0"/>
        <w:ind w:left="0"/>
        <w:jc w:val="left"/>
      </w:pPr>
      <w:r>
        <w:rPr>
          <w:rFonts w:ascii="Times New Roman"/>
          <w:b/>
          <w:i w:val="false"/>
          <w:color w:val="000000"/>
        </w:rPr>
        <w:t xml:space="preserve"> Портал арқылы мемлекеттік қызметті көрсету кезіндегі функционалдық өзара іс-қимыл диаграммасы</w:t>
      </w:r>
    </w:p>
    <w:bookmarkEnd w:id="361"/>
    <w:bookmarkStart w:name="z398" w:id="362"/>
    <w:p>
      <w:pPr>
        <w:spacing w:after="0"/>
        <w:ind w:left="0"/>
        <w:jc w:val="both"/>
      </w:pPr>
      <w:r>
        <w:rPr>
          <w:rFonts w:ascii="Times New Roman"/>
          <w:b w:val="false"/>
          <w:i w:val="false"/>
          <w:color w:val="000000"/>
          <w:sz w:val="28"/>
        </w:rPr>
        <w:t xml:space="preserve">
      </w:t>
      </w:r>
    </w:p>
    <w:bookmarkEnd w:id="362"/>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9" w:id="363"/>
    <w:p>
      <w:pPr>
        <w:spacing w:after="0"/>
        <w:ind w:left="0"/>
        <w:jc w:val="left"/>
      </w:pPr>
      <w:r>
        <w:rPr>
          <w:rFonts w:ascii="Times New Roman"/>
          <w:b/>
          <w:i w:val="false"/>
          <w:color w:val="000000"/>
        </w:rPr>
        <w:t xml:space="preserve"> Шартты белгілер мен қысқартулар:</w:t>
      </w:r>
    </w:p>
    <w:bookmarkEnd w:id="363"/>
    <w:bookmarkStart w:name="z400" w:id="364"/>
    <w:p>
      <w:pPr>
        <w:spacing w:after="0"/>
        <w:ind w:left="0"/>
        <w:jc w:val="both"/>
      </w:pPr>
      <w:r>
        <w:rPr>
          <w:rFonts w:ascii="Times New Roman"/>
          <w:b w:val="false"/>
          <w:i w:val="false"/>
          <w:color w:val="000000"/>
          <w:sz w:val="28"/>
        </w:rPr>
        <w:t xml:space="preserve">
      </w:t>
      </w:r>
    </w:p>
    <w:bookmarkEnd w:id="364"/>
    <w:p>
      <w:pPr>
        <w:spacing w:after="0"/>
        <w:ind w:left="0"/>
        <w:jc w:val="both"/>
      </w:pPr>
      <w:r>
        <w:drawing>
          <wp:inline distT="0" distB="0" distL="0" distR="0">
            <wp:extent cx="78105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669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білім</w:t>
            </w:r>
            <w:r>
              <w:br/>
            </w:r>
            <w:r>
              <w:rPr>
                <w:rFonts w:ascii="Times New Roman"/>
                <w:b w:val="false"/>
                <w:i w:val="false"/>
                <w:color w:val="000000"/>
                <w:sz w:val="20"/>
              </w:rPr>
              <w:t>беру мекемелеріндегі</w:t>
            </w:r>
            <w:r>
              <w:br/>
            </w:r>
            <w:r>
              <w:rPr>
                <w:rFonts w:ascii="Times New Roman"/>
                <w:b w:val="false"/>
                <w:i w:val="false"/>
                <w:color w:val="000000"/>
                <w:sz w:val="20"/>
              </w:rPr>
              <w:t>білім алушылар мен</w:t>
            </w:r>
            <w:r>
              <w:br/>
            </w:r>
            <w:r>
              <w:rPr>
                <w:rFonts w:ascii="Times New Roman"/>
                <w:b w:val="false"/>
                <w:i w:val="false"/>
                <w:color w:val="000000"/>
                <w:sz w:val="20"/>
              </w:rPr>
              <w:t>тәрбиеленушілердің</w:t>
            </w:r>
            <w:r>
              <w:br/>
            </w:r>
            <w:r>
              <w:rPr>
                <w:rFonts w:ascii="Times New Roman"/>
                <w:b w:val="false"/>
                <w:i w:val="false"/>
                <w:color w:val="000000"/>
                <w:sz w:val="20"/>
              </w:rPr>
              <w:t>жекелеген санаттарына</w:t>
            </w:r>
            <w:r>
              <w:br/>
            </w:r>
            <w:r>
              <w:rPr>
                <w:rFonts w:ascii="Times New Roman"/>
                <w:b w:val="false"/>
                <w:i w:val="false"/>
                <w:color w:val="000000"/>
                <w:sz w:val="20"/>
              </w:rPr>
              <w:t>қала сыртындағы және</w:t>
            </w:r>
            <w:r>
              <w:br/>
            </w:r>
            <w:r>
              <w:rPr>
                <w:rFonts w:ascii="Times New Roman"/>
                <w:b w:val="false"/>
                <w:i w:val="false"/>
                <w:color w:val="000000"/>
                <w:sz w:val="20"/>
              </w:rPr>
              <w:t>мектеп жанындағы</w:t>
            </w:r>
            <w:r>
              <w:br/>
            </w:r>
            <w:r>
              <w:rPr>
                <w:rFonts w:ascii="Times New Roman"/>
                <w:b w:val="false"/>
                <w:i w:val="false"/>
                <w:color w:val="000000"/>
                <w:sz w:val="20"/>
              </w:rPr>
              <w:t>лагерьлерде демалуы</w:t>
            </w:r>
            <w:r>
              <w:br/>
            </w:r>
            <w:r>
              <w:rPr>
                <w:rFonts w:ascii="Times New Roman"/>
                <w:b w:val="false"/>
                <w:i w:val="false"/>
                <w:color w:val="000000"/>
                <w:sz w:val="20"/>
              </w:rPr>
              <w:t>үшін құжаттар қабылдау</w:t>
            </w:r>
            <w:r>
              <w:br/>
            </w:r>
            <w:r>
              <w:rPr>
                <w:rFonts w:ascii="Times New Roman"/>
                <w:b w:val="false"/>
                <w:i w:val="false"/>
                <w:color w:val="000000"/>
                <w:sz w:val="20"/>
              </w:rPr>
              <w:t>және жолдама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402" w:id="365"/>
    <w:p>
      <w:pPr>
        <w:spacing w:after="0"/>
        <w:ind w:left="0"/>
        <w:jc w:val="left"/>
      </w:pPr>
      <w:r>
        <w:rPr>
          <w:rFonts w:ascii="Times New Roman"/>
          <w:b/>
          <w:i w:val="false"/>
          <w:color w:val="000000"/>
        </w:rPr>
        <w:t xml:space="preserve"> "Мемлекеттік білім беру мекемелеріндегі білім алушылар мен тәрбиеленушілердің жекелеген санаттарына қала сыртындағы және мектеп жанындағы лагерьлерде демалуы үшін құжаттар қабылдау және жолдама беру" мемлекеттік қызмет көрсетудің бизнес-процестерінің анықтамалығы</w:t>
      </w:r>
    </w:p>
    <w:bookmarkEnd w:id="365"/>
    <w:bookmarkStart w:name="z403" w:id="366"/>
    <w:p>
      <w:pPr>
        <w:spacing w:after="0"/>
        <w:ind w:left="0"/>
        <w:jc w:val="both"/>
      </w:pPr>
      <w:r>
        <w:rPr>
          <w:rFonts w:ascii="Times New Roman"/>
          <w:b w:val="false"/>
          <w:i w:val="false"/>
          <w:color w:val="000000"/>
          <w:sz w:val="28"/>
        </w:rPr>
        <w:t xml:space="preserve">
      </w:t>
      </w:r>
    </w:p>
    <w:bookmarkEnd w:id="366"/>
    <w:p>
      <w:pPr>
        <w:spacing w:after="0"/>
        <w:ind w:left="0"/>
        <w:jc w:val="both"/>
      </w:pPr>
      <w:r>
        <w:drawing>
          <wp:inline distT="0" distB="0" distL="0" distR="0">
            <wp:extent cx="78105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20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4" w:id="367"/>
    <w:p>
      <w:pPr>
        <w:spacing w:after="0"/>
        <w:ind w:left="0"/>
        <w:jc w:val="both"/>
      </w:pPr>
      <w:r>
        <w:rPr>
          <w:rFonts w:ascii="Times New Roman"/>
          <w:b w:val="false"/>
          <w:i w:val="false"/>
          <w:color w:val="000000"/>
          <w:sz w:val="28"/>
        </w:rPr>
        <w:t xml:space="preserve">
      </w:t>
      </w:r>
    </w:p>
    <w:bookmarkEnd w:id="367"/>
    <w:p>
      <w:pPr>
        <w:spacing w:after="0"/>
        <w:ind w:left="0"/>
        <w:jc w:val="both"/>
      </w:pPr>
      <w:r>
        <w:drawing>
          <wp:inline distT="0" distB="0" distL="0" distR="0">
            <wp:extent cx="78105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236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5" w:id="368"/>
    <w:p>
      <w:pPr>
        <w:spacing w:after="0"/>
        <w:ind w:left="0"/>
        <w:jc w:val="left"/>
      </w:pPr>
      <w:r>
        <w:rPr>
          <w:rFonts w:ascii="Times New Roman"/>
          <w:b/>
          <w:i w:val="false"/>
          <w:color w:val="000000"/>
        </w:rPr>
        <w:t xml:space="preserve"> Шартты белгілер:</w:t>
      </w:r>
    </w:p>
    <w:bookmarkEnd w:id="368"/>
    <w:bookmarkStart w:name="z406" w:id="369"/>
    <w:p>
      <w:pPr>
        <w:spacing w:after="0"/>
        <w:ind w:left="0"/>
        <w:jc w:val="both"/>
      </w:pPr>
      <w:r>
        <w:rPr>
          <w:rFonts w:ascii="Times New Roman"/>
          <w:b w:val="false"/>
          <w:i w:val="false"/>
          <w:color w:val="000000"/>
          <w:sz w:val="28"/>
        </w:rPr>
        <w:t xml:space="preserve">
      </w:t>
      </w:r>
    </w:p>
    <w:bookmarkEnd w:id="369"/>
    <w:p>
      <w:pPr>
        <w:spacing w:after="0"/>
        <w:ind w:left="0"/>
        <w:jc w:val="both"/>
      </w:pPr>
      <w:r>
        <w:drawing>
          <wp:inline distT="0" distB="0" distL="0" distR="0">
            <wp:extent cx="78105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194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Әкімдіктің </w:t>
            </w:r>
            <w:r>
              <w:br/>
            </w:r>
            <w:r>
              <w:rPr>
                <w:rFonts w:ascii="Times New Roman"/>
                <w:b w:val="false"/>
                <w:i w:val="false"/>
                <w:color w:val="000000"/>
                <w:sz w:val="20"/>
              </w:rPr>
              <w:t>2019 жылғы 26 шілдедегі</w:t>
            </w:r>
            <w:r>
              <w:br/>
            </w:r>
            <w:r>
              <w:rPr>
                <w:rFonts w:ascii="Times New Roman"/>
                <w:b w:val="false"/>
                <w:i w:val="false"/>
                <w:color w:val="000000"/>
                <w:sz w:val="20"/>
              </w:rPr>
              <w:t xml:space="preserve">№ 302 қаулысына </w:t>
            </w:r>
            <w:r>
              <w:br/>
            </w:r>
            <w:r>
              <w:rPr>
                <w:rFonts w:ascii="Times New Roman"/>
                <w:b w:val="false"/>
                <w:i w:val="false"/>
                <w:color w:val="000000"/>
                <w:sz w:val="20"/>
              </w:rPr>
              <w:t>10-қосымша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Әкімдіктің </w:t>
            </w:r>
            <w:r>
              <w:br/>
            </w:r>
            <w:r>
              <w:rPr>
                <w:rFonts w:ascii="Times New Roman"/>
                <w:b w:val="false"/>
                <w:i w:val="false"/>
                <w:color w:val="000000"/>
                <w:sz w:val="20"/>
              </w:rPr>
              <w:t xml:space="preserve">2016 жылғы 21 маусымдағы </w:t>
            </w:r>
            <w:r>
              <w:br/>
            </w:r>
            <w:r>
              <w:rPr>
                <w:rFonts w:ascii="Times New Roman"/>
                <w:b w:val="false"/>
                <w:i w:val="false"/>
                <w:color w:val="000000"/>
                <w:sz w:val="20"/>
              </w:rPr>
              <w:t xml:space="preserve">№ 284 қаулысына </w:t>
            </w:r>
            <w:r>
              <w:br/>
            </w:r>
            <w:r>
              <w:rPr>
                <w:rFonts w:ascii="Times New Roman"/>
                <w:b w:val="false"/>
                <w:i w:val="false"/>
                <w:color w:val="000000"/>
                <w:sz w:val="20"/>
              </w:rPr>
              <w:t>12-қосымша</w:t>
            </w:r>
          </w:p>
        </w:tc>
      </w:tr>
    </w:tbl>
    <w:bookmarkStart w:name="z409" w:id="370"/>
    <w:p>
      <w:pPr>
        <w:spacing w:after="0"/>
        <w:ind w:left="0"/>
        <w:jc w:val="left"/>
      </w:pPr>
      <w:r>
        <w:rPr>
          <w:rFonts w:ascii="Times New Roman"/>
          <w:b/>
          <w:i w:val="false"/>
          <w:color w:val="000000"/>
        </w:rPr>
        <w:t xml:space="preserve"> "Жалпы білім беретін мектептердегі білім алушылар мен тәрбиеленушілердің жекелеген санаттарын тегін және жеңілдікпен тамақтандыруды ұсыну" мемлекеттік көрсетілетін қызмет регламенті</w:t>
      </w:r>
    </w:p>
    <w:bookmarkEnd w:id="370"/>
    <w:bookmarkStart w:name="z410" w:id="371"/>
    <w:p>
      <w:pPr>
        <w:spacing w:after="0"/>
        <w:ind w:left="0"/>
        <w:jc w:val="left"/>
      </w:pPr>
      <w:r>
        <w:rPr>
          <w:rFonts w:ascii="Times New Roman"/>
          <w:b/>
          <w:i w:val="false"/>
          <w:color w:val="000000"/>
        </w:rPr>
        <w:t xml:space="preserve"> 1. Жалпы ережелер</w:t>
      </w:r>
    </w:p>
    <w:bookmarkEnd w:id="371"/>
    <w:bookmarkStart w:name="z411" w:id="372"/>
    <w:p>
      <w:pPr>
        <w:spacing w:after="0"/>
        <w:ind w:left="0"/>
        <w:jc w:val="both"/>
      </w:pPr>
      <w:r>
        <w:rPr>
          <w:rFonts w:ascii="Times New Roman"/>
          <w:b w:val="false"/>
          <w:i w:val="false"/>
          <w:color w:val="000000"/>
          <w:sz w:val="28"/>
        </w:rPr>
        <w:t>
      1. "Жалпы білім беретін мектептердегі білім алушылар мен тәрбиеленушілердің жекелеген санаттарын тегін және жеңілдікпен тамақтандыруды ұсыну" мемлекеттік көрсетілетін қызметін (бұдан әрі – көрсетілетін мемлекеттік қызмет), аудандардың және облыстық маңызы бар қалалардың жергілікті атқарушы органдары (аудандардың және облыстық маңызы бар қалалардың білім беру бөлімдері) (бұдан әрі – көрсетілетін қызметті беруші) көрсетеді.</w:t>
      </w:r>
    </w:p>
    <w:bookmarkEnd w:id="372"/>
    <w:bookmarkStart w:name="z412" w:id="373"/>
    <w:p>
      <w:pPr>
        <w:spacing w:after="0"/>
        <w:ind w:left="0"/>
        <w:jc w:val="both"/>
      </w:pPr>
      <w:r>
        <w:rPr>
          <w:rFonts w:ascii="Times New Roman"/>
          <w:b w:val="false"/>
          <w:i w:val="false"/>
          <w:color w:val="000000"/>
          <w:sz w:val="28"/>
        </w:rPr>
        <w:t>
      Өтініштерді қабылдау және мемлекеттік қызмет көрсетудің нәтижелерін беру:</w:t>
      </w:r>
    </w:p>
    <w:bookmarkEnd w:id="373"/>
    <w:bookmarkStart w:name="z413" w:id="374"/>
    <w:p>
      <w:pPr>
        <w:spacing w:after="0"/>
        <w:ind w:left="0"/>
        <w:jc w:val="both"/>
      </w:pPr>
      <w:r>
        <w:rPr>
          <w:rFonts w:ascii="Times New Roman"/>
          <w:b w:val="false"/>
          <w:i w:val="false"/>
          <w:color w:val="000000"/>
          <w:sz w:val="28"/>
        </w:rPr>
        <w:t>
      1) көрсетілетін қызметті берушінің кеңсесі;</w:t>
      </w:r>
    </w:p>
    <w:bookmarkEnd w:id="374"/>
    <w:bookmarkStart w:name="z414" w:id="375"/>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375"/>
    <w:bookmarkStart w:name="z415" w:id="376"/>
    <w:p>
      <w:pPr>
        <w:spacing w:after="0"/>
        <w:ind w:left="0"/>
        <w:jc w:val="both"/>
      </w:pPr>
      <w:r>
        <w:rPr>
          <w:rFonts w:ascii="Times New Roman"/>
          <w:b w:val="false"/>
          <w:i w:val="false"/>
          <w:color w:val="000000"/>
          <w:sz w:val="28"/>
        </w:rPr>
        <w:t>
      2. Мемлекеттік қызмет көрсетудің нысаны – электрондық (ішінара автоматтандырылған) және (немесе) қағаз жүзінде.</w:t>
      </w:r>
    </w:p>
    <w:bookmarkEnd w:id="376"/>
    <w:bookmarkStart w:name="z416" w:id="377"/>
    <w:p>
      <w:pPr>
        <w:spacing w:after="0"/>
        <w:ind w:left="0"/>
        <w:jc w:val="both"/>
      </w:pPr>
      <w:r>
        <w:rPr>
          <w:rFonts w:ascii="Times New Roman"/>
          <w:b w:val="false"/>
          <w:i w:val="false"/>
          <w:color w:val="000000"/>
          <w:sz w:val="28"/>
        </w:rPr>
        <w:t xml:space="preserve">
      3. Мемлекеттік қызмет көрсету нәтижесі – Қазақстан Республикасы Білім және ғылым министрінің 2015 жылғы 13 сәуірдегі </w:t>
      </w:r>
      <w:r>
        <w:rPr>
          <w:rFonts w:ascii="Times New Roman"/>
          <w:b w:val="false"/>
          <w:i w:val="false"/>
          <w:color w:val="000000"/>
          <w:sz w:val="28"/>
        </w:rPr>
        <w:t>№ 198</w:t>
      </w:r>
      <w:r>
        <w:rPr>
          <w:rFonts w:ascii="Times New Roman"/>
          <w:b w:val="false"/>
          <w:i w:val="false"/>
          <w:color w:val="000000"/>
          <w:sz w:val="28"/>
        </w:rPr>
        <w:t xml:space="preserve">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болып тіркелген) бекітілген "Жалпы білім беретін мектептердегі білім алушылар мен тәрбиеленушілердің жекелеген санаттарын тегін және жеңілдікпен тамақтандыруды ұсыну"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жалпы білім беретін мектепте тегін және жеңілдетілген тамақтандыруды ұсыну туралы анықтама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377"/>
    <w:bookmarkStart w:name="z417" w:id="378"/>
    <w:p>
      <w:pPr>
        <w:spacing w:after="0"/>
        <w:ind w:left="0"/>
        <w:jc w:val="both"/>
      </w:pPr>
      <w:r>
        <w:rPr>
          <w:rFonts w:ascii="Times New Roman"/>
          <w:b w:val="false"/>
          <w:i w:val="false"/>
          <w:color w:val="000000"/>
          <w:sz w:val="28"/>
        </w:rPr>
        <w:t>
      Мемлекеттік қызмет көрсетудің нәтижесін ұсыну нысаны – электрондық және (немесе) қағаз.</w:t>
      </w:r>
    </w:p>
    <w:bookmarkEnd w:id="378"/>
    <w:bookmarkStart w:name="z418" w:id="379"/>
    <w:p>
      <w:pPr>
        <w:spacing w:after="0"/>
        <w:ind w:left="0"/>
        <w:jc w:val="both"/>
      </w:pPr>
      <w:r>
        <w:rPr>
          <w:rFonts w:ascii="Times New Roman"/>
          <w:b w:val="false"/>
          <w:i w:val="false"/>
          <w:color w:val="000000"/>
          <w:sz w:val="28"/>
        </w:rPr>
        <w:t>
      Көрсетілетін қызметті алушы мемлекеттік көрсетілетін қызметтің нәтижесін қағаз жеткізгіште алу үшін өтініш берген жағдайда, мемлекеттік қызмет көрсету нәтижесі электрондық форматта ресімделеді, қағазға басып шығарылады және көрсетілетін қызметті берушінің уәкілетті адамының қолы және мөрмен расталады.</w:t>
      </w:r>
    </w:p>
    <w:bookmarkEnd w:id="379"/>
    <w:bookmarkStart w:name="z419" w:id="380"/>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 (бұдан әрі – ЭЦҚ) қойылған электрондық құжат нысанында жіберіледі және сақталады.</w:t>
      </w:r>
    </w:p>
    <w:bookmarkEnd w:id="380"/>
    <w:bookmarkStart w:name="z420" w:id="381"/>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381"/>
    <w:bookmarkStart w:name="z421" w:id="382"/>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көрсетілетін қызметті берушінің Стандарттқа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өтінішті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тиісті құжаттарды (бұдан әрі – құжаттар топтамасы) қабылдауы, не болмаса көрсетілетін қызметті алушының ЭЦҚ қойылған электрондық құжат нысанындағы өтініші болып табылады.</w:t>
      </w:r>
    </w:p>
    <w:bookmarkEnd w:id="382"/>
    <w:bookmarkStart w:name="z422" w:id="383"/>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383"/>
    <w:bookmarkStart w:name="z423" w:id="384"/>
    <w:p>
      <w:pPr>
        <w:spacing w:after="0"/>
        <w:ind w:left="0"/>
        <w:jc w:val="both"/>
      </w:pPr>
      <w:r>
        <w:rPr>
          <w:rFonts w:ascii="Times New Roman"/>
          <w:b w:val="false"/>
          <w:i w:val="false"/>
          <w:color w:val="000000"/>
          <w:sz w:val="28"/>
        </w:rPr>
        <w:t>
      1) көрсетілетін қызметті берушінің кеңсе қызметкері құжаттар топтамасын қабылдауды, оны тіркеуді жүзеге асырады, көрсетілетін қызметті берушінің басшысына береді, 15 (он бес) минут.</w:t>
      </w:r>
    </w:p>
    <w:bookmarkEnd w:id="384"/>
    <w:bookmarkStart w:name="z424" w:id="385"/>
    <w:p>
      <w:pPr>
        <w:spacing w:after="0"/>
        <w:ind w:left="0"/>
        <w:jc w:val="both"/>
      </w:pPr>
      <w:r>
        <w:rPr>
          <w:rFonts w:ascii="Times New Roman"/>
          <w:b w:val="false"/>
          <w:i w:val="false"/>
          <w:color w:val="000000"/>
          <w:sz w:val="28"/>
        </w:rPr>
        <w:t>
      Көрсетілетін қызметті алушы құжаттар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 5 (бес) минут.</w:t>
      </w:r>
    </w:p>
    <w:bookmarkEnd w:id="385"/>
    <w:bookmarkStart w:name="z425" w:id="386"/>
    <w:p>
      <w:pPr>
        <w:spacing w:after="0"/>
        <w:ind w:left="0"/>
        <w:jc w:val="both"/>
      </w:pPr>
      <w:r>
        <w:rPr>
          <w:rFonts w:ascii="Times New Roman"/>
          <w:b w:val="false"/>
          <w:i w:val="false"/>
          <w:color w:val="000000"/>
          <w:sz w:val="28"/>
        </w:rPr>
        <w:t>
      Рәсімнің (іс-қимылдың) нәтижесі – құжаттар топтамасын қабылдау және тіркеу;</w:t>
      </w:r>
    </w:p>
    <w:bookmarkEnd w:id="386"/>
    <w:bookmarkStart w:name="z426" w:id="387"/>
    <w:p>
      <w:pPr>
        <w:spacing w:after="0"/>
        <w:ind w:left="0"/>
        <w:jc w:val="both"/>
      </w:pPr>
      <w:r>
        <w:rPr>
          <w:rFonts w:ascii="Times New Roman"/>
          <w:b w:val="false"/>
          <w:i w:val="false"/>
          <w:color w:val="000000"/>
          <w:sz w:val="28"/>
        </w:rPr>
        <w:t>
      2) көрсетілетін қызметті берушінің басшысы жауапты орындаушыны айқындайды, тиісті бұрыштама қояды, көрсетілетін қызметті берушінің жауапты орындаушысына береді, 3 (үш) сағат.</w:t>
      </w:r>
    </w:p>
    <w:bookmarkEnd w:id="387"/>
    <w:bookmarkStart w:name="z427" w:id="388"/>
    <w:p>
      <w:pPr>
        <w:spacing w:after="0"/>
        <w:ind w:left="0"/>
        <w:jc w:val="both"/>
      </w:pPr>
      <w:r>
        <w:rPr>
          <w:rFonts w:ascii="Times New Roman"/>
          <w:b w:val="false"/>
          <w:i w:val="false"/>
          <w:color w:val="000000"/>
          <w:sz w:val="28"/>
        </w:rPr>
        <w:t>
      Рәсімнің (іс-қимылдың) нәтижесі – көрсетілетін қызметті беруші басшысының бұрыштамасы;</w:t>
      </w:r>
    </w:p>
    <w:bookmarkEnd w:id="388"/>
    <w:bookmarkStart w:name="z428" w:id="389"/>
    <w:p>
      <w:pPr>
        <w:spacing w:after="0"/>
        <w:ind w:left="0"/>
        <w:jc w:val="both"/>
      </w:pPr>
      <w:r>
        <w:rPr>
          <w:rFonts w:ascii="Times New Roman"/>
          <w:b w:val="false"/>
          <w:i w:val="false"/>
          <w:color w:val="000000"/>
          <w:sz w:val="28"/>
        </w:rPr>
        <w:t>
      3) көрсетілетін қызметті берушінің жауапты орындаушысы құжаттар топтамасын зерделейді, мемлекеттік қызмет көрсету нәтижесінің жобасын дайындайды, көрсетілетін қызметті берушінің басшысына береді, 4 (төрт) жұмыс күні.</w:t>
      </w:r>
    </w:p>
    <w:bookmarkEnd w:id="389"/>
    <w:bookmarkStart w:name="z429" w:id="390"/>
    <w:p>
      <w:pPr>
        <w:spacing w:after="0"/>
        <w:ind w:left="0"/>
        <w:jc w:val="both"/>
      </w:pPr>
      <w:r>
        <w:rPr>
          <w:rFonts w:ascii="Times New Roman"/>
          <w:b w:val="false"/>
          <w:i w:val="false"/>
          <w:color w:val="000000"/>
          <w:sz w:val="28"/>
        </w:rPr>
        <w:t>
      Рәсімнің (іс-қимылдың) нәтижесі – мемлекеттік қызмет көрсету нәтижесінің жобасы;</w:t>
      </w:r>
    </w:p>
    <w:bookmarkEnd w:id="390"/>
    <w:bookmarkStart w:name="z430" w:id="391"/>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қояды, көрсетілетін қызметті берушінің кеңсе қызметкеріне береді, 5 (бес) минут.</w:t>
      </w:r>
    </w:p>
    <w:bookmarkEnd w:id="391"/>
    <w:bookmarkStart w:name="z431" w:id="392"/>
    <w:p>
      <w:pPr>
        <w:spacing w:after="0"/>
        <w:ind w:left="0"/>
        <w:jc w:val="both"/>
      </w:pPr>
      <w:r>
        <w:rPr>
          <w:rFonts w:ascii="Times New Roman"/>
          <w:b w:val="false"/>
          <w:i w:val="false"/>
          <w:color w:val="000000"/>
          <w:sz w:val="28"/>
        </w:rPr>
        <w:t>
      Рәсімнің (іс-қимылдың) нәтижесі – қол қойылған мемлекеттік қызмет көрсету нәтижесі;</w:t>
      </w:r>
    </w:p>
    <w:bookmarkEnd w:id="392"/>
    <w:bookmarkStart w:name="z432" w:id="393"/>
    <w:p>
      <w:pPr>
        <w:spacing w:after="0"/>
        <w:ind w:left="0"/>
        <w:jc w:val="both"/>
      </w:pPr>
      <w:r>
        <w:rPr>
          <w:rFonts w:ascii="Times New Roman"/>
          <w:b w:val="false"/>
          <w:i w:val="false"/>
          <w:color w:val="000000"/>
          <w:sz w:val="28"/>
        </w:rPr>
        <w:t>
      5) көрсетілетін қызметті берушінің кеңсе қызметкері көрсетілетін қызметті алушыға мемлекеттік қызмет көрсету нәтижесін береді, 10 (он) минут.</w:t>
      </w:r>
    </w:p>
    <w:bookmarkEnd w:id="393"/>
    <w:bookmarkStart w:name="z433" w:id="394"/>
    <w:p>
      <w:pPr>
        <w:spacing w:after="0"/>
        <w:ind w:left="0"/>
        <w:jc w:val="both"/>
      </w:pPr>
      <w:r>
        <w:rPr>
          <w:rFonts w:ascii="Times New Roman"/>
          <w:b w:val="false"/>
          <w:i w:val="false"/>
          <w:color w:val="000000"/>
          <w:sz w:val="28"/>
        </w:rPr>
        <w:t>
      Рәсімнің (іс-қимылдың) нәтижесі – көрсетілетін қызметті алушыға берілген мемлекеттік қызмет көрсету нәтижесі.</w:t>
      </w:r>
    </w:p>
    <w:bookmarkEnd w:id="394"/>
    <w:bookmarkStart w:name="z434" w:id="39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іс-қимылы тәртібін сипаттау</w:t>
      </w:r>
    </w:p>
    <w:bookmarkEnd w:id="395"/>
    <w:bookmarkStart w:name="z435" w:id="396"/>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396"/>
    <w:bookmarkStart w:name="z436" w:id="397"/>
    <w:p>
      <w:pPr>
        <w:spacing w:after="0"/>
        <w:ind w:left="0"/>
        <w:jc w:val="both"/>
      </w:pPr>
      <w:r>
        <w:rPr>
          <w:rFonts w:ascii="Times New Roman"/>
          <w:b w:val="false"/>
          <w:i w:val="false"/>
          <w:color w:val="000000"/>
          <w:sz w:val="28"/>
        </w:rPr>
        <w:t>
      1) көрсетілетін қызметті берушінің кеңсе қызметкері;</w:t>
      </w:r>
    </w:p>
    <w:bookmarkEnd w:id="397"/>
    <w:bookmarkStart w:name="z437" w:id="398"/>
    <w:p>
      <w:pPr>
        <w:spacing w:after="0"/>
        <w:ind w:left="0"/>
        <w:jc w:val="both"/>
      </w:pPr>
      <w:r>
        <w:rPr>
          <w:rFonts w:ascii="Times New Roman"/>
          <w:b w:val="false"/>
          <w:i w:val="false"/>
          <w:color w:val="000000"/>
          <w:sz w:val="28"/>
        </w:rPr>
        <w:t>
      2) көрсетілетін қызметті берушінің басшысы;</w:t>
      </w:r>
    </w:p>
    <w:bookmarkEnd w:id="398"/>
    <w:bookmarkStart w:name="z438" w:id="399"/>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399"/>
    <w:bookmarkStart w:name="z439" w:id="400"/>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400"/>
    <w:bookmarkStart w:name="z440" w:id="401"/>
    <w:p>
      <w:pPr>
        <w:spacing w:after="0"/>
        <w:ind w:left="0"/>
        <w:jc w:val="both"/>
      </w:pPr>
      <w:r>
        <w:rPr>
          <w:rFonts w:ascii="Times New Roman"/>
          <w:b w:val="false"/>
          <w:i w:val="false"/>
          <w:color w:val="000000"/>
          <w:sz w:val="28"/>
        </w:rPr>
        <w:t>
      1) көрсетілетін қызметті берушінің кеңсе қызметкері құжаттар топтамасын қабылдауды, оны тіркеуді жүзеге асырады, көрсетілетін қызметті берушінің басшысына береді, 15 (он бес) минут.</w:t>
      </w:r>
    </w:p>
    <w:bookmarkEnd w:id="401"/>
    <w:bookmarkStart w:name="z441" w:id="402"/>
    <w:p>
      <w:pPr>
        <w:spacing w:after="0"/>
        <w:ind w:left="0"/>
        <w:jc w:val="both"/>
      </w:pPr>
      <w:r>
        <w:rPr>
          <w:rFonts w:ascii="Times New Roman"/>
          <w:b w:val="false"/>
          <w:i w:val="false"/>
          <w:color w:val="000000"/>
          <w:sz w:val="28"/>
        </w:rPr>
        <w:t>
      Көрсетілетін қызметті алушы құжаттар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 5 (бес) минут;</w:t>
      </w:r>
    </w:p>
    <w:bookmarkEnd w:id="402"/>
    <w:bookmarkStart w:name="z442" w:id="403"/>
    <w:p>
      <w:pPr>
        <w:spacing w:after="0"/>
        <w:ind w:left="0"/>
        <w:jc w:val="both"/>
      </w:pPr>
      <w:r>
        <w:rPr>
          <w:rFonts w:ascii="Times New Roman"/>
          <w:b w:val="false"/>
          <w:i w:val="false"/>
          <w:color w:val="000000"/>
          <w:sz w:val="28"/>
        </w:rPr>
        <w:t>
      2) көрсетілетін қызметті берушінің басшысы жауапты орындаушыны айқындайды, тиісті бұрыштама қояды, көрсетілетін қызметті берушінің жауапты орындаушысына береді, 3 (үш) сағат;</w:t>
      </w:r>
    </w:p>
    <w:bookmarkEnd w:id="403"/>
    <w:bookmarkStart w:name="z443" w:id="404"/>
    <w:p>
      <w:pPr>
        <w:spacing w:after="0"/>
        <w:ind w:left="0"/>
        <w:jc w:val="both"/>
      </w:pPr>
      <w:r>
        <w:rPr>
          <w:rFonts w:ascii="Times New Roman"/>
          <w:b w:val="false"/>
          <w:i w:val="false"/>
          <w:color w:val="000000"/>
          <w:sz w:val="28"/>
        </w:rPr>
        <w:t>
      3) көрсетілетін қызметті берушінің жауапты орындаушысы құжаттар топтамасын зерделейді, мемлекеттік қызмет көрсету нәтижесінің жобасын дайындайды, көрсетілетін қызметті берушінің басшысына береді, 4 (төрт) жұмыс күні;</w:t>
      </w:r>
    </w:p>
    <w:bookmarkEnd w:id="404"/>
    <w:bookmarkStart w:name="z444" w:id="405"/>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қояды, көрсетілетін қызметті берушінің кеңсе қызметкеріне береді, 5 (бес) минут;</w:t>
      </w:r>
    </w:p>
    <w:bookmarkEnd w:id="405"/>
    <w:bookmarkStart w:name="z445" w:id="406"/>
    <w:p>
      <w:pPr>
        <w:spacing w:after="0"/>
        <w:ind w:left="0"/>
        <w:jc w:val="both"/>
      </w:pPr>
      <w:r>
        <w:rPr>
          <w:rFonts w:ascii="Times New Roman"/>
          <w:b w:val="false"/>
          <w:i w:val="false"/>
          <w:color w:val="000000"/>
          <w:sz w:val="28"/>
        </w:rPr>
        <w:t>
      5) көрсетілетін қызметті берушінің кеңсе қызметкері көрсетілетін қызметті алушыға мемлекеттік қызмет көрсету нәтижесін береді, 10 (он) минут.</w:t>
      </w:r>
    </w:p>
    <w:bookmarkEnd w:id="406"/>
    <w:bookmarkStart w:name="z446" w:id="407"/>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07"/>
    <w:bookmarkStart w:name="z447" w:id="408"/>
    <w:p>
      <w:pPr>
        <w:spacing w:after="0"/>
        <w:ind w:left="0"/>
        <w:jc w:val="both"/>
      </w:pPr>
      <w:r>
        <w:rPr>
          <w:rFonts w:ascii="Times New Roman"/>
          <w:b w:val="false"/>
          <w:i w:val="false"/>
          <w:color w:val="000000"/>
          <w:sz w:val="28"/>
        </w:rPr>
        <w:t>
      8. Мемлекеттік қызмет "Азаматтарға арналған үкімет" мемлекеттік корпорациясы" коммерциялық емес акционерлік қоғамының Қостанай облысы бойынша филиалы арқылы көрсетілмейді.</w:t>
      </w:r>
    </w:p>
    <w:bookmarkEnd w:id="408"/>
    <w:bookmarkStart w:name="z448" w:id="409"/>
    <w:p>
      <w:pPr>
        <w:spacing w:after="0"/>
        <w:ind w:left="0"/>
        <w:jc w:val="both"/>
      </w:pPr>
      <w:r>
        <w:rPr>
          <w:rFonts w:ascii="Times New Roman"/>
          <w:b w:val="false"/>
          <w:i w:val="false"/>
          <w:color w:val="000000"/>
          <w:sz w:val="28"/>
        </w:rPr>
        <w:t>
      9.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409"/>
    <w:bookmarkStart w:name="z449" w:id="410"/>
    <w:p>
      <w:pPr>
        <w:spacing w:after="0"/>
        <w:ind w:left="0"/>
        <w:jc w:val="both"/>
      </w:pPr>
      <w:r>
        <w:rPr>
          <w:rFonts w:ascii="Times New Roman"/>
          <w:b w:val="false"/>
          <w:i w:val="false"/>
          <w:color w:val="000000"/>
          <w:sz w:val="28"/>
        </w:rPr>
        <w:t>
      1) көрсетілетін қызметті алушы Порталда тіркелуді, авторизациялауды жеке сәйкестендіру нөмірі, ЭЦҚ арқылы жүзеге асырады;</w:t>
      </w:r>
    </w:p>
    <w:bookmarkEnd w:id="410"/>
    <w:bookmarkStart w:name="z450" w:id="411"/>
    <w:p>
      <w:pPr>
        <w:spacing w:after="0"/>
        <w:ind w:left="0"/>
        <w:jc w:val="both"/>
      </w:pPr>
      <w:r>
        <w:rPr>
          <w:rFonts w:ascii="Times New Roman"/>
          <w:b w:val="false"/>
          <w:i w:val="false"/>
          <w:color w:val="000000"/>
          <w:sz w:val="28"/>
        </w:rPr>
        <w:t>
      2) көрсетілетін қызметті алушы электрондық мемлекеттік қызметті таңдауды, электрондық сұрау салу жолдарын толтыруды және құжаттарды бекітуді жүргізеді;</w:t>
      </w:r>
    </w:p>
    <w:bookmarkEnd w:id="411"/>
    <w:bookmarkStart w:name="z451" w:id="412"/>
    <w:p>
      <w:pPr>
        <w:spacing w:after="0"/>
        <w:ind w:left="0"/>
        <w:jc w:val="both"/>
      </w:pPr>
      <w:r>
        <w:rPr>
          <w:rFonts w:ascii="Times New Roman"/>
          <w:b w:val="false"/>
          <w:i w:val="false"/>
          <w:color w:val="000000"/>
          <w:sz w:val="28"/>
        </w:rPr>
        <w:t>
      3) электрондық мемлекеттік қызмет көрсету үшін электрондық сұрау салуға көрсетілетін қызметті алушы ЭЦҚ-сы арқылы куәландыру жүргізеді;</w:t>
      </w:r>
    </w:p>
    <w:bookmarkEnd w:id="412"/>
    <w:bookmarkStart w:name="z452" w:id="413"/>
    <w:p>
      <w:pPr>
        <w:spacing w:after="0"/>
        <w:ind w:left="0"/>
        <w:jc w:val="both"/>
      </w:pPr>
      <w:r>
        <w:rPr>
          <w:rFonts w:ascii="Times New Roman"/>
          <w:b w:val="false"/>
          <w:i w:val="false"/>
          <w:color w:val="000000"/>
          <w:sz w:val="28"/>
        </w:rPr>
        <w:t>
      4) көрсетілетін қызметті беруші көрсетілетін қызметті алушының электрондық сұрау салуын өңдеуді (тексеруді, тіркеуді) жүзеге асырады;</w:t>
      </w:r>
    </w:p>
    <w:bookmarkEnd w:id="413"/>
    <w:bookmarkStart w:name="z453" w:id="414"/>
    <w:p>
      <w:pPr>
        <w:spacing w:after="0"/>
        <w:ind w:left="0"/>
        <w:jc w:val="both"/>
      </w:pPr>
      <w:r>
        <w:rPr>
          <w:rFonts w:ascii="Times New Roman"/>
          <w:b w:val="false"/>
          <w:i w:val="false"/>
          <w:color w:val="000000"/>
          <w:sz w:val="28"/>
        </w:rPr>
        <w:t>
      5) Порталдағы көрсетілетін қызметті алушы "жеке кабинетінде" электрондық сұрау салу мәртебесі мен мемлекеттік қызмет көрсету мерзімі туралы хабарламаны көрсетілетін қызметті берушіден алады;</w:t>
      </w:r>
    </w:p>
    <w:bookmarkEnd w:id="414"/>
    <w:bookmarkStart w:name="z454" w:id="415"/>
    <w:p>
      <w:pPr>
        <w:spacing w:after="0"/>
        <w:ind w:left="0"/>
        <w:jc w:val="both"/>
      </w:pPr>
      <w:r>
        <w:rPr>
          <w:rFonts w:ascii="Times New Roman"/>
          <w:b w:val="false"/>
          <w:i w:val="false"/>
          <w:color w:val="000000"/>
          <w:sz w:val="28"/>
        </w:rPr>
        <w:t xml:space="preserve">
      6) көрсетілетін қызметті беруші Стандарттың </w:t>
      </w:r>
      <w:r>
        <w:rPr>
          <w:rFonts w:ascii="Times New Roman"/>
          <w:b w:val="false"/>
          <w:i w:val="false"/>
          <w:color w:val="000000"/>
          <w:sz w:val="28"/>
        </w:rPr>
        <w:t>4-тармағына</w:t>
      </w:r>
      <w:r>
        <w:rPr>
          <w:rFonts w:ascii="Times New Roman"/>
          <w:b w:val="false"/>
          <w:i w:val="false"/>
          <w:color w:val="000000"/>
          <w:sz w:val="28"/>
        </w:rPr>
        <w:t xml:space="preserve"> сәйкес мерзімде мемлекеттік қызмет көрсету нәтижесін көрсетілетін қызметті алушының "жеке кабинетіне" ЭЦҚ-сы қойылған электрондық құжат нысанында жолдайды;</w:t>
      </w:r>
    </w:p>
    <w:bookmarkEnd w:id="415"/>
    <w:bookmarkStart w:name="z455" w:id="416"/>
    <w:p>
      <w:pPr>
        <w:spacing w:after="0"/>
        <w:ind w:left="0"/>
        <w:jc w:val="both"/>
      </w:pPr>
      <w:r>
        <w:rPr>
          <w:rFonts w:ascii="Times New Roman"/>
          <w:b w:val="false"/>
          <w:i w:val="false"/>
          <w:color w:val="000000"/>
          <w:sz w:val="28"/>
        </w:rPr>
        <w:t>
      7) көрсетілетін қызметті алушы мемлекеттік қызмет көрсету нәтижесін көрсетілетін қызметті алушының "жеке кабинетінде" Портал арқылы алады.</w:t>
      </w:r>
    </w:p>
    <w:bookmarkEnd w:id="416"/>
    <w:bookmarkStart w:name="z456" w:id="417"/>
    <w:p>
      <w:pPr>
        <w:spacing w:after="0"/>
        <w:ind w:left="0"/>
        <w:jc w:val="both"/>
      </w:pPr>
      <w:r>
        <w:rPr>
          <w:rFonts w:ascii="Times New Roman"/>
          <w:b w:val="false"/>
          <w:i w:val="false"/>
          <w:color w:val="000000"/>
          <w:sz w:val="28"/>
        </w:rPr>
        <w:t xml:space="preserve">
      Ақпараттық жүйелердің функционалдық өзара іс-қимыл диаграммасы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w:t>
      </w:r>
    </w:p>
    <w:bookmarkEnd w:id="417"/>
    <w:bookmarkStart w:name="z457" w:id="418"/>
    <w:p>
      <w:pPr>
        <w:spacing w:after="0"/>
        <w:ind w:left="0"/>
        <w:jc w:val="both"/>
      </w:pPr>
      <w:r>
        <w:rPr>
          <w:rFonts w:ascii="Times New Roman"/>
          <w:b w:val="false"/>
          <w:i w:val="false"/>
          <w:color w:val="000000"/>
          <w:sz w:val="28"/>
        </w:rPr>
        <w:t xml:space="preserve">
      10.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көрсетілетін қызметті берушілермен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4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w:t>
            </w:r>
            <w:r>
              <w:br/>
            </w:r>
            <w:r>
              <w:rPr>
                <w:rFonts w:ascii="Times New Roman"/>
                <w:b w:val="false"/>
                <w:i w:val="false"/>
                <w:color w:val="000000"/>
                <w:sz w:val="20"/>
              </w:rPr>
              <w:t>мектептердегі білім алушылар</w:t>
            </w:r>
            <w:r>
              <w:br/>
            </w:r>
            <w:r>
              <w:rPr>
                <w:rFonts w:ascii="Times New Roman"/>
                <w:b w:val="false"/>
                <w:i w:val="false"/>
                <w:color w:val="000000"/>
                <w:sz w:val="20"/>
              </w:rPr>
              <w:t>мен тәрбиеленушілердің</w:t>
            </w:r>
            <w:r>
              <w:br/>
            </w:r>
            <w:r>
              <w:rPr>
                <w:rFonts w:ascii="Times New Roman"/>
                <w:b w:val="false"/>
                <w:i w:val="false"/>
                <w:color w:val="000000"/>
                <w:sz w:val="20"/>
              </w:rPr>
              <w:t>жекелеген санаттарын</w:t>
            </w:r>
            <w:r>
              <w:br/>
            </w:r>
            <w:r>
              <w:rPr>
                <w:rFonts w:ascii="Times New Roman"/>
                <w:b w:val="false"/>
                <w:i w:val="false"/>
                <w:color w:val="000000"/>
                <w:sz w:val="20"/>
              </w:rPr>
              <w:t>тегін және жеңілдікпен</w:t>
            </w:r>
            <w:r>
              <w:br/>
            </w:r>
            <w:r>
              <w:rPr>
                <w:rFonts w:ascii="Times New Roman"/>
                <w:b w:val="false"/>
                <w:i w:val="false"/>
                <w:color w:val="000000"/>
                <w:sz w:val="20"/>
              </w:rPr>
              <w:t>тамақтандыруды ұсыну"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459" w:id="419"/>
    <w:p>
      <w:pPr>
        <w:spacing w:after="0"/>
        <w:ind w:left="0"/>
        <w:jc w:val="left"/>
      </w:pPr>
      <w:r>
        <w:rPr>
          <w:rFonts w:ascii="Times New Roman"/>
          <w:b/>
          <w:i w:val="false"/>
          <w:color w:val="000000"/>
        </w:rPr>
        <w:t xml:space="preserve"> Портал арқылы мемлекеттік қызметті көрсету кезіндегі функционалдық өзара іс-қимыл диаграммасы</w:t>
      </w:r>
    </w:p>
    <w:bookmarkEnd w:id="419"/>
    <w:bookmarkStart w:name="z460" w:id="420"/>
    <w:p>
      <w:pPr>
        <w:spacing w:after="0"/>
        <w:ind w:left="0"/>
        <w:jc w:val="both"/>
      </w:pPr>
      <w:r>
        <w:rPr>
          <w:rFonts w:ascii="Times New Roman"/>
          <w:b w:val="false"/>
          <w:i w:val="false"/>
          <w:color w:val="000000"/>
          <w:sz w:val="28"/>
        </w:rPr>
        <w:t xml:space="preserve">
      </w:t>
      </w:r>
    </w:p>
    <w:bookmarkEnd w:id="420"/>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1" w:id="421"/>
    <w:p>
      <w:pPr>
        <w:spacing w:after="0"/>
        <w:ind w:left="0"/>
        <w:jc w:val="left"/>
      </w:pPr>
      <w:r>
        <w:rPr>
          <w:rFonts w:ascii="Times New Roman"/>
          <w:b/>
          <w:i w:val="false"/>
          <w:color w:val="000000"/>
        </w:rPr>
        <w:t xml:space="preserve"> Шартты белгілер мен қысқартулар:</w:t>
      </w:r>
    </w:p>
    <w:bookmarkEnd w:id="421"/>
    <w:bookmarkStart w:name="z462" w:id="422"/>
    <w:p>
      <w:pPr>
        <w:spacing w:after="0"/>
        <w:ind w:left="0"/>
        <w:jc w:val="both"/>
      </w:pPr>
      <w:r>
        <w:rPr>
          <w:rFonts w:ascii="Times New Roman"/>
          <w:b w:val="false"/>
          <w:i w:val="false"/>
          <w:color w:val="000000"/>
          <w:sz w:val="28"/>
        </w:rPr>
        <w:t xml:space="preserve">
      </w:t>
      </w:r>
    </w:p>
    <w:bookmarkEnd w:id="422"/>
    <w:p>
      <w:pPr>
        <w:spacing w:after="0"/>
        <w:ind w:left="0"/>
        <w:jc w:val="both"/>
      </w:pPr>
      <w:r>
        <w:drawing>
          <wp:inline distT="0" distB="0" distL="0" distR="0">
            <wp:extent cx="78105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671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w:t>
            </w:r>
            <w:r>
              <w:br/>
            </w:r>
            <w:r>
              <w:rPr>
                <w:rFonts w:ascii="Times New Roman"/>
                <w:b w:val="false"/>
                <w:i w:val="false"/>
                <w:color w:val="000000"/>
                <w:sz w:val="20"/>
              </w:rPr>
              <w:t>мектептердегі білім</w:t>
            </w:r>
            <w:r>
              <w:br/>
            </w:r>
            <w:r>
              <w:rPr>
                <w:rFonts w:ascii="Times New Roman"/>
                <w:b w:val="false"/>
                <w:i w:val="false"/>
                <w:color w:val="000000"/>
                <w:sz w:val="20"/>
              </w:rPr>
              <w:t>алушылар мен</w:t>
            </w:r>
            <w:r>
              <w:br/>
            </w:r>
            <w:r>
              <w:rPr>
                <w:rFonts w:ascii="Times New Roman"/>
                <w:b w:val="false"/>
                <w:i w:val="false"/>
                <w:color w:val="000000"/>
                <w:sz w:val="20"/>
              </w:rPr>
              <w:t>тәрбиеленушілердің</w:t>
            </w:r>
            <w:r>
              <w:br/>
            </w:r>
            <w:r>
              <w:rPr>
                <w:rFonts w:ascii="Times New Roman"/>
                <w:b w:val="false"/>
                <w:i w:val="false"/>
                <w:color w:val="000000"/>
                <w:sz w:val="20"/>
              </w:rPr>
              <w:t>жекелеген санаттарын</w:t>
            </w:r>
            <w:r>
              <w:br/>
            </w:r>
            <w:r>
              <w:rPr>
                <w:rFonts w:ascii="Times New Roman"/>
                <w:b w:val="false"/>
                <w:i w:val="false"/>
                <w:color w:val="000000"/>
                <w:sz w:val="20"/>
              </w:rPr>
              <w:t>тегін және жеңілдікпен</w:t>
            </w:r>
            <w:r>
              <w:br/>
            </w:r>
            <w:r>
              <w:rPr>
                <w:rFonts w:ascii="Times New Roman"/>
                <w:b w:val="false"/>
                <w:i w:val="false"/>
                <w:color w:val="000000"/>
                <w:sz w:val="20"/>
              </w:rPr>
              <w:t>тамақтандыруды ұсыну"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464" w:id="423"/>
    <w:p>
      <w:pPr>
        <w:spacing w:after="0"/>
        <w:ind w:left="0"/>
        <w:jc w:val="left"/>
      </w:pPr>
      <w:r>
        <w:rPr>
          <w:rFonts w:ascii="Times New Roman"/>
          <w:b/>
          <w:i w:val="false"/>
          <w:color w:val="000000"/>
        </w:rPr>
        <w:t xml:space="preserve"> "Жалпы білім беретін мектептердегі білім алушылар мен тәрбиеленушілердің жекелеген санаттарын тегін және жеңілдікпен тамақтандыруды ұсыну" мемлекеттік қызмет көрсетудің бизнес-процестерінің анықтамалығы</w:t>
      </w:r>
    </w:p>
    <w:bookmarkEnd w:id="423"/>
    <w:bookmarkStart w:name="z465" w:id="424"/>
    <w:p>
      <w:pPr>
        <w:spacing w:after="0"/>
        <w:ind w:left="0"/>
        <w:jc w:val="both"/>
      </w:pPr>
      <w:r>
        <w:rPr>
          <w:rFonts w:ascii="Times New Roman"/>
          <w:b w:val="false"/>
          <w:i w:val="false"/>
          <w:color w:val="000000"/>
          <w:sz w:val="28"/>
        </w:rPr>
        <w:t xml:space="preserve">
      </w:t>
      </w:r>
    </w:p>
    <w:bookmarkEnd w:id="424"/>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6" w:id="425"/>
    <w:p>
      <w:pPr>
        <w:spacing w:after="0"/>
        <w:ind w:left="0"/>
        <w:jc w:val="left"/>
      </w:pPr>
      <w:r>
        <w:rPr>
          <w:rFonts w:ascii="Times New Roman"/>
          <w:b/>
          <w:i w:val="false"/>
          <w:color w:val="000000"/>
        </w:rPr>
        <w:t xml:space="preserve"> Шартты белгілер:</w:t>
      </w:r>
    </w:p>
    <w:bookmarkEnd w:id="425"/>
    <w:bookmarkStart w:name="z467" w:id="426"/>
    <w:p>
      <w:pPr>
        <w:spacing w:after="0"/>
        <w:ind w:left="0"/>
        <w:jc w:val="both"/>
      </w:pPr>
      <w:r>
        <w:rPr>
          <w:rFonts w:ascii="Times New Roman"/>
          <w:b w:val="false"/>
          <w:i w:val="false"/>
          <w:color w:val="000000"/>
          <w:sz w:val="28"/>
        </w:rPr>
        <w:t xml:space="preserve">
      </w:t>
      </w:r>
    </w:p>
    <w:bookmarkEnd w:id="426"/>
    <w:p>
      <w:pPr>
        <w:spacing w:after="0"/>
        <w:ind w:left="0"/>
        <w:jc w:val="both"/>
      </w:pPr>
      <w:r>
        <w:drawing>
          <wp:inline distT="0" distB="0" distL="0" distR="0">
            <wp:extent cx="78105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181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Әкімдіктің </w:t>
            </w:r>
            <w:r>
              <w:br/>
            </w:r>
            <w:r>
              <w:rPr>
                <w:rFonts w:ascii="Times New Roman"/>
                <w:b w:val="false"/>
                <w:i w:val="false"/>
                <w:color w:val="000000"/>
                <w:sz w:val="20"/>
              </w:rPr>
              <w:t>2019 жылғы 26 шілдедегі</w:t>
            </w:r>
            <w:r>
              <w:br/>
            </w:r>
            <w:r>
              <w:rPr>
                <w:rFonts w:ascii="Times New Roman"/>
                <w:b w:val="false"/>
                <w:i w:val="false"/>
                <w:color w:val="000000"/>
                <w:sz w:val="20"/>
              </w:rPr>
              <w:t xml:space="preserve">№ 302 қаулысына </w:t>
            </w:r>
            <w:r>
              <w:br/>
            </w:r>
            <w:r>
              <w:rPr>
                <w:rFonts w:ascii="Times New Roman"/>
                <w:b w:val="false"/>
                <w:i w:val="false"/>
                <w:color w:val="000000"/>
                <w:sz w:val="20"/>
              </w:rPr>
              <w:t>11-қосымша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w:t>
            </w:r>
            <w:r>
              <w:br/>
            </w:r>
            <w:r>
              <w:rPr>
                <w:rFonts w:ascii="Times New Roman"/>
                <w:b w:val="false"/>
                <w:i w:val="false"/>
                <w:color w:val="000000"/>
                <w:sz w:val="20"/>
              </w:rPr>
              <w:t>2016 жылғы 21 маусымдағы</w:t>
            </w:r>
            <w:r>
              <w:br/>
            </w:r>
            <w:r>
              <w:rPr>
                <w:rFonts w:ascii="Times New Roman"/>
                <w:b w:val="false"/>
                <w:i w:val="false"/>
                <w:color w:val="000000"/>
                <w:sz w:val="20"/>
              </w:rPr>
              <w:t>№ 284 қаулысына</w:t>
            </w:r>
            <w:r>
              <w:br/>
            </w:r>
            <w:r>
              <w:rPr>
                <w:rFonts w:ascii="Times New Roman"/>
                <w:b w:val="false"/>
                <w:i w:val="false"/>
                <w:color w:val="000000"/>
                <w:sz w:val="20"/>
              </w:rPr>
              <w:t>13-қосымша</w:t>
            </w:r>
          </w:p>
        </w:tc>
      </w:tr>
    </w:tbl>
    <w:bookmarkStart w:name="z470" w:id="427"/>
    <w:p>
      <w:pPr>
        <w:spacing w:after="0"/>
        <w:ind w:left="0"/>
        <w:jc w:val="left"/>
      </w:pPr>
      <w:r>
        <w:rPr>
          <w:rFonts w:ascii="Times New Roman"/>
          <w:b/>
          <w:i w:val="false"/>
          <w:color w:val="000000"/>
        </w:rPr>
        <w:t xml:space="preserve"> "Балаға кері әсер етпейтін ата-ана құқықтарынан айырылған ата-аналарға баламен кездесуіне рұқсат беру" мемлекеттік көрсетілетін қызмет регламенті</w:t>
      </w:r>
    </w:p>
    <w:bookmarkEnd w:id="427"/>
    <w:bookmarkStart w:name="z471" w:id="428"/>
    <w:p>
      <w:pPr>
        <w:spacing w:after="0"/>
        <w:ind w:left="0"/>
        <w:jc w:val="left"/>
      </w:pPr>
      <w:r>
        <w:rPr>
          <w:rFonts w:ascii="Times New Roman"/>
          <w:b/>
          <w:i w:val="false"/>
          <w:color w:val="000000"/>
        </w:rPr>
        <w:t xml:space="preserve"> 1. Жалпы ережелер</w:t>
      </w:r>
    </w:p>
    <w:bookmarkEnd w:id="428"/>
    <w:bookmarkStart w:name="z472" w:id="429"/>
    <w:p>
      <w:pPr>
        <w:spacing w:after="0"/>
        <w:ind w:left="0"/>
        <w:jc w:val="both"/>
      </w:pPr>
      <w:r>
        <w:rPr>
          <w:rFonts w:ascii="Times New Roman"/>
          <w:b w:val="false"/>
          <w:i w:val="false"/>
          <w:color w:val="000000"/>
          <w:sz w:val="28"/>
        </w:rPr>
        <w:t>
      1. "Балаға кері әсер етпейтін ата-ана құқықтарынан айырылған ата-аналарға баламен кездесуіне рұқсат беру" мемлекеттік қызметін аудандардың және облыстық маңызы бар қалалардың жергілікті атқарушы органдары (аудандардың және облыстық маңызы бар қалалардың білім бөлімдері) (бұдан әрі – көрсетілетін қызметті беруші) көрсетеді.</w:t>
      </w:r>
    </w:p>
    <w:bookmarkEnd w:id="429"/>
    <w:bookmarkStart w:name="z473" w:id="430"/>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430"/>
    <w:bookmarkStart w:name="z474" w:id="431"/>
    <w:p>
      <w:pPr>
        <w:spacing w:after="0"/>
        <w:ind w:left="0"/>
        <w:jc w:val="both"/>
      </w:pPr>
      <w:r>
        <w:rPr>
          <w:rFonts w:ascii="Times New Roman"/>
          <w:b w:val="false"/>
          <w:i w:val="false"/>
          <w:color w:val="000000"/>
          <w:sz w:val="28"/>
        </w:rPr>
        <w:t>
      1) көрсетілетін қызметті берушінің кеңсесі;</w:t>
      </w:r>
    </w:p>
    <w:bookmarkEnd w:id="431"/>
    <w:bookmarkStart w:name="z475" w:id="432"/>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қоғамының Қостанай облысы бойынша филиалы және оның қалалар мен аудандардағы бөлімдері (бұдан әрі – Мемлекеттік корпорация) арқылы жүзеге асырылады.</w:t>
      </w:r>
    </w:p>
    <w:bookmarkEnd w:id="432"/>
    <w:bookmarkStart w:name="z476" w:id="433"/>
    <w:p>
      <w:pPr>
        <w:spacing w:after="0"/>
        <w:ind w:left="0"/>
        <w:jc w:val="both"/>
      </w:pPr>
      <w:r>
        <w:rPr>
          <w:rFonts w:ascii="Times New Roman"/>
          <w:b w:val="false"/>
          <w:i w:val="false"/>
          <w:color w:val="000000"/>
          <w:sz w:val="28"/>
        </w:rPr>
        <w:t>
      2. Мемлекеттік қызмет көрсету нысаны – қағаз жүзінде.</w:t>
      </w:r>
    </w:p>
    <w:bookmarkEnd w:id="433"/>
    <w:bookmarkStart w:name="z477" w:id="434"/>
    <w:p>
      <w:pPr>
        <w:spacing w:after="0"/>
        <w:ind w:left="0"/>
        <w:jc w:val="both"/>
      </w:pPr>
      <w:r>
        <w:rPr>
          <w:rFonts w:ascii="Times New Roman"/>
          <w:b w:val="false"/>
          <w:i w:val="false"/>
          <w:color w:val="000000"/>
          <w:sz w:val="28"/>
        </w:rPr>
        <w:t xml:space="preserve">
      3. Мемлекеттік қызмет көрсетудің нәтижесі – Қазақстан Республикасы Білім және ғылым министрінің 2015 жылғы 13 сәуірдегі </w:t>
      </w:r>
      <w:r>
        <w:rPr>
          <w:rFonts w:ascii="Times New Roman"/>
          <w:b w:val="false"/>
          <w:i w:val="false"/>
          <w:color w:val="000000"/>
          <w:sz w:val="28"/>
        </w:rPr>
        <w:t>№ 198</w:t>
      </w:r>
      <w:r>
        <w:rPr>
          <w:rFonts w:ascii="Times New Roman"/>
          <w:b w:val="false"/>
          <w:i w:val="false"/>
          <w:color w:val="000000"/>
          <w:sz w:val="28"/>
        </w:rPr>
        <w:t xml:space="preserve">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болып тіркелген) бекітілген "Балаға кері әсер етпейтін ата-ана құқықтарынан айырылған ата-аналарға баламен кездесуіне рұқсат беру" мемлекеттік көрсетілетін қызмет Стандартына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балаға кері әсер етпейтін ата-ана құқықтарынан айырылған ата-аналарға баламен кездесуіне қорғаншылық және қамқоршылық органының рұқсаты,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434"/>
    <w:bookmarkStart w:name="z478" w:id="435"/>
    <w:p>
      <w:pPr>
        <w:spacing w:after="0"/>
        <w:ind w:left="0"/>
        <w:jc w:val="both"/>
      </w:pPr>
      <w:r>
        <w:rPr>
          <w:rFonts w:ascii="Times New Roman"/>
          <w:b w:val="false"/>
          <w:i w:val="false"/>
          <w:color w:val="000000"/>
          <w:sz w:val="28"/>
        </w:rPr>
        <w:t>
      Мемлекеттік қызмет көрсету нәтижесін ұсыну нысаны – қағаз түрінде.</w:t>
      </w:r>
    </w:p>
    <w:bookmarkEnd w:id="435"/>
    <w:bookmarkStart w:name="z479" w:id="436"/>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436"/>
    <w:bookmarkStart w:name="z480" w:id="437"/>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көрсетілетін қызметті алушының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өтінішті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топтамасы) қабылдауы болып табылады.</w:t>
      </w:r>
    </w:p>
    <w:bookmarkEnd w:id="437"/>
    <w:bookmarkStart w:name="z481" w:id="438"/>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438"/>
    <w:bookmarkStart w:name="z482" w:id="439"/>
    <w:p>
      <w:pPr>
        <w:spacing w:after="0"/>
        <w:ind w:left="0"/>
        <w:jc w:val="both"/>
      </w:pPr>
      <w:r>
        <w:rPr>
          <w:rFonts w:ascii="Times New Roman"/>
          <w:b w:val="false"/>
          <w:i w:val="false"/>
          <w:color w:val="000000"/>
          <w:sz w:val="28"/>
        </w:rPr>
        <w:t>
      1) көрсетiлетiн қызметтi берушiнің кеңсе қызметкері құжаттар топтамасын қабылдауды, оны тіркеуді жүзеге асырады, егер Қазақстан Республикасының заңдарында өзгеше көзделмесе, мемлекеттік қызметті көрсету кезінде ақпараттық жүйелердегі заңмен қорғалатын құпияны құрайтын мәліметтерді пайдалануға көрсетілетін қызметті алушының келісімін алады және көрсетілетін қызметті берушінің басшысына береді, 15 (он бес) минут.</w:t>
      </w:r>
    </w:p>
    <w:bookmarkEnd w:id="439"/>
    <w:bookmarkStart w:name="z483" w:id="440"/>
    <w:p>
      <w:pPr>
        <w:spacing w:after="0"/>
        <w:ind w:left="0"/>
        <w:jc w:val="both"/>
      </w:pPr>
      <w:r>
        <w:rPr>
          <w:rFonts w:ascii="Times New Roman"/>
          <w:b w:val="false"/>
          <w:i w:val="false"/>
          <w:color w:val="000000"/>
          <w:sz w:val="28"/>
        </w:rPr>
        <w:t>
      Рәсімнің (іс-қимылдың) нәтижесі – құжаттар топтамасын қабылдау және тіркеу;</w:t>
      </w:r>
    </w:p>
    <w:bookmarkEnd w:id="440"/>
    <w:bookmarkStart w:name="z484" w:id="441"/>
    <w:p>
      <w:pPr>
        <w:spacing w:after="0"/>
        <w:ind w:left="0"/>
        <w:jc w:val="both"/>
      </w:pPr>
      <w:r>
        <w:rPr>
          <w:rFonts w:ascii="Times New Roman"/>
          <w:b w:val="false"/>
          <w:i w:val="false"/>
          <w:color w:val="000000"/>
          <w:sz w:val="28"/>
        </w:rPr>
        <w:t>
      2) көрсетілетін қызметті берушінің басшысы көрсетілетін қызметті берушінің жауапты орындаушысын айқындайды, тиісті бұрыштама қояды және көрсетілетін қызметті берушінің жауапты орындаушысына береді, 2 (екі) сағат.</w:t>
      </w:r>
    </w:p>
    <w:bookmarkEnd w:id="441"/>
    <w:bookmarkStart w:name="z485" w:id="442"/>
    <w:p>
      <w:pPr>
        <w:spacing w:after="0"/>
        <w:ind w:left="0"/>
        <w:jc w:val="both"/>
      </w:pPr>
      <w:r>
        <w:rPr>
          <w:rFonts w:ascii="Times New Roman"/>
          <w:b w:val="false"/>
          <w:i w:val="false"/>
          <w:color w:val="000000"/>
          <w:sz w:val="28"/>
        </w:rPr>
        <w:t>
      Рәсімнің (іс-қимылдың) нәтижесі – көрсетілетін қызметті беруші басшысының бұрыштамасы;</w:t>
      </w:r>
    </w:p>
    <w:bookmarkEnd w:id="442"/>
    <w:bookmarkStart w:name="z486" w:id="443"/>
    <w:p>
      <w:pPr>
        <w:spacing w:after="0"/>
        <w:ind w:left="0"/>
        <w:jc w:val="both"/>
      </w:pPr>
      <w:r>
        <w:rPr>
          <w:rFonts w:ascii="Times New Roman"/>
          <w:b w:val="false"/>
          <w:i w:val="false"/>
          <w:color w:val="000000"/>
          <w:sz w:val="28"/>
        </w:rPr>
        <w:t>
      3) көрсетілетін қызметті берушінің жауапты орындаушысы құжаттар топтамасының толықтығын тексереді, мемлекеттік қызмет көрсету нәтижесінің жобасын дайындайды және көрсетілетін қызметті берушінің басшысына қол қоюға жібереді, 4 (төрт) жұмыс күні.</w:t>
      </w:r>
    </w:p>
    <w:bookmarkEnd w:id="443"/>
    <w:bookmarkStart w:name="z487" w:id="444"/>
    <w:p>
      <w:pPr>
        <w:spacing w:after="0"/>
        <w:ind w:left="0"/>
        <w:jc w:val="both"/>
      </w:pPr>
      <w:r>
        <w:rPr>
          <w:rFonts w:ascii="Times New Roman"/>
          <w:b w:val="false"/>
          <w:i w:val="false"/>
          <w:color w:val="000000"/>
          <w:sz w:val="28"/>
        </w:rPr>
        <w:t>
      Рәсімнің (іс-қимылдың) нәтижесі – мемлекеттік қызмет көрсету нәтижесінің жобасы;</w:t>
      </w:r>
    </w:p>
    <w:bookmarkEnd w:id="444"/>
    <w:bookmarkStart w:name="z488" w:id="445"/>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қояды және көрсетілетін қызметті берушінің кеңсе қызметкеріне береді, 2 (екі) сағат.</w:t>
      </w:r>
    </w:p>
    <w:bookmarkEnd w:id="445"/>
    <w:bookmarkStart w:name="z489" w:id="446"/>
    <w:p>
      <w:pPr>
        <w:spacing w:after="0"/>
        <w:ind w:left="0"/>
        <w:jc w:val="both"/>
      </w:pPr>
      <w:r>
        <w:rPr>
          <w:rFonts w:ascii="Times New Roman"/>
          <w:b w:val="false"/>
          <w:i w:val="false"/>
          <w:color w:val="000000"/>
          <w:sz w:val="28"/>
        </w:rPr>
        <w:t>
      Рәсімнің (іс-қимылдың) нәтижесі – қол қойылған мемлекеттік қызмет көрсету нәтижесі;</w:t>
      </w:r>
    </w:p>
    <w:bookmarkEnd w:id="446"/>
    <w:bookmarkStart w:name="z490" w:id="447"/>
    <w:p>
      <w:pPr>
        <w:spacing w:after="0"/>
        <w:ind w:left="0"/>
        <w:jc w:val="both"/>
      </w:pPr>
      <w:r>
        <w:rPr>
          <w:rFonts w:ascii="Times New Roman"/>
          <w:b w:val="false"/>
          <w:i w:val="false"/>
          <w:color w:val="000000"/>
          <w:sz w:val="28"/>
        </w:rPr>
        <w:t>
      5) көрсетілетін қызметті берушінің кеңсе қызметкері көрсетілетін қызметті алушыға мемлекеттік қызмет көрсету нәтижесін береді, 15 (он бес) минут.</w:t>
      </w:r>
    </w:p>
    <w:bookmarkEnd w:id="447"/>
    <w:bookmarkStart w:name="z491" w:id="448"/>
    <w:p>
      <w:pPr>
        <w:spacing w:after="0"/>
        <w:ind w:left="0"/>
        <w:jc w:val="both"/>
      </w:pPr>
      <w:r>
        <w:rPr>
          <w:rFonts w:ascii="Times New Roman"/>
          <w:b w:val="false"/>
          <w:i w:val="false"/>
          <w:color w:val="000000"/>
          <w:sz w:val="28"/>
        </w:rPr>
        <w:t>
      Рәсімнің (іс-қимылдың) нәтижесі – көрсетілетін қызметті алушыға берілген мемлекеттік қызмет көрсету нәтижесі.</w:t>
      </w:r>
    </w:p>
    <w:bookmarkEnd w:id="448"/>
    <w:bookmarkStart w:name="z492" w:id="449"/>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End w:id="449"/>
    <w:bookmarkStart w:name="z493" w:id="450"/>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450"/>
    <w:bookmarkStart w:name="z494" w:id="451"/>
    <w:p>
      <w:pPr>
        <w:spacing w:after="0"/>
        <w:ind w:left="0"/>
        <w:jc w:val="both"/>
      </w:pPr>
      <w:r>
        <w:rPr>
          <w:rFonts w:ascii="Times New Roman"/>
          <w:b w:val="false"/>
          <w:i w:val="false"/>
          <w:color w:val="000000"/>
          <w:sz w:val="28"/>
        </w:rPr>
        <w:t>
      1) көрсетілетін қызметті берушінің кеңсе қызметкері;</w:t>
      </w:r>
    </w:p>
    <w:bookmarkEnd w:id="451"/>
    <w:bookmarkStart w:name="z495" w:id="452"/>
    <w:p>
      <w:pPr>
        <w:spacing w:after="0"/>
        <w:ind w:left="0"/>
        <w:jc w:val="both"/>
      </w:pPr>
      <w:r>
        <w:rPr>
          <w:rFonts w:ascii="Times New Roman"/>
          <w:b w:val="false"/>
          <w:i w:val="false"/>
          <w:color w:val="000000"/>
          <w:sz w:val="28"/>
        </w:rPr>
        <w:t>
      2) көрсетілетін қызметті берушінің жауапты орындаушысы;</w:t>
      </w:r>
    </w:p>
    <w:bookmarkEnd w:id="452"/>
    <w:bookmarkStart w:name="z496" w:id="453"/>
    <w:p>
      <w:pPr>
        <w:spacing w:after="0"/>
        <w:ind w:left="0"/>
        <w:jc w:val="both"/>
      </w:pPr>
      <w:r>
        <w:rPr>
          <w:rFonts w:ascii="Times New Roman"/>
          <w:b w:val="false"/>
          <w:i w:val="false"/>
          <w:color w:val="000000"/>
          <w:sz w:val="28"/>
        </w:rPr>
        <w:t>
      3) көрсетілетін қызметті берушінің басшысы.</w:t>
      </w:r>
    </w:p>
    <w:bookmarkEnd w:id="453"/>
    <w:bookmarkStart w:name="z497" w:id="454"/>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454"/>
    <w:bookmarkStart w:name="z498" w:id="455"/>
    <w:p>
      <w:pPr>
        <w:spacing w:after="0"/>
        <w:ind w:left="0"/>
        <w:jc w:val="both"/>
      </w:pPr>
      <w:r>
        <w:rPr>
          <w:rFonts w:ascii="Times New Roman"/>
          <w:b w:val="false"/>
          <w:i w:val="false"/>
          <w:color w:val="000000"/>
          <w:sz w:val="28"/>
        </w:rPr>
        <w:t>
      1) көрсетiлетiн қызметтi берушiнің кеңсе қызметкері құжаттар топтамасын қабылдауды, оны тіркеуді жүзеге асырады, егер Қазақстан Республикасының заңдарында өзгеше көзделмесе, мемлекеттік қызметті көрсету кезінде ақпараттық жүйелердегі заңмен қорғалатын құпияны құрайтын мәліметтерді пайдалануға көрсетілетін қызметті алушының келісімін алады және көрсетілетін қызметті берушінің басшысына береді, 15 (он бес) минут;</w:t>
      </w:r>
    </w:p>
    <w:bookmarkEnd w:id="455"/>
    <w:bookmarkStart w:name="z499" w:id="456"/>
    <w:p>
      <w:pPr>
        <w:spacing w:after="0"/>
        <w:ind w:left="0"/>
        <w:jc w:val="both"/>
      </w:pPr>
      <w:r>
        <w:rPr>
          <w:rFonts w:ascii="Times New Roman"/>
          <w:b w:val="false"/>
          <w:i w:val="false"/>
          <w:color w:val="000000"/>
          <w:sz w:val="28"/>
        </w:rPr>
        <w:t>
      2) көрсетілетін қызметті берушінің басшысы көрсетілетін қызметті берушінің жауапты орындаушысын айқындайды, тиісті бұрыштама қояды және көрсетілетін қызметті берушінің жауапты орындаушысына береді, 2 (екі) сағат;</w:t>
      </w:r>
    </w:p>
    <w:bookmarkEnd w:id="456"/>
    <w:bookmarkStart w:name="z500" w:id="457"/>
    <w:p>
      <w:pPr>
        <w:spacing w:after="0"/>
        <w:ind w:left="0"/>
        <w:jc w:val="both"/>
      </w:pPr>
      <w:r>
        <w:rPr>
          <w:rFonts w:ascii="Times New Roman"/>
          <w:b w:val="false"/>
          <w:i w:val="false"/>
          <w:color w:val="000000"/>
          <w:sz w:val="28"/>
        </w:rPr>
        <w:t>
      3) көрсетілетін қызметті берушінің жауапты орындаушысы құжаттар топтамасының толықтығын тексереді, мемлекеттік қызмет көрсету нәтижесінің жобасын дайындайды және көрсетілетін қызметті берушінің басшысына қол қоюға жібереді, 4 (төрт) жұмыс күні;</w:t>
      </w:r>
    </w:p>
    <w:bookmarkEnd w:id="457"/>
    <w:bookmarkStart w:name="z501" w:id="458"/>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қояды және көрсетілетін қызметті берушінің кеңсе қызметкеріне береді, 2 (екі) сағат;</w:t>
      </w:r>
    </w:p>
    <w:bookmarkEnd w:id="458"/>
    <w:bookmarkStart w:name="z502" w:id="459"/>
    <w:p>
      <w:pPr>
        <w:spacing w:after="0"/>
        <w:ind w:left="0"/>
        <w:jc w:val="both"/>
      </w:pPr>
      <w:r>
        <w:rPr>
          <w:rFonts w:ascii="Times New Roman"/>
          <w:b w:val="false"/>
          <w:i w:val="false"/>
          <w:color w:val="000000"/>
          <w:sz w:val="28"/>
        </w:rPr>
        <w:t>
      5) көрсетілетін қызметті берушінің кеңсе қызметкері көрсетілетін қызметті алушыға мемлекеттік қызмет көрсету нәтижесін береді, 15 (он бес) минут.</w:t>
      </w:r>
    </w:p>
    <w:bookmarkEnd w:id="459"/>
    <w:bookmarkStart w:name="z503" w:id="460"/>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60"/>
    <w:bookmarkStart w:name="z504" w:id="461"/>
    <w:p>
      <w:pPr>
        <w:spacing w:after="0"/>
        <w:ind w:left="0"/>
        <w:jc w:val="both"/>
      </w:pPr>
      <w:r>
        <w:rPr>
          <w:rFonts w:ascii="Times New Roman"/>
          <w:b w:val="false"/>
          <w:i w:val="false"/>
          <w:color w:val="000000"/>
          <w:sz w:val="28"/>
        </w:rPr>
        <w:t>
      8. Мемлекеттік корпорацияға жүгіну тәртібін сипаттау, көрсетілетін қызметті берушінің сұрау салуын өңдеу ұзақтығы:</w:t>
      </w:r>
    </w:p>
    <w:bookmarkEnd w:id="461"/>
    <w:bookmarkStart w:name="z505" w:id="462"/>
    <w:p>
      <w:pPr>
        <w:spacing w:after="0"/>
        <w:ind w:left="0"/>
        <w:jc w:val="both"/>
      </w:pPr>
      <w:r>
        <w:rPr>
          <w:rFonts w:ascii="Times New Roman"/>
          <w:b w:val="false"/>
          <w:i w:val="false"/>
          <w:color w:val="000000"/>
          <w:sz w:val="28"/>
        </w:rPr>
        <w:t>
      1) көрсетілетін қызметті алушы мемлекеттік қызметті алу үшін Мемлекеттік корпорацияға жүгінеді, Мемлекеттік корпорация қызметкері құжаттар топтамасының толықтығын тексереді, 3 (үш) минут.</w:t>
      </w:r>
    </w:p>
    <w:bookmarkEnd w:id="462"/>
    <w:bookmarkStart w:name="z506" w:id="463"/>
    <w:p>
      <w:pPr>
        <w:spacing w:after="0"/>
        <w:ind w:left="0"/>
        <w:jc w:val="both"/>
      </w:pPr>
      <w:r>
        <w:rPr>
          <w:rFonts w:ascii="Times New Roman"/>
          <w:b w:val="false"/>
          <w:i w:val="false"/>
          <w:color w:val="000000"/>
          <w:sz w:val="28"/>
        </w:rPr>
        <w:t xml:space="preserve">
      Көрсетілетін қызметті алушы құжаттар топтамасын толық ұсынбаған жағдайда, Мемлекеттік корпорация қызметкері өтінішті қабылдаудан бас тартады және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қолхат береді, 2 (екі) минут.</w:t>
      </w:r>
    </w:p>
    <w:bookmarkEnd w:id="463"/>
    <w:bookmarkStart w:name="z507" w:id="464"/>
    <w:p>
      <w:pPr>
        <w:spacing w:after="0"/>
        <w:ind w:left="0"/>
        <w:jc w:val="both"/>
      </w:pPr>
      <w:r>
        <w:rPr>
          <w:rFonts w:ascii="Times New Roman"/>
          <w:b w:val="false"/>
          <w:i w:val="false"/>
          <w:color w:val="000000"/>
          <w:sz w:val="28"/>
        </w:rPr>
        <w:t>
      Құжаттар топтамасы толық ұсынылған жағдайда, Мемлекеттік корпорация қызметкері оны тіркейді,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және көрсетілетін қызметті алушыға құжаттар топтамасының қабылданғандығы туралы тиісті қолхат береді, 5 (бес) минут;</w:t>
      </w:r>
    </w:p>
    <w:bookmarkEnd w:id="464"/>
    <w:bookmarkStart w:name="z508" w:id="465"/>
    <w:p>
      <w:pPr>
        <w:spacing w:after="0"/>
        <w:ind w:left="0"/>
        <w:jc w:val="both"/>
      </w:pPr>
      <w:r>
        <w:rPr>
          <w:rFonts w:ascii="Times New Roman"/>
          <w:b w:val="false"/>
          <w:i w:val="false"/>
          <w:color w:val="000000"/>
          <w:sz w:val="28"/>
        </w:rPr>
        <w:t>
      2) құжаттар топтамасын дайындайды және оны курьерлік немесе осыған өкілетті өзге де байланыс арқылы көрсетілетін қызметті берушіге жолдайды, 1 (бір) күн.</w:t>
      </w:r>
    </w:p>
    <w:bookmarkEnd w:id="465"/>
    <w:bookmarkStart w:name="z509" w:id="466"/>
    <w:p>
      <w:pPr>
        <w:spacing w:after="0"/>
        <w:ind w:left="0"/>
        <w:jc w:val="both"/>
      </w:pPr>
      <w:r>
        <w:rPr>
          <w:rFonts w:ascii="Times New Roman"/>
          <w:b w:val="false"/>
          <w:i w:val="false"/>
          <w:color w:val="000000"/>
          <w:sz w:val="28"/>
        </w:rPr>
        <w:t>
      Қабылдау күні мемлекеттік қызмет көрсету мерзіміне кірмейді;</w:t>
      </w:r>
    </w:p>
    <w:bookmarkEnd w:id="466"/>
    <w:bookmarkStart w:name="z510" w:id="467"/>
    <w:p>
      <w:pPr>
        <w:spacing w:after="0"/>
        <w:ind w:left="0"/>
        <w:jc w:val="both"/>
      </w:pPr>
      <w:r>
        <w:rPr>
          <w:rFonts w:ascii="Times New Roman"/>
          <w:b w:val="false"/>
          <w:i w:val="false"/>
          <w:color w:val="000000"/>
          <w:sz w:val="28"/>
        </w:rPr>
        <w:t>
      3) көрсетілетін қызметті беруші мемлекеттік қызмет көрсету нәтижесін дайындайды және Мемлекеттік корпорацияға жібереді, 4 (төрт) жұмыс күні.</w:t>
      </w:r>
    </w:p>
    <w:bookmarkEnd w:id="467"/>
    <w:bookmarkStart w:name="z511" w:id="468"/>
    <w:p>
      <w:pPr>
        <w:spacing w:after="0"/>
        <w:ind w:left="0"/>
        <w:jc w:val="both"/>
      </w:pPr>
      <w:r>
        <w:rPr>
          <w:rFonts w:ascii="Times New Roman"/>
          <w:b w:val="false"/>
          <w:i w:val="false"/>
          <w:color w:val="000000"/>
          <w:sz w:val="28"/>
        </w:rPr>
        <w:t>
      Көрсетілетін қызметті беруші мемлекеттік қызметті көрсету нәтижесін Мемлекеттік корпорацияға мемлекеттік қызмет көрсету мерзімі аяқталғанға дейін бір тәуліктен кешіктірмей жеткізуді қамтамасыз етеді;</w:t>
      </w:r>
    </w:p>
    <w:bookmarkEnd w:id="468"/>
    <w:bookmarkStart w:name="z512" w:id="469"/>
    <w:p>
      <w:pPr>
        <w:spacing w:after="0"/>
        <w:ind w:left="0"/>
        <w:jc w:val="both"/>
      </w:pPr>
      <w:r>
        <w:rPr>
          <w:rFonts w:ascii="Times New Roman"/>
          <w:b w:val="false"/>
          <w:i w:val="false"/>
          <w:color w:val="000000"/>
          <w:sz w:val="28"/>
        </w:rPr>
        <w:t>
      4) Мемлекеттік корпорацияның қызметкері жеке куәлігін (не нотариалды расталған сенімхат бойынша оның өкілінің) көрсеткен жағдайда, құжаттар топтамасын қабылдау туралы қолхатта көрсетілген мерзімде көрсетілетін қызметті берушіге мемлекеттік қызметті көрсету нәтижесін береді, 5 (бес) минут.</w:t>
      </w:r>
    </w:p>
    <w:bookmarkEnd w:id="469"/>
    <w:bookmarkStart w:name="z513" w:id="470"/>
    <w:p>
      <w:pPr>
        <w:spacing w:after="0"/>
        <w:ind w:left="0"/>
        <w:jc w:val="both"/>
      </w:pPr>
      <w:r>
        <w:rPr>
          <w:rFonts w:ascii="Times New Roman"/>
          <w:b w:val="false"/>
          <w:i w:val="false"/>
          <w:color w:val="000000"/>
          <w:sz w:val="28"/>
        </w:rPr>
        <w:t>
      9. Мемлекеттік қызмет "электрондық үкіметтің" веб-порталы арқылы көрсетілмейді.</w:t>
      </w:r>
    </w:p>
    <w:bookmarkEnd w:id="470"/>
    <w:bookmarkStart w:name="z514" w:id="471"/>
    <w:p>
      <w:pPr>
        <w:spacing w:after="0"/>
        <w:ind w:left="0"/>
        <w:jc w:val="both"/>
      </w:pPr>
      <w:r>
        <w:rPr>
          <w:rFonts w:ascii="Times New Roman"/>
          <w:b w:val="false"/>
          <w:i w:val="false"/>
          <w:color w:val="000000"/>
          <w:sz w:val="28"/>
        </w:rPr>
        <w:t xml:space="preserve">
      10.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көрсетілетін қызметті берушілермен және (немесе) Мемлекеттік корпорациясымен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4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"Балаға кері әсер</w:t>
            </w:r>
            <w:r>
              <w:br/>
            </w:r>
            <w:r>
              <w:rPr>
                <w:rFonts w:ascii="Times New Roman"/>
                <w:b w:val="false"/>
                <w:i w:val="false"/>
                <w:color w:val="000000"/>
                <w:sz w:val="20"/>
              </w:rPr>
              <w:t>етпейтін ата-ана</w:t>
            </w:r>
            <w:r>
              <w:br/>
            </w:r>
            <w:r>
              <w:rPr>
                <w:rFonts w:ascii="Times New Roman"/>
                <w:b w:val="false"/>
                <w:i w:val="false"/>
                <w:color w:val="000000"/>
                <w:sz w:val="20"/>
              </w:rPr>
              <w:t>құқықтарынан айырылған</w:t>
            </w:r>
            <w:r>
              <w:br/>
            </w:r>
            <w:r>
              <w:rPr>
                <w:rFonts w:ascii="Times New Roman"/>
                <w:b w:val="false"/>
                <w:i w:val="false"/>
                <w:color w:val="000000"/>
                <w:sz w:val="20"/>
              </w:rPr>
              <w:t>ата-аналарға баламен</w:t>
            </w:r>
            <w:r>
              <w:br/>
            </w:r>
            <w:r>
              <w:rPr>
                <w:rFonts w:ascii="Times New Roman"/>
                <w:b w:val="false"/>
                <w:i w:val="false"/>
                <w:color w:val="000000"/>
                <w:sz w:val="20"/>
              </w:rPr>
              <w:t>кездесуіне рұқсат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bookmarkStart w:name="z516" w:id="472"/>
    <w:p>
      <w:pPr>
        <w:spacing w:after="0"/>
        <w:ind w:left="0"/>
        <w:jc w:val="left"/>
      </w:pPr>
      <w:r>
        <w:rPr>
          <w:rFonts w:ascii="Times New Roman"/>
          <w:b/>
          <w:i w:val="false"/>
          <w:color w:val="000000"/>
        </w:rPr>
        <w:t xml:space="preserve"> "Балаға кері әсер етпейтін ата-ана құқықтарынан айырылған ата-аналарға баламен кездесуіне рұқсат беру" мемлекеттік қызмет көрсетудің бизнес-процестерінің анықтамалығы</w:t>
      </w:r>
    </w:p>
    <w:bookmarkEnd w:id="472"/>
    <w:bookmarkStart w:name="z517" w:id="473"/>
    <w:p>
      <w:pPr>
        <w:spacing w:after="0"/>
        <w:ind w:left="0"/>
        <w:jc w:val="both"/>
      </w:pPr>
      <w:r>
        <w:rPr>
          <w:rFonts w:ascii="Times New Roman"/>
          <w:b w:val="false"/>
          <w:i w:val="false"/>
          <w:color w:val="000000"/>
          <w:sz w:val="28"/>
        </w:rPr>
        <w:t xml:space="preserve">
      </w:t>
      </w:r>
    </w:p>
    <w:bookmarkEnd w:id="473"/>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8" w:id="474"/>
    <w:p>
      <w:pPr>
        <w:spacing w:after="0"/>
        <w:ind w:left="0"/>
        <w:jc w:val="left"/>
      </w:pPr>
      <w:r>
        <w:rPr>
          <w:rFonts w:ascii="Times New Roman"/>
          <w:b/>
          <w:i w:val="false"/>
          <w:color w:val="000000"/>
        </w:rPr>
        <w:t xml:space="preserve"> Шартты белгілер:</w:t>
      </w:r>
    </w:p>
    <w:bookmarkEnd w:id="474"/>
    <w:bookmarkStart w:name="z519" w:id="475"/>
    <w:p>
      <w:pPr>
        <w:spacing w:after="0"/>
        <w:ind w:left="0"/>
        <w:jc w:val="both"/>
      </w:pPr>
      <w:r>
        <w:rPr>
          <w:rFonts w:ascii="Times New Roman"/>
          <w:b w:val="false"/>
          <w:i w:val="false"/>
          <w:color w:val="000000"/>
          <w:sz w:val="28"/>
        </w:rPr>
        <w:t xml:space="preserve">
      </w:t>
      </w:r>
    </w:p>
    <w:bookmarkEnd w:id="475"/>
    <w:p>
      <w:pPr>
        <w:spacing w:after="0"/>
        <w:ind w:left="0"/>
        <w:jc w:val="both"/>
      </w:pPr>
      <w:r>
        <w:drawing>
          <wp:inline distT="0" distB="0" distL="0" distR="0">
            <wp:extent cx="78105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191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Әкімдіктің </w:t>
            </w:r>
            <w:r>
              <w:br/>
            </w:r>
            <w:r>
              <w:rPr>
                <w:rFonts w:ascii="Times New Roman"/>
                <w:b w:val="false"/>
                <w:i w:val="false"/>
                <w:color w:val="000000"/>
                <w:sz w:val="20"/>
              </w:rPr>
              <w:t>2019 жылғы 26 шілдедегі</w:t>
            </w:r>
            <w:r>
              <w:br/>
            </w:r>
            <w:r>
              <w:rPr>
                <w:rFonts w:ascii="Times New Roman"/>
                <w:b w:val="false"/>
                <w:i w:val="false"/>
                <w:color w:val="000000"/>
                <w:sz w:val="20"/>
              </w:rPr>
              <w:t xml:space="preserve">№ 302 қаулысына </w:t>
            </w:r>
            <w:r>
              <w:br/>
            </w:r>
            <w:r>
              <w:rPr>
                <w:rFonts w:ascii="Times New Roman"/>
                <w:b w:val="false"/>
                <w:i w:val="false"/>
                <w:color w:val="000000"/>
                <w:sz w:val="20"/>
              </w:rPr>
              <w:t>12-қосымша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Әкімдіктің </w:t>
            </w:r>
            <w:r>
              <w:br/>
            </w:r>
            <w:r>
              <w:rPr>
                <w:rFonts w:ascii="Times New Roman"/>
                <w:b w:val="false"/>
                <w:i w:val="false"/>
                <w:color w:val="000000"/>
                <w:sz w:val="20"/>
              </w:rPr>
              <w:t xml:space="preserve">2016 жылғы 21 маусымдағы </w:t>
            </w:r>
            <w:r>
              <w:br/>
            </w:r>
            <w:r>
              <w:rPr>
                <w:rFonts w:ascii="Times New Roman"/>
                <w:b w:val="false"/>
                <w:i w:val="false"/>
                <w:color w:val="000000"/>
                <w:sz w:val="20"/>
              </w:rPr>
              <w:t xml:space="preserve">№ 284 қаулысына </w:t>
            </w:r>
            <w:r>
              <w:br/>
            </w:r>
            <w:r>
              <w:rPr>
                <w:rFonts w:ascii="Times New Roman"/>
                <w:b w:val="false"/>
                <w:i w:val="false"/>
                <w:color w:val="000000"/>
                <w:sz w:val="20"/>
              </w:rPr>
              <w:t>14-қосымша</w:t>
            </w:r>
          </w:p>
        </w:tc>
      </w:tr>
    </w:tbl>
    <w:bookmarkStart w:name="z522" w:id="476"/>
    <w:p>
      <w:pPr>
        <w:spacing w:after="0"/>
        <w:ind w:left="0"/>
        <w:jc w:val="left"/>
      </w:pPr>
      <w:r>
        <w:rPr>
          <w:rFonts w:ascii="Times New Roman"/>
          <w:b/>
          <w:i w:val="false"/>
          <w:color w:val="000000"/>
        </w:rPr>
        <w:t xml:space="preserve"> "Баланы (балаларды) қабылдаушы отбасына тәрбиелеуге беру және оларды асырауға ақшалай қаражат төлеуді тағайындау" мемлекеттік көрсетілетін қызмет регламенті</w:t>
      </w:r>
    </w:p>
    <w:bookmarkEnd w:id="476"/>
    <w:bookmarkStart w:name="z523" w:id="477"/>
    <w:p>
      <w:pPr>
        <w:spacing w:after="0"/>
        <w:ind w:left="0"/>
        <w:jc w:val="left"/>
      </w:pPr>
      <w:r>
        <w:rPr>
          <w:rFonts w:ascii="Times New Roman"/>
          <w:b/>
          <w:i w:val="false"/>
          <w:color w:val="000000"/>
        </w:rPr>
        <w:t xml:space="preserve"> 1. Жалпы ережелер</w:t>
      </w:r>
    </w:p>
    <w:bookmarkEnd w:id="477"/>
    <w:bookmarkStart w:name="z524" w:id="478"/>
    <w:p>
      <w:pPr>
        <w:spacing w:after="0"/>
        <w:ind w:left="0"/>
        <w:jc w:val="both"/>
      </w:pPr>
      <w:r>
        <w:rPr>
          <w:rFonts w:ascii="Times New Roman"/>
          <w:b w:val="false"/>
          <w:i w:val="false"/>
          <w:color w:val="000000"/>
          <w:sz w:val="28"/>
        </w:rPr>
        <w:t>
      1. "Баланы (балаларды) қабылдаушы отбасына тәрбиелеуге беру және оларды асырауға ақшалай қаражат төлеуді тағайындау" мемлекеттік көрсетілетін қызметін (бұдан әрі – мемлекеттік көрсетілетін қызмет) облыс, аудандардың және облыстық маңызы бар қалалардың жергілікті атқарушы органдары (аудандардың және облыстық маңызы бар қалалардың білім бөлімдері, "Қостанай облысы әкімдігінің білім басқармасы" мемлекеттік мекеме) (бұдан әрі – көрсетілетін қызметті беруші) көрсетеді.</w:t>
      </w:r>
    </w:p>
    <w:bookmarkEnd w:id="478"/>
    <w:bookmarkStart w:name="z525" w:id="479"/>
    <w:p>
      <w:pPr>
        <w:spacing w:after="0"/>
        <w:ind w:left="0"/>
        <w:jc w:val="both"/>
      </w:pPr>
      <w:r>
        <w:rPr>
          <w:rFonts w:ascii="Times New Roman"/>
          <w:b w:val="false"/>
          <w:i w:val="false"/>
          <w:color w:val="000000"/>
          <w:sz w:val="28"/>
        </w:rPr>
        <w:t>
      Өтiнiштi қабылдау және мемлекеттiк қызмет көрсетудің нәтижесiн беру:</w:t>
      </w:r>
    </w:p>
    <w:bookmarkEnd w:id="479"/>
    <w:bookmarkStart w:name="z526" w:id="480"/>
    <w:p>
      <w:pPr>
        <w:spacing w:after="0"/>
        <w:ind w:left="0"/>
        <w:jc w:val="both"/>
      </w:pPr>
      <w:r>
        <w:rPr>
          <w:rFonts w:ascii="Times New Roman"/>
          <w:b w:val="false"/>
          <w:i w:val="false"/>
          <w:color w:val="000000"/>
          <w:sz w:val="28"/>
        </w:rPr>
        <w:t>
      1) көрсетілетін қызметті берушінің кеңсесі;</w:t>
      </w:r>
    </w:p>
    <w:bookmarkEnd w:id="480"/>
    <w:bookmarkStart w:name="z527" w:id="481"/>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481"/>
    <w:bookmarkStart w:name="z528" w:id="482"/>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 және (немесе) қағаз жүзінде.</w:t>
      </w:r>
    </w:p>
    <w:bookmarkEnd w:id="482"/>
    <w:bookmarkStart w:name="z529" w:id="483"/>
    <w:p>
      <w:pPr>
        <w:spacing w:after="0"/>
        <w:ind w:left="0"/>
        <w:jc w:val="both"/>
      </w:pPr>
      <w:r>
        <w:rPr>
          <w:rFonts w:ascii="Times New Roman"/>
          <w:b w:val="false"/>
          <w:i w:val="false"/>
          <w:color w:val="000000"/>
          <w:sz w:val="28"/>
        </w:rPr>
        <w:t xml:space="preserve">
      3. Мемлекеттік қызмет көрсетудің нәтижесі – Қазақстан Республикасы Білім және ғылым министрінің 2015 жылғы 13 сәуірдегі </w:t>
      </w:r>
      <w:r>
        <w:rPr>
          <w:rFonts w:ascii="Times New Roman"/>
          <w:b w:val="false"/>
          <w:i w:val="false"/>
          <w:color w:val="000000"/>
          <w:sz w:val="28"/>
        </w:rPr>
        <w:t>№ 198</w:t>
      </w:r>
      <w:r>
        <w:rPr>
          <w:rFonts w:ascii="Times New Roman"/>
          <w:b w:val="false"/>
          <w:i w:val="false"/>
          <w:color w:val="000000"/>
          <w:sz w:val="28"/>
        </w:rPr>
        <w:t xml:space="preserve">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болып тіркелген) бекітілген "Баланы (балаларды) қабылдаушы отбасына тәрбиелеуге беру және оларды асырауға ақшалай қаражат төлеуді тағайындау" мемлекеттік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(бұдан әрі – Стандарт) сәйкес нысан бойынша баланы (балаларды) қабылдаушы отбасына тәрбиелеуге беру туралы шарт және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оларды асырауға ақшалай қаражат төлеуді тағайындау туралы шешім, не болмаса мемлекеттік көзделген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негіздерде мемлекеттік қызмет көрсетуден бас тарту туралы дәлелді жауап.</w:t>
      </w:r>
    </w:p>
    <w:bookmarkEnd w:id="483"/>
    <w:bookmarkStart w:name="z530" w:id="484"/>
    <w:p>
      <w:pPr>
        <w:spacing w:after="0"/>
        <w:ind w:left="0"/>
        <w:jc w:val="both"/>
      </w:pPr>
      <w:r>
        <w:rPr>
          <w:rFonts w:ascii="Times New Roman"/>
          <w:b w:val="false"/>
          <w:i w:val="false"/>
          <w:color w:val="000000"/>
          <w:sz w:val="28"/>
        </w:rPr>
        <w:t>
      Мемлекеттік қызметті көрсету нәтижесін ұсыну нысаны – қағаз түрінде.</w:t>
      </w:r>
    </w:p>
    <w:bookmarkEnd w:id="484"/>
    <w:bookmarkStart w:name="z531" w:id="485"/>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485"/>
    <w:bookmarkStart w:name="z532" w:id="486"/>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486"/>
    <w:bookmarkStart w:name="z533" w:id="487"/>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487"/>
    <w:bookmarkStart w:name="z534" w:id="488"/>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өтінішті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топтамасы) қабылдау болып табылады.</w:t>
      </w:r>
    </w:p>
    <w:bookmarkEnd w:id="488"/>
    <w:bookmarkStart w:name="z535" w:id="489"/>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w:t>
      </w:r>
    </w:p>
    <w:bookmarkEnd w:id="489"/>
    <w:bookmarkStart w:name="z536" w:id="490"/>
    <w:p>
      <w:pPr>
        <w:spacing w:after="0"/>
        <w:ind w:left="0"/>
        <w:jc w:val="both"/>
      </w:pPr>
      <w:r>
        <w:rPr>
          <w:rFonts w:ascii="Times New Roman"/>
          <w:b w:val="false"/>
          <w:i w:val="false"/>
          <w:color w:val="000000"/>
          <w:sz w:val="28"/>
        </w:rPr>
        <w:t>
      1) көрсетілетін қызметті берушінің кеңсе қызметкері құжаттар топтамасын қабылдауды, оны тіркеуді жүзеге асырады, көрсетілетін қызметті берушінің басшысына береді, 15 (он бес) минут.</w:t>
      </w:r>
    </w:p>
    <w:bookmarkEnd w:id="490"/>
    <w:bookmarkStart w:name="z537" w:id="491"/>
    <w:p>
      <w:pPr>
        <w:spacing w:after="0"/>
        <w:ind w:left="0"/>
        <w:jc w:val="both"/>
      </w:pPr>
      <w:r>
        <w:rPr>
          <w:rFonts w:ascii="Times New Roman"/>
          <w:b w:val="false"/>
          <w:i w:val="false"/>
          <w:color w:val="000000"/>
          <w:sz w:val="28"/>
        </w:rPr>
        <w:t>
      Көрсетілетін қызметті алушы құжаттар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 5 (бес) минут.</w:t>
      </w:r>
    </w:p>
    <w:bookmarkEnd w:id="491"/>
    <w:bookmarkStart w:name="z538" w:id="492"/>
    <w:p>
      <w:pPr>
        <w:spacing w:after="0"/>
        <w:ind w:left="0"/>
        <w:jc w:val="both"/>
      </w:pPr>
      <w:r>
        <w:rPr>
          <w:rFonts w:ascii="Times New Roman"/>
          <w:b w:val="false"/>
          <w:i w:val="false"/>
          <w:color w:val="000000"/>
          <w:sz w:val="28"/>
        </w:rPr>
        <w:t>
      Рәсімнің (іс-қимылдың) нәтижесі – құжаттар топтамасын қабылдау және тіркеу;</w:t>
      </w:r>
    </w:p>
    <w:bookmarkEnd w:id="492"/>
    <w:bookmarkStart w:name="z539" w:id="493"/>
    <w:p>
      <w:pPr>
        <w:spacing w:after="0"/>
        <w:ind w:left="0"/>
        <w:jc w:val="both"/>
      </w:pPr>
      <w:r>
        <w:rPr>
          <w:rFonts w:ascii="Times New Roman"/>
          <w:b w:val="false"/>
          <w:i w:val="false"/>
          <w:color w:val="000000"/>
          <w:sz w:val="28"/>
        </w:rPr>
        <w:t>
      2) көрсетілетін қызметті берушінің басшысы құжаттар топтамасын қарайды, жауапты орындаушыны айқындайды және көрсетілетін қызметті берушінің жауапты орындаушысына жібереді, 2 (екі) сағат.</w:t>
      </w:r>
    </w:p>
    <w:bookmarkEnd w:id="493"/>
    <w:bookmarkStart w:name="z540" w:id="494"/>
    <w:p>
      <w:pPr>
        <w:spacing w:after="0"/>
        <w:ind w:left="0"/>
        <w:jc w:val="both"/>
      </w:pPr>
      <w:r>
        <w:rPr>
          <w:rFonts w:ascii="Times New Roman"/>
          <w:b w:val="false"/>
          <w:i w:val="false"/>
          <w:color w:val="000000"/>
          <w:sz w:val="28"/>
        </w:rPr>
        <w:t>
      Рәсімнің (іс-қимылдың) нәтижесі – көрсетілетін қызметті беруші басшысының бұрыштамасы;</w:t>
      </w:r>
    </w:p>
    <w:bookmarkEnd w:id="494"/>
    <w:bookmarkStart w:name="z541" w:id="495"/>
    <w:p>
      <w:pPr>
        <w:spacing w:after="0"/>
        <w:ind w:left="0"/>
        <w:jc w:val="both"/>
      </w:pPr>
      <w:r>
        <w:rPr>
          <w:rFonts w:ascii="Times New Roman"/>
          <w:b w:val="false"/>
          <w:i w:val="false"/>
          <w:color w:val="000000"/>
          <w:sz w:val="28"/>
        </w:rPr>
        <w:t>
      3) көрсетілетін қызметті берушінің жауапты орындаушысы мемлекеттік қызмет көрсету нәтижесінің жобасын дайындайды және оны көрсетілетін қызметті берушінің басшысына береді, 9 (тоғыз) жұмыс күні.</w:t>
      </w:r>
    </w:p>
    <w:bookmarkEnd w:id="495"/>
    <w:bookmarkStart w:name="z542" w:id="496"/>
    <w:p>
      <w:pPr>
        <w:spacing w:after="0"/>
        <w:ind w:left="0"/>
        <w:jc w:val="both"/>
      </w:pPr>
      <w:r>
        <w:rPr>
          <w:rFonts w:ascii="Times New Roman"/>
          <w:b w:val="false"/>
          <w:i w:val="false"/>
          <w:color w:val="000000"/>
          <w:sz w:val="28"/>
        </w:rPr>
        <w:t>
      Рәсімнің (іс-қимылдың) нәтижесі – дайындалған мемлекеттік қызмет көрсету нәтижесі;</w:t>
      </w:r>
    </w:p>
    <w:bookmarkEnd w:id="496"/>
    <w:bookmarkStart w:name="z543" w:id="497"/>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қояды, көрсетілетін қызметті берушінің кеңсе қызметкеріне береді, 3 (үш) сағат.</w:t>
      </w:r>
    </w:p>
    <w:bookmarkEnd w:id="497"/>
    <w:bookmarkStart w:name="z544" w:id="498"/>
    <w:p>
      <w:pPr>
        <w:spacing w:after="0"/>
        <w:ind w:left="0"/>
        <w:jc w:val="both"/>
      </w:pPr>
      <w:r>
        <w:rPr>
          <w:rFonts w:ascii="Times New Roman"/>
          <w:b w:val="false"/>
          <w:i w:val="false"/>
          <w:color w:val="000000"/>
          <w:sz w:val="28"/>
        </w:rPr>
        <w:t>
      Рәсімнің (іс-қимылдың) нәтижесі – қол қойылған мемлекеттік қызмет көрсету нәтижесі;</w:t>
      </w:r>
    </w:p>
    <w:bookmarkEnd w:id="498"/>
    <w:bookmarkStart w:name="z545" w:id="499"/>
    <w:p>
      <w:pPr>
        <w:spacing w:after="0"/>
        <w:ind w:left="0"/>
        <w:jc w:val="both"/>
      </w:pPr>
      <w:r>
        <w:rPr>
          <w:rFonts w:ascii="Times New Roman"/>
          <w:b w:val="false"/>
          <w:i w:val="false"/>
          <w:color w:val="000000"/>
          <w:sz w:val="28"/>
        </w:rPr>
        <w:t>
      5) көрсетілетін қызметті берушінің кеңсе қызметкері көрсетілетін қызметті алушыға мемлекеттік қызмет көрсету нәтижесін береді, 10 (он) минут.</w:t>
      </w:r>
    </w:p>
    <w:bookmarkEnd w:id="499"/>
    <w:bookmarkStart w:name="z546" w:id="500"/>
    <w:p>
      <w:pPr>
        <w:spacing w:after="0"/>
        <w:ind w:left="0"/>
        <w:jc w:val="both"/>
      </w:pPr>
      <w:r>
        <w:rPr>
          <w:rFonts w:ascii="Times New Roman"/>
          <w:b w:val="false"/>
          <w:i w:val="false"/>
          <w:color w:val="000000"/>
          <w:sz w:val="28"/>
        </w:rPr>
        <w:t>
      Рәсімнің (іс-қимылдың) нәтижесі – көрсетілетін қызметті алушыға берілген мемлекеттік қызмет көрсету нәтижесі.</w:t>
      </w:r>
    </w:p>
    <w:bookmarkEnd w:id="500"/>
    <w:bookmarkStart w:name="z547" w:id="501"/>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End w:id="501"/>
    <w:bookmarkStart w:name="z548" w:id="502"/>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502"/>
    <w:bookmarkStart w:name="z549" w:id="503"/>
    <w:p>
      <w:pPr>
        <w:spacing w:after="0"/>
        <w:ind w:left="0"/>
        <w:jc w:val="both"/>
      </w:pPr>
      <w:r>
        <w:rPr>
          <w:rFonts w:ascii="Times New Roman"/>
          <w:b w:val="false"/>
          <w:i w:val="false"/>
          <w:color w:val="000000"/>
          <w:sz w:val="28"/>
        </w:rPr>
        <w:t>
      1) көрсетілетін қызметті берушінің кеңсе қызметкері;</w:t>
      </w:r>
    </w:p>
    <w:bookmarkEnd w:id="503"/>
    <w:bookmarkStart w:name="z550" w:id="504"/>
    <w:p>
      <w:pPr>
        <w:spacing w:after="0"/>
        <w:ind w:left="0"/>
        <w:jc w:val="both"/>
      </w:pPr>
      <w:r>
        <w:rPr>
          <w:rFonts w:ascii="Times New Roman"/>
          <w:b w:val="false"/>
          <w:i w:val="false"/>
          <w:color w:val="000000"/>
          <w:sz w:val="28"/>
        </w:rPr>
        <w:t>
      2) көрсетілетін қызметті берушінің басшысы;</w:t>
      </w:r>
    </w:p>
    <w:bookmarkEnd w:id="504"/>
    <w:bookmarkStart w:name="z551" w:id="505"/>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505"/>
    <w:bookmarkStart w:name="z552" w:id="506"/>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506"/>
    <w:bookmarkStart w:name="z553" w:id="507"/>
    <w:p>
      <w:pPr>
        <w:spacing w:after="0"/>
        <w:ind w:left="0"/>
        <w:jc w:val="both"/>
      </w:pPr>
      <w:r>
        <w:rPr>
          <w:rFonts w:ascii="Times New Roman"/>
          <w:b w:val="false"/>
          <w:i w:val="false"/>
          <w:color w:val="000000"/>
          <w:sz w:val="28"/>
        </w:rPr>
        <w:t>
      1) көрсетілетін қызметті берушінің кеңсе қызметкері құжаттар топтамасын қабылдауды, оны тіркеуді жүзеге асырады, көрсетілетін қызметті берушінің басшысына береді, 15 (он бес) минут.</w:t>
      </w:r>
    </w:p>
    <w:bookmarkEnd w:id="507"/>
    <w:bookmarkStart w:name="z554" w:id="508"/>
    <w:p>
      <w:pPr>
        <w:spacing w:after="0"/>
        <w:ind w:left="0"/>
        <w:jc w:val="both"/>
      </w:pPr>
      <w:r>
        <w:rPr>
          <w:rFonts w:ascii="Times New Roman"/>
          <w:b w:val="false"/>
          <w:i w:val="false"/>
          <w:color w:val="000000"/>
          <w:sz w:val="28"/>
        </w:rPr>
        <w:t>
      Көрсетілетін қызметті алушы құжаттар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 5 (бес) минут;</w:t>
      </w:r>
    </w:p>
    <w:bookmarkEnd w:id="508"/>
    <w:bookmarkStart w:name="z555" w:id="509"/>
    <w:p>
      <w:pPr>
        <w:spacing w:after="0"/>
        <w:ind w:left="0"/>
        <w:jc w:val="both"/>
      </w:pPr>
      <w:r>
        <w:rPr>
          <w:rFonts w:ascii="Times New Roman"/>
          <w:b w:val="false"/>
          <w:i w:val="false"/>
          <w:color w:val="000000"/>
          <w:sz w:val="28"/>
        </w:rPr>
        <w:t>
      2) көрсетілетін қызметті берушінің басшысы құжаттар топтамасын қарайды, жауапты орындаушыны айқындайды және көрсетілетін қызметті берушінің жауапты орындаушысына жібереді, 2 (екі) сағат;</w:t>
      </w:r>
    </w:p>
    <w:bookmarkEnd w:id="509"/>
    <w:bookmarkStart w:name="z556" w:id="510"/>
    <w:p>
      <w:pPr>
        <w:spacing w:after="0"/>
        <w:ind w:left="0"/>
        <w:jc w:val="both"/>
      </w:pPr>
      <w:r>
        <w:rPr>
          <w:rFonts w:ascii="Times New Roman"/>
          <w:b w:val="false"/>
          <w:i w:val="false"/>
          <w:color w:val="000000"/>
          <w:sz w:val="28"/>
        </w:rPr>
        <w:t>
      3) көрсетілетін қызметті берушінің жауапты орындаушысы мемлекеттік қызмет көрсету нәтижесінің жобасын дайындайды және оны көрсетілетін қызметті берушінің басшысына береді, 9 (тоғыз) жұмыс күні;</w:t>
      </w:r>
    </w:p>
    <w:bookmarkEnd w:id="510"/>
    <w:bookmarkStart w:name="z557" w:id="511"/>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қояды, көрсетілетін қызметті берушінің кеңсе қызметкеріне береді, 3 (үш) сағат;</w:t>
      </w:r>
    </w:p>
    <w:bookmarkEnd w:id="511"/>
    <w:bookmarkStart w:name="z558" w:id="512"/>
    <w:p>
      <w:pPr>
        <w:spacing w:after="0"/>
        <w:ind w:left="0"/>
        <w:jc w:val="both"/>
      </w:pPr>
      <w:r>
        <w:rPr>
          <w:rFonts w:ascii="Times New Roman"/>
          <w:b w:val="false"/>
          <w:i w:val="false"/>
          <w:color w:val="000000"/>
          <w:sz w:val="28"/>
        </w:rPr>
        <w:t>
      5) көрсетілетін қызметті берушінің кеңсе қызметкері көрсетілетін қызметті алушыға мемлекеттік қызмет көрсету нәтижесін береді, 10 (он) минут.</w:t>
      </w:r>
    </w:p>
    <w:bookmarkEnd w:id="512"/>
    <w:bookmarkStart w:name="z559" w:id="513"/>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513"/>
    <w:bookmarkStart w:name="z560" w:id="514"/>
    <w:p>
      <w:pPr>
        <w:spacing w:after="0"/>
        <w:ind w:left="0"/>
        <w:jc w:val="both"/>
      </w:pPr>
      <w:r>
        <w:rPr>
          <w:rFonts w:ascii="Times New Roman"/>
          <w:b w:val="false"/>
          <w:i w:val="false"/>
          <w:color w:val="000000"/>
          <w:sz w:val="28"/>
        </w:rPr>
        <w:t>
      8. Мемлекеттік қызмет "Азаматтарға арналған үкімет" мемлекеттік корпорациясы" коммерциялық емес акционерлік қоғамының Қостанай облысы бойынша филиалы арқылы көрсетілмейді.</w:t>
      </w:r>
    </w:p>
    <w:bookmarkEnd w:id="514"/>
    <w:bookmarkStart w:name="z561" w:id="515"/>
    <w:p>
      <w:pPr>
        <w:spacing w:after="0"/>
        <w:ind w:left="0"/>
        <w:jc w:val="both"/>
      </w:pPr>
      <w:r>
        <w:rPr>
          <w:rFonts w:ascii="Times New Roman"/>
          <w:b w:val="false"/>
          <w:i w:val="false"/>
          <w:color w:val="000000"/>
          <w:sz w:val="28"/>
        </w:rPr>
        <w:t>
      9.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515"/>
    <w:bookmarkStart w:name="z562" w:id="516"/>
    <w:p>
      <w:pPr>
        <w:spacing w:after="0"/>
        <w:ind w:left="0"/>
        <w:jc w:val="both"/>
      </w:pPr>
      <w:r>
        <w:rPr>
          <w:rFonts w:ascii="Times New Roman"/>
          <w:b w:val="false"/>
          <w:i w:val="false"/>
          <w:color w:val="000000"/>
          <w:sz w:val="28"/>
        </w:rPr>
        <w:t>
      1) көрсетілетін қызметті алушы Порталда тіркелуді, авторизациялауды жеке сәйкестендіру нөмірі, ЭЦҚ арқылы жүзеге асырады;</w:t>
      </w:r>
    </w:p>
    <w:bookmarkEnd w:id="516"/>
    <w:bookmarkStart w:name="z563" w:id="517"/>
    <w:p>
      <w:pPr>
        <w:spacing w:after="0"/>
        <w:ind w:left="0"/>
        <w:jc w:val="both"/>
      </w:pPr>
      <w:r>
        <w:rPr>
          <w:rFonts w:ascii="Times New Roman"/>
          <w:b w:val="false"/>
          <w:i w:val="false"/>
          <w:color w:val="000000"/>
          <w:sz w:val="28"/>
        </w:rPr>
        <w:t>
      2) көрсетілетін қызметті алушы электрондық мемлекеттік қызметті таңдауды, электрондық сұрау салу жолдарын толтыруды және құжаттарды бекітуді жүргізеді;</w:t>
      </w:r>
    </w:p>
    <w:bookmarkEnd w:id="517"/>
    <w:bookmarkStart w:name="z564" w:id="518"/>
    <w:p>
      <w:pPr>
        <w:spacing w:after="0"/>
        <w:ind w:left="0"/>
        <w:jc w:val="both"/>
      </w:pPr>
      <w:r>
        <w:rPr>
          <w:rFonts w:ascii="Times New Roman"/>
          <w:b w:val="false"/>
          <w:i w:val="false"/>
          <w:color w:val="000000"/>
          <w:sz w:val="28"/>
        </w:rPr>
        <w:t>
      3) электрондық мемлекеттік қызмет көрсету үшін электрондық сұрау салуға көрсетілетін қызметті алушы ЭЦҚ-сы арқылы куәландыру жүргізеді;</w:t>
      </w:r>
    </w:p>
    <w:bookmarkEnd w:id="518"/>
    <w:bookmarkStart w:name="z565" w:id="519"/>
    <w:p>
      <w:pPr>
        <w:spacing w:after="0"/>
        <w:ind w:left="0"/>
        <w:jc w:val="both"/>
      </w:pPr>
      <w:r>
        <w:rPr>
          <w:rFonts w:ascii="Times New Roman"/>
          <w:b w:val="false"/>
          <w:i w:val="false"/>
          <w:color w:val="000000"/>
          <w:sz w:val="28"/>
        </w:rPr>
        <w:t>
      4) көрсетілетін қызметті беруші көрсетілетін қызметті алушының электрондық сұрау салуын өңдеуді (тексеруді, тіркеуді) жүзеге асырады;</w:t>
      </w:r>
    </w:p>
    <w:bookmarkEnd w:id="519"/>
    <w:bookmarkStart w:name="z566" w:id="520"/>
    <w:p>
      <w:pPr>
        <w:spacing w:after="0"/>
        <w:ind w:left="0"/>
        <w:jc w:val="both"/>
      </w:pPr>
      <w:r>
        <w:rPr>
          <w:rFonts w:ascii="Times New Roman"/>
          <w:b w:val="false"/>
          <w:i w:val="false"/>
          <w:color w:val="000000"/>
          <w:sz w:val="28"/>
        </w:rPr>
        <w:t>
      5) Порталдағы көрсетілетін қызметті алушы "жеке кабинетінде" электрондық сұрау салу мәртебесі мен мемлекеттік қызмет көрсету мерзімі туралы хабарламаны көрсетілетін қызметті берушіден алады;</w:t>
      </w:r>
    </w:p>
    <w:bookmarkEnd w:id="520"/>
    <w:bookmarkStart w:name="z567" w:id="521"/>
    <w:p>
      <w:pPr>
        <w:spacing w:after="0"/>
        <w:ind w:left="0"/>
        <w:jc w:val="both"/>
      </w:pPr>
      <w:r>
        <w:rPr>
          <w:rFonts w:ascii="Times New Roman"/>
          <w:b w:val="false"/>
          <w:i w:val="false"/>
          <w:color w:val="000000"/>
          <w:sz w:val="28"/>
        </w:rPr>
        <w:t xml:space="preserve">
      6) көрсетілетін қызметті беруші Стандарттың </w:t>
      </w:r>
      <w:r>
        <w:rPr>
          <w:rFonts w:ascii="Times New Roman"/>
          <w:b w:val="false"/>
          <w:i w:val="false"/>
          <w:color w:val="000000"/>
          <w:sz w:val="28"/>
        </w:rPr>
        <w:t>4-тармағына</w:t>
      </w:r>
      <w:r>
        <w:rPr>
          <w:rFonts w:ascii="Times New Roman"/>
          <w:b w:val="false"/>
          <w:i w:val="false"/>
          <w:color w:val="000000"/>
          <w:sz w:val="28"/>
        </w:rPr>
        <w:t xml:space="preserve"> сәйкес мерзімде мемлекеттік қызмет көрсету нәтижесін көрсетілетін қызметті алушының "жеке кабинетіне" ЭЦҚ-сы қойылған электрондық құжат нысанында жолдайды;</w:t>
      </w:r>
    </w:p>
    <w:bookmarkEnd w:id="521"/>
    <w:bookmarkStart w:name="z568" w:id="522"/>
    <w:p>
      <w:pPr>
        <w:spacing w:after="0"/>
        <w:ind w:left="0"/>
        <w:jc w:val="both"/>
      </w:pPr>
      <w:r>
        <w:rPr>
          <w:rFonts w:ascii="Times New Roman"/>
          <w:b w:val="false"/>
          <w:i w:val="false"/>
          <w:color w:val="000000"/>
          <w:sz w:val="28"/>
        </w:rPr>
        <w:t>
      7) көрсетілетін қызметті алушы мемлекеттік қызмет көрсету нәтижесін көрсетілетін қызметті алушының "жеке кабинетінде" Портал арқылы алады.</w:t>
      </w:r>
    </w:p>
    <w:bookmarkEnd w:id="522"/>
    <w:bookmarkStart w:name="z569" w:id="523"/>
    <w:p>
      <w:pPr>
        <w:spacing w:after="0"/>
        <w:ind w:left="0"/>
        <w:jc w:val="both"/>
      </w:pPr>
      <w:r>
        <w:rPr>
          <w:rFonts w:ascii="Times New Roman"/>
          <w:b w:val="false"/>
          <w:i w:val="false"/>
          <w:color w:val="000000"/>
          <w:sz w:val="28"/>
        </w:rPr>
        <w:t xml:space="preserve">
      Ақпараттық жүйелердің функционалдық өзара іс-қимыл диаграммасы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w:t>
      </w:r>
    </w:p>
    <w:bookmarkEnd w:id="523"/>
    <w:bookmarkStart w:name="z570" w:id="524"/>
    <w:p>
      <w:pPr>
        <w:spacing w:after="0"/>
        <w:ind w:left="0"/>
        <w:jc w:val="both"/>
      </w:pPr>
      <w:r>
        <w:rPr>
          <w:rFonts w:ascii="Times New Roman"/>
          <w:b w:val="false"/>
          <w:i w:val="false"/>
          <w:color w:val="000000"/>
          <w:sz w:val="28"/>
        </w:rPr>
        <w:t xml:space="preserve">
      10. Мемлекеттік қызмет көрсету процесінде рәсімдердің (іс-қимылдардың) реттілігін,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қызметті берушілермен өзара іс-қимыл тәртібінің және мемлекеттік қызмет көрсету процесінде ақпараттық жүйелерді пайдалану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5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w:t>
            </w:r>
            <w:r>
              <w:br/>
            </w:r>
            <w:r>
              <w:rPr>
                <w:rFonts w:ascii="Times New Roman"/>
                <w:b w:val="false"/>
                <w:i w:val="false"/>
                <w:color w:val="000000"/>
                <w:sz w:val="20"/>
              </w:rPr>
              <w:t>қабылдаушы отбасына</w:t>
            </w:r>
            <w:r>
              <w:br/>
            </w:r>
            <w:r>
              <w:rPr>
                <w:rFonts w:ascii="Times New Roman"/>
                <w:b w:val="false"/>
                <w:i w:val="false"/>
                <w:color w:val="000000"/>
                <w:sz w:val="20"/>
              </w:rPr>
              <w:t>тәрбиелеуге беру және</w:t>
            </w:r>
            <w:r>
              <w:br/>
            </w:r>
            <w:r>
              <w:rPr>
                <w:rFonts w:ascii="Times New Roman"/>
                <w:b w:val="false"/>
                <w:i w:val="false"/>
                <w:color w:val="000000"/>
                <w:sz w:val="20"/>
              </w:rPr>
              <w:t>оларды асырауға ақшалай</w:t>
            </w:r>
            <w:r>
              <w:br/>
            </w:r>
            <w:r>
              <w:rPr>
                <w:rFonts w:ascii="Times New Roman"/>
                <w:b w:val="false"/>
                <w:i w:val="false"/>
                <w:color w:val="000000"/>
                <w:sz w:val="20"/>
              </w:rPr>
              <w:t xml:space="preserve">қаражат төлеуді тағайындау" </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572" w:id="525"/>
    <w:p>
      <w:pPr>
        <w:spacing w:after="0"/>
        <w:ind w:left="0"/>
        <w:jc w:val="left"/>
      </w:pPr>
      <w:r>
        <w:rPr>
          <w:rFonts w:ascii="Times New Roman"/>
          <w:b/>
          <w:i w:val="false"/>
          <w:color w:val="000000"/>
        </w:rPr>
        <w:t xml:space="preserve"> Портал арқылы мемлекеттік қызметті көрсету кезіндегі функционалдық өзара іс-қимыл диаграммасы</w:t>
      </w:r>
    </w:p>
    <w:bookmarkEnd w:id="525"/>
    <w:bookmarkStart w:name="z573" w:id="526"/>
    <w:p>
      <w:pPr>
        <w:spacing w:after="0"/>
        <w:ind w:left="0"/>
        <w:jc w:val="both"/>
      </w:pPr>
      <w:r>
        <w:rPr>
          <w:rFonts w:ascii="Times New Roman"/>
          <w:b w:val="false"/>
          <w:i w:val="false"/>
          <w:color w:val="000000"/>
          <w:sz w:val="28"/>
        </w:rPr>
        <w:t xml:space="preserve">
      </w:t>
      </w:r>
    </w:p>
    <w:bookmarkEnd w:id="526"/>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4" w:id="527"/>
    <w:p>
      <w:pPr>
        <w:spacing w:after="0"/>
        <w:ind w:left="0"/>
        <w:jc w:val="left"/>
      </w:pPr>
      <w:r>
        <w:rPr>
          <w:rFonts w:ascii="Times New Roman"/>
          <w:b/>
          <w:i w:val="false"/>
          <w:color w:val="000000"/>
        </w:rPr>
        <w:t xml:space="preserve"> Шартты белгілер мен қысқартулар:</w:t>
      </w:r>
    </w:p>
    <w:bookmarkEnd w:id="527"/>
    <w:bookmarkStart w:name="z575" w:id="528"/>
    <w:p>
      <w:pPr>
        <w:spacing w:after="0"/>
        <w:ind w:left="0"/>
        <w:jc w:val="both"/>
      </w:pPr>
      <w:r>
        <w:rPr>
          <w:rFonts w:ascii="Times New Roman"/>
          <w:b w:val="false"/>
          <w:i w:val="false"/>
          <w:color w:val="000000"/>
          <w:sz w:val="28"/>
        </w:rPr>
        <w:t xml:space="preserve">
      </w:t>
      </w:r>
    </w:p>
    <w:bookmarkEnd w:id="528"/>
    <w:p>
      <w:pPr>
        <w:spacing w:after="0"/>
        <w:ind w:left="0"/>
        <w:jc w:val="both"/>
      </w:pPr>
      <w:r>
        <w:drawing>
          <wp:inline distT="0" distB="0" distL="0" distR="0">
            <wp:extent cx="78105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w:t>
            </w:r>
            <w:r>
              <w:br/>
            </w:r>
            <w:r>
              <w:rPr>
                <w:rFonts w:ascii="Times New Roman"/>
                <w:b w:val="false"/>
                <w:i w:val="false"/>
                <w:color w:val="000000"/>
                <w:sz w:val="20"/>
              </w:rPr>
              <w:t>қабылдаушы отбасына</w:t>
            </w:r>
            <w:r>
              <w:br/>
            </w:r>
            <w:r>
              <w:rPr>
                <w:rFonts w:ascii="Times New Roman"/>
                <w:b w:val="false"/>
                <w:i w:val="false"/>
                <w:color w:val="000000"/>
                <w:sz w:val="20"/>
              </w:rPr>
              <w:t>тәрбиелеуге беру және</w:t>
            </w:r>
            <w:r>
              <w:br/>
            </w:r>
            <w:r>
              <w:rPr>
                <w:rFonts w:ascii="Times New Roman"/>
                <w:b w:val="false"/>
                <w:i w:val="false"/>
                <w:color w:val="000000"/>
                <w:sz w:val="20"/>
              </w:rPr>
              <w:t>оларды асырауға ақшалай</w:t>
            </w:r>
            <w:r>
              <w:br/>
            </w:r>
            <w:r>
              <w:rPr>
                <w:rFonts w:ascii="Times New Roman"/>
                <w:b w:val="false"/>
                <w:i w:val="false"/>
                <w:color w:val="000000"/>
                <w:sz w:val="20"/>
              </w:rPr>
              <w:t>қаражат төлеуді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577" w:id="529"/>
    <w:p>
      <w:pPr>
        <w:spacing w:after="0"/>
        <w:ind w:left="0"/>
        <w:jc w:val="left"/>
      </w:pPr>
      <w:r>
        <w:rPr>
          <w:rFonts w:ascii="Times New Roman"/>
          <w:b/>
          <w:i w:val="false"/>
          <w:color w:val="000000"/>
        </w:rPr>
        <w:t xml:space="preserve"> "Баланы (балаларды) қабылдаушы отбасына тәрбиелеуге беру және оларды асырауға ақшалай қаражат төлеуді тағайындау" мемлекеттік қызмет көрсетудің бизнес-процестерінің анықтамалығы</w:t>
      </w:r>
    </w:p>
    <w:bookmarkEnd w:id="529"/>
    <w:bookmarkStart w:name="z578" w:id="530"/>
    <w:p>
      <w:pPr>
        <w:spacing w:after="0"/>
        <w:ind w:left="0"/>
        <w:jc w:val="both"/>
      </w:pPr>
      <w:r>
        <w:rPr>
          <w:rFonts w:ascii="Times New Roman"/>
          <w:b w:val="false"/>
          <w:i w:val="false"/>
          <w:color w:val="000000"/>
          <w:sz w:val="28"/>
        </w:rPr>
        <w:t xml:space="preserve">
      </w:t>
      </w:r>
    </w:p>
    <w:bookmarkEnd w:id="530"/>
    <w:p>
      <w:pPr>
        <w:spacing w:after="0"/>
        <w:ind w:left="0"/>
        <w:jc w:val="both"/>
      </w:pPr>
      <w:r>
        <w:drawing>
          <wp:inline distT="0" distB="0" distL="0" distR="0">
            <wp:extent cx="78105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261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9" w:id="531"/>
    <w:p>
      <w:pPr>
        <w:spacing w:after="0"/>
        <w:ind w:left="0"/>
        <w:jc w:val="left"/>
      </w:pPr>
      <w:r>
        <w:rPr>
          <w:rFonts w:ascii="Times New Roman"/>
          <w:b/>
          <w:i w:val="false"/>
          <w:color w:val="000000"/>
        </w:rPr>
        <w:t xml:space="preserve"> Шартты белгілер:</w:t>
      </w:r>
    </w:p>
    <w:bookmarkEnd w:id="531"/>
    <w:bookmarkStart w:name="z580" w:id="532"/>
    <w:p>
      <w:pPr>
        <w:spacing w:after="0"/>
        <w:ind w:left="0"/>
        <w:jc w:val="both"/>
      </w:pPr>
      <w:r>
        <w:rPr>
          <w:rFonts w:ascii="Times New Roman"/>
          <w:b w:val="false"/>
          <w:i w:val="false"/>
          <w:color w:val="000000"/>
          <w:sz w:val="28"/>
        </w:rPr>
        <w:t xml:space="preserve">
      </w:t>
      </w:r>
    </w:p>
    <w:bookmarkEnd w:id="532"/>
    <w:p>
      <w:pPr>
        <w:spacing w:after="0"/>
        <w:ind w:left="0"/>
        <w:jc w:val="both"/>
      </w:pPr>
      <w:r>
        <w:drawing>
          <wp:inline distT="0" distB="0" distL="0" distR="0">
            <wp:extent cx="78105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205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Әкімдіктің </w:t>
            </w:r>
            <w:r>
              <w:br/>
            </w:r>
            <w:r>
              <w:rPr>
                <w:rFonts w:ascii="Times New Roman"/>
                <w:b w:val="false"/>
                <w:i w:val="false"/>
                <w:color w:val="000000"/>
                <w:sz w:val="20"/>
              </w:rPr>
              <w:t>2019 жылғы 26 шілдедегі</w:t>
            </w:r>
            <w:r>
              <w:br/>
            </w:r>
            <w:r>
              <w:rPr>
                <w:rFonts w:ascii="Times New Roman"/>
                <w:b w:val="false"/>
                <w:i w:val="false"/>
                <w:color w:val="000000"/>
                <w:sz w:val="20"/>
              </w:rPr>
              <w:t xml:space="preserve">№ 302 қаулысына </w:t>
            </w:r>
            <w:r>
              <w:br/>
            </w:r>
            <w:r>
              <w:rPr>
                <w:rFonts w:ascii="Times New Roman"/>
                <w:b w:val="false"/>
                <w:i w:val="false"/>
                <w:color w:val="000000"/>
                <w:sz w:val="20"/>
              </w:rPr>
              <w:t>13-қосымша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Әкімдіктің </w:t>
            </w:r>
            <w:r>
              <w:br/>
            </w:r>
            <w:r>
              <w:rPr>
                <w:rFonts w:ascii="Times New Roman"/>
                <w:b w:val="false"/>
                <w:i w:val="false"/>
                <w:color w:val="000000"/>
                <w:sz w:val="20"/>
              </w:rPr>
              <w:t xml:space="preserve">2016 жылғы 21 маусымдағы </w:t>
            </w:r>
            <w:r>
              <w:br/>
            </w:r>
            <w:r>
              <w:rPr>
                <w:rFonts w:ascii="Times New Roman"/>
                <w:b w:val="false"/>
                <w:i w:val="false"/>
                <w:color w:val="000000"/>
                <w:sz w:val="20"/>
              </w:rPr>
              <w:t>№ 284 қаулысына</w:t>
            </w:r>
            <w:r>
              <w:br/>
            </w:r>
            <w:r>
              <w:rPr>
                <w:rFonts w:ascii="Times New Roman"/>
                <w:b w:val="false"/>
                <w:i w:val="false"/>
                <w:color w:val="000000"/>
                <w:sz w:val="20"/>
              </w:rPr>
              <w:t>15-қосымша</w:t>
            </w:r>
          </w:p>
        </w:tc>
      </w:tr>
    </w:tbl>
    <w:bookmarkStart w:name="z583" w:id="533"/>
    <w:p>
      <w:pPr>
        <w:spacing w:after="0"/>
        <w:ind w:left="0"/>
        <w:jc w:val="left"/>
      </w:pPr>
      <w:r>
        <w:rPr>
          <w:rFonts w:ascii="Times New Roman"/>
          <w:b/>
          <w:i w:val="false"/>
          <w:color w:val="000000"/>
        </w:rPr>
        <w:t xml:space="preserve"> "Он жасқа толған баланың пiкiрi ескеру туралы қорғаншылық немесе қамқоршылық органының шешімін беру" мемлекеттік көрсетілетін қызмет регламенті</w:t>
      </w:r>
    </w:p>
    <w:bookmarkEnd w:id="533"/>
    <w:bookmarkStart w:name="z584" w:id="534"/>
    <w:p>
      <w:pPr>
        <w:spacing w:after="0"/>
        <w:ind w:left="0"/>
        <w:jc w:val="left"/>
      </w:pPr>
      <w:r>
        <w:rPr>
          <w:rFonts w:ascii="Times New Roman"/>
          <w:b/>
          <w:i w:val="false"/>
          <w:color w:val="000000"/>
        </w:rPr>
        <w:t xml:space="preserve"> 1. Жалпы ережелер</w:t>
      </w:r>
    </w:p>
    <w:bookmarkEnd w:id="534"/>
    <w:bookmarkStart w:name="z585" w:id="535"/>
    <w:p>
      <w:pPr>
        <w:spacing w:after="0"/>
        <w:ind w:left="0"/>
        <w:jc w:val="both"/>
      </w:pPr>
      <w:r>
        <w:rPr>
          <w:rFonts w:ascii="Times New Roman"/>
          <w:b w:val="false"/>
          <w:i w:val="false"/>
          <w:color w:val="000000"/>
          <w:sz w:val="28"/>
        </w:rPr>
        <w:t>
      1. "Он жасқа толған баланың пiкiрi ескеру туралы қорғаншылық немесе қамқоршылық органының шешімін беру" мемлекеттік көрсетілетін қызметін (бұдан әрі – мемлекеттік көрсетілетін қызмет) аудандардың және облыстық маңызы бар қалалардың жергілікті атқарушы органдары (аудандардың және облыстық маңызы бар қалалардың білім бөлімдері) (бұдан әрі – көрсетілетін қызметті беруші) көрсетеді.</w:t>
      </w:r>
    </w:p>
    <w:bookmarkEnd w:id="535"/>
    <w:bookmarkStart w:name="z586" w:id="536"/>
    <w:p>
      <w:pPr>
        <w:spacing w:after="0"/>
        <w:ind w:left="0"/>
        <w:jc w:val="both"/>
      </w:pPr>
      <w:r>
        <w:rPr>
          <w:rFonts w:ascii="Times New Roman"/>
          <w:b w:val="false"/>
          <w:i w:val="false"/>
          <w:color w:val="000000"/>
          <w:sz w:val="28"/>
        </w:rPr>
        <w:t>
      Өтiнiштi қабылдау және мемлекеттiк қызмет көрсетудің нәтижесiн беру көрсетілетін қызметті берушінің кеңсесі арқылы жүзеге асырылады.</w:t>
      </w:r>
    </w:p>
    <w:bookmarkEnd w:id="536"/>
    <w:bookmarkStart w:name="z587" w:id="537"/>
    <w:p>
      <w:pPr>
        <w:spacing w:after="0"/>
        <w:ind w:left="0"/>
        <w:jc w:val="both"/>
      </w:pPr>
      <w:r>
        <w:rPr>
          <w:rFonts w:ascii="Times New Roman"/>
          <w:b w:val="false"/>
          <w:i w:val="false"/>
          <w:color w:val="000000"/>
          <w:sz w:val="28"/>
        </w:rPr>
        <w:t>
      2. Мемлекеттік қызметті көрсету нысаны: қағаз жүзінде.</w:t>
      </w:r>
    </w:p>
    <w:bookmarkEnd w:id="537"/>
    <w:bookmarkStart w:name="z588" w:id="538"/>
    <w:p>
      <w:pPr>
        <w:spacing w:after="0"/>
        <w:ind w:left="0"/>
        <w:jc w:val="both"/>
      </w:pPr>
      <w:r>
        <w:rPr>
          <w:rFonts w:ascii="Times New Roman"/>
          <w:b w:val="false"/>
          <w:i w:val="false"/>
          <w:color w:val="000000"/>
          <w:sz w:val="28"/>
        </w:rPr>
        <w:t xml:space="preserve">
      3. Мемлекеттік қызмет көрсетудің нәтижесі – оң жасқа толған баланың пікірін есепке алу туралы қорғаншылар мен қамқоршылар органдарының шешімі және Қазақстан Республикасы Білім және ғылым министрінің 2015 жылғы 13 сәуірдегі </w:t>
      </w:r>
      <w:r>
        <w:rPr>
          <w:rFonts w:ascii="Times New Roman"/>
          <w:b w:val="false"/>
          <w:i w:val="false"/>
          <w:color w:val="000000"/>
          <w:sz w:val="28"/>
        </w:rPr>
        <w:t>№ 198</w:t>
      </w:r>
      <w:r>
        <w:rPr>
          <w:rFonts w:ascii="Times New Roman"/>
          <w:b w:val="false"/>
          <w:i w:val="false"/>
          <w:color w:val="000000"/>
          <w:sz w:val="28"/>
        </w:rPr>
        <w:t xml:space="preserve"> "Отбасы және балалар саласында көрсетілетін мемлекеттік қызметтер стандарттарын бекіту туралы" бұйрығымен (Нормативтік құқықтық актілерді мемлекеттік тіркеу тізілімінде № 11184 болып тіркелген) бекітілген "Он жасқа толған баланың пiкiрi ескеру туралы қорғаншылық немесе қамқоршылық органының шешімін беру" мемлекеттік қызмет Стандартына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оларды асырауға ақшалай қаражат төлеуді тағайындау туралы шешім не мемлекеттік көзделген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негіздерде мемлекеттік қызмет көрсетуден бас тарту туралы дәлелді жауап.</w:t>
      </w:r>
    </w:p>
    <w:bookmarkEnd w:id="538"/>
    <w:bookmarkStart w:name="z589" w:id="539"/>
    <w:p>
      <w:pPr>
        <w:spacing w:after="0"/>
        <w:ind w:left="0"/>
        <w:jc w:val="both"/>
      </w:pPr>
      <w:r>
        <w:rPr>
          <w:rFonts w:ascii="Times New Roman"/>
          <w:b w:val="false"/>
          <w:i w:val="false"/>
          <w:color w:val="000000"/>
          <w:sz w:val="28"/>
        </w:rPr>
        <w:t>
      Мемлекеттік қызмет көрсету нәтижесін ұсыну нысаны – қағаз түрінде.</w:t>
      </w:r>
    </w:p>
    <w:bookmarkEnd w:id="539"/>
    <w:bookmarkStart w:name="z590" w:id="540"/>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540"/>
    <w:bookmarkStart w:name="z591" w:id="541"/>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көрсетілетін қызметті берушінің өтінішті қабылдау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топтамасы) қабылдауы болып табылады.</w:t>
      </w:r>
    </w:p>
    <w:bookmarkEnd w:id="541"/>
    <w:bookmarkStart w:name="z592" w:id="542"/>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542"/>
    <w:bookmarkStart w:name="z593" w:id="543"/>
    <w:p>
      <w:pPr>
        <w:spacing w:after="0"/>
        <w:ind w:left="0"/>
        <w:jc w:val="both"/>
      </w:pPr>
      <w:r>
        <w:rPr>
          <w:rFonts w:ascii="Times New Roman"/>
          <w:b w:val="false"/>
          <w:i w:val="false"/>
          <w:color w:val="000000"/>
          <w:sz w:val="28"/>
        </w:rPr>
        <w:t>
      1) көрсетілетін қызметті берушінің кеңсе қызметкері құжаттар топтамасын қабылдайды, оны тіркеуді жүзеге асырады, Қазақстан Республикасының заңдарында өзгеше көзделмесе, мемлекеттік қызмет көрсету кезінде ақпараттық жүйелерде заңмен қорғалған құпиядан тұратын мәліметтерді пайдалануға келісім алады және көрсетілетін қызметті берушінің басшысына береді, 15 (он бес) минут.</w:t>
      </w:r>
    </w:p>
    <w:bookmarkEnd w:id="543"/>
    <w:bookmarkStart w:name="z594" w:id="544"/>
    <w:p>
      <w:pPr>
        <w:spacing w:after="0"/>
        <w:ind w:left="0"/>
        <w:jc w:val="both"/>
      </w:pPr>
      <w:r>
        <w:rPr>
          <w:rFonts w:ascii="Times New Roman"/>
          <w:b w:val="false"/>
          <w:i w:val="false"/>
          <w:color w:val="000000"/>
          <w:sz w:val="28"/>
        </w:rPr>
        <w:t>
      Көрсетілетін қызметті алушы құжаттар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 5 (бес) минут.</w:t>
      </w:r>
    </w:p>
    <w:bookmarkEnd w:id="544"/>
    <w:bookmarkStart w:name="z595" w:id="545"/>
    <w:p>
      <w:pPr>
        <w:spacing w:after="0"/>
        <w:ind w:left="0"/>
        <w:jc w:val="both"/>
      </w:pPr>
      <w:r>
        <w:rPr>
          <w:rFonts w:ascii="Times New Roman"/>
          <w:b w:val="false"/>
          <w:i w:val="false"/>
          <w:color w:val="000000"/>
          <w:sz w:val="28"/>
        </w:rPr>
        <w:t>
      Рәсімнің (іс-қимылдың) нәтижесі – құжаттар топтамасын қабылдау және тіркеу;</w:t>
      </w:r>
    </w:p>
    <w:bookmarkEnd w:id="545"/>
    <w:bookmarkStart w:name="z596" w:id="546"/>
    <w:p>
      <w:pPr>
        <w:spacing w:after="0"/>
        <w:ind w:left="0"/>
        <w:jc w:val="both"/>
      </w:pPr>
      <w:r>
        <w:rPr>
          <w:rFonts w:ascii="Times New Roman"/>
          <w:b w:val="false"/>
          <w:i w:val="false"/>
          <w:color w:val="000000"/>
          <w:sz w:val="28"/>
        </w:rPr>
        <w:t>
      2) көрсетілетін қызметті берушінің басшысы жаупты орындаушыны айқындайды және тиісті бұрыштама кояды, көрсетілетін қызметті берушінің жауапты орындаушысына береді, 5 (бес) минут.</w:t>
      </w:r>
    </w:p>
    <w:bookmarkEnd w:id="546"/>
    <w:bookmarkStart w:name="z597" w:id="547"/>
    <w:p>
      <w:pPr>
        <w:spacing w:after="0"/>
        <w:ind w:left="0"/>
        <w:jc w:val="both"/>
      </w:pPr>
      <w:r>
        <w:rPr>
          <w:rFonts w:ascii="Times New Roman"/>
          <w:b w:val="false"/>
          <w:i w:val="false"/>
          <w:color w:val="000000"/>
          <w:sz w:val="28"/>
        </w:rPr>
        <w:t>
      Рәсімнің (іс-қимылдың) нәтижесі – көрсетілетін қызметті беруші басшысының бұрыштамасы;</w:t>
      </w:r>
    </w:p>
    <w:bookmarkEnd w:id="547"/>
    <w:bookmarkStart w:name="z598" w:id="548"/>
    <w:p>
      <w:pPr>
        <w:spacing w:after="0"/>
        <w:ind w:left="0"/>
        <w:jc w:val="both"/>
      </w:pPr>
      <w:r>
        <w:rPr>
          <w:rFonts w:ascii="Times New Roman"/>
          <w:b w:val="false"/>
          <w:i w:val="false"/>
          <w:color w:val="000000"/>
          <w:sz w:val="28"/>
        </w:rPr>
        <w:t>
      3) көрсетілетін қызметті берушінің жауапты орындаушысы құжаттар топтамасының толықтығын тексереді, мемлекеттік қызмет көрсету нәтижесін дайындайды, оны қол қою үшін көрсетілетін қызметті берушінің басшысына жібереді, 9 (тоғыз) жұмыс күні.</w:t>
      </w:r>
    </w:p>
    <w:bookmarkEnd w:id="548"/>
    <w:bookmarkStart w:name="z599" w:id="549"/>
    <w:p>
      <w:pPr>
        <w:spacing w:after="0"/>
        <w:ind w:left="0"/>
        <w:jc w:val="both"/>
      </w:pPr>
      <w:r>
        <w:rPr>
          <w:rFonts w:ascii="Times New Roman"/>
          <w:b w:val="false"/>
          <w:i w:val="false"/>
          <w:color w:val="000000"/>
          <w:sz w:val="28"/>
        </w:rPr>
        <w:t>
      Рәсімнің (іс-қимылдың) нәтижесі –мемлекеттік қызмет көрсету нәтижесінің жобасы;</w:t>
      </w:r>
    </w:p>
    <w:bookmarkEnd w:id="549"/>
    <w:bookmarkStart w:name="z600" w:id="550"/>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қояды, көрсетілетін қызметті берушінің кеңсе қызметкеріне береді, 15 (он бес) минут.</w:t>
      </w:r>
    </w:p>
    <w:bookmarkEnd w:id="550"/>
    <w:bookmarkStart w:name="z601" w:id="551"/>
    <w:p>
      <w:pPr>
        <w:spacing w:after="0"/>
        <w:ind w:left="0"/>
        <w:jc w:val="both"/>
      </w:pPr>
      <w:r>
        <w:rPr>
          <w:rFonts w:ascii="Times New Roman"/>
          <w:b w:val="false"/>
          <w:i w:val="false"/>
          <w:color w:val="000000"/>
          <w:sz w:val="28"/>
        </w:rPr>
        <w:t>
      Рәсімнің (іс-қимылдың) нәтижесі – қол қойылған мемлекеттік қызмет көрсету нәтижесі;</w:t>
      </w:r>
    </w:p>
    <w:bookmarkEnd w:id="551"/>
    <w:bookmarkStart w:name="z602" w:id="552"/>
    <w:p>
      <w:pPr>
        <w:spacing w:after="0"/>
        <w:ind w:left="0"/>
        <w:jc w:val="both"/>
      </w:pPr>
      <w:r>
        <w:rPr>
          <w:rFonts w:ascii="Times New Roman"/>
          <w:b w:val="false"/>
          <w:i w:val="false"/>
          <w:color w:val="000000"/>
          <w:sz w:val="28"/>
        </w:rPr>
        <w:t>
      5) көрсетілетін қызметті берушінің кеңсе қызметкері көрсетілетін қызметті алушыға мемлекеттік қызмет көрсету нәтижесін береді, 10 (он) минут.</w:t>
      </w:r>
    </w:p>
    <w:bookmarkEnd w:id="552"/>
    <w:bookmarkStart w:name="z603" w:id="553"/>
    <w:p>
      <w:pPr>
        <w:spacing w:after="0"/>
        <w:ind w:left="0"/>
        <w:jc w:val="both"/>
      </w:pPr>
      <w:r>
        <w:rPr>
          <w:rFonts w:ascii="Times New Roman"/>
          <w:b w:val="false"/>
          <w:i w:val="false"/>
          <w:color w:val="000000"/>
          <w:sz w:val="28"/>
        </w:rPr>
        <w:t>
      Рәсімнің (іс-қимылдың) нәтижесі – көрсетілетін қызметті алушыға берілген мемлекеттік қызмет көрсету нәтижесі.</w:t>
      </w:r>
    </w:p>
    <w:bookmarkEnd w:id="553"/>
    <w:bookmarkStart w:name="z604" w:id="554"/>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End w:id="554"/>
    <w:bookmarkStart w:name="z605" w:id="555"/>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555"/>
    <w:bookmarkStart w:name="z606" w:id="556"/>
    <w:p>
      <w:pPr>
        <w:spacing w:after="0"/>
        <w:ind w:left="0"/>
        <w:jc w:val="both"/>
      </w:pPr>
      <w:r>
        <w:rPr>
          <w:rFonts w:ascii="Times New Roman"/>
          <w:b w:val="false"/>
          <w:i w:val="false"/>
          <w:color w:val="000000"/>
          <w:sz w:val="28"/>
        </w:rPr>
        <w:t>
      1) көрсетілетін қызметті берушінің кеңсе қызметкері;</w:t>
      </w:r>
    </w:p>
    <w:bookmarkEnd w:id="556"/>
    <w:bookmarkStart w:name="z607" w:id="557"/>
    <w:p>
      <w:pPr>
        <w:spacing w:after="0"/>
        <w:ind w:left="0"/>
        <w:jc w:val="both"/>
      </w:pPr>
      <w:r>
        <w:rPr>
          <w:rFonts w:ascii="Times New Roman"/>
          <w:b w:val="false"/>
          <w:i w:val="false"/>
          <w:color w:val="000000"/>
          <w:sz w:val="28"/>
        </w:rPr>
        <w:t>
      2) көрсетілетін қызметті берушінің жауапты орындаушысы;</w:t>
      </w:r>
    </w:p>
    <w:bookmarkEnd w:id="557"/>
    <w:bookmarkStart w:name="z608" w:id="558"/>
    <w:p>
      <w:pPr>
        <w:spacing w:after="0"/>
        <w:ind w:left="0"/>
        <w:jc w:val="both"/>
      </w:pPr>
      <w:r>
        <w:rPr>
          <w:rFonts w:ascii="Times New Roman"/>
          <w:b w:val="false"/>
          <w:i w:val="false"/>
          <w:color w:val="000000"/>
          <w:sz w:val="28"/>
        </w:rPr>
        <w:t>
      3) көрсетілетін қызметті берушінің басшысы.</w:t>
      </w:r>
    </w:p>
    <w:bookmarkEnd w:id="558"/>
    <w:bookmarkStart w:name="z609" w:id="559"/>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559"/>
    <w:bookmarkStart w:name="z610" w:id="560"/>
    <w:p>
      <w:pPr>
        <w:spacing w:after="0"/>
        <w:ind w:left="0"/>
        <w:jc w:val="both"/>
      </w:pPr>
      <w:r>
        <w:rPr>
          <w:rFonts w:ascii="Times New Roman"/>
          <w:b w:val="false"/>
          <w:i w:val="false"/>
          <w:color w:val="000000"/>
          <w:sz w:val="28"/>
        </w:rPr>
        <w:t>
      1) көрсетілетін қызметті берушінің кеңсе қызметкері құжаттар топтамасын қабылдайды, оны тіркеуді жүзеге асырады, Қазақстан Республикасының заңдарында өзгеше көзделмесе, мемлекеттік қызмет көрсету кезінде ақпараттық жүйелерде заңмен қорғалған құпиядан тұратын мәліметтерді пайдалануға келісім алады және көрсетілетін қызметті берушінің басшысына береді, 15 (он бес) минут.</w:t>
      </w:r>
    </w:p>
    <w:bookmarkEnd w:id="560"/>
    <w:bookmarkStart w:name="z611" w:id="561"/>
    <w:p>
      <w:pPr>
        <w:spacing w:after="0"/>
        <w:ind w:left="0"/>
        <w:jc w:val="both"/>
      </w:pPr>
      <w:r>
        <w:rPr>
          <w:rFonts w:ascii="Times New Roman"/>
          <w:b w:val="false"/>
          <w:i w:val="false"/>
          <w:color w:val="000000"/>
          <w:sz w:val="28"/>
        </w:rPr>
        <w:t>
      Көрсетілетін қызметті алушы құжаттар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 5 (бес) минут;</w:t>
      </w:r>
    </w:p>
    <w:bookmarkEnd w:id="561"/>
    <w:bookmarkStart w:name="z612" w:id="562"/>
    <w:p>
      <w:pPr>
        <w:spacing w:after="0"/>
        <w:ind w:left="0"/>
        <w:jc w:val="both"/>
      </w:pPr>
      <w:r>
        <w:rPr>
          <w:rFonts w:ascii="Times New Roman"/>
          <w:b w:val="false"/>
          <w:i w:val="false"/>
          <w:color w:val="000000"/>
          <w:sz w:val="28"/>
        </w:rPr>
        <w:t>
      2) көрсетілетін қызметті берушінің басшысы жаупты орындаушыны айқындайды және тиісті бұрыштама кояды, көрсетілетін қызметті берушінің жауапты орындаушысына береді, 5 (бес) минут;</w:t>
      </w:r>
    </w:p>
    <w:bookmarkEnd w:id="562"/>
    <w:bookmarkStart w:name="z613" w:id="563"/>
    <w:p>
      <w:pPr>
        <w:spacing w:after="0"/>
        <w:ind w:left="0"/>
        <w:jc w:val="both"/>
      </w:pPr>
      <w:r>
        <w:rPr>
          <w:rFonts w:ascii="Times New Roman"/>
          <w:b w:val="false"/>
          <w:i w:val="false"/>
          <w:color w:val="000000"/>
          <w:sz w:val="28"/>
        </w:rPr>
        <w:t>
      3) көрсетілетін қызметті берушінің жауапты орындаушысы құжаттар топтамасының толықтығын тексереді, мемлекеттік қызмет көрсету нәтижесін дайындайды, оны қол қою үшін көрсетілетін қызметті берушінің басшысына жібереді, 9 (тоғыз) жұмыс күні;</w:t>
      </w:r>
    </w:p>
    <w:bookmarkEnd w:id="563"/>
    <w:bookmarkStart w:name="z614" w:id="564"/>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қояды, көрсетілетін қызметті берушінің кеңсе қызметкеріне береді, 15 (он бес) минут;</w:t>
      </w:r>
    </w:p>
    <w:bookmarkEnd w:id="564"/>
    <w:bookmarkStart w:name="z615" w:id="565"/>
    <w:p>
      <w:pPr>
        <w:spacing w:after="0"/>
        <w:ind w:left="0"/>
        <w:jc w:val="both"/>
      </w:pPr>
      <w:r>
        <w:rPr>
          <w:rFonts w:ascii="Times New Roman"/>
          <w:b w:val="false"/>
          <w:i w:val="false"/>
          <w:color w:val="000000"/>
          <w:sz w:val="28"/>
        </w:rPr>
        <w:t>
      5) көрсетілетін қызметті берушінің кеңсе қызметкері көрсетілетін қызметті алушыға мемлекеттік қызмет көрсету нәтижесін береді, 10 (он) минут.</w:t>
      </w:r>
    </w:p>
    <w:bookmarkEnd w:id="565"/>
    <w:bookmarkStart w:name="z616" w:id="566"/>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566"/>
    <w:bookmarkStart w:name="z617" w:id="567"/>
    <w:p>
      <w:pPr>
        <w:spacing w:after="0"/>
        <w:ind w:left="0"/>
        <w:jc w:val="both"/>
      </w:pPr>
      <w:r>
        <w:rPr>
          <w:rFonts w:ascii="Times New Roman"/>
          <w:b w:val="false"/>
          <w:i w:val="false"/>
          <w:color w:val="000000"/>
          <w:sz w:val="28"/>
        </w:rPr>
        <w:t>
      8. Мемлекеттік қызмет "Азаматтарға арналған үкімет" мемлекеттік корпорациясы" коммерциялық емес акционерлік қоғамының Қостанай облысы бойынша филиалы мен "электрондық үкіметтің" веб-порталы арқылы көрсетілмейді.</w:t>
      </w:r>
    </w:p>
    <w:bookmarkEnd w:id="567"/>
    <w:bookmarkStart w:name="z618" w:id="568"/>
    <w:p>
      <w:pPr>
        <w:spacing w:after="0"/>
        <w:ind w:left="0"/>
        <w:jc w:val="both"/>
      </w:pPr>
      <w:r>
        <w:rPr>
          <w:rFonts w:ascii="Times New Roman"/>
          <w:b w:val="false"/>
          <w:i w:val="false"/>
          <w:color w:val="000000"/>
          <w:sz w:val="28"/>
        </w:rPr>
        <w:t xml:space="preserve">
      9.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қызметті берушілермен өзара іс-қимыл тәртібінің және мемлекеттік қызмет көрсету процесінде ақпараттық жүйелерді пайдалану тәртібінің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5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жасқа толған</w:t>
            </w:r>
            <w:r>
              <w:br/>
            </w:r>
            <w:r>
              <w:rPr>
                <w:rFonts w:ascii="Times New Roman"/>
                <w:b w:val="false"/>
                <w:i w:val="false"/>
                <w:color w:val="000000"/>
                <w:sz w:val="20"/>
              </w:rPr>
              <w:t>баланың пiкiрi ескеру</w:t>
            </w:r>
            <w:r>
              <w:br/>
            </w:r>
            <w:r>
              <w:rPr>
                <w:rFonts w:ascii="Times New Roman"/>
                <w:b w:val="false"/>
                <w:i w:val="false"/>
                <w:color w:val="000000"/>
                <w:sz w:val="20"/>
              </w:rPr>
              <w:t>туралы қорғаншылық</w:t>
            </w:r>
            <w:r>
              <w:br/>
            </w:r>
            <w:r>
              <w:rPr>
                <w:rFonts w:ascii="Times New Roman"/>
                <w:b w:val="false"/>
                <w:i w:val="false"/>
                <w:color w:val="000000"/>
                <w:sz w:val="20"/>
              </w:rPr>
              <w:t>немесе қамқоршылық</w:t>
            </w:r>
            <w:r>
              <w:br/>
            </w:r>
            <w:r>
              <w:rPr>
                <w:rFonts w:ascii="Times New Roman"/>
                <w:b w:val="false"/>
                <w:i w:val="false"/>
                <w:color w:val="000000"/>
                <w:sz w:val="20"/>
              </w:rPr>
              <w:t>органының шешімін</w:t>
            </w:r>
            <w:r>
              <w:br/>
            </w:r>
            <w:r>
              <w:rPr>
                <w:rFonts w:ascii="Times New Roman"/>
                <w:b w:val="false"/>
                <w:i w:val="false"/>
                <w:color w:val="000000"/>
                <w:sz w:val="20"/>
              </w:rPr>
              <w:t>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қосымша</w:t>
            </w:r>
          </w:p>
        </w:tc>
      </w:tr>
    </w:tbl>
    <w:bookmarkStart w:name="z620" w:id="569"/>
    <w:p>
      <w:pPr>
        <w:spacing w:after="0"/>
        <w:ind w:left="0"/>
        <w:jc w:val="left"/>
      </w:pPr>
      <w:r>
        <w:rPr>
          <w:rFonts w:ascii="Times New Roman"/>
          <w:b/>
          <w:i w:val="false"/>
          <w:color w:val="000000"/>
        </w:rPr>
        <w:t xml:space="preserve"> "Он жасқа толған баланың пiкiрi ескеру туралы қорғаншылық немесе қамқоршылық органының шешімін беру" мемлекеттік қызмет көрсетудің бизнес-процестерінің анықтамалығы</w:t>
      </w:r>
    </w:p>
    <w:bookmarkEnd w:id="569"/>
    <w:bookmarkStart w:name="z621" w:id="570"/>
    <w:p>
      <w:pPr>
        <w:spacing w:after="0"/>
        <w:ind w:left="0"/>
        <w:jc w:val="both"/>
      </w:pPr>
      <w:r>
        <w:rPr>
          <w:rFonts w:ascii="Times New Roman"/>
          <w:b w:val="false"/>
          <w:i w:val="false"/>
          <w:color w:val="000000"/>
          <w:sz w:val="28"/>
        </w:rPr>
        <w:t xml:space="preserve">
      </w:t>
      </w:r>
    </w:p>
    <w:bookmarkEnd w:id="570"/>
    <w:p>
      <w:pPr>
        <w:spacing w:after="0"/>
        <w:ind w:left="0"/>
        <w:jc w:val="both"/>
      </w:pPr>
      <w:r>
        <w:drawing>
          <wp:inline distT="0" distB="0" distL="0" distR="0">
            <wp:extent cx="78105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298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2" w:id="571"/>
    <w:p>
      <w:pPr>
        <w:spacing w:after="0"/>
        <w:ind w:left="0"/>
        <w:jc w:val="left"/>
      </w:pPr>
      <w:r>
        <w:rPr>
          <w:rFonts w:ascii="Times New Roman"/>
          <w:b/>
          <w:i w:val="false"/>
          <w:color w:val="000000"/>
        </w:rPr>
        <w:t xml:space="preserve"> Шартты белгілер:</w:t>
      </w:r>
    </w:p>
    <w:bookmarkEnd w:id="571"/>
    <w:bookmarkStart w:name="z623" w:id="572"/>
    <w:p>
      <w:pPr>
        <w:spacing w:after="0"/>
        <w:ind w:left="0"/>
        <w:jc w:val="both"/>
      </w:pPr>
      <w:r>
        <w:rPr>
          <w:rFonts w:ascii="Times New Roman"/>
          <w:b w:val="false"/>
          <w:i w:val="false"/>
          <w:color w:val="000000"/>
          <w:sz w:val="28"/>
        </w:rPr>
        <w:t xml:space="preserve">
      </w:t>
      </w:r>
    </w:p>
    <w:bookmarkEnd w:id="572"/>
    <w:p>
      <w:pPr>
        <w:spacing w:after="0"/>
        <w:ind w:left="0"/>
        <w:jc w:val="both"/>
      </w:pPr>
      <w:r>
        <w:drawing>
          <wp:inline distT="0" distB="0" distL="0" distR="0">
            <wp:extent cx="78105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203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header.xml" Type="http://schemas.openxmlformats.org/officeDocument/2006/relationships/header" Id="rId4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