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b45ca2" w14:textId="0b45ca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әкімдігінің 2016 жылғы 16 маусымдағы № 227 "Жер қатынастары саласындағы мемлекеттік көрсетілетін қызмет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2019 жылғы 29 шілдедегі № 208 қаулысы. Солтүстік Қазақстан облысының Әділет департаментінде 2019 жылғы 30 шілдеде № 5500 болып тіркелді. Күші жойылды - Солтүстік Қазақстан облысы әкімдігінің 2020 жылғы 16 наурыздағы № 59 қаулысымен</w:t>
      </w:r>
    </w:p>
    <w:p>
      <w:pPr>
        <w:spacing w:after="0"/>
        <w:ind w:left="0"/>
        <w:jc w:val="both"/>
      </w:pPr>
      <w:r>
        <w:rPr>
          <w:rFonts w:ascii="Times New Roman"/>
          <w:b w:val="false"/>
          <w:i w:val="false"/>
          <w:color w:val="ff0000"/>
          <w:sz w:val="28"/>
        </w:rPr>
        <w:t xml:space="preserve">
      Ескерту. Күші жойылды - Солтүстік Қазақстан облысы əкімдігінің 16.03.2020 </w:t>
      </w:r>
      <w:r>
        <w:rPr>
          <w:rFonts w:ascii="Times New Roman"/>
          <w:b w:val="false"/>
          <w:i w:val="false"/>
          <w:color w:val="ff0000"/>
          <w:sz w:val="28"/>
        </w:rPr>
        <w:t>№ 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ҚАУЛЫ ЕТЕДІ:</w:t>
      </w:r>
    </w:p>
    <w:bookmarkEnd w:id="0"/>
    <w:bookmarkStart w:name="z5" w:id="1"/>
    <w:p>
      <w:pPr>
        <w:spacing w:after="0"/>
        <w:ind w:left="0"/>
        <w:jc w:val="both"/>
      </w:pPr>
      <w:r>
        <w:rPr>
          <w:rFonts w:ascii="Times New Roman"/>
          <w:b w:val="false"/>
          <w:i w:val="false"/>
          <w:color w:val="000000"/>
          <w:sz w:val="28"/>
        </w:rPr>
        <w:t xml:space="preserve">
      1. Солтүстік Қазақстан облысы әкімдігінің "Жер қатынастары саласындағы мемлекеттік қөрсетілетін қызмет регламенттерін бекіту туралы" 2016 жылғы 16 маусымдағы № 227 </w:t>
      </w:r>
      <w:r>
        <w:rPr>
          <w:rFonts w:ascii="Times New Roman"/>
          <w:b w:val="false"/>
          <w:i w:val="false"/>
          <w:color w:val="000000"/>
          <w:sz w:val="28"/>
        </w:rPr>
        <w:t>қаулысына</w:t>
      </w:r>
      <w:r>
        <w:rPr>
          <w:rFonts w:ascii="Times New Roman"/>
          <w:b w:val="false"/>
          <w:i w:val="false"/>
          <w:color w:val="000000"/>
          <w:sz w:val="28"/>
        </w:rPr>
        <w:t xml:space="preserve"> (2016 жылғы 21 шілдеде "Әділет" Қазақстан Республикасы нормативтік құқықтық актілерінің ақпараттық-құқықтық жүйесінде жарияланды, Нормативтік құқықтық актілерді мемлекеттік тіркеу тізілімінде № 3819 болып тіркелді) мынадай өзгерістер енгізілсін:</w:t>
      </w:r>
    </w:p>
    <w:bookmarkEnd w:id="1"/>
    <w:bookmarkStart w:name="z6" w:id="2"/>
    <w:p>
      <w:pPr>
        <w:spacing w:after="0"/>
        <w:ind w:left="0"/>
        <w:jc w:val="both"/>
      </w:pPr>
      <w:r>
        <w:rPr>
          <w:rFonts w:ascii="Times New Roman"/>
          <w:b w:val="false"/>
          <w:i w:val="false"/>
          <w:color w:val="000000"/>
          <w:sz w:val="28"/>
        </w:rPr>
        <w:t xml:space="preserve">
      1) көрсетілген қаулымен бекітілген "Жер учаскелерін қалыптастыру жөнінде жерге орналастыру жобаларын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жаңа редакцияда жазылсын;</w:t>
      </w:r>
    </w:p>
    <w:bookmarkEnd w:id="2"/>
    <w:bookmarkStart w:name="z7" w:id="3"/>
    <w:p>
      <w:pPr>
        <w:spacing w:after="0"/>
        <w:ind w:left="0"/>
        <w:jc w:val="both"/>
      </w:pPr>
      <w:r>
        <w:rPr>
          <w:rFonts w:ascii="Times New Roman"/>
          <w:b w:val="false"/>
          <w:i w:val="false"/>
          <w:color w:val="000000"/>
          <w:sz w:val="28"/>
        </w:rPr>
        <w:t xml:space="preserve">
      2) көрсетілген қаулымен бекітілген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жаңа редакцияда жазылсын; </w:t>
      </w:r>
    </w:p>
    <w:bookmarkEnd w:id="3"/>
    <w:bookmarkStart w:name="z8" w:id="4"/>
    <w:p>
      <w:pPr>
        <w:spacing w:after="0"/>
        <w:ind w:left="0"/>
        <w:jc w:val="both"/>
      </w:pPr>
      <w:r>
        <w:rPr>
          <w:rFonts w:ascii="Times New Roman"/>
          <w:b w:val="false"/>
          <w:i w:val="false"/>
          <w:color w:val="000000"/>
          <w:sz w:val="28"/>
        </w:rPr>
        <w:t xml:space="preserve">
      3) көрсетілген қаулымен бекітілген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жаңа редакцияда жазылсын; </w:t>
      </w:r>
    </w:p>
    <w:bookmarkEnd w:id="4"/>
    <w:bookmarkStart w:name="z9" w:id="5"/>
    <w:p>
      <w:pPr>
        <w:spacing w:after="0"/>
        <w:ind w:left="0"/>
        <w:jc w:val="both"/>
      </w:pPr>
      <w:r>
        <w:rPr>
          <w:rFonts w:ascii="Times New Roman"/>
          <w:b w:val="false"/>
          <w:i w:val="false"/>
          <w:color w:val="000000"/>
          <w:sz w:val="28"/>
        </w:rPr>
        <w:t xml:space="preserve">
      4) көрсетілген қаулымен бекітілген "Жер учаскесінің нысаналы мақсатын өзгертуге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жаңа редакцияда жазылсын;</w:t>
      </w:r>
    </w:p>
    <w:bookmarkEnd w:id="5"/>
    <w:bookmarkStart w:name="z10" w:id="6"/>
    <w:p>
      <w:pPr>
        <w:spacing w:after="0"/>
        <w:ind w:left="0"/>
        <w:jc w:val="both"/>
      </w:pPr>
      <w:r>
        <w:rPr>
          <w:rFonts w:ascii="Times New Roman"/>
          <w:b w:val="false"/>
          <w:i w:val="false"/>
          <w:color w:val="000000"/>
          <w:sz w:val="28"/>
        </w:rPr>
        <w:t xml:space="preserve">
      5) көрсетілген қаулымен бекітілген "Ауыл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жаңа редакцияда жазылсын; </w:t>
      </w:r>
    </w:p>
    <w:bookmarkEnd w:id="6"/>
    <w:bookmarkStart w:name="z11" w:id="7"/>
    <w:p>
      <w:pPr>
        <w:spacing w:after="0"/>
        <w:ind w:left="0"/>
        <w:jc w:val="both"/>
      </w:pPr>
      <w:r>
        <w:rPr>
          <w:rFonts w:ascii="Times New Roman"/>
          <w:b w:val="false"/>
          <w:i w:val="false"/>
          <w:color w:val="000000"/>
          <w:sz w:val="28"/>
        </w:rPr>
        <w:t xml:space="preserve">
      6) көрсетілген қаулымен бекітілген "Суармалы егiстiктi алқаптардың суарылмайтын түрiне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алып тасталсын.</w:t>
      </w:r>
    </w:p>
    <w:bookmarkEnd w:id="7"/>
    <w:bookmarkStart w:name="z12" w:id="8"/>
    <w:p>
      <w:pPr>
        <w:spacing w:after="0"/>
        <w:ind w:left="0"/>
        <w:jc w:val="both"/>
      </w:pPr>
      <w:r>
        <w:rPr>
          <w:rFonts w:ascii="Times New Roman"/>
          <w:b w:val="false"/>
          <w:i w:val="false"/>
          <w:color w:val="000000"/>
          <w:sz w:val="28"/>
        </w:rPr>
        <w:t>
      2. "Солтүстік Қазақстан облысы әкімдігінің жер қатынастары басқармасы" коммуналдық мемлекеттік мекемесі мыналарды Қазақстан Республикасының заңнамасында белгіленген тәртіпте қамтамасыз етсін:</w:t>
      </w:r>
    </w:p>
    <w:bookmarkEnd w:id="8"/>
    <w:bookmarkStart w:name="z13" w:id="9"/>
    <w:p>
      <w:pPr>
        <w:spacing w:after="0"/>
        <w:ind w:left="0"/>
        <w:jc w:val="both"/>
      </w:pPr>
      <w:r>
        <w:rPr>
          <w:rFonts w:ascii="Times New Roman"/>
          <w:b w:val="false"/>
          <w:i w:val="false"/>
          <w:color w:val="000000"/>
          <w:sz w:val="28"/>
        </w:rPr>
        <w:t>
      1) осы қаулыны "Қазақстан Республикасы Әділет министрлігінің Солтүстік Қазақстан облысының Әділет департаменті" республикалық мемлекеттік мекемесінде мемлекеттік тіркеуді;</w:t>
      </w:r>
    </w:p>
    <w:bookmarkEnd w:id="9"/>
    <w:bookmarkStart w:name="z14" w:id="10"/>
    <w:p>
      <w:pPr>
        <w:spacing w:after="0"/>
        <w:ind w:left="0"/>
        <w:jc w:val="both"/>
      </w:pPr>
      <w:r>
        <w:rPr>
          <w:rFonts w:ascii="Times New Roman"/>
          <w:b w:val="false"/>
          <w:i w:val="false"/>
          <w:color w:val="000000"/>
          <w:sz w:val="28"/>
        </w:rPr>
        <w:t>
      2) осы әкімдік қаулысын мемлекеттік тіркеген күннен бастап күнтізбелік он күн ішінде оның мемлекеттік және орыс тіліндегі қағаз және электрондық түрдегі көшірмесін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кәсіпорнының Солтүстік Қазақстан облысы бойынша филиалына ресми жариялау және Қазақстан Республикасы нормативтік құқықтық актілерінің эталондық бақылау банкіне қосу үшін жолдауды;</w:t>
      </w:r>
    </w:p>
    <w:bookmarkEnd w:id="10"/>
    <w:bookmarkStart w:name="z15" w:id="11"/>
    <w:p>
      <w:pPr>
        <w:spacing w:after="0"/>
        <w:ind w:left="0"/>
        <w:jc w:val="both"/>
      </w:pPr>
      <w:r>
        <w:rPr>
          <w:rFonts w:ascii="Times New Roman"/>
          <w:b w:val="false"/>
          <w:i w:val="false"/>
          <w:color w:val="000000"/>
          <w:sz w:val="28"/>
        </w:rPr>
        <w:t>
      3) осы қаулыны ресми жариялағаннан кейін Солтүстік Қазақстан облысы әкімдігінің интернет-ресурсында орналастыруды.</w:t>
      </w:r>
    </w:p>
    <w:bookmarkEnd w:id="11"/>
    <w:bookmarkStart w:name="z16" w:id="12"/>
    <w:p>
      <w:pPr>
        <w:spacing w:after="0"/>
        <w:ind w:left="0"/>
        <w:jc w:val="both"/>
      </w:pPr>
      <w:r>
        <w:rPr>
          <w:rFonts w:ascii="Times New Roman"/>
          <w:b w:val="false"/>
          <w:i w:val="false"/>
          <w:color w:val="000000"/>
          <w:sz w:val="28"/>
        </w:rPr>
        <w:t>
      3. Осы қаулының орындалуын бақылау Солтүстік Қазақстан облысы әкімінің жетекшілік ететін мәселелер жөніндегі орынбасарына жүктелсін.</w:t>
      </w:r>
    </w:p>
    <w:bookmarkEnd w:id="12"/>
    <w:bookmarkStart w:name="z17" w:id="13"/>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2019 жылғы</w:t>
            </w:r>
            <w:r>
              <w:rPr>
                <w:rFonts w:ascii="Times New Roman"/>
                <w:b w:val="false"/>
                <w:i w:val="false"/>
                <w:color w:val="000000"/>
                <w:sz w:val="20"/>
              </w:rPr>
              <w:t xml:space="preserve"> 29 шілдедегі № 208 қаулысымен бекітілді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2016 жылғы</w:t>
            </w:r>
            <w:r>
              <w:rPr>
                <w:rFonts w:ascii="Times New Roman"/>
                <w:b w:val="false"/>
                <w:i w:val="false"/>
                <w:color w:val="000000"/>
                <w:sz w:val="20"/>
              </w:rPr>
              <w:t xml:space="preserve"> 16 маусымдағы № 227 қаулысымен</w:t>
            </w:r>
            <w:r>
              <w:rPr>
                <w:rFonts w:ascii="Times New Roman"/>
                <w:b w:val="false"/>
                <w:i w:val="false"/>
                <w:color w:val="000000"/>
                <w:sz w:val="20"/>
              </w:rPr>
              <w:t xml:space="preserve"> бекітілді</w:t>
            </w:r>
          </w:p>
        </w:tc>
      </w:tr>
    </w:tbl>
    <w:bookmarkStart w:name="z25" w:id="14"/>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бекiту" мемлекеттік көрсетілетін қызмет регламенті</w:t>
      </w:r>
    </w:p>
    <w:bookmarkEnd w:id="14"/>
    <w:bookmarkStart w:name="z26" w:id="15"/>
    <w:p>
      <w:pPr>
        <w:spacing w:after="0"/>
        <w:ind w:left="0"/>
        <w:jc w:val="left"/>
      </w:pPr>
      <w:r>
        <w:rPr>
          <w:rFonts w:ascii="Times New Roman"/>
          <w:b/>
          <w:i w:val="false"/>
          <w:color w:val="000000"/>
        </w:rPr>
        <w:t xml:space="preserve"> 1. Жалпы ережелер</w:t>
      </w:r>
    </w:p>
    <w:bookmarkEnd w:id="15"/>
    <w:bookmarkStart w:name="z27" w:id="16"/>
    <w:p>
      <w:pPr>
        <w:spacing w:after="0"/>
        <w:ind w:left="0"/>
        <w:jc w:val="both"/>
      </w:pPr>
      <w:r>
        <w:rPr>
          <w:rFonts w:ascii="Times New Roman"/>
          <w:b w:val="false"/>
          <w:i w:val="false"/>
          <w:color w:val="000000"/>
          <w:sz w:val="28"/>
        </w:rPr>
        <w:t xml:space="preserve">
      1. "Жер учаскелерін қалыптастыру жөнінде жерге орналастыру жобаларын бекiту" мемлекеттік көрсетілетін қызмет регламенті (бұдан әрі – Регламент)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тіркелді) бекітілген "Жер учаскелерін қалыптастыру жөнінде жерге орналастыру жобаларын бекiту"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16"/>
    <w:bookmarkStart w:name="z28" w:id="17"/>
    <w:p>
      <w:pPr>
        <w:spacing w:after="0"/>
        <w:ind w:left="0"/>
        <w:jc w:val="both"/>
      </w:pPr>
      <w:r>
        <w:rPr>
          <w:rFonts w:ascii="Times New Roman"/>
          <w:b w:val="false"/>
          <w:i w:val="false"/>
          <w:color w:val="000000"/>
          <w:sz w:val="28"/>
        </w:rPr>
        <w:t xml:space="preserve">
      "Жер учаскелерін қалыптастыру жөнінде жерге орналастыру жобаларын бекiту"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Солтүстік Қазақстан облысының, аудандардың және облыстық маңызы бар қаланың жергілікті атқарушы органдары (бұдан әрі – көрсетілетінқызметті беруші) көрсетеді.</w:t>
      </w:r>
    </w:p>
    <w:bookmarkEnd w:id="17"/>
    <w:bookmarkStart w:name="z29" w:id="18"/>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p>
    <w:bookmarkEnd w:id="18"/>
    <w:bookmarkStart w:name="z30" w:id="19"/>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9"/>
    <w:bookmarkStart w:name="z31" w:id="20"/>
    <w:p>
      <w:pPr>
        <w:spacing w:after="0"/>
        <w:ind w:left="0"/>
        <w:jc w:val="both"/>
      </w:pPr>
      <w:r>
        <w:rPr>
          <w:rFonts w:ascii="Times New Roman"/>
          <w:b w:val="false"/>
          <w:i w:val="false"/>
          <w:color w:val="000000"/>
          <w:sz w:val="28"/>
        </w:rPr>
        <w:t xml:space="preserve">
      1) "Азаматтарға арналған үкімет" мемлекеттік корпорациясы (бұдан әрі – Мемлекеттік корпорация) арқылы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bookmarkEnd w:id="20"/>
    <w:bookmarkStart w:name="z32" w:id="21"/>
    <w:p>
      <w:pPr>
        <w:spacing w:after="0"/>
        <w:ind w:left="0"/>
        <w:jc w:val="both"/>
      </w:pPr>
      <w:r>
        <w:rPr>
          <w:rFonts w:ascii="Times New Roman"/>
          <w:b w:val="false"/>
          <w:i w:val="false"/>
          <w:color w:val="000000"/>
          <w:sz w:val="28"/>
        </w:rPr>
        <w:t>
      Мемлекеттік көрсетілетін қызмет жер учаскесінің орналасқан жері бойынша жеделдетіп қызмет көрсетусіз "электрондық кезек" тәртібімен көрсетіледі;</w:t>
      </w:r>
    </w:p>
    <w:bookmarkEnd w:id="21"/>
    <w:bookmarkStart w:name="z33" w:id="22"/>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жөндеу жұмыстарын жүргізуге байланысты техникалық үзілістерді қоспағанда, тәулік бойы жүзеге асырылады(көрсетілетін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End w:id="22"/>
    <w:bookmarkStart w:name="z34" w:id="23"/>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23"/>
    <w:bookmarkStart w:name="z35" w:id="24"/>
    <w:p>
      <w:pPr>
        <w:spacing w:after="0"/>
        <w:ind w:left="0"/>
        <w:jc w:val="both"/>
      </w:pPr>
      <w:r>
        <w:rPr>
          <w:rFonts w:ascii="Times New Roman"/>
          <w:b w:val="false"/>
          <w:i w:val="false"/>
          <w:color w:val="000000"/>
          <w:sz w:val="28"/>
        </w:rPr>
        <w:t xml:space="preserve">
      3. Мемлекеттiк қызметті көрсету нәтижесі – жер учаскесін қалыптастыру жөніндегі бекітілген жерге орналастыру жобасы не осы Регламенттің </w:t>
      </w:r>
      <w:r>
        <w:rPr>
          <w:rFonts w:ascii="Times New Roman"/>
          <w:b w:val="false"/>
          <w:i w:val="false"/>
          <w:color w:val="000000"/>
          <w:sz w:val="28"/>
        </w:rPr>
        <w:t>4-тармағында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24"/>
    <w:bookmarkStart w:name="z36" w:id="25"/>
    <w:p>
      <w:pPr>
        <w:spacing w:after="0"/>
        <w:ind w:left="0"/>
        <w:jc w:val="both"/>
      </w:pPr>
      <w:r>
        <w:rPr>
          <w:rFonts w:ascii="Times New Roman"/>
          <w:b w:val="false"/>
          <w:i w:val="false"/>
          <w:color w:val="000000"/>
          <w:sz w:val="28"/>
        </w:rPr>
        <w:t>
      4. Мемлекеттік қызметті көрсетуден бас тартуға мыналар негіз болып табылады:</w:t>
      </w:r>
    </w:p>
    <w:bookmarkEnd w:id="25"/>
    <w:bookmarkStart w:name="z37" w:id="26"/>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bookmarkEnd w:id="26"/>
    <w:bookmarkStart w:name="z38" w:id="27"/>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алушының мемлекеттік көрсетілетін қызметті алумен байланысты арнайы құқығынан айрылған болуы.</w:t>
      </w:r>
    </w:p>
    <w:bookmarkEnd w:id="27"/>
    <w:bookmarkStart w:name="z39" w:id="28"/>
    <w:p>
      <w:pPr>
        <w:spacing w:after="0"/>
        <w:ind w:left="0"/>
        <w:jc w:val="both"/>
      </w:pPr>
      <w:r>
        <w:rPr>
          <w:rFonts w:ascii="Times New Roman"/>
          <w:b w:val="false"/>
          <w:i w:val="false"/>
          <w:color w:val="000000"/>
          <w:sz w:val="28"/>
        </w:rPr>
        <w:t>
      5. Мемлекеттік қызметті көрсету нәтижесін беру нысаны: электрондық және (немесе) қағаз түрінде.</w:t>
      </w:r>
    </w:p>
    <w:bookmarkEnd w:id="28"/>
    <w:bookmarkStart w:name="z40" w:id="29"/>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29"/>
    <w:bookmarkStart w:name="z41" w:id="30"/>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қажет болған жағдайда, басылып шығарылады, мөрмен және көрсетілетін қызметті берушінің уәкілетті адамының қолымен расталады.</w:t>
      </w:r>
    </w:p>
    <w:bookmarkEnd w:id="30"/>
    <w:bookmarkStart w:name="z42" w:id="3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1"/>
    <w:bookmarkStart w:name="z43" w:id="32"/>
    <w:p>
      <w:pPr>
        <w:spacing w:after="0"/>
        <w:ind w:left="0"/>
        <w:jc w:val="both"/>
      </w:pPr>
      <w:r>
        <w:rPr>
          <w:rFonts w:ascii="Times New Roman"/>
          <w:b w:val="false"/>
          <w:i w:val="false"/>
          <w:color w:val="000000"/>
          <w:sz w:val="28"/>
        </w:rPr>
        <w:t>
      6. Көрсетілетін қызметті алушы (не сенімхат бойынша оның өкілі), оның ішінде жеңілдіктері бар адамдар Мемлекеттік корпорацияға жүгінген кезде мемлекеттік қызметті көрсету бойынша рәсімді (іс-қимылды) бастауға негіздемемыналар болып табылады:</w:t>
      </w:r>
    </w:p>
    <w:bookmarkEnd w:id="32"/>
    <w:bookmarkStart w:name="z44" w:id="33"/>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учаскелерін қалыптастыру жөніндегі жерге орналастыру жобасын бекiтуге өтініш;</w:t>
      </w:r>
    </w:p>
    <w:bookmarkEnd w:id="33"/>
    <w:bookmarkStart w:name="z45" w:id="34"/>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bookmarkEnd w:id="34"/>
    <w:bookmarkStart w:name="z46" w:id="35"/>
    <w:p>
      <w:pPr>
        <w:spacing w:after="0"/>
        <w:ind w:left="0"/>
        <w:jc w:val="both"/>
      </w:pPr>
      <w:r>
        <w:rPr>
          <w:rFonts w:ascii="Times New Roman"/>
          <w:b w:val="false"/>
          <w:i w:val="false"/>
          <w:color w:val="000000"/>
          <w:sz w:val="28"/>
        </w:rPr>
        <w:t>
      3) жерге орналастыру жобасы;</w:t>
      </w:r>
    </w:p>
    <w:bookmarkEnd w:id="35"/>
    <w:bookmarkStart w:name="z47" w:id="36"/>
    <w:p>
      <w:pPr>
        <w:spacing w:after="0"/>
        <w:ind w:left="0"/>
        <w:jc w:val="both"/>
      </w:pPr>
      <w:r>
        <w:rPr>
          <w:rFonts w:ascii="Times New Roman"/>
          <w:b w:val="false"/>
          <w:i w:val="false"/>
          <w:color w:val="000000"/>
          <w:sz w:val="28"/>
        </w:rPr>
        <w:t>
      4) мұнай мен газды кейiннен сақтау және көлiктiң басқа түрлеріне аударып тией отырып, магистральды мұнай құбырларымен тасымалдауға байланысты, мұнай-газ тасымалы инфрақұрылымы объектiлерiнің құрылысы үшiн жер учаскесі сұралған жағдайда Қазақстан Республикасының мұнай-газ тасымалы инфрақұрылымы саласындағы уәкiлеттi мемлекеттік органымен келiсу туралы құжат.</w:t>
      </w:r>
    </w:p>
    <w:bookmarkEnd w:id="36"/>
    <w:bookmarkStart w:name="z48" w:id="37"/>
    <w:p>
      <w:pPr>
        <w:spacing w:after="0"/>
        <w:ind w:left="0"/>
        <w:jc w:val="both"/>
      </w:pPr>
      <w:r>
        <w:rPr>
          <w:rFonts w:ascii="Times New Roman"/>
          <w:b w:val="false"/>
          <w:i w:val="false"/>
          <w:color w:val="000000"/>
          <w:sz w:val="28"/>
        </w:rPr>
        <w:t>
      Порталға:</w:t>
      </w:r>
    </w:p>
    <w:bookmarkEnd w:id="37"/>
    <w:bookmarkStart w:name="z49" w:id="38"/>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учаскелерін қалыптастыру жөніндегі жерге орналастыру жобасын бекiтуге электрондық өтініш;</w:t>
      </w:r>
    </w:p>
    <w:bookmarkEnd w:id="38"/>
    <w:bookmarkStart w:name="z50" w:id="39"/>
    <w:p>
      <w:pPr>
        <w:spacing w:after="0"/>
        <w:ind w:left="0"/>
        <w:jc w:val="both"/>
      </w:pPr>
      <w:r>
        <w:rPr>
          <w:rFonts w:ascii="Times New Roman"/>
          <w:b w:val="false"/>
          <w:i w:val="false"/>
          <w:color w:val="000000"/>
          <w:sz w:val="28"/>
        </w:rPr>
        <w:t>
      2) жерге орналастыру жобасының электрондық көшірмесі;</w:t>
      </w:r>
    </w:p>
    <w:bookmarkEnd w:id="39"/>
    <w:bookmarkStart w:name="z51" w:id="40"/>
    <w:p>
      <w:pPr>
        <w:spacing w:after="0"/>
        <w:ind w:left="0"/>
        <w:jc w:val="both"/>
      </w:pPr>
      <w:r>
        <w:rPr>
          <w:rFonts w:ascii="Times New Roman"/>
          <w:b w:val="false"/>
          <w:i w:val="false"/>
          <w:color w:val="000000"/>
          <w:sz w:val="28"/>
        </w:rPr>
        <w:t>
      3) мұнай мен газды кейiннен сақтау және көлiктiң басқа түрлеріне аударып тией отырып, магистральды мұнай құбырларымен тасымалдауға байланысты, мұнай-газ тасымалы инфрақұрылымы объектiлерiнің құрылысы үшiн жер учаскесі сұралған жағдайда Қазақстан Республикасының мұнай-газ тасымалы инфрақұрылымы саласындағы уәкiлеттi мемлекеттік органымен келiсу туралы құжаттың электрондық көшірмесі.</w:t>
      </w:r>
    </w:p>
    <w:bookmarkEnd w:id="40"/>
    <w:bookmarkStart w:name="z52" w:id="41"/>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bookmarkEnd w:id="41"/>
    <w:bookmarkStart w:name="z53" w:id="42"/>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"электрондық үкімет" шлюзі арқылы тиісті мемлекеттік ақпараттық жүйелерден алады.</w:t>
      </w:r>
    </w:p>
    <w:bookmarkEnd w:id="42"/>
    <w:bookmarkStart w:name="z54" w:id="43"/>
    <w:p>
      <w:pPr>
        <w:spacing w:after="0"/>
        <w:ind w:left="0"/>
        <w:jc w:val="both"/>
      </w:pPr>
      <w:r>
        <w:rPr>
          <w:rFonts w:ascii="Times New Roman"/>
          <w:b w:val="false"/>
          <w:i w:val="false"/>
          <w:color w:val="000000"/>
          <w:sz w:val="28"/>
        </w:rPr>
        <w:t xml:space="preserve">
      Көрсетілетін қызметті алушы Регламенттің осы тармағында көзделген тізбеге сәйкес құжаттардың толық топтамасын ұсынбаған жағдайда, Мемлекеттік корпорацияның қызметкері Стандарқа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43"/>
    <w:bookmarkStart w:name="z55" w:id="44"/>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оның орындалу ұзақтығы:</w:t>
      </w:r>
    </w:p>
    <w:bookmarkEnd w:id="44"/>
    <w:bookmarkStart w:name="z56" w:id="45"/>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қабылдайды, өтінішті тіркейді және көрсетілетін қызметті берушінің басшысына береді -15 (он бес) минут;</w:t>
      </w:r>
    </w:p>
    <w:bookmarkEnd w:id="45"/>
    <w:bookmarkStart w:name="z57" w:id="46"/>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жауапты орындаушыны айқындайды – 3 (үш) сағат;</w:t>
      </w:r>
    </w:p>
    <w:bookmarkEnd w:id="46"/>
    <w:bookmarkStart w:name="z58" w:id="47"/>
    <w:p>
      <w:pPr>
        <w:spacing w:after="0"/>
        <w:ind w:left="0"/>
        <w:jc w:val="both"/>
      </w:pPr>
      <w:r>
        <w:rPr>
          <w:rFonts w:ascii="Times New Roman"/>
          <w:b w:val="false"/>
          <w:i w:val="false"/>
          <w:color w:val="000000"/>
          <w:sz w:val="28"/>
        </w:rPr>
        <w:t>
      3) көрсетілетін қызметті берушінің жауапты орындаушысы өтінішті қарайды және мемлекеттік қызметті көрсету нәтижесін дайындайды – 4 (төрт) жұмыс күні;</w:t>
      </w:r>
    </w:p>
    <w:bookmarkEnd w:id="47"/>
    <w:bookmarkStart w:name="z59" w:id="48"/>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және кеңсеге жібереді – 1 (бір) жұмыс күні;</w:t>
      </w:r>
    </w:p>
    <w:bookmarkEnd w:id="48"/>
    <w:bookmarkStart w:name="z60" w:id="49"/>
    <w:p>
      <w:pPr>
        <w:spacing w:after="0"/>
        <w:ind w:left="0"/>
        <w:jc w:val="both"/>
      </w:pPr>
      <w:r>
        <w:rPr>
          <w:rFonts w:ascii="Times New Roman"/>
          <w:b w:val="false"/>
          <w:i w:val="false"/>
          <w:color w:val="000000"/>
          <w:sz w:val="28"/>
        </w:rPr>
        <w:t>
      5) көрсетілетін қызметті беруші кеңсесінің қызметкері мемлекеттік қызметті көрсету нәтижесін береді – 15 (он) бес минут.</w:t>
      </w:r>
    </w:p>
    <w:bookmarkEnd w:id="49"/>
    <w:bookmarkStart w:name="z61" w:id="50"/>
    <w:p>
      <w:pPr>
        <w:spacing w:after="0"/>
        <w:ind w:left="0"/>
        <w:jc w:val="both"/>
      </w:pPr>
      <w:r>
        <w:rPr>
          <w:rFonts w:ascii="Times New Roman"/>
          <w:b w:val="false"/>
          <w:i w:val="false"/>
          <w:color w:val="000000"/>
          <w:sz w:val="28"/>
        </w:rPr>
        <w:t>
      8. Келесі рәсімді (іс-қимылды) орындауды бастауға негіздеме болатын мемлекеттік қызметті көрсету бойынша рәсімнің (іс-қимылдың) нәтижесі:</w:t>
      </w:r>
    </w:p>
    <w:bookmarkEnd w:id="50"/>
    <w:bookmarkStart w:name="z62" w:id="51"/>
    <w:p>
      <w:pPr>
        <w:spacing w:after="0"/>
        <w:ind w:left="0"/>
        <w:jc w:val="both"/>
      </w:pPr>
      <w:r>
        <w:rPr>
          <w:rFonts w:ascii="Times New Roman"/>
          <w:b w:val="false"/>
          <w:i w:val="false"/>
          <w:color w:val="000000"/>
          <w:sz w:val="28"/>
        </w:rPr>
        <w:t>
      1) өтінішті тіркеу;</w:t>
      </w:r>
    </w:p>
    <w:bookmarkEnd w:id="51"/>
    <w:bookmarkStart w:name="z63" w:id="52"/>
    <w:p>
      <w:pPr>
        <w:spacing w:after="0"/>
        <w:ind w:left="0"/>
        <w:jc w:val="both"/>
      </w:pPr>
      <w:r>
        <w:rPr>
          <w:rFonts w:ascii="Times New Roman"/>
          <w:b w:val="false"/>
          <w:i w:val="false"/>
          <w:color w:val="000000"/>
          <w:sz w:val="28"/>
        </w:rPr>
        <w:t>
      2) өтінішпен танысу, қарар қою, жауапты орындаушыны айқындау;</w:t>
      </w:r>
    </w:p>
    <w:bookmarkEnd w:id="52"/>
    <w:bookmarkStart w:name="z64" w:id="53"/>
    <w:p>
      <w:pPr>
        <w:spacing w:after="0"/>
        <w:ind w:left="0"/>
        <w:jc w:val="both"/>
      </w:pPr>
      <w:r>
        <w:rPr>
          <w:rFonts w:ascii="Times New Roman"/>
          <w:b w:val="false"/>
          <w:i w:val="false"/>
          <w:color w:val="000000"/>
          <w:sz w:val="28"/>
        </w:rPr>
        <w:t>
      3) өтінішті қарау, мемлекеттік қызметті көрсету нәтижесін дайындау;</w:t>
      </w:r>
    </w:p>
    <w:bookmarkEnd w:id="53"/>
    <w:bookmarkStart w:name="z65" w:id="54"/>
    <w:p>
      <w:pPr>
        <w:spacing w:after="0"/>
        <w:ind w:left="0"/>
        <w:jc w:val="both"/>
      </w:pPr>
      <w:r>
        <w:rPr>
          <w:rFonts w:ascii="Times New Roman"/>
          <w:b w:val="false"/>
          <w:i w:val="false"/>
          <w:color w:val="000000"/>
          <w:sz w:val="28"/>
        </w:rPr>
        <w:t>
      4) мемлекеттік қызметті көрсету нәтижесіне қол қою;</w:t>
      </w:r>
    </w:p>
    <w:bookmarkEnd w:id="54"/>
    <w:bookmarkStart w:name="z66" w:id="55"/>
    <w:p>
      <w:pPr>
        <w:spacing w:after="0"/>
        <w:ind w:left="0"/>
        <w:jc w:val="both"/>
      </w:pPr>
      <w:r>
        <w:rPr>
          <w:rFonts w:ascii="Times New Roman"/>
          <w:b w:val="false"/>
          <w:i w:val="false"/>
          <w:color w:val="000000"/>
          <w:sz w:val="28"/>
        </w:rPr>
        <w:t xml:space="preserve">
      5) мемлекеттік қызметті көрсету нәтижесін беру. </w:t>
      </w:r>
    </w:p>
    <w:bookmarkEnd w:id="55"/>
    <w:bookmarkStart w:name="z67" w:id="56"/>
    <w:p>
      <w:pPr>
        <w:spacing w:after="0"/>
        <w:ind w:left="0"/>
        <w:jc w:val="left"/>
      </w:pPr>
      <w:r>
        <w:rPr>
          <w:rFonts w:ascii="Times New Roman"/>
          <w:b/>
          <w:i w:val="false"/>
          <w:color w:val="000000"/>
        </w:rPr>
        <w:t xml:space="preserve"> 3. Мемлекеттік қызмет көрсету процесіне көрсетілетін қызметті берушінің құрылымдық бөлімшелерінің (қызметкерлерінің) өзара іс-қимылы тәртібін сипаттау</w:t>
      </w:r>
    </w:p>
    <w:bookmarkEnd w:id="56"/>
    <w:bookmarkStart w:name="z68" w:id="57"/>
    <w:p>
      <w:pPr>
        <w:spacing w:after="0"/>
        <w:ind w:left="0"/>
        <w:jc w:val="both"/>
      </w:pPr>
      <w:r>
        <w:rPr>
          <w:rFonts w:ascii="Times New Roman"/>
          <w:b w:val="false"/>
          <w:i w:val="false"/>
          <w:color w:val="000000"/>
          <w:sz w:val="28"/>
        </w:rPr>
        <w:t>
      9. Мемлекеттік қызметті көрсету процесіне қатысатын көрсетілетін қызметті берушінің құрылымдық бөлімшелерінің (қызметкерлерінің) тізбесі:</w:t>
      </w:r>
    </w:p>
    <w:bookmarkEnd w:id="57"/>
    <w:bookmarkStart w:name="z69" w:id="58"/>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58"/>
    <w:bookmarkStart w:name="z70" w:id="59"/>
    <w:p>
      <w:pPr>
        <w:spacing w:after="0"/>
        <w:ind w:left="0"/>
        <w:jc w:val="both"/>
      </w:pPr>
      <w:r>
        <w:rPr>
          <w:rFonts w:ascii="Times New Roman"/>
          <w:b w:val="false"/>
          <w:i w:val="false"/>
          <w:color w:val="000000"/>
          <w:sz w:val="28"/>
        </w:rPr>
        <w:t>
      2) көрсетілетін қызметті берушінің басшысы;</w:t>
      </w:r>
    </w:p>
    <w:bookmarkEnd w:id="59"/>
    <w:bookmarkStart w:name="z71" w:id="6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0"/>
    <w:bookmarkStart w:name="z72" w:id="61"/>
    <w:p>
      <w:pPr>
        <w:spacing w:after="0"/>
        <w:ind w:left="0"/>
        <w:jc w:val="both"/>
      </w:pPr>
      <w:r>
        <w:rPr>
          <w:rFonts w:ascii="Times New Roman"/>
          <w:b w:val="false"/>
          <w:i w:val="false"/>
          <w:color w:val="000000"/>
          <w:sz w:val="28"/>
        </w:rPr>
        <w:t>
      10. Құрылымдық бөлімшелер (қызметкерлер) арасындағы рәсімдер (іс-қимылдар) реттілігін сипаттау:</w:t>
      </w:r>
    </w:p>
    <w:bookmarkEnd w:id="61"/>
    <w:bookmarkStart w:name="z73" w:id="62"/>
    <w:p>
      <w:pPr>
        <w:spacing w:after="0"/>
        <w:ind w:left="0"/>
        <w:jc w:val="both"/>
      </w:pPr>
      <w:r>
        <w:rPr>
          <w:rFonts w:ascii="Times New Roman"/>
          <w:b w:val="false"/>
          <w:i w:val="false"/>
          <w:color w:val="000000"/>
          <w:sz w:val="28"/>
        </w:rPr>
        <w:t xml:space="preserve">
      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 (он бес) минут; </w:t>
      </w:r>
    </w:p>
    <w:bookmarkEnd w:id="62"/>
    <w:bookmarkStart w:name="z74" w:id="63"/>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орындаушыны айқындайды – 3 (үш) сағат;</w:t>
      </w:r>
    </w:p>
    <w:bookmarkEnd w:id="63"/>
    <w:bookmarkStart w:name="z75" w:id="64"/>
    <w:p>
      <w:pPr>
        <w:spacing w:after="0"/>
        <w:ind w:left="0"/>
        <w:jc w:val="both"/>
      </w:pPr>
      <w:r>
        <w:rPr>
          <w:rFonts w:ascii="Times New Roman"/>
          <w:b w:val="false"/>
          <w:i w:val="false"/>
          <w:color w:val="000000"/>
          <w:sz w:val="28"/>
        </w:rPr>
        <w:t xml:space="preserve">
      3) көрсетілетін қызметті берушінің жауапты орындаушысы өтінішті қарайды және мемлекеттік қызметті көрсету нәтижесін дайындайды – 4 (төрт) жұмыс күні; </w:t>
      </w:r>
    </w:p>
    <w:bookmarkEnd w:id="64"/>
    <w:bookmarkStart w:name="z76" w:id="65"/>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және кеңсеге жібереді – 1 (бір) жұмыс күні;</w:t>
      </w:r>
    </w:p>
    <w:bookmarkEnd w:id="65"/>
    <w:bookmarkStart w:name="z77" w:id="66"/>
    <w:p>
      <w:pPr>
        <w:spacing w:after="0"/>
        <w:ind w:left="0"/>
        <w:jc w:val="both"/>
      </w:pPr>
      <w:r>
        <w:rPr>
          <w:rFonts w:ascii="Times New Roman"/>
          <w:b w:val="false"/>
          <w:i w:val="false"/>
          <w:color w:val="000000"/>
          <w:sz w:val="28"/>
        </w:rPr>
        <w:t xml:space="preserve">
      5) көрсетілетін қызметті беруші кеңсесінің қызметкері мемлекеттік қызметті көрсету нәтижесін береді – 15 (он) бес минут. </w:t>
      </w:r>
    </w:p>
    <w:bookmarkEnd w:id="66"/>
    <w:bookmarkStart w:name="z78" w:id="6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және мемлекеттік қызмет көрсету процесінде ақпараттық жүйелерді қолдану тәртібін сипаттау</w:t>
      </w:r>
    </w:p>
    <w:bookmarkEnd w:id="67"/>
    <w:bookmarkStart w:name="z79" w:id="68"/>
    <w:p>
      <w:pPr>
        <w:spacing w:after="0"/>
        <w:ind w:left="0"/>
        <w:jc w:val="both"/>
      </w:pPr>
      <w:r>
        <w:rPr>
          <w:rFonts w:ascii="Times New Roman"/>
          <w:b w:val="false"/>
          <w:i w:val="false"/>
          <w:color w:val="000000"/>
          <w:sz w:val="28"/>
        </w:rPr>
        <w:t xml:space="preserve">
      11. Мемлекеттік корпорацияға жүгінген кезде мемлекеттік қызметті көрсету бойынша іс-қимылды бастауға негіздеме Мемлекеттік корпорация қызметкерінің көрсетілетін қызметті алушыдан құжаттар топтамасын қабылдауы болып табылады. </w:t>
      </w:r>
    </w:p>
    <w:bookmarkEnd w:id="68"/>
    <w:bookmarkStart w:name="z80" w:id="69"/>
    <w:p>
      <w:pPr>
        <w:spacing w:after="0"/>
        <w:ind w:left="0"/>
        <w:jc w:val="both"/>
      </w:pPr>
      <w:r>
        <w:rPr>
          <w:rFonts w:ascii="Times New Roman"/>
          <w:b w:val="false"/>
          <w:i w:val="false"/>
          <w:color w:val="000000"/>
          <w:sz w:val="28"/>
        </w:rPr>
        <w:t xml:space="preserve">
      12. Мемлекеттік қызмет көрсету процесінің құрамына кіретін әрбір рәсімнің (іс-қимылдың) мазмұны, оның орындалу ұзақтығы: </w:t>
      </w:r>
    </w:p>
    <w:bookmarkEnd w:id="69"/>
    <w:bookmarkStart w:name="z81" w:id="70"/>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толықтығын тексереді - 5 (бес) минут.</w:t>
      </w:r>
    </w:p>
    <w:bookmarkEnd w:id="70"/>
    <w:bookmarkStart w:name="z82" w:id="71"/>
    <w:p>
      <w:pPr>
        <w:spacing w:after="0"/>
        <w:ind w:left="0"/>
        <w:jc w:val="both"/>
      </w:pPr>
      <w:r>
        <w:rPr>
          <w:rFonts w:ascii="Times New Roman"/>
          <w:b w:val="false"/>
          <w:i w:val="false"/>
          <w:color w:val="000000"/>
          <w:sz w:val="28"/>
        </w:rPr>
        <w:t xml:space="preserve">
      Көрсетілетін қызметті алушы құжаттар топтамасын толық тапсырмаған жағдайда Мемлекеттік корпорацияның қызметкері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тартылғаны туралы қолхат береді. </w:t>
      </w:r>
    </w:p>
    <w:bookmarkEnd w:id="71"/>
    <w:bookmarkStart w:name="z83" w:id="72"/>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тапсырған кезде – көрсетілетінқызметті алушыға өтініштің қабылданғаны туралы қолхат беріледі.</w:t>
      </w:r>
    </w:p>
    <w:bookmarkEnd w:id="72"/>
    <w:bookmarkStart w:name="z84" w:id="73"/>
    <w:p>
      <w:pPr>
        <w:spacing w:after="0"/>
        <w:ind w:left="0"/>
        <w:jc w:val="both"/>
      </w:pPr>
      <w:r>
        <w:rPr>
          <w:rFonts w:ascii="Times New Roman"/>
          <w:b w:val="false"/>
          <w:i w:val="false"/>
          <w:color w:val="000000"/>
          <w:sz w:val="28"/>
        </w:rPr>
        <w:t>
      Мемлекеттік корпорацияның қызметкері,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bookmarkEnd w:id="73"/>
    <w:bookmarkStart w:name="z85" w:id="74"/>
    <w:p>
      <w:pPr>
        <w:spacing w:after="0"/>
        <w:ind w:left="0"/>
        <w:jc w:val="both"/>
      </w:pPr>
      <w:r>
        <w:rPr>
          <w:rFonts w:ascii="Times New Roman"/>
          <w:b w:val="false"/>
          <w:i w:val="false"/>
          <w:color w:val="000000"/>
          <w:sz w:val="28"/>
        </w:rPr>
        <w:t xml:space="preserve">
      2)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Халыққа қызмет көрсету орталықтарына арналған ықпалдастырылған ақпараттық жүйеге (бұдан әрі – ХҚКО ЫАЖ) енгізеді, көрсетілетін қызметті алушыға тиісті құжаттардың қабылданғаны туралы қолхат береді – 5 (бес) минут; </w:t>
      </w:r>
    </w:p>
    <w:bookmarkEnd w:id="74"/>
    <w:bookmarkStart w:name="z86" w:id="75"/>
    <w:p>
      <w:pPr>
        <w:spacing w:after="0"/>
        <w:ind w:left="0"/>
        <w:jc w:val="both"/>
      </w:pPr>
      <w:r>
        <w:rPr>
          <w:rFonts w:ascii="Times New Roman"/>
          <w:b w:val="false"/>
          <w:i w:val="false"/>
          <w:color w:val="000000"/>
          <w:sz w:val="28"/>
        </w:rPr>
        <w:t xml:space="preserve">
      3) Мемлекеттік корпорацияның қызметкері құжаттар топтамасын дайындайды және оларды көрсетілетін қызметті берушіге курьерлік немесе осыған уәкілетті өзге де байланыс арқылы жібереді – 1 (бір) жұмыс күні; </w:t>
      </w:r>
    </w:p>
    <w:bookmarkEnd w:id="75"/>
    <w:bookmarkStart w:name="z87" w:id="76"/>
    <w:p>
      <w:pPr>
        <w:spacing w:after="0"/>
        <w:ind w:left="0"/>
        <w:jc w:val="both"/>
      </w:pPr>
      <w:r>
        <w:rPr>
          <w:rFonts w:ascii="Times New Roman"/>
          <w:b w:val="false"/>
          <w:i w:val="false"/>
          <w:color w:val="000000"/>
          <w:sz w:val="28"/>
        </w:rPr>
        <w:t xml:space="preserve">
      4) көрсетілетін қызметті беруші мемлекеттік қызметті көрсету процесінде көрсетілетін қызметті беруші құрылымдық бөлімшелерінің (қызметкерлерінің) өзара іс-қимылы тәртібін сипаттауға сәйкес рәсімдерді (іс-қимылдарды) жүзеге асырады; </w:t>
      </w:r>
    </w:p>
    <w:bookmarkEnd w:id="76"/>
    <w:bookmarkStart w:name="z88" w:id="77"/>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қызметті көрсету нәтижесін жеке куәлік көрсетілген кезде (не өкілеттігін растайтын құжат бойынша оның өкіліне) қолхат негізінде береді – 15 (он бес) минут. </w:t>
      </w:r>
    </w:p>
    <w:bookmarkEnd w:id="77"/>
    <w:bookmarkStart w:name="z89" w:id="78"/>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78"/>
    <w:bookmarkStart w:name="z90" w:id="79"/>
    <w:p>
      <w:pPr>
        <w:spacing w:after="0"/>
        <w:ind w:left="0"/>
        <w:jc w:val="both"/>
      </w:pPr>
      <w:r>
        <w:rPr>
          <w:rFonts w:ascii="Times New Roman"/>
          <w:b w:val="false"/>
          <w:i w:val="false"/>
          <w:color w:val="000000"/>
          <w:sz w:val="28"/>
        </w:rPr>
        <w:t>
      13. Портал арқылы мемлекеттік қызметті көрсету кезінде көрсетілетін қызметті беруші мен көрсетілетін қызметті алушының іс-қимылдарының тәртібі:</w:t>
      </w:r>
    </w:p>
    <w:bookmarkEnd w:id="79"/>
    <w:bookmarkStart w:name="z91" w:id="80"/>
    <w:p>
      <w:pPr>
        <w:spacing w:after="0"/>
        <w:ind w:left="0"/>
        <w:jc w:val="both"/>
      </w:pPr>
      <w:r>
        <w:rPr>
          <w:rFonts w:ascii="Times New Roman"/>
          <w:b w:val="false"/>
          <w:i w:val="false"/>
          <w:color w:val="000000"/>
          <w:sz w:val="28"/>
        </w:rPr>
        <w:t>
      1) көрсетілетін қызметті алушы жеке сәйкестендіруші нөмір арқылы порталда тіркелуді (авторландыруды) жүзеге асырады.</w:t>
      </w:r>
    </w:p>
    <w:bookmarkEnd w:id="80"/>
    <w:bookmarkStart w:name="z92" w:id="81"/>
    <w:p>
      <w:pPr>
        <w:spacing w:after="0"/>
        <w:ind w:left="0"/>
        <w:jc w:val="both"/>
      </w:pPr>
      <w:r>
        <w:rPr>
          <w:rFonts w:ascii="Times New Roman"/>
          <w:b w:val="false"/>
          <w:i w:val="false"/>
          <w:color w:val="000000"/>
          <w:sz w:val="28"/>
        </w:rPr>
        <w:t xml:space="preserve">
      Көрсетілетін қызметті алушы деректерініңрасталғаны және қызметтің таңдалғаны туралы хабарлама жасалады, көрсетілетін қызметті алушының деректерінде бұзушылықтар бар болған жағдайда мемлекеттік қызметті көрсетуден бас тарту туралы хабарлама жасалады; </w:t>
      </w:r>
    </w:p>
    <w:bookmarkEnd w:id="81"/>
    <w:bookmarkStart w:name="z93" w:id="82"/>
    <w:p>
      <w:pPr>
        <w:spacing w:after="0"/>
        <w:ind w:left="0"/>
        <w:jc w:val="both"/>
      </w:pPr>
      <w:r>
        <w:rPr>
          <w:rFonts w:ascii="Times New Roman"/>
          <w:b w:val="false"/>
          <w:i w:val="false"/>
          <w:color w:val="000000"/>
          <w:sz w:val="28"/>
        </w:rPr>
        <w:t xml:space="preserve">
      2) көрсетілетін қызметті алушының электрондық мемлекеттік қызметті таңдауы, электрондық сұранымның жолдарын толтыру,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құжаттарды қоса беру және сұранымды куәландыру (қол қою) және оның түпнұсқалығын растау үшін көрсетілетін қызметті алушының ЭЦҚ-сын таңдау.</w:t>
      </w:r>
    </w:p>
    <w:bookmarkEnd w:id="82"/>
    <w:bookmarkStart w:name="z94" w:id="83"/>
    <w:p>
      <w:pPr>
        <w:spacing w:after="0"/>
        <w:ind w:left="0"/>
        <w:jc w:val="both"/>
      </w:pPr>
      <w:r>
        <w:rPr>
          <w:rFonts w:ascii="Times New Roman"/>
          <w:b w:val="false"/>
          <w:i w:val="false"/>
          <w:color w:val="000000"/>
          <w:sz w:val="28"/>
        </w:rPr>
        <w:t xml:space="preserve">
      Көрсетілетін қызметті алушының ЭЦҚ-сының түпнұсқалығы расталмаған жағдайда бас тарту туралы хабарлама жасалады; </w:t>
      </w:r>
    </w:p>
    <w:bookmarkEnd w:id="83"/>
    <w:bookmarkStart w:name="z95" w:id="84"/>
    <w:p>
      <w:pPr>
        <w:spacing w:after="0"/>
        <w:ind w:left="0"/>
        <w:jc w:val="both"/>
      </w:pPr>
      <w:r>
        <w:rPr>
          <w:rFonts w:ascii="Times New Roman"/>
          <w:b w:val="false"/>
          <w:i w:val="false"/>
          <w:color w:val="000000"/>
          <w:sz w:val="28"/>
        </w:rPr>
        <w:t>
      3) көрсетілетін қызметті алушы электрондық мемлекеттік қызметті көрсету туралы электрондық сұранымды ЭЦҚ арқылы куәландырады (қол қояды).</w:t>
      </w:r>
    </w:p>
    <w:bookmarkEnd w:id="84"/>
    <w:bookmarkStart w:name="z96" w:id="85"/>
    <w:p>
      <w:pPr>
        <w:spacing w:after="0"/>
        <w:ind w:left="0"/>
        <w:jc w:val="both"/>
      </w:pPr>
      <w:r>
        <w:rPr>
          <w:rFonts w:ascii="Times New Roman"/>
          <w:b w:val="false"/>
          <w:i w:val="false"/>
          <w:color w:val="000000"/>
          <w:sz w:val="28"/>
        </w:rPr>
        <w:t xml:space="preserve">
      Көрсетілетін қызметті алушы барлық қажетті құжаттарды порталға тапсырған кезде –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 </w:t>
      </w:r>
    </w:p>
    <w:bookmarkEnd w:id="85"/>
    <w:bookmarkStart w:name="z97" w:id="86"/>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берушінің құрылымдық бөлімшелері (қызметкерлері) өзара іс-қимылы тәртібін сипаттауға сәйкес рәсімдерді (іс-қимылдарды) жүзеге асырады.</w:t>
      </w:r>
    </w:p>
    <w:bookmarkEnd w:id="86"/>
    <w:bookmarkStart w:name="z98" w:id="87"/>
    <w:p>
      <w:pPr>
        <w:spacing w:after="0"/>
        <w:ind w:left="0"/>
        <w:jc w:val="both"/>
      </w:pPr>
      <w:r>
        <w:rPr>
          <w:rFonts w:ascii="Times New Roman"/>
          <w:b w:val="false"/>
          <w:i w:val="false"/>
          <w:color w:val="000000"/>
          <w:sz w:val="28"/>
        </w:rPr>
        <w:t>
      5) көрсетілетін қызметті берушінің жауапты орындаушысы ЭЦҚ қойылған электрондық құжат нысанындағы мемлекеттік қызмет көрсету нәтижесін көрсетілетін қызметті алушының "жеке кабинетіне" жібереді.</w:t>
      </w:r>
    </w:p>
    <w:bookmarkEnd w:id="87"/>
    <w:bookmarkStart w:name="z99" w:id="88"/>
    <w:p>
      <w:pPr>
        <w:spacing w:after="0"/>
        <w:ind w:left="0"/>
        <w:jc w:val="both"/>
      </w:pPr>
      <w:r>
        <w:rPr>
          <w:rFonts w:ascii="Times New Roman"/>
          <w:b w:val="false"/>
          <w:i w:val="false"/>
          <w:color w:val="000000"/>
          <w:sz w:val="28"/>
        </w:rPr>
        <w:t xml:space="preserve">
      14. Мемлекеттік қызмет көрсету процесінде рәсімдер (іс-қимылдар) ретінің, көрсетілетін қызметті берушінің құрылымдық бөлімшелері (қызметкерлері)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88"/>
    <w:bookmarkStart w:name="z100" w:id="89"/>
    <w:p>
      <w:pPr>
        <w:spacing w:after="0"/>
        <w:ind w:left="0"/>
        <w:jc w:val="left"/>
      </w:pPr>
      <w:r>
        <w:rPr>
          <w:rFonts w:ascii="Times New Roman"/>
          <w:b/>
          <w:i w:val="false"/>
          <w:color w:val="000000"/>
        </w:rPr>
        <w:t xml:space="preserve"> 5. Мемлекеттік қызметті, оның ішінде электронды түрде және Мемлекеттік корпорация арқылы көрсетілетін мемлекеттік қызметті көрсету ерекшеліктері ескеріле отырып қойылатын өзге де талаптар</w:t>
      </w:r>
    </w:p>
    <w:bookmarkEnd w:id="89"/>
    <w:bookmarkStart w:name="z101" w:id="90"/>
    <w:p>
      <w:pPr>
        <w:spacing w:after="0"/>
        <w:ind w:left="0"/>
        <w:jc w:val="both"/>
      </w:pPr>
      <w:r>
        <w:rPr>
          <w:rFonts w:ascii="Times New Roman"/>
          <w:b w:val="false"/>
          <w:i w:val="false"/>
          <w:color w:val="000000"/>
          <w:sz w:val="28"/>
        </w:rPr>
        <w:t>
      15.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қызметкері тұрғылықты жеріне барып жүргізеді.</w:t>
      </w:r>
    </w:p>
    <w:bookmarkEnd w:id="90"/>
    <w:bookmarkStart w:name="z102" w:id="91"/>
    <w:p>
      <w:pPr>
        <w:spacing w:after="0"/>
        <w:ind w:left="0"/>
        <w:jc w:val="both"/>
      </w:pPr>
      <w:r>
        <w:rPr>
          <w:rFonts w:ascii="Times New Roman"/>
          <w:b w:val="false"/>
          <w:i w:val="false"/>
          <w:color w:val="000000"/>
          <w:sz w:val="28"/>
        </w:rPr>
        <w:t>
      16.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91"/>
    <w:bookmarkStart w:name="z103" w:id="92"/>
    <w:p>
      <w:pPr>
        <w:spacing w:after="0"/>
        <w:ind w:left="0"/>
        <w:jc w:val="both"/>
      </w:pPr>
      <w:r>
        <w:rPr>
          <w:rFonts w:ascii="Times New Roman"/>
          <w:b w:val="false"/>
          <w:i w:val="false"/>
          <w:color w:val="000000"/>
          <w:sz w:val="28"/>
        </w:rPr>
        <w:t>
      Көрсетілетін қызметті берушінің және Мемлекеттік корпорацияның ғимараттары мүмкіндігі шектеулі адамдардың кіруіне арналған пандустары бар кіреберіспен жабдықталған болады.</w:t>
      </w:r>
    </w:p>
    <w:bookmarkEnd w:id="92"/>
    <w:bookmarkStart w:name="z104" w:id="93"/>
    <w:p>
      <w:pPr>
        <w:spacing w:after="0"/>
        <w:ind w:left="0"/>
        <w:jc w:val="both"/>
      </w:pPr>
      <w:r>
        <w:rPr>
          <w:rFonts w:ascii="Times New Roman"/>
          <w:b w:val="false"/>
          <w:i w:val="false"/>
          <w:color w:val="000000"/>
          <w:sz w:val="28"/>
        </w:rPr>
        <w:t>
      17. Мемлекеттік қызметті көрсету орындарының мекенжайлары:</w:t>
      </w:r>
    </w:p>
    <w:bookmarkEnd w:id="93"/>
    <w:bookmarkStart w:name="z105" w:id="94"/>
    <w:p>
      <w:pPr>
        <w:spacing w:after="0"/>
        <w:ind w:left="0"/>
        <w:jc w:val="both"/>
      </w:pPr>
      <w:r>
        <w:rPr>
          <w:rFonts w:ascii="Times New Roman"/>
          <w:b w:val="false"/>
          <w:i w:val="false"/>
          <w:color w:val="000000"/>
          <w:sz w:val="28"/>
        </w:rPr>
        <w:t>
      1) Ауыл шаруашылығы министрлігінің www.moa.gov.kz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bookmarkEnd w:id="94"/>
    <w:bookmarkStart w:name="z106" w:id="95"/>
    <w:p>
      <w:pPr>
        <w:spacing w:after="0"/>
        <w:ind w:left="0"/>
        <w:jc w:val="both"/>
      </w:pPr>
      <w:r>
        <w:rPr>
          <w:rFonts w:ascii="Times New Roman"/>
          <w:b w:val="false"/>
          <w:i w:val="false"/>
          <w:color w:val="000000"/>
          <w:sz w:val="28"/>
        </w:rPr>
        <w:t>
      2) Мемлекеттік корпорацияның www.gov4c.kz интернет-ресурсында;</w:t>
      </w:r>
    </w:p>
    <w:bookmarkEnd w:id="95"/>
    <w:bookmarkStart w:name="z107" w:id="96"/>
    <w:p>
      <w:pPr>
        <w:spacing w:after="0"/>
        <w:ind w:left="0"/>
        <w:jc w:val="both"/>
      </w:pPr>
      <w:r>
        <w:rPr>
          <w:rFonts w:ascii="Times New Roman"/>
          <w:b w:val="false"/>
          <w:i w:val="false"/>
          <w:color w:val="000000"/>
          <w:sz w:val="28"/>
        </w:rPr>
        <w:t>
      3) порталда орналастырылған.</w:t>
      </w:r>
    </w:p>
    <w:bookmarkEnd w:id="96"/>
    <w:bookmarkStart w:name="z108" w:id="97"/>
    <w:p>
      <w:pPr>
        <w:spacing w:after="0"/>
        <w:ind w:left="0"/>
        <w:jc w:val="both"/>
      </w:pPr>
      <w:r>
        <w:rPr>
          <w:rFonts w:ascii="Times New Roman"/>
          <w:b w:val="false"/>
          <w:i w:val="false"/>
          <w:color w:val="000000"/>
          <w:sz w:val="28"/>
        </w:rPr>
        <w:t>
      18. Көрсетілетін қызметті алушының қашықтықтан қол жеткізу режимінде мемлекеттік қызметті көрсету тәртібі мен мәртебесі туралы ақпаратты порталдағы "жеке кабинеті", сондай-ақ бірыңғай байланыс орталығы арқылы алуға мүмкіндігі бар.</w:t>
      </w:r>
    </w:p>
    <w:bookmarkEnd w:id="97"/>
    <w:bookmarkStart w:name="z109" w:id="98"/>
    <w:p>
      <w:pPr>
        <w:spacing w:after="0"/>
        <w:ind w:left="0"/>
        <w:jc w:val="both"/>
      </w:pPr>
      <w:r>
        <w:rPr>
          <w:rFonts w:ascii="Times New Roman"/>
          <w:b w:val="false"/>
          <w:i w:val="false"/>
          <w:color w:val="000000"/>
          <w:sz w:val="28"/>
        </w:rPr>
        <w:t>
      19. Мемлекеттік қызметтер көрсету мәселелері жөніндегі анықтама қызметтерінің байланыс телефондары: 1414, 8 800 080 7777.</w:t>
      </w:r>
    </w:p>
    <w:bookmarkEnd w:id="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w:t>
            </w:r>
            <w:r>
              <w:rPr>
                <w:rFonts w:ascii="Times New Roman"/>
                <w:b w:val="false"/>
                <w:i w:val="false"/>
                <w:color w:val="000000"/>
                <w:sz w:val="20"/>
              </w:rPr>
              <w:t xml:space="preserve"> жерге орналастыру жобаларын бекіту"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1-қосымша</w:t>
            </w:r>
          </w:p>
        </w:tc>
      </w:tr>
    </w:tbl>
    <w:bookmarkStart w:name="z114" w:id="99"/>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бекіту" мемлекеттік қызметін көрсететін Солтүстік Қазақстан облысының жергілікті атқарушы органдары</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
        <w:gridCol w:w="1606"/>
        <w:gridCol w:w="1672"/>
        <w:gridCol w:w="2685"/>
        <w:gridCol w:w="5835"/>
      </w:tblGrid>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аудандардың және облыстық маңызы бар қаланың жергілікті атқарушы органдарының атауы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Тұрған жері</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жер қатынастары басқармасы"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Парк көшесі, 57 В</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8715-2- 53-36-41</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42</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8715-33- 2-17-23</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ауданының жер қатынастар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13</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8715-46- 2-13-44</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37-үй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8715-32- 2-14-86</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әкімдігінің жер қатынастары бөлімі" коммуналдық мемлекеттік мекемесі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8715-43- 2-15-65</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6-үй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8715-44- 2-28-48</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0"/>
          <w:p>
            <w:pPr>
              <w:spacing w:after="20"/>
              <w:ind w:left="20"/>
              <w:jc w:val="both"/>
            </w:pPr>
            <w:r>
              <w:rPr>
                <w:rFonts w:ascii="Times New Roman"/>
                <w:b w:val="false"/>
                <w:i w:val="false"/>
                <w:color w:val="000000"/>
                <w:sz w:val="20"/>
              </w:rPr>
              <w:t xml:space="preserve">
Солтүстік Қазақстан облысы Мағжан Жұмабаев ауданы </w:t>
            </w:r>
            <w:r>
              <w:br/>
            </w:r>
            <w:r>
              <w:rPr>
                <w:rFonts w:ascii="Times New Roman"/>
                <w:b w:val="false"/>
                <w:i w:val="false"/>
                <w:color w:val="000000"/>
                <w:sz w:val="20"/>
              </w:rPr>
              <w:t>
Булаев қаласы Юбилейная көшесі, 62-үй</w:t>
            </w:r>
          </w:p>
          <w:bookmarkEnd w:id="100"/>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8715-31- 2-23-22</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Институт көшесі, 1-үй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8715-38- 2-15-54</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Абай Құнанбаев көшесі, 5-үй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8715-41-2-22-71</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Новоишимское ауылы Ленин көшесі, 2-үй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8715-35- 2-22-71</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жер қатынастары бөлімі" коммуналдық мемлекеттік мекемесі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206</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8715-36- 2-26-97</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Шоқан Уәлиханов көшесі, 1</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8715-37- 2-19-75</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Шоқан Уәлиханов көшесі, 85</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8715-42- 2-18-99</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Шал ақын ауданы әкімдігінің жер қатынастары бөлімі" коммуналдық мемлекеттік мекемесі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8715-34- 2-02-30</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8715-2- 46-02-06</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 жерге</w:t>
            </w:r>
            <w:r>
              <w:rPr>
                <w:rFonts w:ascii="Times New Roman"/>
                <w:b w:val="false"/>
                <w:i w:val="false"/>
                <w:color w:val="000000"/>
                <w:sz w:val="20"/>
              </w:rPr>
              <w:t xml:space="preserve"> орналастыру жобаларын бекіту" мемлекеттік</w:t>
            </w:r>
            <w:r>
              <w:rPr>
                <w:rFonts w:ascii="Times New Roman"/>
                <w:b w:val="false"/>
                <w:i w:val="false"/>
                <w:color w:val="000000"/>
                <w:sz w:val="20"/>
              </w:rPr>
              <w:t xml:space="preserve"> көрсетілетін қызмет регламентіне 2-қосымша</w:t>
            </w:r>
          </w:p>
        </w:tc>
      </w:tr>
    </w:tbl>
    <w:bookmarkStart w:name="z119" w:id="101"/>
    <w:p>
      <w:pPr>
        <w:spacing w:after="0"/>
        <w:ind w:left="0"/>
        <w:jc w:val="left"/>
      </w:pPr>
      <w:r>
        <w:rPr>
          <w:rFonts w:ascii="Times New Roman"/>
          <w:b/>
          <w:i w:val="false"/>
          <w:color w:val="000000"/>
        </w:rPr>
        <w:t xml:space="preserve"> Мемлекеттік қызметті Мемлекеттік корпорация арқылы көрсету кезінде "Жер учаскелерін қалыптастыру жөнінде жерге орналастыру жобаларын бекіту" мемлекеттік қызметін көрсетудің бизнес-процестерінің анықтамалығы</w:t>
      </w:r>
    </w:p>
    <w:bookmarkEnd w:id="101"/>
    <w:bookmarkStart w:name="z120"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03"/>
    <w:p>
      <w:pPr>
        <w:spacing w:after="0"/>
        <w:ind w:left="0"/>
        <w:jc w:val="both"/>
      </w:pPr>
      <w:r>
        <w:rPr>
          <w:rFonts w:ascii="Times New Roman"/>
          <w:b w:val="false"/>
          <w:i w:val="false"/>
          <w:color w:val="000000"/>
          <w:sz w:val="28"/>
        </w:rPr>
        <w:t>
      Мемлекеттік қызметті портал арқылы көрсету кезінде</w:t>
      </w:r>
    </w:p>
    <w:bookmarkEnd w:id="103"/>
    <w:bookmarkStart w:name="z122"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105"/>
    <w:p>
      <w:pPr>
        <w:spacing w:after="0"/>
        <w:ind w:left="0"/>
        <w:jc w:val="both"/>
      </w:pPr>
      <w:r>
        <w:rPr>
          <w:rFonts w:ascii="Times New Roman"/>
          <w:b w:val="false"/>
          <w:i w:val="false"/>
          <w:color w:val="000000"/>
          <w:sz w:val="28"/>
        </w:rPr>
        <w:t>
      Шартты белгілер:</w:t>
      </w:r>
    </w:p>
    <w:bookmarkEnd w:id="105"/>
    <w:bookmarkStart w:name="z124"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2019 жылғы</w:t>
            </w:r>
            <w:r>
              <w:rPr>
                <w:rFonts w:ascii="Times New Roman"/>
                <w:b w:val="false"/>
                <w:i w:val="false"/>
                <w:color w:val="000000"/>
                <w:sz w:val="20"/>
              </w:rPr>
              <w:t xml:space="preserve"> 29 шілдедегі № 208 қаулысымен бекітілді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2016 жылғы</w:t>
            </w:r>
            <w:r>
              <w:rPr>
                <w:rFonts w:ascii="Times New Roman"/>
                <w:b w:val="false"/>
                <w:i w:val="false"/>
                <w:color w:val="000000"/>
                <w:sz w:val="20"/>
              </w:rPr>
              <w:t xml:space="preserve"> 16 маусымдағы № 227 қаулысымен</w:t>
            </w:r>
            <w:r>
              <w:rPr>
                <w:rFonts w:ascii="Times New Roman"/>
                <w:b w:val="false"/>
                <w:i w:val="false"/>
                <w:color w:val="000000"/>
                <w:sz w:val="20"/>
              </w:rPr>
              <w:t xml:space="preserve"> бекітілді</w:t>
            </w:r>
          </w:p>
        </w:tc>
      </w:tr>
    </w:tbl>
    <w:bookmarkStart w:name="z132" w:id="107"/>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bookmarkEnd w:id="107"/>
    <w:bookmarkStart w:name="z133" w:id="108"/>
    <w:p>
      <w:pPr>
        <w:spacing w:after="0"/>
        <w:ind w:left="0"/>
        <w:jc w:val="left"/>
      </w:pPr>
      <w:r>
        <w:rPr>
          <w:rFonts w:ascii="Times New Roman"/>
          <w:b/>
          <w:i w:val="false"/>
          <w:color w:val="000000"/>
        </w:rPr>
        <w:t xml:space="preserve"> 1. Жалпы ережелер</w:t>
      </w:r>
    </w:p>
    <w:bookmarkEnd w:id="108"/>
    <w:bookmarkStart w:name="z134" w:id="109"/>
    <w:p>
      <w:pPr>
        <w:spacing w:after="0"/>
        <w:ind w:left="0"/>
        <w:jc w:val="both"/>
      </w:pPr>
      <w:r>
        <w:rPr>
          <w:rFonts w:ascii="Times New Roman"/>
          <w:b w:val="false"/>
          <w:i w:val="false"/>
          <w:color w:val="000000"/>
          <w:sz w:val="28"/>
        </w:rPr>
        <w:t xml:space="preserve">
      1. "Мемлекет жеке меншікке сататын нақты жер учаскелерінің кадастрлық (бағалау) құнын бекіту" мемлекеттік көрсетілетін қызмет реглементі (бұдан әрі – Регламент)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тіркелді) бекітілген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109"/>
    <w:bookmarkStart w:name="z135" w:id="110"/>
    <w:p>
      <w:pPr>
        <w:spacing w:after="0"/>
        <w:ind w:left="0"/>
        <w:jc w:val="both"/>
      </w:pPr>
      <w:r>
        <w:rPr>
          <w:rFonts w:ascii="Times New Roman"/>
          <w:b w:val="false"/>
          <w:i w:val="false"/>
          <w:color w:val="000000"/>
          <w:sz w:val="28"/>
        </w:rPr>
        <w:t xml:space="preserve">
      "Мемлекет жеке меншікке сататын нақты жер учаскелерінің кадастрлық (бағалау) құнын бекіту"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Солтүстік Қазақстан облысының, аудандардың және облыстық маңызы бар қаланың жергілікті атқарушы органдары (бұдан әрі – көрсетілетін қызметті беруші) көрсетеді.</w:t>
      </w:r>
    </w:p>
    <w:bookmarkEnd w:id="110"/>
    <w:bookmarkStart w:name="z136" w:id="111"/>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p>
    <w:bookmarkEnd w:id="111"/>
    <w:bookmarkStart w:name="z137" w:id="11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"Азаматтарға арналған үкімет" мемлекеттік корпорациясы (бұдан әрі – Мемлекеттік корпорация) арқылы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 жүзеге асырылады.</w:t>
      </w:r>
    </w:p>
    <w:bookmarkEnd w:id="112"/>
    <w:bookmarkStart w:name="z138" w:id="113"/>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тәртібімен көрсетіледі, портал арқылы электрондық кезекті броньдауға болады.</w:t>
      </w:r>
    </w:p>
    <w:bookmarkEnd w:id="113"/>
    <w:bookmarkStart w:name="z139" w:id="114"/>
    <w:p>
      <w:pPr>
        <w:spacing w:after="0"/>
        <w:ind w:left="0"/>
        <w:jc w:val="both"/>
      </w:pPr>
      <w:r>
        <w:rPr>
          <w:rFonts w:ascii="Times New Roman"/>
          <w:b w:val="false"/>
          <w:i w:val="false"/>
          <w:color w:val="000000"/>
          <w:sz w:val="28"/>
        </w:rPr>
        <w:t>
      2. Мемлекеттік қызметті көрсету нысаны: қағаз түрінде.</w:t>
      </w:r>
    </w:p>
    <w:bookmarkEnd w:id="114"/>
    <w:bookmarkStart w:name="z140" w:id="115"/>
    <w:p>
      <w:pPr>
        <w:spacing w:after="0"/>
        <w:ind w:left="0"/>
        <w:jc w:val="both"/>
      </w:pPr>
      <w:r>
        <w:rPr>
          <w:rFonts w:ascii="Times New Roman"/>
          <w:b w:val="false"/>
          <w:i w:val="false"/>
          <w:color w:val="000000"/>
          <w:sz w:val="28"/>
        </w:rPr>
        <w:t xml:space="preserve">
      3. Мемлекеттік қызметті көрсету нәтижесі – бекітілген жер учаскесінің кадастрлық (бағалау) құны актісі не осы Регламенттің </w:t>
      </w:r>
      <w:r>
        <w:rPr>
          <w:rFonts w:ascii="Times New Roman"/>
          <w:b w:val="false"/>
          <w:i w:val="false"/>
          <w:color w:val="000000"/>
          <w:sz w:val="28"/>
        </w:rPr>
        <w:t>4-тармағында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115"/>
    <w:bookmarkStart w:name="z141" w:id="116"/>
    <w:p>
      <w:pPr>
        <w:spacing w:after="0"/>
        <w:ind w:left="0"/>
        <w:jc w:val="both"/>
      </w:pPr>
      <w:r>
        <w:rPr>
          <w:rFonts w:ascii="Times New Roman"/>
          <w:b w:val="false"/>
          <w:i w:val="false"/>
          <w:color w:val="000000"/>
          <w:sz w:val="28"/>
        </w:rPr>
        <w:t>
      4. Мемлекеттік қызметті көрсетуден бас тартуға мыналар негіз болып табылады:</w:t>
      </w:r>
    </w:p>
    <w:bookmarkEnd w:id="116"/>
    <w:bookmarkStart w:name="z142" w:id="117"/>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 </w:t>
      </w:r>
    </w:p>
    <w:bookmarkEnd w:id="117"/>
    <w:bookmarkStart w:name="z143" w:id="118"/>
    <w:p>
      <w:pPr>
        <w:spacing w:after="0"/>
        <w:ind w:left="0"/>
        <w:jc w:val="both"/>
      </w:pPr>
      <w:r>
        <w:rPr>
          <w:rFonts w:ascii="Times New Roman"/>
          <w:b w:val="false"/>
          <w:i w:val="false"/>
          <w:color w:val="000000"/>
          <w:sz w:val="28"/>
        </w:rPr>
        <w:t xml:space="preserve">
      2) көрсетілетін қызметті алушыға қатысты соттың заңды күшіне енген шешімінің болуы, оның негізінде көрсетілетін қызметті алушы мемлекеттік көрсетілетін қызметті алумен байланысты арнайы құқығынан айрылған болуы. </w:t>
      </w:r>
    </w:p>
    <w:bookmarkEnd w:id="118"/>
    <w:bookmarkStart w:name="z144" w:id="119"/>
    <w:p>
      <w:pPr>
        <w:spacing w:after="0"/>
        <w:ind w:left="0"/>
        <w:jc w:val="both"/>
      </w:pPr>
      <w:r>
        <w:rPr>
          <w:rFonts w:ascii="Times New Roman"/>
          <w:b w:val="false"/>
          <w:i w:val="false"/>
          <w:color w:val="000000"/>
          <w:sz w:val="28"/>
        </w:rPr>
        <w:t>
      5. Мемлекеттік қызметті көрсету нәтижесін беру нысаны: қағаз түрінде.</w:t>
      </w:r>
    </w:p>
    <w:bookmarkEnd w:id="119"/>
    <w:bookmarkStart w:name="z145" w:id="12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20"/>
    <w:bookmarkStart w:name="z146" w:id="121"/>
    <w:p>
      <w:pPr>
        <w:spacing w:after="0"/>
        <w:ind w:left="0"/>
        <w:jc w:val="both"/>
      </w:pPr>
      <w:r>
        <w:rPr>
          <w:rFonts w:ascii="Times New Roman"/>
          <w:b w:val="false"/>
          <w:i w:val="false"/>
          <w:color w:val="000000"/>
          <w:sz w:val="28"/>
        </w:rPr>
        <w:t>
      6. Көрсетілетін қызметті алушы (не сенімхат бойынша оның өкілі), оның ішінде жеңілдіктері бар адамдар Мемлекеттік корпорацияға жүгінген кезде мемлекеттік қызметті көрсету бойынша рәсімді (іс-қимылды) бастауға негіздемемыналар болып табылады:</w:t>
      </w:r>
    </w:p>
    <w:bookmarkEnd w:id="121"/>
    <w:bookmarkStart w:name="z147" w:id="122"/>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учаскесінің кадастрлық (бағалау) құнын бекітуге өтініш;</w:t>
      </w:r>
    </w:p>
    <w:bookmarkEnd w:id="122"/>
    <w:bookmarkStart w:name="z148" w:id="123"/>
    <w:p>
      <w:pPr>
        <w:spacing w:after="0"/>
        <w:ind w:left="0"/>
        <w:jc w:val="both"/>
      </w:pPr>
      <w:r>
        <w:rPr>
          <w:rFonts w:ascii="Times New Roman"/>
          <w:b w:val="false"/>
          <w:i w:val="false"/>
          <w:color w:val="000000"/>
          <w:sz w:val="28"/>
        </w:rPr>
        <w:t xml:space="preserve">
      2)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Мемлекеттік корпорация филиалымен есептелген жер учаскесінің бағалау құнын айқындау актісі. </w:t>
      </w:r>
    </w:p>
    <w:bookmarkEnd w:id="123"/>
    <w:bookmarkStart w:name="z149" w:id="124"/>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алушыдан талап етуге жол берілмейді.</w:t>
      </w:r>
    </w:p>
    <w:bookmarkEnd w:id="124"/>
    <w:bookmarkStart w:name="z150" w:id="125"/>
    <w:p>
      <w:pPr>
        <w:spacing w:after="0"/>
        <w:ind w:left="0"/>
        <w:jc w:val="both"/>
      </w:pPr>
      <w:r>
        <w:rPr>
          <w:rFonts w:ascii="Times New Roman"/>
          <w:b w:val="false"/>
          <w:i w:val="false"/>
          <w:color w:val="000000"/>
          <w:sz w:val="28"/>
        </w:rPr>
        <w:t xml:space="preserve">
      Жеке басты куәландыратын құжаттар туралы, заңды тұлғаны тіркеу (қайта тіркеу) туралы мәліметтерді Мемлекеттік корпорацияның қызметкері "электрондық үкімет" шлюзі арқылы тиісті мемлекеттік ақпараттық жүйелерден алады. </w:t>
      </w:r>
    </w:p>
    <w:bookmarkEnd w:id="125"/>
    <w:bookmarkStart w:name="z151" w:id="126"/>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оның орындалу ұзақтығы:</w:t>
      </w:r>
    </w:p>
    <w:bookmarkEnd w:id="126"/>
    <w:bookmarkStart w:name="z152" w:id="127"/>
    <w:p>
      <w:pPr>
        <w:spacing w:after="0"/>
        <w:ind w:left="0"/>
        <w:jc w:val="both"/>
      </w:pPr>
      <w:r>
        <w:rPr>
          <w:rFonts w:ascii="Times New Roman"/>
          <w:b w:val="false"/>
          <w:i w:val="false"/>
          <w:color w:val="000000"/>
          <w:sz w:val="28"/>
        </w:rPr>
        <w:t>
      1) көрсетілетін қызметті беруші кеңсесінің қызметкері Мемлекеттік корпорация қызметкерінен құжаттарды қабылдайды, өтінішті тіркейді және көрсетілетін қызметті берушінің басшысына береді – 15 (он бес) минут;</w:t>
      </w:r>
    </w:p>
    <w:bookmarkEnd w:id="127"/>
    <w:bookmarkStart w:name="z153" w:id="128"/>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және жауапты орындаушыны айқындайды – 3 (үш) сағат;</w:t>
      </w:r>
    </w:p>
    <w:bookmarkEnd w:id="128"/>
    <w:bookmarkStart w:name="z154" w:id="129"/>
    <w:p>
      <w:pPr>
        <w:spacing w:after="0"/>
        <w:ind w:left="0"/>
        <w:jc w:val="both"/>
      </w:pPr>
      <w:r>
        <w:rPr>
          <w:rFonts w:ascii="Times New Roman"/>
          <w:b w:val="false"/>
          <w:i w:val="false"/>
          <w:color w:val="000000"/>
          <w:sz w:val="28"/>
        </w:rPr>
        <w:t xml:space="preserve">
      3) көрсетілетін қызметті берушінің жауапты орындаушысы өтінішті қарайды және мемлекеттік қызметті көрсету нәтижесін дайындайды – 2 (екі) жұмыс күні; </w:t>
      </w:r>
    </w:p>
    <w:bookmarkEnd w:id="129"/>
    <w:bookmarkStart w:name="z155" w:id="130"/>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және кеңсеге жібереді – 3 (үш) сағат;</w:t>
      </w:r>
    </w:p>
    <w:bookmarkEnd w:id="130"/>
    <w:bookmarkStart w:name="z156" w:id="131"/>
    <w:p>
      <w:pPr>
        <w:spacing w:after="0"/>
        <w:ind w:left="0"/>
        <w:jc w:val="both"/>
      </w:pPr>
      <w:r>
        <w:rPr>
          <w:rFonts w:ascii="Times New Roman"/>
          <w:b w:val="false"/>
          <w:i w:val="false"/>
          <w:color w:val="000000"/>
          <w:sz w:val="28"/>
        </w:rPr>
        <w:t>
      5) көрсетілетін қызметті беруші кеңсесінің қызметкері Мемлекеттік корпорация қызметкеріне мемлекеттік қызметті көрсету нәтижесін береді – 15 (он) бес минут.</w:t>
      </w:r>
    </w:p>
    <w:bookmarkEnd w:id="131"/>
    <w:bookmarkStart w:name="z157" w:id="132"/>
    <w:p>
      <w:pPr>
        <w:spacing w:after="0"/>
        <w:ind w:left="0"/>
        <w:jc w:val="both"/>
      </w:pPr>
      <w:r>
        <w:rPr>
          <w:rFonts w:ascii="Times New Roman"/>
          <w:b w:val="false"/>
          <w:i w:val="false"/>
          <w:color w:val="000000"/>
          <w:sz w:val="28"/>
        </w:rPr>
        <w:t>
      8. Келесі рәсімді (іс-қимылды) орындауды бастауға негіз болатын мемлекеттік қызметті көрсету бойынша рәсімнің (іс-қимылдың) нәтижесі:</w:t>
      </w:r>
    </w:p>
    <w:bookmarkEnd w:id="132"/>
    <w:bookmarkStart w:name="z158" w:id="133"/>
    <w:p>
      <w:pPr>
        <w:spacing w:after="0"/>
        <w:ind w:left="0"/>
        <w:jc w:val="both"/>
      </w:pPr>
      <w:r>
        <w:rPr>
          <w:rFonts w:ascii="Times New Roman"/>
          <w:b w:val="false"/>
          <w:i w:val="false"/>
          <w:color w:val="000000"/>
          <w:sz w:val="28"/>
        </w:rPr>
        <w:t>
      1) өтінішті тіркеу;</w:t>
      </w:r>
    </w:p>
    <w:bookmarkEnd w:id="133"/>
    <w:bookmarkStart w:name="z159" w:id="134"/>
    <w:p>
      <w:pPr>
        <w:spacing w:after="0"/>
        <w:ind w:left="0"/>
        <w:jc w:val="both"/>
      </w:pPr>
      <w:r>
        <w:rPr>
          <w:rFonts w:ascii="Times New Roman"/>
          <w:b w:val="false"/>
          <w:i w:val="false"/>
          <w:color w:val="000000"/>
          <w:sz w:val="28"/>
        </w:rPr>
        <w:t>
      2) өтінішпен танысу, қарар қою, жауапты орындаушыны айқындау;</w:t>
      </w:r>
    </w:p>
    <w:bookmarkEnd w:id="134"/>
    <w:bookmarkStart w:name="z160" w:id="135"/>
    <w:p>
      <w:pPr>
        <w:spacing w:after="0"/>
        <w:ind w:left="0"/>
        <w:jc w:val="both"/>
      </w:pPr>
      <w:r>
        <w:rPr>
          <w:rFonts w:ascii="Times New Roman"/>
          <w:b w:val="false"/>
          <w:i w:val="false"/>
          <w:color w:val="000000"/>
          <w:sz w:val="28"/>
        </w:rPr>
        <w:t>
      3) өтінішті қарау, мемлекеттік қызметті көрсету нәтижесін дайындау;</w:t>
      </w:r>
    </w:p>
    <w:bookmarkEnd w:id="135"/>
    <w:bookmarkStart w:name="z161" w:id="136"/>
    <w:p>
      <w:pPr>
        <w:spacing w:after="0"/>
        <w:ind w:left="0"/>
        <w:jc w:val="both"/>
      </w:pPr>
      <w:r>
        <w:rPr>
          <w:rFonts w:ascii="Times New Roman"/>
          <w:b w:val="false"/>
          <w:i w:val="false"/>
          <w:color w:val="000000"/>
          <w:sz w:val="28"/>
        </w:rPr>
        <w:t>
      4) мемлекеттік қызметті көрсету нәтижесіне қол қою;</w:t>
      </w:r>
    </w:p>
    <w:bookmarkEnd w:id="136"/>
    <w:bookmarkStart w:name="z162" w:id="137"/>
    <w:p>
      <w:pPr>
        <w:spacing w:after="0"/>
        <w:ind w:left="0"/>
        <w:jc w:val="both"/>
      </w:pPr>
      <w:r>
        <w:rPr>
          <w:rFonts w:ascii="Times New Roman"/>
          <w:b w:val="false"/>
          <w:i w:val="false"/>
          <w:color w:val="000000"/>
          <w:sz w:val="28"/>
        </w:rPr>
        <w:t>
      5) мемлекеттік қызметті көрсету нәтижесін беру.</w:t>
      </w:r>
    </w:p>
    <w:bookmarkEnd w:id="137"/>
    <w:bookmarkStart w:name="z163" w:id="138"/>
    <w:p>
      <w:pPr>
        <w:spacing w:after="0"/>
        <w:ind w:left="0"/>
        <w:jc w:val="left"/>
      </w:pPr>
      <w:r>
        <w:rPr>
          <w:rFonts w:ascii="Times New Roman"/>
          <w:b/>
          <w:i w:val="false"/>
          <w:color w:val="000000"/>
        </w:rPr>
        <w:t xml:space="preserve"> 3. Мемлекеттік қызмет көрсету процесіне көрсетілетін қызметті берушінің құрылымдық бөлімшелерінің (қызметкерлерінің) өзара іс-қимылы тәртібін сипаттау</w:t>
      </w:r>
    </w:p>
    <w:bookmarkEnd w:id="138"/>
    <w:bookmarkStart w:name="z164" w:id="139"/>
    <w:p>
      <w:pPr>
        <w:spacing w:after="0"/>
        <w:ind w:left="0"/>
        <w:jc w:val="both"/>
      </w:pPr>
      <w:r>
        <w:rPr>
          <w:rFonts w:ascii="Times New Roman"/>
          <w:b w:val="false"/>
          <w:i w:val="false"/>
          <w:color w:val="000000"/>
          <w:sz w:val="28"/>
        </w:rPr>
        <w:t>
      9. Мемлекеттік қызметті көрсету процесіне қатысатын көрсетілетін қызметті берушінің құрылымдық бөлімшелерінің (қызметкерлерінің) тізбесі:</w:t>
      </w:r>
    </w:p>
    <w:bookmarkEnd w:id="139"/>
    <w:bookmarkStart w:name="z165" w:id="140"/>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40"/>
    <w:bookmarkStart w:name="z166" w:id="141"/>
    <w:p>
      <w:pPr>
        <w:spacing w:after="0"/>
        <w:ind w:left="0"/>
        <w:jc w:val="both"/>
      </w:pPr>
      <w:r>
        <w:rPr>
          <w:rFonts w:ascii="Times New Roman"/>
          <w:b w:val="false"/>
          <w:i w:val="false"/>
          <w:color w:val="000000"/>
          <w:sz w:val="28"/>
        </w:rPr>
        <w:t>
      2) көрсетілетін қызметті берушінің басшысы;</w:t>
      </w:r>
    </w:p>
    <w:bookmarkEnd w:id="141"/>
    <w:bookmarkStart w:name="z167" w:id="14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42"/>
    <w:bookmarkStart w:name="z168" w:id="143"/>
    <w:p>
      <w:pPr>
        <w:spacing w:after="0"/>
        <w:ind w:left="0"/>
        <w:jc w:val="both"/>
      </w:pPr>
      <w:r>
        <w:rPr>
          <w:rFonts w:ascii="Times New Roman"/>
          <w:b w:val="false"/>
          <w:i w:val="false"/>
          <w:color w:val="000000"/>
          <w:sz w:val="28"/>
        </w:rPr>
        <w:t xml:space="preserve">
      10. Құрылымдық бөлімшелер (қызметкерлер) арасындағы рәсімдер (іс-қимылдар) реттілігін сипаттау: </w:t>
      </w:r>
    </w:p>
    <w:bookmarkEnd w:id="143"/>
    <w:bookmarkStart w:name="z169" w:id="144"/>
    <w:p>
      <w:pPr>
        <w:spacing w:after="0"/>
        <w:ind w:left="0"/>
        <w:jc w:val="both"/>
      </w:pPr>
      <w:r>
        <w:rPr>
          <w:rFonts w:ascii="Times New Roman"/>
          <w:b w:val="false"/>
          <w:i w:val="false"/>
          <w:color w:val="000000"/>
          <w:sz w:val="28"/>
        </w:rPr>
        <w:t>
      1) көрсетілетін қызметті беруші кеңсесінің қызметкері Мемлекеттік корпорация қызметкерінен құжаттарды қабылдайды, өтінішті тіркейді және көрсетілетін қызметті берушінің басшысына береді – 15 (он бес) минут;</w:t>
      </w:r>
    </w:p>
    <w:bookmarkEnd w:id="144"/>
    <w:bookmarkStart w:name="z170" w:id="145"/>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және жауапты орындаушыны айқындайды– 3 (үш) сағат;</w:t>
      </w:r>
    </w:p>
    <w:bookmarkEnd w:id="145"/>
    <w:bookmarkStart w:name="z171" w:id="146"/>
    <w:p>
      <w:pPr>
        <w:spacing w:after="0"/>
        <w:ind w:left="0"/>
        <w:jc w:val="both"/>
      </w:pPr>
      <w:r>
        <w:rPr>
          <w:rFonts w:ascii="Times New Roman"/>
          <w:b w:val="false"/>
          <w:i w:val="false"/>
          <w:color w:val="000000"/>
          <w:sz w:val="28"/>
        </w:rPr>
        <w:t xml:space="preserve">
      3) көрсетілетін қызметті берушінің жауапты орындаушысы өтінішті қарайды және мемлекеттік қызметті көрсету нәтижесін дайындайды – 2 (екі) жұмыс күні; </w:t>
      </w:r>
    </w:p>
    <w:bookmarkEnd w:id="146"/>
    <w:bookmarkStart w:name="z172" w:id="147"/>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және кеңсеге жібереді – 3 (үш) сағат;</w:t>
      </w:r>
    </w:p>
    <w:bookmarkEnd w:id="147"/>
    <w:bookmarkStart w:name="z173" w:id="148"/>
    <w:p>
      <w:pPr>
        <w:spacing w:after="0"/>
        <w:ind w:left="0"/>
        <w:jc w:val="both"/>
      </w:pPr>
      <w:r>
        <w:rPr>
          <w:rFonts w:ascii="Times New Roman"/>
          <w:b w:val="false"/>
          <w:i w:val="false"/>
          <w:color w:val="000000"/>
          <w:sz w:val="28"/>
        </w:rPr>
        <w:t>
      5) көрсетілетін қызметті беруші кеңсесінің қызметкері Мемлекеттік корпорация қызметкеріне мемлекеттік қызметті көрсету нәтижесін береді – 15 (он) бес минут.</w:t>
      </w:r>
    </w:p>
    <w:bookmarkEnd w:id="148"/>
    <w:bookmarkStart w:name="z174" w:id="14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және мемлекеттік қызмет көрсету процесінде ақпараттық жүйелерді қолдану тәртібін сипаттау</w:t>
      </w:r>
    </w:p>
    <w:bookmarkEnd w:id="149"/>
    <w:bookmarkStart w:name="z175" w:id="150"/>
    <w:p>
      <w:pPr>
        <w:spacing w:after="0"/>
        <w:ind w:left="0"/>
        <w:jc w:val="both"/>
      </w:pPr>
      <w:r>
        <w:rPr>
          <w:rFonts w:ascii="Times New Roman"/>
          <w:b w:val="false"/>
          <w:i w:val="false"/>
          <w:color w:val="000000"/>
          <w:sz w:val="28"/>
        </w:rPr>
        <w:t>
      11. Мемлекеттік корпорацияға жүгінген кезде мемлекеттік қызметті көрсету бойынша іс-қимылды бастауға негіздеме Мемлекеттік корпорация қызметкерінің көрсетілетін қызметті алушыдан құжаттар топтамасын қабылдауы болып табылады.</w:t>
      </w:r>
    </w:p>
    <w:bookmarkEnd w:id="150"/>
    <w:bookmarkStart w:name="z176" w:id="151"/>
    <w:p>
      <w:pPr>
        <w:spacing w:after="0"/>
        <w:ind w:left="0"/>
        <w:jc w:val="both"/>
      </w:pPr>
      <w:r>
        <w:rPr>
          <w:rFonts w:ascii="Times New Roman"/>
          <w:b w:val="false"/>
          <w:i w:val="false"/>
          <w:color w:val="000000"/>
          <w:sz w:val="28"/>
        </w:rPr>
        <w:t>
      12. Мемлекеттік қызмет көрсету процесінің құрамына кіретін әрбір іс-қимылдың мазмұны, оның орындалу ұзақтығы:</w:t>
      </w:r>
    </w:p>
    <w:bookmarkEnd w:id="151"/>
    <w:bookmarkStart w:name="z177" w:id="152"/>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толықтығын осы Регламенттің 5-тармағына сәйкестігі бойынша тексереді – 5 (бес) минут. </w:t>
      </w:r>
    </w:p>
    <w:bookmarkEnd w:id="152"/>
    <w:bookmarkStart w:name="z178" w:id="153"/>
    <w:p>
      <w:pPr>
        <w:spacing w:after="0"/>
        <w:ind w:left="0"/>
        <w:jc w:val="both"/>
      </w:pPr>
      <w:r>
        <w:rPr>
          <w:rFonts w:ascii="Times New Roman"/>
          <w:b w:val="false"/>
          <w:i w:val="false"/>
          <w:color w:val="000000"/>
          <w:sz w:val="28"/>
        </w:rPr>
        <w:t>
      Көрсетілетін қызметті алушы құжаттар топтамасын толық тапсырмаған жағдайда Мемлекеттік корпорацияның қызметкері өтінішті қабылдаудан бас тартады және Стандартқа 3-қосымшаға сәйкес нысан бойынша құжаттарды қабылдаудан бас тартылғаны туралы қолхат береді.</w:t>
      </w:r>
    </w:p>
    <w:bookmarkEnd w:id="153"/>
    <w:bookmarkStart w:name="z179" w:id="154"/>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тапсырған кезде – көрсетілетінқызметті алушыға өтініштің қабылданғаны туралы қолхат беріледі.</w:t>
      </w:r>
    </w:p>
    <w:bookmarkEnd w:id="154"/>
    <w:bookmarkStart w:name="z180" w:id="155"/>
    <w:p>
      <w:pPr>
        <w:spacing w:after="0"/>
        <w:ind w:left="0"/>
        <w:jc w:val="both"/>
      </w:pPr>
      <w:r>
        <w:rPr>
          <w:rFonts w:ascii="Times New Roman"/>
          <w:b w:val="false"/>
          <w:i w:val="false"/>
          <w:color w:val="000000"/>
          <w:sz w:val="28"/>
        </w:rPr>
        <w:t xml:space="preserve">
      Мемлекеттік корпорацияның қызметкері,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 </w:t>
      </w:r>
    </w:p>
    <w:bookmarkEnd w:id="155"/>
    <w:bookmarkStart w:name="z181" w:id="156"/>
    <w:p>
      <w:pPr>
        <w:spacing w:after="0"/>
        <w:ind w:left="0"/>
        <w:jc w:val="both"/>
      </w:pPr>
      <w:r>
        <w:rPr>
          <w:rFonts w:ascii="Times New Roman"/>
          <w:b w:val="false"/>
          <w:i w:val="false"/>
          <w:color w:val="000000"/>
          <w:sz w:val="28"/>
        </w:rPr>
        <w:t xml:space="preserve">
      2)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Халыққа қызмет көрсету орталықтарына арналған ықпалдастырылған ақпараттық жүйеге (бұдан әрі – ХҚКО ЫАЖ) енгізеді, көрсетілетін қызметті алушыға тиісті құжаттардың қабылданғаны туралы қолхат береді – 5 (бес) минут; </w:t>
      </w:r>
    </w:p>
    <w:bookmarkEnd w:id="156"/>
    <w:bookmarkStart w:name="z182" w:id="157"/>
    <w:p>
      <w:pPr>
        <w:spacing w:after="0"/>
        <w:ind w:left="0"/>
        <w:jc w:val="both"/>
      </w:pPr>
      <w:r>
        <w:rPr>
          <w:rFonts w:ascii="Times New Roman"/>
          <w:b w:val="false"/>
          <w:i w:val="false"/>
          <w:color w:val="000000"/>
          <w:sz w:val="28"/>
        </w:rPr>
        <w:t>
      3) Мемлекеттік корпорацияның қызметкері құжаттар топтамасын дайындайды және оларды көрсетілетін қызметті берушіге курьерлік немесе осыған уәкілетті өзге де байланыс арқылы жібереді – 1 (бір) жұмыс күні;</w:t>
      </w:r>
    </w:p>
    <w:bookmarkEnd w:id="157"/>
    <w:bookmarkStart w:name="z183" w:id="158"/>
    <w:p>
      <w:pPr>
        <w:spacing w:after="0"/>
        <w:ind w:left="0"/>
        <w:jc w:val="both"/>
      </w:pPr>
      <w:r>
        <w:rPr>
          <w:rFonts w:ascii="Times New Roman"/>
          <w:b w:val="false"/>
          <w:i w:val="false"/>
          <w:color w:val="000000"/>
          <w:sz w:val="28"/>
        </w:rPr>
        <w:t xml:space="preserve">
      4) көрсетілетін қызметті беруші мемлекеттік қызметті көрсету процесінде көрсетілетін қызметті берушінің құрылымдық бөлімшелері (қызметкерлері) өзара іс-қимылы тәртібін сипаттауға сәйкес рәсімдерді (іс-қимылдарды) жүзеге асырады; </w:t>
      </w:r>
    </w:p>
    <w:bookmarkEnd w:id="158"/>
    <w:bookmarkStart w:name="z184" w:id="159"/>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қызметті көрсету нәтижесін жеке куәлік көрсетілген кезде (не өкілеттігін растайтын құжат бойынша оның өкіліне) қолхат негізінде береді – 15 (он бес) минут. </w:t>
      </w:r>
    </w:p>
    <w:bookmarkEnd w:id="159"/>
    <w:bookmarkStart w:name="z185" w:id="160"/>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160"/>
    <w:bookmarkStart w:name="z186" w:id="161"/>
    <w:p>
      <w:pPr>
        <w:spacing w:after="0"/>
        <w:ind w:left="0"/>
        <w:jc w:val="both"/>
      </w:pPr>
      <w:r>
        <w:rPr>
          <w:rFonts w:ascii="Times New Roman"/>
          <w:b w:val="false"/>
          <w:i w:val="false"/>
          <w:color w:val="000000"/>
          <w:sz w:val="28"/>
        </w:rPr>
        <w:t xml:space="preserve">
      13. Мемлекеттік қызмет көрсету процесінде рәсімдер (іс-қимылдар) ретінің, көрсетілетін қызметті берушінің құрылымдық бөлімшелері (қызметкерлері)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61"/>
    <w:bookmarkStart w:name="z187" w:id="162"/>
    <w:p>
      <w:pPr>
        <w:spacing w:after="0"/>
        <w:ind w:left="0"/>
        <w:jc w:val="left"/>
      </w:pPr>
      <w:r>
        <w:rPr>
          <w:rFonts w:ascii="Times New Roman"/>
          <w:b/>
          <w:i w:val="false"/>
          <w:color w:val="000000"/>
        </w:rPr>
        <w:t xml:space="preserve"> 5. Мемлекеттік қызметті, оның ішінде Мемлекеттік корпорация арқылы көрсетілетін мемлекеттік қызметті көрсету ерекшеліктері ескеріле отырып қойылатын өзге де талаптар</w:t>
      </w:r>
    </w:p>
    <w:bookmarkEnd w:id="162"/>
    <w:bookmarkStart w:name="z188" w:id="163"/>
    <w:p>
      <w:pPr>
        <w:spacing w:after="0"/>
        <w:ind w:left="0"/>
        <w:jc w:val="both"/>
      </w:pPr>
      <w:r>
        <w:rPr>
          <w:rFonts w:ascii="Times New Roman"/>
          <w:b w:val="false"/>
          <w:i w:val="false"/>
          <w:color w:val="000000"/>
          <w:sz w:val="28"/>
        </w:rPr>
        <w:t xml:space="preserve">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Мемлекеттік корпорацияның қызметкері тұрғылықты жеріне барып жүргізеді. </w:t>
      </w:r>
    </w:p>
    <w:bookmarkEnd w:id="163"/>
    <w:bookmarkStart w:name="z189" w:id="164"/>
    <w:p>
      <w:pPr>
        <w:spacing w:after="0"/>
        <w:ind w:left="0"/>
        <w:jc w:val="both"/>
      </w:pPr>
      <w:r>
        <w:rPr>
          <w:rFonts w:ascii="Times New Roman"/>
          <w:b w:val="false"/>
          <w:i w:val="false"/>
          <w:color w:val="000000"/>
          <w:sz w:val="28"/>
        </w:rPr>
        <w:t xml:space="preserve">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 </w:t>
      </w:r>
    </w:p>
    <w:bookmarkEnd w:id="164"/>
    <w:bookmarkStart w:name="z190" w:id="165"/>
    <w:p>
      <w:pPr>
        <w:spacing w:after="0"/>
        <w:ind w:left="0"/>
        <w:jc w:val="both"/>
      </w:pPr>
      <w:r>
        <w:rPr>
          <w:rFonts w:ascii="Times New Roman"/>
          <w:b w:val="false"/>
          <w:i w:val="false"/>
          <w:color w:val="000000"/>
          <w:sz w:val="28"/>
        </w:rPr>
        <w:t xml:space="preserve">
      Көрсетілетін қызметті берушінің және Мемлекеттік корпорацияның ғимараттары мүмкіндігі шектеулі адамдардың кіруіне арналған пандустары бар кіреберіспен жабдықталған болады. </w:t>
      </w:r>
    </w:p>
    <w:bookmarkEnd w:id="165"/>
    <w:bookmarkStart w:name="z191" w:id="166"/>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166"/>
    <w:bookmarkStart w:name="z192" w:id="167"/>
    <w:p>
      <w:pPr>
        <w:spacing w:after="0"/>
        <w:ind w:left="0"/>
        <w:jc w:val="both"/>
      </w:pPr>
      <w:r>
        <w:rPr>
          <w:rFonts w:ascii="Times New Roman"/>
          <w:b w:val="false"/>
          <w:i w:val="false"/>
          <w:color w:val="000000"/>
          <w:sz w:val="28"/>
        </w:rPr>
        <w:t>
      1) Ауыл шаруашылығы министрлігінің www.moa.gov.kz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bookmarkEnd w:id="167"/>
    <w:bookmarkStart w:name="z193" w:id="168"/>
    <w:p>
      <w:pPr>
        <w:spacing w:after="0"/>
        <w:ind w:left="0"/>
        <w:jc w:val="both"/>
      </w:pPr>
      <w:r>
        <w:rPr>
          <w:rFonts w:ascii="Times New Roman"/>
          <w:b w:val="false"/>
          <w:i w:val="false"/>
          <w:color w:val="000000"/>
          <w:sz w:val="28"/>
        </w:rPr>
        <w:t>
      2) Мемлекеттік корпорацияның www.gov4c.kz интернет-ресурсында;</w:t>
      </w:r>
    </w:p>
    <w:bookmarkEnd w:id="168"/>
    <w:bookmarkStart w:name="z194" w:id="169"/>
    <w:p>
      <w:pPr>
        <w:spacing w:after="0"/>
        <w:ind w:left="0"/>
        <w:jc w:val="both"/>
      </w:pPr>
      <w:r>
        <w:rPr>
          <w:rFonts w:ascii="Times New Roman"/>
          <w:b w:val="false"/>
          <w:i w:val="false"/>
          <w:color w:val="000000"/>
          <w:sz w:val="28"/>
        </w:rPr>
        <w:t>
      3) порталда орналастырылған.</w:t>
      </w:r>
    </w:p>
    <w:bookmarkEnd w:id="169"/>
    <w:bookmarkStart w:name="z195" w:id="170"/>
    <w:p>
      <w:pPr>
        <w:spacing w:after="0"/>
        <w:ind w:left="0"/>
        <w:jc w:val="both"/>
      </w:pPr>
      <w:r>
        <w:rPr>
          <w:rFonts w:ascii="Times New Roman"/>
          <w:b w:val="false"/>
          <w:i w:val="false"/>
          <w:color w:val="000000"/>
          <w:sz w:val="28"/>
        </w:rPr>
        <w:t>
      17. Көрсетілетін қызметті алушының қашықтықтан қол жеткізу режимінде мемлекеттік қызметті көрсету тәртібі мен мәртебесі туралы ақпаратты порталдағы "жеке кабинеті", сондай-ақ бірыңғай байланыс орталығы арқылы алуға мүмкіндігі бар.</w:t>
      </w:r>
    </w:p>
    <w:bookmarkEnd w:id="170"/>
    <w:bookmarkStart w:name="z196" w:id="171"/>
    <w:p>
      <w:pPr>
        <w:spacing w:after="0"/>
        <w:ind w:left="0"/>
        <w:jc w:val="both"/>
      </w:pPr>
      <w:r>
        <w:rPr>
          <w:rFonts w:ascii="Times New Roman"/>
          <w:b w:val="false"/>
          <w:i w:val="false"/>
          <w:color w:val="000000"/>
          <w:sz w:val="28"/>
        </w:rPr>
        <w:t>
      18. Мемлекеттік қызметтер көрсету мәселелері жөніндегі анықтама қызметтерінің байланыс телефондары: 1414, 8 800 080 7777.</w:t>
      </w:r>
    </w:p>
    <w:bookmarkEnd w:id="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r>
              <w:rPr>
                <w:rFonts w:ascii="Times New Roman"/>
                <w:b w:val="false"/>
                <w:i w:val="false"/>
                <w:color w:val="000000"/>
                <w:sz w:val="20"/>
              </w:rPr>
              <w:t xml:space="preserve"> жер учаскелерінің кадастрлық (бағалау)</w:t>
            </w:r>
            <w:r>
              <w:rPr>
                <w:rFonts w:ascii="Times New Roman"/>
                <w:b w:val="false"/>
                <w:i w:val="false"/>
                <w:color w:val="000000"/>
                <w:sz w:val="20"/>
              </w:rPr>
              <w:t xml:space="preserve"> құнын бекіту" мемлекеттік көрсетілетін</w:t>
            </w:r>
            <w:r>
              <w:rPr>
                <w:rFonts w:ascii="Times New Roman"/>
                <w:b w:val="false"/>
                <w:i w:val="false"/>
                <w:color w:val="000000"/>
                <w:sz w:val="20"/>
              </w:rPr>
              <w:t xml:space="preserve"> қызмет регламентіне</w:t>
            </w:r>
            <w:r>
              <w:rPr>
                <w:rFonts w:ascii="Times New Roman"/>
                <w:b w:val="false"/>
                <w:i w:val="false"/>
                <w:color w:val="000000"/>
                <w:sz w:val="20"/>
              </w:rPr>
              <w:t xml:space="preserve"> 1-қосымша</w:t>
            </w:r>
          </w:p>
        </w:tc>
      </w:tr>
    </w:tbl>
    <w:bookmarkStart w:name="z202" w:id="172"/>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қызметін көрсететін Солтүстік Қазақстан облысының жергілікті атқарушы органдары</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
        <w:gridCol w:w="1606"/>
        <w:gridCol w:w="1672"/>
        <w:gridCol w:w="2685"/>
        <w:gridCol w:w="5835"/>
      </w:tblGrid>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аудандардың және облыстық маңызы бар қаланың жергілікті атқарушы органдарының атауы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Тұрған жері</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жер қатынастары басқармасы"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Парк көшесі, 57 В</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8715-2- 53-36-41</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42</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8715-33- 2-17-23</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ауданыныңжер қатынастар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13</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8715-46- 2-13-44</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37-үй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8715-32- 2-14-86</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әкімдігінің жер қатынастары бөлімі" коммуналдық мемлекеттік мекемесі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8715-43- 2-15-65</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6-үй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8715-44- 2-28-48</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Юбилейная көшесі, 62-үй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8715-31- 2-23-22</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Институт көшесі, 1-үй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8715-38- 2-15-54</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Абай Құнанбаев көшесі, 5-үй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8715-41-2-22-71</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Новоишимское ауылы Ленин көшесі, 2-үй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8715-35- 2-22-71</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жер қатынастары бөлімі" коммуналдық мемлекеттік мекемесі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206</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8715-36- 2-26-97</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Шоқан Уәлиханов көшесі, 1</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8715-37- 2-19-75</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Шоқан Уәлиханов көшесі, 85</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8715-42- 2-18-99</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Шал ақын ауданы әкімдігінің жер қатынастары бөлімі" коммуналдық мемлекеттік мекемесі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8715-34- 2-02-30</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8715-2- 46-02-06</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 жер</w:t>
            </w:r>
            <w:r>
              <w:rPr>
                <w:rFonts w:ascii="Times New Roman"/>
                <w:b w:val="false"/>
                <w:i w:val="false"/>
                <w:color w:val="000000"/>
                <w:sz w:val="20"/>
              </w:rPr>
              <w:t xml:space="preserve"> учаскелерінің кадастрлық (бағалау) құнын бекіту"</w:t>
            </w:r>
            <w:r>
              <w:rPr>
                <w:rFonts w:ascii="Times New Roman"/>
                <w:b w:val="false"/>
                <w:i w:val="false"/>
                <w:color w:val="000000"/>
                <w:sz w:val="20"/>
              </w:rPr>
              <w:t xml:space="preserve"> мемлекеттік көрсетілетін қызмет регламентіне</w:t>
            </w:r>
            <w:r>
              <w:rPr>
                <w:rFonts w:ascii="Times New Roman"/>
                <w:b w:val="false"/>
                <w:i w:val="false"/>
                <w:color w:val="000000"/>
                <w:sz w:val="20"/>
              </w:rPr>
              <w:t xml:space="preserve"> 2-қосымша</w:t>
            </w:r>
          </w:p>
        </w:tc>
      </w:tr>
    </w:tbl>
    <w:bookmarkStart w:name="z207" w:id="173"/>
    <w:p>
      <w:pPr>
        <w:spacing w:after="0"/>
        <w:ind w:left="0"/>
        <w:jc w:val="left"/>
      </w:pPr>
      <w:r>
        <w:rPr>
          <w:rFonts w:ascii="Times New Roman"/>
          <w:b/>
          <w:i w:val="false"/>
          <w:color w:val="000000"/>
        </w:rPr>
        <w:t xml:space="preserve"> Мемлекеттік қызметті Мемлекеттік корпорация арқылы көрсету кезінде "Мемлекет жеке меншікке сататын нақты жер учаскелерінің кадастрлық (бағалау) құнын бекіту" мемлекеттік қызметін көрсетудің бизнес-процестерінің анықтамалығы</w:t>
      </w:r>
    </w:p>
    <w:bookmarkEnd w:id="173"/>
    <w:bookmarkStart w:name="z208"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75"/>
    <w:p>
      <w:pPr>
        <w:spacing w:after="0"/>
        <w:ind w:left="0"/>
        <w:jc w:val="both"/>
      </w:pPr>
      <w:r>
        <w:rPr>
          <w:rFonts w:ascii="Times New Roman"/>
          <w:b w:val="false"/>
          <w:i w:val="false"/>
          <w:color w:val="000000"/>
          <w:sz w:val="28"/>
        </w:rPr>
        <w:t>
      Шартты белгілер:</w:t>
      </w:r>
    </w:p>
    <w:bookmarkEnd w:id="175"/>
    <w:bookmarkStart w:name="z210"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r>
              <w:rPr>
                <w:rFonts w:ascii="Times New Roman"/>
                <w:b w:val="false"/>
                <w:i w:val="false"/>
                <w:color w:val="000000"/>
                <w:sz w:val="20"/>
              </w:rPr>
              <w:t xml:space="preserve">әкімдігінің 2019 жылғы </w:t>
            </w:r>
            <w:r>
              <w:rPr>
                <w:rFonts w:ascii="Times New Roman"/>
                <w:b w:val="false"/>
                <w:i w:val="false"/>
                <w:color w:val="000000"/>
                <w:sz w:val="20"/>
              </w:rPr>
              <w:t>29 шілдедегі № 208 қаулысымен бекітілді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2016 жылғы</w:t>
            </w:r>
            <w:r>
              <w:rPr>
                <w:rFonts w:ascii="Times New Roman"/>
                <w:b w:val="false"/>
                <w:i w:val="false"/>
                <w:color w:val="000000"/>
                <w:sz w:val="20"/>
              </w:rPr>
              <w:t xml:space="preserve"> 16 маусымдағы № 227 қаулысымен</w:t>
            </w:r>
            <w:r>
              <w:rPr>
                <w:rFonts w:ascii="Times New Roman"/>
                <w:b w:val="false"/>
                <w:i w:val="false"/>
                <w:color w:val="000000"/>
                <w:sz w:val="20"/>
              </w:rPr>
              <w:t xml:space="preserve"> бекітілді</w:t>
            </w:r>
          </w:p>
        </w:tc>
      </w:tr>
    </w:tbl>
    <w:bookmarkStart w:name="z218" w:id="177"/>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беру"мемлекеттік көрсетілетін қызмет регламенті</w:t>
      </w:r>
    </w:p>
    <w:bookmarkEnd w:id="177"/>
    <w:bookmarkStart w:name="z219" w:id="178"/>
    <w:p>
      <w:pPr>
        <w:spacing w:after="0"/>
        <w:ind w:left="0"/>
        <w:jc w:val="left"/>
      </w:pPr>
      <w:r>
        <w:rPr>
          <w:rFonts w:ascii="Times New Roman"/>
          <w:b/>
          <w:i w:val="false"/>
          <w:color w:val="000000"/>
        </w:rPr>
        <w:t xml:space="preserve"> 1. Жалпы ережелер</w:t>
      </w:r>
    </w:p>
    <w:bookmarkEnd w:id="178"/>
    <w:bookmarkStart w:name="z220" w:id="179"/>
    <w:p>
      <w:pPr>
        <w:spacing w:after="0"/>
        <w:ind w:left="0"/>
        <w:jc w:val="both"/>
      </w:pPr>
      <w:r>
        <w:rPr>
          <w:rFonts w:ascii="Times New Roman"/>
          <w:b w:val="false"/>
          <w:i w:val="false"/>
          <w:color w:val="000000"/>
          <w:sz w:val="28"/>
        </w:rPr>
        <w:t xml:space="preserve">
      1. "Іздестіру жұмыстарын жүргізу үшін жер учаскелерін пайдалануға рұқсат беру" мемлекеттік көрсетілетін қызмет регламенті (бұдан әрі – Регламент)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тіркелді) бекітілген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w:t>
      </w:r>
    </w:p>
    <w:bookmarkEnd w:id="179"/>
    <w:bookmarkStart w:name="z221" w:id="180"/>
    <w:p>
      <w:pPr>
        <w:spacing w:after="0"/>
        <w:ind w:left="0"/>
        <w:jc w:val="both"/>
      </w:pPr>
      <w:r>
        <w:rPr>
          <w:rFonts w:ascii="Times New Roman"/>
          <w:b w:val="false"/>
          <w:i w:val="false"/>
          <w:color w:val="000000"/>
          <w:sz w:val="28"/>
        </w:rPr>
        <w:t xml:space="preserve">
      "Іздестіру жұмыстарын жүргізу үшін жер учаскелерін пайдалануға рұқсат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Солтүстік Қазақстан облысының, аудандардың және облыстық маңызы бар қаланың жергілікті атқарушы органдары (бұдан әрі – көрсетілетінқызметті беруші) көрсетеді. </w:t>
      </w:r>
    </w:p>
    <w:bookmarkEnd w:id="180"/>
    <w:bookmarkStart w:name="z222" w:id="181"/>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p>
    <w:bookmarkEnd w:id="181"/>
    <w:bookmarkStart w:name="z223" w:id="182"/>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w:t>
      </w:r>
    </w:p>
    <w:bookmarkEnd w:id="182"/>
    <w:bookmarkStart w:name="z224" w:id="183"/>
    <w:p>
      <w:pPr>
        <w:spacing w:after="0"/>
        <w:ind w:left="0"/>
        <w:jc w:val="both"/>
      </w:pPr>
      <w:r>
        <w:rPr>
          <w:rFonts w:ascii="Times New Roman"/>
          <w:b w:val="false"/>
          <w:i w:val="false"/>
          <w:color w:val="000000"/>
          <w:sz w:val="28"/>
        </w:rPr>
        <w:t xml:space="preserve">
      1) "Азаматтарға арналған үкімет" мемлекеттік корпорациясы (бұдан әрі – Мемлекеттік корпорация) арқылы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bookmarkEnd w:id="183"/>
    <w:bookmarkStart w:name="z225" w:id="184"/>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тәртібімен көрсетіледі, "электрондық үкімет" порталы арқылы электрондық кезекті броньдауға болады;</w:t>
      </w:r>
    </w:p>
    <w:bookmarkEnd w:id="184"/>
    <w:bookmarkStart w:name="z226" w:id="185"/>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арқылыжөндеу жұмыстарын жүргізуге байланысты техникалық үзілістерді қоспағанда, тәулік бойы жүзеге асырылады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End w:id="185"/>
    <w:bookmarkStart w:name="z227" w:id="186"/>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186"/>
    <w:bookmarkStart w:name="z228" w:id="187"/>
    <w:p>
      <w:pPr>
        <w:spacing w:after="0"/>
        <w:ind w:left="0"/>
        <w:jc w:val="both"/>
      </w:pPr>
      <w:r>
        <w:rPr>
          <w:rFonts w:ascii="Times New Roman"/>
          <w:b w:val="false"/>
          <w:i w:val="false"/>
          <w:color w:val="000000"/>
          <w:sz w:val="28"/>
        </w:rPr>
        <w:t>
      3. Мемлекеттік қызметті көрсету нәтижесі – көрсетілетін қызметті берушінің іздестіру жұмыстарын жүргізу үшін жер учаскесін пайдалануға рұқсат беру туралы шешімі не осы Регламенттің 4-тармағында көзделген негіздер бойынша мемлекеттік қызметті көрсетуден бас тарту туралы уәжді жауап.</w:t>
      </w:r>
    </w:p>
    <w:bookmarkEnd w:id="187"/>
    <w:bookmarkStart w:name="z229" w:id="188"/>
    <w:p>
      <w:pPr>
        <w:spacing w:after="0"/>
        <w:ind w:left="0"/>
        <w:jc w:val="both"/>
      </w:pPr>
      <w:r>
        <w:rPr>
          <w:rFonts w:ascii="Times New Roman"/>
          <w:b w:val="false"/>
          <w:i w:val="false"/>
          <w:color w:val="000000"/>
          <w:sz w:val="28"/>
        </w:rPr>
        <w:t>
      4. Мемлекеттік қызметті көрсетуден бас тартуға мыналар негіз болып табылады:</w:t>
      </w:r>
    </w:p>
    <w:bookmarkEnd w:id="188"/>
    <w:bookmarkStart w:name="z230" w:id="189"/>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bookmarkEnd w:id="189"/>
    <w:bookmarkStart w:name="z231" w:id="190"/>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алушының мемлекеттік көрсетілетін қызметті алумен байланысты арнайы құқығынан айрылған болуы.</w:t>
      </w:r>
    </w:p>
    <w:bookmarkEnd w:id="190"/>
    <w:bookmarkStart w:name="z232" w:id="191"/>
    <w:p>
      <w:pPr>
        <w:spacing w:after="0"/>
        <w:ind w:left="0"/>
        <w:jc w:val="both"/>
      </w:pPr>
      <w:r>
        <w:rPr>
          <w:rFonts w:ascii="Times New Roman"/>
          <w:b w:val="false"/>
          <w:i w:val="false"/>
          <w:color w:val="000000"/>
          <w:sz w:val="28"/>
        </w:rPr>
        <w:t>
      5. Мемлекеттік қызметті көрсету нәтижесін беру нысаны: электрондық және (немесе) қағаз түрінде.</w:t>
      </w:r>
    </w:p>
    <w:bookmarkEnd w:id="191"/>
    <w:bookmarkStart w:name="z233" w:id="192"/>
    <w:p>
      <w:pPr>
        <w:spacing w:after="0"/>
        <w:ind w:left="0"/>
        <w:jc w:val="both"/>
      </w:pPr>
      <w:r>
        <w:rPr>
          <w:rFonts w:ascii="Times New Roman"/>
          <w:b w:val="false"/>
          <w:i w:val="false"/>
          <w:color w:val="000000"/>
          <w:sz w:val="28"/>
        </w:rPr>
        <w:t xml:space="preserve">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 </w:t>
      </w:r>
    </w:p>
    <w:bookmarkEnd w:id="192"/>
    <w:bookmarkStart w:name="z234" w:id="193"/>
    <w:p>
      <w:pPr>
        <w:spacing w:after="0"/>
        <w:ind w:left="0"/>
        <w:jc w:val="both"/>
      </w:pPr>
      <w:r>
        <w:rPr>
          <w:rFonts w:ascii="Times New Roman"/>
          <w:b w:val="false"/>
          <w:i w:val="false"/>
          <w:color w:val="000000"/>
          <w:sz w:val="28"/>
        </w:rPr>
        <w:t xml:space="preserve">
      Көрсетілетін қызметті алушы мемлекеттік қызметті көрсету нәтижесін қағаз тасығышта алу үшін жүгінген жағдайда, мемлекеттік қызметті көрсету нәтижесі электрондық нысанда ресімделеді, қажет болған жағдайда, басып шығарылады, мөрмен және көрсетілетін қызметті берушінің уәкілетті адамының қолымен расталады. </w:t>
      </w:r>
    </w:p>
    <w:bookmarkEnd w:id="193"/>
    <w:bookmarkStart w:name="z235" w:id="19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94"/>
    <w:bookmarkStart w:name="z236" w:id="195"/>
    <w:p>
      <w:pPr>
        <w:spacing w:after="0"/>
        <w:ind w:left="0"/>
        <w:jc w:val="both"/>
      </w:pPr>
      <w:r>
        <w:rPr>
          <w:rFonts w:ascii="Times New Roman"/>
          <w:b w:val="false"/>
          <w:i w:val="false"/>
          <w:color w:val="000000"/>
          <w:sz w:val="28"/>
        </w:rPr>
        <w:t>
      6. Көрсетілетін қызметті алушы (не сенімхат бойынша оның өкілі), оның ішінде жеңілдіктері бар адам Мемлекеттік корпорацияға жүгінген кезде мемлекеттік қызметті көрсету бойынша рәсімді (іс-қимылды) бастауға негіздемемыналар болып табылады:</w:t>
      </w:r>
    </w:p>
    <w:bookmarkEnd w:id="195"/>
    <w:bookmarkStart w:name="z237" w:id="196"/>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іздестіру жұмыстарын жүргізу үшін жер учаскесін пайдалануға рұқсат беру туралы өтініш;</w:t>
      </w:r>
    </w:p>
    <w:bookmarkEnd w:id="196"/>
    <w:bookmarkStart w:name="z238" w:id="197"/>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bookmarkEnd w:id="197"/>
    <w:bookmarkStart w:name="z239" w:id="198"/>
    <w:p>
      <w:pPr>
        <w:spacing w:after="0"/>
        <w:ind w:left="0"/>
        <w:jc w:val="both"/>
      </w:pPr>
      <w:r>
        <w:rPr>
          <w:rFonts w:ascii="Times New Roman"/>
          <w:b w:val="false"/>
          <w:i w:val="false"/>
          <w:color w:val="000000"/>
          <w:sz w:val="28"/>
        </w:rPr>
        <w:t>
      3) іздестіру жұмыстарын жүргізу учаскесінің жоспары (схема);</w:t>
      </w:r>
    </w:p>
    <w:bookmarkEnd w:id="198"/>
    <w:bookmarkStart w:name="z240" w:id="199"/>
    <w:p>
      <w:pPr>
        <w:spacing w:after="0"/>
        <w:ind w:left="0"/>
        <w:jc w:val="both"/>
      </w:pPr>
      <w:r>
        <w:rPr>
          <w:rFonts w:ascii="Times New Roman"/>
          <w:b w:val="false"/>
          <w:i w:val="false"/>
          <w:color w:val="000000"/>
          <w:sz w:val="28"/>
        </w:rPr>
        <w:t>
      4) іздестіру жұмыстарын орындауға арналған тапсырманың көшірмесі.</w:t>
      </w:r>
    </w:p>
    <w:bookmarkEnd w:id="199"/>
    <w:bookmarkStart w:name="z241" w:id="200"/>
    <w:p>
      <w:pPr>
        <w:spacing w:after="0"/>
        <w:ind w:left="0"/>
        <w:jc w:val="both"/>
      </w:pPr>
      <w:r>
        <w:rPr>
          <w:rFonts w:ascii="Times New Roman"/>
          <w:b w:val="false"/>
          <w:i w:val="false"/>
          <w:color w:val="000000"/>
          <w:sz w:val="28"/>
        </w:rPr>
        <w:t>
      Порталға:</w:t>
      </w:r>
    </w:p>
    <w:bookmarkEnd w:id="200"/>
    <w:bookmarkStart w:name="z242" w:id="201"/>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іздестіру жұмыстарын жүргізу үшін жер учаскесін пайдалануға рұқсат беру туралы электрондық нысандағы өтініш;</w:t>
      </w:r>
    </w:p>
    <w:bookmarkEnd w:id="201"/>
    <w:bookmarkStart w:name="z243" w:id="202"/>
    <w:p>
      <w:pPr>
        <w:spacing w:after="0"/>
        <w:ind w:left="0"/>
        <w:jc w:val="both"/>
      </w:pPr>
      <w:r>
        <w:rPr>
          <w:rFonts w:ascii="Times New Roman"/>
          <w:b w:val="false"/>
          <w:i w:val="false"/>
          <w:color w:val="000000"/>
          <w:sz w:val="28"/>
        </w:rPr>
        <w:t>
      2) іздестіру жұмыстарын жүргізу учаскесі жоспарының (схемасының) электрондық көшірмесі;</w:t>
      </w:r>
    </w:p>
    <w:bookmarkEnd w:id="202"/>
    <w:bookmarkStart w:name="z244" w:id="203"/>
    <w:p>
      <w:pPr>
        <w:spacing w:after="0"/>
        <w:ind w:left="0"/>
        <w:jc w:val="both"/>
      </w:pPr>
      <w:r>
        <w:rPr>
          <w:rFonts w:ascii="Times New Roman"/>
          <w:b w:val="false"/>
          <w:i w:val="false"/>
          <w:color w:val="000000"/>
          <w:sz w:val="28"/>
        </w:rPr>
        <w:t>
      3) іздестіру жұмыстарын орындауға арналған тапсырманың электрондық көшірмесі.</w:t>
      </w:r>
    </w:p>
    <w:bookmarkEnd w:id="203"/>
    <w:bookmarkStart w:name="z245" w:id="204"/>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bookmarkEnd w:id="204"/>
    <w:bookmarkStart w:name="z246" w:id="205"/>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не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"электрондық үкімет" шлюзі арқылы тиісті мемлекеттік ақпараттық жүйелерден алады.</w:t>
      </w:r>
    </w:p>
    <w:bookmarkEnd w:id="205"/>
    <w:bookmarkStart w:name="z247" w:id="206"/>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оның орындалу ұзақтығы:</w:t>
      </w:r>
    </w:p>
    <w:bookmarkEnd w:id="206"/>
    <w:bookmarkStart w:name="z248" w:id="207"/>
    <w:p>
      <w:pPr>
        <w:spacing w:after="0"/>
        <w:ind w:left="0"/>
        <w:jc w:val="both"/>
      </w:pPr>
      <w:r>
        <w:rPr>
          <w:rFonts w:ascii="Times New Roman"/>
          <w:b w:val="false"/>
          <w:i w:val="false"/>
          <w:color w:val="000000"/>
          <w:sz w:val="28"/>
        </w:rPr>
        <w:t xml:space="preserve">
      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 (он бес) минут; </w:t>
      </w:r>
    </w:p>
    <w:bookmarkEnd w:id="207"/>
    <w:bookmarkStart w:name="z249" w:id="208"/>
    <w:p>
      <w:pPr>
        <w:spacing w:after="0"/>
        <w:ind w:left="0"/>
        <w:jc w:val="both"/>
      </w:pPr>
      <w:r>
        <w:rPr>
          <w:rFonts w:ascii="Times New Roman"/>
          <w:b w:val="false"/>
          <w:i w:val="false"/>
          <w:color w:val="000000"/>
          <w:sz w:val="28"/>
        </w:rPr>
        <w:t xml:space="preserve">
      2) көрсетілетін қызметті берушінің басшысы құжаттармен танысады, өтінішке қарар қояды, жауапты орындаушы – облыстың, ауданның, облыстық маңызы бар қаланың жер қатынастары жөніндегі уәкілетті органын (бұдан әрі – уәкілетті орган) айқындайды және уәкілетті органға жолдайды – 1 (бір) жұмыс күні; </w:t>
      </w:r>
    </w:p>
    <w:bookmarkEnd w:id="208"/>
    <w:bookmarkStart w:name="z250" w:id="209"/>
    <w:p>
      <w:pPr>
        <w:spacing w:after="0"/>
        <w:ind w:left="0"/>
        <w:jc w:val="both"/>
      </w:pPr>
      <w:r>
        <w:rPr>
          <w:rFonts w:ascii="Times New Roman"/>
          <w:b w:val="false"/>
          <w:i w:val="false"/>
          <w:color w:val="000000"/>
          <w:sz w:val="28"/>
        </w:rPr>
        <w:t xml:space="preserve">
      3) уәкілетті органның басшысы құжаттармен танысады, өтінішке қарар қояды, уәкілетті органның жауапты орындаушысын айқындайды – 1 (бір) жұмыс күні; </w:t>
      </w:r>
    </w:p>
    <w:bookmarkEnd w:id="209"/>
    <w:bookmarkStart w:name="z251" w:id="210"/>
    <w:p>
      <w:pPr>
        <w:spacing w:after="0"/>
        <w:ind w:left="0"/>
        <w:jc w:val="both"/>
      </w:pPr>
      <w:r>
        <w:rPr>
          <w:rFonts w:ascii="Times New Roman"/>
          <w:b w:val="false"/>
          <w:i w:val="false"/>
          <w:color w:val="000000"/>
          <w:sz w:val="28"/>
        </w:rPr>
        <w:t>
      4) уәкілетті органның жауапты орындаушы өтінішті қарайды және мемлекеттік қызметті көрсету нәтижесін дайындайды және көрсетілетін қызметті берушіге жібереді – 5 (бес) жұмыс күні;</w:t>
      </w:r>
    </w:p>
    <w:bookmarkEnd w:id="210"/>
    <w:bookmarkStart w:name="z252" w:id="211"/>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кеңсеге жібереді– 1 (бір) жұмыс күні;</w:t>
      </w:r>
    </w:p>
    <w:bookmarkEnd w:id="211"/>
    <w:bookmarkStart w:name="z253" w:id="212"/>
    <w:p>
      <w:pPr>
        <w:spacing w:after="0"/>
        <w:ind w:left="0"/>
        <w:jc w:val="both"/>
      </w:pPr>
      <w:r>
        <w:rPr>
          <w:rFonts w:ascii="Times New Roman"/>
          <w:b w:val="false"/>
          <w:i w:val="false"/>
          <w:color w:val="000000"/>
          <w:sz w:val="28"/>
        </w:rPr>
        <w:t>
      6) көрсетілетін қызметті беруші кеңсесінің қызметкері мемлекеттік қызметті көрсету нәтижесін береді –15 (он бес) минут.</w:t>
      </w:r>
    </w:p>
    <w:bookmarkEnd w:id="212"/>
    <w:bookmarkStart w:name="z254" w:id="213"/>
    <w:p>
      <w:pPr>
        <w:spacing w:after="0"/>
        <w:ind w:left="0"/>
        <w:jc w:val="both"/>
      </w:pPr>
      <w:r>
        <w:rPr>
          <w:rFonts w:ascii="Times New Roman"/>
          <w:b w:val="false"/>
          <w:i w:val="false"/>
          <w:color w:val="000000"/>
          <w:sz w:val="28"/>
        </w:rPr>
        <w:t xml:space="preserve">
      8. Келесі рәсімді (іс-қимылды) орындауды бастауға негіздеме болатын мемлекеттік қызметті көрсету бойынша рәсімнің (іс-қимылдың) нәтижесі: </w:t>
      </w:r>
    </w:p>
    <w:bookmarkEnd w:id="213"/>
    <w:bookmarkStart w:name="z255" w:id="214"/>
    <w:p>
      <w:pPr>
        <w:spacing w:after="0"/>
        <w:ind w:left="0"/>
        <w:jc w:val="both"/>
      </w:pPr>
      <w:r>
        <w:rPr>
          <w:rFonts w:ascii="Times New Roman"/>
          <w:b w:val="false"/>
          <w:i w:val="false"/>
          <w:color w:val="000000"/>
          <w:sz w:val="28"/>
        </w:rPr>
        <w:t>
       1) өтінішті тіркеу;</w:t>
      </w:r>
    </w:p>
    <w:bookmarkEnd w:id="214"/>
    <w:bookmarkStart w:name="z256" w:id="215"/>
    <w:p>
      <w:pPr>
        <w:spacing w:after="0"/>
        <w:ind w:left="0"/>
        <w:jc w:val="both"/>
      </w:pPr>
      <w:r>
        <w:rPr>
          <w:rFonts w:ascii="Times New Roman"/>
          <w:b w:val="false"/>
          <w:i w:val="false"/>
          <w:color w:val="000000"/>
          <w:sz w:val="28"/>
        </w:rPr>
        <w:t>
      2) өтінішпен танысу, қарар қою, уәкілетті органға жолдау;</w:t>
      </w:r>
    </w:p>
    <w:bookmarkEnd w:id="215"/>
    <w:bookmarkStart w:name="z257" w:id="216"/>
    <w:p>
      <w:pPr>
        <w:spacing w:after="0"/>
        <w:ind w:left="0"/>
        <w:jc w:val="both"/>
      </w:pPr>
      <w:r>
        <w:rPr>
          <w:rFonts w:ascii="Times New Roman"/>
          <w:b w:val="false"/>
          <w:i w:val="false"/>
          <w:color w:val="000000"/>
          <w:sz w:val="28"/>
        </w:rPr>
        <w:t>
      3) өтінішпен танысу, қарар қою, жауапты орындаушыны айқындау;</w:t>
      </w:r>
    </w:p>
    <w:bookmarkEnd w:id="216"/>
    <w:bookmarkStart w:name="z258" w:id="217"/>
    <w:p>
      <w:pPr>
        <w:spacing w:after="0"/>
        <w:ind w:left="0"/>
        <w:jc w:val="both"/>
      </w:pPr>
      <w:r>
        <w:rPr>
          <w:rFonts w:ascii="Times New Roman"/>
          <w:b w:val="false"/>
          <w:i w:val="false"/>
          <w:color w:val="000000"/>
          <w:sz w:val="28"/>
        </w:rPr>
        <w:t>
      4) өтінішті қарау, мемлекеттік қызметті көрсету нәтижесін дайындау;</w:t>
      </w:r>
    </w:p>
    <w:bookmarkEnd w:id="217"/>
    <w:bookmarkStart w:name="z259" w:id="218"/>
    <w:p>
      <w:pPr>
        <w:spacing w:after="0"/>
        <w:ind w:left="0"/>
        <w:jc w:val="both"/>
      </w:pPr>
      <w:r>
        <w:rPr>
          <w:rFonts w:ascii="Times New Roman"/>
          <w:b w:val="false"/>
          <w:i w:val="false"/>
          <w:color w:val="000000"/>
          <w:sz w:val="28"/>
        </w:rPr>
        <w:t>
      5) мемлекеттік қызметті көрсету нәтижесіне қол қою;</w:t>
      </w:r>
    </w:p>
    <w:bookmarkEnd w:id="218"/>
    <w:bookmarkStart w:name="z260" w:id="219"/>
    <w:p>
      <w:pPr>
        <w:spacing w:after="0"/>
        <w:ind w:left="0"/>
        <w:jc w:val="both"/>
      </w:pPr>
      <w:r>
        <w:rPr>
          <w:rFonts w:ascii="Times New Roman"/>
          <w:b w:val="false"/>
          <w:i w:val="false"/>
          <w:color w:val="000000"/>
          <w:sz w:val="28"/>
        </w:rPr>
        <w:t>
      6) мемлекеттік қызметті көрсету нәтижесін беру.</w:t>
      </w:r>
    </w:p>
    <w:bookmarkEnd w:id="219"/>
    <w:bookmarkStart w:name="z261" w:id="22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220"/>
    <w:bookmarkStart w:name="z262" w:id="221"/>
    <w:p>
      <w:pPr>
        <w:spacing w:after="0"/>
        <w:ind w:left="0"/>
        <w:jc w:val="both"/>
      </w:pPr>
      <w:r>
        <w:rPr>
          <w:rFonts w:ascii="Times New Roman"/>
          <w:b w:val="false"/>
          <w:i w:val="false"/>
          <w:color w:val="000000"/>
          <w:sz w:val="28"/>
        </w:rPr>
        <w:t>
      9. Мемлекеттік қызметті көрсету процесіне қатысатын көрсетілетін қызметті берушінің құрылымдық бөлімшелерінің (қызметкерлерінің) тізбесі:</w:t>
      </w:r>
    </w:p>
    <w:bookmarkEnd w:id="221"/>
    <w:bookmarkStart w:name="z263" w:id="222"/>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22"/>
    <w:bookmarkStart w:name="z264" w:id="223"/>
    <w:p>
      <w:pPr>
        <w:spacing w:after="0"/>
        <w:ind w:left="0"/>
        <w:jc w:val="both"/>
      </w:pPr>
      <w:r>
        <w:rPr>
          <w:rFonts w:ascii="Times New Roman"/>
          <w:b w:val="false"/>
          <w:i w:val="false"/>
          <w:color w:val="000000"/>
          <w:sz w:val="28"/>
        </w:rPr>
        <w:t>
      2) көрсетілетін қызметті берушінің басшысы;</w:t>
      </w:r>
    </w:p>
    <w:bookmarkEnd w:id="223"/>
    <w:bookmarkStart w:name="z265" w:id="224"/>
    <w:p>
      <w:pPr>
        <w:spacing w:after="0"/>
        <w:ind w:left="0"/>
        <w:jc w:val="both"/>
      </w:pPr>
      <w:r>
        <w:rPr>
          <w:rFonts w:ascii="Times New Roman"/>
          <w:b w:val="false"/>
          <w:i w:val="false"/>
          <w:color w:val="000000"/>
          <w:sz w:val="28"/>
        </w:rPr>
        <w:t>
      3) уәкілетті органның басшысы;</w:t>
      </w:r>
    </w:p>
    <w:bookmarkEnd w:id="224"/>
    <w:bookmarkStart w:name="z266" w:id="225"/>
    <w:p>
      <w:pPr>
        <w:spacing w:after="0"/>
        <w:ind w:left="0"/>
        <w:jc w:val="both"/>
      </w:pPr>
      <w:r>
        <w:rPr>
          <w:rFonts w:ascii="Times New Roman"/>
          <w:b w:val="false"/>
          <w:i w:val="false"/>
          <w:color w:val="000000"/>
          <w:sz w:val="28"/>
        </w:rPr>
        <w:t>
      4) уәкілетті органның жауапты орындаушысы.</w:t>
      </w:r>
    </w:p>
    <w:bookmarkEnd w:id="225"/>
    <w:bookmarkStart w:name="z267" w:id="226"/>
    <w:p>
      <w:pPr>
        <w:spacing w:after="0"/>
        <w:ind w:left="0"/>
        <w:jc w:val="both"/>
      </w:pPr>
      <w:r>
        <w:rPr>
          <w:rFonts w:ascii="Times New Roman"/>
          <w:b w:val="false"/>
          <w:i w:val="false"/>
          <w:color w:val="000000"/>
          <w:sz w:val="28"/>
        </w:rPr>
        <w:t xml:space="preserve">
      10. Құрылымдық бөлімшелер (қызметкерлер) арасындағы рәсімдер (іс-қимылдар) реттілігін сипаттау: </w:t>
      </w:r>
    </w:p>
    <w:bookmarkEnd w:id="226"/>
    <w:bookmarkStart w:name="z268" w:id="227"/>
    <w:p>
      <w:pPr>
        <w:spacing w:after="0"/>
        <w:ind w:left="0"/>
        <w:jc w:val="both"/>
      </w:pPr>
      <w:r>
        <w:rPr>
          <w:rFonts w:ascii="Times New Roman"/>
          <w:b w:val="false"/>
          <w:i w:val="false"/>
          <w:color w:val="000000"/>
          <w:sz w:val="28"/>
        </w:rPr>
        <w:t xml:space="preserve">
      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15(он бес) минут; </w:t>
      </w:r>
    </w:p>
    <w:bookmarkEnd w:id="227"/>
    <w:bookmarkStart w:name="z269" w:id="228"/>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жауапты орындаушы – облыстың, ауданның, облыстық маңызы бар қаланың уәкілетті органын айқындайды және уәкілетті органға жолдайды – 1 (бір) жұмыс күні;</w:t>
      </w:r>
    </w:p>
    <w:bookmarkEnd w:id="228"/>
    <w:bookmarkStart w:name="z270" w:id="229"/>
    <w:p>
      <w:pPr>
        <w:spacing w:after="0"/>
        <w:ind w:left="0"/>
        <w:jc w:val="both"/>
      </w:pPr>
      <w:r>
        <w:rPr>
          <w:rFonts w:ascii="Times New Roman"/>
          <w:b w:val="false"/>
          <w:i w:val="false"/>
          <w:color w:val="000000"/>
          <w:sz w:val="28"/>
        </w:rPr>
        <w:t xml:space="preserve">
      3) уәкілетті органның басшысы құжаттармен танысады, өтінішке қарар қояды, уәкілетті органның жауапты орындаушысын айқындайды – 1 (бір) жұмыс күні; </w:t>
      </w:r>
    </w:p>
    <w:bookmarkEnd w:id="229"/>
    <w:bookmarkStart w:name="z271" w:id="230"/>
    <w:p>
      <w:pPr>
        <w:spacing w:after="0"/>
        <w:ind w:left="0"/>
        <w:jc w:val="both"/>
      </w:pPr>
      <w:r>
        <w:rPr>
          <w:rFonts w:ascii="Times New Roman"/>
          <w:b w:val="false"/>
          <w:i w:val="false"/>
          <w:color w:val="000000"/>
          <w:sz w:val="28"/>
        </w:rPr>
        <w:t>
      4) уәкілетті органның жауапты орындаушы өтінішті қарайды және мемлекеттік қызметті көрсету нәтижесін дайындайды және көрсетілетін қызметті берушіге жібереді – 5 (бес) жұмыс күні;</w:t>
      </w:r>
    </w:p>
    <w:bookmarkEnd w:id="230"/>
    <w:bookmarkStart w:name="z272" w:id="231"/>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кеңсеге жібереді– 1 (бір) жұмыс күні;</w:t>
      </w:r>
    </w:p>
    <w:bookmarkEnd w:id="231"/>
    <w:bookmarkStart w:name="z273" w:id="232"/>
    <w:p>
      <w:pPr>
        <w:spacing w:after="0"/>
        <w:ind w:left="0"/>
        <w:jc w:val="both"/>
      </w:pPr>
      <w:r>
        <w:rPr>
          <w:rFonts w:ascii="Times New Roman"/>
          <w:b w:val="false"/>
          <w:i w:val="false"/>
          <w:color w:val="000000"/>
          <w:sz w:val="28"/>
        </w:rPr>
        <w:t>
      6) көрсетілетін қызметті беруші кеңсесінің қызметкері мемлекеттік қызметті көрсету нәтижесін береді – 15 (он бес) минут.</w:t>
      </w:r>
    </w:p>
    <w:bookmarkEnd w:id="232"/>
    <w:bookmarkStart w:name="z274" w:id="23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және мемлекеттік қызмет көрсету процесінде ақпараттық жүйелерді қолдану тәртібін сипаттау</w:t>
      </w:r>
    </w:p>
    <w:bookmarkEnd w:id="233"/>
    <w:bookmarkStart w:name="z275" w:id="234"/>
    <w:p>
      <w:pPr>
        <w:spacing w:after="0"/>
        <w:ind w:left="0"/>
        <w:jc w:val="both"/>
      </w:pPr>
      <w:r>
        <w:rPr>
          <w:rFonts w:ascii="Times New Roman"/>
          <w:b w:val="false"/>
          <w:i w:val="false"/>
          <w:color w:val="000000"/>
          <w:sz w:val="28"/>
        </w:rPr>
        <w:t>
      11. Мемлекеттік корпорацияға жүгінген кезде мемлекеттік қызметті көрсету бойынша іс-қимылды бастауға негіздеме Мемлекеттік корпорация қызметкерінің көрсетілетін қызметті алушыдан құжаттар топтамасын қабылдауы болып табылады.</w:t>
      </w:r>
    </w:p>
    <w:bookmarkEnd w:id="234"/>
    <w:bookmarkStart w:name="z276" w:id="235"/>
    <w:p>
      <w:pPr>
        <w:spacing w:after="0"/>
        <w:ind w:left="0"/>
        <w:jc w:val="both"/>
      </w:pPr>
      <w:r>
        <w:rPr>
          <w:rFonts w:ascii="Times New Roman"/>
          <w:b w:val="false"/>
          <w:i w:val="false"/>
          <w:color w:val="000000"/>
          <w:sz w:val="28"/>
        </w:rPr>
        <w:t>
      12. Мемлекеттік қызмет көрсету процесінің құрамына кіретін әрбір рәсімнің (іс-қимылдың) мазмұны, оның орындалу ұзақтығы:</w:t>
      </w:r>
    </w:p>
    <w:bookmarkEnd w:id="235"/>
    <w:bookmarkStart w:name="z277" w:id="236"/>
    <w:p>
      <w:pPr>
        <w:spacing w:after="0"/>
        <w:ind w:left="0"/>
        <w:jc w:val="both"/>
      </w:pPr>
      <w:r>
        <w:rPr>
          <w:rFonts w:ascii="Times New Roman"/>
          <w:b w:val="false"/>
          <w:i w:val="false"/>
          <w:color w:val="000000"/>
          <w:sz w:val="28"/>
        </w:rPr>
        <w:t>
      1) Мемлекеттік корпорацияның қызметкері өтініштің дұрыс толтырылуын және көрсетілетін қызметті алушы ұсынған құжаттар топтамасының осы Регламенттің 5-тармағына сәйкес толықтығын тексереді - 5 (бес) минут.</w:t>
      </w:r>
    </w:p>
    <w:bookmarkEnd w:id="236"/>
    <w:bookmarkStart w:name="z278" w:id="237"/>
    <w:p>
      <w:pPr>
        <w:spacing w:after="0"/>
        <w:ind w:left="0"/>
        <w:jc w:val="both"/>
      </w:pPr>
      <w:r>
        <w:rPr>
          <w:rFonts w:ascii="Times New Roman"/>
          <w:b w:val="false"/>
          <w:i w:val="false"/>
          <w:color w:val="000000"/>
          <w:sz w:val="28"/>
        </w:rPr>
        <w:t xml:space="preserve">
      Көрсетілетін қызметті алушы құжаттар топтамасын толық тапсырмаған жағдайда Мемлекеттік корпорацияның қызметкері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тартылғаны туралы қолхат береді.</w:t>
      </w:r>
    </w:p>
    <w:bookmarkEnd w:id="237"/>
    <w:bookmarkStart w:name="z279" w:id="238"/>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тапсырған кезде көрсетілетінқызметті алушыға өтініштің қабылданғаны туралы қолхат беріледі.</w:t>
      </w:r>
    </w:p>
    <w:bookmarkEnd w:id="238"/>
    <w:bookmarkStart w:name="z280" w:id="239"/>
    <w:p>
      <w:pPr>
        <w:spacing w:after="0"/>
        <w:ind w:left="0"/>
        <w:jc w:val="both"/>
      </w:pPr>
      <w:r>
        <w:rPr>
          <w:rFonts w:ascii="Times New Roman"/>
          <w:b w:val="false"/>
          <w:i w:val="false"/>
          <w:color w:val="000000"/>
          <w:sz w:val="28"/>
        </w:rPr>
        <w:t xml:space="preserve">
      Мемлекеттік корпорацияның қызметкері,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 </w:t>
      </w:r>
    </w:p>
    <w:bookmarkEnd w:id="239"/>
    <w:bookmarkStart w:name="z281" w:id="240"/>
    <w:p>
      <w:pPr>
        <w:spacing w:after="0"/>
        <w:ind w:left="0"/>
        <w:jc w:val="both"/>
      </w:pPr>
      <w:r>
        <w:rPr>
          <w:rFonts w:ascii="Times New Roman"/>
          <w:b w:val="false"/>
          <w:i w:val="false"/>
          <w:color w:val="000000"/>
          <w:sz w:val="28"/>
        </w:rPr>
        <w:t xml:space="preserve">
      2)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Халыққа қызмет көрсету орталықтарына арналған ықпалдастырылған ақпараттық жүйеге (бұдан әрі – ХҚКОЫАЖ) енгізеді, көрсетілетін қызметті алушыға тиісті құжаттардың қабылданғаны туралы қолхат береді – 5 (бес) минут; </w:t>
      </w:r>
    </w:p>
    <w:bookmarkEnd w:id="240"/>
    <w:bookmarkStart w:name="z282" w:id="241"/>
    <w:p>
      <w:pPr>
        <w:spacing w:after="0"/>
        <w:ind w:left="0"/>
        <w:jc w:val="both"/>
      </w:pPr>
      <w:r>
        <w:rPr>
          <w:rFonts w:ascii="Times New Roman"/>
          <w:b w:val="false"/>
          <w:i w:val="false"/>
          <w:color w:val="000000"/>
          <w:sz w:val="28"/>
        </w:rPr>
        <w:t xml:space="preserve">
      3) Мемлекеттік корпорацияның қызметкері құжаттар топтамасын дайындайды және оларды көрсетілетін қызметті берушіге курьерлік немесе осыған уәкілетті өзге де байланыс арқылы жібереді – 1 (бір) жұмыс күні; </w:t>
      </w:r>
    </w:p>
    <w:bookmarkEnd w:id="241"/>
    <w:bookmarkStart w:name="z283" w:id="242"/>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 құрылымдық бөлімшелерінің (қызметкерлерінің) өзара іс-қимылы тәртібін сипаттауға сәйкес рәсімдерді (іс-қимылдарды) жүзеге асырады;</w:t>
      </w:r>
    </w:p>
    <w:bookmarkEnd w:id="242"/>
    <w:bookmarkStart w:name="z284" w:id="243"/>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қызметті көрсету нәтижесін жеке куәлік көрсетілген кезде (не өкілеттігін растайтын құжат бойынша оның өкіліне) қолхат негізінде береді – 15 (он бес) минут. </w:t>
      </w:r>
    </w:p>
    <w:bookmarkEnd w:id="243"/>
    <w:bookmarkStart w:name="z285" w:id="244"/>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244"/>
    <w:bookmarkStart w:name="z286" w:id="245"/>
    <w:p>
      <w:pPr>
        <w:spacing w:after="0"/>
        <w:ind w:left="0"/>
        <w:jc w:val="both"/>
      </w:pPr>
      <w:r>
        <w:rPr>
          <w:rFonts w:ascii="Times New Roman"/>
          <w:b w:val="false"/>
          <w:i w:val="false"/>
          <w:color w:val="000000"/>
          <w:sz w:val="28"/>
        </w:rPr>
        <w:t>
      13. Портал арқылы мемлекеттік қызметті көрсету кезінде көрсетілетін қызметті беруші мен көрсетілетін қызметті алушының іс-қимылдарының тәртібі:</w:t>
      </w:r>
    </w:p>
    <w:bookmarkEnd w:id="245"/>
    <w:bookmarkStart w:name="z287" w:id="246"/>
    <w:p>
      <w:pPr>
        <w:spacing w:after="0"/>
        <w:ind w:left="0"/>
        <w:jc w:val="both"/>
      </w:pPr>
      <w:r>
        <w:rPr>
          <w:rFonts w:ascii="Times New Roman"/>
          <w:b w:val="false"/>
          <w:i w:val="false"/>
          <w:color w:val="000000"/>
          <w:sz w:val="28"/>
        </w:rPr>
        <w:t>
      1) көрсетілетін қызметті алушы жеке сәйкестендіруші нөмір арқылы порталда тіркелуді (авторландыруды) жүзеге асырады.</w:t>
      </w:r>
    </w:p>
    <w:bookmarkEnd w:id="246"/>
    <w:bookmarkStart w:name="z288" w:id="247"/>
    <w:p>
      <w:pPr>
        <w:spacing w:after="0"/>
        <w:ind w:left="0"/>
        <w:jc w:val="both"/>
      </w:pPr>
      <w:r>
        <w:rPr>
          <w:rFonts w:ascii="Times New Roman"/>
          <w:b w:val="false"/>
          <w:i w:val="false"/>
          <w:color w:val="000000"/>
          <w:sz w:val="28"/>
        </w:rPr>
        <w:t xml:space="preserve">
      Көрсетілетін қызметті алушы деректерінің расталғаны және қызметтің таңдалғаны туралы хабарлама жасалады, көрсетілетін қызметті алушының деректерінде бұзушылықтар бар болған жағдайда мемлекеттік қызметті көрсетуден бас тарту туралы хабарлама жасалады; </w:t>
      </w:r>
    </w:p>
    <w:bookmarkEnd w:id="247"/>
    <w:bookmarkStart w:name="z289" w:id="248"/>
    <w:p>
      <w:pPr>
        <w:spacing w:after="0"/>
        <w:ind w:left="0"/>
        <w:jc w:val="both"/>
      </w:pPr>
      <w:r>
        <w:rPr>
          <w:rFonts w:ascii="Times New Roman"/>
          <w:b w:val="false"/>
          <w:i w:val="false"/>
          <w:color w:val="000000"/>
          <w:sz w:val="28"/>
        </w:rPr>
        <w:t xml:space="preserve">
      2) көрсетілетін қызметті алушының электрондық мемлекеттік қызметті таңдауы, электрондық сұраным жолдарын толтыру,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құжаттарды қоса беру және сұранымды куәландыру (қол қою) және оның түпнұсқалығын растау үшін көрсетілетін қызметті алушының ЭЦҚ-сын таңдау.</w:t>
      </w:r>
    </w:p>
    <w:bookmarkEnd w:id="248"/>
    <w:bookmarkStart w:name="z290" w:id="249"/>
    <w:p>
      <w:pPr>
        <w:spacing w:after="0"/>
        <w:ind w:left="0"/>
        <w:jc w:val="both"/>
      </w:pPr>
      <w:r>
        <w:rPr>
          <w:rFonts w:ascii="Times New Roman"/>
          <w:b w:val="false"/>
          <w:i w:val="false"/>
          <w:color w:val="000000"/>
          <w:sz w:val="28"/>
        </w:rPr>
        <w:t>
      Көрсетілетін қызметті алушының ЭЦҚ-сының түпнұсқалығы расталмаған жағдайда бас тартылғаны туралы хабарлама жасалады;</w:t>
      </w:r>
    </w:p>
    <w:bookmarkEnd w:id="249"/>
    <w:bookmarkStart w:name="z291" w:id="250"/>
    <w:p>
      <w:pPr>
        <w:spacing w:after="0"/>
        <w:ind w:left="0"/>
        <w:jc w:val="both"/>
      </w:pPr>
      <w:r>
        <w:rPr>
          <w:rFonts w:ascii="Times New Roman"/>
          <w:b w:val="false"/>
          <w:i w:val="false"/>
          <w:color w:val="000000"/>
          <w:sz w:val="28"/>
        </w:rPr>
        <w:t>
      3) көрсетілетін қызметті алушы электрондық мемлекеттік қызметті көрсету туралы электрондық сұранымды ЭЦҚ арқылы куәландырады (қол қояды).</w:t>
      </w:r>
    </w:p>
    <w:bookmarkEnd w:id="250"/>
    <w:bookmarkStart w:name="z292" w:id="251"/>
    <w:p>
      <w:pPr>
        <w:spacing w:after="0"/>
        <w:ind w:left="0"/>
        <w:jc w:val="both"/>
      </w:pPr>
      <w:r>
        <w:rPr>
          <w:rFonts w:ascii="Times New Roman"/>
          <w:b w:val="false"/>
          <w:i w:val="false"/>
          <w:color w:val="000000"/>
          <w:sz w:val="28"/>
        </w:rPr>
        <w:t xml:space="preserve">
      Көрсетілетін қызметті алушы барлық қажетті құжаттарды порталға тапсырған кезде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 </w:t>
      </w:r>
    </w:p>
    <w:bookmarkEnd w:id="251"/>
    <w:bookmarkStart w:name="z293" w:id="252"/>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берушінің құрылымдық бөлімшелері (қызметкерлері) өзара іс-қимылы тәртібін сипаттауға сәйкес рәсімдерді (іс-қимылдарды) жүзеге асырады;</w:t>
      </w:r>
    </w:p>
    <w:bookmarkEnd w:id="252"/>
    <w:bookmarkStart w:name="z294" w:id="253"/>
    <w:p>
      <w:pPr>
        <w:spacing w:after="0"/>
        <w:ind w:left="0"/>
        <w:jc w:val="both"/>
      </w:pPr>
      <w:r>
        <w:rPr>
          <w:rFonts w:ascii="Times New Roman"/>
          <w:b w:val="false"/>
          <w:i w:val="false"/>
          <w:color w:val="000000"/>
          <w:sz w:val="28"/>
        </w:rPr>
        <w:t xml:space="preserve">
      5) көрсетілетін қызметті берушінің жауапты орындаушысы ЭЦҚ қойылған электрондық құжат нысанындағы мемлекеттік қызмет көрсету нәтижесін көрсетілетін қызметті алушының "жеке кабинетіне" жібереді. </w:t>
      </w:r>
    </w:p>
    <w:bookmarkEnd w:id="253"/>
    <w:bookmarkStart w:name="z295" w:id="254"/>
    <w:p>
      <w:pPr>
        <w:spacing w:after="0"/>
        <w:ind w:left="0"/>
        <w:jc w:val="both"/>
      </w:pPr>
      <w:r>
        <w:rPr>
          <w:rFonts w:ascii="Times New Roman"/>
          <w:b w:val="false"/>
          <w:i w:val="false"/>
          <w:color w:val="000000"/>
          <w:sz w:val="28"/>
        </w:rPr>
        <w:t>
      14. Мемлекеттік қызмет көрсету процесінде рәсімдер (іс-қимылдар) ретінің, көрсетілетін қызметті берушінің құрылымдық бөлімшелері (қызметкерлері)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2-қосымшаға сәйкес мемлекеттік қызметті көрсетудің бизнес-процестерінің анықтамалығында көрсетіледі.</w:t>
      </w:r>
    </w:p>
    <w:bookmarkEnd w:id="254"/>
    <w:bookmarkStart w:name="z296" w:id="255"/>
    <w:p>
      <w:pPr>
        <w:spacing w:after="0"/>
        <w:ind w:left="0"/>
        <w:jc w:val="left"/>
      </w:pPr>
      <w:r>
        <w:rPr>
          <w:rFonts w:ascii="Times New Roman"/>
          <w:b/>
          <w:i w:val="false"/>
          <w:color w:val="000000"/>
        </w:rPr>
        <w:t xml:space="preserve"> 5. Мемлекеттік қызметті, оның ішінде электрондытүрде және Мемлекеттік корпорация арқылы көрсетілетін мемлекеттік қызметті көрсету ерекшеліктері ескеріле отырып қойылатын өзге де талаптар</w:t>
      </w:r>
    </w:p>
    <w:bookmarkEnd w:id="255"/>
    <w:bookmarkStart w:name="z297" w:id="256"/>
    <w:p>
      <w:pPr>
        <w:spacing w:after="0"/>
        <w:ind w:left="0"/>
        <w:jc w:val="both"/>
      </w:pPr>
      <w:r>
        <w:rPr>
          <w:rFonts w:ascii="Times New Roman"/>
          <w:b w:val="false"/>
          <w:i w:val="false"/>
          <w:color w:val="000000"/>
          <w:sz w:val="28"/>
        </w:rPr>
        <w:t>
      15.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берушініңқызметкері тұрғылықты жеріне барып жүргізеді.</w:t>
      </w:r>
    </w:p>
    <w:bookmarkEnd w:id="256"/>
    <w:bookmarkStart w:name="z298" w:id="257"/>
    <w:p>
      <w:pPr>
        <w:spacing w:after="0"/>
        <w:ind w:left="0"/>
        <w:jc w:val="both"/>
      </w:pPr>
      <w:r>
        <w:rPr>
          <w:rFonts w:ascii="Times New Roman"/>
          <w:b w:val="false"/>
          <w:i w:val="false"/>
          <w:color w:val="000000"/>
          <w:sz w:val="28"/>
        </w:rPr>
        <w:t xml:space="preserve">
      16.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 </w:t>
      </w:r>
    </w:p>
    <w:bookmarkEnd w:id="257"/>
    <w:bookmarkStart w:name="z299" w:id="258"/>
    <w:p>
      <w:pPr>
        <w:spacing w:after="0"/>
        <w:ind w:left="0"/>
        <w:jc w:val="both"/>
      </w:pPr>
      <w:r>
        <w:rPr>
          <w:rFonts w:ascii="Times New Roman"/>
          <w:b w:val="false"/>
          <w:i w:val="false"/>
          <w:color w:val="000000"/>
          <w:sz w:val="28"/>
        </w:rPr>
        <w:t xml:space="preserve">
      Көрсетілетін қызметті берушінің және Мемлекеттік корпорацияның ғимараттары мүмкіндігі шектеулі адамдардың кіруіне арналған пандустары бар кіреберіспен жабдықталған болады. </w:t>
      </w:r>
    </w:p>
    <w:bookmarkEnd w:id="258"/>
    <w:bookmarkStart w:name="z300" w:id="259"/>
    <w:p>
      <w:pPr>
        <w:spacing w:after="0"/>
        <w:ind w:left="0"/>
        <w:jc w:val="both"/>
      </w:pPr>
      <w:r>
        <w:rPr>
          <w:rFonts w:ascii="Times New Roman"/>
          <w:b w:val="false"/>
          <w:i w:val="false"/>
          <w:color w:val="000000"/>
          <w:sz w:val="28"/>
        </w:rPr>
        <w:t>
      17. Мемлекеттік қызметті көрсету орындарының мекенжайлары:</w:t>
      </w:r>
    </w:p>
    <w:bookmarkEnd w:id="259"/>
    <w:bookmarkStart w:name="z301" w:id="260"/>
    <w:p>
      <w:pPr>
        <w:spacing w:after="0"/>
        <w:ind w:left="0"/>
        <w:jc w:val="both"/>
      </w:pPr>
      <w:r>
        <w:rPr>
          <w:rFonts w:ascii="Times New Roman"/>
          <w:b w:val="false"/>
          <w:i w:val="false"/>
          <w:color w:val="000000"/>
          <w:sz w:val="28"/>
        </w:rPr>
        <w:t>
      1) Ауыл шаруашылығы министрлігінің www.moa.gov.kz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bookmarkEnd w:id="260"/>
    <w:bookmarkStart w:name="z302" w:id="261"/>
    <w:p>
      <w:pPr>
        <w:spacing w:after="0"/>
        <w:ind w:left="0"/>
        <w:jc w:val="both"/>
      </w:pPr>
      <w:r>
        <w:rPr>
          <w:rFonts w:ascii="Times New Roman"/>
          <w:b w:val="false"/>
          <w:i w:val="false"/>
          <w:color w:val="000000"/>
          <w:sz w:val="28"/>
        </w:rPr>
        <w:t>
      2) Мемлекеттік корпорацияның www.gov4c.kz интернет-ресурсында;</w:t>
      </w:r>
    </w:p>
    <w:bookmarkEnd w:id="261"/>
    <w:bookmarkStart w:name="z303" w:id="262"/>
    <w:p>
      <w:pPr>
        <w:spacing w:after="0"/>
        <w:ind w:left="0"/>
        <w:jc w:val="both"/>
      </w:pPr>
      <w:r>
        <w:rPr>
          <w:rFonts w:ascii="Times New Roman"/>
          <w:b w:val="false"/>
          <w:i w:val="false"/>
          <w:color w:val="000000"/>
          <w:sz w:val="28"/>
        </w:rPr>
        <w:t xml:space="preserve">
      3) порталда орналастырылған. </w:t>
      </w:r>
    </w:p>
    <w:bookmarkEnd w:id="262"/>
    <w:bookmarkStart w:name="z304" w:id="263"/>
    <w:p>
      <w:pPr>
        <w:spacing w:after="0"/>
        <w:ind w:left="0"/>
        <w:jc w:val="both"/>
      </w:pPr>
      <w:r>
        <w:rPr>
          <w:rFonts w:ascii="Times New Roman"/>
          <w:b w:val="false"/>
          <w:i w:val="false"/>
          <w:color w:val="000000"/>
          <w:sz w:val="28"/>
        </w:rPr>
        <w:t>
      18. Көрсетілетін қызметті алушының мемлекеттік қызметті көрсетудің тәртібі мен мәртебесі туралы ақпаратты қашықтықтан қол жеткізу режимінде порталдағы "жеке кабинеті", сондай-ақ бірыңғай байланыс орталығы арқылы алуға мүмкіндігі бар.</w:t>
      </w:r>
    </w:p>
    <w:bookmarkEnd w:id="263"/>
    <w:bookmarkStart w:name="z305" w:id="264"/>
    <w:p>
      <w:pPr>
        <w:spacing w:after="0"/>
        <w:ind w:left="0"/>
        <w:jc w:val="both"/>
      </w:pPr>
      <w:r>
        <w:rPr>
          <w:rFonts w:ascii="Times New Roman"/>
          <w:b w:val="false"/>
          <w:i w:val="false"/>
          <w:color w:val="000000"/>
          <w:sz w:val="28"/>
        </w:rPr>
        <w:t>
      19. Мемлекеттік қызмет көрсету мәселелері жөніндегі анықтама қызметтерінің байланыс телефондары: 1414, 8 800 080 7777.</w:t>
      </w:r>
    </w:p>
    <w:bookmarkEnd w:id="2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w:t>
            </w:r>
            <w:r>
              <w:rPr>
                <w:rFonts w:ascii="Times New Roman"/>
                <w:b w:val="false"/>
                <w:i w:val="false"/>
                <w:color w:val="000000"/>
                <w:sz w:val="20"/>
              </w:rPr>
              <w:t xml:space="preserve"> учаскесін пайдалануға рұқсат беру"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1-қосымша</w:t>
            </w:r>
          </w:p>
        </w:tc>
      </w:tr>
    </w:tbl>
    <w:bookmarkStart w:name="z310" w:id="265"/>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қызметін көрсететін Солтүстік Қазақстан облысының жергілікті атқарушы органдары</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1156"/>
        <w:gridCol w:w="1551"/>
        <w:gridCol w:w="3713"/>
        <w:gridCol w:w="5414"/>
      </w:tblGrid>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аудандардың және облыстық маңызы бар қаланың жергілікті атқарушы органдарының атауы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Тұрған жері</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әкімінің аппараты" КММ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58</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8715-2-46-42-70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8715-33-2-26-46</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8715-46-2-14-41, 2-11-24</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50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8715-32-2-11-59</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8715-43- 2-15-01, 2-12-33</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8715-44- 2-12-32, 2-12-33</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Юбилейная көшесі, 56</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8715-31-2-12-90, 2-15-57</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8715-38-2-12-01</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8715-41-2-15-90, 2-17-88</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Новоишимское ауылы Абылайхан көшесі, 28</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8715-35- 2-13-07, 2-11-48</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8715-36-2-23-42</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Шоқан Уәлиханов көшесі, 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8715-37-2-12-33, 2-12-40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Шоқан Уәлиханов көшесі, 85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8715-42-2-16-95</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8715-34-2-12-43, 2-14-80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КММ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8715-2-46-25-10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учаскелерін пайдалануға рұқсат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15" w:id="266"/>
    <w:p>
      <w:pPr>
        <w:spacing w:after="0"/>
        <w:ind w:left="0"/>
        <w:jc w:val="left"/>
      </w:pPr>
      <w:r>
        <w:rPr>
          <w:rFonts w:ascii="Times New Roman"/>
          <w:b/>
          <w:i w:val="false"/>
          <w:color w:val="000000"/>
        </w:rPr>
        <w:t xml:space="preserve"> Мемлекеттік қызметті Мемлекеттік корпорация арқылы көрсету кезінде "Іздестіру жұмыстарын жүргізу үшін жер учаскелерін пайдалануға рұқсат беру" мемлекеттік қызметін көрсетудің бизнес-процестерінің анықтамалығы</w:t>
      </w:r>
    </w:p>
    <w:bookmarkEnd w:id="266"/>
    <w:bookmarkStart w:name="z316"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268"/>
    <w:p>
      <w:pPr>
        <w:spacing w:after="0"/>
        <w:ind w:left="0"/>
        <w:jc w:val="both"/>
      </w:pPr>
      <w:r>
        <w:rPr>
          <w:rFonts w:ascii="Times New Roman"/>
          <w:b w:val="false"/>
          <w:i w:val="false"/>
          <w:color w:val="000000"/>
          <w:sz w:val="28"/>
        </w:rPr>
        <w:t>
      Мемлекеттік қызметті портал арқылы көрсету кезінде</w:t>
      </w:r>
    </w:p>
    <w:bookmarkEnd w:id="268"/>
    <w:bookmarkStart w:name="z318"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270"/>
    <w:p>
      <w:pPr>
        <w:spacing w:after="0"/>
        <w:ind w:left="0"/>
        <w:jc w:val="both"/>
      </w:pPr>
      <w:r>
        <w:rPr>
          <w:rFonts w:ascii="Times New Roman"/>
          <w:b w:val="false"/>
          <w:i w:val="false"/>
          <w:color w:val="000000"/>
          <w:sz w:val="28"/>
        </w:rPr>
        <w:t>
      Шартты белгілер:</w:t>
      </w:r>
    </w:p>
    <w:bookmarkEnd w:id="270"/>
    <w:bookmarkStart w:name="z320"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2019 жылғы</w:t>
            </w:r>
            <w:r>
              <w:rPr>
                <w:rFonts w:ascii="Times New Roman"/>
                <w:b w:val="false"/>
                <w:i w:val="false"/>
                <w:color w:val="000000"/>
                <w:sz w:val="20"/>
              </w:rPr>
              <w:t xml:space="preserve"> 29 шілдедегі № 208 қаулысымен бекітілді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2016 жылғы "16"</w:t>
            </w:r>
            <w:r>
              <w:rPr>
                <w:rFonts w:ascii="Times New Roman"/>
                <w:b w:val="false"/>
                <w:i w:val="false"/>
                <w:color w:val="000000"/>
                <w:sz w:val="20"/>
              </w:rPr>
              <w:t xml:space="preserve"> маусымдағы</w:t>
            </w:r>
            <w:r>
              <w:rPr>
                <w:rFonts w:ascii="Times New Roman"/>
                <w:b w:val="false"/>
                <w:i w:val="false"/>
                <w:color w:val="000000"/>
                <w:sz w:val="20"/>
              </w:rPr>
              <w:t xml:space="preserve"> № 227 қаулысымен бекітілді</w:t>
            </w:r>
          </w:p>
        </w:tc>
      </w:tr>
    </w:tbl>
    <w:bookmarkStart w:name="z328" w:id="272"/>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регламенті</w:t>
      </w:r>
    </w:p>
    <w:bookmarkEnd w:id="272"/>
    <w:bookmarkStart w:name="z329" w:id="273"/>
    <w:p>
      <w:pPr>
        <w:spacing w:after="0"/>
        <w:ind w:left="0"/>
        <w:jc w:val="left"/>
      </w:pPr>
      <w:r>
        <w:rPr>
          <w:rFonts w:ascii="Times New Roman"/>
          <w:b/>
          <w:i w:val="false"/>
          <w:color w:val="000000"/>
        </w:rPr>
        <w:t xml:space="preserve"> 1. Жалпы ережелер</w:t>
      </w:r>
    </w:p>
    <w:bookmarkEnd w:id="273"/>
    <w:bookmarkStart w:name="z330" w:id="274"/>
    <w:p>
      <w:pPr>
        <w:spacing w:after="0"/>
        <w:ind w:left="0"/>
        <w:jc w:val="both"/>
      </w:pPr>
      <w:r>
        <w:rPr>
          <w:rFonts w:ascii="Times New Roman"/>
          <w:b w:val="false"/>
          <w:i w:val="false"/>
          <w:color w:val="000000"/>
          <w:sz w:val="28"/>
        </w:rPr>
        <w:t xml:space="preserve">
      1. "Жер учаскесінің нысаналы мақсатын өзгертуге шешім беру" мемлекеттік көрсетілетін қызмет регламенті (бұдан әрі – Регламент)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тіркелді) бекітілген "Жер учаскесінің нысаналы мақсатын өзгертуге шешім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274"/>
    <w:bookmarkStart w:name="z331" w:id="275"/>
    <w:p>
      <w:pPr>
        <w:spacing w:after="0"/>
        <w:ind w:left="0"/>
        <w:jc w:val="both"/>
      </w:pPr>
      <w:r>
        <w:rPr>
          <w:rFonts w:ascii="Times New Roman"/>
          <w:b w:val="false"/>
          <w:i w:val="false"/>
          <w:color w:val="000000"/>
          <w:sz w:val="28"/>
        </w:rPr>
        <w:t xml:space="preserve">
      "Жер учаскесінің нысаналы мақсатын өзгертуге шешім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Солтүстік Қазақстан облысының, аудандардың және облыстық маңызы бар қаланың жергілікті атқарушы органдары, аудандық маңызы бар қалалардың, ауылдық округтердің әкімдері (бұдан әрі – көрсетілетін қызметті беруші) көрсетеді. </w:t>
      </w:r>
    </w:p>
    <w:bookmarkEnd w:id="275"/>
    <w:bookmarkStart w:name="z332" w:id="276"/>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p>
    <w:bookmarkEnd w:id="276"/>
    <w:bookmarkStart w:name="z333" w:id="27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277"/>
    <w:bookmarkStart w:name="z334" w:id="278"/>
    <w:p>
      <w:pPr>
        <w:spacing w:after="0"/>
        <w:ind w:left="0"/>
        <w:jc w:val="both"/>
      </w:pPr>
      <w:r>
        <w:rPr>
          <w:rFonts w:ascii="Times New Roman"/>
          <w:b w:val="false"/>
          <w:i w:val="false"/>
          <w:color w:val="000000"/>
          <w:sz w:val="28"/>
        </w:rPr>
        <w:t xml:space="preserve">
      1) көрсетілетін қызметті берушінің кеңсесі арқылыҚазақстан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демалыс және мереке күндерін қоспағанда, дүйсенбі – жұма аралығында сағат 13.00-ден 14:30-ға дейінгі түскі үзіліспен сағат 9.00-ден 18:30-ға дейін.</w:t>
      </w:r>
    </w:p>
    <w:bookmarkEnd w:id="278"/>
    <w:bookmarkStart w:name="z335" w:id="279"/>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сағат 13.00-ден 14.30-ға дейінгі түскі үзіліспен сағат 9.00-ден 17:30-ға дейін жүзеге асырылады.</w:t>
      </w:r>
    </w:p>
    <w:bookmarkEnd w:id="279"/>
    <w:bookmarkStart w:name="z336" w:id="280"/>
    <w:p>
      <w:pPr>
        <w:spacing w:after="0"/>
        <w:ind w:left="0"/>
        <w:jc w:val="both"/>
      </w:pPr>
      <w:r>
        <w:rPr>
          <w:rFonts w:ascii="Times New Roman"/>
          <w:b w:val="false"/>
          <w:i w:val="false"/>
          <w:color w:val="000000"/>
          <w:sz w:val="28"/>
        </w:rPr>
        <w:t>
      Мемлекеттік қызмет жер учаскесінің орналасқан жері бойынша алдын ала жазылусыз және жеделдетіп қызмет көрсетусіз кезек тәртібімен көрсетіледі;</w:t>
      </w:r>
    </w:p>
    <w:bookmarkEnd w:id="280"/>
    <w:bookmarkStart w:name="z337" w:id="281"/>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 арқылы Қазақстан Республикасының еңбек заңнамасына және Мерекелер туралы заңның 5-бабына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bookmarkEnd w:id="281"/>
    <w:bookmarkStart w:name="z338" w:id="282"/>
    <w:p>
      <w:pPr>
        <w:spacing w:after="0"/>
        <w:ind w:left="0"/>
        <w:jc w:val="both"/>
      </w:pPr>
      <w:r>
        <w:rPr>
          <w:rFonts w:ascii="Times New Roman"/>
          <w:b w:val="false"/>
          <w:i w:val="false"/>
          <w:color w:val="000000"/>
          <w:sz w:val="28"/>
        </w:rPr>
        <w:t>
      Мемлекеттік көрсетілетін қызмет жер учаскесінің орналасқан жері бойынша жеделдетіп қызмет көрсетусіз "электрондық кезек" тәртібімен көрсетіледі;</w:t>
      </w:r>
    </w:p>
    <w:bookmarkEnd w:id="282"/>
    <w:bookmarkStart w:name="z339" w:id="283"/>
    <w:p>
      <w:pPr>
        <w:spacing w:after="0"/>
        <w:ind w:left="0"/>
        <w:jc w:val="both"/>
      </w:pPr>
      <w:r>
        <w:rPr>
          <w:rFonts w:ascii="Times New Roman"/>
          <w:b w:val="false"/>
          <w:i w:val="false"/>
          <w:color w:val="000000"/>
          <w:sz w:val="28"/>
        </w:rPr>
        <w:t xml:space="preserve">
      3) www.egov.kz "электрондық үкімет" веб-порталы (бұдан әрі – портал) арқылы жөндеу жұмыстарын жүргізуге байланысты техникалық үзілістерді қоспағанда, тәулік бойы жүзеге асырылады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 жүзеге асырылады).</w:t>
      </w:r>
    </w:p>
    <w:bookmarkEnd w:id="283"/>
    <w:bookmarkStart w:name="z340" w:id="284"/>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284"/>
    <w:bookmarkStart w:name="z341" w:id="285"/>
    <w:p>
      <w:pPr>
        <w:spacing w:after="0"/>
        <w:ind w:left="0"/>
        <w:jc w:val="both"/>
      </w:pPr>
      <w:r>
        <w:rPr>
          <w:rFonts w:ascii="Times New Roman"/>
          <w:b w:val="false"/>
          <w:i w:val="false"/>
          <w:color w:val="000000"/>
          <w:sz w:val="28"/>
        </w:rPr>
        <w:t xml:space="preserve">
      3. Мемлекеттiк қызметті көрсету нәтижесі – жер учаскесінің нысаналы мақсатын өзгерту туралы көрсетілетін қызметті берушінің шешімі не осы Регламенттің </w:t>
      </w:r>
      <w:r>
        <w:rPr>
          <w:rFonts w:ascii="Times New Roman"/>
          <w:b w:val="false"/>
          <w:i w:val="false"/>
          <w:color w:val="000000"/>
          <w:sz w:val="28"/>
        </w:rPr>
        <w:t>4-тармағында</w:t>
      </w:r>
      <w:r>
        <w:rPr>
          <w:rFonts w:ascii="Times New Roman"/>
          <w:b w:val="false"/>
          <w:i w:val="false"/>
          <w:color w:val="000000"/>
          <w:sz w:val="28"/>
        </w:rPr>
        <w:t xml:space="preserve"> көзделген негіздер бойынша мемлекеттік қызметті көрсетуден уәжді бас тарту. </w:t>
      </w:r>
    </w:p>
    <w:bookmarkEnd w:id="285"/>
    <w:bookmarkStart w:name="z342" w:id="286"/>
    <w:p>
      <w:pPr>
        <w:spacing w:after="0"/>
        <w:ind w:left="0"/>
        <w:jc w:val="both"/>
      </w:pPr>
      <w:r>
        <w:rPr>
          <w:rFonts w:ascii="Times New Roman"/>
          <w:b w:val="false"/>
          <w:i w:val="false"/>
          <w:color w:val="000000"/>
          <w:sz w:val="28"/>
        </w:rPr>
        <w:t>
      4. Мемлекеттік қызметті көрсетуден бас тартуға мыналар негіз болып табылады:</w:t>
      </w:r>
    </w:p>
    <w:bookmarkEnd w:id="286"/>
    <w:bookmarkStart w:name="z343" w:id="287"/>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 </w:t>
      </w:r>
    </w:p>
    <w:bookmarkEnd w:id="287"/>
    <w:bookmarkStart w:name="z344" w:id="288"/>
    <w:p>
      <w:pPr>
        <w:spacing w:after="0"/>
        <w:ind w:left="0"/>
        <w:jc w:val="both"/>
      </w:pPr>
      <w:r>
        <w:rPr>
          <w:rFonts w:ascii="Times New Roman"/>
          <w:b w:val="false"/>
          <w:i w:val="false"/>
          <w:color w:val="000000"/>
          <w:sz w:val="28"/>
        </w:rPr>
        <w:t xml:space="preserve">
      2) 2003 жылғы 20 маусымдағы Қазақстан Республикасы Жер кодексінің 49-1-бабының </w:t>
      </w:r>
      <w:r>
        <w:rPr>
          <w:rFonts w:ascii="Times New Roman"/>
          <w:b w:val="false"/>
          <w:i w:val="false"/>
          <w:color w:val="000000"/>
          <w:sz w:val="28"/>
        </w:rPr>
        <w:t>5-тармағына</w:t>
      </w:r>
      <w:r>
        <w:rPr>
          <w:rFonts w:ascii="Times New Roman"/>
          <w:b w:val="false"/>
          <w:i w:val="false"/>
          <w:color w:val="000000"/>
          <w:sz w:val="28"/>
        </w:rPr>
        <w:t xml:space="preserve"> сәйкес мемлекеттік қызмет көрсету үшін талап етілетін келісу туралы сұранымға сәулет және қала құрылысы саласындағы уәкілетті мемлекеттік органның теріс жауабы;</w:t>
      </w:r>
    </w:p>
    <w:bookmarkEnd w:id="288"/>
    <w:bookmarkStart w:name="z345" w:id="289"/>
    <w:p>
      <w:pPr>
        <w:spacing w:after="0"/>
        <w:ind w:left="0"/>
        <w:jc w:val="both"/>
      </w:pPr>
      <w:r>
        <w:rPr>
          <w:rFonts w:ascii="Times New Roman"/>
          <w:b w:val="false"/>
          <w:i w:val="false"/>
          <w:color w:val="000000"/>
          <w:sz w:val="28"/>
        </w:rPr>
        <w:t>
      3) көрсетілетін қызметті алушыға қатысты соттың заңды күшіне енген үкімінің болуы, оның негізінде көрсетілетін қызметті алушының мемлекеттік көрсетілетін қызметті алумен байланысты арнайы құқығынан айрылған болуы.</w:t>
      </w:r>
    </w:p>
    <w:bookmarkEnd w:id="289"/>
    <w:bookmarkStart w:name="z346" w:id="290"/>
    <w:p>
      <w:pPr>
        <w:spacing w:after="0"/>
        <w:ind w:left="0"/>
        <w:jc w:val="both"/>
      </w:pPr>
      <w:r>
        <w:rPr>
          <w:rFonts w:ascii="Times New Roman"/>
          <w:b w:val="false"/>
          <w:i w:val="false"/>
          <w:color w:val="000000"/>
          <w:sz w:val="28"/>
        </w:rPr>
        <w:t>
      5. Мемлекеттік қызметті көрсету нәтижесін беру нысаны: электрондық және (немесе) қағаз түрінде.</w:t>
      </w:r>
    </w:p>
    <w:bookmarkEnd w:id="290"/>
    <w:bookmarkStart w:name="z347" w:id="291"/>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291"/>
    <w:bookmarkStart w:name="z348" w:id="292"/>
    <w:p>
      <w:pPr>
        <w:spacing w:after="0"/>
        <w:ind w:left="0"/>
        <w:jc w:val="both"/>
      </w:pPr>
      <w:r>
        <w:rPr>
          <w:rFonts w:ascii="Times New Roman"/>
          <w:b w:val="false"/>
          <w:i w:val="false"/>
          <w:color w:val="000000"/>
          <w:sz w:val="28"/>
        </w:rPr>
        <w:t xml:space="preserve">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қажет болған жағдайда, басып шығарылады, мөрмен және көрсетілетін қызметті берушінің уәкілетті адамының қолымен расталады. </w:t>
      </w:r>
    </w:p>
    <w:bookmarkEnd w:id="292"/>
    <w:bookmarkStart w:name="z349" w:id="29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93"/>
    <w:bookmarkStart w:name="z350" w:id="294"/>
    <w:p>
      <w:pPr>
        <w:spacing w:after="0"/>
        <w:ind w:left="0"/>
        <w:jc w:val="both"/>
      </w:pPr>
      <w:r>
        <w:rPr>
          <w:rFonts w:ascii="Times New Roman"/>
          <w:b w:val="false"/>
          <w:i w:val="false"/>
          <w:color w:val="000000"/>
          <w:sz w:val="28"/>
        </w:rPr>
        <w:t>
      6. Көрсетілетін қызметті алушы (не сенімхат бойынша оның өкілі), оның ішінде жеңілдіктері бар адам көрсетілетін қызметті берушіге, Мемлекеттік корпорацияға жүгінген кезде мемлекеттік қызметті көрсету бойынша рәсімді (іс-қимылды) бастауға негіздемемыналар болып табылады:</w:t>
      </w:r>
    </w:p>
    <w:bookmarkEnd w:id="294"/>
    <w:bookmarkStart w:name="z351" w:id="295"/>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учаскесінің нысаналы мақсатын өзгертуге өтініш;</w:t>
      </w:r>
    </w:p>
    <w:bookmarkEnd w:id="295"/>
    <w:bookmarkStart w:name="z352" w:id="296"/>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bookmarkEnd w:id="296"/>
    <w:bookmarkStart w:name="z353" w:id="297"/>
    <w:p>
      <w:pPr>
        <w:spacing w:after="0"/>
        <w:ind w:left="0"/>
        <w:jc w:val="both"/>
      </w:pPr>
      <w:r>
        <w:rPr>
          <w:rFonts w:ascii="Times New Roman"/>
          <w:b w:val="false"/>
          <w:i w:val="false"/>
          <w:color w:val="000000"/>
          <w:sz w:val="28"/>
        </w:rPr>
        <w:t>
      3) жеке қосалқы шаруашылық, бақ шаруашылығын, жеке тұрғын үй және саяжай құрылысын жүргізу үшiн өтеусiз берiлген жер учаскесін сатып алу қажет болған жағдайда, жер учаскесінің кадастрлық (бағалау) құны актісі.</w:t>
      </w:r>
    </w:p>
    <w:bookmarkEnd w:id="297"/>
    <w:bookmarkStart w:name="z354" w:id="298"/>
    <w:p>
      <w:pPr>
        <w:spacing w:after="0"/>
        <w:ind w:left="0"/>
        <w:jc w:val="both"/>
      </w:pPr>
      <w:r>
        <w:rPr>
          <w:rFonts w:ascii="Times New Roman"/>
          <w:b w:val="false"/>
          <w:i w:val="false"/>
          <w:color w:val="000000"/>
          <w:sz w:val="28"/>
        </w:rPr>
        <w:t>
      Порталға:</w:t>
      </w:r>
    </w:p>
    <w:bookmarkEnd w:id="298"/>
    <w:bookmarkStart w:name="z355" w:id="299"/>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учаскесінің нысаналы мақсатын өзгертуге электрондық өтініш;</w:t>
      </w:r>
    </w:p>
    <w:bookmarkEnd w:id="299"/>
    <w:bookmarkStart w:name="z356" w:id="300"/>
    <w:p>
      <w:pPr>
        <w:spacing w:after="0"/>
        <w:ind w:left="0"/>
        <w:jc w:val="both"/>
      </w:pPr>
      <w:r>
        <w:rPr>
          <w:rFonts w:ascii="Times New Roman"/>
          <w:b w:val="false"/>
          <w:i w:val="false"/>
          <w:color w:val="000000"/>
          <w:sz w:val="28"/>
        </w:rPr>
        <w:t>
      2) жеке қосалқы шаруашылық, бақ шаруашылығын, жеке тұрғын үй және саяжай құрылысын жүргізу үшiн өтеусiз берiлген жер учаскесін сатып алу қажет болған жағдайда, жер учаскесінің кадастрлық (бағалау) құны актісінің электрондық көшірмесі.</w:t>
      </w:r>
    </w:p>
    <w:bookmarkEnd w:id="300"/>
    <w:bookmarkStart w:name="z357" w:id="301"/>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bookmarkEnd w:id="301"/>
    <w:bookmarkStart w:name="z358" w:id="302"/>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не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"электрондық үкімет" шлюзі арқылы тиісті мемлекеттік ақпараттық жүйелерден алады.</w:t>
      </w:r>
    </w:p>
    <w:bookmarkEnd w:id="302"/>
    <w:bookmarkStart w:name="z359" w:id="303"/>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оның орындалу ұзақтығы:</w:t>
      </w:r>
    </w:p>
    <w:bookmarkEnd w:id="303"/>
    <w:bookmarkStart w:name="z360" w:id="304"/>
    <w:p>
      <w:pPr>
        <w:spacing w:after="0"/>
        <w:ind w:left="0"/>
        <w:jc w:val="both"/>
      </w:pPr>
      <w:r>
        <w:rPr>
          <w:rFonts w:ascii="Times New Roman"/>
          <w:b w:val="false"/>
          <w:i w:val="false"/>
          <w:color w:val="000000"/>
          <w:sz w:val="28"/>
        </w:rPr>
        <w:t xml:space="preserve">
      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 (он бес) минут; </w:t>
      </w:r>
    </w:p>
    <w:bookmarkEnd w:id="304"/>
    <w:bookmarkStart w:name="z361" w:id="305"/>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жауапты орындаушы – облыстың, ауданның, облыстық маңызы бар қаланың жер қатынастары жөніндегі уәкілетті органын (бұдан әрі – уәкілетті орган) не сәулет және қала құрылысы саласындағы функцияларды жүзеге асыратын құрылымдық бөлімшені (бұдан әрі – құрылымдық бөлімше) айқындайды және орындаушыға жолдайды – күнтізбелік 3 (үш) күн;</w:t>
      </w:r>
    </w:p>
    <w:bookmarkEnd w:id="305"/>
    <w:bookmarkStart w:name="z362" w:id="306"/>
    <w:p>
      <w:pPr>
        <w:spacing w:after="0"/>
        <w:ind w:left="0"/>
        <w:jc w:val="both"/>
      </w:pPr>
      <w:r>
        <w:rPr>
          <w:rFonts w:ascii="Times New Roman"/>
          <w:b w:val="false"/>
          <w:i w:val="false"/>
          <w:color w:val="000000"/>
          <w:sz w:val="28"/>
        </w:rPr>
        <w:t>
      3) уәкілетті органның не құрылымдық бөлімшенің басшысы құжаттармен танысады, өтінішке қарар қояды, уәкілетті органның не құрылымдық бөлімшенің жауапты орындаушысын айқындайды – күнтізбелік 2 (екі) күн;</w:t>
      </w:r>
    </w:p>
    <w:bookmarkEnd w:id="306"/>
    <w:bookmarkStart w:name="z363" w:id="307"/>
    <w:p>
      <w:pPr>
        <w:spacing w:after="0"/>
        <w:ind w:left="0"/>
        <w:jc w:val="both"/>
      </w:pPr>
      <w:r>
        <w:rPr>
          <w:rFonts w:ascii="Times New Roman"/>
          <w:b w:val="false"/>
          <w:i w:val="false"/>
          <w:color w:val="000000"/>
          <w:sz w:val="28"/>
        </w:rPr>
        <w:t xml:space="preserve">
      4) уәкілетті органның не құрылымдық бөлімшенің жауапты орындаушысы өтінішті қарайды, жер комиссиясының отырысына құжаттарды дайындайды және комиссияның қорытындысы негізінде, ал бекітілген жер-кадастрлық жоспар негізінде құрылыс мақсаттары үшін елді мекен шегінде орналасқан жер учаскесінің нысаналы мақсаты өзгерген жағдайда мемлекеттік қызметті көрсету нәтижесін дайындайды және көрсетілетін қызметті берушіге береді – жер комиссиясының шешімі шыққан не жер-кадастрлық жоспар бекітілген сәттен бастап күнтізбелік 20 (жиырма) күн; </w:t>
      </w:r>
    </w:p>
    <w:bookmarkEnd w:id="307"/>
    <w:bookmarkStart w:name="z364" w:id="308"/>
    <w:p>
      <w:pPr>
        <w:spacing w:after="0"/>
        <w:ind w:left="0"/>
        <w:jc w:val="both"/>
      </w:pPr>
      <w:r>
        <w:rPr>
          <w:rFonts w:ascii="Times New Roman"/>
          <w:b w:val="false"/>
          <w:i w:val="false"/>
          <w:color w:val="000000"/>
          <w:sz w:val="28"/>
        </w:rPr>
        <w:t xml:space="preserve">
      5) көрсетілетін қызметті берушінің басшысы мемлекеттік қызметті көрсету нәтижесіне қол қояды және кеңсеге жібереді – күнтізбелік 2 (екі) күн; </w:t>
      </w:r>
    </w:p>
    <w:bookmarkEnd w:id="308"/>
    <w:bookmarkStart w:name="z365" w:id="309"/>
    <w:p>
      <w:pPr>
        <w:spacing w:after="0"/>
        <w:ind w:left="0"/>
        <w:jc w:val="both"/>
      </w:pPr>
      <w:r>
        <w:rPr>
          <w:rFonts w:ascii="Times New Roman"/>
          <w:b w:val="false"/>
          <w:i w:val="false"/>
          <w:color w:val="000000"/>
          <w:sz w:val="28"/>
        </w:rPr>
        <w:t>
      6) көрсетілетін қызметті беруші кеңсесінің қызметкері мемлекеттік қызметті көрсету нәтижесін береді – күнтізбелік 1 (бір) күн.</w:t>
      </w:r>
    </w:p>
    <w:bookmarkEnd w:id="309"/>
    <w:bookmarkStart w:name="z366" w:id="310"/>
    <w:p>
      <w:pPr>
        <w:spacing w:after="0"/>
        <w:ind w:left="0"/>
        <w:jc w:val="both"/>
      </w:pPr>
      <w:r>
        <w:rPr>
          <w:rFonts w:ascii="Times New Roman"/>
          <w:b w:val="false"/>
          <w:i w:val="false"/>
          <w:color w:val="000000"/>
          <w:sz w:val="28"/>
        </w:rPr>
        <w:t>
      8. Келесі рәсімді (іс-қимылды) орындауды бастауға негіздеме болатын мемлекеттік қызметті көрсету бойынша рәсімнің (іс-қимылдың) нәтижесі:</w:t>
      </w:r>
    </w:p>
    <w:bookmarkEnd w:id="310"/>
    <w:bookmarkStart w:name="z367" w:id="311"/>
    <w:p>
      <w:pPr>
        <w:spacing w:after="0"/>
        <w:ind w:left="0"/>
        <w:jc w:val="both"/>
      </w:pPr>
      <w:r>
        <w:rPr>
          <w:rFonts w:ascii="Times New Roman"/>
          <w:b w:val="false"/>
          <w:i w:val="false"/>
          <w:color w:val="000000"/>
          <w:sz w:val="28"/>
        </w:rPr>
        <w:t>
      1) өтінішті тіркеу;</w:t>
      </w:r>
    </w:p>
    <w:bookmarkEnd w:id="311"/>
    <w:bookmarkStart w:name="z368" w:id="312"/>
    <w:p>
      <w:pPr>
        <w:spacing w:after="0"/>
        <w:ind w:left="0"/>
        <w:jc w:val="both"/>
      </w:pPr>
      <w:r>
        <w:rPr>
          <w:rFonts w:ascii="Times New Roman"/>
          <w:b w:val="false"/>
          <w:i w:val="false"/>
          <w:color w:val="000000"/>
          <w:sz w:val="28"/>
        </w:rPr>
        <w:t>
      2) өтінішпен танысу, қарар қою, уәкілетті органға не құрылымдық бөлімшеге жолдау;</w:t>
      </w:r>
    </w:p>
    <w:bookmarkEnd w:id="312"/>
    <w:bookmarkStart w:name="z369" w:id="313"/>
    <w:p>
      <w:pPr>
        <w:spacing w:after="0"/>
        <w:ind w:left="0"/>
        <w:jc w:val="both"/>
      </w:pPr>
      <w:r>
        <w:rPr>
          <w:rFonts w:ascii="Times New Roman"/>
          <w:b w:val="false"/>
          <w:i w:val="false"/>
          <w:color w:val="000000"/>
          <w:sz w:val="28"/>
        </w:rPr>
        <w:t>
      3) өтінішпен танысу, қара қою, жауапты орындаушыны айқындау;</w:t>
      </w:r>
    </w:p>
    <w:bookmarkEnd w:id="313"/>
    <w:bookmarkStart w:name="z370" w:id="314"/>
    <w:p>
      <w:pPr>
        <w:spacing w:after="0"/>
        <w:ind w:left="0"/>
        <w:jc w:val="both"/>
      </w:pPr>
      <w:r>
        <w:rPr>
          <w:rFonts w:ascii="Times New Roman"/>
          <w:b w:val="false"/>
          <w:i w:val="false"/>
          <w:color w:val="000000"/>
          <w:sz w:val="28"/>
        </w:rPr>
        <w:t>
      4) өтінішті қарау, мемлекеттік қызметті көрсету нәтижесін дайындау;</w:t>
      </w:r>
    </w:p>
    <w:bookmarkEnd w:id="314"/>
    <w:bookmarkStart w:name="z371" w:id="315"/>
    <w:p>
      <w:pPr>
        <w:spacing w:after="0"/>
        <w:ind w:left="0"/>
        <w:jc w:val="both"/>
      </w:pPr>
      <w:r>
        <w:rPr>
          <w:rFonts w:ascii="Times New Roman"/>
          <w:b w:val="false"/>
          <w:i w:val="false"/>
          <w:color w:val="000000"/>
          <w:sz w:val="28"/>
        </w:rPr>
        <w:t>
      5) мемлекеттік қызметті көрсету нәтижесіне қол қою;</w:t>
      </w:r>
    </w:p>
    <w:bookmarkEnd w:id="315"/>
    <w:bookmarkStart w:name="z372" w:id="316"/>
    <w:p>
      <w:pPr>
        <w:spacing w:after="0"/>
        <w:ind w:left="0"/>
        <w:jc w:val="both"/>
      </w:pPr>
      <w:r>
        <w:rPr>
          <w:rFonts w:ascii="Times New Roman"/>
          <w:b w:val="false"/>
          <w:i w:val="false"/>
          <w:color w:val="000000"/>
          <w:sz w:val="28"/>
        </w:rPr>
        <w:t>
      6) мемлекеттік қызметті көрсету нәтижесін беру.</w:t>
      </w:r>
    </w:p>
    <w:bookmarkEnd w:id="316"/>
    <w:bookmarkStart w:name="z373" w:id="31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317"/>
    <w:bookmarkStart w:name="z374" w:id="318"/>
    <w:p>
      <w:pPr>
        <w:spacing w:after="0"/>
        <w:ind w:left="0"/>
        <w:jc w:val="both"/>
      </w:pPr>
      <w:r>
        <w:rPr>
          <w:rFonts w:ascii="Times New Roman"/>
          <w:b w:val="false"/>
          <w:i w:val="false"/>
          <w:color w:val="000000"/>
          <w:sz w:val="28"/>
        </w:rPr>
        <w:t>
      9. Мемлекеттік қызметті көрсету процесіне қатысатын көрсетілетін қызметті берушінің құрылымдық бөлімшелерінің (қызметкерлерінің) тізбесі:</w:t>
      </w:r>
    </w:p>
    <w:bookmarkEnd w:id="318"/>
    <w:bookmarkStart w:name="z375" w:id="319"/>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19"/>
    <w:bookmarkStart w:name="z376" w:id="320"/>
    <w:p>
      <w:pPr>
        <w:spacing w:after="0"/>
        <w:ind w:left="0"/>
        <w:jc w:val="both"/>
      </w:pPr>
      <w:r>
        <w:rPr>
          <w:rFonts w:ascii="Times New Roman"/>
          <w:b w:val="false"/>
          <w:i w:val="false"/>
          <w:color w:val="000000"/>
          <w:sz w:val="28"/>
        </w:rPr>
        <w:t>
      2) көрсетілетін қызметті берушінің басшысы;</w:t>
      </w:r>
    </w:p>
    <w:bookmarkEnd w:id="320"/>
    <w:bookmarkStart w:name="z377" w:id="321"/>
    <w:p>
      <w:pPr>
        <w:spacing w:after="0"/>
        <w:ind w:left="0"/>
        <w:jc w:val="both"/>
      </w:pPr>
      <w:r>
        <w:rPr>
          <w:rFonts w:ascii="Times New Roman"/>
          <w:b w:val="false"/>
          <w:i w:val="false"/>
          <w:color w:val="000000"/>
          <w:sz w:val="28"/>
        </w:rPr>
        <w:t>
      3) уәкілетті органның не құрылымдық бөлімшенің басшысы;</w:t>
      </w:r>
    </w:p>
    <w:bookmarkEnd w:id="321"/>
    <w:bookmarkStart w:name="z378" w:id="322"/>
    <w:p>
      <w:pPr>
        <w:spacing w:after="0"/>
        <w:ind w:left="0"/>
        <w:jc w:val="both"/>
      </w:pPr>
      <w:r>
        <w:rPr>
          <w:rFonts w:ascii="Times New Roman"/>
          <w:b w:val="false"/>
          <w:i w:val="false"/>
          <w:color w:val="000000"/>
          <w:sz w:val="28"/>
        </w:rPr>
        <w:t xml:space="preserve">
      4) уәкілетті органның не құрылымдық бөлімшенің жауапты орындаушысы. </w:t>
      </w:r>
    </w:p>
    <w:bookmarkEnd w:id="322"/>
    <w:bookmarkStart w:name="z379" w:id="323"/>
    <w:p>
      <w:pPr>
        <w:spacing w:after="0"/>
        <w:ind w:left="0"/>
        <w:jc w:val="both"/>
      </w:pPr>
      <w:r>
        <w:rPr>
          <w:rFonts w:ascii="Times New Roman"/>
          <w:b w:val="false"/>
          <w:i w:val="false"/>
          <w:color w:val="000000"/>
          <w:sz w:val="28"/>
        </w:rPr>
        <w:t xml:space="preserve">
      10. Құрылымдық бөлімшелер (қызметкерлер) арасындағы рәсімдер (іс-қимылдар) реттілігін сипаттау: </w:t>
      </w:r>
    </w:p>
    <w:bookmarkEnd w:id="323"/>
    <w:bookmarkStart w:name="z380" w:id="324"/>
    <w:p>
      <w:pPr>
        <w:spacing w:after="0"/>
        <w:ind w:left="0"/>
        <w:jc w:val="both"/>
      </w:pPr>
      <w:r>
        <w:rPr>
          <w:rFonts w:ascii="Times New Roman"/>
          <w:b w:val="false"/>
          <w:i w:val="false"/>
          <w:color w:val="000000"/>
          <w:sz w:val="28"/>
        </w:rPr>
        <w:t xml:space="preserve">
      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 (он бес) минут; </w:t>
      </w:r>
    </w:p>
    <w:bookmarkEnd w:id="324"/>
    <w:bookmarkStart w:name="z381" w:id="325"/>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жауапты орындаушы – облыстың, ауданның, облыстық маңызы бар қаланың уәкілетті органын не құрылымдық бөлімшесін айқындайды және орындаушыға жолдайды – күнтізбелік 3 (үш) күн;</w:t>
      </w:r>
    </w:p>
    <w:bookmarkEnd w:id="325"/>
    <w:bookmarkStart w:name="z382" w:id="326"/>
    <w:p>
      <w:pPr>
        <w:spacing w:after="0"/>
        <w:ind w:left="0"/>
        <w:jc w:val="both"/>
      </w:pPr>
      <w:r>
        <w:rPr>
          <w:rFonts w:ascii="Times New Roman"/>
          <w:b w:val="false"/>
          <w:i w:val="false"/>
          <w:color w:val="000000"/>
          <w:sz w:val="28"/>
        </w:rPr>
        <w:t>
      3) уәкілетті органның не құрылымдық бөлімшенің басшысы құжаттармен танысады, өтінішке қарар қояды, уәкілетті органның не құрылымдық бөлімшенің жауапты орындаушысын айқындайды – күнтізбелік 2 (екі) күн;</w:t>
      </w:r>
    </w:p>
    <w:bookmarkEnd w:id="326"/>
    <w:bookmarkStart w:name="z383" w:id="327"/>
    <w:p>
      <w:pPr>
        <w:spacing w:after="0"/>
        <w:ind w:left="0"/>
        <w:jc w:val="both"/>
      </w:pPr>
      <w:r>
        <w:rPr>
          <w:rFonts w:ascii="Times New Roman"/>
          <w:b w:val="false"/>
          <w:i w:val="false"/>
          <w:color w:val="000000"/>
          <w:sz w:val="28"/>
        </w:rPr>
        <w:t xml:space="preserve">
      4) уәкілетті органның не құрылымдық бөлімшенің жауапты орындаушысы өтінішті қарайды, жер комиссиясының отырысына құжаттарды дайындайды және комиссияның қорытындысы негізінде, ал бекітілген жер-кадастрлық жоспар негізінде құрылыс мақсаттары үшін елді мекен шегінде орналасқан жер учаскесінің нысаналы мақсаты өзгерген жағдайда мемлекеттік қызметті көрсету нәтижесін дайындайды және көрсетілетін қызметті берушіге береді – жер комиссиясының шешімі шыққан не жер-кадастрлық жоспар бекітілген сәттен бастап күнтізбелік 20 (жиырма) күн; </w:t>
      </w:r>
    </w:p>
    <w:bookmarkEnd w:id="327"/>
    <w:bookmarkStart w:name="z384" w:id="328"/>
    <w:p>
      <w:pPr>
        <w:spacing w:after="0"/>
        <w:ind w:left="0"/>
        <w:jc w:val="both"/>
      </w:pPr>
      <w:r>
        <w:rPr>
          <w:rFonts w:ascii="Times New Roman"/>
          <w:b w:val="false"/>
          <w:i w:val="false"/>
          <w:color w:val="000000"/>
          <w:sz w:val="28"/>
        </w:rPr>
        <w:t xml:space="preserve">
      5) көрсетілетін қызметті берушінің басшысы мемлекеттік қызметті көрсету нәтижесіне қол қояды және кеңсеге жібереді – күнтізбелік 2 (екі) күн;; </w:t>
      </w:r>
    </w:p>
    <w:bookmarkEnd w:id="328"/>
    <w:bookmarkStart w:name="z385" w:id="329"/>
    <w:p>
      <w:pPr>
        <w:spacing w:after="0"/>
        <w:ind w:left="0"/>
        <w:jc w:val="both"/>
      </w:pPr>
      <w:r>
        <w:rPr>
          <w:rFonts w:ascii="Times New Roman"/>
          <w:b w:val="false"/>
          <w:i w:val="false"/>
          <w:color w:val="000000"/>
          <w:sz w:val="28"/>
        </w:rPr>
        <w:t>
      6) көрсетілетін қызметті беруші кеңсесінің қызметкері мемлекеттік қызметті көрсету нәтижесін береді – күнтізбелік 1 (бір) күн.</w:t>
      </w:r>
    </w:p>
    <w:bookmarkEnd w:id="329"/>
    <w:bookmarkStart w:name="z386" w:id="33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және мемлекеттік қызмет көрсету процесінде ақпараттық жүйелерді қолдану тәртібін сипаттау</w:t>
      </w:r>
    </w:p>
    <w:bookmarkEnd w:id="330"/>
    <w:bookmarkStart w:name="z387" w:id="331"/>
    <w:p>
      <w:pPr>
        <w:spacing w:after="0"/>
        <w:ind w:left="0"/>
        <w:jc w:val="both"/>
      </w:pPr>
      <w:r>
        <w:rPr>
          <w:rFonts w:ascii="Times New Roman"/>
          <w:b w:val="false"/>
          <w:i w:val="false"/>
          <w:color w:val="000000"/>
          <w:sz w:val="28"/>
        </w:rPr>
        <w:t>
      11. Мемлекеттік корпорацияға жүгінген кезде мемлекеттік қызметті көрсету бойынша іс-қимылды бастауға негіздеме Мемлекеттік корпорация қызметкерінің көрсетілетін қызметті алушыдан құжаттар топтамасын қабылдауы болып табылады.</w:t>
      </w:r>
    </w:p>
    <w:bookmarkEnd w:id="331"/>
    <w:bookmarkStart w:name="z388" w:id="332"/>
    <w:p>
      <w:pPr>
        <w:spacing w:after="0"/>
        <w:ind w:left="0"/>
        <w:jc w:val="both"/>
      </w:pPr>
      <w:r>
        <w:rPr>
          <w:rFonts w:ascii="Times New Roman"/>
          <w:b w:val="false"/>
          <w:i w:val="false"/>
          <w:color w:val="000000"/>
          <w:sz w:val="28"/>
        </w:rPr>
        <w:t>
      12. Мемлекеттік қызметті көрсету процесінің құрамына кіретін әрбір рәсімнің (іс-қимылдың) мазмұны, оның орындалу ұзақтығы:</w:t>
      </w:r>
    </w:p>
    <w:bookmarkEnd w:id="332"/>
    <w:bookmarkStart w:name="z389" w:id="333"/>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толықтығын тексереді - 5 (бес) минут.</w:t>
      </w:r>
    </w:p>
    <w:bookmarkEnd w:id="333"/>
    <w:bookmarkStart w:name="z390" w:id="334"/>
    <w:p>
      <w:pPr>
        <w:spacing w:after="0"/>
        <w:ind w:left="0"/>
        <w:jc w:val="both"/>
      </w:pPr>
      <w:r>
        <w:rPr>
          <w:rFonts w:ascii="Times New Roman"/>
          <w:b w:val="false"/>
          <w:i w:val="false"/>
          <w:color w:val="000000"/>
          <w:sz w:val="28"/>
        </w:rPr>
        <w:t xml:space="preserve">
      Көрсетілетін қызметті алушы құжаттар топтамасын толық тапсырмаған жағдайда Мемлекеттік корпорацияның қызметкері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тартылғаны туралы қолхат береді.</w:t>
      </w:r>
    </w:p>
    <w:bookmarkEnd w:id="334"/>
    <w:bookmarkStart w:name="z391" w:id="335"/>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тапсырған кезде көрсетілетінқызметті алушыға өтініштің қабылданғаны туралы қолхат беріледі.</w:t>
      </w:r>
    </w:p>
    <w:bookmarkEnd w:id="335"/>
    <w:bookmarkStart w:name="z392" w:id="336"/>
    <w:p>
      <w:pPr>
        <w:spacing w:after="0"/>
        <w:ind w:left="0"/>
        <w:jc w:val="both"/>
      </w:pPr>
      <w:r>
        <w:rPr>
          <w:rFonts w:ascii="Times New Roman"/>
          <w:b w:val="false"/>
          <w:i w:val="false"/>
          <w:color w:val="000000"/>
          <w:sz w:val="28"/>
        </w:rPr>
        <w:t>
      Мемлекеттік корпорацияның қызметкері,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bookmarkEnd w:id="336"/>
    <w:bookmarkStart w:name="z393" w:id="337"/>
    <w:p>
      <w:pPr>
        <w:spacing w:after="0"/>
        <w:ind w:left="0"/>
        <w:jc w:val="both"/>
      </w:pPr>
      <w:r>
        <w:rPr>
          <w:rFonts w:ascii="Times New Roman"/>
          <w:b w:val="false"/>
          <w:i w:val="false"/>
          <w:color w:val="000000"/>
          <w:sz w:val="28"/>
        </w:rPr>
        <w:t>
      2)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Халыққа қызмет көрсету орталықтарына арналған ықпалдастырылған ақпараттық жүйеге (бұдан әрі – ХҚКОЫАЖ) енгізеді, көрсетілетін қызметті алушыға тиісті құжаттардың қабылданғаны туралы қолхат береді – 5 (бес) минут;</w:t>
      </w:r>
    </w:p>
    <w:bookmarkEnd w:id="337"/>
    <w:bookmarkStart w:name="z394" w:id="338"/>
    <w:p>
      <w:pPr>
        <w:spacing w:after="0"/>
        <w:ind w:left="0"/>
        <w:jc w:val="both"/>
      </w:pPr>
      <w:r>
        <w:rPr>
          <w:rFonts w:ascii="Times New Roman"/>
          <w:b w:val="false"/>
          <w:i w:val="false"/>
          <w:color w:val="000000"/>
          <w:sz w:val="28"/>
        </w:rPr>
        <w:t xml:space="preserve">
      3) Мемлекеттік корпорацияның қызметкері құжаттар топтамасын дайындайды және оларды көрсетілетін қызметті берушіге курьерлік немесе осыған уәкілетті өзге де байланыс арқылы жібереді – 1 (бір) жұмыс күні; </w:t>
      </w:r>
    </w:p>
    <w:bookmarkEnd w:id="338"/>
    <w:bookmarkStart w:name="z395" w:id="339"/>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 құрылымдық бөлімшелерінің (қызметкерлерінің) өзара іс-қимылы тәртібін сипаттауға сәйкес рәсімдерді (іс-қимылдарды) жүзеге асырады;</w:t>
      </w:r>
    </w:p>
    <w:bookmarkEnd w:id="339"/>
    <w:bookmarkStart w:name="z396" w:id="340"/>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қызметті көрсету нәтижесін жеке куәлік көрсетілген кезде (не өкілеттігін растайтын құжат бойынша оның өкіліне) қолхат негізінде береді – 15 (он бес) минут. </w:t>
      </w:r>
    </w:p>
    <w:bookmarkEnd w:id="340"/>
    <w:bookmarkStart w:name="z397" w:id="341"/>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341"/>
    <w:bookmarkStart w:name="z398" w:id="342"/>
    <w:p>
      <w:pPr>
        <w:spacing w:after="0"/>
        <w:ind w:left="0"/>
        <w:jc w:val="both"/>
      </w:pPr>
      <w:r>
        <w:rPr>
          <w:rFonts w:ascii="Times New Roman"/>
          <w:b w:val="false"/>
          <w:i w:val="false"/>
          <w:color w:val="000000"/>
          <w:sz w:val="28"/>
        </w:rPr>
        <w:t>
      13. Портал арқылы мемлекеттік қызметті көрсету кезінде көрсетілетін қызметті беруші мен көрсетілетін қызметті алушының іс-қимылдарының тәртібі:</w:t>
      </w:r>
    </w:p>
    <w:bookmarkEnd w:id="342"/>
    <w:bookmarkStart w:name="z399" w:id="343"/>
    <w:p>
      <w:pPr>
        <w:spacing w:after="0"/>
        <w:ind w:left="0"/>
        <w:jc w:val="both"/>
      </w:pPr>
      <w:r>
        <w:rPr>
          <w:rFonts w:ascii="Times New Roman"/>
          <w:b w:val="false"/>
          <w:i w:val="false"/>
          <w:color w:val="000000"/>
          <w:sz w:val="28"/>
        </w:rPr>
        <w:t>
      1) көрсетілетін қызметті алушы жеке сәйкестендіруші нөмір арқылы порталда тіркелуді (авторландыруды) жүзеге асырады.</w:t>
      </w:r>
    </w:p>
    <w:bookmarkEnd w:id="343"/>
    <w:bookmarkStart w:name="z400" w:id="344"/>
    <w:p>
      <w:pPr>
        <w:spacing w:after="0"/>
        <w:ind w:left="0"/>
        <w:jc w:val="both"/>
      </w:pPr>
      <w:r>
        <w:rPr>
          <w:rFonts w:ascii="Times New Roman"/>
          <w:b w:val="false"/>
          <w:i w:val="false"/>
          <w:color w:val="000000"/>
          <w:sz w:val="28"/>
        </w:rPr>
        <w:t>
      Көрсетілетін қызметті алушы деректерінің расталғаны және қызметтің таңдалғаны туралы хабарлама жасалады, көрсетілетін қызметті алушының деректерінде бұзушылықтар бар болған жағдайда мемлекеттік қызметті көрсетуден бас тарту туралы хабарлама жасалады;</w:t>
      </w:r>
    </w:p>
    <w:bookmarkEnd w:id="344"/>
    <w:bookmarkStart w:name="z401" w:id="345"/>
    <w:p>
      <w:pPr>
        <w:spacing w:after="0"/>
        <w:ind w:left="0"/>
        <w:jc w:val="both"/>
      </w:pPr>
      <w:r>
        <w:rPr>
          <w:rFonts w:ascii="Times New Roman"/>
          <w:b w:val="false"/>
          <w:i w:val="false"/>
          <w:color w:val="000000"/>
          <w:sz w:val="28"/>
        </w:rPr>
        <w:t xml:space="preserve">
      2) көрсетілетін қызметті алушының электрондық мемлекеттік қызметті таңдауы, электрондық сұранымның жолдарын толтыру,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құжаттарды қоса беру және сұранымды куәландыру (қол қою) және оның түпнұсқалығын растау үшін көрсетілетін қызметті алушының ЭЦҚ-сын таңдау.</w:t>
      </w:r>
    </w:p>
    <w:bookmarkEnd w:id="345"/>
    <w:bookmarkStart w:name="z402" w:id="346"/>
    <w:p>
      <w:pPr>
        <w:spacing w:after="0"/>
        <w:ind w:left="0"/>
        <w:jc w:val="both"/>
      </w:pPr>
      <w:r>
        <w:rPr>
          <w:rFonts w:ascii="Times New Roman"/>
          <w:b w:val="false"/>
          <w:i w:val="false"/>
          <w:color w:val="000000"/>
          <w:sz w:val="28"/>
        </w:rPr>
        <w:t>
      Көрсетілетін қызметті алушының ЭЦҚ-сының түпнұсқалығы расталмаған жағдайда бас тартылғаны туралы хабарлама жасалады;</w:t>
      </w:r>
    </w:p>
    <w:bookmarkEnd w:id="346"/>
    <w:bookmarkStart w:name="z403" w:id="347"/>
    <w:p>
      <w:pPr>
        <w:spacing w:after="0"/>
        <w:ind w:left="0"/>
        <w:jc w:val="both"/>
      </w:pPr>
      <w:r>
        <w:rPr>
          <w:rFonts w:ascii="Times New Roman"/>
          <w:b w:val="false"/>
          <w:i w:val="false"/>
          <w:color w:val="000000"/>
          <w:sz w:val="28"/>
        </w:rPr>
        <w:t>
      3) көрсетілетін қызметті алушы электрондық мемлекеттік қызметті көрсету туралы электрондық сұранымды ЭЦҚ арқылы куәландырады (қол қояды).</w:t>
      </w:r>
    </w:p>
    <w:bookmarkEnd w:id="347"/>
    <w:bookmarkStart w:name="z404" w:id="348"/>
    <w:p>
      <w:pPr>
        <w:spacing w:after="0"/>
        <w:ind w:left="0"/>
        <w:jc w:val="both"/>
      </w:pPr>
      <w:r>
        <w:rPr>
          <w:rFonts w:ascii="Times New Roman"/>
          <w:b w:val="false"/>
          <w:i w:val="false"/>
          <w:color w:val="000000"/>
          <w:sz w:val="28"/>
        </w:rPr>
        <w:t>
      Көрсетілетін қызметті алушы барлық қажетті құжаттарды порталға тапсырған кезде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bookmarkEnd w:id="348"/>
    <w:bookmarkStart w:name="z405" w:id="349"/>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берушінің құрылымдық бөлімшелері (қызметкерлері) іс-қимылы тәртібін сипаттауға сәйкес рәсімдерді (іс-қимылдарды) жүзеге асырады;</w:t>
      </w:r>
    </w:p>
    <w:bookmarkEnd w:id="349"/>
    <w:bookmarkStart w:name="z406" w:id="350"/>
    <w:p>
      <w:pPr>
        <w:spacing w:after="0"/>
        <w:ind w:left="0"/>
        <w:jc w:val="both"/>
      </w:pPr>
      <w:r>
        <w:rPr>
          <w:rFonts w:ascii="Times New Roman"/>
          <w:b w:val="false"/>
          <w:i w:val="false"/>
          <w:color w:val="000000"/>
          <w:sz w:val="28"/>
        </w:rPr>
        <w:t xml:space="preserve">
      5) көрсетілетін қызметті берушінің жауапты орындаушысы ЭЦҚ қойылған электрондық құжат нысанындағы мемлекеттік қызметті көрсету нәтижесін көрсетілетін қызметті алушының "жеке кабинетіне" жібереді. </w:t>
      </w:r>
    </w:p>
    <w:bookmarkEnd w:id="350"/>
    <w:bookmarkStart w:name="z407" w:id="351"/>
    <w:p>
      <w:pPr>
        <w:spacing w:after="0"/>
        <w:ind w:left="0"/>
        <w:jc w:val="both"/>
      </w:pPr>
      <w:r>
        <w:rPr>
          <w:rFonts w:ascii="Times New Roman"/>
          <w:b w:val="false"/>
          <w:i w:val="false"/>
          <w:color w:val="000000"/>
          <w:sz w:val="28"/>
        </w:rPr>
        <w:t xml:space="preserve">
      14. Мемлекеттік қызмет көрсету процесінде рәсімдер (іс-қимылдар) ретінің, көрсетілетін қызметті берушінің құрылымдық бөлімшелері (қызметкерлері)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351"/>
    <w:bookmarkStart w:name="z408" w:id="352"/>
    <w:p>
      <w:pPr>
        <w:spacing w:after="0"/>
        <w:ind w:left="0"/>
        <w:jc w:val="left"/>
      </w:pPr>
      <w:r>
        <w:rPr>
          <w:rFonts w:ascii="Times New Roman"/>
          <w:b/>
          <w:i w:val="false"/>
          <w:color w:val="000000"/>
        </w:rPr>
        <w:t xml:space="preserve"> 5. Мемлекеттік қызметті, оның ішінде Мемлекеттік корпорация және көрсетілетін қызметті беруші арқылыэлектронды түрде көрсетілетін мемлекеттік қызметті көрсету ерекшеліктері ескеріле отырып қойылатын өзге де талаптар</w:t>
      </w:r>
    </w:p>
    <w:bookmarkEnd w:id="352"/>
    <w:bookmarkStart w:name="z409" w:id="353"/>
    <w:p>
      <w:pPr>
        <w:spacing w:after="0"/>
        <w:ind w:left="0"/>
        <w:jc w:val="both"/>
      </w:pPr>
      <w:r>
        <w:rPr>
          <w:rFonts w:ascii="Times New Roman"/>
          <w:b w:val="false"/>
          <w:i w:val="false"/>
          <w:color w:val="000000"/>
          <w:sz w:val="28"/>
        </w:rPr>
        <w:t xml:space="preserve">
      15.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қызметкері тұрғылықты жеріне барып жүргізеді. </w:t>
      </w:r>
    </w:p>
    <w:bookmarkEnd w:id="353"/>
    <w:bookmarkStart w:name="z410" w:id="354"/>
    <w:p>
      <w:pPr>
        <w:spacing w:after="0"/>
        <w:ind w:left="0"/>
        <w:jc w:val="both"/>
      </w:pPr>
      <w:r>
        <w:rPr>
          <w:rFonts w:ascii="Times New Roman"/>
          <w:b w:val="false"/>
          <w:i w:val="false"/>
          <w:color w:val="000000"/>
          <w:sz w:val="28"/>
        </w:rPr>
        <w:t>
      16.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354"/>
    <w:bookmarkStart w:name="z411" w:id="355"/>
    <w:p>
      <w:pPr>
        <w:spacing w:after="0"/>
        <w:ind w:left="0"/>
        <w:jc w:val="both"/>
      </w:pPr>
      <w:r>
        <w:rPr>
          <w:rFonts w:ascii="Times New Roman"/>
          <w:b w:val="false"/>
          <w:i w:val="false"/>
          <w:color w:val="000000"/>
          <w:sz w:val="28"/>
        </w:rPr>
        <w:t>
      Көрсетілетін қызметті берушінің және Мемлекеттік корпорацияның ғимараттары мүмкіндігі шектеулі адамдардың кіруіне арналған пандустары бар кіреберіспен жабдықталған болады.</w:t>
      </w:r>
    </w:p>
    <w:bookmarkEnd w:id="355"/>
    <w:bookmarkStart w:name="z412" w:id="356"/>
    <w:p>
      <w:pPr>
        <w:spacing w:after="0"/>
        <w:ind w:left="0"/>
        <w:jc w:val="both"/>
      </w:pPr>
      <w:r>
        <w:rPr>
          <w:rFonts w:ascii="Times New Roman"/>
          <w:b w:val="false"/>
          <w:i w:val="false"/>
          <w:color w:val="000000"/>
          <w:sz w:val="28"/>
        </w:rPr>
        <w:t>
      17. Мемлекеттік қызметті көрсету орындарының мекенжайлары:</w:t>
      </w:r>
    </w:p>
    <w:bookmarkEnd w:id="356"/>
    <w:bookmarkStart w:name="z413" w:id="357"/>
    <w:p>
      <w:pPr>
        <w:spacing w:after="0"/>
        <w:ind w:left="0"/>
        <w:jc w:val="both"/>
      </w:pPr>
      <w:r>
        <w:rPr>
          <w:rFonts w:ascii="Times New Roman"/>
          <w:b w:val="false"/>
          <w:i w:val="false"/>
          <w:color w:val="000000"/>
          <w:sz w:val="28"/>
        </w:rPr>
        <w:t>
      1) Ауыл шаруашылығы министрлігінің www.moa.gov.kz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bookmarkEnd w:id="357"/>
    <w:bookmarkStart w:name="z414" w:id="358"/>
    <w:p>
      <w:pPr>
        <w:spacing w:after="0"/>
        <w:ind w:left="0"/>
        <w:jc w:val="both"/>
      </w:pPr>
      <w:r>
        <w:rPr>
          <w:rFonts w:ascii="Times New Roman"/>
          <w:b w:val="false"/>
          <w:i w:val="false"/>
          <w:color w:val="000000"/>
          <w:sz w:val="28"/>
        </w:rPr>
        <w:t>
      2) Мемлекеттік корпорацияның www.gov4c.kz интернет-ресурсында;</w:t>
      </w:r>
    </w:p>
    <w:bookmarkEnd w:id="358"/>
    <w:bookmarkStart w:name="z415" w:id="359"/>
    <w:p>
      <w:pPr>
        <w:spacing w:after="0"/>
        <w:ind w:left="0"/>
        <w:jc w:val="both"/>
      </w:pPr>
      <w:r>
        <w:rPr>
          <w:rFonts w:ascii="Times New Roman"/>
          <w:b w:val="false"/>
          <w:i w:val="false"/>
          <w:color w:val="000000"/>
          <w:sz w:val="28"/>
        </w:rPr>
        <w:t>
      3) порталда орналастырылған.</w:t>
      </w:r>
    </w:p>
    <w:bookmarkEnd w:id="359"/>
    <w:bookmarkStart w:name="z416" w:id="360"/>
    <w:p>
      <w:pPr>
        <w:spacing w:after="0"/>
        <w:ind w:left="0"/>
        <w:jc w:val="both"/>
      </w:pPr>
      <w:r>
        <w:rPr>
          <w:rFonts w:ascii="Times New Roman"/>
          <w:b w:val="false"/>
          <w:i w:val="false"/>
          <w:color w:val="000000"/>
          <w:sz w:val="28"/>
        </w:rPr>
        <w:t>
      18. Көрсетілетін қызметті алушының қашықтықтан қол жеткізу режимінде мемлекеттік қызметті көрсетудің тәртібі мен мәртебесі туралы ақпаратты порталдағы "жеке кабинеті", сондай-ақ бірыңғай байланыс орталығы арқылы алуға мүмкіндігі бар.</w:t>
      </w:r>
    </w:p>
    <w:bookmarkEnd w:id="360"/>
    <w:bookmarkStart w:name="z417" w:id="361"/>
    <w:p>
      <w:pPr>
        <w:spacing w:after="0"/>
        <w:ind w:left="0"/>
        <w:jc w:val="both"/>
      </w:pPr>
      <w:r>
        <w:rPr>
          <w:rFonts w:ascii="Times New Roman"/>
          <w:b w:val="false"/>
          <w:i w:val="false"/>
          <w:color w:val="000000"/>
          <w:sz w:val="28"/>
        </w:rPr>
        <w:t>
      19. Мемлекеттік қызмет көрсету мәселелері жөніндегі анықтама қызметтерінің байланыс телефондары: 1414, 8 800 080 7777.</w:t>
      </w:r>
    </w:p>
    <w:bookmarkEnd w:id="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rPr>
                <w:rFonts w:ascii="Times New Roman"/>
                <w:b w:val="false"/>
                <w:i w:val="false"/>
                <w:color w:val="000000"/>
                <w:sz w:val="20"/>
              </w:rPr>
              <w:t xml:space="preserve"> өзгертуге шешім беру" мемлекеттік</w:t>
            </w:r>
            <w:r>
              <w:rPr>
                <w:rFonts w:ascii="Times New Roman"/>
                <w:b w:val="false"/>
                <w:i w:val="false"/>
                <w:color w:val="000000"/>
                <w:sz w:val="20"/>
              </w:rPr>
              <w:t xml:space="preserve"> көрсетілетін қызмет регламентіне</w:t>
            </w:r>
            <w:r>
              <w:rPr>
                <w:rFonts w:ascii="Times New Roman"/>
                <w:b w:val="false"/>
                <w:i w:val="false"/>
                <w:color w:val="000000"/>
                <w:sz w:val="20"/>
              </w:rPr>
              <w:t xml:space="preserve"> 1- қосымша</w:t>
            </w:r>
          </w:p>
        </w:tc>
      </w:tr>
    </w:tbl>
    <w:bookmarkStart w:name="z422" w:id="362"/>
    <w:p>
      <w:pPr>
        <w:spacing w:after="0"/>
        <w:ind w:left="0"/>
        <w:jc w:val="left"/>
      </w:pPr>
      <w:r>
        <w:rPr>
          <w:rFonts w:ascii="Times New Roman"/>
          <w:b/>
          <w:i w:val="false"/>
          <w:color w:val="000000"/>
        </w:rPr>
        <w:t xml:space="preserve"> "Жер учаскесінің нысаналы мақсатын өзгертуге шешім беру" мемлекеттік қызметін көрсететін Солтүстік Қазақстан облысының жергілікті атқарушы органдары</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
        <w:gridCol w:w="1489"/>
        <w:gridCol w:w="1520"/>
        <w:gridCol w:w="4200"/>
        <w:gridCol w:w="4688"/>
      </w:tblGrid>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аудандардың, облыстық маңызы бар қаланың, аудандық маңызы бар қалалардың, ауылдық округтердің жергілікті атқарушы органдарының атауы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Тұрған жері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58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8715-2-46 -42-70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8715-33-2 -26-46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Володар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Янко көшесі, 19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8715-33-2-18-57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Арықбалық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Арықбалық ауылы Центральная көшесі, 17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8715-33-4-11-41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Антонов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Антоновка ауылы Ленин көшесі, 39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8715-33-2-61-17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Украин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Кирилловка ауылы Ленин көшесі, 38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8715-33-2-41-82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Сырымбет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Сырымбет ауылы Школьная көшесі, 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8715-33-5-47-86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Казан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Казанка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8715-33-2-31-48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Нижнеборлық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Нижний-Бурлук ауылы Центральная көшесі, 34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8715-33-4-84-44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Гусаков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Гусаковка ауылы Школьная көшесі, 40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8715-33-4-82-17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Имантау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Имантау ауылы Ленин көшесі, 51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8715-33-4-55-43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Лобанов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Лобанов ауылы Ленин көшесі, 29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8715-33-4-62-44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Константинов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Константиновка ауылы Куйбышев көшесі, 70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8715-33-4-82-17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Қамсақты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Карасевка ауылы Мир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8715-33-2-53-22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Қаратал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Қаратал ауылы Орталық көшесі, 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8715-33-5-16-28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Елецк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Елецкое ауылы Зеленая көшесі, 34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8715-33-2-96-34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8715-46-2-14-41, 2-11-24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Айсары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Айсары ауылы Абай көшесі, 10-үй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8715-46-5-13-46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Ақжарқын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Ақжарқын ауылы Ленин көшесі, 5-үй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8715-46-5-22-94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Алқатерек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Алқатерек ауылы Ғабдуллин көшесі, 1-үй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8715-46-3-32-22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Ұялы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Ұялы ауылы Маркин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8715-46-4-02-10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Восход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Восход ауылы Қонаев көшесі, 5-үй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8715-46-5-19-93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Кеңашы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Кеңащы ауылы Гагарин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8715-46-2-17-97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Кіші Қарой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Кіші Қарой ауылы Ақан сері көшесі, 13-үй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8715-46-3-55-99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Қулыкөл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Қулыкөл ауылы Школьная көшесі, 3-үй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8715-46-5-16-60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Ленинград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Ленинградское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8715-46-3-14-73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Май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Май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8715-46-5-19-04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Новосел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Новосел ауылы Гвардейская көшесі, 2-үй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8715-59-2-01-25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20-үй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8715-46-7-90-77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50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8715-32-2-11-59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9 мамыр көшесі, 67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8715-32-2-13-90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Аралағаш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Аралағаш ауылы Центральная көшесі, 26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8715-32-5-26-35, 5-26-08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Астрахан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Астраханка ауылы Горький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8715-32-2-93-33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Власов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Власовка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8715-32-2-75-39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Григорьев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Трудовое ауылы Пионерская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8715-32-5-28-70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Иванов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Ивановка ауылы Мир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8715-32-5-23-66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Қиялы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Қиялы ауылы Горький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8715-32-2-5512, 2-55-80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Лесной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Ленин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8715-32-2-96-84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Полтав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Полтавка ауылы Советская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8715-32-2-63-16, 2-63-80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Тоқшын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Тоқшын ауылы Мир көшесі, 14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8715-32-2-68-08, 2-66-13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Шағалалы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Шағалалы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8715-32-2-35-23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Черкас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Черкасское ауылы Ильичевская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8715-32-2-35-23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8715-43-2-15-01, 2-12-33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Алматы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Өрнек ауылы Школьная көшесі, 13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8715-43 -5-20-23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Амангелді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Амангелді ауылы Махин көшесі, 49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8715-43-2-54-44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Бесқұдық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Солүстік Қазақстан облысы Есіл ауданы Бесқұдық ауылы Жуков көшесі, 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8715-43-5-42-48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Бұлақ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Бұлақ ауылы Мұқанов көшесі, 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8715-43-3-12-75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Волошин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Волошинка ауылы Пушкин көшесі, 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8715-43-5-40-18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Заречный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Чириковка ауылы Мұхтар Әуезов көшесі, 19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8715-43- 2-51-30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Заградов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Заградовка ауылы Мир көшесі, 18 а</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8715-43-3-57-19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Ильин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Ильинка ауылы Ленин көшесі, 47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8715-43-2-71-75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Корнеев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Корнеевка ауылы Первомай тұйық көшесі, 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8715-43-3-16-07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Николаев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Николаевка ауылы Школьная көшесі, 17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8715-43-2-65-13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Петров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Петровка ауылы Жарков көшесі, 102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8715-43-2-47-32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Покров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Покровка ауылы Первомай көшесі, 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8715-43-2-37-79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Спасов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Спасовка ауылы Амангелді Иманов көшесі, 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8715-43-5-35-96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Тораңғұл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Тораңғұл ауылы Центральная көшесі, 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8715-43-5-11-44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Яснов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Ясновка ауылы Молодежная көшесі, 52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8715-43-5-11-19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26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8715-43-2-15-55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8715-44-2-12-32, 2-12-33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Архангел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Архангелка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8715-44-5-35-35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Благовещен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Благовещенка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8715-44-3-12-33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Жамбыл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Жамбыл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8715-44-5-17-08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Казан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Казанка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8715-44-216-36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Қайранкөл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Қайранкөл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8715-44-3-41-10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Кладбин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Кладбинка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8715-44-2-55-38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Майбалық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Святодуховка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8-715-44-5-24-74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Мирный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Мирное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8715-44-2-27-76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Озерный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Озерное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8715-44-5-41-33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Пресноредут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Пресноредуть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8715-44-5-33-48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Первомай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Буденное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8715-44-5-34-61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8715-44-2-27-11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Троицк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Троицк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8715-44-5-37-30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Юбилейная көшесі, 56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8715-31-2 -12-90, 2-15-57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қаласының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Юбилейная көшесі, 56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8715-31-2-14-46, 2-14-07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Авангард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Полтавка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8715-31-2-71-33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Александров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Александровка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8715-31-5-25-35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Бастомар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Бастомар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8715-31-3-57-33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Возвышен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Возвышенка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8715-31-3-14-77, 3-12-62, 3-12-62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Золотонива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Золотая Нива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8715-31-3-34-33, 3-34-05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Қарағанды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Қарағанды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8715-31-3-55-75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Қарақоға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Қарақоға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8715-31-2-44-49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Конюхов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Конюхов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8715-31- 5-34-32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Лебяжин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Лебяжье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8715-31-5-23-39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Молодежный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Молодежное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8715-31-2-35-29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Молодогвардейск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Молодогвардейское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8715-31-3-36-31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Надежин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Надежка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8715-31-5-40-36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Октябрь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Октябрьское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8715-31-2-63-36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Писарев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Писаревка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8715-31-2-61-35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Полудин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Полудин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8715-31-7-90-13, 2-65-73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Совет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Совет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8715-31-3-69-70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Таман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Таман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8715-31-5-29-31, 5-28-90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Ұзынкөл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Ұзынкөл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8715-31-5-26-16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Успен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Успенка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8715-31-2-51-21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Фурманов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Фурманов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8715-31-2-75-33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Чистов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Чистов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8715-31-2-45-35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8715-38-2-12-01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Қызылжар ауданы Архангел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Архангельское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8715-38-2-37-49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Асанов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Асанов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8715-38-2-48-66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Березов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Большая Малышка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8715-38-3-57-84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8715-38-2-21-68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Бугров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Бугровое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8715-38-5-28-04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Вагулин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Вагулин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8715-38-5-30-88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Виноградов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Виноградовка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8715-38-5-33-99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Куйбышев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Боголюбов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8715-38-2-36-87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Қызылжар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Бәйтерек ауылы Квартальная көшесі, 1-үй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8715-38-5-11-93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Лесной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Пресновка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8715-38-3-60-46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Налобин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Налобин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8715-38-3-37-54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Новоникольск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Новоникольское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8715-38-2-51-16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Петерфельд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Петерфельд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8715-38-2-30-67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Прибрежный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Прибрежное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8715-38-2-54-49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Рассвет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Рассвет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8715-38-5-23-45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Рощин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Пеньков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8715-38-2-75-39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Светлопол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Знаменское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8715-38-2-67-11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Соколов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Соколовка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8715-38-3-18-74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Якорь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Якорь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8715-38-3-45-82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8715-41-2-15-90, 2-17-88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қаласының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Мағжан Жұмабаев көшесі, 10/1-үй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8715-41-2-11-03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Андреев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Андреевка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8715-41-2-31-14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Белов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Белое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8715-41-5-16-07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Воскресенов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Воскресеновка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8715-41-2-34-24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Дубровин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Дубровное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8715-41-2-56-37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Қызыләскер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Қызыләскер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8715-41-5-17-79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Краснознамен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Краснознаменное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8715-41-2-91-88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Леденев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Леденев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8715-41-2-94-41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Ленин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Ленин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8715-41-5-16-78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Новомихайлов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Новомихайловка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8715-41-5-22-62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Пригородный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Покровка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8715-41-2-41-49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Станов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Афонькин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8715-41-5-28-31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Новоишимское ауылы Абылайхан көшесі, 28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8715-35- 2-13-07, 2-11-48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Шөптікөл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Шөптікөл ауылы Молодежная көшесі, 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8715-35-5-34-68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Андреев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Андреевка ауылы Совет көшесі, 53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8715-35-3-41-80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Червонный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Червонное ауылы Новоселов көшесі, 39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8715-35-2-75-85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Шұқыркөл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Шұқыркөл ауылы Айқын Нұрқатов көшесі, 26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8715-35-3-45-69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Қырымбет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Қырымбет ауылы Абылай хан көшесі, 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8715-35-5-28-73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Нежин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Нежинка ауылы Садовая көшесі, 12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8715-35-2-84-55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Салқынкөл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Салқынкөл ауылы Ленин көшесі, 19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8715-35-5-28-44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Бірлік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Бірлік ауылы Киров көшесі, 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8715-35-2-91-24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Дружба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Дружба ауылы Совет көшесі, 46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8715-35-2-86-60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Ломоносов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Ломоносовка ауылы Ломоносов көшесі, 21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8715-35-5-21-21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Возвышен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Возвышенка ауылы Мир көшесі, 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8715-35-5-24-69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Рузаев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Рузаевка ауылы Рузаев көшесі, 123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8715-35-3-12-35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Тахтаброд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Тахтаброд ауылы Совет көшесі, 62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8715-35-4-31-23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Новосел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Новоселовка ауылы Целинная көшесі, 24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8715-35-2-89-69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Чистопол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Чистополье ауылы Ленин көшесі, 77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8715-35-4-18-51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Көкалажар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Көкалажар ауылы, Юбилейная көшесі, 23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8715-35-5-32-40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Новоишимское ауылы Ленин көшесі, 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8715-35-2-10-43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8715-36-2-23-42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Тайынша қаласының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Тайынша қаласы Центральный тұйық көшесі, 2 </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8715-36-2-28-05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Абай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Қарағаш ауылы Жаңатілек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8715-31-7-67-85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Алабота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Алабота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8715-31-7-51-97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Амандық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Амандық ауылы Жамбыл көшесі, 12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8715-31-4-26-71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Большеизюм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Большой Изюм ауылы Целинная көшесі, 74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8715-31-3-25-25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Донецк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Донецкое ауылы Комаров көшесі, 16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8715-31-7-42-35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Драгомиров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Драгомировка ауылы Мир көшесі, 11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8715-31-5-53-33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Зеленогай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Зеленый Гай ауылы Воровский көшесі, 17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8715-31-7-73-73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Киров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Киров ауылы Мир көшесі, 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8715-31-3-23-13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Келлеров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Келлеровка ауылы Строительная көшесі, 17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8715-31-5-11-55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Краснополян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Красная Поляна ауылы Кооперативная көшесі, 27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8715-31-5-42-12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Летовочный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Летовочное ауылы Гагарин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8715-31-5-23-10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Миронов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Мироновка ауылы Школьная көшесі, 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8715-31-3-75-47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Рощин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Рощинское ауылы Центральная көшесі, 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8715-31-7-90-81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ауылы Абай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8715-31-4-20-01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Тихоокеан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Тихоокеанское ауылы Садовая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8715-31-7-71-88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Чермошнян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Чермошнян ауылы Целинная көшесі, 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8715-31-3-82-40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Чкалов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Чкалов ауылы Гагарин көшесі, 26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8715-31-7-00-75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Яснополяна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Ясная Поляна ауылы Куйбышев көшесі, 60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8715-31-7-33-94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Тимрязев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Шоқан Уәлиханов көшесі, 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8715-37-2-12-33, 2-12-40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Ақжан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Ақжан ауылы Мир көшесі, 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8715-37-5-15-86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Ақсуат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Ақсуат ауылы Мұқанов көшесі, 14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8715-37-2-25-74, 2-25-35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Белоградов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Белоградовка ауылы Школьная көшесі, 16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8715-37-5-20-06,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Дзержинский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Дзержинское ауылы Мәншүк Мәметова көшесі, 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8715-37-5-15-51, 5-15-51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Дмитриев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Дмитриевка ауылы Молодежная көшесі, 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8715-37-2-32-47, 2-32-47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Докучаев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Докучаев ауылы Школьная көшесі, 21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8715-37-2-33-35, 2-33-35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Интернационал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Дружба ауылы Мир көшесі, 61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8715-37-5-12-82, 5-12-82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Есіл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Есіл ауылы Целинная көшесі, 10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8715-37-5-16-79, 5-16-79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Комсомол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Комсомольское ауылы Ленин көшесі, 18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8715-37-5-20-97, 5-20-97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Ленин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Ленинское ауылы Лесная көшесі, 25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8715-37-5-19-71, 5-19-71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Мичурин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Мичурин ауылы Жамбыл көшесі, 15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8715-37-2-45-21, 2-45-21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Москворецк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Москворецкое ауылы Садовая көшесі, 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8715-37-5-17-79, 5-17-79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Құртай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Степное ауылы Труд көшесі, 26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8715-37-5-23-32, 5-23-32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Бөкетов көшесі, 25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8715-37-2-15-43, 2-15-43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Целинный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Целинное ауылы Школьная көшесі, 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8715-37-5-21-58, 5-21-58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Хмельницкий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Хмельницкое ауылы Мичурин көшесі, 15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8715-37-2-41-00, 2-41-00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Шоқан Уәлиханов көшесі, 85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8715-42-2-16-95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Уәлиханов ауданы Кішкенекөл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8715-42-2-15-87, 2-12-96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Ақбұлақ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Ақбұлақ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8715-42-5-32-85, 5-34-14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Ақтүйесай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Ақтүйесай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8715-42-2-64-21, 2-63-30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Амангелді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Амангелді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8715-42-5-18-81, 51-2-04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Бидайық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Бидайық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8175-42-2-61-34, 2-66-48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Қарасу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Қарасу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8715-42-5-22-41, 5-25-50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Көктерек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Көктерек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8715-42-5-13-56, 5-15-30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Қулыкөл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Қулыкөл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8715-42-5-22-95, 5-23-48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Телжан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Телжан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8715-42-5-19-22, 5-33-42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Қайрат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Қайрат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8715-42-5-21-82, 5-24-15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Қаратерек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Қаратерек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8715-42-5-18-89,5-13-43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8715-34-2-12-43, 2-14-80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Сергеевка қаласының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Завод көшесі, 6-үй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8715-34-2-19-21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Шал ақын ауданы Афанасьев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Афанасьевка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8715-34-5-29-40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Аютас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Ыбыраев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8715-34-5-22-18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Городецк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Городецкое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8715-34-5-27-15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Жаңажол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Жаңажол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8715-34-5-25-15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Кривощеков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Кривошеево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8715-34-2-43-69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Новопокров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Новопокровка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8715-34-2-47-82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Приишим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Повозочное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8715-34-2-91-32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Семипол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Семиполка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8715-34-2-32-68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Сухорабов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Сухорабов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8715-34-2-53-33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Юбилейный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Крещенка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8715-34-5-18-29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8715-2-46-25-10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rPr>
                <w:rFonts w:ascii="Times New Roman"/>
                <w:b w:val="false"/>
                <w:i w:val="false"/>
                <w:color w:val="000000"/>
                <w:sz w:val="20"/>
              </w:rPr>
              <w:t xml:space="preserve"> өзгертуге шешім беру"мемлекеттік</w:t>
            </w:r>
            <w:r>
              <w:rPr>
                <w:rFonts w:ascii="Times New Roman"/>
                <w:b w:val="false"/>
                <w:i w:val="false"/>
                <w:color w:val="000000"/>
                <w:sz w:val="20"/>
              </w:rPr>
              <w:t xml:space="preserve"> көрсетілетін қызмет регламентіне</w:t>
            </w:r>
            <w:r>
              <w:rPr>
                <w:rFonts w:ascii="Times New Roman"/>
                <w:b w:val="false"/>
                <w:i w:val="false"/>
                <w:color w:val="000000"/>
                <w:sz w:val="20"/>
              </w:rPr>
              <w:t xml:space="preserve"> 2-қосымша</w:t>
            </w:r>
          </w:p>
        </w:tc>
      </w:tr>
    </w:tbl>
    <w:bookmarkStart w:name="z427" w:id="363"/>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 "Жер учаскесінің нысаналы мақсатын өзгертуге шешім беру" мемлекеттік қызметін көрсетудің бизнес-процестерінің анықтамалығы</w:t>
      </w:r>
    </w:p>
    <w:bookmarkEnd w:id="363"/>
    <w:bookmarkStart w:name="z428"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365"/>
    <w:p>
      <w:pPr>
        <w:spacing w:after="0"/>
        <w:ind w:left="0"/>
        <w:jc w:val="both"/>
      </w:pPr>
      <w:r>
        <w:rPr>
          <w:rFonts w:ascii="Times New Roman"/>
          <w:b w:val="false"/>
          <w:i w:val="false"/>
          <w:color w:val="000000"/>
          <w:sz w:val="28"/>
        </w:rPr>
        <w:t>
      Мемлекеттік қызметті Мемлекеттік корпорация арқылы көрсету кезінде</w:t>
      </w:r>
    </w:p>
    <w:bookmarkEnd w:id="365"/>
    <w:bookmarkStart w:name="z430"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367"/>
    <w:p>
      <w:pPr>
        <w:spacing w:after="0"/>
        <w:ind w:left="0"/>
        <w:jc w:val="both"/>
      </w:pPr>
      <w:r>
        <w:rPr>
          <w:rFonts w:ascii="Times New Roman"/>
          <w:b w:val="false"/>
          <w:i w:val="false"/>
          <w:color w:val="000000"/>
          <w:sz w:val="28"/>
        </w:rPr>
        <w:t xml:space="preserve">
      Мемлекеттік қызметті портал арқылы көрсету кезінде </w:t>
      </w:r>
    </w:p>
    <w:bookmarkEnd w:id="367"/>
    <w:bookmarkStart w:name="z432"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 w:id="369"/>
    <w:p>
      <w:pPr>
        <w:spacing w:after="0"/>
        <w:ind w:left="0"/>
        <w:jc w:val="both"/>
      </w:pPr>
      <w:r>
        <w:rPr>
          <w:rFonts w:ascii="Times New Roman"/>
          <w:b w:val="false"/>
          <w:i w:val="false"/>
          <w:color w:val="000000"/>
          <w:sz w:val="28"/>
        </w:rPr>
        <w:t>
      Шартты белгілер:</w:t>
      </w:r>
    </w:p>
    <w:bookmarkEnd w:id="369"/>
    <w:bookmarkStart w:name="z434"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2019 жылғы</w:t>
            </w:r>
            <w:r>
              <w:rPr>
                <w:rFonts w:ascii="Times New Roman"/>
                <w:b w:val="false"/>
                <w:i w:val="false"/>
                <w:color w:val="000000"/>
                <w:sz w:val="20"/>
              </w:rPr>
              <w:t xml:space="preserve"> 29 шілдедегі № 208 қаулысымен бекітілді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2016 жылғы</w:t>
            </w:r>
            <w:r>
              <w:rPr>
                <w:rFonts w:ascii="Times New Roman"/>
                <w:b w:val="false"/>
                <w:i w:val="false"/>
                <w:color w:val="000000"/>
                <w:sz w:val="20"/>
              </w:rPr>
              <w:t xml:space="preserve"> 16 маусымдағы № 227 қаулысымен</w:t>
            </w:r>
            <w:r>
              <w:rPr>
                <w:rFonts w:ascii="Times New Roman"/>
                <w:b w:val="false"/>
                <w:i w:val="false"/>
                <w:color w:val="000000"/>
                <w:sz w:val="20"/>
              </w:rPr>
              <w:t xml:space="preserve"> бекітілді</w:t>
            </w:r>
          </w:p>
        </w:tc>
      </w:tr>
    </w:tbl>
    <w:bookmarkStart w:name="z442" w:id="371"/>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беру"мемлекеттік көрсетілетін қызмет регламенті</w:t>
      </w:r>
    </w:p>
    <w:bookmarkEnd w:id="371"/>
    <w:bookmarkStart w:name="z443" w:id="372"/>
    <w:p>
      <w:pPr>
        <w:spacing w:after="0"/>
        <w:ind w:left="0"/>
        <w:jc w:val="left"/>
      </w:pPr>
      <w:r>
        <w:rPr>
          <w:rFonts w:ascii="Times New Roman"/>
          <w:b/>
          <w:i w:val="false"/>
          <w:color w:val="000000"/>
        </w:rPr>
        <w:t xml:space="preserve"> 1. Жалпы ережелер</w:t>
      </w:r>
    </w:p>
    <w:bookmarkEnd w:id="372"/>
    <w:bookmarkStart w:name="z444" w:id="373"/>
    <w:p>
      <w:pPr>
        <w:spacing w:after="0"/>
        <w:ind w:left="0"/>
        <w:jc w:val="both"/>
      </w:pPr>
      <w:r>
        <w:rPr>
          <w:rFonts w:ascii="Times New Roman"/>
          <w:b w:val="false"/>
          <w:i w:val="false"/>
          <w:color w:val="000000"/>
          <w:sz w:val="28"/>
        </w:rPr>
        <w:t xml:space="preserve">
      1. "Ауыл шаруашылығы алқаптарын бір түрден екінші түрге ауыстыруға рұқсат беру" мемлекеттік көрсетілетін қызмет регламенті (бұдан әрі – Регламент)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271 бұйрығымен (Нормативтік құқықтық актілерді мемлекеттік тіркеу тізілімінде № 11052 болып тіркелді) бекітілген "Ауыл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373"/>
    <w:bookmarkStart w:name="z445" w:id="374"/>
    <w:p>
      <w:pPr>
        <w:spacing w:after="0"/>
        <w:ind w:left="0"/>
        <w:jc w:val="both"/>
      </w:pPr>
      <w:r>
        <w:rPr>
          <w:rFonts w:ascii="Times New Roman"/>
          <w:b w:val="false"/>
          <w:i w:val="false"/>
          <w:color w:val="000000"/>
          <w:sz w:val="28"/>
        </w:rPr>
        <w:t xml:space="preserve">
      "Ауыл шаруашылығы алқаптарын бір түрден екінші түрге ауыстыруға рұқсат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 xml:space="preserve">1-қосымшаға </w:t>
      </w:r>
      <w:r>
        <w:rPr>
          <w:rFonts w:ascii="Times New Roman"/>
          <w:b w:val="false"/>
          <w:i w:val="false"/>
          <w:color w:val="000000"/>
          <w:sz w:val="28"/>
        </w:rPr>
        <w:t xml:space="preserve"> сәйкес Солтүстік Қазақстан облысы аудандарының және облыстық маңызы бар қаласының жергілікті атқарушы органдары (бұдан әрі – көрсетілетін қызметті беруші)көрсетеді. </w:t>
      </w:r>
    </w:p>
    <w:bookmarkEnd w:id="374"/>
    <w:bookmarkStart w:name="z446" w:id="375"/>
    <w:p>
      <w:pPr>
        <w:spacing w:after="0"/>
        <w:ind w:left="0"/>
        <w:jc w:val="both"/>
      </w:pPr>
      <w:r>
        <w:rPr>
          <w:rFonts w:ascii="Times New Roman"/>
          <w:b w:val="false"/>
          <w:i w:val="false"/>
          <w:color w:val="000000"/>
          <w:sz w:val="28"/>
        </w:rPr>
        <w:t xml:space="preserve">
      Мемлекеттік қызмет жеке және заңды тұлғаларға (бұдан әрі – көрсетілетін қызметті алушы) тегін көрсетіледі. </w:t>
      </w:r>
    </w:p>
    <w:bookmarkEnd w:id="375"/>
    <w:bookmarkStart w:name="z447" w:id="376"/>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"Азаматтарға арналған үкімет" мемлекеттік корпорациясы(бұдан әрі – Мемлекеттік корпорация) арқылы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 жүзеге асырылады.</w:t>
      </w:r>
    </w:p>
    <w:bookmarkEnd w:id="376"/>
    <w:bookmarkStart w:name="z448" w:id="377"/>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тәртібімен көрсетіледі, портал арқылы электрондық кезекті броньдауға болады.</w:t>
      </w:r>
    </w:p>
    <w:bookmarkEnd w:id="377"/>
    <w:bookmarkStart w:name="z449" w:id="378"/>
    <w:p>
      <w:pPr>
        <w:spacing w:after="0"/>
        <w:ind w:left="0"/>
        <w:jc w:val="both"/>
      </w:pPr>
      <w:r>
        <w:rPr>
          <w:rFonts w:ascii="Times New Roman"/>
          <w:b w:val="false"/>
          <w:i w:val="false"/>
          <w:color w:val="000000"/>
          <w:sz w:val="28"/>
        </w:rPr>
        <w:t>
      2. Мемлекеттік қызметті көрсету нысаны: қағаз түрінде.</w:t>
      </w:r>
    </w:p>
    <w:bookmarkEnd w:id="378"/>
    <w:bookmarkStart w:name="z450" w:id="379"/>
    <w:p>
      <w:pPr>
        <w:spacing w:after="0"/>
        <w:ind w:left="0"/>
        <w:jc w:val="both"/>
      </w:pPr>
      <w:r>
        <w:rPr>
          <w:rFonts w:ascii="Times New Roman"/>
          <w:b w:val="false"/>
          <w:i w:val="false"/>
          <w:color w:val="000000"/>
          <w:sz w:val="28"/>
        </w:rPr>
        <w:t>
      3. Мемлекеттiк қызметті көрсету нәтижесі – көрсетілетін қызметті берушінің ауыл шаруашылығы алқаптарын бір түрден екінші түрге ауыстыру туралы рұқсаты не осы Регламенттің 4-тармағында көзделген негіздер бойынша мемлекеттік қызметті көрсетуден бас тарту туралы уәжді жауап.</w:t>
      </w:r>
    </w:p>
    <w:bookmarkEnd w:id="379"/>
    <w:bookmarkStart w:name="z451" w:id="380"/>
    <w:p>
      <w:pPr>
        <w:spacing w:after="0"/>
        <w:ind w:left="0"/>
        <w:jc w:val="both"/>
      </w:pPr>
      <w:r>
        <w:rPr>
          <w:rFonts w:ascii="Times New Roman"/>
          <w:b w:val="false"/>
          <w:i w:val="false"/>
          <w:color w:val="000000"/>
          <w:sz w:val="28"/>
        </w:rPr>
        <w:t>
      4. Мемлекеттік қызметті көрсетуден бас тартуға мыналар негіз болып табылады:</w:t>
      </w:r>
    </w:p>
    <w:bookmarkEnd w:id="380"/>
    <w:bookmarkStart w:name="z452" w:id="381"/>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bookmarkEnd w:id="381"/>
    <w:bookmarkStart w:name="z453" w:id="382"/>
    <w:p>
      <w:pPr>
        <w:spacing w:after="0"/>
        <w:ind w:left="0"/>
        <w:jc w:val="both"/>
      </w:pPr>
      <w:r>
        <w:rPr>
          <w:rFonts w:ascii="Times New Roman"/>
          <w:b w:val="false"/>
          <w:i w:val="false"/>
          <w:color w:val="000000"/>
          <w:sz w:val="28"/>
        </w:rPr>
        <w:t>
      2) мемлекеттік қызметті көрсету үшін қажет етілетін келісу туралы сұранымға ауыл шаруашылығы және қоршаған ортаны қорғау саласындағы уәкілетті мемлекеттік органның теріс жауабы;</w:t>
      </w:r>
    </w:p>
    <w:bookmarkEnd w:id="382"/>
    <w:bookmarkStart w:name="z454" w:id="383"/>
    <w:p>
      <w:pPr>
        <w:spacing w:after="0"/>
        <w:ind w:left="0"/>
        <w:jc w:val="both"/>
      </w:pPr>
      <w:r>
        <w:rPr>
          <w:rFonts w:ascii="Times New Roman"/>
          <w:b w:val="false"/>
          <w:i w:val="false"/>
          <w:color w:val="000000"/>
          <w:sz w:val="28"/>
        </w:rPr>
        <w:t>
      3) көрсетілетін қызметті алушыға қатысты соттың заңды күшіне енген үкімінің болуы, оның негізінде көрсетілетін қызметті алушы мемлекеттік көрсетілетін қызметті алумен байланысты арнайы құқығынан айрылған болуы.</w:t>
      </w:r>
    </w:p>
    <w:bookmarkEnd w:id="383"/>
    <w:bookmarkStart w:name="z455" w:id="384"/>
    <w:p>
      <w:pPr>
        <w:spacing w:after="0"/>
        <w:ind w:left="0"/>
        <w:jc w:val="both"/>
      </w:pPr>
      <w:r>
        <w:rPr>
          <w:rFonts w:ascii="Times New Roman"/>
          <w:b w:val="false"/>
          <w:i w:val="false"/>
          <w:color w:val="000000"/>
          <w:sz w:val="28"/>
        </w:rPr>
        <w:t>
      5. Мемлекеттік қызметті көрсету нәтижесін беру нысаны: қағаз түрінде.</w:t>
      </w:r>
    </w:p>
    <w:bookmarkEnd w:id="384"/>
    <w:bookmarkStart w:name="z456" w:id="38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385"/>
    <w:bookmarkStart w:name="z457" w:id="386"/>
    <w:p>
      <w:pPr>
        <w:spacing w:after="0"/>
        <w:ind w:left="0"/>
        <w:jc w:val="both"/>
      </w:pPr>
      <w:r>
        <w:rPr>
          <w:rFonts w:ascii="Times New Roman"/>
          <w:b w:val="false"/>
          <w:i w:val="false"/>
          <w:color w:val="000000"/>
          <w:sz w:val="28"/>
        </w:rPr>
        <w:t>
      6. Көрсетілетін қызметті алушы (не сенімхат бойынша оның өкілі), оның ішінде жеңілдіктері бар адамМемлекеттік корпорацияғажүгінген кезде мемлекеттік қызметті көрсету бойынша рәсімді (іс-қимылды) бастауға негіздеме бір данада мыналарды ұсыну болып табылады:</w:t>
      </w:r>
    </w:p>
    <w:bookmarkEnd w:id="386"/>
    <w:bookmarkStart w:name="z458" w:id="387"/>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387"/>
    <w:bookmarkStart w:name="z459" w:id="388"/>
    <w:p>
      <w:pPr>
        <w:spacing w:after="0"/>
        <w:ind w:left="0"/>
        <w:jc w:val="both"/>
      </w:pPr>
      <w:r>
        <w:rPr>
          <w:rFonts w:ascii="Times New Roman"/>
          <w:b w:val="false"/>
          <w:i w:val="false"/>
          <w:color w:val="000000"/>
          <w:sz w:val="28"/>
        </w:rPr>
        <w:t>
      2) жеке басты куәландыратын құжат (жеке басын сәйкестендіру үшін);</w:t>
      </w:r>
    </w:p>
    <w:bookmarkEnd w:id="388"/>
    <w:bookmarkStart w:name="z460" w:id="389"/>
    <w:p>
      <w:pPr>
        <w:spacing w:after="0"/>
        <w:ind w:left="0"/>
        <w:jc w:val="both"/>
      </w:pPr>
      <w:r>
        <w:rPr>
          <w:rFonts w:ascii="Times New Roman"/>
          <w:b w:val="false"/>
          <w:i w:val="false"/>
          <w:color w:val="000000"/>
          <w:sz w:val="28"/>
        </w:rPr>
        <w:t>
      3) неғұрлым бағасы төмен ауыл шаруашылығы алқаптарын бiр түрден екiншi түрге және неғұрлым құнды алқаптарға ауыстыру кезінде – аудандар мен қалалардың ауыл және су шаруашылығы саласындағы уәкілетті келісуші органдарының қорытындылары мен ұсыныстары бар түсіндірме жазба;</w:t>
      </w:r>
    </w:p>
    <w:bookmarkEnd w:id="389"/>
    <w:bookmarkStart w:name="z461" w:id="390"/>
    <w:p>
      <w:pPr>
        <w:spacing w:after="0"/>
        <w:ind w:left="0"/>
        <w:jc w:val="both"/>
      </w:pPr>
      <w:r>
        <w:rPr>
          <w:rFonts w:ascii="Times New Roman"/>
          <w:b w:val="false"/>
          <w:i w:val="false"/>
          <w:color w:val="000000"/>
          <w:sz w:val="28"/>
        </w:rPr>
        <w:t>
      суарылмайтын егiстiктi ауыл шаруашылығы алқаптарының басқа неғұрлым құны төмен түрлеріне ауыстыру кезінде – келісуші облыстық ауыл және су шаруашылығы, қоршаған ортаны қорғау саласындағы уәкілетті органдардың қорытындылары мен ұсыныстары бар түсіндірме жазба;</w:t>
      </w:r>
    </w:p>
    <w:bookmarkEnd w:id="390"/>
    <w:bookmarkStart w:name="z462" w:id="391"/>
    <w:p>
      <w:pPr>
        <w:spacing w:after="0"/>
        <w:ind w:left="0"/>
        <w:jc w:val="both"/>
      </w:pPr>
      <w:r>
        <w:rPr>
          <w:rFonts w:ascii="Times New Roman"/>
          <w:b w:val="false"/>
          <w:i w:val="false"/>
          <w:color w:val="000000"/>
          <w:sz w:val="28"/>
        </w:rPr>
        <w:t>
      4) ауыл шаруашылығы алқаптарын бір түрден екінші түрге ауыстыруға жоспарланып отырған жерлердің экспликациясы;</w:t>
      </w:r>
    </w:p>
    <w:bookmarkEnd w:id="391"/>
    <w:bookmarkStart w:name="z463" w:id="392"/>
    <w:p>
      <w:pPr>
        <w:spacing w:after="0"/>
        <w:ind w:left="0"/>
        <w:jc w:val="both"/>
      </w:pPr>
      <w:r>
        <w:rPr>
          <w:rFonts w:ascii="Times New Roman"/>
          <w:b w:val="false"/>
          <w:i w:val="false"/>
          <w:color w:val="000000"/>
          <w:sz w:val="28"/>
        </w:rPr>
        <w:t>
      5) басқа түрге ауыстыру жоспарланып отырған ауыл шаруашылығы алқаптарының орналасқан жері, олардың алаңы, пайдаланылу түрі, ауыстыру себебі көрсетілген далалық зерттеп-қарау актiсi және түрлендіруге жататын анықталған ауыл шаруашылығы жерлері көрсетілген, келісуші мемлекеттік органдар бөлімшелерінің және осы жерлердің барлық мүдделі уәкілетті жер пайдаланушыларының (жер иелерінің) өкілдері қол қойған далалық зерттеп-қарау сызбасы;</w:t>
      </w:r>
    </w:p>
    <w:bookmarkEnd w:id="392"/>
    <w:bookmarkStart w:name="z464" w:id="393"/>
    <w:p>
      <w:pPr>
        <w:spacing w:after="0"/>
        <w:ind w:left="0"/>
        <w:jc w:val="both"/>
      </w:pPr>
      <w:r>
        <w:rPr>
          <w:rFonts w:ascii="Times New Roman"/>
          <w:b w:val="false"/>
          <w:i w:val="false"/>
          <w:color w:val="000000"/>
          <w:sz w:val="28"/>
        </w:rPr>
        <w:t>
      6) жер учаскелерінің сапалық сипаттамасы.</w:t>
      </w:r>
    </w:p>
    <w:bookmarkEnd w:id="393"/>
    <w:bookmarkStart w:name="z465" w:id="394"/>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bookmarkEnd w:id="394"/>
    <w:bookmarkStart w:name="z466" w:id="395"/>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не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"электрондық үкімет" шлюзі арқылы тиісті мемлекеттік ақпараттық жүйелерден алады.</w:t>
      </w:r>
    </w:p>
    <w:bookmarkEnd w:id="395"/>
    <w:bookmarkStart w:name="z467" w:id="396"/>
    <w:p>
      <w:pPr>
        <w:spacing w:after="0"/>
        <w:ind w:left="0"/>
        <w:jc w:val="both"/>
      </w:pPr>
      <w:r>
        <w:rPr>
          <w:rFonts w:ascii="Times New Roman"/>
          <w:b w:val="false"/>
          <w:i w:val="false"/>
          <w:color w:val="000000"/>
          <w:sz w:val="28"/>
        </w:rPr>
        <w:t>
      7. Келесі рәсімді (іс-қимылды) орындауды бастауға негіздеме болатын мемлекеттік қызметті көрсету бойынша рәсімнің (іс-қимылдың) нәтижесі:</w:t>
      </w:r>
    </w:p>
    <w:bookmarkEnd w:id="396"/>
    <w:bookmarkStart w:name="z468" w:id="397"/>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қабылдайды, өтінішті тіркейді және көрсетілетін қызметті берушінің басшысына береді – 20 (жиырма) минут;</w:t>
      </w:r>
    </w:p>
    <w:bookmarkEnd w:id="397"/>
    <w:bookmarkStart w:name="z469" w:id="398"/>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жауапты орындаушы – облыстың жер қатынастары жөніндегі уәкілетті органын (бұдан әрі – уәкілетті орган) айқындайды және уәкілетті органға жолдайды – күнтізбелік 1 (бір) күн;</w:t>
      </w:r>
    </w:p>
    <w:bookmarkEnd w:id="398"/>
    <w:bookmarkStart w:name="z470" w:id="399"/>
    <w:p>
      <w:pPr>
        <w:spacing w:after="0"/>
        <w:ind w:left="0"/>
        <w:jc w:val="both"/>
      </w:pPr>
      <w:r>
        <w:rPr>
          <w:rFonts w:ascii="Times New Roman"/>
          <w:b w:val="false"/>
          <w:i w:val="false"/>
          <w:color w:val="000000"/>
          <w:sz w:val="28"/>
        </w:rPr>
        <w:t>
      3) уәкілетті органның басшысы құжаттармен танысады, өтінішке қарар қояды, уәкілетті органның жауапты орындаушысын айқындайды – күнтізбелік 1 (бір) күн;</w:t>
      </w:r>
    </w:p>
    <w:bookmarkEnd w:id="399"/>
    <w:bookmarkStart w:name="z471" w:id="400"/>
    <w:p>
      <w:pPr>
        <w:spacing w:after="0"/>
        <w:ind w:left="0"/>
        <w:jc w:val="both"/>
      </w:pPr>
      <w:r>
        <w:rPr>
          <w:rFonts w:ascii="Times New Roman"/>
          <w:b w:val="false"/>
          <w:i w:val="false"/>
          <w:color w:val="000000"/>
          <w:sz w:val="28"/>
        </w:rPr>
        <w:t xml:space="preserve">
      4) уәкілетті органның жауапты орындаушысы құжаттар топтамасының толықтығын тексереді, ауыстыру материалдарын бекіту туралы бұйрық жобасын дайындайды, ауыл шаруашылығы алқаптарын бір түрден екінші түрге ауыстыруға рұқсат беру туралы шешім жобасын әзірлейді не уәжді бас тарту және көрсетілетін қызметті берушінің басшысына жолдайды – күнтізбелік 23 (жиырма үш) күн; </w:t>
      </w:r>
    </w:p>
    <w:bookmarkEnd w:id="400"/>
    <w:bookmarkStart w:name="z472" w:id="401"/>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кеңсеге жібереді – күнтізбелік 2 (екі) күн;</w:t>
      </w:r>
    </w:p>
    <w:bookmarkEnd w:id="401"/>
    <w:bookmarkStart w:name="z473" w:id="402"/>
    <w:p>
      <w:pPr>
        <w:spacing w:after="0"/>
        <w:ind w:left="0"/>
        <w:jc w:val="both"/>
      </w:pPr>
      <w:r>
        <w:rPr>
          <w:rFonts w:ascii="Times New Roman"/>
          <w:b w:val="false"/>
          <w:i w:val="false"/>
          <w:color w:val="000000"/>
          <w:sz w:val="28"/>
        </w:rPr>
        <w:t>
      6) көрсетілетін қызметті беруші кеңсесінің қызметкері мемлекеттік қызметті көрсету нәтижесін береді – күнтізбелік 1 (бір) күн.</w:t>
      </w:r>
    </w:p>
    <w:bookmarkEnd w:id="402"/>
    <w:bookmarkStart w:name="z474" w:id="403"/>
    <w:p>
      <w:pPr>
        <w:spacing w:after="0"/>
        <w:ind w:left="0"/>
        <w:jc w:val="both"/>
      </w:pPr>
      <w:r>
        <w:rPr>
          <w:rFonts w:ascii="Times New Roman"/>
          <w:b w:val="false"/>
          <w:i w:val="false"/>
          <w:color w:val="000000"/>
          <w:sz w:val="28"/>
        </w:rPr>
        <w:t>
      8. Келесі рәсімді (іс-қимылды) орындауды бастау үшін негіз болатын мемлекеттік қызметті көрсету бойынша рәсімнің (іс-қимылдың) нәтижесі:</w:t>
      </w:r>
    </w:p>
    <w:bookmarkEnd w:id="403"/>
    <w:bookmarkStart w:name="z475" w:id="404"/>
    <w:p>
      <w:pPr>
        <w:spacing w:after="0"/>
        <w:ind w:left="0"/>
        <w:jc w:val="both"/>
      </w:pPr>
      <w:r>
        <w:rPr>
          <w:rFonts w:ascii="Times New Roman"/>
          <w:b w:val="false"/>
          <w:i w:val="false"/>
          <w:color w:val="000000"/>
          <w:sz w:val="28"/>
        </w:rPr>
        <w:t>
      1) өтінішті тіркеу;</w:t>
      </w:r>
    </w:p>
    <w:bookmarkEnd w:id="404"/>
    <w:bookmarkStart w:name="z476" w:id="405"/>
    <w:p>
      <w:pPr>
        <w:spacing w:after="0"/>
        <w:ind w:left="0"/>
        <w:jc w:val="both"/>
      </w:pPr>
      <w:r>
        <w:rPr>
          <w:rFonts w:ascii="Times New Roman"/>
          <w:b w:val="false"/>
          <w:i w:val="false"/>
          <w:color w:val="000000"/>
          <w:sz w:val="28"/>
        </w:rPr>
        <w:t>
      2) өтінішпен танысу, қарар қою, уәкілетті органға жолдау;</w:t>
      </w:r>
    </w:p>
    <w:bookmarkEnd w:id="405"/>
    <w:bookmarkStart w:name="z477" w:id="406"/>
    <w:p>
      <w:pPr>
        <w:spacing w:after="0"/>
        <w:ind w:left="0"/>
        <w:jc w:val="both"/>
      </w:pPr>
      <w:r>
        <w:rPr>
          <w:rFonts w:ascii="Times New Roman"/>
          <w:b w:val="false"/>
          <w:i w:val="false"/>
          <w:color w:val="000000"/>
          <w:sz w:val="28"/>
        </w:rPr>
        <w:t>
      3) өтінішпен танысу, қарар қою, жауапты орындаушыны айқындау;</w:t>
      </w:r>
    </w:p>
    <w:bookmarkEnd w:id="406"/>
    <w:bookmarkStart w:name="z478" w:id="407"/>
    <w:p>
      <w:pPr>
        <w:spacing w:after="0"/>
        <w:ind w:left="0"/>
        <w:jc w:val="both"/>
      </w:pPr>
      <w:r>
        <w:rPr>
          <w:rFonts w:ascii="Times New Roman"/>
          <w:b w:val="false"/>
          <w:i w:val="false"/>
          <w:color w:val="000000"/>
          <w:sz w:val="28"/>
        </w:rPr>
        <w:t xml:space="preserve">
      4) өтінішті қарау, бұйрық дайындау, мемлекеттік қызметті көрсету нәтижесін дайындау; </w:t>
      </w:r>
    </w:p>
    <w:bookmarkEnd w:id="407"/>
    <w:bookmarkStart w:name="z479" w:id="408"/>
    <w:p>
      <w:pPr>
        <w:spacing w:after="0"/>
        <w:ind w:left="0"/>
        <w:jc w:val="both"/>
      </w:pPr>
      <w:r>
        <w:rPr>
          <w:rFonts w:ascii="Times New Roman"/>
          <w:b w:val="false"/>
          <w:i w:val="false"/>
          <w:color w:val="000000"/>
          <w:sz w:val="28"/>
        </w:rPr>
        <w:t xml:space="preserve">
      5) мемлекеттік қызметті көрсету нәтижесіне қол қою; </w:t>
      </w:r>
    </w:p>
    <w:bookmarkEnd w:id="408"/>
    <w:bookmarkStart w:name="z480" w:id="409"/>
    <w:p>
      <w:pPr>
        <w:spacing w:after="0"/>
        <w:ind w:left="0"/>
        <w:jc w:val="both"/>
      </w:pPr>
      <w:r>
        <w:rPr>
          <w:rFonts w:ascii="Times New Roman"/>
          <w:b w:val="false"/>
          <w:i w:val="false"/>
          <w:color w:val="000000"/>
          <w:sz w:val="28"/>
        </w:rPr>
        <w:t xml:space="preserve">
      6) мемлекеттік қызметті көрсету нәтижесін беру. </w:t>
      </w:r>
    </w:p>
    <w:bookmarkEnd w:id="409"/>
    <w:bookmarkStart w:name="z481" w:id="41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410"/>
    <w:bookmarkStart w:name="z482" w:id="411"/>
    <w:p>
      <w:pPr>
        <w:spacing w:after="0"/>
        <w:ind w:left="0"/>
        <w:jc w:val="both"/>
      </w:pPr>
      <w:r>
        <w:rPr>
          <w:rFonts w:ascii="Times New Roman"/>
          <w:b w:val="false"/>
          <w:i w:val="false"/>
          <w:color w:val="000000"/>
          <w:sz w:val="28"/>
        </w:rPr>
        <w:t>
      9. Мемлекеттік қызметті көрсету процесіне қатысатын көрсетілетін қызметті берушінің құрылымдық бөлімшелерінің (қызметкерлерінің) тізбесі:</w:t>
      </w:r>
    </w:p>
    <w:bookmarkEnd w:id="411"/>
    <w:bookmarkStart w:name="z483" w:id="412"/>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412"/>
    <w:bookmarkStart w:name="z484" w:id="413"/>
    <w:p>
      <w:pPr>
        <w:spacing w:after="0"/>
        <w:ind w:left="0"/>
        <w:jc w:val="both"/>
      </w:pPr>
      <w:r>
        <w:rPr>
          <w:rFonts w:ascii="Times New Roman"/>
          <w:b w:val="false"/>
          <w:i w:val="false"/>
          <w:color w:val="000000"/>
          <w:sz w:val="28"/>
        </w:rPr>
        <w:t>
      2) көрсетілетін қызметті берушінің басшысы;</w:t>
      </w:r>
    </w:p>
    <w:bookmarkEnd w:id="413"/>
    <w:bookmarkStart w:name="z485" w:id="414"/>
    <w:p>
      <w:pPr>
        <w:spacing w:after="0"/>
        <w:ind w:left="0"/>
        <w:jc w:val="both"/>
      </w:pPr>
      <w:r>
        <w:rPr>
          <w:rFonts w:ascii="Times New Roman"/>
          <w:b w:val="false"/>
          <w:i w:val="false"/>
          <w:color w:val="000000"/>
          <w:sz w:val="28"/>
        </w:rPr>
        <w:t>
      3) уәкілетті органның басшысы;</w:t>
      </w:r>
    </w:p>
    <w:bookmarkEnd w:id="414"/>
    <w:bookmarkStart w:name="z486" w:id="415"/>
    <w:p>
      <w:pPr>
        <w:spacing w:after="0"/>
        <w:ind w:left="0"/>
        <w:jc w:val="both"/>
      </w:pPr>
      <w:r>
        <w:rPr>
          <w:rFonts w:ascii="Times New Roman"/>
          <w:b w:val="false"/>
          <w:i w:val="false"/>
          <w:color w:val="000000"/>
          <w:sz w:val="28"/>
        </w:rPr>
        <w:t>
      4) уәкілетті органның жауапты орындаушы.</w:t>
      </w:r>
    </w:p>
    <w:bookmarkEnd w:id="415"/>
    <w:bookmarkStart w:name="z487" w:id="416"/>
    <w:p>
      <w:pPr>
        <w:spacing w:after="0"/>
        <w:ind w:left="0"/>
        <w:jc w:val="both"/>
      </w:pPr>
      <w:r>
        <w:rPr>
          <w:rFonts w:ascii="Times New Roman"/>
          <w:b w:val="false"/>
          <w:i w:val="false"/>
          <w:color w:val="000000"/>
          <w:sz w:val="28"/>
        </w:rPr>
        <w:t>
      10. Құрылымдық бөлімшелер (қызметкерлер) арасындағы рәсімдер (іс-қимылдар) реттілігін сипаттау:</w:t>
      </w:r>
    </w:p>
    <w:bookmarkEnd w:id="416"/>
    <w:bookmarkStart w:name="z488" w:id="417"/>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қабылдайды, өтінішті тіркейді және көрсетілетін қызметті берушінің басшысына береді – 20 (жиырма) минут;</w:t>
      </w:r>
    </w:p>
    <w:bookmarkEnd w:id="417"/>
    <w:bookmarkStart w:name="z489" w:id="418"/>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жауапты орындаушы – облыстың уәкілетті органын айқындайды және уәкілетті органға жолдайды – күнтізбелік 1 (бір) күн;</w:t>
      </w:r>
    </w:p>
    <w:bookmarkEnd w:id="418"/>
    <w:bookmarkStart w:name="z490" w:id="419"/>
    <w:p>
      <w:pPr>
        <w:spacing w:after="0"/>
        <w:ind w:left="0"/>
        <w:jc w:val="both"/>
      </w:pPr>
      <w:r>
        <w:rPr>
          <w:rFonts w:ascii="Times New Roman"/>
          <w:b w:val="false"/>
          <w:i w:val="false"/>
          <w:color w:val="000000"/>
          <w:sz w:val="28"/>
        </w:rPr>
        <w:t>
      3) уәкілетті органның басшысы құжаттармен танысады, өтінішке қарар қояды, уәкілетті органның жауапты орындаушысын айқындайды – күнтізбелік 1 (бір) күн;</w:t>
      </w:r>
    </w:p>
    <w:bookmarkEnd w:id="419"/>
    <w:bookmarkStart w:name="z491" w:id="420"/>
    <w:p>
      <w:pPr>
        <w:spacing w:after="0"/>
        <w:ind w:left="0"/>
        <w:jc w:val="both"/>
      </w:pPr>
      <w:r>
        <w:rPr>
          <w:rFonts w:ascii="Times New Roman"/>
          <w:b w:val="false"/>
          <w:i w:val="false"/>
          <w:color w:val="000000"/>
          <w:sz w:val="28"/>
        </w:rPr>
        <w:t xml:space="preserve">
      4) уәкілетті органның жауапты орындаушысы құжаттар топтамасының толықтығын тексереді, ауыстыру материалдарын бекіту туралы бұйрық жобасын дайындайды, ауыл шаруашылығы алқаптарын бір түрден екінші түрге ауыстыруға рұқсат беру туралы шешім жобасын әзірлейді не уәжді бас тарту және көрсетілетін қызметті берушінің басшысына жолдайды – күнтізбелік 23 (жиырма үш) күн; </w:t>
      </w:r>
    </w:p>
    <w:bookmarkEnd w:id="420"/>
    <w:bookmarkStart w:name="z492" w:id="421"/>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кеңсеге жібереді – күнтізбелік 2 (екі) күн;</w:t>
      </w:r>
    </w:p>
    <w:bookmarkEnd w:id="421"/>
    <w:bookmarkStart w:name="z493" w:id="422"/>
    <w:p>
      <w:pPr>
        <w:spacing w:after="0"/>
        <w:ind w:left="0"/>
        <w:jc w:val="both"/>
      </w:pPr>
      <w:r>
        <w:rPr>
          <w:rFonts w:ascii="Times New Roman"/>
          <w:b w:val="false"/>
          <w:i w:val="false"/>
          <w:color w:val="000000"/>
          <w:sz w:val="28"/>
        </w:rPr>
        <w:t xml:space="preserve">
      6) көрсетілетін қызметті беруші кеңсесінің қызметкері мемлекеттік қызметті көрсету нәтижесін береді – күнтізбелік 1 (бір) күн. </w:t>
      </w:r>
    </w:p>
    <w:bookmarkEnd w:id="422"/>
    <w:bookmarkStart w:name="z494" w:id="42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және мемлекеттік қызмет көрсету процесінде ақпараттық жүйелерді қолдану тәртібін сипаттау</w:t>
      </w:r>
    </w:p>
    <w:bookmarkEnd w:id="423"/>
    <w:bookmarkStart w:name="z495" w:id="424"/>
    <w:p>
      <w:pPr>
        <w:spacing w:after="0"/>
        <w:ind w:left="0"/>
        <w:jc w:val="both"/>
      </w:pPr>
      <w:r>
        <w:rPr>
          <w:rFonts w:ascii="Times New Roman"/>
          <w:b w:val="false"/>
          <w:i w:val="false"/>
          <w:color w:val="000000"/>
          <w:sz w:val="28"/>
        </w:rPr>
        <w:t>
      11. Мемлекеттік корпорацияға жүгінген кезде мемлекеттік қызметті көрсету бойынша іс-қимылды бастауға негіздеме Мемлекеттік корпорация қызметкерінің көрсетілетін қызметті алушыдан құжаттар топтамасын қабылдауы болып табылады.</w:t>
      </w:r>
    </w:p>
    <w:bookmarkEnd w:id="424"/>
    <w:bookmarkStart w:name="z496" w:id="425"/>
    <w:p>
      <w:pPr>
        <w:spacing w:after="0"/>
        <w:ind w:left="0"/>
        <w:jc w:val="both"/>
      </w:pPr>
      <w:r>
        <w:rPr>
          <w:rFonts w:ascii="Times New Roman"/>
          <w:b w:val="false"/>
          <w:i w:val="false"/>
          <w:color w:val="000000"/>
          <w:sz w:val="28"/>
        </w:rPr>
        <w:t>
      12. Мемлекеттік қызмет көрсету процесінің құрамына кіретін әрбір рәсімнің (іс-қимылдың) мазмұны, оның орындалу ұзақтығы:</w:t>
      </w:r>
    </w:p>
    <w:bookmarkEnd w:id="425"/>
    <w:bookmarkStart w:name="z497" w:id="426"/>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толықтығын тексереді - 5 (бес) минут.</w:t>
      </w:r>
    </w:p>
    <w:bookmarkEnd w:id="426"/>
    <w:bookmarkStart w:name="z498" w:id="427"/>
    <w:p>
      <w:pPr>
        <w:spacing w:after="0"/>
        <w:ind w:left="0"/>
        <w:jc w:val="both"/>
      </w:pPr>
      <w:r>
        <w:rPr>
          <w:rFonts w:ascii="Times New Roman"/>
          <w:b w:val="false"/>
          <w:i w:val="false"/>
          <w:color w:val="000000"/>
          <w:sz w:val="28"/>
        </w:rPr>
        <w:t xml:space="preserve">
      Көрсетілетін қызметті алушы құжаттар топтамасын толық тапсырмаған жағдайда Мемлекеттік корпорацияның қызметкері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тартылғаны туралы қолхат береді.</w:t>
      </w:r>
    </w:p>
    <w:bookmarkEnd w:id="427"/>
    <w:bookmarkStart w:name="z499" w:id="428"/>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тапсырған кезде – көрсетілетінқызметті алушыға өтініштің қабылданғаны туралы қолхат беріледі.</w:t>
      </w:r>
    </w:p>
    <w:bookmarkEnd w:id="428"/>
    <w:bookmarkStart w:name="z500" w:id="429"/>
    <w:p>
      <w:pPr>
        <w:spacing w:after="0"/>
        <w:ind w:left="0"/>
        <w:jc w:val="both"/>
      </w:pPr>
      <w:r>
        <w:rPr>
          <w:rFonts w:ascii="Times New Roman"/>
          <w:b w:val="false"/>
          <w:i w:val="false"/>
          <w:color w:val="000000"/>
          <w:sz w:val="28"/>
        </w:rPr>
        <w:t xml:space="preserve">
      Мемлекеттік корпорацияның қызметкері,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 </w:t>
      </w:r>
    </w:p>
    <w:bookmarkEnd w:id="429"/>
    <w:bookmarkStart w:name="z501" w:id="430"/>
    <w:p>
      <w:pPr>
        <w:spacing w:after="0"/>
        <w:ind w:left="0"/>
        <w:jc w:val="both"/>
      </w:pPr>
      <w:r>
        <w:rPr>
          <w:rFonts w:ascii="Times New Roman"/>
          <w:b w:val="false"/>
          <w:i w:val="false"/>
          <w:color w:val="000000"/>
          <w:sz w:val="28"/>
        </w:rPr>
        <w:t>
      2)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Халыққа қызмет көрсету орталықтарына арналған ықпалдастырылған ақпараттық жүйеге (бұдан әрі – ХҚКО ЫАЖ) енгізеді, көрсетілетін қызметті алушыға тиісті құжаттардың қабылданғаны туралы қолхат береді – 5 (бес) минут;</w:t>
      </w:r>
    </w:p>
    <w:bookmarkEnd w:id="430"/>
    <w:bookmarkStart w:name="z502" w:id="431"/>
    <w:p>
      <w:pPr>
        <w:spacing w:after="0"/>
        <w:ind w:left="0"/>
        <w:jc w:val="both"/>
      </w:pPr>
      <w:r>
        <w:rPr>
          <w:rFonts w:ascii="Times New Roman"/>
          <w:b w:val="false"/>
          <w:i w:val="false"/>
          <w:color w:val="000000"/>
          <w:sz w:val="28"/>
        </w:rPr>
        <w:t xml:space="preserve">
      3) Мемлекеттік корпорацияның қызметкері құжаттар топтамасын дайындайды және оларды көрсетілетін қызметті берушіге курьерлік немесе осыған уәкілетті өзге де байланыс арқылы жібереді – 1 (бір) жұмыс күні; </w:t>
      </w:r>
    </w:p>
    <w:bookmarkEnd w:id="431"/>
    <w:bookmarkStart w:name="z503" w:id="432"/>
    <w:p>
      <w:pPr>
        <w:spacing w:after="0"/>
        <w:ind w:left="0"/>
        <w:jc w:val="both"/>
      </w:pPr>
      <w:r>
        <w:rPr>
          <w:rFonts w:ascii="Times New Roman"/>
          <w:b w:val="false"/>
          <w:i w:val="false"/>
          <w:color w:val="000000"/>
          <w:sz w:val="28"/>
        </w:rPr>
        <w:t xml:space="preserve">
      4) көрсетілетін қызметті беруші мемлекеттік қызметті көрсету процесінде көрсетілетін қызметті берушінің құрылымдық бөлімшелері (қызметкерлері) өзара іс-қимылы тәртібін сипаттауға сәйкес рәсімдерді (іс-қимылдарды) жүзеге асырады; </w:t>
      </w:r>
    </w:p>
    <w:bookmarkEnd w:id="432"/>
    <w:bookmarkStart w:name="z504" w:id="433"/>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қызметті көрсету нәтижесін жеке куәлік көрсетілген кезде (не өкілеттігін растайтын құжат бойынша оның өкіліне) қолхат негізінде береді – 15 (он бес) минут. </w:t>
      </w:r>
    </w:p>
    <w:bookmarkEnd w:id="433"/>
    <w:bookmarkStart w:name="z505" w:id="434"/>
    <w:p>
      <w:pPr>
        <w:spacing w:after="0"/>
        <w:ind w:left="0"/>
        <w:jc w:val="both"/>
      </w:pPr>
      <w:r>
        <w:rPr>
          <w:rFonts w:ascii="Times New Roman"/>
          <w:b w:val="false"/>
          <w:i w:val="false"/>
          <w:color w:val="000000"/>
          <w:sz w:val="28"/>
        </w:rPr>
        <w:t xml:space="preserve">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 </w:t>
      </w:r>
    </w:p>
    <w:bookmarkEnd w:id="434"/>
    <w:bookmarkStart w:name="z506" w:id="435"/>
    <w:p>
      <w:pPr>
        <w:spacing w:after="0"/>
        <w:ind w:left="0"/>
        <w:jc w:val="both"/>
      </w:pPr>
      <w:r>
        <w:rPr>
          <w:rFonts w:ascii="Times New Roman"/>
          <w:b w:val="false"/>
          <w:i w:val="false"/>
          <w:color w:val="000000"/>
          <w:sz w:val="28"/>
        </w:rPr>
        <w:t>
      13. Мемлекеттік қызмет көрсету процесінде рәсімдер (іс-қимылдар) ретінің, көрсетілетін қызметті берушінің құрылымдық бөлімшелері (қызметкерлері)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2-қосымшаға сәйкес мемлекеттік қызметті көрсетудің бизнес-процестерінің анықтамалығында көрсетіледі.</w:t>
      </w:r>
    </w:p>
    <w:bookmarkEnd w:id="435"/>
    <w:bookmarkStart w:name="z507" w:id="436"/>
    <w:p>
      <w:pPr>
        <w:spacing w:after="0"/>
        <w:ind w:left="0"/>
        <w:jc w:val="left"/>
      </w:pPr>
      <w:r>
        <w:rPr>
          <w:rFonts w:ascii="Times New Roman"/>
          <w:b/>
          <w:i w:val="false"/>
          <w:color w:val="000000"/>
        </w:rPr>
        <w:t xml:space="preserve"> 5. Мемлекеттік қызметті, оның ішінде Мемлекеттік корпорация арқылы көрсетілетін мемлекеттік қызметті көрсетудің ерекшеліктері ескеріле отырып қойылатын өзге де талаптар</w:t>
      </w:r>
    </w:p>
    <w:bookmarkEnd w:id="436"/>
    <w:bookmarkStart w:name="z508" w:id="437"/>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Мемлекеттік корпорацияның қызметкері тұрғылықты жеріне барып жүргізеді.</w:t>
      </w:r>
    </w:p>
    <w:bookmarkEnd w:id="437"/>
    <w:bookmarkStart w:name="z509" w:id="438"/>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438"/>
    <w:bookmarkStart w:name="z510" w:id="439"/>
    <w:p>
      <w:pPr>
        <w:spacing w:after="0"/>
        <w:ind w:left="0"/>
        <w:jc w:val="both"/>
      </w:pPr>
      <w:r>
        <w:rPr>
          <w:rFonts w:ascii="Times New Roman"/>
          <w:b w:val="false"/>
          <w:i w:val="false"/>
          <w:color w:val="000000"/>
          <w:sz w:val="28"/>
        </w:rPr>
        <w:t>
      Мемлекеттік корпорацияның ғимараттары мүмкіндігі шектеулі адамдардың кіруіне арналған пандустары бар кіреберіспен жабдықталған болады.</w:t>
      </w:r>
    </w:p>
    <w:bookmarkEnd w:id="439"/>
    <w:bookmarkStart w:name="z511" w:id="440"/>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440"/>
    <w:bookmarkStart w:name="z512" w:id="441"/>
    <w:p>
      <w:pPr>
        <w:spacing w:after="0"/>
        <w:ind w:left="0"/>
        <w:jc w:val="both"/>
      </w:pPr>
      <w:r>
        <w:rPr>
          <w:rFonts w:ascii="Times New Roman"/>
          <w:b w:val="false"/>
          <w:i w:val="false"/>
          <w:color w:val="000000"/>
          <w:sz w:val="28"/>
        </w:rPr>
        <w:t>
      1) Ауыл шаруашылығы министрлігінің www.moa.gov.kz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bookmarkEnd w:id="441"/>
    <w:bookmarkStart w:name="z513" w:id="442"/>
    <w:p>
      <w:pPr>
        <w:spacing w:after="0"/>
        <w:ind w:left="0"/>
        <w:jc w:val="both"/>
      </w:pPr>
      <w:r>
        <w:rPr>
          <w:rFonts w:ascii="Times New Roman"/>
          <w:b w:val="false"/>
          <w:i w:val="false"/>
          <w:color w:val="000000"/>
          <w:sz w:val="28"/>
        </w:rPr>
        <w:t xml:space="preserve">
      2) Мемлекеттік корпорацияның www.gov4c.kz интернет-ресурсында орналастырылған. </w:t>
      </w:r>
    </w:p>
    <w:bookmarkEnd w:id="442"/>
    <w:bookmarkStart w:name="z514" w:id="443"/>
    <w:p>
      <w:pPr>
        <w:spacing w:after="0"/>
        <w:ind w:left="0"/>
        <w:jc w:val="both"/>
      </w:pPr>
      <w:r>
        <w:rPr>
          <w:rFonts w:ascii="Times New Roman"/>
          <w:b w:val="false"/>
          <w:i w:val="false"/>
          <w:color w:val="000000"/>
          <w:sz w:val="28"/>
        </w:rPr>
        <w:t xml:space="preserve">
      17. Көрсетілетін қызметті алушының порталдағы "жеке кабинеті", сондай-ақ бірыңғай байланыс орталығы арқылы қашықтықтан қол жеткізу режимінде мемлекеттік қызметті көрсетудің тәртібі мен мәртебесі туралы ақпарат алуға мүмкіндігі бар. </w:t>
      </w:r>
    </w:p>
    <w:bookmarkEnd w:id="443"/>
    <w:bookmarkStart w:name="z515" w:id="444"/>
    <w:p>
      <w:pPr>
        <w:spacing w:after="0"/>
        <w:ind w:left="0"/>
        <w:jc w:val="both"/>
      </w:pPr>
      <w:r>
        <w:rPr>
          <w:rFonts w:ascii="Times New Roman"/>
          <w:b w:val="false"/>
          <w:i w:val="false"/>
          <w:color w:val="000000"/>
          <w:sz w:val="28"/>
        </w:rPr>
        <w:t>
      18. Мемлекеттік қызметтер көрсету мәселелері жөніндегі анықтама қызметтерінің байланыс телефондары: 1414, 8 800 080 7777.</w:t>
      </w:r>
    </w:p>
    <w:bookmarkEnd w:id="4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 бір түрден</w:t>
            </w:r>
            <w:r>
              <w:rPr>
                <w:rFonts w:ascii="Times New Roman"/>
                <w:b w:val="false"/>
                <w:i w:val="false"/>
                <w:color w:val="000000"/>
                <w:sz w:val="20"/>
              </w:rPr>
              <w:t xml:space="preserve"> екінші түрге ауыстыруға рұқсат беру"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1-қосымша</w:t>
            </w:r>
          </w:p>
        </w:tc>
      </w:tr>
    </w:tbl>
    <w:bookmarkStart w:name="z520" w:id="445"/>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қызметін көрсететін Солтүстік Қазақстан облысының жергілікті атқарушы органдары</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1156"/>
        <w:gridCol w:w="1551"/>
        <w:gridCol w:w="3713"/>
        <w:gridCol w:w="5414"/>
      </w:tblGrid>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аудандардың және облыстық маңызы бар қаланың жергілікті атқарушы органдарының атауы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Тұрған жері</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8715-33-2-26-46</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8715-46-2-14-41, 2-11-24</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50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8715-32-2-11-59</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8715-43- 2-15-01, 2-12-33</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8715-44- 2-12-32, 2-12-33</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Юбилейная көшесі, 56</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8715-31-2-12-90, 2-15-57</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8715-38-2-12-01</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8715-41-2-15-90, 2-17-88</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Новоишимское ауылы Абылайхан көшесі, 28</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8715-35- 2-13-07, 2-11-48</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8715-36-2-23-42</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Шоқан Уәлиханов көшесі, 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8715-37-2-12-33, 2-12-40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Шоқан Уәлиханов көшесі, 85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8715-42-2-16-95</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8715-34-2-12-43, 2-14-80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КММ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8715-2-46-25-10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 бір түрден</w:t>
            </w:r>
            <w:r>
              <w:rPr>
                <w:rFonts w:ascii="Times New Roman"/>
                <w:b w:val="false"/>
                <w:i w:val="false"/>
                <w:color w:val="000000"/>
                <w:sz w:val="20"/>
              </w:rPr>
              <w:t xml:space="preserve"> екінші түрге ауыстыруға рұқсат</w:t>
            </w:r>
            <w:r>
              <w:rPr>
                <w:rFonts w:ascii="Times New Roman"/>
                <w:b w:val="false"/>
                <w:i w:val="false"/>
                <w:color w:val="000000"/>
                <w:sz w:val="20"/>
              </w:rPr>
              <w:t xml:space="preserve"> беру"мемлекеттік көрсетілетін қызмет</w:t>
            </w:r>
            <w:r>
              <w:rPr>
                <w:rFonts w:ascii="Times New Roman"/>
                <w:b w:val="false"/>
                <w:i w:val="false"/>
                <w:color w:val="000000"/>
                <w:sz w:val="20"/>
              </w:rPr>
              <w:t xml:space="preserve"> регламентіне 2-қосымша</w:t>
            </w:r>
          </w:p>
        </w:tc>
      </w:tr>
    </w:tbl>
    <w:bookmarkStart w:name="z525" w:id="446"/>
    <w:p>
      <w:pPr>
        <w:spacing w:after="0"/>
        <w:ind w:left="0"/>
        <w:jc w:val="left"/>
      </w:pPr>
      <w:r>
        <w:rPr>
          <w:rFonts w:ascii="Times New Roman"/>
          <w:b/>
          <w:i w:val="false"/>
          <w:color w:val="000000"/>
        </w:rPr>
        <w:t xml:space="preserve"> Мемлекеттік қызметті Мемлекеттік корпорация арқылы көрсету кезінде "Ауыл шаруашылығы алқаптарын бір түрден екінші түрге ауыстыруға рұқсат беру" мемлекеттік қызметін көрсетудің бизнес-процестерінің анықтамалығы</w:t>
      </w:r>
    </w:p>
    <w:bookmarkEnd w:id="446"/>
    <w:bookmarkStart w:name="z526"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7" w:id="448"/>
    <w:p>
      <w:pPr>
        <w:spacing w:after="0"/>
        <w:ind w:left="0"/>
        <w:jc w:val="both"/>
      </w:pPr>
      <w:r>
        <w:rPr>
          <w:rFonts w:ascii="Times New Roman"/>
          <w:b w:val="false"/>
          <w:i w:val="false"/>
          <w:color w:val="000000"/>
          <w:sz w:val="28"/>
        </w:rPr>
        <w:t>
      Шартты белгілер:</w:t>
      </w:r>
    </w:p>
    <w:bookmarkEnd w:id="448"/>
    <w:bookmarkStart w:name="z528"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