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a45672" w14:textId="aa4567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Орта білім беру саласында жергілікті атқарушы органдармен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2019 жылғы 25 қыркүйектегі № 243 қаулысы. Солтүстік Қазақстан облысының Әділет департаментінде 2019 жылғы 25 қыркүйекте № 5582 болып тіркелді. Күші жойылды - Солтүстік Қазақстан облысы әкімдігінің 2020 жылғы 2 наурыздағы № 43 қаулысымен</w:t>
      </w:r>
    </w:p>
    <w:p>
      <w:pPr>
        <w:spacing w:after="0"/>
        <w:ind w:left="0"/>
        <w:jc w:val="both"/>
      </w:pPr>
      <w:r>
        <w:rPr>
          <w:rFonts w:ascii="Times New Roman"/>
          <w:b w:val="false"/>
          <w:i w:val="false"/>
          <w:color w:val="ff0000"/>
          <w:sz w:val="28"/>
        </w:rPr>
        <w:t xml:space="preserve">
      Ескерту. Күші жойылды - Солтүстік Қазақстан облысы əкімдігінің 02.03.2020 </w:t>
      </w:r>
      <w:r>
        <w:rPr>
          <w:rFonts w:ascii="Times New Roman"/>
          <w:b w:val="false"/>
          <w:i w:val="false"/>
          <w:color w:val="ff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ҚАУЛЫ ЕТЕДІ:</w:t>
      </w:r>
    </w:p>
    <w:bookmarkEnd w:id="0"/>
    <w:bookmarkStart w:name="z5" w:id="1"/>
    <w:p>
      <w:pPr>
        <w:spacing w:after="0"/>
        <w:ind w:left="0"/>
        <w:jc w:val="both"/>
      </w:pPr>
      <w:r>
        <w:rPr>
          <w:rFonts w:ascii="Times New Roman"/>
          <w:b w:val="false"/>
          <w:i w:val="false"/>
          <w:color w:val="000000"/>
          <w:sz w:val="28"/>
        </w:rPr>
        <w:t>
      1. Мыналар бекітілсін:</w:t>
      </w:r>
    </w:p>
    <w:bookmarkEnd w:id="1"/>
    <w:bookmarkStart w:name="z6" w:id="2"/>
    <w:p>
      <w:pPr>
        <w:spacing w:after="0"/>
        <w:ind w:left="0"/>
        <w:jc w:val="both"/>
      </w:pPr>
      <w:r>
        <w:rPr>
          <w:rFonts w:ascii="Times New Roman"/>
          <w:b w:val="false"/>
          <w:i w:val="false"/>
          <w:color w:val="000000"/>
          <w:sz w:val="28"/>
        </w:rPr>
        <w:t>
      1)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 қабылдау және оқуға қабылдау" мемлекеттік көрсетілетін қызмет регламенті;</w:t>
      </w:r>
    </w:p>
    <w:bookmarkEnd w:id="2"/>
    <w:bookmarkStart w:name="z7" w:id="3"/>
    <w:p>
      <w:pPr>
        <w:spacing w:after="0"/>
        <w:ind w:left="0"/>
        <w:jc w:val="both"/>
      </w:pPr>
      <w:r>
        <w:rPr>
          <w:rFonts w:ascii="Times New Roman"/>
          <w:b w:val="false"/>
          <w:i w:val="false"/>
          <w:color w:val="000000"/>
          <w:sz w:val="28"/>
        </w:rPr>
        <w:t>
      2) "Негізгі орта, жалпы орта білім беру ұйымдарында экстернат нысанында оқытуға рұқсат беру" мемлекеттік көрсетілетін қызмет регламенты;</w:t>
      </w:r>
    </w:p>
    <w:bookmarkEnd w:id="3"/>
    <w:bookmarkStart w:name="z8" w:id="4"/>
    <w:p>
      <w:pPr>
        <w:spacing w:after="0"/>
        <w:ind w:left="0"/>
        <w:jc w:val="both"/>
      </w:pPr>
      <w:r>
        <w:rPr>
          <w:rFonts w:ascii="Times New Roman"/>
          <w:b w:val="false"/>
          <w:i w:val="false"/>
          <w:color w:val="000000"/>
          <w:sz w:val="28"/>
        </w:rPr>
        <w:t>
      3) "Негізгі орта, жалпы орта білім туралы құжаттардың телнұсқаларын беру" мемлекеттік көрсетілетін қызмет регламенты.</w:t>
      </w:r>
    </w:p>
    <w:bookmarkEnd w:id="4"/>
    <w:bookmarkStart w:name="z9" w:id="5"/>
    <w:p>
      <w:pPr>
        <w:spacing w:after="0"/>
        <w:ind w:left="0"/>
        <w:jc w:val="both"/>
      </w:pPr>
      <w:r>
        <w:rPr>
          <w:rFonts w:ascii="Times New Roman"/>
          <w:b w:val="false"/>
          <w:i w:val="false"/>
          <w:color w:val="000000"/>
          <w:sz w:val="28"/>
        </w:rPr>
        <w:t xml:space="preserve">
      2. "Орта білім беру саласында жергілікті атқарушы органдармен мемлекеттік көрсетілетін қызметтер регламенттерін бекіту туралы" Солтүстік Қазақстан облысы әкімдігінің 2016 жылғы 16 маусымдағы № 232 </w:t>
      </w:r>
      <w:r>
        <w:rPr>
          <w:rFonts w:ascii="Times New Roman"/>
          <w:b w:val="false"/>
          <w:i w:val="false"/>
          <w:color w:val="000000"/>
          <w:sz w:val="28"/>
        </w:rPr>
        <w:t>қаулысының</w:t>
      </w:r>
      <w:r>
        <w:rPr>
          <w:rFonts w:ascii="Times New Roman"/>
          <w:b w:val="false"/>
          <w:i w:val="false"/>
          <w:color w:val="000000"/>
          <w:sz w:val="28"/>
        </w:rPr>
        <w:t xml:space="preserve"> (2016 жылғы 29 шілдеде "Әділет" Қазақстан Республикасы нормативтік құқықтық актілерінің ақпараттық-құқықтық жүйесінде жарияланды, Нормативтік құқықтық актілерді мемлекеттік тіркеу тізілімінде № 3829 болып тіркелді) күші жойылды деп танылсын.</w:t>
      </w:r>
    </w:p>
    <w:bookmarkEnd w:id="5"/>
    <w:bookmarkStart w:name="z10" w:id="6"/>
    <w:p>
      <w:pPr>
        <w:spacing w:after="0"/>
        <w:ind w:left="0"/>
        <w:jc w:val="both"/>
      </w:pPr>
      <w:r>
        <w:rPr>
          <w:rFonts w:ascii="Times New Roman"/>
          <w:b w:val="false"/>
          <w:i w:val="false"/>
          <w:color w:val="000000"/>
          <w:sz w:val="28"/>
        </w:rPr>
        <w:t>
      3. "Солтүстік Қазақстан облысы әкімдігінің білім басқармасы" коммуналдық мемлекеттік мекемесі Қазақстан Республикасының заңнамасында белгіленген тәртіпте қамтамасыз етсін:</w:t>
      </w:r>
    </w:p>
    <w:bookmarkEnd w:id="6"/>
    <w:bookmarkStart w:name="z11" w:id="7"/>
    <w:p>
      <w:pPr>
        <w:spacing w:after="0"/>
        <w:ind w:left="0"/>
        <w:jc w:val="both"/>
      </w:pPr>
      <w:r>
        <w:rPr>
          <w:rFonts w:ascii="Times New Roman"/>
          <w:b w:val="false"/>
          <w:i w:val="false"/>
          <w:color w:val="000000"/>
          <w:sz w:val="28"/>
        </w:rPr>
        <w:t>
      1) осы қаулыны "Қазақстан Республикасы Әділет министрлігінің Солтүстік Қазақстан облысының Әділет департаменті" республикалық мемлекеттік мекемесінде мемлекеттік тіркеуді;</w:t>
      </w:r>
    </w:p>
    <w:bookmarkEnd w:id="7"/>
    <w:bookmarkStart w:name="z12" w:id="8"/>
    <w:p>
      <w:pPr>
        <w:spacing w:after="0"/>
        <w:ind w:left="0"/>
        <w:jc w:val="both"/>
      </w:pPr>
      <w:r>
        <w:rPr>
          <w:rFonts w:ascii="Times New Roman"/>
          <w:b w:val="false"/>
          <w:i w:val="false"/>
          <w:color w:val="000000"/>
          <w:sz w:val="28"/>
        </w:rPr>
        <w:t>
      2) осы қаулыны ресми жариялағаннан кейін Солтүстік Қазақстан облысы әкімдігінің интернет-ресурсында орналастыруды.</w:t>
      </w:r>
    </w:p>
    <w:bookmarkEnd w:id="8"/>
    <w:bookmarkStart w:name="z13" w:id="9"/>
    <w:p>
      <w:pPr>
        <w:spacing w:after="0"/>
        <w:ind w:left="0"/>
        <w:jc w:val="both"/>
      </w:pPr>
      <w:r>
        <w:rPr>
          <w:rFonts w:ascii="Times New Roman"/>
          <w:b w:val="false"/>
          <w:i w:val="false"/>
          <w:color w:val="000000"/>
          <w:sz w:val="28"/>
        </w:rPr>
        <w:t>
      4. Осы қаулының орындалуын бақылау Солтүстік Қазақстан облысы әкімінің жетекшілік ететін мәселелер жөніндегі орынбасарына жүктелсін.</w:t>
      </w:r>
    </w:p>
    <w:bookmarkEnd w:id="9"/>
    <w:bookmarkStart w:name="z14" w:id="10"/>
    <w:p>
      <w:pPr>
        <w:spacing w:after="0"/>
        <w:ind w:left="0"/>
        <w:jc w:val="both"/>
      </w:pPr>
      <w:r>
        <w:rPr>
          <w:rFonts w:ascii="Times New Roman"/>
          <w:b w:val="false"/>
          <w:i w:val="false"/>
          <w:color w:val="000000"/>
          <w:sz w:val="28"/>
        </w:rPr>
        <w:t>
      5. Осы қаулы оның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облыс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Аксакалов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2019 жылғы _______ № ___ қаулысымен бекітілді</w:t>
            </w:r>
          </w:p>
        </w:tc>
      </w:tr>
    </w:tbl>
    <w:bookmarkStart w:name="z17" w:id="11"/>
    <w:p>
      <w:pPr>
        <w:spacing w:after="0"/>
        <w:ind w:left="0"/>
        <w:jc w:val="left"/>
      </w:pPr>
      <w:r>
        <w:rPr>
          <w:rFonts w:ascii="Times New Roman"/>
          <w:b/>
          <w:i w:val="false"/>
          <w:color w:val="000000"/>
        </w:rPr>
        <w:t xml:space="preserve">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регламенті</w:t>
      </w:r>
    </w:p>
    <w:bookmarkEnd w:id="11"/>
    <w:bookmarkStart w:name="z18" w:id="12"/>
    <w:p>
      <w:pPr>
        <w:spacing w:after="0"/>
        <w:ind w:left="0"/>
        <w:jc w:val="left"/>
      </w:pPr>
      <w:r>
        <w:rPr>
          <w:rFonts w:ascii="Times New Roman"/>
          <w:b/>
          <w:i w:val="false"/>
          <w:color w:val="000000"/>
        </w:rPr>
        <w:t xml:space="preserve"> 1. Жалпы ережелер</w:t>
      </w:r>
    </w:p>
    <w:bookmarkEnd w:id="12"/>
    <w:bookmarkStart w:name="z19" w:id="13"/>
    <w:p>
      <w:pPr>
        <w:spacing w:after="0"/>
        <w:ind w:left="0"/>
        <w:jc w:val="both"/>
      </w:pPr>
      <w:r>
        <w:rPr>
          <w:rFonts w:ascii="Times New Roman"/>
          <w:b w:val="false"/>
          <w:i w:val="false"/>
          <w:color w:val="000000"/>
          <w:sz w:val="28"/>
        </w:rPr>
        <w:t xml:space="preserve">
      1.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регламенті (бұдан әрі –регламент) "Орта білім беру саласында жергілікті атқарушы органдармен мемлекеттік көрсетілетін қызметтер стандарттарын бекіту туралы" Қазақстан Республикасы Білім және ғылым министрінің 2015 жылғы 8 сәуірдегі № 179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№11057 болып тіркелді)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стандартына (бұдан әрі – Стандарт) сәйкес әзірленді, бастауыш, негізгі орта, жалпы орта білім беру ұйымдары (бұдан әрі - көрсетілетін қызметті беруші) көрсетеді.</w:t>
      </w:r>
    </w:p>
    <w:bookmarkEnd w:id="13"/>
    <w:bookmarkStart w:name="z20" w:id="14"/>
    <w:p>
      <w:pPr>
        <w:spacing w:after="0"/>
        <w:ind w:left="0"/>
        <w:jc w:val="both"/>
      </w:pPr>
      <w:r>
        <w:rPr>
          <w:rFonts w:ascii="Times New Roman"/>
          <w:b w:val="false"/>
          <w:i w:val="false"/>
          <w:color w:val="000000"/>
          <w:sz w:val="28"/>
        </w:rPr>
        <w:t>
      Өтінішті қабылдау және мемлекеттік қызметті көрсету нәтижелерін беру:</w:t>
      </w:r>
    </w:p>
    <w:bookmarkEnd w:id="14"/>
    <w:bookmarkStart w:name="z21" w:id="15"/>
    <w:p>
      <w:pPr>
        <w:spacing w:after="0"/>
        <w:ind w:left="0"/>
        <w:jc w:val="both"/>
      </w:pPr>
      <w:r>
        <w:rPr>
          <w:rFonts w:ascii="Times New Roman"/>
          <w:b w:val="false"/>
          <w:i w:val="false"/>
          <w:color w:val="000000"/>
          <w:sz w:val="28"/>
        </w:rPr>
        <w:t>
      1) көрсетілетін қызметті берушінің кеңсесі;</w:t>
      </w:r>
    </w:p>
    <w:bookmarkEnd w:id="15"/>
    <w:bookmarkStart w:name="z22" w:id="16"/>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16"/>
    <w:bookmarkStart w:name="z23" w:id="17"/>
    <w:p>
      <w:pPr>
        <w:spacing w:after="0"/>
        <w:ind w:left="0"/>
        <w:jc w:val="both"/>
      </w:pPr>
      <w:r>
        <w:rPr>
          <w:rFonts w:ascii="Times New Roman"/>
          <w:b w:val="false"/>
          <w:i w:val="false"/>
          <w:color w:val="000000"/>
          <w:sz w:val="28"/>
        </w:rPr>
        <w:t>
      Жұмыс кестесі:</w:t>
      </w:r>
    </w:p>
    <w:bookmarkEnd w:id="17"/>
    <w:bookmarkStart w:name="z24" w:id="18"/>
    <w:p>
      <w:pPr>
        <w:spacing w:after="0"/>
        <w:ind w:left="0"/>
        <w:jc w:val="both"/>
      </w:pPr>
      <w:r>
        <w:rPr>
          <w:rFonts w:ascii="Times New Roman"/>
          <w:b w:val="false"/>
          <w:i w:val="false"/>
          <w:color w:val="000000"/>
          <w:sz w:val="28"/>
        </w:rPr>
        <w:t>
      1) көрсетілетін қызметті беруші: Қазақстан Республикасының еңбек заңнамасына сәйкес, демалыс және мереке күндерін қоспағанда, дүйсенбі мен жұманы қоса алғанда, белгіленген жұмыс кестесіне сәйкес сағат 13.00-ден 14.30-ға дейінгі түскі үзіліспен сағат 9.00-ден 18.30-ға дейін.</w:t>
      </w:r>
    </w:p>
    <w:bookmarkEnd w:id="18"/>
    <w:bookmarkStart w:name="z25" w:id="19"/>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 сағат 13.00-ден 14.30-ға дейінгі түскі үзіліспен сағат 9.00-ден 17.30-ға дейін жүзеге асырылады.</w:t>
      </w:r>
    </w:p>
    <w:bookmarkEnd w:id="19"/>
    <w:bookmarkStart w:name="z26" w:id="20"/>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20"/>
    <w:bookmarkStart w:name="z27" w:id="21"/>
    <w:p>
      <w:pPr>
        <w:spacing w:after="0"/>
        <w:ind w:left="0"/>
        <w:jc w:val="both"/>
      </w:pPr>
      <w:r>
        <w:rPr>
          <w:rFonts w:ascii="Times New Roman"/>
          <w:b w:val="false"/>
          <w:i w:val="false"/>
          <w:color w:val="000000"/>
          <w:sz w:val="28"/>
        </w:rPr>
        <w:t>
      2) порталдың: жөндеу жұмыстарының жүргізілуіне байланысты техникалық үзілістерді қоспағанда, тәулік бойы.</w:t>
      </w:r>
    </w:p>
    <w:bookmarkEnd w:id="21"/>
    <w:bookmarkStart w:name="z28" w:id="22"/>
    <w:p>
      <w:pPr>
        <w:spacing w:after="0"/>
        <w:ind w:left="0"/>
        <w:jc w:val="both"/>
      </w:pPr>
      <w:r>
        <w:rPr>
          <w:rFonts w:ascii="Times New Roman"/>
          <w:b w:val="false"/>
          <w:i w:val="false"/>
          <w:color w:val="000000"/>
          <w:sz w:val="28"/>
        </w:rPr>
        <w:t>
      Көрсетілетін қызметті алушы Қазақстан Республикасының еңбек заңнамасына сәйкес, жұмыс уақыты аяқталғаннан кейінгі демалыс және мерекелік күндері жүгінген кезде мемлекеттік қызмет көрсетуге өтініштерді қабылдау және нәтижелерді беру келесі жұмыс күнімен жүзеге асырылады.</w:t>
      </w:r>
    </w:p>
    <w:bookmarkEnd w:id="22"/>
    <w:bookmarkStart w:name="z29" w:id="23"/>
    <w:p>
      <w:pPr>
        <w:spacing w:after="0"/>
        <w:ind w:left="0"/>
        <w:jc w:val="both"/>
      </w:pPr>
      <w:r>
        <w:rPr>
          <w:rFonts w:ascii="Times New Roman"/>
          <w:b w:val="false"/>
          <w:i w:val="false"/>
          <w:color w:val="000000"/>
          <w:sz w:val="28"/>
        </w:rPr>
        <w:t>
      2. Мемлекеттік қызмет көрсетудің нысаны: электронды, қағаз түрінде.</w:t>
      </w:r>
    </w:p>
    <w:bookmarkEnd w:id="23"/>
    <w:bookmarkStart w:name="z30" w:id="24"/>
    <w:p>
      <w:pPr>
        <w:spacing w:after="0"/>
        <w:ind w:left="0"/>
        <w:jc w:val="both"/>
      </w:pPr>
      <w:r>
        <w:rPr>
          <w:rFonts w:ascii="Times New Roman"/>
          <w:b w:val="false"/>
          <w:i w:val="false"/>
          <w:color w:val="000000"/>
          <w:sz w:val="28"/>
        </w:rPr>
        <w:t>
      3. Мемлекеттік қызметті көрсету нәтижесі: құжаттардың қабылданғаны туралы қолхат және оқу жылынан бастап орта білім беру ұйымына (бастауыш, негізгі орта, жалпы орта) қабылдау туралы бұйрық.</w:t>
      </w:r>
    </w:p>
    <w:bookmarkEnd w:id="24"/>
    <w:bookmarkStart w:name="z31" w:id="25"/>
    <w:p>
      <w:pPr>
        <w:spacing w:after="0"/>
        <w:ind w:left="0"/>
        <w:jc w:val="both"/>
      </w:pPr>
      <w:r>
        <w:rPr>
          <w:rFonts w:ascii="Times New Roman"/>
          <w:b w:val="false"/>
          <w:i w:val="false"/>
          <w:color w:val="000000"/>
          <w:sz w:val="28"/>
        </w:rPr>
        <w:t>
      Мемлекеттік қызметті көрсету нәтижесін ұсыну нысаны: электронды немесе қағаз түрінде.</w:t>
      </w:r>
    </w:p>
    <w:bookmarkEnd w:id="25"/>
    <w:bookmarkStart w:name="z32" w:id="26"/>
    <w:p>
      <w:pPr>
        <w:spacing w:after="0"/>
        <w:ind w:left="0"/>
        <w:jc w:val="both"/>
      </w:pPr>
      <w:r>
        <w:rPr>
          <w:rFonts w:ascii="Times New Roman"/>
          <w:b w:val="false"/>
          <w:i w:val="false"/>
          <w:color w:val="000000"/>
          <w:sz w:val="28"/>
        </w:rPr>
        <w:t>
      Мемлекеттік қызметті көрсету нәтижесін қағаз жеткізгіште алу үшін көрсетілетін қызметті берушіге жүгінген кезде нәтижесі қағаз жеткізгіште ресімделеді.</w:t>
      </w:r>
    </w:p>
    <w:bookmarkEnd w:id="26"/>
    <w:bookmarkStart w:name="z33" w:id="27"/>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берушінің уәкілетті тұлғасының электрондық цифрлық қолтаңбасы (бұдан әрі – ЭЦҚ) қойылған электрондық құжат нысанында білім беру ұйымына қабылданғаны туралы хабарлама келеді.</w:t>
      </w:r>
    </w:p>
    <w:bookmarkEnd w:id="27"/>
    <w:bookmarkStart w:name="z34" w:id="28"/>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28"/>
    <w:bookmarkStart w:name="z35" w:id="2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9"/>
    <w:bookmarkStart w:name="z36" w:id="30"/>
    <w:p>
      <w:pPr>
        <w:spacing w:after="0"/>
        <w:ind w:left="0"/>
        <w:jc w:val="both"/>
      </w:pPr>
      <w:r>
        <w:rPr>
          <w:rFonts w:ascii="Times New Roman"/>
          <w:b w:val="false"/>
          <w:i w:val="false"/>
          <w:color w:val="000000"/>
          <w:sz w:val="28"/>
        </w:rPr>
        <w:t>
      4. Мемлекеттік қызметті көрсету қызметті алушы (немесе оның заңды өкілі) құжаттар тізбесімен (бұдан әрі – құжаттар топтамасы) жүгінуі мемлекеттік қызметті көрсету бойынша рәсімді (іс-қимылды) бастауға негіздеме болып табылады:</w:t>
      </w:r>
    </w:p>
    <w:bookmarkEnd w:id="30"/>
    <w:bookmarkStart w:name="z37" w:id="31"/>
    <w:p>
      <w:pPr>
        <w:spacing w:after="0"/>
        <w:ind w:left="0"/>
        <w:jc w:val="both"/>
      </w:pPr>
      <w:r>
        <w:rPr>
          <w:rFonts w:ascii="Times New Roman"/>
          <w:b w:val="false"/>
          <w:i w:val="false"/>
          <w:color w:val="000000"/>
          <w:sz w:val="28"/>
        </w:rPr>
        <w:t>
      көрсетілетін қызметті берушіге:</w:t>
      </w:r>
    </w:p>
    <w:bookmarkEnd w:id="31"/>
    <w:bookmarkStart w:name="z38" w:id="32"/>
    <w:p>
      <w:pPr>
        <w:spacing w:after="0"/>
        <w:ind w:left="0"/>
        <w:jc w:val="both"/>
      </w:pPr>
      <w:r>
        <w:rPr>
          <w:rFonts w:ascii="Times New Roman"/>
          <w:b w:val="false"/>
          <w:i w:val="false"/>
          <w:color w:val="000000"/>
          <w:sz w:val="28"/>
        </w:rPr>
        <w:t>
      1) Стандарттың 1-қосымшасына сәйкес өтініш;</w:t>
      </w:r>
    </w:p>
    <w:bookmarkEnd w:id="32"/>
    <w:bookmarkStart w:name="z39" w:id="33"/>
    <w:p>
      <w:pPr>
        <w:spacing w:after="0"/>
        <w:ind w:left="0"/>
        <w:jc w:val="both"/>
      </w:pPr>
      <w:r>
        <w:rPr>
          <w:rFonts w:ascii="Times New Roman"/>
          <w:b w:val="false"/>
          <w:i w:val="false"/>
          <w:color w:val="000000"/>
          <w:sz w:val="28"/>
        </w:rPr>
        <w:t>
      2) жеке басын куәландыратын құжат (сәйкестендіру үшін талап етіледі), туу туралы куәлігінің көшірмесі (2008 жылға дейін туған жағдайда);</w:t>
      </w:r>
    </w:p>
    <w:bookmarkEnd w:id="33"/>
    <w:bookmarkStart w:name="z40" w:id="34"/>
    <w:p>
      <w:pPr>
        <w:spacing w:after="0"/>
        <w:ind w:left="0"/>
        <w:jc w:val="both"/>
      </w:pPr>
      <w:r>
        <w:rPr>
          <w:rFonts w:ascii="Times New Roman"/>
          <w:b w:val="false"/>
          <w:i w:val="false"/>
          <w:color w:val="000000"/>
          <w:sz w:val="28"/>
        </w:rPr>
        <w:t xml:space="preserve">
      3) денсаулық жағдайы туралы анықтама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 063/у нысан (Нормативтік құқықтық актілерді мемлекеттік тіркеу тізілімінде № 6697 болып тіркелген) және "Бала денсаулығы паспорты" 026/у-3 есеп нысанын толтыру және жүргізу жөніндегі нұсқаулықты бекіту туралы" Қазақстан Республикасының Денсаулық сақтау министрінің міндетін атқарушы 2003 жылғы 24 маусымдағы № 469 </w:t>
      </w:r>
      <w:r>
        <w:rPr>
          <w:rFonts w:ascii="Times New Roman"/>
          <w:b w:val="false"/>
          <w:i w:val="false"/>
          <w:color w:val="000000"/>
          <w:sz w:val="28"/>
        </w:rPr>
        <w:t>бұйрығымен</w:t>
      </w:r>
      <w:r>
        <w:rPr>
          <w:rFonts w:ascii="Times New Roman"/>
          <w:b w:val="false"/>
          <w:i w:val="false"/>
          <w:color w:val="000000"/>
          <w:sz w:val="28"/>
        </w:rPr>
        <w:t xml:space="preserve"> бекітілген № 026/у-3 нысан (Нормативтік құқықтық актілерді мемлекеттік тіркеу тізілімінде № 2423 болып тіркелген);</w:t>
      </w:r>
    </w:p>
    <w:bookmarkEnd w:id="34"/>
    <w:bookmarkStart w:name="z41" w:id="35"/>
    <w:p>
      <w:pPr>
        <w:spacing w:after="0"/>
        <w:ind w:left="0"/>
        <w:jc w:val="both"/>
      </w:pPr>
      <w:r>
        <w:rPr>
          <w:rFonts w:ascii="Times New Roman"/>
          <w:b w:val="false"/>
          <w:i w:val="false"/>
          <w:color w:val="000000"/>
          <w:sz w:val="28"/>
        </w:rPr>
        <w:t>
      4) баланың 2 данада 3х4 сантиметр өлшеміндегі фотосурет.</w:t>
      </w:r>
    </w:p>
    <w:bookmarkEnd w:id="35"/>
    <w:bookmarkStart w:name="z42" w:id="36"/>
    <w:p>
      <w:pPr>
        <w:spacing w:after="0"/>
        <w:ind w:left="0"/>
        <w:jc w:val="both"/>
      </w:pPr>
      <w:r>
        <w:rPr>
          <w:rFonts w:ascii="Times New Roman"/>
          <w:b w:val="false"/>
          <w:i w:val="false"/>
          <w:color w:val="000000"/>
          <w:sz w:val="28"/>
        </w:rPr>
        <w:t>
      Ерекше білім берілуіне қажеттілігі бар балаларды білім беру ұйымдарына оқуға қабылдау үшін заңды өкілдерінің келісімі болған жағдайда педагогикалық-медициналық-психологиялық комиссияның қорытындысы қосымша беріледі.</w:t>
      </w:r>
    </w:p>
    <w:bookmarkEnd w:id="36"/>
    <w:bookmarkStart w:name="z43" w:id="37"/>
    <w:p>
      <w:pPr>
        <w:spacing w:after="0"/>
        <w:ind w:left="0"/>
        <w:jc w:val="both"/>
      </w:pPr>
      <w:r>
        <w:rPr>
          <w:rFonts w:ascii="Times New Roman"/>
          <w:b w:val="false"/>
          <w:i w:val="false"/>
          <w:color w:val="000000"/>
          <w:sz w:val="28"/>
        </w:rPr>
        <w:t>
      Шетелдік және азаматтығы жоқ көрсетілетін қызметті алушылар өздерінің мәртебесін айқындайтын, тұрғылықты жері бойынша тіркелгені туралы белгісі бар мынадай құжаттардың бірін ұсынады:</w:t>
      </w:r>
    </w:p>
    <w:bookmarkEnd w:id="37"/>
    <w:bookmarkStart w:name="z44" w:id="38"/>
    <w:p>
      <w:pPr>
        <w:spacing w:after="0"/>
        <w:ind w:left="0"/>
        <w:jc w:val="both"/>
      </w:pPr>
      <w:r>
        <w:rPr>
          <w:rFonts w:ascii="Times New Roman"/>
          <w:b w:val="false"/>
          <w:i w:val="false"/>
          <w:color w:val="000000"/>
          <w:sz w:val="28"/>
        </w:rPr>
        <w:t>
      1) шетелдік – шетелдіктің Қазақстан Республикасында тұруға ықтиярхаты;</w:t>
      </w:r>
    </w:p>
    <w:bookmarkEnd w:id="38"/>
    <w:bookmarkStart w:name="z45" w:id="39"/>
    <w:p>
      <w:pPr>
        <w:spacing w:after="0"/>
        <w:ind w:left="0"/>
        <w:jc w:val="both"/>
      </w:pPr>
      <w:r>
        <w:rPr>
          <w:rFonts w:ascii="Times New Roman"/>
          <w:b w:val="false"/>
          <w:i w:val="false"/>
          <w:color w:val="000000"/>
          <w:sz w:val="28"/>
        </w:rPr>
        <w:t>
      2) азаматтығы жоқ адам – азаматтығы жоқ адамның жеке куәлігі;</w:t>
      </w:r>
    </w:p>
    <w:bookmarkEnd w:id="39"/>
    <w:bookmarkStart w:name="z46" w:id="40"/>
    <w:p>
      <w:pPr>
        <w:spacing w:after="0"/>
        <w:ind w:left="0"/>
        <w:jc w:val="both"/>
      </w:pPr>
      <w:r>
        <w:rPr>
          <w:rFonts w:ascii="Times New Roman"/>
          <w:b w:val="false"/>
          <w:i w:val="false"/>
          <w:color w:val="000000"/>
          <w:sz w:val="28"/>
        </w:rPr>
        <w:t>
      3) босқын – босқын куәлігі;</w:t>
      </w:r>
    </w:p>
    <w:bookmarkEnd w:id="40"/>
    <w:bookmarkStart w:name="z47" w:id="41"/>
    <w:p>
      <w:pPr>
        <w:spacing w:after="0"/>
        <w:ind w:left="0"/>
        <w:jc w:val="both"/>
      </w:pPr>
      <w:r>
        <w:rPr>
          <w:rFonts w:ascii="Times New Roman"/>
          <w:b w:val="false"/>
          <w:i w:val="false"/>
          <w:color w:val="000000"/>
          <w:sz w:val="28"/>
        </w:rPr>
        <w:t>
      4) пана іздеуші– панасы іздеуші адамның куәлігі;</w:t>
      </w:r>
    </w:p>
    <w:bookmarkEnd w:id="41"/>
    <w:bookmarkStart w:name="z48" w:id="42"/>
    <w:p>
      <w:pPr>
        <w:spacing w:after="0"/>
        <w:ind w:left="0"/>
        <w:jc w:val="both"/>
      </w:pPr>
      <w:r>
        <w:rPr>
          <w:rFonts w:ascii="Times New Roman"/>
          <w:b w:val="false"/>
          <w:i w:val="false"/>
          <w:color w:val="000000"/>
          <w:sz w:val="28"/>
        </w:rPr>
        <w:t>
      5) оралман – оралман куәлігі;</w:t>
      </w:r>
    </w:p>
    <w:bookmarkEnd w:id="42"/>
    <w:bookmarkStart w:name="z49" w:id="43"/>
    <w:p>
      <w:pPr>
        <w:spacing w:after="0"/>
        <w:ind w:left="0"/>
        <w:jc w:val="both"/>
      </w:pPr>
      <w:r>
        <w:rPr>
          <w:rFonts w:ascii="Times New Roman"/>
          <w:b w:val="false"/>
          <w:i w:val="false"/>
          <w:color w:val="000000"/>
          <w:sz w:val="28"/>
        </w:rPr>
        <w:t>
      порталға жүгінген кезде:</w:t>
      </w:r>
    </w:p>
    <w:bookmarkEnd w:id="43"/>
    <w:bookmarkStart w:name="z50" w:id="44"/>
    <w:p>
      <w:pPr>
        <w:spacing w:after="0"/>
        <w:ind w:left="0"/>
        <w:jc w:val="both"/>
      </w:pPr>
      <w:r>
        <w:rPr>
          <w:rFonts w:ascii="Times New Roman"/>
          <w:b w:val="false"/>
          <w:i w:val="false"/>
          <w:color w:val="000000"/>
          <w:sz w:val="28"/>
        </w:rPr>
        <w:t>
      1) көрсетілетін қызметті алушының нақты тұрғылықты жері көрсетілген, оның өкілінің ЭЦҚ қойылған көрсетілетін қызметті алушының ата-анасының (немесе оның заңды өкілдерінің) бірінің электрондық құжат нысанындағы өтініші;</w:t>
      </w:r>
    </w:p>
    <w:bookmarkEnd w:id="44"/>
    <w:bookmarkStart w:name="z51" w:id="45"/>
    <w:p>
      <w:pPr>
        <w:spacing w:after="0"/>
        <w:ind w:left="0"/>
        <w:jc w:val="both"/>
      </w:pPr>
      <w:r>
        <w:rPr>
          <w:rFonts w:ascii="Times New Roman"/>
          <w:b w:val="false"/>
          <w:i w:val="false"/>
          <w:color w:val="000000"/>
          <w:sz w:val="28"/>
        </w:rPr>
        <w:t>
      2) туу туралы куәліктің электрондық көшірмесі (егер бала 2008 жылға дейін туылса);</w:t>
      </w:r>
    </w:p>
    <w:bookmarkEnd w:id="45"/>
    <w:bookmarkStart w:name="z52" w:id="46"/>
    <w:p>
      <w:pPr>
        <w:spacing w:after="0"/>
        <w:ind w:left="0"/>
        <w:jc w:val="both"/>
      </w:pPr>
      <w:r>
        <w:rPr>
          <w:rFonts w:ascii="Times New Roman"/>
          <w:b w:val="false"/>
          <w:i w:val="false"/>
          <w:color w:val="000000"/>
          <w:sz w:val="28"/>
        </w:rPr>
        <w:t xml:space="preserve">
      3) денсаулық жағдайы туралы анықтамаларының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 063/у нысан (Нормативтік құқықтық актілерді мемлекеттік тіркеу тізілімінде № 6697 болып тіркелген) және "Бала денсаулығы паспорты" 026/у-3 есеп нысанын толтыру және жүргізу жөніндегі Нұсқаулықты бекіту туралы" Қазақстан Республикасының Денсаулық сақтау министрінің міндетін атқарушының 2003 жылғы 24 маусымдағы № 469 </w:t>
      </w:r>
      <w:r>
        <w:rPr>
          <w:rFonts w:ascii="Times New Roman"/>
          <w:b w:val="false"/>
          <w:i w:val="false"/>
          <w:color w:val="000000"/>
          <w:sz w:val="28"/>
        </w:rPr>
        <w:t>бұйрығымен</w:t>
      </w:r>
      <w:r>
        <w:rPr>
          <w:rFonts w:ascii="Times New Roman"/>
          <w:b w:val="false"/>
          <w:i w:val="false"/>
          <w:color w:val="000000"/>
          <w:sz w:val="28"/>
        </w:rPr>
        <w:t xml:space="preserve"> бекітілген № 026/у-3 нысан (Нормативтік құқықтық актілерді мемлекеттік тіркеу тізілімінде № 2423 болып тіркелген) электрондық көшірмесі;</w:t>
      </w:r>
    </w:p>
    <w:bookmarkEnd w:id="46"/>
    <w:bookmarkStart w:name="z53" w:id="47"/>
    <w:p>
      <w:pPr>
        <w:spacing w:after="0"/>
        <w:ind w:left="0"/>
        <w:jc w:val="both"/>
      </w:pPr>
      <w:r>
        <w:rPr>
          <w:rFonts w:ascii="Times New Roman"/>
          <w:b w:val="false"/>
          <w:i w:val="false"/>
          <w:color w:val="000000"/>
          <w:sz w:val="28"/>
        </w:rPr>
        <w:t>
      4) баланың 2 данада 3х4 сантиметр өлшеміндегі цифрлық фотосуреті.</w:t>
      </w:r>
    </w:p>
    <w:bookmarkEnd w:id="47"/>
    <w:bookmarkStart w:name="z54" w:id="48"/>
    <w:p>
      <w:pPr>
        <w:spacing w:after="0"/>
        <w:ind w:left="0"/>
        <w:jc w:val="both"/>
      </w:pPr>
      <w:r>
        <w:rPr>
          <w:rFonts w:ascii="Times New Roman"/>
          <w:b w:val="false"/>
          <w:i w:val="false"/>
          <w:color w:val="000000"/>
          <w:sz w:val="28"/>
        </w:rPr>
        <w:t>
      Көрсетілетін қызметті алушының жеке басын растайтын құжат, баланың туу туралы куәлігі (егер бала 2008 жылдан кейін туылса) туралы мәліметтерді "электронды үкімет" шлюзі арқылы тиісті мемлекеттік ақпараттық жүйелерден алады.</w:t>
      </w:r>
    </w:p>
    <w:bookmarkEnd w:id="48"/>
    <w:bookmarkStart w:name="z55" w:id="49"/>
    <w:p>
      <w:pPr>
        <w:spacing w:after="0"/>
        <w:ind w:left="0"/>
        <w:jc w:val="both"/>
      </w:pPr>
      <w:r>
        <w:rPr>
          <w:rFonts w:ascii="Times New Roman"/>
          <w:b w:val="false"/>
          <w:i w:val="false"/>
          <w:color w:val="000000"/>
          <w:sz w:val="28"/>
        </w:rPr>
        <w:t>
      Көрсетілетін қызметті алушының порталы арқылы жүгінген кезде "жеке кабинетіне" ЭЦҚ-мен расталған электронды құжат нысанында мемлекеттік қызметті көрсету үшін сұратудың қабылданғаны туралы хабарлама - есеп жолданады.</w:t>
      </w:r>
    </w:p>
    <w:bookmarkEnd w:id="49"/>
    <w:bookmarkStart w:name="z56" w:id="50"/>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қолдану мерзімі өткен құжаттарды ұсынған жағдайда көрсетілетін қызметті беруші өтінішті қабылдаудан бас тартады.</w:t>
      </w:r>
    </w:p>
    <w:bookmarkEnd w:id="50"/>
    <w:bookmarkStart w:name="z57" w:id="51"/>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 анықталған жағдайда көрсетілетін қызметті беруші мемлекеттік қызмет көрсетуден бас тартады.</w:t>
      </w:r>
    </w:p>
    <w:bookmarkEnd w:id="51"/>
    <w:bookmarkStart w:name="z58" w:id="52"/>
    <w:p>
      <w:pPr>
        <w:spacing w:after="0"/>
        <w:ind w:left="0"/>
        <w:jc w:val="both"/>
      </w:pPr>
      <w:r>
        <w:rPr>
          <w:rFonts w:ascii="Times New Roman"/>
          <w:b w:val="false"/>
          <w:i w:val="false"/>
          <w:color w:val="000000"/>
          <w:sz w:val="28"/>
        </w:rPr>
        <w:t xml:space="preserve">
      5. Мемлекеттік қызметті көрсету процесінің құрамына кіретін әрбір рәсімнің (іс-қимылдың) мазмұны, оның орындалу ұзақтығы: </w:t>
      </w:r>
    </w:p>
    <w:bookmarkEnd w:id="52"/>
    <w:bookmarkStart w:name="z59" w:id="53"/>
    <w:p>
      <w:pPr>
        <w:spacing w:after="0"/>
        <w:ind w:left="0"/>
        <w:jc w:val="both"/>
      </w:pPr>
      <w:r>
        <w:rPr>
          <w:rFonts w:ascii="Times New Roman"/>
          <w:b w:val="false"/>
          <w:i w:val="false"/>
          <w:color w:val="000000"/>
          <w:sz w:val="28"/>
        </w:rPr>
        <w:t>
      1) көрсетілетін қызметті беруші кеңсесі көрсетілетін қызметті алушы ұсынған құжаттар топтамасын қабылдауды жүзеге асырады, құжаттарды тіркейді, көрсетілетін қызметті алушыға Стандарттың 2-қосымшасына сәйкес нысан бойынша құжаттардың қабылданғаны туралы қолхат береді-5 (бес) минут. Көрсетілетін қызметті берушінің басшысына береді-1 (бір) сағат;</w:t>
      </w:r>
    </w:p>
    <w:bookmarkEnd w:id="53"/>
    <w:bookmarkStart w:name="z60" w:id="54"/>
    <w:p>
      <w:pPr>
        <w:spacing w:after="0"/>
        <w:ind w:left="0"/>
        <w:jc w:val="both"/>
      </w:pPr>
      <w:r>
        <w:rPr>
          <w:rFonts w:ascii="Times New Roman"/>
          <w:b w:val="false"/>
          <w:i w:val="false"/>
          <w:color w:val="000000"/>
          <w:sz w:val="28"/>
        </w:rPr>
        <w:t>
      2) көрсетілетін қызметті берушінің басшысы құжаттар топтамасымен танысады, көрсетілетін қызметті берушінің жауапты орындаушысын айқындайды, құжаттар топтамасына тиісті бұрыштама қояды және көрсетілетін қызметті берушінің жауапты орындаушысына береді-1 (бір) сағат;</w:t>
      </w:r>
    </w:p>
    <w:bookmarkEnd w:id="54"/>
    <w:bookmarkStart w:name="z61" w:id="55"/>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қызметтің нәтижесін дайындайды - 4 (төрт) жұмыс күні:</w:t>
      </w:r>
    </w:p>
    <w:bookmarkEnd w:id="55"/>
    <w:bookmarkStart w:name="z62" w:id="56"/>
    <w:p>
      <w:pPr>
        <w:spacing w:after="0"/>
        <w:ind w:left="0"/>
        <w:jc w:val="both"/>
      </w:pPr>
      <w:r>
        <w:rPr>
          <w:rFonts w:ascii="Times New Roman"/>
          <w:b w:val="false"/>
          <w:i w:val="false"/>
          <w:color w:val="000000"/>
          <w:sz w:val="28"/>
        </w:rPr>
        <w:t>
      күндізгі және кешкі оқыту нысанына –30 тамыздан кешіктірмей;</w:t>
      </w:r>
    </w:p>
    <w:bookmarkEnd w:id="56"/>
    <w:bookmarkStart w:name="z63" w:id="57"/>
    <w:p>
      <w:pPr>
        <w:spacing w:after="0"/>
        <w:ind w:left="0"/>
        <w:jc w:val="both"/>
      </w:pPr>
      <w:r>
        <w:rPr>
          <w:rFonts w:ascii="Times New Roman"/>
          <w:b w:val="false"/>
          <w:i w:val="false"/>
          <w:color w:val="000000"/>
          <w:sz w:val="28"/>
        </w:rPr>
        <w:t>
      бірінші сыныпқа – 1 маусым мен 30 тамыз аралығында.</w:t>
      </w:r>
    </w:p>
    <w:bookmarkEnd w:id="57"/>
    <w:bookmarkStart w:name="z64" w:id="58"/>
    <w:p>
      <w:pPr>
        <w:spacing w:after="0"/>
        <w:ind w:left="0"/>
        <w:jc w:val="both"/>
      </w:pPr>
      <w:r>
        <w:rPr>
          <w:rFonts w:ascii="Times New Roman"/>
          <w:b w:val="false"/>
          <w:i w:val="false"/>
          <w:color w:val="000000"/>
          <w:sz w:val="28"/>
        </w:rPr>
        <w:t xml:space="preserve">
      Мемлекеттік қызметтің нәтиже жобасын көрсетілетін қызметті берушінің басшысына қол қоюға береді - 5 (бес) минут; </w:t>
      </w:r>
    </w:p>
    <w:bookmarkEnd w:id="58"/>
    <w:bookmarkStart w:name="z65" w:id="59"/>
    <w:p>
      <w:pPr>
        <w:spacing w:after="0"/>
        <w:ind w:left="0"/>
        <w:jc w:val="both"/>
      </w:pPr>
      <w:r>
        <w:rPr>
          <w:rFonts w:ascii="Times New Roman"/>
          <w:b w:val="false"/>
          <w:i w:val="false"/>
          <w:color w:val="000000"/>
          <w:sz w:val="28"/>
        </w:rPr>
        <w:t>
      4) көрсетілетін қызметті берушінің басшысы мемлекеттік қызметтің нәтижесіне қол қояды және көрсетілетін қызметті берушінің кеңсесіне тапсырады -1 (бір) сағат;</w:t>
      </w:r>
    </w:p>
    <w:bookmarkEnd w:id="59"/>
    <w:bookmarkStart w:name="z66" w:id="60"/>
    <w:p>
      <w:pPr>
        <w:spacing w:after="0"/>
        <w:ind w:left="0"/>
        <w:jc w:val="both"/>
      </w:pPr>
      <w:r>
        <w:rPr>
          <w:rFonts w:ascii="Times New Roman"/>
          <w:b w:val="false"/>
          <w:i w:val="false"/>
          <w:color w:val="000000"/>
          <w:sz w:val="28"/>
        </w:rPr>
        <w:t xml:space="preserve">
      5) көрсетілетін қызметті берушінің кеңсесі мемлекеттік қызметтің нәтижесін көрсетілетін қызметті алушыға береді – 5(бес) минут. </w:t>
      </w:r>
    </w:p>
    <w:bookmarkEnd w:id="60"/>
    <w:bookmarkStart w:name="z67" w:id="61"/>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61"/>
    <w:bookmarkStart w:name="z68" w:id="62"/>
    <w:p>
      <w:pPr>
        <w:spacing w:after="0"/>
        <w:ind w:left="0"/>
        <w:jc w:val="both"/>
      </w:pPr>
      <w:r>
        <w:rPr>
          <w:rFonts w:ascii="Times New Roman"/>
          <w:b w:val="false"/>
          <w:i w:val="false"/>
          <w:color w:val="000000"/>
          <w:sz w:val="28"/>
        </w:rPr>
        <w:t>
      1) құжаттар топтамасын тіркеу, көрсетілетін қызметті алушыға құжаттардың қабылданғаны туралы қолхат беру;</w:t>
      </w:r>
    </w:p>
    <w:bookmarkEnd w:id="62"/>
    <w:bookmarkStart w:name="z69" w:id="63"/>
    <w:p>
      <w:pPr>
        <w:spacing w:after="0"/>
        <w:ind w:left="0"/>
        <w:jc w:val="both"/>
      </w:pPr>
      <w:r>
        <w:rPr>
          <w:rFonts w:ascii="Times New Roman"/>
          <w:b w:val="false"/>
          <w:i w:val="false"/>
          <w:color w:val="000000"/>
          <w:sz w:val="28"/>
        </w:rPr>
        <w:t>
      2) көрсетілетін қызметті беруші басшының бұрыштамасы, жауапты орындаушысын айқындайды;</w:t>
      </w:r>
    </w:p>
    <w:bookmarkEnd w:id="63"/>
    <w:bookmarkStart w:name="z70" w:id="64"/>
    <w:p>
      <w:pPr>
        <w:spacing w:after="0"/>
        <w:ind w:left="0"/>
        <w:jc w:val="both"/>
      </w:pPr>
      <w:r>
        <w:rPr>
          <w:rFonts w:ascii="Times New Roman"/>
          <w:b w:val="false"/>
          <w:i w:val="false"/>
          <w:color w:val="000000"/>
          <w:sz w:val="28"/>
        </w:rPr>
        <w:t>
      3) мемлекеттік қызметті көрсету туралы мемлекеттік қызметтің нәтижесінің жобасы;</w:t>
      </w:r>
    </w:p>
    <w:bookmarkEnd w:id="64"/>
    <w:bookmarkStart w:name="z71" w:id="65"/>
    <w:p>
      <w:pPr>
        <w:spacing w:after="0"/>
        <w:ind w:left="0"/>
        <w:jc w:val="both"/>
      </w:pPr>
      <w:r>
        <w:rPr>
          <w:rFonts w:ascii="Times New Roman"/>
          <w:b w:val="false"/>
          <w:i w:val="false"/>
          <w:color w:val="000000"/>
          <w:sz w:val="28"/>
        </w:rPr>
        <w:t>
      4) көрсетілетін қызметті беруші басшының мемлекеттік қызметтің нәтижесіне қол қоюы;</w:t>
      </w:r>
    </w:p>
    <w:bookmarkEnd w:id="65"/>
    <w:bookmarkStart w:name="z72" w:id="66"/>
    <w:p>
      <w:pPr>
        <w:spacing w:after="0"/>
        <w:ind w:left="0"/>
        <w:jc w:val="both"/>
      </w:pPr>
      <w:r>
        <w:rPr>
          <w:rFonts w:ascii="Times New Roman"/>
          <w:b w:val="false"/>
          <w:i w:val="false"/>
          <w:color w:val="000000"/>
          <w:sz w:val="28"/>
        </w:rPr>
        <w:t>
      5) мемлекеттік қызметтің нәтижесін көрсетілетін қызметті алушыға беру.</w:t>
      </w:r>
    </w:p>
    <w:bookmarkEnd w:id="66"/>
    <w:bookmarkStart w:name="z73" w:id="67"/>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67"/>
    <w:bookmarkStart w:name="z74" w:id="6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құрылымдық бөлімшелерінің (қызметкерлерінің) тізбесі:</w:t>
      </w:r>
    </w:p>
    <w:bookmarkEnd w:id="68"/>
    <w:bookmarkStart w:name="z75" w:id="69"/>
    <w:p>
      <w:pPr>
        <w:spacing w:after="0"/>
        <w:ind w:left="0"/>
        <w:jc w:val="both"/>
      </w:pPr>
      <w:r>
        <w:rPr>
          <w:rFonts w:ascii="Times New Roman"/>
          <w:b w:val="false"/>
          <w:i w:val="false"/>
          <w:color w:val="000000"/>
          <w:sz w:val="28"/>
        </w:rPr>
        <w:t>
      1) көрсетілетін қызметті берушінің кеңсесі;</w:t>
      </w:r>
    </w:p>
    <w:bookmarkEnd w:id="69"/>
    <w:bookmarkStart w:name="z76" w:id="70"/>
    <w:p>
      <w:pPr>
        <w:spacing w:after="0"/>
        <w:ind w:left="0"/>
        <w:jc w:val="both"/>
      </w:pPr>
      <w:r>
        <w:rPr>
          <w:rFonts w:ascii="Times New Roman"/>
          <w:b w:val="false"/>
          <w:i w:val="false"/>
          <w:color w:val="000000"/>
          <w:sz w:val="28"/>
        </w:rPr>
        <w:t>
      2) көрсетілетін қызметті берушінің басшысы;</w:t>
      </w:r>
    </w:p>
    <w:bookmarkEnd w:id="70"/>
    <w:bookmarkStart w:name="z77" w:id="7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1"/>
    <w:bookmarkStart w:name="z78" w:id="72"/>
    <w:p>
      <w:pPr>
        <w:spacing w:after="0"/>
        <w:ind w:left="0"/>
        <w:jc w:val="both"/>
      </w:pPr>
      <w:r>
        <w:rPr>
          <w:rFonts w:ascii="Times New Roman"/>
          <w:b w:val="false"/>
          <w:i w:val="false"/>
          <w:color w:val="000000"/>
          <w:sz w:val="28"/>
        </w:rPr>
        <w:t>
      8. Әрбір рәсімнің (іс-қимылдың) ұзақтығын, құрылымдық бөлімшелер (қызметкерлер) арасындағы рәсімдердің (іс-қимылдардың) реттілігін сипаттау:</w:t>
      </w:r>
    </w:p>
    <w:bookmarkEnd w:id="72"/>
    <w:bookmarkStart w:name="z79" w:id="73"/>
    <w:p>
      <w:pPr>
        <w:spacing w:after="0"/>
        <w:ind w:left="0"/>
        <w:jc w:val="both"/>
      </w:pPr>
      <w:r>
        <w:rPr>
          <w:rFonts w:ascii="Times New Roman"/>
          <w:b w:val="false"/>
          <w:i w:val="false"/>
          <w:color w:val="000000"/>
          <w:sz w:val="28"/>
        </w:rPr>
        <w:t>
      1) көрсетілетін қызметті беруші кеңсесі көрсетілетін қызметті алушы берген құжаттар топтамасын қабылдауды жүзеге асырады, құжаттарды тіркейді, көрсетілетін қызметті алушыға Стандарттың 2-қосымшасына сәйкес нысан бойынша құжаттардың қабылданғаны туралы қолхат береді-5 (бес) минут. Көрсетілетін қызметті берушінің басшысына береді-1 (бір) сағат;</w:t>
      </w:r>
    </w:p>
    <w:bookmarkEnd w:id="73"/>
    <w:bookmarkStart w:name="z80" w:id="74"/>
    <w:p>
      <w:pPr>
        <w:spacing w:after="0"/>
        <w:ind w:left="0"/>
        <w:jc w:val="both"/>
      </w:pPr>
      <w:r>
        <w:rPr>
          <w:rFonts w:ascii="Times New Roman"/>
          <w:b w:val="false"/>
          <w:i w:val="false"/>
          <w:color w:val="000000"/>
          <w:sz w:val="28"/>
        </w:rPr>
        <w:t>
      2) көрсетілетін қызметті берушінің басшысы құжаттар топтамасымен танысады, көрсетілетін қызметті берушінің жауапты орындаушысын айқындайды, құжаттар топтамасына тиісті бұрыштама қояды және көрсетілетін қызметті берушінің жауапты орындаушысына береді-1 (бір) сағат;</w:t>
      </w:r>
    </w:p>
    <w:bookmarkEnd w:id="74"/>
    <w:bookmarkStart w:name="z81" w:id="75"/>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қызметтің нәтижесін дайындайды - 4 (төрт) жұмыс күні:</w:t>
      </w:r>
    </w:p>
    <w:bookmarkEnd w:id="75"/>
    <w:bookmarkStart w:name="z82" w:id="76"/>
    <w:p>
      <w:pPr>
        <w:spacing w:after="0"/>
        <w:ind w:left="0"/>
        <w:jc w:val="both"/>
      </w:pPr>
      <w:r>
        <w:rPr>
          <w:rFonts w:ascii="Times New Roman"/>
          <w:b w:val="false"/>
          <w:i w:val="false"/>
          <w:color w:val="000000"/>
          <w:sz w:val="28"/>
        </w:rPr>
        <w:t>
      күндізгі және кешкі оқыту нысанына –30 тамыздан кешіктірмей;</w:t>
      </w:r>
    </w:p>
    <w:bookmarkEnd w:id="76"/>
    <w:bookmarkStart w:name="z83" w:id="77"/>
    <w:p>
      <w:pPr>
        <w:spacing w:after="0"/>
        <w:ind w:left="0"/>
        <w:jc w:val="both"/>
      </w:pPr>
      <w:r>
        <w:rPr>
          <w:rFonts w:ascii="Times New Roman"/>
          <w:b w:val="false"/>
          <w:i w:val="false"/>
          <w:color w:val="000000"/>
          <w:sz w:val="28"/>
        </w:rPr>
        <w:t>
      бірінші сыныпқа – 1 маусым мен 30 тамыз аралығында.</w:t>
      </w:r>
    </w:p>
    <w:bookmarkEnd w:id="77"/>
    <w:bookmarkStart w:name="z84" w:id="78"/>
    <w:p>
      <w:pPr>
        <w:spacing w:after="0"/>
        <w:ind w:left="0"/>
        <w:jc w:val="both"/>
      </w:pPr>
      <w:r>
        <w:rPr>
          <w:rFonts w:ascii="Times New Roman"/>
          <w:b w:val="false"/>
          <w:i w:val="false"/>
          <w:color w:val="000000"/>
          <w:sz w:val="28"/>
        </w:rPr>
        <w:t xml:space="preserve">
      Мемлекеттік қызметтің нәтиже жобасын көрсетілетін қызметті берушінің басшысына қол қоюға береді - 5 (бес) минут; </w:t>
      </w:r>
    </w:p>
    <w:bookmarkEnd w:id="78"/>
    <w:bookmarkStart w:name="z85" w:id="79"/>
    <w:p>
      <w:pPr>
        <w:spacing w:after="0"/>
        <w:ind w:left="0"/>
        <w:jc w:val="both"/>
      </w:pPr>
      <w:r>
        <w:rPr>
          <w:rFonts w:ascii="Times New Roman"/>
          <w:b w:val="false"/>
          <w:i w:val="false"/>
          <w:color w:val="000000"/>
          <w:sz w:val="28"/>
        </w:rPr>
        <w:t>
      4) көрсетілетін қызметті берушінің басшысы мемлекеттік қызметтің нәтижесіне қол қояды және көрсетілетін қызметті берушінің кеңсесіне тапсырады -1 (бір) сағат;</w:t>
      </w:r>
    </w:p>
    <w:bookmarkEnd w:id="79"/>
    <w:bookmarkStart w:name="z86" w:id="80"/>
    <w:p>
      <w:pPr>
        <w:spacing w:after="0"/>
        <w:ind w:left="0"/>
        <w:jc w:val="both"/>
      </w:pPr>
      <w:r>
        <w:rPr>
          <w:rFonts w:ascii="Times New Roman"/>
          <w:b w:val="false"/>
          <w:i w:val="false"/>
          <w:color w:val="000000"/>
          <w:sz w:val="28"/>
        </w:rPr>
        <w:t xml:space="preserve">
      5) көрсетілетін қызметті берушінің кеңсесі мемлекеттік қызметтің нәтижесін көрсетілетін қызметті алушыға береді – 5(бес) минут. </w:t>
      </w:r>
    </w:p>
    <w:bookmarkEnd w:id="80"/>
    <w:bookmarkStart w:name="z87" w:id="81"/>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алушылармен өзара іс-қимыл тәртібінің сипаттамасы осы регламенттің </w:t>
      </w:r>
      <w:r>
        <w:rPr>
          <w:rFonts w:ascii="Times New Roman"/>
          <w:b w:val="false"/>
          <w:i w:val="false"/>
          <w:color w:val="000000"/>
          <w:sz w:val="28"/>
        </w:rPr>
        <w:t>1 - қосымшасына</w:t>
      </w:r>
      <w:r>
        <w:rPr>
          <w:rFonts w:ascii="Times New Roman"/>
          <w:b w:val="false"/>
          <w:i w:val="false"/>
          <w:color w:val="000000"/>
          <w:sz w:val="28"/>
        </w:rPr>
        <w:t xml:space="preserve"> сәйкес мемлекеттік қызмет көрсетудің бизнес - процестерінің анықтамалығында келтірілген.</w:t>
      </w:r>
    </w:p>
    <w:bookmarkEnd w:id="81"/>
    <w:bookmarkStart w:name="z88" w:id="82"/>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2"/>
    <w:bookmarkStart w:name="z89" w:id="83"/>
    <w:p>
      <w:pPr>
        <w:spacing w:after="0"/>
        <w:ind w:left="0"/>
        <w:jc w:val="both"/>
      </w:pPr>
      <w:r>
        <w:rPr>
          <w:rFonts w:ascii="Times New Roman"/>
          <w:b w:val="false"/>
          <w:i w:val="false"/>
          <w:color w:val="000000"/>
          <w:sz w:val="28"/>
        </w:rPr>
        <w:t>
      9. Портал арқылы мемлекеттік қызметті көрсету кезінде көрсетілетін қызметті беруші мен көрсетілетін қызметті алушының жүгіну тәртібін және рәсімдерінің (іс-қимылдарының) реттілігін сипаттау:</w:t>
      </w:r>
    </w:p>
    <w:bookmarkEnd w:id="83"/>
    <w:bookmarkStart w:name="z90" w:id="84"/>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(авторландыруды) жүзеге асырады;</w:t>
      </w:r>
    </w:p>
    <w:bookmarkEnd w:id="84"/>
    <w:bookmarkStart w:name="z91" w:id="85"/>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сұрату жолдарын толтыруы және осы регламенттің 4 - тармағында қарастырылған құжаттар топтамасын бекітуі;</w:t>
      </w:r>
    </w:p>
    <w:bookmarkEnd w:id="85"/>
    <w:bookmarkStart w:name="z92" w:id="86"/>
    <w:p>
      <w:pPr>
        <w:spacing w:after="0"/>
        <w:ind w:left="0"/>
        <w:jc w:val="both"/>
      </w:pPr>
      <w:r>
        <w:rPr>
          <w:rFonts w:ascii="Times New Roman"/>
          <w:b w:val="false"/>
          <w:i w:val="false"/>
          <w:color w:val="000000"/>
          <w:sz w:val="28"/>
        </w:rPr>
        <w:t xml:space="preserve">
      3) электрондық мемлекеттік қызметті көрсету үшін көрсетілетін қызметті алушының ЭЦҚ арқылы электрондық сұратуды куәландыру; </w:t>
      </w:r>
    </w:p>
    <w:bookmarkEnd w:id="86"/>
    <w:bookmarkStart w:name="z93" w:id="87"/>
    <w:p>
      <w:pPr>
        <w:spacing w:after="0"/>
        <w:ind w:left="0"/>
        <w:jc w:val="both"/>
      </w:pPr>
      <w:r>
        <w:rPr>
          <w:rFonts w:ascii="Times New Roman"/>
          <w:b w:val="false"/>
          <w:i w:val="false"/>
          <w:color w:val="000000"/>
          <w:sz w:val="28"/>
        </w:rPr>
        <w:t>
      4) көрсетілетін қызметті алушының ЭЦҚ арқылы порталда сұратуды куәландыру (қол қою);</w:t>
      </w:r>
    </w:p>
    <w:bookmarkEnd w:id="87"/>
    <w:bookmarkStart w:name="z94" w:id="88"/>
    <w:p>
      <w:pPr>
        <w:spacing w:after="0"/>
        <w:ind w:left="0"/>
        <w:jc w:val="both"/>
      </w:pP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тарихынан көрсетілетін қызметті алушының электрондық сұратуының мәртебесі және мемлекеттік қызмет көрсету мерзімі туралы хабарламаны алуы;</w:t>
      </w:r>
    </w:p>
    <w:bookmarkEnd w:id="88"/>
    <w:bookmarkStart w:name="z95" w:id="89"/>
    <w:p>
      <w:pPr>
        <w:spacing w:after="0"/>
        <w:ind w:left="0"/>
        <w:jc w:val="both"/>
      </w:pPr>
      <w:r>
        <w:rPr>
          <w:rFonts w:ascii="Times New Roman"/>
          <w:b w:val="false"/>
          <w:i w:val="false"/>
          <w:color w:val="000000"/>
          <w:sz w:val="28"/>
        </w:rPr>
        <w:t>
      6) көрсетілетін қызмет беруші мемлекеттік қызмет көрсету процесінде көрсетілетін қызметті берушінің құрылымдық бөлімшелерінің (қызметкерлерінің) өзара әрекет тәртібін сипаттауына сәйкес рәсімді (іс-қимылды) жүзеге асырады;</w:t>
      </w:r>
    </w:p>
    <w:bookmarkEnd w:id="89"/>
    <w:bookmarkStart w:name="z96" w:id="90"/>
    <w:p>
      <w:pPr>
        <w:spacing w:after="0"/>
        <w:ind w:left="0"/>
        <w:jc w:val="both"/>
      </w:pPr>
      <w:r>
        <w:rPr>
          <w:rFonts w:ascii="Times New Roman"/>
          <w:b w:val="false"/>
          <w:i w:val="false"/>
          <w:color w:val="000000"/>
          <w:sz w:val="28"/>
        </w:rPr>
        <w:t>
      7) көрсетілетін қызметті берушінің қызметкері көрсетілетін қызметті берушінің уәкілетті тұлғаларының ЭЦҚ қойылған электрондық құжат нысанындағы мемлекеттік қызмет көрсету нәтижесін порталғакөрсетілетін қызметті алушының "жеке кабинетіне" жолдайды;</w:t>
      </w:r>
    </w:p>
    <w:bookmarkEnd w:id="90"/>
    <w:bookmarkStart w:name="z97" w:id="91"/>
    <w:p>
      <w:pPr>
        <w:spacing w:after="0"/>
        <w:ind w:left="0"/>
        <w:jc w:val="both"/>
      </w:pPr>
      <w:r>
        <w:rPr>
          <w:rFonts w:ascii="Times New Roman"/>
          <w:b w:val="false"/>
          <w:i w:val="false"/>
          <w:color w:val="000000"/>
          <w:sz w:val="28"/>
        </w:rPr>
        <w:t>
      8) көрсетілетін қызметті алушының "жеке кабинетінің" мемлекеттік көрсетілетін қызметті алу тарихынан көрсетілетін қызметті алушының мемлекеттік қызмет көрсету нәтижесін алуы.</w:t>
      </w:r>
    </w:p>
    <w:bookmarkEnd w:id="91"/>
    <w:bookmarkStart w:name="z98" w:id="92"/>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іс-қимылының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анықтамасында келтірілген</w:t>
      </w:r>
    </w:p>
    <w:bookmarkEnd w:id="92"/>
    <w:bookmarkStart w:name="z99" w:id="93"/>
    <w:p>
      <w:pPr>
        <w:spacing w:after="0"/>
        <w:ind w:left="0"/>
        <w:jc w:val="left"/>
      </w:pPr>
      <w:r>
        <w:rPr>
          <w:rFonts w:ascii="Times New Roman"/>
          <w:b/>
          <w:i w:val="false"/>
          <w:color w:val="000000"/>
        </w:rPr>
        <w:t xml:space="preserve"> 5. Мемлекеттік қызмет көрсету, оның ішінде электрондық нысанда көрсету ерекшеліктері ескеріле отырып қойылатын өзге де талаптар</w:t>
      </w:r>
    </w:p>
    <w:bookmarkEnd w:id="93"/>
    <w:bookmarkStart w:name="z100" w:id="94"/>
    <w:p>
      <w:pPr>
        <w:spacing w:after="0"/>
        <w:ind w:left="0"/>
        <w:jc w:val="both"/>
      </w:pPr>
      <w:r>
        <w:rPr>
          <w:rFonts w:ascii="Times New Roman"/>
          <w:b w:val="false"/>
          <w:i w:val="false"/>
          <w:color w:val="000000"/>
          <w:sz w:val="28"/>
        </w:rPr>
        <w:t>
      10. Көрсетілетін қызметті берушінің мекенжайы: Министрліктің интернет-ресурсында (www.egov.kz сайтының "Мемлекеттік қызмет" бөлімінде), республикалық маңызы бар қаланың және астананың, ауданның (облыстық маңызы бар қаланың) жергілікті атқарушы органдарының интернет-ресурстарында көрсетіледі.</w:t>
      </w:r>
    </w:p>
    <w:bookmarkEnd w:id="94"/>
    <w:bookmarkStart w:name="z101" w:id="95"/>
    <w:p>
      <w:pPr>
        <w:spacing w:after="0"/>
        <w:ind w:left="0"/>
        <w:jc w:val="both"/>
      </w:pPr>
      <w:r>
        <w:rPr>
          <w:rFonts w:ascii="Times New Roman"/>
          <w:b w:val="false"/>
          <w:i w:val="false"/>
          <w:color w:val="000000"/>
          <w:sz w:val="28"/>
        </w:rPr>
        <w:t>
      11. Көрсетілетін қызметті алушының ата-анасының (заңды өкілдерінің) ЭЦҚ болған жағдайда, мемлекеттік көрсетілетін қызметті портал арқылы электронды нысанда алуға мүмкіндігі бар.</w:t>
      </w:r>
    </w:p>
    <w:bookmarkEnd w:id="95"/>
    <w:bookmarkStart w:name="z102" w:id="96"/>
    <w:p>
      <w:pPr>
        <w:spacing w:after="0"/>
        <w:ind w:left="0"/>
        <w:jc w:val="both"/>
      </w:pPr>
      <w:r>
        <w:rPr>
          <w:rFonts w:ascii="Times New Roman"/>
          <w:b w:val="false"/>
          <w:i w:val="false"/>
          <w:color w:val="000000"/>
          <w:sz w:val="28"/>
        </w:rPr>
        <w:t>
      12. Көрсетілетін қызметті алушының мемлекеттік қызмет көрсету тәртібі мен мәртебесі туралы ақпаратты қашықтықтан қол жеткізу режимінде Мемлекеттік қызмет көрсету мәселелері жөніндегі бірыңғай байланыс орталығы арқылы алу мүмкіндігі бар.</w:t>
      </w:r>
    </w:p>
    <w:bookmarkEnd w:id="96"/>
    <w:bookmarkStart w:name="z103" w:id="97"/>
    <w:p>
      <w:pPr>
        <w:spacing w:after="0"/>
        <w:ind w:left="0"/>
        <w:jc w:val="both"/>
      </w:pPr>
      <w:r>
        <w:rPr>
          <w:rFonts w:ascii="Times New Roman"/>
          <w:b w:val="false"/>
          <w:i w:val="false"/>
          <w:color w:val="000000"/>
          <w:sz w:val="28"/>
        </w:rPr>
        <w:t>
      13. Мемлекеттік қызмет көрсету мәселелері жөніндегі көрсетілетін қызметті берушінің анықтамалық қызметінің байланыс телефондары Министрліктің интернет ресурсында: www.edu.gov.kz орналастырылған, Бірыңғай байланыс орталығы 8 800 080 7777,1414.</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регламентіне 1-қосымша</w:t>
            </w:r>
          </w:p>
        </w:tc>
      </w:tr>
    </w:tbl>
    <w:bookmarkStart w:name="z105" w:id="98"/>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98"/>
    <w:bookmarkStart w:name="z106"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100"/>
    <w:p>
      <w:pPr>
        <w:spacing w:after="0"/>
        <w:ind w:left="0"/>
        <w:jc w:val="both"/>
      </w:pPr>
      <w:r>
        <w:rPr>
          <w:rFonts w:ascii="Times New Roman"/>
          <w:b w:val="false"/>
          <w:i w:val="false"/>
          <w:color w:val="000000"/>
          <w:sz w:val="28"/>
        </w:rPr>
        <w:t>
      Шартты белгілер:</w:t>
      </w:r>
    </w:p>
    <w:bookmarkEnd w:id="100"/>
    <w:bookmarkStart w:name="z108"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регламентіне 2-қосымша</w:t>
            </w:r>
          </w:p>
        </w:tc>
      </w:tr>
    </w:tbl>
    <w:bookmarkStart w:name="z110" w:id="102"/>
    <w:p>
      <w:pPr>
        <w:spacing w:after="0"/>
        <w:ind w:left="0"/>
        <w:jc w:val="left"/>
      </w:pPr>
      <w:r>
        <w:rPr>
          <w:rFonts w:ascii="Times New Roman"/>
          <w:b/>
          <w:i w:val="false"/>
          <w:color w:val="000000"/>
        </w:rPr>
        <w:t xml:space="preserve"> Портал арқылы мемлекеттік қызметті көрсетудің бизнес-процестерінің анықтамалығы</w:t>
      </w:r>
    </w:p>
    <w:bookmarkEnd w:id="102"/>
    <w:bookmarkStart w:name="z111"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104"/>
    <w:p>
      <w:pPr>
        <w:spacing w:after="0"/>
        <w:ind w:left="0"/>
        <w:jc w:val="both"/>
      </w:pPr>
      <w:r>
        <w:rPr>
          <w:rFonts w:ascii="Times New Roman"/>
          <w:b w:val="false"/>
          <w:i w:val="false"/>
          <w:color w:val="000000"/>
          <w:sz w:val="28"/>
        </w:rPr>
        <w:t>
      Шартты белгілер:</w:t>
      </w:r>
    </w:p>
    <w:bookmarkEnd w:id="104"/>
    <w:bookmarkStart w:name="z113"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2019 жылғы _______ № ___ қаулысымен бекітілді</w:t>
            </w:r>
          </w:p>
        </w:tc>
      </w:tr>
    </w:tbl>
    <w:bookmarkStart w:name="z115" w:id="106"/>
    <w:p>
      <w:pPr>
        <w:spacing w:after="0"/>
        <w:ind w:left="0"/>
        <w:jc w:val="left"/>
      </w:pPr>
      <w:r>
        <w:rPr>
          <w:rFonts w:ascii="Times New Roman"/>
          <w:b/>
          <w:i w:val="false"/>
          <w:color w:val="000000"/>
        </w:rPr>
        <w:t xml:space="preserve"> "Негізгі орта, жалпы орта білім беру ұйымдарында экстернат нысанында оқытуға рұқсат беру" мемлекеттік көрсетілетін қызмет регламенті</w:t>
      </w:r>
    </w:p>
    <w:bookmarkEnd w:id="106"/>
    <w:bookmarkStart w:name="z116" w:id="107"/>
    <w:p>
      <w:pPr>
        <w:spacing w:after="0"/>
        <w:ind w:left="0"/>
        <w:jc w:val="left"/>
      </w:pPr>
      <w:r>
        <w:rPr>
          <w:rFonts w:ascii="Times New Roman"/>
          <w:b/>
          <w:i w:val="false"/>
          <w:color w:val="000000"/>
        </w:rPr>
        <w:t xml:space="preserve"> 1. Жалпы ережелер</w:t>
      </w:r>
    </w:p>
    <w:bookmarkEnd w:id="107"/>
    <w:bookmarkStart w:name="z117" w:id="108"/>
    <w:p>
      <w:pPr>
        <w:spacing w:after="0"/>
        <w:ind w:left="0"/>
        <w:jc w:val="both"/>
      </w:pPr>
      <w:r>
        <w:rPr>
          <w:rFonts w:ascii="Times New Roman"/>
          <w:b w:val="false"/>
          <w:i w:val="false"/>
          <w:color w:val="000000"/>
          <w:sz w:val="28"/>
        </w:rPr>
        <w:t xml:space="preserve">
      1. "Негізгі орта, жалпы орта білім беру ұйымдарында экстернат нысанында оқытуға рұқсат беру" мемлекеттік көрсетілетін қызмет регламенті (бұдан әрі -регламент) "Орта білім беру саласында жергілікті атқарушы органдармен мемлекеттік көрсетілетін қызметтер стандарттарын бекіту туралы" Қазақстан Республикасы Білім және ғылым министрінің 2015 жылғы 8 сәуірдегі№ 179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11057 болып тіркелді) бекітілген, "Негізгі орта, жалпы орта білім беру ұйымдарында экстернат нысанында оқытуға рұқсат беру" мемлекеттік көрсетілетін қызмет стандартына (бұдан әрі – Стандарт) сәйкес әзірленді, аудандар мен облыстық маңызы бар қаланың жергілікті атқарушы органдары (бұдан әрі - көрсетілетін қызметті беруші) көрсетеді.</w:t>
      </w:r>
    </w:p>
    <w:bookmarkEnd w:id="108"/>
    <w:bookmarkStart w:name="z118" w:id="10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09"/>
    <w:bookmarkStart w:name="z119" w:id="110"/>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w:t>
      </w:r>
    </w:p>
    <w:bookmarkEnd w:id="110"/>
    <w:bookmarkStart w:name="z120" w:id="111"/>
    <w:p>
      <w:pPr>
        <w:spacing w:after="0"/>
        <w:ind w:left="0"/>
        <w:jc w:val="both"/>
      </w:pPr>
      <w:r>
        <w:rPr>
          <w:rFonts w:ascii="Times New Roman"/>
          <w:b w:val="false"/>
          <w:i w:val="false"/>
          <w:color w:val="000000"/>
          <w:sz w:val="28"/>
        </w:rPr>
        <w:t>
      2) www.e.gov.kz "электронды үкімет" веб-порталы (бұдан әрі – портал) арқылы жүзеге асырылады.</w:t>
      </w:r>
    </w:p>
    <w:bookmarkEnd w:id="111"/>
    <w:bookmarkStart w:name="z121" w:id="112"/>
    <w:p>
      <w:pPr>
        <w:spacing w:after="0"/>
        <w:ind w:left="0"/>
        <w:jc w:val="both"/>
      </w:pPr>
      <w:r>
        <w:rPr>
          <w:rFonts w:ascii="Times New Roman"/>
          <w:b w:val="false"/>
          <w:i w:val="false"/>
          <w:color w:val="000000"/>
          <w:sz w:val="28"/>
        </w:rPr>
        <w:t>
      Көрсетілетін қызметті алушының экстернат нысанында оқытуға өтініші ағымдағы оқу жылының 1 желтоқсанынан кешіктірілмей беріледі.</w:t>
      </w:r>
    </w:p>
    <w:bookmarkEnd w:id="112"/>
    <w:bookmarkStart w:name="z122" w:id="113"/>
    <w:p>
      <w:pPr>
        <w:spacing w:after="0"/>
        <w:ind w:left="0"/>
        <w:jc w:val="both"/>
      </w:pPr>
      <w:r>
        <w:rPr>
          <w:rFonts w:ascii="Times New Roman"/>
          <w:b w:val="false"/>
          <w:i w:val="false"/>
          <w:color w:val="000000"/>
          <w:sz w:val="28"/>
        </w:rPr>
        <w:t>
      Жұмыс кестесі:</w:t>
      </w:r>
    </w:p>
    <w:bookmarkEnd w:id="113"/>
    <w:bookmarkStart w:name="z123" w:id="114"/>
    <w:p>
      <w:pPr>
        <w:spacing w:after="0"/>
        <w:ind w:left="0"/>
        <w:jc w:val="both"/>
      </w:pPr>
      <w:r>
        <w:rPr>
          <w:rFonts w:ascii="Times New Roman"/>
          <w:b w:val="false"/>
          <w:i w:val="false"/>
          <w:color w:val="000000"/>
          <w:sz w:val="28"/>
        </w:rPr>
        <w:t>
      1) көрсетілетін қызметті беруші: Қазақстан Республикасының еңбек заңнамасына сәйкес, демалыс және мереке күндерін қоспағанда, дүйсенбі мен жұманы қоса алғанда, белгіленген жұмыс кестесіне сәйкес сағат 13.00-ден 14.30-ға дейінгі түскі үзіліспен сағат 9.00-ден 18.30-ға дейін.</w:t>
      </w:r>
    </w:p>
    <w:bookmarkEnd w:id="114"/>
    <w:bookmarkStart w:name="z124" w:id="115"/>
    <w:p>
      <w:pPr>
        <w:spacing w:after="0"/>
        <w:ind w:left="0"/>
        <w:jc w:val="both"/>
      </w:pPr>
      <w:r>
        <w:rPr>
          <w:rFonts w:ascii="Times New Roman"/>
          <w:b w:val="false"/>
          <w:i w:val="false"/>
          <w:color w:val="000000"/>
          <w:sz w:val="28"/>
        </w:rPr>
        <w:t>
      2) Өтініштерді қабылдау және мемлекеттік қызмет көрсетудің нәтижесін беру сағат 13.00-ден 14.30-ға дейінгі түскі үзіліспен сағат 9.00-ден 17.30-ға дейін жүзеге асырылады.</w:t>
      </w:r>
    </w:p>
    <w:bookmarkEnd w:id="115"/>
    <w:bookmarkStart w:name="z125" w:id="116"/>
    <w:p>
      <w:pPr>
        <w:spacing w:after="0"/>
        <w:ind w:left="0"/>
        <w:jc w:val="both"/>
      </w:pPr>
      <w:r>
        <w:rPr>
          <w:rFonts w:ascii="Times New Roman"/>
          <w:b w:val="false"/>
          <w:i w:val="false"/>
          <w:color w:val="000000"/>
          <w:sz w:val="28"/>
        </w:rPr>
        <w:t>
      Мемлекеттік көрсетілетін қызмет көрсетілетін қызметті берушінің тұрғылықты жері бойынша, сонымен бірге портал арқылы электронды кезекті "брондау" арқылы жүргізіледі;</w:t>
      </w:r>
    </w:p>
    <w:bookmarkEnd w:id="116"/>
    <w:bookmarkStart w:name="z126" w:id="117"/>
    <w:p>
      <w:pPr>
        <w:spacing w:after="0"/>
        <w:ind w:left="0"/>
        <w:jc w:val="both"/>
      </w:pPr>
      <w:r>
        <w:rPr>
          <w:rFonts w:ascii="Times New Roman"/>
          <w:b w:val="false"/>
          <w:i w:val="false"/>
          <w:color w:val="000000"/>
          <w:sz w:val="28"/>
        </w:rPr>
        <w:t>
      3) порталдың - жөндеу жұмыстарының жүргізілуіне байланысты техникалық үзілістерді қоспағанда, тәулік бойы (көрсетілетін қызметті алушы Қазақстан Республикасының еңбек заңнамасына сәйкес, жұмыс уақыты аяқталғаннан кейінгі демалыс және мерекелік күндері жүгінген кезде мемлекеттік қызмет көрсетуге өтініштерді қабылдау және нәтижелерді беру келесі жұмыс күнімен жүзеге асырылады).</w:t>
      </w:r>
    </w:p>
    <w:bookmarkEnd w:id="117"/>
    <w:bookmarkStart w:name="z127" w:id="118"/>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18"/>
    <w:bookmarkStart w:name="z128" w:id="119"/>
    <w:p>
      <w:pPr>
        <w:spacing w:after="0"/>
        <w:ind w:left="0"/>
        <w:jc w:val="both"/>
      </w:pPr>
      <w:r>
        <w:rPr>
          <w:rFonts w:ascii="Times New Roman"/>
          <w:b w:val="false"/>
          <w:i w:val="false"/>
          <w:color w:val="000000"/>
          <w:sz w:val="28"/>
        </w:rPr>
        <w:t>
      3. Мемлекеттік қызмет көрсетудің нәтижесі Стандарттың 1-қосымшасына сәйкес нысан бойынша негізгі орта, жалпы орта білім беру ұйымдарында экстернат нысанында оқытуға рұқсат беру туралы бұйрықтың көшермесі болып табылады.</w:t>
      </w:r>
    </w:p>
    <w:bookmarkEnd w:id="119"/>
    <w:bookmarkStart w:name="z129" w:id="120"/>
    <w:p>
      <w:pPr>
        <w:spacing w:after="0"/>
        <w:ind w:left="0"/>
        <w:jc w:val="both"/>
      </w:pPr>
      <w:r>
        <w:rPr>
          <w:rFonts w:ascii="Times New Roman"/>
          <w:b w:val="false"/>
          <w:i w:val="false"/>
          <w:color w:val="000000"/>
          <w:sz w:val="28"/>
        </w:rPr>
        <w:t>
      Мемлекеттік қызмет көрсету нәтижесін ұсыну нысаны: электронды.</w:t>
      </w:r>
    </w:p>
    <w:bookmarkEnd w:id="120"/>
    <w:bookmarkStart w:name="z130" w:id="121"/>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p>
    <w:bookmarkEnd w:id="121"/>
    <w:bookmarkStart w:name="z131" w:id="12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22"/>
    <w:bookmarkStart w:name="z132" w:id="123"/>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 (көрсетілетін қызметті алушы немесе растайтын құжаттарымен заңды өкіл) жүгінген кезде мемлекеттік қызмет көрсету үшін қажет құжаттардың тізбесі (бұдан әрі – құжаттар топтамасы) болып табылады:</w:t>
      </w:r>
    </w:p>
    <w:bookmarkEnd w:id="123"/>
    <w:bookmarkStart w:name="z133" w:id="124"/>
    <w:p>
      <w:pPr>
        <w:spacing w:after="0"/>
        <w:ind w:left="0"/>
        <w:jc w:val="both"/>
      </w:pPr>
      <w:r>
        <w:rPr>
          <w:rFonts w:ascii="Times New Roman"/>
          <w:b w:val="false"/>
          <w:i w:val="false"/>
          <w:color w:val="000000"/>
          <w:sz w:val="28"/>
        </w:rPr>
        <w:t>
      Мемлекеттік корпорацияға:</w:t>
      </w:r>
    </w:p>
    <w:bookmarkEnd w:id="124"/>
    <w:bookmarkStart w:name="z134" w:id="125"/>
    <w:p>
      <w:pPr>
        <w:spacing w:after="0"/>
        <w:ind w:left="0"/>
        <w:jc w:val="both"/>
      </w:pPr>
      <w:r>
        <w:rPr>
          <w:rFonts w:ascii="Times New Roman"/>
          <w:b w:val="false"/>
          <w:i w:val="false"/>
          <w:color w:val="000000"/>
          <w:sz w:val="28"/>
        </w:rPr>
        <w:t>
      1) Стандарттың 2-қосымшасына сәйкес нысан бойынша экстернат нысанында оқыту туралы өтініш;</w:t>
      </w:r>
    </w:p>
    <w:bookmarkEnd w:id="125"/>
    <w:bookmarkStart w:name="z135" w:id="126"/>
    <w:p>
      <w:pPr>
        <w:spacing w:after="0"/>
        <w:ind w:left="0"/>
        <w:jc w:val="both"/>
      </w:pPr>
      <w:r>
        <w:rPr>
          <w:rFonts w:ascii="Times New Roman"/>
          <w:b w:val="false"/>
          <w:i w:val="false"/>
          <w:color w:val="000000"/>
          <w:sz w:val="28"/>
        </w:rPr>
        <w:t xml:space="preserve">
      2) денсаулығына байланысты білім беру ұйымдарына бара алмайтын білім алушылар үшін – "Денсаулық сақтау ұйымдарының бастапқы медициналық құжаттамасының нысандарын бекіту туралы" Қазақстан Республикасының Денсаулық сақтау министрі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тіркеу тізілімінде № 6697 болып тіркелді) 035-1/у нысанында дәрігерлік-консультативтік комиссияның қорытындысы;</w:t>
      </w:r>
    </w:p>
    <w:bookmarkEnd w:id="126"/>
    <w:bookmarkStart w:name="z136" w:id="127"/>
    <w:p>
      <w:pPr>
        <w:spacing w:after="0"/>
        <w:ind w:left="0"/>
        <w:jc w:val="both"/>
      </w:pPr>
      <w:r>
        <w:rPr>
          <w:rFonts w:ascii="Times New Roman"/>
          <w:b w:val="false"/>
          <w:i w:val="false"/>
          <w:color w:val="000000"/>
          <w:sz w:val="28"/>
        </w:rPr>
        <w:t>
      3) білім алушы ата-анасымен немесе оларды алмастыратын адамдармен бірге шетелге көшкен жағдайда көрсетілетін қызметті алушының ата-анасының немесе оларды алмастыратын адамдардың уақытша шетелде тұруы туралы анықтама;</w:t>
      </w:r>
    </w:p>
    <w:bookmarkEnd w:id="127"/>
    <w:bookmarkStart w:name="z137" w:id="128"/>
    <w:p>
      <w:pPr>
        <w:spacing w:after="0"/>
        <w:ind w:left="0"/>
        <w:jc w:val="both"/>
      </w:pPr>
      <w:r>
        <w:rPr>
          <w:rFonts w:ascii="Times New Roman"/>
          <w:b w:val="false"/>
          <w:i w:val="false"/>
          <w:color w:val="000000"/>
          <w:sz w:val="28"/>
        </w:rPr>
        <w:t>
      4) білім алушы шетелге ата-анасының немесе оларды алмастыратын адамдардың жетегінсіз шығатын болса, көрсетілетін қызметті алушының шетелде оқитындығын растайтын құжат;</w:t>
      </w:r>
    </w:p>
    <w:bookmarkEnd w:id="128"/>
    <w:bookmarkStart w:name="z138" w:id="129"/>
    <w:p>
      <w:pPr>
        <w:spacing w:after="0"/>
        <w:ind w:left="0"/>
        <w:jc w:val="both"/>
      </w:pPr>
      <w:r>
        <w:rPr>
          <w:rFonts w:ascii="Times New Roman"/>
          <w:b w:val="false"/>
          <w:i w:val="false"/>
          <w:color w:val="000000"/>
          <w:sz w:val="28"/>
        </w:rPr>
        <w:t>
      5) көрсетілетін қызметті алушының туу туралы куәлігінің көшірмесі (2008 жылға дейін туған жағдайда) болған жағдайда жеке куәлік көшірмесі (телнұсқасы тұлғаны сәйкестендіру үшін қажет).</w:t>
      </w:r>
    </w:p>
    <w:bookmarkEnd w:id="129"/>
    <w:bookmarkStart w:name="z139" w:id="130"/>
    <w:p>
      <w:pPr>
        <w:spacing w:after="0"/>
        <w:ind w:left="0"/>
        <w:jc w:val="both"/>
      </w:pPr>
      <w:r>
        <w:rPr>
          <w:rFonts w:ascii="Times New Roman"/>
          <w:b w:val="false"/>
          <w:i w:val="false"/>
          <w:color w:val="000000"/>
          <w:sz w:val="28"/>
        </w:rPr>
        <w:t>
      Порталға:</w:t>
      </w:r>
    </w:p>
    <w:bookmarkEnd w:id="130"/>
    <w:bookmarkStart w:name="z140" w:id="131"/>
    <w:p>
      <w:pPr>
        <w:spacing w:after="0"/>
        <w:ind w:left="0"/>
        <w:jc w:val="both"/>
      </w:pPr>
      <w:r>
        <w:rPr>
          <w:rFonts w:ascii="Times New Roman"/>
          <w:b w:val="false"/>
          <w:i w:val="false"/>
          <w:color w:val="000000"/>
          <w:sz w:val="28"/>
        </w:rPr>
        <w:t>
      1) мемлекеттік көрсетілетін қызметті алушының электрондық цифрлық қолы (бұдан әрі - ЭЦҚ) қойылған электрондық сұрату нысанындағы өтініші;</w:t>
      </w:r>
    </w:p>
    <w:bookmarkEnd w:id="131"/>
    <w:bookmarkStart w:name="z141" w:id="132"/>
    <w:p>
      <w:pPr>
        <w:spacing w:after="0"/>
        <w:ind w:left="0"/>
        <w:jc w:val="both"/>
      </w:pPr>
      <w:r>
        <w:rPr>
          <w:rFonts w:ascii="Times New Roman"/>
          <w:b w:val="false"/>
          <w:i w:val="false"/>
          <w:color w:val="000000"/>
          <w:sz w:val="28"/>
        </w:rPr>
        <w:t xml:space="preserve">
      2) денсаулығына байланысты білім беру ұйымдарына бара алмайтын білім алушылар үшін – "Денсаулық сақтау ұйымдарының бастапқы медициналық құжаттамасының нысандарын бекіту туралы" Қазақстан Республикасының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тіркеу тізілімінде № 6697 болып тіркелді) 035-1/у нысанында дәрігерлік - консультативтік комиссияның қорытындысының электронды көшірмесі;</w:t>
      </w:r>
    </w:p>
    <w:bookmarkEnd w:id="132"/>
    <w:bookmarkStart w:name="z142" w:id="133"/>
    <w:p>
      <w:pPr>
        <w:spacing w:after="0"/>
        <w:ind w:left="0"/>
        <w:jc w:val="both"/>
      </w:pPr>
      <w:r>
        <w:rPr>
          <w:rFonts w:ascii="Times New Roman"/>
          <w:b w:val="false"/>
          <w:i w:val="false"/>
          <w:color w:val="000000"/>
          <w:sz w:val="28"/>
        </w:rPr>
        <w:t>
      3) білім алушы ата-анасымен немесе оларды алмастыратын адамдармен бірге шетелге көшкен жағдайда көрсетілетін қызметті алушының ата-анасының немесе оларды алмастыратын адамдардың уақытша шетелде тұруы туралы анықтаманың электронды көшірмесі;</w:t>
      </w:r>
    </w:p>
    <w:bookmarkEnd w:id="133"/>
    <w:bookmarkStart w:name="z143" w:id="134"/>
    <w:p>
      <w:pPr>
        <w:spacing w:after="0"/>
        <w:ind w:left="0"/>
        <w:jc w:val="both"/>
      </w:pPr>
      <w:r>
        <w:rPr>
          <w:rFonts w:ascii="Times New Roman"/>
          <w:b w:val="false"/>
          <w:i w:val="false"/>
          <w:color w:val="000000"/>
          <w:sz w:val="28"/>
        </w:rPr>
        <w:t xml:space="preserve">
      4) білім алушы шетелге ата-анасының немесе оларды алмастыратын адамдардың жетегінсіз шығатын болса, көрсетілетін қызметті алушының шетелде оқитындығын растайтын құжаттың электронды көшірмесі; </w:t>
      </w:r>
    </w:p>
    <w:bookmarkEnd w:id="134"/>
    <w:bookmarkStart w:name="z144" w:id="135"/>
    <w:p>
      <w:pPr>
        <w:spacing w:after="0"/>
        <w:ind w:left="0"/>
        <w:jc w:val="both"/>
      </w:pPr>
      <w:r>
        <w:rPr>
          <w:rFonts w:ascii="Times New Roman"/>
          <w:b w:val="false"/>
          <w:i w:val="false"/>
          <w:color w:val="000000"/>
          <w:sz w:val="28"/>
        </w:rPr>
        <w:t>
      5) көрсетілетін қызметті алушының туу туралы куәлігінің (2008 жылға дейін туған жағдайда) электронды көшірмесі.</w:t>
      </w:r>
    </w:p>
    <w:bookmarkEnd w:id="135"/>
    <w:bookmarkStart w:name="z145" w:id="13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36"/>
    <w:bookmarkStart w:name="z146" w:id="137"/>
    <w:p>
      <w:pPr>
        <w:spacing w:after="0"/>
        <w:ind w:left="0"/>
        <w:jc w:val="both"/>
      </w:pPr>
      <w:r>
        <w:rPr>
          <w:rFonts w:ascii="Times New Roman"/>
          <w:b w:val="false"/>
          <w:i w:val="false"/>
          <w:color w:val="000000"/>
          <w:sz w:val="28"/>
        </w:rPr>
        <w:t>
      1) көрсетілетін қызметті берушінің кеңсесі Мемлекеттік корпорациядан не порталдан келіп түскен құжаттар топтамасын қабылдауды жүзеге асырады, оларды тіркейді, көрсетілетін қызметті берушінің басшысына береді – 15 (он бес) минут;</w:t>
      </w:r>
    </w:p>
    <w:bookmarkEnd w:id="137"/>
    <w:bookmarkStart w:name="z147" w:id="138"/>
    <w:p>
      <w:pPr>
        <w:spacing w:after="0"/>
        <w:ind w:left="0"/>
        <w:jc w:val="both"/>
      </w:pPr>
      <w:r>
        <w:rPr>
          <w:rFonts w:ascii="Times New Roman"/>
          <w:b w:val="false"/>
          <w:i w:val="false"/>
          <w:color w:val="000000"/>
          <w:sz w:val="28"/>
        </w:rPr>
        <w:t>
      2) көрсетілетін қызметті берушінің басшысы құжаттар топтамасымен танысады, көрсетілетін қызметті берушінің жауапты орындаушысын айқындайды, тиісті бұрыштаманы қойып, құжаттар топтамасын көрсетілетін қызметті берушінің жауапты орындаушысына береді - 20 (жиырма) минут;</w:t>
      </w:r>
    </w:p>
    <w:bookmarkEnd w:id="138"/>
    <w:bookmarkStart w:name="z148" w:id="139"/>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 және көрсетілетін қызметті берушінің басшысына береді - 14 (он төрт) жұмыс күні;</w:t>
      </w:r>
    </w:p>
    <w:bookmarkEnd w:id="139"/>
    <w:bookmarkStart w:name="z149" w:id="140"/>
    <w:p>
      <w:pPr>
        <w:spacing w:after="0"/>
        <w:ind w:left="0"/>
        <w:jc w:val="both"/>
      </w:pPr>
      <w:r>
        <w:rPr>
          <w:rFonts w:ascii="Times New Roman"/>
          <w:b w:val="false"/>
          <w:i w:val="false"/>
          <w:color w:val="000000"/>
          <w:sz w:val="28"/>
        </w:rPr>
        <w:t xml:space="preserve">
      4) көрсетілетін қызметті берушінің басшысы шешім қабылдап, мемлекеттік қызмет көрсету нәтижесінің жобасына қол қояды және мемлекеттік қызмет көрсету нәтижесін көрсетілетін қызметті берушінің кеңсесіне береді - 20 (жиырма) минут; </w:t>
      </w:r>
    </w:p>
    <w:bookmarkEnd w:id="140"/>
    <w:bookmarkStart w:name="z150" w:id="141"/>
    <w:p>
      <w:pPr>
        <w:spacing w:after="0"/>
        <w:ind w:left="0"/>
        <w:jc w:val="both"/>
      </w:pPr>
      <w:r>
        <w:rPr>
          <w:rFonts w:ascii="Times New Roman"/>
          <w:b w:val="false"/>
          <w:i w:val="false"/>
          <w:color w:val="000000"/>
          <w:sz w:val="28"/>
        </w:rPr>
        <w:t>
      5) көрсетілетін қызметті берушінің кеңсесі мемлекеттік қызмет көрсету нәтижесін Мемлекеттік корпорацияға не порталға жібереді - 15 (он бес) минут.</w:t>
      </w:r>
    </w:p>
    <w:bookmarkEnd w:id="141"/>
    <w:bookmarkStart w:name="z151" w:id="142"/>
    <w:p>
      <w:pPr>
        <w:spacing w:after="0"/>
        <w:ind w:left="0"/>
        <w:jc w:val="both"/>
      </w:pPr>
      <w:r>
        <w:rPr>
          <w:rFonts w:ascii="Times New Roman"/>
          <w:b w:val="false"/>
          <w:i w:val="false"/>
          <w:color w:val="000000"/>
          <w:sz w:val="28"/>
        </w:rPr>
        <w:t xml:space="preserve">
      6. Келесі рәсімді (іс-қимылды) орындауды бастау үшін негіз болатын мемлекеттік қызметті көрсету бойынша рәсімнің (іс-қимылдың) нәтижесі: </w:t>
      </w:r>
    </w:p>
    <w:bookmarkEnd w:id="142"/>
    <w:bookmarkStart w:name="z152" w:id="143"/>
    <w:p>
      <w:pPr>
        <w:spacing w:after="0"/>
        <w:ind w:left="0"/>
        <w:jc w:val="both"/>
      </w:pPr>
      <w:r>
        <w:rPr>
          <w:rFonts w:ascii="Times New Roman"/>
          <w:b w:val="false"/>
          <w:i w:val="false"/>
          <w:color w:val="000000"/>
          <w:sz w:val="28"/>
        </w:rPr>
        <w:t>
      1) құжаттар топтамасын тіркеу;</w:t>
      </w:r>
    </w:p>
    <w:bookmarkEnd w:id="143"/>
    <w:bookmarkStart w:name="z153" w:id="144"/>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144"/>
    <w:bookmarkStart w:name="z154" w:id="145"/>
    <w:p>
      <w:pPr>
        <w:spacing w:after="0"/>
        <w:ind w:left="0"/>
        <w:jc w:val="both"/>
      </w:pPr>
      <w:r>
        <w:rPr>
          <w:rFonts w:ascii="Times New Roman"/>
          <w:b w:val="false"/>
          <w:i w:val="false"/>
          <w:color w:val="000000"/>
          <w:sz w:val="28"/>
        </w:rPr>
        <w:t>
      3) мемлекеттік қызмет көрсету нәтижесінің жобасы;</w:t>
      </w:r>
    </w:p>
    <w:bookmarkEnd w:id="145"/>
    <w:bookmarkStart w:name="z155" w:id="146"/>
    <w:p>
      <w:pPr>
        <w:spacing w:after="0"/>
        <w:ind w:left="0"/>
        <w:jc w:val="both"/>
      </w:pPr>
      <w:r>
        <w:rPr>
          <w:rFonts w:ascii="Times New Roman"/>
          <w:b w:val="false"/>
          <w:i w:val="false"/>
          <w:color w:val="000000"/>
          <w:sz w:val="28"/>
        </w:rPr>
        <w:t xml:space="preserve">
      4) көрсетілетін қызметті беруші басшысының мемлекеттік қызмет көрсету нәтижесіне қол қоюы; </w:t>
      </w:r>
    </w:p>
    <w:bookmarkEnd w:id="146"/>
    <w:bookmarkStart w:name="z156" w:id="147"/>
    <w:p>
      <w:pPr>
        <w:spacing w:after="0"/>
        <w:ind w:left="0"/>
        <w:jc w:val="both"/>
      </w:pPr>
      <w:r>
        <w:rPr>
          <w:rFonts w:ascii="Times New Roman"/>
          <w:b w:val="false"/>
          <w:i w:val="false"/>
          <w:color w:val="000000"/>
          <w:sz w:val="28"/>
        </w:rPr>
        <w:t>
      5) мемлекеттік қызмет көрсету нәтижесін Мемлекеттік корпорацияға не порталға жіберу.</w:t>
      </w:r>
    </w:p>
    <w:bookmarkEnd w:id="147"/>
    <w:bookmarkStart w:name="z157" w:id="14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148"/>
    <w:bookmarkStart w:name="z158" w:id="14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49"/>
    <w:bookmarkStart w:name="z159" w:id="150"/>
    <w:p>
      <w:pPr>
        <w:spacing w:after="0"/>
        <w:ind w:left="0"/>
        <w:jc w:val="both"/>
      </w:pPr>
      <w:r>
        <w:rPr>
          <w:rFonts w:ascii="Times New Roman"/>
          <w:b w:val="false"/>
          <w:i w:val="false"/>
          <w:color w:val="000000"/>
          <w:sz w:val="28"/>
        </w:rPr>
        <w:t>
      1) көрсетілетін қызметті берушінің кеңсесі;</w:t>
      </w:r>
    </w:p>
    <w:bookmarkEnd w:id="150"/>
    <w:bookmarkStart w:name="z160" w:id="151"/>
    <w:p>
      <w:pPr>
        <w:spacing w:after="0"/>
        <w:ind w:left="0"/>
        <w:jc w:val="both"/>
      </w:pPr>
      <w:r>
        <w:rPr>
          <w:rFonts w:ascii="Times New Roman"/>
          <w:b w:val="false"/>
          <w:i w:val="false"/>
          <w:color w:val="000000"/>
          <w:sz w:val="28"/>
        </w:rPr>
        <w:t>
      2) көрсетілетін қызметті берушінің басшысы;</w:t>
      </w:r>
    </w:p>
    <w:bookmarkEnd w:id="151"/>
    <w:bookmarkStart w:name="z161" w:id="15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52"/>
    <w:bookmarkStart w:name="z162" w:id="153"/>
    <w:p>
      <w:pPr>
        <w:spacing w:after="0"/>
        <w:ind w:left="0"/>
        <w:jc w:val="both"/>
      </w:pPr>
      <w:r>
        <w:rPr>
          <w:rFonts w:ascii="Times New Roman"/>
          <w:b w:val="false"/>
          <w:i w:val="false"/>
          <w:color w:val="000000"/>
          <w:sz w:val="28"/>
        </w:rPr>
        <w:t>
      8. Әрбір рәсімнің (іс-қимылдың) ұзақтығын, құрылымдық бөлімшелер (қызметкерлер) арасындағы рәсімдердің (іс-қимылдардың) реттілігін сипаттау:</w:t>
      </w:r>
    </w:p>
    <w:bookmarkEnd w:id="153"/>
    <w:bookmarkStart w:name="z163" w:id="154"/>
    <w:p>
      <w:pPr>
        <w:spacing w:after="0"/>
        <w:ind w:left="0"/>
        <w:jc w:val="both"/>
      </w:pPr>
      <w:r>
        <w:rPr>
          <w:rFonts w:ascii="Times New Roman"/>
          <w:b w:val="false"/>
          <w:i w:val="false"/>
          <w:color w:val="000000"/>
          <w:sz w:val="28"/>
        </w:rPr>
        <w:t>
      1) көрсетілетін қызметті берушінің кеңсесі Мемлекеттік корпорациядан не порталдан келіп түскен құжаттар топтамасын қабылдауды жүзеге асырады, оларды тіркейді, көрсетілетін қызметті берушінің басшысына береді - 15(он бес) минут;</w:t>
      </w:r>
    </w:p>
    <w:bookmarkEnd w:id="154"/>
    <w:bookmarkStart w:name="z164" w:id="155"/>
    <w:p>
      <w:pPr>
        <w:spacing w:after="0"/>
        <w:ind w:left="0"/>
        <w:jc w:val="both"/>
      </w:pPr>
      <w:r>
        <w:rPr>
          <w:rFonts w:ascii="Times New Roman"/>
          <w:b w:val="false"/>
          <w:i w:val="false"/>
          <w:color w:val="000000"/>
          <w:sz w:val="28"/>
        </w:rPr>
        <w:t>
      2) көрсетілетін қызметті берушінің басшысы құжаттар топтамасымен танысады, көрсетілетін қызметті берушінің жауапты орындаушысын айқындайды, тиісті бұрыштаманы қояды және құжаттар топтамасын көрсетілетін қызметті берушінің жауапты орындаушысына береді - 20 (жиырма) минут;</w:t>
      </w:r>
    </w:p>
    <w:bookmarkEnd w:id="155"/>
    <w:bookmarkStart w:name="z165" w:id="156"/>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 және көрсетілетін қызметті берушінің басшысына береді - 14 (он төрт) жұмыс күні;</w:t>
      </w:r>
    </w:p>
    <w:bookmarkEnd w:id="156"/>
    <w:bookmarkStart w:name="z166" w:id="157"/>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 көрсету нәтижесінің жобасына қол қояды және мемлекеттік қызмет көрсету нәтижесін көрсетілетін қызметті берушінің кеңсесіне береді - 20 (жиырма) минут; </w:t>
      </w:r>
    </w:p>
    <w:bookmarkEnd w:id="157"/>
    <w:bookmarkStart w:name="z167" w:id="158"/>
    <w:p>
      <w:pPr>
        <w:spacing w:after="0"/>
        <w:ind w:left="0"/>
        <w:jc w:val="both"/>
      </w:pPr>
      <w:r>
        <w:rPr>
          <w:rFonts w:ascii="Times New Roman"/>
          <w:b w:val="false"/>
          <w:i w:val="false"/>
          <w:color w:val="000000"/>
          <w:sz w:val="28"/>
        </w:rPr>
        <w:t>
      5) көрсетілетін қызметті берушінің кеңсесі мемлекеттік қызмет көрсету нәтижесін Мемлекеттік корпорацияға не порталға жібереді - 15 (он бес) минут.</w:t>
      </w:r>
    </w:p>
    <w:bookmarkEnd w:id="158"/>
    <w:bookmarkStart w:name="z168" w:id="159"/>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59"/>
    <w:bookmarkStart w:name="z169" w:id="160"/>
    <w:p>
      <w:pPr>
        <w:spacing w:after="0"/>
        <w:ind w:left="0"/>
        <w:jc w:val="both"/>
      </w:pPr>
      <w:r>
        <w:rPr>
          <w:rFonts w:ascii="Times New Roman"/>
          <w:b w:val="false"/>
          <w:i w:val="false"/>
          <w:color w:val="000000"/>
          <w:sz w:val="28"/>
        </w:rPr>
        <w:t>
      9. Көрсетілетін қызметті алушы мемлекеттік көрсетілетін қызметті алу үшін регламенттің 4-тармағына сәйкес құжаттар топтамасымен Мемлекеттік корпорацияға жүгінеді:</w:t>
      </w:r>
    </w:p>
    <w:bookmarkEnd w:id="160"/>
    <w:bookmarkStart w:name="z170" w:id="161"/>
    <w:p>
      <w:pPr>
        <w:spacing w:after="0"/>
        <w:ind w:left="0"/>
        <w:jc w:val="both"/>
      </w:pPr>
      <w:r>
        <w:rPr>
          <w:rFonts w:ascii="Times New Roman"/>
          <w:b w:val="false"/>
          <w:i w:val="false"/>
          <w:color w:val="000000"/>
          <w:sz w:val="28"/>
        </w:rPr>
        <w:t xml:space="preserve">
      1) Мемлекеттік корпорация қызметкері өтініштің дұрыс толтырылуын және құжаттар топтамасының толықтығын тексереді, өтінішті ақпараттық жүйеде тіркейді – 5 (бес) минут; </w:t>
      </w:r>
    </w:p>
    <w:bookmarkEnd w:id="161"/>
    <w:bookmarkStart w:name="z171" w:id="162"/>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жағдайда, Мемлекеттік корпорация қызметкері өтінішті қабылдаудан бас тартады және Стандарттың 3-қосымшасына сәйкес нысан бойынша өтінішті қабылдаудан бас тарту туралы қолхат береді - 5 (бес) минут;</w:t>
      </w:r>
    </w:p>
    <w:bookmarkEnd w:id="162"/>
    <w:bookmarkStart w:name="z172" w:id="163"/>
    <w:p>
      <w:pPr>
        <w:spacing w:after="0"/>
        <w:ind w:left="0"/>
        <w:jc w:val="both"/>
      </w:pPr>
      <w:r>
        <w:rPr>
          <w:rFonts w:ascii="Times New Roman"/>
          <w:b w:val="false"/>
          <w:i w:val="false"/>
          <w:color w:val="000000"/>
          <w:sz w:val="28"/>
        </w:rPr>
        <w:t>
      2) Қазақстан Республикасының заңдарында өзгеше көзделмесе, Мемлекеттік корпорация қызметкері ақпараттық жүйелерде қамтылған заңмен қорғалатын құпия болып табылатын мәліметтерді пайдалануға көрсетілетін қызметті алушының келісімін алады - 5 (бес) минут;</w:t>
      </w:r>
    </w:p>
    <w:bookmarkEnd w:id="163"/>
    <w:bookmarkStart w:name="z173" w:id="164"/>
    <w:p>
      <w:pPr>
        <w:spacing w:after="0"/>
        <w:ind w:left="0"/>
        <w:jc w:val="both"/>
      </w:pPr>
      <w:r>
        <w:rPr>
          <w:rFonts w:ascii="Times New Roman"/>
          <w:b w:val="false"/>
          <w:i w:val="false"/>
          <w:color w:val="000000"/>
          <w:sz w:val="28"/>
        </w:rPr>
        <w:t>
      3) Мемлекеттік корпорация қызметкері көрсетілетін қызметті алушының тұлғасын сәйкестендіреді, көрсетілетін қызметті алушы туралы тиісті ақпаратты және берілген құжаттар тізімін ақпараттық жүйеге енгізеді және көрсетілетін қызметті берушіге құжаттар топтамасын жолдайды -5 (бес) минут;</w:t>
      </w:r>
    </w:p>
    <w:bookmarkEnd w:id="164"/>
    <w:bookmarkStart w:name="z174" w:id="165"/>
    <w:p>
      <w:pPr>
        <w:spacing w:after="0"/>
        <w:ind w:left="0"/>
        <w:jc w:val="both"/>
      </w:pPr>
      <w:r>
        <w:rPr>
          <w:rFonts w:ascii="Times New Roman"/>
          <w:b w:val="false"/>
          <w:i w:val="false"/>
          <w:color w:val="000000"/>
          <w:sz w:val="28"/>
        </w:rPr>
        <w:t>
      4) көрсетілетін қызмет беруші мемлекеттік қызметті көрсету процесінде көрсетілетін қызметті берушінің құрылымдық бөлімшелерінің (қызметкерлерінің) өзара әрекет тәртібін сипаттауына сәйкес рәсімдерді (іс-қимылды) жүзеге асырады – 14 (он төрт) жұмыс күні;</w:t>
      </w:r>
    </w:p>
    <w:bookmarkEnd w:id="165"/>
    <w:bookmarkStart w:name="z175" w:id="166"/>
    <w:p>
      <w:pPr>
        <w:spacing w:after="0"/>
        <w:ind w:left="0"/>
        <w:jc w:val="both"/>
      </w:pPr>
      <w:r>
        <w:rPr>
          <w:rFonts w:ascii="Times New Roman"/>
          <w:b w:val="false"/>
          <w:i w:val="false"/>
          <w:color w:val="000000"/>
          <w:sz w:val="28"/>
        </w:rPr>
        <w:t>
      5) Мемлекеттік корпорация қызметкері көрсетілетін қызметті берушіден түскен мемлекеттік қызметті көрсету нәтижесін қабылдайды, мемлекеттік қызмет көрсету нәтижесін көрсетілетін қызметті алушыға береді – 15 (он бес) минут;</w:t>
      </w:r>
    </w:p>
    <w:bookmarkEnd w:id="166"/>
    <w:bookmarkStart w:name="z176" w:id="167"/>
    <w:p>
      <w:pPr>
        <w:spacing w:after="0"/>
        <w:ind w:left="0"/>
        <w:jc w:val="both"/>
      </w:pPr>
      <w:r>
        <w:rPr>
          <w:rFonts w:ascii="Times New Roman"/>
          <w:b w:val="false"/>
          <w:i w:val="false"/>
          <w:color w:val="000000"/>
          <w:sz w:val="28"/>
        </w:rPr>
        <w:t>
      Портал арқылы мемлекеттік қызмет көрсету кезінде көрсетілетін қызметті беруші мен көрсетілетін қызметті алушының жүгіну тәртібін және рәсімдерінің (іс-қимылдарының) реттілігін сипаттау:</w:t>
      </w:r>
    </w:p>
    <w:bookmarkEnd w:id="167"/>
    <w:bookmarkStart w:name="z177" w:id="168"/>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(авторландыруды) жүзеге асырады;</w:t>
      </w:r>
    </w:p>
    <w:bookmarkEnd w:id="168"/>
    <w:bookmarkStart w:name="z178" w:id="169"/>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сұрату жолдарын толтыруы және осы регламенттің 4 - тармағында қарастырылған құжаттар топтамасын бекітуі;</w:t>
      </w:r>
    </w:p>
    <w:bookmarkEnd w:id="169"/>
    <w:bookmarkStart w:name="z179" w:id="170"/>
    <w:p>
      <w:pPr>
        <w:spacing w:after="0"/>
        <w:ind w:left="0"/>
        <w:jc w:val="both"/>
      </w:pPr>
      <w:r>
        <w:rPr>
          <w:rFonts w:ascii="Times New Roman"/>
          <w:b w:val="false"/>
          <w:i w:val="false"/>
          <w:color w:val="000000"/>
          <w:sz w:val="28"/>
        </w:rPr>
        <w:t xml:space="preserve">
      3) электрондық мемлекеттік қызметті көрсету үшін көрсетілетін қызметті алушының ЭЦҚ арқылы электрондық сұратуды куәландыру; </w:t>
      </w:r>
    </w:p>
    <w:bookmarkEnd w:id="170"/>
    <w:bookmarkStart w:name="z180" w:id="171"/>
    <w:p>
      <w:pPr>
        <w:spacing w:after="0"/>
        <w:ind w:left="0"/>
        <w:jc w:val="both"/>
      </w:pPr>
      <w:r>
        <w:rPr>
          <w:rFonts w:ascii="Times New Roman"/>
          <w:b w:val="false"/>
          <w:i w:val="false"/>
          <w:color w:val="000000"/>
          <w:sz w:val="28"/>
        </w:rPr>
        <w:t>
      4) көрсетілетін қызметті алушының ЭЦҚ арқылы порталда сұратуды куәландыру (қол қою);</w:t>
      </w:r>
    </w:p>
    <w:bookmarkEnd w:id="171"/>
    <w:bookmarkStart w:name="z181" w:id="172"/>
    <w:p>
      <w:pPr>
        <w:spacing w:after="0"/>
        <w:ind w:left="0"/>
        <w:jc w:val="both"/>
      </w:pP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тарихынан көрсетілетін қызметті алушының электрондық сұратуының мәртебесі және мемлекеттік қызмет көрсету мерзімі туралы хабарламаны алуы;</w:t>
      </w:r>
    </w:p>
    <w:bookmarkEnd w:id="172"/>
    <w:bookmarkStart w:name="z182" w:id="173"/>
    <w:p>
      <w:pPr>
        <w:spacing w:after="0"/>
        <w:ind w:left="0"/>
        <w:jc w:val="both"/>
      </w:pPr>
      <w:r>
        <w:rPr>
          <w:rFonts w:ascii="Times New Roman"/>
          <w:b w:val="false"/>
          <w:i w:val="false"/>
          <w:color w:val="000000"/>
          <w:sz w:val="28"/>
        </w:rPr>
        <w:t>
      6) көрсетілетін қызмет беруші мемлекеттік қызмет көрсету процесінде көрсетілетін қызметті берушінің құрылымдық бөлімшелерінің (қызметкерлерінің) өзара әрекет тәртібін сипаттауына сәйкес рәсімді (іс-қимылды) жүзеге асырады;</w:t>
      </w:r>
    </w:p>
    <w:bookmarkEnd w:id="173"/>
    <w:bookmarkStart w:name="z183" w:id="174"/>
    <w:p>
      <w:pPr>
        <w:spacing w:after="0"/>
        <w:ind w:left="0"/>
        <w:jc w:val="both"/>
      </w:pPr>
      <w:r>
        <w:rPr>
          <w:rFonts w:ascii="Times New Roman"/>
          <w:b w:val="false"/>
          <w:i w:val="false"/>
          <w:color w:val="000000"/>
          <w:sz w:val="28"/>
        </w:rPr>
        <w:t>
      7) көрсетілетін қызметті берушінің қызметкері көрсетілетін қызметті берушінің уәкілетті тұлғаларының ЭЦҚ қойылған электрондық құжат нысанындағы мемлекеттік қызмет көрсету нәтижесін порталғакөрсетілетін қызметті алушының "жеке кабинетіне" жолдайды;</w:t>
      </w:r>
    </w:p>
    <w:bookmarkEnd w:id="174"/>
    <w:bookmarkStart w:name="z184" w:id="175"/>
    <w:p>
      <w:pPr>
        <w:spacing w:after="0"/>
        <w:ind w:left="0"/>
        <w:jc w:val="both"/>
      </w:pPr>
      <w:r>
        <w:rPr>
          <w:rFonts w:ascii="Times New Roman"/>
          <w:b w:val="false"/>
          <w:i w:val="false"/>
          <w:color w:val="000000"/>
          <w:sz w:val="28"/>
        </w:rPr>
        <w:t>
      8) көрсетілетін қызметті алушының "жеке кабинетінің" мемлекеттік көрсетілетін қызметті алу тарихынан көрсетілетін қызметті алушының мемлекеттік қызмет көрсету нәтижесін алуы.</w:t>
      </w:r>
    </w:p>
    <w:bookmarkEnd w:id="175"/>
    <w:bookmarkStart w:name="z185" w:id="176"/>
    <w:p>
      <w:pPr>
        <w:spacing w:after="0"/>
        <w:ind w:left="0"/>
        <w:jc w:val="both"/>
      </w:pPr>
      <w:r>
        <w:rPr>
          <w:rFonts w:ascii="Times New Roman"/>
          <w:b w:val="false"/>
          <w:i w:val="false"/>
          <w:color w:val="000000"/>
          <w:sz w:val="28"/>
        </w:rPr>
        <w:t xml:space="preserve">
      10. Мемлекеттік қызметті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 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76"/>
    <w:bookmarkStart w:name="z186" w:id="177"/>
    <w:p>
      <w:pPr>
        <w:spacing w:after="0"/>
        <w:ind w:left="0"/>
        <w:jc w:val="left"/>
      </w:pPr>
      <w:r>
        <w:rPr>
          <w:rFonts w:ascii="Times New Roman"/>
          <w:b/>
          <w:i w:val="false"/>
          <w:color w:val="000000"/>
        </w:rPr>
        <w:t xml:space="preserve"> 5. Мемлекеттік қызмет көрсету, оның ішінде электрондық нысанда көрсету ерекшеліктері ескеріле отырып қойылатын өзге де талаптар</w:t>
      </w:r>
    </w:p>
    <w:bookmarkEnd w:id="177"/>
    <w:bookmarkStart w:name="z187" w:id="178"/>
    <w:p>
      <w:pPr>
        <w:spacing w:after="0"/>
        <w:ind w:left="0"/>
        <w:jc w:val="both"/>
      </w:pPr>
      <w:r>
        <w:rPr>
          <w:rFonts w:ascii="Times New Roman"/>
          <w:b w:val="false"/>
          <w:i w:val="false"/>
          <w:color w:val="000000"/>
          <w:sz w:val="28"/>
        </w:rPr>
        <w:t>
      11. Организм функцияларының тіршілік әрекетін шектейтін денсаулығы тұрақты бұзылған көрсетілетін қызметті алушылар қажет болған жағдайда Бірыңғай байланыс орталығының 1414, 8 800 080 7777 нөмірлеріне жүгінгенде, Мемлекеттік корпорацияның қызметкері мемлекеттік қызметті көрсету үшін құжат қабылдауды олардың тұрғылықты жерінде жүргізеді.</w:t>
      </w:r>
    </w:p>
    <w:bookmarkEnd w:id="178"/>
    <w:bookmarkStart w:name="z188" w:id="179"/>
    <w:p>
      <w:pPr>
        <w:spacing w:after="0"/>
        <w:ind w:left="0"/>
        <w:jc w:val="both"/>
      </w:pPr>
      <w:r>
        <w:rPr>
          <w:rFonts w:ascii="Times New Roman"/>
          <w:b w:val="false"/>
          <w:i w:val="false"/>
          <w:color w:val="000000"/>
          <w:sz w:val="28"/>
        </w:rPr>
        <w:t>
      12. Мемлекеттік қызмет көрсету орындарының мекенжайлары интернет-ресурсында орналастырылған:</w:t>
      </w:r>
    </w:p>
    <w:bookmarkEnd w:id="179"/>
    <w:bookmarkStart w:name="z189" w:id="180"/>
    <w:p>
      <w:pPr>
        <w:spacing w:after="0"/>
        <w:ind w:left="0"/>
        <w:jc w:val="both"/>
      </w:pPr>
      <w:r>
        <w:rPr>
          <w:rFonts w:ascii="Times New Roman"/>
          <w:b w:val="false"/>
          <w:i w:val="false"/>
          <w:color w:val="000000"/>
          <w:sz w:val="28"/>
        </w:rPr>
        <w:t>
      1) көрсетілетін қызметті берушінің;</w:t>
      </w:r>
    </w:p>
    <w:bookmarkEnd w:id="180"/>
    <w:bookmarkStart w:name="z190" w:id="181"/>
    <w:p>
      <w:pPr>
        <w:spacing w:after="0"/>
        <w:ind w:left="0"/>
        <w:jc w:val="both"/>
      </w:pPr>
      <w:r>
        <w:rPr>
          <w:rFonts w:ascii="Times New Roman"/>
          <w:b w:val="false"/>
          <w:i w:val="false"/>
          <w:color w:val="000000"/>
          <w:sz w:val="28"/>
        </w:rPr>
        <w:t xml:space="preserve">
      2) Мемлекеттік корпорацияның www.gov4с.kz. </w:t>
      </w:r>
    </w:p>
    <w:bookmarkEnd w:id="181"/>
    <w:bookmarkStart w:name="z191" w:id="182"/>
    <w:p>
      <w:pPr>
        <w:spacing w:after="0"/>
        <w:ind w:left="0"/>
        <w:jc w:val="both"/>
      </w:pPr>
      <w:r>
        <w:rPr>
          <w:rFonts w:ascii="Times New Roman"/>
          <w:b w:val="false"/>
          <w:i w:val="false"/>
          <w:color w:val="000000"/>
          <w:sz w:val="28"/>
        </w:rPr>
        <w:t>
      Көрсетілетін қызметті алушының ЭЦҚ болған жағдайда мемлекеттік көрсетілетін қызметті портал арқылы электронды нысанда алуға мүмкіндігі бар.</w:t>
      </w:r>
    </w:p>
    <w:bookmarkEnd w:id="182"/>
    <w:bookmarkStart w:name="z192" w:id="183"/>
    <w:p>
      <w:pPr>
        <w:spacing w:after="0"/>
        <w:ind w:left="0"/>
        <w:jc w:val="both"/>
      </w:pPr>
      <w:r>
        <w:rPr>
          <w:rFonts w:ascii="Times New Roman"/>
          <w:b w:val="false"/>
          <w:i w:val="false"/>
          <w:color w:val="000000"/>
          <w:sz w:val="28"/>
        </w:rPr>
        <w:t>
      Көрсетілетін қызметті алушының мемлекеттік қызмет көрсету мәртебесі туралы ақпаратты қашықтықтан қол жеткізу режимінде көрсетілетін қызметті алушының анықтамалық қызметі, Бірыңғай байланыс орталығы арқылы алуға мүмкіндігі бар.</w:t>
      </w:r>
    </w:p>
    <w:bookmarkEnd w:id="183"/>
    <w:bookmarkStart w:name="z193" w:id="184"/>
    <w:p>
      <w:pPr>
        <w:spacing w:after="0"/>
        <w:ind w:left="0"/>
        <w:jc w:val="both"/>
      </w:pPr>
      <w:r>
        <w:rPr>
          <w:rFonts w:ascii="Times New Roman"/>
          <w:b w:val="false"/>
          <w:i w:val="false"/>
          <w:color w:val="000000"/>
          <w:sz w:val="28"/>
        </w:rPr>
        <w:t>
      Анықтама қызметтерінің байланыс телефондары Министрліктің www.edu.gov.kz интернет-ресурсының "Мемлекеттік көрсетілетін қызмет" бөлімінде орналастырылған. Бірыңғай байланыс орталығы: 8-800-080-7777, 1414.</w:t>
      </w:r>
    </w:p>
    <w:bookmarkEnd w:id="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"Негізгі орта, жалпы орта білім беру ұйымдарында экстернат нысанында оқытуға рұқсат беру" мемлекеттік көрсетілетін қызмет регламентіне 1-қосымша </w:t>
            </w:r>
          </w:p>
        </w:tc>
      </w:tr>
    </w:tbl>
    <w:bookmarkStart w:name="z195" w:id="185"/>
    <w:p>
      <w:pPr>
        <w:spacing w:after="0"/>
        <w:ind w:left="0"/>
        <w:jc w:val="left"/>
      </w:pPr>
      <w:r>
        <w:rPr>
          <w:rFonts w:ascii="Times New Roman"/>
          <w:b/>
          <w:i w:val="false"/>
          <w:color w:val="000000"/>
        </w:rPr>
        <w:t xml:space="preserve"> Мемлекеттік корпорация арқылы мемлекеттік қызмет көрсету бизнес-процестерінің анықтамалығы</w:t>
      </w:r>
    </w:p>
    <w:bookmarkEnd w:id="185"/>
    <w:bookmarkStart w:name="z196"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87"/>
    <w:p>
      <w:pPr>
        <w:spacing w:after="0"/>
        <w:ind w:left="0"/>
        <w:jc w:val="both"/>
      </w:pPr>
      <w:r>
        <w:rPr>
          <w:rFonts w:ascii="Times New Roman"/>
          <w:b w:val="false"/>
          <w:i w:val="false"/>
          <w:color w:val="000000"/>
          <w:sz w:val="28"/>
        </w:rPr>
        <w:t>
      Шартты белгілер:</w:t>
      </w:r>
    </w:p>
    <w:bookmarkEnd w:id="187"/>
    <w:bookmarkStart w:name="z198"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"Негізгі орта, жалпы орта білім беру ұйымдарында экстернат нысанында оқытуға рұқсат беру" мемлекеттік көрсетілетін қызмет регламентіне 2-қосымша </w:t>
            </w:r>
          </w:p>
        </w:tc>
      </w:tr>
    </w:tbl>
    <w:bookmarkStart w:name="z200" w:id="189"/>
    <w:p>
      <w:pPr>
        <w:spacing w:after="0"/>
        <w:ind w:left="0"/>
        <w:jc w:val="left"/>
      </w:pPr>
      <w:r>
        <w:rPr>
          <w:rFonts w:ascii="Times New Roman"/>
          <w:b/>
          <w:i w:val="false"/>
          <w:color w:val="000000"/>
        </w:rPr>
        <w:t xml:space="preserve"> Портал арқылы мемлекеттік қызметті көрсетудің бизнес-процестерінің анықтамалығы</w:t>
      </w:r>
    </w:p>
    <w:bookmarkEnd w:id="189"/>
    <w:bookmarkStart w:name="z201"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91"/>
    <w:p>
      <w:pPr>
        <w:spacing w:after="0"/>
        <w:ind w:left="0"/>
        <w:jc w:val="both"/>
      </w:pPr>
      <w:r>
        <w:rPr>
          <w:rFonts w:ascii="Times New Roman"/>
          <w:b w:val="false"/>
          <w:i w:val="false"/>
          <w:color w:val="000000"/>
          <w:sz w:val="28"/>
        </w:rPr>
        <w:t>
      Шартты белгілер:</w:t>
      </w:r>
    </w:p>
    <w:bookmarkEnd w:id="191"/>
    <w:bookmarkStart w:name="z203"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2019 жылғы _______ № ___ қаулысымен бекітілді</w:t>
            </w:r>
          </w:p>
        </w:tc>
      </w:tr>
    </w:tbl>
    <w:bookmarkStart w:name="z205" w:id="193"/>
    <w:p>
      <w:pPr>
        <w:spacing w:after="0"/>
        <w:ind w:left="0"/>
        <w:jc w:val="left"/>
      </w:pPr>
      <w:r>
        <w:rPr>
          <w:rFonts w:ascii="Times New Roman"/>
          <w:b/>
          <w:i w:val="false"/>
          <w:color w:val="000000"/>
        </w:rPr>
        <w:t xml:space="preserve"> "Негізгі орта, жалпы орта білім беру туралы құжаттардың телнұсқаларын беру" мемлекеттік көрсетілетін қызмет регламенті</w:t>
      </w:r>
    </w:p>
    <w:bookmarkEnd w:id="193"/>
    <w:bookmarkStart w:name="z206" w:id="194"/>
    <w:p>
      <w:pPr>
        <w:spacing w:after="0"/>
        <w:ind w:left="0"/>
        <w:jc w:val="left"/>
      </w:pPr>
      <w:r>
        <w:rPr>
          <w:rFonts w:ascii="Times New Roman"/>
          <w:b/>
          <w:i w:val="false"/>
          <w:color w:val="000000"/>
        </w:rPr>
        <w:t xml:space="preserve"> 1. Жалпы ережелер</w:t>
      </w:r>
    </w:p>
    <w:bookmarkEnd w:id="194"/>
    <w:bookmarkStart w:name="z207" w:id="195"/>
    <w:p>
      <w:pPr>
        <w:spacing w:after="0"/>
        <w:ind w:left="0"/>
        <w:jc w:val="both"/>
      </w:pPr>
      <w:r>
        <w:rPr>
          <w:rFonts w:ascii="Times New Roman"/>
          <w:b w:val="false"/>
          <w:i w:val="false"/>
          <w:color w:val="000000"/>
          <w:sz w:val="28"/>
        </w:rPr>
        <w:t xml:space="preserve">
      1. "Негізгі орта, жалпы орта білім беру туралы құжаттардың телнұсқаларын беру" мемлекеттік көрсетілетін қызмет регламенті(бұдан әрі - регламент) "Орта білім беру саласында жергілікті атқарушы органдармен мемлекеттік көрсетілетін қызмет стандарттарын бекіту туралы" Қазақстан Республикасы Білім және ғылым министрінің 2015 жылғы 8 сәуірдегі № 179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11057 болып тіркелді) бекітілген, "Негізгі орта, жалпы орта білім беру туралы құжаттардың телнұсқаларын беру" мемлекеттік көрсетілетін қызмет стандартына (бұдан әрі – Стандарт) сәйкес әзірленді, Қазақстан Республикасының негізгі орта және жалпы орта білім беру ұйымдары (бұдан әрі - көрсетілетін қызметті беруші) көрсетеді.</w:t>
      </w:r>
    </w:p>
    <w:bookmarkEnd w:id="195"/>
    <w:bookmarkStart w:name="z208" w:id="196"/>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96"/>
    <w:bookmarkStart w:name="z209" w:id="197"/>
    <w:p>
      <w:pPr>
        <w:spacing w:after="0"/>
        <w:ind w:left="0"/>
        <w:jc w:val="both"/>
      </w:pPr>
      <w:r>
        <w:rPr>
          <w:rFonts w:ascii="Times New Roman"/>
          <w:b w:val="false"/>
          <w:i w:val="false"/>
          <w:color w:val="000000"/>
          <w:sz w:val="28"/>
        </w:rPr>
        <w:t>
      1) көрсетілетін қызметті берушінің кеңсесі;</w:t>
      </w:r>
    </w:p>
    <w:bookmarkEnd w:id="197"/>
    <w:bookmarkStart w:name="z210" w:id="19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98"/>
    <w:bookmarkStart w:name="z211" w:id="199"/>
    <w:p>
      <w:pPr>
        <w:spacing w:after="0"/>
        <w:ind w:left="0"/>
        <w:jc w:val="both"/>
      </w:pPr>
      <w:r>
        <w:rPr>
          <w:rFonts w:ascii="Times New Roman"/>
          <w:b w:val="false"/>
          <w:i w:val="false"/>
          <w:color w:val="000000"/>
          <w:sz w:val="28"/>
        </w:rPr>
        <w:t>
      Жұмыс кестесі:</w:t>
      </w:r>
    </w:p>
    <w:bookmarkEnd w:id="199"/>
    <w:bookmarkStart w:name="z212" w:id="200"/>
    <w:p>
      <w:pPr>
        <w:spacing w:after="0"/>
        <w:ind w:left="0"/>
        <w:jc w:val="both"/>
      </w:pPr>
      <w:r>
        <w:rPr>
          <w:rFonts w:ascii="Times New Roman"/>
          <w:b w:val="false"/>
          <w:i w:val="false"/>
          <w:color w:val="000000"/>
          <w:sz w:val="28"/>
        </w:rPr>
        <w:t>
      1) көрсетілетін қызметті беруші: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bookmarkEnd w:id="200"/>
    <w:bookmarkStart w:name="z213" w:id="201"/>
    <w:p>
      <w:pPr>
        <w:spacing w:after="0"/>
        <w:ind w:left="0"/>
        <w:jc w:val="both"/>
      </w:pPr>
      <w:r>
        <w:rPr>
          <w:rFonts w:ascii="Times New Roman"/>
          <w:b w:val="false"/>
          <w:i w:val="false"/>
          <w:color w:val="000000"/>
          <w:sz w:val="28"/>
        </w:rPr>
        <w:t>
      Өтініштерді қабылдау және нәтижелерді беру сағат 13.00-ден 14.30-ға дейінгі түскі үзіліспен сағат 09.00-ден 18.30-ға дейін жүзеге асырылады.</w:t>
      </w:r>
    </w:p>
    <w:bookmarkEnd w:id="201"/>
    <w:bookmarkStart w:name="z214" w:id="202"/>
    <w:p>
      <w:pPr>
        <w:spacing w:after="0"/>
        <w:ind w:left="0"/>
        <w:jc w:val="both"/>
      </w:pPr>
      <w:r>
        <w:rPr>
          <w:rFonts w:ascii="Times New Roman"/>
          <w:b w:val="false"/>
          <w:i w:val="false"/>
          <w:color w:val="000000"/>
          <w:sz w:val="28"/>
        </w:rPr>
        <w:t>
      Мемлекеттік қызмет алдын ала жазылусыз және жеделдетілген қызмет көрсетусіз кезек күту тәртібімен көрсетіледі;</w:t>
      </w:r>
    </w:p>
    <w:bookmarkEnd w:id="202"/>
    <w:bookmarkStart w:name="z215" w:id="203"/>
    <w:p>
      <w:pPr>
        <w:spacing w:after="0"/>
        <w:ind w:left="0"/>
        <w:jc w:val="both"/>
      </w:pPr>
      <w:r>
        <w:rPr>
          <w:rFonts w:ascii="Times New Roman"/>
          <w:b w:val="false"/>
          <w:i w:val="false"/>
          <w:color w:val="000000"/>
          <w:sz w:val="28"/>
        </w:rPr>
        <w:t>
      2) Мемлекеттік корпорация: Қазақстан Республикасының еңбек заңнамасына сәйкес жексенбі және мереке күндерін қоспағанда, дүйсенбі - сенбі аралығында белгіленген жұмыс кестесіне сәйкес үзіліссіз сағат 9.00-ден бастап 20.00-ге дейін.</w:t>
      </w:r>
    </w:p>
    <w:bookmarkEnd w:id="203"/>
    <w:bookmarkStart w:name="z216" w:id="204"/>
    <w:p>
      <w:pPr>
        <w:spacing w:after="0"/>
        <w:ind w:left="0"/>
        <w:jc w:val="both"/>
      </w:pPr>
      <w:r>
        <w:rPr>
          <w:rFonts w:ascii="Times New Roman"/>
          <w:b w:val="false"/>
          <w:i w:val="false"/>
          <w:color w:val="000000"/>
          <w:sz w:val="28"/>
        </w:rPr>
        <w:t>
      Қабылдау көрсетілетін қызметті алушының таңдауы бойынша жеделдетілген қызмет көрсетусіз, сонымен бірге "электронды үкімет" веб-порталы арқылы электронды кезекті "броньдау" жүзеге асырылады.</w:t>
      </w:r>
    </w:p>
    <w:bookmarkEnd w:id="204"/>
    <w:bookmarkStart w:name="z217" w:id="205"/>
    <w:p>
      <w:pPr>
        <w:spacing w:after="0"/>
        <w:ind w:left="0"/>
        <w:jc w:val="both"/>
      </w:pPr>
      <w:r>
        <w:rPr>
          <w:rFonts w:ascii="Times New Roman"/>
          <w:b w:val="false"/>
          <w:i w:val="false"/>
          <w:color w:val="000000"/>
          <w:sz w:val="28"/>
        </w:rPr>
        <w:t>
      2. Мемлекеттік қызмет көрсету нысаны: қағаз түрінде.</w:t>
      </w:r>
    </w:p>
    <w:bookmarkEnd w:id="205"/>
    <w:bookmarkStart w:name="z218" w:id="206"/>
    <w:p>
      <w:pPr>
        <w:spacing w:after="0"/>
        <w:ind w:left="0"/>
        <w:jc w:val="both"/>
      </w:pPr>
      <w:r>
        <w:rPr>
          <w:rFonts w:ascii="Times New Roman"/>
          <w:b w:val="false"/>
          <w:i w:val="false"/>
          <w:color w:val="000000"/>
          <w:sz w:val="28"/>
        </w:rPr>
        <w:t>
      3. Мемлекеттік қызмет көрсету нәтижесі негізгі орта білім беру туралы аттестаттың телнұсқасын, жалпы орта білім туралы аттестаттың телнұсқасын беру болып табылады.</w:t>
      </w:r>
    </w:p>
    <w:bookmarkEnd w:id="206"/>
    <w:bookmarkStart w:name="z219" w:id="207"/>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207"/>
    <w:bookmarkStart w:name="z220" w:id="208"/>
    <w:p>
      <w:pPr>
        <w:spacing w:after="0"/>
        <w:ind w:left="0"/>
        <w:jc w:val="both"/>
      </w:pPr>
      <w:r>
        <w:rPr>
          <w:rFonts w:ascii="Times New Roman"/>
          <w:b w:val="false"/>
          <w:i w:val="false"/>
          <w:color w:val="000000"/>
          <w:sz w:val="28"/>
        </w:rPr>
        <w:t>
      Мемлекеттік қызмет жеке тұлғаларға тегін көрсетіледі (бұдан әрі - көрсетілетін қызметті алушы).</w:t>
      </w:r>
    </w:p>
    <w:bookmarkEnd w:id="208"/>
    <w:bookmarkStart w:name="z221" w:id="20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09"/>
    <w:bookmarkStart w:name="z222" w:id="210"/>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мемлекеттік қызмет көрсету үшін қажетті құжаттардың (бұдан әрі - құжаттар топтамасы) тізбесі болып табылады:</w:t>
      </w:r>
    </w:p>
    <w:bookmarkEnd w:id="210"/>
    <w:bookmarkStart w:name="z223" w:id="211"/>
    <w:p>
      <w:pPr>
        <w:spacing w:after="0"/>
        <w:ind w:left="0"/>
        <w:jc w:val="both"/>
      </w:pPr>
      <w:r>
        <w:rPr>
          <w:rFonts w:ascii="Times New Roman"/>
          <w:b w:val="false"/>
          <w:i w:val="false"/>
          <w:color w:val="000000"/>
          <w:sz w:val="28"/>
        </w:rPr>
        <w:t>
      көрсетілетін қызметті берушіге жүгінген кезде:</w:t>
      </w:r>
    </w:p>
    <w:bookmarkEnd w:id="211"/>
    <w:bookmarkStart w:name="z224" w:id="212"/>
    <w:p>
      <w:pPr>
        <w:spacing w:after="0"/>
        <w:ind w:left="0"/>
        <w:jc w:val="both"/>
      </w:pPr>
      <w:r>
        <w:rPr>
          <w:rFonts w:ascii="Times New Roman"/>
          <w:b w:val="false"/>
          <w:i w:val="false"/>
          <w:color w:val="000000"/>
          <w:sz w:val="28"/>
        </w:rPr>
        <w:t>
      1) Стандарттың 1-қосымшасына сәйкес нысан бойынша құжатты жоғалтқан көрсетілетін қызметті алушының білім беру ұйымы басшысының атына жазылған құжаттың жоғалу жағдайы немесе басқа да себептері көрсетілген өтініші;</w:t>
      </w:r>
    </w:p>
    <w:bookmarkEnd w:id="212"/>
    <w:bookmarkStart w:name="z225" w:id="213"/>
    <w:p>
      <w:pPr>
        <w:spacing w:after="0"/>
        <w:ind w:left="0"/>
        <w:jc w:val="both"/>
      </w:pPr>
      <w:r>
        <w:rPr>
          <w:rFonts w:ascii="Times New Roman"/>
          <w:b w:val="false"/>
          <w:i w:val="false"/>
          <w:color w:val="000000"/>
          <w:sz w:val="28"/>
        </w:rPr>
        <w:t>
      2) кәмелетке толмаған баланың ата-анасының (заңды өкілінің) жеке куәлігімен (паспортымен) бірге туу туралы куәлігінің (2008 жылы туылған жағдайда) көшірмесі немесе көрсетілетін қызметті алушының жеке басын куәландыратын құжат (тұлғаны сәйкестендіру үшін талап етіледі);</w:t>
      </w:r>
    </w:p>
    <w:bookmarkEnd w:id="213"/>
    <w:bookmarkStart w:name="z226" w:id="214"/>
    <w:p>
      <w:pPr>
        <w:spacing w:after="0"/>
        <w:ind w:left="0"/>
        <w:jc w:val="both"/>
      </w:pPr>
      <w:r>
        <w:rPr>
          <w:rFonts w:ascii="Times New Roman"/>
          <w:b w:val="false"/>
          <w:i w:val="false"/>
          <w:color w:val="000000"/>
          <w:sz w:val="28"/>
        </w:rPr>
        <w:t>
      Мемлекеттік корпорацияға жүгінген кезде:</w:t>
      </w:r>
    </w:p>
    <w:bookmarkEnd w:id="214"/>
    <w:bookmarkStart w:name="z227" w:id="215"/>
    <w:p>
      <w:pPr>
        <w:spacing w:after="0"/>
        <w:ind w:left="0"/>
        <w:jc w:val="both"/>
      </w:pPr>
      <w:r>
        <w:rPr>
          <w:rFonts w:ascii="Times New Roman"/>
          <w:b w:val="false"/>
          <w:i w:val="false"/>
          <w:color w:val="000000"/>
          <w:sz w:val="28"/>
        </w:rPr>
        <w:t>
      1) Стандарттың 1-қосымшасына сәйкес нысан бойынша көрсетілетін қызметті алушының құжаттың жоғалу жағдайы немесе баска да себептері көрсетілген өтініші;</w:t>
      </w:r>
    </w:p>
    <w:bookmarkEnd w:id="215"/>
    <w:bookmarkStart w:name="z228" w:id="216"/>
    <w:p>
      <w:pPr>
        <w:spacing w:after="0"/>
        <w:ind w:left="0"/>
        <w:jc w:val="both"/>
      </w:pPr>
      <w:r>
        <w:rPr>
          <w:rFonts w:ascii="Times New Roman"/>
          <w:b w:val="false"/>
          <w:i w:val="false"/>
          <w:color w:val="000000"/>
          <w:sz w:val="28"/>
        </w:rPr>
        <w:t>
      2) кәмелетке толмаған баланың ата-анасының (заңды өкілінің) жеке куәлігімен (паспортымен) бірге туу туралы куәлігінің (2008 жылы туылған жағдайда) көшірмесі немесе көрсетілетін қызметті алушының жеке басын куәландыратын құжат (тұлғаны сәйкестендіру үшін талап етіледі);</w:t>
      </w:r>
    </w:p>
    <w:bookmarkEnd w:id="216"/>
    <w:bookmarkStart w:name="z229" w:id="21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17"/>
    <w:bookmarkStart w:name="z230" w:id="218"/>
    <w:p>
      <w:pPr>
        <w:spacing w:after="0"/>
        <w:ind w:left="0"/>
        <w:jc w:val="both"/>
      </w:pPr>
      <w:r>
        <w:rPr>
          <w:rFonts w:ascii="Times New Roman"/>
          <w:b w:val="false"/>
          <w:i w:val="false"/>
          <w:color w:val="000000"/>
          <w:sz w:val="28"/>
        </w:rPr>
        <w:t>
      1) көрсетілетін қызметті берушінің кеңсесі құжаттар топтамасын қабылдауды жүзеге асырады, оларды тіркейді, көрсетілетін қызметті берушінің басшысына береді-15 (бес) минут;</w:t>
      </w:r>
    </w:p>
    <w:bookmarkEnd w:id="218"/>
    <w:bookmarkStart w:name="z231" w:id="219"/>
    <w:p>
      <w:pPr>
        <w:spacing w:after="0"/>
        <w:ind w:left="0"/>
        <w:jc w:val="both"/>
      </w:pPr>
      <w:r>
        <w:rPr>
          <w:rFonts w:ascii="Times New Roman"/>
          <w:b w:val="false"/>
          <w:i w:val="false"/>
          <w:color w:val="000000"/>
          <w:sz w:val="28"/>
        </w:rPr>
        <w:t>
      2) көрсетілетін қызметті берушінің басшысына құжаттар топтамасымен танысады, көрсетілетін қызметті берушінің жауапты орындаушысын айқындайды, құжаттар топтамасын тиісті бұрыштаманы қояды және көрсетілетін қызметті берушінің жауапты орындаушысына береді – 15 (он бес) минут;</w:t>
      </w:r>
    </w:p>
    <w:bookmarkEnd w:id="219"/>
    <w:bookmarkStart w:name="z232" w:id="220"/>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 және көрсетілетін қызметті берушінің басшысына береді - 14 (он төрт) жұмыс күні;</w:t>
      </w:r>
    </w:p>
    <w:bookmarkEnd w:id="220"/>
    <w:bookmarkStart w:name="z233" w:id="221"/>
    <w:p>
      <w:pPr>
        <w:spacing w:after="0"/>
        <w:ind w:left="0"/>
        <w:jc w:val="both"/>
      </w:pPr>
      <w:r>
        <w:rPr>
          <w:rFonts w:ascii="Times New Roman"/>
          <w:b w:val="false"/>
          <w:i w:val="false"/>
          <w:color w:val="000000"/>
          <w:sz w:val="28"/>
        </w:rPr>
        <w:t>
      4) көрсетілетін қызметті берушінің басшысы шешім қабылдайды және мемлекеттік қызмет көрсету нәтижесінің жобасына қол қояды және мемлекеттік қызмет көрсету нәтижесін көрсетілетін қызметті берушінің кеңсесіне береді - 15 (он бес) минут;</w:t>
      </w:r>
    </w:p>
    <w:bookmarkEnd w:id="221"/>
    <w:bookmarkStart w:name="z234" w:id="222"/>
    <w:p>
      <w:pPr>
        <w:spacing w:after="0"/>
        <w:ind w:left="0"/>
        <w:jc w:val="both"/>
      </w:pPr>
      <w:r>
        <w:rPr>
          <w:rFonts w:ascii="Times New Roman"/>
          <w:b w:val="false"/>
          <w:i w:val="false"/>
          <w:color w:val="000000"/>
          <w:sz w:val="28"/>
        </w:rPr>
        <w:t>
      5) көрсетілетін қызметті берушінің кеңсесі мемлекеттік қызмет көрсету нәтижесін көрсетілетін қызметті алушыға береді, не оны Мемлекеттік корпорацияға жібереді - 15 (он бес) минут.</w:t>
      </w:r>
    </w:p>
    <w:bookmarkEnd w:id="222"/>
    <w:bookmarkStart w:name="z235" w:id="223"/>
    <w:p>
      <w:pPr>
        <w:spacing w:after="0"/>
        <w:ind w:left="0"/>
        <w:jc w:val="both"/>
      </w:pPr>
      <w:r>
        <w:rPr>
          <w:rFonts w:ascii="Times New Roman"/>
          <w:b w:val="false"/>
          <w:i w:val="false"/>
          <w:color w:val="000000"/>
          <w:sz w:val="28"/>
        </w:rPr>
        <w:t xml:space="preserve">
      6. Келесі рәсімді (іс-қимылды) орындауды бастау үшін негіз болатын мемлекеттік қызметті көрсету бойынша рәсімнің (іс-қимылдың) нәтижесі: </w:t>
      </w:r>
    </w:p>
    <w:bookmarkEnd w:id="223"/>
    <w:bookmarkStart w:name="z236" w:id="224"/>
    <w:p>
      <w:pPr>
        <w:spacing w:after="0"/>
        <w:ind w:left="0"/>
        <w:jc w:val="both"/>
      </w:pPr>
      <w:r>
        <w:rPr>
          <w:rFonts w:ascii="Times New Roman"/>
          <w:b w:val="false"/>
          <w:i w:val="false"/>
          <w:color w:val="000000"/>
          <w:sz w:val="28"/>
        </w:rPr>
        <w:t>
      1) құжаттар топтамасын тіркеу;</w:t>
      </w:r>
    </w:p>
    <w:bookmarkEnd w:id="224"/>
    <w:bookmarkStart w:name="z237" w:id="225"/>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225"/>
    <w:bookmarkStart w:name="z238" w:id="226"/>
    <w:p>
      <w:pPr>
        <w:spacing w:after="0"/>
        <w:ind w:left="0"/>
        <w:jc w:val="both"/>
      </w:pPr>
      <w:r>
        <w:rPr>
          <w:rFonts w:ascii="Times New Roman"/>
          <w:b w:val="false"/>
          <w:i w:val="false"/>
          <w:color w:val="000000"/>
          <w:sz w:val="28"/>
        </w:rPr>
        <w:t>
      3) мемлекеттік қызмет көрсету нәтижесінің жобасы;</w:t>
      </w:r>
    </w:p>
    <w:bookmarkEnd w:id="226"/>
    <w:bookmarkStart w:name="z239" w:id="227"/>
    <w:p>
      <w:pPr>
        <w:spacing w:after="0"/>
        <w:ind w:left="0"/>
        <w:jc w:val="both"/>
      </w:pPr>
      <w:r>
        <w:rPr>
          <w:rFonts w:ascii="Times New Roman"/>
          <w:b w:val="false"/>
          <w:i w:val="false"/>
          <w:color w:val="000000"/>
          <w:sz w:val="28"/>
        </w:rPr>
        <w:t xml:space="preserve">
      4) көрсетілетін қызметті беруші басшысының мемлекеттік қызмет көрсету нәтижесіне қол қоюы; </w:t>
      </w:r>
    </w:p>
    <w:bookmarkEnd w:id="227"/>
    <w:bookmarkStart w:name="z240" w:id="228"/>
    <w:p>
      <w:pPr>
        <w:spacing w:after="0"/>
        <w:ind w:left="0"/>
        <w:jc w:val="both"/>
      </w:pPr>
      <w:r>
        <w:rPr>
          <w:rFonts w:ascii="Times New Roman"/>
          <w:b w:val="false"/>
          <w:i w:val="false"/>
          <w:color w:val="000000"/>
          <w:sz w:val="28"/>
        </w:rPr>
        <w:t>
      5) мемлекеттік қызмет көрсету нәтижесін көрсетілетін қызметті алушыға беру не Мемлекеттік корпорацияға жіберу.</w:t>
      </w:r>
    </w:p>
    <w:bookmarkEnd w:id="228"/>
    <w:bookmarkStart w:name="z241" w:id="22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229"/>
    <w:bookmarkStart w:name="z242" w:id="23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30"/>
    <w:bookmarkStart w:name="z243" w:id="231"/>
    <w:p>
      <w:pPr>
        <w:spacing w:after="0"/>
        <w:ind w:left="0"/>
        <w:jc w:val="both"/>
      </w:pPr>
      <w:r>
        <w:rPr>
          <w:rFonts w:ascii="Times New Roman"/>
          <w:b w:val="false"/>
          <w:i w:val="false"/>
          <w:color w:val="000000"/>
          <w:sz w:val="28"/>
        </w:rPr>
        <w:t>
      1) көрсетілетін қызметті берушінің кеңсесі;</w:t>
      </w:r>
    </w:p>
    <w:bookmarkEnd w:id="231"/>
    <w:bookmarkStart w:name="z244" w:id="232"/>
    <w:p>
      <w:pPr>
        <w:spacing w:after="0"/>
        <w:ind w:left="0"/>
        <w:jc w:val="both"/>
      </w:pPr>
      <w:r>
        <w:rPr>
          <w:rFonts w:ascii="Times New Roman"/>
          <w:b w:val="false"/>
          <w:i w:val="false"/>
          <w:color w:val="000000"/>
          <w:sz w:val="28"/>
        </w:rPr>
        <w:t>
      2) көрсетілетін қызметті берушінің басшысы;</w:t>
      </w:r>
    </w:p>
    <w:bookmarkEnd w:id="232"/>
    <w:bookmarkStart w:name="z245" w:id="23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33"/>
    <w:bookmarkStart w:name="z246" w:id="234"/>
    <w:p>
      <w:pPr>
        <w:spacing w:after="0"/>
        <w:ind w:left="0"/>
        <w:jc w:val="both"/>
      </w:pPr>
      <w:r>
        <w:rPr>
          <w:rFonts w:ascii="Times New Roman"/>
          <w:b w:val="false"/>
          <w:i w:val="false"/>
          <w:color w:val="000000"/>
          <w:sz w:val="28"/>
        </w:rPr>
        <w:t>
      8. Әрбір рәсімнің (іс-қимылдың) ұзақтығын, құрылымдық бөлімшелер (қызметкерлер) арасындағы рәсімдердің (іс-қимылдардың) реттілігін сипаттау:</w:t>
      </w:r>
    </w:p>
    <w:bookmarkEnd w:id="234"/>
    <w:bookmarkStart w:name="z247" w:id="235"/>
    <w:p>
      <w:pPr>
        <w:spacing w:after="0"/>
        <w:ind w:left="0"/>
        <w:jc w:val="both"/>
      </w:pPr>
      <w:r>
        <w:rPr>
          <w:rFonts w:ascii="Times New Roman"/>
          <w:b w:val="false"/>
          <w:i w:val="false"/>
          <w:color w:val="000000"/>
          <w:sz w:val="28"/>
        </w:rPr>
        <w:t>
      1) көрсетілетін қызметті берушінің кеңсесі құжаттар топтамасын қабылдауды жүзеге асырады, оларды тіркейді, көрсетілетін қызметті берушінің басшысына береді-15 (бес) минут;</w:t>
      </w:r>
    </w:p>
    <w:bookmarkEnd w:id="235"/>
    <w:bookmarkStart w:name="z248" w:id="236"/>
    <w:p>
      <w:pPr>
        <w:spacing w:after="0"/>
        <w:ind w:left="0"/>
        <w:jc w:val="both"/>
      </w:pPr>
      <w:r>
        <w:rPr>
          <w:rFonts w:ascii="Times New Roman"/>
          <w:b w:val="false"/>
          <w:i w:val="false"/>
          <w:color w:val="000000"/>
          <w:sz w:val="28"/>
        </w:rPr>
        <w:t>
      2) көрсетілетін қызметті берушінің басшысына құжаттар топтамасымен танысады, көрсетілетін қызметті берушінің жауапты орындаушысын айқындайды, құжаттар топтамасын тиісті бұрыштаманы қояды және көрсетілетін қызметті берушінің жауапты орындаушысына береді - 15(он бес) минут;</w:t>
      </w:r>
    </w:p>
    <w:bookmarkEnd w:id="236"/>
    <w:bookmarkStart w:name="z249" w:id="237"/>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 және көрсетілетін қызметті берушінің басшысына береді - 14 (он төрт) жұмыс күні;</w:t>
      </w:r>
    </w:p>
    <w:bookmarkEnd w:id="237"/>
    <w:bookmarkStart w:name="z250" w:id="238"/>
    <w:p>
      <w:pPr>
        <w:spacing w:after="0"/>
        <w:ind w:left="0"/>
        <w:jc w:val="both"/>
      </w:pPr>
      <w:r>
        <w:rPr>
          <w:rFonts w:ascii="Times New Roman"/>
          <w:b w:val="false"/>
          <w:i w:val="false"/>
          <w:color w:val="000000"/>
          <w:sz w:val="28"/>
        </w:rPr>
        <w:t>
      4) көрсетілетін қызметті берушінің басшысы шешім қабылдайды және мемлекеттік қызмет көрсету нәтижесінің жобасына қол қояды және мемлекеттік қызмет көрсету нәтижесін көрсетілетін қызметті берушінің кеңсесіне береді - 15 (он бес) минут;</w:t>
      </w:r>
    </w:p>
    <w:bookmarkEnd w:id="238"/>
    <w:bookmarkStart w:name="z251" w:id="239"/>
    <w:p>
      <w:pPr>
        <w:spacing w:after="0"/>
        <w:ind w:left="0"/>
        <w:jc w:val="both"/>
      </w:pPr>
      <w:r>
        <w:rPr>
          <w:rFonts w:ascii="Times New Roman"/>
          <w:b w:val="false"/>
          <w:i w:val="false"/>
          <w:color w:val="000000"/>
          <w:sz w:val="28"/>
        </w:rPr>
        <w:t>
      5) көрсетілетін қызметті берушінің кеңсесі мемлекеттік қызмет көрсету нәтижесін көрсетілетін қызметті алушыға береді, не оны Мемлекеттік корпорацияға жібереді - 15 (он бес) минут.</w:t>
      </w:r>
    </w:p>
    <w:bookmarkEnd w:id="239"/>
    <w:bookmarkStart w:name="z252" w:id="240"/>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0"/>
    <w:bookmarkStart w:name="z253" w:id="241"/>
    <w:p>
      <w:pPr>
        <w:spacing w:after="0"/>
        <w:ind w:left="0"/>
        <w:jc w:val="both"/>
      </w:pPr>
      <w:r>
        <w:rPr>
          <w:rFonts w:ascii="Times New Roman"/>
          <w:b w:val="false"/>
          <w:i w:val="false"/>
          <w:color w:val="000000"/>
          <w:sz w:val="28"/>
        </w:rPr>
        <w:t>
      9. Көрсетілетін қызметті алушы мемлекеттік көрсетілетін қызметті алу үшін регламенттің 4-тармағына сәйкес құжаттар топтамасымен Мемлекеттік корпорацияға жүгінеді:</w:t>
      </w:r>
    </w:p>
    <w:bookmarkEnd w:id="241"/>
    <w:bookmarkStart w:name="z254" w:id="242"/>
    <w:p>
      <w:pPr>
        <w:spacing w:after="0"/>
        <w:ind w:left="0"/>
        <w:jc w:val="both"/>
      </w:pPr>
      <w:r>
        <w:rPr>
          <w:rFonts w:ascii="Times New Roman"/>
          <w:b w:val="false"/>
          <w:i w:val="false"/>
          <w:color w:val="000000"/>
          <w:sz w:val="28"/>
        </w:rPr>
        <w:t xml:space="preserve">
      1) Мемлекеттік корпорация қызметкері өтініштің дұрыс толтырылуын және құжаттар топтамасының толықтығын тексереді, өтінішті ақпараттық жүйеде тіркейді – 5 (бес) минут; </w:t>
      </w:r>
    </w:p>
    <w:bookmarkEnd w:id="242"/>
    <w:bookmarkStart w:name="z255" w:id="243"/>
    <w:p>
      <w:pPr>
        <w:spacing w:after="0"/>
        <w:ind w:left="0"/>
        <w:jc w:val="both"/>
      </w:pPr>
      <w:r>
        <w:rPr>
          <w:rFonts w:ascii="Times New Roman"/>
          <w:b w:val="false"/>
          <w:i w:val="false"/>
          <w:color w:val="000000"/>
          <w:sz w:val="28"/>
        </w:rPr>
        <w:t>
      Көрсетілетін қызметті алушы осы регламенттің 4-тармағына сәйкес құжаттар топтамасын толық ұсынбаған жағдайда, Мемлекеттік корпорация қызметкері өтінішті қабылдаудан бас тартады және Стандарттың 2-қосымшасына сәйкес нысан бойынша өтінішті қабылдаудан бас тарту туралы қолхат береді - 5 (бес) минут;</w:t>
      </w:r>
    </w:p>
    <w:bookmarkEnd w:id="243"/>
    <w:bookmarkStart w:name="z256" w:id="244"/>
    <w:p>
      <w:pPr>
        <w:spacing w:after="0"/>
        <w:ind w:left="0"/>
        <w:jc w:val="both"/>
      </w:pPr>
      <w:r>
        <w:rPr>
          <w:rFonts w:ascii="Times New Roman"/>
          <w:b w:val="false"/>
          <w:i w:val="false"/>
          <w:color w:val="000000"/>
          <w:sz w:val="28"/>
        </w:rPr>
        <w:t>
      2) Қазақстан Республикасының заңдарында өзгеше көзделмесе, Мемлекеттік корпорация қызметкері ақпараттық жүйелерде қамтылған заңмен қорғалатын құпия болып табылатын мәліметтерді пайдалануға көрсетілетін қызметті алушының келісімін алады - 5 (бес) минут;</w:t>
      </w:r>
    </w:p>
    <w:bookmarkEnd w:id="244"/>
    <w:bookmarkStart w:name="z257" w:id="245"/>
    <w:p>
      <w:pPr>
        <w:spacing w:after="0"/>
        <w:ind w:left="0"/>
        <w:jc w:val="both"/>
      </w:pPr>
      <w:r>
        <w:rPr>
          <w:rFonts w:ascii="Times New Roman"/>
          <w:b w:val="false"/>
          <w:i w:val="false"/>
          <w:color w:val="000000"/>
          <w:sz w:val="28"/>
        </w:rPr>
        <w:t>
      3) Мемлекеттік корпорация қызметкері көрсетілетін қызметті алушының тұлғасын сәйкестендіреді, көрсетілетін қызметті алушы туралы тиісті ақпаратты және берілген құжаттар тізімін ақпараттық жүйеге енгізеді және көрсетілетін қызметті берушіге құжаттар топтамасын жолдайды -5 (бес) минут;</w:t>
      </w:r>
    </w:p>
    <w:bookmarkEnd w:id="245"/>
    <w:bookmarkStart w:name="z258" w:id="246"/>
    <w:p>
      <w:pPr>
        <w:spacing w:after="0"/>
        <w:ind w:left="0"/>
        <w:jc w:val="both"/>
      </w:pPr>
      <w:r>
        <w:rPr>
          <w:rFonts w:ascii="Times New Roman"/>
          <w:b w:val="false"/>
          <w:i w:val="false"/>
          <w:color w:val="000000"/>
          <w:sz w:val="28"/>
        </w:rPr>
        <w:t>
      4) көрсетілетін қызмет беруші мемлекеттік қызметті көрсету процесінде көрсетілетін қызметті берушінің құрылымдық бөлімшелерінің (қызметкерлерінің) өзара әрекет тәртібін сипаттауына сәйкес рәсімдерді (іс-қимылды) жүзеге асырады – 14 (он төрт) жұмыс күні;</w:t>
      </w:r>
    </w:p>
    <w:bookmarkEnd w:id="246"/>
    <w:bookmarkStart w:name="z259" w:id="247"/>
    <w:p>
      <w:pPr>
        <w:spacing w:after="0"/>
        <w:ind w:left="0"/>
        <w:jc w:val="both"/>
      </w:pPr>
      <w:r>
        <w:rPr>
          <w:rFonts w:ascii="Times New Roman"/>
          <w:b w:val="false"/>
          <w:i w:val="false"/>
          <w:color w:val="000000"/>
          <w:sz w:val="28"/>
        </w:rPr>
        <w:t>
      5) Мемлекеттік корпорация қызметкері көрсетілетін қызметті берушіден түскен мемлекеттік қызметті көрсету нәтижесін қабылдайды, мемлекеттік қызмет көрсету нәтижесін көрсетілетін қызметті алушыға береді – 15 (он бес) минут.</w:t>
      </w:r>
    </w:p>
    <w:bookmarkEnd w:id="247"/>
    <w:bookmarkStart w:name="z260" w:id="248"/>
    <w:p>
      <w:pPr>
        <w:spacing w:after="0"/>
        <w:ind w:left="0"/>
        <w:jc w:val="both"/>
      </w:pP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өзге де көрсетілетін қызметті берушілермен және (немесе) Мемлекеттік корпорациямен өзара іс-қимыл тәртібіні сипаттамасы және ақпараттық жүйені пайдалану тәртібі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 қосымшаларына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 </w:t>
      </w:r>
    </w:p>
    <w:bookmarkEnd w:id="248"/>
    <w:bookmarkStart w:name="z261" w:id="249"/>
    <w:p>
      <w:pPr>
        <w:spacing w:after="0"/>
        <w:ind w:left="0"/>
        <w:jc w:val="left"/>
      </w:pPr>
      <w:r>
        <w:rPr>
          <w:rFonts w:ascii="Times New Roman"/>
          <w:b/>
          <w:i w:val="false"/>
          <w:color w:val="000000"/>
        </w:rPr>
        <w:t xml:space="preserve"> 5. Мемлекеттік қызмет көрсету, оның ішінде электрондық нысанда көрсету ерекшеліктері ескеріле отырып қойылатын өзге де талаптар</w:t>
      </w:r>
    </w:p>
    <w:bookmarkEnd w:id="249"/>
    <w:bookmarkStart w:name="z262" w:id="250"/>
    <w:p>
      <w:pPr>
        <w:spacing w:after="0"/>
        <w:ind w:left="0"/>
        <w:jc w:val="both"/>
      </w:pPr>
      <w:r>
        <w:rPr>
          <w:rFonts w:ascii="Times New Roman"/>
          <w:b w:val="false"/>
          <w:i w:val="false"/>
          <w:color w:val="000000"/>
          <w:sz w:val="28"/>
        </w:rPr>
        <w:t>
      10. Организм функцияларының тіршілік әрекетін шектейтін денсаулығы тұрақты бұзылған көрсетілетін қызметті алушылар қажет болған жағдайда Бірыңғай байланыс орталығының 1414, 8 800 080 7777 нөмірлеріне жүгінгенде, Мемлекеттік корпорацияның қызметкері мемлекеттік қызметті көрсету үшін құжат қабылдауды олардың тұрғылықты жерінде жүргізеді.</w:t>
      </w:r>
    </w:p>
    <w:bookmarkEnd w:id="250"/>
    <w:bookmarkStart w:name="z263" w:id="251"/>
    <w:p>
      <w:pPr>
        <w:spacing w:after="0"/>
        <w:ind w:left="0"/>
        <w:jc w:val="both"/>
      </w:pPr>
      <w:r>
        <w:rPr>
          <w:rFonts w:ascii="Times New Roman"/>
          <w:b w:val="false"/>
          <w:i w:val="false"/>
          <w:color w:val="000000"/>
          <w:sz w:val="28"/>
        </w:rPr>
        <w:t>
      11. Мемлекеттік қызметтер көрсету орындарының мекенжайлары интернет-ресурстарда орналастырылған:</w:t>
      </w:r>
    </w:p>
    <w:bookmarkEnd w:id="251"/>
    <w:bookmarkStart w:name="z264" w:id="252"/>
    <w:p>
      <w:pPr>
        <w:spacing w:after="0"/>
        <w:ind w:left="0"/>
        <w:jc w:val="both"/>
      </w:pPr>
      <w:r>
        <w:rPr>
          <w:rFonts w:ascii="Times New Roman"/>
          <w:b w:val="false"/>
          <w:i w:val="false"/>
          <w:color w:val="000000"/>
          <w:sz w:val="28"/>
        </w:rPr>
        <w:t>
      1) қызмет көрсетуші: республикалық маңызы бар қаланың және астананың, ауданның жергілікті атқарушы органы (облыстық маңызы бар қала);</w:t>
      </w:r>
    </w:p>
    <w:bookmarkEnd w:id="252"/>
    <w:bookmarkStart w:name="z265" w:id="253"/>
    <w:p>
      <w:pPr>
        <w:spacing w:after="0"/>
        <w:ind w:left="0"/>
        <w:jc w:val="both"/>
      </w:pPr>
      <w:r>
        <w:rPr>
          <w:rFonts w:ascii="Times New Roman"/>
          <w:b w:val="false"/>
          <w:i w:val="false"/>
          <w:color w:val="000000"/>
          <w:sz w:val="28"/>
        </w:rPr>
        <w:t>
      2) мемлекеттік корпорацияда: www.gov4c.kz.</w:t>
      </w:r>
    </w:p>
    <w:bookmarkEnd w:id="253"/>
    <w:bookmarkStart w:name="z266" w:id="254"/>
    <w:p>
      <w:pPr>
        <w:spacing w:after="0"/>
        <w:ind w:left="0"/>
        <w:jc w:val="both"/>
      </w:pPr>
      <w:r>
        <w:rPr>
          <w:rFonts w:ascii="Times New Roman"/>
          <w:b w:val="false"/>
          <w:i w:val="false"/>
          <w:color w:val="000000"/>
          <w:sz w:val="28"/>
        </w:rPr>
        <w:t>
      12. Көрсетілетін қызметті алушының мемлекеттік қызмет көрсету мәртебесі туралы ақпаратты қашықтықтан қол жеткізу режимінде көрсетілетін қызметті алушының анықтамалық қызметі, Бірыңғай байланыс орталығы арқылы алуға мүмкіндігі бар.</w:t>
      </w:r>
    </w:p>
    <w:bookmarkEnd w:id="254"/>
    <w:bookmarkStart w:name="z267" w:id="255"/>
    <w:p>
      <w:pPr>
        <w:spacing w:after="0"/>
        <w:ind w:left="0"/>
        <w:jc w:val="both"/>
      </w:pPr>
      <w:r>
        <w:rPr>
          <w:rFonts w:ascii="Times New Roman"/>
          <w:b w:val="false"/>
          <w:i w:val="false"/>
          <w:color w:val="000000"/>
          <w:sz w:val="28"/>
        </w:rPr>
        <w:t>
      13. Анықтама қызметтерінің байланыс телефондары Министрліктің www.edu.gov.kz интернет-ресурсының "Мемлекеттік көрсетілетін қызмет" бөлімінде орналастырылған. Бірыңғай байланыс орталығы: 8-800-080-7777, 1414.</w:t>
      </w:r>
    </w:p>
    <w:bookmarkEnd w:id="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 орта білім туралы құжаттардың телнұсқаларын беру" мемлекеттік көрсетілетін қызмет регламентіне 1-қосымша</w:t>
            </w:r>
          </w:p>
        </w:tc>
      </w:tr>
    </w:tbl>
    <w:bookmarkStart w:name="z269" w:id="256"/>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бизнес-процестерінің анықтамалығы</w:t>
      </w:r>
    </w:p>
    <w:bookmarkEnd w:id="256"/>
    <w:bookmarkStart w:name="z270"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258"/>
    <w:p>
      <w:pPr>
        <w:spacing w:after="0"/>
        <w:ind w:left="0"/>
        <w:jc w:val="both"/>
      </w:pPr>
      <w:r>
        <w:rPr>
          <w:rFonts w:ascii="Times New Roman"/>
          <w:b w:val="false"/>
          <w:i w:val="false"/>
          <w:color w:val="000000"/>
          <w:sz w:val="28"/>
        </w:rPr>
        <w:t>
      Шартты белгілер:</w:t>
      </w:r>
    </w:p>
    <w:bookmarkEnd w:id="258"/>
    <w:bookmarkStart w:name="z272"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 орта білім туралы құжаттардың телнұсқаларын беру" мемлекеттік көрсетілетін қызмет регламентіне 2-қосымша</w:t>
            </w:r>
          </w:p>
        </w:tc>
      </w:tr>
    </w:tbl>
    <w:bookmarkStart w:name="z274" w:id="260"/>
    <w:p>
      <w:pPr>
        <w:spacing w:after="0"/>
        <w:ind w:left="0"/>
        <w:jc w:val="left"/>
      </w:pPr>
      <w:r>
        <w:rPr>
          <w:rFonts w:ascii="Times New Roman"/>
          <w:b/>
          <w:i w:val="false"/>
          <w:color w:val="000000"/>
        </w:rPr>
        <w:t xml:space="preserve"> Мемлекеттік корпорация арқылы мемлекеттік қызмет көрсету бизнес-процестерінің анықтамалығы</w:t>
      </w:r>
    </w:p>
    <w:bookmarkEnd w:id="260"/>
    <w:bookmarkStart w:name="z275"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62"/>
    <w:p>
      <w:pPr>
        <w:spacing w:after="0"/>
        <w:ind w:left="0"/>
        <w:jc w:val="both"/>
      </w:pPr>
      <w:r>
        <w:rPr>
          <w:rFonts w:ascii="Times New Roman"/>
          <w:b w:val="false"/>
          <w:i w:val="false"/>
          <w:color w:val="000000"/>
          <w:sz w:val="28"/>
        </w:rPr>
        <w:t>
      Шартты белгілер:</w:t>
      </w:r>
    </w:p>
    <w:bookmarkEnd w:id="262"/>
    <w:bookmarkStart w:name="z277"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