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b1727a" w14:textId="db1727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Шығыс Қазақстан облысы әкімдігінің 2015 жылғы 8 қыркүйектегі № 227 "Жер қатынастары саласында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2019 жылғы 17 шілдедегі № 235 қаулысы. Шығыс Қазақстан облысының Әділет департаментінде 2019 жылғы 23 шілдеде № 6088 болып тіркелді. Күші жойылды - Шығыс Қазақстан облысы әкімдігінің 2020 жылғы 24 ақпандағы № 43 қаулысымен</w:t>
      </w:r>
    </w:p>
    <w:p>
      <w:pPr>
        <w:spacing w:after="0"/>
        <w:ind w:left="0"/>
        <w:jc w:val="both"/>
      </w:pPr>
      <w:bookmarkStart w:name="z5" w:id="0"/>
      <w:r>
        <w:rPr>
          <w:rFonts w:ascii="Times New Roman"/>
          <w:b w:val="false"/>
          <w:i w:val="false"/>
          <w:color w:val="ff0000"/>
          <w:sz w:val="28"/>
        </w:rPr>
        <w:t xml:space="preserve">
      Ескерту. Күші жойылды - Шығыс Қазақстан облысы әкімдігінің 24.02.2020 № 43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w:t>
      </w:r>
      <w:r>
        <w:rPr>
          <w:rFonts w:ascii="Times New Roman"/>
          <w:b w:val="false"/>
          <w:i w:val="false"/>
          <w:color w:val="000000"/>
          <w:sz w:val="28"/>
        </w:rPr>
        <w:t>16-бабына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2019 жылғы 30 қаңтардағы № 40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нөмірі 18268 болып тіркелген) сәйкес Шығыс Қазақстан облысының әкімдігі ҚАУЛЫ ЕТЕДІ:</w:t>
      </w:r>
    </w:p>
    <w:bookmarkEnd w:id="1"/>
    <w:bookmarkStart w:name="z8" w:id="2"/>
    <w:p>
      <w:pPr>
        <w:spacing w:after="0"/>
        <w:ind w:left="0"/>
        <w:jc w:val="both"/>
      </w:pPr>
      <w:r>
        <w:rPr>
          <w:rFonts w:ascii="Times New Roman"/>
          <w:b w:val="false"/>
          <w:i w:val="false"/>
          <w:color w:val="000000"/>
          <w:sz w:val="28"/>
        </w:rPr>
        <w:t xml:space="preserve">
      1. Шығыс Қазақстан облысы әкімдігінің 2015 жылғы 8 қыркүйектегі № 227 "Жер қатынастары саласында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нөмірі 4177 болып тіркелген, 2015 жылғы 16 қарашадағы "Әділет" ақпараттық-құқықтық жүйесінде, 2015 жылғы 24 қарашадағы, 2015 жылғы 26 қарашадағы, 2015 жылғы 28 қарашадағы "Дидар" және 2015 жылғы 25 қарашадағы "Рудный Алтай" газеттерінде жарияланған) мынадай өзгерістер енгізілсін:</w:t>
      </w:r>
    </w:p>
    <w:bookmarkEnd w:id="2"/>
    <w:bookmarkStart w:name="z9" w:id="3"/>
    <w:p>
      <w:pPr>
        <w:spacing w:after="0"/>
        <w:ind w:left="0"/>
        <w:jc w:val="both"/>
      </w:pPr>
      <w:r>
        <w:rPr>
          <w:rFonts w:ascii="Times New Roman"/>
          <w:b w:val="false"/>
          <w:i w:val="false"/>
          <w:color w:val="000000"/>
          <w:sz w:val="28"/>
        </w:rPr>
        <w:t xml:space="preserve">
      көрсетілген қаулымен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3"/>
    <w:bookmarkStart w:name="z10" w:id="4"/>
    <w:p>
      <w:pPr>
        <w:spacing w:after="0"/>
        <w:ind w:left="0"/>
        <w:jc w:val="both"/>
      </w:pPr>
      <w:r>
        <w:rPr>
          <w:rFonts w:ascii="Times New Roman"/>
          <w:b w:val="false"/>
          <w:i w:val="false"/>
          <w:color w:val="000000"/>
          <w:sz w:val="28"/>
        </w:rPr>
        <w:t xml:space="preserve">
      көрсетілген қаулымен бекітілген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4"/>
    <w:bookmarkStart w:name="z11" w:id="5"/>
    <w:p>
      <w:pPr>
        <w:spacing w:after="0"/>
        <w:ind w:left="0"/>
        <w:jc w:val="both"/>
      </w:pPr>
      <w:r>
        <w:rPr>
          <w:rFonts w:ascii="Times New Roman"/>
          <w:b w:val="false"/>
          <w:i w:val="false"/>
          <w:color w:val="000000"/>
          <w:sz w:val="28"/>
        </w:rPr>
        <w:t xml:space="preserve">
      көрсетілген қаулымен бекітілген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5"/>
    <w:bookmarkStart w:name="z12" w:id="6"/>
    <w:p>
      <w:pPr>
        <w:spacing w:after="0"/>
        <w:ind w:left="0"/>
        <w:jc w:val="both"/>
      </w:pPr>
      <w:r>
        <w:rPr>
          <w:rFonts w:ascii="Times New Roman"/>
          <w:b w:val="false"/>
          <w:i w:val="false"/>
          <w:color w:val="000000"/>
          <w:sz w:val="28"/>
        </w:rPr>
        <w:t xml:space="preserve">
      көрсетілген қаулымен бекітілген "Суарылатын егiс алқаптарын суарылмайтын алқаптар түрiне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6"/>
    <w:bookmarkStart w:name="z13" w:id="7"/>
    <w:p>
      <w:pPr>
        <w:spacing w:after="0"/>
        <w:ind w:left="0"/>
        <w:jc w:val="both"/>
      </w:pPr>
      <w:r>
        <w:rPr>
          <w:rFonts w:ascii="Times New Roman"/>
          <w:b w:val="false"/>
          <w:i w:val="false"/>
          <w:color w:val="000000"/>
          <w:sz w:val="28"/>
        </w:rPr>
        <w:t>
      2. Облыстың жер қатынастары басқармасы Қазақстан Республикасының заңнамасында белгіленген тәртіппен:</w:t>
      </w:r>
    </w:p>
    <w:bookmarkEnd w:id="7"/>
    <w:bookmarkStart w:name="z14" w:id="8"/>
    <w:p>
      <w:pPr>
        <w:spacing w:after="0"/>
        <w:ind w:left="0"/>
        <w:jc w:val="both"/>
      </w:pPr>
      <w:r>
        <w:rPr>
          <w:rFonts w:ascii="Times New Roman"/>
          <w:b w:val="false"/>
          <w:i w:val="false"/>
          <w:color w:val="000000"/>
          <w:sz w:val="28"/>
        </w:rPr>
        <w:t>
      1) осы қаулының аумақтық әділет органында мемлекеттік тіркелуін;</w:t>
      </w:r>
    </w:p>
    <w:bookmarkEnd w:id="8"/>
    <w:bookmarkStart w:name="z15" w:id="9"/>
    <w:p>
      <w:pPr>
        <w:spacing w:after="0"/>
        <w:ind w:left="0"/>
        <w:jc w:val="both"/>
      </w:pPr>
      <w:r>
        <w:rPr>
          <w:rFonts w:ascii="Times New Roman"/>
          <w:b w:val="false"/>
          <w:i w:val="false"/>
          <w:color w:val="000000"/>
          <w:sz w:val="28"/>
        </w:rPr>
        <w:t>
      2) осы әкімдік қаулысы мемлекеттік тіркелген күнінен бастап күнтізбелік он күн ішінде оның қазақ және орыс тілдеріндегі қағаз және электрондық түрдегі көшірмесінің Қазақстан Республикасы нормативтік құқықтық актілерінің эталондық бақылау банкіне ресми жариялау және енгізу үшін "Қазақстан Республикасының Заңнама және құқықтық ақпарат институты" шаруашылық жүргізу құқығындағы республикалық мемлекеттік кәсіпорнына жіберілуін;</w:t>
      </w:r>
    </w:p>
    <w:bookmarkEnd w:id="9"/>
    <w:bookmarkStart w:name="z16" w:id="10"/>
    <w:p>
      <w:pPr>
        <w:spacing w:after="0"/>
        <w:ind w:left="0"/>
        <w:jc w:val="both"/>
      </w:pPr>
      <w:r>
        <w:rPr>
          <w:rFonts w:ascii="Times New Roman"/>
          <w:b w:val="false"/>
          <w:i w:val="false"/>
          <w:color w:val="000000"/>
          <w:sz w:val="28"/>
        </w:rPr>
        <w:t xml:space="preserve">
      3) осы қаулы мемлекеттік тіркелгеннен кейін күнтізбелік он күн ішінде оның көшірмесінің облыс аумағында таралатын мерзімді баспа басылымдарына ресми жариялауға жіберілуін; </w:t>
      </w:r>
    </w:p>
    <w:bookmarkEnd w:id="10"/>
    <w:bookmarkStart w:name="z17" w:id="11"/>
    <w:p>
      <w:pPr>
        <w:spacing w:after="0"/>
        <w:ind w:left="0"/>
        <w:jc w:val="both"/>
      </w:pPr>
      <w:r>
        <w:rPr>
          <w:rFonts w:ascii="Times New Roman"/>
          <w:b w:val="false"/>
          <w:i w:val="false"/>
          <w:color w:val="000000"/>
          <w:sz w:val="28"/>
        </w:rPr>
        <w:t>
      4) осы қаулының ресми жарияланғаннан кейін Шығыс Қазақстан облысы әкімінің интернет-ресурсында орналастырылуын қамтамасыз етсін.</w:t>
      </w:r>
    </w:p>
    <w:bookmarkEnd w:id="11"/>
    <w:bookmarkStart w:name="z18" w:id="12"/>
    <w:p>
      <w:pPr>
        <w:spacing w:after="0"/>
        <w:ind w:left="0"/>
        <w:jc w:val="both"/>
      </w:pPr>
      <w:r>
        <w:rPr>
          <w:rFonts w:ascii="Times New Roman"/>
          <w:b w:val="false"/>
          <w:i w:val="false"/>
          <w:color w:val="000000"/>
          <w:sz w:val="28"/>
        </w:rPr>
        <w:t xml:space="preserve">
      3. Осы қаулының орындалуын бақылау облыс әкімінің агроөнеркәсіптік кешен мәселелері жөніндегі орынбасарына жүктелсін. </w:t>
      </w:r>
    </w:p>
    <w:bookmarkEnd w:id="12"/>
    <w:bookmarkStart w:name="z19" w:id="13"/>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Шығыс Қазақстан облысының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2019 жылғы "17" шілдедегі </w:t>
            </w:r>
            <w:r>
              <w:br/>
            </w:r>
            <w:r>
              <w:rPr>
                <w:rFonts w:ascii="Times New Roman"/>
                <w:b w:val="false"/>
                <w:i w:val="false"/>
                <w:color w:val="000000"/>
                <w:sz w:val="20"/>
              </w:rPr>
              <w:t>№ 235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2015 жылғы 8 қыркүйектегі </w:t>
            </w:r>
            <w:r>
              <w:br/>
            </w:r>
            <w:r>
              <w:rPr>
                <w:rFonts w:ascii="Times New Roman"/>
                <w:b w:val="false"/>
                <w:i w:val="false"/>
                <w:color w:val="000000"/>
                <w:sz w:val="20"/>
              </w:rPr>
              <w:t>№ 227 қаулысымен бекітілген</w:t>
            </w:r>
          </w:p>
        </w:tc>
      </w:tr>
    </w:tbl>
    <w:bookmarkStart w:name="z24" w:id="14"/>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14"/>
    <w:bookmarkStart w:name="z25" w:id="15"/>
    <w:p>
      <w:pPr>
        <w:spacing w:after="0"/>
        <w:ind w:left="0"/>
        <w:jc w:val="left"/>
      </w:pPr>
      <w:r>
        <w:rPr>
          <w:rFonts w:ascii="Times New Roman"/>
          <w:b/>
          <w:i w:val="false"/>
          <w:color w:val="000000"/>
        </w:rPr>
        <w:t xml:space="preserve"> 1. Жалпы ережелер</w:t>
      </w:r>
    </w:p>
    <w:bookmarkEnd w:id="15"/>
    <w:bookmarkStart w:name="z26" w:id="16"/>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16"/>
    <w:bookmarkStart w:name="z27" w:id="17"/>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 "Азаматтарға арналған үкімет" мемлекеттік корпорациясы" коммерциялық емес акционерлік қоғамы (бұдан әрі Мемлекеттік корпорация) арқылы жүзеге асырылады.</w:t>
      </w:r>
    </w:p>
    <w:bookmarkEnd w:id="17"/>
    <w:bookmarkStart w:name="z28" w:id="18"/>
    <w:p>
      <w:pPr>
        <w:spacing w:after="0"/>
        <w:ind w:left="0"/>
        <w:jc w:val="both"/>
      </w:pPr>
      <w:r>
        <w:rPr>
          <w:rFonts w:ascii="Times New Roman"/>
          <w:b w:val="false"/>
          <w:i w:val="false"/>
          <w:color w:val="000000"/>
          <w:sz w:val="28"/>
        </w:rPr>
        <w:t>
      2. Мемлекеттік қызметті көрсету нысаны – қағаз түрінде.</w:t>
      </w:r>
    </w:p>
    <w:bookmarkEnd w:id="18"/>
    <w:bookmarkStart w:name="z29" w:id="19"/>
    <w:p>
      <w:pPr>
        <w:spacing w:after="0"/>
        <w:ind w:left="0"/>
        <w:jc w:val="both"/>
      </w:pPr>
      <w:r>
        <w:rPr>
          <w:rFonts w:ascii="Times New Roman"/>
          <w:b w:val="false"/>
          <w:i w:val="false"/>
          <w:color w:val="000000"/>
          <w:sz w:val="28"/>
        </w:rPr>
        <w:t xml:space="preserve">
      3. Мемлекеттiк қызметті көрсету нәтижесі бекітілген жер учаскесінің кадастрлық (бағалау) құны актісі не Қазақстан Республикасы Ұлттық экономика министрі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(Нормативтік-құқықтық актілерді мемлекеттік тіркеу тізілімінде нөмірі 11050 болып тіркелген)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w:t>
      </w:r>
    </w:p>
    <w:bookmarkEnd w:id="19"/>
    <w:bookmarkStart w:name="z30" w:id="20"/>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20"/>
    <w:bookmarkStart w:name="z31" w:id="21"/>
    <w:p>
      <w:pPr>
        <w:spacing w:after="0"/>
        <w:ind w:left="0"/>
        <w:jc w:val="left"/>
      </w:pPr>
      <w:r>
        <w:rPr>
          <w:rFonts w:ascii="Times New Roman"/>
          <w:b/>
          <w:i w:val="false"/>
          <w:color w:val="000000"/>
        </w:rPr>
        <w:t xml:space="preserve"> 1. Мемлекеттiк қызмет көрсету процесiнде көрсетiлетiн қызметтi берушiнiң құрылымдық бөлiмшелерiнiң (қызметкерлерiнiң) iс-қимыл тәртiбiн сипаттау</w:t>
      </w:r>
    </w:p>
    <w:bookmarkEnd w:id="21"/>
    <w:bookmarkStart w:name="z32" w:id="22"/>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сенімхат бойынша оның өкілінің) өтініші негіздеме болып табылады.</w:t>
      </w:r>
    </w:p>
    <w:bookmarkEnd w:id="22"/>
    <w:bookmarkStart w:name="z33" w:id="23"/>
    <w:p>
      <w:pPr>
        <w:spacing w:after="0"/>
        <w:ind w:left="0"/>
        <w:jc w:val="both"/>
      </w:pPr>
      <w:r>
        <w:rPr>
          <w:rFonts w:ascii="Times New Roman"/>
          <w:b w:val="false"/>
          <w:i w:val="false"/>
          <w:color w:val="000000"/>
          <w:sz w:val="28"/>
        </w:rPr>
        <w:t>
      5. Мемлекеттік қызмет көрсету процесінің құрамына кіретін рәсiмдердің (iс-қимылдардың) мазмұны, орындалу ұзақтығы:</w:t>
      </w:r>
    </w:p>
    <w:bookmarkEnd w:id="23"/>
    <w:bookmarkStart w:name="z34" w:id="24"/>
    <w:p>
      <w:pPr>
        <w:spacing w:after="0"/>
        <w:ind w:left="0"/>
        <w:jc w:val="both"/>
      </w:pPr>
      <w:r>
        <w:rPr>
          <w:rFonts w:ascii="Times New Roman"/>
          <w:b w:val="false"/>
          <w:i w:val="false"/>
          <w:color w:val="000000"/>
          <w:sz w:val="28"/>
        </w:rPr>
        <w:t>
      1) 1-ші іс-қимыл – көрсетiлетiн қызметті берушінің кеңсесімен Мемлекеттік корпорация ұсынған құжаттарды қабылдау және тіркеу. Орындалу ұзақтығы – 15 (он бес) минут;</w:t>
      </w:r>
    </w:p>
    <w:bookmarkEnd w:id="24"/>
    <w:bookmarkStart w:name="z35" w:id="25"/>
    <w:p>
      <w:pPr>
        <w:spacing w:after="0"/>
        <w:ind w:left="0"/>
        <w:jc w:val="both"/>
      </w:pPr>
      <w:r>
        <w:rPr>
          <w:rFonts w:ascii="Times New Roman"/>
          <w:b w:val="false"/>
          <w:i w:val="false"/>
          <w:color w:val="000000"/>
          <w:sz w:val="28"/>
        </w:rPr>
        <w:t>
      2) 2-ші іс-қимыл – көрсетілетін қызметті беруші басшылығының көрсетілетін қызметті алушының құжаттарымен танысуы. Орындау үшін көрсетілетін қызметті берушінің қызметкерін айқындау. Орындалу ұзақтығы – 30 (отыз) минут.</w:t>
      </w:r>
    </w:p>
    <w:bookmarkEnd w:id="25"/>
    <w:bookmarkStart w:name="z36" w:id="26"/>
    <w:p>
      <w:pPr>
        <w:spacing w:after="0"/>
        <w:ind w:left="0"/>
        <w:jc w:val="both"/>
      </w:pPr>
      <w:r>
        <w:rPr>
          <w:rFonts w:ascii="Times New Roman"/>
          <w:b w:val="false"/>
          <w:i w:val="false"/>
          <w:color w:val="000000"/>
          <w:sz w:val="28"/>
        </w:rPr>
        <w:t>
      3) 3-ші іс-қимыл – көрсетілетін қызметті беруші қызметкерінің көрсетілетін қызметті алушының құжаттарын тексеруі, көрсетілетін қызметті беруші басшылығына жер учаскесінің кадастрлық (бағалау) құнының актісін бекіту үшін немесе мемлекеттік қызметті көрсетуден бас тарту туралы уәжді жауапты қол қою үшін жолдау. Орындалу ұзақтығы – 2 (екі) жұмыс күні;</w:t>
      </w:r>
    </w:p>
    <w:bookmarkEnd w:id="26"/>
    <w:bookmarkStart w:name="z37" w:id="27"/>
    <w:p>
      <w:pPr>
        <w:spacing w:after="0"/>
        <w:ind w:left="0"/>
        <w:jc w:val="both"/>
      </w:pPr>
      <w:r>
        <w:rPr>
          <w:rFonts w:ascii="Times New Roman"/>
          <w:b w:val="false"/>
          <w:i w:val="false"/>
          <w:color w:val="000000"/>
          <w:sz w:val="28"/>
        </w:rPr>
        <w:t>
      4) 4-ші іс-қимыл – көрсетілетін қызметті беруші басшылығының жер учаскесінің кадастрлық (бағалау) құнының актісін бекітуі немесе мемлекеттiк қызметтi көрсетуден бас тарту туралы уәждi жауапқа қол қоюы. Орындалу ұзақтығы – 2 (екі) сағат;</w:t>
      </w:r>
    </w:p>
    <w:bookmarkEnd w:id="27"/>
    <w:bookmarkStart w:name="z38" w:id="28"/>
    <w:p>
      <w:pPr>
        <w:spacing w:after="0"/>
        <w:ind w:left="0"/>
        <w:jc w:val="both"/>
      </w:pPr>
      <w:r>
        <w:rPr>
          <w:rFonts w:ascii="Times New Roman"/>
          <w:b w:val="false"/>
          <w:i w:val="false"/>
          <w:color w:val="000000"/>
          <w:sz w:val="28"/>
        </w:rPr>
        <w:t>
      5) 5-ші іс-қимыл – жер учаскесінің кадастрлық (бағалау) құнының бекітілген актісін немесе мемлекеттік қызметті көрсетуден бас тарту туралы уәжді жауапты Мемлекеттік корпорацияға жолдау. Орындалу ұзақтығы – 30 (отыз) минут.</w:t>
      </w:r>
    </w:p>
    <w:bookmarkEnd w:id="28"/>
    <w:bookmarkStart w:name="z39" w:id="29"/>
    <w:p>
      <w:pPr>
        <w:spacing w:after="0"/>
        <w:ind w:left="0"/>
        <w:jc w:val="both"/>
      </w:pPr>
      <w:r>
        <w:rPr>
          <w:rFonts w:ascii="Times New Roman"/>
          <w:b w:val="false"/>
          <w:i w:val="false"/>
          <w:color w:val="000000"/>
          <w:sz w:val="28"/>
        </w:rPr>
        <w:t>
      Мемлекеттік қызметті көрсету мерзімі құжаттар топтамасын Мемлекеттік корпорацияға тапсырған күннен бастап – 3 (үш) жұмыс күні.</w:t>
      </w:r>
    </w:p>
    <w:bookmarkEnd w:id="29"/>
    <w:bookmarkStart w:name="z40" w:id="30"/>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ұсынады.</w:t>
      </w:r>
    </w:p>
    <w:bookmarkEnd w:id="30"/>
    <w:bookmarkStart w:name="z41" w:id="31"/>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рәсiмінің (iс-қимылының) нәтижесi көрсетiлетiн қызметті алушының тіркелген құжаттары болып табылады, олар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беріледі.</w:t>
      </w:r>
    </w:p>
    <w:bookmarkEnd w:id="31"/>
    <w:bookmarkStart w:name="z42" w:id="32"/>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қызметкеріне беріледі.</w:t>
      </w:r>
    </w:p>
    <w:bookmarkEnd w:id="32"/>
    <w:bookmarkStart w:name="z43" w:id="33"/>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мемлекеттiк қызмет көрсету рәсiмінің (iс-қимылының) нәтижесi жер учаскесінің кадастрлық (бағалау) құнының бекіту үшін дайындалған актісі немесе мемлекеттік қызметті көрсетуден бас тарту туралы уәжді жауап болып табылады, ол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көрсетілетін қызметті берушінің басшылығына беріледі.</w:t>
      </w:r>
    </w:p>
    <w:bookmarkEnd w:id="33"/>
    <w:bookmarkStart w:name="z44" w:id="34"/>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мемлекеттiк қызмет көрсету рәсiмінің (iс-қимылының) нәтижесi жер учаскесінің кадастрлық (бағалау) құнының бекітілген актісі немесе мемлекеттік қызметті көрсетуден бас тарту туралы қол қойылған уәжді жауап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беріледі.</w:t>
      </w:r>
    </w:p>
    <w:bookmarkEnd w:id="34"/>
    <w:bookmarkStart w:name="z45" w:id="35"/>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5-ші іс-қимыл бойынша мемлекеттiк қызмет көрсету рәсiмінің (iс-қимылының) нәтижесi Мемлекеттік корпорация курьерінің мемлекеттік көрсетілетін қызмет нәтижесін алуы жөніндегі қолхаты болып табылады.</w:t>
      </w:r>
    </w:p>
    <w:bookmarkEnd w:id="35"/>
    <w:bookmarkStart w:name="z46" w:id="36"/>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36"/>
    <w:bookmarkStart w:name="z47" w:id="3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7"/>
    <w:bookmarkStart w:name="z48" w:id="38"/>
    <w:p>
      <w:pPr>
        <w:spacing w:after="0"/>
        <w:ind w:left="0"/>
        <w:jc w:val="both"/>
      </w:pPr>
      <w:r>
        <w:rPr>
          <w:rFonts w:ascii="Times New Roman"/>
          <w:b w:val="false"/>
          <w:i w:val="false"/>
          <w:color w:val="000000"/>
          <w:sz w:val="28"/>
        </w:rPr>
        <w:t>
      1) Мемлекеттік корпорация;</w:t>
      </w:r>
    </w:p>
    <w:bookmarkEnd w:id="38"/>
    <w:bookmarkStart w:name="z49" w:id="39"/>
    <w:p>
      <w:pPr>
        <w:spacing w:after="0"/>
        <w:ind w:left="0"/>
        <w:jc w:val="both"/>
      </w:pPr>
      <w:r>
        <w:rPr>
          <w:rFonts w:ascii="Times New Roman"/>
          <w:b w:val="false"/>
          <w:i w:val="false"/>
          <w:color w:val="000000"/>
          <w:sz w:val="28"/>
        </w:rPr>
        <w:t>
      2) көрсетілетін қызметті берушінің басшылығы;</w:t>
      </w:r>
    </w:p>
    <w:bookmarkEnd w:id="39"/>
    <w:bookmarkStart w:name="z50" w:id="40"/>
    <w:p>
      <w:pPr>
        <w:spacing w:after="0"/>
        <w:ind w:left="0"/>
        <w:jc w:val="both"/>
      </w:pPr>
      <w:r>
        <w:rPr>
          <w:rFonts w:ascii="Times New Roman"/>
          <w:b w:val="false"/>
          <w:i w:val="false"/>
          <w:color w:val="000000"/>
          <w:sz w:val="28"/>
        </w:rPr>
        <w:t>
      3) көрсетілетін қызметті берушінің қызметкері.</w:t>
      </w:r>
    </w:p>
    <w:bookmarkEnd w:id="40"/>
    <w:bookmarkStart w:name="z51" w:id="41"/>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41"/>
    <w:bookmarkStart w:name="z52" w:id="42"/>
    <w:p>
      <w:pPr>
        <w:spacing w:after="0"/>
        <w:ind w:left="0"/>
        <w:jc w:val="both"/>
      </w:pPr>
      <w:r>
        <w:rPr>
          <w:rFonts w:ascii="Times New Roman"/>
          <w:b w:val="false"/>
          <w:i w:val="false"/>
          <w:color w:val="000000"/>
          <w:sz w:val="28"/>
        </w:rPr>
        <w:t xml:space="preserve">
      1) көрсетілетін қызметті берушінің кеңсесі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Мемлекеттік корпорация ұсынған құжаттарды қабылдайды және тіркейді. Орындалу ұзақтығы – 15 (он бес) минут;</w:t>
      </w:r>
    </w:p>
    <w:bookmarkEnd w:id="42"/>
    <w:bookmarkStart w:name="z53" w:id="43"/>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оларды көрсетілетін қызметті берушінің қызметкеріне жолдайды. Орындалу ұзақтығы – 30 (отыз) минут;</w:t>
      </w:r>
    </w:p>
    <w:bookmarkEnd w:id="43"/>
    <w:bookmarkStart w:name="z54" w:id="44"/>
    <w:p>
      <w:pPr>
        <w:spacing w:after="0"/>
        <w:ind w:left="0"/>
        <w:jc w:val="both"/>
      </w:pPr>
      <w:r>
        <w:rPr>
          <w:rFonts w:ascii="Times New Roman"/>
          <w:b w:val="false"/>
          <w:i w:val="false"/>
          <w:color w:val="000000"/>
          <w:sz w:val="28"/>
        </w:rPr>
        <w:t>
      3) көрсетілетін қызметті берушінің қызметкері көрсетiлетiн қызметті алушының құжаттарын тексереді, көрсетілетін қызметті берушінің басшылығына жер учаскесінің кадастрлық (бағалау) құнының актісін бекіту үшін немесе мемлекеттік қызметті көрсетуден бас тарту туралы уәжді жауапты қол қою үшін жолдайды. Орындалу ұзақтығы – 2 (екі) жұмыс күні;</w:t>
      </w:r>
    </w:p>
    <w:bookmarkEnd w:id="44"/>
    <w:bookmarkStart w:name="z55" w:id="45"/>
    <w:p>
      <w:pPr>
        <w:spacing w:after="0"/>
        <w:ind w:left="0"/>
        <w:jc w:val="both"/>
      </w:pPr>
      <w:r>
        <w:rPr>
          <w:rFonts w:ascii="Times New Roman"/>
          <w:b w:val="false"/>
          <w:i w:val="false"/>
          <w:color w:val="000000"/>
          <w:sz w:val="28"/>
        </w:rPr>
        <w:t>
      4) көрсетілетін қызметті берушінің басшылығы жер учаскесінің кадастрлық (бағалау) құнының актісін бекітеді не мемлекеттік қызметті көрсетуден бас тарту туралы уәжді жауапқа қол қояды және көрсетілетін қызметті көретушінің кеңсесіне береді. Орындалу ұзақтығы – 2 (екі) сағат;</w:t>
      </w:r>
    </w:p>
    <w:bookmarkEnd w:id="45"/>
    <w:bookmarkStart w:name="z56" w:id="46"/>
    <w:p>
      <w:pPr>
        <w:spacing w:after="0"/>
        <w:ind w:left="0"/>
        <w:jc w:val="both"/>
      </w:pPr>
      <w:r>
        <w:rPr>
          <w:rFonts w:ascii="Times New Roman"/>
          <w:b w:val="false"/>
          <w:i w:val="false"/>
          <w:color w:val="000000"/>
          <w:sz w:val="28"/>
        </w:rPr>
        <w:t>
      5) көрсетілетін қызметті берушінің кеңсесі жер учаскесінің кадастрлық (бағалау) құнының актісін не мемлекеттік қызметті көрсетуден бас тарту туралы уәжді жауапты Мемлекеттік корпорацияға жолдайды. Орындалу ұзақтығы – 30 (отыз) минут.</w:t>
      </w:r>
    </w:p>
    <w:bookmarkEnd w:id="46"/>
    <w:bookmarkStart w:name="z57" w:id="4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7"/>
    <w:bookmarkStart w:name="z58" w:id="48"/>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48"/>
    <w:bookmarkStart w:name="z59" w:id="49"/>
    <w:p>
      <w:pPr>
        <w:spacing w:after="0"/>
        <w:ind w:left="0"/>
        <w:jc w:val="both"/>
      </w:pPr>
      <w:r>
        <w:rPr>
          <w:rFonts w:ascii="Times New Roman"/>
          <w:b w:val="false"/>
          <w:i w:val="false"/>
          <w:color w:val="000000"/>
          <w:sz w:val="28"/>
        </w:rPr>
        <w:t>
      Көрсетілетін қызметті алушының сұрауын өңдеу ұзақтығы – 15 (он бес) минут.</w:t>
      </w:r>
    </w:p>
    <w:bookmarkEnd w:id="49"/>
    <w:bookmarkStart w:name="z60" w:id="50"/>
    <w:p>
      <w:pPr>
        <w:spacing w:after="0"/>
        <w:ind w:left="0"/>
        <w:jc w:val="both"/>
      </w:pPr>
      <w:r>
        <w:rPr>
          <w:rFonts w:ascii="Times New Roman"/>
          <w:b w:val="false"/>
          <w:i w:val="false"/>
          <w:color w:val="000000"/>
          <w:sz w:val="28"/>
        </w:rPr>
        <w:t>
      Мемлекеттік корпорацияға жүгінген көрсетілетін қызметті алушы өзіне қажетті мемлекеттік қызметтің атауын көрсете отырып, қағаз тасығыштағы өтініш бланкісін толтырады.</w:t>
      </w:r>
    </w:p>
    <w:bookmarkEnd w:id="50"/>
    <w:bookmarkStart w:name="z61" w:id="51"/>
    <w:p>
      <w:pPr>
        <w:spacing w:after="0"/>
        <w:ind w:left="0"/>
        <w:jc w:val="both"/>
      </w:pPr>
      <w:r>
        <w:rPr>
          <w:rFonts w:ascii="Times New Roman"/>
          <w:b w:val="false"/>
          <w:i w:val="false"/>
          <w:color w:val="000000"/>
          <w:sz w:val="28"/>
        </w:rPr>
        <w:t>
      Мемлекеттік корпорация операциялық залының қызметкері (оператор) қағаз тасығыштағы өтінішті (оған қоса берілген құжаттарымен бірге) қабылдайды.</w:t>
      </w:r>
    </w:p>
    <w:bookmarkEnd w:id="51"/>
    <w:bookmarkStart w:name="z62" w:id="52"/>
    <w:p>
      <w:pPr>
        <w:spacing w:after="0"/>
        <w:ind w:left="0"/>
        <w:jc w:val="both"/>
      </w:pPr>
      <w:r>
        <w:rPr>
          <w:rFonts w:ascii="Times New Roman"/>
          <w:b w:val="false"/>
          <w:i w:val="false"/>
          <w:color w:val="000000"/>
          <w:sz w:val="28"/>
        </w:rPr>
        <w:t>
      Қағаз тасығыштағы өтініштің дұрыс толтырылуы мен оның толықтығының сақталуы және Стандарттың 9-тармағында бекітілген тізбе бойынша құжаттар тапсырылуы кезінде Мемлекеттік корпорация операциялық залының қызметкері (оператор) қабылдаған өтінішті Мемлекеттік корпорацияның мемлекеттік қызмет көрсету мониторингінің ақпараттық жүйесіне (бұдан әрі – МАЖ) тіркейді және көрсетілетін қызметті алушыға тиісті құжаттардың қабылданғаны туралы қолхат береді.</w:t>
      </w:r>
    </w:p>
    <w:bookmarkEnd w:id="52"/>
    <w:bookmarkStart w:name="z63" w:id="53"/>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тізбеге сәйкес құжаттар топтамасын толық ұсынбаған жағдайда, Мемлекеттік корпорация құжаттарды қабылдаудан бас тарту туралы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қолхат береді.</w:t>
      </w:r>
    </w:p>
    <w:bookmarkEnd w:id="53"/>
    <w:bookmarkStart w:name="z64" w:id="54"/>
    <w:p>
      <w:pPr>
        <w:spacing w:after="0"/>
        <w:ind w:left="0"/>
        <w:jc w:val="both"/>
      </w:pPr>
      <w:r>
        <w:rPr>
          <w:rFonts w:ascii="Times New Roman"/>
          <w:b w:val="false"/>
          <w:i w:val="false"/>
          <w:color w:val="000000"/>
          <w:sz w:val="28"/>
        </w:rPr>
        <w:t>
      Жинақтау секторына келіп түскен өтініш (құжаттар топтамасымен бірге) қолхаттағы штрих-кодты сканерлеу жолымен Мемлекеттік корпорацияның МАЖ-да тіркеледі.</w:t>
      </w:r>
    </w:p>
    <w:bookmarkEnd w:id="54"/>
    <w:bookmarkStart w:name="z65" w:id="55"/>
    <w:p>
      <w:pPr>
        <w:spacing w:after="0"/>
        <w:ind w:left="0"/>
        <w:jc w:val="both"/>
      </w:pPr>
      <w:r>
        <w:rPr>
          <w:rFonts w:ascii="Times New Roman"/>
          <w:b w:val="false"/>
          <w:i w:val="false"/>
          <w:color w:val="000000"/>
          <w:sz w:val="28"/>
        </w:rPr>
        <w:t>
      Көрсетілетін қызметті берушіге берілетін құжаттар тізілімі Мемлекеттік корпорацияның МАЖ-да автоматты түрде тіркеледі. Қызметкер (маман) көрсетілетін қызметті берушіге берілетін құжаттардың басып шығарылған тізілімін екі данада беруді жүзеге асырады.</w:t>
      </w:r>
    </w:p>
    <w:bookmarkEnd w:id="55"/>
    <w:bookmarkStart w:name="z66" w:id="56"/>
    <w:p>
      <w:pPr>
        <w:spacing w:after="0"/>
        <w:ind w:left="0"/>
        <w:jc w:val="both"/>
      </w:pPr>
      <w:r>
        <w:rPr>
          <w:rFonts w:ascii="Times New Roman"/>
          <w:b w:val="false"/>
          <w:i w:val="false"/>
          <w:color w:val="000000"/>
          <w:sz w:val="28"/>
        </w:rPr>
        <w:t>
      Тізілімнің екі данасымен бірге қалыптастырылған өтініштер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берушіге жолданады. Тізілімнің екінші данасы көрсетілетін қызметті берушінің алғаны туралы белгімен Мемлекеттік корпорацияға кері қайтарылады.</w:t>
      </w:r>
    </w:p>
    <w:bookmarkEnd w:id="56"/>
    <w:bookmarkStart w:name="z67" w:id="57"/>
    <w:p>
      <w:pPr>
        <w:spacing w:after="0"/>
        <w:ind w:left="0"/>
        <w:jc w:val="both"/>
      </w:pPr>
      <w:r>
        <w:rPr>
          <w:rFonts w:ascii="Times New Roman"/>
          <w:b w:val="false"/>
          <w:i w:val="false"/>
          <w:color w:val="000000"/>
          <w:sz w:val="28"/>
        </w:rPr>
        <w:t>
      Беруге дайын құжаттар тізілімнің екі данасымен бірге көрсетілетін қызметті берушіден Мемлекеттік корпорация басшысы бекіткен кестеде белгіленген уақытта курьерлік немесе осыған уәкілеттік берілген өзге де байланыс арқылы жеткізіледі.</w:t>
      </w:r>
    </w:p>
    <w:bookmarkEnd w:id="57"/>
    <w:bookmarkStart w:name="z68" w:id="58"/>
    <w:p>
      <w:pPr>
        <w:spacing w:after="0"/>
        <w:ind w:left="0"/>
        <w:jc w:val="both"/>
      </w:pPr>
      <w:r>
        <w:rPr>
          <w:rFonts w:ascii="Times New Roman"/>
          <w:b w:val="false"/>
          <w:i w:val="false"/>
          <w:color w:val="000000"/>
          <w:sz w:val="28"/>
        </w:rPr>
        <w:t>
      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Басқа жағдайда бас тарту себебі көрсетіле отырып, құжаттарды қабылдаудан бас тартылады.</w:t>
      </w:r>
    </w:p>
    <w:bookmarkEnd w:id="58"/>
    <w:bookmarkStart w:name="z69" w:id="59"/>
    <w:p>
      <w:pPr>
        <w:spacing w:after="0"/>
        <w:ind w:left="0"/>
        <w:jc w:val="both"/>
      </w:pPr>
      <w:r>
        <w:rPr>
          <w:rFonts w:ascii="Times New Roman"/>
          <w:b w:val="false"/>
          <w:i w:val="false"/>
          <w:color w:val="000000"/>
          <w:sz w:val="28"/>
        </w:rPr>
        <w:t xml:space="preserve">
      10. Мемлекеттік корпорация арқылы сұрату нәтижесін алу процесі: </w:t>
      </w:r>
    </w:p>
    <w:bookmarkEnd w:id="59"/>
    <w:bookmarkStart w:name="z70" w:id="60"/>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алуға мемлекеттік қызмет көрсету мерзімі өткеннен кейін жүгінеді. Мемлекеттік қызмет көрсету мерзімі –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w:t>
      </w:r>
    </w:p>
    <w:bookmarkEnd w:id="60"/>
    <w:bookmarkStart w:name="z71" w:id="61"/>
    <w:p>
      <w:pPr>
        <w:spacing w:after="0"/>
        <w:ind w:left="0"/>
        <w:jc w:val="both"/>
      </w:pPr>
      <w:r>
        <w:rPr>
          <w:rFonts w:ascii="Times New Roman"/>
          <w:b w:val="false"/>
          <w:i w:val="false"/>
          <w:color w:val="000000"/>
          <w:sz w:val="28"/>
        </w:rPr>
        <w:t xml:space="preserve">
      Мемлекеттік көрсетілетін қызмет нәтижесін алуды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 құжаттарды қабылдау туралы қолхат негізінде жеке басын куәландыратын құжатын көрсеткен кезде (не оның нотариалдық куәландырылған сенімхат бойынша өкілі) жүзеге асырады.</w:t>
      </w:r>
    </w:p>
    <w:bookmarkEnd w:id="61"/>
    <w:bookmarkStart w:name="z72" w:id="62"/>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74" w:id="63"/>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қызметін көрсету бизнес-процестерінің анықтамалығы</w:t>
      </w:r>
    </w:p>
    <w:bookmarkEnd w:id="63"/>
    <w:bookmarkStart w:name="z75"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5"/>
    <w:p>
      <w:pPr>
        <w:spacing w:after="0"/>
        <w:ind w:left="0"/>
        <w:jc w:val="left"/>
      </w:pPr>
      <w:r>
        <w:rPr>
          <w:rFonts w:ascii="Times New Roman"/>
          <w:b/>
          <w:i w:val="false"/>
          <w:color w:val="000000"/>
        </w:rPr>
        <w:t xml:space="preserve"> Шартты белгілер:</w:t>
      </w:r>
    </w:p>
    <w:bookmarkEnd w:id="65"/>
    <w:bookmarkStart w:name="z77"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2019 жылғы "17" шілдедегі </w:t>
            </w:r>
            <w:r>
              <w:br/>
            </w:r>
            <w:r>
              <w:rPr>
                <w:rFonts w:ascii="Times New Roman"/>
                <w:b w:val="false"/>
                <w:i w:val="false"/>
                <w:color w:val="000000"/>
                <w:sz w:val="20"/>
              </w:rPr>
              <w:t>№ 235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2015 жылғы 8 қыркүйектегі </w:t>
            </w:r>
            <w:r>
              <w:br/>
            </w:r>
            <w:r>
              <w:rPr>
                <w:rFonts w:ascii="Times New Roman"/>
                <w:b w:val="false"/>
                <w:i w:val="false"/>
                <w:color w:val="000000"/>
                <w:sz w:val="20"/>
              </w:rPr>
              <w:t>№ 227 қаулысымен бекітілген</w:t>
            </w:r>
          </w:p>
        </w:tc>
      </w:tr>
    </w:tbl>
    <w:bookmarkStart w:name="z80" w:id="67"/>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p>
    <w:bookmarkEnd w:id="67"/>
    <w:bookmarkStart w:name="z81" w:id="68"/>
    <w:p>
      <w:pPr>
        <w:spacing w:after="0"/>
        <w:ind w:left="0"/>
        <w:jc w:val="left"/>
      </w:pPr>
      <w:r>
        <w:rPr>
          <w:rFonts w:ascii="Times New Roman"/>
          <w:b/>
          <w:i w:val="false"/>
          <w:color w:val="000000"/>
        </w:rPr>
        <w:t xml:space="preserve"> 1. Жалпы ережелер</w:t>
      </w:r>
    </w:p>
    <w:bookmarkEnd w:id="68"/>
    <w:bookmarkStart w:name="z82" w:id="69"/>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бекiту" мемлекеттік көрсетілетін қызметті (бұдан әрі – мемлекеттік көрсетілетін қызмет) облыстың, аудандардың және облыстық маңызы бар қалалардың жергiлiктi атқарушы органдары (бұдан әрі – көрсетілетін қызметті беруші) көрсетеді.</w:t>
      </w:r>
    </w:p>
    <w:bookmarkEnd w:id="69"/>
    <w:bookmarkStart w:name="z83" w:id="70"/>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bookmarkEnd w:id="70"/>
    <w:bookmarkStart w:name="z84" w:id="7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Мемлекеттік корпорация)";</w:t>
      </w:r>
    </w:p>
    <w:bookmarkEnd w:id="71"/>
    <w:bookmarkStart w:name="z85" w:id="72"/>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72"/>
    <w:bookmarkStart w:name="z86" w:id="73"/>
    <w:p>
      <w:pPr>
        <w:spacing w:after="0"/>
        <w:ind w:left="0"/>
        <w:jc w:val="both"/>
      </w:pPr>
      <w:r>
        <w:rPr>
          <w:rFonts w:ascii="Times New Roman"/>
          <w:b w:val="false"/>
          <w:i w:val="false"/>
          <w:color w:val="000000"/>
          <w:sz w:val="28"/>
        </w:rPr>
        <w:t>
      2. Мемлекеттік қызмет көрсету нысаны: электрондық және (немесе) қағаз түрінде.</w:t>
      </w:r>
    </w:p>
    <w:bookmarkEnd w:id="73"/>
    <w:bookmarkStart w:name="z87" w:id="74"/>
    <w:p>
      <w:pPr>
        <w:spacing w:after="0"/>
        <w:ind w:left="0"/>
        <w:jc w:val="both"/>
      </w:pPr>
      <w:r>
        <w:rPr>
          <w:rFonts w:ascii="Times New Roman"/>
          <w:b w:val="false"/>
          <w:i w:val="false"/>
          <w:color w:val="000000"/>
          <w:sz w:val="28"/>
        </w:rPr>
        <w:t xml:space="preserve">
      3. Мемлекеттiк қызметті көрсету нәтижесі бекітілген жер учаскесін қалыптастыру жөніндегі жерге орналастыру жобасы не Қазақстан Республикасы Ұлттық экономика министрі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(Нормативтік құқықтық актілерді мемлекеттік тіркеу тізілімінде нөмірі 11050 болып тіркелген)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74"/>
    <w:bookmarkStart w:name="z88" w:id="75"/>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75"/>
    <w:bookmarkStart w:name="z89" w:id="76"/>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ЭЦҚ) қойылған электрондық құжат нысанында жіберіледі.</w:t>
      </w:r>
    </w:p>
    <w:bookmarkEnd w:id="76"/>
    <w:bookmarkStart w:name="z90" w:id="77"/>
    <w:p>
      <w:pPr>
        <w:spacing w:after="0"/>
        <w:ind w:left="0"/>
        <w:jc w:val="both"/>
      </w:pPr>
      <w:r>
        <w:rPr>
          <w:rFonts w:ascii="Times New Roman"/>
          <w:b w:val="false"/>
          <w:i w:val="false"/>
          <w:color w:val="000000"/>
          <w:sz w:val="28"/>
        </w:rPr>
        <w:t>
      Көрсетілетін қызметті алушы мемлекеттік қызмет көрсету нәтижесін алу үшін қағаз жеткізгіште жүгінген жағдайда, мемлекеттік қызметті көрсету нәтижесі электрондық нысанда ресімделеді, басып шығарылады және көрсетілген қызметті берушінің мөрімен және уәкілетті адамының қолымен куәландырылады.</w:t>
      </w:r>
    </w:p>
    <w:bookmarkEnd w:id="77"/>
    <w:bookmarkStart w:name="z91" w:id="7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78"/>
    <w:bookmarkStart w:name="z92" w:id="79"/>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сенімхат бойынша оның өкілінің) өтініші немесе көрсетілетін қызметті алушының электрондық сұрауының болуы негіздеме болып табылады.</w:t>
      </w:r>
    </w:p>
    <w:bookmarkEnd w:id="79"/>
    <w:bookmarkStart w:name="z93" w:id="80"/>
    <w:p>
      <w:pPr>
        <w:spacing w:after="0"/>
        <w:ind w:left="0"/>
        <w:jc w:val="both"/>
      </w:pPr>
      <w:r>
        <w:rPr>
          <w:rFonts w:ascii="Times New Roman"/>
          <w:b w:val="false"/>
          <w:i w:val="false"/>
          <w:color w:val="000000"/>
          <w:sz w:val="28"/>
        </w:rPr>
        <w:t>
      5. Мемлекеттік қызмет көрсету процесінің құрамына кіретін рәсiмдердің (iс-қимылдардың) мазмұны, орындалу ұзақтығы:</w:t>
      </w:r>
    </w:p>
    <w:bookmarkEnd w:id="80"/>
    <w:bookmarkStart w:name="z94" w:id="81"/>
    <w:p>
      <w:pPr>
        <w:spacing w:after="0"/>
        <w:ind w:left="0"/>
        <w:jc w:val="both"/>
      </w:pPr>
      <w:r>
        <w:rPr>
          <w:rFonts w:ascii="Times New Roman"/>
          <w:b w:val="false"/>
          <w:i w:val="false"/>
          <w:color w:val="000000"/>
          <w:sz w:val="28"/>
        </w:rPr>
        <w:t xml:space="preserve">
      1) 1-ші іс-қимыл – көрсетiлетiн қызметті алушы портал немесе Мемлекеттік корпорация арқылы ұсынған құжаттарды қабылдау және тіркеу. Көрсетілетін қызметті алушы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айқындалған тізбеге сәйкестігін тексеру. Орындалу ұзақтығы – 15 (он бес) минут;</w:t>
      </w:r>
    </w:p>
    <w:bookmarkEnd w:id="81"/>
    <w:bookmarkStart w:name="z95" w:id="82"/>
    <w:p>
      <w:pPr>
        <w:spacing w:after="0"/>
        <w:ind w:left="0"/>
        <w:jc w:val="both"/>
      </w:pPr>
      <w:r>
        <w:rPr>
          <w:rFonts w:ascii="Times New Roman"/>
          <w:b w:val="false"/>
          <w:i w:val="false"/>
          <w:color w:val="000000"/>
          <w:sz w:val="28"/>
        </w:rPr>
        <w:t>
      2) 2-ші іс-қимыл – көрсетілетін қызметті беруші басшылығының көрсетілетін қызметті алушының құжаттарымен танысуы. Орындау үшін көрсетілетін қызметті берушінің қызметкерін айқындау. Орындалу ұзақтығы – 30 (отыз) минут;</w:t>
      </w:r>
    </w:p>
    <w:bookmarkEnd w:id="82"/>
    <w:bookmarkStart w:name="z96" w:id="83"/>
    <w:p>
      <w:pPr>
        <w:spacing w:after="0"/>
        <w:ind w:left="0"/>
        <w:jc w:val="both"/>
      </w:pPr>
      <w:r>
        <w:rPr>
          <w:rFonts w:ascii="Times New Roman"/>
          <w:b w:val="false"/>
          <w:i w:val="false"/>
          <w:color w:val="000000"/>
          <w:sz w:val="28"/>
        </w:rPr>
        <w:t>
      3) 3-ші іс-қимыл – көрсетілетін қызметті беруші қызметкерінің ұсынылған жерге орналастыру жобасының дұрыстығын тексеруі, бұйрық жобасын немесе мемлекеттік қызмет көрсетуден бас тарту туралы уәжді жауапты әзірлеуі. Орындалу ұзақтығы – 6 (алты) жұмыс күні;</w:t>
      </w:r>
    </w:p>
    <w:bookmarkEnd w:id="83"/>
    <w:bookmarkStart w:name="z97" w:id="84"/>
    <w:p>
      <w:pPr>
        <w:spacing w:after="0"/>
        <w:ind w:left="0"/>
        <w:jc w:val="both"/>
      </w:pPr>
      <w:r>
        <w:rPr>
          <w:rFonts w:ascii="Times New Roman"/>
          <w:b w:val="false"/>
          <w:i w:val="false"/>
          <w:color w:val="000000"/>
          <w:sz w:val="28"/>
        </w:rPr>
        <w:t>
      4) 4-ші іс-қимыл – көрсетілетін қызметті берушінің басшылығының бұйрыққа не мемлекеттік қызмет көрсетуден бас тарту туралы уәжді жауапқа қол қоюы. Орындалу ұзақтығы – 2 (екі) сағат;</w:t>
      </w:r>
    </w:p>
    <w:bookmarkEnd w:id="84"/>
    <w:bookmarkStart w:name="z98" w:id="85"/>
    <w:p>
      <w:pPr>
        <w:spacing w:after="0"/>
        <w:ind w:left="0"/>
        <w:jc w:val="both"/>
      </w:pPr>
      <w:r>
        <w:rPr>
          <w:rFonts w:ascii="Times New Roman"/>
          <w:b w:val="false"/>
          <w:i w:val="false"/>
          <w:color w:val="000000"/>
          <w:sz w:val="28"/>
        </w:rPr>
        <w:t>
      5) 5-ші іс-қимыл – бұйрықты не мемлекеттік қызметті көрсетуден бас тарту туралы уәжді жауапты көрсетілетін қызметті алушыға портал арқылы беру немесе Мемлекеттік корпорацияға жолдау. Орындалу ұзақтығы – 15 (он бес) минут.</w:t>
      </w:r>
    </w:p>
    <w:bookmarkEnd w:id="85"/>
    <w:bookmarkStart w:name="z99" w:id="86"/>
    <w:p>
      <w:pPr>
        <w:spacing w:after="0"/>
        <w:ind w:left="0"/>
        <w:jc w:val="both"/>
      </w:pPr>
      <w:r>
        <w:rPr>
          <w:rFonts w:ascii="Times New Roman"/>
          <w:b w:val="false"/>
          <w:i w:val="false"/>
          <w:color w:val="000000"/>
          <w:sz w:val="28"/>
        </w:rPr>
        <w:t>
      Мемлекеттік қызмет көрсету мерзімі Мемлекеттік корпорацияға және порталға құжаттар топтамасын тапсырған күннен бастап – 7 (жеті) жұмыс күні.</w:t>
      </w:r>
    </w:p>
    <w:bookmarkEnd w:id="86"/>
    <w:bookmarkStart w:name="z100" w:id="87"/>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ұсынады.</w:t>
      </w:r>
    </w:p>
    <w:bookmarkEnd w:id="87"/>
    <w:bookmarkStart w:name="z101" w:id="88"/>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рәсiмінің (iс-қимылының) нәтижесi көрсетiлетiн қызметті алушының тіркелген құжаттары болып табылады, олар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беріледі.</w:t>
      </w:r>
    </w:p>
    <w:bookmarkEnd w:id="88"/>
    <w:bookmarkStart w:name="z102" w:id="89"/>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қызметкеріне беріледі.</w:t>
      </w:r>
    </w:p>
    <w:bookmarkEnd w:id="89"/>
    <w:bookmarkStart w:name="z103" w:id="90"/>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мемлекеттiк қызмет көрсету рәсiмінің (iс-қимылының) нәтижесi дайындалған бұйрық не мемлекеттік қызмет көрсетуден бас тарту туралы уәжді жауап болып табылады, ол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көрсетілетін қызметті берушінің басшылығына беріледі.</w:t>
      </w:r>
    </w:p>
    <w:bookmarkEnd w:id="90"/>
    <w:bookmarkStart w:name="z104" w:id="91"/>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мемлекеттiк қызмет көрсету рәсiмінің (iс-қимылының) нәтижесi қол қойылған бұйрық немесе мемлекеттік қызмет көрсетуден бас тарту туралы уәжді жауап болып табылады, олар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беріледі.</w:t>
      </w:r>
    </w:p>
    <w:bookmarkEnd w:id="91"/>
    <w:bookmarkStart w:name="z105" w:id="92"/>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5-ші іс-қимыл бойынша мемлекеттiк қызмет көрсету рәсiмінің (iс-қимылының) нәтижесi көрсетілетін қызметті алушының "жеке кабинетіне" не Мемлекеттік корпорацияға бағыттау болып табылады.</w:t>
      </w:r>
    </w:p>
    <w:bookmarkEnd w:id="92"/>
    <w:bookmarkStart w:name="z106" w:id="93"/>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iс-қимыл тәртiбiн сипаттау</w:t>
      </w:r>
    </w:p>
    <w:bookmarkEnd w:id="93"/>
    <w:bookmarkStart w:name="z107" w:id="9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4"/>
    <w:bookmarkStart w:name="z108" w:id="95"/>
    <w:p>
      <w:pPr>
        <w:spacing w:after="0"/>
        <w:ind w:left="0"/>
        <w:jc w:val="both"/>
      </w:pPr>
      <w:r>
        <w:rPr>
          <w:rFonts w:ascii="Times New Roman"/>
          <w:b w:val="false"/>
          <w:i w:val="false"/>
          <w:color w:val="000000"/>
          <w:sz w:val="28"/>
        </w:rPr>
        <w:t>
      1) көрсетілетін қызметті берушінің кеңсесі;</w:t>
      </w:r>
    </w:p>
    <w:bookmarkEnd w:id="95"/>
    <w:bookmarkStart w:name="z109" w:id="96"/>
    <w:p>
      <w:pPr>
        <w:spacing w:after="0"/>
        <w:ind w:left="0"/>
        <w:jc w:val="both"/>
      </w:pPr>
      <w:r>
        <w:rPr>
          <w:rFonts w:ascii="Times New Roman"/>
          <w:b w:val="false"/>
          <w:i w:val="false"/>
          <w:color w:val="000000"/>
          <w:sz w:val="28"/>
        </w:rPr>
        <w:t>
      2) көрсетілетін қызметті берушінің басшылығы;</w:t>
      </w:r>
    </w:p>
    <w:bookmarkEnd w:id="96"/>
    <w:bookmarkStart w:name="z110" w:id="97"/>
    <w:p>
      <w:pPr>
        <w:spacing w:after="0"/>
        <w:ind w:left="0"/>
        <w:jc w:val="both"/>
      </w:pPr>
      <w:r>
        <w:rPr>
          <w:rFonts w:ascii="Times New Roman"/>
          <w:b w:val="false"/>
          <w:i w:val="false"/>
          <w:color w:val="000000"/>
          <w:sz w:val="28"/>
        </w:rPr>
        <w:t>
      3) көрсетілетін қызметті берушінің қызметкері.</w:t>
      </w:r>
    </w:p>
    <w:bookmarkEnd w:id="97"/>
    <w:bookmarkStart w:name="z111" w:id="98"/>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98"/>
    <w:bookmarkStart w:name="z112" w:id="99"/>
    <w:p>
      <w:pPr>
        <w:spacing w:after="0"/>
        <w:ind w:left="0"/>
        <w:jc w:val="both"/>
      </w:pPr>
      <w:r>
        <w:rPr>
          <w:rFonts w:ascii="Times New Roman"/>
          <w:b w:val="false"/>
          <w:i w:val="false"/>
          <w:color w:val="000000"/>
          <w:sz w:val="28"/>
        </w:rPr>
        <w:t xml:space="preserve">
      1) көрсетілетін қызметті берушінің кеңсесі көрсетiлетiн қызметті алушы портал арқылы не Мемлекеттік корпорация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қабылдайды және тіркейді. Көрсетілетін қызметті беруші-нің басшылығына қарауға береді. Орындалу ұзақтығы – 15 (он бес) минут;</w:t>
      </w:r>
    </w:p>
    <w:bookmarkEnd w:id="99"/>
    <w:bookmarkStart w:name="z113" w:id="100"/>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оларды көрсетілетін қызметті берушінің қызметкеріне жолдайды. Орындалу ұзақтығы – 30 (отыз) минут;</w:t>
      </w:r>
    </w:p>
    <w:bookmarkEnd w:id="100"/>
    <w:bookmarkStart w:name="z114" w:id="101"/>
    <w:p>
      <w:pPr>
        <w:spacing w:after="0"/>
        <w:ind w:left="0"/>
        <w:jc w:val="both"/>
      </w:pPr>
      <w:r>
        <w:rPr>
          <w:rFonts w:ascii="Times New Roman"/>
          <w:b w:val="false"/>
          <w:i w:val="false"/>
          <w:color w:val="000000"/>
          <w:sz w:val="28"/>
        </w:rPr>
        <w:t>
      3) көрсетілетін қызметті берушінің қызметкері ұсынылған жерге орналастыру жобасының дұрыстығын тексереді, бұйрық жобасын әзірлейді және көрсетілетін қызметті берушінің басшылығына бекіту үшін жолдайды не мемлекеттік қызмет көрсетуден бас тарту туралы уәжді жауап әзірлейді және көрсетілетін қызметті берушінің басшылығына қол қоюға жолдайды. Орындалу ұзақтығы – 6 (алты) жұмыс күні;</w:t>
      </w:r>
    </w:p>
    <w:bookmarkEnd w:id="101"/>
    <w:bookmarkStart w:name="z115" w:id="102"/>
    <w:p>
      <w:pPr>
        <w:spacing w:after="0"/>
        <w:ind w:left="0"/>
        <w:jc w:val="both"/>
      </w:pPr>
      <w:r>
        <w:rPr>
          <w:rFonts w:ascii="Times New Roman"/>
          <w:b w:val="false"/>
          <w:i w:val="false"/>
          <w:color w:val="000000"/>
          <w:sz w:val="28"/>
        </w:rPr>
        <w:t>
      4) көрсетілетін қызметті берушінің басшылығы бұйрыққа не мемлекеттік қызмет көрсетуден бас тарту туралы уәжді жауапқа қол қояды және көрсетілетін қызметті берушінің кеңсесіне береді. Орындалу ұзақтығы – 2 (екі) сағат;</w:t>
      </w:r>
    </w:p>
    <w:bookmarkEnd w:id="102"/>
    <w:bookmarkStart w:name="z116" w:id="103"/>
    <w:p>
      <w:pPr>
        <w:spacing w:after="0"/>
        <w:ind w:left="0"/>
        <w:jc w:val="both"/>
      </w:pPr>
      <w:r>
        <w:rPr>
          <w:rFonts w:ascii="Times New Roman"/>
          <w:b w:val="false"/>
          <w:i w:val="false"/>
          <w:color w:val="000000"/>
          <w:sz w:val="28"/>
        </w:rPr>
        <w:t>
      5) көрсетілетін қызметті берушінің кеңсесі бұйрықты немесе мемлекеттік қызметті көрсетуден бас тарту туралы уәжді жауапты көрсетілетін қызметті алушыға портал арқылы береді немесе Мемлекеттік корпорацияға жолдайды. Орындалу ұзақтығы – 15 (он бес) минут.</w:t>
      </w:r>
    </w:p>
    <w:bookmarkEnd w:id="103"/>
    <w:bookmarkStart w:name="z117" w:id="104"/>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104"/>
    <w:bookmarkStart w:name="z118" w:id="105"/>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05"/>
    <w:bookmarkStart w:name="z119" w:id="106"/>
    <w:p>
      <w:pPr>
        <w:spacing w:after="0"/>
        <w:ind w:left="0"/>
        <w:jc w:val="both"/>
      </w:pPr>
      <w:r>
        <w:rPr>
          <w:rFonts w:ascii="Times New Roman"/>
          <w:b w:val="false"/>
          <w:i w:val="false"/>
          <w:color w:val="000000"/>
          <w:sz w:val="28"/>
        </w:rPr>
        <w:t>
      Көрсетілетін қызметті алушының сұрауын өңдеу ұзақтығы 15 (он бес) минутты құрайды.</w:t>
      </w:r>
    </w:p>
    <w:bookmarkEnd w:id="106"/>
    <w:bookmarkStart w:name="z120" w:id="107"/>
    <w:p>
      <w:pPr>
        <w:spacing w:after="0"/>
        <w:ind w:left="0"/>
        <w:jc w:val="both"/>
      </w:pPr>
      <w:r>
        <w:rPr>
          <w:rFonts w:ascii="Times New Roman"/>
          <w:b w:val="false"/>
          <w:i w:val="false"/>
          <w:color w:val="000000"/>
          <w:sz w:val="28"/>
        </w:rPr>
        <w:t>
      Көрсетілетін қызметті алушы Мемлекеттік корпорацияға жүгініп, өзіне қажетті мемлекеттік қызметтің атауын көрсете отырып, қағаз тасығыштағы өтініш бланкісін толтырады.</w:t>
      </w:r>
    </w:p>
    <w:bookmarkEnd w:id="107"/>
    <w:bookmarkStart w:name="z121" w:id="108"/>
    <w:p>
      <w:pPr>
        <w:spacing w:after="0"/>
        <w:ind w:left="0"/>
        <w:jc w:val="both"/>
      </w:pPr>
      <w:r>
        <w:rPr>
          <w:rFonts w:ascii="Times New Roman"/>
          <w:b w:val="false"/>
          <w:i w:val="false"/>
          <w:color w:val="000000"/>
          <w:sz w:val="28"/>
        </w:rPr>
        <w:t>
      Мемлекеттік корпорация операциялық залының қызметкері (оператор) қағаз тасығыштағы өтінішті (оған қоса берілген құжаттарымен бірге) қабылдайды.</w:t>
      </w:r>
    </w:p>
    <w:bookmarkEnd w:id="108"/>
    <w:bookmarkStart w:name="z122" w:id="109"/>
    <w:p>
      <w:pPr>
        <w:spacing w:after="0"/>
        <w:ind w:left="0"/>
        <w:jc w:val="both"/>
      </w:pPr>
      <w:r>
        <w:rPr>
          <w:rFonts w:ascii="Times New Roman"/>
          <w:b w:val="false"/>
          <w:i w:val="false"/>
          <w:color w:val="000000"/>
          <w:sz w:val="28"/>
        </w:rPr>
        <w:t>
      Қағаз тасығыштағы өтініштің дұрыс толтырылуы мен оның толықтығының сақталуы және Стандарттың 9-тармағында бекітілген тізбе бойынша құжаттар тапсырылуы кезінде Мемлекеттік корпорация операциялық залының қызметкері (оператор) қабылдаған өтінішті мониторингтің ақпараттық жүйесіне (бұдан әрі – МАЖ) тіркейді және көрсетілетін қызметті алушыға тиісті құжаттардың қабылданғаны туралы қолхат береді.</w:t>
      </w:r>
    </w:p>
    <w:bookmarkEnd w:id="109"/>
    <w:bookmarkStart w:name="z123" w:id="110"/>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тізбеге сәйкес құжаттар топтамасын толық ұсынбаған жағдайда, Мемлекеттік корпорацияның қызметкері құжаттарды қабылдаудан бас тарту туралы Стандарттың </w:t>
      </w:r>
      <w:r>
        <w:rPr>
          <w:rFonts w:ascii="Times New Roman"/>
          <w:b w:val="false"/>
          <w:i w:val="false"/>
          <w:color w:val="000000"/>
          <w:sz w:val="28"/>
        </w:rPr>
        <w:t>2-қосымшасындағы</w:t>
      </w:r>
      <w:r>
        <w:rPr>
          <w:rFonts w:ascii="Times New Roman"/>
          <w:b w:val="false"/>
          <w:i w:val="false"/>
          <w:color w:val="000000"/>
          <w:sz w:val="28"/>
        </w:rPr>
        <w:t xml:space="preserve"> нысанға сай қолхат береді.</w:t>
      </w:r>
    </w:p>
    <w:bookmarkEnd w:id="110"/>
    <w:bookmarkStart w:name="z124" w:id="111"/>
    <w:p>
      <w:pPr>
        <w:spacing w:after="0"/>
        <w:ind w:left="0"/>
        <w:jc w:val="both"/>
      </w:pPr>
      <w:r>
        <w:rPr>
          <w:rFonts w:ascii="Times New Roman"/>
          <w:b w:val="false"/>
          <w:i w:val="false"/>
          <w:color w:val="000000"/>
          <w:sz w:val="28"/>
        </w:rPr>
        <w:t>
      Жинақтау секторына келіп түскен өтініш (құжаттар топтамасымен бірге) қолхаттағы штрих-кодты сканерлеу жолымен Мемлекеттік корпорацияның МАЖ-да тіркеледі.</w:t>
      </w:r>
    </w:p>
    <w:bookmarkEnd w:id="111"/>
    <w:bookmarkStart w:name="z125" w:id="112"/>
    <w:p>
      <w:pPr>
        <w:spacing w:after="0"/>
        <w:ind w:left="0"/>
        <w:jc w:val="both"/>
      </w:pPr>
      <w:r>
        <w:rPr>
          <w:rFonts w:ascii="Times New Roman"/>
          <w:b w:val="false"/>
          <w:i w:val="false"/>
          <w:color w:val="000000"/>
          <w:sz w:val="28"/>
        </w:rPr>
        <w:t>
      Көрсетілетін қызметті берушіге берілетін құжаттар тізілімі МАЖ-да автоматты түрде тіркеледі. Қызметкер (маман) көрсетілетін қызметті берушіге берілетін құжаттардың басып шығарылған тізілімін екі данада тапсыруды жүзеге асырады.</w:t>
      </w:r>
    </w:p>
    <w:bookmarkEnd w:id="112"/>
    <w:bookmarkStart w:name="z126" w:id="113"/>
    <w:p>
      <w:pPr>
        <w:spacing w:after="0"/>
        <w:ind w:left="0"/>
        <w:jc w:val="both"/>
      </w:pPr>
      <w:r>
        <w:rPr>
          <w:rFonts w:ascii="Times New Roman"/>
          <w:b w:val="false"/>
          <w:i w:val="false"/>
          <w:color w:val="000000"/>
          <w:sz w:val="28"/>
        </w:rPr>
        <w:t>
      Тізілімнің екі данасымен қалыптастырылған өтініштер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берушіге жолданады. Тізілімнің екінші данасы көрсетілетін қызметті берушінің алғаны туралы белгімен Мемлекеттік корпорацияға кері қайтарылады.</w:t>
      </w:r>
    </w:p>
    <w:bookmarkEnd w:id="113"/>
    <w:bookmarkStart w:name="z127" w:id="114"/>
    <w:p>
      <w:pPr>
        <w:spacing w:after="0"/>
        <w:ind w:left="0"/>
        <w:jc w:val="both"/>
      </w:pPr>
      <w:r>
        <w:rPr>
          <w:rFonts w:ascii="Times New Roman"/>
          <w:b w:val="false"/>
          <w:i w:val="false"/>
          <w:color w:val="000000"/>
          <w:sz w:val="28"/>
        </w:rPr>
        <w:t>
      Беруге дайын құжаттар тізілімнің екі данасымен бірге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берушіден жеткізіледі.</w:t>
      </w:r>
    </w:p>
    <w:bookmarkEnd w:id="114"/>
    <w:bookmarkStart w:name="z128" w:id="115"/>
    <w:p>
      <w:pPr>
        <w:spacing w:after="0"/>
        <w:ind w:left="0"/>
        <w:jc w:val="both"/>
      </w:pPr>
      <w:r>
        <w:rPr>
          <w:rFonts w:ascii="Times New Roman"/>
          <w:b w:val="false"/>
          <w:i w:val="false"/>
          <w:color w:val="000000"/>
          <w:sz w:val="28"/>
        </w:rPr>
        <w:t>
      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Басқа жағдайда бас тарту себебі көрсетіле отырып, құжаттарды қабылдаудан бас тартылады.</w:t>
      </w:r>
    </w:p>
    <w:bookmarkEnd w:id="115"/>
    <w:bookmarkStart w:name="z129" w:id="116"/>
    <w:p>
      <w:pPr>
        <w:spacing w:after="0"/>
        <w:ind w:left="0"/>
        <w:jc w:val="both"/>
      </w:pPr>
      <w:r>
        <w:rPr>
          <w:rFonts w:ascii="Times New Roman"/>
          <w:b w:val="false"/>
          <w:i w:val="false"/>
          <w:color w:val="000000"/>
          <w:sz w:val="28"/>
        </w:rPr>
        <w:t xml:space="preserve">
      10. Мемлекеттік корпорация арқылы сұрау нәтижесін алу процесі: </w:t>
      </w:r>
    </w:p>
    <w:bookmarkEnd w:id="116"/>
    <w:bookmarkStart w:name="z130" w:id="117"/>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алуға мемлекеттік қызмет көрсету мерзімі өткеннен кейін жүгінеді. Мемлекеттік қызмет көрсету мерзімі –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w:t>
      </w:r>
    </w:p>
    <w:bookmarkEnd w:id="117"/>
    <w:bookmarkStart w:name="z131" w:id="118"/>
    <w:p>
      <w:pPr>
        <w:spacing w:after="0"/>
        <w:ind w:left="0"/>
        <w:jc w:val="both"/>
      </w:pPr>
      <w:r>
        <w:rPr>
          <w:rFonts w:ascii="Times New Roman"/>
          <w:b w:val="false"/>
          <w:i w:val="false"/>
          <w:color w:val="000000"/>
          <w:sz w:val="28"/>
        </w:rPr>
        <w:t xml:space="preserve">
      Мемлекеттік көрсетілетін қызмет нәтижесін алу көрсетілетін қызметті алушымен (не оның өкілеттігін растайтын құжат бойынша өкіліне)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жеке басын куәландыратын құжатын көрсеткен кезде құжаттарды қабылдау туралы қолхат негізінде жүзеге асырылады.</w:t>
      </w:r>
    </w:p>
    <w:bookmarkEnd w:id="118"/>
    <w:bookmarkStart w:name="z132" w:id="119"/>
    <w:p>
      <w:pPr>
        <w:spacing w:after="0"/>
        <w:ind w:left="0"/>
        <w:jc w:val="both"/>
      </w:pPr>
      <w:r>
        <w:rPr>
          <w:rFonts w:ascii="Times New Roman"/>
          <w:b w:val="false"/>
          <w:i w:val="false"/>
          <w:color w:val="000000"/>
          <w:sz w:val="28"/>
        </w:rPr>
        <w:t xml:space="preserve">
      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119"/>
    <w:bookmarkStart w:name="z133" w:id="120"/>
    <w:p>
      <w:pPr>
        <w:spacing w:after="0"/>
        <w:ind w:left="0"/>
        <w:jc w:val="both"/>
      </w:pPr>
      <w:r>
        <w:rPr>
          <w:rFonts w:ascii="Times New Roman"/>
          <w:b w:val="false"/>
          <w:i w:val="false"/>
          <w:color w:val="000000"/>
          <w:sz w:val="28"/>
        </w:rPr>
        <w:t>
      портал арқылы:</w:t>
      </w:r>
    </w:p>
    <w:bookmarkEnd w:id="120"/>
    <w:bookmarkStart w:name="z134" w:id="121"/>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p>
    <w:bookmarkEnd w:id="121"/>
    <w:bookmarkStart w:name="z135" w:id="122"/>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көрсетілетін қызметті алу үшін көрсетілетін қызметті алушының парольді порталға енгізу процесі (авторландыру процесі);</w:t>
      </w:r>
    </w:p>
    <w:bookmarkEnd w:id="122"/>
    <w:bookmarkStart w:name="z136" w:id="123"/>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(ЖСН/БСН) мен пароль арқылы порталда тексеру;</w:t>
      </w:r>
    </w:p>
    <w:bookmarkEnd w:id="123"/>
    <w:bookmarkStart w:name="z137" w:id="124"/>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қалыптастыруы;</w:t>
      </w:r>
    </w:p>
    <w:bookmarkEnd w:id="124"/>
    <w:bookmarkStart w:name="z138" w:id="125"/>
    <w:p>
      <w:pPr>
        <w:spacing w:after="0"/>
        <w:ind w:left="0"/>
        <w:jc w:val="both"/>
      </w:pPr>
      <w:r>
        <w:rPr>
          <w:rFonts w:ascii="Times New Roman"/>
          <w:b w:val="false"/>
          <w:i w:val="false"/>
          <w:color w:val="000000"/>
          <w:sz w:val="28"/>
        </w:rPr>
        <w:t>
      5) 3-процесс – көрсетілетін қызметті алушының көрсетілетін қызметті таңдауы, қызмет көрсету үшін сұрату нысанын экранға шығаруы және оның құрылымы мен форматтық талаптарын ескере отырып, нысанды толтыруы (деректерді енгізуі), сұрату нысанына қажетті электрондық түрдегі құжаттарды тіркеуі;</w:t>
      </w:r>
    </w:p>
    <w:bookmarkEnd w:id="125"/>
    <w:bookmarkStart w:name="z139" w:id="126"/>
    <w:p>
      <w:pPr>
        <w:spacing w:after="0"/>
        <w:ind w:left="0"/>
        <w:jc w:val="both"/>
      </w:pPr>
      <w:r>
        <w:rPr>
          <w:rFonts w:ascii="Times New Roman"/>
          <w:b w:val="false"/>
          <w:i w:val="false"/>
          <w:color w:val="000000"/>
          <w:sz w:val="28"/>
        </w:rPr>
        <w:t>
      6) 4-процесс – сұратуды куәландыру (қол қою) үшін көрсетілетін қызметті алушының ЭЦҚ тіркеу куәлігін таңдауы;</w:t>
      </w:r>
    </w:p>
    <w:bookmarkEnd w:id="126"/>
    <w:bookmarkStart w:name="z140" w:id="127"/>
    <w:p>
      <w:pPr>
        <w:spacing w:after="0"/>
        <w:ind w:left="0"/>
        <w:jc w:val="both"/>
      </w:pP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деректерінің сәйкестігін тексеру;</w:t>
      </w:r>
    </w:p>
    <w:bookmarkEnd w:id="127"/>
    <w:bookmarkStart w:name="z141" w:id="128"/>
    <w:p>
      <w:pPr>
        <w:spacing w:after="0"/>
        <w:ind w:left="0"/>
        <w:jc w:val="both"/>
      </w:pPr>
      <w:r>
        <w:rPr>
          <w:rFonts w:ascii="Times New Roman"/>
          <w:b w:val="false"/>
          <w:i w:val="false"/>
          <w:color w:val="000000"/>
          <w:sz w:val="28"/>
        </w:rPr>
        <w:t>
      8) 5-процесс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p>
    <w:bookmarkEnd w:id="128"/>
    <w:bookmarkStart w:name="z142" w:id="129"/>
    <w:p>
      <w:pPr>
        <w:spacing w:after="0"/>
        <w:ind w:left="0"/>
        <w:jc w:val="both"/>
      </w:pPr>
      <w:r>
        <w:rPr>
          <w:rFonts w:ascii="Times New Roman"/>
          <w:b w:val="false"/>
          <w:i w:val="false"/>
          <w:color w:val="000000"/>
          <w:sz w:val="28"/>
        </w:rPr>
        <w:t>
      9) 6-процесс – қызмет көрсетуге сұратудың толтырылған нысанын (енгізілген деректерді) көрсетілетін қызметті алушының ЭЦҚ-сы арқылы куәландыру (қол қою);</w:t>
      </w:r>
    </w:p>
    <w:bookmarkEnd w:id="129"/>
    <w:bookmarkStart w:name="z143" w:id="130"/>
    <w:p>
      <w:pPr>
        <w:spacing w:after="0"/>
        <w:ind w:left="0"/>
        <w:jc w:val="both"/>
      </w:pPr>
      <w:r>
        <w:rPr>
          <w:rFonts w:ascii="Times New Roman"/>
          <w:b w:val="false"/>
          <w:i w:val="false"/>
          <w:color w:val="000000"/>
          <w:sz w:val="28"/>
        </w:rPr>
        <w:t>
      10) 7-процесс – электрондық құжатты (көрсетілетін қызметті алушының мемлекеттік көрсетілетін қызметті сұратуын) "Е-лицензиялау" МДБ АЖ-да тіркеу және "Е-лицензиялау" МДҚ АЖ-да сұратуды өңдеу;</w:t>
      </w:r>
    </w:p>
    <w:bookmarkEnd w:id="130"/>
    <w:bookmarkStart w:name="z144" w:id="131"/>
    <w:p>
      <w:pPr>
        <w:spacing w:after="0"/>
        <w:ind w:left="0"/>
        <w:jc w:val="both"/>
      </w:pPr>
      <w:r>
        <w:rPr>
          <w:rFonts w:ascii="Times New Roman"/>
          <w:b w:val="false"/>
          <w:i w:val="false"/>
          <w:color w:val="000000"/>
          <w:sz w:val="28"/>
        </w:rPr>
        <w:t xml:space="preserve">
      11) 3-шарт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көрсетілетін қызмет көрсету негіздеріне сәйкестігін тексеруі (өңдеуі);</w:t>
      </w:r>
    </w:p>
    <w:bookmarkEnd w:id="131"/>
    <w:bookmarkStart w:name="z145" w:id="132"/>
    <w:p>
      <w:pPr>
        <w:spacing w:after="0"/>
        <w:ind w:left="0"/>
        <w:jc w:val="both"/>
      </w:pPr>
      <w:r>
        <w:rPr>
          <w:rFonts w:ascii="Times New Roman"/>
          <w:b w:val="false"/>
          <w:i w:val="false"/>
          <w:color w:val="000000"/>
          <w:sz w:val="28"/>
        </w:rPr>
        <w:t>
      12) 8-процесс – көрсетілетін қызметті алушының деректерінде бұзушылықтардың болуына байланысты "Е-лицензиялау" МДҚ АЖ-да сұратылған қызмет көрсетуден бас тарту туралы хабарлама қалыптастыру;</w:t>
      </w:r>
    </w:p>
    <w:bookmarkEnd w:id="132"/>
    <w:bookmarkStart w:name="z146" w:id="133"/>
    <w:p>
      <w:pPr>
        <w:spacing w:after="0"/>
        <w:ind w:left="0"/>
        <w:jc w:val="both"/>
      </w:pPr>
      <w:r>
        <w:rPr>
          <w:rFonts w:ascii="Times New Roman"/>
          <w:b w:val="false"/>
          <w:i w:val="false"/>
          <w:color w:val="000000"/>
          <w:sz w:val="28"/>
        </w:rPr>
        <w:t>
      13) 9-процесс - көрсетілетін қызметті алушының порталда қалыптастырылған қызмет нәтижесiн (бұйрық немесе мемлекеттік қызметті көрсетуден бас тарту туралы дәлелді жауап) алуы. Электрондық құжат көрсетілетін қызметті берушінің уәкілетті тұлғасының ЭЦҚ-сы қолданылып қалыптастырылады.</w:t>
      </w:r>
    </w:p>
    <w:bookmarkEnd w:id="133"/>
    <w:bookmarkStart w:name="z147" w:id="134"/>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p>
    <w:bookmarkEnd w:id="134"/>
    <w:bookmarkStart w:name="z148" w:id="135"/>
    <w:p>
      <w:pPr>
        <w:spacing w:after="0"/>
        <w:ind w:left="0"/>
        <w:jc w:val="both"/>
      </w:pPr>
      <w:r>
        <w:rPr>
          <w:rFonts w:ascii="Times New Roman"/>
          <w:b w:val="false"/>
          <w:i w:val="false"/>
          <w:color w:val="000000"/>
          <w:sz w:val="28"/>
        </w:rPr>
        <w:t>
      Ескерту:</w:t>
      </w:r>
    </w:p>
    <w:bookmarkEnd w:id="135"/>
    <w:bookmarkStart w:name="z149" w:id="136"/>
    <w:p>
      <w:pPr>
        <w:spacing w:after="0"/>
        <w:ind w:left="0"/>
        <w:jc w:val="both"/>
      </w:pPr>
      <w:r>
        <w:rPr>
          <w:rFonts w:ascii="Times New Roman"/>
          <w:b w:val="false"/>
          <w:i w:val="false"/>
          <w:color w:val="000000"/>
          <w:sz w:val="28"/>
        </w:rPr>
        <w:t>
      Аббревиатуралардың толық жазылуы:</w:t>
      </w:r>
    </w:p>
    <w:bookmarkEnd w:id="136"/>
    <w:bookmarkStart w:name="z150" w:id="137"/>
    <w:p>
      <w:pPr>
        <w:spacing w:after="0"/>
        <w:ind w:left="0"/>
        <w:jc w:val="both"/>
      </w:pPr>
      <w:r>
        <w:rPr>
          <w:rFonts w:ascii="Times New Roman"/>
          <w:b w:val="false"/>
          <w:i w:val="false"/>
          <w:color w:val="000000"/>
          <w:sz w:val="28"/>
        </w:rPr>
        <w:t>
      АЖ – ақпараттық жүйе</w:t>
      </w:r>
    </w:p>
    <w:bookmarkEnd w:id="137"/>
    <w:bookmarkStart w:name="z151" w:id="138"/>
    <w:p>
      <w:pPr>
        <w:spacing w:after="0"/>
        <w:ind w:left="0"/>
        <w:jc w:val="both"/>
      </w:pPr>
      <w:r>
        <w:rPr>
          <w:rFonts w:ascii="Times New Roman"/>
          <w:b w:val="false"/>
          <w:i w:val="false"/>
          <w:color w:val="000000"/>
          <w:sz w:val="28"/>
        </w:rPr>
        <w:t>
      БСН – бизнес-сәйкестендіру нөмірі</w:t>
      </w:r>
    </w:p>
    <w:bookmarkEnd w:id="138"/>
    <w:bookmarkStart w:name="z152" w:id="139"/>
    <w:p>
      <w:pPr>
        <w:spacing w:after="0"/>
        <w:ind w:left="0"/>
        <w:jc w:val="both"/>
      </w:pPr>
      <w:r>
        <w:rPr>
          <w:rFonts w:ascii="Times New Roman"/>
          <w:b w:val="false"/>
          <w:i w:val="false"/>
          <w:color w:val="000000"/>
          <w:sz w:val="28"/>
        </w:rPr>
        <w:t>
      ЖСН – жеке сәйкестендіру нөмірі</w:t>
      </w:r>
    </w:p>
    <w:bookmarkEnd w:id="139"/>
    <w:bookmarkStart w:name="z153" w:id="140"/>
    <w:p>
      <w:pPr>
        <w:spacing w:after="0"/>
        <w:ind w:left="0"/>
        <w:jc w:val="both"/>
      </w:pPr>
      <w:r>
        <w:rPr>
          <w:rFonts w:ascii="Times New Roman"/>
          <w:b w:val="false"/>
          <w:i w:val="false"/>
          <w:color w:val="000000"/>
          <w:sz w:val="28"/>
        </w:rPr>
        <w:t>
      ЖТ МДҚ – "Жеке тұлғалар" мемлекеттік деректер қоры</w:t>
      </w:r>
    </w:p>
    <w:bookmarkEnd w:id="140"/>
    <w:bookmarkStart w:name="z154" w:id="141"/>
    <w:p>
      <w:pPr>
        <w:spacing w:after="0"/>
        <w:ind w:left="0"/>
        <w:jc w:val="both"/>
      </w:pPr>
      <w:r>
        <w:rPr>
          <w:rFonts w:ascii="Times New Roman"/>
          <w:b w:val="false"/>
          <w:i w:val="false"/>
          <w:color w:val="000000"/>
          <w:sz w:val="28"/>
        </w:rPr>
        <w:t>
      ЗТ МДҚ – "Заңды тұлғалар" мемлекеттік деректер қоры</w:t>
      </w:r>
    </w:p>
    <w:bookmarkEnd w:id="141"/>
    <w:bookmarkStart w:name="z155" w:id="142"/>
    <w:p>
      <w:pPr>
        <w:spacing w:after="0"/>
        <w:ind w:left="0"/>
        <w:jc w:val="both"/>
      </w:pPr>
      <w:r>
        <w:rPr>
          <w:rFonts w:ascii="Times New Roman"/>
          <w:b w:val="false"/>
          <w:i w:val="false"/>
          <w:color w:val="000000"/>
          <w:sz w:val="28"/>
        </w:rPr>
        <w:t>
      "Е-лицензиялау" МДҚ АЖ - "Е-лицензиялау" мемлекеттік деректер қоры ақпараттық жүйесі</w:t>
      </w:r>
    </w:p>
    <w:bookmarkEnd w:id="142"/>
    <w:bookmarkStart w:name="z156" w:id="143"/>
    <w:p>
      <w:pPr>
        <w:spacing w:after="0"/>
        <w:ind w:left="0"/>
        <w:jc w:val="both"/>
      </w:pPr>
      <w:r>
        <w:rPr>
          <w:rFonts w:ascii="Times New Roman"/>
          <w:b w:val="false"/>
          <w:i w:val="false"/>
          <w:color w:val="000000"/>
          <w:sz w:val="28"/>
        </w:rPr>
        <w:t>
      ЭҮШ – "электрондық үкіметтің" шлюзі</w:t>
      </w:r>
    </w:p>
    <w:bookmarkEnd w:id="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жөніндегі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158" w:id="144"/>
    <w:p>
      <w:pPr>
        <w:spacing w:after="0"/>
        <w:ind w:left="0"/>
        <w:jc w:val="left"/>
      </w:pPr>
      <w:r>
        <w:rPr>
          <w:rFonts w:ascii="Times New Roman"/>
          <w:b/>
          <w:i w:val="false"/>
          <w:color w:val="000000"/>
        </w:rPr>
        <w:t xml:space="preserve"> Көрсетілетін қызметті беруші арқылы мемлекеттік қызмет көрсетуге қатысатын ақпараттық жүйелердің функционалдық өзара іс-қимыл № 1 диаграммасы</w:t>
      </w:r>
    </w:p>
    <w:bookmarkEnd w:id="144"/>
    <w:bookmarkStart w:name="z159"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46"/>
    <w:p>
      <w:pPr>
        <w:spacing w:after="0"/>
        <w:ind w:left="0"/>
        <w:jc w:val="left"/>
      </w:pPr>
      <w:r>
        <w:rPr>
          <w:rFonts w:ascii="Times New Roman"/>
          <w:b/>
          <w:i w:val="false"/>
          <w:color w:val="000000"/>
        </w:rPr>
        <w:t xml:space="preserve"> Шартты белгілер:</w:t>
      </w:r>
    </w:p>
    <w:bookmarkEnd w:id="146"/>
    <w:bookmarkStart w:name="z16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6581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581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жөніндегі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163" w:id="148"/>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қызметін көрсету бизнес-процестерінің анықтамалығы</w:t>
      </w:r>
    </w:p>
    <w:bookmarkEnd w:id="148"/>
    <w:bookmarkStart w:name="z164" w:id="149"/>
    <w:p>
      <w:pPr>
        <w:spacing w:after="0"/>
        <w:ind w:left="0"/>
        <w:jc w:val="both"/>
      </w:pPr>
      <w:r>
        <w:rPr>
          <w:rFonts w:ascii="Times New Roman"/>
          <w:b w:val="false"/>
          <w:i w:val="false"/>
          <w:color w:val="000000"/>
          <w:sz w:val="28"/>
        </w:rPr>
        <w:t>
      1. Мемлекеттік корпорация арқылы мемлекеттік қызмет көрсету кезінде</w:t>
      </w:r>
    </w:p>
    <w:bookmarkEnd w:id="149"/>
    <w:bookmarkStart w:name="z165"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51"/>
    <w:p>
      <w:pPr>
        <w:spacing w:after="0"/>
        <w:ind w:left="0"/>
        <w:jc w:val="both"/>
      </w:pPr>
      <w:r>
        <w:rPr>
          <w:rFonts w:ascii="Times New Roman"/>
          <w:b w:val="false"/>
          <w:i w:val="false"/>
          <w:color w:val="000000"/>
          <w:sz w:val="28"/>
        </w:rPr>
        <w:t>
      2. Портал арқылы мемлекеттік қызмет көрсету кезінде</w:t>
      </w:r>
    </w:p>
    <w:bookmarkEnd w:id="151"/>
    <w:bookmarkStart w:name="z16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53"/>
    <w:p>
      <w:pPr>
        <w:spacing w:after="0"/>
        <w:ind w:left="0"/>
        <w:jc w:val="both"/>
      </w:pPr>
      <w:r>
        <w:rPr>
          <w:rFonts w:ascii="Times New Roman"/>
          <w:b w:val="false"/>
          <w:i w:val="false"/>
          <w:color w:val="000000"/>
          <w:sz w:val="28"/>
        </w:rPr>
        <w:t>
      Шартты белгілер:</w:t>
      </w:r>
    </w:p>
    <w:bookmarkEnd w:id="153"/>
    <w:bookmarkStart w:name="z169"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2019 жылғы "17" шілдедегі </w:t>
            </w:r>
            <w:r>
              <w:br/>
            </w:r>
            <w:r>
              <w:rPr>
                <w:rFonts w:ascii="Times New Roman"/>
                <w:b w:val="false"/>
                <w:i w:val="false"/>
                <w:color w:val="000000"/>
                <w:sz w:val="20"/>
              </w:rPr>
              <w:t>№ 235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2015 жылғы 8 қыркүйектегі </w:t>
            </w:r>
            <w:r>
              <w:br/>
            </w:r>
            <w:r>
              <w:rPr>
                <w:rFonts w:ascii="Times New Roman"/>
                <w:b w:val="false"/>
                <w:i w:val="false"/>
                <w:color w:val="000000"/>
                <w:sz w:val="20"/>
              </w:rPr>
              <w:t>№ 227 қаулысымен бекітілген</w:t>
            </w:r>
          </w:p>
        </w:tc>
      </w:tr>
    </w:tbl>
    <w:bookmarkStart w:name="z172" w:id="155"/>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көрсетілетін қызмет регламенті</w:t>
      </w:r>
    </w:p>
    <w:bookmarkEnd w:id="155"/>
    <w:bookmarkStart w:name="z173" w:id="156"/>
    <w:p>
      <w:pPr>
        <w:spacing w:after="0"/>
        <w:ind w:left="0"/>
        <w:jc w:val="left"/>
      </w:pPr>
      <w:r>
        <w:rPr>
          <w:rFonts w:ascii="Times New Roman"/>
          <w:b/>
          <w:i w:val="false"/>
          <w:color w:val="000000"/>
        </w:rPr>
        <w:t xml:space="preserve"> 1. Жалпы ережелер</w:t>
      </w:r>
    </w:p>
    <w:bookmarkEnd w:id="156"/>
    <w:bookmarkStart w:name="z174" w:id="157"/>
    <w:p>
      <w:pPr>
        <w:spacing w:after="0"/>
        <w:ind w:left="0"/>
        <w:jc w:val="both"/>
      </w:pPr>
      <w:r>
        <w:rPr>
          <w:rFonts w:ascii="Times New Roman"/>
          <w:b w:val="false"/>
          <w:i w:val="false"/>
          <w:color w:val="000000"/>
          <w:sz w:val="28"/>
        </w:rPr>
        <w:t>
      1. "Іздестіру жұмыстарын жүргізу үшін жер учаскесін пайдалануға рұқсат беру" мемлекеттік көрсетілетін қызметті (бұдан әрі – мемлекеттік көрсетілетін қызмет) облыстың, аудандардың және облыстық маңызы бар қалалардың жергiлiктi атқарушы органдары (бұдан әрі – көрсетілетін қызметті беруші) көрсетеді.</w:t>
      </w:r>
    </w:p>
    <w:bookmarkEnd w:id="157"/>
    <w:bookmarkStart w:name="z175" w:id="158"/>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bookmarkEnd w:id="158"/>
    <w:bookmarkStart w:name="z176" w:id="159"/>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bookmarkEnd w:id="159"/>
    <w:bookmarkStart w:name="z177" w:id="160"/>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60"/>
    <w:bookmarkStart w:name="z178" w:id="161"/>
    <w:p>
      <w:pPr>
        <w:spacing w:after="0"/>
        <w:ind w:left="0"/>
        <w:jc w:val="both"/>
      </w:pPr>
      <w:r>
        <w:rPr>
          <w:rFonts w:ascii="Times New Roman"/>
          <w:b w:val="false"/>
          <w:i w:val="false"/>
          <w:color w:val="000000"/>
          <w:sz w:val="28"/>
        </w:rPr>
        <w:t>
      2. Мемлекеттік қызмет көрсету нысаны: электрондық және (немесе) қағаз түрінде.</w:t>
      </w:r>
    </w:p>
    <w:bookmarkEnd w:id="161"/>
    <w:bookmarkStart w:name="z179" w:id="162"/>
    <w:p>
      <w:pPr>
        <w:spacing w:after="0"/>
        <w:ind w:left="0"/>
        <w:jc w:val="both"/>
      </w:pPr>
      <w:r>
        <w:rPr>
          <w:rFonts w:ascii="Times New Roman"/>
          <w:b w:val="false"/>
          <w:i w:val="false"/>
          <w:color w:val="000000"/>
          <w:sz w:val="28"/>
        </w:rPr>
        <w:t xml:space="preserve">
      3. Мемлекеттік қызметті көрсету нәтижесі көрсетілетін қызметті берушінің іздестіру жұмыстарын жүргізу үшін жер учаскесін пайдалануға рұқсат беру туралы шешімі не Қазақстан Республикасы Ұлттық экономика министрі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(Нормативтік құқықтық актілерді мемлекеттік тіркеу тізілімінде нөмірі 11050 болып тіркелген) бекітілген "Іздестіру жұмыстарын жүргізу үшін жер учаскесін пайдалануға рұқсат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162"/>
    <w:bookmarkStart w:name="z180" w:id="163"/>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163"/>
    <w:bookmarkStart w:name="z181" w:id="164"/>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ЭЦҚ) қойылған электрондық құжат нысанында жіберіледі.</w:t>
      </w:r>
    </w:p>
    <w:bookmarkEnd w:id="164"/>
    <w:bookmarkStart w:name="z182" w:id="165"/>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қажет болған жағдайда басып шығарылады және көрсетілетін қызметті берушінің уәкілетті адамының қолымен және мөрімен расталады.</w:t>
      </w:r>
    </w:p>
    <w:bookmarkEnd w:id="165"/>
    <w:bookmarkStart w:name="z183" w:id="16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6"/>
    <w:bookmarkStart w:name="z184" w:id="167"/>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сенімхат бойынша оның өкілінің) өтініші немесе көрсетілетін қызметті алушының электрондық сұрауының болуы негіздеме болып табылады.</w:t>
      </w:r>
    </w:p>
    <w:bookmarkEnd w:id="167"/>
    <w:bookmarkStart w:name="z185" w:id="168"/>
    <w:p>
      <w:pPr>
        <w:spacing w:after="0"/>
        <w:ind w:left="0"/>
        <w:jc w:val="both"/>
      </w:pPr>
      <w:r>
        <w:rPr>
          <w:rFonts w:ascii="Times New Roman"/>
          <w:b w:val="false"/>
          <w:i w:val="false"/>
          <w:color w:val="000000"/>
          <w:sz w:val="28"/>
        </w:rPr>
        <w:t>
      5. Мемлекеттік қызмет көрсету процесінің құрамына кіретін рәсiмдердің (iс-қимылдардың) мазмұны, орындалу ұзақтығы:</w:t>
      </w:r>
    </w:p>
    <w:bookmarkEnd w:id="168"/>
    <w:bookmarkStart w:name="z186" w:id="169"/>
    <w:p>
      <w:pPr>
        <w:spacing w:after="0"/>
        <w:ind w:left="0"/>
        <w:jc w:val="both"/>
      </w:pPr>
      <w:r>
        <w:rPr>
          <w:rFonts w:ascii="Times New Roman"/>
          <w:b w:val="false"/>
          <w:i w:val="false"/>
          <w:color w:val="000000"/>
          <w:sz w:val="28"/>
        </w:rPr>
        <w:t xml:space="preserve">
      1) 1-ші іс-қимыл – портал арқылы көрсетілетін қызметті алушы не Мемлекеттік корпорация ұсынған құжаттарды қабылдау және тіркеу. Көрсетілетін қызметті алушының құжаттарын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сәйкестігін тексеру. Құжаттарды қабылдау не қабылдаудан бас тарту туралы қолхат беру. Орындалу ұзақтығы – 15 (он бес) минут;</w:t>
      </w:r>
    </w:p>
    <w:bookmarkEnd w:id="169"/>
    <w:bookmarkStart w:name="z187" w:id="170"/>
    <w:p>
      <w:pPr>
        <w:spacing w:after="0"/>
        <w:ind w:left="0"/>
        <w:jc w:val="both"/>
      </w:pPr>
      <w:r>
        <w:rPr>
          <w:rFonts w:ascii="Times New Roman"/>
          <w:b w:val="false"/>
          <w:i w:val="false"/>
          <w:color w:val="000000"/>
          <w:sz w:val="28"/>
        </w:rPr>
        <w:t>
      2) 2-ші іс-қимыл – көрсетілетін қызметті беруші басшылығының көрсетілетін қызметті алушының ұсынған құжаттарымен танысуы. Көрсетілетін қызметті берушінің орындаушыны – облыстың, ауданның (облыстық маңызы бар қаланың) жер қатынастары жөніндегі уәкілетті органы (бұдан әрі – уәкілетті орган) айқындауы. Орындалу ұзақтығы – 3 (үш) сағат;</w:t>
      </w:r>
    </w:p>
    <w:bookmarkEnd w:id="170"/>
    <w:bookmarkStart w:name="z188" w:id="171"/>
    <w:p>
      <w:pPr>
        <w:spacing w:after="0"/>
        <w:ind w:left="0"/>
        <w:jc w:val="both"/>
      </w:pPr>
      <w:r>
        <w:rPr>
          <w:rFonts w:ascii="Times New Roman"/>
          <w:b w:val="false"/>
          <w:i w:val="false"/>
          <w:color w:val="000000"/>
          <w:sz w:val="28"/>
        </w:rPr>
        <w:t>
      3) 3-ші іс-қимыл – көрсетілетін қызметті алушының құжаттарымен уәкілетті орган басшыларының танысуы, орындау үшін қызметкерді айқындауы. Орындалу ұзақтығы – 3 (үш) сағат;</w:t>
      </w:r>
    </w:p>
    <w:bookmarkEnd w:id="171"/>
    <w:bookmarkStart w:name="z189" w:id="172"/>
    <w:p>
      <w:pPr>
        <w:spacing w:after="0"/>
        <w:ind w:left="0"/>
        <w:jc w:val="both"/>
      </w:pPr>
      <w:r>
        <w:rPr>
          <w:rFonts w:ascii="Times New Roman"/>
          <w:b w:val="false"/>
          <w:i w:val="false"/>
          <w:color w:val="000000"/>
          <w:sz w:val="28"/>
        </w:rPr>
        <w:t>
      4) 4-ші іс-қимыл – уәкілетті органның қызметкерімен қызметті алушының құжаттарын қарауы, жергілікті атқарушы органның рұқсат беру жобасын не мемлекеттік қызметті көрсетуден бас тарту туралы уәжді жауап әзірлеуі. Орындалу ұзақтығы – 2 (екі) жұмыс күні;</w:t>
      </w:r>
    </w:p>
    <w:bookmarkEnd w:id="172"/>
    <w:bookmarkStart w:name="z190" w:id="173"/>
    <w:p>
      <w:pPr>
        <w:spacing w:after="0"/>
        <w:ind w:left="0"/>
        <w:jc w:val="both"/>
      </w:pPr>
      <w:r>
        <w:rPr>
          <w:rFonts w:ascii="Times New Roman"/>
          <w:b w:val="false"/>
          <w:i w:val="false"/>
          <w:color w:val="000000"/>
          <w:sz w:val="28"/>
        </w:rPr>
        <w:t>
      5) 5-ші іс-қимыл – жергілікті атқарушы органның рұқсат беру жобасын қызмет берушінің мүшелерімен келісуі, облыстың, ауданның (облыстық маңызы бар қаланың) жергілікті атқарушы органымен мемлекеттік қызмет көрсетудің түпкілікті шешімін қабылдауы. Орындалу ұзақтығы – 7 (жеті) жұмыс күні;</w:t>
      </w:r>
    </w:p>
    <w:bookmarkEnd w:id="173"/>
    <w:bookmarkStart w:name="z191" w:id="174"/>
    <w:p>
      <w:pPr>
        <w:spacing w:after="0"/>
        <w:ind w:left="0"/>
        <w:jc w:val="both"/>
      </w:pPr>
      <w:r>
        <w:rPr>
          <w:rFonts w:ascii="Times New Roman"/>
          <w:b w:val="false"/>
          <w:i w:val="false"/>
          <w:color w:val="000000"/>
          <w:sz w:val="28"/>
        </w:rPr>
        <w:t>
      6) 6-шы іс-қимыл – портал арқылы көрсетілетін қызметті алушыға шешім не мемлекеттік қызметті көрсетуден бас тарту туралы уәжді жауапты беруі не Мемлекеттік корпорацияға бағыттауы. Орындалу ұзақтығы – 15 (он бес) минут.</w:t>
      </w:r>
    </w:p>
    <w:bookmarkEnd w:id="174"/>
    <w:bookmarkStart w:name="z192" w:id="175"/>
    <w:p>
      <w:pPr>
        <w:spacing w:after="0"/>
        <w:ind w:left="0"/>
        <w:jc w:val="both"/>
      </w:pPr>
      <w:r>
        <w:rPr>
          <w:rFonts w:ascii="Times New Roman"/>
          <w:b w:val="false"/>
          <w:i w:val="false"/>
          <w:color w:val="000000"/>
          <w:sz w:val="28"/>
        </w:rPr>
        <w:t>
      Құжаттар топтамасын Мемлекеттік корпорацияға немесе порталға тапсырған күннен бастап мемлекеттік қызметті көрсету мерзімі - 10 (он) жұмыс күні.</w:t>
      </w:r>
    </w:p>
    <w:bookmarkEnd w:id="175"/>
    <w:bookmarkStart w:name="z193" w:id="176"/>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ұсынады.</w:t>
      </w:r>
    </w:p>
    <w:bookmarkEnd w:id="176"/>
    <w:bookmarkStart w:name="z194" w:id="177"/>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рәсiмінің (iс-қимылының) нәтижесi көрсетiлетiн қызметті алушының тіркелген құжаттары болып табылады, олар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беріледі.</w:t>
      </w:r>
    </w:p>
    <w:bookmarkEnd w:id="177"/>
    <w:bookmarkStart w:name="z195" w:id="178"/>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уәкілетті органға беріледі.</w:t>
      </w:r>
    </w:p>
    <w:bookmarkEnd w:id="178"/>
    <w:bookmarkStart w:name="z196" w:id="179"/>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уәкілетті органның қызметкеріне беріледі.</w:t>
      </w:r>
    </w:p>
    <w:bookmarkEnd w:id="179"/>
    <w:bookmarkStart w:name="z197" w:id="180"/>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мемлекеттiк қызмет көрсету рәсiмінің (iс-қимылының) нәтижесi жергілікті атқарушы органның әзірленген рұқсат жобасы болып табылады, ол осы Регламенттің 5-тармағында көрсетілген 5-ші іс-қимылды орындауды бастау үшiн негiз болады не мемлекеттік қызмет көрсетуден бас тарту туралы уәжді жауап. 4-ші іс-қимылдың нәтижесі осы Регламенттің 5-тармағында көрсетілген 5-ші іс-қимылды орындау үшін жергілікті атқарушы органға беріледі.</w:t>
      </w:r>
    </w:p>
    <w:bookmarkEnd w:id="180"/>
    <w:bookmarkStart w:name="z198" w:id="181"/>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мемлекеттiк қызмет көрсету рәсiмінің (iс-қимылының) нәтижесi жергілікті атқарушы органның қабылданған шешімі болып табылады, ол осы Регламенттің 5-тармағында көрсетілген 6-шы іс-қимылды орындауды бастау үшін негіз болады. 5-ші іс-қимылдың нәтижесі осы Регламенттің 5-тармағында көрсетілген 6-шы іс-қимылды орындау үшін көрсетілетін қызметті берушінің кеңсесіне беріледі.</w:t>
      </w:r>
    </w:p>
    <w:bookmarkEnd w:id="181"/>
    <w:bookmarkStart w:name="z199" w:id="182"/>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6-шы іс-қимыл бойынша мемлекеттiк қызмет көрсету рәсiмінің (iс-қимылының) нәтижесi көрсетілетін қызметті алушының не Мемлекеттік корпорацияның жергілікті атқарушы органның шешімін немесе мемлекеттік қызметті көрсетуден бас тарту туралы уәжді жауапты алуы болып табылады.</w:t>
      </w:r>
    </w:p>
    <w:bookmarkEnd w:id="182"/>
    <w:bookmarkStart w:name="z200" w:id="183"/>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83"/>
    <w:bookmarkStart w:name="z201" w:id="18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84"/>
    <w:bookmarkStart w:name="z202" w:id="185"/>
    <w:p>
      <w:pPr>
        <w:spacing w:after="0"/>
        <w:ind w:left="0"/>
        <w:jc w:val="both"/>
      </w:pPr>
      <w:r>
        <w:rPr>
          <w:rFonts w:ascii="Times New Roman"/>
          <w:b w:val="false"/>
          <w:i w:val="false"/>
          <w:color w:val="000000"/>
          <w:sz w:val="28"/>
        </w:rPr>
        <w:t>
      1) көрсетілетін қызметті берушінің кеңсесі;</w:t>
      </w:r>
    </w:p>
    <w:bookmarkEnd w:id="185"/>
    <w:bookmarkStart w:name="z203" w:id="186"/>
    <w:p>
      <w:pPr>
        <w:spacing w:after="0"/>
        <w:ind w:left="0"/>
        <w:jc w:val="both"/>
      </w:pPr>
      <w:r>
        <w:rPr>
          <w:rFonts w:ascii="Times New Roman"/>
          <w:b w:val="false"/>
          <w:i w:val="false"/>
          <w:color w:val="000000"/>
          <w:sz w:val="28"/>
        </w:rPr>
        <w:t>
      2) көрсетілетін қызметті берушінің басшылығы;</w:t>
      </w:r>
    </w:p>
    <w:bookmarkEnd w:id="186"/>
    <w:bookmarkStart w:name="z204" w:id="187"/>
    <w:p>
      <w:pPr>
        <w:spacing w:after="0"/>
        <w:ind w:left="0"/>
        <w:jc w:val="both"/>
      </w:pPr>
      <w:r>
        <w:rPr>
          <w:rFonts w:ascii="Times New Roman"/>
          <w:b w:val="false"/>
          <w:i w:val="false"/>
          <w:color w:val="000000"/>
          <w:sz w:val="28"/>
        </w:rPr>
        <w:t>
      3) уәкілетті органның басшылығы;</w:t>
      </w:r>
    </w:p>
    <w:bookmarkEnd w:id="187"/>
    <w:bookmarkStart w:name="z205" w:id="188"/>
    <w:p>
      <w:pPr>
        <w:spacing w:after="0"/>
        <w:ind w:left="0"/>
        <w:jc w:val="both"/>
      </w:pPr>
      <w:r>
        <w:rPr>
          <w:rFonts w:ascii="Times New Roman"/>
          <w:b w:val="false"/>
          <w:i w:val="false"/>
          <w:color w:val="000000"/>
          <w:sz w:val="28"/>
        </w:rPr>
        <w:t>
      4) уәкілетті органның қызметкері.</w:t>
      </w:r>
    </w:p>
    <w:bookmarkEnd w:id="188"/>
    <w:bookmarkStart w:name="z206" w:id="189"/>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189"/>
    <w:bookmarkStart w:name="z207" w:id="190"/>
    <w:p>
      <w:pPr>
        <w:spacing w:after="0"/>
        <w:ind w:left="0"/>
        <w:jc w:val="both"/>
      </w:pPr>
      <w:r>
        <w:rPr>
          <w:rFonts w:ascii="Times New Roman"/>
          <w:b w:val="false"/>
          <w:i w:val="false"/>
          <w:color w:val="000000"/>
          <w:sz w:val="28"/>
        </w:rPr>
        <w:t xml:space="preserve">
      1) көрсетілетін қызметті берушінің кеңсесі портал арқылы көрсетiлетiн қызметті алушы немесе Мемлекеттік корпорация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қабылдайды және тіркейді. Қағаз тасығыштағы өтініштің қабылданғанын растау оның көшірмесінде құжаттар пакетін қабылдау күні мен уақыты көрсетіле отырып, кеңседе тіркелгені туралы белгі болып табылады. Көрсетілетін қызметті берушінің басшылығына қарауға береді. Орындалу ұзақтығы – 15 (он бес) минут;</w:t>
      </w:r>
    </w:p>
    <w:bookmarkEnd w:id="190"/>
    <w:bookmarkStart w:name="z208" w:id="191"/>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оларды уәкілетті органға жолдайды. Орындалу ұзақтығы – 3 (үш) сағат;</w:t>
      </w:r>
    </w:p>
    <w:bookmarkEnd w:id="191"/>
    <w:bookmarkStart w:name="z209" w:id="192"/>
    <w:p>
      <w:pPr>
        <w:spacing w:after="0"/>
        <w:ind w:left="0"/>
        <w:jc w:val="both"/>
      </w:pPr>
      <w:r>
        <w:rPr>
          <w:rFonts w:ascii="Times New Roman"/>
          <w:b w:val="false"/>
          <w:i w:val="false"/>
          <w:color w:val="000000"/>
          <w:sz w:val="28"/>
        </w:rPr>
        <w:t>
      3) уәкілетті органның басшылығы көрсетілетін қызметті алушының құжаттарымен танысады және орындау үшін қызметкерге бағыттайды. Орындалу ұзақтығы – 3 (үш) сағат;</w:t>
      </w:r>
    </w:p>
    <w:bookmarkEnd w:id="192"/>
    <w:bookmarkStart w:name="z210" w:id="193"/>
    <w:p>
      <w:pPr>
        <w:spacing w:after="0"/>
        <w:ind w:left="0"/>
        <w:jc w:val="both"/>
      </w:pPr>
      <w:r>
        <w:rPr>
          <w:rFonts w:ascii="Times New Roman"/>
          <w:b w:val="false"/>
          <w:i w:val="false"/>
          <w:color w:val="000000"/>
          <w:sz w:val="28"/>
        </w:rPr>
        <w:t>
      4) уәкілетті органның қызметкері көрсетілетін қызметті алушының құжаттарын қарайды, жергілікті атқарушы органның рұқсат беру туралы жобасын не мемлекеттік қызмет көрсетуден бас тарту туралы уәжді жауапты әзірлейді. Орындалу ұзақтығы – 2 (екі) жұмыс күні;</w:t>
      </w:r>
    </w:p>
    <w:bookmarkEnd w:id="193"/>
    <w:bookmarkStart w:name="z211" w:id="194"/>
    <w:p>
      <w:pPr>
        <w:spacing w:after="0"/>
        <w:ind w:left="0"/>
        <w:jc w:val="both"/>
      </w:pPr>
      <w:r>
        <w:rPr>
          <w:rFonts w:ascii="Times New Roman"/>
          <w:b w:val="false"/>
          <w:i w:val="false"/>
          <w:color w:val="000000"/>
          <w:sz w:val="28"/>
        </w:rPr>
        <w:t>
      5) жергілікті атқарушы орган рұқсатты келіседі және қабылдайды. Орындалу ұзақтығы – 7 (жеті) жұмыс күні;</w:t>
      </w:r>
    </w:p>
    <w:bookmarkEnd w:id="194"/>
    <w:bookmarkStart w:name="z212" w:id="195"/>
    <w:p>
      <w:pPr>
        <w:spacing w:after="0"/>
        <w:ind w:left="0"/>
        <w:jc w:val="both"/>
      </w:pPr>
      <w:r>
        <w:rPr>
          <w:rFonts w:ascii="Times New Roman"/>
          <w:b w:val="false"/>
          <w:i w:val="false"/>
          <w:color w:val="000000"/>
          <w:sz w:val="28"/>
        </w:rPr>
        <w:t>
      6) көрсетілетін қызметті берушінің кеңсесі рұқсатты немесе мемлекеттік қызмет көрсетуден бас тарту туралы уәжді жауапты көрсетілетін қызметті алушыға береді немесе Мемлекеттік корпорацияға жолдайды. Орындалу ұзақтығы – 15 (он бес) минут.</w:t>
      </w:r>
    </w:p>
    <w:bookmarkEnd w:id="195"/>
    <w:bookmarkStart w:name="z213" w:id="196"/>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196"/>
    <w:bookmarkStart w:name="z214" w:id="197"/>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97"/>
    <w:bookmarkStart w:name="z215" w:id="198"/>
    <w:p>
      <w:pPr>
        <w:spacing w:after="0"/>
        <w:ind w:left="0"/>
        <w:jc w:val="both"/>
      </w:pPr>
      <w:r>
        <w:rPr>
          <w:rFonts w:ascii="Times New Roman"/>
          <w:b w:val="false"/>
          <w:i w:val="false"/>
          <w:color w:val="000000"/>
          <w:sz w:val="28"/>
        </w:rPr>
        <w:t>
      Көрсетілетін қызметті алушының сұратуын өңдеу ұзақтығы 15 (он бес) минутты құрайды.</w:t>
      </w:r>
    </w:p>
    <w:bookmarkEnd w:id="198"/>
    <w:bookmarkStart w:name="z216" w:id="199"/>
    <w:p>
      <w:pPr>
        <w:spacing w:after="0"/>
        <w:ind w:left="0"/>
        <w:jc w:val="both"/>
      </w:pPr>
      <w:r>
        <w:rPr>
          <w:rFonts w:ascii="Times New Roman"/>
          <w:b w:val="false"/>
          <w:i w:val="false"/>
          <w:color w:val="000000"/>
          <w:sz w:val="28"/>
        </w:rPr>
        <w:t>
      Көрсетілетін қызметті алушы Мемлекеттік корпорацияға жүгініп, өзіне қажетті мемлекеттік қызметтің атауын көрсете отырып, қағаз тасығыштағы өтініш бланкісін толтырады.</w:t>
      </w:r>
    </w:p>
    <w:bookmarkEnd w:id="199"/>
    <w:bookmarkStart w:name="z217" w:id="200"/>
    <w:p>
      <w:pPr>
        <w:spacing w:after="0"/>
        <w:ind w:left="0"/>
        <w:jc w:val="both"/>
      </w:pPr>
      <w:r>
        <w:rPr>
          <w:rFonts w:ascii="Times New Roman"/>
          <w:b w:val="false"/>
          <w:i w:val="false"/>
          <w:color w:val="000000"/>
          <w:sz w:val="28"/>
        </w:rPr>
        <w:t>
      Мемлекеттік корпорация операциялық залының қызметкері (оператор) қағаз тасығыштағы өтінішті (оған қоса берілген құжаттарымен бірге) қабылдайды.</w:t>
      </w:r>
    </w:p>
    <w:bookmarkEnd w:id="200"/>
    <w:bookmarkStart w:name="z218" w:id="201"/>
    <w:p>
      <w:pPr>
        <w:spacing w:after="0"/>
        <w:ind w:left="0"/>
        <w:jc w:val="both"/>
      </w:pPr>
      <w:r>
        <w:rPr>
          <w:rFonts w:ascii="Times New Roman"/>
          <w:b w:val="false"/>
          <w:i w:val="false"/>
          <w:color w:val="000000"/>
          <w:sz w:val="28"/>
        </w:rPr>
        <w:t>
      Қағаз тасығыштағы өтініштің дұрыс толтырылуы мен оның толықтығының сақталуы және Стандарттың 9-тармағында бекітілген тізбе бойынша құжаттар тапсырылуы кезінде Мемлекеттік корпорация операциялық залының қызметкері (оператор) қабылдаған өтінішті Мемлекеттік корпорация мониторингінің ақпараттық жүйесінде (бұдан әрі – МАЖ) тіркейді және көрсетілетін қызметті алушыға тиісті құжаттардың қабылданғаны туралы қолхат береді.</w:t>
      </w:r>
    </w:p>
    <w:bookmarkEnd w:id="201"/>
    <w:bookmarkStart w:name="z219" w:id="202"/>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тізбеге сәйкес құжаттар топтамасын толық ұсынбаған жағдайда, Мемлекеттік корпорация нысан бойынша тиісті өтінішті қабылдаудан бас тарту туралы Стандарттың </w:t>
      </w:r>
      <w:r>
        <w:rPr>
          <w:rFonts w:ascii="Times New Roman"/>
          <w:b w:val="false"/>
          <w:i w:val="false"/>
          <w:color w:val="000000"/>
          <w:sz w:val="28"/>
        </w:rPr>
        <w:t>2-қосымшасындағы</w:t>
      </w:r>
      <w:r>
        <w:rPr>
          <w:rFonts w:ascii="Times New Roman"/>
          <w:b w:val="false"/>
          <w:i w:val="false"/>
          <w:color w:val="000000"/>
          <w:sz w:val="28"/>
        </w:rPr>
        <w:t xml:space="preserve"> нысанға сай қолхат береді.</w:t>
      </w:r>
    </w:p>
    <w:bookmarkEnd w:id="202"/>
    <w:bookmarkStart w:name="z220" w:id="203"/>
    <w:p>
      <w:pPr>
        <w:spacing w:after="0"/>
        <w:ind w:left="0"/>
        <w:jc w:val="both"/>
      </w:pPr>
      <w:r>
        <w:rPr>
          <w:rFonts w:ascii="Times New Roman"/>
          <w:b w:val="false"/>
          <w:i w:val="false"/>
          <w:color w:val="000000"/>
          <w:sz w:val="28"/>
        </w:rPr>
        <w:t>
      Жинақтау секторына келіп түскен өтініш (құжаттар топтамасымен бірге) қолхаттағы штрих-кодты сканерлеу жолымен МАЖ-да бекітіледі.</w:t>
      </w:r>
    </w:p>
    <w:bookmarkEnd w:id="203"/>
    <w:bookmarkStart w:name="z221" w:id="204"/>
    <w:p>
      <w:pPr>
        <w:spacing w:after="0"/>
        <w:ind w:left="0"/>
        <w:jc w:val="both"/>
      </w:pPr>
      <w:r>
        <w:rPr>
          <w:rFonts w:ascii="Times New Roman"/>
          <w:b w:val="false"/>
          <w:i w:val="false"/>
          <w:color w:val="000000"/>
          <w:sz w:val="28"/>
        </w:rPr>
        <w:t>
      Көрсетілетін қызметті берушіге берілетін құжаттар тізілімі МАЖ-да автоматты түрде тіркеледі. Қызметкер (маман) көрсетілетін қызметті берушіге берілетін құжаттардың басып шығарылған тізілімін екі данада тапсыруды жүзеге асырады.</w:t>
      </w:r>
    </w:p>
    <w:bookmarkEnd w:id="204"/>
    <w:bookmarkStart w:name="z222" w:id="205"/>
    <w:p>
      <w:pPr>
        <w:spacing w:after="0"/>
        <w:ind w:left="0"/>
        <w:jc w:val="both"/>
      </w:pPr>
      <w:r>
        <w:rPr>
          <w:rFonts w:ascii="Times New Roman"/>
          <w:b w:val="false"/>
          <w:i w:val="false"/>
          <w:color w:val="000000"/>
          <w:sz w:val="28"/>
        </w:rPr>
        <w:t>
      Тізілімнің екі данасымен қалыптастырылған өтініштер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берушіге жолданады. Тізілімнің екінші данасы көрсетілетін қызметті берушінің алғаны туралы белгімен Мемлекеттік корпорацияға кері қайтарылады.</w:t>
      </w:r>
    </w:p>
    <w:bookmarkEnd w:id="205"/>
    <w:bookmarkStart w:name="z223" w:id="206"/>
    <w:p>
      <w:pPr>
        <w:spacing w:after="0"/>
        <w:ind w:left="0"/>
        <w:jc w:val="both"/>
      </w:pPr>
      <w:r>
        <w:rPr>
          <w:rFonts w:ascii="Times New Roman"/>
          <w:b w:val="false"/>
          <w:i w:val="false"/>
          <w:color w:val="000000"/>
          <w:sz w:val="28"/>
        </w:rPr>
        <w:t>
      Беруге дайын құжаттар тізілімнің екі данасымен бірге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берушіден жеткізіледі.</w:t>
      </w:r>
    </w:p>
    <w:bookmarkEnd w:id="206"/>
    <w:bookmarkStart w:name="z224" w:id="207"/>
    <w:p>
      <w:pPr>
        <w:spacing w:after="0"/>
        <w:ind w:left="0"/>
        <w:jc w:val="both"/>
      </w:pPr>
      <w:r>
        <w:rPr>
          <w:rFonts w:ascii="Times New Roman"/>
          <w:b w:val="false"/>
          <w:i w:val="false"/>
          <w:color w:val="000000"/>
          <w:sz w:val="28"/>
        </w:rPr>
        <w:t>
      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Басқа жағдайда бас тарту себебі көрсетіле отырып, құжаттарды қабылдаудан бас тартылады.</w:t>
      </w:r>
    </w:p>
    <w:bookmarkEnd w:id="207"/>
    <w:bookmarkStart w:name="z225" w:id="208"/>
    <w:p>
      <w:pPr>
        <w:spacing w:after="0"/>
        <w:ind w:left="0"/>
        <w:jc w:val="both"/>
      </w:pPr>
      <w:r>
        <w:rPr>
          <w:rFonts w:ascii="Times New Roman"/>
          <w:b w:val="false"/>
          <w:i w:val="false"/>
          <w:color w:val="000000"/>
          <w:sz w:val="28"/>
        </w:rPr>
        <w:t xml:space="preserve">
      10. Мемлекеттік корпорация арқылы сұрау нәтижесін алу процесі: </w:t>
      </w:r>
    </w:p>
    <w:bookmarkEnd w:id="208"/>
    <w:bookmarkStart w:name="z226" w:id="209"/>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мемлекеттік қызмет көрсету мерзімі өткеннен кейін жүгінеді. Мемлекеттік қызмет көрсету мерзімі – 10 (он) жұмыс күні.</w:t>
      </w:r>
    </w:p>
    <w:bookmarkEnd w:id="209"/>
    <w:bookmarkStart w:name="z227" w:id="210"/>
    <w:p>
      <w:pPr>
        <w:spacing w:after="0"/>
        <w:ind w:left="0"/>
        <w:jc w:val="both"/>
      </w:pPr>
      <w:r>
        <w:rPr>
          <w:rFonts w:ascii="Times New Roman"/>
          <w:b w:val="false"/>
          <w:i w:val="false"/>
          <w:color w:val="000000"/>
          <w:sz w:val="28"/>
        </w:rPr>
        <w:t>
      Мемлекеттік корпорацияда дайын құжаттарды беру жеке басты куәландыратын құжат (не уәкілеттілігін растайтын құжат бойынша заңды тұлғаның; нотариалды расталған сенімхат бойынша жеке тұлғаның өкілетті өкілі) ұсынылған кезде қолхаттың негізінде жүзеге асырылады.</w:t>
      </w:r>
    </w:p>
    <w:bookmarkEnd w:id="210"/>
    <w:bookmarkStart w:name="z228" w:id="211"/>
    <w:p>
      <w:pPr>
        <w:spacing w:after="0"/>
        <w:ind w:left="0"/>
        <w:jc w:val="both"/>
      </w:pPr>
      <w:r>
        <w:rPr>
          <w:rFonts w:ascii="Times New Roman"/>
          <w:b w:val="false"/>
          <w:i w:val="false"/>
          <w:color w:val="000000"/>
          <w:sz w:val="28"/>
        </w:rPr>
        <w:t xml:space="preserve">
      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диаграммаларында көрсетілген. </w:t>
      </w:r>
    </w:p>
    <w:bookmarkEnd w:id="211"/>
    <w:bookmarkStart w:name="z229" w:id="212"/>
    <w:p>
      <w:pPr>
        <w:spacing w:after="0"/>
        <w:ind w:left="0"/>
        <w:jc w:val="both"/>
      </w:pPr>
      <w:r>
        <w:rPr>
          <w:rFonts w:ascii="Times New Roman"/>
          <w:b w:val="false"/>
          <w:i w:val="false"/>
          <w:color w:val="000000"/>
          <w:sz w:val="28"/>
        </w:rPr>
        <w:t>
      портал арқылы:</w:t>
      </w:r>
    </w:p>
    <w:bookmarkEnd w:id="212"/>
    <w:bookmarkStart w:name="z230" w:id="213"/>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p>
    <w:bookmarkEnd w:id="213"/>
    <w:bookmarkStart w:name="z231" w:id="214"/>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тіркеу, көрсетілетін қызметті алу үшін көрсетілетін қызметті алушының парольді порталға енгізу процесі (авторландыру процесі);</w:t>
      </w:r>
    </w:p>
    <w:bookmarkEnd w:id="214"/>
    <w:bookmarkStart w:name="z232" w:id="215"/>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(ЖСН/БСН) мен пароль арқылы порталда тексеруі;</w:t>
      </w:r>
    </w:p>
    <w:bookmarkEnd w:id="215"/>
    <w:bookmarkStart w:name="z233" w:id="216"/>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бар болуына байланысты порталдың авторландырудан бас тарту туралы хабарламаны қалыптастыруы;</w:t>
      </w:r>
    </w:p>
    <w:bookmarkEnd w:id="216"/>
    <w:bookmarkStart w:name="z234" w:id="21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көрсетілетін қызметті таңдауы, қызмет көрсету үшін сұрату нысанын экранға шығаруы және оның құрылымы мен форматтық талаптарын ескере отырып, нысанды толтыруы (деректерді енгізуі), сұрату нысанына қажетті электрондық түрдегі құжаттарды тіркеуі;</w:t>
      </w:r>
    </w:p>
    <w:bookmarkEnd w:id="217"/>
    <w:bookmarkStart w:name="z235" w:id="218"/>
    <w:p>
      <w:pPr>
        <w:spacing w:after="0"/>
        <w:ind w:left="0"/>
        <w:jc w:val="both"/>
      </w:pPr>
      <w:r>
        <w:rPr>
          <w:rFonts w:ascii="Times New Roman"/>
          <w:b w:val="false"/>
          <w:i w:val="false"/>
          <w:color w:val="000000"/>
          <w:sz w:val="28"/>
        </w:rPr>
        <w:t>
      6) 4-процесс – сұратуды куәландыру (қол қою) үшін көрсетілетін қызметті алушының ЭЦҚ тіркеу куәлігін таңдауы;</w:t>
      </w:r>
    </w:p>
    <w:bookmarkEnd w:id="218"/>
    <w:bookmarkStart w:name="z236" w:id="219"/>
    <w:p>
      <w:pPr>
        <w:spacing w:after="0"/>
        <w:ind w:left="0"/>
        <w:jc w:val="both"/>
      </w:pP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деректерінің сәйкестігін тексеру;</w:t>
      </w:r>
    </w:p>
    <w:bookmarkEnd w:id="219"/>
    <w:bookmarkStart w:name="z237" w:id="220"/>
    <w:p>
      <w:pPr>
        <w:spacing w:after="0"/>
        <w:ind w:left="0"/>
        <w:jc w:val="both"/>
      </w:pPr>
      <w:r>
        <w:rPr>
          <w:rFonts w:ascii="Times New Roman"/>
          <w:b w:val="false"/>
          <w:i w:val="false"/>
          <w:color w:val="000000"/>
          <w:sz w:val="28"/>
        </w:rPr>
        <w:t>
      8) 5-процесс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p>
    <w:bookmarkEnd w:id="220"/>
    <w:bookmarkStart w:name="z238" w:id="221"/>
    <w:p>
      <w:pPr>
        <w:spacing w:after="0"/>
        <w:ind w:left="0"/>
        <w:jc w:val="both"/>
      </w:pPr>
      <w:r>
        <w:rPr>
          <w:rFonts w:ascii="Times New Roman"/>
          <w:b w:val="false"/>
          <w:i w:val="false"/>
          <w:color w:val="000000"/>
          <w:sz w:val="28"/>
        </w:rPr>
        <w:t>
      9) 6-процесс – қызмет көрсетуге сұратудың толтырылған нысанын (енгізілген деректерді) көрсетілетін қызметті алушының ЭЦҚ-сы арқылы куәландыру (қол қою);</w:t>
      </w:r>
    </w:p>
    <w:bookmarkEnd w:id="221"/>
    <w:bookmarkStart w:name="z239" w:id="222"/>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сұратуын) "Е-лицензиялау" МДБ АЖ-да тіркеу және "Е-лицензиялау" МДҚ АЖ-да сұратуды өңдеу;</w:t>
      </w:r>
    </w:p>
    <w:bookmarkEnd w:id="222"/>
    <w:bookmarkStart w:name="z240" w:id="223"/>
    <w:p>
      <w:pPr>
        <w:spacing w:after="0"/>
        <w:ind w:left="0"/>
        <w:jc w:val="both"/>
      </w:pPr>
      <w:r>
        <w:rPr>
          <w:rFonts w:ascii="Times New Roman"/>
          <w:b w:val="false"/>
          <w:i w:val="false"/>
          <w:color w:val="000000"/>
          <w:sz w:val="28"/>
        </w:rPr>
        <w:t xml:space="preserve">
      11) 3-шарт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p>
    <w:bookmarkEnd w:id="223"/>
    <w:bookmarkStart w:name="z241" w:id="224"/>
    <w:p>
      <w:pPr>
        <w:spacing w:after="0"/>
        <w:ind w:left="0"/>
        <w:jc w:val="both"/>
      </w:pPr>
      <w:r>
        <w:rPr>
          <w:rFonts w:ascii="Times New Roman"/>
          <w:b w:val="false"/>
          <w:i w:val="false"/>
          <w:color w:val="000000"/>
          <w:sz w:val="28"/>
        </w:rPr>
        <w:t>
      12) 8-процесс – көрсетілетін қызметті алушының деректерінде бұзушылықтардың болуына байланысты "Е-лицензиялау" МДҚ АЖ-да сұратылған қызмет көрсетуден бас тарту туралы хабарлама қалыптастыру;</w:t>
      </w:r>
    </w:p>
    <w:bookmarkEnd w:id="224"/>
    <w:bookmarkStart w:name="z242" w:id="225"/>
    <w:p>
      <w:pPr>
        <w:spacing w:after="0"/>
        <w:ind w:left="0"/>
        <w:jc w:val="both"/>
      </w:pPr>
      <w:r>
        <w:rPr>
          <w:rFonts w:ascii="Times New Roman"/>
          <w:b w:val="false"/>
          <w:i w:val="false"/>
          <w:color w:val="000000"/>
          <w:sz w:val="28"/>
        </w:rPr>
        <w:t>
      13) 9-процесс – көрсетілетін қызметті алушының порталмен қалыптастырылған қызмет нәтижесiн (рұқсаттың электрондық көшірмесін не мемлекеттік қызмет көрсетуден бас тарту туралы дәлелді жауап) алуы. Электрондық құжат көрсетілетін қызметті берушінің уәкілетті тұлғасының ЭЦҚ-сы қолданылып қалыптастырылады.</w:t>
      </w:r>
    </w:p>
    <w:bookmarkEnd w:id="225"/>
    <w:bookmarkStart w:name="z243" w:id="226"/>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сондай-ақ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26"/>
    <w:bookmarkStart w:name="z244" w:id="227"/>
    <w:p>
      <w:pPr>
        <w:spacing w:after="0"/>
        <w:ind w:left="0"/>
        <w:jc w:val="both"/>
      </w:pPr>
      <w:r>
        <w:rPr>
          <w:rFonts w:ascii="Times New Roman"/>
          <w:b w:val="false"/>
          <w:i w:val="false"/>
          <w:color w:val="000000"/>
          <w:sz w:val="28"/>
        </w:rPr>
        <w:t>
      Ескерту:</w:t>
      </w:r>
    </w:p>
    <w:bookmarkEnd w:id="227"/>
    <w:bookmarkStart w:name="z245" w:id="228"/>
    <w:p>
      <w:pPr>
        <w:spacing w:after="0"/>
        <w:ind w:left="0"/>
        <w:jc w:val="both"/>
      </w:pPr>
      <w:r>
        <w:rPr>
          <w:rFonts w:ascii="Times New Roman"/>
          <w:b w:val="false"/>
          <w:i w:val="false"/>
          <w:color w:val="000000"/>
          <w:sz w:val="28"/>
        </w:rPr>
        <w:t>
      Аббревиатуралардың толық жазылуы:</w:t>
      </w:r>
    </w:p>
    <w:bookmarkEnd w:id="228"/>
    <w:bookmarkStart w:name="z246" w:id="229"/>
    <w:p>
      <w:pPr>
        <w:spacing w:after="0"/>
        <w:ind w:left="0"/>
        <w:jc w:val="both"/>
      </w:pPr>
      <w:r>
        <w:rPr>
          <w:rFonts w:ascii="Times New Roman"/>
          <w:b w:val="false"/>
          <w:i w:val="false"/>
          <w:color w:val="000000"/>
          <w:sz w:val="28"/>
        </w:rPr>
        <w:t>
      АЖ – ақпараттық жүйе</w:t>
      </w:r>
    </w:p>
    <w:bookmarkEnd w:id="229"/>
    <w:bookmarkStart w:name="z247" w:id="230"/>
    <w:p>
      <w:pPr>
        <w:spacing w:after="0"/>
        <w:ind w:left="0"/>
        <w:jc w:val="both"/>
      </w:pPr>
      <w:r>
        <w:rPr>
          <w:rFonts w:ascii="Times New Roman"/>
          <w:b w:val="false"/>
          <w:i w:val="false"/>
          <w:color w:val="000000"/>
          <w:sz w:val="28"/>
        </w:rPr>
        <w:t>
      БСН – бизнес-сәйкестендіру нөмірі</w:t>
      </w:r>
    </w:p>
    <w:bookmarkEnd w:id="230"/>
    <w:bookmarkStart w:name="z248" w:id="231"/>
    <w:p>
      <w:pPr>
        <w:spacing w:after="0"/>
        <w:ind w:left="0"/>
        <w:jc w:val="both"/>
      </w:pPr>
      <w:r>
        <w:rPr>
          <w:rFonts w:ascii="Times New Roman"/>
          <w:b w:val="false"/>
          <w:i w:val="false"/>
          <w:color w:val="000000"/>
          <w:sz w:val="28"/>
        </w:rPr>
        <w:t>
      ЖСН – жеке сәйкестендіру нөмірі</w:t>
      </w:r>
    </w:p>
    <w:bookmarkEnd w:id="231"/>
    <w:bookmarkStart w:name="z249" w:id="232"/>
    <w:p>
      <w:pPr>
        <w:spacing w:after="0"/>
        <w:ind w:left="0"/>
        <w:jc w:val="both"/>
      </w:pPr>
      <w:r>
        <w:rPr>
          <w:rFonts w:ascii="Times New Roman"/>
          <w:b w:val="false"/>
          <w:i w:val="false"/>
          <w:color w:val="000000"/>
          <w:sz w:val="28"/>
        </w:rPr>
        <w:t>
      ЖТ МДҚ – "Жеке тұлғалар" мемлекеттік деректер қоры</w:t>
      </w:r>
    </w:p>
    <w:bookmarkEnd w:id="232"/>
    <w:bookmarkStart w:name="z250" w:id="233"/>
    <w:p>
      <w:pPr>
        <w:spacing w:after="0"/>
        <w:ind w:left="0"/>
        <w:jc w:val="both"/>
      </w:pPr>
      <w:r>
        <w:rPr>
          <w:rFonts w:ascii="Times New Roman"/>
          <w:b w:val="false"/>
          <w:i w:val="false"/>
          <w:color w:val="000000"/>
          <w:sz w:val="28"/>
        </w:rPr>
        <w:t>
      ЗТ МДҚ – "Заңды тұлғалар" мемлекеттік деректер қоры</w:t>
      </w:r>
    </w:p>
    <w:bookmarkEnd w:id="233"/>
    <w:bookmarkStart w:name="z251" w:id="234"/>
    <w:p>
      <w:pPr>
        <w:spacing w:after="0"/>
        <w:ind w:left="0"/>
        <w:jc w:val="both"/>
      </w:pPr>
      <w:r>
        <w:rPr>
          <w:rFonts w:ascii="Times New Roman"/>
          <w:b w:val="false"/>
          <w:i w:val="false"/>
          <w:color w:val="000000"/>
          <w:sz w:val="28"/>
        </w:rPr>
        <w:t>
      "Е-лицензиялау" МДҚ АЖ - "Е-лицензиялау" мемлекеттік деректер қоры ақпараттық жүйесі</w:t>
      </w:r>
    </w:p>
    <w:bookmarkEnd w:id="234"/>
    <w:bookmarkStart w:name="z252" w:id="235"/>
    <w:p>
      <w:pPr>
        <w:spacing w:after="0"/>
        <w:ind w:left="0"/>
        <w:jc w:val="both"/>
      </w:pPr>
      <w:r>
        <w:rPr>
          <w:rFonts w:ascii="Times New Roman"/>
          <w:b w:val="false"/>
          <w:i w:val="false"/>
          <w:color w:val="000000"/>
          <w:sz w:val="28"/>
        </w:rPr>
        <w:t>
      ЭҮШ – "электрондық үкіметтің" шлюзі</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учаскесін пайдалануға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254" w:id="236"/>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іс-қимылының диаграммасы</w:t>
      </w:r>
    </w:p>
    <w:bookmarkEnd w:id="236"/>
    <w:bookmarkStart w:name="z255"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38"/>
    <w:p>
      <w:pPr>
        <w:spacing w:after="0"/>
        <w:ind w:left="0"/>
        <w:jc w:val="left"/>
      </w:pPr>
      <w:r>
        <w:rPr>
          <w:rFonts w:ascii="Times New Roman"/>
          <w:b/>
          <w:i w:val="false"/>
          <w:color w:val="000000"/>
        </w:rPr>
        <w:t xml:space="preserve"> Шартты белгілер:</w:t>
      </w:r>
    </w:p>
    <w:bookmarkEnd w:id="238"/>
    <w:bookmarkStart w:name="z257"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6454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454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259" w:id="240"/>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қызметін көрсетудің бизнес-процестерінің анықтамалығы"</w:t>
      </w:r>
    </w:p>
    <w:bookmarkEnd w:id="240"/>
    <w:bookmarkStart w:name="z260" w:id="241"/>
    <w:p>
      <w:pPr>
        <w:spacing w:after="0"/>
        <w:ind w:left="0"/>
        <w:jc w:val="left"/>
      </w:pPr>
      <w:r>
        <w:rPr>
          <w:rFonts w:ascii="Times New Roman"/>
          <w:b/>
          <w:i w:val="false"/>
          <w:color w:val="000000"/>
        </w:rPr>
        <w:t xml:space="preserve"> 1. Мемлекеттік корпорация арқылы мемлекеттік қызмет көрсету кезінде</w:t>
      </w:r>
    </w:p>
    <w:bookmarkEnd w:id="241"/>
    <w:bookmarkStart w:name="z261"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243"/>
    <w:p>
      <w:pPr>
        <w:spacing w:after="0"/>
        <w:ind w:left="0"/>
        <w:jc w:val="both"/>
      </w:pPr>
      <w:r>
        <w:rPr>
          <w:rFonts w:ascii="Times New Roman"/>
          <w:b w:val="false"/>
          <w:i w:val="false"/>
          <w:color w:val="000000"/>
          <w:sz w:val="28"/>
        </w:rPr>
        <w:t>
      2. Портал арқылы мемлекеттік қызмет көрсету кезінде</w:t>
      </w:r>
    </w:p>
    <w:bookmarkEnd w:id="243"/>
    <w:bookmarkStart w:name="z263"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245"/>
    <w:p>
      <w:pPr>
        <w:spacing w:after="0"/>
        <w:ind w:left="0"/>
        <w:jc w:val="both"/>
      </w:pPr>
      <w:r>
        <w:rPr>
          <w:rFonts w:ascii="Times New Roman"/>
          <w:b w:val="false"/>
          <w:i w:val="false"/>
          <w:color w:val="000000"/>
          <w:sz w:val="28"/>
        </w:rPr>
        <w:t>
      Шартты белгілер:</w:t>
      </w:r>
    </w:p>
    <w:bookmarkEnd w:id="245"/>
    <w:bookmarkStart w:name="z265"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2019 жылғы "17" шілдедегі </w:t>
            </w:r>
            <w:r>
              <w:br/>
            </w:r>
            <w:r>
              <w:rPr>
                <w:rFonts w:ascii="Times New Roman"/>
                <w:b w:val="false"/>
                <w:i w:val="false"/>
                <w:color w:val="000000"/>
                <w:sz w:val="20"/>
              </w:rPr>
              <w:t>№ 235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2015 жылғы   8 қыркүйектегі </w:t>
            </w:r>
            <w:r>
              <w:br/>
            </w:r>
            <w:r>
              <w:rPr>
                <w:rFonts w:ascii="Times New Roman"/>
                <w:b w:val="false"/>
                <w:i w:val="false"/>
                <w:color w:val="000000"/>
                <w:sz w:val="20"/>
              </w:rPr>
              <w:t>№ 227 қаулысымен бекітілген</w:t>
            </w:r>
          </w:p>
        </w:tc>
      </w:tr>
    </w:tbl>
    <w:bookmarkStart w:name="z268" w:id="247"/>
    <w:p>
      <w:pPr>
        <w:spacing w:after="0"/>
        <w:ind w:left="0"/>
        <w:jc w:val="left"/>
      </w:pPr>
      <w:r>
        <w:rPr>
          <w:rFonts w:ascii="Times New Roman"/>
          <w:b/>
          <w:i w:val="false"/>
          <w:color w:val="000000"/>
        </w:rPr>
        <w:t xml:space="preserve"> "Суарылатын егiс алқаптарын суарылмайтын алқаптар түрiне ауыстыруға рұқсат беру" мемлекеттік көрсетілетін қызмет регламенті</w:t>
      </w:r>
    </w:p>
    <w:bookmarkEnd w:id="247"/>
    <w:bookmarkStart w:name="z269" w:id="248"/>
    <w:p>
      <w:pPr>
        <w:spacing w:after="0"/>
        <w:ind w:left="0"/>
        <w:jc w:val="left"/>
      </w:pPr>
      <w:r>
        <w:rPr>
          <w:rFonts w:ascii="Times New Roman"/>
          <w:b/>
          <w:i w:val="false"/>
          <w:color w:val="000000"/>
        </w:rPr>
        <w:t xml:space="preserve"> 1. Жалпы ережелер</w:t>
      </w:r>
    </w:p>
    <w:bookmarkEnd w:id="248"/>
    <w:bookmarkStart w:name="z270" w:id="249"/>
    <w:p>
      <w:pPr>
        <w:spacing w:after="0"/>
        <w:ind w:left="0"/>
        <w:jc w:val="both"/>
      </w:pPr>
      <w:r>
        <w:rPr>
          <w:rFonts w:ascii="Times New Roman"/>
          <w:b w:val="false"/>
          <w:i w:val="false"/>
          <w:color w:val="000000"/>
          <w:sz w:val="28"/>
        </w:rPr>
        <w:t>
      1. "Суарылатын егiс алқаптарын суарылмайтын алқаптар түрiне ауыстыруға рұқсат беру" мемлекеттік көрсетілетін қызметті (бұдан әрі – мемлекеттік көрсетілетін қызмет) облыстың жергілікті атқарушы органы (бұдан әрі – көрсетілетін қызметті беруші) көрсетеді.</w:t>
      </w:r>
    </w:p>
    <w:bookmarkEnd w:id="249"/>
    <w:bookmarkStart w:name="z271" w:id="250"/>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250"/>
    <w:bookmarkStart w:name="z272" w:id="251"/>
    <w:p>
      <w:pPr>
        <w:spacing w:after="0"/>
        <w:ind w:left="0"/>
        <w:jc w:val="both"/>
      </w:pPr>
      <w:r>
        <w:rPr>
          <w:rFonts w:ascii="Times New Roman"/>
          <w:b w:val="false"/>
          <w:i w:val="false"/>
          <w:color w:val="000000"/>
          <w:sz w:val="28"/>
        </w:rPr>
        <w:t>
      1) көрсетілетін қызметті берушінің және (немесе) аудандардың жергілікті атқарушы органдарының кеңсесі;</w:t>
      </w:r>
    </w:p>
    <w:bookmarkEnd w:id="251"/>
    <w:bookmarkStart w:name="z273" w:id="252"/>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52"/>
    <w:bookmarkStart w:name="z274" w:id="253"/>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253"/>
    <w:bookmarkStart w:name="z275" w:id="254"/>
    <w:p>
      <w:pPr>
        <w:spacing w:after="0"/>
        <w:ind w:left="0"/>
        <w:jc w:val="both"/>
      </w:pPr>
      <w:r>
        <w:rPr>
          <w:rFonts w:ascii="Times New Roman"/>
          <w:b w:val="false"/>
          <w:i w:val="false"/>
          <w:color w:val="000000"/>
          <w:sz w:val="28"/>
        </w:rPr>
        <w:t>
      3. Мемлекеттiк қызметті көрсету нәтижесі көрсетілетін қызметті берушінің суарылатын егiс алқаптарын суарылмайтын алқаптар түрiне ауыстыру туралы шешімі не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(Нормативтік-құқықтық актілерді мемлекеттік тіркеу тізілімінде нөмірі 11050 болып тіркелген) бекітілген "Суарылатын егiс алқаптарын суарылмайтын алқаптар түрiне ауыстыруға рұқсат беру" мемлекеттік көрсетілетін қызмет стандартының (бұдан әрі – Стандарт) 10-тармағымен көзделген негіздер бойынша мемлекеттік қызметті көрсетуден бас тарту туралы уәжді жауап.</w:t>
      </w:r>
    </w:p>
    <w:bookmarkEnd w:id="254"/>
    <w:bookmarkStart w:name="z276" w:id="255"/>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255"/>
    <w:bookmarkStart w:name="z277" w:id="256"/>
    <w:p>
      <w:pPr>
        <w:spacing w:after="0"/>
        <w:ind w:left="0"/>
        <w:jc w:val="both"/>
      </w:pPr>
      <w:r>
        <w:rPr>
          <w:rFonts w:ascii="Times New Roman"/>
          <w:b w:val="false"/>
          <w:i w:val="false"/>
          <w:color w:val="000000"/>
          <w:sz w:val="28"/>
        </w:rPr>
        <w:t>
      Порталда мемлекеттік қызметті көрсету нәтижесі көрсетілген қызметті алушының "жеке кабинетіне" көрсетілген қызмет берушінің уәкілетті тұлғасының электрондық цифрлы қол (бұдан әрі ЭЦҚ) қойылған электрондық құжат нысанында жолданады.</w:t>
      </w:r>
    </w:p>
    <w:bookmarkEnd w:id="256"/>
    <w:bookmarkStart w:name="z278" w:id="257"/>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қажет болған жағдайда басып шығарылады және көрсетілетін қызметті берушінің уәкілетті адамының қолымен және мөрімен расталады.</w:t>
      </w:r>
    </w:p>
    <w:bookmarkEnd w:id="257"/>
    <w:bookmarkStart w:name="z279" w:id="25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берушініңқұрылымдық бөлімшелерінің (қызметкерлерінің) іс-қимыл тәртібін сипаттау</w:t>
      </w:r>
    </w:p>
    <w:bookmarkEnd w:id="258"/>
    <w:bookmarkStart w:name="z280" w:id="259"/>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сенімхат бойынша оның өкілінің) Стандарттың 9-тармағына сәйкес құжаттарының болуы негіздеме болып табылады.</w:t>
      </w:r>
    </w:p>
    <w:bookmarkEnd w:id="259"/>
    <w:bookmarkStart w:name="z281" w:id="260"/>
    <w:p>
      <w:pPr>
        <w:spacing w:after="0"/>
        <w:ind w:left="0"/>
        <w:jc w:val="both"/>
      </w:pPr>
      <w:r>
        <w:rPr>
          <w:rFonts w:ascii="Times New Roman"/>
          <w:b w:val="false"/>
          <w:i w:val="false"/>
          <w:color w:val="000000"/>
          <w:sz w:val="28"/>
        </w:rPr>
        <w:t>
      5. Мемлекеттік қызмет көрсету процесінің құрамына кіретін рәсiмдердің (iс-қимылдардың) мазмұны, орындалу ұзақтығы:</w:t>
      </w:r>
    </w:p>
    <w:bookmarkEnd w:id="260"/>
    <w:bookmarkStart w:name="z282" w:id="261"/>
    <w:p>
      <w:pPr>
        <w:spacing w:after="0"/>
        <w:ind w:left="0"/>
        <w:jc w:val="both"/>
      </w:pPr>
      <w:r>
        <w:rPr>
          <w:rFonts w:ascii="Times New Roman"/>
          <w:b w:val="false"/>
          <w:i w:val="false"/>
          <w:color w:val="000000"/>
          <w:sz w:val="28"/>
        </w:rPr>
        <w:t>
      1) 1-ші іс-қимыл – көрсетілетін қызметті алушының ұсынған құжаттарын қабылдау және тіркеу. Орындалу ұзақтығы – 15 (он бес) минут;</w:t>
      </w:r>
    </w:p>
    <w:bookmarkEnd w:id="261"/>
    <w:bookmarkStart w:name="z283" w:id="262"/>
    <w:p>
      <w:pPr>
        <w:spacing w:after="0"/>
        <w:ind w:left="0"/>
        <w:jc w:val="both"/>
      </w:pPr>
      <w:r>
        <w:rPr>
          <w:rFonts w:ascii="Times New Roman"/>
          <w:b w:val="false"/>
          <w:i w:val="false"/>
          <w:color w:val="000000"/>
          <w:sz w:val="28"/>
        </w:rPr>
        <w:t>
      2) 2-ші іс-қимыл – көрсетілетін қызметті беруші басшылығының көрсетілетін қызметті алушының ұсынған құжаттарымен танысуы және орындау үшін маманды айқындауы. Орындалу ұзақтығы – 30 (отыз) минут;</w:t>
      </w:r>
    </w:p>
    <w:bookmarkEnd w:id="262"/>
    <w:bookmarkStart w:name="z284" w:id="263"/>
    <w:p>
      <w:pPr>
        <w:spacing w:after="0"/>
        <w:ind w:left="0"/>
        <w:jc w:val="both"/>
      </w:pPr>
      <w:r>
        <w:rPr>
          <w:rFonts w:ascii="Times New Roman"/>
          <w:b w:val="false"/>
          <w:i w:val="false"/>
          <w:color w:val="000000"/>
          <w:sz w:val="28"/>
        </w:rPr>
        <w:t>
      3) 3-ші іс-қимыл – көрсетілетін қызметті беруші маманының көрсетілетін қызметті алушының ұсынған құжаттарын тексеруі. Орындалу ұзақтығы – күнтізбелік 2 (екі) күн ішінде;</w:t>
      </w:r>
    </w:p>
    <w:bookmarkEnd w:id="263"/>
    <w:bookmarkStart w:name="z285" w:id="264"/>
    <w:p>
      <w:pPr>
        <w:spacing w:after="0"/>
        <w:ind w:left="0"/>
        <w:jc w:val="both"/>
      </w:pPr>
      <w:r>
        <w:rPr>
          <w:rFonts w:ascii="Times New Roman"/>
          <w:b w:val="false"/>
          <w:i w:val="false"/>
          <w:color w:val="000000"/>
          <w:sz w:val="28"/>
        </w:rPr>
        <w:t>
      4) 4-ші іс-қимыл – шешімнің жобасын не не мемлекеттік қызмет көрсетуден бас тарту туралы уәжді жауап дайындау. Орындалу ұзақтығы –күнтізбелік 10 (он) күн ішінде;</w:t>
      </w:r>
    </w:p>
    <w:bookmarkEnd w:id="264"/>
    <w:bookmarkStart w:name="z286" w:id="265"/>
    <w:p>
      <w:pPr>
        <w:spacing w:after="0"/>
        <w:ind w:left="0"/>
        <w:jc w:val="both"/>
      </w:pPr>
      <w:r>
        <w:rPr>
          <w:rFonts w:ascii="Times New Roman"/>
          <w:b w:val="false"/>
          <w:i w:val="false"/>
          <w:color w:val="000000"/>
          <w:sz w:val="28"/>
        </w:rPr>
        <w:t>
      5) 5-ші іс-қимыл – көрсетілетін қызметті берушінің шешім қабылдауы. Орындалу ұзақтығы – күнтізбелік 15 (он бес) күн;</w:t>
      </w:r>
    </w:p>
    <w:bookmarkEnd w:id="265"/>
    <w:bookmarkStart w:name="z287" w:id="266"/>
    <w:p>
      <w:pPr>
        <w:spacing w:after="0"/>
        <w:ind w:left="0"/>
        <w:jc w:val="both"/>
      </w:pPr>
      <w:r>
        <w:rPr>
          <w:rFonts w:ascii="Times New Roman"/>
          <w:b w:val="false"/>
          <w:i w:val="false"/>
          <w:color w:val="000000"/>
          <w:sz w:val="28"/>
        </w:rPr>
        <w:t>
      6) 6-шы іс-қимыл – көрсетілетін қызметті алушыға облыстың жергілікті атқарушы органының суарылатын егiс алқаптарын суарылмайтын алқаптар түрiне ауыстыру туралы шешімін не мемлекеттік қызметті көрсетуден бас тарту туралы уәжді жауапты беру. Орындалу ұзақтығы – 15 (он бес) минут.</w:t>
      </w:r>
    </w:p>
    <w:bookmarkEnd w:id="266"/>
    <w:bookmarkStart w:name="z288" w:id="267"/>
    <w:p>
      <w:pPr>
        <w:spacing w:after="0"/>
        <w:ind w:left="0"/>
        <w:jc w:val="both"/>
      </w:pPr>
      <w:r>
        <w:rPr>
          <w:rFonts w:ascii="Times New Roman"/>
          <w:b w:val="false"/>
          <w:i w:val="false"/>
          <w:color w:val="000000"/>
          <w:sz w:val="28"/>
        </w:rPr>
        <w:t>
      Мемлекеттік қызметті көрсету мерзімі:</w:t>
      </w:r>
    </w:p>
    <w:bookmarkEnd w:id="267"/>
    <w:bookmarkStart w:name="z289" w:id="268"/>
    <w:p>
      <w:pPr>
        <w:spacing w:after="0"/>
        <w:ind w:left="0"/>
        <w:jc w:val="both"/>
      </w:pPr>
      <w:r>
        <w:rPr>
          <w:rFonts w:ascii="Times New Roman"/>
          <w:b w:val="false"/>
          <w:i w:val="false"/>
          <w:color w:val="000000"/>
          <w:sz w:val="28"/>
        </w:rPr>
        <w:t>
      құжаттар топтамасын тапсырған күннен бастап – күнтізбелік 30 (отыз) күн ішінде.</w:t>
      </w:r>
    </w:p>
    <w:bookmarkEnd w:id="268"/>
    <w:bookmarkStart w:name="z290" w:id="26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 </w:t>
      </w:r>
    </w:p>
    <w:bookmarkEnd w:id="269"/>
    <w:bookmarkStart w:name="z291" w:id="270"/>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мемлекеттік қызмет көрсету рәсімінің (іс-қимылының) нәтижесі маманды анықтау туралы бұрыштама болып табылады, ол осы Регламенттің 5-тармағында көрсетілген 3-ші іс-қимылды орындауды бастау үшін негіз болады. </w:t>
      </w:r>
    </w:p>
    <w:bookmarkEnd w:id="270"/>
    <w:bookmarkStart w:name="z292" w:id="271"/>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мемлекеттік қызмет көрсету рәсімінің (іс-қимылының) нәтижесі көрсетілетін қызметті алушының тексерілген құжаттары болып табылады, олар осы Регламенттың 5-тармағында көрсетілген 4-ші іс-қимылды орындауды бастау үшін негіз болады. </w:t>
      </w:r>
    </w:p>
    <w:bookmarkEnd w:id="271"/>
    <w:bookmarkStart w:name="z293" w:id="272"/>
    <w:p>
      <w:pPr>
        <w:spacing w:after="0"/>
        <w:ind w:left="0"/>
        <w:jc w:val="both"/>
      </w:pPr>
      <w:r>
        <w:rPr>
          <w:rFonts w:ascii="Times New Roman"/>
          <w:b w:val="false"/>
          <w:i w:val="false"/>
          <w:color w:val="000000"/>
          <w:sz w:val="28"/>
        </w:rPr>
        <w:t xml:space="preserve">
      Осы Регламенттің 5-тармағында көрсетілген 4-ші іс-қимыл бойынша мемлекеттік қызмет көрсету рәсімінің (іс-қимылының) нәтижесі дайындалған шешімнің жобасы не мемлекеттік қызметті көрсетуден бас тарту туралы уәжді жауап болып табылады, олар осы Регламенттің 5-тармағында көрсетілген 5-ші іс-қимылды орындауды бастау үшін негіз болады. </w:t>
      </w:r>
    </w:p>
    <w:bookmarkEnd w:id="272"/>
    <w:bookmarkStart w:name="z294" w:id="273"/>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мемлекеттік қызмет көрсету рәсімінің (іс-қимылының) нәтижесі қабылданған шешім не мемлекеттік қызметті көрсетуден бас тарту туралы уәжді жауап болып табылады, ол осы Регламенттің 5-тармағында көрсетілген 6-шы іс-қимылды орындауды бастау үшін негіз болады. </w:t>
      </w:r>
    </w:p>
    <w:bookmarkEnd w:id="273"/>
    <w:bookmarkStart w:name="z295" w:id="274"/>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6-шы іс-қимыл бойынша мемлекеттік қызмет көрсету рәсімінің (іс-қимылының) нәтижесі шешімді не мемлекеттік қызметті көрсетуден бас тарту туралы уәжді жауапты беру болып табылады.</w:t>
      </w:r>
    </w:p>
    <w:bookmarkEnd w:id="274"/>
    <w:bookmarkStart w:name="z296" w:id="275"/>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275"/>
    <w:bookmarkStart w:name="z297" w:id="27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76"/>
    <w:bookmarkStart w:name="z298" w:id="277"/>
    <w:p>
      <w:pPr>
        <w:spacing w:after="0"/>
        <w:ind w:left="0"/>
        <w:jc w:val="both"/>
      </w:pPr>
      <w:r>
        <w:rPr>
          <w:rFonts w:ascii="Times New Roman"/>
          <w:b w:val="false"/>
          <w:i w:val="false"/>
          <w:color w:val="000000"/>
          <w:sz w:val="28"/>
        </w:rPr>
        <w:t>
      1) көрсетілетін қызметті берушінің кеңсесі;</w:t>
      </w:r>
    </w:p>
    <w:bookmarkEnd w:id="277"/>
    <w:bookmarkStart w:name="z299" w:id="278"/>
    <w:p>
      <w:pPr>
        <w:spacing w:after="0"/>
        <w:ind w:left="0"/>
        <w:jc w:val="both"/>
      </w:pPr>
      <w:r>
        <w:rPr>
          <w:rFonts w:ascii="Times New Roman"/>
          <w:b w:val="false"/>
          <w:i w:val="false"/>
          <w:color w:val="000000"/>
          <w:sz w:val="28"/>
        </w:rPr>
        <w:t>
      2) көрсетілетін қызметті берушінің басшылығы;</w:t>
      </w:r>
    </w:p>
    <w:bookmarkEnd w:id="278"/>
    <w:bookmarkStart w:name="z300" w:id="279"/>
    <w:p>
      <w:pPr>
        <w:spacing w:after="0"/>
        <w:ind w:left="0"/>
        <w:jc w:val="both"/>
      </w:pPr>
      <w:r>
        <w:rPr>
          <w:rFonts w:ascii="Times New Roman"/>
          <w:b w:val="false"/>
          <w:i w:val="false"/>
          <w:color w:val="000000"/>
          <w:sz w:val="28"/>
        </w:rPr>
        <w:t>
      3) көрсетілетін қызметті берушінің қызметкері.</w:t>
      </w:r>
    </w:p>
    <w:bookmarkEnd w:id="279"/>
    <w:bookmarkStart w:name="z301" w:id="280"/>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280"/>
    <w:bookmarkStart w:name="z302" w:id="281"/>
    <w:p>
      <w:pPr>
        <w:spacing w:after="0"/>
        <w:ind w:left="0"/>
        <w:jc w:val="both"/>
      </w:pPr>
      <w:r>
        <w:rPr>
          <w:rFonts w:ascii="Times New Roman"/>
          <w:b w:val="false"/>
          <w:i w:val="false"/>
          <w:color w:val="000000"/>
          <w:sz w:val="28"/>
        </w:rPr>
        <w:t>
      1) көрсетілетін қызметті берушінің кеңсесі Стандарттың 9-тармағында аталған көрсетiлетiн қызметті алушы ұсынған құжаттарды қабылдайды және тіркейді. Орындалу ұзақтығы – 15 (он бес) минут;</w:t>
      </w:r>
    </w:p>
    <w:bookmarkEnd w:id="281"/>
    <w:bookmarkStart w:name="z303" w:id="282"/>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ұсынған құжаттарымен танысады және орындау үшін маманды айқындайды. Орындалу ұзақтығы – 30 (отыз) минут;</w:t>
      </w:r>
    </w:p>
    <w:bookmarkEnd w:id="282"/>
    <w:bookmarkStart w:name="z304" w:id="283"/>
    <w:p>
      <w:pPr>
        <w:spacing w:after="0"/>
        <w:ind w:left="0"/>
        <w:jc w:val="both"/>
      </w:pPr>
      <w:r>
        <w:rPr>
          <w:rFonts w:ascii="Times New Roman"/>
          <w:b w:val="false"/>
          <w:i w:val="false"/>
          <w:color w:val="000000"/>
          <w:sz w:val="28"/>
        </w:rPr>
        <w:t>
      3) көрсетілетін қызметті берушінің маманы ұсынылған құжаттардың дұрыстығына тексеру жүргізеді. Орындалу ұзақтығы – күнтізбелік 2 (екі) күн ішінде;</w:t>
      </w:r>
    </w:p>
    <w:bookmarkEnd w:id="283"/>
    <w:bookmarkStart w:name="z305" w:id="284"/>
    <w:p>
      <w:pPr>
        <w:spacing w:after="0"/>
        <w:ind w:left="0"/>
        <w:jc w:val="both"/>
      </w:pPr>
      <w:r>
        <w:rPr>
          <w:rFonts w:ascii="Times New Roman"/>
          <w:b w:val="false"/>
          <w:i w:val="false"/>
          <w:color w:val="000000"/>
          <w:sz w:val="28"/>
        </w:rPr>
        <w:t>
      4) көрсетілетін қызметті берушінің маманы шешімнің жобасын не мемлекеттік қызметті көрсетуден бас тарту туралы уәжді жауапты дайындайды. Орындалу ұзақтығы – күнтізбелік 10 (он) күн ішінде;</w:t>
      </w:r>
    </w:p>
    <w:bookmarkEnd w:id="284"/>
    <w:bookmarkStart w:name="z306" w:id="285"/>
    <w:p>
      <w:pPr>
        <w:spacing w:after="0"/>
        <w:ind w:left="0"/>
        <w:jc w:val="both"/>
      </w:pPr>
      <w:r>
        <w:rPr>
          <w:rFonts w:ascii="Times New Roman"/>
          <w:b w:val="false"/>
          <w:i w:val="false"/>
          <w:color w:val="000000"/>
          <w:sz w:val="28"/>
        </w:rPr>
        <w:t>
      5) көрсетілетін қызметті беруші шешім қабылдайды. Орындалу ұзақтығы – күнтізбелік 15 (он бес) күн;</w:t>
      </w:r>
    </w:p>
    <w:bookmarkEnd w:id="285"/>
    <w:bookmarkStart w:name="z307" w:id="286"/>
    <w:p>
      <w:pPr>
        <w:spacing w:after="0"/>
        <w:ind w:left="0"/>
        <w:jc w:val="both"/>
      </w:pPr>
      <w:r>
        <w:rPr>
          <w:rFonts w:ascii="Times New Roman"/>
          <w:b w:val="false"/>
          <w:i w:val="false"/>
          <w:color w:val="000000"/>
          <w:sz w:val="28"/>
        </w:rPr>
        <w:t>
      6) көрсетілетін қызметті берушінің кеңсесі шешімді не мемлекеттік қызметті көрсетуден бас тарту туралы уәжді жауапты береді. Орындалу ұзақтығы – 15 (он бес) минут.</w:t>
      </w:r>
    </w:p>
    <w:bookmarkEnd w:id="286"/>
    <w:bookmarkStart w:name="z308" w:id="28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87"/>
    <w:bookmarkStart w:name="z309" w:id="288"/>
    <w:p>
      <w:pPr>
        <w:spacing w:after="0"/>
        <w:ind w:left="0"/>
        <w:jc w:val="both"/>
      </w:pPr>
      <w:r>
        <w:rPr>
          <w:rFonts w:ascii="Times New Roman"/>
          <w:b w:val="false"/>
          <w:i w:val="false"/>
          <w:color w:val="000000"/>
          <w:sz w:val="28"/>
        </w:rPr>
        <w:t xml:space="preserve">
      9.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 </w:t>
      </w:r>
    </w:p>
    <w:bookmarkEnd w:id="288"/>
    <w:bookmarkStart w:name="z310" w:id="289"/>
    <w:p>
      <w:pPr>
        <w:spacing w:after="0"/>
        <w:ind w:left="0"/>
        <w:jc w:val="both"/>
      </w:pPr>
      <w:r>
        <w:rPr>
          <w:rFonts w:ascii="Times New Roman"/>
          <w:b w:val="false"/>
          <w:i w:val="false"/>
          <w:color w:val="000000"/>
          <w:sz w:val="28"/>
        </w:rPr>
        <w:t>
      Портал арқылы:</w:t>
      </w:r>
    </w:p>
    <w:bookmarkEnd w:id="289"/>
    <w:bookmarkStart w:name="z311" w:id="290"/>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p>
    <w:bookmarkEnd w:id="290"/>
    <w:bookmarkStart w:name="z312" w:id="291"/>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көрсетілетін қызметті алу үшін көрсетілетін қызметті алушының парольді порталға енгізу процесі (авторландыру процесі);</w:t>
      </w:r>
    </w:p>
    <w:bookmarkEnd w:id="291"/>
    <w:bookmarkStart w:name="z313" w:id="292"/>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(ЖСН/БСН) мен пароль арқылы порталда тексеру;</w:t>
      </w:r>
    </w:p>
    <w:bookmarkEnd w:id="292"/>
    <w:bookmarkStart w:name="z314" w:id="293"/>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қалыптастыруы;</w:t>
      </w:r>
    </w:p>
    <w:bookmarkEnd w:id="293"/>
    <w:bookmarkStart w:name="z315" w:id="294"/>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көрсетілетін қызметті таңдауы, қызмет көрсету үшін сұрату нысанын экранға шығаруы және оның құрылымы мен форматтық талаптарын ескере отырып, нысанды толтыруы (деректерді енгізуі), сұрату нысанына қажетті электрондық түрдегі құжаттарды тіркеуі;</w:t>
      </w:r>
    </w:p>
    <w:bookmarkEnd w:id="294"/>
    <w:bookmarkStart w:name="z316" w:id="295"/>
    <w:p>
      <w:pPr>
        <w:spacing w:after="0"/>
        <w:ind w:left="0"/>
        <w:jc w:val="both"/>
      </w:pPr>
      <w:r>
        <w:rPr>
          <w:rFonts w:ascii="Times New Roman"/>
          <w:b w:val="false"/>
          <w:i w:val="false"/>
          <w:color w:val="000000"/>
          <w:sz w:val="28"/>
        </w:rPr>
        <w:t>
      6) 4-процесс – сұрауды куәландыру (қол қою) үшін көрсетілетін қызметті алушының ЭЦҚ тіркеу куәлігін таңдауы;</w:t>
      </w:r>
    </w:p>
    <w:bookmarkEnd w:id="295"/>
    <w:bookmarkStart w:name="z317" w:id="296"/>
    <w:p>
      <w:pPr>
        <w:spacing w:after="0"/>
        <w:ind w:left="0"/>
        <w:jc w:val="both"/>
      </w:pP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деректерінің сәйкестігін тексеру;</w:t>
      </w:r>
    </w:p>
    <w:bookmarkEnd w:id="296"/>
    <w:bookmarkStart w:name="z318" w:id="297"/>
    <w:p>
      <w:pPr>
        <w:spacing w:after="0"/>
        <w:ind w:left="0"/>
        <w:jc w:val="both"/>
      </w:pPr>
      <w:r>
        <w:rPr>
          <w:rFonts w:ascii="Times New Roman"/>
          <w:b w:val="false"/>
          <w:i w:val="false"/>
          <w:color w:val="000000"/>
          <w:sz w:val="28"/>
        </w:rPr>
        <w:t>
      8) 5-процесс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p>
    <w:bookmarkEnd w:id="297"/>
    <w:bookmarkStart w:name="z319" w:id="298"/>
    <w:p>
      <w:pPr>
        <w:spacing w:after="0"/>
        <w:ind w:left="0"/>
        <w:jc w:val="both"/>
      </w:pPr>
      <w:r>
        <w:rPr>
          <w:rFonts w:ascii="Times New Roman"/>
          <w:b w:val="false"/>
          <w:i w:val="false"/>
          <w:color w:val="000000"/>
          <w:sz w:val="28"/>
        </w:rPr>
        <w:t>
      9) 6-процесс – қызмет көрсетуге сұратудың толтырылған нысанын (енгізілген деректерді) көрсетілетін қызметті алушының ЭЦҚ-сы арқылы куәландыру (қол қою);</w:t>
      </w:r>
    </w:p>
    <w:bookmarkEnd w:id="298"/>
    <w:bookmarkStart w:name="z320" w:id="299"/>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сұратуын) "Е-лицензиялау" МДБ АЖ-да тіркеу және "Е-лицензиялау" МДҚ АЖ-да сұратуды өңдеу;</w:t>
      </w:r>
    </w:p>
    <w:bookmarkEnd w:id="299"/>
    <w:bookmarkStart w:name="z321" w:id="300"/>
    <w:p>
      <w:pPr>
        <w:spacing w:after="0"/>
        <w:ind w:left="0"/>
        <w:jc w:val="both"/>
      </w:pPr>
      <w:r>
        <w:rPr>
          <w:rFonts w:ascii="Times New Roman"/>
          <w:b w:val="false"/>
          <w:i w:val="false"/>
          <w:color w:val="000000"/>
          <w:sz w:val="28"/>
        </w:rPr>
        <w:t>
      11) 3-шарт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көрсетілетін қызмет көрсету негіздеріне сәйкестігін тексеруі (өңдеуі);</w:t>
      </w:r>
    </w:p>
    <w:bookmarkEnd w:id="300"/>
    <w:bookmarkStart w:name="z322" w:id="301"/>
    <w:p>
      <w:pPr>
        <w:spacing w:after="0"/>
        <w:ind w:left="0"/>
        <w:jc w:val="both"/>
      </w:pPr>
      <w:r>
        <w:rPr>
          <w:rFonts w:ascii="Times New Roman"/>
          <w:b w:val="false"/>
          <w:i w:val="false"/>
          <w:color w:val="000000"/>
          <w:sz w:val="28"/>
        </w:rPr>
        <w:t>
      12) 8-процесс – көрсетілетін қызметті алушының деректерінде бұзушылықтардың болуына байланысты "Е-лицензиялау" МДҚ АЖ-да сұратылған қызмет көрсетуден бас тарту туралы хабарлама қалыптастыру;</w:t>
      </w:r>
    </w:p>
    <w:bookmarkEnd w:id="301"/>
    <w:bookmarkStart w:name="z323" w:id="302"/>
    <w:p>
      <w:pPr>
        <w:spacing w:after="0"/>
        <w:ind w:left="0"/>
        <w:jc w:val="both"/>
      </w:pPr>
      <w:r>
        <w:rPr>
          <w:rFonts w:ascii="Times New Roman"/>
          <w:b w:val="false"/>
          <w:i w:val="false"/>
          <w:color w:val="000000"/>
          <w:sz w:val="28"/>
        </w:rPr>
        <w:t>
      13) 9-процесс - көрсетілетін қызметті алушының порталда қалыптастырылған қызмет нәтижесiн (шешімнің электрондық көшірмесін немесе өтінішті одан әрі қараудан дәлелді бас тартуды) алуы. Электрондық құжат көрсетілетін қызметті берушінің уәкілетті тұлғасының ЭЦҚ-сы қолданылып қалыптастырылады.</w:t>
      </w:r>
    </w:p>
    <w:bookmarkEnd w:id="302"/>
    <w:bookmarkStart w:name="z324" w:id="303"/>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p>
    <w:bookmarkEnd w:id="303"/>
    <w:bookmarkStart w:name="z325" w:id="304"/>
    <w:p>
      <w:pPr>
        <w:spacing w:after="0"/>
        <w:ind w:left="0"/>
        <w:jc w:val="both"/>
      </w:pPr>
      <w:r>
        <w:rPr>
          <w:rFonts w:ascii="Times New Roman"/>
          <w:b w:val="false"/>
          <w:i w:val="false"/>
          <w:color w:val="000000"/>
          <w:sz w:val="28"/>
        </w:rPr>
        <w:t>
      Ескерту:</w:t>
      </w:r>
    </w:p>
    <w:bookmarkEnd w:id="304"/>
    <w:bookmarkStart w:name="z326" w:id="305"/>
    <w:p>
      <w:pPr>
        <w:spacing w:after="0"/>
        <w:ind w:left="0"/>
        <w:jc w:val="both"/>
      </w:pPr>
      <w:r>
        <w:rPr>
          <w:rFonts w:ascii="Times New Roman"/>
          <w:b w:val="false"/>
          <w:i w:val="false"/>
          <w:color w:val="000000"/>
          <w:sz w:val="28"/>
        </w:rPr>
        <w:t>
      Аббревиатуралардың толық жазылуы:</w:t>
      </w:r>
    </w:p>
    <w:bookmarkEnd w:id="305"/>
    <w:bookmarkStart w:name="z327" w:id="306"/>
    <w:p>
      <w:pPr>
        <w:spacing w:after="0"/>
        <w:ind w:left="0"/>
        <w:jc w:val="both"/>
      </w:pPr>
      <w:r>
        <w:rPr>
          <w:rFonts w:ascii="Times New Roman"/>
          <w:b w:val="false"/>
          <w:i w:val="false"/>
          <w:color w:val="000000"/>
          <w:sz w:val="28"/>
        </w:rPr>
        <w:t>
      АЖ – ақпараттық жүйе</w:t>
      </w:r>
    </w:p>
    <w:bookmarkEnd w:id="306"/>
    <w:bookmarkStart w:name="z328" w:id="307"/>
    <w:p>
      <w:pPr>
        <w:spacing w:after="0"/>
        <w:ind w:left="0"/>
        <w:jc w:val="both"/>
      </w:pPr>
      <w:r>
        <w:rPr>
          <w:rFonts w:ascii="Times New Roman"/>
          <w:b w:val="false"/>
          <w:i w:val="false"/>
          <w:color w:val="000000"/>
          <w:sz w:val="28"/>
        </w:rPr>
        <w:t>
      БСН – бизнес-сәйкестендіру нөмірі</w:t>
      </w:r>
    </w:p>
    <w:bookmarkEnd w:id="307"/>
    <w:bookmarkStart w:name="z329" w:id="308"/>
    <w:p>
      <w:pPr>
        <w:spacing w:after="0"/>
        <w:ind w:left="0"/>
        <w:jc w:val="both"/>
      </w:pPr>
      <w:r>
        <w:rPr>
          <w:rFonts w:ascii="Times New Roman"/>
          <w:b w:val="false"/>
          <w:i w:val="false"/>
          <w:color w:val="000000"/>
          <w:sz w:val="28"/>
        </w:rPr>
        <w:t>
      "Е-лицензиялау" МДҚ АЖ - "Е-лицензиялау" веб-порталы</w:t>
      </w:r>
    </w:p>
    <w:bookmarkEnd w:id="308"/>
    <w:bookmarkStart w:name="z330" w:id="309"/>
    <w:p>
      <w:pPr>
        <w:spacing w:after="0"/>
        <w:ind w:left="0"/>
        <w:jc w:val="both"/>
      </w:pPr>
      <w:r>
        <w:rPr>
          <w:rFonts w:ascii="Times New Roman"/>
          <w:b w:val="false"/>
          <w:i w:val="false"/>
          <w:color w:val="000000"/>
          <w:sz w:val="28"/>
        </w:rPr>
        <w:t>
      ЗТ МДҚ – "Заңды тұлғалар" мемлекеттік деректер қоры</w:t>
      </w:r>
    </w:p>
    <w:bookmarkEnd w:id="309"/>
    <w:bookmarkStart w:name="z331" w:id="310"/>
    <w:p>
      <w:pPr>
        <w:spacing w:after="0"/>
        <w:ind w:left="0"/>
        <w:jc w:val="both"/>
      </w:pPr>
      <w:r>
        <w:rPr>
          <w:rFonts w:ascii="Times New Roman"/>
          <w:b w:val="false"/>
          <w:i w:val="false"/>
          <w:color w:val="000000"/>
          <w:sz w:val="28"/>
        </w:rPr>
        <w:t>
      ЖСН – жеке сәйкестендіру нөмірі</w:t>
      </w:r>
    </w:p>
    <w:bookmarkEnd w:id="310"/>
    <w:bookmarkStart w:name="z332" w:id="311"/>
    <w:p>
      <w:pPr>
        <w:spacing w:after="0"/>
        <w:ind w:left="0"/>
        <w:jc w:val="both"/>
      </w:pPr>
      <w:r>
        <w:rPr>
          <w:rFonts w:ascii="Times New Roman"/>
          <w:b w:val="false"/>
          <w:i w:val="false"/>
          <w:color w:val="000000"/>
          <w:sz w:val="28"/>
        </w:rPr>
        <w:t>
      ЭҮШ – "электрондық үкіметтің" шлюзі</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"Суарылатын егiс алқаптарын </w:t>
            </w:r>
            <w:r>
              <w:br/>
            </w:r>
            <w:r>
              <w:rPr>
                <w:rFonts w:ascii="Times New Roman"/>
                <w:b w:val="false"/>
                <w:i w:val="false"/>
                <w:color w:val="000000"/>
                <w:sz w:val="20"/>
              </w:rPr>
              <w:t xml:space="preserve">суарылмайтын алқаптар түрiне </w:t>
            </w:r>
            <w:r>
              <w:br/>
            </w:r>
            <w:r>
              <w:rPr>
                <w:rFonts w:ascii="Times New Roman"/>
                <w:b w:val="false"/>
                <w:i w:val="false"/>
                <w:color w:val="000000"/>
                <w:sz w:val="20"/>
              </w:rPr>
              <w:t xml:space="preserve">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334" w:id="312"/>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312"/>
    <w:bookmarkStart w:name="z335"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314"/>
    <w:p>
      <w:pPr>
        <w:spacing w:after="0"/>
        <w:ind w:left="0"/>
        <w:jc w:val="left"/>
      </w:pPr>
      <w:r>
        <w:rPr>
          <w:rFonts w:ascii="Times New Roman"/>
          <w:b/>
          <w:i w:val="false"/>
          <w:color w:val="000000"/>
        </w:rPr>
        <w:t xml:space="preserve"> Шартты белгілер:</w:t>
      </w:r>
    </w:p>
    <w:bookmarkEnd w:id="314"/>
    <w:bookmarkStart w:name="z337"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683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83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"Суарылатын егiс алқаптарын </w:t>
            </w:r>
            <w:r>
              <w:br/>
            </w:r>
            <w:r>
              <w:rPr>
                <w:rFonts w:ascii="Times New Roman"/>
                <w:b w:val="false"/>
                <w:i w:val="false"/>
                <w:color w:val="000000"/>
                <w:sz w:val="20"/>
              </w:rPr>
              <w:t xml:space="preserve">суарылмайтын алқаптар түрiне </w:t>
            </w:r>
            <w:r>
              <w:br/>
            </w:r>
            <w:r>
              <w:rPr>
                <w:rFonts w:ascii="Times New Roman"/>
                <w:b w:val="false"/>
                <w:i w:val="false"/>
                <w:color w:val="000000"/>
                <w:sz w:val="20"/>
              </w:rPr>
              <w:t xml:space="preserve">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339" w:id="316"/>
    <w:p>
      <w:pPr>
        <w:spacing w:after="0"/>
        <w:ind w:left="0"/>
        <w:jc w:val="left"/>
      </w:pPr>
      <w:r>
        <w:rPr>
          <w:rFonts w:ascii="Times New Roman"/>
          <w:b/>
          <w:i w:val="false"/>
          <w:color w:val="000000"/>
        </w:rPr>
        <w:t xml:space="preserve"> "Суарылатын егiс алқаптарын суарылмайтын алқаптар түрiне ауыстыруға рұқсат беру" мемлекеттік қызметін көрсетудің бизнес-процестерінің анықтамалығы</w:t>
      </w:r>
    </w:p>
    <w:bookmarkEnd w:id="316"/>
    <w:bookmarkStart w:name="z340" w:id="317"/>
    <w:p>
      <w:pPr>
        <w:spacing w:after="0"/>
        <w:ind w:left="0"/>
        <w:jc w:val="both"/>
      </w:pPr>
      <w:r>
        <w:rPr>
          <w:rFonts w:ascii="Times New Roman"/>
          <w:b w:val="false"/>
          <w:i w:val="false"/>
          <w:color w:val="000000"/>
          <w:sz w:val="28"/>
        </w:rPr>
        <w:t>
      1. Көрсетілетін қызметті берушінің кеңсесі арқылы мемлекеттік қызмет көрсету кезінде</w:t>
      </w:r>
    </w:p>
    <w:bookmarkEnd w:id="317"/>
    <w:bookmarkStart w:name="z341"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19"/>
    <w:p>
      <w:pPr>
        <w:spacing w:after="0"/>
        <w:ind w:left="0"/>
        <w:jc w:val="both"/>
      </w:pPr>
      <w:r>
        <w:rPr>
          <w:rFonts w:ascii="Times New Roman"/>
          <w:b w:val="false"/>
          <w:i w:val="false"/>
          <w:color w:val="000000"/>
          <w:sz w:val="28"/>
        </w:rPr>
        <w:t>
      2. Портал арқылы мемлекеттік қызмет көрсету кезінде</w:t>
      </w:r>
    </w:p>
    <w:bookmarkEnd w:id="319"/>
    <w:bookmarkStart w:name="z343"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21"/>
    <w:p>
      <w:pPr>
        <w:spacing w:after="0"/>
        <w:ind w:left="0"/>
        <w:jc w:val="both"/>
      </w:pPr>
      <w:r>
        <w:rPr>
          <w:rFonts w:ascii="Times New Roman"/>
          <w:b w:val="false"/>
          <w:i w:val="false"/>
          <w:color w:val="000000"/>
          <w:sz w:val="28"/>
        </w:rPr>
        <w:t>
      Шартты белгілер:</w:t>
      </w:r>
    </w:p>
    <w:bookmarkEnd w:id="321"/>
    <w:bookmarkStart w:name="z345"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