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110ab6" w14:textId="f110ab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Жер қатынастары саласындағы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әкімдігінің 2019 жылғы 12 сәуірдегі № 84 қаулысы. Батыс Қазақстан облысының Әділет департаментінде 2019 жылғы 15 сәуірде № 5630 болып тіркелді. Күші жойылды - Батыс Қазақстан облысы әкімдігінің 2020 жылғы 30 шілдедегі № 178 қаулысымен</w:t>
      </w:r>
    </w:p>
    <w:p>
      <w:pPr>
        <w:spacing w:after="0"/>
        <w:ind w:left="0"/>
        <w:jc w:val="both"/>
      </w:pPr>
      <w:bookmarkStart w:name="z3" w:id="0"/>
      <w:r>
        <w:rPr>
          <w:rFonts w:ascii="Times New Roman"/>
          <w:b w:val="false"/>
          <w:i w:val="false"/>
          <w:color w:val="ff0000"/>
          <w:sz w:val="28"/>
        </w:rPr>
        <w:t xml:space="preserve">
      Ескерту. Күші жойылды - Батыс Қазақстан облысы әкімдігінің 30.07.2020 </w:t>
      </w:r>
      <w:r>
        <w:rPr>
          <w:rFonts w:ascii="Times New Roman"/>
          <w:b w:val="false"/>
          <w:i w:val="false"/>
          <w:color w:val="ff0000"/>
          <w:sz w:val="28"/>
        </w:rPr>
        <w:t>№ 178</w:t>
      </w:r>
      <w:r>
        <w:rPr>
          <w:rFonts w:ascii="Times New Roman"/>
          <w:b w:val="false"/>
          <w:i w:val="false"/>
          <w:color w:val="ff0000"/>
          <w:sz w:val="28"/>
        </w:rPr>
        <w:t xml:space="preserve"> қаулысымен (алғашқы ресми жарияланған күнінен бастап қолданысқа енгізіледі).</w:t>
      </w:r>
      <w:r>
        <w:br/>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ff0000"/>
          <w:sz w:val="28"/>
        </w:rPr>
        <w:t>Құжаттың мәтінінде түпнұсқаның пунктуациясы мен орфографиясы сақталған.</w:t>
      </w:r>
    </w:p>
    <w:bookmarkEnd w:id="0"/>
    <w:p>
      <w:pPr>
        <w:spacing w:after="0"/>
        <w:ind w:left="0"/>
        <w:jc w:val="both"/>
      </w:pPr>
      <w:r>
        <w:rPr>
          <w:rFonts w:ascii="Times New Roman"/>
          <w:b w:val="false"/>
          <w:i w:val="false"/>
          <w:color w:val="000000"/>
          <w:sz w:val="28"/>
        </w:rPr>
        <w:t xml:space="preserve">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2013 жылғы 15 сәуірдегі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xml:space="preserve"> Заңдарын басшылыққа ала отырып, Батыс Қазақстан облысының әкімдігі </w:t>
      </w:r>
      <w:r>
        <w:rPr>
          <w:rFonts w:ascii="Times New Roman"/>
          <w:b/>
          <w:i w:val="false"/>
          <w:color w:val="000000"/>
          <w:sz w:val="28"/>
        </w:rPr>
        <w:t>ҚАУЛЫ ЕТЕДІ</w:t>
      </w:r>
      <w:r>
        <w:rPr>
          <w:rFonts w:ascii="Times New Roman"/>
          <w:b w:val="false"/>
          <w:i w:val="false"/>
          <w:color w:val="000000"/>
          <w:sz w:val="28"/>
        </w:rPr>
        <w:t>:</w:t>
      </w:r>
    </w:p>
    <w:bookmarkStart w:name="z4" w:id="1"/>
    <w:p>
      <w:pPr>
        <w:spacing w:after="0"/>
        <w:ind w:left="0"/>
        <w:jc w:val="both"/>
      </w:pPr>
      <w:r>
        <w:rPr>
          <w:rFonts w:ascii="Times New Roman"/>
          <w:b w:val="false"/>
          <w:i w:val="false"/>
          <w:color w:val="000000"/>
          <w:sz w:val="28"/>
        </w:rPr>
        <w:t>
      1. Мыналар:</w:t>
      </w:r>
    </w:p>
    <w:bookmarkEnd w:id="1"/>
    <w:bookmarkStart w:name="z5" w:id="2"/>
    <w:p>
      <w:pPr>
        <w:spacing w:after="0"/>
        <w:ind w:left="0"/>
        <w:jc w:val="both"/>
      </w:pPr>
      <w:r>
        <w:rPr>
          <w:rFonts w:ascii="Times New Roman"/>
          <w:b w:val="false"/>
          <w:i w:val="false"/>
          <w:color w:val="000000"/>
          <w:sz w:val="28"/>
        </w:rPr>
        <w:t xml:space="preserve">
      осы қаулыға </w:t>
      </w:r>
      <w:r>
        <w:rPr>
          <w:rFonts w:ascii="Times New Roman"/>
          <w:b w:val="false"/>
          <w:i w:val="false"/>
          <w:color w:val="000000"/>
          <w:sz w:val="28"/>
        </w:rPr>
        <w:t>1-қосымшаға</w:t>
      </w:r>
      <w:r>
        <w:rPr>
          <w:rFonts w:ascii="Times New Roman"/>
          <w:b w:val="false"/>
          <w:i w:val="false"/>
          <w:color w:val="000000"/>
          <w:sz w:val="28"/>
        </w:rPr>
        <w:t xml:space="preserve"> сәйкес "Жол бойы белдеулерінде жол бойы қызметі объектілерін немесе қолжетімді болуы үшін кіреберіс талап етілетін жағдайда олардан тыс жерлерде объектілерді орналастыру үшін жер учаскелерін беру туралы шешім қабылдау"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2"/>
    <w:bookmarkStart w:name="z6" w:id="3"/>
    <w:p>
      <w:pPr>
        <w:spacing w:after="0"/>
        <w:ind w:left="0"/>
        <w:jc w:val="both"/>
      </w:pPr>
      <w:r>
        <w:rPr>
          <w:rFonts w:ascii="Times New Roman"/>
          <w:b w:val="false"/>
          <w:i w:val="false"/>
          <w:color w:val="000000"/>
          <w:sz w:val="28"/>
        </w:rPr>
        <w:t xml:space="preserve">
      осы қаулыға </w:t>
      </w:r>
      <w:r>
        <w:rPr>
          <w:rFonts w:ascii="Times New Roman"/>
          <w:b w:val="false"/>
          <w:i w:val="false"/>
          <w:color w:val="000000"/>
          <w:sz w:val="28"/>
        </w:rPr>
        <w:t>2-қосымшаға</w:t>
      </w:r>
      <w:r>
        <w:rPr>
          <w:rFonts w:ascii="Times New Roman"/>
          <w:b w:val="false"/>
          <w:i w:val="false"/>
          <w:color w:val="000000"/>
          <w:sz w:val="28"/>
        </w:rPr>
        <w:t xml:space="preserve"> сәйкес "Бұрын жер пайдалануға берілген жер учаскесін жекеменшікке сату"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3"/>
    <w:bookmarkStart w:name="z7" w:id="4"/>
    <w:p>
      <w:pPr>
        <w:spacing w:after="0"/>
        <w:ind w:left="0"/>
        <w:jc w:val="both"/>
      </w:pPr>
      <w:r>
        <w:rPr>
          <w:rFonts w:ascii="Times New Roman"/>
          <w:b w:val="false"/>
          <w:i w:val="false"/>
          <w:color w:val="000000"/>
          <w:sz w:val="28"/>
        </w:rPr>
        <w:t xml:space="preserve">
      осы қаулыға </w:t>
      </w:r>
      <w:r>
        <w:rPr>
          <w:rFonts w:ascii="Times New Roman"/>
          <w:b w:val="false"/>
          <w:i w:val="false"/>
          <w:color w:val="000000"/>
          <w:sz w:val="28"/>
        </w:rPr>
        <w:t>3-қосымшаға</w:t>
      </w:r>
      <w:r>
        <w:rPr>
          <w:rFonts w:ascii="Times New Roman"/>
          <w:b w:val="false"/>
          <w:i w:val="false"/>
          <w:color w:val="000000"/>
          <w:sz w:val="28"/>
        </w:rPr>
        <w:t xml:space="preserve"> сәйкес "Жер учаскесін жекеменшікке бөліп төлеуге сату"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4"/>
    <w:bookmarkStart w:name="z8" w:id="5"/>
    <w:p>
      <w:pPr>
        <w:spacing w:after="0"/>
        <w:ind w:left="0"/>
        <w:jc w:val="both"/>
      </w:pPr>
      <w:r>
        <w:rPr>
          <w:rFonts w:ascii="Times New Roman"/>
          <w:b w:val="false"/>
          <w:i w:val="false"/>
          <w:color w:val="000000"/>
          <w:sz w:val="28"/>
        </w:rPr>
        <w:t xml:space="preserve">
      осы қаулыға </w:t>
      </w:r>
      <w:r>
        <w:rPr>
          <w:rFonts w:ascii="Times New Roman"/>
          <w:b w:val="false"/>
          <w:i w:val="false"/>
          <w:color w:val="000000"/>
          <w:sz w:val="28"/>
        </w:rPr>
        <w:t>4-қосымшаға</w:t>
      </w:r>
      <w:r>
        <w:rPr>
          <w:rFonts w:ascii="Times New Roman"/>
          <w:b w:val="false"/>
          <w:i w:val="false"/>
          <w:color w:val="000000"/>
          <w:sz w:val="28"/>
        </w:rPr>
        <w:t xml:space="preserve"> сәйкес "Жер учаскелерін сатып алу-сату шарттарын жасасу"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5"/>
    <w:bookmarkStart w:name="z9" w:id="6"/>
    <w:p>
      <w:pPr>
        <w:spacing w:after="0"/>
        <w:ind w:left="0"/>
        <w:jc w:val="both"/>
      </w:pPr>
      <w:r>
        <w:rPr>
          <w:rFonts w:ascii="Times New Roman"/>
          <w:b w:val="false"/>
          <w:i w:val="false"/>
          <w:color w:val="000000"/>
          <w:sz w:val="28"/>
        </w:rPr>
        <w:t xml:space="preserve">
      осы қаулыға </w:t>
      </w:r>
      <w:r>
        <w:rPr>
          <w:rFonts w:ascii="Times New Roman"/>
          <w:b w:val="false"/>
          <w:i w:val="false"/>
          <w:color w:val="000000"/>
          <w:sz w:val="28"/>
        </w:rPr>
        <w:t>5-қосымшаға</w:t>
      </w:r>
      <w:r>
        <w:rPr>
          <w:rFonts w:ascii="Times New Roman"/>
          <w:b w:val="false"/>
          <w:i w:val="false"/>
          <w:color w:val="000000"/>
          <w:sz w:val="28"/>
        </w:rPr>
        <w:t xml:space="preserve"> сәйкес "Жер учаскесін жалға алу шарттарын жасасу"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6"/>
    <w:bookmarkStart w:name="z10" w:id="7"/>
    <w:p>
      <w:pPr>
        <w:spacing w:after="0"/>
        <w:ind w:left="0"/>
        <w:jc w:val="both"/>
      </w:pPr>
      <w:r>
        <w:rPr>
          <w:rFonts w:ascii="Times New Roman"/>
          <w:b w:val="false"/>
          <w:i w:val="false"/>
          <w:color w:val="000000"/>
          <w:sz w:val="28"/>
        </w:rPr>
        <w:t xml:space="preserve">
      осы қаулыға </w:t>
      </w:r>
      <w:r>
        <w:rPr>
          <w:rFonts w:ascii="Times New Roman"/>
          <w:b w:val="false"/>
          <w:i w:val="false"/>
          <w:color w:val="000000"/>
          <w:sz w:val="28"/>
        </w:rPr>
        <w:t>6-қосымшаға</w:t>
      </w:r>
      <w:r>
        <w:rPr>
          <w:rFonts w:ascii="Times New Roman"/>
          <w:b w:val="false"/>
          <w:i w:val="false"/>
          <w:color w:val="000000"/>
          <w:sz w:val="28"/>
        </w:rPr>
        <w:t xml:space="preserve"> сәйкес "Жер учаскесін алу үшін кезекке қою"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p>
    <w:bookmarkEnd w:id="7"/>
    <w:bookmarkStart w:name="z11" w:id="8"/>
    <w:p>
      <w:pPr>
        <w:spacing w:after="0"/>
        <w:ind w:left="0"/>
        <w:jc w:val="both"/>
      </w:pPr>
      <w:r>
        <w:rPr>
          <w:rFonts w:ascii="Times New Roman"/>
          <w:b w:val="false"/>
          <w:i w:val="false"/>
          <w:color w:val="000000"/>
          <w:sz w:val="28"/>
        </w:rPr>
        <w:t>
      2. "Батыс Қазақстан облысының жер қатынастары басқармасы" мемлекеттік мекемесі (Ә.Б. Мұханбетжанова) осы қаулының әділет органдарында мемлекеттік тіркелуін, Қазақстан Республикасы нормативтік құқықтық актілерінің эталондық бақылау банкінде және бұқаралық ақпарат құралдарында оның ресми жариялануын қамтамасыз етсін.</w:t>
      </w:r>
    </w:p>
    <w:bookmarkEnd w:id="8"/>
    <w:bookmarkStart w:name="z12" w:id="9"/>
    <w:p>
      <w:pPr>
        <w:spacing w:after="0"/>
        <w:ind w:left="0"/>
        <w:jc w:val="both"/>
      </w:pPr>
      <w:r>
        <w:rPr>
          <w:rFonts w:ascii="Times New Roman"/>
          <w:b w:val="false"/>
          <w:i w:val="false"/>
          <w:color w:val="000000"/>
          <w:sz w:val="28"/>
        </w:rPr>
        <w:t xml:space="preserve">
      3. Осы қаулының орындалуын бақылау Батыс Қазақстан облысы әкімінің бірінші орынбасары Ғ.Н. Есқалиевқа жүктелсін. </w:t>
      </w:r>
    </w:p>
    <w:bookmarkEnd w:id="9"/>
    <w:bookmarkStart w:name="z13" w:id="10"/>
    <w:p>
      <w:pPr>
        <w:spacing w:after="0"/>
        <w:ind w:left="0"/>
        <w:jc w:val="both"/>
      </w:pPr>
      <w:r>
        <w:rPr>
          <w:rFonts w:ascii="Times New Roman"/>
          <w:b w:val="false"/>
          <w:i w:val="false"/>
          <w:color w:val="000000"/>
          <w:sz w:val="28"/>
        </w:rPr>
        <w:t>
      4. Осы қаулы алғашқы ресми жарияланған күнінен кейін күнтізбелік он күн өткен соң қолданысқа енгізіледі.</w:t>
      </w:r>
    </w:p>
    <w:bookmarkEnd w:id="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2019 жылғы</w:t>
            </w:r>
            <w:r>
              <w:br/>
            </w:r>
            <w:r>
              <w:rPr>
                <w:rFonts w:ascii="Times New Roman"/>
                <w:b w:val="false"/>
                <w:i w:val="false"/>
                <w:color w:val="000000"/>
                <w:sz w:val="20"/>
              </w:rPr>
              <w:t>12 сәуірдегі №84 қаулысына</w:t>
            </w:r>
            <w:r>
              <w:br/>
            </w:r>
            <w:r>
              <w:rPr>
                <w:rFonts w:ascii="Times New Roman"/>
                <w:b w:val="false"/>
                <w:i w:val="false"/>
                <w:color w:val="000000"/>
                <w:sz w:val="20"/>
              </w:rPr>
              <w:t>1-қосымша</w:t>
            </w:r>
          </w:p>
        </w:tc>
      </w:tr>
    </w:tbl>
    <w:bookmarkStart w:name="z15" w:id="11"/>
    <w:p>
      <w:pPr>
        <w:spacing w:after="0"/>
        <w:ind w:left="0"/>
        <w:jc w:val="left"/>
      </w:pPr>
      <w:r>
        <w:rPr>
          <w:rFonts w:ascii="Times New Roman"/>
          <w:b/>
          <w:i w:val="false"/>
          <w:color w:val="000000"/>
        </w:rPr>
        <w:t xml:space="preserve">  "Жол бойы белдеулерінде жол бойы қызметі объектілерін немесе қолжетімді болуы үшін кіреберіс талап етілетін жағдайда олардан тыс жерлерде объектілерді орналастыру үшін жер учаскелерін беру туралы шешім қабылдау" мемлекеттік көрсетілетін қызмет регламенті</w:t>
      </w:r>
    </w:p>
    <w:bookmarkEnd w:id="11"/>
    <w:bookmarkStart w:name="z16" w:id="12"/>
    <w:p>
      <w:pPr>
        <w:spacing w:after="0"/>
        <w:ind w:left="0"/>
        <w:jc w:val="left"/>
      </w:pPr>
      <w:r>
        <w:rPr>
          <w:rFonts w:ascii="Times New Roman"/>
          <w:b/>
          <w:i w:val="false"/>
          <w:color w:val="000000"/>
        </w:rPr>
        <w:t xml:space="preserve"> 1. Жалпы ережелер</w:t>
      </w:r>
    </w:p>
    <w:bookmarkEnd w:id="12"/>
    <w:bookmarkStart w:name="z17" w:id="13"/>
    <w:p>
      <w:pPr>
        <w:spacing w:after="0"/>
        <w:ind w:left="0"/>
        <w:jc w:val="both"/>
      </w:pPr>
      <w:r>
        <w:rPr>
          <w:rFonts w:ascii="Times New Roman"/>
          <w:b w:val="false"/>
          <w:i w:val="false"/>
          <w:color w:val="000000"/>
          <w:sz w:val="28"/>
        </w:rPr>
        <w:t>
      1. "Жол бойы белдеулерінде жол бойы қызметі объектілерін немесе қолжетімді болуы үшін кіреберіс талап етілетін жағдайда олардан тыс жерлерде объектілерді орналастыру үшін жер учаскелерін беру туралы шешім қабылдау" мемлекеттік көрсетілетін қызметі (бұдан әрі – мемлекеттік көрсетілетін қызмет).</w:t>
      </w:r>
    </w:p>
    <w:bookmarkEnd w:id="13"/>
    <w:bookmarkStart w:name="z18" w:id="14"/>
    <w:p>
      <w:pPr>
        <w:spacing w:after="0"/>
        <w:ind w:left="0"/>
        <w:jc w:val="both"/>
      </w:pPr>
      <w:r>
        <w:rPr>
          <w:rFonts w:ascii="Times New Roman"/>
          <w:b w:val="false"/>
          <w:i w:val="false"/>
          <w:color w:val="000000"/>
          <w:sz w:val="28"/>
        </w:rPr>
        <w:t xml:space="preserve">
      Мемлекеттік көрсетілетін қызмет мекенжайлары "Жол бойы белдеулерінде жол бойы қызметі объектілерін немесе қолжетімді болуы үшін кіреберіс талап етілетін жағдайда олардан тыс жерлерде объектілерді орналастыру үшін жер учаскелерін беру туралы шешім қабылдау" мемлекеттік көрсетілетін қызмет регламентінің (бұдан әрі – Регламент)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облыстың, аудандардың, облыстық маңызы бар қаланың жергілікті атқарушы органдарымен (бұдан әрі – көрсетілетін қызметті беруші) Қазақстан Республикасы Премьер-Министрінің орынбасары – Қазақстан Республикасы Ауыл шаруашылығы министрінің 2019 жылғы 24 қаңтардағы № 25 "Жер қатынастары саласындағы мемлекеттік көрсетілетін қызмет стандарттарын бекіту туралы" бұйрығымен (Нормативтік құқықтық актілерді мемлекеттік тіркеу тізілімінде № 18243 тіркелген) бекітілген "Жол бойы белдеулерінде жол бойы қызметі объектілерін немесе қолжетімді болуы үшін кіреберіс талап етілетін жағдайда олардан тыс жерлерде объектілерді орналастыру үшін жер учаскелерін беру туралы шешім қабылдау"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14"/>
    <w:bookmarkStart w:name="z19" w:id="15"/>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15"/>
    <w:bookmarkStart w:name="z20" w:id="16"/>
    <w:p>
      <w:pPr>
        <w:spacing w:after="0"/>
        <w:ind w:left="0"/>
        <w:jc w:val="both"/>
      </w:pPr>
      <w:r>
        <w:rPr>
          <w:rFonts w:ascii="Times New Roman"/>
          <w:b w:val="false"/>
          <w:i w:val="false"/>
          <w:color w:val="000000"/>
          <w:sz w:val="28"/>
        </w:rPr>
        <w:t>
      1) көрсетілетін қызметті берушінің кеңсесі;</w:t>
      </w:r>
    </w:p>
    <w:bookmarkEnd w:id="16"/>
    <w:bookmarkStart w:name="z21" w:id="17"/>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17"/>
    <w:bookmarkStart w:name="z22" w:id="18"/>
    <w:p>
      <w:pPr>
        <w:spacing w:after="0"/>
        <w:ind w:left="0"/>
        <w:jc w:val="both"/>
      </w:pPr>
      <w:r>
        <w:rPr>
          <w:rFonts w:ascii="Times New Roman"/>
          <w:b w:val="false"/>
          <w:i w:val="false"/>
          <w:color w:val="000000"/>
          <w:sz w:val="28"/>
        </w:rPr>
        <w:t>
      2. Мемлекеттік қызмет көрсету нысаны: электрондық (толық автоматтандырылған) және (немесе) қағаз түрінде.</w:t>
      </w:r>
    </w:p>
    <w:bookmarkEnd w:id="18"/>
    <w:bookmarkStart w:name="z23" w:id="19"/>
    <w:p>
      <w:pPr>
        <w:spacing w:after="0"/>
        <w:ind w:left="0"/>
        <w:jc w:val="both"/>
      </w:pPr>
      <w:r>
        <w:rPr>
          <w:rFonts w:ascii="Times New Roman"/>
          <w:b w:val="false"/>
          <w:i w:val="false"/>
          <w:color w:val="000000"/>
          <w:sz w:val="28"/>
        </w:rPr>
        <w:t xml:space="preserve">
      3. Мемлекеттік қызметті көрсету нәтижесі – көрсетілетін қызметті берушінің жер учаскесіне арналған құқықты беру туралы шешімі (бұдан әрі – шешім)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қызметті көрсетуден уәжді бас тарту (бұдан әрі – бас тарту туралы дәлелді жауап). </w:t>
      </w:r>
    </w:p>
    <w:bookmarkEnd w:id="19"/>
    <w:bookmarkStart w:name="z24" w:id="20"/>
    <w:p>
      <w:pPr>
        <w:spacing w:after="0"/>
        <w:ind w:left="0"/>
        <w:jc w:val="both"/>
      </w:pPr>
      <w:r>
        <w:rPr>
          <w:rFonts w:ascii="Times New Roman"/>
          <w:b w:val="false"/>
          <w:i w:val="false"/>
          <w:color w:val="000000"/>
          <w:sz w:val="28"/>
        </w:rPr>
        <w:t>
      4. Мемлекеттік қызмет жеке және заңды тұлғаларға (бұдан әрі –көрсетілетін қызметті алушы) тегін көрсетіледі.</w:t>
      </w:r>
    </w:p>
    <w:bookmarkEnd w:id="20"/>
    <w:bookmarkStart w:name="z25" w:id="2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1"/>
    <w:bookmarkStart w:name="z26" w:id="22"/>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бастауды негізі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тиісті құжаттарды табыстау.</w:t>
      </w:r>
    </w:p>
    <w:bookmarkEnd w:id="22"/>
    <w:bookmarkStart w:name="z27" w:id="23"/>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оның орындалу ұзақтығы:</w:t>
      </w:r>
    </w:p>
    <w:bookmarkEnd w:id="23"/>
    <w:bookmarkStart w:name="z28" w:id="24"/>
    <w:p>
      <w:pPr>
        <w:spacing w:after="0"/>
        <w:ind w:left="0"/>
        <w:jc w:val="both"/>
      </w:pPr>
      <w:r>
        <w:rPr>
          <w:rFonts w:ascii="Times New Roman"/>
          <w:b w:val="false"/>
          <w:i w:val="false"/>
          <w:color w:val="000000"/>
          <w:sz w:val="28"/>
        </w:rPr>
        <w:t>
      1-кезең:</w:t>
      </w:r>
    </w:p>
    <w:bookmarkEnd w:id="24"/>
    <w:bookmarkStart w:name="z29" w:id="25"/>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мемлекеттік қызметті көрсету үшін қажетті құжаттар топтамасы (бұдан әрі – құжаттар) түскен сәттен бастап 15 (он бес) минут ішінде оларды тіркеу журналына тіркейді және көрсетілетін қызметті берушінің басшысына жолдайды;</w:t>
      </w:r>
    </w:p>
    <w:bookmarkEnd w:id="25"/>
    <w:bookmarkStart w:name="z30" w:id="26"/>
    <w:p>
      <w:pPr>
        <w:spacing w:after="0"/>
        <w:ind w:left="0"/>
        <w:jc w:val="both"/>
      </w:pPr>
      <w:r>
        <w:rPr>
          <w:rFonts w:ascii="Times New Roman"/>
          <w:b w:val="false"/>
          <w:i w:val="false"/>
          <w:color w:val="000000"/>
          <w:sz w:val="28"/>
        </w:rPr>
        <w:t>
      2) көрсетілетін қызметті берушінің басшысы 2 (екі) сағат ішінде құжаттарды қарайды және жер қатынастары жөніндегі уәкілетті органға (бұдан әрі – уәкілетті орган) жолдайды;</w:t>
      </w:r>
    </w:p>
    <w:bookmarkEnd w:id="26"/>
    <w:bookmarkStart w:name="z31" w:id="27"/>
    <w:p>
      <w:pPr>
        <w:spacing w:after="0"/>
        <w:ind w:left="0"/>
        <w:jc w:val="both"/>
      </w:pPr>
      <w:r>
        <w:rPr>
          <w:rFonts w:ascii="Times New Roman"/>
          <w:b w:val="false"/>
          <w:i w:val="false"/>
          <w:color w:val="000000"/>
          <w:sz w:val="28"/>
        </w:rPr>
        <w:t>
      3) уәкілетті органның кеңсе қызметкері құжаттар түскен сәттен бастап 15 (он бес) минут ішінде оларды тіркеу журналына тіркейді және уәкілетті органның басшысына жолдайды;</w:t>
      </w:r>
    </w:p>
    <w:bookmarkEnd w:id="27"/>
    <w:bookmarkStart w:name="z32" w:id="28"/>
    <w:p>
      <w:pPr>
        <w:spacing w:after="0"/>
        <w:ind w:left="0"/>
        <w:jc w:val="both"/>
      </w:pPr>
      <w:r>
        <w:rPr>
          <w:rFonts w:ascii="Times New Roman"/>
          <w:b w:val="false"/>
          <w:i w:val="false"/>
          <w:color w:val="000000"/>
          <w:sz w:val="28"/>
        </w:rPr>
        <w:t>
      4) уәкілетті органның басшысы 2 (екі) сағат ішінде құжаттарды қарайды және уәкілетті органның жауапты орындаушысына жолдайды;</w:t>
      </w:r>
    </w:p>
    <w:bookmarkEnd w:id="28"/>
    <w:bookmarkStart w:name="z33" w:id="29"/>
    <w:p>
      <w:pPr>
        <w:spacing w:after="0"/>
        <w:ind w:left="0"/>
        <w:jc w:val="both"/>
      </w:pPr>
      <w:r>
        <w:rPr>
          <w:rFonts w:ascii="Times New Roman"/>
          <w:b w:val="false"/>
          <w:i w:val="false"/>
          <w:color w:val="000000"/>
          <w:sz w:val="28"/>
        </w:rPr>
        <w:t>
      5) уәкілетті органның жауапты орындаушысы 1 (бір) жұмыс күні ішінде ұсынылған құжаттардың толықтығын тексереді, ұсынылған құжаттардың нақты толық еместігі анықталған жағдайда, өтінішті қараудан бас тарту туралы дәлелді жауапты дайындайды және оларды қол қою үшін уәкілетті органның басшысына жібереді;</w:t>
      </w:r>
    </w:p>
    <w:bookmarkEnd w:id="29"/>
    <w:bookmarkStart w:name="z34" w:id="30"/>
    <w:p>
      <w:pPr>
        <w:spacing w:after="0"/>
        <w:ind w:left="0"/>
        <w:jc w:val="both"/>
      </w:pPr>
      <w:r>
        <w:rPr>
          <w:rFonts w:ascii="Times New Roman"/>
          <w:b w:val="false"/>
          <w:i w:val="false"/>
          <w:color w:val="000000"/>
          <w:sz w:val="28"/>
        </w:rPr>
        <w:t>
      6) уәкілетті органның басшысы 2 (екі) сағат ішінде өтінішті қараудан бас тарту туралы дәлелді жауапты тексереді, қол қояды және уәкілетті органның кеңсе қызметкеріне жолдайды;</w:t>
      </w:r>
    </w:p>
    <w:bookmarkEnd w:id="30"/>
    <w:bookmarkStart w:name="z35" w:id="31"/>
    <w:p>
      <w:pPr>
        <w:spacing w:after="0"/>
        <w:ind w:left="0"/>
        <w:jc w:val="both"/>
      </w:pPr>
      <w:r>
        <w:rPr>
          <w:rFonts w:ascii="Times New Roman"/>
          <w:b w:val="false"/>
          <w:i w:val="false"/>
          <w:color w:val="000000"/>
          <w:sz w:val="28"/>
        </w:rPr>
        <w:t>
      7) уәкілетті органның кеңсе қызметкері 15 (он бес) минут ішінде бас тарту туралы дәлелді жауапты тіркеу журналына тіркейді және қол қою үшін көрсетілетін қызметті берушінің басшысына жолдайды;</w:t>
      </w:r>
    </w:p>
    <w:bookmarkEnd w:id="31"/>
    <w:bookmarkStart w:name="z36" w:id="32"/>
    <w:p>
      <w:pPr>
        <w:spacing w:after="0"/>
        <w:ind w:left="0"/>
        <w:jc w:val="both"/>
      </w:pPr>
      <w:r>
        <w:rPr>
          <w:rFonts w:ascii="Times New Roman"/>
          <w:b w:val="false"/>
          <w:i w:val="false"/>
          <w:color w:val="000000"/>
          <w:sz w:val="28"/>
        </w:rPr>
        <w:t>
      8) көрсетілетін қызметті берушінің басшысы 15 (он бес) минут ішінде бас тарту туралы дәлелді жауапты тексереді, қол қояды және көрсетілетін қызметті берушінің кеңсе қызметкеріне жолдайды;</w:t>
      </w:r>
    </w:p>
    <w:bookmarkEnd w:id="32"/>
    <w:bookmarkStart w:name="z37" w:id="33"/>
    <w:p>
      <w:pPr>
        <w:spacing w:after="0"/>
        <w:ind w:left="0"/>
        <w:jc w:val="both"/>
      </w:pPr>
      <w:r>
        <w:rPr>
          <w:rFonts w:ascii="Times New Roman"/>
          <w:b w:val="false"/>
          <w:i w:val="false"/>
          <w:color w:val="000000"/>
          <w:sz w:val="28"/>
        </w:rPr>
        <w:t>
      9) көрсетілетін қызметті берушінің кеңсе қызметкері 15 (он бес) минут ішінде бас тарту туралы дәлелді жауапты тіркеу журналына тіркейді және көрсетілетін қызметті алушыға береді;</w:t>
      </w:r>
    </w:p>
    <w:bookmarkEnd w:id="33"/>
    <w:bookmarkStart w:name="z38" w:id="34"/>
    <w:p>
      <w:pPr>
        <w:spacing w:after="0"/>
        <w:ind w:left="0"/>
        <w:jc w:val="both"/>
      </w:pPr>
      <w:r>
        <w:rPr>
          <w:rFonts w:ascii="Times New Roman"/>
          <w:b w:val="false"/>
          <w:i w:val="false"/>
          <w:color w:val="000000"/>
          <w:sz w:val="28"/>
        </w:rPr>
        <w:t>
      10) уәкілетті органның жауапты орындаушысы ұсынылған құжаттар толық болған жағдайда 14 (он төрт) жұмыс күні ішінде жергілікті атқарушы органмен құрылған комиссияның (бұдан әрі– комиссия) отырысында қарау үшін материалдарды дайындайды;</w:t>
      </w:r>
    </w:p>
    <w:bookmarkEnd w:id="34"/>
    <w:bookmarkStart w:name="z39" w:id="35"/>
    <w:p>
      <w:pPr>
        <w:spacing w:after="0"/>
        <w:ind w:left="0"/>
        <w:jc w:val="both"/>
      </w:pPr>
      <w:r>
        <w:rPr>
          <w:rFonts w:ascii="Times New Roman"/>
          <w:b w:val="false"/>
          <w:i w:val="false"/>
          <w:color w:val="000000"/>
          <w:sz w:val="28"/>
        </w:rPr>
        <w:t>
      11) комиссия 5 (бес) жұмыс күні ішінде қорытындыны шығарады және уәкілетті органның жауапты орындаушысына жолдайды;</w:t>
      </w:r>
    </w:p>
    <w:bookmarkEnd w:id="35"/>
    <w:bookmarkStart w:name="z40" w:id="36"/>
    <w:p>
      <w:pPr>
        <w:spacing w:after="0"/>
        <w:ind w:left="0"/>
        <w:jc w:val="both"/>
      </w:pPr>
      <w:r>
        <w:rPr>
          <w:rFonts w:ascii="Times New Roman"/>
          <w:b w:val="false"/>
          <w:i w:val="false"/>
          <w:color w:val="000000"/>
          <w:sz w:val="28"/>
        </w:rPr>
        <w:t>
      12) уәкілетті органның жауапты орындаушысы комиссияның қорытындысы негізінде 2 (екі) жұмыс күні ішінде комиссия отырысының хаттамасын дайындайды және көрсетілетін қызметті алушыға жерге орналастыру жобасын жасақтау үшін жолдайды.</w:t>
      </w:r>
    </w:p>
    <w:bookmarkEnd w:id="36"/>
    <w:bookmarkStart w:name="z41" w:id="37"/>
    <w:p>
      <w:pPr>
        <w:spacing w:after="0"/>
        <w:ind w:left="0"/>
        <w:jc w:val="both"/>
      </w:pPr>
      <w:r>
        <w:rPr>
          <w:rFonts w:ascii="Times New Roman"/>
          <w:b w:val="false"/>
          <w:i w:val="false"/>
          <w:color w:val="000000"/>
          <w:sz w:val="28"/>
        </w:rPr>
        <w:t>
      Көрсетілген мерзімге жерге орналастыру жобасын әзірлеу кезеңі кірмейді.</w:t>
      </w:r>
    </w:p>
    <w:bookmarkEnd w:id="37"/>
    <w:bookmarkStart w:name="z42" w:id="38"/>
    <w:p>
      <w:pPr>
        <w:spacing w:after="0"/>
        <w:ind w:left="0"/>
        <w:jc w:val="both"/>
      </w:pPr>
      <w:r>
        <w:rPr>
          <w:rFonts w:ascii="Times New Roman"/>
          <w:b w:val="false"/>
          <w:i w:val="false"/>
          <w:color w:val="000000"/>
          <w:sz w:val="28"/>
        </w:rPr>
        <w:t>
      2-кезең:</w:t>
      </w:r>
    </w:p>
    <w:bookmarkEnd w:id="38"/>
    <w:bookmarkStart w:name="z43" w:id="39"/>
    <w:p>
      <w:pPr>
        <w:spacing w:after="0"/>
        <w:ind w:left="0"/>
        <w:jc w:val="both"/>
      </w:pPr>
      <w:r>
        <w:rPr>
          <w:rFonts w:ascii="Times New Roman"/>
          <w:b w:val="false"/>
          <w:i w:val="false"/>
          <w:color w:val="000000"/>
          <w:sz w:val="28"/>
        </w:rPr>
        <w:t>
      13) уәкілетті органның жауапты орындаушысы жерге орналастыру жобасы бекітілген күннен бастап 1 (бір) жұмыс күні ішінде жер учаскесіне құқық беру туралы шешімді дайындайды және уәкілетті органның басшысына жібереді;</w:t>
      </w:r>
    </w:p>
    <w:bookmarkEnd w:id="39"/>
    <w:bookmarkStart w:name="z44" w:id="40"/>
    <w:p>
      <w:pPr>
        <w:spacing w:after="0"/>
        <w:ind w:left="0"/>
        <w:jc w:val="both"/>
      </w:pPr>
      <w:r>
        <w:rPr>
          <w:rFonts w:ascii="Times New Roman"/>
          <w:b w:val="false"/>
          <w:i w:val="false"/>
          <w:color w:val="000000"/>
          <w:sz w:val="28"/>
        </w:rPr>
        <w:t>
      14) уәкілетті органның басшысы 1 (бір) жұмыс күні ішінде жер учаскесіне құқық беру туралы дайындалған шешімді тексереді және көрсетілетін қызметті берушінің басшысына жолдайды;</w:t>
      </w:r>
    </w:p>
    <w:bookmarkEnd w:id="40"/>
    <w:bookmarkStart w:name="z45" w:id="41"/>
    <w:p>
      <w:pPr>
        <w:spacing w:after="0"/>
        <w:ind w:left="0"/>
        <w:jc w:val="both"/>
      </w:pPr>
      <w:r>
        <w:rPr>
          <w:rFonts w:ascii="Times New Roman"/>
          <w:b w:val="false"/>
          <w:i w:val="false"/>
          <w:color w:val="000000"/>
          <w:sz w:val="28"/>
        </w:rPr>
        <w:t>
      15) көрсетілетін қызметті берушінің басшысы 4 (төрт) жұмыс күні ішінде жер учаскесіне құқық беру туралы шешім шығарады, қол қояды және көрсетілетін қызметті берушінің кеңсе қызметкеріне жолдайды;</w:t>
      </w:r>
    </w:p>
    <w:bookmarkEnd w:id="41"/>
    <w:bookmarkStart w:name="z46" w:id="42"/>
    <w:p>
      <w:pPr>
        <w:spacing w:after="0"/>
        <w:ind w:left="0"/>
        <w:jc w:val="both"/>
      </w:pPr>
      <w:r>
        <w:rPr>
          <w:rFonts w:ascii="Times New Roman"/>
          <w:b w:val="false"/>
          <w:i w:val="false"/>
          <w:color w:val="000000"/>
          <w:sz w:val="28"/>
        </w:rPr>
        <w:t>
      16) көрсетілетін қызметті берушінің кеңсе қызметкері 15 (он бес) минут ішінде жер учаскесіне құқық беру туралы шешімді тіркеу журналында тіркейді және көрсетілетін қызметті алушыға береді.</w:t>
      </w:r>
    </w:p>
    <w:bookmarkEnd w:id="42"/>
    <w:bookmarkStart w:name="z47" w:id="43"/>
    <w:p>
      <w:pPr>
        <w:spacing w:after="0"/>
        <w:ind w:left="0"/>
        <w:jc w:val="both"/>
      </w:pPr>
      <w:r>
        <w:rPr>
          <w:rFonts w:ascii="Times New Roman"/>
          <w:b w:val="false"/>
          <w:i w:val="false"/>
          <w:color w:val="000000"/>
          <w:sz w:val="28"/>
        </w:rPr>
        <w:t>
      7. Келесі рәсімді (іс-қимылды) орындауды бастау үшін негіздеме болатын мемлекеттік қызметті көрсету бойынша рәсімдердің (іс-қимылдың) нәтижесі:</w:t>
      </w:r>
    </w:p>
    <w:bookmarkEnd w:id="43"/>
    <w:bookmarkStart w:name="z48" w:id="44"/>
    <w:p>
      <w:pPr>
        <w:spacing w:after="0"/>
        <w:ind w:left="0"/>
        <w:jc w:val="both"/>
      </w:pPr>
      <w:r>
        <w:rPr>
          <w:rFonts w:ascii="Times New Roman"/>
          <w:b w:val="false"/>
          <w:i w:val="false"/>
          <w:color w:val="000000"/>
          <w:sz w:val="28"/>
        </w:rPr>
        <w:t>
      1) құжаттарды тіркеу және оларды көрсетілетін қызметті берушінің басшысына жолдау;</w:t>
      </w:r>
    </w:p>
    <w:bookmarkEnd w:id="44"/>
    <w:bookmarkStart w:name="z49" w:id="45"/>
    <w:p>
      <w:pPr>
        <w:spacing w:after="0"/>
        <w:ind w:left="0"/>
        <w:jc w:val="both"/>
      </w:pPr>
      <w:r>
        <w:rPr>
          <w:rFonts w:ascii="Times New Roman"/>
          <w:b w:val="false"/>
          <w:i w:val="false"/>
          <w:color w:val="000000"/>
          <w:sz w:val="28"/>
        </w:rPr>
        <w:t>
      2) құжаттарды қарау және орындау үшін уәкілетті органға жолдау;</w:t>
      </w:r>
    </w:p>
    <w:bookmarkEnd w:id="45"/>
    <w:bookmarkStart w:name="z50" w:id="46"/>
    <w:p>
      <w:pPr>
        <w:spacing w:after="0"/>
        <w:ind w:left="0"/>
        <w:jc w:val="both"/>
      </w:pPr>
      <w:r>
        <w:rPr>
          <w:rFonts w:ascii="Times New Roman"/>
          <w:b w:val="false"/>
          <w:i w:val="false"/>
          <w:color w:val="000000"/>
          <w:sz w:val="28"/>
        </w:rPr>
        <w:t>
      3) шешімді немесе бас тарту туралы дәлелді жауапты дайындау және көрсетілетін қызметті берушінің басшысына қол қоюға жіберу;</w:t>
      </w:r>
    </w:p>
    <w:bookmarkEnd w:id="46"/>
    <w:bookmarkStart w:name="z51" w:id="47"/>
    <w:p>
      <w:pPr>
        <w:spacing w:after="0"/>
        <w:ind w:left="0"/>
        <w:jc w:val="both"/>
      </w:pPr>
      <w:r>
        <w:rPr>
          <w:rFonts w:ascii="Times New Roman"/>
          <w:b w:val="false"/>
          <w:i w:val="false"/>
          <w:color w:val="000000"/>
          <w:sz w:val="28"/>
        </w:rPr>
        <w:t>
      4) шешімге немесе бас тарту туралы дәлелді жауапқа қол қою және көрсетілетін қызметті берушінің кеңсе қызметкеріне тіркеуге жолдау;</w:t>
      </w:r>
    </w:p>
    <w:bookmarkEnd w:id="47"/>
    <w:bookmarkStart w:name="z52" w:id="48"/>
    <w:p>
      <w:pPr>
        <w:spacing w:after="0"/>
        <w:ind w:left="0"/>
        <w:jc w:val="both"/>
      </w:pPr>
      <w:r>
        <w:rPr>
          <w:rFonts w:ascii="Times New Roman"/>
          <w:b w:val="false"/>
          <w:i w:val="false"/>
          <w:color w:val="000000"/>
          <w:sz w:val="28"/>
        </w:rPr>
        <w:t>
      5) шешімді немесе бас тарту туралы дәлелді жауапты тіркеу және көрсетілетін қызметті алушыға беру.</w:t>
      </w:r>
    </w:p>
    <w:bookmarkEnd w:id="48"/>
    <w:bookmarkStart w:name="z53" w:id="4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9"/>
    <w:bookmarkStart w:name="z54" w:id="50"/>
    <w:p>
      <w:pPr>
        <w:spacing w:after="0"/>
        <w:ind w:left="0"/>
        <w:jc w:val="both"/>
      </w:pPr>
      <w:r>
        <w:rPr>
          <w:rFonts w:ascii="Times New Roman"/>
          <w:b w:val="false"/>
          <w:i w:val="false"/>
          <w:color w:val="000000"/>
          <w:sz w:val="28"/>
        </w:rPr>
        <w:t>
      8. Мемлекеттік көрсетілетін қызмет процесіне қатысатын көрсетілетін қызметті берушінің және уәкілетті органның құрылымдық бөлімшелерінің (қызметкерлерінің) тізбесі:</w:t>
      </w:r>
    </w:p>
    <w:bookmarkEnd w:id="50"/>
    <w:bookmarkStart w:name="z55" w:id="51"/>
    <w:p>
      <w:pPr>
        <w:spacing w:after="0"/>
        <w:ind w:left="0"/>
        <w:jc w:val="both"/>
      </w:pPr>
      <w:r>
        <w:rPr>
          <w:rFonts w:ascii="Times New Roman"/>
          <w:b w:val="false"/>
          <w:i w:val="false"/>
          <w:color w:val="000000"/>
          <w:sz w:val="28"/>
        </w:rPr>
        <w:t>
      1) көрсетілетін қызметті берушінің кеңсе қызметкері;</w:t>
      </w:r>
    </w:p>
    <w:bookmarkEnd w:id="51"/>
    <w:bookmarkStart w:name="z56" w:id="52"/>
    <w:p>
      <w:pPr>
        <w:spacing w:after="0"/>
        <w:ind w:left="0"/>
        <w:jc w:val="both"/>
      </w:pPr>
      <w:r>
        <w:rPr>
          <w:rFonts w:ascii="Times New Roman"/>
          <w:b w:val="false"/>
          <w:i w:val="false"/>
          <w:color w:val="000000"/>
          <w:sz w:val="28"/>
        </w:rPr>
        <w:t xml:space="preserve">
      2) көрсетілетін қызметті берушінің басшысы; </w:t>
      </w:r>
    </w:p>
    <w:bookmarkEnd w:id="52"/>
    <w:bookmarkStart w:name="z57" w:id="53"/>
    <w:p>
      <w:pPr>
        <w:spacing w:after="0"/>
        <w:ind w:left="0"/>
        <w:jc w:val="both"/>
      </w:pPr>
      <w:r>
        <w:rPr>
          <w:rFonts w:ascii="Times New Roman"/>
          <w:b w:val="false"/>
          <w:i w:val="false"/>
          <w:color w:val="000000"/>
          <w:sz w:val="28"/>
        </w:rPr>
        <w:t>
      3) уәкілетті органның кеңсе қызметкері;</w:t>
      </w:r>
    </w:p>
    <w:bookmarkEnd w:id="53"/>
    <w:bookmarkStart w:name="z58" w:id="54"/>
    <w:p>
      <w:pPr>
        <w:spacing w:after="0"/>
        <w:ind w:left="0"/>
        <w:jc w:val="both"/>
      </w:pPr>
      <w:r>
        <w:rPr>
          <w:rFonts w:ascii="Times New Roman"/>
          <w:b w:val="false"/>
          <w:i w:val="false"/>
          <w:color w:val="000000"/>
          <w:sz w:val="28"/>
        </w:rPr>
        <w:t xml:space="preserve">
      4) уәкілетті органның басшысы; </w:t>
      </w:r>
    </w:p>
    <w:bookmarkEnd w:id="54"/>
    <w:bookmarkStart w:name="z59" w:id="55"/>
    <w:p>
      <w:pPr>
        <w:spacing w:after="0"/>
        <w:ind w:left="0"/>
        <w:jc w:val="both"/>
      </w:pPr>
      <w:r>
        <w:rPr>
          <w:rFonts w:ascii="Times New Roman"/>
          <w:b w:val="false"/>
          <w:i w:val="false"/>
          <w:color w:val="000000"/>
          <w:sz w:val="28"/>
        </w:rPr>
        <w:t>
      5) уәкілетті органның жауапты орындаушысы.</w:t>
      </w:r>
    </w:p>
    <w:bookmarkEnd w:id="55"/>
    <w:bookmarkStart w:name="z60" w:id="56"/>
    <w:p>
      <w:pPr>
        <w:spacing w:after="0"/>
        <w:ind w:left="0"/>
        <w:jc w:val="both"/>
      </w:pPr>
      <w:r>
        <w:rPr>
          <w:rFonts w:ascii="Times New Roman"/>
          <w:b w:val="false"/>
          <w:i w:val="false"/>
          <w:color w:val="000000"/>
          <w:sz w:val="28"/>
        </w:rPr>
        <w:t>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6"/>
    <w:bookmarkStart w:name="z61" w:id="57"/>
    <w:p>
      <w:pPr>
        <w:spacing w:after="0"/>
        <w:ind w:left="0"/>
        <w:jc w:val="both"/>
      </w:pPr>
      <w:r>
        <w:rPr>
          <w:rFonts w:ascii="Times New Roman"/>
          <w:b w:val="false"/>
          <w:i w:val="false"/>
          <w:color w:val="000000"/>
          <w:sz w:val="28"/>
        </w:rPr>
        <w:t xml:space="preserve">
      9. Көрсетілетін қызметті алушы портал арқылы өтініш берген кезіндегі іс-қимылдардың реттілігі және шешімдері (портал арқылы қызмет көрсету кезіндегі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57"/>
    <w:bookmarkStart w:name="z62" w:id="58"/>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мен бизнес сәйкестендіру нөмірі (бұдан әрі – БСН), сонымен қатар пароль арқылы (порталда тіркелмеген көрсетілген қызметті алушылар үшін жүзеге асырылады) порталда тіркелуді жүзеге асырады;</w:t>
      </w:r>
    </w:p>
    <w:bookmarkEnd w:id="58"/>
    <w:bookmarkStart w:name="z63" w:id="59"/>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порталға ЖСН немесе БСН және парольды енгізу процесі (авторландыру процесі);</w:t>
      </w:r>
    </w:p>
    <w:bookmarkEnd w:id="59"/>
    <w:bookmarkStart w:name="z64" w:id="60"/>
    <w:p>
      <w:pPr>
        <w:spacing w:after="0"/>
        <w:ind w:left="0"/>
        <w:jc w:val="both"/>
      </w:pPr>
      <w:r>
        <w:rPr>
          <w:rFonts w:ascii="Times New Roman"/>
          <w:b w:val="false"/>
          <w:i w:val="false"/>
          <w:color w:val="000000"/>
          <w:sz w:val="28"/>
        </w:rPr>
        <w:t>
      3) 1-шарт – порталда ЖСН немесе БСН және пароль арқылы тіркелген көрсетілетін қызметті алушы туралы деректердің нақтылығын тексеру;</w:t>
      </w:r>
    </w:p>
    <w:bookmarkEnd w:id="60"/>
    <w:bookmarkStart w:name="z65" w:id="61"/>
    <w:p>
      <w:pPr>
        <w:spacing w:after="0"/>
        <w:ind w:left="0"/>
        <w:jc w:val="both"/>
      </w:pPr>
      <w:r>
        <w:rPr>
          <w:rFonts w:ascii="Times New Roman"/>
          <w:b w:val="false"/>
          <w:i w:val="false"/>
          <w:color w:val="000000"/>
          <w:sz w:val="28"/>
        </w:rPr>
        <w:t>
      4) 2-процесс – көрсетілетін қызметті алушы деректерінде бұзушылықтардың болуына байланысты авторландырудан бас тарту туралы хабарламаны қалыптастыру;</w:t>
      </w:r>
    </w:p>
    <w:bookmarkEnd w:id="61"/>
    <w:bookmarkStart w:name="z66" w:id="62"/>
    <w:p>
      <w:pPr>
        <w:spacing w:after="0"/>
        <w:ind w:left="0"/>
        <w:jc w:val="both"/>
      </w:pPr>
      <w:r>
        <w:rPr>
          <w:rFonts w:ascii="Times New Roman"/>
          <w:b w:val="false"/>
          <w:i w:val="false"/>
          <w:color w:val="000000"/>
          <w:sz w:val="28"/>
        </w:rPr>
        <w:t>
      5) 3-процесс – көрсетілетін қызметті алушының мемлекеттік көрсетілетін қызметті таңдауы, мемлекеттік көрсетілетін қызметті көрсету үшін сұрау нысанын экранға шығару және оның құрылымы мен үлгілік талаптарын ескере отырып, көрсетілетін қызметті алушының нысанды толтыруы (деректерді енгізуі), сұраудың нысанына Стандарттың 9-тармағында көрсетілген электрондық түрдегі қажетті құжаттарды тіркеуі, сонымен қатар сұрауды растау (қол қою) үшін көрсетілетін қызметті алушының электрондық цифрлық қолтаңба (бұдан әрі – ЭЦҚ) тіркеу куәлігін таңдауы;</w:t>
      </w:r>
    </w:p>
    <w:bookmarkEnd w:id="62"/>
    <w:bookmarkStart w:name="z67" w:id="63"/>
    <w:p>
      <w:pPr>
        <w:spacing w:after="0"/>
        <w:ind w:left="0"/>
        <w:jc w:val="both"/>
      </w:pPr>
      <w:r>
        <w:rPr>
          <w:rFonts w:ascii="Times New Roman"/>
          <w:b w:val="false"/>
          <w:i w:val="false"/>
          <w:color w:val="000000"/>
          <w:sz w:val="28"/>
        </w:rPr>
        <w:t>
      6) 2-шарт – порталда ЭЦҚ тіркеу куәлігінің қолданылу мерзімін және тізімде кері қайтарылған (күшін жойған) тіркеу куәліктерінің болмауын, сондай-ақ сәйкестендіру деректерінің сәйкестігін (сауалда көрсетілген ЖСН немесе БСН мен ЭЦҚ тіркеу куәлігінде көрсетілген ЖСН немесе БСН арасындағы) тексеру;</w:t>
      </w:r>
    </w:p>
    <w:bookmarkEnd w:id="63"/>
    <w:bookmarkStart w:name="z68" w:id="64"/>
    <w:p>
      <w:pPr>
        <w:spacing w:after="0"/>
        <w:ind w:left="0"/>
        <w:jc w:val="both"/>
      </w:pPr>
      <w:r>
        <w:rPr>
          <w:rFonts w:ascii="Times New Roman"/>
          <w:b w:val="false"/>
          <w:i w:val="false"/>
          <w:color w:val="000000"/>
          <w:sz w:val="28"/>
        </w:rPr>
        <w:t>
      7) 4-процесс – көрсетілетін қызметті алушының ЭЦҚ түпнұсқасы расталмағандықтан сұрау салынған көрсетілетін қызметтен бас тарту туралы хабарламаны қалыптастыру;</w:t>
      </w:r>
    </w:p>
    <w:bookmarkEnd w:id="64"/>
    <w:bookmarkStart w:name="z69" w:id="65"/>
    <w:p>
      <w:pPr>
        <w:spacing w:after="0"/>
        <w:ind w:left="0"/>
        <w:jc w:val="both"/>
      </w:pPr>
      <w:r>
        <w:rPr>
          <w:rFonts w:ascii="Times New Roman"/>
          <w:b w:val="false"/>
          <w:i w:val="false"/>
          <w:color w:val="000000"/>
          <w:sz w:val="28"/>
        </w:rPr>
        <w:t>
      8) 5-процесс – көрсетілетін қызметті беруші сұрауды өңдеу үшін көрсетілетін қызметті алушының ЭЦҚ расталған (қол қойылған) электрондық құжатын (көрсетілетін қызметті алушының сұрауын) электрондық үкімет шлюзі (бұдан әрі – ЭҮШ) арқылы электрондық үкіметтің аймақтық шлюзі автоматтандырылған жұмыс орнына (бұдан әрі – ЭҮАШ АЖО) жіберу;</w:t>
      </w:r>
    </w:p>
    <w:bookmarkEnd w:id="65"/>
    <w:bookmarkStart w:name="z70" w:id="66"/>
    <w:p>
      <w:pPr>
        <w:spacing w:after="0"/>
        <w:ind w:left="0"/>
        <w:jc w:val="both"/>
      </w:pPr>
      <w:r>
        <w:rPr>
          <w:rFonts w:ascii="Times New Roman"/>
          <w:b w:val="false"/>
          <w:i w:val="false"/>
          <w:color w:val="000000"/>
          <w:sz w:val="28"/>
        </w:rPr>
        <w:t>
      9) 3-шарт – көрсетілетін қызметті берушінің қызметті алушы қоса берген Стандартта көрсетілген құжаттардың сәйкестігін тексеру және қызмет көрсету үшін негіздемені тексеруі;</w:t>
      </w:r>
    </w:p>
    <w:bookmarkEnd w:id="66"/>
    <w:bookmarkStart w:name="z71" w:id="67"/>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бұзушылықтар болғандықтан сұрау салынған қызметті көрсетуден бас тарту туралы хабарлама қалыптастыру;</w:t>
      </w:r>
    </w:p>
    <w:bookmarkEnd w:id="67"/>
    <w:bookmarkStart w:name="z72" w:id="68"/>
    <w:p>
      <w:pPr>
        <w:spacing w:after="0"/>
        <w:ind w:left="0"/>
        <w:jc w:val="both"/>
      </w:pPr>
      <w:r>
        <w:rPr>
          <w:rFonts w:ascii="Times New Roman"/>
          <w:b w:val="false"/>
          <w:i w:val="false"/>
          <w:color w:val="000000"/>
          <w:sz w:val="28"/>
        </w:rPr>
        <w:t>
      11) 7-процесс - көрсетілетін қызметті алушының порталмен қалыптастырылған мемлекеттік көрсетілетін қызмет нәтижелерін (электрондық құжат нысанындағы хабарлама) алуы. Электрондық құжат көрсетілетін қызметті берушінің уәкілетті тұлғасының ЭЦҚ қолдана отырып қалыптастырылады.</w:t>
      </w:r>
    </w:p>
    <w:bookmarkEnd w:id="68"/>
    <w:bookmarkStart w:name="z73" w:id="69"/>
    <w:p>
      <w:pPr>
        <w:spacing w:after="0"/>
        <w:ind w:left="0"/>
        <w:jc w:val="both"/>
      </w:pPr>
      <w:r>
        <w:rPr>
          <w:rFonts w:ascii="Times New Roman"/>
          <w:b w:val="false"/>
          <w:i w:val="false"/>
          <w:color w:val="000000"/>
          <w:sz w:val="28"/>
        </w:rPr>
        <w:t xml:space="preserve">
      10. Мемлекеттік қызметті көрсету кезінде көрсетілетін қызметті беруші мен көрсетілетін қызметті алушының жүгіну тәртібі және рәсімдерінің (іс-қимылдарының)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69"/>
    <w:bookmarkStart w:name="z74" w:id="70"/>
    <w:p>
      <w:pPr>
        <w:spacing w:after="0"/>
        <w:ind w:left="0"/>
        <w:jc w:val="both"/>
      </w:pPr>
      <w:r>
        <w:rPr>
          <w:rFonts w:ascii="Times New Roman"/>
          <w:b w:val="false"/>
          <w:i w:val="false"/>
          <w:color w:val="000000"/>
          <w:sz w:val="28"/>
        </w:rPr>
        <w:t xml:space="preserve">
      11. Мемлекеттік қызметтерді көрсету мәселелері бойынша көрсетілетін қызметті берушілердің және (немесе) олардың лауазымды адамдарының шешімдеріне, әрекетіне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"Жол бойы белдеулерінде жол</w:t>
            </w:r>
            <w:r>
              <w:br/>
            </w:r>
            <w:r>
              <w:rPr>
                <w:rFonts w:ascii="Times New Roman"/>
                <w:b w:val="false"/>
                <w:i w:val="false"/>
                <w:color w:val="000000"/>
                <w:sz w:val="20"/>
              </w:rPr>
              <w:t>бойы қызметі объектілерін</w:t>
            </w:r>
            <w:r>
              <w:br/>
            </w:r>
            <w:r>
              <w:rPr>
                <w:rFonts w:ascii="Times New Roman"/>
                <w:b w:val="false"/>
                <w:i w:val="false"/>
                <w:color w:val="000000"/>
                <w:sz w:val="20"/>
              </w:rPr>
              <w:t>немесе қолжетімді болуы үшін</w:t>
            </w:r>
            <w:r>
              <w:br/>
            </w:r>
            <w:r>
              <w:rPr>
                <w:rFonts w:ascii="Times New Roman"/>
                <w:b w:val="false"/>
                <w:i w:val="false"/>
                <w:color w:val="000000"/>
                <w:sz w:val="20"/>
              </w:rPr>
              <w:t>кіреберіс талап етілетін</w:t>
            </w:r>
            <w:r>
              <w:br/>
            </w:r>
            <w:r>
              <w:rPr>
                <w:rFonts w:ascii="Times New Roman"/>
                <w:b w:val="false"/>
                <w:i w:val="false"/>
                <w:color w:val="000000"/>
                <w:sz w:val="20"/>
              </w:rPr>
              <w:t>жағдайда олардан тыс жерлерде</w:t>
            </w:r>
            <w:r>
              <w:br/>
            </w:r>
            <w:r>
              <w:rPr>
                <w:rFonts w:ascii="Times New Roman"/>
                <w:b w:val="false"/>
                <w:i w:val="false"/>
                <w:color w:val="000000"/>
                <w:sz w:val="20"/>
              </w:rPr>
              <w:t>объектілерді орналастыру үшін</w:t>
            </w:r>
            <w:r>
              <w:br/>
            </w:r>
            <w:r>
              <w:rPr>
                <w:rFonts w:ascii="Times New Roman"/>
                <w:b w:val="false"/>
                <w:i w:val="false"/>
                <w:color w:val="000000"/>
                <w:sz w:val="20"/>
              </w:rPr>
              <w:t>жер учаскелерін беру туралы</w:t>
            </w:r>
            <w:r>
              <w:br/>
            </w:r>
            <w:r>
              <w:rPr>
                <w:rFonts w:ascii="Times New Roman"/>
                <w:b w:val="false"/>
                <w:i w:val="false"/>
                <w:color w:val="000000"/>
                <w:sz w:val="20"/>
              </w:rPr>
              <w:t>шешім қабылдау"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bookmarkStart w:name="z76" w:id="71"/>
    <w:p>
      <w:pPr>
        <w:spacing w:after="0"/>
        <w:ind w:left="0"/>
        <w:jc w:val="left"/>
      </w:pPr>
      <w:r>
        <w:rPr>
          <w:rFonts w:ascii="Times New Roman"/>
          <w:b/>
          <w:i w:val="false"/>
          <w:color w:val="000000"/>
        </w:rPr>
        <w:t xml:space="preserve"> Көрсетілетін қызметті берушілердің мекенжайлары</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5"/>
        <w:gridCol w:w="2"/>
        <w:gridCol w:w="2047"/>
        <w:gridCol w:w="9386"/>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9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 және ресми интернет-ресурсы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әкімінің аппараты" мемлекеттiк мекемесi</w:t>
            </w:r>
          </w:p>
        </w:tc>
        <w:tc>
          <w:tcPr>
            <w:tcW w:w="9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72"/>
          <w:p>
            <w:pPr>
              <w:spacing w:after="20"/>
              <w:ind w:left="20"/>
              <w:jc w:val="both"/>
            </w:pPr>
            <w:r>
              <w:rPr>
                <w:rFonts w:ascii="Times New Roman"/>
                <w:b w:val="false"/>
                <w:i w:val="false"/>
                <w:color w:val="000000"/>
                <w:sz w:val="20"/>
              </w:rPr>
              <w:t>
Батыс Қазақстан облысы, Орал қаласы,</w:t>
            </w:r>
            <w:r>
              <w:br/>
            </w:r>
            <w:r>
              <w:rPr>
                <w:rFonts w:ascii="Times New Roman"/>
                <w:b w:val="false"/>
                <w:i w:val="false"/>
                <w:color w:val="000000"/>
                <w:sz w:val="20"/>
              </w:rPr>
              <w:t>
Достық-Дружба даңғылы, 179. bko.gov.kz</w:t>
            </w:r>
          </w:p>
          <w:bookmarkEnd w:id="72"/>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 қаласы әкімінің аппараты" мемлекеттiк мекемесi</w:t>
            </w:r>
          </w:p>
        </w:tc>
        <w:tc>
          <w:tcPr>
            <w:tcW w:w="9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Орал қаласы, Достық-Дружба даңғылы, 182/1. uralsk.gov.kz</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ауданы әкімінің аппараты" мемлекеттiк мекемесi</w:t>
            </w:r>
          </w:p>
        </w:tc>
        <w:tc>
          <w:tcPr>
            <w:tcW w:w="9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73"/>
          <w:p>
            <w:pPr>
              <w:spacing w:after="20"/>
              <w:ind w:left="20"/>
              <w:jc w:val="both"/>
            </w:pPr>
            <w:r>
              <w:rPr>
                <w:rFonts w:ascii="Times New Roman"/>
                <w:b w:val="false"/>
                <w:i w:val="false"/>
                <w:color w:val="000000"/>
                <w:sz w:val="20"/>
              </w:rPr>
              <w:t xml:space="preserve">
Батыс Қазақстан облысы, Ақжайық ауданы, Чапаев ауылы, Қонаев көшесi, 70. </w:t>
            </w:r>
            <w:r>
              <w:br/>
            </w:r>
            <w:r>
              <w:rPr>
                <w:rFonts w:ascii="Times New Roman"/>
                <w:b w:val="false"/>
                <w:i w:val="false"/>
                <w:color w:val="000000"/>
                <w:sz w:val="20"/>
              </w:rPr>
              <w:t>
akzhaik-bko.gov.kz</w:t>
            </w:r>
          </w:p>
          <w:bookmarkEnd w:id="73"/>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ауданы әкімінің аппараты" мемлекеттiк мекемесi</w:t>
            </w:r>
          </w:p>
        </w:tc>
        <w:tc>
          <w:tcPr>
            <w:tcW w:w="9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Бәйтерек ауданы, Переметный ауылы, Гагарин көшесi, 139. zelenov-bko.gov.kz</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"Бөкей ордасы ауданы әкімінің аппараты" мемлекеттiк мекеме</w:t>
            </w:r>
          </w:p>
        </w:tc>
        <w:tc>
          <w:tcPr>
            <w:tcW w:w="9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Бөкей ордасы ауданы, Сайқын селосы, Т. Жароков көшесi, 31. bokeyorda-bko.gov.kz</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"Бөрлi ауданы әкімінің аппараты" мемлекеттiк мекемесi</w:t>
            </w:r>
          </w:p>
        </w:tc>
        <w:tc>
          <w:tcPr>
            <w:tcW w:w="9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Бөрлi ауданы, Ақсай қаласы, Советская көшесi, 99. aksai-bko.gov.kz</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 ауданы әкімінің аппараты" мемлекеттiк мекемесi</w:t>
            </w:r>
          </w:p>
        </w:tc>
        <w:tc>
          <w:tcPr>
            <w:tcW w:w="9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Жаңақала ауданы, Жаңақала ауылы, Халықтар достығы көшесi, 44. zhanakala-bko.gov.kz</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"Жәнiбек ауданы әкімінің аппараты" мемлекеттiк мекемесi</w:t>
            </w:r>
          </w:p>
        </w:tc>
        <w:tc>
          <w:tcPr>
            <w:tcW w:w="9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74"/>
          <w:p>
            <w:pPr>
              <w:spacing w:after="20"/>
              <w:ind w:left="20"/>
              <w:jc w:val="both"/>
            </w:pPr>
            <w:r>
              <w:rPr>
                <w:rFonts w:ascii="Times New Roman"/>
                <w:b w:val="false"/>
                <w:i w:val="false"/>
                <w:color w:val="000000"/>
                <w:sz w:val="20"/>
              </w:rPr>
              <w:t xml:space="preserve">
Батыс Қазақстан облысы, Жәнiбек ауданы, Жәнiбек ауылы, Ғ.Қараш көшесi, 61. </w:t>
            </w:r>
            <w:r>
              <w:br/>
            </w:r>
            <w:r>
              <w:rPr>
                <w:rFonts w:ascii="Times New Roman"/>
                <w:b w:val="false"/>
                <w:i w:val="false"/>
                <w:color w:val="000000"/>
                <w:sz w:val="20"/>
              </w:rPr>
              <w:t>
zhanibek-bko.gov.kz</w:t>
            </w:r>
          </w:p>
          <w:bookmarkEnd w:id="74"/>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 ауданы әкімінің аппараты" мемлекеттiк мекемесi</w:t>
            </w:r>
          </w:p>
        </w:tc>
        <w:tc>
          <w:tcPr>
            <w:tcW w:w="9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Казталов ауданы, Казталов ауылы, Шарафутдинов көшесi, 1. kaztalov-bko-gov.kz</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ауданы әкімінің аппараты" мемлекеттiк мекемесi</w:t>
            </w:r>
          </w:p>
        </w:tc>
        <w:tc>
          <w:tcPr>
            <w:tcW w:w="9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Қаратөбе ауданы, Қаратөбе ауылы, Құрманғалиев көшесi, 19. karatobe-bko.gov.kz</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 ауданы әкімінің аппараты" мемлекеттiк мекемесi</w:t>
            </w:r>
          </w:p>
        </w:tc>
        <w:tc>
          <w:tcPr>
            <w:tcW w:w="9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75"/>
          <w:p>
            <w:pPr>
              <w:spacing w:after="20"/>
              <w:ind w:left="20"/>
              <w:jc w:val="both"/>
            </w:pPr>
            <w:r>
              <w:rPr>
                <w:rFonts w:ascii="Times New Roman"/>
                <w:b w:val="false"/>
                <w:i w:val="false"/>
                <w:color w:val="000000"/>
                <w:sz w:val="20"/>
              </w:rPr>
              <w:t>
Батыс Қазақстан облысы, Сырым ауданы, Жымпиты аулы, Қазақстан көшесi, 8.</w:t>
            </w:r>
            <w:r>
              <w:br/>
            </w:r>
            <w:r>
              <w:rPr>
                <w:rFonts w:ascii="Times New Roman"/>
                <w:b w:val="false"/>
                <w:i w:val="false"/>
                <w:color w:val="000000"/>
                <w:sz w:val="20"/>
              </w:rPr>
              <w:t>
syrym-bko.gov.kz</w:t>
            </w:r>
          </w:p>
          <w:bookmarkEnd w:id="75"/>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 ауданы әкімінің аппараты" мемлекеттiк мекеме</w:t>
            </w:r>
          </w:p>
        </w:tc>
        <w:tc>
          <w:tcPr>
            <w:tcW w:w="9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76"/>
          <w:p>
            <w:pPr>
              <w:spacing w:after="20"/>
              <w:ind w:left="20"/>
              <w:jc w:val="both"/>
            </w:pPr>
            <w:r>
              <w:rPr>
                <w:rFonts w:ascii="Times New Roman"/>
                <w:b w:val="false"/>
                <w:i w:val="false"/>
                <w:color w:val="000000"/>
                <w:sz w:val="20"/>
              </w:rPr>
              <w:t>
Батыс Қазақстан облысы, Тасқала ауданы, Тасқала ауылы, Абай көшесi, 23.</w:t>
            </w:r>
            <w:r>
              <w:br/>
            </w:r>
            <w:r>
              <w:rPr>
                <w:rFonts w:ascii="Times New Roman"/>
                <w:b w:val="false"/>
                <w:i w:val="false"/>
                <w:color w:val="000000"/>
                <w:sz w:val="20"/>
              </w:rPr>
              <w:t>
askala-bko.gov.kz</w:t>
            </w:r>
          </w:p>
          <w:bookmarkEnd w:id="76"/>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"Теректi ауданы әкімінің аппараты" мемлекеттiк мекемесi</w:t>
            </w:r>
          </w:p>
        </w:tc>
        <w:tc>
          <w:tcPr>
            <w:tcW w:w="9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77"/>
          <w:p>
            <w:pPr>
              <w:spacing w:after="20"/>
              <w:ind w:left="20"/>
              <w:jc w:val="both"/>
            </w:pPr>
            <w:r>
              <w:rPr>
                <w:rFonts w:ascii="Times New Roman"/>
                <w:b w:val="false"/>
                <w:i w:val="false"/>
                <w:color w:val="000000"/>
                <w:sz w:val="20"/>
              </w:rPr>
              <w:t>
Батыс Қазақстан облысы, Теректi ауданы, Федоровка ауылы, Юбилейная көшесi, 18.</w:t>
            </w:r>
            <w:r>
              <w:br/>
            </w:r>
            <w:r>
              <w:rPr>
                <w:rFonts w:ascii="Times New Roman"/>
                <w:b w:val="false"/>
                <w:i w:val="false"/>
                <w:color w:val="000000"/>
                <w:sz w:val="20"/>
              </w:rPr>
              <w:t>
terekta-bko.gov.kz</w:t>
            </w:r>
          </w:p>
          <w:bookmarkEnd w:id="77"/>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"Шыңғырлау ауданы әкімінің аппараты" мемлекеттiк мекемесi</w:t>
            </w:r>
          </w:p>
        </w:tc>
        <w:tc>
          <w:tcPr>
            <w:tcW w:w="9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Шыңғырлау ауданы, Шыңғырлау ауылы, Клышев көшесi, 95. chingirlau-bko.gov.kz</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"Жол бойы белдеулерінде жол</w:t>
            </w:r>
            <w:r>
              <w:br/>
            </w:r>
            <w:r>
              <w:rPr>
                <w:rFonts w:ascii="Times New Roman"/>
                <w:b w:val="false"/>
                <w:i w:val="false"/>
                <w:color w:val="000000"/>
                <w:sz w:val="20"/>
              </w:rPr>
              <w:t>бойы қызметі объектілерін</w:t>
            </w:r>
            <w:r>
              <w:br/>
            </w:r>
            <w:r>
              <w:rPr>
                <w:rFonts w:ascii="Times New Roman"/>
                <w:b w:val="false"/>
                <w:i w:val="false"/>
                <w:color w:val="000000"/>
                <w:sz w:val="20"/>
              </w:rPr>
              <w:t>немесе қолжетімді болуы үшін</w:t>
            </w:r>
            <w:r>
              <w:br/>
            </w:r>
            <w:r>
              <w:rPr>
                <w:rFonts w:ascii="Times New Roman"/>
                <w:b w:val="false"/>
                <w:i w:val="false"/>
                <w:color w:val="000000"/>
                <w:sz w:val="20"/>
              </w:rPr>
              <w:t>кіреберіс талап етілетін</w:t>
            </w:r>
            <w:r>
              <w:br/>
            </w:r>
            <w:r>
              <w:rPr>
                <w:rFonts w:ascii="Times New Roman"/>
                <w:b w:val="false"/>
                <w:i w:val="false"/>
                <w:color w:val="000000"/>
                <w:sz w:val="20"/>
              </w:rPr>
              <w:t>жағдайда олардан тыс жерлерде</w:t>
            </w:r>
            <w:r>
              <w:br/>
            </w:r>
            <w:r>
              <w:rPr>
                <w:rFonts w:ascii="Times New Roman"/>
                <w:b w:val="false"/>
                <w:i w:val="false"/>
                <w:color w:val="000000"/>
                <w:sz w:val="20"/>
              </w:rPr>
              <w:t>объектілерді орналастыру үшін</w:t>
            </w:r>
            <w:r>
              <w:br/>
            </w:r>
            <w:r>
              <w:rPr>
                <w:rFonts w:ascii="Times New Roman"/>
                <w:b w:val="false"/>
                <w:i w:val="false"/>
                <w:color w:val="000000"/>
                <w:sz w:val="20"/>
              </w:rPr>
              <w:t>жер учаскелерін беру туралы</w:t>
            </w:r>
            <w:r>
              <w:br/>
            </w:r>
            <w:r>
              <w:rPr>
                <w:rFonts w:ascii="Times New Roman"/>
                <w:b w:val="false"/>
                <w:i w:val="false"/>
                <w:color w:val="000000"/>
                <w:sz w:val="20"/>
              </w:rPr>
              <w:t>шешім қабылдау"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2-қосымша</w:t>
            </w:r>
          </w:p>
        </w:tc>
      </w:tr>
    </w:tbl>
    <w:bookmarkStart w:name="z84" w:id="78"/>
    <w:p>
      <w:pPr>
        <w:spacing w:after="0"/>
        <w:ind w:left="0"/>
        <w:jc w:val="left"/>
      </w:pPr>
      <w:r>
        <w:rPr>
          <w:rFonts w:ascii="Times New Roman"/>
          <w:b/>
          <w:i w:val="false"/>
          <w:color w:val="000000"/>
        </w:rPr>
        <w:t xml:space="preserve"> Портал арқылы мемлекеттік қызмет көрсету кезіндегі функционалдық өзара іс-қимыл диаграммасы</w:t>
      </w:r>
    </w:p>
    <w:bookmarkEnd w:id="78"/>
    <w:bookmarkStart w:name="z85" w:id="79"/>
    <w:p>
      <w:pPr>
        <w:spacing w:after="0"/>
        <w:ind w:left="0"/>
        <w:jc w:val="left"/>
      </w:pPr>
    </w:p>
    <w:bookmarkEnd w:id="79"/>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657600"/>
                    </a:xfrm>
                    <a:prstGeom prst="rect">
                      <a:avLst/>
                    </a:prstGeom>
                  </pic:spPr>
                </pic:pic>
              </a:graphicData>
            </a:graphic>
          </wp:inline>
        </w:drawing>
      </w:r>
    </w:p>
    <w:p>
      <w:pPr>
        <w:spacing w:after="0"/>
        <w:ind w:left="0"/>
        <w:jc w:val="left"/>
      </w:pPr>
      <w:r>
        <w:br/>
      </w:r>
    </w:p>
    <w:bookmarkStart w:name="z86" w:id="80"/>
    <w:p>
      <w:pPr>
        <w:spacing w:after="0"/>
        <w:ind w:left="0"/>
        <w:jc w:val="left"/>
      </w:pPr>
    </w:p>
    <w:bookmarkEnd w:id="80"/>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5118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"Жол бойы белдеулерінде жол</w:t>
            </w:r>
            <w:r>
              <w:br/>
            </w:r>
            <w:r>
              <w:rPr>
                <w:rFonts w:ascii="Times New Roman"/>
                <w:b w:val="false"/>
                <w:i w:val="false"/>
                <w:color w:val="000000"/>
                <w:sz w:val="20"/>
              </w:rPr>
              <w:t>бойы қызметі объектілерін</w:t>
            </w:r>
            <w:r>
              <w:br/>
            </w:r>
            <w:r>
              <w:rPr>
                <w:rFonts w:ascii="Times New Roman"/>
                <w:b w:val="false"/>
                <w:i w:val="false"/>
                <w:color w:val="000000"/>
                <w:sz w:val="20"/>
              </w:rPr>
              <w:t>немесе қолжетімді болуы үшін</w:t>
            </w:r>
            <w:r>
              <w:br/>
            </w:r>
            <w:r>
              <w:rPr>
                <w:rFonts w:ascii="Times New Roman"/>
                <w:b w:val="false"/>
                <w:i w:val="false"/>
                <w:color w:val="000000"/>
                <w:sz w:val="20"/>
              </w:rPr>
              <w:t>кіреберіс талап етілетін</w:t>
            </w:r>
            <w:r>
              <w:br/>
            </w:r>
            <w:r>
              <w:rPr>
                <w:rFonts w:ascii="Times New Roman"/>
                <w:b w:val="false"/>
                <w:i w:val="false"/>
                <w:color w:val="000000"/>
                <w:sz w:val="20"/>
              </w:rPr>
              <w:t>жағдайда олардан тыс жерлерде</w:t>
            </w:r>
            <w:r>
              <w:br/>
            </w:r>
            <w:r>
              <w:rPr>
                <w:rFonts w:ascii="Times New Roman"/>
                <w:b w:val="false"/>
                <w:i w:val="false"/>
                <w:color w:val="000000"/>
                <w:sz w:val="20"/>
              </w:rPr>
              <w:t>объектілерді орналастыру үшін</w:t>
            </w:r>
            <w:r>
              <w:br/>
            </w:r>
            <w:r>
              <w:rPr>
                <w:rFonts w:ascii="Times New Roman"/>
                <w:b w:val="false"/>
                <w:i w:val="false"/>
                <w:color w:val="000000"/>
                <w:sz w:val="20"/>
              </w:rPr>
              <w:t>жер учаскелерін беру туралы</w:t>
            </w:r>
            <w:r>
              <w:br/>
            </w:r>
            <w:r>
              <w:rPr>
                <w:rFonts w:ascii="Times New Roman"/>
                <w:b w:val="false"/>
                <w:i w:val="false"/>
                <w:color w:val="000000"/>
                <w:sz w:val="20"/>
              </w:rPr>
              <w:t>шешім қабылдау"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3-қосымша</w:t>
            </w:r>
          </w:p>
        </w:tc>
      </w:tr>
    </w:tbl>
    <w:bookmarkStart w:name="z88" w:id="81"/>
    <w:p>
      <w:pPr>
        <w:spacing w:after="0"/>
        <w:ind w:left="0"/>
        <w:jc w:val="left"/>
      </w:pPr>
      <w:r>
        <w:rPr>
          <w:rFonts w:ascii="Times New Roman"/>
          <w:b/>
          <w:i w:val="false"/>
          <w:color w:val="000000"/>
        </w:rPr>
        <w:t xml:space="preserve">  "Жол бойы белдеулерінде жол бойы қызметі объектілерін немесе қолжетімді болуы үшін кіреберіс талап етілетін жағдайда олардан тыс жерлерде объектілерді орналастыру үшін жер учаскелерін беру туралы шешім қабылдау" мемлекеттік қызметін көрсетудің бизнес-процестерінің анықтамалығы</w:t>
      </w:r>
    </w:p>
    <w:bookmarkEnd w:id="81"/>
    <w:bookmarkStart w:name="z89" w:id="82"/>
    <w:p>
      <w:pPr>
        <w:spacing w:after="0"/>
        <w:ind w:left="0"/>
        <w:jc w:val="left"/>
      </w:pPr>
    </w:p>
    <w:bookmarkEnd w:id="82"/>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708400"/>
                    </a:xfrm>
                    <a:prstGeom prst="rect">
                      <a:avLst/>
                    </a:prstGeom>
                  </pic:spPr>
                </pic:pic>
              </a:graphicData>
            </a:graphic>
          </wp:inline>
        </w:drawing>
      </w:r>
    </w:p>
    <w:p>
      <w:pPr>
        <w:spacing w:after="0"/>
        <w:ind w:left="0"/>
        <w:jc w:val="left"/>
      </w:pPr>
      <w:r>
        <w:br/>
      </w:r>
    </w:p>
    <w:bookmarkStart w:name="z90" w:id="83"/>
    <w:p>
      <w:pPr>
        <w:spacing w:after="0"/>
        <w:ind w:left="0"/>
        <w:jc w:val="left"/>
      </w:pPr>
    </w:p>
    <w:bookmarkEnd w:id="83"/>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864100"/>
                    </a:xfrm>
                    <a:prstGeom prst="rect">
                      <a:avLst/>
                    </a:prstGeom>
                  </pic:spPr>
                </pic:pic>
              </a:graphicData>
            </a:graphic>
          </wp:inline>
        </w:drawing>
      </w:r>
    </w:p>
    <w:p>
      <w:pPr>
        <w:spacing w:after="0"/>
        <w:ind w:left="0"/>
        <w:jc w:val="left"/>
      </w:pPr>
      <w:r>
        <w:br/>
      </w:r>
    </w:p>
    <w:bookmarkStart w:name="z91" w:id="84"/>
    <w:p>
      <w:pPr>
        <w:spacing w:after="0"/>
        <w:ind w:left="0"/>
        <w:jc w:val="left"/>
      </w:pPr>
    </w:p>
    <w:bookmarkEnd w:id="84"/>
    <w:p>
      <w:pPr>
        <w:spacing w:after="0"/>
        <w:ind w:left="0"/>
        <w:jc w:val="both"/>
      </w:pPr>
      <w:r>
        <w:drawing>
          <wp:inline distT="0" distB="0" distL="0" distR="0">
            <wp:extent cx="62738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273800" cy="2489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2019 жылғы</w:t>
            </w:r>
            <w:r>
              <w:br/>
            </w:r>
            <w:r>
              <w:rPr>
                <w:rFonts w:ascii="Times New Roman"/>
                <w:b w:val="false"/>
                <w:i w:val="false"/>
                <w:color w:val="000000"/>
                <w:sz w:val="20"/>
              </w:rPr>
              <w:t>12 сәуірдегі №84 қаулысына</w:t>
            </w:r>
            <w:r>
              <w:br/>
            </w:r>
            <w:r>
              <w:rPr>
                <w:rFonts w:ascii="Times New Roman"/>
                <w:b w:val="false"/>
                <w:i w:val="false"/>
                <w:color w:val="000000"/>
                <w:sz w:val="20"/>
              </w:rPr>
              <w:t>2-қосымша</w:t>
            </w:r>
          </w:p>
        </w:tc>
      </w:tr>
    </w:tbl>
    <w:bookmarkStart w:name="z93" w:id="85"/>
    <w:p>
      <w:pPr>
        <w:spacing w:after="0"/>
        <w:ind w:left="0"/>
        <w:jc w:val="left"/>
      </w:pPr>
      <w:r>
        <w:rPr>
          <w:rFonts w:ascii="Times New Roman"/>
          <w:b/>
          <w:i w:val="false"/>
          <w:color w:val="000000"/>
        </w:rPr>
        <w:t xml:space="preserve"> "Бұрын жер пайдалануға берілген жер учаскесін жекеменшікке сату" мемлекеттік көрсетілетін қызмет регламенті</w:t>
      </w:r>
    </w:p>
    <w:bookmarkEnd w:id="85"/>
    <w:bookmarkStart w:name="z94" w:id="86"/>
    <w:p>
      <w:pPr>
        <w:spacing w:after="0"/>
        <w:ind w:left="0"/>
        <w:jc w:val="left"/>
      </w:pPr>
      <w:r>
        <w:rPr>
          <w:rFonts w:ascii="Times New Roman"/>
          <w:b/>
          <w:i w:val="false"/>
          <w:color w:val="000000"/>
        </w:rPr>
        <w:t xml:space="preserve"> 1. Жалпы ережелер</w:t>
      </w:r>
    </w:p>
    <w:bookmarkEnd w:id="86"/>
    <w:bookmarkStart w:name="z95" w:id="87"/>
    <w:p>
      <w:pPr>
        <w:spacing w:after="0"/>
        <w:ind w:left="0"/>
        <w:jc w:val="both"/>
      </w:pPr>
      <w:r>
        <w:rPr>
          <w:rFonts w:ascii="Times New Roman"/>
          <w:b w:val="false"/>
          <w:i w:val="false"/>
          <w:color w:val="000000"/>
          <w:sz w:val="28"/>
        </w:rPr>
        <w:t>
      1. "Бұрын жер пайдалануға берілген жер учаскесін жекеменшікке сату" мемлекеттік көрсетілетін қызметі (бұдан әрі – мемлекеттік көрсетілетін қызмет).</w:t>
      </w:r>
    </w:p>
    <w:bookmarkEnd w:id="87"/>
    <w:bookmarkStart w:name="z96" w:id="88"/>
    <w:p>
      <w:pPr>
        <w:spacing w:after="0"/>
        <w:ind w:left="0"/>
        <w:jc w:val="both"/>
      </w:pPr>
      <w:r>
        <w:rPr>
          <w:rFonts w:ascii="Times New Roman"/>
          <w:b w:val="false"/>
          <w:i w:val="false"/>
          <w:color w:val="000000"/>
          <w:sz w:val="28"/>
        </w:rPr>
        <w:t xml:space="preserve">
      Мемлекеттік көрсетілетін қызмет облыстың, аудандардың, облыстық маңызы бар қалалардың, аудандық маңызы бар қалалардың жергілікті атқарушы органдарымен, кенттің, ауылдың, ауылдық округтің әкімімен (бұдан әрі – көрсетілетін қызметті беруші) Қазақстан Республикасы Премьер-Министрінің орынбасары – Қазақстан Республикасы Ауыл шаруашылығы министрінің 2019 жылғы 24 қаңтардағы № 25 "Жер қатынастары саласындағы мемлекеттік көрсетілетін қызмет стандарттарын бекіту туралы" бұйрығымен (Нормативтік құқықтық актілерді мемлекеттік тіркеу тізілімінде № 18243 тіркелген) бекітілген "Бұрын жер пайдалануға берілген жер учаскесін жекеменшікке сату"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88"/>
    <w:bookmarkStart w:name="z97" w:id="89"/>
    <w:p>
      <w:pPr>
        <w:spacing w:after="0"/>
        <w:ind w:left="0"/>
        <w:jc w:val="both"/>
      </w:pPr>
      <w:r>
        <w:rPr>
          <w:rFonts w:ascii="Times New Roman"/>
          <w:b w:val="false"/>
          <w:i w:val="false"/>
          <w:color w:val="000000"/>
          <w:sz w:val="28"/>
        </w:rPr>
        <w:t xml:space="preserve">
      Өтінішті қабылдау және мемлекеттік қызметті көрсету нәтижесін беру көрсетілетін қызметті берушінің кеңсесі арқылы жүзеге асырылады. </w:t>
      </w:r>
    </w:p>
    <w:bookmarkEnd w:id="89"/>
    <w:bookmarkStart w:name="z98" w:id="90"/>
    <w:p>
      <w:pPr>
        <w:spacing w:after="0"/>
        <w:ind w:left="0"/>
        <w:jc w:val="both"/>
      </w:pPr>
      <w:r>
        <w:rPr>
          <w:rFonts w:ascii="Times New Roman"/>
          <w:b w:val="false"/>
          <w:i w:val="false"/>
          <w:color w:val="000000"/>
          <w:sz w:val="28"/>
        </w:rPr>
        <w:t>
      2. Мемлекеттік қызмет көрсету нысаны: қағаз түрінде.</w:t>
      </w:r>
    </w:p>
    <w:bookmarkEnd w:id="90"/>
    <w:bookmarkStart w:name="z99" w:id="91"/>
    <w:p>
      <w:pPr>
        <w:spacing w:after="0"/>
        <w:ind w:left="0"/>
        <w:jc w:val="both"/>
      </w:pPr>
      <w:r>
        <w:rPr>
          <w:rFonts w:ascii="Times New Roman"/>
          <w:b w:val="false"/>
          <w:i w:val="false"/>
          <w:color w:val="000000"/>
          <w:sz w:val="28"/>
        </w:rPr>
        <w:t xml:space="preserve">
      3. Мемлекеттік қызметті көрсету нәтижесі – көрсетілетін қызметті берушінің жер учаскесіне арналған құқықты беру туралы шешімі (бұдан әрі – шешім)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қызметті көрсетуден уәжді бас тарту (бұдан әрі – бас тарту туралы дәлелді жауап). </w:t>
      </w:r>
    </w:p>
    <w:bookmarkEnd w:id="91"/>
    <w:bookmarkStart w:name="z100" w:id="92"/>
    <w:p>
      <w:pPr>
        <w:spacing w:after="0"/>
        <w:ind w:left="0"/>
        <w:jc w:val="both"/>
      </w:pPr>
      <w:r>
        <w:rPr>
          <w:rFonts w:ascii="Times New Roman"/>
          <w:b w:val="false"/>
          <w:i w:val="false"/>
          <w:color w:val="000000"/>
          <w:sz w:val="28"/>
        </w:rPr>
        <w:t>
      4. Мемлекеттік қызмет жеке және заңды тұлғаларға (бұдан әрі –көрсетілетін қызметті алушы) тегін көрсетіледі.</w:t>
      </w:r>
    </w:p>
    <w:bookmarkEnd w:id="92"/>
    <w:bookmarkStart w:name="z101" w:id="9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93"/>
    <w:bookmarkStart w:name="z102" w:id="94"/>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бастауды негізі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тиісті құжаттарды табыстау.</w:t>
      </w:r>
    </w:p>
    <w:bookmarkEnd w:id="94"/>
    <w:bookmarkStart w:name="z103" w:id="95"/>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оның орындалу ұзақтығы:</w:t>
      </w:r>
    </w:p>
    <w:bookmarkEnd w:id="95"/>
    <w:bookmarkStart w:name="z104" w:id="96"/>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мемлекеттік қызметті көрсету үшін қажетті құжаттар топтамасы (бұдан әрі – құжаттар) түскен сәттен бастап 15 (он бес) минут ішінде оларды тіркеу журналына тіркейді және көрсетілетін қызметті берушінің басшысына жолдайды;</w:t>
      </w:r>
    </w:p>
    <w:bookmarkEnd w:id="96"/>
    <w:bookmarkStart w:name="z105" w:id="97"/>
    <w:p>
      <w:pPr>
        <w:spacing w:after="0"/>
        <w:ind w:left="0"/>
        <w:jc w:val="both"/>
      </w:pPr>
      <w:r>
        <w:rPr>
          <w:rFonts w:ascii="Times New Roman"/>
          <w:b w:val="false"/>
          <w:i w:val="false"/>
          <w:color w:val="000000"/>
          <w:sz w:val="28"/>
        </w:rPr>
        <w:t>
      2) көрсетілетін қызметті берушінің басшысы 2 (екі) сағат ішінде құжаттарды қарайды және жер қатынастары жөніндегі уәкілетті органға (бұдан әрі – уәкілетті орган) жолдайды;</w:t>
      </w:r>
    </w:p>
    <w:bookmarkEnd w:id="97"/>
    <w:bookmarkStart w:name="z106" w:id="98"/>
    <w:p>
      <w:pPr>
        <w:spacing w:after="0"/>
        <w:ind w:left="0"/>
        <w:jc w:val="both"/>
      </w:pPr>
      <w:r>
        <w:rPr>
          <w:rFonts w:ascii="Times New Roman"/>
          <w:b w:val="false"/>
          <w:i w:val="false"/>
          <w:color w:val="000000"/>
          <w:sz w:val="28"/>
        </w:rPr>
        <w:t>
      3) уәкілетті органның кеңсе қызметкері құжаттар түскен сәттен бастап 15 (он бес) минут ішінде оларды тіркеу журналына тіркейді және уәкілетті органның басшысына жолдайды;</w:t>
      </w:r>
    </w:p>
    <w:bookmarkEnd w:id="98"/>
    <w:bookmarkStart w:name="z107" w:id="99"/>
    <w:p>
      <w:pPr>
        <w:spacing w:after="0"/>
        <w:ind w:left="0"/>
        <w:jc w:val="both"/>
      </w:pPr>
      <w:r>
        <w:rPr>
          <w:rFonts w:ascii="Times New Roman"/>
          <w:b w:val="false"/>
          <w:i w:val="false"/>
          <w:color w:val="000000"/>
          <w:sz w:val="28"/>
        </w:rPr>
        <w:t>
      4) уәкілетті органның басшысы 2 (екі) сағат ішінде құжаттарды қарайды және уәкілетті органның жауапты орындаушысына жолдайды;</w:t>
      </w:r>
    </w:p>
    <w:bookmarkEnd w:id="99"/>
    <w:bookmarkStart w:name="z108" w:id="100"/>
    <w:p>
      <w:pPr>
        <w:spacing w:after="0"/>
        <w:ind w:left="0"/>
        <w:jc w:val="both"/>
      </w:pPr>
      <w:r>
        <w:rPr>
          <w:rFonts w:ascii="Times New Roman"/>
          <w:b w:val="false"/>
          <w:i w:val="false"/>
          <w:color w:val="000000"/>
          <w:sz w:val="28"/>
        </w:rPr>
        <w:t>
      5) уәкілетті органның жауапты орындаушысы 1 (бір) жұмыс күні ішінде ұсынылған құжаттардың толықтығын тексереді, ұсынылған құжаттардың нақты толық еместігі анықталған жағдайда, өтінішті қараудан бас тарту туралы дәлелді жауапты дайындайды және оларды қол қою үшін уәкілетті органның басшысына жібереді;</w:t>
      </w:r>
    </w:p>
    <w:bookmarkEnd w:id="100"/>
    <w:bookmarkStart w:name="z109" w:id="101"/>
    <w:p>
      <w:pPr>
        <w:spacing w:after="0"/>
        <w:ind w:left="0"/>
        <w:jc w:val="both"/>
      </w:pPr>
      <w:r>
        <w:rPr>
          <w:rFonts w:ascii="Times New Roman"/>
          <w:b w:val="false"/>
          <w:i w:val="false"/>
          <w:color w:val="000000"/>
          <w:sz w:val="28"/>
        </w:rPr>
        <w:t>
      6) уәкілетті органның басшысы 2 (екі) сағат ішінде өтінішті қараудан бас тарту туралы дәлелді жауапты тексереді, қол қояды және уәкілетті органның кеңсе қызметкеріне жолдайды;</w:t>
      </w:r>
    </w:p>
    <w:bookmarkEnd w:id="101"/>
    <w:bookmarkStart w:name="z110" w:id="102"/>
    <w:p>
      <w:pPr>
        <w:spacing w:after="0"/>
        <w:ind w:left="0"/>
        <w:jc w:val="both"/>
      </w:pPr>
      <w:r>
        <w:rPr>
          <w:rFonts w:ascii="Times New Roman"/>
          <w:b w:val="false"/>
          <w:i w:val="false"/>
          <w:color w:val="000000"/>
          <w:sz w:val="28"/>
        </w:rPr>
        <w:t>
      7) уәкілетті органның кеңсе қызметкері 15 (он бес) минут ішінде бас тарту туралы дәлелді жауапты тіркеу журналына тіркейді және қол қою үшін көрсетілетін қызметті берушінің басшысына жолдайды;</w:t>
      </w:r>
    </w:p>
    <w:bookmarkEnd w:id="102"/>
    <w:bookmarkStart w:name="z111" w:id="103"/>
    <w:p>
      <w:pPr>
        <w:spacing w:after="0"/>
        <w:ind w:left="0"/>
        <w:jc w:val="both"/>
      </w:pPr>
      <w:r>
        <w:rPr>
          <w:rFonts w:ascii="Times New Roman"/>
          <w:b w:val="false"/>
          <w:i w:val="false"/>
          <w:color w:val="000000"/>
          <w:sz w:val="28"/>
        </w:rPr>
        <w:t>
      8) көрсетілетін қызметті берушінің басшысы 15 (он бес) минут ішінде бас тарту туралы дәлелді жауапты тексереді, қол қояды және көрсетілетін қызметті берушінің кеңсе қызметкеріне жолдайды;</w:t>
      </w:r>
    </w:p>
    <w:bookmarkEnd w:id="103"/>
    <w:bookmarkStart w:name="z112" w:id="104"/>
    <w:p>
      <w:pPr>
        <w:spacing w:after="0"/>
        <w:ind w:left="0"/>
        <w:jc w:val="both"/>
      </w:pPr>
      <w:r>
        <w:rPr>
          <w:rFonts w:ascii="Times New Roman"/>
          <w:b w:val="false"/>
          <w:i w:val="false"/>
          <w:color w:val="000000"/>
          <w:sz w:val="28"/>
        </w:rPr>
        <w:t>
      9) көрсетілетін қызметті берушінің кеңсе қызметкері 15 (он бес) минут ішінде бас тарту туралы дәлелді жауапты тіркеу журналына тіркейді және көрсетілетін қызметті алушыға береді;</w:t>
      </w:r>
    </w:p>
    <w:bookmarkEnd w:id="104"/>
    <w:bookmarkStart w:name="z113" w:id="105"/>
    <w:p>
      <w:pPr>
        <w:spacing w:after="0"/>
        <w:ind w:left="0"/>
        <w:jc w:val="both"/>
      </w:pPr>
      <w:r>
        <w:rPr>
          <w:rFonts w:ascii="Times New Roman"/>
          <w:b w:val="false"/>
          <w:i w:val="false"/>
          <w:color w:val="000000"/>
          <w:sz w:val="28"/>
        </w:rPr>
        <w:t>
      10) уәкілетті органның жауапты орындаушысы ұсынылған құжаттар толық болған жағдайда 2 (екі) жұмыс күні ішінде жергілікті атқарушы органмен құрылған комиссияның (бұдан әрі– комиссия) отырысында қарау үшін материалдарды дайындайды;</w:t>
      </w:r>
    </w:p>
    <w:bookmarkEnd w:id="105"/>
    <w:bookmarkStart w:name="z114" w:id="106"/>
    <w:p>
      <w:pPr>
        <w:spacing w:after="0"/>
        <w:ind w:left="0"/>
        <w:jc w:val="both"/>
      </w:pPr>
      <w:r>
        <w:rPr>
          <w:rFonts w:ascii="Times New Roman"/>
          <w:b w:val="false"/>
          <w:i w:val="false"/>
          <w:color w:val="000000"/>
          <w:sz w:val="28"/>
        </w:rPr>
        <w:t>
      11) комиссия 5 (бес) жұмыс күні ішінде қорытындыны шығарады және уәкілетті органның жауапты орындаушысына жолдайды;</w:t>
      </w:r>
    </w:p>
    <w:bookmarkEnd w:id="106"/>
    <w:bookmarkStart w:name="z115" w:id="107"/>
    <w:p>
      <w:pPr>
        <w:spacing w:after="0"/>
        <w:ind w:left="0"/>
        <w:jc w:val="both"/>
      </w:pPr>
      <w:r>
        <w:rPr>
          <w:rFonts w:ascii="Times New Roman"/>
          <w:b w:val="false"/>
          <w:i w:val="false"/>
          <w:color w:val="000000"/>
          <w:sz w:val="28"/>
        </w:rPr>
        <w:t>
      12) уәкілетті органның жауапты орындаушысы комиссияның қорытындысы негізінде 1 (бір) жұмыс күні ішінде жер учаскесіне арналған құқық беру туралы шешімді дайындайды және уәкілетті органның басшысына жібереді;</w:t>
      </w:r>
    </w:p>
    <w:bookmarkEnd w:id="107"/>
    <w:bookmarkStart w:name="z116" w:id="108"/>
    <w:p>
      <w:pPr>
        <w:spacing w:after="0"/>
        <w:ind w:left="0"/>
        <w:jc w:val="both"/>
      </w:pPr>
      <w:r>
        <w:rPr>
          <w:rFonts w:ascii="Times New Roman"/>
          <w:b w:val="false"/>
          <w:i w:val="false"/>
          <w:color w:val="000000"/>
          <w:sz w:val="28"/>
        </w:rPr>
        <w:t xml:space="preserve">
      13) уәкілетті органның басшысы 1 (бір) жұмыс күні ішінде жер учаскесіне арналған құқық беру туралы дайындалған шешімді тексереді және көрсетілетін қызметті берушінің басшысына жолдайды; </w:t>
      </w:r>
    </w:p>
    <w:bookmarkEnd w:id="108"/>
    <w:bookmarkStart w:name="z117" w:id="109"/>
    <w:p>
      <w:pPr>
        <w:spacing w:after="0"/>
        <w:ind w:left="0"/>
        <w:jc w:val="both"/>
      </w:pPr>
      <w:r>
        <w:rPr>
          <w:rFonts w:ascii="Times New Roman"/>
          <w:b w:val="false"/>
          <w:i w:val="false"/>
          <w:color w:val="000000"/>
          <w:sz w:val="28"/>
        </w:rPr>
        <w:t>
      14) көрсетілетін қызметті берушінің басшысы 4 (төрт) жұмыс күні ішінде жер учаскесіне арналған құқық беру туралы шешім шығарады, қол қояды және көрсетілетін қызметті берушінің кеңсе қызметкеріне жолдайды;</w:t>
      </w:r>
    </w:p>
    <w:bookmarkEnd w:id="109"/>
    <w:bookmarkStart w:name="z118" w:id="110"/>
    <w:p>
      <w:pPr>
        <w:spacing w:after="0"/>
        <w:ind w:left="0"/>
        <w:jc w:val="both"/>
      </w:pPr>
      <w:r>
        <w:rPr>
          <w:rFonts w:ascii="Times New Roman"/>
          <w:b w:val="false"/>
          <w:i w:val="false"/>
          <w:color w:val="000000"/>
          <w:sz w:val="28"/>
        </w:rPr>
        <w:t>
      15) көрсетілетін қызметті берушінің кеңсе қызметкері 15 (он бес) минут ішінде жер учаскесіне арналған құқық беру туралы шешімді тіркеу журналында тіркейді және көрсетілетін қызметті алушыға береді.</w:t>
      </w:r>
    </w:p>
    <w:bookmarkEnd w:id="110"/>
    <w:bookmarkStart w:name="z119" w:id="111"/>
    <w:p>
      <w:pPr>
        <w:spacing w:after="0"/>
        <w:ind w:left="0"/>
        <w:jc w:val="both"/>
      </w:pPr>
      <w:r>
        <w:rPr>
          <w:rFonts w:ascii="Times New Roman"/>
          <w:b w:val="false"/>
          <w:i w:val="false"/>
          <w:color w:val="000000"/>
          <w:sz w:val="28"/>
        </w:rPr>
        <w:t>
      7. Келесі рәсімді (іс-қимылды) орындауды бастау үшін негіздеме болатын мемлекеттік қызметті көрсету бойынша рәсімдердің (іс-қимылдың) нәтижесі:</w:t>
      </w:r>
    </w:p>
    <w:bookmarkEnd w:id="111"/>
    <w:bookmarkStart w:name="z120" w:id="112"/>
    <w:p>
      <w:pPr>
        <w:spacing w:after="0"/>
        <w:ind w:left="0"/>
        <w:jc w:val="both"/>
      </w:pPr>
      <w:r>
        <w:rPr>
          <w:rFonts w:ascii="Times New Roman"/>
          <w:b w:val="false"/>
          <w:i w:val="false"/>
          <w:color w:val="000000"/>
          <w:sz w:val="28"/>
        </w:rPr>
        <w:t>
      1) құжаттарды тіркеу және оларды көрсетілетін қызметті берушінің басшысына жолдау;</w:t>
      </w:r>
    </w:p>
    <w:bookmarkEnd w:id="112"/>
    <w:bookmarkStart w:name="z121" w:id="113"/>
    <w:p>
      <w:pPr>
        <w:spacing w:after="0"/>
        <w:ind w:left="0"/>
        <w:jc w:val="both"/>
      </w:pPr>
      <w:r>
        <w:rPr>
          <w:rFonts w:ascii="Times New Roman"/>
          <w:b w:val="false"/>
          <w:i w:val="false"/>
          <w:color w:val="000000"/>
          <w:sz w:val="28"/>
        </w:rPr>
        <w:t>
      2) құжаттарды қарау және орындау үшін уәкілетті органға жолдау;</w:t>
      </w:r>
    </w:p>
    <w:bookmarkEnd w:id="113"/>
    <w:bookmarkStart w:name="z122" w:id="114"/>
    <w:p>
      <w:pPr>
        <w:spacing w:after="0"/>
        <w:ind w:left="0"/>
        <w:jc w:val="both"/>
      </w:pPr>
      <w:r>
        <w:rPr>
          <w:rFonts w:ascii="Times New Roman"/>
          <w:b w:val="false"/>
          <w:i w:val="false"/>
          <w:color w:val="000000"/>
          <w:sz w:val="28"/>
        </w:rPr>
        <w:t>
      3) шешімді немесе бас тарту туралы дәлелді жауапты дайындау және көрсетілетін қызметті берушінің басшысына қол қоюға жіберу;</w:t>
      </w:r>
    </w:p>
    <w:bookmarkEnd w:id="114"/>
    <w:bookmarkStart w:name="z123" w:id="115"/>
    <w:p>
      <w:pPr>
        <w:spacing w:after="0"/>
        <w:ind w:left="0"/>
        <w:jc w:val="both"/>
      </w:pPr>
      <w:r>
        <w:rPr>
          <w:rFonts w:ascii="Times New Roman"/>
          <w:b w:val="false"/>
          <w:i w:val="false"/>
          <w:color w:val="000000"/>
          <w:sz w:val="28"/>
        </w:rPr>
        <w:t>
      4) шешімге немесе бас тарту туралы дәлелді жауапқа қол қою және көрсетілетін қызметті берушінің кеңсе қызметкеріне тіркеуге жолдау;</w:t>
      </w:r>
    </w:p>
    <w:bookmarkEnd w:id="115"/>
    <w:bookmarkStart w:name="z124" w:id="116"/>
    <w:p>
      <w:pPr>
        <w:spacing w:after="0"/>
        <w:ind w:left="0"/>
        <w:jc w:val="both"/>
      </w:pPr>
      <w:r>
        <w:rPr>
          <w:rFonts w:ascii="Times New Roman"/>
          <w:b w:val="false"/>
          <w:i w:val="false"/>
          <w:color w:val="000000"/>
          <w:sz w:val="28"/>
        </w:rPr>
        <w:t>
      5) шешімді немесе бас тарту туралы дәлелді жауапты тіркеу және көрсетілетін қызметті алушыға беру.</w:t>
      </w:r>
    </w:p>
    <w:bookmarkEnd w:id="116"/>
    <w:bookmarkStart w:name="z125" w:id="11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17"/>
    <w:bookmarkStart w:name="z126" w:id="118"/>
    <w:p>
      <w:pPr>
        <w:spacing w:after="0"/>
        <w:ind w:left="0"/>
        <w:jc w:val="both"/>
      </w:pPr>
      <w:r>
        <w:rPr>
          <w:rFonts w:ascii="Times New Roman"/>
          <w:b w:val="false"/>
          <w:i w:val="false"/>
          <w:color w:val="000000"/>
          <w:sz w:val="28"/>
        </w:rPr>
        <w:t>
      8. Мемлекеттік көрсетілетін қызмет процесіне қатысатын көрсетілетін қызметті берушінің және уәкілетті органның құрылымдық бөлімшелерінің (қызметкерлерінің) тізбесі:</w:t>
      </w:r>
    </w:p>
    <w:bookmarkEnd w:id="118"/>
    <w:bookmarkStart w:name="z127" w:id="119"/>
    <w:p>
      <w:pPr>
        <w:spacing w:after="0"/>
        <w:ind w:left="0"/>
        <w:jc w:val="both"/>
      </w:pPr>
      <w:r>
        <w:rPr>
          <w:rFonts w:ascii="Times New Roman"/>
          <w:b w:val="false"/>
          <w:i w:val="false"/>
          <w:color w:val="000000"/>
          <w:sz w:val="28"/>
        </w:rPr>
        <w:t>
      1) көрсетілетін қызметті берушінің кеңсе қызметкері;</w:t>
      </w:r>
    </w:p>
    <w:bookmarkEnd w:id="119"/>
    <w:bookmarkStart w:name="z128" w:id="120"/>
    <w:p>
      <w:pPr>
        <w:spacing w:after="0"/>
        <w:ind w:left="0"/>
        <w:jc w:val="both"/>
      </w:pPr>
      <w:r>
        <w:rPr>
          <w:rFonts w:ascii="Times New Roman"/>
          <w:b w:val="false"/>
          <w:i w:val="false"/>
          <w:color w:val="000000"/>
          <w:sz w:val="28"/>
        </w:rPr>
        <w:t xml:space="preserve">
      2) көрсетілетін қызметті берушінің басшысы; </w:t>
      </w:r>
    </w:p>
    <w:bookmarkEnd w:id="120"/>
    <w:bookmarkStart w:name="z129" w:id="121"/>
    <w:p>
      <w:pPr>
        <w:spacing w:after="0"/>
        <w:ind w:left="0"/>
        <w:jc w:val="both"/>
      </w:pPr>
      <w:r>
        <w:rPr>
          <w:rFonts w:ascii="Times New Roman"/>
          <w:b w:val="false"/>
          <w:i w:val="false"/>
          <w:color w:val="000000"/>
          <w:sz w:val="28"/>
        </w:rPr>
        <w:t>
      3) уәкілетті органның кеңсе қызметкері;</w:t>
      </w:r>
    </w:p>
    <w:bookmarkEnd w:id="121"/>
    <w:bookmarkStart w:name="z130" w:id="122"/>
    <w:p>
      <w:pPr>
        <w:spacing w:after="0"/>
        <w:ind w:left="0"/>
        <w:jc w:val="both"/>
      </w:pPr>
      <w:r>
        <w:rPr>
          <w:rFonts w:ascii="Times New Roman"/>
          <w:b w:val="false"/>
          <w:i w:val="false"/>
          <w:color w:val="000000"/>
          <w:sz w:val="28"/>
        </w:rPr>
        <w:t xml:space="preserve">
      4) уәкілетті органның басшысы; </w:t>
      </w:r>
    </w:p>
    <w:bookmarkEnd w:id="122"/>
    <w:bookmarkStart w:name="z131" w:id="123"/>
    <w:p>
      <w:pPr>
        <w:spacing w:after="0"/>
        <w:ind w:left="0"/>
        <w:jc w:val="both"/>
      </w:pPr>
      <w:r>
        <w:rPr>
          <w:rFonts w:ascii="Times New Roman"/>
          <w:b w:val="false"/>
          <w:i w:val="false"/>
          <w:color w:val="000000"/>
          <w:sz w:val="28"/>
        </w:rPr>
        <w:t>
      5) уәкілетті органның жауапты орындаушысы.</w:t>
      </w:r>
    </w:p>
    <w:bookmarkEnd w:id="123"/>
    <w:bookmarkStart w:name="z132" w:id="124"/>
    <w:p>
      <w:pPr>
        <w:spacing w:after="0"/>
        <w:ind w:left="0"/>
        <w:jc w:val="both"/>
      </w:pPr>
      <w:r>
        <w:rPr>
          <w:rFonts w:ascii="Times New Roman"/>
          <w:b w:val="false"/>
          <w:i w:val="false"/>
          <w:color w:val="000000"/>
          <w:sz w:val="28"/>
        </w:rPr>
        <w:t xml:space="preserve">
      9. Мемлекеттік қызметті көрсету кезінде көрсетілетін қызметті беруші мен көрсетілетін қызметті алушының жүгіну тәртібі және рәсімдерінің (іс-қимылдарының) толық сипаттамасы осы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24"/>
    <w:bookmarkStart w:name="z133" w:id="125"/>
    <w:p>
      <w:pPr>
        <w:spacing w:after="0"/>
        <w:ind w:left="0"/>
        <w:jc w:val="both"/>
      </w:pPr>
      <w:r>
        <w:rPr>
          <w:rFonts w:ascii="Times New Roman"/>
          <w:b w:val="false"/>
          <w:i w:val="false"/>
          <w:color w:val="000000"/>
          <w:sz w:val="28"/>
        </w:rPr>
        <w:t xml:space="preserve">
      10. Мемлекеттік қызметтерді көрсету мәселелері бойынша көрсетілетін қызметті берушілердің және (немесе) олардыңлауазымды адамдарының шешімдеріне, әрекетіне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1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"Бұрын жер пайдалануға</w:t>
            </w:r>
            <w:r>
              <w:br/>
            </w:r>
            <w:r>
              <w:rPr>
                <w:rFonts w:ascii="Times New Roman"/>
                <w:b w:val="false"/>
                <w:i w:val="false"/>
                <w:color w:val="000000"/>
                <w:sz w:val="20"/>
              </w:rPr>
              <w:t>берілген жер учаскесін</w:t>
            </w:r>
            <w:r>
              <w:br/>
            </w:r>
            <w:r>
              <w:rPr>
                <w:rFonts w:ascii="Times New Roman"/>
                <w:b w:val="false"/>
                <w:i w:val="false"/>
                <w:color w:val="000000"/>
                <w:sz w:val="20"/>
              </w:rPr>
              <w:t>жекеменшікке сату"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bookmarkStart w:name="z135" w:id="126"/>
    <w:p>
      <w:pPr>
        <w:spacing w:after="0"/>
        <w:ind w:left="0"/>
        <w:jc w:val="left"/>
      </w:pPr>
      <w:r>
        <w:rPr>
          <w:rFonts w:ascii="Times New Roman"/>
          <w:b/>
          <w:i w:val="false"/>
          <w:color w:val="000000"/>
        </w:rPr>
        <w:t xml:space="preserve">  "Бұрын жер пайдалануға берілген жер учаскесін жекеменшікке сату" мемлекеттік қызметін көрсетудің бизнес-процестерінің анықтамалығы</w:t>
      </w:r>
    </w:p>
    <w:bookmarkEnd w:id="126"/>
    <w:bookmarkStart w:name="z136" w:id="127"/>
    <w:p>
      <w:pPr>
        <w:spacing w:after="0"/>
        <w:ind w:left="0"/>
        <w:jc w:val="left"/>
      </w:pPr>
    </w:p>
    <w:bookmarkEnd w:id="127"/>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606800"/>
                    </a:xfrm>
                    <a:prstGeom prst="rect">
                      <a:avLst/>
                    </a:prstGeom>
                  </pic:spPr>
                </pic:pic>
              </a:graphicData>
            </a:graphic>
          </wp:inline>
        </w:drawing>
      </w:r>
    </w:p>
    <w:p>
      <w:pPr>
        <w:spacing w:after="0"/>
        <w:ind w:left="0"/>
        <w:jc w:val="left"/>
      </w:pPr>
      <w:r>
        <w:br/>
      </w:r>
    </w:p>
    <w:bookmarkStart w:name="z137" w:id="128"/>
    <w:p>
      <w:pPr>
        <w:spacing w:after="0"/>
        <w:ind w:left="0"/>
        <w:jc w:val="left"/>
      </w:pPr>
    </w:p>
    <w:bookmarkEnd w:id="128"/>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533900"/>
                    </a:xfrm>
                    <a:prstGeom prst="rect">
                      <a:avLst/>
                    </a:prstGeom>
                  </pic:spPr>
                </pic:pic>
              </a:graphicData>
            </a:graphic>
          </wp:inline>
        </w:drawing>
      </w:r>
    </w:p>
    <w:p>
      <w:pPr>
        <w:spacing w:after="0"/>
        <w:ind w:left="0"/>
        <w:jc w:val="left"/>
      </w:pPr>
      <w:r>
        <w:br/>
      </w:r>
    </w:p>
    <w:bookmarkStart w:name="z138" w:id="129"/>
    <w:p>
      <w:pPr>
        <w:spacing w:after="0"/>
        <w:ind w:left="0"/>
        <w:jc w:val="left"/>
      </w:pPr>
    </w:p>
    <w:bookmarkEnd w:id="129"/>
    <w:p>
      <w:pPr>
        <w:spacing w:after="0"/>
        <w:ind w:left="0"/>
        <w:jc w:val="both"/>
      </w:pPr>
      <w:r>
        <w:drawing>
          <wp:inline distT="0" distB="0" distL="0" distR="0">
            <wp:extent cx="68453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845300" cy="2819400"/>
                    </a:xfrm>
                    <a:prstGeom prst="rect">
                      <a:avLst/>
                    </a:prstGeom>
                  </pic:spPr>
                </pic:pic>
              </a:graphicData>
            </a:graphic>
          </wp:inline>
        </w:drawing>
      </w:r>
    </w:p>
    <w:p>
      <w:pPr>
        <w:spacing w:after="0"/>
        <w:ind w:left="0"/>
        <w:jc w:val="left"/>
      </w:pPr>
      <w:r>
        <w:br/>
      </w:r>
    </w:p>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2019 жылғы</w:t>
            </w:r>
            <w:r>
              <w:br/>
            </w:r>
            <w:r>
              <w:rPr>
                <w:rFonts w:ascii="Times New Roman"/>
                <w:b w:val="false"/>
                <w:i w:val="false"/>
                <w:color w:val="000000"/>
                <w:sz w:val="20"/>
              </w:rPr>
              <w:t>12 сәуірдегі №84 қаулысына</w:t>
            </w:r>
            <w:r>
              <w:br/>
            </w:r>
            <w:r>
              <w:rPr>
                <w:rFonts w:ascii="Times New Roman"/>
                <w:b w:val="false"/>
                <w:i w:val="false"/>
                <w:color w:val="000000"/>
                <w:sz w:val="20"/>
              </w:rPr>
              <w:t>3-қосымша</w:t>
            </w:r>
          </w:p>
        </w:tc>
      </w:tr>
    </w:tbl>
    <w:bookmarkStart w:name="z140" w:id="130"/>
    <w:p>
      <w:pPr>
        <w:spacing w:after="0"/>
        <w:ind w:left="0"/>
        <w:jc w:val="left"/>
      </w:pPr>
      <w:r>
        <w:rPr>
          <w:rFonts w:ascii="Times New Roman"/>
          <w:b/>
          <w:i w:val="false"/>
          <w:color w:val="000000"/>
        </w:rPr>
        <w:t xml:space="preserve">  "Жер учаскесін жеке меншікке бөліп төлеуге сату" мемлекеттік көрсетілетін қызмет регламенті</w:t>
      </w:r>
    </w:p>
    <w:bookmarkEnd w:id="130"/>
    <w:bookmarkStart w:name="z141" w:id="131"/>
    <w:p>
      <w:pPr>
        <w:spacing w:after="0"/>
        <w:ind w:left="0"/>
        <w:jc w:val="left"/>
      </w:pPr>
      <w:r>
        <w:rPr>
          <w:rFonts w:ascii="Times New Roman"/>
          <w:b/>
          <w:i w:val="false"/>
          <w:color w:val="000000"/>
        </w:rPr>
        <w:t xml:space="preserve"> 1. Жалпы ережелер</w:t>
      </w:r>
    </w:p>
    <w:bookmarkEnd w:id="131"/>
    <w:bookmarkStart w:name="z142" w:id="132"/>
    <w:p>
      <w:pPr>
        <w:spacing w:after="0"/>
        <w:ind w:left="0"/>
        <w:jc w:val="both"/>
      </w:pPr>
      <w:r>
        <w:rPr>
          <w:rFonts w:ascii="Times New Roman"/>
          <w:b w:val="false"/>
          <w:i w:val="false"/>
          <w:color w:val="000000"/>
          <w:sz w:val="28"/>
        </w:rPr>
        <w:t>
      1. "Жер учаскесін жекеменшікке бөліп төлеуге сату" мемлекеттік көрсетілетін қызметі (бұдан әрі – мемлекеттік көрсетілетін қызмет).</w:t>
      </w:r>
    </w:p>
    <w:bookmarkEnd w:id="132"/>
    <w:bookmarkStart w:name="z143" w:id="133"/>
    <w:p>
      <w:pPr>
        <w:spacing w:after="0"/>
        <w:ind w:left="0"/>
        <w:jc w:val="both"/>
      </w:pPr>
      <w:r>
        <w:rPr>
          <w:rFonts w:ascii="Times New Roman"/>
          <w:b w:val="false"/>
          <w:i w:val="false"/>
          <w:color w:val="000000"/>
          <w:sz w:val="28"/>
        </w:rPr>
        <w:t xml:space="preserve">
      Мемлекеттік көрсетілетін қызмет мекенжайлары "Жер учаскесін жекеменшікке бөліп төлеуге сату" мемлекеттік көрсетілетін қызмет регламентінің (бұдан әрі – регламент)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облыстың, аудандардың, облыстық маңызы бар қалалардың, аудандық маңызы бар қалалардың жергілікті атқарушы органдарымен (бұдан әрі – көрсетілетін қызметті беруші) Қазақстан Республикасы Премьер-Министрінің орынбасары – Қазақстан Республикасы Ауыл шаруашылығы министрінің 2019 жылғы 24 қаңтардағы № 25 "Жер қатынастары саласындағы мемлекеттік көрсетілетін қызмет стандарттарын бекіту туралы" бұйрығымен (Нормативтік құқықтық актілерді мемлекеттік тіркеу тізілімінде № 18243 тіркелген) бекітілген "Жер учаскесін жеке меншікке бөліп төлеуге сату"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133"/>
    <w:bookmarkStart w:name="z144" w:id="134"/>
    <w:p>
      <w:pPr>
        <w:spacing w:after="0"/>
        <w:ind w:left="0"/>
        <w:jc w:val="both"/>
      </w:pPr>
      <w:r>
        <w:rPr>
          <w:rFonts w:ascii="Times New Roman"/>
          <w:b w:val="false"/>
          <w:i w:val="false"/>
          <w:color w:val="000000"/>
          <w:sz w:val="28"/>
        </w:rPr>
        <w:t xml:space="preserve">
      Өтінішті қабылдау және мемлекеттік қызметті көрсету нәтижесін беру көрсетілетін қызметті берушінің кеңсесі арқылы жүзеге асырылады. </w:t>
      </w:r>
    </w:p>
    <w:bookmarkEnd w:id="134"/>
    <w:bookmarkStart w:name="z145" w:id="135"/>
    <w:p>
      <w:pPr>
        <w:spacing w:after="0"/>
        <w:ind w:left="0"/>
        <w:jc w:val="both"/>
      </w:pPr>
      <w:r>
        <w:rPr>
          <w:rFonts w:ascii="Times New Roman"/>
          <w:b w:val="false"/>
          <w:i w:val="false"/>
          <w:color w:val="000000"/>
          <w:sz w:val="28"/>
        </w:rPr>
        <w:t>
      2. Мемлекеттік қызмет көрсету нысаны: қағаз түрінде.</w:t>
      </w:r>
    </w:p>
    <w:bookmarkEnd w:id="135"/>
    <w:bookmarkStart w:name="z146" w:id="136"/>
    <w:p>
      <w:pPr>
        <w:spacing w:after="0"/>
        <w:ind w:left="0"/>
        <w:jc w:val="both"/>
      </w:pPr>
      <w:r>
        <w:rPr>
          <w:rFonts w:ascii="Times New Roman"/>
          <w:b w:val="false"/>
          <w:i w:val="false"/>
          <w:color w:val="000000"/>
          <w:sz w:val="28"/>
        </w:rPr>
        <w:t xml:space="preserve">
      3. Мемлекеттік қызметті көрсету нәтижесі – көрсетілетін қызметті берушінің жер учаскесіне арналған құқықты беру туралы шешімі (бұдан әрі – шешім)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қызметті көрсетуден уәжді бас тарту (бұдан әрі – бас тарту туралы дәлелді жауап). </w:t>
      </w:r>
    </w:p>
    <w:bookmarkEnd w:id="136"/>
    <w:bookmarkStart w:name="z147" w:id="137"/>
    <w:p>
      <w:pPr>
        <w:spacing w:after="0"/>
        <w:ind w:left="0"/>
        <w:jc w:val="both"/>
      </w:pPr>
      <w:r>
        <w:rPr>
          <w:rFonts w:ascii="Times New Roman"/>
          <w:b w:val="false"/>
          <w:i w:val="false"/>
          <w:color w:val="000000"/>
          <w:sz w:val="28"/>
        </w:rPr>
        <w:t>
      4. Мемлекеттік қызмет жеке және заңды тұлғаларға (бұдан әрі –көрсетілетін қызметті алушы) тегін көрсетіледі.</w:t>
      </w:r>
    </w:p>
    <w:bookmarkEnd w:id="137"/>
    <w:bookmarkStart w:name="z148" w:id="13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38"/>
    <w:bookmarkStart w:name="z149" w:id="139"/>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бастауды негізі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тиісті құжаттарды табыстау.</w:t>
      </w:r>
    </w:p>
    <w:bookmarkEnd w:id="139"/>
    <w:bookmarkStart w:name="z150" w:id="140"/>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оның орындалу ұзақтығы:</w:t>
      </w:r>
    </w:p>
    <w:bookmarkEnd w:id="140"/>
    <w:bookmarkStart w:name="z151" w:id="141"/>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мемлекеттік қызметті көрсету үшін қажетті құжаттар топтамасы (бұдан әрі – құжаттар) түскен сәттен бастап 15 (он бес) минут ішінде оларды тіркеу журналына тіркейді және көрсетілетін қызметті берушінің басшысына жолдайды;</w:t>
      </w:r>
    </w:p>
    <w:bookmarkEnd w:id="141"/>
    <w:bookmarkStart w:name="z152" w:id="142"/>
    <w:p>
      <w:pPr>
        <w:spacing w:after="0"/>
        <w:ind w:left="0"/>
        <w:jc w:val="both"/>
      </w:pPr>
      <w:r>
        <w:rPr>
          <w:rFonts w:ascii="Times New Roman"/>
          <w:b w:val="false"/>
          <w:i w:val="false"/>
          <w:color w:val="000000"/>
          <w:sz w:val="28"/>
        </w:rPr>
        <w:t>
      2) көрсетілетін қызметті берушінің басшысы 2 (екі) сағат ішінде құжаттарды қарайды және жер қатынастары жөніндегі уәкілетті органға (бұдан әрі – уәкілетті орган) жолдайды;</w:t>
      </w:r>
    </w:p>
    <w:bookmarkEnd w:id="142"/>
    <w:bookmarkStart w:name="z153" w:id="143"/>
    <w:p>
      <w:pPr>
        <w:spacing w:after="0"/>
        <w:ind w:left="0"/>
        <w:jc w:val="both"/>
      </w:pPr>
      <w:r>
        <w:rPr>
          <w:rFonts w:ascii="Times New Roman"/>
          <w:b w:val="false"/>
          <w:i w:val="false"/>
          <w:color w:val="000000"/>
          <w:sz w:val="28"/>
        </w:rPr>
        <w:t>
      3) уәкілетті органның кеңсе қызметкері құжаттар түскен сәттен бастап 15 (он бес) минут ішінде оларды тіркеу журналына тіркейді және уәкілетті органның басшысына жолдайды;</w:t>
      </w:r>
    </w:p>
    <w:bookmarkEnd w:id="143"/>
    <w:bookmarkStart w:name="z154" w:id="144"/>
    <w:p>
      <w:pPr>
        <w:spacing w:after="0"/>
        <w:ind w:left="0"/>
        <w:jc w:val="both"/>
      </w:pPr>
      <w:r>
        <w:rPr>
          <w:rFonts w:ascii="Times New Roman"/>
          <w:b w:val="false"/>
          <w:i w:val="false"/>
          <w:color w:val="000000"/>
          <w:sz w:val="28"/>
        </w:rPr>
        <w:t>
      4) уәкілетті органның басшысы 2 (екі) сағат ішінде құжаттарды қарайды және уәкілетті органның жауапты орындаушысына жолдайды;</w:t>
      </w:r>
    </w:p>
    <w:bookmarkEnd w:id="144"/>
    <w:bookmarkStart w:name="z155" w:id="145"/>
    <w:p>
      <w:pPr>
        <w:spacing w:after="0"/>
        <w:ind w:left="0"/>
        <w:jc w:val="both"/>
      </w:pPr>
      <w:r>
        <w:rPr>
          <w:rFonts w:ascii="Times New Roman"/>
          <w:b w:val="false"/>
          <w:i w:val="false"/>
          <w:color w:val="000000"/>
          <w:sz w:val="28"/>
        </w:rPr>
        <w:t>
      5) уәкілетті органның жауапты орындаушысы 1 (бір) жұмыс күні ішінде ұсынылған құжаттардың толықтығын тексереді, ұсынылған құжаттардың нақты толық еместігі анықталған жағдайда, өтінішті қараудан бас тарту туралы дәлелді жауапты дайындайды және оларды қол қою үшін уәкілетті органның басшысына жібереді;</w:t>
      </w:r>
    </w:p>
    <w:bookmarkEnd w:id="145"/>
    <w:bookmarkStart w:name="z156" w:id="146"/>
    <w:p>
      <w:pPr>
        <w:spacing w:after="0"/>
        <w:ind w:left="0"/>
        <w:jc w:val="both"/>
      </w:pPr>
      <w:r>
        <w:rPr>
          <w:rFonts w:ascii="Times New Roman"/>
          <w:b w:val="false"/>
          <w:i w:val="false"/>
          <w:color w:val="000000"/>
          <w:sz w:val="28"/>
        </w:rPr>
        <w:t>
      6) уәкілетті органның басшысы 2 (екі) сағат ішінде өтінішті қараудан бас тарту туралы дәлелді жауапты тексереді, қол қояды және уәкілетті органның кеңсе қызметкеріне жолдайды;</w:t>
      </w:r>
    </w:p>
    <w:bookmarkEnd w:id="146"/>
    <w:bookmarkStart w:name="z157" w:id="147"/>
    <w:p>
      <w:pPr>
        <w:spacing w:after="0"/>
        <w:ind w:left="0"/>
        <w:jc w:val="both"/>
      </w:pPr>
      <w:r>
        <w:rPr>
          <w:rFonts w:ascii="Times New Roman"/>
          <w:b w:val="false"/>
          <w:i w:val="false"/>
          <w:color w:val="000000"/>
          <w:sz w:val="28"/>
        </w:rPr>
        <w:t>
      7) уәкілетті органның кеңсе қызметкері 15 (он бес) минут ішінде бас тарту туралы дәлелді жауапты тіркеу журналына тіркейді және қол қою үшін көрсетілетін қызметті берушінің басшысына жолдайды;</w:t>
      </w:r>
    </w:p>
    <w:bookmarkEnd w:id="147"/>
    <w:bookmarkStart w:name="z158" w:id="148"/>
    <w:p>
      <w:pPr>
        <w:spacing w:after="0"/>
        <w:ind w:left="0"/>
        <w:jc w:val="both"/>
      </w:pPr>
      <w:r>
        <w:rPr>
          <w:rFonts w:ascii="Times New Roman"/>
          <w:b w:val="false"/>
          <w:i w:val="false"/>
          <w:color w:val="000000"/>
          <w:sz w:val="28"/>
        </w:rPr>
        <w:t>
      8) көрсетілетін қызметті берушінің басшысы 15 (он бес) минут ішінде бас тарту туралы дәлелді жауапты тексереді, қол қояды және көрсетілетін қызметті берушінің кеңсе қызметкеріне жолдайды;</w:t>
      </w:r>
    </w:p>
    <w:bookmarkEnd w:id="148"/>
    <w:bookmarkStart w:name="z159" w:id="149"/>
    <w:p>
      <w:pPr>
        <w:spacing w:after="0"/>
        <w:ind w:left="0"/>
        <w:jc w:val="both"/>
      </w:pPr>
      <w:r>
        <w:rPr>
          <w:rFonts w:ascii="Times New Roman"/>
          <w:b w:val="false"/>
          <w:i w:val="false"/>
          <w:color w:val="000000"/>
          <w:sz w:val="28"/>
        </w:rPr>
        <w:t>
      9) көрсетілетін қызметті берушінің кеңсе қызметкері 15 (он бес) минут ішінде бас тарту туралы дәлелді жауапты тіркеу журналына тіркейді және көрсетілетін қызметті алушыға береді;</w:t>
      </w:r>
    </w:p>
    <w:bookmarkEnd w:id="149"/>
    <w:bookmarkStart w:name="z160" w:id="150"/>
    <w:p>
      <w:pPr>
        <w:spacing w:after="0"/>
        <w:ind w:left="0"/>
        <w:jc w:val="both"/>
      </w:pPr>
      <w:r>
        <w:rPr>
          <w:rFonts w:ascii="Times New Roman"/>
          <w:b w:val="false"/>
          <w:i w:val="false"/>
          <w:color w:val="000000"/>
          <w:sz w:val="28"/>
        </w:rPr>
        <w:t>
      10) уәкілетті органның жауапты орындаушысы ұсынылған құжаттар толық болған жағдайда 2 (екі) жұмыс күні ішінде жергілікті атқарушы органмен құрылған комиссияның (бұдан әрі– комиссия) отырысында қарау үшін материалдарды дайындайды;</w:t>
      </w:r>
    </w:p>
    <w:bookmarkEnd w:id="150"/>
    <w:bookmarkStart w:name="z161" w:id="151"/>
    <w:p>
      <w:pPr>
        <w:spacing w:after="0"/>
        <w:ind w:left="0"/>
        <w:jc w:val="both"/>
      </w:pPr>
      <w:r>
        <w:rPr>
          <w:rFonts w:ascii="Times New Roman"/>
          <w:b w:val="false"/>
          <w:i w:val="false"/>
          <w:color w:val="000000"/>
          <w:sz w:val="28"/>
        </w:rPr>
        <w:t>
      11) комиссия 5 (бес) жұмыс күні ішінде қорытындыны шығарады және уәкілетті органның жауапты орындаушысына жолдайды;</w:t>
      </w:r>
    </w:p>
    <w:bookmarkEnd w:id="151"/>
    <w:bookmarkStart w:name="z162" w:id="152"/>
    <w:p>
      <w:pPr>
        <w:spacing w:after="0"/>
        <w:ind w:left="0"/>
        <w:jc w:val="both"/>
      </w:pPr>
      <w:r>
        <w:rPr>
          <w:rFonts w:ascii="Times New Roman"/>
          <w:b w:val="false"/>
          <w:i w:val="false"/>
          <w:color w:val="000000"/>
          <w:sz w:val="28"/>
        </w:rPr>
        <w:t>
      12) уәкілетті органның жауапты орындаушысы комиссияның қорытындысы негізінде 1 (бір) жұмыс күні ішінде жер учаскесіне арналған құқық беру туралы шешімді дайындайды және уәкілетті органның басшысына жібереді;</w:t>
      </w:r>
    </w:p>
    <w:bookmarkEnd w:id="152"/>
    <w:bookmarkStart w:name="z163" w:id="153"/>
    <w:p>
      <w:pPr>
        <w:spacing w:after="0"/>
        <w:ind w:left="0"/>
        <w:jc w:val="both"/>
      </w:pPr>
      <w:r>
        <w:rPr>
          <w:rFonts w:ascii="Times New Roman"/>
          <w:b w:val="false"/>
          <w:i w:val="false"/>
          <w:color w:val="000000"/>
          <w:sz w:val="28"/>
        </w:rPr>
        <w:t xml:space="preserve">
      13) уәкілетті органның басшысы 1 (бір) жұмыс күні ішінде жер учаскесіне арналған құқық беру туралы дайындалған шешімді тексереді және көрсетілетін қызметті берушінің басшысына жолдайды; </w:t>
      </w:r>
    </w:p>
    <w:bookmarkEnd w:id="153"/>
    <w:bookmarkStart w:name="z164" w:id="154"/>
    <w:p>
      <w:pPr>
        <w:spacing w:after="0"/>
        <w:ind w:left="0"/>
        <w:jc w:val="both"/>
      </w:pPr>
      <w:r>
        <w:rPr>
          <w:rFonts w:ascii="Times New Roman"/>
          <w:b w:val="false"/>
          <w:i w:val="false"/>
          <w:color w:val="000000"/>
          <w:sz w:val="28"/>
        </w:rPr>
        <w:t>
      14) көрсетілетін қызметті берушінің басшысы 4 (төрт) жұмыс күні ішінде жер учаскесіне арналған құқық беру туралы шешім шығарады, қол қояды және көрсетілетін қызметті берушінің кеңсе қызметкеріне жолдайды;</w:t>
      </w:r>
    </w:p>
    <w:bookmarkEnd w:id="154"/>
    <w:bookmarkStart w:name="z165" w:id="155"/>
    <w:p>
      <w:pPr>
        <w:spacing w:after="0"/>
        <w:ind w:left="0"/>
        <w:jc w:val="both"/>
      </w:pPr>
      <w:r>
        <w:rPr>
          <w:rFonts w:ascii="Times New Roman"/>
          <w:b w:val="false"/>
          <w:i w:val="false"/>
          <w:color w:val="000000"/>
          <w:sz w:val="28"/>
        </w:rPr>
        <w:t>
      15) көрсетілетін қызметті берушінің кеңсе қызметкері 15 (он бес) минут ішінде жер учаскесіне арналған құқық беру туралы шешімді тіркеу журналында тіркейді және көрсетілетін қызметті алушыға береді.</w:t>
      </w:r>
    </w:p>
    <w:bookmarkEnd w:id="155"/>
    <w:bookmarkStart w:name="z166" w:id="156"/>
    <w:p>
      <w:pPr>
        <w:spacing w:after="0"/>
        <w:ind w:left="0"/>
        <w:jc w:val="both"/>
      </w:pPr>
      <w:r>
        <w:rPr>
          <w:rFonts w:ascii="Times New Roman"/>
          <w:b w:val="false"/>
          <w:i w:val="false"/>
          <w:color w:val="000000"/>
          <w:sz w:val="28"/>
        </w:rPr>
        <w:t>
      7. Келесі рәсімді (іс-қимылды) орындауды бастау үшін негіздеме болатын мемлекеттік қызметті көрсету бойынша рәсімдердің (іс-қимылдың) нәтижесі:</w:t>
      </w:r>
    </w:p>
    <w:bookmarkEnd w:id="156"/>
    <w:bookmarkStart w:name="z167" w:id="157"/>
    <w:p>
      <w:pPr>
        <w:spacing w:after="0"/>
        <w:ind w:left="0"/>
        <w:jc w:val="both"/>
      </w:pPr>
      <w:r>
        <w:rPr>
          <w:rFonts w:ascii="Times New Roman"/>
          <w:b w:val="false"/>
          <w:i w:val="false"/>
          <w:color w:val="000000"/>
          <w:sz w:val="28"/>
        </w:rPr>
        <w:t>
      1) құжаттарды тіркеу және оларды көрсетілетін қызметті берушінің басшысына жолдау;</w:t>
      </w:r>
    </w:p>
    <w:bookmarkEnd w:id="157"/>
    <w:bookmarkStart w:name="z168" w:id="158"/>
    <w:p>
      <w:pPr>
        <w:spacing w:after="0"/>
        <w:ind w:left="0"/>
        <w:jc w:val="both"/>
      </w:pPr>
      <w:r>
        <w:rPr>
          <w:rFonts w:ascii="Times New Roman"/>
          <w:b w:val="false"/>
          <w:i w:val="false"/>
          <w:color w:val="000000"/>
          <w:sz w:val="28"/>
        </w:rPr>
        <w:t>
      2) құжаттарды қарау және орындау үшін уәкілетті органға жолдау;</w:t>
      </w:r>
    </w:p>
    <w:bookmarkEnd w:id="158"/>
    <w:bookmarkStart w:name="z169" w:id="159"/>
    <w:p>
      <w:pPr>
        <w:spacing w:after="0"/>
        <w:ind w:left="0"/>
        <w:jc w:val="both"/>
      </w:pPr>
      <w:r>
        <w:rPr>
          <w:rFonts w:ascii="Times New Roman"/>
          <w:b w:val="false"/>
          <w:i w:val="false"/>
          <w:color w:val="000000"/>
          <w:sz w:val="28"/>
        </w:rPr>
        <w:t>
      3) шешімді немесе бас тарту туралы дәлелді жауапты дайындау және көрсетілетін қызметті берушінің басшысына қол қоюға жіберу;</w:t>
      </w:r>
    </w:p>
    <w:bookmarkEnd w:id="159"/>
    <w:bookmarkStart w:name="z170" w:id="160"/>
    <w:p>
      <w:pPr>
        <w:spacing w:after="0"/>
        <w:ind w:left="0"/>
        <w:jc w:val="both"/>
      </w:pPr>
      <w:r>
        <w:rPr>
          <w:rFonts w:ascii="Times New Roman"/>
          <w:b w:val="false"/>
          <w:i w:val="false"/>
          <w:color w:val="000000"/>
          <w:sz w:val="28"/>
        </w:rPr>
        <w:t>
      4) шешімге немесе бас тарту туралы дәлелді жауапқа қол қою және көрсетілетін қызметті берушінің кеңсе қызметкеріне тіркеуге жолдау;</w:t>
      </w:r>
    </w:p>
    <w:bookmarkEnd w:id="160"/>
    <w:bookmarkStart w:name="z171" w:id="161"/>
    <w:p>
      <w:pPr>
        <w:spacing w:after="0"/>
        <w:ind w:left="0"/>
        <w:jc w:val="both"/>
      </w:pPr>
      <w:r>
        <w:rPr>
          <w:rFonts w:ascii="Times New Roman"/>
          <w:b w:val="false"/>
          <w:i w:val="false"/>
          <w:color w:val="000000"/>
          <w:sz w:val="28"/>
        </w:rPr>
        <w:t>
      5) шешімді немесе бас тарту туралы дәлелді жауапты тіркеу және көрсетілетін қызметті алушыға беру.</w:t>
      </w:r>
    </w:p>
    <w:bookmarkEnd w:id="161"/>
    <w:bookmarkStart w:name="z172" w:id="16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62"/>
    <w:bookmarkStart w:name="z173" w:id="163"/>
    <w:p>
      <w:pPr>
        <w:spacing w:after="0"/>
        <w:ind w:left="0"/>
        <w:jc w:val="both"/>
      </w:pPr>
      <w:r>
        <w:rPr>
          <w:rFonts w:ascii="Times New Roman"/>
          <w:b w:val="false"/>
          <w:i w:val="false"/>
          <w:color w:val="000000"/>
          <w:sz w:val="28"/>
        </w:rPr>
        <w:t>
      8. Мемлекеттік көрсетілетін қызмет процесіне қатысатын көрсетілетін қызметті берушінің және уәкілетті органның құрылымдық бөлімшелерінің (қызметкерлерінің) тізбесі:</w:t>
      </w:r>
    </w:p>
    <w:bookmarkEnd w:id="163"/>
    <w:bookmarkStart w:name="z174" w:id="164"/>
    <w:p>
      <w:pPr>
        <w:spacing w:after="0"/>
        <w:ind w:left="0"/>
        <w:jc w:val="both"/>
      </w:pPr>
      <w:r>
        <w:rPr>
          <w:rFonts w:ascii="Times New Roman"/>
          <w:b w:val="false"/>
          <w:i w:val="false"/>
          <w:color w:val="000000"/>
          <w:sz w:val="28"/>
        </w:rPr>
        <w:t>
      1) көрсетілетін қызметті берушінің кеңсе қызметкері;</w:t>
      </w:r>
    </w:p>
    <w:bookmarkEnd w:id="164"/>
    <w:bookmarkStart w:name="z175" w:id="165"/>
    <w:p>
      <w:pPr>
        <w:spacing w:after="0"/>
        <w:ind w:left="0"/>
        <w:jc w:val="both"/>
      </w:pPr>
      <w:r>
        <w:rPr>
          <w:rFonts w:ascii="Times New Roman"/>
          <w:b w:val="false"/>
          <w:i w:val="false"/>
          <w:color w:val="000000"/>
          <w:sz w:val="28"/>
        </w:rPr>
        <w:t xml:space="preserve">
      2) көрсетілетін қызметті берушінің басшысы; </w:t>
      </w:r>
    </w:p>
    <w:bookmarkEnd w:id="165"/>
    <w:bookmarkStart w:name="z176" w:id="166"/>
    <w:p>
      <w:pPr>
        <w:spacing w:after="0"/>
        <w:ind w:left="0"/>
        <w:jc w:val="both"/>
      </w:pPr>
      <w:r>
        <w:rPr>
          <w:rFonts w:ascii="Times New Roman"/>
          <w:b w:val="false"/>
          <w:i w:val="false"/>
          <w:color w:val="000000"/>
          <w:sz w:val="28"/>
        </w:rPr>
        <w:t>
      3) уәкілетті органның кеңсе қызметкері;</w:t>
      </w:r>
    </w:p>
    <w:bookmarkEnd w:id="166"/>
    <w:bookmarkStart w:name="z177" w:id="167"/>
    <w:p>
      <w:pPr>
        <w:spacing w:after="0"/>
        <w:ind w:left="0"/>
        <w:jc w:val="both"/>
      </w:pPr>
      <w:r>
        <w:rPr>
          <w:rFonts w:ascii="Times New Roman"/>
          <w:b w:val="false"/>
          <w:i w:val="false"/>
          <w:color w:val="000000"/>
          <w:sz w:val="28"/>
        </w:rPr>
        <w:t xml:space="preserve">
      4) уәкілетті органның басшысы; </w:t>
      </w:r>
    </w:p>
    <w:bookmarkEnd w:id="167"/>
    <w:bookmarkStart w:name="z178" w:id="168"/>
    <w:p>
      <w:pPr>
        <w:spacing w:after="0"/>
        <w:ind w:left="0"/>
        <w:jc w:val="both"/>
      </w:pPr>
      <w:r>
        <w:rPr>
          <w:rFonts w:ascii="Times New Roman"/>
          <w:b w:val="false"/>
          <w:i w:val="false"/>
          <w:color w:val="000000"/>
          <w:sz w:val="28"/>
        </w:rPr>
        <w:t>
      5) уәкілетті органның жауапты орындаушысы.</w:t>
      </w:r>
    </w:p>
    <w:bookmarkEnd w:id="168"/>
    <w:bookmarkStart w:name="z179" w:id="169"/>
    <w:p>
      <w:pPr>
        <w:spacing w:after="0"/>
        <w:ind w:left="0"/>
        <w:jc w:val="both"/>
      </w:pPr>
      <w:r>
        <w:rPr>
          <w:rFonts w:ascii="Times New Roman"/>
          <w:b w:val="false"/>
          <w:i w:val="false"/>
          <w:color w:val="000000"/>
          <w:sz w:val="28"/>
        </w:rPr>
        <w:t xml:space="preserve">
      9. Мемлекеттік қызметті көрсету кезінде көрсетілетін қызметті беруші мен көрсетілетін қызметті алушының жүгіну тәртібі және рәсімдерінің (іс-қимылдарының) толық сипаттамасы осы регламентінің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69"/>
    <w:bookmarkStart w:name="z180" w:id="170"/>
    <w:p>
      <w:pPr>
        <w:spacing w:after="0"/>
        <w:ind w:left="0"/>
        <w:jc w:val="both"/>
      </w:pPr>
      <w:r>
        <w:rPr>
          <w:rFonts w:ascii="Times New Roman"/>
          <w:b w:val="false"/>
          <w:i w:val="false"/>
          <w:color w:val="000000"/>
          <w:sz w:val="28"/>
        </w:rPr>
        <w:t xml:space="preserve">
      10. Мемлекеттік қызметтерді көрсету мәселелері бойынша көрсетілетін қызметті берушілердің және (немесе) олардың лауазымды адамдарының шешімдеріне, әрекетіне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1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 жекеменшікке</w:t>
            </w:r>
            <w:r>
              <w:br/>
            </w:r>
            <w:r>
              <w:rPr>
                <w:rFonts w:ascii="Times New Roman"/>
                <w:b w:val="false"/>
                <w:i w:val="false"/>
                <w:color w:val="000000"/>
                <w:sz w:val="20"/>
              </w:rPr>
              <w:t>бөліп төлеуге сату"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82" w:id="171"/>
    <w:p>
      <w:pPr>
        <w:spacing w:after="0"/>
        <w:ind w:left="0"/>
        <w:jc w:val="left"/>
      </w:pPr>
      <w:r>
        <w:rPr>
          <w:rFonts w:ascii="Times New Roman"/>
          <w:b/>
          <w:i w:val="false"/>
          <w:color w:val="000000"/>
        </w:rPr>
        <w:t xml:space="preserve"> Көрсетілетін қызметті берушілердің мекенжайлары</w:t>
      </w:r>
    </w:p>
    <w:bookmarkEnd w:id="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4"/>
        <w:gridCol w:w="631"/>
        <w:gridCol w:w="1259"/>
        <w:gridCol w:w="4080"/>
        <w:gridCol w:w="5784"/>
        <w:gridCol w:w="12"/>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 және ресми интернет-ресурсы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әкімінің аппараты" мемлекеттiк мекемесi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172"/>
          <w:p>
            <w:pPr>
              <w:spacing w:after="20"/>
              <w:ind w:left="20"/>
              <w:jc w:val="both"/>
            </w:pPr>
            <w:r>
              <w:rPr>
                <w:rFonts w:ascii="Times New Roman"/>
                <w:b w:val="false"/>
                <w:i w:val="false"/>
                <w:color w:val="000000"/>
                <w:sz w:val="20"/>
              </w:rPr>
              <w:t>
Батыс Қазақстан облысы, Орал қаласы,</w:t>
            </w:r>
            <w:r>
              <w:br/>
            </w:r>
            <w:r>
              <w:rPr>
                <w:rFonts w:ascii="Times New Roman"/>
                <w:b w:val="false"/>
                <w:i w:val="false"/>
                <w:color w:val="000000"/>
                <w:sz w:val="20"/>
              </w:rPr>
              <w:t>
Достық-Дружба даңғылы, 179. bko.gov.kz</w:t>
            </w:r>
          </w:p>
          <w:bookmarkEnd w:id="172"/>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 қаласы әкімінің аппараты" мемлекеттiк мекемесi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Орал қаласы, Достық-Дружба даңғылы, 182/1. uralsk.gov.kz</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ауданы әкімінің аппараты" мемлекеттiк мекемесi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 w:id="173"/>
          <w:p>
            <w:pPr>
              <w:spacing w:after="20"/>
              <w:ind w:left="20"/>
              <w:jc w:val="both"/>
            </w:pPr>
            <w:r>
              <w:rPr>
                <w:rFonts w:ascii="Times New Roman"/>
                <w:b w:val="false"/>
                <w:i w:val="false"/>
                <w:color w:val="000000"/>
                <w:sz w:val="20"/>
              </w:rPr>
              <w:t>
Батыс Қазақстан облысы, Ақжайық ауданы, Чапаев ауылы, Қонаев көшесi, 70.</w:t>
            </w:r>
            <w:r>
              <w:br/>
            </w:r>
            <w:r>
              <w:rPr>
                <w:rFonts w:ascii="Times New Roman"/>
                <w:b w:val="false"/>
                <w:i w:val="false"/>
                <w:color w:val="000000"/>
                <w:sz w:val="20"/>
              </w:rPr>
              <w:t>
akzhaik-bko.gov.kz</w:t>
            </w:r>
          </w:p>
          <w:bookmarkEnd w:id="173"/>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ауданы әкімінің аппараты" мемлекеттiк мекемесi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Бәйтерек ауданы, Переметный ауылы, Гагарин көшесi, 139. zelenov-bko.gov.kz</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"Бөкей ордасы ауданы әкімінің аппараты" мемлекеттiк мекеме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Бөкей ордасы ауданы, Сайқын селосы, Т. Жароков көшесi, 31. bokeyorda-bko.gov.kz</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"Бөрлi ауданы әкімінің аппараты" мемлекеттiк мекемесi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Бөрлi ауданы, Ақсай қаласы, Советская көшесi, 99. aksai-bko.gov.kz</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 ауданы әкімінің аппараты" мемлекеттiк мекемесi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Жаңақала ауданы, Жаңақала ауылы, Халықтар достығы көшесi, 44. zhanakala-bko.gov.kz</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"Жәнiбек ауданы әкімінің аппараты" мемлекеттiк мекемесi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174"/>
          <w:p>
            <w:pPr>
              <w:spacing w:after="20"/>
              <w:ind w:left="20"/>
              <w:jc w:val="both"/>
            </w:pPr>
            <w:r>
              <w:rPr>
                <w:rFonts w:ascii="Times New Roman"/>
                <w:b w:val="false"/>
                <w:i w:val="false"/>
                <w:color w:val="000000"/>
                <w:sz w:val="20"/>
              </w:rPr>
              <w:t>
Батыс Қазақстан облысы, Жәнiбек ауданы, Жәнiбек ауылы, Ғ.Қараш көшесi, 61.</w:t>
            </w:r>
            <w:r>
              <w:br/>
            </w:r>
            <w:r>
              <w:rPr>
                <w:rFonts w:ascii="Times New Roman"/>
                <w:b w:val="false"/>
                <w:i w:val="false"/>
                <w:color w:val="000000"/>
                <w:sz w:val="20"/>
              </w:rPr>
              <w:t>
zhanibek-bko.gov.kz</w:t>
            </w:r>
          </w:p>
          <w:bookmarkEnd w:id="174"/>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 ауданы әкімінің аппараты" мемлекеттiк мекемесi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Казталов ауданы, Казталов ауылы, Шарафутдинов көшесi, 1. kaztalov-bko-gov.kz</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ауданы әкімінің аппараты" мемлекеттiк мекемесi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Қаратөбе ауданы, Қаратөбе ауылы, Құрманғалиев көшесi, 19. karatobe-bko.gov.kz</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 ауданы әкімінің аппараты" мемлекеттiк мекемесi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 w:id="175"/>
          <w:p>
            <w:pPr>
              <w:spacing w:after="20"/>
              <w:ind w:left="20"/>
              <w:jc w:val="both"/>
            </w:pPr>
            <w:r>
              <w:rPr>
                <w:rFonts w:ascii="Times New Roman"/>
                <w:b w:val="false"/>
                <w:i w:val="false"/>
                <w:color w:val="000000"/>
                <w:sz w:val="20"/>
              </w:rPr>
              <w:t>
Батыс Қазақстан облысы, Сырым ауданы, Жымпиты аулы, Қазақстан көшесi, 8.</w:t>
            </w:r>
            <w:r>
              <w:br/>
            </w:r>
            <w:r>
              <w:rPr>
                <w:rFonts w:ascii="Times New Roman"/>
                <w:b w:val="false"/>
                <w:i w:val="false"/>
                <w:color w:val="000000"/>
                <w:sz w:val="20"/>
              </w:rPr>
              <w:t>
syrym-bko.gov.kz</w:t>
            </w:r>
          </w:p>
          <w:bookmarkEnd w:id="175"/>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 ауданы әкімінің аппараты" мемлекеттiк мекеме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 w:id="176"/>
          <w:p>
            <w:pPr>
              <w:spacing w:after="20"/>
              <w:ind w:left="20"/>
              <w:jc w:val="both"/>
            </w:pPr>
            <w:r>
              <w:rPr>
                <w:rFonts w:ascii="Times New Roman"/>
                <w:b w:val="false"/>
                <w:i w:val="false"/>
                <w:color w:val="000000"/>
                <w:sz w:val="20"/>
              </w:rPr>
              <w:t xml:space="preserve">
Батыс Қазақстан облысы, Тасқала ауданы, Тасқала ауылы, Абай көшесi, 23. </w:t>
            </w:r>
            <w:r>
              <w:br/>
            </w:r>
            <w:r>
              <w:rPr>
                <w:rFonts w:ascii="Times New Roman"/>
                <w:b w:val="false"/>
                <w:i w:val="false"/>
                <w:color w:val="000000"/>
                <w:sz w:val="20"/>
              </w:rPr>
              <w:t>
askala-bko.gov.kz</w:t>
            </w:r>
          </w:p>
          <w:bookmarkEnd w:id="176"/>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"Теректi ауданы әкімінің аппараты" мемлекеттiк мекемесi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 w:id="177"/>
          <w:p>
            <w:pPr>
              <w:spacing w:after="20"/>
              <w:ind w:left="20"/>
              <w:jc w:val="both"/>
            </w:pPr>
            <w:r>
              <w:rPr>
                <w:rFonts w:ascii="Times New Roman"/>
                <w:b w:val="false"/>
                <w:i w:val="false"/>
                <w:color w:val="000000"/>
                <w:sz w:val="20"/>
              </w:rPr>
              <w:t>
Батыс Қазақстан облысы, Теректi ауданы, Федоровка ауылы, Юбилейная көшесi, 18.</w:t>
            </w:r>
            <w:r>
              <w:br/>
            </w:r>
            <w:r>
              <w:rPr>
                <w:rFonts w:ascii="Times New Roman"/>
                <w:b w:val="false"/>
                <w:i w:val="false"/>
                <w:color w:val="000000"/>
                <w:sz w:val="20"/>
              </w:rPr>
              <w:t>
terekta-bko.gov.kz</w:t>
            </w:r>
          </w:p>
          <w:bookmarkEnd w:id="177"/>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"Шыңғырлау ауданы әкімінің аппараты" мемлекеттiк мекемесi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Шыңғырлау ауданы, Шыңғырлау ауылы, Клышев көшесi, 95. chingirlau-bko.gov.kz</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 жекеменшікке</w:t>
            </w:r>
            <w:r>
              <w:br/>
            </w:r>
            <w:r>
              <w:rPr>
                <w:rFonts w:ascii="Times New Roman"/>
                <w:b w:val="false"/>
                <w:i w:val="false"/>
                <w:color w:val="000000"/>
                <w:sz w:val="20"/>
              </w:rPr>
              <w:t>бөліп төлеуге сату"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90" w:id="178"/>
    <w:p>
      <w:pPr>
        <w:spacing w:after="0"/>
        <w:ind w:left="0"/>
        <w:jc w:val="left"/>
      </w:pPr>
      <w:r>
        <w:rPr>
          <w:rFonts w:ascii="Times New Roman"/>
          <w:b/>
          <w:i w:val="false"/>
          <w:color w:val="000000"/>
        </w:rPr>
        <w:t xml:space="preserve">  "Жер учаскесін жекеменшікке бөліп төлеуге сату" мемлекеттік қызметін көрсетудің бизнес-процестерінің анықтамалығы</w:t>
      </w:r>
    </w:p>
    <w:bookmarkEnd w:id="178"/>
    <w:bookmarkStart w:name="z191" w:id="179"/>
    <w:p>
      <w:pPr>
        <w:spacing w:after="0"/>
        <w:ind w:left="0"/>
        <w:jc w:val="left"/>
      </w:pPr>
    </w:p>
    <w:bookmarkEnd w:id="179"/>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708400"/>
                    </a:xfrm>
                    <a:prstGeom prst="rect">
                      <a:avLst/>
                    </a:prstGeom>
                  </pic:spPr>
                </pic:pic>
              </a:graphicData>
            </a:graphic>
          </wp:inline>
        </w:drawing>
      </w:r>
    </w:p>
    <w:p>
      <w:pPr>
        <w:spacing w:after="0"/>
        <w:ind w:left="0"/>
        <w:jc w:val="left"/>
      </w:pPr>
      <w:r>
        <w:br/>
      </w:r>
    </w:p>
    <w:bookmarkStart w:name="z192" w:id="180"/>
    <w:p>
      <w:pPr>
        <w:spacing w:after="0"/>
        <w:ind w:left="0"/>
        <w:jc w:val="left"/>
      </w:pPr>
    </w:p>
    <w:bookmarkEnd w:id="180"/>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457700"/>
                    </a:xfrm>
                    <a:prstGeom prst="rect">
                      <a:avLst/>
                    </a:prstGeom>
                  </pic:spPr>
                </pic:pic>
              </a:graphicData>
            </a:graphic>
          </wp:inline>
        </w:drawing>
      </w:r>
    </w:p>
    <w:p>
      <w:pPr>
        <w:spacing w:after="0"/>
        <w:ind w:left="0"/>
        <w:jc w:val="left"/>
      </w:pPr>
      <w:r>
        <w:br/>
      </w:r>
    </w:p>
    <w:bookmarkStart w:name="z193" w:id="181"/>
    <w:p>
      <w:pPr>
        <w:spacing w:after="0"/>
        <w:ind w:left="0"/>
        <w:jc w:val="left"/>
      </w:pPr>
    </w:p>
    <w:bookmarkEnd w:id="181"/>
    <w:p>
      <w:pPr>
        <w:spacing w:after="0"/>
        <w:ind w:left="0"/>
        <w:jc w:val="both"/>
      </w:pPr>
      <w:r>
        <w:drawing>
          <wp:inline distT="0" distB="0" distL="0" distR="0">
            <wp:extent cx="59309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930900" cy="2489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2019 жылғы</w:t>
            </w:r>
            <w:r>
              <w:br/>
            </w:r>
            <w:r>
              <w:rPr>
                <w:rFonts w:ascii="Times New Roman"/>
                <w:b w:val="false"/>
                <w:i w:val="false"/>
                <w:color w:val="000000"/>
                <w:sz w:val="20"/>
              </w:rPr>
              <w:t>12 сәуірдегі №84 қаулысына</w:t>
            </w:r>
            <w:r>
              <w:br/>
            </w:r>
            <w:r>
              <w:rPr>
                <w:rFonts w:ascii="Times New Roman"/>
                <w:b w:val="false"/>
                <w:i w:val="false"/>
                <w:color w:val="000000"/>
                <w:sz w:val="20"/>
              </w:rPr>
              <w:t>4-қосымша</w:t>
            </w:r>
          </w:p>
        </w:tc>
      </w:tr>
    </w:tbl>
    <w:bookmarkStart w:name="z195" w:id="182"/>
    <w:p>
      <w:pPr>
        <w:spacing w:after="0"/>
        <w:ind w:left="0"/>
        <w:jc w:val="left"/>
      </w:pPr>
      <w:r>
        <w:rPr>
          <w:rFonts w:ascii="Times New Roman"/>
          <w:b/>
          <w:i w:val="false"/>
          <w:color w:val="000000"/>
        </w:rPr>
        <w:t xml:space="preserve"> "Жер учаскелерін сатып алу-сату шарттарын жасасу" мемлекеттік көрсетілетін қызмет регламенті</w:t>
      </w:r>
    </w:p>
    <w:bookmarkEnd w:id="182"/>
    <w:bookmarkStart w:name="z196" w:id="183"/>
    <w:p>
      <w:pPr>
        <w:spacing w:after="0"/>
        <w:ind w:left="0"/>
        <w:jc w:val="left"/>
      </w:pPr>
      <w:r>
        <w:rPr>
          <w:rFonts w:ascii="Times New Roman"/>
          <w:b/>
          <w:i w:val="false"/>
          <w:color w:val="000000"/>
        </w:rPr>
        <w:t xml:space="preserve"> 1. Жалпы ережелер</w:t>
      </w:r>
    </w:p>
    <w:bookmarkEnd w:id="183"/>
    <w:bookmarkStart w:name="z197" w:id="184"/>
    <w:p>
      <w:pPr>
        <w:spacing w:after="0"/>
        <w:ind w:left="0"/>
        <w:jc w:val="both"/>
      </w:pPr>
      <w:r>
        <w:rPr>
          <w:rFonts w:ascii="Times New Roman"/>
          <w:b w:val="false"/>
          <w:i w:val="false"/>
          <w:color w:val="000000"/>
          <w:sz w:val="28"/>
        </w:rPr>
        <w:t>
      1. "Жер учаскелерін сатып алу-сату шарттарын жасасу" мемлекеттік көрсетілетін қызметі (бұдан әрі – мемлекеттік көрсетілетін қызмет).</w:t>
      </w:r>
    </w:p>
    <w:bookmarkEnd w:id="184"/>
    <w:bookmarkStart w:name="z198" w:id="185"/>
    <w:p>
      <w:pPr>
        <w:spacing w:after="0"/>
        <w:ind w:left="0"/>
        <w:jc w:val="both"/>
      </w:pPr>
      <w:r>
        <w:rPr>
          <w:rFonts w:ascii="Times New Roman"/>
          <w:b w:val="false"/>
          <w:i w:val="false"/>
          <w:color w:val="000000"/>
          <w:sz w:val="28"/>
        </w:rPr>
        <w:t xml:space="preserve">
      Мемлекеттік көрсетілетін қызмет мекенжайлары "Жер учаскелерін сатып алу-сату шарттарын жасасу" мемлекеттік көрсетілетін қызмет регламентінің (бұдан әрі – регламент)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облыстың, аудандардың, облыстық маңызы бар қалалардың, аудандық маңызы бар қалалардың жергілікті атқарушы органдарымен (бұдан әрі – көрсетілетін қызметті беруші) Қазақстан Республикасы Премьер-Министрінің орынбасары – Қазақстан Республикасы Ауыл шаруашылығы министрінің 2019 жылғы 24 қаңтардағы № 25 "Жер қатынастары саласындағы мемлекеттік көрсетілетін қызмет стандарттарын бекіту туралы" бұйрығымен (Нормативтік құқықтық актілерді мемлекеттік тіркеу тізілімінде № 18243 тіркелген) бекітілген "Жер учаскелерін сатып алу-сату шарттарын жасасу"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185"/>
    <w:bookmarkStart w:name="z199" w:id="186"/>
    <w:p>
      <w:pPr>
        <w:spacing w:after="0"/>
        <w:ind w:left="0"/>
        <w:jc w:val="both"/>
      </w:pPr>
      <w:r>
        <w:rPr>
          <w:rFonts w:ascii="Times New Roman"/>
          <w:b w:val="false"/>
          <w:i w:val="false"/>
          <w:color w:val="000000"/>
          <w:sz w:val="28"/>
        </w:rPr>
        <w:t xml:space="preserve">
      Өтінішті қабылдау және мемлекеттік қызметті көрсету нәтижесін беру көрсетілетін қызметті берушінің кеңсесі арқылы жүзеге асырылады. </w:t>
      </w:r>
    </w:p>
    <w:bookmarkEnd w:id="186"/>
    <w:bookmarkStart w:name="z200" w:id="187"/>
    <w:p>
      <w:pPr>
        <w:spacing w:after="0"/>
        <w:ind w:left="0"/>
        <w:jc w:val="both"/>
      </w:pPr>
      <w:r>
        <w:rPr>
          <w:rFonts w:ascii="Times New Roman"/>
          <w:b w:val="false"/>
          <w:i w:val="false"/>
          <w:color w:val="000000"/>
          <w:sz w:val="28"/>
        </w:rPr>
        <w:t>
      2. Мемлекеттік қызмет көрсету нысаны: қағаз түрінде.</w:t>
      </w:r>
    </w:p>
    <w:bookmarkEnd w:id="187"/>
    <w:bookmarkStart w:name="z201" w:id="188"/>
    <w:p>
      <w:pPr>
        <w:spacing w:after="0"/>
        <w:ind w:left="0"/>
        <w:jc w:val="both"/>
      </w:pPr>
      <w:r>
        <w:rPr>
          <w:rFonts w:ascii="Times New Roman"/>
          <w:b w:val="false"/>
          <w:i w:val="false"/>
          <w:color w:val="000000"/>
          <w:sz w:val="28"/>
        </w:rPr>
        <w:t xml:space="preserve">
      3. Мемлекеттік қызметті көрсету нәтижесі – жер учаскесін сатып алу-сату шарты (бұдан әрі – шарт)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қызметті көрсетуден уәжді бас тарту (бұдан әрі – бас тарту туралы дәлелді жауап). </w:t>
      </w:r>
    </w:p>
    <w:bookmarkEnd w:id="188"/>
    <w:bookmarkStart w:name="z202" w:id="189"/>
    <w:p>
      <w:pPr>
        <w:spacing w:after="0"/>
        <w:ind w:left="0"/>
        <w:jc w:val="both"/>
      </w:pPr>
      <w:r>
        <w:rPr>
          <w:rFonts w:ascii="Times New Roman"/>
          <w:b w:val="false"/>
          <w:i w:val="false"/>
          <w:color w:val="000000"/>
          <w:sz w:val="28"/>
        </w:rPr>
        <w:t>
      4. Мемлекеттік қызмет жеке және заңды тұлғаларға (бұдан әрі –көрсетілетін қызметті алушы) тегін көрсетіледі.</w:t>
      </w:r>
    </w:p>
    <w:bookmarkEnd w:id="189"/>
    <w:bookmarkStart w:name="z203" w:id="19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90"/>
    <w:bookmarkStart w:name="z204" w:id="191"/>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бастауды негізі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тиісті құжаттарды табыстау.</w:t>
      </w:r>
    </w:p>
    <w:bookmarkEnd w:id="191"/>
    <w:bookmarkStart w:name="z205" w:id="192"/>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оның орындалу ұзақтығы:</w:t>
      </w:r>
    </w:p>
    <w:bookmarkEnd w:id="192"/>
    <w:bookmarkStart w:name="z206" w:id="193"/>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мемлекеттік қызметті көрсету үшін қажетті құжаттар топтамасы (бұдан әрі – құжаттар) түскен сәттен бастап 15 (он бес) минут ішінде оларды тіркеу журналына тіркейді және көрсетілетін қызметті берушінің басшысына жолдайды;</w:t>
      </w:r>
    </w:p>
    <w:bookmarkEnd w:id="193"/>
    <w:bookmarkStart w:name="z207" w:id="194"/>
    <w:p>
      <w:pPr>
        <w:spacing w:after="0"/>
        <w:ind w:left="0"/>
        <w:jc w:val="both"/>
      </w:pPr>
      <w:r>
        <w:rPr>
          <w:rFonts w:ascii="Times New Roman"/>
          <w:b w:val="false"/>
          <w:i w:val="false"/>
          <w:color w:val="000000"/>
          <w:sz w:val="28"/>
        </w:rPr>
        <w:t>
      2) көрсетілетін қызметті берушінің басшысы 2 (екі) сағат ішінде құжаттарды қарайды және жер қатынастары жөніндегі уәкілетті органға (бұдан әрі – уәкілетті орган) жолдайды;</w:t>
      </w:r>
    </w:p>
    <w:bookmarkEnd w:id="194"/>
    <w:bookmarkStart w:name="z208" w:id="195"/>
    <w:p>
      <w:pPr>
        <w:spacing w:after="0"/>
        <w:ind w:left="0"/>
        <w:jc w:val="both"/>
      </w:pPr>
      <w:r>
        <w:rPr>
          <w:rFonts w:ascii="Times New Roman"/>
          <w:b w:val="false"/>
          <w:i w:val="false"/>
          <w:color w:val="000000"/>
          <w:sz w:val="28"/>
        </w:rPr>
        <w:t>
      3) уәкілетті органның кеңсе қызметкері құжаттар түскен сәттен бастап 15 (он бес) минут ішінде оларды тіркеу журналына тіркейді және уәкілетті органның басшысына жолдайды;</w:t>
      </w:r>
    </w:p>
    <w:bookmarkEnd w:id="195"/>
    <w:bookmarkStart w:name="z209" w:id="196"/>
    <w:p>
      <w:pPr>
        <w:spacing w:after="0"/>
        <w:ind w:left="0"/>
        <w:jc w:val="both"/>
      </w:pPr>
      <w:r>
        <w:rPr>
          <w:rFonts w:ascii="Times New Roman"/>
          <w:b w:val="false"/>
          <w:i w:val="false"/>
          <w:color w:val="000000"/>
          <w:sz w:val="28"/>
        </w:rPr>
        <w:t>
      4) уәкілетті органның басшысы 2 (екі) сағат ішінде құжаттарды қарайды және уәкілетті органның жауапты орындаушысына жолдайды;</w:t>
      </w:r>
    </w:p>
    <w:bookmarkEnd w:id="196"/>
    <w:bookmarkStart w:name="z210" w:id="197"/>
    <w:p>
      <w:pPr>
        <w:spacing w:after="0"/>
        <w:ind w:left="0"/>
        <w:jc w:val="both"/>
      </w:pPr>
      <w:r>
        <w:rPr>
          <w:rFonts w:ascii="Times New Roman"/>
          <w:b w:val="false"/>
          <w:i w:val="false"/>
          <w:color w:val="000000"/>
          <w:sz w:val="28"/>
        </w:rPr>
        <w:t>
      5) уәкілетті органның жауапты орындаушысы 1 (бір) жұмыс күні ішінде ұсынылған құжаттардың толықтығын тексереді, ұсынылған құжаттардың нақты толық еместігі анықталған жағдайда, өтінішті қараудан бас тарту туралы дәлелді жауапты дайындайды және оларды қол қою үшін уәкілетті органның басшысына жібереді;</w:t>
      </w:r>
    </w:p>
    <w:bookmarkEnd w:id="197"/>
    <w:bookmarkStart w:name="z211" w:id="198"/>
    <w:p>
      <w:pPr>
        <w:spacing w:after="0"/>
        <w:ind w:left="0"/>
        <w:jc w:val="both"/>
      </w:pPr>
      <w:r>
        <w:rPr>
          <w:rFonts w:ascii="Times New Roman"/>
          <w:b w:val="false"/>
          <w:i w:val="false"/>
          <w:color w:val="000000"/>
          <w:sz w:val="28"/>
        </w:rPr>
        <w:t>
      6) уәкілетті органның басшысы 2 (екі) сағат ішінде өтінішті қараудан бас тарту туралы дәлелді жауапты тексереді, қол қояды және уәкілетті органның кеңсе қызметкеріне жолдайды;</w:t>
      </w:r>
    </w:p>
    <w:bookmarkEnd w:id="198"/>
    <w:bookmarkStart w:name="z212" w:id="199"/>
    <w:p>
      <w:pPr>
        <w:spacing w:after="0"/>
        <w:ind w:left="0"/>
        <w:jc w:val="both"/>
      </w:pPr>
      <w:r>
        <w:rPr>
          <w:rFonts w:ascii="Times New Roman"/>
          <w:b w:val="false"/>
          <w:i w:val="false"/>
          <w:color w:val="000000"/>
          <w:sz w:val="28"/>
        </w:rPr>
        <w:t>
      7) уәкілетті органның кеңсе қызметкері 15 (он бес) минут ішінде бас тарту туралы дәлелді жауапты тіркеу журналына тіркейді және қол қою үшін көрсетілетін қызметті берушінің басшысына жолдайды;</w:t>
      </w:r>
    </w:p>
    <w:bookmarkEnd w:id="199"/>
    <w:bookmarkStart w:name="z213" w:id="200"/>
    <w:p>
      <w:pPr>
        <w:spacing w:after="0"/>
        <w:ind w:left="0"/>
        <w:jc w:val="both"/>
      </w:pPr>
      <w:r>
        <w:rPr>
          <w:rFonts w:ascii="Times New Roman"/>
          <w:b w:val="false"/>
          <w:i w:val="false"/>
          <w:color w:val="000000"/>
          <w:sz w:val="28"/>
        </w:rPr>
        <w:t>
      8) көрсетілетін қызметті берушінің басшысы 15 (он бес) минут ішінде бас тарту туралы дәлелді жауапты тексереді, қол қояды және көрсетілетін қызметті берушінің кеңсе қызметкеріне жолдайды;</w:t>
      </w:r>
    </w:p>
    <w:bookmarkEnd w:id="200"/>
    <w:bookmarkStart w:name="z214" w:id="201"/>
    <w:p>
      <w:pPr>
        <w:spacing w:after="0"/>
        <w:ind w:left="0"/>
        <w:jc w:val="both"/>
      </w:pPr>
      <w:r>
        <w:rPr>
          <w:rFonts w:ascii="Times New Roman"/>
          <w:b w:val="false"/>
          <w:i w:val="false"/>
          <w:color w:val="000000"/>
          <w:sz w:val="28"/>
        </w:rPr>
        <w:t>
      9) көрсетілетін қызметті берушінің кеңсе қызметкері 15 (он бес) минут ішінде бас тарту туралы дәлелді жауапты тіркеу журналына тіркейді және көрсетілетін қызметті алушыға береді;</w:t>
      </w:r>
    </w:p>
    <w:bookmarkEnd w:id="201"/>
    <w:bookmarkStart w:name="z215" w:id="202"/>
    <w:p>
      <w:pPr>
        <w:spacing w:after="0"/>
        <w:ind w:left="0"/>
        <w:jc w:val="both"/>
      </w:pPr>
      <w:r>
        <w:rPr>
          <w:rFonts w:ascii="Times New Roman"/>
          <w:b w:val="false"/>
          <w:i w:val="false"/>
          <w:color w:val="000000"/>
          <w:sz w:val="28"/>
        </w:rPr>
        <w:t>
      10) уәкілетті органның жауапты орындаушысы ұсынылған құжаттар толық болған жағдайда 4 (төрт) жұмыс күні ішінде жер учаскесін сатып алу-сату шартын дайындайды және уәкілетті органның басшысына жібереді;</w:t>
      </w:r>
    </w:p>
    <w:bookmarkEnd w:id="202"/>
    <w:bookmarkStart w:name="z216" w:id="203"/>
    <w:p>
      <w:pPr>
        <w:spacing w:after="0"/>
        <w:ind w:left="0"/>
        <w:jc w:val="both"/>
      </w:pPr>
      <w:r>
        <w:rPr>
          <w:rFonts w:ascii="Times New Roman"/>
          <w:b w:val="false"/>
          <w:i w:val="false"/>
          <w:color w:val="000000"/>
          <w:sz w:val="28"/>
        </w:rPr>
        <w:t xml:space="preserve">
      11) уәкілетті органның басшысы 2 (екі) жұмыс күні ішінде дайындалған жер учаскесін сатып алу-сату шартын тексереді, қол қояды және көрсетілетін қызметті берушінің басшысына жолдайды; </w:t>
      </w:r>
    </w:p>
    <w:bookmarkEnd w:id="203"/>
    <w:bookmarkStart w:name="z217" w:id="204"/>
    <w:p>
      <w:pPr>
        <w:spacing w:after="0"/>
        <w:ind w:left="0"/>
        <w:jc w:val="both"/>
      </w:pPr>
      <w:r>
        <w:rPr>
          <w:rFonts w:ascii="Times New Roman"/>
          <w:b w:val="false"/>
          <w:i w:val="false"/>
          <w:color w:val="000000"/>
          <w:sz w:val="28"/>
        </w:rPr>
        <w:t>
      12) көрсетілетін қызметті берушінің басшысы 2 (екі) жұмыс күні ішінде қол қойылған жер учаскесін сатып алу-сату шартын тексереді және көрсетілетін қызметті берушінің кеңсе қызметкеріне жолдайды;</w:t>
      </w:r>
    </w:p>
    <w:bookmarkEnd w:id="204"/>
    <w:bookmarkStart w:name="z218" w:id="205"/>
    <w:p>
      <w:pPr>
        <w:spacing w:after="0"/>
        <w:ind w:left="0"/>
        <w:jc w:val="both"/>
      </w:pPr>
      <w:r>
        <w:rPr>
          <w:rFonts w:ascii="Times New Roman"/>
          <w:b w:val="false"/>
          <w:i w:val="false"/>
          <w:color w:val="000000"/>
          <w:sz w:val="28"/>
        </w:rPr>
        <w:t>
      13) көрсетілетін қызметті берушінің кеңсе қызметкері 15 (он бес) минут ішінде жер учаскесін сатып алу-сату шартын тіркеу журналында тіркейді және көрсетілетін қызметті алушыға береді.</w:t>
      </w:r>
    </w:p>
    <w:bookmarkEnd w:id="205"/>
    <w:bookmarkStart w:name="z219" w:id="206"/>
    <w:p>
      <w:pPr>
        <w:spacing w:after="0"/>
        <w:ind w:left="0"/>
        <w:jc w:val="both"/>
      </w:pPr>
      <w:r>
        <w:rPr>
          <w:rFonts w:ascii="Times New Roman"/>
          <w:b w:val="false"/>
          <w:i w:val="false"/>
          <w:color w:val="000000"/>
          <w:sz w:val="28"/>
        </w:rPr>
        <w:t>
      7. Келесі рәсімді (іс-қимылды) орындауды бастау үшін негіздеме болатын мемлекеттік қызметті көрсету бойынша рәсімдердің (іс-қимылдың) нәтижесі:</w:t>
      </w:r>
    </w:p>
    <w:bookmarkEnd w:id="206"/>
    <w:bookmarkStart w:name="z220" w:id="207"/>
    <w:p>
      <w:pPr>
        <w:spacing w:after="0"/>
        <w:ind w:left="0"/>
        <w:jc w:val="both"/>
      </w:pPr>
      <w:r>
        <w:rPr>
          <w:rFonts w:ascii="Times New Roman"/>
          <w:b w:val="false"/>
          <w:i w:val="false"/>
          <w:color w:val="000000"/>
          <w:sz w:val="28"/>
        </w:rPr>
        <w:t>
      1) құжаттарды тіркеу және оларды көрсетілетін қызметті берушінің басшысына жолдау;</w:t>
      </w:r>
    </w:p>
    <w:bookmarkEnd w:id="207"/>
    <w:bookmarkStart w:name="z221" w:id="208"/>
    <w:p>
      <w:pPr>
        <w:spacing w:after="0"/>
        <w:ind w:left="0"/>
        <w:jc w:val="both"/>
      </w:pPr>
      <w:r>
        <w:rPr>
          <w:rFonts w:ascii="Times New Roman"/>
          <w:b w:val="false"/>
          <w:i w:val="false"/>
          <w:color w:val="000000"/>
          <w:sz w:val="28"/>
        </w:rPr>
        <w:t>
      2) құжаттарды қарау және орындау үшін уәкілетті органға жолдау;</w:t>
      </w:r>
    </w:p>
    <w:bookmarkEnd w:id="208"/>
    <w:bookmarkStart w:name="z222" w:id="209"/>
    <w:p>
      <w:pPr>
        <w:spacing w:after="0"/>
        <w:ind w:left="0"/>
        <w:jc w:val="both"/>
      </w:pPr>
      <w:r>
        <w:rPr>
          <w:rFonts w:ascii="Times New Roman"/>
          <w:b w:val="false"/>
          <w:i w:val="false"/>
          <w:color w:val="000000"/>
          <w:sz w:val="28"/>
        </w:rPr>
        <w:t>
      3) шартты немесе бас тарту туралы дәлелді жауапты дайындау, шартқа қол кою және көрсетілетін қызметті берушінің басшысына беру;</w:t>
      </w:r>
    </w:p>
    <w:bookmarkEnd w:id="209"/>
    <w:bookmarkStart w:name="z223" w:id="210"/>
    <w:p>
      <w:pPr>
        <w:spacing w:after="0"/>
        <w:ind w:left="0"/>
        <w:jc w:val="both"/>
      </w:pPr>
      <w:r>
        <w:rPr>
          <w:rFonts w:ascii="Times New Roman"/>
          <w:b w:val="false"/>
          <w:i w:val="false"/>
          <w:color w:val="000000"/>
          <w:sz w:val="28"/>
        </w:rPr>
        <w:t>
      4) шартты тексеру, бас тарту туралы дәлелді жауапқа қол қою және көрсетілетін қызметті берушінің кеңсе қызметкеріне тіркеуге жолдау;</w:t>
      </w:r>
    </w:p>
    <w:bookmarkEnd w:id="210"/>
    <w:bookmarkStart w:name="z224" w:id="211"/>
    <w:p>
      <w:pPr>
        <w:spacing w:after="0"/>
        <w:ind w:left="0"/>
        <w:jc w:val="both"/>
      </w:pPr>
      <w:r>
        <w:rPr>
          <w:rFonts w:ascii="Times New Roman"/>
          <w:b w:val="false"/>
          <w:i w:val="false"/>
          <w:color w:val="000000"/>
          <w:sz w:val="28"/>
        </w:rPr>
        <w:t>
      5) шартты немесе бас тарту туралы дәлелді жауапты тіркеу және көрсетілетін қызметті алушыға беру.</w:t>
      </w:r>
    </w:p>
    <w:bookmarkEnd w:id="211"/>
    <w:bookmarkStart w:name="z225" w:id="21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12"/>
    <w:bookmarkStart w:name="z226" w:id="213"/>
    <w:p>
      <w:pPr>
        <w:spacing w:after="0"/>
        <w:ind w:left="0"/>
        <w:jc w:val="both"/>
      </w:pPr>
      <w:r>
        <w:rPr>
          <w:rFonts w:ascii="Times New Roman"/>
          <w:b w:val="false"/>
          <w:i w:val="false"/>
          <w:color w:val="000000"/>
          <w:sz w:val="28"/>
        </w:rPr>
        <w:t>
      8. Мемлекеттік көрсетілетін қызмет процесіне қатысатын көрсетілетін қызметті берушінің және уәкілетті органның құрылымдық бөлімшелерінің (қызметкерлерінің) тізбесі:</w:t>
      </w:r>
    </w:p>
    <w:bookmarkEnd w:id="213"/>
    <w:bookmarkStart w:name="z227" w:id="214"/>
    <w:p>
      <w:pPr>
        <w:spacing w:after="0"/>
        <w:ind w:left="0"/>
        <w:jc w:val="both"/>
      </w:pPr>
      <w:r>
        <w:rPr>
          <w:rFonts w:ascii="Times New Roman"/>
          <w:b w:val="false"/>
          <w:i w:val="false"/>
          <w:color w:val="000000"/>
          <w:sz w:val="28"/>
        </w:rPr>
        <w:t>
      1) көрсетілетін қызметті берушінің кеңсе қызметкері;</w:t>
      </w:r>
    </w:p>
    <w:bookmarkEnd w:id="214"/>
    <w:bookmarkStart w:name="z228" w:id="215"/>
    <w:p>
      <w:pPr>
        <w:spacing w:after="0"/>
        <w:ind w:left="0"/>
        <w:jc w:val="both"/>
      </w:pPr>
      <w:r>
        <w:rPr>
          <w:rFonts w:ascii="Times New Roman"/>
          <w:b w:val="false"/>
          <w:i w:val="false"/>
          <w:color w:val="000000"/>
          <w:sz w:val="28"/>
        </w:rPr>
        <w:t xml:space="preserve">
      2) көрсетілетін қызметті берушінің басшысы; </w:t>
      </w:r>
    </w:p>
    <w:bookmarkEnd w:id="215"/>
    <w:bookmarkStart w:name="z229" w:id="216"/>
    <w:p>
      <w:pPr>
        <w:spacing w:after="0"/>
        <w:ind w:left="0"/>
        <w:jc w:val="both"/>
      </w:pPr>
      <w:r>
        <w:rPr>
          <w:rFonts w:ascii="Times New Roman"/>
          <w:b w:val="false"/>
          <w:i w:val="false"/>
          <w:color w:val="000000"/>
          <w:sz w:val="28"/>
        </w:rPr>
        <w:t>
      3) уәкілетті органның кеңсе қызметкері;</w:t>
      </w:r>
    </w:p>
    <w:bookmarkEnd w:id="216"/>
    <w:bookmarkStart w:name="z230" w:id="217"/>
    <w:p>
      <w:pPr>
        <w:spacing w:after="0"/>
        <w:ind w:left="0"/>
        <w:jc w:val="both"/>
      </w:pPr>
      <w:r>
        <w:rPr>
          <w:rFonts w:ascii="Times New Roman"/>
          <w:b w:val="false"/>
          <w:i w:val="false"/>
          <w:color w:val="000000"/>
          <w:sz w:val="28"/>
        </w:rPr>
        <w:t xml:space="preserve">
      4) уәкілетті органның басшысы; </w:t>
      </w:r>
    </w:p>
    <w:bookmarkEnd w:id="217"/>
    <w:bookmarkStart w:name="z231" w:id="218"/>
    <w:p>
      <w:pPr>
        <w:spacing w:after="0"/>
        <w:ind w:left="0"/>
        <w:jc w:val="both"/>
      </w:pPr>
      <w:r>
        <w:rPr>
          <w:rFonts w:ascii="Times New Roman"/>
          <w:b w:val="false"/>
          <w:i w:val="false"/>
          <w:color w:val="000000"/>
          <w:sz w:val="28"/>
        </w:rPr>
        <w:t>
      5) уәкілетті органның жауапты орындаушысы.</w:t>
      </w:r>
    </w:p>
    <w:bookmarkEnd w:id="218"/>
    <w:bookmarkStart w:name="z232" w:id="219"/>
    <w:p>
      <w:pPr>
        <w:spacing w:after="0"/>
        <w:ind w:left="0"/>
        <w:jc w:val="both"/>
      </w:pPr>
      <w:r>
        <w:rPr>
          <w:rFonts w:ascii="Times New Roman"/>
          <w:b w:val="false"/>
          <w:i w:val="false"/>
          <w:color w:val="000000"/>
          <w:sz w:val="28"/>
        </w:rPr>
        <w:t xml:space="preserve">
      9. Мемлекеттік қызметті көрсету кезінде көрсетілетін қызметті беруші мен көрсетілетін қызметті алушының жүгіну тәртібі және рәсімдерінің (іс-қимылдарының) толық сипаттамасы осы регламентінің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219"/>
    <w:bookmarkStart w:name="z233" w:id="220"/>
    <w:p>
      <w:pPr>
        <w:spacing w:after="0"/>
        <w:ind w:left="0"/>
        <w:jc w:val="both"/>
      </w:pPr>
      <w:r>
        <w:rPr>
          <w:rFonts w:ascii="Times New Roman"/>
          <w:b w:val="false"/>
          <w:i w:val="false"/>
          <w:color w:val="000000"/>
          <w:sz w:val="28"/>
        </w:rPr>
        <w:t xml:space="preserve">
      10. Мемлекеттік қызметтерді көрсету мәселелері бойынша көрсетілетін қызметті берушілердің және (немесе) олардың лауазымды адамдарының шешімдеріне, әрекетіне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2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сатып</w:t>
            </w:r>
            <w:r>
              <w:br/>
            </w:r>
            <w:r>
              <w:rPr>
                <w:rFonts w:ascii="Times New Roman"/>
                <w:b w:val="false"/>
                <w:i w:val="false"/>
                <w:color w:val="000000"/>
                <w:sz w:val="20"/>
              </w:rPr>
              <w:t>алу-сату шарттарын жасасу"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bookmarkStart w:name="z235" w:id="221"/>
    <w:p>
      <w:pPr>
        <w:spacing w:after="0"/>
        <w:ind w:left="0"/>
        <w:jc w:val="left"/>
      </w:pPr>
      <w:r>
        <w:rPr>
          <w:rFonts w:ascii="Times New Roman"/>
          <w:b/>
          <w:i w:val="false"/>
          <w:color w:val="000000"/>
        </w:rPr>
        <w:t xml:space="preserve"> Көрсетілетін қызметті берушілердің мекенжайлары</w:t>
      </w:r>
    </w:p>
    <w:bookmarkEnd w:id="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5"/>
        <w:gridCol w:w="2047"/>
        <w:gridCol w:w="9388"/>
      </w:tblGrid>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9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 және ресми интернет-ресурсы</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әкімінің аппараты" мемлекеттiк мекемесi</w:t>
            </w:r>
          </w:p>
        </w:tc>
        <w:tc>
          <w:tcPr>
            <w:tcW w:w="9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222"/>
          <w:p>
            <w:pPr>
              <w:spacing w:after="20"/>
              <w:ind w:left="20"/>
              <w:jc w:val="both"/>
            </w:pPr>
            <w:r>
              <w:rPr>
                <w:rFonts w:ascii="Times New Roman"/>
                <w:b w:val="false"/>
                <w:i w:val="false"/>
                <w:color w:val="000000"/>
                <w:sz w:val="20"/>
              </w:rPr>
              <w:t>
Батыс Қазақстан облысы, Орал қаласы,</w:t>
            </w:r>
            <w:r>
              <w:br/>
            </w:r>
            <w:r>
              <w:rPr>
                <w:rFonts w:ascii="Times New Roman"/>
                <w:b w:val="false"/>
                <w:i w:val="false"/>
                <w:color w:val="000000"/>
                <w:sz w:val="20"/>
              </w:rPr>
              <w:t>
Достық-Дружба даңғылы, 179. bko.gov.kz</w:t>
            </w:r>
          </w:p>
          <w:bookmarkEnd w:id="222"/>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 қаласы әкімінің аппараты" мемлекеттiк мекемесi</w:t>
            </w:r>
          </w:p>
        </w:tc>
        <w:tc>
          <w:tcPr>
            <w:tcW w:w="9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Орал қаласы, Достық-Дружба даңғылы, 182/1. uralsk.gov.kz</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ауданы әкімінің аппараты" мемлекеттiк мекемесi</w:t>
            </w:r>
          </w:p>
        </w:tc>
        <w:tc>
          <w:tcPr>
            <w:tcW w:w="9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223"/>
          <w:p>
            <w:pPr>
              <w:spacing w:after="20"/>
              <w:ind w:left="20"/>
              <w:jc w:val="both"/>
            </w:pPr>
            <w:r>
              <w:rPr>
                <w:rFonts w:ascii="Times New Roman"/>
                <w:b w:val="false"/>
                <w:i w:val="false"/>
                <w:color w:val="000000"/>
                <w:sz w:val="20"/>
              </w:rPr>
              <w:t>
Батыс Қазақстан облысы, Ақжайық ауданы, Чапаев ауылы, Қонаев көшесi, 70.</w:t>
            </w:r>
            <w:r>
              <w:br/>
            </w:r>
            <w:r>
              <w:rPr>
                <w:rFonts w:ascii="Times New Roman"/>
                <w:b w:val="false"/>
                <w:i w:val="false"/>
                <w:color w:val="000000"/>
                <w:sz w:val="20"/>
              </w:rPr>
              <w:t>
akzhaik-bko.gov.kz</w:t>
            </w:r>
          </w:p>
          <w:bookmarkEnd w:id="223"/>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ауданы әкімінің аппараты" мемлекеттiк мекемесi</w:t>
            </w:r>
          </w:p>
        </w:tc>
        <w:tc>
          <w:tcPr>
            <w:tcW w:w="9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Бәйтерек ауданы, Переметный ауылы, Гагарин көшесi, 139. zelenov-bko.gov.kz</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"Бөкей ордасы ауданы әкімінің аппараты" мемлекеттiк мекеме</w:t>
            </w:r>
          </w:p>
        </w:tc>
        <w:tc>
          <w:tcPr>
            <w:tcW w:w="9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Бөкей ордасы ауданы, Сайқын селосы, Т. Жароков көшесi, 31. bokeyorda-bko.gov.kz</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"Бөрлi ауданы әкімінің аппараты" мемлекеттiк мекемесi</w:t>
            </w:r>
          </w:p>
        </w:tc>
        <w:tc>
          <w:tcPr>
            <w:tcW w:w="9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Бөрлi ауданы, Ақсай қаласы, Советская көшесi, 99. aksai-bko.gov.kz</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 ауданы әкімінің аппараты" мемлекеттiк мекемесi</w:t>
            </w:r>
          </w:p>
        </w:tc>
        <w:tc>
          <w:tcPr>
            <w:tcW w:w="9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Жаңақала ауданы, Жаңақала ауылы, Халықтар достығы көшесi, 44. zhanakala-bko.gov.kz</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"Жәнiбек ауданы әкімінің аппараты" мемлекеттiк мекемесi</w:t>
            </w:r>
          </w:p>
        </w:tc>
        <w:tc>
          <w:tcPr>
            <w:tcW w:w="9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224"/>
          <w:p>
            <w:pPr>
              <w:spacing w:after="20"/>
              <w:ind w:left="20"/>
              <w:jc w:val="both"/>
            </w:pPr>
            <w:r>
              <w:rPr>
                <w:rFonts w:ascii="Times New Roman"/>
                <w:b w:val="false"/>
                <w:i w:val="false"/>
                <w:color w:val="000000"/>
                <w:sz w:val="20"/>
              </w:rPr>
              <w:t>
Батыс Қазақстан облысы, Жәнiбек ауданы, Жәнiбек ауылы, Ғ.Қараш көшесi, 61.</w:t>
            </w:r>
            <w:r>
              <w:br/>
            </w:r>
            <w:r>
              <w:rPr>
                <w:rFonts w:ascii="Times New Roman"/>
                <w:b w:val="false"/>
                <w:i w:val="false"/>
                <w:color w:val="000000"/>
                <w:sz w:val="20"/>
              </w:rPr>
              <w:t>
zhanibek-bko.gov.kz</w:t>
            </w:r>
          </w:p>
          <w:bookmarkEnd w:id="224"/>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 ауданы әкімінің аппараты" мемлекеттiк мекемесi</w:t>
            </w:r>
          </w:p>
        </w:tc>
        <w:tc>
          <w:tcPr>
            <w:tcW w:w="9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Казталов ауданы, Казталов ауылы, Шарафутдинов көшесi, 1. kaztalov-bko-gov.kz</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ауданы әкімінің аппараты" мемлекеттiк мекемесi</w:t>
            </w:r>
          </w:p>
        </w:tc>
        <w:tc>
          <w:tcPr>
            <w:tcW w:w="9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Қаратөбе ауданы, Қаратөбе ауылы, Құрманғалиев көшесi, 19. karatobe-bko.gov.kz</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 ауданы әкімінің аппараты" мемлекеттiк мекемесi</w:t>
            </w:r>
          </w:p>
        </w:tc>
        <w:tc>
          <w:tcPr>
            <w:tcW w:w="9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225"/>
          <w:p>
            <w:pPr>
              <w:spacing w:after="20"/>
              <w:ind w:left="20"/>
              <w:jc w:val="both"/>
            </w:pPr>
            <w:r>
              <w:rPr>
                <w:rFonts w:ascii="Times New Roman"/>
                <w:b w:val="false"/>
                <w:i w:val="false"/>
                <w:color w:val="000000"/>
                <w:sz w:val="20"/>
              </w:rPr>
              <w:t>
Батыс Қазақстан облысы, Сырым ауданы, Жымпиты аулы, Қазақстан көшесi, 8.</w:t>
            </w:r>
            <w:r>
              <w:br/>
            </w:r>
            <w:r>
              <w:rPr>
                <w:rFonts w:ascii="Times New Roman"/>
                <w:b w:val="false"/>
                <w:i w:val="false"/>
                <w:color w:val="000000"/>
                <w:sz w:val="20"/>
              </w:rPr>
              <w:t>
syrym-bko.gov.kz</w:t>
            </w:r>
          </w:p>
          <w:bookmarkEnd w:id="225"/>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 ауданы әкімінің аппараты" мемлекеттiк мекеме</w:t>
            </w:r>
          </w:p>
        </w:tc>
        <w:tc>
          <w:tcPr>
            <w:tcW w:w="9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226"/>
          <w:p>
            <w:pPr>
              <w:spacing w:after="20"/>
              <w:ind w:left="20"/>
              <w:jc w:val="both"/>
            </w:pPr>
            <w:r>
              <w:rPr>
                <w:rFonts w:ascii="Times New Roman"/>
                <w:b w:val="false"/>
                <w:i w:val="false"/>
                <w:color w:val="000000"/>
                <w:sz w:val="20"/>
              </w:rPr>
              <w:t xml:space="preserve">
Батыс Қазақстан облысы, Тасқала ауданы, Тасқала ауылы, Абай көшесi, 23. </w:t>
            </w:r>
            <w:r>
              <w:br/>
            </w:r>
            <w:r>
              <w:rPr>
                <w:rFonts w:ascii="Times New Roman"/>
                <w:b w:val="false"/>
                <w:i w:val="false"/>
                <w:color w:val="000000"/>
                <w:sz w:val="20"/>
              </w:rPr>
              <w:t>
askala-bko.gov.kz</w:t>
            </w:r>
          </w:p>
          <w:bookmarkEnd w:id="226"/>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"Теректi ауданы әкімінің аппараты" мемлекеттiк мекемесi</w:t>
            </w:r>
          </w:p>
        </w:tc>
        <w:tc>
          <w:tcPr>
            <w:tcW w:w="9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 w:id="227"/>
          <w:p>
            <w:pPr>
              <w:spacing w:after="20"/>
              <w:ind w:left="20"/>
              <w:jc w:val="both"/>
            </w:pPr>
            <w:r>
              <w:rPr>
                <w:rFonts w:ascii="Times New Roman"/>
                <w:b w:val="false"/>
                <w:i w:val="false"/>
                <w:color w:val="000000"/>
                <w:sz w:val="20"/>
              </w:rPr>
              <w:t>
Батыс Қазақстан облысы, Теректi ауданы, Федоровка ауылы, Юбилейная көшесi, 18.</w:t>
            </w:r>
            <w:r>
              <w:br/>
            </w:r>
            <w:r>
              <w:rPr>
                <w:rFonts w:ascii="Times New Roman"/>
                <w:b w:val="false"/>
                <w:i w:val="false"/>
                <w:color w:val="000000"/>
                <w:sz w:val="20"/>
              </w:rPr>
              <w:t>
terekta-bko.gov.kz</w:t>
            </w:r>
          </w:p>
          <w:bookmarkEnd w:id="227"/>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"Шыңғырлау ауданы әкімінің аппараты" мемлекеттiк мекемесi</w:t>
            </w:r>
          </w:p>
        </w:tc>
        <w:tc>
          <w:tcPr>
            <w:tcW w:w="9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Шыңғырлау ауданы, Шыңғырлау ауылы, Клышев көшесi, 95. chingirlau-bko.gov.kz</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"Жер учаскелерін сатып</w:t>
            </w:r>
            <w:r>
              <w:br/>
            </w:r>
            <w:r>
              <w:rPr>
                <w:rFonts w:ascii="Times New Roman"/>
                <w:b w:val="false"/>
                <w:i w:val="false"/>
                <w:color w:val="000000"/>
                <w:sz w:val="20"/>
              </w:rPr>
              <w:t xml:space="preserve">алу-сату шарттарын жасасу" </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243" w:id="228"/>
    <w:p>
      <w:pPr>
        <w:spacing w:after="0"/>
        <w:ind w:left="0"/>
        <w:jc w:val="left"/>
      </w:pPr>
      <w:r>
        <w:rPr>
          <w:rFonts w:ascii="Times New Roman"/>
          <w:b/>
          <w:i w:val="false"/>
          <w:color w:val="000000"/>
        </w:rPr>
        <w:t xml:space="preserve">  "Жер учаскелерін сатып алу-сату шарттарын жасасу" мемлекеттік қызметін көрсетудің бизнес-процестерінің анықтамалығы</w:t>
      </w:r>
    </w:p>
    <w:bookmarkEnd w:id="228"/>
    <w:bookmarkStart w:name="z244" w:id="229"/>
    <w:p>
      <w:pPr>
        <w:spacing w:after="0"/>
        <w:ind w:left="0"/>
        <w:jc w:val="left"/>
      </w:pPr>
    </w:p>
    <w:bookmarkEnd w:id="229"/>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670300"/>
                    </a:xfrm>
                    <a:prstGeom prst="rect">
                      <a:avLst/>
                    </a:prstGeom>
                  </pic:spPr>
                </pic:pic>
              </a:graphicData>
            </a:graphic>
          </wp:inline>
        </w:drawing>
      </w:r>
    </w:p>
    <w:p>
      <w:pPr>
        <w:spacing w:after="0"/>
        <w:ind w:left="0"/>
        <w:jc w:val="left"/>
      </w:pPr>
      <w:r>
        <w:br/>
      </w:r>
    </w:p>
    <w:p>
      <w:pPr>
        <w:spacing w:after="0"/>
        <w:ind w:left="0"/>
        <w:jc w:val="left"/>
      </w:pPr>
    </w:p>
    <w:bookmarkStart w:name="z245" w:id="230"/>
    <w:p>
      <w:pPr>
        <w:spacing w:after="0"/>
        <w:ind w:left="0"/>
        <w:jc w:val="left"/>
      </w:pPr>
    </w:p>
    <w:bookmarkEnd w:id="230"/>
    <w:p>
      <w:pPr>
        <w:spacing w:after="0"/>
        <w:ind w:left="0"/>
        <w:jc w:val="both"/>
      </w:pPr>
      <w:r>
        <w:drawing>
          <wp:inline distT="0" distB="0" distL="0" distR="0">
            <wp:extent cx="7810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787900"/>
                    </a:xfrm>
                    <a:prstGeom prst="rect">
                      <a:avLst/>
                    </a:prstGeom>
                  </pic:spPr>
                </pic:pic>
              </a:graphicData>
            </a:graphic>
          </wp:inline>
        </w:drawing>
      </w:r>
    </w:p>
    <w:p>
      <w:pPr>
        <w:spacing w:after="0"/>
        <w:ind w:left="0"/>
        <w:jc w:val="left"/>
      </w:pPr>
      <w:r>
        <w:br/>
      </w:r>
    </w:p>
    <w:bookmarkStart w:name="z246" w:id="231"/>
    <w:p>
      <w:pPr>
        <w:spacing w:after="0"/>
        <w:ind w:left="0"/>
        <w:jc w:val="left"/>
      </w:pPr>
    </w:p>
    <w:bookmarkEnd w:id="231"/>
    <w:p>
      <w:pPr>
        <w:spacing w:after="0"/>
        <w:ind w:left="0"/>
        <w:jc w:val="both"/>
      </w:pPr>
      <w:r>
        <w:drawing>
          <wp:inline distT="0" distB="0" distL="0" distR="0">
            <wp:extent cx="62738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273800" cy="2692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2019 жылғы</w:t>
            </w:r>
            <w:r>
              <w:br/>
            </w:r>
            <w:r>
              <w:rPr>
                <w:rFonts w:ascii="Times New Roman"/>
                <w:b w:val="false"/>
                <w:i w:val="false"/>
                <w:color w:val="000000"/>
                <w:sz w:val="20"/>
              </w:rPr>
              <w:t>12 сәуірдегі №84 қаулысына</w:t>
            </w:r>
            <w:r>
              <w:br/>
            </w:r>
            <w:r>
              <w:rPr>
                <w:rFonts w:ascii="Times New Roman"/>
                <w:b w:val="false"/>
                <w:i w:val="false"/>
                <w:color w:val="000000"/>
                <w:sz w:val="20"/>
              </w:rPr>
              <w:t>5-қосымша</w:t>
            </w:r>
          </w:p>
        </w:tc>
      </w:tr>
    </w:tbl>
    <w:bookmarkStart w:name="z248" w:id="232"/>
    <w:p>
      <w:pPr>
        <w:spacing w:after="0"/>
        <w:ind w:left="0"/>
        <w:jc w:val="left"/>
      </w:pPr>
      <w:r>
        <w:rPr>
          <w:rFonts w:ascii="Times New Roman"/>
          <w:b/>
          <w:i w:val="false"/>
          <w:color w:val="000000"/>
        </w:rPr>
        <w:t xml:space="preserve"> "Жер учаскесін жалға алу шарттарын жасасу" мемлекеттік көрсетілетін қызмет регламенті</w:t>
      </w:r>
    </w:p>
    <w:bookmarkEnd w:id="232"/>
    <w:bookmarkStart w:name="z249" w:id="233"/>
    <w:p>
      <w:pPr>
        <w:spacing w:after="0"/>
        <w:ind w:left="0"/>
        <w:jc w:val="left"/>
      </w:pPr>
      <w:r>
        <w:rPr>
          <w:rFonts w:ascii="Times New Roman"/>
          <w:b/>
          <w:i w:val="false"/>
          <w:color w:val="000000"/>
        </w:rPr>
        <w:t xml:space="preserve"> 1. Жалпы ережелер</w:t>
      </w:r>
    </w:p>
    <w:bookmarkEnd w:id="233"/>
    <w:bookmarkStart w:name="z250" w:id="234"/>
    <w:p>
      <w:pPr>
        <w:spacing w:after="0"/>
        <w:ind w:left="0"/>
        <w:jc w:val="both"/>
      </w:pPr>
      <w:r>
        <w:rPr>
          <w:rFonts w:ascii="Times New Roman"/>
          <w:b w:val="false"/>
          <w:i w:val="false"/>
          <w:color w:val="000000"/>
          <w:sz w:val="28"/>
        </w:rPr>
        <w:t>
      1. "Жер учаскесін жалға алу шарттарын жасасу" мемлекеттік көрсетілетін қызметі (бұдан әрі – мемлекеттік көрсетілетін қызмет).</w:t>
      </w:r>
    </w:p>
    <w:bookmarkEnd w:id="234"/>
    <w:bookmarkStart w:name="z251" w:id="235"/>
    <w:p>
      <w:pPr>
        <w:spacing w:after="0"/>
        <w:ind w:left="0"/>
        <w:jc w:val="both"/>
      </w:pPr>
      <w:r>
        <w:rPr>
          <w:rFonts w:ascii="Times New Roman"/>
          <w:b w:val="false"/>
          <w:i w:val="false"/>
          <w:color w:val="000000"/>
          <w:sz w:val="28"/>
        </w:rPr>
        <w:t xml:space="preserve">
      Мемлекеттік көрсетілетін қызмет мекенжайлары "Жер учаскесін жалға алу шарттарын жасасу" мемлекеттік көрсетілетін қызмет регламентінің (бұдан әрі – регламент)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облыстың, аудандардың, облыстық маңызы бар қалалардың, аудандық маңызы бар қалалардың жергілікті атқарушы органдарымен (бұдан әрі – көрсетілетін қызметті беруші) Қазақстан Республикасы Премьер-Министрінің орынбасары – Қазақстан Республикасы Ауыл шаруашылығы министрінің 2019 жылғы 24 қаңтардағы № 25 "Жер қатынастары саласындағы мемлекеттік көрсетілетін қызмет стандарттарын бекіту туралы" бұйрығымен (Нормативтік құқықтық актілерді мемлекеттік тіркеу тізілімінде № 18243 тіркелген) бекітілген "Жер учаскесін жалға алу шарттарын жасасу"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235"/>
    <w:bookmarkStart w:name="z252" w:id="236"/>
    <w:p>
      <w:pPr>
        <w:spacing w:after="0"/>
        <w:ind w:left="0"/>
        <w:jc w:val="both"/>
      </w:pPr>
      <w:r>
        <w:rPr>
          <w:rFonts w:ascii="Times New Roman"/>
          <w:b w:val="false"/>
          <w:i w:val="false"/>
          <w:color w:val="000000"/>
          <w:sz w:val="28"/>
        </w:rPr>
        <w:t xml:space="preserve">
      Өтінішті қабылдау және мемлекеттік қызметті көрсету нәтижесін беру көрсетілетін қызметті берушінің кеңсесі арқылы жүзеге асырылады. </w:t>
      </w:r>
    </w:p>
    <w:bookmarkEnd w:id="236"/>
    <w:bookmarkStart w:name="z253" w:id="237"/>
    <w:p>
      <w:pPr>
        <w:spacing w:after="0"/>
        <w:ind w:left="0"/>
        <w:jc w:val="both"/>
      </w:pPr>
      <w:r>
        <w:rPr>
          <w:rFonts w:ascii="Times New Roman"/>
          <w:b w:val="false"/>
          <w:i w:val="false"/>
          <w:color w:val="000000"/>
          <w:sz w:val="28"/>
        </w:rPr>
        <w:t>
      2. Мемлекеттік қызмет көрсету нысаны: қағаз түрінде.</w:t>
      </w:r>
    </w:p>
    <w:bookmarkEnd w:id="237"/>
    <w:bookmarkStart w:name="z254" w:id="238"/>
    <w:p>
      <w:pPr>
        <w:spacing w:after="0"/>
        <w:ind w:left="0"/>
        <w:jc w:val="both"/>
      </w:pPr>
      <w:r>
        <w:rPr>
          <w:rFonts w:ascii="Times New Roman"/>
          <w:b w:val="false"/>
          <w:i w:val="false"/>
          <w:color w:val="000000"/>
          <w:sz w:val="28"/>
        </w:rPr>
        <w:t xml:space="preserve">
      3. Мемлекеттік қызметті көрсету нәтижесі – жер учаскесін жалға алу шарты (бұдан әрі – шарт)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қызметті көрсетуден уәжді бас тарту (бұдан әрі – бас тарту туралы дәлелді жауап). </w:t>
      </w:r>
    </w:p>
    <w:bookmarkEnd w:id="238"/>
    <w:bookmarkStart w:name="z255" w:id="239"/>
    <w:p>
      <w:pPr>
        <w:spacing w:after="0"/>
        <w:ind w:left="0"/>
        <w:jc w:val="both"/>
      </w:pPr>
      <w:r>
        <w:rPr>
          <w:rFonts w:ascii="Times New Roman"/>
          <w:b w:val="false"/>
          <w:i w:val="false"/>
          <w:color w:val="000000"/>
          <w:sz w:val="28"/>
        </w:rPr>
        <w:t>
      4. Мемлекеттік қызмет жеке және заңды тұлғаларға (бұдан әрі –көрсетілетін қызметті алушы) тегін көрсетіледі.</w:t>
      </w:r>
    </w:p>
    <w:bookmarkEnd w:id="239"/>
    <w:bookmarkStart w:name="z256" w:id="24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40"/>
    <w:bookmarkStart w:name="z257" w:id="241"/>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бастауды негізі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тиісті құжаттарды табыстау.</w:t>
      </w:r>
    </w:p>
    <w:bookmarkEnd w:id="241"/>
    <w:bookmarkStart w:name="z258" w:id="242"/>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оның орындалу ұзақтығы:</w:t>
      </w:r>
    </w:p>
    <w:bookmarkEnd w:id="242"/>
    <w:bookmarkStart w:name="z259" w:id="243"/>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мемлекеттік қызметті көрсету үшін қажетті құжаттар топтамасы (бұдан әрі – құжаттар) түскен сәттен бастап 15 (он бес) минут ішінде оларды тіркеу журналына тіркейді және көрсетілетін қызметті берушінің басшысына жолдайды;</w:t>
      </w:r>
    </w:p>
    <w:bookmarkEnd w:id="243"/>
    <w:bookmarkStart w:name="z260" w:id="244"/>
    <w:p>
      <w:pPr>
        <w:spacing w:after="0"/>
        <w:ind w:left="0"/>
        <w:jc w:val="both"/>
      </w:pPr>
      <w:r>
        <w:rPr>
          <w:rFonts w:ascii="Times New Roman"/>
          <w:b w:val="false"/>
          <w:i w:val="false"/>
          <w:color w:val="000000"/>
          <w:sz w:val="28"/>
        </w:rPr>
        <w:t>
      2) көрсетілетін қызметті берушінің басшысы 2 (екі) сағат ішінде құжаттарды қарайды және жер қатынастары жөніндегі уәкілетті органға (бұдан әрі – уәкілетті орган) жолдайды;</w:t>
      </w:r>
    </w:p>
    <w:bookmarkEnd w:id="244"/>
    <w:bookmarkStart w:name="z261" w:id="245"/>
    <w:p>
      <w:pPr>
        <w:spacing w:after="0"/>
        <w:ind w:left="0"/>
        <w:jc w:val="both"/>
      </w:pPr>
      <w:r>
        <w:rPr>
          <w:rFonts w:ascii="Times New Roman"/>
          <w:b w:val="false"/>
          <w:i w:val="false"/>
          <w:color w:val="000000"/>
          <w:sz w:val="28"/>
        </w:rPr>
        <w:t>
      3) уәкілетті органның кеңсе қызметкері құжаттар түскен сәттен бастап 15 (он бес) минут ішінде оларды тіркеу журналына тіркейді және уәкілетті органның басшысына жолдайды;</w:t>
      </w:r>
    </w:p>
    <w:bookmarkEnd w:id="245"/>
    <w:bookmarkStart w:name="z262" w:id="246"/>
    <w:p>
      <w:pPr>
        <w:spacing w:after="0"/>
        <w:ind w:left="0"/>
        <w:jc w:val="both"/>
      </w:pPr>
      <w:r>
        <w:rPr>
          <w:rFonts w:ascii="Times New Roman"/>
          <w:b w:val="false"/>
          <w:i w:val="false"/>
          <w:color w:val="000000"/>
          <w:sz w:val="28"/>
        </w:rPr>
        <w:t>
      4) уәкілетті органның басшысы 2 (екі) сағат ішінде құжаттарды қарайды және уәкілетті органның жауапты орындаушысына жолдайды;</w:t>
      </w:r>
    </w:p>
    <w:bookmarkEnd w:id="246"/>
    <w:bookmarkStart w:name="z263" w:id="247"/>
    <w:p>
      <w:pPr>
        <w:spacing w:after="0"/>
        <w:ind w:left="0"/>
        <w:jc w:val="both"/>
      </w:pPr>
      <w:r>
        <w:rPr>
          <w:rFonts w:ascii="Times New Roman"/>
          <w:b w:val="false"/>
          <w:i w:val="false"/>
          <w:color w:val="000000"/>
          <w:sz w:val="28"/>
        </w:rPr>
        <w:t>
      5) уәкілетті органның жауапты орындаушысы 1 (бір) жұмыс күні ішінде ұсынылған құжаттардың толықтығын тексереді, ұсынылған құжаттардың нақты толық еместігі анықталған жағдайда, өтінішті қараудан бас тарту туралы дәлелді жауапты дайындайды және оларды қол қою үшін уәкілетті органның басшысына жібереді;</w:t>
      </w:r>
    </w:p>
    <w:bookmarkEnd w:id="247"/>
    <w:bookmarkStart w:name="z264" w:id="248"/>
    <w:p>
      <w:pPr>
        <w:spacing w:after="0"/>
        <w:ind w:left="0"/>
        <w:jc w:val="both"/>
      </w:pPr>
      <w:r>
        <w:rPr>
          <w:rFonts w:ascii="Times New Roman"/>
          <w:b w:val="false"/>
          <w:i w:val="false"/>
          <w:color w:val="000000"/>
          <w:sz w:val="28"/>
        </w:rPr>
        <w:t>
      6) уәкілетті органның басшысы 2 (екі) сағат ішінде өтінішті қараудан бас тарту туралы дәлелді жауапты тексереді, қол қояды және уәкілетті органның кеңсе қызметкеріне жолдайды;</w:t>
      </w:r>
    </w:p>
    <w:bookmarkEnd w:id="248"/>
    <w:bookmarkStart w:name="z265" w:id="249"/>
    <w:p>
      <w:pPr>
        <w:spacing w:after="0"/>
        <w:ind w:left="0"/>
        <w:jc w:val="both"/>
      </w:pPr>
      <w:r>
        <w:rPr>
          <w:rFonts w:ascii="Times New Roman"/>
          <w:b w:val="false"/>
          <w:i w:val="false"/>
          <w:color w:val="000000"/>
          <w:sz w:val="28"/>
        </w:rPr>
        <w:t>
      7) уәкілетті органның кеңсе қызметкері 15 (он бес) минут ішінде бас тарту туралы дәлелді жауапты тіркеу журналына тіркейді және қол қою үшін көрсетілетін қызметті берушінің басшысына жолдайды;</w:t>
      </w:r>
    </w:p>
    <w:bookmarkEnd w:id="249"/>
    <w:bookmarkStart w:name="z266" w:id="250"/>
    <w:p>
      <w:pPr>
        <w:spacing w:after="0"/>
        <w:ind w:left="0"/>
        <w:jc w:val="both"/>
      </w:pPr>
      <w:r>
        <w:rPr>
          <w:rFonts w:ascii="Times New Roman"/>
          <w:b w:val="false"/>
          <w:i w:val="false"/>
          <w:color w:val="000000"/>
          <w:sz w:val="28"/>
        </w:rPr>
        <w:t>
      8) көрсетілетін қызметті берушінің басшысы 15 (он бес) минут ішінде бас тарту туралы дәлелді жауапты тексереді, қол қояды және көрсетілетін қызметті берушінің кеңсе қызметкеріне жолдайды;</w:t>
      </w:r>
    </w:p>
    <w:bookmarkEnd w:id="250"/>
    <w:bookmarkStart w:name="z267" w:id="251"/>
    <w:p>
      <w:pPr>
        <w:spacing w:after="0"/>
        <w:ind w:left="0"/>
        <w:jc w:val="both"/>
      </w:pPr>
      <w:r>
        <w:rPr>
          <w:rFonts w:ascii="Times New Roman"/>
          <w:b w:val="false"/>
          <w:i w:val="false"/>
          <w:color w:val="000000"/>
          <w:sz w:val="28"/>
        </w:rPr>
        <w:t>
      9) көрсетілетін қызметті берушінің кеңсе қызметкері 15 (он бес) минут ішінде бас тарту туралы дәлелді жауапты тіркеу журналына тіркейді және көрсетілетін қызметті алушыға береді;</w:t>
      </w:r>
    </w:p>
    <w:bookmarkEnd w:id="251"/>
    <w:bookmarkStart w:name="z268" w:id="252"/>
    <w:p>
      <w:pPr>
        <w:spacing w:after="0"/>
        <w:ind w:left="0"/>
        <w:jc w:val="both"/>
      </w:pPr>
      <w:r>
        <w:rPr>
          <w:rFonts w:ascii="Times New Roman"/>
          <w:b w:val="false"/>
          <w:i w:val="false"/>
          <w:color w:val="000000"/>
          <w:sz w:val="28"/>
        </w:rPr>
        <w:t>
      10) уәкілетті органның жауапты орындаушысы ұсынылған құжаттар толық болған жағдайда 4 (төрт) жұмыс күні ішінде жер учаскесін жалға алу шартын дайындайды және уәкілетті органның басшысына жібереді;</w:t>
      </w:r>
    </w:p>
    <w:bookmarkEnd w:id="252"/>
    <w:bookmarkStart w:name="z269" w:id="253"/>
    <w:p>
      <w:pPr>
        <w:spacing w:after="0"/>
        <w:ind w:left="0"/>
        <w:jc w:val="both"/>
      </w:pPr>
      <w:r>
        <w:rPr>
          <w:rFonts w:ascii="Times New Roman"/>
          <w:b w:val="false"/>
          <w:i w:val="false"/>
          <w:color w:val="000000"/>
          <w:sz w:val="28"/>
        </w:rPr>
        <w:t xml:space="preserve">
      11) уәкілетті органның басшысы 2 (екі) жұмыс күні ішінде дайындалған жер учаскесін жалға алу шартын тексереді, қол қояды және көрсетілетін қызметті берушінің басшысына жолдайды; </w:t>
      </w:r>
    </w:p>
    <w:bookmarkEnd w:id="253"/>
    <w:bookmarkStart w:name="z270" w:id="254"/>
    <w:p>
      <w:pPr>
        <w:spacing w:after="0"/>
        <w:ind w:left="0"/>
        <w:jc w:val="both"/>
      </w:pPr>
      <w:r>
        <w:rPr>
          <w:rFonts w:ascii="Times New Roman"/>
          <w:b w:val="false"/>
          <w:i w:val="false"/>
          <w:color w:val="000000"/>
          <w:sz w:val="28"/>
        </w:rPr>
        <w:t>
      12) көрсетілетін қызметті берушінің басшысы 2 (екі) жұмыс күні ішінде қол қойылған жер учаскесін жалға алу шартын тексереді және көрсетілетін қызметті берушінің кеңсе қызметкеріне жолдайды;</w:t>
      </w:r>
    </w:p>
    <w:bookmarkEnd w:id="254"/>
    <w:bookmarkStart w:name="z271" w:id="255"/>
    <w:p>
      <w:pPr>
        <w:spacing w:after="0"/>
        <w:ind w:left="0"/>
        <w:jc w:val="both"/>
      </w:pPr>
      <w:r>
        <w:rPr>
          <w:rFonts w:ascii="Times New Roman"/>
          <w:b w:val="false"/>
          <w:i w:val="false"/>
          <w:color w:val="000000"/>
          <w:sz w:val="28"/>
        </w:rPr>
        <w:t>
      13) көрсетілетін қызметті берушінің кеңсе қызметкері 15 (он бес) минут ішінде жер учаскесін жалға алу шартын тіркеу журналында тіркейді және көрсетілетін қызметті алушыға береді.</w:t>
      </w:r>
    </w:p>
    <w:bookmarkEnd w:id="255"/>
    <w:bookmarkStart w:name="z272" w:id="256"/>
    <w:p>
      <w:pPr>
        <w:spacing w:after="0"/>
        <w:ind w:left="0"/>
        <w:jc w:val="both"/>
      </w:pPr>
      <w:r>
        <w:rPr>
          <w:rFonts w:ascii="Times New Roman"/>
          <w:b w:val="false"/>
          <w:i w:val="false"/>
          <w:color w:val="000000"/>
          <w:sz w:val="28"/>
        </w:rPr>
        <w:t>
      7. Келесі рәсімді (іс-қимылды) орындауды бастау үшін негіздеме болатын мемлекеттік қызметті көрсету бойынша рәсімдердің (іс-қимылдың) нәтижесі:</w:t>
      </w:r>
    </w:p>
    <w:bookmarkEnd w:id="256"/>
    <w:bookmarkStart w:name="z273" w:id="257"/>
    <w:p>
      <w:pPr>
        <w:spacing w:after="0"/>
        <w:ind w:left="0"/>
        <w:jc w:val="both"/>
      </w:pPr>
      <w:r>
        <w:rPr>
          <w:rFonts w:ascii="Times New Roman"/>
          <w:b w:val="false"/>
          <w:i w:val="false"/>
          <w:color w:val="000000"/>
          <w:sz w:val="28"/>
        </w:rPr>
        <w:t>
      1) құжаттарды тіркеу және оларды көрсетілетін қызметті берушінің басшысына жолдау;</w:t>
      </w:r>
    </w:p>
    <w:bookmarkEnd w:id="257"/>
    <w:bookmarkStart w:name="z274" w:id="258"/>
    <w:p>
      <w:pPr>
        <w:spacing w:after="0"/>
        <w:ind w:left="0"/>
        <w:jc w:val="both"/>
      </w:pPr>
      <w:r>
        <w:rPr>
          <w:rFonts w:ascii="Times New Roman"/>
          <w:b w:val="false"/>
          <w:i w:val="false"/>
          <w:color w:val="000000"/>
          <w:sz w:val="28"/>
        </w:rPr>
        <w:t>
      2) құжаттарды қарау және орындау үшін уәкілетті органға жолдау;</w:t>
      </w:r>
    </w:p>
    <w:bookmarkEnd w:id="258"/>
    <w:bookmarkStart w:name="z275" w:id="259"/>
    <w:p>
      <w:pPr>
        <w:spacing w:after="0"/>
        <w:ind w:left="0"/>
        <w:jc w:val="both"/>
      </w:pPr>
      <w:r>
        <w:rPr>
          <w:rFonts w:ascii="Times New Roman"/>
          <w:b w:val="false"/>
          <w:i w:val="false"/>
          <w:color w:val="000000"/>
          <w:sz w:val="28"/>
        </w:rPr>
        <w:t>
      3) шартты немесе бас тарту туралы дәлелді жауапты дайындау, шартқа қол кою және көрсетілетін қызметті берушінің басшысына беру;</w:t>
      </w:r>
    </w:p>
    <w:bookmarkEnd w:id="259"/>
    <w:bookmarkStart w:name="z276" w:id="260"/>
    <w:p>
      <w:pPr>
        <w:spacing w:after="0"/>
        <w:ind w:left="0"/>
        <w:jc w:val="both"/>
      </w:pPr>
      <w:r>
        <w:rPr>
          <w:rFonts w:ascii="Times New Roman"/>
          <w:b w:val="false"/>
          <w:i w:val="false"/>
          <w:color w:val="000000"/>
          <w:sz w:val="28"/>
        </w:rPr>
        <w:t>
      4) шартты тексеру, бас тарту туралы дәлелді жауапқа қол қою және көрсетілетін қызметті берушінің кеңсе қызметкеріне тіркеуге жолдау;</w:t>
      </w:r>
    </w:p>
    <w:bookmarkEnd w:id="260"/>
    <w:bookmarkStart w:name="z277" w:id="261"/>
    <w:p>
      <w:pPr>
        <w:spacing w:after="0"/>
        <w:ind w:left="0"/>
        <w:jc w:val="both"/>
      </w:pPr>
      <w:r>
        <w:rPr>
          <w:rFonts w:ascii="Times New Roman"/>
          <w:b w:val="false"/>
          <w:i w:val="false"/>
          <w:color w:val="000000"/>
          <w:sz w:val="28"/>
        </w:rPr>
        <w:t>
      5) шартты немесе бас тарту туралы дәлелді жауапты тіркеу және көрсетілетін қызметті алушыға беру.</w:t>
      </w:r>
    </w:p>
    <w:bookmarkEnd w:id="261"/>
    <w:bookmarkStart w:name="z278" w:id="26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62"/>
    <w:bookmarkStart w:name="z279" w:id="263"/>
    <w:p>
      <w:pPr>
        <w:spacing w:after="0"/>
        <w:ind w:left="0"/>
        <w:jc w:val="both"/>
      </w:pPr>
      <w:r>
        <w:rPr>
          <w:rFonts w:ascii="Times New Roman"/>
          <w:b w:val="false"/>
          <w:i w:val="false"/>
          <w:color w:val="000000"/>
          <w:sz w:val="28"/>
        </w:rPr>
        <w:t>
      8. Мемлекеттік көрсетілетін қызмет процесіне қатысатын көрсетілетін қызметті берушінің және уәкілетті органның құрылымдық бөлімшелерінің (қызметкерлерінің) тізбесі:</w:t>
      </w:r>
    </w:p>
    <w:bookmarkEnd w:id="263"/>
    <w:bookmarkStart w:name="z280" w:id="264"/>
    <w:p>
      <w:pPr>
        <w:spacing w:after="0"/>
        <w:ind w:left="0"/>
        <w:jc w:val="both"/>
      </w:pPr>
      <w:r>
        <w:rPr>
          <w:rFonts w:ascii="Times New Roman"/>
          <w:b w:val="false"/>
          <w:i w:val="false"/>
          <w:color w:val="000000"/>
          <w:sz w:val="28"/>
        </w:rPr>
        <w:t>
      1) көрсетілетін қызметті берушінің кеңсе қызметкері;</w:t>
      </w:r>
    </w:p>
    <w:bookmarkEnd w:id="264"/>
    <w:bookmarkStart w:name="z281" w:id="265"/>
    <w:p>
      <w:pPr>
        <w:spacing w:after="0"/>
        <w:ind w:left="0"/>
        <w:jc w:val="both"/>
      </w:pPr>
      <w:r>
        <w:rPr>
          <w:rFonts w:ascii="Times New Roman"/>
          <w:b w:val="false"/>
          <w:i w:val="false"/>
          <w:color w:val="000000"/>
          <w:sz w:val="28"/>
        </w:rPr>
        <w:t xml:space="preserve">
      2) көрсетілетін қызметті берушінің басшысы; </w:t>
      </w:r>
    </w:p>
    <w:bookmarkEnd w:id="265"/>
    <w:bookmarkStart w:name="z282" w:id="266"/>
    <w:p>
      <w:pPr>
        <w:spacing w:after="0"/>
        <w:ind w:left="0"/>
        <w:jc w:val="both"/>
      </w:pPr>
      <w:r>
        <w:rPr>
          <w:rFonts w:ascii="Times New Roman"/>
          <w:b w:val="false"/>
          <w:i w:val="false"/>
          <w:color w:val="000000"/>
          <w:sz w:val="28"/>
        </w:rPr>
        <w:t>
      3) уәкілетті органның кеңсе қызметкері;</w:t>
      </w:r>
    </w:p>
    <w:bookmarkEnd w:id="266"/>
    <w:bookmarkStart w:name="z283" w:id="267"/>
    <w:p>
      <w:pPr>
        <w:spacing w:after="0"/>
        <w:ind w:left="0"/>
        <w:jc w:val="both"/>
      </w:pPr>
      <w:r>
        <w:rPr>
          <w:rFonts w:ascii="Times New Roman"/>
          <w:b w:val="false"/>
          <w:i w:val="false"/>
          <w:color w:val="000000"/>
          <w:sz w:val="28"/>
        </w:rPr>
        <w:t xml:space="preserve">
      4) уәкілетті органның басшысы; </w:t>
      </w:r>
    </w:p>
    <w:bookmarkEnd w:id="267"/>
    <w:bookmarkStart w:name="z284" w:id="268"/>
    <w:p>
      <w:pPr>
        <w:spacing w:after="0"/>
        <w:ind w:left="0"/>
        <w:jc w:val="both"/>
      </w:pPr>
      <w:r>
        <w:rPr>
          <w:rFonts w:ascii="Times New Roman"/>
          <w:b w:val="false"/>
          <w:i w:val="false"/>
          <w:color w:val="000000"/>
          <w:sz w:val="28"/>
        </w:rPr>
        <w:t>
      5) уәкілетті органның жауапты орындаушысы.</w:t>
      </w:r>
    </w:p>
    <w:bookmarkEnd w:id="268"/>
    <w:bookmarkStart w:name="z285" w:id="269"/>
    <w:p>
      <w:pPr>
        <w:spacing w:after="0"/>
        <w:ind w:left="0"/>
        <w:jc w:val="both"/>
      </w:pPr>
      <w:r>
        <w:rPr>
          <w:rFonts w:ascii="Times New Roman"/>
          <w:b w:val="false"/>
          <w:i w:val="false"/>
          <w:color w:val="000000"/>
          <w:sz w:val="28"/>
        </w:rPr>
        <w:t xml:space="preserve">
      9. Мемлекеттік қызметті көрсету кезінде көрсетілетін қызметті беруші мен көрсетілетін қызметті алушының жүгіну тәртібі және рәсімдерінің (іс-қимылдарының) толық сипаттамасы осы регламентінің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269"/>
    <w:bookmarkStart w:name="z286" w:id="270"/>
    <w:p>
      <w:pPr>
        <w:spacing w:after="0"/>
        <w:ind w:left="0"/>
        <w:jc w:val="both"/>
      </w:pPr>
      <w:r>
        <w:rPr>
          <w:rFonts w:ascii="Times New Roman"/>
          <w:b w:val="false"/>
          <w:i w:val="false"/>
          <w:color w:val="000000"/>
          <w:sz w:val="28"/>
        </w:rPr>
        <w:t xml:space="preserve">
      10. Мемлекеттік қызметтерді көрсету мәселелері бойынша көрсетілетін қызметті берушілердің және (немесе) олардың лауазымды адамдарының шешімдеріне, әрекетіне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2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 жалға алу</w:t>
            </w:r>
            <w:r>
              <w:br/>
            </w:r>
            <w:r>
              <w:rPr>
                <w:rFonts w:ascii="Times New Roman"/>
                <w:b w:val="false"/>
                <w:i w:val="false"/>
                <w:color w:val="000000"/>
                <w:sz w:val="20"/>
              </w:rPr>
              <w:t xml:space="preserve">шарттарын жасасу"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88" w:id="271"/>
    <w:p>
      <w:pPr>
        <w:spacing w:after="0"/>
        <w:ind w:left="0"/>
        <w:jc w:val="left"/>
      </w:pPr>
      <w:r>
        <w:rPr>
          <w:rFonts w:ascii="Times New Roman"/>
          <w:b/>
          <w:i w:val="false"/>
          <w:color w:val="000000"/>
        </w:rPr>
        <w:t xml:space="preserve"> Көрсетілетін қызметті берушілердің мекенжайлары</w:t>
      </w:r>
    </w:p>
    <w:bookmarkEnd w:id="2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5"/>
        <w:gridCol w:w="2"/>
        <w:gridCol w:w="2047"/>
        <w:gridCol w:w="9386"/>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9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 және ресми интернет-ресурсы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әкімінің аппараты" мемлекеттiк мекемесi</w:t>
            </w:r>
          </w:p>
        </w:tc>
        <w:tc>
          <w:tcPr>
            <w:tcW w:w="9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 w:id="272"/>
          <w:p>
            <w:pPr>
              <w:spacing w:after="20"/>
              <w:ind w:left="20"/>
              <w:jc w:val="both"/>
            </w:pPr>
            <w:r>
              <w:rPr>
                <w:rFonts w:ascii="Times New Roman"/>
                <w:b w:val="false"/>
                <w:i w:val="false"/>
                <w:color w:val="000000"/>
                <w:sz w:val="20"/>
              </w:rPr>
              <w:t>
Батыс Қазақстан облысы, Орал қаласы,</w:t>
            </w:r>
            <w:r>
              <w:br/>
            </w:r>
            <w:r>
              <w:rPr>
                <w:rFonts w:ascii="Times New Roman"/>
                <w:b w:val="false"/>
                <w:i w:val="false"/>
                <w:color w:val="000000"/>
                <w:sz w:val="20"/>
              </w:rPr>
              <w:t>
Достық-Дружба даңғылы, 179. bko.gov.kz</w:t>
            </w:r>
          </w:p>
          <w:bookmarkEnd w:id="272"/>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 қаласы әкімінің аппараты" мемлекеттiк мекемесi</w:t>
            </w:r>
          </w:p>
        </w:tc>
        <w:tc>
          <w:tcPr>
            <w:tcW w:w="9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Орал қаласы, Достық-Дружба даңғылы, 182/1. uralsk.gov.kz</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ауданы әкімінің аппараты" мемлекеттiк мекемесi</w:t>
            </w:r>
          </w:p>
        </w:tc>
        <w:tc>
          <w:tcPr>
            <w:tcW w:w="9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 w:id="273"/>
          <w:p>
            <w:pPr>
              <w:spacing w:after="20"/>
              <w:ind w:left="20"/>
              <w:jc w:val="both"/>
            </w:pPr>
            <w:r>
              <w:rPr>
                <w:rFonts w:ascii="Times New Roman"/>
                <w:b w:val="false"/>
                <w:i w:val="false"/>
                <w:color w:val="000000"/>
                <w:sz w:val="20"/>
              </w:rPr>
              <w:t>
Батыс Қазақстан облысы, Ақжайық ауданы, Чапаев ауылы, Қонаев көшесi, 70.</w:t>
            </w:r>
            <w:r>
              <w:br/>
            </w:r>
            <w:r>
              <w:rPr>
                <w:rFonts w:ascii="Times New Roman"/>
                <w:b w:val="false"/>
                <w:i w:val="false"/>
                <w:color w:val="000000"/>
                <w:sz w:val="20"/>
              </w:rPr>
              <w:t>
akzhaik-bko.gov.kz</w:t>
            </w:r>
          </w:p>
          <w:bookmarkEnd w:id="273"/>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ауданы әкімінің аппараты" мемлекеттiк мекемесi</w:t>
            </w:r>
          </w:p>
        </w:tc>
        <w:tc>
          <w:tcPr>
            <w:tcW w:w="9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Бәйтерек ауданы, Переметный ауылы, Гагарин көшесi, 139. zelenov-bko.gov.kz</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"Бөкей ордасы ауданы әкімінің аппараты" мемлекеттiк мекеме</w:t>
            </w:r>
          </w:p>
        </w:tc>
        <w:tc>
          <w:tcPr>
            <w:tcW w:w="9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Бөкей ордасы ауданы, Сайқын селосы, Т. Жароков көшесi, 31. bokeyorda-bko.gov.kz</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"Бөрлi ауданы әкімінің аппараты" мемлекеттiк мекемесi</w:t>
            </w:r>
          </w:p>
        </w:tc>
        <w:tc>
          <w:tcPr>
            <w:tcW w:w="9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Бөрлi ауданы, Ақсай қаласы, Советская көшесi, 99. aksai-bko.gov.kz</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 ауданы әкімінің аппараты" мемлекеттiк мекемесi</w:t>
            </w:r>
          </w:p>
        </w:tc>
        <w:tc>
          <w:tcPr>
            <w:tcW w:w="9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Жаңақала ауданы, Жаңақала ауылы, Халықтар достығы көшесi, 44. zhanakala-bko.gov.kz</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"Жәнiбек ауданы әкімінің аппараты" мемлекеттiк мекемесi</w:t>
            </w:r>
          </w:p>
        </w:tc>
        <w:tc>
          <w:tcPr>
            <w:tcW w:w="9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 w:id="274"/>
          <w:p>
            <w:pPr>
              <w:spacing w:after="20"/>
              <w:ind w:left="20"/>
              <w:jc w:val="both"/>
            </w:pPr>
            <w:r>
              <w:rPr>
                <w:rFonts w:ascii="Times New Roman"/>
                <w:b w:val="false"/>
                <w:i w:val="false"/>
                <w:color w:val="000000"/>
                <w:sz w:val="20"/>
              </w:rPr>
              <w:t>
Батыс Қазақстан облысы, Жәнiбек ауданы, Жәнiбек ауылы, Ғ.Қараш көшесi, 61.</w:t>
            </w:r>
            <w:r>
              <w:br/>
            </w:r>
            <w:r>
              <w:rPr>
                <w:rFonts w:ascii="Times New Roman"/>
                <w:b w:val="false"/>
                <w:i w:val="false"/>
                <w:color w:val="000000"/>
                <w:sz w:val="20"/>
              </w:rPr>
              <w:t>
zhanibek-bko.gov.kz</w:t>
            </w:r>
          </w:p>
          <w:bookmarkEnd w:id="274"/>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 ауданы әкімінің аппараты" мемлекеттiк мекемесi</w:t>
            </w:r>
          </w:p>
        </w:tc>
        <w:tc>
          <w:tcPr>
            <w:tcW w:w="9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Казталов ауданы, Казталов ауылы, Шарафутдинов көшесi, 1. kaztalov-bko-gov.kz</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ауданы әкімінің аппараты" мемлекеттiк мекемесi</w:t>
            </w:r>
          </w:p>
        </w:tc>
        <w:tc>
          <w:tcPr>
            <w:tcW w:w="9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Қаратөбе ауданы, Қаратөбе ауылы, Құрманғалиев көшесi, 19. karatobe-bko.gov.kz</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 ауданы әкімінің аппараты" мемлекеттiк мекемесi</w:t>
            </w:r>
          </w:p>
        </w:tc>
        <w:tc>
          <w:tcPr>
            <w:tcW w:w="9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 w:id="275"/>
          <w:p>
            <w:pPr>
              <w:spacing w:after="20"/>
              <w:ind w:left="20"/>
              <w:jc w:val="both"/>
            </w:pPr>
            <w:r>
              <w:rPr>
                <w:rFonts w:ascii="Times New Roman"/>
                <w:b w:val="false"/>
                <w:i w:val="false"/>
                <w:color w:val="000000"/>
                <w:sz w:val="20"/>
              </w:rPr>
              <w:t>
Батыс Қазақстан облысы, Сырым ауданы, Жымпиты аулы, Қазақстан көшесi, 8.</w:t>
            </w:r>
            <w:r>
              <w:br/>
            </w:r>
            <w:r>
              <w:rPr>
                <w:rFonts w:ascii="Times New Roman"/>
                <w:b w:val="false"/>
                <w:i w:val="false"/>
                <w:color w:val="000000"/>
                <w:sz w:val="20"/>
              </w:rPr>
              <w:t>
syrym-bko.gov.kz</w:t>
            </w:r>
          </w:p>
          <w:bookmarkEnd w:id="275"/>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 ауданы әкімінің аппараты" мемлекеттiк мекеме</w:t>
            </w:r>
          </w:p>
        </w:tc>
        <w:tc>
          <w:tcPr>
            <w:tcW w:w="9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 w:id="276"/>
          <w:p>
            <w:pPr>
              <w:spacing w:after="20"/>
              <w:ind w:left="20"/>
              <w:jc w:val="both"/>
            </w:pPr>
            <w:r>
              <w:rPr>
                <w:rFonts w:ascii="Times New Roman"/>
                <w:b w:val="false"/>
                <w:i w:val="false"/>
                <w:color w:val="000000"/>
                <w:sz w:val="20"/>
              </w:rPr>
              <w:t>
Батыс Қазақстан облысы, Тасқала ауданы, Тасқала ауылы, Абай көшесi, 23.</w:t>
            </w:r>
            <w:r>
              <w:br/>
            </w:r>
            <w:r>
              <w:rPr>
                <w:rFonts w:ascii="Times New Roman"/>
                <w:b w:val="false"/>
                <w:i w:val="false"/>
                <w:color w:val="000000"/>
                <w:sz w:val="20"/>
              </w:rPr>
              <w:t>
askala-bko.gov.kz</w:t>
            </w:r>
          </w:p>
          <w:bookmarkEnd w:id="276"/>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"Теректi ауданы әкімінің аппараты" мемлекеттiк мекемесi</w:t>
            </w:r>
          </w:p>
        </w:tc>
        <w:tc>
          <w:tcPr>
            <w:tcW w:w="9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 w:id="277"/>
          <w:p>
            <w:pPr>
              <w:spacing w:after="20"/>
              <w:ind w:left="20"/>
              <w:jc w:val="both"/>
            </w:pPr>
            <w:r>
              <w:rPr>
                <w:rFonts w:ascii="Times New Roman"/>
                <w:b w:val="false"/>
                <w:i w:val="false"/>
                <w:color w:val="000000"/>
                <w:sz w:val="20"/>
              </w:rPr>
              <w:t>
Батыс Қазақстан облысы, Теректi ауданы, Федоровка ауылы, Юбилейная көшесi, 18.</w:t>
            </w:r>
            <w:r>
              <w:br/>
            </w:r>
            <w:r>
              <w:rPr>
                <w:rFonts w:ascii="Times New Roman"/>
                <w:b w:val="false"/>
                <w:i w:val="false"/>
                <w:color w:val="000000"/>
                <w:sz w:val="20"/>
              </w:rPr>
              <w:t>
terekta-bko.gov.kz</w:t>
            </w:r>
          </w:p>
          <w:bookmarkEnd w:id="277"/>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"Шыңғырлау ауданы әкімінің аппараты" мемлекеттiк мекемесi</w:t>
            </w:r>
          </w:p>
        </w:tc>
        <w:tc>
          <w:tcPr>
            <w:tcW w:w="9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Шыңғырлау ауданы, Шыңғырлау ауылы, Клышев көшесi, 95. chingirlau-bko.gov.kz</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 жалға алу</w:t>
            </w:r>
            <w:r>
              <w:br/>
            </w:r>
            <w:r>
              <w:rPr>
                <w:rFonts w:ascii="Times New Roman"/>
                <w:b w:val="false"/>
                <w:i w:val="false"/>
                <w:color w:val="000000"/>
                <w:sz w:val="20"/>
              </w:rPr>
              <w:t xml:space="preserve">шарттарын жасасу" </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296" w:id="278"/>
    <w:p>
      <w:pPr>
        <w:spacing w:after="0"/>
        <w:ind w:left="0"/>
        <w:jc w:val="left"/>
      </w:pPr>
      <w:r>
        <w:rPr>
          <w:rFonts w:ascii="Times New Roman"/>
          <w:b/>
          <w:i w:val="false"/>
          <w:color w:val="000000"/>
        </w:rPr>
        <w:t xml:space="preserve">  "Жер учаскесін жалға алу шарттарын жасасу" мемлекеттік қызметін көрсетудің бизнес-процестерінің анықтамалығы</w:t>
      </w:r>
    </w:p>
    <w:bookmarkEnd w:id="278"/>
    <w:bookmarkStart w:name="z297" w:id="279"/>
    <w:p>
      <w:pPr>
        <w:spacing w:after="0"/>
        <w:ind w:left="0"/>
        <w:jc w:val="left"/>
      </w:pPr>
    </w:p>
    <w:bookmarkEnd w:id="279"/>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657600"/>
                    </a:xfrm>
                    <a:prstGeom prst="rect">
                      <a:avLst/>
                    </a:prstGeom>
                  </pic:spPr>
                </pic:pic>
              </a:graphicData>
            </a:graphic>
          </wp:inline>
        </w:drawing>
      </w:r>
    </w:p>
    <w:p>
      <w:pPr>
        <w:spacing w:after="0"/>
        <w:ind w:left="0"/>
        <w:jc w:val="left"/>
      </w:pPr>
      <w:r>
        <w:br/>
      </w:r>
    </w:p>
    <w:bookmarkStart w:name="z298" w:id="280"/>
    <w:p>
      <w:pPr>
        <w:spacing w:after="0"/>
        <w:ind w:left="0"/>
        <w:jc w:val="left"/>
      </w:pPr>
    </w:p>
    <w:bookmarkEnd w:id="280"/>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724400"/>
                    </a:xfrm>
                    <a:prstGeom prst="rect">
                      <a:avLst/>
                    </a:prstGeom>
                  </pic:spPr>
                </pic:pic>
              </a:graphicData>
            </a:graphic>
          </wp:inline>
        </w:drawing>
      </w:r>
    </w:p>
    <w:p>
      <w:pPr>
        <w:spacing w:after="0"/>
        <w:ind w:left="0"/>
        <w:jc w:val="left"/>
      </w:pPr>
      <w:r>
        <w:br/>
      </w:r>
    </w:p>
    <w:bookmarkStart w:name="z299" w:id="281"/>
    <w:p>
      <w:pPr>
        <w:spacing w:after="0"/>
        <w:ind w:left="0"/>
        <w:jc w:val="left"/>
      </w:pPr>
    </w:p>
    <w:bookmarkEnd w:id="281"/>
    <w:p>
      <w:pPr>
        <w:spacing w:after="0"/>
        <w:ind w:left="0"/>
        <w:jc w:val="both"/>
      </w:pPr>
      <w:r>
        <w:drawing>
          <wp:inline distT="0" distB="0" distL="0" distR="0">
            <wp:extent cx="53975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397500" cy="2286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bl>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2019 жылғы</w:t>
            </w:r>
            <w:r>
              <w:br/>
            </w:r>
            <w:r>
              <w:rPr>
                <w:rFonts w:ascii="Times New Roman"/>
                <w:b w:val="false"/>
                <w:i w:val="false"/>
                <w:color w:val="000000"/>
                <w:sz w:val="20"/>
              </w:rPr>
              <w:t>12 сәуірдегі №84 қаулысына</w:t>
            </w:r>
            <w:r>
              <w:br/>
            </w:r>
            <w:r>
              <w:rPr>
                <w:rFonts w:ascii="Times New Roman"/>
                <w:b w:val="false"/>
                <w:i w:val="false"/>
                <w:color w:val="000000"/>
                <w:sz w:val="20"/>
              </w:rPr>
              <w:t>6-қосымша</w:t>
            </w:r>
          </w:p>
        </w:tc>
      </w:tr>
    </w:tbl>
    <w:bookmarkStart w:name="z301" w:id="282"/>
    <w:p>
      <w:pPr>
        <w:spacing w:after="0"/>
        <w:ind w:left="0"/>
        <w:jc w:val="left"/>
      </w:pPr>
      <w:r>
        <w:rPr>
          <w:rFonts w:ascii="Times New Roman"/>
          <w:b/>
          <w:i w:val="false"/>
          <w:color w:val="000000"/>
        </w:rPr>
        <w:t xml:space="preserve"> "Жер учаскесін алу үшін кезекке қою" мемлекеттік көрсетілетін қызмет регламенті</w:t>
      </w:r>
    </w:p>
    <w:bookmarkEnd w:id="282"/>
    <w:bookmarkStart w:name="z302" w:id="283"/>
    <w:p>
      <w:pPr>
        <w:spacing w:after="0"/>
        <w:ind w:left="0"/>
        <w:jc w:val="left"/>
      </w:pPr>
      <w:r>
        <w:rPr>
          <w:rFonts w:ascii="Times New Roman"/>
          <w:b/>
          <w:i w:val="false"/>
          <w:color w:val="000000"/>
        </w:rPr>
        <w:t xml:space="preserve"> 1. Жалпы ережелер</w:t>
      </w:r>
    </w:p>
    <w:bookmarkEnd w:id="283"/>
    <w:bookmarkStart w:name="z303" w:id="284"/>
    <w:p>
      <w:pPr>
        <w:spacing w:after="0"/>
        <w:ind w:left="0"/>
        <w:jc w:val="both"/>
      </w:pPr>
      <w:r>
        <w:rPr>
          <w:rFonts w:ascii="Times New Roman"/>
          <w:b w:val="false"/>
          <w:i w:val="false"/>
          <w:color w:val="000000"/>
          <w:sz w:val="28"/>
        </w:rPr>
        <w:t>
      1. "Жер учаскесін алу үшін кезекке қою" мемлекеттік көрсетілетін қызметі (бұдан әрі – мемлекеттік көрсетілетін қызмет).</w:t>
      </w:r>
    </w:p>
    <w:bookmarkEnd w:id="284"/>
    <w:bookmarkStart w:name="z304" w:id="285"/>
    <w:p>
      <w:pPr>
        <w:spacing w:after="0"/>
        <w:ind w:left="0"/>
        <w:jc w:val="both"/>
      </w:pPr>
      <w:r>
        <w:rPr>
          <w:rFonts w:ascii="Times New Roman"/>
          <w:b w:val="false"/>
          <w:i w:val="false"/>
          <w:color w:val="000000"/>
          <w:sz w:val="28"/>
        </w:rPr>
        <w:t xml:space="preserve">
      Мемлекеттік көрсетілетін қызмет облыстың, аудандардың, облыстық маңызы бар қалалардың, аудандық маңызы бар қалалардың жергілікті атқарушы органдарымен, кенттің, ауылдың, ауылдық округтің әкімімен (бұдан әрі – көрсетілетін қызметті беруші) Қазақстан Республикасы Премьер-Министрінің орынбасары – Қазақстан Республикасы Ауыл шаруашылығы министрінің 2019 жылғы 24 қаңтардағы № 25 "Жер қатынастары саласындағы мемлекеттік көрсетілетін қызмет стандарттарын бекіту туралы" бұйрығымен (Нормативтік құқықтық актілерді мемлекеттік тіркеу тізілімінде № 18243 тіркелген) бекітілген "Жер учаскесін алу үшін кезекке қою"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285"/>
    <w:bookmarkStart w:name="z305" w:id="286"/>
    <w:p>
      <w:pPr>
        <w:spacing w:after="0"/>
        <w:ind w:left="0"/>
        <w:jc w:val="both"/>
      </w:pPr>
      <w:r>
        <w:rPr>
          <w:rFonts w:ascii="Times New Roman"/>
          <w:b w:val="false"/>
          <w:i w:val="false"/>
          <w:color w:val="000000"/>
          <w:sz w:val="28"/>
        </w:rPr>
        <w:t xml:space="preserve">
      Өтінішті қабылдау және мемлекеттік қызметті көрсету нәтижесін беру көрсетілетін қызметті берушінің кеңсесі арқылы жүзеге асырылады. </w:t>
      </w:r>
    </w:p>
    <w:bookmarkEnd w:id="286"/>
    <w:bookmarkStart w:name="z306" w:id="287"/>
    <w:p>
      <w:pPr>
        <w:spacing w:after="0"/>
        <w:ind w:left="0"/>
        <w:jc w:val="both"/>
      </w:pPr>
      <w:r>
        <w:rPr>
          <w:rFonts w:ascii="Times New Roman"/>
          <w:b w:val="false"/>
          <w:i w:val="false"/>
          <w:color w:val="000000"/>
          <w:sz w:val="28"/>
        </w:rPr>
        <w:t>
      2. Мемлекеттік қызмет көрсету нысаны: қағаз түрінде.</w:t>
      </w:r>
    </w:p>
    <w:bookmarkEnd w:id="287"/>
    <w:bookmarkStart w:name="z307" w:id="288"/>
    <w:p>
      <w:pPr>
        <w:spacing w:after="0"/>
        <w:ind w:left="0"/>
        <w:jc w:val="both"/>
      </w:pPr>
      <w:r>
        <w:rPr>
          <w:rFonts w:ascii="Times New Roman"/>
          <w:b w:val="false"/>
          <w:i w:val="false"/>
          <w:color w:val="000000"/>
          <w:sz w:val="28"/>
        </w:rPr>
        <w:t xml:space="preserve">
      3. Мемлекеттік қызметті көрсету нәтижесі – көрсетілетін қызметті берушінің өтінішті арнайы есепке алғаны туралы хабарламасы (бұдан әрі – хабарлама)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қызметті көрсетуден уәжді бас тарту (бұдан әрі – бас тарту туралы дәлелді жауап). </w:t>
      </w:r>
    </w:p>
    <w:bookmarkEnd w:id="288"/>
    <w:bookmarkStart w:name="z308" w:id="289"/>
    <w:p>
      <w:pPr>
        <w:spacing w:after="0"/>
        <w:ind w:left="0"/>
        <w:jc w:val="both"/>
      </w:pPr>
      <w:r>
        <w:rPr>
          <w:rFonts w:ascii="Times New Roman"/>
          <w:b w:val="false"/>
          <w:i w:val="false"/>
          <w:color w:val="000000"/>
          <w:sz w:val="28"/>
        </w:rPr>
        <w:t>
      4. Мемлекеттік қызмет жеке және заңды тұлғаларға (бұдан әрі –көрсетілетін қызметті алушы) тегін көрсетіледі.</w:t>
      </w:r>
    </w:p>
    <w:bookmarkEnd w:id="289"/>
    <w:bookmarkStart w:name="z309" w:id="29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90"/>
    <w:bookmarkStart w:name="z310" w:id="291"/>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бастауды негізі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тиісті құжаттарды табыстау.</w:t>
      </w:r>
    </w:p>
    <w:bookmarkEnd w:id="291"/>
    <w:bookmarkStart w:name="z311" w:id="292"/>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оның орындалу ұзақтығы:</w:t>
      </w:r>
    </w:p>
    <w:bookmarkEnd w:id="292"/>
    <w:bookmarkStart w:name="z312" w:id="293"/>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мемлекеттік қызметті көрсету үшін қажетті құжаттар топтамасы (бұдан әрі – құжаттар) түскен сәттен бастап 15 (он бес) минут ішінде оларды тіркеу журналына тіркейді және көрсетілетін қызметті берушінің басшысына жолдайды;</w:t>
      </w:r>
    </w:p>
    <w:bookmarkEnd w:id="293"/>
    <w:bookmarkStart w:name="z313" w:id="294"/>
    <w:p>
      <w:pPr>
        <w:spacing w:after="0"/>
        <w:ind w:left="0"/>
        <w:jc w:val="both"/>
      </w:pPr>
      <w:r>
        <w:rPr>
          <w:rFonts w:ascii="Times New Roman"/>
          <w:b w:val="false"/>
          <w:i w:val="false"/>
          <w:color w:val="000000"/>
          <w:sz w:val="28"/>
        </w:rPr>
        <w:t>
      2) көрсетілетін қызметті берушінің басшысы 2 (екі) сағат ішінде құжаттарды қарайды және жер қатынастары жөніндегі уәкілетті органға (бұдан әрі – уәкілетті орган) жолдайды;</w:t>
      </w:r>
    </w:p>
    <w:bookmarkEnd w:id="294"/>
    <w:bookmarkStart w:name="z314" w:id="295"/>
    <w:p>
      <w:pPr>
        <w:spacing w:after="0"/>
        <w:ind w:left="0"/>
        <w:jc w:val="both"/>
      </w:pPr>
      <w:r>
        <w:rPr>
          <w:rFonts w:ascii="Times New Roman"/>
          <w:b w:val="false"/>
          <w:i w:val="false"/>
          <w:color w:val="000000"/>
          <w:sz w:val="28"/>
        </w:rPr>
        <w:t>
      3) уәкілетті органның кеңсе қызметкері құжаттар түскен сәттен бастап 15 (он бес) минут ішінде оларды тіркеу журналына тіркейді және уәкілетті органның басшысына жолдайды;</w:t>
      </w:r>
    </w:p>
    <w:bookmarkEnd w:id="295"/>
    <w:bookmarkStart w:name="z315" w:id="296"/>
    <w:p>
      <w:pPr>
        <w:spacing w:after="0"/>
        <w:ind w:left="0"/>
        <w:jc w:val="both"/>
      </w:pPr>
      <w:r>
        <w:rPr>
          <w:rFonts w:ascii="Times New Roman"/>
          <w:b w:val="false"/>
          <w:i w:val="false"/>
          <w:color w:val="000000"/>
          <w:sz w:val="28"/>
        </w:rPr>
        <w:t>
      4) уәкілетті органның басшысы 2 (екі) сағат ішінде құжаттарды қарайды және уәкілетті органның жауапты орындаушысына жолдайды;</w:t>
      </w:r>
    </w:p>
    <w:bookmarkEnd w:id="296"/>
    <w:bookmarkStart w:name="z316" w:id="297"/>
    <w:p>
      <w:pPr>
        <w:spacing w:after="0"/>
        <w:ind w:left="0"/>
        <w:jc w:val="both"/>
      </w:pPr>
      <w:r>
        <w:rPr>
          <w:rFonts w:ascii="Times New Roman"/>
          <w:b w:val="false"/>
          <w:i w:val="false"/>
          <w:color w:val="000000"/>
          <w:sz w:val="28"/>
        </w:rPr>
        <w:t>
      5) уәкілетті органның жауапты орындаушысы 1 (бір) жұмыс күні ішінде ұсынылған құжаттардың толықтығын тексереді, ұсынылған құжаттардың нақты толық еместігі анықталған жағдайда, өтінішті қараудан бас тарту туралы дәлелді жауапты дайындайды және оларды қол қою үшін уәкілетті органның басшысына жібереді;</w:t>
      </w:r>
    </w:p>
    <w:bookmarkEnd w:id="297"/>
    <w:bookmarkStart w:name="z317" w:id="298"/>
    <w:p>
      <w:pPr>
        <w:spacing w:after="0"/>
        <w:ind w:left="0"/>
        <w:jc w:val="both"/>
      </w:pPr>
      <w:r>
        <w:rPr>
          <w:rFonts w:ascii="Times New Roman"/>
          <w:b w:val="false"/>
          <w:i w:val="false"/>
          <w:color w:val="000000"/>
          <w:sz w:val="28"/>
        </w:rPr>
        <w:t>
      6) уәкілетті органның басшысы 2 (екі) сағат ішінде өтінішті қараудан бас тарту туралы дәлелді жауапты тексереді, қол қояды және уәкілетті органның кеңсе қызметкеріне жолдайды;</w:t>
      </w:r>
    </w:p>
    <w:bookmarkEnd w:id="298"/>
    <w:bookmarkStart w:name="z318" w:id="299"/>
    <w:p>
      <w:pPr>
        <w:spacing w:after="0"/>
        <w:ind w:left="0"/>
        <w:jc w:val="both"/>
      </w:pPr>
      <w:r>
        <w:rPr>
          <w:rFonts w:ascii="Times New Roman"/>
          <w:b w:val="false"/>
          <w:i w:val="false"/>
          <w:color w:val="000000"/>
          <w:sz w:val="28"/>
        </w:rPr>
        <w:t>
      7) уәкілетті органның кеңсе қызметкері 15 (он бес) минут ішінде бас тарту туралы дәлелді жауапты тіркеу журналына тіркейді және қол қою үшін көрсетілетін қызметті берушінің басшысына жолдайды;</w:t>
      </w:r>
    </w:p>
    <w:bookmarkEnd w:id="299"/>
    <w:bookmarkStart w:name="z319" w:id="300"/>
    <w:p>
      <w:pPr>
        <w:spacing w:after="0"/>
        <w:ind w:left="0"/>
        <w:jc w:val="both"/>
      </w:pPr>
      <w:r>
        <w:rPr>
          <w:rFonts w:ascii="Times New Roman"/>
          <w:b w:val="false"/>
          <w:i w:val="false"/>
          <w:color w:val="000000"/>
          <w:sz w:val="28"/>
        </w:rPr>
        <w:t>
      8) көрсетілетін қызметті берушінің басшысы 15 (он бес) минут ішінде бас тарту туралы дәлелді жауапты тексереді, қол қояды және көрсетілетін қызметті берушінің кеңсе қызметкеріне жолдайды;</w:t>
      </w:r>
    </w:p>
    <w:bookmarkEnd w:id="300"/>
    <w:bookmarkStart w:name="z320" w:id="301"/>
    <w:p>
      <w:pPr>
        <w:spacing w:after="0"/>
        <w:ind w:left="0"/>
        <w:jc w:val="both"/>
      </w:pPr>
      <w:r>
        <w:rPr>
          <w:rFonts w:ascii="Times New Roman"/>
          <w:b w:val="false"/>
          <w:i w:val="false"/>
          <w:color w:val="000000"/>
          <w:sz w:val="28"/>
        </w:rPr>
        <w:t>
      9) көрсетілетін қызметті берушінің кеңсе қызметкері 15 (он бес) минут ішінде бас тарту туралы дәлелді жауапты тіркеу журналына тіркейді және көрсетілетін қызметті алушыға береді;</w:t>
      </w:r>
    </w:p>
    <w:bookmarkEnd w:id="301"/>
    <w:bookmarkStart w:name="z321" w:id="302"/>
    <w:p>
      <w:pPr>
        <w:spacing w:after="0"/>
        <w:ind w:left="0"/>
        <w:jc w:val="both"/>
      </w:pPr>
      <w:r>
        <w:rPr>
          <w:rFonts w:ascii="Times New Roman"/>
          <w:b w:val="false"/>
          <w:i w:val="false"/>
          <w:color w:val="000000"/>
          <w:sz w:val="28"/>
        </w:rPr>
        <w:t>
      10) уәкілетті органның жауапты орындаушысы ұсынылған құжаттар толық болған жағдайда 2 (екі) жұмыс күні ішінде жергілікті атқарушы органмен құрылған комиссияның (бұдан әрі– комиссия) отырысында қарау үшін материалдарды дайындайды;</w:t>
      </w:r>
    </w:p>
    <w:bookmarkEnd w:id="302"/>
    <w:bookmarkStart w:name="z322" w:id="303"/>
    <w:p>
      <w:pPr>
        <w:spacing w:after="0"/>
        <w:ind w:left="0"/>
        <w:jc w:val="both"/>
      </w:pPr>
      <w:r>
        <w:rPr>
          <w:rFonts w:ascii="Times New Roman"/>
          <w:b w:val="false"/>
          <w:i w:val="false"/>
          <w:color w:val="000000"/>
          <w:sz w:val="28"/>
        </w:rPr>
        <w:t>
      11) комиссия 5 (бес) жұмыс күні ішінде қорытындыны шығарады және уәкілетті органның жауапты орындаушысына жолдайды;</w:t>
      </w:r>
    </w:p>
    <w:bookmarkEnd w:id="303"/>
    <w:bookmarkStart w:name="z323" w:id="304"/>
    <w:p>
      <w:pPr>
        <w:spacing w:after="0"/>
        <w:ind w:left="0"/>
        <w:jc w:val="both"/>
      </w:pPr>
      <w:r>
        <w:rPr>
          <w:rFonts w:ascii="Times New Roman"/>
          <w:b w:val="false"/>
          <w:i w:val="false"/>
          <w:color w:val="000000"/>
          <w:sz w:val="28"/>
        </w:rPr>
        <w:t xml:space="preserve">
      12) уәкілетті органның жауапты орындаушысы комиссияның қорытындысы негізінде 1 (бір) жұмыс күні ішінде өтінішті арнайы есепке </w:t>
      </w:r>
    </w:p>
    <w:bookmarkEnd w:id="304"/>
    <w:bookmarkStart w:name="z324" w:id="305"/>
    <w:p>
      <w:pPr>
        <w:spacing w:after="0"/>
        <w:ind w:left="0"/>
        <w:jc w:val="both"/>
      </w:pPr>
      <w:r>
        <w:rPr>
          <w:rFonts w:ascii="Times New Roman"/>
          <w:b w:val="false"/>
          <w:i w:val="false"/>
          <w:color w:val="000000"/>
          <w:sz w:val="28"/>
        </w:rPr>
        <w:t>
      алғаны туралы хабарламасын дайындайды және уәкілетті органның басшысына жібереді;</w:t>
      </w:r>
    </w:p>
    <w:bookmarkEnd w:id="305"/>
    <w:bookmarkStart w:name="z325" w:id="306"/>
    <w:p>
      <w:pPr>
        <w:spacing w:after="0"/>
        <w:ind w:left="0"/>
        <w:jc w:val="both"/>
      </w:pPr>
      <w:r>
        <w:rPr>
          <w:rFonts w:ascii="Times New Roman"/>
          <w:b w:val="false"/>
          <w:i w:val="false"/>
          <w:color w:val="000000"/>
          <w:sz w:val="28"/>
        </w:rPr>
        <w:t xml:space="preserve">
      13) уәкілетті органның басшысы 1 (бір) жұмыс күні ішінде өтінішті арнайы есепке алғаны туралы дайындалған хабарламаны тексереді және көрсетілетін қызметті берушінің басшысына жолдайды; </w:t>
      </w:r>
    </w:p>
    <w:bookmarkEnd w:id="306"/>
    <w:bookmarkStart w:name="z326" w:id="307"/>
    <w:p>
      <w:pPr>
        <w:spacing w:after="0"/>
        <w:ind w:left="0"/>
        <w:jc w:val="both"/>
      </w:pPr>
      <w:r>
        <w:rPr>
          <w:rFonts w:ascii="Times New Roman"/>
          <w:b w:val="false"/>
          <w:i w:val="false"/>
          <w:color w:val="000000"/>
          <w:sz w:val="28"/>
        </w:rPr>
        <w:t>
      14) көрсетілетін қызметті берушінің басшысы 1 (бір) жұмыс күні ішінде өтінішті арнайы есепке алғаны туралы хабарламаға қол қояды және көрсетілетін қызметті берушінің кеңсе қызметкеріне жолдайды;</w:t>
      </w:r>
    </w:p>
    <w:bookmarkEnd w:id="307"/>
    <w:bookmarkStart w:name="z327" w:id="308"/>
    <w:p>
      <w:pPr>
        <w:spacing w:after="0"/>
        <w:ind w:left="0"/>
        <w:jc w:val="both"/>
      </w:pPr>
      <w:r>
        <w:rPr>
          <w:rFonts w:ascii="Times New Roman"/>
          <w:b w:val="false"/>
          <w:i w:val="false"/>
          <w:color w:val="000000"/>
          <w:sz w:val="28"/>
        </w:rPr>
        <w:t>
      15) көрсетілетін қызметті берушінің кеңсе қызметкері 15 (он бес) минут ішінде өтінішті арнайы есепке алғаны туралы хабарламаны тіркеу журналында тіркейді және көрсетілетін қызметті алушыға береді.</w:t>
      </w:r>
    </w:p>
    <w:bookmarkEnd w:id="308"/>
    <w:bookmarkStart w:name="z328" w:id="309"/>
    <w:p>
      <w:pPr>
        <w:spacing w:after="0"/>
        <w:ind w:left="0"/>
        <w:jc w:val="both"/>
      </w:pPr>
      <w:r>
        <w:rPr>
          <w:rFonts w:ascii="Times New Roman"/>
          <w:b w:val="false"/>
          <w:i w:val="false"/>
          <w:color w:val="000000"/>
          <w:sz w:val="28"/>
        </w:rPr>
        <w:t>
      7. Келесі рәсімді (іс-қимылды) орындауды бастау үшін негіздеме болатын мемлекеттік қызметті көрсету бойынша рәсімдердің (іс-қимылдың) нәтижесі:</w:t>
      </w:r>
    </w:p>
    <w:bookmarkEnd w:id="309"/>
    <w:bookmarkStart w:name="z329" w:id="310"/>
    <w:p>
      <w:pPr>
        <w:spacing w:after="0"/>
        <w:ind w:left="0"/>
        <w:jc w:val="both"/>
      </w:pPr>
      <w:r>
        <w:rPr>
          <w:rFonts w:ascii="Times New Roman"/>
          <w:b w:val="false"/>
          <w:i w:val="false"/>
          <w:color w:val="000000"/>
          <w:sz w:val="28"/>
        </w:rPr>
        <w:t>
      1) құжаттарды тіркеу және оларды көрсетілетін қызметті берушінің басшысына жолдау;</w:t>
      </w:r>
    </w:p>
    <w:bookmarkEnd w:id="310"/>
    <w:bookmarkStart w:name="z330" w:id="311"/>
    <w:p>
      <w:pPr>
        <w:spacing w:after="0"/>
        <w:ind w:left="0"/>
        <w:jc w:val="both"/>
      </w:pPr>
      <w:r>
        <w:rPr>
          <w:rFonts w:ascii="Times New Roman"/>
          <w:b w:val="false"/>
          <w:i w:val="false"/>
          <w:color w:val="000000"/>
          <w:sz w:val="28"/>
        </w:rPr>
        <w:t>
      2) құжаттарды қарау және орындау үшін уәкілетті органға жолдау;</w:t>
      </w:r>
    </w:p>
    <w:bookmarkEnd w:id="311"/>
    <w:bookmarkStart w:name="z331" w:id="312"/>
    <w:p>
      <w:pPr>
        <w:spacing w:after="0"/>
        <w:ind w:left="0"/>
        <w:jc w:val="both"/>
      </w:pPr>
      <w:r>
        <w:rPr>
          <w:rFonts w:ascii="Times New Roman"/>
          <w:b w:val="false"/>
          <w:i w:val="false"/>
          <w:color w:val="000000"/>
          <w:sz w:val="28"/>
        </w:rPr>
        <w:t>
      3) хабарлама немесе бас тарту туралы дәлелді жауапты дайындау және көрсетілетін қызметті берушінің басшысына қол қоюға беру;</w:t>
      </w:r>
    </w:p>
    <w:bookmarkEnd w:id="312"/>
    <w:bookmarkStart w:name="z332" w:id="313"/>
    <w:p>
      <w:pPr>
        <w:spacing w:after="0"/>
        <w:ind w:left="0"/>
        <w:jc w:val="both"/>
      </w:pPr>
      <w:r>
        <w:rPr>
          <w:rFonts w:ascii="Times New Roman"/>
          <w:b w:val="false"/>
          <w:i w:val="false"/>
          <w:color w:val="000000"/>
          <w:sz w:val="28"/>
        </w:rPr>
        <w:t>
      4) хабарламаға немесе бас тарту туралы дәлелді жауапқа қол қою және көрсетілетін қызметті берушінің кеңсе қызметкеріне тіркеуге жолдау;</w:t>
      </w:r>
    </w:p>
    <w:bookmarkEnd w:id="313"/>
    <w:bookmarkStart w:name="z333" w:id="314"/>
    <w:p>
      <w:pPr>
        <w:spacing w:after="0"/>
        <w:ind w:left="0"/>
        <w:jc w:val="both"/>
      </w:pPr>
      <w:r>
        <w:rPr>
          <w:rFonts w:ascii="Times New Roman"/>
          <w:b w:val="false"/>
          <w:i w:val="false"/>
          <w:color w:val="000000"/>
          <w:sz w:val="28"/>
        </w:rPr>
        <w:t>
      5) хабарламаны немесе бас тарту туралы дәлелді жауапты тіркеу және көрсетілетін қызметті алушыға беру.</w:t>
      </w:r>
    </w:p>
    <w:bookmarkEnd w:id="314"/>
    <w:bookmarkStart w:name="z334" w:id="31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15"/>
    <w:bookmarkStart w:name="z335" w:id="316"/>
    <w:p>
      <w:pPr>
        <w:spacing w:after="0"/>
        <w:ind w:left="0"/>
        <w:jc w:val="both"/>
      </w:pPr>
      <w:r>
        <w:rPr>
          <w:rFonts w:ascii="Times New Roman"/>
          <w:b w:val="false"/>
          <w:i w:val="false"/>
          <w:color w:val="000000"/>
          <w:sz w:val="28"/>
        </w:rPr>
        <w:t>
      8. Мемлекеттік көрсетілетін қызмет процесіне қатысатын көрсетілетін қызметті берушінің және уәкілетті органның құрылымдық бөлімшелерінің (қызметкерлерінің) тізбесі:</w:t>
      </w:r>
    </w:p>
    <w:bookmarkEnd w:id="316"/>
    <w:bookmarkStart w:name="z336" w:id="317"/>
    <w:p>
      <w:pPr>
        <w:spacing w:after="0"/>
        <w:ind w:left="0"/>
        <w:jc w:val="both"/>
      </w:pPr>
      <w:r>
        <w:rPr>
          <w:rFonts w:ascii="Times New Roman"/>
          <w:b w:val="false"/>
          <w:i w:val="false"/>
          <w:color w:val="000000"/>
          <w:sz w:val="28"/>
        </w:rPr>
        <w:t>
      1) көрсетілетін қызметті берушінің кеңсе қызметкері;</w:t>
      </w:r>
    </w:p>
    <w:bookmarkEnd w:id="317"/>
    <w:bookmarkStart w:name="z337" w:id="318"/>
    <w:p>
      <w:pPr>
        <w:spacing w:after="0"/>
        <w:ind w:left="0"/>
        <w:jc w:val="both"/>
      </w:pPr>
      <w:r>
        <w:rPr>
          <w:rFonts w:ascii="Times New Roman"/>
          <w:b w:val="false"/>
          <w:i w:val="false"/>
          <w:color w:val="000000"/>
          <w:sz w:val="28"/>
        </w:rPr>
        <w:t xml:space="preserve">
      2) көрсетілетін қызметті берушінің басшысы; </w:t>
      </w:r>
    </w:p>
    <w:bookmarkEnd w:id="318"/>
    <w:bookmarkStart w:name="z338" w:id="319"/>
    <w:p>
      <w:pPr>
        <w:spacing w:after="0"/>
        <w:ind w:left="0"/>
        <w:jc w:val="both"/>
      </w:pPr>
      <w:r>
        <w:rPr>
          <w:rFonts w:ascii="Times New Roman"/>
          <w:b w:val="false"/>
          <w:i w:val="false"/>
          <w:color w:val="000000"/>
          <w:sz w:val="28"/>
        </w:rPr>
        <w:t>
      3) уәкілетті органның кеңсе қызметкері;</w:t>
      </w:r>
    </w:p>
    <w:bookmarkEnd w:id="319"/>
    <w:bookmarkStart w:name="z339" w:id="320"/>
    <w:p>
      <w:pPr>
        <w:spacing w:after="0"/>
        <w:ind w:left="0"/>
        <w:jc w:val="both"/>
      </w:pPr>
      <w:r>
        <w:rPr>
          <w:rFonts w:ascii="Times New Roman"/>
          <w:b w:val="false"/>
          <w:i w:val="false"/>
          <w:color w:val="000000"/>
          <w:sz w:val="28"/>
        </w:rPr>
        <w:t xml:space="preserve">
      4) уәкілетті органның басшысы; </w:t>
      </w:r>
    </w:p>
    <w:bookmarkEnd w:id="320"/>
    <w:bookmarkStart w:name="z340" w:id="321"/>
    <w:p>
      <w:pPr>
        <w:spacing w:after="0"/>
        <w:ind w:left="0"/>
        <w:jc w:val="both"/>
      </w:pPr>
      <w:r>
        <w:rPr>
          <w:rFonts w:ascii="Times New Roman"/>
          <w:b w:val="false"/>
          <w:i w:val="false"/>
          <w:color w:val="000000"/>
          <w:sz w:val="28"/>
        </w:rPr>
        <w:t>
      5) уәкілетті органның жауапты орындаушысы.</w:t>
      </w:r>
    </w:p>
    <w:bookmarkEnd w:id="321"/>
    <w:bookmarkStart w:name="z341" w:id="322"/>
    <w:p>
      <w:pPr>
        <w:spacing w:after="0"/>
        <w:ind w:left="0"/>
        <w:jc w:val="both"/>
      </w:pPr>
      <w:r>
        <w:rPr>
          <w:rFonts w:ascii="Times New Roman"/>
          <w:b w:val="false"/>
          <w:i w:val="false"/>
          <w:color w:val="000000"/>
          <w:sz w:val="28"/>
        </w:rPr>
        <w:t xml:space="preserve">
      9. Мемлекеттік қызметті көрсету кезінде көрсетілетін қызметті беруші мен көрсетілетін қызметті алушының жүгіну тәртібі және рәсімдерінің (іс-қимылдарының) толық сипаттамасы осы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322"/>
    <w:bookmarkStart w:name="z342" w:id="323"/>
    <w:p>
      <w:pPr>
        <w:spacing w:after="0"/>
        <w:ind w:left="0"/>
        <w:jc w:val="both"/>
      </w:pPr>
      <w:r>
        <w:rPr>
          <w:rFonts w:ascii="Times New Roman"/>
          <w:b w:val="false"/>
          <w:i w:val="false"/>
          <w:color w:val="000000"/>
          <w:sz w:val="28"/>
        </w:rPr>
        <w:t xml:space="preserve">
      10. Мемлекеттік қызметтерді көрсету мәселелері бойынша көрсетілетін қызметті берушілердің және (немесе) олардың лауазымды адамдарының шешімдеріне, әрекетіне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3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"Жер учаскесін алу </w:t>
            </w:r>
            <w:r>
              <w:br/>
            </w:r>
            <w:r>
              <w:rPr>
                <w:rFonts w:ascii="Times New Roman"/>
                <w:b w:val="false"/>
                <w:i w:val="false"/>
                <w:color w:val="000000"/>
                <w:sz w:val="20"/>
              </w:rPr>
              <w:t>кезекке қою"</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344" w:id="324"/>
    <w:p>
      <w:pPr>
        <w:spacing w:after="0"/>
        <w:ind w:left="0"/>
        <w:jc w:val="left"/>
      </w:pPr>
      <w:r>
        <w:rPr>
          <w:rFonts w:ascii="Times New Roman"/>
          <w:b/>
          <w:i w:val="false"/>
          <w:color w:val="000000"/>
        </w:rPr>
        <w:t xml:space="preserve">  "Жер учаскесін алу үшін кезекке қою" мемлекеттік қызметін көрсетудің бизнес-процестерінің анықтамалығы</w:t>
      </w:r>
    </w:p>
    <w:bookmarkEnd w:id="324"/>
    <w:bookmarkStart w:name="z345" w:id="325"/>
    <w:p>
      <w:pPr>
        <w:spacing w:after="0"/>
        <w:ind w:left="0"/>
        <w:jc w:val="left"/>
      </w:pPr>
    </w:p>
    <w:bookmarkEnd w:id="325"/>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695700"/>
                    </a:xfrm>
                    <a:prstGeom prst="rect">
                      <a:avLst/>
                    </a:prstGeom>
                  </pic:spPr>
                </pic:pic>
              </a:graphicData>
            </a:graphic>
          </wp:inline>
        </w:drawing>
      </w:r>
    </w:p>
    <w:p>
      <w:pPr>
        <w:spacing w:after="0"/>
        <w:ind w:left="0"/>
        <w:jc w:val="left"/>
      </w:pPr>
      <w:r>
        <w:br/>
      </w:r>
    </w:p>
    <w:bookmarkStart w:name="z346" w:id="326"/>
    <w:p>
      <w:pPr>
        <w:spacing w:after="0"/>
        <w:ind w:left="0"/>
        <w:jc w:val="left"/>
      </w:pPr>
    </w:p>
    <w:bookmarkEnd w:id="326"/>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597400"/>
                    </a:xfrm>
                    <a:prstGeom prst="rect">
                      <a:avLst/>
                    </a:prstGeom>
                  </pic:spPr>
                </pic:pic>
              </a:graphicData>
            </a:graphic>
          </wp:inline>
        </w:drawing>
      </w:r>
    </w:p>
    <w:p>
      <w:pPr>
        <w:spacing w:after="0"/>
        <w:ind w:left="0"/>
        <w:jc w:val="left"/>
      </w:pPr>
      <w:r>
        <w:br/>
      </w:r>
    </w:p>
    <w:bookmarkStart w:name="z347" w:id="327"/>
    <w:p>
      <w:pPr>
        <w:spacing w:after="0"/>
        <w:ind w:left="0"/>
        <w:jc w:val="left"/>
      </w:pPr>
    </w:p>
    <w:bookmarkEnd w:id="327"/>
    <w:p>
      <w:pPr>
        <w:spacing w:after="0"/>
        <w:ind w:left="0"/>
        <w:jc w:val="both"/>
      </w:pPr>
      <w:r>
        <w:drawing>
          <wp:inline distT="0" distB="0" distL="0" distR="0">
            <wp:extent cx="61849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184900" cy="24892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header.xml" Type="http://schemas.openxmlformats.org/officeDocument/2006/relationships/header" Id="rId2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