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92fc84" w14:textId="892fc8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Мемлекеттік кірістер органдарының мемлекеттік қызметтер көрсету қағидаларын бекіту туралы</w:t>
      </w:r>
    </w:p>
    <w:p>
      <w:pPr>
        <w:spacing w:after="0"/>
        <w:ind w:left="0"/>
        <w:jc w:val="both"/>
      </w:pPr>
      <w:r>
        <w:rPr>
          <w:rFonts w:ascii="Times New Roman"/>
          <w:b w:val="false"/>
          <w:i w:val="false"/>
          <w:color w:val="000000"/>
          <w:sz w:val="28"/>
        </w:rPr>
        <w:t>Қазақстан Республикасы Қаржы министрінің м.а. 2020 жылғы 10 шiлдедегi № 665 бұйрығы. Қазақстан Республикасының Әділет министрлігінде 2020 жылғы 14 шiлдеде № 20955 болып тіркелді.</w:t>
      </w:r>
    </w:p>
    <w:p>
      <w:pPr>
        <w:spacing w:after="0"/>
        <w:ind w:left="0"/>
        <w:jc w:val="both"/>
      </w:pPr>
      <w:r>
        <w:rPr>
          <w:rFonts w:ascii="Times New Roman"/>
          <w:b w:val="false"/>
          <w:i w:val="false"/>
          <w:color w:val="ff0000"/>
          <w:sz w:val="28"/>
        </w:rPr>
        <w:t xml:space="preserve">
      Ескерту. Бұйрықтың тақырыбы жаңа редакцияда - ҚР Қаржы министрінің 30.04.2021 </w:t>
      </w:r>
      <w:r>
        <w:rPr>
          <w:rFonts w:ascii="Times New Roman"/>
          <w:b w:val="false"/>
          <w:i w:val="false"/>
          <w:color w:val="ff0000"/>
          <w:sz w:val="28"/>
        </w:rPr>
        <w:t>№ 417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 w:id="0"/>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 Заңының </w:t>
      </w:r>
      <w:r>
        <w:rPr>
          <w:rFonts w:ascii="Times New Roman"/>
          <w:b w:val="false"/>
          <w:i w:val="false"/>
          <w:color w:val="000000"/>
          <w:sz w:val="28"/>
        </w:rPr>
        <w:t>10-бабының</w:t>
      </w:r>
      <w:r>
        <w:rPr>
          <w:rFonts w:ascii="Times New Roman"/>
          <w:b w:val="false"/>
          <w:i w:val="false"/>
          <w:color w:val="000000"/>
          <w:sz w:val="28"/>
        </w:rPr>
        <w:t xml:space="preserve"> 1)-тармақшасына сәйкес, </w:t>
      </w:r>
      <w:r>
        <w:rPr>
          <w:rFonts w:ascii="Times New Roman"/>
          <w:b/>
          <w:i w:val="false"/>
          <w:color w:val="000000"/>
          <w:sz w:val="28"/>
        </w:rPr>
        <w:t>БҰЙЫРАМЫН:</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ҚР Қаржы министрінің 30.04.2021 </w:t>
      </w:r>
      <w:r>
        <w:rPr>
          <w:rFonts w:ascii="Times New Roman"/>
          <w:b w:val="false"/>
          <w:i w:val="false"/>
          <w:color w:val="000000"/>
          <w:sz w:val="28"/>
        </w:rPr>
        <w:t>№ 417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 w:id="1"/>
    <w:p>
      <w:pPr>
        <w:spacing w:after="0"/>
        <w:ind w:left="0"/>
        <w:jc w:val="both"/>
      </w:pPr>
      <w:r>
        <w:rPr>
          <w:rFonts w:ascii="Times New Roman"/>
          <w:b w:val="false"/>
          <w:i w:val="false"/>
          <w:color w:val="000000"/>
          <w:sz w:val="28"/>
        </w:rPr>
        <w:t>
      1. Қоса беріліп отырған:</w:t>
      </w:r>
    </w:p>
    <w:bookmarkEnd w:id="1"/>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"Жеке практикамен айналысатын адамды тіркеу есебі" мемлекеттік көрсетілетін қызмет қағидасы;</w:t>
      </w:r>
    </w:p>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"Салық төлеушілерді тіркеу" мемлекеттік көрсетілетін қызмет қағидасы;</w:t>
      </w:r>
    </w:p>
    <w:p>
      <w:pPr>
        <w:spacing w:after="0"/>
        <w:ind w:left="0"/>
        <w:jc w:val="both"/>
      </w:pPr>
      <w:r>
        <w:rPr>
          <w:rFonts w:ascii="Times New Roman"/>
          <w:b w:val="false"/>
          <w:i w:val="false"/>
          <w:color w:val="000000"/>
          <w:sz w:val="28"/>
        </w:rPr>
        <w:t xml:space="preserve">
      3) осы бұйрықтың </w:t>
      </w:r>
      <w:r>
        <w:rPr>
          <w:rFonts w:ascii="Times New Roman"/>
          <w:b w:val="false"/>
          <w:i w:val="false"/>
          <w:color w:val="000000"/>
          <w:sz w:val="28"/>
        </w:rPr>
        <w:t>3-қосымшаға</w:t>
      </w:r>
      <w:r>
        <w:rPr>
          <w:rFonts w:ascii="Times New Roman"/>
          <w:b w:val="false"/>
          <w:i w:val="false"/>
          <w:color w:val="000000"/>
          <w:sz w:val="28"/>
        </w:rPr>
        <w:t xml:space="preserve"> сәйкес "Қосылған құн салығын төлеушілерді тіркеу есебі" мемлекеттік көрсетілетін қызмет қағидасы;</w:t>
      </w:r>
    </w:p>
    <w:p>
      <w:pPr>
        <w:spacing w:after="0"/>
        <w:ind w:left="0"/>
        <w:jc w:val="both"/>
      </w:pPr>
      <w:r>
        <w:rPr>
          <w:rFonts w:ascii="Times New Roman"/>
          <w:b w:val="false"/>
          <w:i w:val="false"/>
          <w:color w:val="000000"/>
          <w:sz w:val="28"/>
        </w:rPr>
        <w:t xml:space="preserve">
      4) осы бұйрықтың </w:t>
      </w:r>
      <w:r>
        <w:rPr>
          <w:rFonts w:ascii="Times New Roman"/>
          <w:b w:val="false"/>
          <w:i w:val="false"/>
          <w:color w:val="000000"/>
          <w:sz w:val="28"/>
        </w:rPr>
        <w:t>4-қосымшаға</w:t>
      </w:r>
      <w:r>
        <w:rPr>
          <w:rFonts w:ascii="Times New Roman"/>
          <w:b w:val="false"/>
          <w:i w:val="false"/>
          <w:color w:val="000000"/>
          <w:sz w:val="28"/>
        </w:rPr>
        <w:t xml:space="preserve"> сәйкес "Темекі өнімдерінің өндірісіне лицензия беру" мемлекеттік көрсетілетін қызмет қағидасы;</w:t>
      </w:r>
    </w:p>
    <w:p>
      <w:pPr>
        <w:spacing w:after="0"/>
        <w:ind w:left="0"/>
        <w:jc w:val="both"/>
      </w:pPr>
      <w:r>
        <w:rPr>
          <w:rFonts w:ascii="Times New Roman"/>
          <w:b w:val="false"/>
          <w:i w:val="false"/>
          <w:color w:val="000000"/>
          <w:sz w:val="28"/>
        </w:rPr>
        <w:t xml:space="preserve">
      5) осы бұйрықтың </w:t>
      </w:r>
      <w:r>
        <w:rPr>
          <w:rFonts w:ascii="Times New Roman"/>
          <w:b w:val="false"/>
          <w:i w:val="false"/>
          <w:color w:val="000000"/>
          <w:sz w:val="28"/>
        </w:rPr>
        <w:t>5-қосымшаға</w:t>
      </w:r>
      <w:r>
        <w:rPr>
          <w:rFonts w:ascii="Times New Roman"/>
          <w:b w:val="false"/>
          <w:i w:val="false"/>
          <w:color w:val="000000"/>
          <w:sz w:val="28"/>
        </w:rPr>
        <w:t xml:space="preserve"> сәйкес "Этил спиртінің өндірісіне лицензия беру" мемлекеттік көрсетілетін қызмет қағидасы;</w:t>
      </w:r>
    </w:p>
    <w:p>
      <w:pPr>
        <w:spacing w:after="0"/>
        <w:ind w:left="0"/>
        <w:jc w:val="both"/>
      </w:pPr>
      <w:r>
        <w:rPr>
          <w:rFonts w:ascii="Times New Roman"/>
          <w:b w:val="false"/>
          <w:i w:val="false"/>
          <w:color w:val="000000"/>
          <w:sz w:val="28"/>
        </w:rPr>
        <w:t xml:space="preserve">
      6) осы бұйрықтың </w:t>
      </w:r>
      <w:r>
        <w:rPr>
          <w:rFonts w:ascii="Times New Roman"/>
          <w:b w:val="false"/>
          <w:i w:val="false"/>
          <w:color w:val="000000"/>
          <w:sz w:val="28"/>
        </w:rPr>
        <w:t>6-қосымшаға</w:t>
      </w:r>
      <w:r>
        <w:rPr>
          <w:rFonts w:ascii="Times New Roman"/>
          <w:b w:val="false"/>
          <w:i w:val="false"/>
          <w:color w:val="000000"/>
          <w:sz w:val="28"/>
        </w:rPr>
        <w:t xml:space="preserve"> сәйкес "Алкоголь өнімінің өндірісіне лицензия беру" мемлекеттік көрсетілетін қызмет қағидасы;</w:t>
      </w:r>
    </w:p>
    <w:p>
      <w:pPr>
        <w:spacing w:after="0"/>
        <w:ind w:left="0"/>
        <w:jc w:val="both"/>
      </w:pPr>
      <w:r>
        <w:rPr>
          <w:rFonts w:ascii="Times New Roman"/>
          <w:b w:val="false"/>
          <w:i w:val="false"/>
          <w:color w:val="000000"/>
          <w:sz w:val="28"/>
        </w:rPr>
        <w:t xml:space="preserve">
      7) осы бұйрықтың </w:t>
      </w:r>
      <w:r>
        <w:rPr>
          <w:rFonts w:ascii="Times New Roman"/>
          <w:b w:val="false"/>
          <w:i w:val="false"/>
          <w:color w:val="000000"/>
          <w:sz w:val="28"/>
        </w:rPr>
        <w:t>7-қосымшаға</w:t>
      </w:r>
      <w:r>
        <w:rPr>
          <w:rFonts w:ascii="Times New Roman"/>
          <w:b w:val="false"/>
          <w:i w:val="false"/>
          <w:color w:val="000000"/>
          <w:sz w:val="28"/>
        </w:rPr>
        <w:t xml:space="preserve"> сәйкес "Алкоголь өнімін өндіру аумағында оны сақтау және көтерме саудада сату жөніндегі қызметті қоспағанда, алкоголь өнімін сақтауға және көтерме саудада сатуға лицензия беру" мемлекеттік көрсетілетін қызмет қағидасы;</w:t>
      </w:r>
    </w:p>
    <w:p>
      <w:pPr>
        <w:spacing w:after="0"/>
        <w:ind w:left="0"/>
        <w:jc w:val="both"/>
      </w:pPr>
      <w:r>
        <w:rPr>
          <w:rFonts w:ascii="Times New Roman"/>
          <w:b w:val="false"/>
          <w:i w:val="false"/>
          <w:color w:val="000000"/>
          <w:sz w:val="28"/>
        </w:rPr>
        <w:t xml:space="preserve">
      8) осы бұйрықтың </w:t>
      </w:r>
      <w:r>
        <w:rPr>
          <w:rFonts w:ascii="Times New Roman"/>
          <w:b w:val="false"/>
          <w:i w:val="false"/>
          <w:color w:val="000000"/>
          <w:sz w:val="28"/>
        </w:rPr>
        <w:t>8-қосымшаға</w:t>
      </w:r>
      <w:r>
        <w:rPr>
          <w:rFonts w:ascii="Times New Roman"/>
          <w:b w:val="false"/>
          <w:i w:val="false"/>
          <w:color w:val="000000"/>
          <w:sz w:val="28"/>
        </w:rPr>
        <w:t xml:space="preserve"> сәйкес "Алкоголь өнімін өндіру аумағында оны сақтау және бөлшек саудада сату жөніндегі қызметті қоспағанда, алкоголь өнімін сақтауға және бөлшек саудада сатуға лицензия беру" мемлекеттік көрсетілетін қызмет қағидасы;</w:t>
      </w:r>
    </w:p>
    <w:p>
      <w:pPr>
        <w:spacing w:after="0"/>
        <w:ind w:left="0"/>
        <w:jc w:val="both"/>
      </w:pPr>
      <w:r>
        <w:rPr>
          <w:rFonts w:ascii="Times New Roman"/>
          <w:b w:val="false"/>
          <w:i w:val="false"/>
          <w:color w:val="000000"/>
          <w:sz w:val="28"/>
        </w:rPr>
        <w:t xml:space="preserve">
      9) осы бұйрықтың </w:t>
      </w:r>
      <w:r>
        <w:rPr>
          <w:rFonts w:ascii="Times New Roman"/>
          <w:b w:val="false"/>
          <w:i w:val="false"/>
          <w:color w:val="000000"/>
          <w:sz w:val="28"/>
        </w:rPr>
        <w:t>9-қосымшаға</w:t>
      </w:r>
      <w:r>
        <w:rPr>
          <w:rFonts w:ascii="Times New Roman"/>
          <w:b w:val="false"/>
          <w:i w:val="false"/>
          <w:color w:val="000000"/>
          <w:sz w:val="28"/>
        </w:rPr>
        <w:t xml:space="preserve"> сәйкес "Қазақстан Республикасындағы көздерден алынған кірістердің және ұстап қалған (төленген) салықтардың сомалары туралы анықтама беру" мемлекеттік көрсетілетін қызмет қағидасы;</w:t>
      </w:r>
    </w:p>
    <w:p>
      <w:pPr>
        <w:spacing w:after="0"/>
        <w:ind w:left="0"/>
        <w:jc w:val="both"/>
      </w:pPr>
      <w:r>
        <w:rPr>
          <w:rFonts w:ascii="Times New Roman"/>
          <w:b w:val="false"/>
          <w:i w:val="false"/>
          <w:color w:val="000000"/>
          <w:sz w:val="28"/>
        </w:rPr>
        <w:t xml:space="preserve">
      10) осы бұйрықтың </w:t>
      </w:r>
      <w:r>
        <w:rPr>
          <w:rFonts w:ascii="Times New Roman"/>
          <w:b w:val="false"/>
          <w:i w:val="false"/>
          <w:color w:val="000000"/>
          <w:sz w:val="28"/>
        </w:rPr>
        <w:t>10-қосымшаға</w:t>
      </w:r>
      <w:r>
        <w:rPr>
          <w:rFonts w:ascii="Times New Roman"/>
          <w:b w:val="false"/>
          <w:i w:val="false"/>
          <w:color w:val="000000"/>
          <w:sz w:val="28"/>
        </w:rPr>
        <w:t xml:space="preserve"> сәйкес "Қазақстан Республикасының резинденттігін растау" мемлекеттік көрсетілетін қызмет қағидасы;</w:t>
      </w:r>
    </w:p>
    <w:p>
      <w:pPr>
        <w:spacing w:after="0"/>
        <w:ind w:left="0"/>
        <w:jc w:val="both"/>
      </w:pPr>
      <w:r>
        <w:rPr>
          <w:rFonts w:ascii="Times New Roman"/>
          <w:b w:val="false"/>
          <w:i w:val="false"/>
          <w:color w:val="000000"/>
          <w:sz w:val="28"/>
        </w:rPr>
        <w:t xml:space="preserve">
      11) осы бұйрықтың </w:t>
      </w:r>
      <w:r>
        <w:rPr>
          <w:rFonts w:ascii="Times New Roman"/>
          <w:b w:val="false"/>
          <w:i w:val="false"/>
          <w:color w:val="000000"/>
          <w:sz w:val="28"/>
        </w:rPr>
        <w:t>11-қосымшаға</w:t>
      </w:r>
      <w:r>
        <w:rPr>
          <w:rFonts w:ascii="Times New Roman"/>
          <w:b w:val="false"/>
          <w:i w:val="false"/>
          <w:color w:val="000000"/>
          <w:sz w:val="28"/>
        </w:rPr>
        <w:t xml:space="preserve"> сәйкес "Салықтық есептілікті ұсынуын тоқтата тұру (ұзарту, қайта бастау)" мемлекеттік көрсетілетін қызмет қағидасы;</w:t>
      </w:r>
    </w:p>
    <w:p>
      <w:pPr>
        <w:spacing w:after="0"/>
        <w:ind w:left="0"/>
        <w:jc w:val="both"/>
      </w:pPr>
      <w:r>
        <w:rPr>
          <w:rFonts w:ascii="Times New Roman"/>
          <w:b w:val="false"/>
          <w:i w:val="false"/>
          <w:color w:val="000000"/>
          <w:sz w:val="28"/>
        </w:rPr>
        <w:t xml:space="preserve">
      12) осы бұйрықтың </w:t>
      </w:r>
      <w:r>
        <w:rPr>
          <w:rFonts w:ascii="Times New Roman"/>
          <w:b w:val="false"/>
          <w:i w:val="false"/>
          <w:color w:val="000000"/>
          <w:sz w:val="28"/>
        </w:rPr>
        <w:t>12-қосымшаға</w:t>
      </w:r>
      <w:r>
        <w:rPr>
          <w:rFonts w:ascii="Times New Roman"/>
          <w:b w:val="false"/>
          <w:i w:val="false"/>
          <w:color w:val="000000"/>
          <w:sz w:val="28"/>
        </w:rPr>
        <w:t xml:space="preserve"> сәйкес "Салықтық есептілікті қабылдау" мемлекеттік көрсетілетін қызмет қағидасы;</w:t>
      </w:r>
    </w:p>
    <w:p>
      <w:pPr>
        <w:spacing w:after="0"/>
        <w:ind w:left="0"/>
        <w:jc w:val="both"/>
      </w:pPr>
      <w:r>
        <w:rPr>
          <w:rFonts w:ascii="Times New Roman"/>
          <w:b w:val="false"/>
          <w:i w:val="false"/>
          <w:color w:val="000000"/>
          <w:sz w:val="28"/>
        </w:rPr>
        <w:t xml:space="preserve">
      13) осы бұйрықтың </w:t>
      </w:r>
      <w:r>
        <w:rPr>
          <w:rFonts w:ascii="Times New Roman"/>
          <w:b w:val="false"/>
          <w:i w:val="false"/>
          <w:color w:val="000000"/>
          <w:sz w:val="28"/>
        </w:rPr>
        <w:t>13-қосымшаға</w:t>
      </w:r>
      <w:r>
        <w:rPr>
          <w:rFonts w:ascii="Times New Roman"/>
          <w:b w:val="false"/>
          <w:i w:val="false"/>
          <w:color w:val="000000"/>
          <w:sz w:val="28"/>
        </w:rPr>
        <w:t xml:space="preserve"> сәйкес "Салықтық есептілікті керi қайтарып алу" мемлекеттік көрсетілетін қызмет қағидасы;</w:t>
      </w:r>
    </w:p>
    <w:p>
      <w:pPr>
        <w:spacing w:after="0"/>
        <w:ind w:left="0"/>
        <w:jc w:val="both"/>
      </w:pPr>
      <w:r>
        <w:rPr>
          <w:rFonts w:ascii="Times New Roman"/>
          <w:b w:val="false"/>
          <w:i w:val="false"/>
          <w:color w:val="000000"/>
          <w:sz w:val="28"/>
        </w:rPr>
        <w:t xml:space="preserve">
      14) осы бұйрықтың </w:t>
      </w:r>
      <w:r>
        <w:rPr>
          <w:rFonts w:ascii="Times New Roman"/>
          <w:b w:val="false"/>
          <w:i w:val="false"/>
          <w:color w:val="000000"/>
          <w:sz w:val="28"/>
        </w:rPr>
        <w:t>14-қосымшаға</w:t>
      </w:r>
      <w:r>
        <w:rPr>
          <w:rFonts w:ascii="Times New Roman"/>
          <w:b w:val="false"/>
          <w:i w:val="false"/>
          <w:color w:val="000000"/>
          <w:sz w:val="28"/>
        </w:rPr>
        <w:t xml:space="preserve"> сәйкес "Төлем көзінен ұсталған табыс салығын қайтару" мемлекеттік көрсетілетін қызмет қағидасы;</w:t>
      </w:r>
    </w:p>
    <w:p>
      <w:pPr>
        <w:spacing w:after="0"/>
        <w:ind w:left="0"/>
        <w:jc w:val="both"/>
      </w:pPr>
      <w:r>
        <w:rPr>
          <w:rFonts w:ascii="Times New Roman"/>
          <w:b w:val="false"/>
          <w:i w:val="false"/>
          <w:color w:val="000000"/>
          <w:sz w:val="28"/>
        </w:rPr>
        <w:t xml:space="preserve">
      15) осы бұйрықтың </w:t>
      </w:r>
      <w:r>
        <w:rPr>
          <w:rFonts w:ascii="Times New Roman"/>
          <w:b w:val="false"/>
          <w:i w:val="false"/>
          <w:color w:val="000000"/>
          <w:sz w:val="28"/>
        </w:rPr>
        <w:t>15-қосымшаға</w:t>
      </w:r>
      <w:r>
        <w:rPr>
          <w:rFonts w:ascii="Times New Roman"/>
          <w:b w:val="false"/>
          <w:i w:val="false"/>
          <w:color w:val="000000"/>
          <w:sz w:val="28"/>
        </w:rPr>
        <w:t xml:space="preserve"> сәйкес "Салықтарды және (немесе) төлемақыларды төлеу бойынша салықтық міндеттемені орындау мерзімдерін өзгерту" мемлекеттік көрсетілетін қызмет қағидасы;</w:t>
      </w:r>
    </w:p>
    <w:p>
      <w:pPr>
        <w:spacing w:after="0"/>
        <w:ind w:left="0"/>
        <w:jc w:val="both"/>
      </w:pPr>
      <w:r>
        <w:rPr>
          <w:rFonts w:ascii="Times New Roman"/>
          <w:b w:val="false"/>
          <w:i w:val="false"/>
          <w:color w:val="000000"/>
          <w:sz w:val="28"/>
        </w:rPr>
        <w:t>
      16) "Тауарларды әкелу және жанама салықтарды төлеу туралы өтінішті қабылдау" мемлекеттік көрсетілетін қызмет қағидасы;</w:t>
      </w:r>
    </w:p>
    <w:p>
      <w:pPr>
        <w:spacing w:after="0"/>
        <w:ind w:left="0"/>
        <w:jc w:val="both"/>
      </w:pPr>
      <w:r>
        <w:rPr>
          <w:rFonts w:ascii="Times New Roman"/>
          <w:b w:val="false"/>
          <w:i w:val="false"/>
          <w:color w:val="000000"/>
          <w:sz w:val="28"/>
        </w:rPr>
        <w:t xml:space="preserve">
      17) осы бұйрықтың </w:t>
      </w:r>
      <w:r>
        <w:rPr>
          <w:rFonts w:ascii="Times New Roman"/>
          <w:b w:val="false"/>
          <w:i w:val="false"/>
          <w:color w:val="000000"/>
          <w:sz w:val="28"/>
        </w:rPr>
        <w:t>17-қосымшаға</w:t>
      </w:r>
      <w:r>
        <w:rPr>
          <w:rFonts w:ascii="Times New Roman"/>
          <w:b w:val="false"/>
          <w:i w:val="false"/>
          <w:color w:val="000000"/>
          <w:sz w:val="28"/>
        </w:rPr>
        <w:t xml:space="preserve"> сәйкес "Авторлық құқық пен сабақтас құқық объектілерiн, тауар белгілерін, қызмет көрсету белгілері мен тауарлардың шығарылған жерлерінің атауларын зияткерлік меншік объектілерінің кедендік тізіліміне енгізу" мемлекеттік көрсетілетін қызмет қағидасы;</w:t>
      </w:r>
    </w:p>
    <w:p>
      <w:pPr>
        <w:spacing w:after="0"/>
        <w:ind w:left="0"/>
        <w:jc w:val="both"/>
      </w:pPr>
      <w:r>
        <w:rPr>
          <w:rFonts w:ascii="Times New Roman"/>
          <w:b w:val="false"/>
          <w:i w:val="false"/>
          <w:color w:val="000000"/>
          <w:sz w:val="28"/>
        </w:rPr>
        <w:t xml:space="preserve">
      18) осы бұйрықтың </w:t>
      </w:r>
      <w:r>
        <w:rPr>
          <w:rFonts w:ascii="Times New Roman"/>
          <w:b w:val="false"/>
          <w:i w:val="false"/>
          <w:color w:val="000000"/>
          <w:sz w:val="28"/>
        </w:rPr>
        <w:t>18-қосымшаға</w:t>
      </w:r>
      <w:r>
        <w:rPr>
          <w:rFonts w:ascii="Times New Roman"/>
          <w:b w:val="false"/>
          <w:i w:val="false"/>
          <w:color w:val="000000"/>
          <w:sz w:val="28"/>
        </w:rPr>
        <w:t xml:space="preserve"> сәйкес "Уәкілетті экономикалық операторлардың тізіліміне енгізу" мемлекеттік көрсетілетін қызмет қағидасы;</w:t>
      </w:r>
    </w:p>
    <w:p>
      <w:pPr>
        <w:spacing w:after="0"/>
        <w:ind w:left="0"/>
        <w:jc w:val="both"/>
      </w:pPr>
      <w:r>
        <w:rPr>
          <w:rFonts w:ascii="Times New Roman"/>
          <w:b w:val="false"/>
          <w:i w:val="false"/>
          <w:color w:val="000000"/>
          <w:sz w:val="28"/>
        </w:rPr>
        <w:t xml:space="preserve">
      19) осы бұйрықтың </w:t>
      </w:r>
      <w:r>
        <w:rPr>
          <w:rFonts w:ascii="Times New Roman"/>
          <w:b w:val="false"/>
          <w:i w:val="false"/>
          <w:color w:val="000000"/>
          <w:sz w:val="28"/>
        </w:rPr>
        <w:t>19-қосымшаға</w:t>
      </w:r>
      <w:r>
        <w:rPr>
          <w:rFonts w:ascii="Times New Roman"/>
          <w:b w:val="false"/>
          <w:i w:val="false"/>
          <w:color w:val="000000"/>
          <w:sz w:val="28"/>
        </w:rPr>
        <w:t xml:space="preserve"> сәйкес "Кеден өкiлдерiнiң тiзiлiмiне енгізу" мемлекеттік көрсетілетін қызмет қағидасы;</w:t>
      </w:r>
    </w:p>
    <w:p>
      <w:pPr>
        <w:spacing w:after="0"/>
        <w:ind w:left="0"/>
        <w:jc w:val="both"/>
      </w:pPr>
      <w:r>
        <w:rPr>
          <w:rFonts w:ascii="Times New Roman"/>
          <w:b w:val="false"/>
          <w:i w:val="false"/>
          <w:color w:val="000000"/>
          <w:sz w:val="28"/>
        </w:rPr>
        <w:t xml:space="preserve">
      20) осы бұйрықтың </w:t>
      </w:r>
      <w:r>
        <w:rPr>
          <w:rFonts w:ascii="Times New Roman"/>
          <w:b w:val="false"/>
          <w:i w:val="false"/>
          <w:color w:val="000000"/>
          <w:sz w:val="28"/>
        </w:rPr>
        <w:t>20-қосымшаға</w:t>
      </w:r>
      <w:r>
        <w:rPr>
          <w:rFonts w:ascii="Times New Roman"/>
          <w:b w:val="false"/>
          <w:i w:val="false"/>
          <w:color w:val="000000"/>
          <w:sz w:val="28"/>
        </w:rPr>
        <w:t xml:space="preserve"> сәйкес "Кедендік тасымалдаушылардың тізіліміне енгізу" мемлекеттік көрсетілетін қызмет қағидасы;</w:t>
      </w:r>
    </w:p>
    <w:p>
      <w:pPr>
        <w:spacing w:after="0"/>
        <w:ind w:left="0"/>
        <w:jc w:val="both"/>
      </w:pPr>
      <w:r>
        <w:rPr>
          <w:rFonts w:ascii="Times New Roman"/>
          <w:b w:val="false"/>
          <w:i w:val="false"/>
          <w:color w:val="000000"/>
          <w:sz w:val="28"/>
        </w:rPr>
        <w:t xml:space="preserve">
      21) осы бұйрықтың </w:t>
      </w:r>
      <w:r>
        <w:rPr>
          <w:rFonts w:ascii="Times New Roman"/>
          <w:b w:val="false"/>
          <w:i w:val="false"/>
          <w:color w:val="000000"/>
          <w:sz w:val="28"/>
        </w:rPr>
        <w:t>21-қосымшаға</w:t>
      </w:r>
      <w:r>
        <w:rPr>
          <w:rFonts w:ascii="Times New Roman"/>
          <w:b w:val="false"/>
          <w:i w:val="false"/>
          <w:color w:val="000000"/>
          <w:sz w:val="28"/>
        </w:rPr>
        <w:t xml:space="preserve"> сәйкес "Тауардың шығарылған жері туралы алдын ала шешім қабылдау" мемлекеттік көрсетілетін қызмет қағидасы;</w:t>
      </w:r>
    </w:p>
    <w:p>
      <w:pPr>
        <w:spacing w:after="0"/>
        <w:ind w:left="0"/>
        <w:jc w:val="both"/>
      </w:pPr>
      <w:r>
        <w:rPr>
          <w:rFonts w:ascii="Times New Roman"/>
          <w:b w:val="false"/>
          <w:i w:val="false"/>
          <w:color w:val="000000"/>
          <w:sz w:val="28"/>
        </w:rPr>
        <w:t xml:space="preserve">
      22) осы бұйрықтың </w:t>
      </w:r>
      <w:r>
        <w:rPr>
          <w:rFonts w:ascii="Times New Roman"/>
          <w:b w:val="false"/>
          <w:i w:val="false"/>
          <w:color w:val="000000"/>
          <w:sz w:val="28"/>
        </w:rPr>
        <w:t>22-қосымшаға</w:t>
      </w:r>
      <w:r>
        <w:rPr>
          <w:rFonts w:ascii="Times New Roman"/>
          <w:b w:val="false"/>
          <w:i w:val="false"/>
          <w:color w:val="000000"/>
          <w:sz w:val="28"/>
        </w:rPr>
        <w:t xml:space="preserve"> сәйкес "Тауарларды жіктеу туралы алдын ала шешім қабылдау" мемлекеттік көрсетілетін қызмет қағидасы;</w:t>
      </w:r>
    </w:p>
    <w:p>
      <w:pPr>
        <w:spacing w:after="0"/>
        <w:ind w:left="0"/>
        <w:jc w:val="both"/>
      </w:pPr>
      <w:r>
        <w:rPr>
          <w:rFonts w:ascii="Times New Roman"/>
          <w:b w:val="false"/>
          <w:i w:val="false"/>
          <w:color w:val="000000"/>
          <w:sz w:val="28"/>
        </w:rPr>
        <w:t xml:space="preserve">
      23) осы бұйрықтың </w:t>
      </w:r>
      <w:r>
        <w:rPr>
          <w:rFonts w:ascii="Times New Roman"/>
          <w:b w:val="false"/>
          <w:i w:val="false"/>
          <w:color w:val="000000"/>
          <w:sz w:val="28"/>
        </w:rPr>
        <w:t>23-қосымшаға</w:t>
      </w:r>
      <w:r>
        <w:rPr>
          <w:rFonts w:ascii="Times New Roman"/>
          <w:b w:val="false"/>
          <w:i w:val="false"/>
          <w:color w:val="000000"/>
          <w:sz w:val="28"/>
        </w:rPr>
        <w:t xml:space="preserve"> сәйкес "Белгілі бір уақыт кезеңі ішінде әртүрлі тауар партияларымен әкелінуі болжанатын, құрастырылмаған немесе бөлшектелген түрдегі, оның ішінде жинақталмаған немесе жасалып бітпеген түрдегі тауарды сыныптау туралы шешім қабылдау" мемлекеттік көрсетілетін қызмет қағидасы;</w:t>
      </w:r>
    </w:p>
    <w:p>
      <w:pPr>
        <w:spacing w:after="0"/>
        <w:ind w:left="0"/>
        <w:jc w:val="both"/>
      </w:pPr>
      <w:r>
        <w:rPr>
          <w:rFonts w:ascii="Times New Roman"/>
          <w:b w:val="false"/>
          <w:i w:val="false"/>
          <w:color w:val="000000"/>
          <w:sz w:val="28"/>
        </w:rPr>
        <w:t xml:space="preserve">
      24) осы бұйрықтың </w:t>
      </w:r>
      <w:r>
        <w:rPr>
          <w:rFonts w:ascii="Times New Roman"/>
          <w:b w:val="false"/>
          <w:i w:val="false"/>
          <w:color w:val="000000"/>
          <w:sz w:val="28"/>
        </w:rPr>
        <w:t>24-қосымшаға</w:t>
      </w:r>
      <w:r>
        <w:rPr>
          <w:rFonts w:ascii="Times New Roman"/>
          <w:b w:val="false"/>
          <w:i w:val="false"/>
          <w:color w:val="000000"/>
          <w:sz w:val="28"/>
        </w:rPr>
        <w:t xml:space="preserve"> сәйкес "Халықаралық тасымалдау көлiк құралын кедендiк пломбалар мен мөрлер салынған тауарларды тасымалдауға жiберу туралы куәлiк беру" мемлекеттік көрсетілетін қызмет қағидасы;</w:t>
      </w:r>
    </w:p>
    <w:p>
      <w:pPr>
        <w:spacing w:after="0"/>
        <w:ind w:left="0"/>
        <w:jc w:val="both"/>
      </w:pPr>
      <w:r>
        <w:rPr>
          <w:rFonts w:ascii="Times New Roman"/>
          <w:b w:val="false"/>
          <w:i w:val="false"/>
          <w:color w:val="000000"/>
          <w:sz w:val="28"/>
        </w:rPr>
        <w:t xml:space="preserve">
      25) осы бұйрықтың </w:t>
      </w:r>
      <w:r>
        <w:rPr>
          <w:rFonts w:ascii="Times New Roman"/>
          <w:b w:val="false"/>
          <w:i w:val="false"/>
          <w:color w:val="000000"/>
          <w:sz w:val="28"/>
        </w:rPr>
        <w:t>25-қосымшаға</w:t>
      </w:r>
      <w:r>
        <w:rPr>
          <w:rFonts w:ascii="Times New Roman"/>
          <w:b w:val="false"/>
          <w:i w:val="false"/>
          <w:color w:val="000000"/>
          <w:sz w:val="28"/>
        </w:rPr>
        <w:t xml:space="preserve"> сәйкес "Уақытша сақтау орындары иелерінің тізіліміне енгізу" мемлекеттік көрсетілетін қызмет қағидасы;</w:t>
      </w:r>
    </w:p>
    <w:p>
      <w:pPr>
        <w:spacing w:after="0"/>
        <w:ind w:left="0"/>
        <w:jc w:val="both"/>
      </w:pPr>
      <w:r>
        <w:rPr>
          <w:rFonts w:ascii="Times New Roman"/>
          <w:b w:val="false"/>
          <w:i w:val="false"/>
          <w:color w:val="000000"/>
          <w:sz w:val="28"/>
        </w:rPr>
        <w:t xml:space="preserve">
      26) осы бұйрықтың </w:t>
      </w:r>
      <w:r>
        <w:rPr>
          <w:rFonts w:ascii="Times New Roman"/>
          <w:b w:val="false"/>
          <w:i w:val="false"/>
          <w:color w:val="000000"/>
          <w:sz w:val="28"/>
        </w:rPr>
        <w:t>26-қосымшаға</w:t>
      </w:r>
      <w:r>
        <w:rPr>
          <w:rFonts w:ascii="Times New Roman"/>
          <w:b w:val="false"/>
          <w:i w:val="false"/>
          <w:color w:val="000000"/>
          <w:sz w:val="28"/>
        </w:rPr>
        <w:t xml:space="preserve"> сәйкес "Бажсыз сауда дүкендері иелерінің тізіліміне енгізу" мемлекеттік көрсетілетін қызмет қағидасы;</w:t>
      </w:r>
    </w:p>
    <w:p>
      <w:pPr>
        <w:spacing w:after="0"/>
        <w:ind w:left="0"/>
        <w:jc w:val="both"/>
      </w:pPr>
      <w:r>
        <w:rPr>
          <w:rFonts w:ascii="Times New Roman"/>
          <w:b w:val="false"/>
          <w:i w:val="false"/>
          <w:color w:val="000000"/>
          <w:sz w:val="28"/>
        </w:rPr>
        <w:t xml:space="preserve">
      27) осы бұйрықтың </w:t>
      </w:r>
      <w:r>
        <w:rPr>
          <w:rFonts w:ascii="Times New Roman"/>
          <w:b w:val="false"/>
          <w:i w:val="false"/>
          <w:color w:val="000000"/>
          <w:sz w:val="28"/>
        </w:rPr>
        <w:t>27-қосымшаға</w:t>
      </w:r>
      <w:r>
        <w:rPr>
          <w:rFonts w:ascii="Times New Roman"/>
          <w:b w:val="false"/>
          <w:i w:val="false"/>
          <w:color w:val="000000"/>
          <w:sz w:val="28"/>
        </w:rPr>
        <w:t xml:space="preserve"> сәйкес "Өз тауарларын сақтау қоймалары иелерінің тізіліміне енгізу" мемлекеттік көрсетілетін қызмет қағидасы;</w:t>
      </w:r>
    </w:p>
    <w:p>
      <w:pPr>
        <w:spacing w:after="0"/>
        <w:ind w:left="0"/>
        <w:jc w:val="both"/>
      </w:pPr>
      <w:r>
        <w:rPr>
          <w:rFonts w:ascii="Times New Roman"/>
          <w:b w:val="false"/>
          <w:i w:val="false"/>
          <w:color w:val="000000"/>
          <w:sz w:val="28"/>
        </w:rPr>
        <w:t xml:space="preserve">
      28) осы бұйрықтың </w:t>
      </w:r>
      <w:r>
        <w:rPr>
          <w:rFonts w:ascii="Times New Roman"/>
          <w:b w:val="false"/>
          <w:i w:val="false"/>
          <w:color w:val="000000"/>
          <w:sz w:val="28"/>
        </w:rPr>
        <w:t>28-қосымшаға</w:t>
      </w:r>
      <w:r>
        <w:rPr>
          <w:rFonts w:ascii="Times New Roman"/>
          <w:b w:val="false"/>
          <w:i w:val="false"/>
          <w:color w:val="000000"/>
          <w:sz w:val="28"/>
        </w:rPr>
        <w:t xml:space="preserve"> сәйкес "Қазақстан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көрсетілетін қызмет қағидасы;</w:t>
      </w:r>
    </w:p>
    <w:p>
      <w:pPr>
        <w:spacing w:after="0"/>
        <w:ind w:left="0"/>
        <w:jc w:val="both"/>
      </w:pPr>
      <w:r>
        <w:rPr>
          <w:rFonts w:ascii="Times New Roman"/>
          <w:b w:val="false"/>
          <w:i w:val="false"/>
          <w:color w:val="000000"/>
          <w:sz w:val="28"/>
        </w:rPr>
        <w:t xml:space="preserve">
      29) осы бұйрықтың </w:t>
      </w:r>
      <w:r>
        <w:rPr>
          <w:rFonts w:ascii="Times New Roman"/>
          <w:b w:val="false"/>
          <w:i w:val="false"/>
          <w:color w:val="000000"/>
          <w:sz w:val="28"/>
        </w:rPr>
        <w:t>29-қосымшаға</w:t>
      </w:r>
      <w:r>
        <w:rPr>
          <w:rFonts w:ascii="Times New Roman"/>
          <w:b w:val="false"/>
          <w:i w:val="false"/>
          <w:color w:val="000000"/>
          <w:sz w:val="28"/>
        </w:rPr>
        <w:t xml:space="preserve"> сәйкес "Көлік құралына арналған кедендік декларацияны қабылдау" мемлекеттік көрсетілетін қызмет қағидасы;</w:t>
      </w:r>
    </w:p>
    <w:p>
      <w:pPr>
        <w:spacing w:after="0"/>
        <w:ind w:left="0"/>
        <w:jc w:val="both"/>
      </w:pPr>
      <w:r>
        <w:rPr>
          <w:rFonts w:ascii="Times New Roman"/>
          <w:b w:val="false"/>
          <w:i w:val="false"/>
          <w:color w:val="000000"/>
          <w:sz w:val="28"/>
        </w:rPr>
        <w:t xml:space="preserve">
      30) осы бұйрықтың </w:t>
      </w:r>
      <w:r>
        <w:rPr>
          <w:rFonts w:ascii="Times New Roman"/>
          <w:b w:val="false"/>
          <w:i w:val="false"/>
          <w:color w:val="000000"/>
          <w:sz w:val="28"/>
        </w:rPr>
        <w:t>30-қосымшаға</w:t>
      </w:r>
      <w:r>
        <w:rPr>
          <w:rFonts w:ascii="Times New Roman"/>
          <w:b w:val="false"/>
          <w:i w:val="false"/>
          <w:color w:val="000000"/>
          <w:sz w:val="28"/>
        </w:rPr>
        <w:t xml:space="preserve"> сәйкес "Жолаушылар кедендік декларациясын қабылдау" мемлекеттік көрсетілетін қызмет қағидасы;</w:t>
      </w:r>
    </w:p>
    <w:p>
      <w:pPr>
        <w:spacing w:after="0"/>
        <w:ind w:left="0"/>
        <w:jc w:val="both"/>
      </w:pPr>
      <w:r>
        <w:rPr>
          <w:rFonts w:ascii="Times New Roman"/>
          <w:b w:val="false"/>
          <w:i w:val="false"/>
          <w:color w:val="000000"/>
          <w:sz w:val="28"/>
        </w:rPr>
        <w:t xml:space="preserve">
      31) осы бұйрықтың </w:t>
      </w:r>
      <w:r>
        <w:rPr>
          <w:rFonts w:ascii="Times New Roman"/>
          <w:b w:val="false"/>
          <w:i w:val="false"/>
          <w:color w:val="000000"/>
          <w:sz w:val="28"/>
        </w:rPr>
        <w:t>31-қосымшаға</w:t>
      </w:r>
      <w:r>
        <w:rPr>
          <w:rFonts w:ascii="Times New Roman"/>
          <w:b w:val="false"/>
          <w:i w:val="false"/>
          <w:color w:val="000000"/>
          <w:sz w:val="28"/>
        </w:rPr>
        <w:t xml:space="preserve"> сәйкес "Транзиттік декларацияны қабылдау" мемлекеттік көрсетілетін қызмет қағидасы.</w:t>
      </w:r>
    </w:p>
    <w:bookmarkStart w:name="z4" w:id="2"/>
    <w:p>
      <w:pPr>
        <w:spacing w:after="0"/>
        <w:ind w:left="0"/>
        <w:jc w:val="both"/>
      </w:pPr>
      <w:r>
        <w:rPr>
          <w:rFonts w:ascii="Times New Roman"/>
          <w:b w:val="false"/>
          <w:i w:val="false"/>
          <w:color w:val="000000"/>
          <w:sz w:val="28"/>
        </w:rPr>
        <w:t xml:space="preserve">
      2. Қазақстан Республикасы Қаржы министрінің осы бұйрыққа </w:t>
      </w:r>
      <w:r>
        <w:rPr>
          <w:rFonts w:ascii="Times New Roman"/>
          <w:b w:val="false"/>
          <w:i w:val="false"/>
          <w:color w:val="000000"/>
          <w:sz w:val="28"/>
        </w:rPr>
        <w:t>32-қосымшаға</w:t>
      </w:r>
      <w:r>
        <w:rPr>
          <w:rFonts w:ascii="Times New Roman"/>
          <w:b w:val="false"/>
          <w:i w:val="false"/>
          <w:color w:val="000000"/>
          <w:sz w:val="28"/>
        </w:rPr>
        <w:t xml:space="preserve"> сәйкес тізбе бойынша кейбір бұйрықтарының күші жойылсын.</w:t>
      </w:r>
    </w:p>
    <w:bookmarkEnd w:id="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ҚР Қаржы министрінің 31.07.2024 </w:t>
      </w:r>
      <w:r>
        <w:rPr>
          <w:rFonts w:ascii="Times New Roman"/>
          <w:b w:val="false"/>
          <w:i w:val="false"/>
          <w:color w:val="000000"/>
          <w:sz w:val="28"/>
        </w:rPr>
        <w:t>№ 500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r>
        <w:br/>
      </w:r>
      <w:r>
        <w:rPr>
          <w:rFonts w:ascii="Times New Roman"/>
          <w:b w:val="false"/>
          <w:i w:val="false"/>
          <w:color w:val="000000"/>
          <w:sz w:val="28"/>
        </w:rPr>
        <w:t>
</w:t>
      </w:r>
    </w:p>
    <w:bookmarkStart w:name="z5" w:id="3"/>
    <w:p>
      <w:pPr>
        <w:spacing w:after="0"/>
        <w:ind w:left="0"/>
        <w:jc w:val="both"/>
      </w:pPr>
      <w:r>
        <w:rPr>
          <w:rFonts w:ascii="Times New Roman"/>
          <w:b w:val="false"/>
          <w:i w:val="false"/>
          <w:color w:val="000000"/>
          <w:sz w:val="28"/>
        </w:rPr>
        <w:t>
      3. Қазақстан Республикасы Қаржы министрлігінің Мемлекеттік кірістер комитеті заңнамада белгіленген тәртіпте:</w:t>
      </w:r>
    </w:p>
    <w:bookmarkEnd w:id="3"/>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p>
      <w:pPr>
        <w:spacing w:after="0"/>
        <w:ind w:left="0"/>
        <w:jc w:val="both"/>
      </w:pPr>
      <w:r>
        <w:rPr>
          <w:rFonts w:ascii="Times New Roman"/>
          <w:b w:val="false"/>
          <w:i w:val="false"/>
          <w:color w:val="000000"/>
          <w:sz w:val="28"/>
        </w:rPr>
        <w:t>
      2) осы бұйрықтың Қазақстан Республикасы Қаржы министрлігінің интернет-ресурсында орналастырылуын;</w:t>
      </w:r>
    </w:p>
    <w:p>
      <w:pPr>
        <w:spacing w:after="0"/>
        <w:ind w:left="0"/>
        <w:jc w:val="both"/>
      </w:pPr>
      <w:r>
        <w:rPr>
          <w:rFonts w:ascii="Times New Roman"/>
          <w:b w:val="false"/>
          <w:i w:val="false"/>
          <w:color w:val="000000"/>
          <w:sz w:val="28"/>
        </w:rPr>
        <w:t>
      3) осы бұйрық Қазақстан Республикасының Әділет министрлігінде мемлекеттік тіркелгеннен кейін он жұмыс күні ішінде осы тармақтың 1) және 2)-тармақшаларында көзделген іс-шаралардың орындалуы туралы мәліметтерді Қазақстан Республикасы Қаржы министрлігінің Заң қызметі департаментіне ұсынуды қамтамасыз етсін.</w:t>
      </w:r>
    </w:p>
    <w:bookmarkStart w:name="z6" w:id="4"/>
    <w:p>
      <w:pPr>
        <w:spacing w:after="0"/>
        <w:ind w:left="0"/>
        <w:jc w:val="both"/>
      </w:pPr>
      <w:r>
        <w:rPr>
          <w:rFonts w:ascii="Times New Roman"/>
          <w:b w:val="false"/>
          <w:i w:val="false"/>
          <w:color w:val="000000"/>
          <w:sz w:val="28"/>
        </w:rPr>
        <w:t>
      4. Осы бұйрық алғашқы ресми жарияланған күнінен кейін күнтiзбелiк он күн өткен соң қолданысқа енгiзiледi.</w:t>
      </w:r>
    </w:p>
    <w:bookmarkEnd w:id="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Қаржы Министрдің міндетін атқарушы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Шолпанкулов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Цифрлық даму, инновациялар</w:t>
      </w:r>
    </w:p>
    <w:p>
      <w:pPr>
        <w:spacing w:after="0"/>
        <w:ind w:left="0"/>
        <w:jc w:val="both"/>
      </w:pPr>
      <w:r>
        <w:rPr>
          <w:rFonts w:ascii="Times New Roman"/>
          <w:b w:val="false"/>
          <w:i w:val="false"/>
          <w:color w:val="000000"/>
          <w:sz w:val="28"/>
        </w:rPr>
        <w:t>
      және аэроғарыш өнеркәсібі министрлігі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"Жеке практикамен </w:t>
            </w:r>
            <w:r>
              <w:br/>
            </w:r>
            <w:r>
              <w:rPr>
                <w:rFonts w:ascii="Times New Roman"/>
                <w:b w:val="false"/>
                <w:i w:val="false"/>
                <w:color w:val="000000"/>
                <w:sz w:val="20"/>
              </w:rPr>
              <w:t xml:space="preserve">айналысатын адам ретiнде </w:t>
            </w:r>
            <w:r>
              <w:br/>
            </w:r>
            <w:r>
              <w:rPr>
                <w:rFonts w:ascii="Times New Roman"/>
                <w:b w:val="false"/>
                <w:i w:val="false"/>
                <w:color w:val="000000"/>
                <w:sz w:val="20"/>
              </w:rPr>
              <w:t>тiркеу есебiне қою"</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1-қосымша</w:t>
            </w:r>
          </w:p>
        </w:tc>
      </w:tr>
    </w:tbl>
    <w:bookmarkStart w:name="z8" w:id="5"/>
    <w:p>
      <w:pPr>
        <w:spacing w:after="0"/>
        <w:ind w:left="0"/>
        <w:jc w:val="left"/>
      </w:pPr>
      <w:r>
        <w:rPr>
          <w:rFonts w:ascii="Times New Roman"/>
          <w:b/>
          <w:i w:val="false"/>
          <w:color w:val="000000"/>
        </w:rPr>
        <w:t xml:space="preserve"> "Жеке практикамен айналысатын адам ретiнде тiркеу есебiне қою" мемлекеттік көрсетілетін қызмет қағидасы</w:t>
      </w:r>
    </w:p>
    <w:bookmarkEnd w:id="5"/>
    <w:p>
      <w:pPr>
        <w:spacing w:after="0"/>
        <w:ind w:left="0"/>
        <w:jc w:val="both"/>
      </w:pPr>
      <w:r>
        <w:rPr>
          <w:rFonts w:ascii="Times New Roman"/>
          <w:b w:val="false"/>
          <w:i w:val="false"/>
          <w:color w:val="ff0000"/>
          <w:sz w:val="28"/>
        </w:rPr>
        <w:t xml:space="preserve">
      Ескерту. Қағида жаңа редакцияда - ҚР Қаржы министрінің 31.07.2024 </w:t>
      </w:r>
      <w:r>
        <w:rPr>
          <w:rFonts w:ascii="Times New Roman"/>
          <w:b w:val="false"/>
          <w:i w:val="false"/>
          <w:color w:val="ff0000"/>
          <w:sz w:val="28"/>
        </w:rPr>
        <w:t>№ 500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9" w:id="6"/>
    <w:p>
      <w:pPr>
        <w:spacing w:after="0"/>
        <w:ind w:left="0"/>
        <w:jc w:val="left"/>
      </w:pPr>
      <w:r>
        <w:rPr>
          <w:rFonts w:ascii="Times New Roman"/>
          <w:b/>
          <w:i w:val="false"/>
          <w:color w:val="000000"/>
        </w:rPr>
        <w:t xml:space="preserve"> 1-тарау. Жалпы ережелер</w:t>
      </w:r>
    </w:p>
    <w:bookmarkEnd w:id="6"/>
    <w:bookmarkStart w:name="z53" w:id="7"/>
    <w:p>
      <w:pPr>
        <w:spacing w:after="0"/>
        <w:ind w:left="0"/>
        <w:jc w:val="both"/>
      </w:pPr>
      <w:r>
        <w:rPr>
          <w:rFonts w:ascii="Times New Roman"/>
          <w:b w:val="false"/>
          <w:i w:val="false"/>
          <w:color w:val="000000"/>
          <w:sz w:val="28"/>
        </w:rPr>
        <w:t xml:space="preserve">
      1. Осы "Жеке практикамен айналысатын адамды тiркеу есебi"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Қазақстан Республикасының Қаржы министрлігі Мемлекеттік кірістер комитетінің аудандар, қалалар және қалалардағы аудандар бойынша, арнайы экономикалық аймақтар аумақтарындағы аумақтық органдарының (бұдан әрі – көрсетілетін қызметті беруші) "Жеке практикамен айналысатын адамды тiркеу есебi" мемлекеттік қызметті көрсету (бұдан әрі – мемлекеттік көрсетілетін қызмет) тәртібін айқындайды.</w:t>
      </w:r>
    </w:p>
    <w:bookmarkEnd w:id="7"/>
    <w:bookmarkStart w:name="z593" w:id="8"/>
    <w:p>
      <w:pPr>
        <w:spacing w:after="0"/>
        <w:ind w:left="0"/>
        <w:jc w:val="both"/>
      </w:pPr>
      <w:r>
        <w:rPr>
          <w:rFonts w:ascii="Times New Roman"/>
          <w:b w:val="false"/>
          <w:i w:val="false"/>
          <w:color w:val="000000"/>
          <w:sz w:val="28"/>
        </w:rPr>
        <w:t>
      2. Мемлекеттік көрсетілетін қызмет жеке тұлғаларға көрсетіледі (бұдан әрі – көрсетілетін қызметті алушы).</w:t>
      </w:r>
    </w:p>
    <w:bookmarkEnd w:id="8"/>
    <w:p>
      <w:pPr>
        <w:spacing w:after="0"/>
        <w:ind w:left="0"/>
        <w:jc w:val="left"/>
      </w:pPr>
      <w:r>
        <w:rPr>
          <w:rFonts w:ascii="Times New Roman"/>
          <w:b/>
          <w:i w:val="false"/>
          <w:color w:val="000000"/>
        </w:rPr>
        <w:t xml:space="preserve"> 2-тарау. Мемлекеттік қызметті көрсету тәртібі</w:t>
      </w:r>
    </w:p>
    <w:bookmarkStart w:name="z594" w:id="9"/>
    <w:p>
      <w:pPr>
        <w:spacing w:after="0"/>
        <w:ind w:left="0"/>
        <w:jc w:val="both"/>
      </w:pPr>
      <w:r>
        <w:rPr>
          <w:rFonts w:ascii="Times New Roman"/>
          <w:b w:val="false"/>
          <w:i w:val="false"/>
          <w:color w:val="000000"/>
          <w:sz w:val="28"/>
        </w:rPr>
        <w:t>
      3. Өтінішті қабылдау және Мемлекеттік қызмет көрсету нәтижесін беру:</w:t>
      </w:r>
    </w:p>
    <w:bookmarkEnd w:id="9"/>
    <w:bookmarkStart w:name="z595" w:id="10"/>
    <w:p>
      <w:pPr>
        <w:spacing w:after="0"/>
        <w:ind w:left="0"/>
        <w:jc w:val="both"/>
      </w:pPr>
      <w:r>
        <w:rPr>
          <w:rFonts w:ascii="Times New Roman"/>
          <w:b w:val="false"/>
          <w:i w:val="false"/>
          <w:color w:val="000000"/>
          <w:sz w:val="28"/>
        </w:rPr>
        <w:t>
      1) көрсетілетін қызметті беруші арқылы – тіркеу есебінен шығару кезінде;</w:t>
      </w:r>
    </w:p>
    <w:bookmarkEnd w:id="10"/>
    <w:bookmarkStart w:name="z58" w:id="11"/>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тіркеу есебінен шығару кезінде;</w:t>
      </w:r>
    </w:p>
    <w:bookmarkEnd w:id="11"/>
    <w:bookmarkStart w:name="z59" w:id="12"/>
    <w:p>
      <w:pPr>
        <w:spacing w:after="0"/>
        <w:ind w:left="0"/>
        <w:jc w:val="both"/>
      </w:pPr>
      <w:r>
        <w:rPr>
          <w:rFonts w:ascii="Times New Roman"/>
          <w:b w:val="false"/>
          <w:i w:val="false"/>
          <w:color w:val="000000"/>
          <w:sz w:val="28"/>
        </w:rPr>
        <w:t>
      3) "электрондық үкімет" веб-порталы арқылы жүзеге асырылады www.egov.kz (бұдан әрі – портал) – жеке практикамен айналысатын адам ретінде тіркеу есебіне қою және тіркеу деректерін өзгерту кезінде.</w:t>
      </w:r>
    </w:p>
    <w:bookmarkEnd w:id="12"/>
    <w:bookmarkStart w:name="z60" w:id="13"/>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"Жеке практикамен айналысатын адамды тiркеу есебi" мемлекеттік қызмет көрсетуге қойылатын негізгі талаптар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13"/>
    <w:bookmarkStart w:name="z61" w:id="14"/>
    <w:p>
      <w:pPr>
        <w:spacing w:after="0"/>
        <w:ind w:left="0"/>
        <w:jc w:val="both"/>
      </w:pPr>
      <w:r>
        <w:rPr>
          <w:rFonts w:ascii="Times New Roman"/>
          <w:b w:val="false"/>
          <w:i w:val="false"/>
          <w:color w:val="000000"/>
          <w:sz w:val="28"/>
        </w:rPr>
        <w:t>
      Жеке практикамен айналысатын адам ретінде тіркеу есебіне қою және тіркеу деректерін өзгерту кезінде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bookmarkEnd w:id="14"/>
    <w:bookmarkStart w:name="z62" w:id="15"/>
    <w:p>
      <w:pPr>
        <w:spacing w:after="0"/>
        <w:ind w:left="0"/>
        <w:jc w:val="both"/>
      </w:pPr>
      <w:r>
        <w:rPr>
          <w:rFonts w:ascii="Times New Roman"/>
          <w:b w:val="false"/>
          <w:i w:val="false"/>
          <w:color w:val="000000"/>
          <w:sz w:val="28"/>
        </w:rPr>
        <w:t>
      Орналасқан орны бойынша жеке практикамен айналысатын адамды есептен шығару кезінде көрсетілетін қызметті алушымен ұсынылған құжаттар көрсетілетін қызметті берушінің құжаттарды қабылдауға жауапты құрылымдық бөлімшесі немесе Мемлекеттік корпорация арқылы қабылданады.</w:t>
      </w:r>
    </w:p>
    <w:bookmarkEnd w:id="15"/>
    <w:bookmarkStart w:name="z63" w:id="16"/>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End w:id="16"/>
    <w:bookmarkStart w:name="z64" w:id="17"/>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немесе цифрлық құжаттар сервисінен электронды құжат көрсетіледі.</w:t>
      </w:r>
    </w:p>
    <w:bookmarkEnd w:id="17"/>
    <w:bookmarkStart w:name="z65" w:id="18"/>
    <w:p>
      <w:pPr>
        <w:spacing w:after="0"/>
        <w:ind w:left="0"/>
        <w:jc w:val="both"/>
      </w:pPr>
      <w:r>
        <w:rPr>
          <w:rFonts w:ascii="Times New Roman"/>
          <w:b w:val="false"/>
          <w:i w:val="false"/>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bookmarkEnd w:id="18"/>
    <w:bookmarkStart w:name="z66" w:id="19"/>
    <w:p>
      <w:pPr>
        <w:spacing w:after="0"/>
        <w:ind w:left="0"/>
        <w:jc w:val="both"/>
      </w:pPr>
      <w:r>
        <w:rPr>
          <w:rFonts w:ascii="Times New Roman"/>
          <w:b w:val="false"/>
          <w:i w:val="false"/>
          <w:color w:val="000000"/>
          <w:sz w:val="28"/>
        </w:rPr>
        <w:t>
      Көрсетілетін қызметті беруші және (немесе) Мемлекеттік корпорацияның қызметкері мемлекеттік ақпараттық жүйелерде бар, салықтық өтініште көрсетілетін нотариат қызметін, атқарушылық құжаттарды орындау жөніндегі қызметті, адвокаттық қызметті жүзеге асыру құқығына арналған лицензияның деректері лицензиялардың мемлекеттік электрондық тізілімінде қамтылған мәліметтерді, салықтық өтініште көрсетілген орналасқан жері туралы мәліметтерді тиісті мемлекеттік ақпараттық жүйелерден алады.</w:t>
      </w:r>
    </w:p>
    <w:bookmarkEnd w:id="19"/>
    <w:bookmarkStart w:name="z67" w:id="20"/>
    <w:p>
      <w:pPr>
        <w:spacing w:after="0"/>
        <w:ind w:left="0"/>
        <w:jc w:val="both"/>
      </w:pPr>
      <w:r>
        <w:rPr>
          <w:rFonts w:ascii="Times New Roman"/>
          <w:b w:val="false"/>
          <w:i w:val="false"/>
          <w:color w:val="000000"/>
          <w:sz w:val="28"/>
        </w:rPr>
        <w:t>
      Көрсетілетін қызметті алушылардан ақпараттық жүйелерде қамтылған құжаттарды және мәліметтерді талап етуге жол берілмейді.</w:t>
      </w:r>
    </w:p>
    <w:bookmarkEnd w:id="20"/>
    <w:bookmarkStart w:name="z68" w:id="21"/>
    <w:p>
      <w:pPr>
        <w:spacing w:after="0"/>
        <w:ind w:left="0"/>
        <w:jc w:val="both"/>
      </w:pPr>
      <w:r>
        <w:rPr>
          <w:rFonts w:ascii="Times New Roman"/>
          <w:b w:val="false"/>
          <w:i w:val="false"/>
          <w:color w:val="000000"/>
          <w:sz w:val="28"/>
        </w:rPr>
        <w:t>
      Көрсетілетін қызметті берушіге жүгінген кезде көрсетілетін қызметті алушы тиісті құжаттар топтамасын қабылданғаны туралы белгісі бар талонды алады.</w:t>
      </w:r>
    </w:p>
    <w:bookmarkEnd w:id="21"/>
    <w:bookmarkStart w:name="z69" w:id="22"/>
    <w:p>
      <w:pPr>
        <w:spacing w:after="0"/>
        <w:ind w:left="0"/>
        <w:jc w:val="both"/>
      </w:pPr>
      <w:r>
        <w:rPr>
          <w:rFonts w:ascii="Times New Roman"/>
          <w:b w:val="false"/>
          <w:i w:val="false"/>
          <w:color w:val="000000"/>
          <w:sz w:val="28"/>
        </w:rPr>
        <w:t xml:space="preserve">
      Мемлекеттік корпорацияға жүгінген кезде көрсетілетін қызметті алушы осы Қағидаға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толық құжаттар топтамасын табыс етпеген, сондай-ақ қолданылу мерзімі өткен құжаттарды ұсынған кезде, Мемлекеттік корпорацияның қызметкері өтінішті қабылдаудан бас тартады және осы Қағиданың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22"/>
    <w:bookmarkStart w:name="z70" w:id="23"/>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bookmarkEnd w:id="23"/>
    <w:bookmarkStart w:name="z71" w:id="24"/>
    <w:p>
      <w:pPr>
        <w:spacing w:after="0"/>
        <w:ind w:left="0"/>
        <w:jc w:val="both"/>
      </w:pPr>
      <w:r>
        <w:rPr>
          <w:rFonts w:ascii="Times New Roman"/>
          <w:b w:val="false"/>
          <w:i w:val="false"/>
          <w:color w:val="000000"/>
          <w:sz w:val="28"/>
        </w:rPr>
        <w:t>
      Мемлекеттік қызметті Мемлекеттік корпорацияға арқылы көрсеткен кезде өтініштерді және құжаттарды қабылдау күні мемлекеттік қызмет көрсету мерзіміне кірмейді.</w:t>
      </w:r>
    </w:p>
    <w:bookmarkEnd w:id="24"/>
    <w:bookmarkStart w:name="z72" w:id="25"/>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 үшін сұрау салудың қабылданғаны туралы мәртебе жіберіледі.</w:t>
      </w:r>
    </w:p>
    <w:bookmarkEnd w:id="25"/>
    <w:bookmarkStart w:name="z73" w:id="26"/>
    <w:p>
      <w:pPr>
        <w:spacing w:after="0"/>
        <w:ind w:left="0"/>
        <w:jc w:val="both"/>
      </w:pPr>
      <w:r>
        <w:rPr>
          <w:rFonts w:ascii="Times New Roman"/>
          <w:b w:val="false"/>
          <w:i w:val="false"/>
          <w:color w:val="000000"/>
          <w:sz w:val="28"/>
        </w:rPr>
        <w:t>
      Көрсетілетін қызметті алушы құжаттарды Мемлекеттік корпорацияға келу тәртібімен тапсырған – жеке практикамен айналысатын адамды есептен шығару кезінде Мемлекеттік корпорация қызметкері қабылданған құжаттарды көрсетілетін қызметті берушіге курьер қызметі арқылы жолдайды.</w:t>
      </w:r>
    </w:p>
    <w:bookmarkEnd w:id="26"/>
    <w:bookmarkStart w:name="z74" w:id="27"/>
    <w:p>
      <w:pPr>
        <w:spacing w:after="0"/>
        <w:ind w:left="0"/>
        <w:jc w:val="both"/>
      </w:pPr>
      <w:r>
        <w:rPr>
          <w:rFonts w:ascii="Times New Roman"/>
          <w:b w:val="false"/>
          <w:i w:val="false"/>
          <w:color w:val="000000"/>
          <w:sz w:val="28"/>
        </w:rPr>
        <w:t xml:space="preserve">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және "Қазақстан Республикасындағы мерекелер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p>
    <w:bookmarkEnd w:id="27"/>
    <w:bookmarkStart w:name="z75" w:id="28"/>
    <w:p>
      <w:pPr>
        <w:spacing w:after="0"/>
        <w:ind w:left="0"/>
        <w:jc w:val="both"/>
      </w:pPr>
      <w:r>
        <w:rPr>
          <w:rFonts w:ascii="Times New Roman"/>
          <w:b w:val="false"/>
          <w:i w:val="false"/>
          <w:color w:val="000000"/>
          <w:sz w:val="28"/>
        </w:rPr>
        <w:t>
      Ұсынылған құжаттардың толықтығы фактісі анықталған кезде құжаттарды өңдеуге жауапты қызметкер салықтық өтінішті алған күннен бастап 1 (бір) жұмыс күні ішінде құжаттарды енгізеді және Мемлекеттік кірістер комитеті Қазақстан Республикасы Қаржы министрлігі ақпараттық жүйесінде өңдейді және мемлекеттік көрсетілетін қызмет нәтижесін көрсетілетін қызметті алушыға немесе Мемлекеттік корпорацияға жібереді.</w:t>
      </w:r>
    </w:p>
    <w:bookmarkEnd w:id="28"/>
    <w:bookmarkStart w:name="z76" w:id="29"/>
    <w:p>
      <w:pPr>
        <w:spacing w:after="0"/>
        <w:ind w:left="0"/>
        <w:jc w:val="both"/>
      </w:pPr>
      <w:r>
        <w:rPr>
          <w:rFonts w:ascii="Times New Roman"/>
          <w:b w:val="false"/>
          <w:i w:val="false"/>
          <w:color w:val="000000"/>
          <w:sz w:val="28"/>
        </w:rPr>
        <w:t>
      Порталға жүгінген кезде мемлекеттік қызметті көрсету нәтижесі көрсетілетін қызметті берушінің лауазымды адамының ЭЦҚ-мен куәландырылған электрондық құжат нысанында көрсетілетін қызметті алушыға жіберіледі.</w:t>
      </w:r>
    </w:p>
    <w:bookmarkEnd w:id="29"/>
    <w:bookmarkStart w:name="z77" w:id="30"/>
    <w:p>
      <w:pPr>
        <w:spacing w:after="0"/>
        <w:ind w:left="0"/>
        <w:jc w:val="both"/>
      </w:pPr>
      <w:r>
        <w:rPr>
          <w:rFonts w:ascii="Times New Roman"/>
          <w:b w:val="false"/>
          <w:i w:val="false"/>
          <w:color w:val="000000"/>
          <w:sz w:val="28"/>
        </w:rPr>
        <w:t>
      Көрсетілетін қызметті берушіге немесе Мемлекеттік корпорацияға жүгінген кезде Мемлекеттік қызмет көрсету нәтижесі жеке практикамен айналысатын адамды шығару туралы ақпарат немесе қағидаларына 1-қосымшаның 9-тармағында көрсетілген жағдайларда және негіздер бойынша адамды мемлекеттік қызмет көрсетуде тіркеу есебінен шығарудан бас тарту туралы уәжделген жауап түрінде жіберіледі.</w:t>
      </w:r>
    </w:p>
    <w:bookmarkEnd w:id="30"/>
    <w:bookmarkStart w:name="z78" w:id="31"/>
    <w:p>
      <w:pPr>
        <w:spacing w:after="0"/>
        <w:ind w:left="0"/>
        <w:jc w:val="both"/>
      </w:pPr>
      <w:r>
        <w:rPr>
          <w:rFonts w:ascii="Times New Roman"/>
          <w:b w:val="false"/>
          <w:i w:val="false"/>
          <w:color w:val="000000"/>
          <w:sz w:val="28"/>
        </w:rPr>
        <w:t>
      Мемлекеттік корпорацияда көрсетілетін қызметті алушыға дайын құжаттарды беру жеке куәлігін көрсеткен кезде (не Қазақстан Республикасының азаматтық заңнамасына сәйкес берілген, өкілдің тиісті өкілеттіктері көрсетілетін құжат негізінде әрекет ететін оның өкіліне) тиісті құжаттарды қабылдау туралы қолхат негізінде жүзеге асырылады.</w:t>
      </w:r>
    </w:p>
    <w:bookmarkEnd w:id="31"/>
    <w:bookmarkStart w:name="z79" w:id="32"/>
    <w:p>
      <w:pPr>
        <w:spacing w:after="0"/>
        <w:ind w:left="0"/>
        <w:jc w:val="both"/>
      </w:pPr>
      <w:r>
        <w:rPr>
          <w:rFonts w:ascii="Times New Roman"/>
          <w:b w:val="false"/>
          <w:i w:val="false"/>
          <w:color w:val="000000"/>
          <w:sz w:val="28"/>
        </w:rPr>
        <w:t xml:space="preserve">
      Көрсетілетін қызметті берушінің, Мемлекеттік корпорацияның мерзімінде талап етілмеген құжаттарды сақтау шарты 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 </w:t>
      </w:r>
    </w:p>
    <w:bookmarkEnd w:id="32"/>
    <w:bookmarkStart w:name="z80" w:id="33"/>
    <w:p>
      <w:pPr>
        <w:spacing w:after="0"/>
        <w:ind w:left="0"/>
        <w:jc w:val="both"/>
      </w:pPr>
      <w:r>
        <w:rPr>
          <w:rFonts w:ascii="Times New Roman"/>
          <w:b w:val="false"/>
          <w:i w:val="false"/>
          <w:color w:val="000000"/>
          <w:sz w:val="28"/>
        </w:rPr>
        <w:t>
      Мемлекеттік корпорация құжаттардың 1 (бір) ай сақталуын қамтамасыз етеді, одан кейін оларды көрсетілетін қызметті берушіге одан әрі сақтау үшін береді.</w:t>
      </w:r>
    </w:p>
    <w:bookmarkEnd w:id="33"/>
    <w:bookmarkStart w:name="z81" w:id="34"/>
    <w:p>
      <w:pPr>
        <w:spacing w:after="0"/>
        <w:ind w:left="0"/>
        <w:jc w:val="both"/>
      </w:pPr>
      <w:r>
        <w:rPr>
          <w:rFonts w:ascii="Times New Roman"/>
          <w:b w:val="false"/>
          <w:i w:val="false"/>
          <w:color w:val="000000"/>
          <w:sz w:val="28"/>
        </w:rPr>
        <w:t>
      Көрсетілетін қызметті алушы 1 (бір) ай өткен соң жүгінген кезде Мемлекеттік корпорацияның сұрауы бойынша көрсетілетін қызметті беруші 1 (бір) жұмыс күні ішінде дайын құжаттарды көрсетілетін қызметті алушыға беру үшін Мемлекеттік корпорацияға жібереді.</w:t>
      </w:r>
    </w:p>
    <w:bookmarkEnd w:id="34"/>
    <w:bookmarkStart w:name="z82" w:id="35"/>
    <w:p>
      <w:pPr>
        <w:spacing w:after="0"/>
        <w:ind w:left="0"/>
        <w:jc w:val="both"/>
      </w:pPr>
      <w:r>
        <w:rPr>
          <w:rFonts w:ascii="Times New Roman"/>
          <w:b w:val="false"/>
          <w:i w:val="false"/>
          <w:color w:val="000000"/>
          <w:sz w:val="28"/>
        </w:rPr>
        <w:t xml:space="preserve">
      4. Заңның 5 бабы </w:t>
      </w:r>
      <w:r>
        <w:rPr>
          <w:rFonts w:ascii="Times New Roman"/>
          <w:b w:val="false"/>
          <w:i w:val="false"/>
          <w:color w:val="000000"/>
          <w:sz w:val="28"/>
        </w:rPr>
        <w:t>2-тармағының</w:t>
      </w:r>
      <w:r>
        <w:rPr>
          <w:rFonts w:ascii="Times New Roman"/>
          <w:b w:val="false"/>
          <w:i w:val="false"/>
          <w:color w:val="000000"/>
          <w:sz w:val="28"/>
        </w:rPr>
        <w:t xml:space="preserve">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енгізуді қамтамасыз етеді.</w:t>
      </w:r>
    </w:p>
    <w:bookmarkEnd w:id="35"/>
    <w:bookmarkStart w:name="z83" w:id="36"/>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36"/>
    <w:bookmarkStart w:name="z84" w:id="37"/>
    <w:p>
      <w:pPr>
        <w:spacing w:after="0"/>
        <w:ind w:left="0"/>
        <w:jc w:val="both"/>
      </w:pPr>
      <w:r>
        <w:rPr>
          <w:rFonts w:ascii="Times New Roman"/>
          <w:b w:val="false"/>
          <w:i w:val="false"/>
          <w:color w:val="000000"/>
          <w:sz w:val="28"/>
        </w:rPr>
        <w:t>
      6.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inissd@mgd.kz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37"/>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pPr>
        <w:spacing w:after="0"/>
        <w:ind w:left="0"/>
        <w:jc w:val="both"/>
      </w:pPr>
      <w:r>
        <w:rPr>
          <w:rFonts w:ascii="Times New Roman"/>
          <w:b w:val="false"/>
          <w:i w:val="false"/>
          <w:color w:val="000000"/>
          <w:sz w:val="28"/>
        </w:rPr>
        <w:t>
      7.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p>
      <w:pPr>
        <w:spacing w:after="0"/>
        <w:ind w:left="0"/>
        <w:jc w:val="both"/>
      </w:pPr>
      <w:r>
        <w:rPr>
          <w:rFonts w:ascii="Times New Roman"/>
          <w:b w:val="false"/>
          <w:i w:val="false"/>
          <w:color w:val="000000"/>
          <w:sz w:val="28"/>
        </w:rPr>
        <w:t>
      көрсетілетін қызметті беруші басшысының атына;</w:t>
      </w:r>
    </w:p>
    <w:bookmarkStart w:name="z88" w:id="38"/>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38"/>
    <w:bookmarkStart w:name="z89" w:id="39"/>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39"/>
    <w:bookmarkStart w:name="z90" w:id="40"/>
    <w:p>
      <w:pPr>
        <w:spacing w:after="0"/>
        <w:ind w:left="0"/>
        <w:jc w:val="both"/>
      </w:pPr>
      <w:r>
        <w:rPr>
          <w:rFonts w:ascii="Times New Roman"/>
          <w:b w:val="false"/>
          <w:i w:val="false"/>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bookmarkEnd w:id="40"/>
    <w:bookmarkStart w:name="z91" w:id="41"/>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41"/>
    <w:bookmarkStart w:name="z92" w:id="42"/>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42"/>
    <w:bookmarkStart w:name="z93" w:id="43"/>
    <w:p>
      <w:pPr>
        <w:spacing w:after="0"/>
        <w:ind w:left="0"/>
        <w:jc w:val="both"/>
      </w:pPr>
      <w:r>
        <w:rPr>
          <w:rFonts w:ascii="Times New Roman"/>
          <w:b w:val="false"/>
          <w:i w:val="false"/>
          <w:color w:val="000000"/>
          <w:sz w:val="28"/>
        </w:rPr>
        <w:t xml:space="preserve">
      8.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43"/>
    <w:bookmarkStart w:name="z94" w:id="44"/>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практикамен</w:t>
            </w:r>
            <w:r>
              <w:br/>
            </w:r>
            <w:r>
              <w:rPr>
                <w:rFonts w:ascii="Times New Roman"/>
                <w:b w:val="false"/>
                <w:i w:val="false"/>
                <w:color w:val="000000"/>
                <w:sz w:val="20"/>
              </w:rPr>
              <w:t>айналысатын адам</w:t>
            </w:r>
            <w:r>
              <w:br/>
            </w:r>
            <w:r>
              <w:rPr>
                <w:rFonts w:ascii="Times New Roman"/>
                <w:b w:val="false"/>
                <w:i w:val="false"/>
                <w:color w:val="000000"/>
                <w:sz w:val="20"/>
              </w:rPr>
              <w:t>ретінде тіркеу есебі"</w:t>
            </w:r>
            <w:r>
              <w:br/>
            </w:r>
            <w:r>
              <w:rPr>
                <w:rFonts w:ascii="Times New Roman"/>
                <w:b w:val="false"/>
                <w:i w:val="false"/>
                <w:color w:val="000000"/>
                <w:sz w:val="20"/>
              </w:rPr>
              <w:t>мемлекеттік қызметтерді</w:t>
            </w:r>
            <w:r>
              <w:br/>
            </w:r>
            <w:r>
              <w:rPr>
                <w:rFonts w:ascii="Times New Roman"/>
                <w:b w:val="false"/>
                <w:i w:val="false"/>
                <w:color w:val="000000"/>
                <w:sz w:val="20"/>
              </w:rPr>
              <w:t>көрсету қағидаларына</w:t>
            </w:r>
            <w:r>
              <w:br/>
            </w:r>
            <w:r>
              <w:rPr>
                <w:rFonts w:ascii="Times New Roman"/>
                <w:b w:val="false"/>
                <w:i w:val="false"/>
                <w:color w:val="000000"/>
                <w:sz w:val="20"/>
              </w:rPr>
              <w:t>1-қосымша</w:t>
            </w:r>
          </w:p>
        </w:tc>
      </w:tr>
    </w:tbl>
    <w:bookmarkStart w:name="z96" w:id="45"/>
    <w:p>
      <w:pPr>
        <w:spacing w:after="0"/>
        <w:ind w:left="0"/>
        <w:jc w:val="left"/>
      </w:pPr>
      <w:r>
        <w:rPr>
          <w:rFonts w:ascii="Times New Roman"/>
          <w:b/>
          <w:i w:val="false"/>
          <w:color w:val="000000"/>
        </w:rPr>
        <w:t xml:space="preserve"> Мемлекеттік қызмет көрсетуге қойылатын негізгі талаптардың тізбесі</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практикамен айналысатын адам ретінде тіркеу есебі" мемлекеттік қызмет көрсетуге қойылатын негізгі талаптар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министрлігінің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w:t>
            </w:r>
          </w:p>
          <w:p>
            <w:pPr>
              <w:spacing w:after="20"/>
              <w:ind w:left="20"/>
              <w:jc w:val="both"/>
            </w:pPr>
            <w:r>
              <w:rPr>
                <w:rFonts w:ascii="Times New Roman"/>
                <w:b w:val="false"/>
                <w:i w:val="false"/>
                <w:color w:val="000000"/>
                <w:sz w:val="20"/>
              </w:rPr>
              <w:t>
(бұдан әрі - қызмет көрсетуші).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тіркеу есебінен шығару кезінде - көрсетілетін қызметті беруші арқылы;</w:t>
            </w:r>
          </w:p>
          <w:p>
            <w:pPr>
              <w:spacing w:after="20"/>
              <w:ind w:left="20"/>
              <w:jc w:val="both"/>
            </w:pPr>
            <w:r>
              <w:rPr>
                <w:rFonts w:ascii="Times New Roman"/>
                <w:b w:val="false"/>
                <w:i w:val="false"/>
                <w:color w:val="000000"/>
                <w:sz w:val="20"/>
              </w:rPr>
              <w:t>
2) тіркеу есебінен шығару кезінде – "Азаматтарға арналған үкімет" мемлекеттік корпорация" коммерциялық емес акционерлік қоғамы (бұдан әрі – Мемлекеттік корпорация) арқылы;</w:t>
            </w:r>
          </w:p>
          <w:p>
            <w:pPr>
              <w:spacing w:after="20"/>
              <w:ind w:left="20"/>
              <w:jc w:val="both"/>
            </w:pPr>
            <w:r>
              <w:rPr>
                <w:rFonts w:ascii="Times New Roman"/>
                <w:b w:val="false"/>
                <w:i w:val="false"/>
                <w:color w:val="000000"/>
                <w:sz w:val="20"/>
              </w:rPr>
              <w:t>
3) жеке практикамен айналысатын адам ретінде тіркеу есебіне қою және өзгерістер енгізу кезінде - www.egov.kz "Электрондық үкімет" веб-порталы (бұдан әрі – портал)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 – Қазақстан Республикасының азаматын жеке практикамен айналысатын адам ретінде тіркеу есебіне қою – салықтық өтінішті портал арқылы берген күннен бастап 1 (бір) жұмыс күні ішінде;</w:t>
            </w:r>
          </w:p>
          <w:p>
            <w:pPr>
              <w:spacing w:after="20"/>
              <w:ind w:left="20"/>
              <w:jc w:val="both"/>
            </w:pPr>
            <w:r>
              <w:rPr>
                <w:rFonts w:ascii="Times New Roman"/>
                <w:b w:val="false"/>
                <w:i w:val="false"/>
                <w:color w:val="000000"/>
                <w:sz w:val="20"/>
              </w:rPr>
              <w:t>
2) жеке практикамен айналысатын адамның орналасқан жері туралы мәліметтерді өзгерту – салықтық өтінішті портал арқылы берген күннен кейінгі 1 (бір) жұмыс күні ішінде;</w:t>
            </w:r>
          </w:p>
          <w:p>
            <w:pPr>
              <w:spacing w:after="20"/>
              <w:ind w:left="20"/>
              <w:jc w:val="both"/>
            </w:pPr>
            <w:r>
              <w:rPr>
                <w:rFonts w:ascii="Times New Roman"/>
                <w:b w:val="false"/>
                <w:i w:val="false"/>
                <w:color w:val="000000"/>
                <w:sz w:val="20"/>
              </w:rPr>
              <w:t>
3) жеке практикамен айналысатын адамды тіркеу есебінен шығару туралы ақпарат көрсетілетін қызметті алушыны тіркеу есебінен шығарған күннен бастап 1 (бір) жұмыс күні ішінде көрсетілетін қызметті берушінің интернет-ресурсында www.kgd.kz орналастырылады;</w:t>
            </w:r>
          </w:p>
          <w:p>
            <w:pPr>
              <w:spacing w:after="20"/>
              <w:ind w:left="20"/>
              <w:jc w:val="both"/>
            </w:pPr>
            <w:r>
              <w:rPr>
                <w:rFonts w:ascii="Times New Roman"/>
                <w:b w:val="false"/>
                <w:i w:val="false"/>
                <w:color w:val="000000"/>
                <w:sz w:val="20"/>
              </w:rPr>
              <w:t>
4) жеке практикаға қатысты қызмет тоқтатылған жағдайда көрсетілетін қызметті алушының көрсетілетін қызметті берушіге құжаттар топтамасын тапсыруы үшін күтудің рұқсат етілген ең ұзақ уақыты Мемлекеттік корпорациясына -15 (он бес) минут;</w:t>
            </w:r>
          </w:p>
          <w:p>
            <w:pPr>
              <w:spacing w:after="20"/>
              <w:ind w:left="20"/>
              <w:jc w:val="both"/>
            </w:pPr>
            <w:r>
              <w:rPr>
                <w:rFonts w:ascii="Times New Roman"/>
                <w:b w:val="false"/>
                <w:i w:val="false"/>
                <w:color w:val="000000"/>
                <w:sz w:val="20"/>
              </w:rPr>
              <w:t>
5) көрсетілетін қызметті берушінің көрсетілетін қызметті алушыға қызмет көрсетудің рұқсат етілген ең ұзақ уақыты Мемлекеттік корпорацияда – 15 (он бес)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автоматтандырылған) /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жеке практикамен айналысатын адам ретінде тіркеу есебіне қою;</w:t>
            </w:r>
          </w:p>
          <w:p>
            <w:pPr>
              <w:spacing w:after="20"/>
              <w:ind w:left="20"/>
              <w:jc w:val="both"/>
            </w:pPr>
            <w:r>
              <w:rPr>
                <w:rFonts w:ascii="Times New Roman"/>
                <w:b w:val="false"/>
                <w:i w:val="false"/>
                <w:color w:val="000000"/>
                <w:sz w:val="20"/>
              </w:rPr>
              <w:t>
2) жеке практикамен айналысатын адамның тіркеу деректерін өзгерту;</w:t>
            </w:r>
          </w:p>
          <w:p>
            <w:pPr>
              <w:spacing w:after="20"/>
              <w:ind w:left="20"/>
              <w:jc w:val="both"/>
            </w:pPr>
            <w:r>
              <w:rPr>
                <w:rFonts w:ascii="Times New Roman"/>
                <w:b w:val="false"/>
                <w:i w:val="false"/>
                <w:color w:val="000000"/>
                <w:sz w:val="20"/>
              </w:rPr>
              <w:t>
3) жеке практикамен айналысатын адамды есептен шығару және www.kgd.gov.kz көрсетілетін қызметті берушінің интернет-ресурсына жеке практикамен айналысатын адамды есептен шығару туралы ақпаратты орналастыру – жеке практикамен айналысатын адамды есептен шығару кезінде;</w:t>
            </w:r>
          </w:p>
          <w:p>
            <w:pPr>
              <w:spacing w:after="20"/>
              <w:ind w:left="20"/>
              <w:jc w:val="both"/>
            </w:pPr>
            <w:r>
              <w:rPr>
                <w:rFonts w:ascii="Times New Roman"/>
                <w:b w:val="false"/>
                <w:i w:val="false"/>
                <w:color w:val="000000"/>
                <w:sz w:val="20"/>
              </w:rPr>
              <w:t>
жеке практикамен айналысатын адам:</w:t>
            </w:r>
          </w:p>
          <w:p>
            <w:pPr>
              <w:spacing w:after="20"/>
              <w:ind w:left="20"/>
              <w:jc w:val="both"/>
            </w:pPr>
            <w:r>
              <w:rPr>
                <w:rFonts w:ascii="Times New Roman"/>
                <w:b w:val="false"/>
                <w:i w:val="false"/>
                <w:color w:val="000000"/>
                <w:sz w:val="20"/>
              </w:rPr>
              <w:t>
камералдық бақылау нәтижелері бойынша бұзушылықтар және салықтық берешек, әлеуметтік төлемдер бойынша берешек болмаған кезде – қорытынды жасалған;</w:t>
            </w:r>
          </w:p>
          <w:p>
            <w:pPr>
              <w:spacing w:after="20"/>
              <w:ind w:left="20"/>
              <w:jc w:val="both"/>
            </w:pPr>
            <w:r>
              <w:rPr>
                <w:rFonts w:ascii="Times New Roman"/>
                <w:b w:val="false"/>
                <w:i w:val="false"/>
                <w:color w:val="000000"/>
                <w:sz w:val="20"/>
              </w:rPr>
              <w:t>
камералдық бақылау нәтижелері бойынша анықталған бұзушылықтар болған және салықтық берешек, әлеуметтік төлемдер бойынша берешек болмаған кезде – осындай бұзушылықтарды жою туралы хабарлама орындалған;</w:t>
            </w:r>
          </w:p>
          <w:p>
            <w:pPr>
              <w:spacing w:after="20"/>
              <w:ind w:left="20"/>
              <w:jc w:val="both"/>
            </w:pPr>
            <w:r>
              <w:rPr>
                <w:rFonts w:ascii="Times New Roman"/>
                <w:b w:val="false"/>
                <w:i w:val="false"/>
                <w:color w:val="000000"/>
                <w:sz w:val="20"/>
              </w:rPr>
              <w:t>
салықтық берешек болған кезде және камералдық бақылау нәтижелері бойынша анықталған бұзушылықтар толық көлемде жойылған кезде – салықтық берешек, әлеуметтік төлемдер бойынша берешек өтелген күннен бастап тіркеу есебінен шығарылды деп танылады.</w:t>
            </w:r>
          </w:p>
          <w:p>
            <w:pPr>
              <w:spacing w:after="20"/>
              <w:ind w:left="20"/>
              <w:jc w:val="both"/>
            </w:pPr>
            <w:r>
              <w:rPr>
                <w:rFonts w:ascii="Times New Roman"/>
                <w:b w:val="false"/>
                <w:i w:val="false"/>
                <w:color w:val="000000"/>
                <w:sz w:val="20"/>
              </w:rPr>
              <w:t>
4) Тізбенің 9-тармағында көрсетілген жағдайларда және негіздемелер бойынша қызмет көрсетуші мемлекеттік қызметті көрсетуден бас тарту туралы уәжделген жауабы.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ұсынылады.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мерекелік күндерден басқа, дүйсенбіден бастап жұмаға дейін, 13.00-ден 14.30-ға дейінгі түскі үзіліспен, сағат 9.00-ден 18.30-ға дейін.</w:t>
            </w:r>
          </w:p>
          <w:p>
            <w:pPr>
              <w:spacing w:after="20"/>
              <w:ind w:left="20"/>
              <w:jc w:val="both"/>
            </w:pPr>
            <w:r>
              <w:rPr>
                <w:rFonts w:ascii="Times New Roman"/>
                <w:b w:val="false"/>
                <w:i w:val="false"/>
                <w:color w:val="000000"/>
                <w:sz w:val="20"/>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20"/>
              <w:ind w:left="20"/>
              <w:jc w:val="both"/>
            </w:pPr>
            <w:r>
              <w:rPr>
                <w:rFonts w:ascii="Times New Roman"/>
                <w:b w:val="false"/>
                <w:i w:val="false"/>
                <w:color w:val="000000"/>
                <w:sz w:val="20"/>
              </w:rPr>
              <w:t xml:space="preserve">
2) Мемлекеттік корпорация –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демалыс және мерекелік күндерден басқа, дүйсенбіден бастап жұманы қоса алғанда үзіліссіз сағат 9.00-ден 18.00-ге дейін, Мемлекеттік корпорацияның халыққа қызмет көрсететін кезекші бөлімдері дүйсенбіден бастап жұманы қоса алғанда сағат 9.00-ден 20.00-ге дейін және сенбі күні сағат 9.00-ден 13.00-ге дейін.</w:t>
            </w:r>
          </w:p>
          <w:p>
            <w:pPr>
              <w:spacing w:after="20"/>
              <w:ind w:left="20"/>
              <w:jc w:val="both"/>
            </w:pPr>
            <w:r>
              <w:rPr>
                <w:rFonts w:ascii="Times New Roman"/>
                <w:b w:val="false"/>
                <w:i w:val="false"/>
                <w:color w:val="000000"/>
                <w:sz w:val="20"/>
              </w:rPr>
              <w:t xml:space="preserve">
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 3) портал – жөндеу жұмыстарын жүргізуге байланысты техникалық үзілістерді қоспағанда, тәулік бойы (көрсетілетін қызметті алушы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Мемлекеттік қызметті көрсету орындарының мекенжайлары:</w:t>
            </w:r>
          </w:p>
          <w:p>
            <w:pPr>
              <w:spacing w:after="20"/>
              <w:ind w:left="20"/>
              <w:jc w:val="both"/>
            </w:pPr>
            <w:r>
              <w:rPr>
                <w:rFonts w:ascii="Times New Roman"/>
                <w:b w:val="false"/>
                <w:i w:val="false"/>
                <w:color w:val="000000"/>
                <w:sz w:val="20"/>
              </w:rPr>
              <w:t>
1)көрсетілетін қызметті берушінің – www.kgd.gov.kz;</w:t>
            </w:r>
          </w:p>
          <w:p>
            <w:pPr>
              <w:spacing w:after="20"/>
              <w:ind w:left="20"/>
              <w:jc w:val="both"/>
            </w:pPr>
            <w:r>
              <w:rPr>
                <w:rFonts w:ascii="Times New Roman"/>
                <w:b w:val="false"/>
                <w:i w:val="false"/>
                <w:color w:val="000000"/>
                <w:sz w:val="20"/>
              </w:rPr>
              <w:t>
2)Мемлекеттік корпорацияның – www. gov4c.kz;</w:t>
            </w:r>
          </w:p>
          <w:p>
            <w:pPr>
              <w:spacing w:after="20"/>
              <w:ind w:left="20"/>
              <w:jc w:val="both"/>
            </w:pPr>
            <w:r>
              <w:rPr>
                <w:rFonts w:ascii="Times New Roman"/>
                <w:b w:val="false"/>
                <w:i w:val="false"/>
                <w:color w:val="000000"/>
                <w:sz w:val="20"/>
              </w:rPr>
              <w:t>
3)www.egov.kz порталы интернет-ресурстарында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 жүгінген кезде:</w:t>
            </w:r>
          </w:p>
          <w:p>
            <w:pPr>
              <w:spacing w:after="20"/>
              <w:ind w:left="20"/>
              <w:jc w:val="both"/>
            </w:pPr>
            <w:r>
              <w:rPr>
                <w:rFonts w:ascii="Times New Roman"/>
                <w:b w:val="false"/>
                <w:i w:val="false"/>
                <w:color w:val="000000"/>
                <w:sz w:val="20"/>
              </w:rPr>
              <w:t>
Порталға:</w:t>
            </w:r>
          </w:p>
          <w:p>
            <w:pPr>
              <w:spacing w:after="20"/>
              <w:ind w:left="20"/>
              <w:jc w:val="both"/>
            </w:pPr>
            <w:r>
              <w:rPr>
                <w:rFonts w:ascii="Times New Roman"/>
                <w:b w:val="false"/>
                <w:i w:val="false"/>
                <w:color w:val="000000"/>
                <w:sz w:val="20"/>
              </w:rPr>
              <w:t>
жеке практикамен айналысатын адам ретінде тіркеу есебіне қою және тіркеу деректерін өзгерту үшін:</w:t>
            </w:r>
          </w:p>
          <w:p>
            <w:pPr>
              <w:spacing w:after="20"/>
              <w:ind w:left="20"/>
              <w:jc w:val="both"/>
            </w:pPr>
            <w:r>
              <w:rPr>
                <w:rFonts w:ascii="Times New Roman"/>
                <w:b w:val="false"/>
                <w:i w:val="false"/>
                <w:color w:val="000000"/>
                <w:sz w:val="20"/>
              </w:rPr>
              <w:t xml:space="preserve">
көрсетілетін қызметті алушының Электрондық цифрлық қолтаңбасымен (бұдан әрі – ЭЦҚ) куәландырылған электрондық құжат нысанындағы осы Қағидаға </w:t>
            </w:r>
            <w:r>
              <w:rPr>
                <w:rFonts w:ascii="Times New Roman"/>
                <w:b w:val="false"/>
                <w:i w:val="false"/>
                <w:color w:val="000000"/>
                <w:sz w:val="20"/>
              </w:rPr>
              <w:t>3-қосымшаға</w:t>
            </w:r>
            <w:r>
              <w:rPr>
                <w:rFonts w:ascii="Times New Roman"/>
                <w:b w:val="false"/>
                <w:i w:val="false"/>
                <w:color w:val="000000"/>
                <w:sz w:val="20"/>
              </w:rPr>
              <w:t xml:space="preserve"> сәйкес жеке практикамен айналысатын адам ретінде тіркеу есебі туралы салықтық өтініші;</w:t>
            </w:r>
          </w:p>
          <w:p>
            <w:pPr>
              <w:spacing w:after="20"/>
              <w:ind w:left="20"/>
              <w:jc w:val="both"/>
            </w:pPr>
            <w:r>
              <w:rPr>
                <w:rFonts w:ascii="Times New Roman"/>
                <w:b w:val="false"/>
                <w:i w:val="false"/>
                <w:color w:val="000000"/>
                <w:sz w:val="20"/>
              </w:rPr>
              <w:t>
көрсетілетін қызметті берушіге (келу тәртібімен немесе пошта арқылы) немесе Мемлекеттік корпорацияға:</w:t>
            </w:r>
          </w:p>
          <w:p>
            <w:pPr>
              <w:spacing w:after="20"/>
              <w:ind w:left="20"/>
              <w:jc w:val="both"/>
            </w:pPr>
            <w:r>
              <w:rPr>
                <w:rFonts w:ascii="Times New Roman"/>
                <w:b w:val="false"/>
                <w:i w:val="false"/>
                <w:color w:val="000000"/>
                <w:sz w:val="20"/>
              </w:rPr>
              <w:t>
қызметін тоқтату туралы шешім қабылданған жағдайда жеке практикамен айналысатын адам ретінде орналасқан жері бойынша тіркеу есебінен шығару үшін бір мезгілде:</w:t>
            </w:r>
          </w:p>
          <w:p>
            <w:pPr>
              <w:spacing w:after="20"/>
              <w:ind w:left="20"/>
              <w:jc w:val="both"/>
            </w:pPr>
            <w:r>
              <w:rPr>
                <w:rFonts w:ascii="Times New Roman"/>
                <w:b w:val="false"/>
                <w:i w:val="false"/>
                <w:color w:val="000000"/>
                <w:sz w:val="20"/>
              </w:rPr>
              <w:t xml:space="preserve">
1) осы Қағидаға </w:t>
            </w:r>
            <w:r>
              <w:rPr>
                <w:rFonts w:ascii="Times New Roman"/>
                <w:b w:val="false"/>
                <w:i w:val="false"/>
                <w:color w:val="000000"/>
                <w:sz w:val="20"/>
              </w:rPr>
              <w:t>4-қосымшаға</w:t>
            </w:r>
            <w:r>
              <w:rPr>
                <w:rFonts w:ascii="Times New Roman"/>
                <w:b w:val="false"/>
                <w:i w:val="false"/>
                <w:color w:val="000000"/>
                <w:sz w:val="20"/>
              </w:rPr>
              <w:t xml:space="preserve"> сәйкес қызметті тоқтату туралы салықтық өтінішті;</w:t>
            </w:r>
          </w:p>
          <w:p>
            <w:pPr>
              <w:spacing w:after="20"/>
              <w:ind w:left="20"/>
              <w:jc w:val="both"/>
            </w:pPr>
            <w:r>
              <w:rPr>
                <w:rFonts w:ascii="Times New Roman"/>
                <w:b w:val="false"/>
                <w:i w:val="false"/>
                <w:color w:val="000000"/>
                <w:sz w:val="20"/>
              </w:rPr>
              <w:t>
2) тарату салық есептілігін табыс етеді.</w:t>
            </w:r>
          </w:p>
          <w:p>
            <w:pPr>
              <w:spacing w:after="20"/>
              <w:ind w:left="20"/>
              <w:jc w:val="both"/>
            </w:pPr>
            <w:r>
              <w:rPr>
                <w:rFonts w:ascii="Times New Roman"/>
                <w:b w:val="false"/>
                <w:i w:val="false"/>
                <w:color w:val="000000"/>
                <w:sz w:val="20"/>
              </w:rPr>
              <w:t>
Көрсетілетін қызметті беруші цифрлық құжаттарды "электрондық үкімет" веб-порталында тіркелген пайдаланушының ұялы байланысының абоненттік нөмірі арқылы ұсынылған құжат иесінің келісімі болған жағдайда, іске асырылған интеграция арқылы цифрлық құжаттар сервисінен бір реттік парольді беру арқылы немесе "электрондық үкімет" веб-порталының хабарламасына жауап ретінде қысқа мәтіндік хабарлама жіберу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3)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 денсаулығы және денсаулық сақтау жүйесі туралы" Қазақстан Республикасының </w:t>
            </w:r>
            <w:r>
              <w:rPr>
                <w:rFonts w:ascii="Times New Roman"/>
                <w:b w:val="false"/>
                <w:i w:val="false"/>
                <w:color w:val="000000"/>
                <w:sz w:val="20"/>
              </w:rPr>
              <w:t>Кодексінде</w:t>
            </w:r>
            <w:r>
              <w:rPr>
                <w:rFonts w:ascii="Times New Roman"/>
                <w:b w:val="false"/>
                <w:i w:val="false"/>
                <w:color w:val="000000"/>
                <w:sz w:val="20"/>
              </w:rPr>
              <w:t xml:space="preserve">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жеріне барып, Мемлекеттік корпорацияның қызметкерлері жүргізеді (мемлекеттік қызметті Мемлекеттік корпорация арқылы көрсету кезінде).</w:t>
            </w:r>
          </w:p>
          <w:p>
            <w:pPr>
              <w:spacing w:after="20"/>
              <w:ind w:left="20"/>
              <w:jc w:val="both"/>
            </w:pPr>
            <w:r>
              <w:rPr>
                <w:rFonts w:ascii="Times New Roman"/>
                <w:b w:val="false"/>
                <w:i w:val="false"/>
                <w:color w:val="000000"/>
                <w:sz w:val="20"/>
              </w:rPr>
              <w:t>
Көрсетілетін қызметті алушының ЭЦҚ-сы болған кезде мемлекеттік көрсетілетін қызметті электрондық нысанда портал арқылы және көрсетілетін қызметті берушінің интернет-ресурсында www.kgd.gov.kz "Салық төлеуші кабинетінде" алуға мүмкіндігі бар.</w:t>
            </w:r>
          </w:p>
          <w:p>
            <w:pPr>
              <w:spacing w:after="20"/>
              <w:ind w:left="20"/>
              <w:jc w:val="both"/>
            </w:pPr>
            <w:r>
              <w:rPr>
                <w:rFonts w:ascii="Times New Roman"/>
                <w:b w:val="false"/>
                <w:i w:val="false"/>
                <w:color w:val="000000"/>
                <w:sz w:val="20"/>
              </w:rPr>
              <w:t>
Көрсетілетін қызметті алушының мемлекеттік қызмет көрсету мәртебесі туралы ақпаратты порталдағы "жеке кабинеті", Бірыңғай байланыс орталығы арқылы қашықтықтан қол жеткізу режимінде алу мүмкіндігі бар.</w:t>
            </w:r>
          </w:p>
          <w:p>
            <w:pPr>
              <w:spacing w:after="20"/>
              <w:ind w:left="20"/>
              <w:jc w:val="both"/>
            </w:pPr>
            <w:r>
              <w:rPr>
                <w:rFonts w:ascii="Times New Roman"/>
                <w:b w:val="false"/>
                <w:i w:val="false"/>
                <w:color w:val="000000"/>
                <w:sz w:val="20"/>
              </w:rPr>
              <w:t>
Цифрлық құжаттар сервисі мобилді қосымшада авторландырылған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паролді пайдалана отырып, мобилді қосымшада авторландырудан өту, одан әрі "цифрлық құжаттар" бөліміне өтіп, қажетті құжатты таңдау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практикамен</w:t>
            </w:r>
            <w:r>
              <w:br/>
            </w:r>
            <w:r>
              <w:rPr>
                <w:rFonts w:ascii="Times New Roman"/>
                <w:b w:val="false"/>
                <w:i w:val="false"/>
                <w:color w:val="000000"/>
                <w:sz w:val="20"/>
              </w:rPr>
              <w:t>айналысатын адам ретiнде</w:t>
            </w:r>
            <w:r>
              <w:br/>
            </w:r>
            <w:r>
              <w:rPr>
                <w:rFonts w:ascii="Times New Roman"/>
                <w:b w:val="false"/>
                <w:i w:val="false"/>
                <w:color w:val="000000"/>
                <w:sz w:val="20"/>
              </w:rPr>
              <w:t>тiркеу есебiне қою"</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тегі, аты,</w:t>
            </w:r>
            <w:r>
              <w:br/>
            </w:r>
            <w:r>
              <w:rPr>
                <w:rFonts w:ascii="Times New Roman"/>
                <w:b w:val="false"/>
                <w:i w:val="false"/>
                <w:color w:val="000000"/>
                <w:sz w:val="20"/>
              </w:rPr>
              <w:t>(ол болған жағдайда) әкесінің</w:t>
            </w:r>
            <w:r>
              <w:br/>
            </w:r>
            <w:r>
              <w:rPr>
                <w:rFonts w:ascii="Times New Roman"/>
                <w:b w:val="false"/>
                <w:i w:val="false"/>
                <w:color w:val="000000"/>
                <w:sz w:val="20"/>
              </w:rPr>
              <w:t>аты (бұдан әрі – аты-</w:t>
            </w:r>
            <w:r>
              <w:br/>
            </w:r>
            <w:r>
              <w:rPr>
                <w:rFonts w:ascii="Times New Roman"/>
                <w:b w:val="false"/>
                <w:i w:val="false"/>
                <w:color w:val="000000"/>
                <w:sz w:val="20"/>
              </w:rPr>
              <w:t>жөні), не ұйымының атауы)</w:t>
            </w:r>
            <w:r>
              <w:br/>
            </w:r>
            <w:r>
              <w:rPr>
                <w:rFonts w:ascii="Times New Roman"/>
                <w:b w:val="false"/>
                <w:i w:val="false"/>
                <w:color w:val="000000"/>
                <w:sz w:val="20"/>
              </w:rPr>
              <w:t>____________________________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35" w:id="46"/>
    <w:p>
      <w:pPr>
        <w:spacing w:after="0"/>
        <w:ind w:left="0"/>
        <w:jc w:val="left"/>
      </w:pPr>
      <w:r>
        <w:rPr>
          <w:rFonts w:ascii="Times New Roman"/>
          <w:b/>
          <w:i w:val="false"/>
          <w:color w:val="000000"/>
        </w:rPr>
        <w:t xml:space="preserve"> Құжаттарды қабылдаудан бас тарту туралы қолхат</w:t>
      </w:r>
    </w:p>
    <w:bookmarkEnd w:id="46"/>
    <w:bookmarkStart w:name="z136" w:id="47"/>
    <w:p>
      <w:pPr>
        <w:spacing w:after="0"/>
        <w:ind w:left="0"/>
        <w:jc w:val="both"/>
      </w:pPr>
      <w:r>
        <w:rPr>
          <w:rFonts w:ascii="Times New Roman"/>
          <w:b w:val="false"/>
          <w:i w:val="false"/>
          <w:color w:val="000000"/>
          <w:sz w:val="28"/>
        </w:rPr>
        <w:t xml:space="preserve">
      Мемлекеттік көрсетілетін қызмет туралы" 2013 жылғы 15 сәуірдегі Қазақстан Республикасы Заңының 20-бабы </w:t>
      </w:r>
      <w:r>
        <w:rPr>
          <w:rFonts w:ascii="Times New Roman"/>
          <w:b w:val="false"/>
          <w:i w:val="false"/>
          <w:color w:val="000000"/>
          <w:sz w:val="28"/>
        </w:rPr>
        <w:t>2-тармағын</w:t>
      </w:r>
      <w:r>
        <w:rPr>
          <w:rFonts w:ascii="Times New Roman"/>
          <w:b w:val="false"/>
          <w:i w:val="false"/>
          <w:color w:val="000000"/>
          <w:sz w:val="28"/>
        </w:rPr>
        <w:t xml:space="preserve"> басшылыққа ала отырып, "Азаматтарға арналған үкімет" Мемлекеттік корпорациясының филиалының №__ бөлімі (мекенжайы көрсетілсін) Сіздің Қағиданың 1-қосымшасына сәйкес Тізбенің 8-тармағында көзделген құжаттардың толық топтамасын табыс етпеуіңізге, сондай-ақ қолданылу мерзімі өтіп кеткен құжаттарды ұсынуыңызға байланысты "Жеке практикамен айналысатын адамды тiркеу есебi" мемлекеттік қызметін көрсетуге құжаттарды қабылдаудан бас тартады, атап айтқанда:</w:t>
      </w:r>
    </w:p>
    <w:bookmarkEnd w:id="47"/>
    <w:bookmarkStart w:name="z137" w:id="48"/>
    <w:p>
      <w:pPr>
        <w:spacing w:after="0"/>
        <w:ind w:left="0"/>
        <w:jc w:val="both"/>
      </w:pPr>
      <w:r>
        <w:rPr>
          <w:rFonts w:ascii="Times New Roman"/>
          <w:b w:val="false"/>
          <w:i w:val="false"/>
          <w:color w:val="000000"/>
          <w:sz w:val="28"/>
        </w:rPr>
        <w:t>
      Жоқ құжаттардың және қолданылу мерзімі өткен құжаттардың атауы:</w:t>
      </w:r>
    </w:p>
    <w:bookmarkEnd w:id="48"/>
    <w:bookmarkStart w:name="z138" w:id="49"/>
    <w:p>
      <w:pPr>
        <w:spacing w:after="0"/>
        <w:ind w:left="0"/>
        <w:jc w:val="both"/>
      </w:pPr>
      <w:r>
        <w:rPr>
          <w:rFonts w:ascii="Times New Roman"/>
          <w:b w:val="false"/>
          <w:i w:val="false"/>
          <w:color w:val="000000"/>
          <w:sz w:val="28"/>
        </w:rPr>
        <w:t>
      1)_____________________________________;</w:t>
      </w:r>
    </w:p>
    <w:bookmarkEnd w:id="49"/>
    <w:bookmarkStart w:name="z139" w:id="50"/>
    <w:p>
      <w:pPr>
        <w:spacing w:after="0"/>
        <w:ind w:left="0"/>
        <w:jc w:val="both"/>
      </w:pPr>
      <w:r>
        <w:rPr>
          <w:rFonts w:ascii="Times New Roman"/>
          <w:b w:val="false"/>
          <w:i w:val="false"/>
          <w:color w:val="000000"/>
          <w:sz w:val="28"/>
        </w:rPr>
        <w:t>
      2)_____________________________________;</w:t>
      </w:r>
    </w:p>
    <w:bookmarkEnd w:id="50"/>
    <w:bookmarkStart w:name="z140" w:id="51"/>
    <w:p>
      <w:pPr>
        <w:spacing w:after="0"/>
        <w:ind w:left="0"/>
        <w:jc w:val="both"/>
      </w:pPr>
      <w:r>
        <w:rPr>
          <w:rFonts w:ascii="Times New Roman"/>
          <w:b w:val="false"/>
          <w:i w:val="false"/>
          <w:color w:val="000000"/>
          <w:sz w:val="28"/>
        </w:rPr>
        <w:t>
      3)___________________________________….</w:t>
      </w:r>
    </w:p>
    <w:bookmarkEnd w:id="51"/>
    <w:bookmarkStart w:name="z141" w:id="52"/>
    <w:p>
      <w:pPr>
        <w:spacing w:after="0"/>
        <w:ind w:left="0"/>
        <w:jc w:val="both"/>
      </w:pPr>
      <w:r>
        <w:rPr>
          <w:rFonts w:ascii="Times New Roman"/>
          <w:b w:val="false"/>
          <w:i w:val="false"/>
          <w:color w:val="000000"/>
          <w:sz w:val="28"/>
        </w:rPr>
        <w:t>
      Осы қолхат әрбір тарапқа бір-бірден 2 данада жасалды.</w:t>
      </w:r>
    </w:p>
    <w:bookmarkEnd w:id="52"/>
    <w:bookmarkStart w:name="z142" w:id="53"/>
    <w:p>
      <w:pPr>
        <w:spacing w:after="0"/>
        <w:ind w:left="0"/>
        <w:jc w:val="both"/>
      </w:pPr>
      <w:r>
        <w:rPr>
          <w:rFonts w:ascii="Times New Roman"/>
          <w:b w:val="false"/>
          <w:i w:val="false"/>
          <w:color w:val="000000"/>
          <w:sz w:val="28"/>
        </w:rPr>
        <w:t>
      Т.А.Ә. (ол болған жағдайда) (Мемлекеттік корпорацияның қызметкері) (қолы)</w:t>
      </w:r>
    </w:p>
    <w:bookmarkEnd w:id="53"/>
    <w:bookmarkStart w:name="z143" w:id="54"/>
    <w:p>
      <w:pPr>
        <w:spacing w:after="0"/>
        <w:ind w:left="0"/>
        <w:jc w:val="both"/>
      </w:pPr>
      <w:r>
        <w:rPr>
          <w:rFonts w:ascii="Times New Roman"/>
          <w:b w:val="false"/>
          <w:i w:val="false"/>
          <w:color w:val="000000"/>
          <w:sz w:val="28"/>
        </w:rPr>
        <w:t>
      Орындаушы: Т.А.Ә. (ол болған жағдайда)_____________</w:t>
      </w:r>
    </w:p>
    <w:bookmarkEnd w:id="54"/>
    <w:bookmarkStart w:name="z144" w:id="55"/>
    <w:p>
      <w:pPr>
        <w:spacing w:after="0"/>
        <w:ind w:left="0"/>
        <w:jc w:val="both"/>
      </w:pPr>
      <w:r>
        <w:rPr>
          <w:rFonts w:ascii="Times New Roman"/>
          <w:b w:val="false"/>
          <w:i w:val="false"/>
          <w:color w:val="000000"/>
          <w:sz w:val="28"/>
        </w:rPr>
        <w:t>
      Телефон __________ Алдым: көрсетілетін қызметті алушының Т.А.Ә. (ол болған жағдайда) / қолы</w:t>
      </w:r>
    </w:p>
    <w:bookmarkEnd w:id="55"/>
    <w:bookmarkStart w:name="z145" w:id="56"/>
    <w:p>
      <w:pPr>
        <w:spacing w:after="0"/>
        <w:ind w:left="0"/>
        <w:jc w:val="both"/>
      </w:pPr>
      <w:r>
        <w:rPr>
          <w:rFonts w:ascii="Times New Roman"/>
          <w:b w:val="false"/>
          <w:i w:val="false"/>
          <w:color w:val="000000"/>
          <w:sz w:val="28"/>
        </w:rPr>
        <w:t>
      20__ жылғы "___" _________</w:t>
      </w:r>
    </w:p>
    <w:bookmarkEnd w:id="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практикамен</w:t>
            </w:r>
            <w:r>
              <w:br/>
            </w:r>
            <w:r>
              <w:rPr>
                <w:rFonts w:ascii="Times New Roman"/>
                <w:b w:val="false"/>
                <w:i w:val="false"/>
                <w:color w:val="000000"/>
                <w:sz w:val="20"/>
              </w:rPr>
              <w:t>айналысатын адам ретiнде</w:t>
            </w:r>
            <w:r>
              <w:br/>
            </w:r>
            <w:r>
              <w:rPr>
                <w:rFonts w:ascii="Times New Roman"/>
                <w:b w:val="false"/>
                <w:i w:val="false"/>
                <w:color w:val="000000"/>
                <w:sz w:val="20"/>
              </w:rPr>
              <w:t>тiркеу есебiне қою"</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3-қосымша</w:t>
            </w:r>
          </w:p>
        </w:tc>
      </w:tr>
    </w:tbl>
    <w:p>
      <w:pPr>
        <w:spacing w:after="0"/>
        <w:ind w:left="0"/>
        <w:jc w:val="left"/>
      </w:pPr>
      <w:r>
        <w:br/>
      </w:r>
    </w:p>
    <w:p>
      <w:pPr>
        <w:spacing w:after="0"/>
        <w:ind w:left="0"/>
        <w:jc w:val="both"/>
      </w:pPr>
      <w:r>
        <w:drawing>
          <wp:inline distT="0" distB="0" distL="0" distR="0">
            <wp:extent cx="77216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721600" cy="925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"Жеке практикамен</w:t>
            </w:r>
            <w:r>
              <w:br/>
            </w:r>
            <w:r>
              <w:rPr>
                <w:rFonts w:ascii="Times New Roman"/>
                <w:b w:val="false"/>
                <w:i w:val="false"/>
                <w:color w:val="000000"/>
                <w:sz w:val="20"/>
              </w:rPr>
              <w:t>айналысатын адам ретiнде</w:t>
            </w:r>
            <w:r>
              <w:br/>
            </w:r>
            <w:r>
              <w:rPr>
                <w:rFonts w:ascii="Times New Roman"/>
                <w:b w:val="false"/>
                <w:i w:val="false"/>
                <w:color w:val="000000"/>
                <w:sz w:val="20"/>
              </w:rPr>
              <w:t>тiркеу есебiне қою"</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4-қосымша</w:t>
            </w:r>
          </w:p>
        </w:tc>
      </w:tr>
    </w:tbl>
    <w:p>
      <w:pPr>
        <w:spacing w:after="0"/>
        <w:ind w:left="0"/>
        <w:jc w:val="left"/>
      </w:pPr>
      <w:r>
        <w:br/>
      </w:r>
    </w:p>
    <w:p>
      <w:pPr>
        <w:spacing w:after="0"/>
        <w:ind w:left="0"/>
        <w:jc w:val="both"/>
      </w:pPr>
      <w:r>
        <w:drawing>
          <wp:inline distT="0" distB="0" distL="0" distR="0">
            <wp:extent cx="77978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7978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төлеушілерді тіркеу"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2-қосымша</w:t>
            </w:r>
          </w:p>
        </w:tc>
      </w:tr>
    </w:tbl>
    <w:bookmarkStart w:name="z24" w:id="57"/>
    <w:p>
      <w:pPr>
        <w:spacing w:after="0"/>
        <w:ind w:left="0"/>
        <w:jc w:val="left"/>
      </w:pPr>
      <w:r>
        <w:rPr>
          <w:rFonts w:ascii="Times New Roman"/>
          <w:b/>
          <w:i w:val="false"/>
          <w:color w:val="000000"/>
        </w:rPr>
        <w:t xml:space="preserve"> "Салық төлеушілерді тіркеу" мемлекеттік көрсетілетін қызмет қағидасы</w:t>
      </w:r>
    </w:p>
    <w:bookmarkEnd w:id="57"/>
    <w:p>
      <w:pPr>
        <w:spacing w:after="0"/>
        <w:ind w:left="0"/>
        <w:jc w:val="both"/>
      </w:pPr>
      <w:r>
        <w:rPr>
          <w:rFonts w:ascii="Times New Roman"/>
          <w:b w:val="false"/>
          <w:i w:val="false"/>
          <w:color w:val="ff0000"/>
          <w:sz w:val="28"/>
        </w:rPr>
        <w:t xml:space="preserve">
      Ескерту. Қағида жаңа редакцияда - ҚР Қаржы министрінің 31.07.2024 </w:t>
      </w:r>
      <w:r>
        <w:rPr>
          <w:rFonts w:ascii="Times New Roman"/>
          <w:b w:val="false"/>
          <w:i w:val="false"/>
          <w:color w:val="ff0000"/>
          <w:sz w:val="28"/>
        </w:rPr>
        <w:t>№ 500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25" w:id="58"/>
    <w:p>
      <w:pPr>
        <w:spacing w:after="0"/>
        <w:ind w:left="0"/>
        <w:jc w:val="left"/>
      </w:pPr>
      <w:r>
        <w:rPr>
          <w:rFonts w:ascii="Times New Roman"/>
          <w:b/>
          <w:i w:val="false"/>
          <w:color w:val="000000"/>
        </w:rPr>
        <w:t xml:space="preserve"> 1-тарау. Жалпы ережелер</w:t>
      </w:r>
    </w:p>
    <w:bookmarkEnd w:id="58"/>
    <w:bookmarkStart w:name="z154" w:id="59"/>
    <w:p>
      <w:pPr>
        <w:spacing w:after="0"/>
        <w:ind w:left="0"/>
        <w:jc w:val="both"/>
      </w:pPr>
      <w:r>
        <w:rPr>
          <w:rFonts w:ascii="Times New Roman"/>
          <w:b w:val="false"/>
          <w:i w:val="false"/>
          <w:color w:val="000000"/>
          <w:sz w:val="28"/>
        </w:rPr>
        <w:t xml:space="preserve">
      1. Осы "Салық төлеушілерді тіркеу"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Қазақстан Республикасының Қаржы министрлігі Мемлекеттік кірістер комитетінің аудандар, қалалар және қалалардағы аудандар бойынша, арнайы экономикалық аймақтар аумақтарындағы аумақтық органдарының (бұдан әрі – көрсетілетін қызметті беруші) "Салық төлеушілерді тіркеу" мемлекеттік қызметті көрсету (бұдан әрі – мемлекеттік көрсетілетін қызмет) тәртібін айқындайды.</w:t>
      </w:r>
    </w:p>
    <w:bookmarkEnd w:id="59"/>
    <w:bookmarkStart w:name="z155" w:id="60"/>
    <w:p>
      <w:pPr>
        <w:spacing w:after="0"/>
        <w:ind w:left="0"/>
        <w:jc w:val="both"/>
      </w:pPr>
      <w:r>
        <w:rPr>
          <w:rFonts w:ascii="Times New Roman"/>
          <w:b w:val="false"/>
          <w:i w:val="false"/>
          <w:color w:val="000000"/>
          <w:sz w:val="28"/>
        </w:rPr>
        <w:t>
      2. Мемлекеттік көрсетілетін қызмет жеке және заңды тұлғаларға көрсетіледі (бұдан әрі – көрсетілетін қызметті алушы).</w:t>
      </w:r>
    </w:p>
    <w:bookmarkEnd w:id="60"/>
    <w:bookmarkStart w:name="z156" w:id="61"/>
    <w:p>
      <w:pPr>
        <w:spacing w:after="0"/>
        <w:ind w:left="0"/>
        <w:jc w:val="left"/>
      </w:pPr>
      <w:r>
        <w:rPr>
          <w:rFonts w:ascii="Times New Roman"/>
          <w:b/>
          <w:i w:val="false"/>
          <w:color w:val="000000"/>
        </w:rPr>
        <w:t xml:space="preserve"> 2-тарау. Мемлекеттік қызметті көрсету тәртібі</w:t>
      </w:r>
    </w:p>
    <w:bookmarkEnd w:id="61"/>
    <w:bookmarkStart w:name="z157" w:id="62"/>
    <w:p>
      <w:pPr>
        <w:spacing w:after="0"/>
        <w:ind w:left="0"/>
        <w:jc w:val="both"/>
      </w:pPr>
      <w:r>
        <w:rPr>
          <w:rFonts w:ascii="Times New Roman"/>
          <w:b w:val="false"/>
          <w:i w:val="false"/>
          <w:color w:val="000000"/>
          <w:sz w:val="28"/>
        </w:rPr>
        <w:t>
      3. Өтінішті қабылдау және Мемлекеттік қызмет көрсету нәтижесін беру:</w:t>
      </w:r>
    </w:p>
    <w:bookmarkEnd w:id="62"/>
    <w:bookmarkStart w:name="z158" w:id="63"/>
    <w:p>
      <w:pPr>
        <w:spacing w:after="0"/>
        <w:ind w:left="0"/>
        <w:jc w:val="both"/>
      </w:pPr>
      <w:r>
        <w:rPr>
          <w:rFonts w:ascii="Times New Roman"/>
          <w:b w:val="false"/>
          <w:i w:val="false"/>
          <w:color w:val="000000"/>
          <w:sz w:val="28"/>
        </w:rPr>
        <w:t>
      1) көрсетілетін қызметті беруші арқылы – бейрезидент туралы мәліметтерді салық төлеушілердің мемлекеттік дерекқорына (бұдан әрі – СТ МДҚ) енгізу, тіркеу деректеріне өзгерістер және (немесе) толықтырулар енгізу кезінде;</w:t>
      </w:r>
    </w:p>
    <w:bookmarkEnd w:id="63"/>
    <w:bookmarkStart w:name="z159" w:id="64"/>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 – бейрезидент туралы мәліметтерді СТ МДҚ енгізу, тіркеу деректеріне өзгерістер және (немесе) толықтырулар енгізу кезінде;</w:t>
      </w:r>
    </w:p>
    <w:bookmarkEnd w:id="64"/>
    <w:bookmarkStart w:name="z160" w:id="65"/>
    <w:p>
      <w:pPr>
        <w:spacing w:after="0"/>
        <w:ind w:left="0"/>
        <w:jc w:val="both"/>
      </w:pPr>
      <w:r>
        <w:rPr>
          <w:rFonts w:ascii="Times New Roman"/>
          <w:b w:val="false"/>
          <w:i w:val="false"/>
          <w:color w:val="000000"/>
          <w:sz w:val="28"/>
        </w:rPr>
        <w:t>
      3) "электрондық үкімет" веб-порталы www.egov.kz (бұдан әрі – портал) арқылы– бюджетпен есеп айырысу бойынша жауапты қызметкер, көрсетілетін қызметті алушының телефон нөмірі, электрондық почта мекенжайы туралы мәліметтерге өзгерістер мен (немесе) толықтырулар енгізу кезінде жүзеге асырады.</w:t>
      </w:r>
    </w:p>
    <w:bookmarkEnd w:id="65"/>
    <w:bookmarkStart w:name="z161" w:id="66"/>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"Салық төлеушілерді тіркеу" мемлекеттік қызмет көрсетуге қойылатын негізгі талаптар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66"/>
    <w:bookmarkStart w:name="z162" w:id="67"/>
    <w:p>
      <w:pPr>
        <w:spacing w:after="0"/>
        <w:ind w:left="0"/>
        <w:jc w:val="both"/>
      </w:pPr>
      <w:r>
        <w:rPr>
          <w:rFonts w:ascii="Times New Roman"/>
          <w:b w:val="false"/>
          <w:i w:val="false"/>
          <w:color w:val="000000"/>
          <w:sz w:val="28"/>
        </w:rPr>
        <w:t>
      Салық төлеуші туралы мәліметтерді СТ МДҚ енгізу, СТ МДҚ тіркеу деректеріне өзгертулер және (немесе) толықтырулар үшін көрсетілетін қызметті алушымен ұсынылған құжаттар көрсетілетін қызметті берушінің құжаттарды қабылдауға жауапты құрылымдық бөлімшесімен немесе Мемлекеттік корпорациямен қабылданады.</w:t>
      </w:r>
    </w:p>
    <w:bookmarkEnd w:id="67"/>
    <w:bookmarkStart w:name="z163" w:id="68"/>
    <w:p>
      <w:pPr>
        <w:spacing w:after="0"/>
        <w:ind w:left="0"/>
        <w:jc w:val="both"/>
      </w:pPr>
      <w:r>
        <w:rPr>
          <w:rFonts w:ascii="Times New Roman"/>
          <w:b w:val="false"/>
          <w:i w:val="false"/>
          <w:color w:val="000000"/>
          <w:sz w:val="28"/>
        </w:rPr>
        <w:t>
      Бюджетпен есеп айырысу бойынша жауапты қызметкер, көрсетілетін қызметті алушының телефон нөмірі, электрондық почта мекенжайы туралы мәліметтерге өзгерістер мен (немесе) толықтырулар енгізу үшін көрсетілетін қызметті алушының электрондық цифрлық қолтаңбасымен (бұдан әрі – ЭЦҚ) куәландырылған электрондық құжат нысанындағы салықтық өтініші портал арқылы қабылданады.</w:t>
      </w:r>
    </w:p>
    <w:bookmarkEnd w:id="68"/>
    <w:bookmarkStart w:name="z164" w:id="69"/>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End w:id="69"/>
    <w:bookmarkStart w:name="z165" w:id="70"/>
    <w:p>
      <w:pPr>
        <w:spacing w:after="0"/>
        <w:ind w:left="0"/>
        <w:jc w:val="both"/>
      </w:pPr>
      <w:r>
        <w:rPr>
          <w:rFonts w:ascii="Times New Roman"/>
          <w:b w:val="false"/>
          <w:i w:val="false"/>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Егер жүйелерде қамтылған, заңмен қорғалатын құпияны құрайтын мәліметтерді пайдалануға жазбаша келісімін береді.</w:t>
      </w:r>
    </w:p>
    <w:bookmarkEnd w:id="70"/>
    <w:bookmarkStart w:name="z166" w:id="71"/>
    <w:p>
      <w:pPr>
        <w:spacing w:after="0"/>
        <w:ind w:left="0"/>
        <w:jc w:val="both"/>
      </w:pPr>
      <w:r>
        <w:rPr>
          <w:rFonts w:ascii="Times New Roman"/>
          <w:b w:val="false"/>
          <w:i w:val="false"/>
          <w:color w:val="000000"/>
          <w:sz w:val="28"/>
        </w:rPr>
        <w:t>
      Көрсетілетін қызметті беруші және (немесе) Мемлекеттік корпорацияның қызметкері мемлекеттік ақпараттық жүйелерде бар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тиісті мемлекеттік ақпараттық жүйелерден алады.</w:t>
      </w:r>
    </w:p>
    <w:bookmarkEnd w:id="71"/>
    <w:bookmarkStart w:name="z167" w:id="72"/>
    <w:p>
      <w:pPr>
        <w:spacing w:after="0"/>
        <w:ind w:left="0"/>
        <w:jc w:val="both"/>
      </w:pPr>
      <w:r>
        <w:rPr>
          <w:rFonts w:ascii="Times New Roman"/>
          <w:b w:val="false"/>
          <w:i w:val="false"/>
          <w:color w:val="000000"/>
          <w:sz w:val="28"/>
        </w:rPr>
        <w:t>
      Көрсетілетін қызметті алушылардан ақпараттық жүйелерден алынатын құжаттарды және мәліметтерді талап етуге жол берілмейді.</w:t>
      </w:r>
    </w:p>
    <w:bookmarkEnd w:id="72"/>
    <w:bookmarkStart w:name="z168" w:id="73"/>
    <w:p>
      <w:pPr>
        <w:spacing w:after="0"/>
        <w:ind w:left="0"/>
        <w:jc w:val="both"/>
      </w:pPr>
      <w:r>
        <w:rPr>
          <w:rFonts w:ascii="Times New Roman"/>
          <w:b w:val="false"/>
          <w:i w:val="false"/>
          <w:color w:val="000000"/>
          <w:sz w:val="28"/>
        </w:rPr>
        <w:t>
      Көрсетілетін қызметті берушіге жүгінген кезде көрсетілетін қызметті алушы құжаттар топтамасын қабылдағаны туралы белгісі бар талонды алады.</w:t>
      </w:r>
    </w:p>
    <w:bookmarkEnd w:id="73"/>
    <w:bookmarkStart w:name="z169" w:id="74"/>
    <w:p>
      <w:pPr>
        <w:spacing w:after="0"/>
        <w:ind w:left="0"/>
        <w:jc w:val="both"/>
      </w:pPr>
      <w:r>
        <w:rPr>
          <w:rFonts w:ascii="Times New Roman"/>
          <w:b w:val="false"/>
          <w:i w:val="false"/>
          <w:color w:val="000000"/>
          <w:sz w:val="28"/>
        </w:rPr>
        <w:t xml:space="preserve">
      Мемлекеттік корпорациясына жүгінген кезде көрсетілетін қызметті алушы осы Қағиданың </w:t>
      </w:r>
      <w:r>
        <w:rPr>
          <w:rFonts w:ascii="Times New Roman"/>
          <w:b w:val="false"/>
          <w:i w:val="false"/>
          <w:color w:val="000000"/>
          <w:sz w:val="28"/>
        </w:rPr>
        <w:t>1-қосымшасының</w:t>
      </w:r>
      <w:r>
        <w:rPr>
          <w:rFonts w:ascii="Times New Roman"/>
          <w:b w:val="false"/>
          <w:i w:val="false"/>
          <w:color w:val="000000"/>
          <w:sz w:val="28"/>
        </w:rPr>
        <w:t xml:space="preserve"> 8-тармағымен көзделген тізбеге сәйкес толық құжаттар топтамасын табыс етпеген жағдайда, Мемлекеттік корпорациясының қызметкері өтінішті қабылдаудан бас тартады және осы Қағиданың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74"/>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қабылданғаны туралы қолхат беріледі.</w:t>
      </w:r>
    </w:p>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 көрсету мерзіміне кірмейді.</w:t>
      </w:r>
    </w:p>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 үшін сұрау салудың қабылданғаны туралы мәртебесі жіберіледі.</w:t>
      </w:r>
    </w:p>
    <w:bookmarkStart w:name="z173" w:id="75"/>
    <w:p>
      <w:pPr>
        <w:spacing w:after="0"/>
        <w:ind w:left="0"/>
        <w:jc w:val="both"/>
      </w:pPr>
      <w:r>
        <w:rPr>
          <w:rFonts w:ascii="Times New Roman"/>
          <w:b w:val="false"/>
          <w:i w:val="false"/>
          <w:color w:val="000000"/>
          <w:sz w:val="28"/>
        </w:rPr>
        <w:t>
      Көрсетілетін қызметті алушы құжаттарды Мемлекеттік корпорацияға келу тәртібімен ұсынған кезде – Мемлекеттік корпорацияның қызметкері көрсетілетін қызметті алушы ұсынған құжаттарды қабылдайды, тексереді және қабылданған құжаттарды көрсетілетін қызметті берушіге курьерлік байланыс арқылы жібереді.</w:t>
      </w:r>
    </w:p>
    <w:bookmarkEnd w:id="75"/>
    <w:bookmarkStart w:name="z174" w:id="76"/>
    <w:p>
      <w:pPr>
        <w:spacing w:after="0"/>
        <w:ind w:left="0"/>
        <w:jc w:val="both"/>
      </w:pPr>
      <w:r>
        <w:rPr>
          <w:rFonts w:ascii="Times New Roman"/>
          <w:b w:val="false"/>
          <w:i w:val="false"/>
          <w:color w:val="000000"/>
          <w:sz w:val="28"/>
        </w:rPr>
        <w:t xml:space="preserve">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жұмыс уақыты аяқталғаннан кейін, демалыс және мереке күндері жүгінген кезде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және "Қазақстан Республикасындағы мерекелер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өтініштерді қабылдау және мемлекеттік қызмет көрсету нәтижелерін беру келесі жұмыс күні жүзеге асырылады).</w:t>
      </w:r>
    </w:p>
    <w:bookmarkEnd w:id="76"/>
    <w:bookmarkStart w:name="z175" w:id="77"/>
    <w:p>
      <w:pPr>
        <w:spacing w:after="0"/>
        <w:ind w:left="0"/>
        <w:jc w:val="both"/>
      </w:pPr>
      <w:r>
        <w:rPr>
          <w:rFonts w:ascii="Times New Roman"/>
          <w:b w:val="false"/>
          <w:i w:val="false"/>
          <w:color w:val="000000"/>
          <w:sz w:val="28"/>
        </w:rPr>
        <w:t xml:space="preserve">
      Көрсетілетін қызметті алушы осы Қағиданың </w:t>
      </w:r>
      <w:r>
        <w:rPr>
          <w:rFonts w:ascii="Times New Roman"/>
          <w:b w:val="false"/>
          <w:i w:val="false"/>
          <w:color w:val="000000"/>
          <w:sz w:val="28"/>
        </w:rPr>
        <w:t>1-қосымшасының</w:t>
      </w:r>
      <w:r>
        <w:rPr>
          <w:rFonts w:ascii="Times New Roman"/>
          <w:b w:val="false"/>
          <w:i w:val="false"/>
          <w:color w:val="000000"/>
          <w:sz w:val="28"/>
        </w:rPr>
        <w:t xml:space="preserve"> 8-тармағымен көзделген тізбеге сәйкес толық құжаттар топтамасын табыс етпеген және (немесе) қолданылу мерзімі өткен құжаттарды ұсынған кезде, қызмет көрсетуші өтінішті қабылдаудан бас тартады.</w:t>
      </w:r>
    </w:p>
    <w:bookmarkEnd w:id="77"/>
    <w:bookmarkStart w:name="z176" w:id="78"/>
    <w:p>
      <w:pPr>
        <w:spacing w:after="0"/>
        <w:ind w:left="0"/>
        <w:jc w:val="both"/>
      </w:pPr>
      <w:r>
        <w:rPr>
          <w:rFonts w:ascii="Times New Roman"/>
          <w:b w:val="false"/>
          <w:i w:val="false"/>
          <w:color w:val="000000"/>
          <w:sz w:val="28"/>
        </w:rPr>
        <w:t>
      Ұсынылған құжаттардың толықтығы фактісі анықталған кезде құжаттарды өңдеуге жауапты қызметкер салықтық өтінішті алған күннен бастап 2 (екі) жұмыс күні ішінде құжаттарды енгізеді және Мемлекеттік кірістер комитеті Қазақстан Республикасы Қаржы министрлігі ақпараттық жүйесінде өңдейді және мемлекеттік көрсетілетін қызмет нәтижесін көрсетілетін қызметті алушыға немесе Мемлекеттік корпорацияға жібереді.</w:t>
      </w:r>
    </w:p>
    <w:bookmarkEnd w:id="78"/>
    <w:bookmarkStart w:name="z177" w:id="79"/>
    <w:p>
      <w:pPr>
        <w:spacing w:after="0"/>
        <w:ind w:left="0"/>
        <w:jc w:val="both"/>
      </w:pPr>
      <w:r>
        <w:rPr>
          <w:rFonts w:ascii="Times New Roman"/>
          <w:b w:val="false"/>
          <w:i w:val="false"/>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bookmarkEnd w:id="79"/>
    <w:bookmarkStart w:name="z178" w:id="80"/>
    <w:p>
      <w:pPr>
        <w:spacing w:after="0"/>
        <w:ind w:left="0"/>
        <w:jc w:val="both"/>
      </w:pPr>
      <w:r>
        <w:rPr>
          <w:rFonts w:ascii="Times New Roman"/>
          <w:b w:val="false"/>
          <w:i w:val="false"/>
          <w:color w:val="000000"/>
          <w:sz w:val="28"/>
        </w:rPr>
        <w:t xml:space="preserve">
      Көрсетілетін қызметті берушіге немесе Мемлекеттік корпорация арқылы жүгінген кезде мемлекеттік қызметті көрсету нәтижесі әлде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9-тармағында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жауабын жіберіледі.</w:t>
      </w:r>
    </w:p>
    <w:bookmarkEnd w:id="80"/>
    <w:bookmarkStart w:name="z179" w:id="81"/>
    <w:p>
      <w:pPr>
        <w:spacing w:after="0"/>
        <w:ind w:left="0"/>
        <w:jc w:val="both"/>
      </w:pPr>
      <w:r>
        <w:rPr>
          <w:rFonts w:ascii="Times New Roman"/>
          <w:b w:val="false"/>
          <w:i w:val="false"/>
          <w:color w:val="000000"/>
          <w:sz w:val="28"/>
        </w:rPr>
        <w:t>
      Мемлекеттік корпорацияда дайын құжаттарды көрсетілетін қызметті алушыға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w:t>
      </w:r>
    </w:p>
    <w:bookmarkEnd w:id="81"/>
    <w:bookmarkStart w:name="z180" w:id="82"/>
    <w:p>
      <w:pPr>
        <w:spacing w:after="0"/>
        <w:ind w:left="0"/>
        <w:jc w:val="both"/>
      </w:pPr>
      <w:r>
        <w:rPr>
          <w:rFonts w:ascii="Times New Roman"/>
          <w:b w:val="false"/>
          <w:i w:val="false"/>
          <w:color w:val="000000"/>
          <w:sz w:val="28"/>
        </w:rPr>
        <w:t>
      Көрсетілетін қызметті берушімен, Мемлекеттік корпорациямен уақытында қажет етілмеген құжаттарды сақтау шарттары:</w:t>
      </w:r>
    </w:p>
    <w:bookmarkEnd w:id="82"/>
    <w:bookmarkStart w:name="z181" w:id="83"/>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w:t>
      </w:r>
    </w:p>
    <w:bookmarkEnd w:id="83"/>
    <w:bookmarkStart w:name="z182" w:id="84"/>
    <w:p>
      <w:pPr>
        <w:spacing w:after="0"/>
        <w:ind w:left="0"/>
        <w:jc w:val="both"/>
      </w:pPr>
      <w:r>
        <w:rPr>
          <w:rFonts w:ascii="Times New Roman"/>
          <w:b w:val="false"/>
          <w:i w:val="false"/>
          <w:color w:val="000000"/>
          <w:sz w:val="28"/>
        </w:rPr>
        <w:t>
      Мемлекеттік корпорация құжаттардың 1 (бір) ай сақталуын қамтамасыз етеді, одан кейін оларды көрсетілетін қызметті берушіге сақтауға береді.</w:t>
      </w:r>
    </w:p>
    <w:bookmarkEnd w:id="84"/>
    <w:bookmarkStart w:name="z183" w:id="85"/>
    <w:p>
      <w:pPr>
        <w:spacing w:after="0"/>
        <w:ind w:left="0"/>
        <w:jc w:val="both"/>
      </w:pPr>
      <w:r>
        <w:rPr>
          <w:rFonts w:ascii="Times New Roman"/>
          <w:b w:val="false"/>
          <w:i w:val="false"/>
          <w:color w:val="000000"/>
          <w:sz w:val="28"/>
        </w:rPr>
        <w:t>
      Көрсетілетін қызметті алушы 1 (бір) ай мерзім өткеннен кейін жүгінген кезде Мемлекеттік корпорацияның сұрау салуы бойынша көрсетілетін қызметті беруші 1 (бір) жұмыс күні ішінде дайын құжаттарды көрсетілетін қызметті алушыға беру үшін Мемлекеттік корпорацияға жолдайды.</w:t>
      </w:r>
    </w:p>
    <w:bookmarkEnd w:id="85"/>
    <w:bookmarkStart w:name="z184" w:id="86"/>
    <w:p>
      <w:pPr>
        <w:spacing w:after="0"/>
        <w:ind w:left="0"/>
        <w:jc w:val="both"/>
      </w:pPr>
      <w:r>
        <w:rPr>
          <w:rFonts w:ascii="Times New Roman"/>
          <w:b w:val="false"/>
          <w:i w:val="false"/>
          <w:color w:val="000000"/>
          <w:sz w:val="28"/>
        </w:rPr>
        <w:t xml:space="preserve">
      4. Заңның 5 бабы </w:t>
      </w:r>
      <w:r>
        <w:rPr>
          <w:rFonts w:ascii="Times New Roman"/>
          <w:b w:val="false"/>
          <w:i w:val="false"/>
          <w:color w:val="000000"/>
          <w:sz w:val="28"/>
        </w:rPr>
        <w:t>2-тармағының</w:t>
      </w:r>
      <w:r>
        <w:rPr>
          <w:rFonts w:ascii="Times New Roman"/>
          <w:b w:val="false"/>
          <w:i w:val="false"/>
          <w:color w:val="000000"/>
          <w:sz w:val="28"/>
        </w:rPr>
        <w:t xml:space="preserve">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енгізуді қамтамасыз етеді.</w:t>
      </w:r>
    </w:p>
    <w:bookmarkEnd w:id="86"/>
    <w:bookmarkStart w:name="z185" w:id="87"/>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87"/>
    <w:bookmarkStart w:name="z186" w:id="88"/>
    <w:p>
      <w:pPr>
        <w:spacing w:after="0"/>
        <w:ind w:left="0"/>
        <w:jc w:val="both"/>
      </w:pPr>
      <w:r>
        <w:rPr>
          <w:rFonts w:ascii="Times New Roman"/>
          <w:b w:val="false"/>
          <w:i w:val="false"/>
          <w:color w:val="000000"/>
          <w:sz w:val="28"/>
        </w:rPr>
        <w:t>
      6. Мемлекеттік қызметтерді көрсетуші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платформа арқылы https://support.ecc.kz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88"/>
    <w:bookmarkStart w:name="z187" w:id="89"/>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89"/>
    <w:bookmarkStart w:name="z188" w:id="90"/>
    <w:p>
      <w:pPr>
        <w:spacing w:after="0"/>
        <w:ind w:left="0"/>
        <w:jc w:val="both"/>
      </w:pPr>
      <w:r>
        <w:rPr>
          <w:rFonts w:ascii="Times New Roman"/>
          <w:b w:val="false"/>
          <w:i w:val="false"/>
          <w:color w:val="000000"/>
          <w:sz w:val="28"/>
        </w:rPr>
        <w:t>
      7.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90"/>
    <w:bookmarkStart w:name="z189" w:id="91"/>
    <w:p>
      <w:pPr>
        <w:spacing w:after="0"/>
        <w:ind w:left="0"/>
        <w:jc w:val="both"/>
      </w:pPr>
      <w:r>
        <w:rPr>
          <w:rFonts w:ascii="Times New Roman"/>
          <w:b w:val="false"/>
          <w:i w:val="false"/>
          <w:color w:val="000000"/>
          <w:sz w:val="28"/>
        </w:rPr>
        <w:t>
      көрсетілетін қызметті беруші басшысының атына;</w:t>
      </w:r>
    </w:p>
    <w:bookmarkEnd w:id="91"/>
    <w:bookmarkStart w:name="z190" w:id="92"/>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92"/>
    <w:bookmarkStart w:name="z191" w:id="93"/>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93"/>
    <w:bookmarkStart w:name="z192" w:id="94"/>
    <w:p>
      <w:pPr>
        <w:spacing w:after="0"/>
        <w:ind w:left="0"/>
        <w:jc w:val="both"/>
      </w:pPr>
      <w:r>
        <w:rPr>
          <w:rFonts w:ascii="Times New Roman"/>
          <w:b w:val="false"/>
          <w:i w:val="false"/>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bookmarkEnd w:id="94"/>
    <w:bookmarkStart w:name="z193" w:id="95"/>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95"/>
    <w:bookmarkStart w:name="z194" w:id="96"/>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96"/>
    <w:bookmarkStart w:name="z195" w:id="97"/>
    <w:p>
      <w:pPr>
        <w:spacing w:after="0"/>
        <w:ind w:left="0"/>
        <w:jc w:val="both"/>
      </w:pPr>
      <w:r>
        <w:rPr>
          <w:rFonts w:ascii="Times New Roman"/>
          <w:b w:val="false"/>
          <w:i w:val="false"/>
          <w:color w:val="000000"/>
          <w:sz w:val="28"/>
        </w:rPr>
        <w:t xml:space="preserve">
      8.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97"/>
    <w:bookmarkStart w:name="z196" w:id="98"/>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төлеушілерді</w:t>
            </w:r>
            <w:r>
              <w:br/>
            </w:r>
            <w:r>
              <w:rPr>
                <w:rFonts w:ascii="Times New Roman"/>
                <w:b w:val="false"/>
                <w:i w:val="false"/>
                <w:color w:val="000000"/>
                <w:sz w:val="20"/>
              </w:rPr>
              <w:t>тіркеу" 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1-қосымша</w:t>
            </w:r>
          </w:p>
        </w:tc>
      </w:tr>
    </w:tbl>
    <w:bookmarkStart w:name="z198" w:id="99"/>
    <w:p>
      <w:pPr>
        <w:spacing w:after="0"/>
        <w:ind w:left="0"/>
        <w:jc w:val="left"/>
      </w:pPr>
      <w:r>
        <w:rPr>
          <w:rFonts w:ascii="Times New Roman"/>
          <w:b/>
          <w:i w:val="false"/>
          <w:color w:val="000000"/>
        </w:rPr>
        <w:t xml:space="preserve"> Мемлекеттік қызмет көрсетуге қойылатын негізгі талаптардың тізбесі</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төлеушілерді тіркеу" мемлекеттік қызмет көрсетуге қойылатын негізгі талаптар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кірістер комитетінің аудандар, қалалар және қалалардағы аудандар, арнайы экономикалық аймақтар аумағындағы аумақтық органдары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мемлекеттік қызмет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бейрезидент туралы мәліметтерді салық төлеушілердің мемлекеттік деректер базасына (бұдан әрі – СТ МДБ) енгізу, тіркеу деректеріне өзгерістер және (немесе) толықтырулар енгізу кезінде – көрсетілетін қызметті беруші арқылы;</w:t>
            </w:r>
          </w:p>
          <w:p>
            <w:pPr>
              <w:spacing w:after="20"/>
              <w:ind w:left="20"/>
              <w:jc w:val="both"/>
            </w:pPr>
            <w:r>
              <w:rPr>
                <w:rFonts w:ascii="Times New Roman"/>
                <w:b w:val="false"/>
                <w:i w:val="false"/>
                <w:color w:val="000000"/>
                <w:sz w:val="20"/>
              </w:rPr>
              <w:t>
2) бейрезидент заңды тұлға туралы мәліметтерді СТ МДБ енгізу, тіркеу деректеріне өзгерістер және (немесе) толықтырулар енгізу кезінде – "Азаматтарға арналған үкімет" Мемлекеттік корпорация" коммерциялық емес акционерлік қоғамы (бұдан әрі – Мемлекеттік корпорация) арқылы;</w:t>
            </w:r>
          </w:p>
          <w:p>
            <w:pPr>
              <w:spacing w:after="20"/>
              <w:ind w:left="20"/>
              <w:jc w:val="both"/>
            </w:pPr>
            <w:r>
              <w:rPr>
                <w:rFonts w:ascii="Times New Roman"/>
                <w:b w:val="false"/>
                <w:i w:val="false"/>
                <w:color w:val="000000"/>
                <w:sz w:val="20"/>
              </w:rPr>
              <w:t>
3) бюджетпен есеп айырысу бойынша жауапты қызметкер, көрсетілетін қызметті алушының телефон нөмірі, электрондық почта мекенжайы туралы мәліметтерге өзгерістер мен (немесе) толықтырулар енгізу кезінде – www.egov.kz "электрондық үкімет" веб-порталы (бұдан әрі – портал)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салық төлеуші туралы мәліметтерді СТ МДБ енгізу – тіркеу есебіне қою туралы салықтық өтінішті алған күннен бастап 2 (екі) жұмыс күні ішінде;</w:t>
            </w:r>
          </w:p>
          <w:p>
            <w:pPr>
              <w:spacing w:after="20"/>
              <w:ind w:left="20"/>
              <w:jc w:val="both"/>
            </w:pPr>
            <w:r>
              <w:rPr>
                <w:rFonts w:ascii="Times New Roman"/>
                <w:b w:val="false"/>
                <w:i w:val="false"/>
                <w:color w:val="000000"/>
                <w:sz w:val="20"/>
              </w:rPr>
              <w:t>
2) салық төлеушінің тіркеу деректеріне өзгерістер енгізу – тіркеу есебіне қою туралы салықтық өтінішті алған күннен бастап 2 (екі)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автоматтандырылған) /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"Тіркеу есебі мәселелері бойынша құжаттардың нысандарын бекіту туралы" Қазақстан Республикасы Қаржы министрінің 2018 жылғы 9 ақпандағы № 153 </w:t>
            </w:r>
            <w:r>
              <w:rPr>
                <w:rFonts w:ascii="Times New Roman"/>
                <w:b w:val="false"/>
                <w:i w:val="false"/>
                <w:color w:val="000000"/>
                <w:sz w:val="20"/>
              </w:rPr>
              <w:t>бұйрығымен</w:t>
            </w:r>
            <w:r>
              <w:rPr>
                <w:rFonts w:ascii="Times New Roman"/>
                <w:b w:val="false"/>
                <w:i w:val="false"/>
                <w:color w:val="000000"/>
                <w:sz w:val="20"/>
              </w:rPr>
              <w:t xml:space="preserve"> (Нормативтік құқықтық актілерді мемлекеттік тіркеу тізілімінде № 16431 болып тіркелген) бекітілген нысан бойынша (Қазақстан Республикасында тұрақты мекеме арқылы филиал ашпай, сақтандыру ұйымдарында (сақтандыру брокері) немесе тәуелді агентте, дипломатиялық және оған теңестірілген өкілдікте, консульдық мекемеде қызметін жүзеге асырушы бейрезидент, шетелдік немесе азаматтығы жоқ адам, бейрезидент-заңды тұлғалар туралы мәліметтерді СТ МДБ енгізген кезде) тіркеу куәлігін беру;</w:t>
            </w:r>
          </w:p>
          <w:p>
            <w:pPr>
              <w:spacing w:after="20"/>
              <w:ind w:left="20"/>
              <w:jc w:val="both"/>
            </w:pPr>
            <w:r>
              <w:rPr>
                <w:rFonts w:ascii="Times New Roman"/>
                <w:b w:val="false"/>
                <w:i w:val="false"/>
                <w:color w:val="000000"/>
                <w:sz w:val="20"/>
              </w:rPr>
              <w:t>
2) осы Тізбенің 9-тармағында көрсетілген жағдайларда және негіздер бойынша мемлекеттік қызметті көрсетуден бас тарту туралы уәжделген жауабы.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ұсынылады.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көрсетушінің, Мемлекеттік корпорацияның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мерекелік күндерден басқа, дүйсенбіден бастап жұмаға дейін, 13.00-ден 14.30-ға дейінгі түскі үзіліспен, сағат 9.00-ден 18.30-ға дейін.</w:t>
            </w:r>
          </w:p>
          <w:p>
            <w:pPr>
              <w:spacing w:after="20"/>
              <w:ind w:left="20"/>
              <w:jc w:val="both"/>
            </w:pPr>
            <w:r>
              <w:rPr>
                <w:rFonts w:ascii="Times New Roman"/>
                <w:b w:val="false"/>
                <w:i w:val="false"/>
                <w:color w:val="000000"/>
                <w:sz w:val="20"/>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20"/>
              <w:ind w:left="20"/>
              <w:jc w:val="both"/>
            </w:pPr>
            <w:r>
              <w:rPr>
                <w:rFonts w:ascii="Times New Roman"/>
                <w:b w:val="false"/>
                <w:i w:val="false"/>
                <w:color w:val="000000"/>
                <w:sz w:val="20"/>
              </w:rPr>
              <w:t xml:space="preserve">
2) Мемлекеттік корпорация –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демалыс және мерекелік күндерден басқа, дүйсенбіден бастап жұманы қоса алғанда үзіліссіз сағат 9.00-ден 18.00-ге дейін, Мемлекеттік корпорацияның халыққа қызмет көрсететін кезекші бөлімдері дүйсенбіден бастап жұманы қоса алғанда сағат 9.00-ден 20.00-ге дейін және сенбі күні сағат 9.00-ден 13.00-ге дейін.</w:t>
            </w:r>
          </w:p>
          <w:p>
            <w:pPr>
              <w:spacing w:after="20"/>
              <w:ind w:left="20"/>
              <w:jc w:val="both"/>
            </w:pPr>
            <w:r>
              <w:rPr>
                <w:rFonts w:ascii="Times New Roman"/>
                <w:b w:val="false"/>
                <w:i w:val="false"/>
                <w:color w:val="000000"/>
                <w:sz w:val="20"/>
              </w:rPr>
              <w:t>
Қабылдау көрсетілетін қызметті алушының тіркеу орны бойынша электрондық кезек тәртібімен жүргізіледі, жеделдетілген қызмет көрсету көзделмеген, портал арқылы электрондық кезекті брондауға болады;</w:t>
            </w:r>
          </w:p>
          <w:p>
            <w:pPr>
              <w:spacing w:after="20"/>
              <w:ind w:left="20"/>
              <w:jc w:val="both"/>
            </w:pPr>
            <w:r>
              <w:rPr>
                <w:rFonts w:ascii="Times New Roman"/>
                <w:b w:val="false"/>
                <w:i w:val="false"/>
                <w:color w:val="000000"/>
                <w:sz w:val="20"/>
              </w:rPr>
              <w:t xml:space="preserve">
3) портал – жөндеу жұмыстарын жүргізуге байланысты техникалық үзілістерді қоспағанда, тәулік бойы (көрсетілетін қызметті алушы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Мемлекеттік қызметті көрсету орындарының мекенжайлары:</w:t>
            </w:r>
          </w:p>
          <w:p>
            <w:pPr>
              <w:spacing w:after="20"/>
              <w:ind w:left="20"/>
              <w:jc w:val="both"/>
            </w:pPr>
            <w:r>
              <w:rPr>
                <w:rFonts w:ascii="Times New Roman"/>
                <w:b w:val="false"/>
                <w:i w:val="false"/>
                <w:color w:val="000000"/>
                <w:sz w:val="20"/>
              </w:rPr>
              <w:t>
1) көрсетілетін қызметті берушінің – www.kgd.gov.kz;</w:t>
            </w:r>
          </w:p>
          <w:p>
            <w:pPr>
              <w:spacing w:after="20"/>
              <w:ind w:left="20"/>
              <w:jc w:val="both"/>
            </w:pPr>
            <w:r>
              <w:rPr>
                <w:rFonts w:ascii="Times New Roman"/>
                <w:b w:val="false"/>
                <w:i w:val="false"/>
                <w:color w:val="000000"/>
                <w:sz w:val="20"/>
              </w:rPr>
              <w:t>
2) Мемлекеттік корпорацияның – www. gov4c.kz;</w:t>
            </w:r>
          </w:p>
          <w:p>
            <w:pPr>
              <w:spacing w:after="20"/>
              <w:ind w:left="20"/>
              <w:jc w:val="both"/>
            </w:pPr>
            <w:r>
              <w:rPr>
                <w:rFonts w:ascii="Times New Roman"/>
                <w:b w:val="false"/>
                <w:i w:val="false"/>
                <w:color w:val="000000"/>
                <w:sz w:val="20"/>
              </w:rPr>
              <w:t>
3) www.egov.kz порталы интернет-ресурстарында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немесе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 жүгінген кезде:</w:t>
            </w:r>
          </w:p>
          <w:p>
            <w:pPr>
              <w:spacing w:after="20"/>
              <w:ind w:left="20"/>
              <w:jc w:val="both"/>
            </w:pPr>
            <w:r>
              <w:rPr>
                <w:rFonts w:ascii="Times New Roman"/>
                <w:b w:val="false"/>
                <w:i w:val="false"/>
                <w:color w:val="000000"/>
                <w:sz w:val="20"/>
              </w:rPr>
              <w:t>
1) көрсетілетін қызметті берушіге (келу тәртібімен немесе пошта арқылы) немесе Мемлекеттік корпорацияға:</w:t>
            </w:r>
          </w:p>
          <w:p>
            <w:pPr>
              <w:spacing w:after="20"/>
              <w:ind w:left="20"/>
              <w:jc w:val="both"/>
            </w:pPr>
            <w:r>
              <w:rPr>
                <w:rFonts w:ascii="Times New Roman"/>
                <w:b w:val="false"/>
                <w:i w:val="false"/>
                <w:color w:val="000000"/>
                <w:sz w:val="20"/>
              </w:rPr>
              <w:t>
СТ МДБ-ға бейрезидент туралы мәліметтерді енгізу үшін:</w:t>
            </w:r>
          </w:p>
          <w:p>
            <w:pPr>
              <w:spacing w:after="20"/>
              <w:ind w:left="20"/>
              <w:jc w:val="both"/>
            </w:pPr>
            <w:r>
              <w:rPr>
                <w:rFonts w:ascii="Times New Roman"/>
                <w:b w:val="false"/>
                <w:i w:val="false"/>
                <w:color w:val="000000"/>
                <w:sz w:val="20"/>
              </w:rPr>
              <w:t xml:space="preserve">
"Салықтық өтініштердің нысандарын бекіту туралы" Қазақстан Республикасы Қаржы министрінің № 160 </w:t>
            </w:r>
            <w:r>
              <w:rPr>
                <w:rFonts w:ascii="Times New Roman"/>
                <w:b w:val="false"/>
                <w:i w:val="false"/>
                <w:color w:val="000000"/>
                <w:sz w:val="20"/>
              </w:rPr>
              <w:t>бұйрығымен</w:t>
            </w:r>
            <w:r>
              <w:rPr>
                <w:rFonts w:ascii="Times New Roman"/>
                <w:b w:val="false"/>
                <w:i w:val="false"/>
                <w:color w:val="000000"/>
                <w:sz w:val="20"/>
              </w:rPr>
              <w:t xml:space="preserve"> (Қазақстан Республикасының Нормативтік құқықтық актілерді мемлекеттік тіркеу тізілімінде № 16425 болып тіркелген) бекітілген нысан бойынша тіркеу есебіне қою туралы салықтық өтініш (бұдан әрі - тіркеу есебіне қою туралы салықтық өтініш);</w:t>
            </w:r>
          </w:p>
          <w:p>
            <w:pPr>
              <w:spacing w:after="20"/>
              <w:ind w:left="20"/>
              <w:jc w:val="both"/>
            </w:pPr>
            <w:r>
              <w:rPr>
                <w:rFonts w:ascii="Times New Roman"/>
                <w:b w:val="false"/>
                <w:i w:val="false"/>
                <w:color w:val="000000"/>
                <w:sz w:val="20"/>
              </w:rPr>
              <w:t xml:space="preserve">
осы Қағиданың </w:t>
            </w:r>
            <w:r>
              <w:rPr>
                <w:rFonts w:ascii="Times New Roman"/>
                <w:b w:val="false"/>
                <w:i w:val="false"/>
                <w:color w:val="000000"/>
                <w:sz w:val="20"/>
              </w:rPr>
              <w:t>1-қосымшасына</w:t>
            </w:r>
            <w:r>
              <w:rPr>
                <w:rFonts w:ascii="Times New Roman"/>
                <w:b w:val="false"/>
                <w:i w:val="false"/>
                <w:color w:val="000000"/>
                <w:sz w:val="20"/>
              </w:rPr>
              <w:t xml:space="preserve"> сәйкес алушы (бейрезидент) туралы мәліметтерді СТ МДБ-ға енгізу үшін қажетті құжаттар тізбесі;</w:t>
            </w:r>
          </w:p>
          <w:p>
            <w:pPr>
              <w:spacing w:after="20"/>
              <w:ind w:left="20"/>
              <w:jc w:val="both"/>
            </w:pPr>
            <w:r>
              <w:rPr>
                <w:rFonts w:ascii="Times New Roman"/>
                <w:b w:val="false"/>
                <w:i w:val="false"/>
                <w:color w:val="000000"/>
                <w:sz w:val="20"/>
              </w:rPr>
              <w:t>
СТ МДБ-ға тіркеу деректеріне өзгерістер және (немесе) толықтырулар енгізу үшін - тіркеу есебіне қою туралы салықтық өтініш.</w:t>
            </w:r>
          </w:p>
          <w:p>
            <w:pPr>
              <w:spacing w:after="20"/>
              <w:ind w:left="20"/>
              <w:jc w:val="both"/>
            </w:pPr>
            <w:r>
              <w:rPr>
                <w:rFonts w:ascii="Times New Roman"/>
                <w:b w:val="false"/>
                <w:i w:val="false"/>
                <w:color w:val="000000"/>
                <w:sz w:val="20"/>
              </w:rPr>
              <w:t xml:space="preserve">
2) осы қағиданың </w:t>
            </w:r>
            <w:r>
              <w:rPr>
                <w:rFonts w:ascii="Times New Roman"/>
                <w:b w:val="false"/>
                <w:i w:val="false"/>
                <w:color w:val="000000"/>
                <w:sz w:val="20"/>
              </w:rPr>
              <w:t>2-қосымшасына</w:t>
            </w:r>
            <w:r>
              <w:rPr>
                <w:rFonts w:ascii="Times New Roman"/>
                <w:b w:val="false"/>
                <w:i w:val="false"/>
                <w:color w:val="000000"/>
                <w:sz w:val="20"/>
              </w:rPr>
              <w:t xml:space="preserve"> сәйкес құжаттар тізбесі;</w:t>
            </w:r>
          </w:p>
          <w:p>
            <w:pPr>
              <w:spacing w:after="20"/>
              <w:ind w:left="20"/>
              <w:jc w:val="both"/>
            </w:pPr>
            <w:r>
              <w:rPr>
                <w:rFonts w:ascii="Times New Roman"/>
                <w:b w:val="false"/>
                <w:i w:val="false"/>
                <w:color w:val="000000"/>
                <w:sz w:val="20"/>
              </w:rPr>
              <w:t>
СТ МДҚ-да тіркеу деректеріне өзгерістер мен (немесе) толықтырулар енгізу үшін:</w:t>
            </w:r>
          </w:p>
          <w:p>
            <w:pPr>
              <w:spacing w:after="20"/>
              <w:ind w:left="20"/>
              <w:jc w:val="both"/>
            </w:pPr>
            <w:r>
              <w:rPr>
                <w:rFonts w:ascii="Times New Roman"/>
                <w:b w:val="false"/>
                <w:i w:val="false"/>
                <w:color w:val="000000"/>
                <w:sz w:val="20"/>
              </w:rPr>
              <w:t>
2) порталға:</w:t>
            </w:r>
          </w:p>
          <w:p>
            <w:pPr>
              <w:spacing w:after="20"/>
              <w:ind w:left="20"/>
              <w:jc w:val="both"/>
            </w:pPr>
            <w:r>
              <w:rPr>
                <w:rFonts w:ascii="Times New Roman"/>
                <w:b w:val="false"/>
                <w:i w:val="false"/>
                <w:color w:val="000000"/>
                <w:sz w:val="20"/>
              </w:rPr>
              <w:t>
бюджетпен есеп айырысу бойынша жауапты қызметкер, көрсетілетін қызметті алушының телефон нөмірі, электрондық почта мекенжайы туралы мәліметтерге өзгерістер және (немесе) толықтырулар енгізу үшін – тіркеу есебіне қою туралы салықтық өтініш.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"Салық және бюджетке төленетін басқа да міндетті төлемдер туралы" Қазақстан Республикасы Кодексінің (Салық кодексі) </w:t>
            </w:r>
            <w:r>
              <w:rPr>
                <w:rFonts w:ascii="Times New Roman"/>
                <w:b w:val="false"/>
                <w:i w:val="false"/>
                <w:color w:val="000000"/>
                <w:sz w:val="20"/>
              </w:rPr>
              <w:t>76</w:t>
            </w:r>
            <w:r>
              <w:rPr>
                <w:rFonts w:ascii="Times New Roman"/>
                <w:b w:val="false"/>
                <w:i w:val="false"/>
                <w:color w:val="000000"/>
                <w:sz w:val="20"/>
              </w:rPr>
              <w:t xml:space="preserve"> және </w:t>
            </w:r>
            <w:r>
              <w:rPr>
                <w:rFonts w:ascii="Times New Roman"/>
                <w:b w:val="false"/>
                <w:i w:val="false"/>
                <w:color w:val="000000"/>
                <w:sz w:val="20"/>
              </w:rPr>
              <w:t>77-баптарының</w:t>
            </w:r>
            <w:r>
              <w:rPr>
                <w:rFonts w:ascii="Times New Roman"/>
                <w:b w:val="false"/>
                <w:i w:val="false"/>
                <w:color w:val="000000"/>
                <w:sz w:val="20"/>
              </w:rPr>
              <w:t xml:space="preserve"> талаптарына сәйкес келмеуі.</w:t>
            </w:r>
          </w:p>
          <w:p>
            <w:pPr>
              <w:spacing w:after="20"/>
              <w:ind w:left="20"/>
              <w:jc w:val="both"/>
            </w:pPr>
            <w:r>
              <w:rPr>
                <w:rFonts w:ascii="Times New Roman"/>
                <w:b w:val="false"/>
                <w:i w:val="false"/>
                <w:color w:val="000000"/>
                <w:sz w:val="20"/>
              </w:rPr>
              <w:t>
2)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3)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4)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 денсаулығы және денсаулық сақтау жүйесі туралы" Қазақстан Республикасының </w:t>
            </w:r>
            <w:r>
              <w:rPr>
                <w:rFonts w:ascii="Times New Roman"/>
                <w:b w:val="false"/>
                <w:i w:val="false"/>
                <w:color w:val="000000"/>
                <w:sz w:val="20"/>
              </w:rPr>
              <w:t>Кодексімен</w:t>
            </w:r>
            <w:r>
              <w:rPr>
                <w:rFonts w:ascii="Times New Roman"/>
                <w:b w:val="false"/>
                <w:i w:val="false"/>
                <w:color w:val="000000"/>
                <w:sz w:val="20"/>
              </w:rPr>
              <w:t xml:space="preserve">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 (мемлекеттік қызметті мемлекеттік корпорация арқылы көрсету кезінде). </w:t>
            </w:r>
          </w:p>
          <w:p>
            <w:pPr>
              <w:spacing w:after="20"/>
              <w:ind w:left="20"/>
              <w:jc w:val="both"/>
            </w:pPr>
            <w:r>
              <w:rPr>
                <w:rFonts w:ascii="Times New Roman"/>
                <w:b w:val="false"/>
                <w:i w:val="false"/>
                <w:color w:val="000000"/>
                <w:sz w:val="20"/>
              </w:rPr>
              <w:t>
Көрсетілетін қызметті алушының ЭЦҚ-сы болған кезде мемлекеттік көрсетілетін қызметті электрондық нысанда портал арқылы алуға мүмкіндігі бар.</w:t>
            </w:r>
          </w:p>
          <w:p>
            <w:pPr>
              <w:spacing w:after="20"/>
              <w:ind w:left="20"/>
              <w:jc w:val="both"/>
            </w:pPr>
            <w:r>
              <w:rPr>
                <w:rFonts w:ascii="Times New Roman"/>
                <w:b w:val="false"/>
                <w:i w:val="false"/>
                <w:color w:val="000000"/>
                <w:sz w:val="20"/>
              </w:rPr>
              <w:t>
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төлеушілерді тіркеу"</w:t>
            </w:r>
            <w:r>
              <w:br/>
            </w:r>
            <w:r>
              <w:rPr>
                <w:rFonts w:ascii="Times New Roman"/>
                <w:b w:val="false"/>
                <w:i w:val="false"/>
                <w:color w:val="000000"/>
                <w:sz w:val="20"/>
              </w:rPr>
              <w:t>мемлекеттік қызметтерді</w:t>
            </w:r>
            <w:r>
              <w:br/>
            </w:r>
            <w:r>
              <w:rPr>
                <w:rFonts w:ascii="Times New Roman"/>
                <w:b w:val="false"/>
                <w:i w:val="false"/>
                <w:color w:val="000000"/>
                <w:sz w:val="20"/>
              </w:rPr>
              <w:t>көрсету қағидаларына</w:t>
            </w:r>
            <w:r>
              <w:br/>
            </w:r>
            <w:r>
              <w:rPr>
                <w:rFonts w:ascii="Times New Roman"/>
                <w:b w:val="false"/>
                <w:i w:val="false"/>
                <w:color w:val="000000"/>
                <w:sz w:val="20"/>
              </w:rPr>
              <w:t>4-қосымша</w:t>
            </w:r>
          </w:p>
        </w:tc>
      </w:tr>
    </w:tbl>
    <w:bookmarkStart w:name="z226" w:id="100"/>
    <w:p>
      <w:pPr>
        <w:spacing w:after="0"/>
        <w:ind w:left="0"/>
        <w:jc w:val="left"/>
      </w:pPr>
      <w:r>
        <w:rPr>
          <w:rFonts w:ascii="Times New Roman"/>
          <w:b/>
          <w:i w:val="false"/>
          <w:color w:val="000000"/>
        </w:rPr>
        <w:t xml:space="preserve"> Салық төлеушілердің мемлекеттік деректер қорына көрсетілетін қызметті алушылар (резидент еместер) туралы мәліметтер енгізу үшін қажетті құжаттар</w:t>
      </w:r>
    </w:p>
    <w:bookmarkEnd w:id="100"/>
    <w:bookmarkStart w:name="z227" w:id="101"/>
    <w:p>
      <w:pPr>
        <w:spacing w:after="0"/>
        <w:ind w:left="0"/>
        <w:jc w:val="both"/>
      </w:pPr>
      <w:r>
        <w:rPr>
          <w:rFonts w:ascii="Times New Roman"/>
          <w:b w:val="false"/>
          <w:i w:val="false"/>
          <w:color w:val="000000"/>
          <w:sz w:val="28"/>
        </w:rPr>
        <w:t>
      Көрсетілетін қызметті алушылар (бейрезидент заңды тұлғалар) үшін:</w:t>
      </w:r>
    </w:p>
    <w:bookmarkEnd w:id="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алушылар санаттары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Көшірмелерін табыс ету қажет құжаттардың тізбесі (*белгісі құжаттардың көшірмелерін нотариуста куәландыру қажет дегенді білдіреді, ** белгісі құжат тек өкілдіктер қызметкерлерін тіркеген кезде табыс етіледі дегенді білдіреді)</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тапсыру мерзімі</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 тапсырылатын салық органы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Құрылтай құжаттары*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Осындай құжат болған кезде салықтық тіркеу нөмірін (немесе оның аналогын) көрсете отырып, бейрезиденттің инкорпорация еліндегі салықтық тіркелуін растайтын құжат*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нөмірін (немесе оның аналогын) көрсете отырып, бейрезиденттің инкорпорация еліндегі мемлекеттік тіркелуін растайтын құжат*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Директорлар кеңесі жиналысының немесе осыған ұқсас басқару органының хаттамасы*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Бейрезиденттің атынан кәсіпкерлік қызметті жүзеге асыруға, келісімшарттарға қол қоюға өкілеттіктер беруге немесе өзге мақсаттарға арналған шарттың (келісімнің, келісімшарттың немесе өзге де құжаттың) бар болған жағдайда*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Бірлескен қызмет туралы шарт*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 аккредиттелгенін растайтын құжат**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Филиал, өкілдік ашпай тұрақты мекеме арқылы қызметін жүзеге асыратын бейрезидент заңды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 қызметін жүзеге асыра бастаған күннен бастап күнтізбелік отыз күн ішінде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мекеменің орналасқан жері бойынша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басқару орны (нақты басқару органының орналасқан жері) Қазақстан Республикасында орналасқан шет мемлекеттің заңнамасына сәйкес құрылған заңды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басқару орны (нақты басқару органының орналасқан жері) Қазақстан Республикасы деп тану туралы шешім қабылданған күннен бастап күнтізбелік отыз күн ішінде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 бойынша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агенті бола отырып немесе салық салығын есептейтін, табыс салығын есептейтін, бюджетке төлем көзінен табыс салығын есептеуге, ұстап қалуға және аударуға жауапты Қазақстан Республикасында мүлікті сатып алатын (сататын) резидент емес заңды тұлға салық агенті болып табылмайтын адамнан Қазақстан Республикасында орналасқан мүлікті, акцияларды, Қазақстан Республикасындағы жер қойнауын пайдалануға байланысты қатысу үлестерін сатудан түскен құн өсімі түрінде алынған кірістерден табыс салығын есептеу.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
Мүлікті сатып алғанға (өткізгенге) дейін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Мүліктің орналасқан жері бойынша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 тұрақты мекеме ретінде қарастырылатын сақтандыру ұйымы (сақтандыру брокері), тәуелді агент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
Қызметін жүзеге асыра бастаған күннен бастап отыз күнтізбелік күн ішінде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w:t>
            </w:r>
          </w:p>
          <w:p>
            <w:pPr>
              <w:spacing w:after="20"/>
              <w:ind w:left="20"/>
              <w:jc w:val="both"/>
            </w:pPr>
            <w:r>
              <w:rPr>
                <w:rFonts w:ascii="Times New Roman"/>
                <w:b w:val="false"/>
                <w:i w:val="false"/>
                <w:color w:val="000000"/>
                <w:sz w:val="20"/>
              </w:rPr>
              <w:t>
жері бойынша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 тұрақты мекеме құруға әкелетін резидентпен жасасқан бірлескен қызмет туралы шартқа қатысушы резидент емес заңды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қызметін жүзеге асыра басталған күннен бастап күнтізбелік отыз күн ішінде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бірлескен қызмет туралы шартқа қатысушы резиденттің орналасқан (тұрғылықты, келген) орны бойынша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Резидент емес заңды тұлға банктерде шоттар ашатын заңды тұлғалар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Банкте шоттар ашқанға дейін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Резидент банктің орналасқан жері бойынша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Резидент шығарған акцияларды және жер қойнауын пайдаланушы болып табылатын резидент заңды тұлғаның жарғылық капиталына немесе қатысушысы (қатысушылары) жер қойнауын пайдаланушы (жер қойнауын пайдаланушылар) болып табылатын консорциумның жарғылық капиталына қатысу үлестерін; резидент заңды тұлға шығарған акцияларды және резидент заңды тұлғаның немесе консорциумның жарғылық капиталына қатысу үлестерін; резидент емес заңды тұлға шығарған акцияларды және резидент емес заңды тұлғаның немесе консорциумның жарғылық капиталына қатысу үлестерін сатып алатын (өткізетін) табыс салығын төлем көзінен есептеу, ұстау және бюджетке аудару жөніндегі міндет пен жауапкершілік жүктелген салық агенті болып табылатын немесе салық агенті болып табылмайтын тұлғадан құн өсімі түрінде табыс алатын бейрезидент осындай табыс сомасына белгіленген мөлшерлемені қолдану жолымен табыс салығын есептеуді дербес жүргізетін бейрезидент заңды тұлға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органдардың мәліметтері негізінде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қойнауын пайдаланушы болып табылатын заңды тұлғаның орналасқан жері бойынша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шарттар орындалмаған жағдайда бағалы қағаздарды, қатысу үлестерін сатып алатын бейрезидент заңды тұлға: акцияларды немесе қатысу үлестерін өткізу күніне салық төлеушінің осы акцияларды немесе қатысу үлестерін үш жылдан астам иеленуі; эмитент заңды тұлғаның немесе қатысу үлесі өткізілетін заңды тұлғаның немесе қатысу үлесін консорциумда өткізетін осындай консорциумға қатысушының жер қойнауын пайдаланушы болып табылмауы; эмитент-заңды тұлға немесе өзіндегі қатысу үлесі өткізілетін заңды тұлға активтері құнының немесе өзіндегі қатысу үлесі өткізілетін консорциумға қатысушылар активтері жалпы құнының 50 пайыздан азын осындай өткізу күніне жер қойнауын пайдаланушылар (жер қойнауын пайдаланушы) болып табылатын тұлғалардың (тұлғаның) мүлкі құрау талаптары орындалған кезде қолданылады. Жерасты суларын өз мұқтажы үшін өндіру құқығына ие болғандықтан ғана жер қойнауын пайдаланушы болып табылатын осындай пайдаланушы осы тармақшаның мақсатында жер қойнауын пайдаланушы болып танылмайды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Мүлік сатып алғанға (өткізгенге) дейін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Эмитент заңды тұлғаның немесе резидент заңды тұлғаның орналасқан жері бойынша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 аккредиттелген шет мемлекеттің дипломатиялық және соларға теңестірілген өкілдігі, шет мемлекеттің консулдық мекемесі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Қызметін жүзеге асыру басталғанға дейін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дипломатиялық және соларға теңестірілген өкілдіктің орналасқан жері бойынша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"Қосылған құн салығын</w:t>
            </w:r>
            <w:r>
              <w:br/>
            </w:r>
            <w:r>
              <w:rPr>
                <w:rFonts w:ascii="Times New Roman"/>
                <w:b w:val="false"/>
                <w:i w:val="false"/>
                <w:color w:val="000000"/>
                <w:sz w:val="20"/>
              </w:rPr>
              <w:t>төлеушілерді тіркеу есебі"</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3-қосымша</w:t>
            </w:r>
          </w:p>
        </w:tc>
      </w:tr>
    </w:tbl>
    <w:bookmarkStart w:name="z41" w:id="102"/>
    <w:p>
      <w:pPr>
        <w:spacing w:after="0"/>
        <w:ind w:left="0"/>
        <w:jc w:val="left"/>
      </w:pPr>
      <w:r>
        <w:rPr>
          <w:rFonts w:ascii="Times New Roman"/>
          <w:b/>
          <w:i w:val="false"/>
          <w:color w:val="000000"/>
        </w:rPr>
        <w:t xml:space="preserve"> "Қосылған құн салығын төлеушілерді тіркеу есебі" мемлекеттік көрсетілетін қызмет қағидаты</w:t>
      </w:r>
    </w:p>
    <w:bookmarkEnd w:id="102"/>
    <w:p>
      <w:pPr>
        <w:spacing w:after="0"/>
        <w:ind w:left="0"/>
        <w:jc w:val="both"/>
      </w:pPr>
      <w:r>
        <w:rPr>
          <w:rFonts w:ascii="Times New Roman"/>
          <w:b w:val="false"/>
          <w:i w:val="false"/>
          <w:color w:val="ff0000"/>
          <w:sz w:val="28"/>
        </w:rPr>
        <w:t xml:space="preserve">
      Ескерту. Қағида жаңа редакцияда - ҚР Қаржы министрінің 31.07.2024 </w:t>
      </w:r>
      <w:r>
        <w:rPr>
          <w:rFonts w:ascii="Times New Roman"/>
          <w:b w:val="false"/>
          <w:i w:val="false"/>
          <w:color w:val="ff0000"/>
          <w:sz w:val="28"/>
        </w:rPr>
        <w:t>№ 500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42" w:id="103"/>
    <w:p>
      <w:pPr>
        <w:spacing w:after="0"/>
        <w:ind w:left="0"/>
        <w:jc w:val="left"/>
      </w:pPr>
      <w:r>
        <w:rPr>
          <w:rFonts w:ascii="Times New Roman"/>
          <w:b/>
          <w:i w:val="false"/>
          <w:color w:val="000000"/>
        </w:rPr>
        <w:t xml:space="preserve"> 1-тарау. Жалпы ережелер</w:t>
      </w:r>
    </w:p>
    <w:bookmarkEnd w:id="103"/>
    <w:bookmarkStart w:name="z263" w:id="104"/>
    <w:p>
      <w:pPr>
        <w:spacing w:after="0"/>
        <w:ind w:left="0"/>
        <w:jc w:val="both"/>
      </w:pPr>
      <w:r>
        <w:rPr>
          <w:rFonts w:ascii="Times New Roman"/>
          <w:b w:val="false"/>
          <w:i w:val="false"/>
          <w:color w:val="000000"/>
          <w:sz w:val="28"/>
        </w:rPr>
        <w:t xml:space="preserve">
      1. Осы "Қосылған құн салығын төлеушілерді тіркеу есебі"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Қазақстан Республикасының Қаржы министрлігі Мемлекеттік кірістер комитетінің аудандар, қалалар және қалалардағы аудандар бойынша, арнайы экономикалық аймақтар аумақтарындағы аумақтық органдарының (бұдан әрі – көрсетілетін қызметті беруші) "Қосылған құн салығын төлеушілерді тіркеу есебі" мемлекеттік қызметті көрсету (бұдан әрі – мемлекеттік көрсетілетін қызмет) тәртібін айқындайды.</w:t>
      </w:r>
    </w:p>
    <w:bookmarkEnd w:id="104"/>
    <w:bookmarkStart w:name="z264" w:id="105"/>
    <w:p>
      <w:pPr>
        <w:spacing w:after="0"/>
        <w:ind w:left="0"/>
        <w:jc w:val="both"/>
      </w:pPr>
      <w:r>
        <w:rPr>
          <w:rFonts w:ascii="Times New Roman"/>
          <w:b w:val="false"/>
          <w:i w:val="false"/>
          <w:color w:val="000000"/>
          <w:sz w:val="28"/>
        </w:rPr>
        <w:t>
      2. Мемлекеттік көрсетілетін қызмет жеке және заңды тұлғаларға көрсетіледі (бұдан әрі – көрсетілетін қызметті алушы).</w:t>
      </w:r>
    </w:p>
    <w:bookmarkEnd w:id="105"/>
    <w:bookmarkStart w:name="z265" w:id="106"/>
    <w:p>
      <w:pPr>
        <w:spacing w:after="0"/>
        <w:ind w:left="0"/>
        <w:jc w:val="both"/>
      </w:pPr>
      <w:r>
        <w:rPr>
          <w:rFonts w:ascii="Times New Roman"/>
          <w:b w:val="false"/>
          <w:i w:val="false"/>
          <w:color w:val="000000"/>
          <w:sz w:val="28"/>
        </w:rPr>
        <w:t xml:space="preserve">
      3. Көрсетілетін қызметті алушының таңдауы бойынша мемлекеттік қызмет "Заңды тұлғаларды мемлекеттік тіркеу және филиалдар мен өкілдіктерді есептік тіркеу жөнінде мемлекеттік қызметтер көрсету қағидаларын бекіту туралы" Қазақстан Республикасы Әділет министрінің міндетін атқарушының 2020 жылғы 29 мамырдағы № 66 </w:t>
      </w:r>
      <w:r>
        <w:rPr>
          <w:rFonts w:ascii="Times New Roman"/>
          <w:b w:val="false"/>
          <w:i w:val="false"/>
          <w:color w:val="000000"/>
          <w:sz w:val="28"/>
        </w:rPr>
        <w:t>бұйрығына</w:t>
      </w:r>
      <w:r>
        <w:rPr>
          <w:rFonts w:ascii="Times New Roman"/>
          <w:b w:val="false"/>
          <w:i w:val="false"/>
          <w:color w:val="000000"/>
          <w:sz w:val="28"/>
        </w:rPr>
        <w:t xml:space="preserve"> 1-қосымшаға сәйкес "Заңды тұлғаларды мемлекеттік тіркеу, олардың филиалдары мен өкілдіктерін есептік тіркеу" мемлекеттік қызмет жиындығында "бір өтініш" қағидаты бойынша көрсетіледі.</w:t>
      </w:r>
    </w:p>
    <w:bookmarkEnd w:id="106"/>
    <w:bookmarkStart w:name="z266" w:id="107"/>
    <w:p>
      <w:pPr>
        <w:spacing w:after="0"/>
        <w:ind w:left="0"/>
        <w:jc w:val="left"/>
      </w:pPr>
      <w:r>
        <w:rPr>
          <w:rFonts w:ascii="Times New Roman"/>
          <w:b/>
          <w:i w:val="false"/>
          <w:color w:val="000000"/>
        </w:rPr>
        <w:t xml:space="preserve"> 2-тарау. Мемлекеттік қызметті көрсету тәртібі</w:t>
      </w:r>
    </w:p>
    <w:bookmarkEnd w:id="107"/>
    <w:bookmarkStart w:name="z596" w:id="108"/>
    <w:p>
      <w:pPr>
        <w:spacing w:after="0"/>
        <w:ind w:left="0"/>
        <w:jc w:val="both"/>
      </w:pPr>
      <w:r>
        <w:rPr>
          <w:rFonts w:ascii="Times New Roman"/>
          <w:b w:val="false"/>
          <w:i w:val="false"/>
          <w:color w:val="000000"/>
          <w:sz w:val="28"/>
        </w:rPr>
        <w:t>
      4. Өтініштерді қабылдау және мемлекеттік қызмет көрсету нәтижесін беру:</w:t>
      </w:r>
    </w:p>
    <w:bookmarkEnd w:id="108"/>
    <w:bookmarkStart w:name="z597" w:id="109"/>
    <w:p>
      <w:pPr>
        <w:spacing w:after="0"/>
        <w:ind w:left="0"/>
        <w:jc w:val="both"/>
      </w:pPr>
      <w:r>
        <w:rPr>
          <w:rFonts w:ascii="Times New Roman"/>
          <w:b w:val="false"/>
          <w:i w:val="false"/>
          <w:color w:val="000000"/>
          <w:sz w:val="28"/>
        </w:rPr>
        <w:t>
      1) көрсетілетін қызметті беруші арқылы;</w:t>
      </w:r>
    </w:p>
    <w:bookmarkEnd w:id="109"/>
    <w:bookmarkStart w:name="z598" w:id="110"/>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асырады.</w:t>
      </w:r>
    </w:p>
    <w:bookmarkEnd w:id="110"/>
    <w:bookmarkStart w:name="z270" w:id="111"/>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"Қосылған құн салығын төлеушілерді тіркеу есебі" мемлекеттік қызмет көрсетуге қойылатын негізгі талаптар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111"/>
    <w:bookmarkStart w:name="z271" w:id="112"/>
    <w:p>
      <w:pPr>
        <w:spacing w:after="0"/>
        <w:ind w:left="0"/>
        <w:jc w:val="both"/>
      </w:pPr>
      <w:r>
        <w:rPr>
          <w:rFonts w:ascii="Times New Roman"/>
          <w:b w:val="false"/>
          <w:i w:val="false"/>
          <w:color w:val="000000"/>
          <w:sz w:val="28"/>
        </w:rPr>
        <w:t>
      Қосылған құн салығы (бұдан әрі – ҚҚС) бойынша тіркеу есебіне қою, ҚҚС куәлігін ауыстыру, ҚҚС бойынша тіркеу есебінен шығару кезінде көрсетілетін қызметті алушы ұсынған (келу тәртібімен немесе пошта арқылы) құжаттарды көрсетілетін қызметті берушінің құжаттарды қабылдауға жауапты құрылымдық бөлімшесі қабылдайды және көрсетілетін қызметті берушінің құжаттарды өңдеуге жауапты құрылымдық бөлімшесіне беріледі.</w:t>
      </w:r>
    </w:p>
    <w:bookmarkEnd w:id="112"/>
    <w:bookmarkStart w:name="z272" w:id="113"/>
    <w:p>
      <w:pPr>
        <w:spacing w:after="0"/>
        <w:ind w:left="0"/>
        <w:jc w:val="both"/>
      </w:pPr>
      <w:r>
        <w:rPr>
          <w:rFonts w:ascii="Times New Roman"/>
          <w:b w:val="false"/>
          <w:i w:val="false"/>
          <w:color w:val="000000"/>
          <w:sz w:val="28"/>
        </w:rPr>
        <w:t>
      Электронды түрде жүгінген кезде – көрсетілетін қызметті алушының электрондық цифрлық қолтаңбасымен (бұдан әрі – ЭЦҚ) куәландырылған электрондық құжат нысанындағы салықтық өтініші портал арқылы қабылданады.</w:t>
      </w:r>
    </w:p>
    <w:bookmarkEnd w:id="113"/>
    <w:bookmarkStart w:name="z273" w:id="114"/>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End w:id="114"/>
    <w:bookmarkStart w:name="z274" w:id="115"/>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немесе цифрлық құжаттар сервисінен электрондық құжат ұсынылады.</w:t>
      </w:r>
    </w:p>
    <w:bookmarkEnd w:id="115"/>
    <w:bookmarkStart w:name="z275" w:id="116"/>
    <w:p>
      <w:pPr>
        <w:spacing w:after="0"/>
        <w:ind w:left="0"/>
        <w:jc w:val="both"/>
      </w:pPr>
      <w:r>
        <w:rPr>
          <w:rFonts w:ascii="Times New Roman"/>
          <w:b w:val="false"/>
          <w:i w:val="false"/>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келісімін береді.</w:t>
      </w:r>
    </w:p>
    <w:bookmarkEnd w:id="116"/>
    <w:bookmarkStart w:name="z276" w:id="117"/>
    <w:p>
      <w:pPr>
        <w:spacing w:after="0"/>
        <w:ind w:left="0"/>
        <w:jc w:val="both"/>
      </w:pPr>
      <w:r>
        <w:rPr>
          <w:rFonts w:ascii="Times New Roman"/>
          <w:b w:val="false"/>
          <w:i w:val="false"/>
          <w:color w:val="000000"/>
          <w:sz w:val="28"/>
        </w:rPr>
        <w:t>
      Мемлекеттік ақпараттық жүйелерде бар жеке басын куәландыратын құжаттар туралы мәліметтерді уәкілетті орган портал арқылы уәкілетті лауазымды адамның ЭЦҚ-мен куәландырылған электрондық құжат нысанында тиісті мемлекеттік ақпараттық жүйелерден алады.</w:t>
      </w:r>
    </w:p>
    <w:bookmarkEnd w:id="117"/>
    <w:bookmarkStart w:name="z277" w:id="118"/>
    <w:p>
      <w:pPr>
        <w:spacing w:after="0"/>
        <w:ind w:left="0"/>
        <w:jc w:val="both"/>
      </w:pPr>
      <w:r>
        <w:rPr>
          <w:rFonts w:ascii="Times New Roman"/>
          <w:b w:val="false"/>
          <w:i w:val="false"/>
          <w:color w:val="000000"/>
          <w:sz w:val="28"/>
        </w:rPr>
        <w:t>
      Көрсетілетін қызметті алушылардан ақпараттық жүйелерде бар құжаттарды және мәліметтерді талап етуге жол берілмейді.</w:t>
      </w:r>
    </w:p>
    <w:bookmarkEnd w:id="118"/>
    <w:bookmarkStart w:name="z278" w:id="119"/>
    <w:p>
      <w:pPr>
        <w:spacing w:after="0"/>
        <w:ind w:left="0"/>
        <w:jc w:val="both"/>
      </w:pPr>
      <w:r>
        <w:rPr>
          <w:rFonts w:ascii="Times New Roman"/>
          <w:b w:val="false"/>
          <w:i w:val="false"/>
          <w:color w:val="000000"/>
          <w:sz w:val="28"/>
        </w:rPr>
        <w:t>
      Көрсетілетін қызметті берушіге жүгінген кезде көрсетілетін қызметті алушы құжаттар топтамасын қабылдағаны туралы белгісі бар талонды алады.</w:t>
      </w:r>
    </w:p>
    <w:bookmarkEnd w:id="119"/>
    <w:bookmarkStart w:name="z279" w:id="120"/>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 үшін сұрау салудың қабылданғаны туралы мәртебесі жіберіледі.</w:t>
      </w:r>
    </w:p>
    <w:bookmarkEnd w:id="120"/>
    <w:bookmarkStart w:name="z280" w:id="121"/>
    <w:p>
      <w:pPr>
        <w:spacing w:after="0"/>
        <w:ind w:left="0"/>
        <w:jc w:val="both"/>
      </w:pPr>
      <w:r>
        <w:rPr>
          <w:rFonts w:ascii="Times New Roman"/>
          <w:b w:val="false"/>
          <w:i w:val="false"/>
          <w:color w:val="000000"/>
          <w:sz w:val="28"/>
        </w:rPr>
        <w:t xml:space="preserve">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жұмыс уақыты аяқталғаннан кейін, демалыс және мереке күндері жүгінген кезде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сәйкес өтініштер қабылдау мен мемлекеттік қызмет көрсету нәтижелерін беру келесі жұмыс күні жүзеге асырылады).</w:t>
      </w:r>
    </w:p>
    <w:bookmarkEnd w:id="121"/>
    <w:bookmarkStart w:name="z281" w:id="122"/>
    <w:p>
      <w:pPr>
        <w:spacing w:after="0"/>
        <w:ind w:left="0"/>
        <w:jc w:val="both"/>
      </w:pPr>
      <w:r>
        <w:rPr>
          <w:rFonts w:ascii="Times New Roman"/>
          <w:b w:val="false"/>
          <w:i w:val="false"/>
          <w:color w:val="000000"/>
          <w:sz w:val="28"/>
        </w:rPr>
        <w:t xml:space="preserve">
      Көрсетілетін қызметті алушы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сәйкес толық құжаттар топтамасын табыс етпеген және (немесе) қолданылу мерзімі өткен құжаттарды ұсынған кезде, көрсетілетін қызметті беруші өтінішті қабылдаудан бас тартады.</w:t>
      </w:r>
    </w:p>
    <w:bookmarkEnd w:id="122"/>
    <w:p>
      <w:pPr>
        <w:spacing w:after="0"/>
        <w:ind w:left="0"/>
        <w:jc w:val="both"/>
      </w:pPr>
      <w:r>
        <w:rPr>
          <w:rFonts w:ascii="Times New Roman"/>
          <w:b w:val="false"/>
          <w:i w:val="false"/>
          <w:color w:val="000000"/>
          <w:sz w:val="28"/>
        </w:rPr>
        <w:t>
      Ұсынылған құжаттар толық болған жағдайда құжаттарды өңдеуге жауапты адам салық есептілігін өңдеу жүйесі ақпараттық жүйесіне:</w:t>
      </w:r>
    </w:p>
    <w:bookmarkStart w:name="z599" w:id="123"/>
    <w:p>
      <w:pPr>
        <w:spacing w:after="0"/>
        <w:ind w:left="0"/>
        <w:jc w:val="both"/>
      </w:pPr>
      <w:r>
        <w:rPr>
          <w:rFonts w:ascii="Times New Roman"/>
          <w:b w:val="false"/>
          <w:i w:val="false"/>
          <w:color w:val="000000"/>
          <w:sz w:val="28"/>
        </w:rPr>
        <w:t>
      1) ҚҚС бойынша тіркеу есебіне қою кезінде – салықтық өтінішті алған күннен немесе Бизнес-сәйкестендіру нөмірлерінің ұлттық тізілімінде мемлекеттік тіркелген күннен бастап 1 (бір) жұмыс күні ішінде;</w:t>
      </w:r>
    </w:p>
    <w:bookmarkEnd w:id="123"/>
    <w:bookmarkStart w:name="z600" w:id="124"/>
    <w:p>
      <w:pPr>
        <w:spacing w:after="0"/>
        <w:ind w:left="0"/>
        <w:jc w:val="both"/>
      </w:pPr>
      <w:r>
        <w:rPr>
          <w:rFonts w:ascii="Times New Roman"/>
          <w:b w:val="false"/>
          <w:i w:val="false"/>
          <w:color w:val="000000"/>
          <w:sz w:val="28"/>
        </w:rPr>
        <w:t>
      2) ҚҚС бойынша тіркеу есебіне қою туралы куәлігін (бұдан әрі – ҚҚС куәлігі) ауыстыру кезінде – 2 (екі) жұмыс күні ішінде;</w:t>
      </w:r>
    </w:p>
    <w:bookmarkEnd w:id="124"/>
    <w:bookmarkStart w:name="z285" w:id="125"/>
    <w:p>
      <w:pPr>
        <w:spacing w:after="0"/>
        <w:ind w:left="0"/>
        <w:jc w:val="both"/>
      </w:pPr>
      <w:r>
        <w:rPr>
          <w:rFonts w:ascii="Times New Roman"/>
          <w:b w:val="false"/>
          <w:i w:val="false"/>
          <w:color w:val="000000"/>
          <w:sz w:val="28"/>
        </w:rPr>
        <w:t>
      3) ҚҚС бойынша тіркеу есебінен шығару, не ҚҚС бойынша тіркеу есебінен шығарудан уәжделген бас тарту кезінде – 2 (екі) жұмыс күні ішінде енгізеді және өңдейді және мемлекеттік көрсетілетін қызмет нәтижесі көрсетілетін қызметті алушыға жолданады.</w:t>
      </w:r>
    </w:p>
    <w:bookmarkEnd w:id="125"/>
    <w:bookmarkStart w:name="z286" w:id="126"/>
    <w:p>
      <w:pPr>
        <w:spacing w:after="0"/>
        <w:ind w:left="0"/>
        <w:jc w:val="both"/>
      </w:pPr>
      <w:r>
        <w:rPr>
          <w:rFonts w:ascii="Times New Roman"/>
          <w:b w:val="false"/>
          <w:i w:val="false"/>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bookmarkEnd w:id="126"/>
    <w:bookmarkStart w:name="z287" w:id="127"/>
    <w:p>
      <w:pPr>
        <w:spacing w:after="0"/>
        <w:ind w:left="0"/>
        <w:jc w:val="both"/>
      </w:pPr>
      <w:r>
        <w:rPr>
          <w:rFonts w:ascii="Times New Roman"/>
          <w:b w:val="false"/>
          <w:i w:val="false"/>
          <w:color w:val="000000"/>
          <w:sz w:val="28"/>
        </w:rPr>
        <w:t xml:space="preserve">
      Көрсетілетін қызметті берушіге жүгінген кезде мемлекеттік қызметті көрсету нәтижесі немесе Салық кодексінің 85-бабы </w:t>
      </w:r>
      <w:r>
        <w:rPr>
          <w:rFonts w:ascii="Times New Roman"/>
          <w:b w:val="false"/>
          <w:i w:val="false"/>
          <w:color w:val="000000"/>
          <w:sz w:val="28"/>
        </w:rPr>
        <w:t>3-тармағында</w:t>
      </w:r>
      <w:r>
        <w:rPr>
          <w:rFonts w:ascii="Times New Roman"/>
          <w:b w:val="false"/>
          <w:i w:val="false"/>
          <w:color w:val="000000"/>
          <w:sz w:val="28"/>
        </w:rPr>
        <w:t xml:space="preserve"> көрсетілген жағдайлар және негіздемелер бойынша ҚҚС бойынша тіркеу есебінен шығарудан бас тарту туралы уәжделген жауап қағаз жеткізгіште беріледі.</w:t>
      </w:r>
    </w:p>
    <w:bookmarkEnd w:id="127"/>
    <w:bookmarkStart w:name="z288" w:id="128"/>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алуға көрсетілген мерзімде келмеген кезде көрсетілетін қызметті беруші оны көрсетілетін қызметті алушы алғанға дейін қабылдау орнында сақтайды.</w:t>
      </w:r>
    </w:p>
    <w:bookmarkEnd w:id="128"/>
    <w:bookmarkStart w:name="z289" w:id="129"/>
    <w:p>
      <w:pPr>
        <w:spacing w:after="0"/>
        <w:ind w:left="0"/>
        <w:jc w:val="both"/>
      </w:pPr>
      <w:r>
        <w:rPr>
          <w:rFonts w:ascii="Times New Roman"/>
          <w:b w:val="false"/>
          <w:i w:val="false"/>
          <w:color w:val="000000"/>
          <w:sz w:val="28"/>
        </w:rPr>
        <w:t xml:space="preserve">
      5. Заңның 5 бабы </w:t>
      </w:r>
      <w:r>
        <w:rPr>
          <w:rFonts w:ascii="Times New Roman"/>
          <w:b w:val="false"/>
          <w:i w:val="false"/>
          <w:color w:val="000000"/>
          <w:sz w:val="28"/>
        </w:rPr>
        <w:t>2-тармағының</w:t>
      </w:r>
      <w:r>
        <w:rPr>
          <w:rFonts w:ascii="Times New Roman"/>
          <w:b w:val="false"/>
          <w:i w:val="false"/>
          <w:color w:val="000000"/>
          <w:sz w:val="28"/>
        </w:rPr>
        <w:t xml:space="preserve">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енгізуді қамтамасыз етеді.</w:t>
      </w:r>
    </w:p>
    <w:bookmarkEnd w:id="129"/>
    <w:bookmarkStart w:name="z290" w:id="130"/>
    <w:p>
      <w:pPr>
        <w:spacing w:after="0"/>
        <w:ind w:left="0"/>
        <w:jc w:val="both"/>
      </w:pPr>
      <w:r>
        <w:rPr>
          <w:rFonts w:ascii="Times New Roman"/>
          <w:b w:val="false"/>
          <w:i w:val="false"/>
          <w:color w:val="000000"/>
          <w:sz w:val="28"/>
        </w:rPr>
        <w:t>
      6.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130"/>
    <w:bookmarkStart w:name="z291" w:id="131"/>
    <w:p>
      <w:pPr>
        <w:spacing w:after="0"/>
        <w:ind w:left="0"/>
        <w:jc w:val="both"/>
      </w:pPr>
      <w:r>
        <w:rPr>
          <w:rFonts w:ascii="Times New Roman"/>
          <w:b w:val="false"/>
          <w:i w:val="false"/>
          <w:color w:val="000000"/>
          <w:sz w:val="28"/>
        </w:rPr>
        <w:t>
      7.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sonosd@mgd.kz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131"/>
    <w:bookmarkStart w:name="z292" w:id="132"/>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132"/>
    <w:bookmarkStart w:name="z293" w:id="133"/>
    <w:p>
      <w:pPr>
        <w:spacing w:after="0"/>
        <w:ind w:left="0"/>
        <w:jc w:val="both"/>
      </w:pPr>
      <w:r>
        <w:rPr>
          <w:rFonts w:ascii="Times New Roman"/>
          <w:b w:val="false"/>
          <w:i w:val="false"/>
          <w:color w:val="000000"/>
          <w:sz w:val="28"/>
        </w:rPr>
        <w:t>
      8.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133"/>
    <w:bookmarkStart w:name="z294" w:id="134"/>
    <w:p>
      <w:pPr>
        <w:spacing w:after="0"/>
        <w:ind w:left="0"/>
        <w:jc w:val="both"/>
      </w:pPr>
      <w:r>
        <w:rPr>
          <w:rFonts w:ascii="Times New Roman"/>
          <w:b w:val="false"/>
          <w:i w:val="false"/>
          <w:color w:val="000000"/>
          <w:sz w:val="28"/>
        </w:rPr>
        <w:t>
      көрсетілетін қызметті беруші басшысының атына;</w:t>
      </w:r>
    </w:p>
    <w:bookmarkEnd w:id="134"/>
    <w:bookmarkStart w:name="z295" w:id="135"/>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135"/>
    <w:bookmarkStart w:name="z296" w:id="136"/>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136"/>
    <w:bookmarkStart w:name="z297" w:id="137"/>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 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137"/>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Start w:name="z601" w:id="138"/>
    <w:p>
      <w:pPr>
        <w:spacing w:after="0"/>
        <w:ind w:left="0"/>
        <w:jc w:val="both"/>
      </w:pPr>
      <w:r>
        <w:rPr>
          <w:rFonts w:ascii="Times New Roman"/>
          <w:b w:val="false"/>
          <w:i w:val="false"/>
          <w:color w:val="000000"/>
          <w:sz w:val="28"/>
        </w:rPr>
        <w:t xml:space="preserve">
      9.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138"/>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"Қосылған құн салығын</w:t>
            </w:r>
            <w:r>
              <w:br/>
            </w:r>
            <w:r>
              <w:rPr>
                <w:rFonts w:ascii="Times New Roman"/>
                <w:b w:val="false"/>
                <w:i w:val="false"/>
                <w:color w:val="000000"/>
                <w:sz w:val="20"/>
              </w:rPr>
              <w:t>төлеушілерді тіркеу есебі"</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1-қосымша</w:t>
            </w:r>
          </w:p>
        </w:tc>
      </w:tr>
    </w:tbl>
    <w:bookmarkStart w:name="z302" w:id="139"/>
    <w:p>
      <w:pPr>
        <w:spacing w:after="0"/>
        <w:ind w:left="0"/>
        <w:jc w:val="left"/>
      </w:pPr>
      <w:r>
        <w:rPr>
          <w:rFonts w:ascii="Times New Roman"/>
          <w:b/>
          <w:i w:val="false"/>
          <w:color w:val="000000"/>
        </w:rPr>
        <w:t xml:space="preserve"> Мемлекеттік қызмет көрсетуге қойылатын негізгі талаптардың тізбесі</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"Қосылған құн салығын төлеушілерді тіркеу есебі" мемлекеттік қызмет көрсетуге қойылатын негізгі талаптар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кірістер комитетінің аудандар, қалалар және қалалардағы аудандар, арнайы экономикалық аймақтар аумағындағы аумақтық органдары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 арқылы;</w:t>
            </w:r>
          </w:p>
          <w:p>
            <w:pPr>
              <w:spacing w:after="20"/>
              <w:ind w:left="20"/>
              <w:jc w:val="both"/>
            </w:pPr>
            <w:r>
              <w:rPr>
                <w:rFonts w:ascii="Times New Roman"/>
                <w:b w:val="false"/>
                <w:i w:val="false"/>
                <w:color w:val="000000"/>
                <w:sz w:val="20"/>
              </w:rPr>
              <w:t>
2) www.egov.kz "электрондық үкімет" веб-порталы (бұдан әрі – портал)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қосылған құн салығы (бұдан әрі – ҚҚС) бойынша тіркеу есебіне қою:</w:t>
            </w:r>
          </w:p>
          <w:p>
            <w:pPr>
              <w:spacing w:after="20"/>
              <w:ind w:left="20"/>
              <w:jc w:val="both"/>
            </w:pPr>
            <w:r>
              <w:rPr>
                <w:rFonts w:ascii="Times New Roman"/>
                <w:b w:val="false"/>
                <w:i w:val="false"/>
                <w:color w:val="000000"/>
                <w:sz w:val="20"/>
              </w:rPr>
              <w:t>
ҚҚС бойынша тіркеу есебіне қою туралы салықтық өтінішті келу тәртібімен қағаз жеткізгіште немесе электрондық нысанда берген тұлғалар үшін – ҚҚС бойынша тіркеу есебіне қою үшін салықтық өтінішті берген күннен бастап;</w:t>
            </w:r>
          </w:p>
          <w:p>
            <w:pPr>
              <w:spacing w:after="20"/>
              <w:ind w:left="20"/>
              <w:jc w:val="both"/>
            </w:pPr>
            <w:r>
              <w:rPr>
                <w:rFonts w:ascii="Times New Roman"/>
                <w:b w:val="false"/>
                <w:i w:val="false"/>
                <w:color w:val="000000"/>
                <w:sz w:val="20"/>
              </w:rPr>
              <w:t>
жаңа тіркелген Қазақстан Республикасының резидент заңды тұлғалары үшін – Бизнес-сәйкестендіру нөмірлерінің ұлттық тізілімінде мемлекеттік тіркелген күннен бастап – 1 (бір) жұмыс күні ішінде;</w:t>
            </w:r>
          </w:p>
          <w:p>
            <w:pPr>
              <w:spacing w:after="20"/>
              <w:ind w:left="20"/>
              <w:jc w:val="both"/>
            </w:pPr>
            <w:r>
              <w:rPr>
                <w:rFonts w:ascii="Times New Roman"/>
                <w:b w:val="false"/>
                <w:i w:val="false"/>
                <w:color w:val="000000"/>
                <w:sz w:val="20"/>
              </w:rPr>
              <w:t>
2) ҚҚС бойынша тіркеу есебіне қою туралы куәлігін (бұдан әрі – ҚҚС куәлігі) ауыстыру – 2 (үш) жұмыс күні ішінде;</w:t>
            </w:r>
          </w:p>
          <w:p>
            <w:pPr>
              <w:spacing w:after="20"/>
              <w:ind w:left="20"/>
              <w:jc w:val="both"/>
            </w:pPr>
            <w:r>
              <w:rPr>
                <w:rFonts w:ascii="Times New Roman"/>
                <w:b w:val="false"/>
                <w:i w:val="false"/>
                <w:color w:val="000000"/>
                <w:sz w:val="20"/>
              </w:rPr>
              <w:t>
3) ҚҚС бойынша тіркеу есебінен шығару не ҚҚС бойынша тіркеу есебінен шығарудан уәжделген бас тарту – салықтық өтініш табыс етілген күннен бастап 2 (екі)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(толық автоматтандырылған)/ қағаз түрінде/ "бір өтініш" қағидаты бойынша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ҚҚС бойынша тіркеу есебіне қою;</w:t>
            </w:r>
          </w:p>
          <w:p>
            <w:pPr>
              <w:spacing w:after="20"/>
              <w:ind w:left="20"/>
              <w:jc w:val="both"/>
            </w:pPr>
            <w:r>
              <w:rPr>
                <w:rFonts w:ascii="Times New Roman"/>
                <w:b w:val="false"/>
                <w:i w:val="false"/>
                <w:color w:val="000000"/>
                <w:sz w:val="20"/>
              </w:rPr>
              <w:t>
2) ҚҚС куәлігін ауыстыру;</w:t>
            </w:r>
          </w:p>
          <w:p>
            <w:pPr>
              <w:spacing w:after="20"/>
              <w:ind w:left="20"/>
              <w:jc w:val="both"/>
            </w:pPr>
            <w:r>
              <w:rPr>
                <w:rFonts w:ascii="Times New Roman"/>
                <w:b w:val="false"/>
                <w:i w:val="false"/>
                <w:color w:val="000000"/>
                <w:sz w:val="20"/>
              </w:rPr>
              <w:t>
3) ҚҚС бойынша тіркеу есебінен шығару;</w:t>
            </w:r>
          </w:p>
          <w:p>
            <w:pPr>
              <w:spacing w:after="20"/>
              <w:ind w:left="20"/>
              <w:jc w:val="both"/>
            </w:pPr>
            <w:r>
              <w:rPr>
                <w:rFonts w:ascii="Times New Roman"/>
                <w:b w:val="false"/>
                <w:i w:val="false"/>
                <w:color w:val="000000"/>
                <w:sz w:val="20"/>
              </w:rPr>
              <w:t>
4) осы Тізбенің 9-тармағында көрсетілген жағдайларда және негіздемелер бойынша ҚҚС бойынша тіркеу есебінен шығарудан бас тарту туралы көрсетілетін қызметті берушінің уәжделген жауабы.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негізде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мерекелік күндерден басқа, дүйсенбіден бастап жұмаға дейін, 13.00-ден 14.30-ға дейінгі түскі үзіліспен, сағат 9.00-ден 18.30-ға дейін. Мемлекеттік көрсетілетін қызмет кезекпен көрсетіледі, алдын ала жазылу талап етілмейді, жеделдетілген қызмет көрсету көзделмеген;</w:t>
            </w:r>
          </w:p>
          <w:p>
            <w:pPr>
              <w:spacing w:after="20"/>
              <w:ind w:left="20"/>
              <w:jc w:val="both"/>
            </w:pPr>
            <w:r>
              <w:rPr>
                <w:rFonts w:ascii="Times New Roman"/>
                <w:b w:val="false"/>
                <w:i w:val="false"/>
                <w:color w:val="000000"/>
                <w:sz w:val="20"/>
              </w:rPr>
              <w:t xml:space="preserve">
2) портал – жөндеу жұмыстарын жүргізуге байланысты техникалық үзілістерді қоспағанда, тәулік бойы (көрсетілетін қызметті алушы ҚР Еңбек </w:t>
            </w:r>
            <w:r>
              <w:rPr>
                <w:rFonts w:ascii="Times New Roman"/>
                <w:b w:val="false"/>
                <w:i w:val="false"/>
                <w:color w:val="000000"/>
                <w:sz w:val="20"/>
              </w:rPr>
              <w:t>кодексіне</w:t>
            </w:r>
            <w:r>
              <w:rPr>
                <w:rFonts w:ascii="Times New Roman"/>
                <w:b w:val="false"/>
                <w:i w:val="false"/>
                <w:color w:val="000000"/>
                <w:sz w:val="20"/>
              </w:rPr>
              <w:t xml:space="preserve">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 Мемлекеттік қызметті көрсету орындарының мекенжайлары:</w:t>
            </w:r>
          </w:p>
          <w:p>
            <w:pPr>
              <w:spacing w:after="20"/>
              <w:ind w:left="20"/>
              <w:jc w:val="both"/>
            </w:pPr>
            <w:r>
              <w:rPr>
                <w:rFonts w:ascii="Times New Roman"/>
                <w:b w:val="false"/>
                <w:i w:val="false"/>
                <w:color w:val="000000"/>
                <w:sz w:val="20"/>
              </w:rPr>
              <w:t>
1) көрсетілетін қызметті берушінің – www.kgd.gov.kz;</w:t>
            </w:r>
          </w:p>
          <w:p>
            <w:pPr>
              <w:spacing w:after="20"/>
              <w:ind w:left="20"/>
              <w:jc w:val="both"/>
            </w:pPr>
            <w:r>
              <w:rPr>
                <w:rFonts w:ascii="Times New Roman"/>
                <w:b w:val="false"/>
                <w:i w:val="false"/>
                <w:color w:val="000000"/>
                <w:sz w:val="20"/>
              </w:rPr>
              <w:t>
2) www.egov.kz порталы интернет-ресурстарында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(резидент заңды тұлғалар, Қазақстан Республикасындағы қызметін филиалдар, өкілдіктер арқылы жүзеге асыратын резидент еместер, дара кәсіпкерлер) жүгінген кезде:</w:t>
            </w:r>
          </w:p>
          <w:p>
            <w:pPr>
              <w:spacing w:after="20"/>
              <w:ind w:left="20"/>
              <w:jc w:val="both"/>
            </w:pPr>
            <w:r>
              <w:rPr>
                <w:rFonts w:ascii="Times New Roman"/>
                <w:b w:val="false"/>
                <w:i w:val="false"/>
                <w:color w:val="000000"/>
                <w:sz w:val="20"/>
              </w:rPr>
              <w:t>
көрсетілетін қызметті берушіге (келу тәртібімен немесе пошта арқылы):</w:t>
            </w:r>
          </w:p>
          <w:p>
            <w:pPr>
              <w:spacing w:after="20"/>
              <w:ind w:left="20"/>
              <w:jc w:val="both"/>
            </w:pPr>
            <w:r>
              <w:rPr>
                <w:rFonts w:ascii="Times New Roman"/>
                <w:b w:val="false"/>
                <w:i w:val="false"/>
                <w:color w:val="000000"/>
                <w:sz w:val="20"/>
              </w:rPr>
              <w:t xml:space="preserve">
1) ҚҚС бойынша тіркеу есебіне қою, ҚҚС куәлігін ауыстыру, ҚҚС бойынша тіркеу есебінен шығару үшін – осы қағиданың </w:t>
            </w:r>
            <w:r>
              <w:rPr>
                <w:rFonts w:ascii="Times New Roman"/>
                <w:b w:val="false"/>
                <w:i w:val="false"/>
                <w:color w:val="000000"/>
                <w:sz w:val="20"/>
              </w:rPr>
              <w:t>2-қосымшасына</w:t>
            </w:r>
            <w:r>
              <w:rPr>
                <w:rFonts w:ascii="Times New Roman"/>
                <w:b w:val="false"/>
                <w:i w:val="false"/>
                <w:color w:val="000000"/>
                <w:sz w:val="20"/>
              </w:rPr>
              <w:t xml:space="preserve"> сәйкес нысан бойынша салықтық өтініш;</w:t>
            </w:r>
          </w:p>
          <w:p>
            <w:pPr>
              <w:spacing w:after="20"/>
              <w:ind w:left="20"/>
              <w:jc w:val="both"/>
            </w:pPr>
            <w:r>
              <w:rPr>
                <w:rFonts w:ascii="Times New Roman"/>
                <w:b w:val="false"/>
                <w:i w:val="false"/>
                <w:color w:val="000000"/>
                <w:sz w:val="20"/>
              </w:rPr>
              <w:t>
2) ҚҚС бойынша тіркеу есебінен шығару үшін – ҚҚС бойынша тарату декларациясы;</w:t>
            </w:r>
          </w:p>
          <w:p>
            <w:pPr>
              <w:spacing w:after="20"/>
              <w:ind w:left="20"/>
              <w:jc w:val="both"/>
            </w:pPr>
            <w:r>
              <w:rPr>
                <w:rFonts w:ascii="Times New Roman"/>
                <w:b w:val="false"/>
                <w:i w:val="false"/>
                <w:color w:val="000000"/>
                <w:sz w:val="20"/>
              </w:rPr>
              <w:t>
порталға:</w:t>
            </w:r>
          </w:p>
          <w:p>
            <w:pPr>
              <w:spacing w:after="20"/>
              <w:ind w:left="20"/>
              <w:jc w:val="both"/>
            </w:pPr>
            <w:r>
              <w:rPr>
                <w:rFonts w:ascii="Times New Roman"/>
                <w:b w:val="false"/>
                <w:i w:val="false"/>
                <w:color w:val="000000"/>
                <w:sz w:val="20"/>
              </w:rPr>
              <w:t xml:space="preserve">
электрондық құжат нысанындағы осы қағиданың </w:t>
            </w:r>
            <w:r>
              <w:rPr>
                <w:rFonts w:ascii="Times New Roman"/>
                <w:b w:val="false"/>
                <w:i w:val="false"/>
                <w:color w:val="000000"/>
                <w:sz w:val="20"/>
              </w:rPr>
              <w:t>2-қосымшасына</w:t>
            </w:r>
            <w:r>
              <w:rPr>
                <w:rFonts w:ascii="Times New Roman"/>
                <w:b w:val="false"/>
                <w:i w:val="false"/>
                <w:color w:val="000000"/>
                <w:sz w:val="20"/>
              </w:rPr>
              <w:t xml:space="preserve"> сәйкес нысан бойынша салықтық өтініш немесе Бизнес-сәйкестендіру нөмірлерінің ұлттық тізілімі арқылы "ҚҚС төлеуші ретінде тіркеу" белгісін қоя отырып, заңды тұлғаны мемлекеттік тіркеу туралы өтініш.</w:t>
            </w:r>
          </w:p>
          <w:p>
            <w:pPr>
              <w:spacing w:after="20"/>
              <w:ind w:left="20"/>
              <w:jc w:val="both"/>
            </w:pPr>
            <w:r>
              <w:rPr>
                <w:rFonts w:ascii="Times New Roman"/>
                <w:b w:val="false"/>
                <w:i w:val="false"/>
                <w:color w:val="000000"/>
                <w:sz w:val="20"/>
              </w:rPr>
              <w:t>
Көрсетілетін қызметті беруші цифрлық құжаттарды "электрондық үкімет" веб-порталында тіркелген пайдаланушының ұялы байланысының абоненттік нөмірі арқылы ұсынылған құжат иесінің келісімі болған жағдайда, іске асырылған интеграция арқылы цифрлық құжаттар сервисінен бір реттік парольді беру арқылы немесе "электрондық үкімет" веб-порталының хабарламасына жауап ретінде қысқа мәтіндік хабарлама жіберу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"Салық және бюджетке төленетін басқа да міндетті төлемдер туралы" Қазақстан Республикасы Кодексінің (Салық кодексі) 85-бабының </w:t>
            </w:r>
            <w:r>
              <w:rPr>
                <w:rFonts w:ascii="Times New Roman"/>
                <w:b w:val="false"/>
                <w:i w:val="false"/>
                <w:color w:val="000000"/>
                <w:sz w:val="20"/>
              </w:rPr>
              <w:t>3-тармағында</w:t>
            </w:r>
            <w:r>
              <w:rPr>
                <w:rFonts w:ascii="Times New Roman"/>
                <w:b w:val="false"/>
                <w:i w:val="false"/>
                <w:color w:val="000000"/>
                <w:sz w:val="20"/>
              </w:rPr>
              <w:t xml:space="preserve"> көзделген ҚҚС бойынша тіркеу есебінен шығару кезінде бір мезгілде мынадай шарттар сақталмаса:</w:t>
            </w:r>
          </w:p>
          <w:p>
            <w:pPr>
              <w:spacing w:after="20"/>
              <w:ind w:left="20"/>
              <w:jc w:val="both"/>
            </w:pPr>
            <w:r>
              <w:rPr>
                <w:rFonts w:ascii="Times New Roman"/>
                <w:b w:val="false"/>
                <w:i w:val="false"/>
                <w:color w:val="000000"/>
                <w:sz w:val="20"/>
              </w:rPr>
              <w:t>
салықтық өтініш берген жылдың алдындағы күнтізбелік жыл үшін көрсетілетін қызметті алушының салық салынатын айналымының мөлшері республикалық бюджет туралы заңда белгіленген және тиісті қаржы жылының 1 қаңтарына қолданыста болған айлық есептік көрсеткіштің 30000 еселенген мөлшерінен асып түссе;</w:t>
            </w:r>
          </w:p>
          <w:p>
            <w:pPr>
              <w:spacing w:after="20"/>
              <w:ind w:left="20"/>
              <w:jc w:val="both"/>
            </w:pPr>
            <w:r>
              <w:rPr>
                <w:rFonts w:ascii="Times New Roman"/>
                <w:b w:val="false"/>
                <w:i w:val="false"/>
                <w:color w:val="000000"/>
                <w:sz w:val="20"/>
              </w:rPr>
              <w:t>
салықтық өтініш берілген ағымдағы күнтізбелік жылдың бастапқы кезеңі үшін көрсетілетін қызметті алушының салық салынатын айналымының мөлшері республикалық бюджет туралы заңда белгіленген және тиісті қаржы жылының 1 қаңтарына қолданыста болған айлық есептік көрсеткіштің 30000 еселенген мөлшерінен асып түссе, мемлекеттік қызмет көрсетуден бас тарту үшін негіздемелер болып табылады;</w:t>
            </w:r>
          </w:p>
          <w:p>
            <w:pPr>
              <w:spacing w:after="20"/>
              <w:ind w:left="20"/>
              <w:jc w:val="both"/>
            </w:pPr>
            <w:r>
              <w:rPr>
                <w:rFonts w:ascii="Times New Roman"/>
                <w:b w:val="false"/>
                <w:i w:val="false"/>
                <w:color w:val="000000"/>
                <w:sz w:val="20"/>
              </w:rPr>
              <w:t>
1)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3)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қызметті көрсету, оның ішінде электрондық нысанда көрсету ерекшеліктері ескеріле отырып қойылатын өзге де талаптар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электрондық цифрлық қолтаңбасы болған кезде, мемлекеттік көрсетілетін қызметті электрондық нысанда портал арқылы және көрсетілетін қызметті берушінің "Салық төлеушінің кабинеті" арқылы алуға мүмкіндігі бар.</w:t>
            </w:r>
          </w:p>
          <w:p>
            <w:pPr>
              <w:spacing w:after="20"/>
              <w:ind w:left="20"/>
              <w:jc w:val="both"/>
            </w:pPr>
            <w:r>
              <w:rPr>
                <w:rFonts w:ascii="Times New Roman"/>
                <w:b w:val="false"/>
                <w:i w:val="false"/>
                <w:color w:val="000000"/>
                <w:sz w:val="20"/>
              </w:rPr>
              <w:t>
 Мемлекеттік көрсетілетін қызмет "Заңды тұлғаларды мемлекеттік тіркеу, олардың филиалдары мен өкілдіктерін есептік тіркеу" мемлекеттік көрсетілетін қызметімен бірге "бір өтініш" қағидаты бойынша көрсетіледі.</w:t>
            </w:r>
          </w:p>
          <w:p>
            <w:pPr>
              <w:spacing w:after="20"/>
              <w:ind w:left="20"/>
              <w:jc w:val="both"/>
            </w:pPr>
            <w:r>
              <w:rPr>
                <w:rFonts w:ascii="Times New Roman"/>
                <w:b w:val="false"/>
                <w:i w:val="false"/>
                <w:color w:val="000000"/>
                <w:sz w:val="20"/>
              </w:rPr>
              <w:t>
Көрсетілетін қызметті алушының мемлекеттік қызмет көрсету тәртібі және мәртебесі туралы ақпаратты Бірыңғай байланыс орталығы 8-800-080-7777, 1414 арқылы қашықтан қол жеткізу режимінде алу мүмкіндігі бар.</w:t>
            </w:r>
          </w:p>
          <w:p>
            <w:pPr>
              <w:spacing w:after="20"/>
              <w:ind w:left="20"/>
              <w:jc w:val="both"/>
            </w:pPr>
            <w:r>
              <w:rPr>
                <w:rFonts w:ascii="Times New Roman"/>
                <w:b w:val="false"/>
                <w:i w:val="false"/>
                <w:color w:val="000000"/>
                <w:sz w:val="20"/>
              </w:rPr>
              <w:t>
Цифрлық құжаттар сервисі мобилді қосымшада авторландырылған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паролді пайдалана отырып, мобилді қосымшада авторландырудан өту, одан әрі "цифрлық құжаттар" бөліміне өтіп, қажетті құжатты таңдау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"Қосылған құн салығын</w:t>
            </w:r>
            <w:r>
              <w:br/>
            </w:r>
            <w:r>
              <w:rPr>
                <w:rFonts w:ascii="Times New Roman"/>
                <w:b w:val="false"/>
                <w:i w:val="false"/>
                <w:color w:val="000000"/>
                <w:sz w:val="20"/>
              </w:rPr>
              <w:t>төлеушілерді тіркеу есебі"</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2-қосымша</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"Темекі өнімдерінің өндірісіне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4-қосымша</w:t>
            </w:r>
          </w:p>
        </w:tc>
      </w:tr>
    </w:tbl>
    <w:bookmarkStart w:name="z56" w:id="140"/>
    <w:p>
      <w:pPr>
        <w:spacing w:after="0"/>
        <w:ind w:left="0"/>
        <w:jc w:val="left"/>
      </w:pPr>
      <w:r>
        <w:rPr>
          <w:rFonts w:ascii="Times New Roman"/>
          <w:b/>
          <w:i w:val="false"/>
          <w:color w:val="000000"/>
        </w:rPr>
        <w:t xml:space="preserve"> "Темекі өнімдерінің өндірісіне лицензия беру" мемлекеттік көрсетілетін қызмет қағидасы</w:t>
      </w:r>
    </w:p>
    <w:bookmarkEnd w:id="140"/>
    <w:p>
      <w:pPr>
        <w:spacing w:after="0"/>
        <w:ind w:left="0"/>
        <w:jc w:val="both"/>
      </w:pPr>
      <w:r>
        <w:rPr>
          <w:rFonts w:ascii="Times New Roman"/>
          <w:b w:val="false"/>
          <w:i w:val="false"/>
          <w:color w:val="ff0000"/>
          <w:sz w:val="28"/>
        </w:rPr>
        <w:t xml:space="preserve">
      Ескерту. Қағида жаңа редакцияда - ҚР Қаржы министрінің 31.07.2024 </w:t>
      </w:r>
      <w:r>
        <w:rPr>
          <w:rFonts w:ascii="Times New Roman"/>
          <w:b w:val="false"/>
          <w:i w:val="false"/>
          <w:color w:val="ff0000"/>
          <w:sz w:val="28"/>
        </w:rPr>
        <w:t>№ 500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57" w:id="141"/>
    <w:p>
      <w:pPr>
        <w:spacing w:after="0"/>
        <w:ind w:left="0"/>
        <w:jc w:val="left"/>
      </w:pPr>
      <w:r>
        <w:rPr>
          <w:rFonts w:ascii="Times New Roman"/>
          <w:b/>
          <w:i w:val="false"/>
          <w:color w:val="000000"/>
        </w:rPr>
        <w:t xml:space="preserve"> 1-тарау. Жалпы ережелер</w:t>
      </w:r>
    </w:p>
    <w:bookmarkEnd w:id="141"/>
    <w:bookmarkStart w:name="z335" w:id="142"/>
    <w:p>
      <w:pPr>
        <w:spacing w:after="0"/>
        <w:ind w:left="0"/>
        <w:jc w:val="both"/>
      </w:pPr>
      <w:r>
        <w:rPr>
          <w:rFonts w:ascii="Times New Roman"/>
          <w:b w:val="false"/>
          <w:i w:val="false"/>
          <w:color w:val="000000"/>
          <w:sz w:val="28"/>
        </w:rPr>
        <w:t xml:space="preserve">
      1. Осы "Темекі өнімдерінің өндірісіне лицензия беру"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Қазақстан Республикасының Қаржы министрлігі Мемлекеттік кірістер комитетінің "Темекі өнімдерінің өндірісіне лицензия беру" мемлекеттік қызметті көрсету (бұдан әрі – мемлекеттік көрсетілетін қызмет) тәртібін айқындайды.</w:t>
      </w:r>
    </w:p>
    <w:bookmarkEnd w:id="142"/>
    <w:bookmarkStart w:name="z336" w:id="143"/>
    <w:p>
      <w:pPr>
        <w:spacing w:after="0"/>
        <w:ind w:left="0"/>
        <w:jc w:val="both"/>
      </w:pPr>
      <w:r>
        <w:rPr>
          <w:rFonts w:ascii="Times New Roman"/>
          <w:b w:val="false"/>
          <w:i w:val="false"/>
          <w:color w:val="000000"/>
          <w:sz w:val="28"/>
        </w:rPr>
        <w:t>
      2. Мемлекеттік көрсетілетін қызмет жеке және заңды тұлғаларға көрсетіледі (бұдан әрі – көрсетілетін қызметті алушы).</w:t>
      </w:r>
    </w:p>
    <w:bookmarkEnd w:id="143"/>
    <w:bookmarkStart w:name="z337" w:id="144"/>
    <w:p>
      <w:pPr>
        <w:spacing w:after="0"/>
        <w:ind w:left="0"/>
        <w:jc w:val="left"/>
      </w:pPr>
      <w:r>
        <w:rPr>
          <w:rFonts w:ascii="Times New Roman"/>
          <w:b/>
          <w:i w:val="false"/>
          <w:color w:val="000000"/>
        </w:rPr>
        <w:t xml:space="preserve"> 2-тарау. Мемлекеттік қызметті көрсету тәртібі</w:t>
      </w:r>
    </w:p>
    <w:bookmarkEnd w:id="144"/>
    <w:bookmarkStart w:name="z338" w:id="145"/>
    <w:p>
      <w:pPr>
        <w:spacing w:after="0"/>
        <w:ind w:left="0"/>
        <w:jc w:val="both"/>
      </w:pPr>
      <w:r>
        <w:rPr>
          <w:rFonts w:ascii="Times New Roman"/>
          <w:b w:val="false"/>
          <w:i w:val="false"/>
          <w:color w:val="000000"/>
          <w:sz w:val="28"/>
        </w:rPr>
        <w:t>
      3. Өтініштерді қабылдау және мемлекеттік қызмет көрсету нәтижесін беру www.egov.kz "электрондық үкімет" веб-порталы (бұдан әрі – портал) арқылы жүзеге асырылады.</w:t>
      </w:r>
    </w:p>
    <w:bookmarkEnd w:id="145"/>
    <w:p>
      <w:pPr>
        <w:spacing w:after="0"/>
        <w:ind w:left="0"/>
        <w:jc w:val="both"/>
      </w:pPr>
      <w:r>
        <w:rPr>
          <w:rFonts w:ascii="Times New Roman"/>
          <w:b w:val="false"/>
          <w:i w:val="false"/>
          <w:color w:val="000000"/>
          <w:sz w:val="28"/>
        </w:rPr>
        <w:t>
      Лицензияны алу және/немесе қайта ресімдеу кезінде көрсетілетін қызметті алушының электрондық цифрлық қолтаңбасымен (бұдан әрі – ЭЦҚ) куәландырылған Мемлекеттік қызмет көрсету үшін қажетті құжаттар тізбесімен электрондық құжат нысанындағы өтініші портал арқылы қабылданады.</w:t>
      </w:r>
    </w:p>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"Темекі өнімдерінің өндірісіне лицензия беру" мемлекеттік қызмет көрсетуге қойылатын негізгі талаптар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Start w:name="z342" w:id="146"/>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 үшін сұрау салудың қабылданғаны туралы мәртебе жіберіледі.</w:t>
      </w:r>
    </w:p>
    <w:bookmarkEnd w:id="146"/>
    <w:bookmarkStart w:name="z343" w:id="147"/>
    <w:p>
      <w:pPr>
        <w:spacing w:after="0"/>
        <w:ind w:left="0"/>
        <w:jc w:val="both"/>
      </w:pPr>
      <w:r>
        <w:rPr>
          <w:rFonts w:ascii="Times New Roman"/>
          <w:b w:val="false"/>
          <w:i w:val="false"/>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bookmarkEnd w:id="147"/>
    <w:bookmarkStart w:name="z344" w:id="148"/>
    <w:p>
      <w:pPr>
        <w:spacing w:after="0"/>
        <w:ind w:left="0"/>
        <w:jc w:val="both"/>
      </w:pPr>
      <w:r>
        <w:rPr>
          <w:rFonts w:ascii="Times New Roman"/>
          <w:b w:val="false"/>
          <w:i w:val="false"/>
          <w:color w:val="000000"/>
          <w:sz w:val="28"/>
        </w:rPr>
        <w:t xml:space="preserve">
      Мемлекеттік қызмет көрсетуге Тізбенің 9-тармағында көзделген негіздер болған кезде көрсетілетін қызметті беруші көрсетілетін қызметті алушыға мемлекеттік қызмет көрсетуден бас тарту туралы алдын ала шешім туралы, сондай-ақ көрсетілетін қызметті алушыға алдын ала шешім бойынша ұстанымын білдіру мүмкіндігі үшін тыңдауды өткізу уақыты мен орны (тәсілі) туралы хабардар етеді. </w:t>
      </w:r>
    </w:p>
    <w:bookmarkEnd w:id="148"/>
    <w:bookmarkStart w:name="z345" w:id="149"/>
    <w:p>
      <w:pPr>
        <w:spacing w:after="0"/>
        <w:ind w:left="0"/>
        <w:jc w:val="both"/>
      </w:pPr>
      <w:r>
        <w:rPr>
          <w:rFonts w:ascii="Times New Roman"/>
          <w:b w:val="false"/>
          <w:i w:val="false"/>
          <w:color w:val="000000"/>
          <w:sz w:val="28"/>
        </w:rPr>
        <w:t>
      Көрсетілетін қызметті алушы мемлекеттік қызметті көрсету мерзімі аяқталғанға дейін кемінде 3 (үш) жұмыс күні бұрын тыңдау туралы көрсетілетін қызметті берушімен хабардар етіледі. Тыңдау хабарлама жасалған күннен бастап 2 (екі) жұмыс күнінен кешіктірілмей жүргізіледі.</w:t>
      </w:r>
    </w:p>
    <w:bookmarkEnd w:id="149"/>
    <w:bookmarkStart w:name="z346" w:id="150"/>
    <w:p>
      <w:pPr>
        <w:spacing w:after="0"/>
        <w:ind w:left="0"/>
        <w:jc w:val="both"/>
      </w:pPr>
      <w:r>
        <w:rPr>
          <w:rFonts w:ascii="Times New Roman"/>
          <w:b w:val="false"/>
          <w:i w:val="false"/>
          <w:color w:val="000000"/>
          <w:sz w:val="28"/>
        </w:rPr>
        <w:t>
      Тыңдау нәтижелері бойынша көрсетілетін қызметті беруші көрсетілетін қызметті алушымен тыңдау болмаған жағдайда мемлекеттік қызмет көрсету не көрсетуден бас тарту туралы шешім қабылдайды.</w:t>
      </w:r>
    </w:p>
    <w:bookmarkEnd w:id="150"/>
    <w:bookmarkStart w:name="z347" w:id="151"/>
    <w:p>
      <w:pPr>
        <w:spacing w:after="0"/>
        <w:ind w:left="0"/>
        <w:jc w:val="both"/>
      </w:pPr>
      <w:r>
        <w:rPr>
          <w:rFonts w:ascii="Times New Roman"/>
          <w:b w:val="false"/>
          <w:i w:val="false"/>
          <w:color w:val="000000"/>
          <w:sz w:val="28"/>
        </w:rPr>
        <w:t>
      Мемлекеттік ақпараттық жүйелерде бар жеке басын куәландыратын құжаттар туралы мәліметтерді уәкілетті орган тиісті мемлекеттік ақпараттық жүйелерден портал арқылы уәкілетті лауазымды адамдардың ЭЦҚ-мен куәландырылған электрондық құжат нысанында алады.</w:t>
      </w:r>
    </w:p>
    <w:bookmarkEnd w:id="151"/>
    <w:bookmarkStart w:name="z348" w:id="152"/>
    <w:p>
      <w:pPr>
        <w:spacing w:after="0"/>
        <w:ind w:left="0"/>
        <w:jc w:val="both"/>
      </w:pPr>
      <w:r>
        <w:rPr>
          <w:rFonts w:ascii="Times New Roman"/>
          <w:b w:val="false"/>
          <w:i w:val="false"/>
          <w:color w:val="000000"/>
          <w:sz w:val="28"/>
        </w:rPr>
        <w:t xml:space="preserve">
      4. Рұқсаттар туралы заңның </w:t>
      </w:r>
      <w:r>
        <w:rPr>
          <w:rFonts w:ascii="Times New Roman"/>
          <w:b w:val="false"/>
          <w:i w:val="false"/>
          <w:color w:val="000000"/>
          <w:sz w:val="28"/>
        </w:rPr>
        <w:t>33 бабына</w:t>
      </w:r>
      <w:r>
        <w:rPr>
          <w:rFonts w:ascii="Times New Roman"/>
          <w:b w:val="false"/>
          <w:i w:val="false"/>
          <w:color w:val="000000"/>
          <w:sz w:val="28"/>
        </w:rPr>
        <w:t xml:space="preserve"> сәйкес лицензия және (немесе) лицензияға қосымша мынадай:</w:t>
      </w:r>
    </w:p>
    <w:bookmarkEnd w:id="152"/>
    <w:bookmarkStart w:name="z349" w:id="153"/>
    <w:p>
      <w:pPr>
        <w:spacing w:after="0"/>
        <w:ind w:left="0"/>
        <w:jc w:val="both"/>
      </w:pPr>
      <w:r>
        <w:rPr>
          <w:rFonts w:ascii="Times New Roman"/>
          <w:b w:val="false"/>
          <w:i w:val="false"/>
          <w:color w:val="000000"/>
          <w:sz w:val="28"/>
        </w:rPr>
        <w:t>
      1) жеке тұлға-лицензиаттың тегі, аты, әкесінің аты (ол болған жағдайда) өзгерген;</w:t>
      </w:r>
    </w:p>
    <w:bookmarkEnd w:id="153"/>
    <w:bookmarkStart w:name="z350" w:id="154"/>
    <w:p>
      <w:pPr>
        <w:spacing w:after="0"/>
        <w:ind w:left="0"/>
        <w:jc w:val="both"/>
      </w:pPr>
      <w:r>
        <w:rPr>
          <w:rFonts w:ascii="Times New Roman"/>
          <w:b w:val="false"/>
          <w:i w:val="false"/>
          <w:color w:val="000000"/>
          <w:sz w:val="28"/>
        </w:rPr>
        <w:t>
      2) жеке кәсіпкер-лицензиат қайта тіркелген, оның атауы немесе заңды мекенжайы өзгерген;</w:t>
      </w:r>
    </w:p>
    <w:bookmarkEnd w:id="154"/>
    <w:bookmarkStart w:name="z351" w:id="155"/>
    <w:p>
      <w:pPr>
        <w:spacing w:after="0"/>
        <w:ind w:left="0"/>
        <w:jc w:val="both"/>
      </w:pPr>
      <w:r>
        <w:rPr>
          <w:rFonts w:ascii="Times New Roman"/>
          <w:b w:val="false"/>
          <w:i w:val="false"/>
          <w:color w:val="000000"/>
          <w:sz w:val="28"/>
        </w:rPr>
        <w:t xml:space="preserve">
      3) заңды тұлға-лицензиат Рұқсаттар туралы заңның </w:t>
      </w:r>
      <w:r>
        <w:rPr>
          <w:rFonts w:ascii="Times New Roman"/>
          <w:b w:val="false"/>
          <w:i w:val="false"/>
          <w:color w:val="000000"/>
          <w:sz w:val="28"/>
        </w:rPr>
        <w:t>34-бабында</w:t>
      </w:r>
      <w:r>
        <w:rPr>
          <w:rFonts w:ascii="Times New Roman"/>
          <w:b w:val="false"/>
          <w:i w:val="false"/>
          <w:color w:val="000000"/>
          <w:sz w:val="28"/>
        </w:rPr>
        <w:t xml:space="preserve"> айқындалған тәртіпке сәйкес қайта ұйымдастырылған;</w:t>
      </w:r>
    </w:p>
    <w:bookmarkEnd w:id="155"/>
    <w:bookmarkStart w:name="z352" w:id="156"/>
    <w:p>
      <w:pPr>
        <w:spacing w:after="0"/>
        <w:ind w:left="0"/>
        <w:jc w:val="both"/>
      </w:pPr>
      <w:r>
        <w:rPr>
          <w:rFonts w:ascii="Times New Roman"/>
          <w:b w:val="false"/>
          <w:i w:val="false"/>
          <w:color w:val="000000"/>
          <w:sz w:val="28"/>
        </w:rPr>
        <w:t>
      4) заңды тұлға-лицензиаттың, қызметінің нысанасы қаржылық қызметтер көрсету болып табылатын шетелдік заңды тұлға-лицензиат филиалының атауы және (немесе) орналасқан жері өзгерген (лицензияда мекенжай көрсетілген кезде);</w:t>
      </w:r>
    </w:p>
    <w:bookmarkEnd w:id="156"/>
    <w:bookmarkStart w:name="z602" w:id="157"/>
    <w:p>
      <w:pPr>
        <w:spacing w:after="0"/>
        <w:ind w:left="0"/>
        <w:jc w:val="both"/>
      </w:pPr>
      <w:r>
        <w:rPr>
          <w:rFonts w:ascii="Times New Roman"/>
          <w:b w:val="false"/>
          <w:i w:val="false"/>
          <w:color w:val="000000"/>
          <w:sz w:val="28"/>
        </w:rPr>
        <w:t xml:space="preserve">
      5) егер нақты лицензияның иеліктен шығарылатындығы Рұқсаттар туралы </w:t>
      </w:r>
      <w:r>
        <w:rPr>
          <w:rFonts w:ascii="Times New Roman"/>
          <w:b w:val="false"/>
          <w:i w:val="false"/>
          <w:color w:val="000000"/>
          <w:sz w:val="28"/>
        </w:rPr>
        <w:t>заңның</w:t>
      </w:r>
      <w:r>
        <w:rPr>
          <w:rFonts w:ascii="Times New Roman"/>
          <w:b w:val="false"/>
          <w:i w:val="false"/>
          <w:color w:val="000000"/>
          <w:sz w:val="28"/>
        </w:rPr>
        <w:t xml:space="preserve"> 1-қосымшасында көзделген жағдайларда, лицензиат үшінші тұлғалардың пайдасына объектімен бірге "объектілерге берілетін рұқсаттар" сыныбы бойынша берілген лицензияны иеліктен шығарған;</w:t>
      </w:r>
    </w:p>
    <w:bookmarkEnd w:id="157"/>
    <w:bookmarkStart w:name="z603" w:id="158"/>
    <w:p>
      <w:pPr>
        <w:spacing w:after="0"/>
        <w:ind w:left="0"/>
        <w:jc w:val="both"/>
      </w:pPr>
      <w:r>
        <w:rPr>
          <w:rFonts w:ascii="Times New Roman"/>
          <w:b w:val="false"/>
          <w:i w:val="false"/>
          <w:color w:val="000000"/>
          <w:sz w:val="28"/>
        </w:rPr>
        <w:t>
      6) "объектілерге берілетін рұқсаттар" сыныбы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өзгерген;</w:t>
      </w:r>
    </w:p>
    <w:bookmarkEnd w:id="158"/>
    <w:bookmarkStart w:name="z604" w:id="159"/>
    <w:p>
      <w:pPr>
        <w:spacing w:after="0"/>
        <w:ind w:left="0"/>
        <w:jc w:val="both"/>
      </w:pPr>
      <w:r>
        <w:rPr>
          <w:rFonts w:ascii="Times New Roman"/>
          <w:b w:val="false"/>
          <w:i w:val="false"/>
          <w:color w:val="000000"/>
          <w:sz w:val="28"/>
        </w:rPr>
        <w:t>
      7) Қазақстан Республикасының заңдарында қайта ресімдеу туралы талап болған жағдайларда қайта ресімделуге жатады.</w:t>
      </w:r>
    </w:p>
    <w:bookmarkEnd w:id="159"/>
    <w:bookmarkStart w:name="z356" w:id="160"/>
    <w:p>
      <w:pPr>
        <w:spacing w:after="0"/>
        <w:ind w:left="0"/>
        <w:jc w:val="both"/>
      </w:pPr>
      <w:r>
        <w:rPr>
          <w:rFonts w:ascii="Times New Roman"/>
          <w:b w:val="false"/>
          <w:i w:val="false"/>
          <w:color w:val="000000"/>
          <w:sz w:val="28"/>
        </w:rPr>
        <w:t xml:space="preserve">
      Осы тармақтың бірінші бөлігінің 2), 4) және 6) тармақшаларының күші дара кәсіпкер-лицензиаттың заңды мекенжайының, заңды тұлға-лицензиаттың орналасқан жері мекенжайының, "объектілерге берілетін рұқсаттар" сыныбы бойынша берілген лицензия үшін немесе объектілер көрсетіле отырып, лицензияға қосымшалар үшін объектісінің орналасқан жері мекенжайының өзгеруі "Қазақстан Республикасының әкімшілік-аумақтық құрылысы туралы" Қазақстан Республикасы </w:t>
      </w:r>
      <w:r>
        <w:rPr>
          <w:rFonts w:ascii="Times New Roman"/>
          <w:b w:val="false"/>
          <w:i w:val="false"/>
          <w:color w:val="000000"/>
          <w:sz w:val="28"/>
        </w:rPr>
        <w:t>Заңының</w:t>
      </w:r>
      <w:r>
        <w:rPr>
          <w:rFonts w:ascii="Times New Roman"/>
          <w:b w:val="false"/>
          <w:i w:val="false"/>
          <w:color w:val="000000"/>
          <w:sz w:val="28"/>
        </w:rPr>
        <w:t xml:space="preserve"> талаптарына сәйкес елді мекендер атауының, көше аттарының өзгеруіне байланысты болған жағдайларға қолданылмайды. Лицензиаттар мен лицензия объектісі мекенжайларының бұлай өзгеруі мемлекеттік ақпараттық жүйелерді интеграциялау арқылы жүзеге асырылады.</w:t>
      </w:r>
    </w:p>
    <w:bookmarkEnd w:id="160"/>
    <w:bookmarkStart w:name="z357" w:id="161"/>
    <w:p>
      <w:pPr>
        <w:spacing w:after="0"/>
        <w:ind w:left="0"/>
        <w:jc w:val="both"/>
      </w:pPr>
      <w:r>
        <w:rPr>
          <w:rFonts w:ascii="Times New Roman"/>
          <w:b w:val="false"/>
          <w:i w:val="false"/>
          <w:color w:val="000000"/>
          <w:sz w:val="28"/>
        </w:rPr>
        <w:t>
      Рұқсат беру тәртібі енгізілген қызмет түрінің және (немесе) кіші түрінің атауы өзгерген жағдайда, лицензиаттың лицензияны және (немесе) лицензияға қосымшаны қайта ресімдеу туралы өтініш беруге құқығы бар.</w:t>
      </w:r>
    </w:p>
    <w:bookmarkEnd w:id="161"/>
    <w:bookmarkStart w:name="z358" w:id="162"/>
    <w:p>
      <w:pPr>
        <w:spacing w:after="0"/>
        <w:ind w:left="0"/>
        <w:jc w:val="both"/>
      </w:pPr>
      <w:r>
        <w:rPr>
          <w:rFonts w:ascii="Times New Roman"/>
          <w:b w:val="false"/>
          <w:i w:val="false"/>
          <w:color w:val="000000"/>
          <w:sz w:val="28"/>
        </w:rPr>
        <w:t>
      Атауы өзгерген қызмет түріне лицензиясы бар лицензиат лицензияны алдын ала қайта ресімдеген жағдайда, лицензияға қосымша алуға құқылы.</w:t>
      </w:r>
    </w:p>
    <w:bookmarkEnd w:id="162"/>
    <w:bookmarkStart w:name="z359" w:id="163"/>
    <w:p>
      <w:pPr>
        <w:spacing w:after="0"/>
        <w:ind w:left="0"/>
        <w:jc w:val="both"/>
      </w:pPr>
      <w:r>
        <w:rPr>
          <w:rFonts w:ascii="Times New Roman"/>
          <w:b w:val="false"/>
          <w:i w:val="false"/>
          <w:color w:val="000000"/>
          <w:sz w:val="28"/>
        </w:rPr>
        <w:t xml:space="preserve">
      Рұқсаттар туралы заңның 35 бабының </w:t>
      </w:r>
      <w:r>
        <w:rPr>
          <w:rFonts w:ascii="Times New Roman"/>
          <w:b w:val="false"/>
          <w:i w:val="false"/>
          <w:color w:val="000000"/>
          <w:sz w:val="28"/>
        </w:rPr>
        <w:t>2-тармағына</w:t>
      </w:r>
      <w:r>
        <w:rPr>
          <w:rFonts w:ascii="Times New Roman"/>
          <w:b w:val="false"/>
          <w:i w:val="false"/>
          <w:color w:val="000000"/>
          <w:sz w:val="28"/>
        </w:rPr>
        <w:t xml:space="preserve"> сәйкес осы 35 баптың </w:t>
      </w:r>
      <w:r>
        <w:rPr>
          <w:rFonts w:ascii="Times New Roman"/>
          <w:b w:val="false"/>
          <w:i w:val="false"/>
          <w:color w:val="000000"/>
          <w:sz w:val="28"/>
        </w:rPr>
        <w:t>1-тармағының</w:t>
      </w:r>
      <w:r>
        <w:rPr>
          <w:rFonts w:ascii="Times New Roman"/>
          <w:b w:val="false"/>
          <w:i w:val="false"/>
          <w:color w:val="000000"/>
          <w:sz w:val="28"/>
        </w:rPr>
        <w:t xml:space="preserve"> 6) және 7) тармақшаларында көзделген негіздер бойынша лицензияның және (немесе) лицензияға қосымшаның қолданысы тоқтатылған немесе лицензия электрондық нысанда ғана ресімделген жағдайларды қоспағанда, лицензияның және (немесе) лицензияға қосымшаның қолданысы тоқтатылған кезде лицензиат лицензияны және (немесе) лицензияға қосымшаны он жұмыс күні ішінде лицензиарға қайтаруға міндетті.</w:t>
      </w:r>
    </w:p>
    <w:bookmarkEnd w:id="163"/>
    <w:bookmarkStart w:name="z360" w:id="164"/>
    <w:p>
      <w:pPr>
        <w:spacing w:after="0"/>
        <w:ind w:left="0"/>
        <w:jc w:val="both"/>
      </w:pPr>
      <w:r>
        <w:rPr>
          <w:rFonts w:ascii="Times New Roman"/>
          <w:b w:val="false"/>
          <w:i w:val="false"/>
          <w:color w:val="000000"/>
          <w:sz w:val="28"/>
        </w:rPr>
        <w:t xml:space="preserve">
      5.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жұмыс уақыты аяқталғаннан кейін, демалыс және мереке күндері жүгінген кезде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және "Қазақстан Республикасындағы мерекелер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өтініштерді қабылдау және мемлекеттік қызмет көрсету нәтижелерін беру келесі жұмыс күні жүзеге асырылады).</w:t>
      </w:r>
    </w:p>
    <w:bookmarkEnd w:id="164"/>
    <w:bookmarkStart w:name="z361" w:id="165"/>
    <w:p>
      <w:pPr>
        <w:spacing w:after="0"/>
        <w:ind w:left="0"/>
        <w:jc w:val="both"/>
      </w:pPr>
      <w:r>
        <w:rPr>
          <w:rFonts w:ascii="Times New Roman"/>
          <w:b w:val="false"/>
          <w:i w:val="false"/>
          <w:color w:val="000000"/>
          <w:sz w:val="28"/>
        </w:rPr>
        <w:t>
      Көрсетілетін қызметті беруші көрсетілетін қызметті алушының құжаттарын алған сәттен бастап 2 (екі) жұмыс күні ішінде ұсынылған құжаттардың толықтығын тексереді.</w:t>
      </w:r>
    </w:p>
    <w:bookmarkEnd w:id="165"/>
    <w:bookmarkStart w:name="z362" w:id="166"/>
    <w:p>
      <w:pPr>
        <w:spacing w:after="0"/>
        <w:ind w:left="0"/>
        <w:jc w:val="both"/>
      </w:pPr>
      <w:r>
        <w:rPr>
          <w:rFonts w:ascii="Times New Roman"/>
          <w:b w:val="false"/>
          <w:i w:val="false"/>
          <w:color w:val="000000"/>
          <w:sz w:val="28"/>
        </w:rPr>
        <w:t>
      Көрсетілетін қызметті беруші ұсынылған құжаттардың толық еместігін анықтаған кезде көрсетілген мерзімде өтінішті одан әрі қараудан уәжделген бас тартуды береді.</w:t>
      </w:r>
    </w:p>
    <w:bookmarkEnd w:id="166"/>
    <w:bookmarkStart w:name="z363" w:id="167"/>
    <w:p>
      <w:pPr>
        <w:spacing w:after="0"/>
        <w:ind w:left="0"/>
        <w:jc w:val="both"/>
      </w:pPr>
      <w:r>
        <w:rPr>
          <w:rFonts w:ascii="Times New Roman"/>
          <w:b w:val="false"/>
          <w:i w:val="false"/>
          <w:color w:val="000000"/>
          <w:sz w:val="28"/>
        </w:rPr>
        <w:t>
      Тапсырылған құжаттар толық болған кезде құжаттарды өңдеуге жауапты адам құжаттарды "е-лицензиялау" ақпараттық жүйесіне енгізеді, өңдейді және көрсетілетін қызметті алушыға мемлекеттік көрсетілетін қызмет нәтижесін:</w:t>
      </w:r>
    </w:p>
    <w:bookmarkEnd w:id="167"/>
    <w:bookmarkStart w:name="z364" w:id="168"/>
    <w:p>
      <w:pPr>
        <w:spacing w:after="0"/>
        <w:ind w:left="0"/>
        <w:jc w:val="both"/>
      </w:pPr>
      <w:r>
        <w:rPr>
          <w:rFonts w:ascii="Times New Roman"/>
          <w:b w:val="false"/>
          <w:i w:val="false"/>
          <w:color w:val="000000"/>
          <w:sz w:val="28"/>
        </w:rPr>
        <w:t xml:space="preserve">
      1) лицензия беру не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бойынша мемлекеттік қызмет көрсетуден бас тарту туралы уәжделген жауап кезінде – 10 (он) жұмыс күнінен кешіктірмей;</w:t>
      </w:r>
    </w:p>
    <w:bookmarkEnd w:id="168"/>
    <w:bookmarkStart w:name="z365" w:id="169"/>
    <w:p>
      <w:pPr>
        <w:spacing w:after="0"/>
        <w:ind w:left="0"/>
        <w:jc w:val="both"/>
      </w:pPr>
      <w:r>
        <w:rPr>
          <w:rFonts w:ascii="Times New Roman"/>
          <w:b w:val="false"/>
          <w:i w:val="false"/>
          <w:color w:val="000000"/>
          <w:sz w:val="28"/>
        </w:rPr>
        <w:t>
      2) лицензияны қайта ресімдеу кезінде – 3 (үш) жұмыс күні ішінде;</w:t>
      </w:r>
    </w:p>
    <w:bookmarkEnd w:id="169"/>
    <w:bookmarkStart w:name="z366" w:id="170"/>
    <w:p>
      <w:pPr>
        <w:spacing w:after="0"/>
        <w:ind w:left="0"/>
        <w:jc w:val="both"/>
      </w:pPr>
      <w:r>
        <w:rPr>
          <w:rFonts w:ascii="Times New Roman"/>
          <w:b w:val="false"/>
          <w:i w:val="false"/>
          <w:color w:val="000000"/>
          <w:sz w:val="28"/>
        </w:rPr>
        <w:t>
      3) лицензияның қолданулуы тоқтатылған кезде– 3 (үш) жұмыс күні ішінде.</w:t>
      </w:r>
    </w:p>
    <w:bookmarkEnd w:id="170"/>
    <w:bookmarkStart w:name="z367" w:id="171"/>
    <w:p>
      <w:pPr>
        <w:spacing w:after="0"/>
        <w:ind w:left="0"/>
        <w:jc w:val="both"/>
      </w:pPr>
      <w:r>
        <w:rPr>
          <w:rFonts w:ascii="Times New Roman"/>
          <w:b w:val="false"/>
          <w:i w:val="false"/>
          <w:color w:val="000000"/>
          <w:sz w:val="28"/>
        </w:rPr>
        <w:t>
      6. Мемлекеттік көрсетілетін қызметті е-лицензиялау ақпараттық жүйесі арқылы көсеткен жағдайда оны көрсету сатысы туралы деректерді мемлекеттік қызметтер көрсету мониторингінің ақпараттық жүйесіне автоматты түрде түседі.</w:t>
      </w:r>
    </w:p>
    <w:bookmarkEnd w:id="171"/>
    <w:bookmarkStart w:name="z368" w:id="172"/>
    <w:p>
      <w:pPr>
        <w:spacing w:after="0"/>
        <w:ind w:left="0"/>
        <w:jc w:val="both"/>
      </w:pPr>
      <w:r>
        <w:rPr>
          <w:rFonts w:ascii="Times New Roman"/>
          <w:b w:val="false"/>
          <w:i w:val="false"/>
          <w:color w:val="000000"/>
          <w:sz w:val="28"/>
        </w:rPr>
        <w:t>
      7.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172"/>
    <w:bookmarkStart w:name="z605" w:id="173"/>
    <w:p>
      <w:pPr>
        <w:spacing w:after="0"/>
        <w:ind w:left="0"/>
        <w:jc w:val="both"/>
      </w:pPr>
      <w:r>
        <w:rPr>
          <w:rFonts w:ascii="Times New Roman"/>
          <w:b w:val="false"/>
          <w:i w:val="false"/>
          <w:color w:val="000000"/>
          <w:sz w:val="28"/>
        </w:rPr>
        <w:t>
      8. Мемлекеттік қызмет көрсету үшін қажетті мәліметтерді қамтитын ақпараттық жүйе істен шыққан жағдайда, көрсетілетін қызметті беруші 30 (отыз) минут ішінде "электрондық үкіметтің" ақпараттық-коммуникациялық инфрақұрылымының операторын (Оператор) мемлекеттік көрсетілетін қызмет атауы, өтініш бойынша әкімшілік құжаттың нөмірі және коды (ӘҚНЖК), немесе өтініштің бірегей сәйкестендіру нөмірі (ӨБСН), әкімшілік құжаттың нөмірі және коды (ӘҚНЖК РҚ), немесе рұқсат құжатының бірегей сәйкестендіру нөмірі (РҚБСН), көрсетілетін қызметті алушының жеке сәйкестендіру нөмірі (ЖСН) немесе бизнес-сәйкестендіру нөмірі (БСН) бойынша ақпаратты міндетті түрде көрсету арқылы, авторизациялау сәтінен бастап қатенің нақты уақытын көрсете отырып, қате пайда болған сәтке дейінгі қадамдық скриншоттарды қоса бере отырып бірыңғай қолдау қызметі sd@nitec.kz электрондық поштасына сұрау салуды жіберу арқылы хабардар етеді.</w:t>
      </w:r>
    </w:p>
    <w:bookmarkEnd w:id="173"/>
    <w:bookmarkStart w:name="z606" w:id="174"/>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қызметтер көрсету мәселелері бойынша шешімдеріне, әрекеттеріне (әрекетсіздігіне) шағымдану тәртібі</w:t>
      </w:r>
    </w:p>
    <w:bookmarkEnd w:id="174"/>
    <w:bookmarkStart w:name="z607" w:id="175"/>
    <w:p>
      <w:pPr>
        <w:spacing w:after="0"/>
        <w:ind w:left="0"/>
        <w:jc w:val="both"/>
      </w:pPr>
      <w:r>
        <w:rPr>
          <w:rFonts w:ascii="Times New Roman"/>
          <w:b w:val="false"/>
          <w:i w:val="false"/>
          <w:color w:val="000000"/>
          <w:sz w:val="28"/>
        </w:rPr>
        <w:t>
      9.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175"/>
    <w:bookmarkStart w:name="z372" w:id="176"/>
    <w:p>
      <w:pPr>
        <w:spacing w:after="0"/>
        <w:ind w:left="0"/>
        <w:jc w:val="both"/>
      </w:pPr>
      <w:r>
        <w:rPr>
          <w:rFonts w:ascii="Times New Roman"/>
          <w:b w:val="false"/>
          <w:i w:val="false"/>
          <w:color w:val="000000"/>
          <w:sz w:val="28"/>
        </w:rPr>
        <w:t>
      көрсетілетін қызметті беруші басшысының атына;</w:t>
      </w:r>
    </w:p>
    <w:bookmarkEnd w:id="176"/>
    <w:bookmarkStart w:name="z373" w:id="177"/>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177"/>
    <w:bookmarkStart w:name="z374" w:id="178"/>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178"/>
    <w:bookmarkStart w:name="z375" w:id="179"/>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 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179"/>
    <w:bookmarkStart w:name="z376" w:id="180"/>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180"/>
    <w:bookmarkStart w:name="z377" w:id="181"/>
    <w:p>
      <w:pPr>
        <w:spacing w:after="0"/>
        <w:ind w:left="0"/>
        <w:jc w:val="both"/>
      </w:pPr>
      <w:r>
        <w:rPr>
          <w:rFonts w:ascii="Times New Roman"/>
          <w:b w:val="false"/>
          <w:i w:val="false"/>
          <w:color w:val="000000"/>
          <w:sz w:val="28"/>
        </w:rPr>
        <w:t xml:space="preserve">
      10.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181"/>
    <w:bookmarkStart w:name="z378" w:id="182"/>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1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"Темекі өнімдерінің</w:t>
            </w:r>
            <w:r>
              <w:br/>
            </w:r>
            <w:r>
              <w:rPr>
                <w:rFonts w:ascii="Times New Roman"/>
                <w:b w:val="false"/>
                <w:i w:val="false"/>
                <w:color w:val="000000"/>
                <w:sz w:val="20"/>
              </w:rPr>
              <w:t>өндірісіне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1-қосымша</w:t>
            </w:r>
          </w:p>
        </w:tc>
      </w:tr>
    </w:tbl>
    <w:bookmarkStart w:name="z380" w:id="183"/>
    <w:p>
      <w:pPr>
        <w:spacing w:after="0"/>
        <w:ind w:left="0"/>
        <w:jc w:val="left"/>
      </w:pPr>
      <w:r>
        <w:rPr>
          <w:rFonts w:ascii="Times New Roman"/>
          <w:b/>
          <w:i w:val="false"/>
          <w:color w:val="000000"/>
        </w:rPr>
        <w:t xml:space="preserve"> Мемлекеттік қызмет көрсетуге қойылатын негізгі талаптардың тізбесі</w:t>
      </w:r>
    </w:p>
    <w:bookmarkEnd w:id="1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"Темекі өнімдерін өндіруге лицензия беру" мемлекеттік қызмет көрсетуге қойылатын негізгі талаптар тізбесі</w:t>
            </w:r>
          </w:p>
          <w:p>
            <w:pPr>
              <w:spacing w:after="20"/>
              <w:ind w:left="20"/>
              <w:jc w:val="both"/>
            </w:pPr>
            <w:r>
              <w:rPr>
                <w:rFonts w:ascii="Times New Roman"/>
                <w:b w:val="false"/>
                <w:i w:val="false"/>
                <w:color w:val="000000"/>
                <w:sz w:val="20"/>
              </w:rPr>
              <w:t>
Мемлекеттік көрсетілетін қызмет түрлерінің атауы:</w:t>
            </w:r>
          </w:p>
          <w:p>
            <w:pPr>
              <w:spacing w:after="20"/>
              <w:ind w:left="20"/>
              <w:jc w:val="both"/>
            </w:pPr>
            <w:r>
              <w:rPr>
                <w:rFonts w:ascii="Times New Roman"/>
                <w:b w:val="false"/>
                <w:i w:val="false"/>
                <w:color w:val="000000"/>
                <w:sz w:val="20"/>
              </w:rPr>
              <w:t>
1. Темекі өнімдерін өндіруге лицензия беру;</w:t>
            </w:r>
          </w:p>
          <w:p>
            <w:pPr>
              <w:spacing w:after="20"/>
              <w:ind w:left="20"/>
              <w:jc w:val="both"/>
            </w:pPr>
            <w:r>
              <w:rPr>
                <w:rFonts w:ascii="Times New Roman"/>
                <w:b w:val="false"/>
                <w:i w:val="false"/>
                <w:color w:val="000000"/>
                <w:sz w:val="20"/>
              </w:rPr>
              <w:t>
2. Темекі өнімдерін өндіруге лицензияны қайта ресімдеу;</w:t>
            </w:r>
          </w:p>
          <w:p>
            <w:pPr>
              <w:spacing w:after="20"/>
              <w:ind w:left="20"/>
              <w:jc w:val="both"/>
            </w:pPr>
            <w:r>
              <w:rPr>
                <w:rFonts w:ascii="Times New Roman"/>
                <w:b w:val="false"/>
                <w:i w:val="false"/>
                <w:color w:val="000000"/>
                <w:sz w:val="20"/>
              </w:rPr>
              <w:t>
3. Темекі өнімдерін өндіруге лицензияның қолданылуын тоқтату.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министрлігінің Мемлекеттік кірістер комитеті.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 көрсету каналдары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үкімет" веб-порталы www.egov.kz (бұдан әрі – портал) арқылы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осы Тізбенің 9-тармағында көрсетілген жағдайларда және негіздер бойынша лицензия не мемлекеттік қызмет көрсетуден бас тарту туралы уәжделген жауапты беру – 10 (он) жұмыс күнінен кешіктірмей;</w:t>
            </w:r>
          </w:p>
          <w:p>
            <w:pPr>
              <w:spacing w:after="20"/>
              <w:ind w:left="20"/>
              <w:jc w:val="both"/>
            </w:pPr>
            <w:r>
              <w:rPr>
                <w:rFonts w:ascii="Times New Roman"/>
                <w:b w:val="false"/>
                <w:i w:val="false"/>
                <w:color w:val="000000"/>
                <w:sz w:val="20"/>
              </w:rPr>
              <w:t>
2) лицензияны қайта ресімдеу – 3 (үш) жұмыс күні ішінде;</w:t>
            </w:r>
          </w:p>
          <w:p>
            <w:pPr>
              <w:spacing w:after="20"/>
              <w:ind w:left="20"/>
              <w:jc w:val="both"/>
            </w:pPr>
            <w:r>
              <w:rPr>
                <w:rFonts w:ascii="Times New Roman"/>
                <w:b w:val="false"/>
                <w:i w:val="false"/>
                <w:color w:val="000000"/>
                <w:sz w:val="20"/>
              </w:rPr>
              <w:t>
3) лицензияның қолданулуы тоқтатылған кезде - 3 (үш)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(толық автоматтандырылған).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берушінің лауазымды адамының электрондық цифрлық қолтаңбасымен (бұдан әрі – ЭЦҚ) куәландырылған электрондық құжат нысанындағы лицензия, қайта ресімделген лицензия;</w:t>
            </w:r>
          </w:p>
          <w:p>
            <w:pPr>
              <w:spacing w:after="20"/>
              <w:ind w:left="20"/>
              <w:jc w:val="both"/>
            </w:pPr>
            <w:r>
              <w:rPr>
                <w:rFonts w:ascii="Times New Roman"/>
                <w:b w:val="false"/>
                <w:i w:val="false"/>
                <w:color w:val="000000"/>
                <w:sz w:val="20"/>
              </w:rPr>
              <w:t>
2) осы Тізбенің 9-тармағында көрсетілген жағдайларда және негіздер бойынша мемлекеттік қызмет көрсетуден бас тарту туралы уәжделген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"Салық және бюджетке төленетін басқа да міндетті төлемдер туралы" Қазақстан Республикасының Кодексінің 554-бабының </w:t>
            </w:r>
            <w:r>
              <w:rPr>
                <w:rFonts w:ascii="Times New Roman"/>
                <w:b w:val="false"/>
                <w:i w:val="false"/>
                <w:color w:val="000000"/>
                <w:sz w:val="20"/>
              </w:rPr>
              <w:t>4-тармағына</w:t>
            </w:r>
            <w:r>
              <w:rPr>
                <w:rFonts w:ascii="Times New Roman"/>
                <w:b w:val="false"/>
                <w:i w:val="false"/>
                <w:color w:val="000000"/>
                <w:sz w:val="20"/>
              </w:rPr>
              <w:t xml:space="preserve"> сәйкес жекелеген қызмет түрлерімен айналысу құқығы үшін лицензиялық алым мөлшерлемелері (бұдан әрі – лицензиялық алым) республикалық бюджет туралы заңда белгіленген және алымды төлеу күні қолданыста болған айлық есептік көрсеткіш (бұдан әрі – АЕК) мөлшері негізге алына отырып белгіленеді және мынаны:</w:t>
            </w:r>
          </w:p>
          <w:p>
            <w:pPr>
              <w:spacing w:after="20"/>
              <w:ind w:left="20"/>
              <w:jc w:val="both"/>
            </w:pPr>
            <w:r>
              <w:rPr>
                <w:rFonts w:ascii="Times New Roman"/>
                <w:b w:val="false"/>
                <w:i w:val="false"/>
                <w:color w:val="000000"/>
                <w:sz w:val="20"/>
              </w:rPr>
              <w:t>
1) лицензияны беру кезінде – 500 АЕК;</w:t>
            </w:r>
          </w:p>
          <w:p>
            <w:pPr>
              <w:spacing w:after="20"/>
              <w:ind w:left="20"/>
              <w:jc w:val="both"/>
            </w:pPr>
            <w:r>
              <w:rPr>
                <w:rFonts w:ascii="Times New Roman"/>
                <w:b w:val="false"/>
                <w:i w:val="false"/>
                <w:color w:val="000000"/>
                <w:sz w:val="20"/>
              </w:rPr>
              <w:t>
2) лицензияны қайта ресімдеу кезінде – лицензияны беру кезіндегі мөлшерлеменің 10 %-ын құрайды.</w:t>
            </w:r>
          </w:p>
          <w:p>
            <w:pPr>
              <w:spacing w:after="20"/>
              <w:ind w:left="20"/>
              <w:jc w:val="both"/>
            </w:pPr>
            <w:r>
              <w:rPr>
                <w:rFonts w:ascii="Times New Roman"/>
                <w:b w:val="false"/>
                <w:i w:val="false"/>
                <w:color w:val="000000"/>
                <w:sz w:val="20"/>
              </w:rPr>
              <w:t>
Лицензиялық алымды төлеу екінші деңгейдегі банктер және банктік операциялардың жекелеген түрлерін жүзеге асыратын ұйымдар арқылы қолма-қол ақша және қолма-қол ақшасыз нысанда жүзеге асырылады.</w:t>
            </w:r>
          </w:p>
          <w:p>
            <w:pPr>
              <w:spacing w:after="20"/>
              <w:ind w:left="20"/>
              <w:jc w:val="both"/>
            </w:pPr>
            <w:r>
              <w:rPr>
                <w:rFonts w:ascii="Times New Roman"/>
                <w:b w:val="false"/>
                <w:i w:val="false"/>
                <w:color w:val="000000"/>
                <w:sz w:val="20"/>
              </w:rPr>
              <w:t>
Портал арқылы сұрау салу берілген кезде төлем "электрондық үкіметтің" төлем шлюзі (бұдан әрі – ЭҮТШ) арқылы жүзеге асырылуы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мерекелік күндерден басқа, дүйсенбіден бастап жұмаға дейін, 13.00-ден 14.30-ға дейінгі түскі үзіліспен, сағат 9.00-ден 18.30-ға дейін.</w:t>
            </w:r>
          </w:p>
          <w:p>
            <w:pPr>
              <w:spacing w:after="20"/>
              <w:ind w:left="20"/>
              <w:jc w:val="both"/>
            </w:pPr>
            <w:r>
              <w:rPr>
                <w:rFonts w:ascii="Times New Roman"/>
                <w:b w:val="false"/>
                <w:i w:val="false"/>
                <w:color w:val="000000"/>
                <w:sz w:val="20"/>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20"/>
              <w:ind w:left="20"/>
              <w:jc w:val="both"/>
            </w:pPr>
            <w:r>
              <w:rPr>
                <w:rFonts w:ascii="Times New Roman"/>
                <w:b w:val="false"/>
                <w:i w:val="false"/>
                <w:color w:val="000000"/>
                <w:sz w:val="20"/>
              </w:rPr>
              <w:t xml:space="preserve">
2) портал – жөндеу жұмыстарын жүргізуге байланысты техникалық үзілістерді қоспағанда, тәулік бойы (көрсетілетін қызметті алушы ҚР Еңбек </w:t>
            </w:r>
            <w:r>
              <w:rPr>
                <w:rFonts w:ascii="Times New Roman"/>
                <w:b w:val="false"/>
                <w:i w:val="false"/>
                <w:color w:val="000000"/>
                <w:sz w:val="20"/>
              </w:rPr>
              <w:t>кодексіне</w:t>
            </w:r>
            <w:r>
              <w:rPr>
                <w:rFonts w:ascii="Times New Roman"/>
                <w:b w:val="false"/>
                <w:i w:val="false"/>
                <w:color w:val="000000"/>
                <w:sz w:val="20"/>
              </w:rPr>
              <w:t xml:space="preserve">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Мемлекеттік қызметті көрсету орнының мекенжайы www.egov.kz порталында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лицензияны алу үшін:</w:t>
            </w:r>
          </w:p>
          <w:p>
            <w:pPr>
              <w:spacing w:after="20"/>
              <w:ind w:left="20"/>
              <w:jc w:val="both"/>
            </w:pPr>
            <w:r>
              <w:rPr>
                <w:rFonts w:ascii="Times New Roman"/>
                <w:b w:val="false"/>
                <w:i w:val="false"/>
                <w:color w:val="000000"/>
                <w:sz w:val="20"/>
              </w:rPr>
              <w:t xml:space="preserve">
осы Қағиданың </w:t>
            </w:r>
            <w:r>
              <w:rPr>
                <w:rFonts w:ascii="Times New Roman"/>
                <w:b w:val="false"/>
                <w:i w:val="false"/>
                <w:color w:val="000000"/>
                <w:sz w:val="20"/>
              </w:rPr>
              <w:t>2</w:t>
            </w:r>
            <w:r>
              <w:rPr>
                <w:rFonts w:ascii="Times New Roman"/>
                <w:b w:val="false"/>
                <w:i w:val="false"/>
                <w:color w:val="000000"/>
                <w:sz w:val="20"/>
              </w:rPr>
              <w:t xml:space="preserve"> немесе </w:t>
            </w:r>
            <w:r>
              <w:rPr>
                <w:rFonts w:ascii="Times New Roman"/>
                <w:b w:val="false"/>
                <w:i w:val="false"/>
                <w:color w:val="000000"/>
                <w:sz w:val="20"/>
              </w:rPr>
              <w:t>3-қосымшасына</w:t>
            </w:r>
            <w:r>
              <w:rPr>
                <w:rFonts w:ascii="Times New Roman"/>
                <w:b w:val="false"/>
                <w:i w:val="false"/>
                <w:color w:val="000000"/>
                <w:sz w:val="20"/>
              </w:rPr>
              <w:t xml:space="preserve"> сәйкес электрондық құжат нысанындағы өтініш;</w:t>
            </w:r>
          </w:p>
          <w:p>
            <w:pPr>
              <w:spacing w:after="20"/>
              <w:ind w:left="20"/>
              <w:jc w:val="both"/>
            </w:pPr>
            <w:r>
              <w:rPr>
                <w:rFonts w:ascii="Times New Roman"/>
                <w:b w:val="false"/>
                <w:i w:val="false"/>
                <w:color w:val="000000"/>
                <w:sz w:val="20"/>
              </w:rPr>
              <w:t>
ЭҮТШ арқылы төленген жағдайларды қоспағанда, лицензиялық алымның бюджетке төленгенін растайтын құжаттың электрондық көшірмесі;</w:t>
            </w:r>
          </w:p>
          <w:p>
            <w:pPr>
              <w:spacing w:after="20"/>
              <w:ind w:left="20"/>
              <w:jc w:val="both"/>
            </w:pPr>
            <w:r>
              <w:rPr>
                <w:rFonts w:ascii="Times New Roman"/>
                <w:b w:val="false"/>
                <w:i w:val="false"/>
                <w:color w:val="000000"/>
                <w:sz w:val="20"/>
              </w:rPr>
              <w:t>
темекі өнімдерін өндіруші әзірлеген және толтырған өндіріс паспортының электрондық көшірмесі;</w:t>
            </w:r>
          </w:p>
          <w:p>
            <w:pPr>
              <w:spacing w:after="20"/>
              <w:ind w:left="20"/>
              <w:jc w:val="both"/>
            </w:pPr>
            <w:r>
              <w:rPr>
                <w:rFonts w:ascii="Times New Roman"/>
                <w:b w:val="false"/>
                <w:i w:val="false"/>
                <w:color w:val="000000"/>
                <w:sz w:val="20"/>
              </w:rPr>
              <w:t>
аталған шарттарды бір жылдан аз мерзімге жасаған жағдайда жалға беру немесе өтеусіз пайдалану шартының электрондық көшірмесі;</w:t>
            </w:r>
          </w:p>
          <w:p>
            <w:pPr>
              <w:spacing w:after="20"/>
              <w:ind w:left="20"/>
              <w:jc w:val="both"/>
            </w:pPr>
            <w:r>
              <w:rPr>
                <w:rFonts w:ascii="Times New Roman"/>
                <w:b w:val="false"/>
                <w:i w:val="false"/>
                <w:color w:val="000000"/>
                <w:sz w:val="20"/>
              </w:rPr>
              <w:t xml:space="preserve">
осы Қағидаға </w:t>
            </w:r>
            <w:r>
              <w:rPr>
                <w:rFonts w:ascii="Times New Roman"/>
                <w:b w:val="false"/>
                <w:i w:val="false"/>
                <w:color w:val="000000"/>
                <w:sz w:val="20"/>
              </w:rPr>
              <w:t>4-қосымшаға</w:t>
            </w:r>
            <w:r>
              <w:rPr>
                <w:rFonts w:ascii="Times New Roman"/>
                <w:b w:val="false"/>
                <w:i w:val="false"/>
                <w:color w:val="000000"/>
                <w:sz w:val="20"/>
              </w:rPr>
              <w:t xml:space="preserve"> сәйкес электрондық құжат нысанындағы темекі өнімдерінің өндірісі жөніндегі қызметті жүзеге асыру үшін қойылатын біліктілік талаптарына мәліметтер нысандары;</w:t>
            </w:r>
          </w:p>
          <w:p>
            <w:pPr>
              <w:spacing w:after="20"/>
              <w:ind w:left="20"/>
              <w:jc w:val="both"/>
            </w:pPr>
            <w:r>
              <w:rPr>
                <w:rFonts w:ascii="Times New Roman"/>
                <w:b w:val="false"/>
                <w:i w:val="false"/>
                <w:color w:val="000000"/>
                <w:sz w:val="20"/>
              </w:rPr>
              <w:t>
2) лицензияны қайта ресімдеу үшін:</w:t>
            </w:r>
          </w:p>
          <w:p>
            <w:pPr>
              <w:spacing w:after="20"/>
              <w:ind w:left="20"/>
              <w:jc w:val="both"/>
            </w:pPr>
            <w:r>
              <w:rPr>
                <w:rFonts w:ascii="Times New Roman"/>
                <w:b w:val="false"/>
                <w:i w:val="false"/>
                <w:color w:val="000000"/>
                <w:sz w:val="20"/>
              </w:rPr>
              <w:t xml:space="preserve">
осы Қағидаға </w:t>
            </w:r>
            <w:r>
              <w:rPr>
                <w:rFonts w:ascii="Times New Roman"/>
                <w:b w:val="false"/>
                <w:i w:val="false"/>
                <w:color w:val="000000"/>
                <w:sz w:val="20"/>
              </w:rPr>
              <w:t>5</w:t>
            </w:r>
            <w:r>
              <w:rPr>
                <w:rFonts w:ascii="Times New Roman"/>
                <w:b w:val="false"/>
                <w:i w:val="false"/>
                <w:color w:val="000000"/>
                <w:sz w:val="20"/>
              </w:rPr>
              <w:t xml:space="preserve"> немесе </w:t>
            </w:r>
            <w:r>
              <w:rPr>
                <w:rFonts w:ascii="Times New Roman"/>
                <w:b w:val="false"/>
                <w:i w:val="false"/>
                <w:color w:val="000000"/>
                <w:sz w:val="20"/>
              </w:rPr>
              <w:t>6-қосымшаға</w:t>
            </w:r>
            <w:r>
              <w:rPr>
                <w:rFonts w:ascii="Times New Roman"/>
                <w:b w:val="false"/>
                <w:i w:val="false"/>
                <w:color w:val="000000"/>
                <w:sz w:val="20"/>
              </w:rPr>
              <w:t xml:space="preserve"> сәйкес электрондық құжат нысанындағы өтініш;</w:t>
            </w:r>
          </w:p>
          <w:p>
            <w:pPr>
              <w:spacing w:after="20"/>
              <w:ind w:left="20"/>
              <w:jc w:val="both"/>
            </w:pPr>
            <w:r>
              <w:rPr>
                <w:rFonts w:ascii="Times New Roman"/>
                <w:b w:val="false"/>
                <w:i w:val="false"/>
                <w:color w:val="000000"/>
                <w:sz w:val="20"/>
              </w:rPr>
              <w:t>
ЭҮТШ арқылы төленген жағдайларды қоспағанда, лицензиялық алымның бюджетке төленгенін растайтын құжаттың электрондық көшірмесі;</w:t>
            </w:r>
          </w:p>
          <w:p>
            <w:pPr>
              <w:spacing w:after="20"/>
              <w:ind w:left="20"/>
              <w:jc w:val="both"/>
            </w:pPr>
            <w:r>
              <w:rPr>
                <w:rFonts w:ascii="Times New Roman"/>
                <w:b w:val="false"/>
                <w:i w:val="false"/>
                <w:color w:val="000000"/>
                <w:sz w:val="20"/>
              </w:rPr>
              <w:t>
мемлекеттік ақпараттық жүйелерде бар құжаттарды қоспағанда, лицензияны және (немесе) лицензияға қосымшаны қайта ресімдеу үшін негіз болатын өзгерістер туралы ақпаратты қамтитын құжаттардың электрондық көшірмелері.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Қазақстан Республикасының заңдарында көрсетілетін қызметті алушылардың осы санаты үшін қызмет түрімен айналысуға тыйым салынған;</w:t>
            </w:r>
          </w:p>
          <w:p>
            <w:pPr>
              <w:spacing w:after="20"/>
              <w:ind w:left="20"/>
              <w:jc w:val="both"/>
            </w:pPr>
            <w:r>
              <w:rPr>
                <w:rFonts w:ascii="Times New Roman"/>
                <w:b w:val="false"/>
                <w:i w:val="false"/>
                <w:color w:val="000000"/>
                <w:sz w:val="20"/>
              </w:rPr>
              <w:t>
2) лицензиялық алым енгізілмеген;</w:t>
            </w:r>
          </w:p>
          <w:p>
            <w:pPr>
              <w:spacing w:after="20"/>
              <w:ind w:left="20"/>
              <w:jc w:val="both"/>
            </w:pPr>
            <w:r>
              <w:rPr>
                <w:rFonts w:ascii="Times New Roman"/>
                <w:b w:val="false"/>
                <w:i w:val="false"/>
                <w:color w:val="000000"/>
                <w:sz w:val="20"/>
              </w:rPr>
              <w:t>
3) өтініш беруші біліктілік талаптарына сәйкес келмеген;</w:t>
            </w:r>
          </w:p>
          <w:p>
            <w:pPr>
              <w:spacing w:after="20"/>
              <w:ind w:left="20"/>
              <w:jc w:val="both"/>
            </w:pPr>
            <w:r>
              <w:rPr>
                <w:rFonts w:ascii="Times New Roman"/>
                <w:b w:val="false"/>
                <w:i w:val="false"/>
                <w:color w:val="000000"/>
                <w:sz w:val="20"/>
              </w:rPr>
              <w:t>
4) лицензиар тиісті келісуші мемлекеттік органнан өтініш берушінің лицензиялау кезінде қойылатын талаптарға сәйкес келмейтіні туралы жауап алған;</w:t>
            </w:r>
          </w:p>
          <w:p>
            <w:pPr>
              <w:spacing w:after="20"/>
              <w:ind w:left="20"/>
              <w:jc w:val="both"/>
            </w:pPr>
            <w:r>
              <w:rPr>
                <w:rFonts w:ascii="Times New Roman"/>
                <w:b w:val="false"/>
                <w:i w:val="false"/>
                <w:color w:val="000000"/>
                <w:sz w:val="20"/>
              </w:rPr>
              <w:t>
5) өтініш берушіге қатысты лицензиялауға жататын қызметті немесе жекелеген қызмет түрлерін тоқтата тұру немесе оларға тыйым салу туралы заңды күшіне енген сот шешімі (үкімі) болған;</w:t>
            </w:r>
          </w:p>
          <w:p>
            <w:pPr>
              <w:spacing w:after="20"/>
              <w:ind w:left="20"/>
              <w:jc w:val="both"/>
            </w:pPr>
            <w:r>
              <w:rPr>
                <w:rFonts w:ascii="Times New Roman"/>
                <w:b w:val="false"/>
                <w:i w:val="false"/>
                <w:color w:val="000000"/>
                <w:sz w:val="20"/>
              </w:rPr>
              <w:t>
6) сот орындаушысының ұсынуы негізінде сот өтініш беруші-борышкерге лицензия беруге уақытша тыйым салған;</w:t>
            </w:r>
          </w:p>
          <w:p>
            <w:pPr>
              <w:spacing w:after="20"/>
              <w:ind w:left="20"/>
              <w:jc w:val="both"/>
            </w:pPr>
            <w:r>
              <w:rPr>
                <w:rFonts w:ascii="Times New Roman"/>
                <w:b w:val="false"/>
                <w:i w:val="false"/>
                <w:color w:val="000000"/>
                <w:sz w:val="20"/>
              </w:rPr>
              <w:t>
7) өтініш беруші лицензия алу үшін ұсынған құжаттардың және (немесе) оларда қамтылған деректердің (мәліметтердің) анық еместігі анықталған жағдайлар мемлекеттік қызметті көрсетуден бас тарту үшін негіздемелер болып табылады;</w:t>
            </w:r>
          </w:p>
          <w:p>
            <w:pPr>
              <w:spacing w:after="20"/>
              <w:ind w:left="20"/>
              <w:jc w:val="both"/>
            </w:pPr>
            <w:r>
              <w:rPr>
                <w:rFonts w:ascii="Times New Roman"/>
                <w:b w:val="false"/>
                <w:i w:val="false"/>
                <w:color w:val="000000"/>
                <w:sz w:val="20"/>
              </w:rPr>
              <w:t>
8)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9)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10)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ЭЦҚ-сы болған кезде мемлекеттік көрсетілетін қызметті электрондық нысанда портал арқылы алуға мүмкіндігі бар.</w:t>
            </w:r>
          </w:p>
          <w:p>
            <w:pPr>
              <w:spacing w:after="20"/>
              <w:ind w:left="20"/>
              <w:jc w:val="both"/>
            </w:pPr>
            <w:r>
              <w:rPr>
                <w:rFonts w:ascii="Times New Roman"/>
                <w:b w:val="false"/>
                <w:i w:val="false"/>
                <w:color w:val="000000"/>
                <w:sz w:val="20"/>
              </w:rPr>
              <w:t>
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1414, 8 800 080 777 арқылы қашықтықтан қол жеткізу режимінде алу мүмкіндігі бар.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"Темекі өнімдерінің</w:t>
            </w:r>
            <w:r>
              <w:br/>
            </w:r>
            <w:r>
              <w:rPr>
                <w:rFonts w:ascii="Times New Roman"/>
                <w:b w:val="false"/>
                <w:i w:val="false"/>
                <w:color w:val="000000"/>
                <w:sz w:val="20"/>
              </w:rPr>
              <w:t>өндірісіне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2-қосымша</w:t>
            </w:r>
          </w:p>
        </w:tc>
      </w:tr>
    </w:tbl>
    <w:bookmarkStart w:name="z415" w:id="184"/>
    <w:p>
      <w:pPr>
        <w:spacing w:after="0"/>
        <w:ind w:left="0"/>
        <w:jc w:val="left"/>
      </w:pPr>
      <w:r>
        <w:rPr>
          <w:rFonts w:ascii="Times New Roman"/>
          <w:b/>
          <w:i w:val="false"/>
          <w:color w:val="000000"/>
        </w:rPr>
        <w:t xml:space="preserve"> Лицензияны және (немесе) лицензияға қосымшаны алуға арналған заңды тұлғаның өтiнiші</w:t>
      </w:r>
    </w:p>
    <w:bookmarkEnd w:id="184"/>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(лицензиардың толық атауы)</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(заңды тұлғаның (соның ішінде шетелдік заңды тұлғаның) толық атауы, мекенжайы,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(қызметтiң түрi және (немесе) қызметтің кіші түрінің(-лері) толық атауы көрсетiлсiн)</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жүзеге асыруға лицензияны және (немесе) лицензияға қосымшаны қағаз тасығышта ______ (лицензияны қағаз тасығышта алу қажет болған жағдайда Х белгісін қою керек) беруiңiздi сұраймын.</w:t>
      </w:r>
    </w:p>
    <w:p>
      <w:pPr>
        <w:spacing w:after="0"/>
        <w:ind w:left="0"/>
        <w:jc w:val="both"/>
      </w:pPr>
      <w:r>
        <w:rPr>
          <w:rFonts w:ascii="Times New Roman"/>
          <w:b w:val="false"/>
          <w:i w:val="false"/>
          <w:color w:val="000000"/>
          <w:sz w:val="28"/>
        </w:rPr>
        <w:t>
      Заңды тұлғаның мекенжайы ______________________________________</w:t>
      </w:r>
    </w:p>
    <w:p>
      <w:pPr>
        <w:spacing w:after="0"/>
        <w:ind w:left="0"/>
        <w:jc w:val="both"/>
      </w:pPr>
      <w:r>
        <w:rPr>
          <w:rFonts w:ascii="Times New Roman"/>
          <w:b w:val="false"/>
          <w:i w:val="false"/>
          <w:color w:val="000000"/>
          <w:sz w:val="28"/>
        </w:rPr>
        <w:t>
      (шетелдік заңды тұлға үшін) пошталық индексі, елі, облысы, қаласы, ауданы, елді мекені, көше атауы, үй/ғимарат (стационарлық үй-жайлар) нөмірі)</w:t>
      </w:r>
    </w:p>
    <w:p>
      <w:pPr>
        <w:spacing w:after="0"/>
        <w:ind w:left="0"/>
        <w:jc w:val="both"/>
      </w:pPr>
      <w:r>
        <w:rPr>
          <w:rFonts w:ascii="Times New Roman"/>
          <w:b w:val="false"/>
          <w:i w:val="false"/>
          <w:color w:val="000000"/>
          <w:sz w:val="28"/>
        </w:rPr>
        <w:t>
      Электрондық пошта ____________________________________________</w:t>
      </w:r>
    </w:p>
    <w:p>
      <w:pPr>
        <w:spacing w:after="0"/>
        <w:ind w:left="0"/>
        <w:jc w:val="both"/>
      </w:pPr>
      <w:r>
        <w:rPr>
          <w:rFonts w:ascii="Times New Roman"/>
          <w:b w:val="false"/>
          <w:i w:val="false"/>
          <w:color w:val="000000"/>
          <w:sz w:val="28"/>
        </w:rPr>
        <w:t>
      Телефондары 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w:t>
      </w:r>
    </w:p>
    <w:p>
      <w:pPr>
        <w:spacing w:after="0"/>
        <w:ind w:left="0"/>
        <w:jc w:val="both"/>
      </w:pPr>
      <w:r>
        <w:rPr>
          <w:rFonts w:ascii="Times New Roman"/>
          <w:b w:val="false"/>
          <w:i w:val="false"/>
          <w:color w:val="000000"/>
          <w:sz w:val="28"/>
        </w:rPr>
        <w:t>
      Банк шоты ____________________________________________________</w:t>
      </w:r>
    </w:p>
    <w:p>
      <w:pPr>
        <w:spacing w:after="0"/>
        <w:ind w:left="0"/>
        <w:jc w:val="both"/>
      </w:pPr>
      <w:r>
        <w:rPr>
          <w:rFonts w:ascii="Times New Roman"/>
          <w:b w:val="false"/>
          <w:i w:val="false"/>
          <w:color w:val="000000"/>
          <w:sz w:val="28"/>
        </w:rPr>
        <w:t>
      (шот нөмірі, банктiң атауы және орналасқан жерi)</w:t>
      </w:r>
    </w:p>
    <w:p>
      <w:pPr>
        <w:spacing w:after="0"/>
        <w:ind w:left="0"/>
        <w:jc w:val="both"/>
      </w:pPr>
      <w:r>
        <w:rPr>
          <w:rFonts w:ascii="Times New Roman"/>
          <w:b w:val="false"/>
          <w:i w:val="false"/>
          <w:color w:val="000000"/>
          <w:sz w:val="28"/>
        </w:rPr>
        <w:t>
      Қызметті немесе іс-қимылды (операцияларды) жүзеге асыру объектісінің мекенжайы</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(пошталық индексі, елі, облысы, қаласы, ауданы, елді мекені, көше атауы, үй/ғимарат (стационарлық үй-жайлар) нөмірі)</w:t>
      </w:r>
    </w:p>
    <w:p>
      <w:pPr>
        <w:spacing w:after="0"/>
        <w:ind w:left="0"/>
        <w:jc w:val="both"/>
      </w:pPr>
      <w:r>
        <w:rPr>
          <w:rFonts w:ascii="Times New Roman"/>
          <w:b w:val="false"/>
          <w:i w:val="false"/>
          <w:color w:val="000000"/>
          <w:sz w:val="28"/>
        </w:rPr>
        <w:t>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Басшы________ ________________________________________________</w:t>
      </w:r>
    </w:p>
    <w:p>
      <w:pPr>
        <w:spacing w:after="0"/>
        <w:ind w:left="0"/>
        <w:jc w:val="both"/>
      </w:pPr>
      <w:r>
        <w:rPr>
          <w:rFonts w:ascii="Times New Roman"/>
          <w:b w:val="false"/>
          <w:i w:val="false"/>
          <w:color w:val="000000"/>
          <w:sz w:val="28"/>
        </w:rPr>
        <w:t>
      (қолы) (тегi, аты, әкесiнiң аты (ол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"Темекі өнімдерінің</w:t>
            </w:r>
            <w:r>
              <w:br/>
            </w:r>
            <w:r>
              <w:rPr>
                <w:rFonts w:ascii="Times New Roman"/>
                <w:b w:val="false"/>
                <w:i w:val="false"/>
                <w:color w:val="000000"/>
                <w:sz w:val="20"/>
              </w:rPr>
              <w:t>өндірісіне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3-қосымша</w:t>
            </w:r>
          </w:p>
        </w:tc>
      </w:tr>
    </w:tbl>
    <w:bookmarkStart w:name="z446" w:id="185"/>
    <w:p>
      <w:pPr>
        <w:spacing w:after="0"/>
        <w:ind w:left="0"/>
        <w:jc w:val="left"/>
      </w:pPr>
      <w:r>
        <w:rPr>
          <w:rFonts w:ascii="Times New Roman"/>
          <w:b/>
          <w:i w:val="false"/>
          <w:color w:val="000000"/>
        </w:rPr>
        <w:t xml:space="preserve"> Лицензияны және (немесе) лицензияға қосымшаны алуға арналған жеке тұлғаның өтiнiші</w:t>
      </w:r>
    </w:p>
    <w:bookmarkEnd w:id="185"/>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(лицензиардың толық атауы)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(жеке тұлғаның тегi, аты, әкесiнiң аты (ол болған жағдайда), жеке сәйкестендіру нөмірі)</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(қызметтiң түрi және (немесе) қызметтiң кіші түрінің(-лері) толық атауы көрсетiлсiн)</w:t>
      </w:r>
    </w:p>
    <w:p>
      <w:pPr>
        <w:spacing w:after="0"/>
        <w:ind w:left="0"/>
        <w:jc w:val="both"/>
      </w:pPr>
      <w:r>
        <w:rPr>
          <w:rFonts w:ascii="Times New Roman"/>
          <w:b w:val="false"/>
          <w:i w:val="false"/>
          <w:color w:val="000000"/>
          <w:sz w:val="28"/>
        </w:rPr>
        <w:t>
      жүзеге асыруға лицензияны және (немесе) лицензияға қосымшаны қағаз тасығышта ______ (лицензияны қағаз тасығышта алу қажет болған жағдайда Х белгісін қою керек) беруiңiздi сұраймын.</w:t>
      </w:r>
    </w:p>
    <w:p>
      <w:pPr>
        <w:spacing w:after="0"/>
        <w:ind w:left="0"/>
        <w:jc w:val="both"/>
      </w:pPr>
      <w:r>
        <w:rPr>
          <w:rFonts w:ascii="Times New Roman"/>
          <w:b w:val="false"/>
          <w:i w:val="false"/>
          <w:color w:val="000000"/>
          <w:sz w:val="28"/>
        </w:rPr>
        <w:t>
      Жеке тұлғаның тұрғылықты жерінің мекенжайы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(пошталық индексі, елі, облысы, қаласы, ауданы, елді мекені, көше атауы, үй/ғимарат нөмірі)</w:t>
      </w:r>
    </w:p>
    <w:p>
      <w:pPr>
        <w:spacing w:after="0"/>
        <w:ind w:left="0"/>
        <w:jc w:val="both"/>
      </w:pPr>
      <w:r>
        <w:rPr>
          <w:rFonts w:ascii="Times New Roman"/>
          <w:b w:val="false"/>
          <w:i w:val="false"/>
          <w:color w:val="000000"/>
          <w:sz w:val="28"/>
        </w:rPr>
        <w:t>
      Электрондық пошта _____________________________________________</w:t>
      </w:r>
    </w:p>
    <w:p>
      <w:pPr>
        <w:spacing w:after="0"/>
        <w:ind w:left="0"/>
        <w:jc w:val="both"/>
      </w:pPr>
      <w:r>
        <w:rPr>
          <w:rFonts w:ascii="Times New Roman"/>
          <w:b w:val="false"/>
          <w:i w:val="false"/>
          <w:color w:val="000000"/>
          <w:sz w:val="28"/>
        </w:rPr>
        <w:t>
      Телефондары 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__________________________________________________________</w:t>
      </w:r>
    </w:p>
    <w:p>
      <w:pPr>
        <w:spacing w:after="0"/>
        <w:ind w:left="0"/>
        <w:jc w:val="both"/>
      </w:pPr>
      <w:r>
        <w:rPr>
          <w:rFonts w:ascii="Times New Roman"/>
          <w:b w:val="false"/>
          <w:i w:val="false"/>
          <w:color w:val="000000"/>
          <w:sz w:val="28"/>
        </w:rPr>
        <w:t xml:space="preserve">
      Банк шоты _____________________________________________________ </w:t>
      </w:r>
    </w:p>
    <w:p>
      <w:pPr>
        <w:spacing w:after="0"/>
        <w:ind w:left="0"/>
        <w:jc w:val="both"/>
      </w:pPr>
      <w:r>
        <w:rPr>
          <w:rFonts w:ascii="Times New Roman"/>
          <w:b w:val="false"/>
          <w:i w:val="false"/>
          <w:color w:val="000000"/>
          <w:sz w:val="28"/>
        </w:rPr>
        <w:t>
      (шот нөмірі, банктiң атауы және орналасқан жерi)</w:t>
      </w:r>
    </w:p>
    <w:p>
      <w:pPr>
        <w:spacing w:after="0"/>
        <w:ind w:left="0"/>
        <w:jc w:val="both"/>
      </w:pPr>
      <w:r>
        <w:rPr>
          <w:rFonts w:ascii="Times New Roman"/>
          <w:b w:val="false"/>
          <w:i w:val="false"/>
          <w:color w:val="000000"/>
          <w:sz w:val="28"/>
        </w:rPr>
        <w:t>
      Қызметті немесе іс-қимылды (операцияларды) жүзеге асыру объектісінің мекенжайы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xml:space="preserve">
      (пошталық индексі, елі, облысы, қаласы, ауданы, елді мекені, көше атауы, </w:t>
      </w:r>
    </w:p>
    <w:p>
      <w:pPr>
        <w:spacing w:after="0"/>
        <w:ind w:left="0"/>
        <w:jc w:val="both"/>
      </w:pPr>
      <w:r>
        <w:rPr>
          <w:rFonts w:ascii="Times New Roman"/>
          <w:b w:val="false"/>
          <w:i w:val="false"/>
          <w:color w:val="000000"/>
          <w:sz w:val="28"/>
        </w:rPr>
        <w:t>
      үй/ғимарат (стационарлық үй-жайлар) нөмірі)</w:t>
      </w:r>
    </w:p>
    <w:p>
      <w:pPr>
        <w:spacing w:after="0"/>
        <w:ind w:left="0"/>
        <w:jc w:val="both"/>
      </w:pPr>
      <w:r>
        <w:rPr>
          <w:rFonts w:ascii="Times New Roman"/>
          <w:b w:val="false"/>
          <w:i w:val="false"/>
          <w:color w:val="000000"/>
          <w:sz w:val="28"/>
        </w:rPr>
        <w:t>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Жеке тұлға __________ __________________________________________ </w:t>
      </w:r>
    </w:p>
    <w:p>
      <w:pPr>
        <w:spacing w:after="0"/>
        <w:ind w:left="0"/>
        <w:jc w:val="both"/>
      </w:pPr>
      <w:r>
        <w:rPr>
          <w:rFonts w:ascii="Times New Roman"/>
          <w:b w:val="false"/>
          <w:i w:val="false"/>
          <w:color w:val="000000"/>
          <w:sz w:val="28"/>
        </w:rPr>
        <w:t>
      (қолы) (тегi, аты, әкесiнiң аты (ол болған жағдайда)</w:t>
      </w:r>
    </w:p>
    <w:p>
      <w:pPr>
        <w:spacing w:after="0"/>
        <w:ind w:left="0"/>
        <w:jc w:val="both"/>
      </w:pPr>
      <w:r>
        <w:rPr>
          <w:rFonts w:ascii="Times New Roman"/>
          <w:b w:val="false"/>
          <w:i w:val="false"/>
          <w:color w:val="000000"/>
          <w:sz w:val="28"/>
        </w:rPr>
        <w:t>
      Толтыру күні: 20___ жылғы "__"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"Темекі өнімдерінің өндірісіне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4-қосымша</w:t>
            </w:r>
          </w:p>
        </w:tc>
      </w:tr>
    </w:tbl>
    <w:bookmarkStart w:name="z477" w:id="186"/>
    <w:p>
      <w:pPr>
        <w:spacing w:after="0"/>
        <w:ind w:left="0"/>
        <w:jc w:val="left"/>
      </w:pPr>
      <w:r>
        <w:rPr>
          <w:rFonts w:ascii="Times New Roman"/>
          <w:b/>
          <w:i w:val="false"/>
          <w:color w:val="000000"/>
        </w:rPr>
        <w:t xml:space="preserve"> Темекі өнімдерін өндіру жөніндегі қызметті жүзеге асыру үшін қойылатын біліктілік талаптарына мәліметтер нысандары</w:t>
      </w:r>
    </w:p>
    <w:bookmarkEnd w:id="186"/>
    <w:bookmarkStart w:name="z478" w:id="187"/>
    <w:p>
      <w:pPr>
        <w:spacing w:after="0"/>
        <w:ind w:left="0"/>
        <w:jc w:val="both"/>
      </w:pPr>
      <w:r>
        <w:rPr>
          <w:rFonts w:ascii="Times New Roman"/>
          <w:b w:val="false"/>
          <w:i w:val="false"/>
          <w:color w:val="000000"/>
          <w:sz w:val="28"/>
        </w:rPr>
        <w:t>
      1. Темекі өнімдерін өндірушінің өндірістік паспортында көрсетілген өндірістің технологиялық схемасына сәйкес келетін темекі өнімдерін өндіру кезінде пайдаланылатын технологиялық жабдық:</w:t>
      </w:r>
    </w:p>
    <w:bookmarkEnd w:id="187"/>
    <w:p>
      <w:pPr>
        <w:spacing w:after="0"/>
        <w:ind w:left="0"/>
        <w:jc w:val="both"/>
      </w:pPr>
      <w:r>
        <w:rPr>
          <w:rFonts w:ascii="Times New Roman"/>
          <w:b w:val="false"/>
          <w:i w:val="false"/>
          <w:color w:val="000000"/>
          <w:sz w:val="28"/>
        </w:rPr>
        <w:t>
      мыналар:</w:t>
      </w:r>
    </w:p>
    <w:p>
      <w:pPr>
        <w:spacing w:after="0"/>
        <w:ind w:left="0"/>
        <w:jc w:val="both"/>
      </w:pPr>
      <w:r>
        <w:rPr>
          <w:rFonts w:ascii="Times New Roman"/>
          <w:b w:val="false"/>
          <w:i w:val="false"/>
          <w:color w:val="000000"/>
          <w:sz w:val="28"/>
        </w:rPr>
        <w:t>
      1) жабдықтың атауы _________________________________________;</w:t>
      </w:r>
    </w:p>
    <w:p>
      <w:pPr>
        <w:spacing w:after="0"/>
        <w:ind w:left="0"/>
        <w:jc w:val="both"/>
      </w:pPr>
      <w:r>
        <w:rPr>
          <w:rFonts w:ascii="Times New Roman"/>
          <w:b w:val="false"/>
          <w:i w:val="false"/>
          <w:color w:val="000000"/>
          <w:sz w:val="28"/>
        </w:rPr>
        <w:t>
      2) түрі ____________________________________________________;</w:t>
      </w:r>
    </w:p>
    <w:p>
      <w:pPr>
        <w:spacing w:after="0"/>
        <w:ind w:left="0"/>
        <w:jc w:val="both"/>
      </w:pPr>
      <w:r>
        <w:rPr>
          <w:rFonts w:ascii="Times New Roman"/>
          <w:b w:val="false"/>
          <w:i w:val="false"/>
          <w:color w:val="000000"/>
          <w:sz w:val="28"/>
        </w:rPr>
        <w:t>
      3) маркасы _________________________________________________;</w:t>
      </w:r>
    </w:p>
    <w:p>
      <w:pPr>
        <w:spacing w:after="0"/>
        <w:ind w:left="0"/>
        <w:jc w:val="both"/>
      </w:pPr>
      <w:r>
        <w:rPr>
          <w:rFonts w:ascii="Times New Roman"/>
          <w:b w:val="false"/>
          <w:i w:val="false"/>
          <w:color w:val="000000"/>
          <w:sz w:val="28"/>
        </w:rPr>
        <w:t>
      4) жабдықтың өнімділігі ____________________________________;</w:t>
      </w:r>
    </w:p>
    <w:p>
      <w:pPr>
        <w:spacing w:after="0"/>
        <w:ind w:left="0"/>
        <w:jc w:val="both"/>
      </w:pPr>
      <w:r>
        <w:rPr>
          <w:rFonts w:ascii="Times New Roman"/>
          <w:b w:val="false"/>
          <w:i w:val="false"/>
          <w:color w:val="000000"/>
          <w:sz w:val="28"/>
        </w:rPr>
        <w:t>
      5) саны ____________________________________________________;</w:t>
      </w:r>
    </w:p>
    <w:p>
      <w:pPr>
        <w:spacing w:after="0"/>
        <w:ind w:left="0"/>
        <w:jc w:val="both"/>
      </w:pPr>
      <w:r>
        <w:rPr>
          <w:rFonts w:ascii="Times New Roman"/>
          <w:b w:val="false"/>
          <w:i w:val="false"/>
          <w:color w:val="000000"/>
          <w:sz w:val="28"/>
        </w:rPr>
        <w:t>
      6) жабдықты сатып алуды растайтын құжаттың нөмірі мен күні __;</w:t>
      </w:r>
    </w:p>
    <w:p>
      <w:pPr>
        <w:spacing w:after="0"/>
        <w:ind w:left="0"/>
        <w:jc w:val="both"/>
      </w:pPr>
      <w:r>
        <w:rPr>
          <w:rFonts w:ascii="Times New Roman"/>
          <w:b w:val="false"/>
          <w:i w:val="false"/>
          <w:color w:val="000000"/>
          <w:sz w:val="28"/>
        </w:rPr>
        <w:t>
      7) соңғы және кейінгі тексеру (калибрлеу) күні ___________ көрсетілсін.</w:t>
      </w:r>
    </w:p>
    <w:bookmarkStart w:name="z487" w:id="188"/>
    <w:p>
      <w:pPr>
        <w:spacing w:after="0"/>
        <w:ind w:left="0"/>
        <w:jc w:val="both"/>
      </w:pPr>
      <w:r>
        <w:rPr>
          <w:rFonts w:ascii="Times New Roman"/>
          <w:b w:val="false"/>
          <w:i w:val="false"/>
          <w:color w:val="000000"/>
          <w:sz w:val="28"/>
        </w:rPr>
        <w:t>
      2. Қазақстан Республикасының техникалық реттеу және өлшем бірлігін қамтамасыз ету саласындағы заңнамасының талаптарына сәйкес келетін өлшем құралдары:</w:t>
      </w:r>
    </w:p>
    <w:bookmarkEnd w:id="188"/>
    <w:p>
      <w:pPr>
        <w:spacing w:after="0"/>
        <w:ind w:left="0"/>
        <w:jc w:val="both"/>
      </w:pPr>
      <w:r>
        <w:rPr>
          <w:rFonts w:ascii="Times New Roman"/>
          <w:b w:val="false"/>
          <w:i w:val="false"/>
          <w:color w:val="000000"/>
          <w:sz w:val="28"/>
        </w:rPr>
        <w:t>
      мыналар:</w:t>
      </w:r>
    </w:p>
    <w:p>
      <w:pPr>
        <w:spacing w:after="0"/>
        <w:ind w:left="0"/>
        <w:jc w:val="both"/>
      </w:pPr>
      <w:r>
        <w:rPr>
          <w:rFonts w:ascii="Times New Roman"/>
          <w:b w:val="false"/>
          <w:i w:val="false"/>
          <w:color w:val="000000"/>
          <w:sz w:val="28"/>
        </w:rPr>
        <w:t>
      1) өлшем құралының атауы ___________________________________;</w:t>
      </w:r>
    </w:p>
    <w:p>
      <w:pPr>
        <w:spacing w:after="0"/>
        <w:ind w:left="0"/>
        <w:jc w:val="both"/>
      </w:pPr>
      <w:r>
        <w:rPr>
          <w:rFonts w:ascii="Times New Roman"/>
          <w:b w:val="false"/>
          <w:i w:val="false"/>
          <w:color w:val="000000"/>
          <w:sz w:val="28"/>
        </w:rPr>
        <w:t>
      2) түрі ____________________________________________________;</w:t>
      </w:r>
    </w:p>
    <w:p>
      <w:pPr>
        <w:spacing w:after="0"/>
        <w:ind w:left="0"/>
        <w:jc w:val="both"/>
      </w:pPr>
      <w:r>
        <w:rPr>
          <w:rFonts w:ascii="Times New Roman"/>
          <w:b w:val="false"/>
          <w:i w:val="false"/>
          <w:color w:val="000000"/>
          <w:sz w:val="28"/>
        </w:rPr>
        <w:t>
      3) маркасы _________________________________________________;</w:t>
      </w:r>
    </w:p>
    <w:p>
      <w:pPr>
        <w:spacing w:after="0"/>
        <w:ind w:left="0"/>
        <w:jc w:val="both"/>
      </w:pPr>
      <w:r>
        <w:rPr>
          <w:rFonts w:ascii="Times New Roman"/>
          <w:b w:val="false"/>
          <w:i w:val="false"/>
          <w:color w:val="000000"/>
          <w:sz w:val="28"/>
        </w:rPr>
        <w:t>
      4) саны ____________________________________________________;</w:t>
      </w:r>
    </w:p>
    <w:p>
      <w:pPr>
        <w:spacing w:after="0"/>
        <w:ind w:left="0"/>
        <w:jc w:val="both"/>
      </w:pPr>
      <w:r>
        <w:rPr>
          <w:rFonts w:ascii="Times New Roman"/>
          <w:b w:val="false"/>
          <w:i w:val="false"/>
          <w:color w:val="000000"/>
          <w:sz w:val="28"/>
        </w:rPr>
        <w:t>
      5) соңғы және кейінгі тексеру (калибрлеу) күні ____________ көрсетілсін.</w:t>
      </w:r>
    </w:p>
    <w:bookmarkStart w:name="z494" w:id="189"/>
    <w:p>
      <w:pPr>
        <w:spacing w:after="0"/>
        <w:ind w:left="0"/>
        <w:jc w:val="both"/>
      </w:pPr>
      <w:r>
        <w:rPr>
          <w:rFonts w:ascii="Times New Roman"/>
          <w:b w:val="false"/>
          <w:i w:val="false"/>
          <w:color w:val="000000"/>
          <w:sz w:val="28"/>
        </w:rPr>
        <w:t>
      3. Темекі өнімдерінің өндірісін технологиялық бақылау бойынша зертханалар:</w:t>
      </w:r>
    </w:p>
    <w:bookmarkEnd w:id="189"/>
    <w:p>
      <w:pPr>
        <w:spacing w:after="0"/>
        <w:ind w:left="0"/>
        <w:jc w:val="both"/>
      </w:pPr>
      <w:r>
        <w:rPr>
          <w:rFonts w:ascii="Times New Roman"/>
          <w:b w:val="false"/>
          <w:i w:val="false"/>
          <w:color w:val="000000"/>
          <w:sz w:val="28"/>
        </w:rPr>
        <w:t>
      Болған кезде мыналар:</w:t>
      </w:r>
    </w:p>
    <w:p>
      <w:pPr>
        <w:spacing w:after="0"/>
        <w:ind w:left="0"/>
        <w:jc w:val="both"/>
      </w:pPr>
      <w:r>
        <w:rPr>
          <w:rFonts w:ascii="Times New Roman"/>
          <w:b w:val="false"/>
          <w:i w:val="false"/>
          <w:color w:val="000000"/>
          <w:sz w:val="28"/>
        </w:rPr>
        <w:t>
      1) аккредиттеу аттестатын (куәлігін) берген орган __________;</w:t>
      </w:r>
    </w:p>
    <w:p>
      <w:pPr>
        <w:spacing w:after="0"/>
        <w:ind w:left="0"/>
        <w:jc w:val="both"/>
      </w:pPr>
      <w:r>
        <w:rPr>
          <w:rFonts w:ascii="Times New Roman"/>
          <w:b w:val="false"/>
          <w:i w:val="false"/>
          <w:color w:val="000000"/>
          <w:sz w:val="28"/>
        </w:rPr>
        <w:t>
      2) аттестаттың (куәліктің) қолданыс мерзімі ________________;</w:t>
      </w:r>
    </w:p>
    <w:p>
      <w:pPr>
        <w:spacing w:after="0"/>
        <w:ind w:left="0"/>
        <w:jc w:val="both"/>
      </w:pPr>
      <w:r>
        <w:rPr>
          <w:rFonts w:ascii="Times New Roman"/>
          <w:b w:val="false"/>
          <w:i w:val="false"/>
          <w:color w:val="000000"/>
          <w:sz w:val="28"/>
        </w:rPr>
        <w:t>
      3) аккредиттеу (аттестаттау) саласы ________________________;</w:t>
      </w:r>
    </w:p>
    <w:p>
      <w:pPr>
        <w:spacing w:after="0"/>
        <w:ind w:left="0"/>
        <w:jc w:val="both"/>
      </w:pPr>
      <w:r>
        <w:rPr>
          <w:rFonts w:ascii="Times New Roman"/>
          <w:b w:val="false"/>
          <w:i w:val="false"/>
          <w:color w:val="000000"/>
          <w:sz w:val="28"/>
        </w:rPr>
        <w:t>
      4) аккредиттеу аттестатының (куәлігінің) нөмірі және күні ____________;</w:t>
      </w:r>
    </w:p>
    <w:p>
      <w:pPr>
        <w:spacing w:after="0"/>
        <w:ind w:left="0"/>
        <w:jc w:val="both"/>
      </w:pPr>
      <w:r>
        <w:rPr>
          <w:rFonts w:ascii="Times New Roman"/>
          <w:b w:val="false"/>
          <w:i w:val="false"/>
          <w:color w:val="000000"/>
          <w:sz w:val="28"/>
        </w:rPr>
        <w:t>
      5) берген орны ____________________________________________ көрсетілсін.</w:t>
      </w:r>
    </w:p>
    <w:bookmarkStart w:name="z501" w:id="190"/>
    <w:p>
      <w:pPr>
        <w:spacing w:after="0"/>
        <w:ind w:left="0"/>
        <w:jc w:val="both"/>
      </w:pPr>
      <w:r>
        <w:rPr>
          <w:rFonts w:ascii="Times New Roman"/>
          <w:b w:val="false"/>
          <w:i w:val="false"/>
          <w:color w:val="000000"/>
          <w:sz w:val="28"/>
        </w:rPr>
        <w:t>
      4. Барлық тауар белгілерінің дәл және толық атауларын көрсете отырып, өндірілетін өнім тізбесі:</w:t>
      </w:r>
    </w:p>
    <w:bookmarkEnd w:id="190"/>
    <w:p>
      <w:pPr>
        <w:spacing w:after="0"/>
        <w:ind w:left="0"/>
        <w:jc w:val="both"/>
      </w:pPr>
      <w:r>
        <w:rPr>
          <w:rFonts w:ascii="Times New Roman"/>
          <w:b w:val="false"/>
          <w:i w:val="false"/>
          <w:color w:val="000000"/>
          <w:sz w:val="28"/>
        </w:rPr>
        <w:t>
      мыналар:</w:t>
      </w:r>
    </w:p>
    <w:p>
      <w:pPr>
        <w:spacing w:after="0"/>
        <w:ind w:left="0"/>
        <w:jc w:val="both"/>
      </w:pPr>
      <w:r>
        <w:rPr>
          <w:rFonts w:ascii="Times New Roman"/>
          <w:b w:val="false"/>
          <w:i w:val="false"/>
          <w:color w:val="000000"/>
          <w:sz w:val="28"/>
        </w:rPr>
        <w:t>
      1) барлық тауар белгілерінің дәл және толық атауларын көрсете отырып, өндірілетін өнімнің дәл және толық атауы _________________;</w:t>
      </w:r>
    </w:p>
    <w:p>
      <w:pPr>
        <w:spacing w:after="0"/>
        <w:ind w:left="0"/>
        <w:jc w:val="both"/>
      </w:pPr>
      <w:r>
        <w:rPr>
          <w:rFonts w:ascii="Times New Roman"/>
          <w:b w:val="false"/>
          <w:i w:val="false"/>
          <w:color w:val="000000"/>
          <w:sz w:val="28"/>
        </w:rPr>
        <w:t>
      2) тауар белгісін тіркеу нөмірі және күні __________________ көрсетілсін.</w:t>
      </w:r>
    </w:p>
    <w:p>
      <w:pPr>
        <w:spacing w:after="0"/>
        <w:ind w:left="0"/>
        <w:jc w:val="both"/>
      </w:pPr>
      <w:r>
        <w:rPr>
          <w:rFonts w:ascii="Times New Roman"/>
          <w:b w:val="false"/>
          <w:i w:val="false"/>
          <w:color w:val="000000"/>
          <w:sz w:val="28"/>
        </w:rPr>
        <w:t xml:space="preserve">
      5. "Техникалық реттеу туралы" 2004 жылғы 9 қарашадағы Қазақстан Республикасы </w:t>
      </w:r>
      <w:r>
        <w:rPr>
          <w:rFonts w:ascii="Times New Roman"/>
          <w:b w:val="false"/>
          <w:i w:val="false"/>
          <w:color w:val="000000"/>
          <w:sz w:val="28"/>
        </w:rPr>
        <w:t>Заңының</w:t>
      </w:r>
      <w:r>
        <w:rPr>
          <w:rFonts w:ascii="Times New Roman"/>
          <w:b w:val="false"/>
          <w:i w:val="false"/>
          <w:color w:val="000000"/>
          <w:sz w:val="28"/>
        </w:rPr>
        <w:t xml:space="preserve"> талаптарына сәйкес келетін нормативтік техникалық құжаттар:</w:t>
      </w:r>
    </w:p>
    <w:p>
      <w:pPr>
        <w:spacing w:after="0"/>
        <w:ind w:left="0"/>
        <w:jc w:val="both"/>
      </w:pPr>
      <w:r>
        <w:rPr>
          <w:rFonts w:ascii="Times New Roman"/>
          <w:b w:val="false"/>
          <w:i w:val="false"/>
          <w:color w:val="000000"/>
          <w:sz w:val="28"/>
        </w:rPr>
        <w:t>
      техникалық құжаттаманың болуы көрсетілсін:</w:t>
      </w:r>
    </w:p>
    <w:p>
      <w:pPr>
        <w:spacing w:after="0"/>
        <w:ind w:left="0"/>
        <w:jc w:val="both"/>
      </w:pPr>
      <w:r>
        <w:rPr>
          <w:rFonts w:ascii="Times New Roman"/>
          <w:b w:val="false"/>
          <w:i w:val="false"/>
          <w:color w:val="000000"/>
          <w:sz w:val="28"/>
        </w:rPr>
        <w:t>
      1) стандарттың нөмірі және күні ____________________________;</w:t>
      </w:r>
    </w:p>
    <w:p>
      <w:pPr>
        <w:spacing w:after="0"/>
        <w:ind w:left="0"/>
        <w:jc w:val="both"/>
      </w:pPr>
      <w:r>
        <w:rPr>
          <w:rFonts w:ascii="Times New Roman"/>
          <w:b w:val="false"/>
          <w:i w:val="false"/>
          <w:color w:val="000000"/>
          <w:sz w:val="28"/>
        </w:rPr>
        <w:t>
      2) техникалық регламенттің нөмірі және күні ________________;</w:t>
      </w:r>
    </w:p>
    <w:p>
      <w:pPr>
        <w:spacing w:after="0"/>
        <w:ind w:left="0"/>
        <w:jc w:val="both"/>
      </w:pPr>
      <w:r>
        <w:rPr>
          <w:rFonts w:ascii="Times New Roman"/>
          <w:b w:val="false"/>
          <w:i w:val="false"/>
          <w:color w:val="000000"/>
          <w:sz w:val="28"/>
        </w:rPr>
        <w:t>
      3) технологиялық нұсқаулық нөмірі және күні (болған кезде)</w:t>
      </w:r>
    </w:p>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
      4) басқа құжаттама (болған кезде) 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"Темекі өнімдерінің</w:t>
            </w:r>
            <w:r>
              <w:br/>
            </w:r>
            <w:r>
              <w:rPr>
                <w:rFonts w:ascii="Times New Roman"/>
                <w:b w:val="false"/>
                <w:i w:val="false"/>
                <w:color w:val="000000"/>
                <w:sz w:val="20"/>
              </w:rPr>
              <w:t>өндірісіне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5-қосымша</w:t>
            </w:r>
          </w:p>
        </w:tc>
      </w:tr>
    </w:tbl>
    <w:bookmarkStart w:name="z513" w:id="191"/>
    <w:p>
      <w:pPr>
        <w:spacing w:after="0"/>
        <w:ind w:left="0"/>
        <w:jc w:val="left"/>
      </w:pPr>
      <w:r>
        <w:rPr>
          <w:rFonts w:ascii="Times New Roman"/>
          <w:b/>
          <w:i w:val="false"/>
          <w:color w:val="000000"/>
        </w:rPr>
        <w:t xml:space="preserve"> Лицензияны және (немесе) лицензияға қосымшаны қайта ресімдеуге арналған заңды тұлғаның өтiнiші</w:t>
      </w:r>
    </w:p>
    <w:bookmarkEnd w:id="191"/>
    <w:p>
      <w:pPr>
        <w:spacing w:after="0"/>
        <w:ind w:left="0"/>
        <w:jc w:val="both"/>
      </w:pPr>
      <w:r>
        <w:rPr>
          <w:rFonts w:ascii="Times New Roman"/>
          <w:b w:val="false"/>
          <w:i w:val="false"/>
          <w:color w:val="000000"/>
          <w:sz w:val="28"/>
        </w:rPr>
        <w:t xml:space="preserve">
      _______________________________________________________________ </w:t>
      </w:r>
    </w:p>
    <w:p>
      <w:pPr>
        <w:spacing w:after="0"/>
        <w:ind w:left="0"/>
        <w:jc w:val="both"/>
      </w:pPr>
      <w:r>
        <w:rPr>
          <w:rFonts w:ascii="Times New Roman"/>
          <w:b w:val="false"/>
          <w:i w:val="false"/>
          <w:color w:val="000000"/>
          <w:sz w:val="28"/>
        </w:rPr>
        <w:t>
                  (лицензиардың толық атауы)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(заңды тұлғаның (соның ішінде шетелдік заңды тұлғаның) толық атауы, мекенжайы,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pPr>
        <w:spacing w:after="0"/>
        <w:ind w:left="0"/>
        <w:jc w:val="both"/>
      </w:pPr>
      <w:r>
        <w:rPr>
          <w:rFonts w:ascii="Times New Roman"/>
          <w:b w:val="false"/>
          <w:i w:val="false"/>
          <w:color w:val="000000"/>
          <w:sz w:val="28"/>
        </w:rPr>
        <w:t>
      __________________________________________________ жүзеге асыруға</w:t>
      </w:r>
    </w:p>
    <w:p>
      <w:pPr>
        <w:spacing w:after="0"/>
        <w:ind w:left="0"/>
        <w:jc w:val="both"/>
      </w:pPr>
      <w:r>
        <w:rPr>
          <w:rFonts w:ascii="Times New Roman"/>
          <w:b w:val="false"/>
          <w:i w:val="false"/>
          <w:color w:val="000000"/>
          <w:sz w:val="28"/>
        </w:rPr>
        <w:t>
      (қызметтiң түрi және (немесе) қызметтің кіші түрінің(-лері) толық атауы)</w:t>
      </w:r>
    </w:p>
    <w:p>
      <w:pPr>
        <w:spacing w:after="0"/>
        <w:ind w:left="0"/>
        <w:jc w:val="both"/>
      </w:pPr>
      <w:r>
        <w:rPr>
          <w:rFonts w:ascii="Times New Roman"/>
          <w:b w:val="false"/>
          <w:i w:val="false"/>
          <w:color w:val="000000"/>
          <w:sz w:val="28"/>
        </w:rPr>
        <w:t>
      20___ жылғы "___" ________ № ____________, ______________ берілген,</w:t>
      </w:r>
    </w:p>
    <w:p>
      <w:pPr>
        <w:spacing w:after="0"/>
        <w:ind w:left="0"/>
        <w:jc w:val="both"/>
      </w:pPr>
      <w:r>
        <w:rPr>
          <w:rFonts w:ascii="Times New Roman"/>
          <w:b w:val="false"/>
          <w:i w:val="false"/>
          <w:color w:val="000000"/>
          <w:sz w:val="28"/>
        </w:rPr>
        <w:t>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pPr>
        <w:spacing w:after="0"/>
        <w:ind w:left="0"/>
        <w:jc w:val="both"/>
      </w:pPr>
      <w:r>
        <w:rPr>
          <w:rFonts w:ascii="Times New Roman"/>
          <w:b w:val="false"/>
          <w:i w:val="false"/>
          <w:color w:val="000000"/>
          <w:sz w:val="28"/>
        </w:rPr>
        <w:t xml:space="preserve">
      1) заңды тұлға-лицензиат "Рұқсаттар және хабарламалар туралы" Қазақстан Республикасы Заңының </w:t>
      </w:r>
      <w:r>
        <w:rPr>
          <w:rFonts w:ascii="Times New Roman"/>
          <w:b w:val="false"/>
          <w:i w:val="false"/>
          <w:color w:val="000000"/>
          <w:sz w:val="28"/>
        </w:rPr>
        <w:t>34-бабында</w:t>
      </w:r>
      <w:r>
        <w:rPr>
          <w:rFonts w:ascii="Times New Roman"/>
          <w:b w:val="false"/>
          <w:i w:val="false"/>
          <w:color w:val="000000"/>
          <w:sz w:val="28"/>
        </w:rPr>
        <w:t xml:space="preserve"> айқындалған тәртіпке сәйкес (тиісті жолға Х қою қажет):</w:t>
      </w:r>
    </w:p>
    <w:p>
      <w:pPr>
        <w:spacing w:after="0"/>
        <w:ind w:left="0"/>
        <w:jc w:val="both"/>
      </w:pPr>
      <w:r>
        <w:rPr>
          <w:rFonts w:ascii="Times New Roman"/>
          <w:b w:val="false"/>
          <w:i w:val="false"/>
          <w:color w:val="000000"/>
          <w:sz w:val="28"/>
        </w:rPr>
        <w:t>
      бірігу ____</w:t>
      </w:r>
    </w:p>
    <w:p>
      <w:pPr>
        <w:spacing w:after="0"/>
        <w:ind w:left="0"/>
        <w:jc w:val="both"/>
      </w:pPr>
      <w:r>
        <w:rPr>
          <w:rFonts w:ascii="Times New Roman"/>
          <w:b w:val="false"/>
          <w:i w:val="false"/>
          <w:color w:val="000000"/>
          <w:sz w:val="28"/>
        </w:rPr>
        <w:t>
      қайта құру ____</w:t>
      </w:r>
    </w:p>
    <w:p>
      <w:pPr>
        <w:spacing w:after="0"/>
        <w:ind w:left="0"/>
        <w:jc w:val="both"/>
      </w:pPr>
      <w:r>
        <w:rPr>
          <w:rFonts w:ascii="Times New Roman"/>
          <w:b w:val="false"/>
          <w:i w:val="false"/>
          <w:color w:val="000000"/>
          <w:sz w:val="28"/>
        </w:rPr>
        <w:t>
      қосылу ____</w:t>
      </w:r>
    </w:p>
    <w:p>
      <w:pPr>
        <w:spacing w:after="0"/>
        <w:ind w:left="0"/>
        <w:jc w:val="both"/>
      </w:pPr>
      <w:r>
        <w:rPr>
          <w:rFonts w:ascii="Times New Roman"/>
          <w:b w:val="false"/>
          <w:i w:val="false"/>
          <w:color w:val="000000"/>
          <w:sz w:val="28"/>
        </w:rPr>
        <w:t>
      бөліп шығару ____</w:t>
      </w:r>
    </w:p>
    <w:p>
      <w:pPr>
        <w:spacing w:after="0"/>
        <w:ind w:left="0"/>
        <w:jc w:val="both"/>
      </w:pPr>
      <w:r>
        <w:rPr>
          <w:rFonts w:ascii="Times New Roman"/>
          <w:b w:val="false"/>
          <w:i w:val="false"/>
          <w:color w:val="000000"/>
          <w:sz w:val="28"/>
        </w:rPr>
        <w:t>
      бөліну ____ жолымен қайта ұйымдастырылуы</w:t>
      </w:r>
    </w:p>
    <w:p>
      <w:pPr>
        <w:spacing w:after="0"/>
        <w:ind w:left="0"/>
        <w:jc w:val="both"/>
      </w:pPr>
      <w:r>
        <w:rPr>
          <w:rFonts w:ascii="Times New Roman"/>
          <w:b w:val="false"/>
          <w:i w:val="false"/>
          <w:color w:val="000000"/>
          <w:sz w:val="28"/>
        </w:rPr>
        <w:t>
      2) заңды тұлға-лицензиат атауының өзгеруі ____</w:t>
      </w:r>
    </w:p>
    <w:p>
      <w:pPr>
        <w:spacing w:after="0"/>
        <w:ind w:left="0"/>
        <w:jc w:val="both"/>
      </w:pPr>
      <w:r>
        <w:rPr>
          <w:rFonts w:ascii="Times New Roman"/>
          <w:b w:val="false"/>
          <w:i w:val="false"/>
          <w:color w:val="000000"/>
          <w:sz w:val="28"/>
        </w:rPr>
        <w:t>
      3) заңды тұлға-лицензиаттың орналасқан жерінің өзгеруі ____</w:t>
      </w:r>
    </w:p>
    <w:p>
      <w:pPr>
        <w:spacing w:after="0"/>
        <w:ind w:left="0"/>
        <w:jc w:val="both"/>
      </w:pPr>
      <w:r>
        <w:rPr>
          <w:rFonts w:ascii="Times New Roman"/>
          <w:b w:val="false"/>
          <w:i w:val="false"/>
          <w:color w:val="000000"/>
          <w:sz w:val="28"/>
        </w:rPr>
        <w:t xml:space="preserve">
      4) егер лицензияның иеліктен шығарылатындығы "Рұқсаттар және хабарламалар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w:t>
      </w:r>
    </w:p>
    <w:p>
      <w:pPr>
        <w:spacing w:after="0"/>
        <w:ind w:left="0"/>
        <w:jc w:val="both"/>
      </w:pPr>
      <w:r>
        <w:rPr>
          <w:rFonts w:ascii="Times New Roman"/>
          <w:b w:val="false"/>
          <w:i w:val="false"/>
          <w:color w:val="000000"/>
          <w:sz w:val="28"/>
        </w:rPr>
        <w:t>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w:t>
      </w:r>
    </w:p>
    <w:p>
      <w:pPr>
        <w:spacing w:after="0"/>
        <w:ind w:left="0"/>
        <w:jc w:val="both"/>
      </w:pPr>
      <w:r>
        <w:rPr>
          <w:rFonts w:ascii="Times New Roman"/>
          <w:b w:val="false"/>
          <w:i w:val="false"/>
          <w:color w:val="000000"/>
          <w:sz w:val="28"/>
        </w:rPr>
        <w:t>
      6) Қазақстан Республикасының заңдарында қайта ресімдеу туралы талап болған жағдайларда ____</w:t>
      </w:r>
    </w:p>
    <w:p>
      <w:pPr>
        <w:spacing w:after="0"/>
        <w:ind w:left="0"/>
        <w:jc w:val="both"/>
      </w:pPr>
      <w:r>
        <w:rPr>
          <w:rFonts w:ascii="Times New Roman"/>
          <w:b w:val="false"/>
          <w:i w:val="false"/>
          <w:color w:val="000000"/>
          <w:sz w:val="28"/>
        </w:rPr>
        <w:t>
      7) қызмет түрінің атауы өзгеруі ____</w:t>
      </w:r>
    </w:p>
    <w:p>
      <w:pPr>
        <w:spacing w:after="0"/>
        <w:ind w:left="0"/>
        <w:jc w:val="both"/>
      </w:pPr>
      <w:r>
        <w:rPr>
          <w:rFonts w:ascii="Times New Roman"/>
          <w:b w:val="false"/>
          <w:i w:val="false"/>
          <w:color w:val="000000"/>
          <w:sz w:val="28"/>
        </w:rPr>
        <w:t>
      8) қызметтің кіші түрінің атауы өзгеруі _____ қайта ресімдеуіңізді сұраймын.</w:t>
      </w:r>
    </w:p>
    <w:p>
      <w:pPr>
        <w:spacing w:after="0"/>
        <w:ind w:left="0"/>
        <w:jc w:val="both"/>
      </w:pPr>
      <w:r>
        <w:rPr>
          <w:rFonts w:ascii="Times New Roman"/>
          <w:b w:val="false"/>
          <w:i w:val="false"/>
          <w:color w:val="000000"/>
          <w:sz w:val="28"/>
        </w:rPr>
        <w:t>
      Заңды тұлғаның мекенжайы ______________________________________</w:t>
      </w:r>
    </w:p>
    <w:p>
      <w:pPr>
        <w:spacing w:after="0"/>
        <w:ind w:left="0"/>
        <w:jc w:val="both"/>
      </w:pPr>
      <w:r>
        <w:rPr>
          <w:rFonts w:ascii="Times New Roman"/>
          <w:b w:val="false"/>
          <w:i w:val="false"/>
          <w:color w:val="000000"/>
          <w:sz w:val="28"/>
        </w:rPr>
        <w:t>
      (заңды тұлғаның (соның ішінде шетелдік заңды тұлғаның) толық атауы,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pPr>
        <w:spacing w:after="0"/>
        <w:ind w:left="0"/>
        <w:jc w:val="both"/>
      </w:pPr>
      <w:r>
        <w:rPr>
          <w:rFonts w:ascii="Times New Roman"/>
          <w:b w:val="false"/>
          <w:i w:val="false"/>
          <w:color w:val="000000"/>
          <w:sz w:val="28"/>
        </w:rPr>
        <w:t>
      Электрондық пошта ______________________________________________</w:t>
      </w:r>
    </w:p>
    <w:p>
      <w:pPr>
        <w:spacing w:after="0"/>
        <w:ind w:left="0"/>
        <w:jc w:val="both"/>
      </w:pPr>
      <w:r>
        <w:rPr>
          <w:rFonts w:ascii="Times New Roman"/>
          <w:b w:val="false"/>
          <w:i w:val="false"/>
          <w:color w:val="000000"/>
          <w:sz w:val="28"/>
        </w:rPr>
        <w:t>
      Телефондары ____________________________________________________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___________________________________________________________</w:t>
      </w:r>
    </w:p>
    <w:p>
      <w:pPr>
        <w:spacing w:after="0"/>
        <w:ind w:left="0"/>
        <w:jc w:val="both"/>
      </w:pPr>
      <w:r>
        <w:rPr>
          <w:rFonts w:ascii="Times New Roman"/>
          <w:b w:val="false"/>
          <w:i w:val="false"/>
          <w:color w:val="000000"/>
          <w:sz w:val="28"/>
        </w:rPr>
        <w:t xml:space="preserve">
      Банк шоты ______________________________________________________ </w:t>
      </w:r>
    </w:p>
    <w:p>
      <w:pPr>
        <w:spacing w:after="0"/>
        <w:ind w:left="0"/>
        <w:jc w:val="both"/>
      </w:pPr>
      <w:r>
        <w:rPr>
          <w:rFonts w:ascii="Times New Roman"/>
          <w:b w:val="false"/>
          <w:i w:val="false"/>
          <w:color w:val="000000"/>
          <w:sz w:val="28"/>
        </w:rPr>
        <w:t xml:space="preserve">
      (шот нөмірі, банктiң атауы және орналасқан жерi) </w:t>
      </w:r>
    </w:p>
    <w:p>
      <w:pPr>
        <w:spacing w:after="0"/>
        <w:ind w:left="0"/>
        <w:jc w:val="both"/>
      </w:pPr>
      <w:r>
        <w:rPr>
          <w:rFonts w:ascii="Times New Roman"/>
          <w:b w:val="false"/>
          <w:i w:val="false"/>
          <w:color w:val="000000"/>
          <w:sz w:val="28"/>
        </w:rPr>
        <w:t xml:space="preserve">
      Қызметті немесе іс-қимылды (операцияларды) жүзеге асыру объектісінің мекенжайы </w:t>
      </w:r>
    </w:p>
    <w:p>
      <w:pPr>
        <w:spacing w:after="0"/>
        <w:ind w:left="0"/>
        <w:jc w:val="both"/>
      </w:pPr>
      <w:r>
        <w:rPr>
          <w:rFonts w:ascii="Times New Roman"/>
          <w:b w:val="false"/>
          <w:i w:val="false"/>
          <w:color w:val="000000"/>
          <w:sz w:val="28"/>
        </w:rPr>
        <w:t xml:space="preserve">
      ___________________________________________________________ </w:t>
      </w:r>
    </w:p>
    <w:p>
      <w:pPr>
        <w:spacing w:after="0"/>
        <w:ind w:left="0"/>
        <w:jc w:val="both"/>
      </w:pPr>
      <w:r>
        <w:rPr>
          <w:rFonts w:ascii="Times New Roman"/>
          <w:b w:val="false"/>
          <w:i w:val="false"/>
          <w:color w:val="000000"/>
          <w:sz w:val="28"/>
        </w:rPr>
        <w:t xml:space="preserve">
      (шетелдік заңды тұлға үшін-елі, пошталық индексі, елі, облысы, қаласы, ауданы, </w:t>
      </w:r>
    </w:p>
    <w:p>
      <w:pPr>
        <w:spacing w:after="0"/>
        <w:ind w:left="0"/>
        <w:jc w:val="both"/>
      </w:pPr>
      <w:r>
        <w:rPr>
          <w:rFonts w:ascii="Times New Roman"/>
          <w:b w:val="false"/>
          <w:i w:val="false"/>
          <w:color w:val="000000"/>
          <w:sz w:val="28"/>
        </w:rPr>
        <w:t xml:space="preserve">
      елді мекені, көше атауы, үй/ғимарат (стационарлық үй-жайлар) нөмірі) ______ </w:t>
      </w:r>
    </w:p>
    <w:p>
      <w:pPr>
        <w:spacing w:after="0"/>
        <w:ind w:left="0"/>
        <w:jc w:val="both"/>
      </w:pPr>
      <w:r>
        <w:rPr>
          <w:rFonts w:ascii="Times New Roman"/>
          <w:b w:val="false"/>
          <w:i w:val="false"/>
          <w:color w:val="000000"/>
          <w:sz w:val="28"/>
        </w:rPr>
        <w:t>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Басшы _________ ________________________________________________ </w:t>
      </w:r>
    </w:p>
    <w:p>
      <w:pPr>
        <w:spacing w:after="0"/>
        <w:ind w:left="0"/>
        <w:jc w:val="both"/>
      </w:pPr>
      <w:r>
        <w:rPr>
          <w:rFonts w:ascii="Times New Roman"/>
          <w:b w:val="false"/>
          <w:i w:val="false"/>
          <w:color w:val="000000"/>
          <w:sz w:val="28"/>
        </w:rPr>
        <w:t xml:space="preserve">
      (қолы)       (тегi, аты, әкесiнiң аты (ол болған жағдайда) </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"Темекі өнімдерінің</w:t>
            </w:r>
            <w:r>
              <w:br/>
            </w:r>
            <w:r>
              <w:rPr>
                <w:rFonts w:ascii="Times New Roman"/>
                <w:b w:val="false"/>
                <w:i w:val="false"/>
                <w:color w:val="000000"/>
                <w:sz w:val="20"/>
              </w:rPr>
              <w:t>өндірісіне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6-қосымша</w:t>
            </w:r>
          </w:p>
        </w:tc>
      </w:tr>
    </w:tbl>
    <w:p>
      <w:pPr>
        <w:spacing w:after="0"/>
        <w:ind w:left="0"/>
        <w:jc w:val="left"/>
      </w:pPr>
      <w:r>
        <w:rPr>
          <w:rFonts w:ascii="Times New Roman"/>
          <w:b/>
          <w:i w:val="false"/>
          <w:color w:val="000000"/>
        </w:rPr>
        <w:t xml:space="preserve"> Лицензияны және (немесе) лицензияға қосымшаны қайта ресімдеуге арналған жеке тұлғаның өтiнiші</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(лицензиардың толық атауы)</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(жеке тұлғаның тегi, аты, әкесiнiң аты (ол болған жағдайда), жеке сәйкестендіру нөмірі)</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(қызметтiң түрi және (немесе) кіші түрінің(-лері) толық атауы)</w:t>
      </w:r>
    </w:p>
    <w:p>
      <w:pPr>
        <w:spacing w:after="0"/>
        <w:ind w:left="0"/>
        <w:jc w:val="both"/>
      </w:pPr>
      <w:r>
        <w:rPr>
          <w:rFonts w:ascii="Times New Roman"/>
          <w:b w:val="false"/>
          <w:i w:val="false"/>
          <w:color w:val="000000"/>
          <w:sz w:val="28"/>
        </w:rPr>
        <w:t>
      __________________________________________________ жүзеге асыруға</w:t>
      </w:r>
    </w:p>
    <w:p>
      <w:pPr>
        <w:spacing w:after="0"/>
        <w:ind w:left="0"/>
        <w:jc w:val="both"/>
      </w:pPr>
      <w:r>
        <w:rPr>
          <w:rFonts w:ascii="Times New Roman"/>
          <w:b w:val="false"/>
          <w:i w:val="false"/>
          <w:color w:val="000000"/>
          <w:sz w:val="28"/>
        </w:rPr>
        <w:t>
      20___ жылғы "___" ___________ № ____________, _______________ берілген,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pPr>
        <w:spacing w:after="0"/>
        <w:ind w:left="0"/>
        <w:jc w:val="both"/>
      </w:pPr>
      <w:r>
        <w:rPr>
          <w:rFonts w:ascii="Times New Roman"/>
          <w:b w:val="false"/>
          <w:i w:val="false"/>
          <w:color w:val="000000"/>
          <w:sz w:val="28"/>
        </w:rPr>
        <w:t>
      1) жеке тұлға-лицензиаттың тегі, аты, әкесінің аты (ол болған жағдайда) өзгеруі _______</w:t>
      </w:r>
    </w:p>
    <w:p>
      <w:pPr>
        <w:spacing w:after="0"/>
        <w:ind w:left="0"/>
        <w:jc w:val="both"/>
      </w:pPr>
      <w:r>
        <w:rPr>
          <w:rFonts w:ascii="Times New Roman"/>
          <w:b w:val="false"/>
          <w:i w:val="false"/>
          <w:color w:val="000000"/>
          <w:sz w:val="28"/>
        </w:rPr>
        <w:t>
      2) жеке кәсіпкер-лицензиат қайта тіркелген, оның атауы өзгеруі ______</w:t>
      </w:r>
    </w:p>
    <w:p>
      <w:pPr>
        <w:spacing w:after="0"/>
        <w:ind w:left="0"/>
        <w:jc w:val="both"/>
      </w:pPr>
      <w:r>
        <w:rPr>
          <w:rFonts w:ascii="Times New Roman"/>
          <w:b w:val="false"/>
          <w:i w:val="false"/>
          <w:color w:val="000000"/>
          <w:sz w:val="28"/>
        </w:rPr>
        <w:t>
      3) жеке кәсіпкер-лицензиат қайта тіркелген, оның заңды мекенжайы өзгеруі _______</w:t>
      </w:r>
    </w:p>
    <w:p>
      <w:pPr>
        <w:spacing w:after="0"/>
        <w:ind w:left="0"/>
        <w:jc w:val="both"/>
      </w:pPr>
      <w:r>
        <w:rPr>
          <w:rFonts w:ascii="Times New Roman"/>
          <w:b w:val="false"/>
          <w:i w:val="false"/>
          <w:color w:val="000000"/>
          <w:sz w:val="28"/>
        </w:rPr>
        <w:t xml:space="preserve">
      4) егер лицензияның иеліктен шығарылатындығы "Рұқсаттар және хабарламалар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________</w:t>
      </w:r>
    </w:p>
    <w:p>
      <w:pPr>
        <w:spacing w:after="0"/>
        <w:ind w:left="0"/>
        <w:jc w:val="both"/>
      </w:pPr>
      <w:r>
        <w:rPr>
          <w:rFonts w:ascii="Times New Roman"/>
          <w:b w:val="false"/>
          <w:i w:val="false"/>
          <w:color w:val="000000"/>
          <w:sz w:val="28"/>
        </w:rPr>
        <w:t>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_______</w:t>
      </w:r>
    </w:p>
    <w:p>
      <w:pPr>
        <w:spacing w:after="0"/>
        <w:ind w:left="0"/>
        <w:jc w:val="both"/>
      </w:pPr>
      <w:r>
        <w:rPr>
          <w:rFonts w:ascii="Times New Roman"/>
          <w:b w:val="false"/>
          <w:i w:val="false"/>
          <w:color w:val="000000"/>
          <w:sz w:val="28"/>
        </w:rPr>
        <w:t>
      6) Қазақстан Республикасының заңдарында қайта ресімдеу туралы талап болған жағдайларда _______</w:t>
      </w:r>
    </w:p>
    <w:p>
      <w:pPr>
        <w:spacing w:after="0"/>
        <w:ind w:left="0"/>
        <w:jc w:val="both"/>
      </w:pPr>
      <w:r>
        <w:rPr>
          <w:rFonts w:ascii="Times New Roman"/>
          <w:b w:val="false"/>
          <w:i w:val="false"/>
          <w:color w:val="000000"/>
          <w:sz w:val="28"/>
        </w:rPr>
        <w:t>
      7) қызмет түрінің атауы өзгеруі ________</w:t>
      </w:r>
    </w:p>
    <w:p>
      <w:pPr>
        <w:spacing w:after="0"/>
        <w:ind w:left="0"/>
        <w:jc w:val="both"/>
      </w:pPr>
      <w:r>
        <w:rPr>
          <w:rFonts w:ascii="Times New Roman"/>
          <w:b w:val="false"/>
          <w:i w:val="false"/>
          <w:color w:val="000000"/>
          <w:sz w:val="28"/>
        </w:rPr>
        <w:t>
      8) қызметтің кіші түрінің атауы өзгеруі ________ қайта ресімдеуіңізді сұраймын.</w:t>
      </w:r>
    </w:p>
    <w:p>
      <w:pPr>
        <w:spacing w:after="0"/>
        <w:ind w:left="0"/>
        <w:jc w:val="both"/>
      </w:pPr>
      <w:r>
        <w:rPr>
          <w:rFonts w:ascii="Times New Roman"/>
          <w:b w:val="false"/>
          <w:i w:val="false"/>
          <w:color w:val="000000"/>
          <w:sz w:val="28"/>
        </w:rPr>
        <w:t>
      Жеке тұлғаның тұрғылықты жерінің мекенжайы</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(пошталық индексі, облысы, қаласы, ауданы, елді мекені, көше атауы, үй/ғимарат нөмірі)</w:t>
      </w:r>
    </w:p>
    <w:p>
      <w:pPr>
        <w:spacing w:after="0"/>
        <w:ind w:left="0"/>
        <w:jc w:val="both"/>
      </w:pPr>
      <w:r>
        <w:rPr>
          <w:rFonts w:ascii="Times New Roman"/>
          <w:b w:val="false"/>
          <w:i w:val="false"/>
          <w:color w:val="000000"/>
          <w:sz w:val="28"/>
        </w:rPr>
        <w:t>
      Электрондық пошта _____________________________________________</w:t>
      </w:r>
    </w:p>
    <w:p>
      <w:pPr>
        <w:spacing w:after="0"/>
        <w:ind w:left="0"/>
        <w:jc w:val="both"/>
      </w:pPr>
      <w:r>
        <w:rPr>
          <w:rFonts w:ascii="Times New Roman"/>
          <w:b w:val="false"/>
          <w:i w:val="false"/>
          <w:color w:val="000000"/>
          <w:sz w:val="28"/>
        </w:rPr>
        <w:t>
      Телефондары 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__________________________________________________________</w:t>
      </w:r>
    </w:p>
    <w:p>
      <w:pPr>
        <w:spacing w:after="0"/>
        <w:ind w:left="0"/>
        <w:jc w:val="both"/>
      </w:pPr>
      <w:r>
        <w:rPr>
          <w:rFonts w:ascii="Times New Roman"/>
          <w:b w:val="false"/>
          <w:i w:val="false"/>
          <w:color w:val="000000"/>
          <w:sz w:val="28"/>
        </w:rPr>
        <w:t>
      Банк шоты _____________________________________________________</w:t>
      </w:r>
    </w:p>
    <w:p>
      <w:pPr>
        <w:spacing w:after="0"/>
        <w:ind w:left="0"/>
        <w:jc w:val="both"/>
      </w:pPr>
      <w:r>
        <w:rPr>
          <w:rFonts w:ascii="Times New Roman"/>
          <w:b w:val="false"/>
          <w:i w:val="false"/>
          <w:color w:val="000000"/>
          <w:sz w:val="28"/>
        </w:rPr>
        <w:t>
      (шот нөмірі, банктiң атауы және орналасқан жерi)</w:t>
      </w:r>
    </w:p>
    <w:p>
      <w:pPr>
        <w:spacing w:after="0"/>
        <w:ind w:left="0"/>
        <w:jc w:val="both"/>
      </w:pPr>
      <w:r>
        <w:rPr>
          <w:rFonts w:ascii="Times New Roman"/>
          <w:b w:val="false"/>
          <w:i w:val="false"/>
          <w:color w:val="000000"/>
          <w:sz w:val="28"/>
        </w:rPr>
        <w:t>
      Қызметті немесе іс-қимылды (операцияларды) жүзеге асыру объектісінің мекенжайы _</w:t>
      </w:r>
    </w:p>
    <w:p>
      <w:pPr>
        <w:spacing w:after="0"/>
        <w:ind w:left="0"/>
        <w:jc w:val="both"/>
      </w:pPr>
      <w:r>
        <w:rPr>
          <w:rFonts w:ascii="Times New Roman"/>
          <w:b w:val="false"/>
          <w:i w:val="false"/>
          <w:color w:val="000000"/>
          <w:sz w:val="28"/>
        </w:rPr>
        <w:t>
      ________________________________________________________</w:t>
      </w:r>
    </w:p>
    <w:p>
      <w:pPr>
        <w:spacing w:after="0"/>
        <w:ind w:left="0"/>
        <w:jc w:val="both"/>
      </w:pPr>
      <w:r>
        <w:rPr>
          <w:rFonts w:ascii="Times New Roman"/>
          <w:b w:val="false"/>
          <w:i w:val="false"/>
          <w:color w:val="000000"/>
          <w:sz w:val="28"/>
        </w:rPr>
        <w:t>
      (пошталық индексі, елі, облысы, қаласы, ауданы, елді мекені,</w:t>
      </w:r>
    </w:p>
    <w:p>
      <w:pPr>
        <w:spacing w:after="0"/>
        <w:ind w:left="0"/>
        <w:jc w:val="both"/>
      </w:pPr>
      <w:r>
        <w:rPr>
          <w:rFonts w:ascii="Times New Roman"/>
          <w:b w:val="false"/>
          <w:i w:val="false"/>
          <w:color w:val="000000"/>
          <w:sz w:val="28"/>
        </w:rPr>
        <w:t>
      көше атауы, үй/ғимарат (стационарлық үй-жайлар нөмірі)</w:t>
      </w:r>
    </w:p>
    <w:p>
      <w:pPr>
        <w:spacing w:after="0"/>
        <w:ind w:left="0"/>
        <w:jc w:val="both"/>
      </w:pPr>
      <w:r>
        <w:rPr>
          <w:rFonts w:ascii="Times New Roman"/>
          <w:b w:val="false"/>
          <w:i w:val="false"/>
          <w:color w:val="000000"/>
          <w:sz w:val="28"/>
        </w:rPr>
        <w:t>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Жеке тұлға ____________ _______________________________________ </w:t>
      </w:r>
    </w:p>
    <w:p>
      <w:pPr>
        <w:spacing w:after="0"/>
        <w:ind w:left="0"/>
        <w:jc w:val="both"/>
      </w:pPr>
      <w:r>
        <w:rPr>
          <w:rFonts w:ascii="Times New Roman"/>
          <w:b w:val="false"/>
          <w:i w:val="false"/>
          <w:color w:val="000000"/>
          <w:sz w:val="28"/>
        </w:rPr>
        <w:t>
      (қолы)       (тегi, аты, әкесiнiң аты (ол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"Этил спиртінің өндірісіне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5-қосымша</w:t>
            </w:r>
          </w:p>
        </w:tc>
      </w:tr>
    </w:tbl>
    <w:bookmarkStart w:name="z86" w:id="192"/>
    <w:p>
      <w:pPr>
        <w:spacing w:after="0"/>
        <w:ind w:left="0"/>
        <w:jc w:val="left"/>
      </w:pPr>
      <w:r>
        <w:rPr>
          <w:rFonts w:ascii="Times New Roman"/>
          <w:b/>
          <w:i w:val="false"/>
          <w:color w:val="000000"/>
        </w:rPr>
        <w:t xml:space="preserve"> "Этил спиртінің өндірісіне лицензия беру" мемлекеттік көрсетілетін қызмет қағидаты</w:t>
      </w:r>
    </w:p>
    <w:bookmarkEnd w:id="192"/>
    <w:p>
      <w:pPr>
        <w:spacing w:after="0"/>
        <w:ind w:left="0"/>
        <w:jc w:val="both"/>
      </w:pPr>
      <w:r>
        <w:rPr>
          <w:rFonts w:ascii="Times New Roman"/>
          <w:b w:val="false"/>
          <w:i w:val="false"/>
          <w:color w:val="ff0000"/>
          <w:sz w:val="28"/>
        </w:rPr>
        <w:t xml:space="preserve">
      Ескерту. Қағида жаңа редакцияда - ҚР Қаржы министрінің 31.07.2024 </w:t>
      </w:r>
      <w:r>
        <w:rPr>
          <w:rFonts w:ascii="Times New Roman"/>
          <w:b w:val="false"/>
          <w:i w:val="false"/>
          <w:color w:val="ff0000"/>
          <w:sz w:val="28"/>
        </w:rPr>
        <w:t>№ 500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87" w:id="193"/>
    <w:p>
      <w:pPr>
        <w:spacing w:after="0"/>
        <w:ind w:left="0"/>
        <w:jc w:val="left"/>
      </w:pPr>
      <w:r>
        <w:rPr>
          <w:rFonts w:ascii="Times New Roman"/>
          <w:b/>
          <w:i w:val="false"/>
          <w:color w:val="000000"/>
        </w:rPr>
        <w:t xml:space="preserve"> 1-тарау. Жалпы ережелер</w:t>
      </w:r>
    </w:p>
    <w:bookmarkEnd w:id="193"/>
    <w:bookmarkStart w:name="z866" w:id="194"/>
    <w:p>
      <w:pPr>
        <w:spacing w:after="0"/>
        <w:ind w:left="0"/>
        <w:jc w:val="both"/>
      </w:pPr>
      <w:r>
        <w:rPr>
          <w:rFonts w:ascii="Times New Roman"/>
          <w:b w:val="false"/>
          <w:i w:val="false"/>
          <w:color w:val="000000"/>
          <w:sz w:val="28"/>
        </w:rPr>
        <w:t xml:space="preserve">
      1. Осы "Этил спиртінің өндірісіне лицензия беру"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Қазақстан Республикасының Қаржы министрлігі Мемлекеттік кірістер комитетінің "Этил спиртінің өндірісіне лицензия беру" мемлекеттік қызметті көрсету (бұдан әрі – мемлекеттік көрсетілетін қызмет) тәртібін айқындайды.</w:t>
      </w:r>
    </w:p>
    <w:bookmarkEnd w:id="194"/>
    <w:bookmarkStart w:name="z867" w:id="195"/>
    <w:p>
      <w:pPr>
        <w:spacing w:after="0"/>
        <w:ind w:left="0"/>
        <w:jc w:val="both"/>
      </w:pPr>
      <w:r>
        <w:rPr>
          <w:rFonts w:ascii="Times New Roman"/>
          <w:b w:val="false"/>
          <w:i w:val="false"/>
          <w:color w:val="000000"/>
          <w:sz w:val="28"/>
        </w:rPr>
        <w:t>
      2. Мемлекеттік көрсетілетін қызмет жеке және заңды тұлғаларға көрсетіледі (бұдан әрі – көрсетілетін қызметті алушы).</w:t>
      </w:r>
    </w:p>
    <w:bookmarkEnd w:id="195"/>
    <w:bookmarkStart w:name="z868" w:id="196"/>
    <w:p>
      <w:pPr>
        <w:spacing w:after="0"/>
        <w:ind w:left="0"/>
        <w:jc w:val="left"/>
      </w:pPr>
      <w:r>
        <w:rPr>
          <w:rFonts w:ascii="Times New Roman"/>
          <w:b/>
          <w:i w:val="false"/>
          <w:color w:val="000000"/>
        </w:rPr>
        <w:t xml:space="preserve"> 2-тарау. Мемлекеттік қызметті көрсету тәртібі</w:t>
      </w:r>
    </w:p>
    <w:bookmarkEnd w:id="196"/>
    <w:bookmarkStart w:name="z869" w:id="197"/>
    <w:p>
      <w:pPr>
        <w:spacing w:after="0"/>
        <w:ind w:left="0"/>
        <w:jc w:val="both"/>
      </w:pPr>
      <w:r>
        <w:rPr>
          <w:rFonts w:ascii="Times New Roman"/>
          <w:b w:val="false"/>
          <w:i w:val="false"/>
          <w:color w:val="000000"/>
          <w:sz w:val="28"/>
        </w:rPr>
        <w:t>
      3. Өтініштерді қабылдау және мемлекеттік қызмет көрсету нәтижесін беру www.egov.kz "электрондық үкімет" веб-порталы (бұдан әрі – портал) арқылы жүзеге асырылады.</w:t>
      </w:r>
    </w:p>
    <w:bookmarkEnd w:id="197"/>
    <w:p>
      <w:pPr>
        <w:spacing w:after="0"/>
        <w:ind w:left="0"/>
        <w:jc w:val="both"/>
      </w:pPr>
      <w:r>
        <w:rPr>
          <w:rFonts w:ascii="Times New Roman"/>
          <w:b w:val="false"/>
          <w:i w:val="false"/>
          <w:color w:val="000000"/>
          <w:sz w:val="28"/>
        </w:rPr>
        <w:t>
      Лицензияны алу және/немесе қайта ресімдеу кезінде көрсетілетін қызметті алушының электрондық цифрлық қолтаңбасымен (бұдан әрі – ЭЦҚ) куәландырылған мемлекеттік қызмет көрсету үшін қажетті құжаттар тізбесімен электрондық құжат нысанындағы өтініші портал арқылы қабылданады.</w:t>
      </w:r>
    </w:p>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"Этил спиртінің өндірісіне лицензия беру" мемлекеттік қызмет көрсетуге қойылатын негізгі талаптар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 үшін сұрау салудың қабылданғаны туралы мәртебе жіберіледі.</w:t>
      </w:r>
    </w:p>
    <w:bookmarkStart w:name="z608" w:id="198"/>
    <w:p>
      <w:pPr>
        <w:spacing w:after="0"/>
        <w:ind w:left="0"/>
        <w:jc w:val="both"/>
      </w:pPr>
      <w:r>
        <w:rPr>
          <w:rFonts w:ascii="Times New Roman"/>
          <w:b w:val="false"/>
          <w:i w:val="false"/>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bookmarkEnd w:id="198"/>
    <w:bookmarkStart w:name="z609" w:id="199"/>
    <w:p>
      <w:pPr>
        <w:spacing w:after="0"/>
        <w:ind w:left="0"/>
        <w:jc w:val="both"/>
      </w:pPr>
      <w:r>
        <w:rPr>
          <w:rFonts w:ascii="Times New Roman"/>
          <w:b w:val="false"/>
          <w:i w:val="false"/>
          <w:color w:val="000000"/>
          <w:sz w:val="28"/>
        </w:rPr>
        <w:t xml:space="preserve">
      Мемлекеттік қызмет көрсетуге Тізбенің 9-тармағында көзделген негіздер болған кезде көрсетілетін қызметті беруші көрсетілетін қызметті алушыға мемлекеттік қызмет көрсетуден бас тарту туралы алдын ала шешім туралы, сондай-ақ көрсетілетін қызметті алушыға алдын ала шешім бойынша ұстанымын білдіру мүмкіндігі үшін тыңдауды өткізу уақыты мен орны (тәсілі) туралы хабардар етеді. </w:t>
      </w:r>
    </w:p>
    <w:bookmarkEnd w:id="199"/>
    <w:bookmarkStart w:name="z610" w:id="200"/>
    <w:p>
      <w:pPr>
        <w:spacing w:after="0"/>
        <w:ind w:left="0"/>
        <w:jc w:val="both"/>
      </w:pPr>
      <w:r>
        <w:rPr>
          <w:rFonts w:ascii="Times New Roman"/>
          <w:b w:val="false"/>
          <w:i w:val="false"/>
          <w:color w:val="000000"/>
          <w:sz w:val="28"/>
        </w:rPr>
        <w:t>
      Көрсетілетін қызметті алушы мемлекеттік қызметті көрсету мерзімі аяқталғанға дейін кемінде 3 (үш) жұмыс күні бұрын тыңдау туралы көрсетілетін қызметті берушімен хабардар етіледі. Тыңдау хабарлама жасалған күннен бастап 2 (екі) жұмыс күнінен кешіктірілмей жүргізіледі.</w:t>
      </w:r>
    </w:p>
    <w:bookmarkEnd w:id="200"/>
    <w:bookmarkStart w:name="z611" w:id="201"/>
    <w:p>
      <w:pPr>
        <w:spacing w:after="0"/>
        <w:ind w:left="0"/>
        <w:jc w:val="both"/>
      </w:pPr>
      <w:r>
        <w:rPr>
          <w:rFonts w:ascii="Times New Roman"/>
          <w:b w:val="false"/>
          <w:i w:val="false"/>
          <w:color w:val="000000"/>
          <w:sz w:val="28"/>
        </w:rPr>
        <w:t>
      Тыңдау нәтижелері бойынша көрсетілетін қызметті беруші көрсетілетін қызметті алушымен тыңдау болмаған жағдайда мемлекеттік қызмет көрсету не көрсетуден бас тарту туралы шешім қабылдайды.</w:t>
      </w:r>
    </w:p>
    <w:bookmarkEnd w:id="201"/>
    <w:bookmarkStart w:name="z612" w:id="202"/>
    <w:p>
      <w:pPr>
        <w:spacing w:after="0"/>
        <w:ind w:left="0"/>
        <w:jc w:val="both"/>
      </w:pPr>
      <w:r>
        <w:rPr>
          <w:rFonts w:ascii="Times New Roman"/>
          <w:b w:val="false"/>
          <w:i w:val="false"/>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bookmarkEnd w:id="202"/>
    <w:bookmarkStart w:name="z613" w:id="203"/>
    <w:p>
      <w:pPr>
        <w:spacing w:after="0"/>
        <w:ind w:left="0"/>
        <w:jc w:val="both"/>
      </w:pPr>
      <w:r>
        <w:rPr>
          <w:rFonts w:ascii="Times New Roman"/>
          <w:b w:val="false"/>
          <w:i w:val="false"/>
          <w:color w:val="000000"/>
          <w:sz w:val="28"/>
        </w:rPr>
        <w:t>
      Мемлекеттік ақпараттық жүйелерде бар жеке басын куәландыратын құжаттар туралы мәліметтерді уәкілетті орган тиісті мемлекеттік ақпараттық жүйелерден портал арқылы уәкілетті лауазымды адамдардың ЭЦҚ-мен куәландырылған электрондық құжат нысанында алады.</w:t>
      </w:r>
    </w:p>
    <w:bookmarkEnd w:id="203"/>
    <w:bookmarkStart w:name="z614" w:id="204"/>
    <w:p>
      <w:pPr>
        <w:spacing w:after="0"/>
        <w:ind w:left="0"/>
        <w:jc w:val="both"/>
      </w:pPr>
      <w:r>
        <w:rPr>
          <w:rFonts w:ascii="Times New Roman"/>
          <w:b w:val="false"/>
          <w:i w:val="false"/>
          <w:color w:val="000000"/>
          <w:sz w:val="28"/>
        </w:rPr>
        <w:t xml:space="preserve">
      4. Рұқсаттар туралы заңның </w:t>
      </w:r>
      <w:r>
        <w:rPr>
          <w:rFonts w:ascii="Times New Roman"/>
          <w:b w:val="false"/>
          <w:i w:val="false"/>
          <w:color w:val="000000"/>
          <w:sz w:val="28"/>
        </w:rPr>
        <w:t>33 бабына</w:t>
      </w:r>
      <w:r>
        <w:rPr>
          <w:rFonts w:ascii="Times New Roman"/>
          <w:b w:val="false"/>
          <w:i w:val="false"/>
          <w:color w:val="000000"/>
          <w:sz w:val="28"/>
        </w:rPr>
        <w:t xml:space="preserve"> сәйкес лицензия және (немесе) лицензияға қосымша мынадай:</w:t>
      </w:r>
    </w:p>
    <w:bookmarkEnd w:id="204"/>
    <w:bookmarkStart w:name="z615" w:id="205"/>
    <w:p>
      <w:pPr>
        <w:spacing w:after="0"/>
        <w:ind w:left="0"/>
        <w:jc w:val="both"/>
      </w:pPr>
      <w:r>
        <w:rPr>
          <w:rFonts w:ascii="Times New Roman"/>
          <w:b w:val="false"/>
          <w:i w:val="false"/>
          <w:color w:val="000000"/>
          <w:sz w:val="28"/>
        </w:rPr>
        <w:t>
      1) жеке тұлға-лицензиаттың тегі, аты, әкесінің аты (ол болған жағдайда) өзгерген;</w:t>
      </w:r>
    </w:p>
    <w:bookmarkEnd w:id="205"/>
    <w:bookmarkStart w:name="z616" w:id="206"/>
    <w:p>
      <w:pPr>
        <w:spacing w:after="0"/>
        <w:ind w:left="0"/>
        <w:jc w:val="both"/>
      </w:pPr>
      <w:r>
        <w:rPr>
          <w:rFonts w:ascii="Times New Roman"/>
          <w:b w:val="false"/>
          <w:i w:val="false"/>
          <w:color w:val="000000"/>
          <w:sz w:val="28"/>
        </w:rPr>
        <w:t>
      2) жеке кәсіпкер-лицензиат қайта тіркелген, оның атауы немесе заңды мекенжайы өзгерген;</w:t>
      </w:r>
    </w:p>
    <w:bookmarkEnd w:id="206"/>
    <w:bookmarkStart w:name="z617" w:id="207"/>
    <w:p>
      <w:pPr>
        <w:spacing w:after="0"/>
        <w:ind w:left="0"/>
        <w:jc w:val="both"/>
      </w:pPr>
      <w:r>
        <w:rPr>
          <w:rFonts w:ascii="Times New Roman"/>
          <w:b w:val="false"/>
          <w:i w:val="false"/>
          <w:color w:val="000000"/>
          <w:sz w:val="28"/>
        </w:rPr>
        <w:t xml:space="preserve">
      3) заңды тұлға-лицензиат Рұқсаттар туралы заңның </w:t>
      </w:r>
      <w:r>
        <w:rPr>
          <w:rFonts w:ascii="Times New Roman"/>
          <w:b w:val="false"/>
          <w:i w:val="false"/>
          <w:color w:val="000000"/>
          <w:sz w:val="28"/>
        </w:rPr>
        <w:t>34-бабында</w:t>
      </w:r>
      <w:r>
        <w:rPr>
          <w:rFonts w:ascii="Times New Roman"/>
          <w:b w:val="false"/>
          <w:i w:val="false"/>
          <w:color w:val="000000"/>
          <w:sz w:val="28"/>
        </w:rPr>
        <w:t xml:space="preserve"> айқындалған тәртіпке сәйкес қайта ұйымдастырылған;</w:t>
      </w:r>
    </w:p>
    <w:bookmarkEnd w:id="207"/>
    <w:bookmarkStart w:name="z618" w:id="208"/>
    <w:p>
      <w:pPr>
        <w:spacing w:after="0"/>
        <w:ind w:left="0"/>
        <w:jc w:val="both"/>
      </w:pPr>
      <w:r>
        <w:rPr>
          <w:rFonts w:ascii="Times New Roman"/>
          <w:b w:val="false"/>
          <w:i w:val="false"/>
          <w:color w:val="000000"/>
          <w:sz w:val="28"/>
        </w:rPr>
        <w:t>
      4) заңды тұлға-лицензиаттың, қызметінің нысанасы қаржылық қызметтер көрсету болып табылатын шетелдік заңды тұлға-лицензиат филиалының атауы және (немесе) орналасқан жері өзгерген (лицензияда мекенжай көрсетілген кезде);</w:t>
      </w:r>
    </w:p>
    <w:bookmarkEnd w:id="208"/>
    <w:bookmarkStart w:name="z619" w:id="209"/>
    <w:p>
      <w:pPr>
        <w:spacing w:after="0"/>
        <w:ind w:left="0"/>
        <w:jc w:val="both"/>
      </w:pPr>
      <w:r>
        <w:rPr>
          <w:rFonts w:ascii="Times New Roman"/>
          <w:b w:val="false"/>
          <w:i w:val="false"/>
          <w:color w:val="000000"/>
          <w:sz w:val="28"/>
        </w:rPr>
        <w:t xml:space="preserve">
      5) егер нақты лицензияның иеліктен шығарылатындығы Рұқсаттар туралы </w:t>
      </w:r>
      <w:r>
        <w:rPr>
          <w:rFonts w:ascii="Times New Roman"/>
          <w:b w:val="false"/>
          <w:i w:val="false"/>
          <w:color w:val="000000"/>
          <w:sz w:val="28"/>
        </w:rPr>
        <w:t>заңның</w:t>
      </w:r>
      <w:r>
        <w:rPr>
          <w:rFonts w:ascii="Times New Roman"/>
          <w:b w:val="false"/>
          <w:i w:val="false"/>
          <w:color w:val="000000"/>
          <w:sz w:val="28"/>
        </w:rPr>
        <w:t xml:space="preserve"> 1-қосымшасында көзделген жағдайларда, лицензиат үшінші тұлғалардың пайдасына объектімен бірге "объектілерге берілетін рұқсаттар" сыныбы бойынша берілген лицензияны иеліктен шығарған;</w:t>
      </w:r>
    </w:p>
    <w:bookmarkEnd w:id="209"/>
    <w:bookmarkStart w:name="z620" w:id="210"/>
    <w:p>
      <w:pPr>
        <w:spacing w:after="0"/>
        <w:ind w:left="0"/>
        <w:jc w:val="both"/>
      </w:pPr>
      <w:r>
        <w:rPr>
          <w:rFonts w:ascii="Times New Roman"/>
          <w:b w:val="false"/>
          <w:i w:val="false"/>
          <w:color w:val="000000"/>
          <w:sz w:val="28"/>
        </w:rPr>
        <w:t>
      6) "объектілерге берілетін рұқсаттар" сыныбы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өзгерген;</w:t>
      </w:r>
    </w:p>
    <w:bookmarkEnd w:id="210"/>
    <w:bookmarkStart w:name="z621" w:id="211"/>
    <w:p>
      <w:pPr>
        <w:spacing w:after="0"/>
        <w:ind w:left="0"/>
        <w:jc w:val="both"/>
      </w:pPr>
      <w:r>
        <w:rPr>
          <w:rFonts w:ascii="Times New Roman"/>
          <w:b w:val="false"/>
          <w:i w:val="false"/>
          <w:color w:val="000000"/>
          <w:sz w:val="28"/>
        </w:rPr>
        <w:t>
      7) Қазақстан Республикасының заңдарында қайта ресімдеу туралы талап болған жағдайларда қайта ресімделуге жатады.</w:t>
      </w:r>
    </w:p>
    <w:bookmarkEnd w:id="211"/>
    <w:bookmarkStart w:name="z622" w:id="212"/>
    <w:p>
      <w:pPr>
        <w:spacing w:after="0"/>
        <w:ind w:left="0"/>
        <w:jc w:val="both"/>
      </w:pPr>
      <w:r>
        <w:rPr>
          <w:rFonts w:ascii="Times New Roman"/>
          <w:b w:val="false"/>
          <w:i w:val="false"/>
          <w:color w:val="000000"/>
          <w:sz w:val="28"/>
        </w:rPr>
        <w:t xml:space="preserve">
      Осы тармақтың бірінші бөлігінің 2), 4) және 6) тармақшаларының күші дара кәсіпкер-лицензиаттың заңды мекенжайының, заңды тұлға-лицензиаттың орналасқан жері мекенжайының, "объектілерге берілетін рұқсаттар" сыныбы бойынша берілген лицензия үшін немесе объектілер көрсетіле отырып, лицензияға қосымшалар үшін объектісінің орналасқан жері мекенжайының өзгеруі "Қазақстан Республикасының әкімшілік-аумақтық құрылысы туралы" Қазақстан Республикасы </w:t>
      </w:r>
      <w:r>
        <w:rPr>
          <w:rFonts w:ascii="Times New Roman"/>
          <w:b w:val="false"/>
          <w:i w:val="false"/>
          <w:color w:val="000000"/>
          <w:sz w:val="28"/>
        </w:rPr>
        <w:t>Заңының</w:t>
      </w:r>
      <w:r>
        <w:rPr>
          <w:rFonts w:ascii="Times New Roman"/>
          <w:b w:val="false"/>
          <w:i w:val="false"/>
          <w:color w:val="000000"/>
          <w:sz w:val="28"/>
        </w:rPr>
        <w:t xml:space="preserve"> талаптарына сәйкес елді мекендер атауының, көше аттарының өзгеруіне байланысты болған жағдайларға қолданылмайды. Лицензиаттар мен лицензия объектісі мекенжайларының бұлай өзгеруі мемлекеттік ақпараттық жүйелерді интеграциялау арқылы жүзеге асырылады.</w:t>
      </w:r>
    </w:p>
    <w:bookmarkEnd w:id="212"/>
    <w:bookmarkStart w:name="z623" w:id="213"/>
    <w:p>
      <w:pPr>
        <w:spacing w:after="0"/>
        <w:ind w:left="0"/>
        <w:jc w:val="both"/>
      </w:pPr>
      <w:r>
        <w:rPr>
          <w:rFonts w:ascii="Times New Roman"/>
          <w:b w:val="false"/>
          <w:i w:val="false"/>
          <w:color w:val="000000"/>
          <w:sz w:val="28"/>
        </w:rPr>
        <w:t>
      Рұқсат беру тәртібі енгізілген қызмет түрінің және (немесе) кіші түрінің атауы өзгерген жағдайда, лицензиаттың лицензияны және (немесе) лицензияға қосымшаны қайта ресімдеу туралы өтініш береді.</w:t>
      </w:r>
    </w:p>
    <w:bookmarkEnd w:id="213"/>
    <w:bookmarkStart w:name="z624" w:id="214"/>
    <w:p>
      <w:pPr>
        <w:spacing w:after="0"/>
        <w:ind w:left="0"/>
        <w:jc w:val="both"/>
      </w:pPr>
      <w:r>
        <w:rPr>
          <w:rFonts w:ascii="Times New Roman"/>
          <w:b w:val="false"/>
          <w:i w:val="false"/>
          <w:color w:val="000000"/>
          <w:sz w:val="28"/>
        </w:rPr>
        <w:t>
      Атауы өзгерген қызмет түріне лицензиясы бар лицензиат лицензияны алдын ала қайта ресімдеген жағдайда, лицензияға қосымша алуға құқылы.</w:t>
      </w:r>
    </w:p>
    <w:bookmarkEnd w:id="214"/>
    <w:bookmarkStart w:name="z625" w:id="215"/>
    <w:p>
      <w:pPr>
        <w:spacing w:after="0"/>
        <w:ind w:left="0"/>
        <w:jc w:val="both"/>
      </w:pPr>
      <w:r>
        <w:rPr>
          <w:rFonts w:ascii="Times New Roman"/>
          <w:b w:val="false"/>
          <w:i w:val="false"/>
          <w:color w:val="000000"/>
          <w:sz w:val="28"/>
        </w:rPr>
        <w:t xml:space="preserve">
      Рұқсаттар туралы заңның 35 бабының </w:t>
      </w:r>
      <w:r>
        <w:rPr>
          <w:rFonts w:ascii="Times New Roman"/>
          <w:b w:val="false"/>
          <w:i w:val="false"/>
          <w:color w:val="000000"/>
          <w:sz w:val="28"/>
        </w:rPr>
        <w:t>2-тармағына</w:t>
      </w:r>
      <w:r>
        <w:rPr>
          <w:rFonts w:ascii="Times New Roman"/>
          <w:b w:val="false"/>
          <w:i w:val="false"/>
          <w:color w:val="000000"/>
          <w:sz w:val="28"/>
        </w:rPr>
        <w:t xml:space="preserve"> сәйкес осы 35 баптың </w:t>
      </w:r>
      <w:r>
        <w:rPr>
          <w:rFonts w:ascii="Times New Roman"/>
          <w:b w:val="false"/>
          <w:i w:val="false"/>
          <w:color w:val="000000"/>
          <w:sz w:val="28"/>
        </w:rPr>
        <w:t>1-тармағының</w:t>
      </w:r>
      <w:r>
        <w:rPr>
          <w:rFonts w:ascii="Times New Roman"/>
          <w:b w:val="false"/>
          <w:i w:val="false"/>
          <w:color w:val="000000"/>
          <w:sz w:val="28"/>
        </w:rPr>
        <w:t xml:space="preserve"> 6) және 7) тармақшаларында көзделген негіздер бойынша лицензияның және (немесе) лицензияға қосымшаның қолданысы тоқтатылған немесе лицензия электрондық нысанда ғана ресімделген жағдайларды қоспағанда, лицензияның және (немесе) лицензияға қосымшаның қолданысы тоқтатылған кезде лицензиат лицензияны және (немесе) лицензияға қосымшаны он жұмыс күні ішінде лицензиарға қайтаруға міндетті.</w:t>
      </w:r>
    </w:p>
    <w:bookmarkEnd w:id="215"/>
    <w:bookmarkStart w:name="z626" w:id="216"/>
    <w:p>
      <w:pPr>
        <w:spacing w:after="0"/>
        <w:ind w:left="0"/>
        <w:jc w:val="both"/>
      </w:pPr>
      <w:r>
        <w:rPr>
          <w:rFonts w:ascii="Times New Roman"/>
          <w:b w:val="false"/>
          <w:i w:val="false"/>
          <w:color w:val="000000"/>
          <w:sz w:val="28"/>
        </w:rPr>
        <w:t xml:space="preserve">
      5.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және "Қазақстан Республикасындағы мерекелер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p>
    <w:bookmarkEnd w:id="216"/>
    <w:bookmarkStart w:name="z627" w:id="217"/>
    <w:p>
      <w:pPr>
        <w:spacing w:after="0"/>
        <w:ind w:left="0"/>
        <w:jc w:val="both"/>
      </w:pPr>
      <w:r>
        <w:rPr>
          <w:rFonts w:ascii="Times New Roman"/>
          <w:b w:val="false"/>
          <w:i w:val="false"/>
          <w:color w:val="000000"/>
          <w:sz w:val="28"/>
        </w:rPr>
        <w:t>
      Көрсетілетін қызметті беруші көрсетілетін қызметті алушының құжаттарын алған сәттен бастап 1 (бір) жұмыс күні ішінде ұсынылған құжаттардың толықтығын тексереді.</w:t>
      </w:r>
    </w:p>
    <w:bookmarkEnd w:id="217"/>
    <w:bookmarkStart w:name="z628" w:id="218"/>
    <w:p>
      <w:pPr>
        <w:spacing w:after="0"/>
        <w:ind w:left="0"/>
        <w:jc w:val="both"/>
      </w:pPr>
      <w:r>
        <w:rPr>
          <w:rFonts w:ascii="Times New Roman"/>
          <w:b w:val="false"/>
          <w:i w:val="false"/>
          <w:color w:val="000000"/>
          <w:sz w:val="28"/>
        </w:rPr>
        <w:t>
      Көрсетілетін қызметті беруші ұсынылған құжаттардың толық болмау фактісін анықтаған жағдайда көрсетілген мерзімде өтінішті одан әрі қараудан жазбаша уәжделген түрде бас тартады.</w:t>
      </w:r>
    </w:p>
    <w:bookmarkEnd w:id="218"/>
    <w:bookmarkStart w:name="z629" w:id="219"/>
    <w:p>
      <w:pPr>
        <w:spacing w:after="0"/>
        <w:ind w:left="0"/>
        <w:jc w:val="both"/>
      </w:pPr>
      <w:r>
        <w:rPr>
          <w:rFonts w:ascii="Times New Roman"/>
          <w:b w:val="false"/>
          <w:i w:val="false"/>
          <w:color w:val="000000"/>
          <w:sz w:val="28"/>
        </w:rPr>
        <w:t>
      Тапсырылған құжаттар толық болған жағдайда құжаттарды өңдеуге жауапты тұлға құжататрды "е-лицензиялау" ақпараттық жүйесіне енгізеді, өңдейді және көрсетілетін қызметті алушыға мемлекеттік көрсетілетін қызмет нәтижесін жібереді:</w:t>
      </w:r>
    </w:p>
    <w:bookmarkEnd w:id="219"/>
    <w:bookmarkStart w:name="z630" w:id="220"/>
    <w:p>
      <w:pPr>
        <w:spacing w:after="0"/>
        <w:ind w:left="0"/>
        <w:jc w:val="both"/>
      </w:pPr>
      <w:r>
        <w:rPr>
          <w:rFonts w:ascii="Times New Roman"/>
          <w:b w:val="false"/>
          <w:i w:val="false"/>
          <w:color w:val="000000"/>
          <w:sz w:val="28"/>
        </w:rPr>
        <w:t xml:space="preserve">
      1) лицензия беру әлде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жағдайларда және негіздер бойынша мемлекеттік қызмет көрсетуден бас тарту туралы уәжді жауабы – 10 (он) жұмыс күнінен кешіктірмей;</w:t>
      </w:r>
    </w:p>
    <w:bookmarkEnd w:id="220"/>
    <w:bookmarkStart w:name="z631" w:id="221"/>
    <w:p>
      <w:pPr>
        <w:spacing w:after="0"/>
        <w:ind w:left="0"/>
        <w:jc w:val="both"/>
      </w:pPr>
      <w:r>
        <w:rPr>
          <w:rFonts w:ascii="Times New Roman"/>
          <w:b w:val="false"/>
          <w:i w:val="false"/>
          <w:color w:val="000000"/>
          <w:sz w:val="28"/>
        </w:rPr>
        <w:t>
      2) лицензияны қайта ресімдеу – 3 (үш) жұмыс күні ішінде;</w:t>
      </w:r>
    </w:p>
    <w:bookmarkEnd w:id="221"/>
    <w:bookmarkStart w:name="z632" w:id="222"/>
    <w:p>
      <w:pPr>
        <w:spacing w:after="0"/>
        <w:ind w:left="0"/>
        <w:jc w:val="both"/>
      </w:pPr>
      <w:r>
        <w:rPr>
          <w:rFonts w:ascii="Times New Roman"/>
          <w:b w:val="false"/>
          <w:i w:val="false"/>
          <w:color w:val="000000"/>
          <w:sz w:val="28"/>
        </w:rPr>
        <w:t>
      3) лицензияның қолданулуы тоқтатылған кезде– 3 (үш) жұмыс күні ішінде.</w:t>
      </w:r>
    </w:p>
    <w:bookmarkEnd w:id="222"/>
    <w:bookmarkStart w:name="z633" w:id="223"/>
    <w:p>
      <w:pPr>
        <w:spacing w:after="0"/>
        <w:ind w:left="0"/>
        <w:jc w:val="both"/>
      </w:pPr>
      <w:r>
        <w:rPr>
          <w:rFonts w:ascii="Times New Roman"/>
          <w:b w:val="false"/>
          <w:i w:val="false"/>
          <w:color w:val="000000"/>
          <w:sz w:val="28"/>
        </w:rPr>
        <w:t>
      6. Мемлекеттік көрсетілетін қызметті е-лицензиялау ақпараттық жүйесі арқылы көсеткен жағдайда оны көрсету сатысы туралы деректерді мемлекеттік қызметтер көрсету мониторингінің ақпараттық жүйесіне автоматты түрде түседі.</w:t>
      </w:r>
    </w:p>
    <w:bookmarkEnd w:id="223"/>
    <w:bookmarkStart w:name="z634" w:id="224"/>
    <w:p>
      <w:pPr>
        <w:spacing w:after="0"/>
        <w:ind w:left="0"/>
        <w:jc w:val="both"/>
      </w:pPr>
      <w:r>
        <w:rPr>
          <w:rFonts w:ascii="Times New Roman"/>
          <w:b w:val="false"/>
          <w:i w:val="false"/>
          <w:color w:val="000000"/>
          <w:sz w:val="28"/>
        </w:rPr>
        <w:t>
      7.</w:t>
      </w:r>
    </w:p>
    <w:bookmarkEnd w:id="224"/>
    <w:bookmarkStart w:name="z635" w:id="225"/>
    <w:p>
      <w:pPr>
        <w:spacing w:after="0"/>
        <w:ind w:left="0"/>
        <w:jc w:val="both"/>
      </w:pPr>
      <w:r>
        <w:rPr>
          <w:rFonts w:ascii="Times New Roman"/>
          <w:b w:val="false"/>
          <w:i w:val="false"/>
          <w:color w:val="000000"/>
          <w:sz w:val="28"/>
        </w:rPr>
        <w:t>
      8. Мемлекеттік қызмет көрсету үшін қажетті мәліметтерді қамтитын ақпараттық жүйе істен шыққан жағдайда, көрсетілетін қызметті беруші 30 (отыз) минут ішінде "электрондық үкіметтің" ақпараттық-коммуникациялық инфрақұрылымының операторын (Оператор) мемлекеттік көрсетілетін қызмет атауы, өтініш бойынша әкімшілік құжаттың нөмірі және коды (ӘҚНЖК), немесе өтініштің бірегей сәйкестендіру нөмірі (ӨБСН), әкімшілік құжаттың нөмірі және коды (ӘҚНЖК РҚ), немесе рұқсат құжатының бірегей сәйкестендіру нөмірі (РҚБСН), көрсетілетін қызметті алушының жеке сәйкестендіру нөмірі (ЖСН) немесе бизнес-сәйкестендіру нөмірі (БСН) бойынша ақпаратты міндетті түрде көрсету арқылы, авторизациялау сәтінен бастап қатенің нақты уақытын көрсете отырып, қате пайда болған сәтке дейінгі қадамдық скриншоттарды қоса бере отырып бірыңғай қолдау қызметі sd@nitec.kz электрондық поштасына сұрау салуды жіберу арқылы хабардар етеді.</w:t>
      </w:r>
    </w:p>
    <w:bookmarkEnd w:id="225"/>
    <w:bookmarkStart w:name="z636" w:id="226"/>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қызметтер көрсету мәселелері бойынша шешімдеріне, әрекеттеріне (әрекетсіздігіне) шағымдану тәртібі</w:t>
      </w:r>
    </w:p>
    <w:bookmarkEnd w:id="226"/>
    <w:bookmarkStart w:name="z637" w:id="227"/>
    <w:p>
      <w:pPr>
        <w:spacing w:after="0"/>
        <w:ind w:left="0"/>
        <w:jc w:val="both"/>
      </w:pPr>
      <w:r>
        <w:rPr>
          <w:rFonts w:ascii="Times New Roman"/>
          <w:b w:val="false"/>
          <w:i w:val="false"/>
          <w:color w:val="000000"/>
          <w:sz w:val="28"/>
        </w:rPr>
        <w:t>
      9.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227"/>
    <w:bookmarkStart w:name="z638" w:id="228"/>
    <w:p>
      <w:pPr>
        <w:spacing w:after="0"/>
        <w:ind w:left="0"/>
        <w:jc w:val="both"/>
      </w:pPr>
      <w:r>
        <w:rPr>
          <w:rFonts w:ascii="Times New Roman"/>
          <w:b w:val="false"/>
          <w:i w:val="false"/>
          <w:color w:val="000000"/>
          <w:sz w:val="28"/>
        </w:rPr>
        <w:t>
      көрсетілетін қызметті беруші басшысының атына;</w:t>
      </w:r>
    </w:p>
    <w:bookmarkEnd w:id="228"/>
    <w:bookmarkStart w:name="z639" w:id="229"/>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229"/>
    <w:bookmarkStart w:name="z640" w:id="230"/>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230"/>
    <w:bookmarkStart w:name="z641" w:id="231"/>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231"/>
    <w:bookmarkStart w:name="z642" w:id="232"/>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232"/>
    <w:bookmarkStart w:name="z643" w:id="233"/>
    <w:p>
      <w:pPr>
        <w:spacing w:after="0"/>
        <w:ind w:left="0"/>
        <w:jc w:val="both"/>
      </w:pPr>
      <w:r>
        <w:rPr>
          <w:rFonts w:ascii="Times New Roman"/>
          <w:b w:val="false"/>
          <w:i w:val="false"/>
          <w:color w:val="000000"/>
          <w:sz w:val="28"/>
        </w:rPr>
        <w:t xml:space="preserve">
      10.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233"/>
    <w:bookmarkStart w:name="z644" w:id="234"/>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2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"Этил спиртінің өндірісіне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1-қосымша</w:t>
            </w:r>
          </w:p>
        </w:tc>
      </w:tr>
    </w:tbl>
    <w:bookmarkStart w:name="z646" w:id="235"/>
    <w:p>
      <w:pPr>
        <w:spacing w:after="0"/>
        <w:ind w:left="0"/>
        <w:jc w:val="left"/>
      </w:pPr>
      <w:r>
        <w:rPr>
          <w:rFonts w:ascii="Times New Roman"/>
          <w:b/>
          <w:i w:val="false"/>
          <w:color w:val="000000"/>
        </w:rPr>
        <w:t xml:space="preserve"> Мемлекеттік қызмет көрсетуге қойылатын негізгі талаптардың тізбесі</w:t>
      </w:r>
    </w:p>
    <w:bookmarkEnd w:id="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 спиртінің өндірісіне лицензия беру" мемлекеттік қызмет көрсетуге қойылатын негізгі талаптар тізбесі</w:t>
            </w:r>
          </w:p>
          <w:p>
            <w:pPr>
              <w:spacing w:after="20"/>
              <w:ind w:left="20"/>
              <w:jc w:val="both"/>
            </w:pPr>
            <w:r>
              <w:rPr>
                <w:rFonts w:ascii="Times New Roman"/>
                <w:b w:val="false"/>
                <w:i w:val="false"/>
                <w:color w:val="000000"/>
                <w:sz w:val="20"/>
              </w:rPr>
              <w:t>
Мемлекеттік көрсетілетін қызмет түрінің атауы:</w:t>
            </w:r>
          </w:p>
          <w:p>
            <w:pPr>
              <w:spacing w:after="20"/>
              <w:ind w:left="20"/>
              <w:jc w:val="both"/>
            </w:pPr>
            <w:r>
              <w:rPr>
                <w:rFonts w:ascii="Times New Roman"/>
                <w:b w:val="false"/>
                <w:i w:val="false"/>
                <w:color w:val="000000"/>
                <w:sz w:val="20"/>
              </w:rPr>
              <w:t xml:space="preserve">
1.Этил спиртінің өндірісіне лицензия беру; </w:t>
            </w:r>
          </w:p>
          <w:p>
            <w:pPr>
              <w:spacing w:after="20"/>
              <w:ind w:left="20"/>
              <w:jc w:val="both"/>
            </w:pPr>
            <w:r>
              <w:rPr>
                <w:rFonts w:ascii="Times New Roman"/>
                <w:b w:val="false"/>
                <w:i w:val="false"/>
                <w:color w:val="000000"/>
                <w:sz w:val="20"/>
              </w:rPr>
              <w:t>
2.Этил спиртінің өндірісіне лицензияны қайта ресімдеу;</w:t>
            </w:r>
          </w:p>
          <w:p>
            <w:pPr>
              <w:spacing w:after="20"/>
              <w:ind w:left="20"/>
              <w:jc w:val="both"/>
            </w:pPr>
            <w:r>
              <w:rPr>
                <w:rFonts w:ascii="Times New Roman"/>
                <w:b w:val="false"/>
                <w:i w:val="false"/>
                <w:color w:val="000000"/>
                <w:sz w:val="20"/>
              </w:rPr>
              <w:t>
Этил спиртінің өндірісіне лицензияның қолданылуын тоқтату.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министрлігінің Мемлекеттік кірістер комитеті.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үкімет" веб-порталы www.egov.kz (бұдан әрі – портал) арқылы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осы Тізбенің 9-тармағында көрсетілген жағдайларда және негіздер бойынша лицензия не мемлекеттік қызмет көрсетуден бас тарту туралы уәжделген жауапты беру – 10 (он) жұмыс күнінен кешіктірмей;</w:t>
            </w:r>
          </w:p>
          <w:p>
            <w:pPr>
              <w:spacing w:after="20"/>
              <w:ind w:left="20"/>
              <w:jc w:val="both"/>
            </w:pPr>
            <w:r>
              <w:rPr>
                <w:rFonts w:ascii="Times New Roman"/>
                <w:b w:val="false"/>
                <w:i w:val="false"/>
                <w:color w:val="000000"/>
                <w:sz w:val="20"/>
              </w:rPr>
              <w:t>
2) лицензияны қайта ресімдеу – 3 (үш) жұмыс күні ішінде;</w:t>
            </w:r>
          </w:p>
          <w:p>
            <w:pPr>
              <w:spacing w:after="20"/>
              <w:ind w:left="20"/>
              <w:jc w:val="both"/>
            </w:pPr>
            <w:r>
              <w:rPr>
                <w:rFonts w:ascii="Times New Roman"/>
                <w:b w:val="false"/>
                <w:i w:val="false"/>
                <w:color w:val="000000"/>
                <w:sz w:val="20"/>
              </w:rPr>
              <w:t>
3) лицензияның қолданулуы тоқтатылған кезде– 3 (үш)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(толық автоматтандырылған).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берушінің лауазымды адамының электрондық цифрлық қолтаңбасымен (бұдан әрі – ЭЦҚ) куәландырылған электрондық құжат нысанындағы лицензия, қайта ресімделген лицензия;</w:t>
            </w:r>
          </w:p>
          <w:p>
            <w:pPr>
              <w:spacing w:after="20"/>
              <w:ind w:left="20"/>
              <w:jc w:val="both"/>
            </w:pPr>
            <w:r>
              <w:rPr>
                <w:rFonts w:ascii="Times New Roman"/>
                <w:b w:val="false"/>
                <w:i w:val="false"/>
                <w:color w:val="000000"/>
                <w:sz w:val="20"/>
              </w:rPr>
              <w:t>
2) осы Тізбенің 9-тармағында көрсетілген жағдайларда және негіздер бойынша мемлекеттік қызмет көрсетуден бас тарту туралы уәжделген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"Салық және бюджетке төленетін басқа да міндетті төлемдер туралы" Қазақстан Республикасының Кодексінің 554-бабының </w:t>
            </w:r>
            <w:r>
              <w:rPr>
                <w:rFonts w:ascii="Times New Roman"/>
                <w:b w:val="false"/>
                <w:i w:val="false"/>
                <w:color w:val="000000"/>
                <w:sz w:val="20"/>
              </w:rPr>
              <w:t>4-тармағына</w:t>
            </w:r>
            <w:r>
              <w:rPr>
                <w:rFonts w:ascii="Times New Roman"/>
                <w:b w:val="false"/>
                <w:i w:val="false"/>
                <w:color w:val="000000"/>
                <w:sz w:val="20"/>
              </w:rPr>
              <w:t xml:space="preserve"> сәйкес жекелеген қызмет түрлерімен айналысу құқығы үшін лицензиялық алым мөлшерлемелері (бұдан әрі – лицензиялық алым) республикалық бюджет туралы заңда белгіленген және алымды төлеу күні қолданыста болған айлық есептік көрсеткіш (бұдан әрі – АЕК) мөлшері негізге алына отырып белгіленеді және мынаны:</w:t>
            </w:r>
          </w:p>
          <w:p>
            <w:pPr>
              <w:spacing w:after="20"/>
              <w:ind w:left="20"/>
              <w:jc w:val="both"/>
            </w:pPr>
            <w:r>
              <w:rPr>
                <w:rFonts w:ascii="Times New Roman"/>
                <w:b w:val="false"/>
                <w:i w:val="false"/>
                <w:color w:val="000000"/>
                <w:sz w:val="20"/>
              </w:rPr>
              <w:t>
1) лицензияны беру кезінде – 3000 АЕК;</w:t>
            </w:r>
          </w:p>
          <w:p>
            <w:pPr>
              <w:spacing w:after="20"/>
              <w:ind w:left="20"/>
              <w:jc w:val="both"/>
            </w:pPr>
            <w:r>
              <w:rPr>
                <w:rFonts w:ascii="Times New Roman"/>
                <w:b w:val="false"/>
                <w:i w:val="false"/>
                <w:color w:val="000000"/>
                <w:sz w:val="20"/>
              </w:rPr>
              <w:t>
2) лицензияны қайта ресімдеу кезінде – лицензияны беру кезіндегі мөлшерлеменің 10 %-ын құрайды.</w:t>
            </w:r>
          </w:p>
          <w:p>
            <w:pPr>
              <w:spacing w:after="20"/>
              <w:ind w:left="20"/>
              <w:jc w:val="both"/>
            </w:pPr>
            <w:r>
              <w:rPr>
                <w:rFonts w:ascii="Times New Roman"/>
                <w:b w:val="false"/>
                <w:i w:val="false"/>
                <w:color w:val="000000"/>
                <w:sz w:val="20"/>
              </w:rPr>
              <w:t>
Лицензиялық алымды төлеу екінші деңгейдегі банктер және банктік операциялардың жекелеген түрлерін жүзеге асыратын ұйымдар арқылы қолма-қол ақша және қолма-қол ақшасыз нысанда жүзеге асырылады.</w:t>
            </w:r>
          </w:p>
          <w:p>
            <w:pPr>
              <w:spacing w:after="20"/>
              <w:ind w:left="20"/>
              <w:jc w:val="both"/>
            </w:pPr>
            <w:r>
              <w:rPr>
                <w:rFonts w:ascii="Times New Roman"/>
                <w:b w:val="false"/>
                <w:i w:val="false"/>
                <w:color w:val="000000"/>
                <w:sz w:val="20"/>
              </w:rPr>
              <w:t>
Портал арқылы сұрау салу берілген кезде төлем "электрондық үкіметтің" төлем шлюзі (бұдан әрі – ЭҮТШ) арқылы жүзеге асырылуы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w:t>
            </w:r>
          </w:p>
          <w:p>
            <w:pPr>
              <w:spacing w:after="20"/>
              <w:ind w:left="20"/>
              <w:jc w:val="both"/>
            </w:pPr>
            <w:r>
              <w:rPr>
                <w:rFonts w:ascii="Times New Roman"/>
                <w:b w:val="false"/>
                <w:i w:val="false"/>
                <w:color w:val="000000"/>
                <w:sz w:val="20"/>
              </w:rPr>
              <w:t>
сәйкес демалыс және мерекелік күндерден басқа, дүйсенбіден бастап жұмаға дейін, 13.00-ден 14.30-ға дейінгі түскі үзіліспен, сағат 9.00-ден 18.30-ға дейін.</w:t>
            </w:r>
          </w:p>
          <w:p>
            <w:pPr>
              <w:spacing w:after="20"/>
              <w:ind w:left="20"/>
              <w:jc w:val="both"/>
            </w:pPr>
            <w:r>
              <w:rPr>
                <w:rFonts w:ascii="Times New Roman"/>
                <w:b w:val="false"/>
                <w:i w:val="false"/>
                <w:color w:val="000000"/>
                <w:sz w:val="20"/>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20"/>
              <w:ind w:left="20"/>
              <w:jc w:val="both"/>
            </w:pPr>
            <w:r>
              <w:rPr>
                <w:rFonts w:ascii="Times New Roman"/>
                <w:b w:val="false"/>
                <w:i w:val="false"/>
                <w:color w:val="000000"/>
                <w:sz w:val="20"/>
              </w:rPr>
              <w:t xml:space="preserve">
2) портал – жөндеу жұмыстарын жүргізуге байланысты техникалық үзілістерді қоспағанда, тәулік бойы (көрсетілетін қызметті алушы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Мемлекеттік қызметті көрсету орнының мекенжайы www.egov.kz порталында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лицензияны алу үшін:</w:t>
            </w:r>
          </w:p>
          <w:p>
            <w:pPr>
              <w:spacing w:after="20"/>
              <w:ind w:left="20"/>
              <w:jc w:val="both"/>
            </w:pPr>
            <w:r>
              <w:rPr>
                <w:rFonts w:ascii="Times New Roman"/>
                <w:b w:val="false"/>
                <w:i w:val="false"/>
                <w:color w:val="000000"/>
                <w:sz w:val="20"/>
              </w:rPr>
              <w:t xml:space="preserve">
осы Қағиданың </w:t>
            </w:r>
            <w:r>
              <w:rPr>
                <w:rFonts w:ascii="Times New Roman"/>
                <w:b w:val="false"/>
                <w:i w:val="false"/>
                <w:color w:val="000000"/>
                <w:sz w:val="20"/>
              </w:rPr>
              <w:t>2</w:t>
            </w:r>
            <w:r>
              <w:rPr>
                <w:rFonts w:ascii="Times New Roman"/>
                <w:b w:val="false"/>
                <w:i w:val="false"/>
                <w:color w:val="000000"/>
                <w:sz w:val="20"/>
              </w:rPr>
              <w:t xml:space="preserve"> немесе </w:t>
            </w:r>
            <w:r>
              <w:rPr>
                <w:rFonts w:ascii="Times New Roman"/>
                <w:b w:val="false"/>
                <w:i w:val="false"/>
                <w:color w:val="000000"/>
                <w:sz w:val="20"/>
              </w:rPr>
              <w:t>3-қосымшасына</w:t>
            </w:r>
            <w:r>
              <w:rPr>
                <w:rFonts w:ascii="Times New Roman"/>
                <w:b w:val="false"/>
                <w:i w:val="false"/>
                <w:color w:val="000000"/>
                <w:sz w:val="20"/>
              </w:rPr>
              <w:t xml:space="preserve"> сәйкес электрондық құжат нысанындағы өтініш;</w:t>
            </w:r>
          </w:p>
          <w:p>
            <w:pPr>
              <w:spacing w:after="20"/>
              <w:ind w:left="20"/>
              <w:jc w:val="both"/>
            </w:pPr>
            <w:r>
              <w:rPr>
                <w:rFonts w:ascii="Times New Roman"/>
                <w:b w:val="false"/>
                <w:i w:val="false"/>
                <w:color w:val="000000"/>
                <w:sz w:val="20"/>
              </w:rPr>
              <w:t>
ЭҮТШ арқылы төленген жағдайларды қоспағанда, лицензиялық алымның бюджетке төленгенін растайтын құжаттың электрондық көшірмесі;</w:t>
            </w:r>
          </w:p>
          <w:p>
            <w:pPr>
              <w:spacing w:after="20"/>
              <w:ind w:left="20"/>
              <w:jc w:val="both"/>
            </w:pPr>
            <w:r>
              <w:rPr>
                <w:rFonts w:ascii="Times New Roman"/>
                <w:b w:val="false"/>
                <w:i w:val="false"/>
                <w:color w:val="000000"/>
                <w:sz w:val="20"/>
              </w:rPr>
              <w:t>
этил спиртін өнімдерін өндіруші әзірлеген және толтырған өндіріс паспортының электрондық көшірмесі;</w:t>
            </w:r>
          </w:p>
          <w:p>
            <w:pPr>
              <w:spacing w:after="20"/>
              <w:ind w:left="20"/>
              <w:jc w:val="both"/>
            </w:pPr>
            <w:r>
              <w:rPr>
                <w:rFonts w:ascii="Times New Roman"/>
                <w:b w:val="false"/>
                <w:i w:val="false"/>
                <w:color w:val="000000"/>
                <w:sz w:val="20"/>
              </w:rPr>
              <w:t>
этил спиртінің қажетті көлемін өндіруге мүмкіндік беретін жабдықтың пайдалану - техникалық сипаттамасын қамтитын жабдықтың паспорттарының көшірмелерін қоса бере отырып, өтініш беруші жүргізетін өндірістік қуат есебінің электрондық көшірмесі;</w:t>
            </w:r>
          </w:p>
          <w:p>
            <w:pPr>
              <w:spacing w:after="20"/>
              <w:ind w:left="20"/>
              <w:jc w:val="both"/>
            </w:pPr>
            <w:r>
              <w:rPr>
                <w:rFonts w:ascii="Times New Roman"/>
                <w:b w:val="false"/>
                <w:i w:val="false"/>
                <w:color w:val="000000"/>
                <w:sz w:val="20"/>
              </w:rPr>
              <w:t>
ұйымның теңгеріміне технологиялық жабдықты қабылдау туралы бухгалтерлік (есептік) құжаттардың электрондық көшірмелері;</w:t>
            </w:r>
          </w:p>
          <w:p>
            <w:pPr>
              <w:spacing w:after="20"/>
              <w:ind w:left="20"/>
              <w:jc w:val="both"/>
            </w:pPr>
            <w:r>
              <w:rPr>
                <w:rFonts w:ascii="Times New Roman"/>
                <w:b w:val="false"/>
                <w:i w:val="false"/>
                <w:color w:val="000000"/>
                <w:sz w:val="20"/>
              </w:rPr>
              <w:t xml:space="preserve">
осы Қағиданың </w:t>
            </w:r>
            <w:r>
              <w:rPr>
                <w:rFonts w:ascii="Times New Roman"/>
                <w:b w:val="false"/>
                <w:i w:val="false"/>
                <w:color w:val="000000"/>
                <w:sz w:val="20"/>
              </w:rPr>
              <w:t>4-қосымшасына</w:t>
            </w:r>
            <w:r>
              <w:rPr>
                <w:rFonts w:ascii="Times New Roman"/>
                <w:b w:val="false"/>
                <w:i w:val="false"/>
                <w:color w:val="000000"/>
                <w:sz w:val="20"/>
              </w:rPr>
              <w:t xml:space="preserve"> сәйкес электрондық құжат нысанындағы темекі өнімдерінің өндірісі жөніндегі қызметті жүзеге асыру үшін қойылатын біліктілік талаптарына мәліметтер нысандары;</w:t>
            </w:r>
          </w:p>
          <w:p>
            <w:pPr>
              <w:spacing w:after="20"/>
              <w:ind w:left="20"/>
              <w:jc w:val="both"/>
            </w:pPr>
            <w:r>
              <w:rPr>
                <w:rFonts w:ascii="Times New Roman"/>
                <w:b w:val="false"/>
                <w:i w:val="false"/>
                <w:color w:val="000000"/>
                <w:sz w:val="20"/>
              </w:rPr>
              <w:t>
2) лицензияны қайта ресімдеу үшін:</w:t>
            </w:r>
          </w:p>
          <w:p>
            <w:pPr>
              <w:spacing w:after="20"/>
              <w:ind w:left="20"/>
              <w:jc w:val="both"/>
            </w:pPr>
            <w:r>
              <w:rPr>
                <w:rFonts w:ascii="Times New Roman"/>
                <w:b w:val="false"/>
                <w:i w:val="false"/>
                <w:color w:val="000000"/>
                <w:sz w:val="20"/>
              </w:rPr>
              <w:t xml:space="preserve">
осы Қағиданың </w:t>
            </w:r>
            <w:r>
              <w:rPr>
                <w:rFonts w:ascii="Times New Roman"/>
                <w:b w:val="false"/>
                <w:i w:val="false"/>
                <w:color w:val="000000"/>
                <w:sz w:val="20"/>
              </w:rPr>
              <w:t>5</w:t>
            </w:r>
            <w:r>
              <w:rPr>
                <w:rFonts w:ascii="Times New Roman"/>
                <w:b w:val="false"/>
                <w:i w:val="false"/>
                <w:color w:val="000000"/>
                <w:sz w:val="20"/>
              </w:rPr>
              <w:t xml:space="preserve"> немесе </w:t>
            </w:r>
            <w:r>
              <w:rPr>
                <w:rFonts w:ascii="Times New Roman"/>
                <w:b w:val="false"/>
                <w:i w:val="false"/>
                <w:color w:val="000000"/>
                <w:sz w:val="20"/>
              </w:rPr>
              <w:t>6-қосымшасына</w:t>
            </w:r>
            <w:r>
              <w:rPr>
                <w:rFonts w:ascii="Times New Roman"/>
                <w:b w:val="false"/>
                <w:i w:val="false"/>
                <w:color w:val="000000"/>
                <w:sz w:val="20"/>
              </w:rPr>
              <w:t xml:space="preserve"> сәйкес электрондық құжат нысанындағы өтініш;</w:t>
            </w:r>
          </w:p>
          <w:p>
            <w:pPr>
              <w:spacing w:after="20"/>
              <w:ind w:left="20"/>
              <w:jc w:val="both"/>
            </w:pPr>
            <w:r>
              <w:rPr>
                <w:rFonts w:ascii="Times New Roman"/>
                <w:b w:val="false"/>
                <w:i w:val="false"/>
                <w:color w:val="000000"/>
                <w:sz w:val="20"/>
              </w:rPr>
              <w:t>
ЭҮТШ арқылы төленген жағдайларды қоспағанда, лицензиялық алымның бюджетке төленгенін растайтын құжаттың электрондық көшірмесі;</w:t>
            </w:r>
          </w:p>
          <w:p>
            <w:pPr>
              <w:spacing w:after="20"/>
              <w:ind w:left="20"/>
              <w:jc w:val="both"/>
            </w:pPr>
            <w:r>
              <w:rPr>
                <w:rFonts w:ascii="Times New Roman"/>
                <w:b w:val="false"/>
                <w:i w:val="false"/>
                <w:color w:val="000000"/>
                <w:sz w:val="20"/>
              </w:rPr>
              <w:t>
мемлекеттік ақпараттық жүйелерде бар құжаттарды қоспағанда, лицензияны және (немесе) лицензияға қосымшаны қайта ресімдеу үшін негіз болатын өзгерістер туралы ақпаратты қамтитын құжаттардың электрондық көшірмелері.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Қазақстан Республикасының заңдарында көрсетілетін қызметті алушылардың осы санаты үшін қызмет түрімен айналысуға тыйым салынған;</w:t>
            </w:r>
          </w:p>
          <w:p>
            <w:pPr>
              <w:spacing w:after="20"/>
              <w:ind w:left="20"/>
              <w:jc w:val="both"/>
            </w:pPr>
            <w:r>
              <w:rPr>
                <w:rFonts w:ascii="Times New Roman"/>
                <w:b w:val="false"/>
                <w:i w:val="false"/>
                <w:color w:val="000000"/>
                <w:sz w:val="20"/>
              </w:rPr>
              <w:t>
2) лицензиялық алым енгізілмеген;</w:t>
            </w:r>
          </w:p>
          <w:p>
            <w:pPr>
              <w:spacing w:after="20"/>
              <w:ind w:left="20"/>
              <w:jc w:val="both"/>
            </w:pPr>
            <w:r>
              <w:rPr>
                <w:rFonts w:ascii="Times New Roman"/>
                <w:b w:val="false"/>
                <w:i w:val="false"/>
                <w:color w:val="000000"/>
                <w:sz w:val="20"/>
              </w:rPr>
              <w:t>
3) көрсетілетін қызметті алушы біліктілік талаптарына сәйкес келмеген;</w:t>
            </w:r>
          </w:p>
          <w:p>
            <w:pPr>
              <w:spacing w:after="20"/>
              <w:ind w:left="20"/>
              <w:jc w:val="both"/>
            </w:pPr>
            <w:r>
              <w:rPr>
                <w:rFonts w:ascii="Times New Roman"/>
                <w:b w:val="false"/>
                <w:i w:val="false"/>
                <w:color w:val="000000"/>
                <w:sz w:val="20"/>
              </w:rPr>
              <w:t>
4) лицензиар тиісті келісуші мемлекеттік органнан көрсетілетін қызметті алушының лицензиялау кезінде қойылатын талаптарға сәйкес келмейтіні туралы жауап алған;</w:t>
            </w:r>
          </w:p>
          <w:p>
            <w:pPr>
              <w:spacing w:after="20"/>
              <w:ind w:left="20"/>
              <w:jc w:val="both"/>
            </w:pPr>
            <w:r>
              <w:rPr>
                <w:rFonts w:ascii="Times New Roman"/>
                <w:b w:val="false"/>
                <w:i w:val="false"/>
                <w:color w:val="000000"/>
                <w:sz w:val="20"/>
              </w:rPr>
              <w:t>
5) көрсетілетін қызметті алушыға қатысты лицензиялауға жататын қызметті немесе жекелеген қызмет түрлерін тоқтата тұру немесе оларға тыйым салу туралы заңды күшіне енген сот шешімі (үкімі) болған;</w:t>
            </w:r>
          </w:p>
          <w:p>
            <w:pPr>
              <w:spacing w:after="20"/>
              <w:ind w:left="20"/>
              <w:jc w:val="both"/>
            </w:pPr>
            <w:r>
              <w:rPr>
                <w:rFonts w:ascii="Times New Roman"/>
                <w:b w:val="false"/>
                <w:i w:val="false"/>
                <w:color w:val="000000"/>
                <w:sz w:val="20"/>
              </w:rPr>
              <w:t>
6) сот орындаушысының ұсынуы негізінде сот көрсетілетін қызметті алушы-борышкерге лицензия беруге уақытша тыйым салған;</w:t>
            </w:r>
          </w:p>
          <w:p>
            <w:pPr>
              <w:spacing w:after="20"/>
              <w:ind w:left="20"/>
              <w:jc w:val="both"/>
            </w:pPr>
            <w:r>
              <w:rPr>
                <w:rFonts w:ascii="Times New Roman"/>
                <w:b w:val="false"/>
                <w:i w:val="false"/>
                <w:color w:val="000000"/>
                <w:sz w:val="20"/>
              </w:rPr>
              <w:t>
7) өтініш беруші лицензия алу үшін ұсынған құжаттардың және (немесе) оларда қамтылған деректердің (мәліметтердің) анық еместігі анықталған жағдайда;</w:t>
            </w:r>
          </w:p>
          <w:p>
            <w:pPr>
              <w:spacing w:after="20"/>
              <w:ind w:left="20"/>
              <w:jc w:val="both"/>
            </w:pPr>
            <w:r>
              <w:rPr>
                <w:rFonts w:ascii="Times New Roman"/>
                <w:b w:val="false"/>
                <w:i w:val="false"/>
                <w:color w:val="000000"/>
                <w:sz w:val="20"/>
              </w:rPr>
              <w:t>
8)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9)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10)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ЭЦҚ-сы болған кезде мемлекеттік көрсетілетін қызметті электрондық нысанда портал арқылы алуға мүмкіндігі бар.</w:t>
            </w:r>
          </w:p>
          <w:p>
            <w:pPr>
              <w:spacing w:after="20"/>
              <w:ind w:left="20"/>
              <w:jc w:val="both"/>
            </w:pPr>
            <w:r>
              <w:rPr>
                <w:rFonts w:ascii="Times New Roman"/>
                <w:b w:val="false"/>
                <w:i w:val="false"/>
                <w:color w:val="000000"/>
                <w:sz w:val="20"/>
              </w:rPr>
              <w:t>
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1414, 8 800 080 777 арқылы қашықтықтан қол жеткізу режимінде алу мүмкіндігі бар.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"Этил спиртінің өндірісіне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2-қосымша</w:t>
            </w:r>
          </w:p>
        </w:tc>
      </w:tr>
    </w:tbl>
    <w:bookmarkStart w:name="z683" w:id="236"/>
    <w:p>
      <w:pPr>
        <w:spacing w:after="0"/>
        <w:ind w:left="0"/>
        <w:jc w:val="left"/>
      </w:pPr>
      <w:r>
        <w:rPr>
          <w:rFonts w:ascii="Times New Roman"/>
          <w:b/>
          <w:i w:val="false"/>
          <w:color w:val="000000"/>
        </w:rPr>
        <w:t xml:space="preserve"> Лицензияны және (немесе) лицензияға қосымшаны алуға арналған заңды тұлғаның өтiнiші</w:t>
      </w:r>
    </w:p>
    <w:bookmarkEnd w:id="236"/>
    <w:p>
      <w:pPr>
        <w:spacing w:after="0"/>
        <w:ind w:left="0"/>
        <w:jc w:val="both"/>
      </w:pPr>
      <w:r>
        <w:rPr>
          <w:rFonts w:ascii="Times New Roman"/>
          <w:b w:val="false"/>
          <w:i w:val="false"/>
          <w:color w:val="000000"/>
          <w:sz w:val="28"/>
        </w:rPr>
        <w:t xml:space="preserve">
      ______________________________________________________________ </w:t>
      </w:r>
    </w:p>
    <w:p>
      <w:pPr>
        <w:spacing w:after="0"/>
        <w:ind w:left="0"/>
        <w:jc w:val="both"/>
      </w:pPr>
      <w:r>
        <w:rPr>
          <w:rFonts w:ascii="Times New Roman"/>
          <w:b w:val="false"/>
          <w:i w:val="false"/>
          <w:color w:val="000000"/>
          <w:sz w:val="28"/>
        </w:rPr>
        <w:t>
                  (лицензиардың толық атауы)</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xml:space="preserve">
      (заңды тұлғаның (соның ішінде шетелдік заңды тұлғаның) толық атауы, мекенжайы, </w:t>
      </w:r>
    </w:p>
    <w:p>
      <w:pPr>
        <w:spacing w:after="0"/>
        <w:ind w:left="0"/>
        <w:jc w:val="both"/>
      </w:pPr>
      <w:r>
        <w:rPr>
          <w:rFonts w:ascii="Times New Roman"/>
          <w:b w:val="false"/>
          <w:i w:val="false"/>
          <w:color w:val="000000"/>
          <w:sz w:val="28"/>
        </w:rPr>
        <w:t xml:space="preserve">
      бизнес-сәйкестендіру нөмірі, заңды тұлғаның бизнес-сәйкестендіру нөмірі болмаған </w:t>
      </w:r>
    </w:p>
    <w:p>
      <w:pPr>
        <w:spacing w:after="0"/>
        <w:ind w:left="0"/>
        <w:jc w:val="both"/>
      </w:pPr>
      <w:r>
        <w:rPr>
          <w:rFonts w:ascii="Times New Roman"/>
          <w:b w:val="false"/>
          <w:i w:val="false"/>
          <w:color w:val="000000"/>
          <w:sz w:val="28"/>
        </w:rPr>
        <w:t xml:space="preserve">
      жағдайда – шетелдік заңды тұлға филиалының немесе өкілдігінің бизнес-сәйкестендіру </w:t>
      </w:r>
    </w:p>
    <w:p>
      <w:pPr>
        <w:spacing w:after="0"/>
        <w:ind w:left="0"/>
        <w:jc w:val="both"/>
      </w:pPr>
      <w:r>
        <w:rPr>
          <w:rFonts w:ascii="Times New Roman"/>
          <w:b w:val="false"/>
          <w:i w:val="false"/>
          <w:color w:val="000000"/>
          <w:sz w:val="28"/>
        </w:rPr>
        <w:t>
      нөмірі)</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(қызметтiң түрi және (немесе) қызметтің кіші түрінің(-лері) толық атауы көрсетiлсiн)</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жүзеге асыруға лицензияны және (немесе) лицензияға қосымшаны қағаз тасығышта ______ (лицензияны қағаз тасығышта алу қажет болған жағдайда Х белгісін қою керек) беруiңiздi сұраймын.</w:t>
      </w:r>
    </w:p>
    <w:p>
      <w:pPr>
        <w:spacing w:after="0"/>
        <w:ind w:left="0"/>
        <w:jc w:val="both"/>
      </w:pPr>
      <w:r>
        <w:rPr>
          <w:rFonts w:ascii="Times New Roman"/>
          <w:b w:val="false"/>
          <w:i w:val="false"/>
          <w:color w:val="000000"/>
          <w:sz w:val="28"/>
        </w:rPr>
        <w:t>
      Заңды тұлғаның мекенжайы ______________________________________</w:t>
      </w:r>
    </w:p>
    <w:p>
      <w:pPr>
        <w:spacing w:after="0"/>
        <w:ind w:left="0"/>
        <w:jc w:val="both"/>
      </w:pPr>
      <w:r>
        <w:rPr>
          <w:rFonts w:ascii="Times New Roman"/>
          <w:b w:val="false"/>
          <w:i w:val="false"/>
          <w:color w:val="000000"/>
          <w:sz w:val="28"/>
        </w:rPr>
        <w:t>
      (шетелдік заңды тұлға үшін) пошталық индексі, елі, облысы, қаласы, ауданы, елді мекені, көше атауы, үй/ғимарат (стационарлық үй-жайлар) нөмірі)</w:t>
      </w:r>
    </w:p>
    <w:p>
      <w:pPr>
        <w:spacing w:after="0"/>
        <w:ind w:left="0"/>
        <w:jc w:val="both"/>
      </w:pPr>
      <w:r>
        <w:rPr>
          <w:rFonts w:ascii="Times New Roman"/>
          <w:b w:val="false"/>
          <w:i w:val="false"/>
          <w:color w:val="000000"/>
          <w:sz w:val="28"/>
        </w:rPr>
        <w:t>
      Электрондық пошта ____________________________________________</w:t>
      </w:r>
    </w:p>
    <w:p>
      <w:pPr>
        <w:spacing w:after="0"/>
        <w:ind w:left="0"/>
        <w:jc w:val="both"/>
      </w:pPr>
      <w:r>
        <w:rPr>
          <w:rFonts w:ascii="Times New Roman"/>
          <w:b w:val="false"/>
          <w:i w:val="false"/>
          <w:color w:val="000000"/>
          <w:sz w:val="28"/>
        </w:rPr>
        <w:t>
      Телефондары 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w:t>
      </w:r>
    </w:p>
    <w:p>
      <w:pPr>
        <w:spacing w:after="0"/>
        <w:ind w:left="0"/>
        <w:jc w:val="both"/>
      </w:pPr>
      <w:r>
        <w:rPr>
          <w:rFonts w:ascii="Times New Roman"/>
          <w:b w:val="false"/>
          <w:i w:val="false"/>
          <w:color w:val="000000"/>
          <w:sz w:val="28"/>
        </w:rPr>
        <w:t xml:space="preserve">
      Банк шоты ____________________________________________________ </w:t>
      </w:r>
    </w:p>
    <w:p>
      <w:pPr>
        <w:spacing w:after="0"/>
        <w:ind w:left="0"/>
        <w:jc w:val="both"/>
      </w:pPr>
      <w:r>
        <w:rPr>
          <w:rFonts w:ascii="Times New Roman"/>
          <w:b w:val="false"/>
          <w:i w:val="false"/>
          <w:color w:val="000000"/>
          <w:sz w:val="28"/>
        </w:rPr>
        <w:t>
      (шот нөмірі, банктiң атауы және орналасқан жерi)</w:t>
      </w:r>
    </w:p>
    <w:p>
      <w:pPr>
        <w:spacing w:after="0"/>
        <w:ind w:left="0"/>
        <w:jc w:val="both"/>
      </w:pPr>
      <w:r>
        <w:rPr>
          <w:rFonts w:ascii="Times New Roman"/>
          <w:b w:val="false"/>
          <w:i w:val="false"/>
          <w:color w:val="000000"/>
          <w:sz w:val="28"/>
        </w:rPr>
        <w:t>
      Қызметті немесе іс-қимылды (операцияларды) жүзеге асыру объектісінің мекенжайы</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xml:space="preserve">
      (пошталық индексі, елі, облысы, қаласы, ауданы, елді мекені, көше атауы, </w:t>
      </w:r>
    </w:p>
    <w:p>
      <w:pPr>
        <w:spacing w:after="0"/>
        <w:ind w:left="0"/>
        <w:jc w:val="both"/>
      </w:pPr>
      <w:r>
        <w:rPr>
          <w:rFonts w:ascii="Times New Roman"/>
          <w:b w:val="false"/>
          <w:i w:val="false"/>
          <w:color w:val="000000"/>
          <w:sz w:val="28"/>
        </w:rPr>
        <w:t>
      үй/ғимарат (стационарлық үй-жайлар) нөмірі)</w:t>
      </w:r>
    </w:p>
    <w:p>
      <w:pPr>
        <w:spacing w:after="0"/>
        <w:ind w:left="0"/>
        <w:jc w:val="both"/>
      </w:pPr>
      <w:r>
        <w:rPr>
          <w:rFonts w:ascii="Times New Roman"/>
          <w:b w:val="false"/>
          <w:i w:val="false"/>
          <w:color w:val="000000"/>
          <w:sz w:val="28"/>
        </w:rPr>
        <w:t>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Басшы ________ ________________________________________________ </w:t>
      </w:r>
    </w:p>
    <w:p>
      <w:pPr>
        <w:spacing w:after="0"/>
        <w:ind w:left="0"/>
        <w:jc w:val="both"/>
      </w:pPr>
      <w:r>
        <w:rPr>
          <w:rFonts w:ascii="Times New Roman"/>
          <w:b w:val="false"/>
          <w:i w:val="false"/>
          <w:color w:val="000000"/>
          <w:sz w:val="28"/>
        </w:rPr>
        <w:t>
      (қолы)       (тегi, аты, әкесiнiң аты (ол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"Этил спиртінің өндірісіне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3-қосымша</w:t>
            </w:r>
          </w:p>
        </w:tc>
      </w:tr>
    </w:tbl>
    <w:bookmarkStart w:name="z718" w:id="237"/>
    <w:p>
      <w:pPr>
        <w:spacing w:after="0"/>
        <w:ind w:left="0"/>
        <w:jc w:val="left"/>
      </w:pPr>
      <w:r>
        <w:rPr>
          <w:rFonts w:ascii="Times New Roman"/>
          <w:b/>
          <w:i w:val="false"/>
          <w:color w:val="000000"/>
        </w:rPr>
        <w:t xml:space="preserve"> Лицензияны және (немесе) лицензияға қосымшаны алуға арналған жеке тұлғаның өтiнiші</w:t>
      </w:r>
    </w:p>
    <w:bookmarkEnd w:id="237"/>
    <w:p>
      <w:pPr>
        <w:spacing w:after="0"/>
        <w:ind w:left="0"/>
        <w:jc w:val="both"/>
      </w:pPr>
      <w:r>
        <w:rPr>
          <w:rFonts w:ascii="Times New Roman"/>
          <w:b w:val="false"/>
          <w:i w:val="false"/>
          <w:color w:val="000000"/>
          <w:sz w:val="28"/>
        </w:rPr>
        <w:t xml:space="preserve">
      _______________________________________________________________ </w:t>
      </w:r>
    </w:p>
    <w:p>
      <w:pPr>
        <w:spacing w:after="0"/>
        <w:ind w:left="0"/>
        <w:jc w:val="both"/>
      </w:pPr>
      <w:r>
        <w:rPr>
          <w:rFonts w:ascii="Times New Roman"/>
          <w:b w:val="false"/>
          <w:i w:val="false"/>
          <w:color w:val="000000"/>
          <w:sz w:val="28"/>
        </w:rPr>
        <w:t>
                        (лицензиардың толық атауы)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(жеке тұлғаның тегi, аты, әкесiнiң аты (ол болған жағдайда), жеке сәйкестендіру нөмірі)</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(қызметтiң түрi және (немесе) қызметтiң кіші түрінің(-лері) толық атауы көрсетiлсiн)</w:t>
      </w:r>
    </w:p>
    <w:p>
      <w:pPr>
        <w:spacing w:after="0"/>
        <w:ind w:left="0"/>
        <w:jc w:val="both"/>
      </w:pPr>
      <w:r>
        <w:rPr>
          <w:rFonts w:ascii="Times New Roman"/>
          <w:b w:val="false"/>
          <w:i w:val="false"/>
          <w:color w:val="000000"/>
          <w:sz w:val="28"/>
        </w:rPr>
        <w:t>
      жүзеге асыруға лицензияны және (немесе) лицензияға қосымшаны қағаз тасығышта ______ (лицензияны қағаз тасығышта алу қажет болған жағдайда Х белгісін қою керек) беруiңiздi сұраймын.</w:t>
      </w:r>
    </w:p>
    <w:p>
      <w:pPr>
        <w:spacing w:after="0"/>
        <w:ind w:left="0"/>
        <w:jc w:val="both"/>
      </w:pPr>
      <w:r>
        <w:rPr>
          <w:rFonts w:ascii="Times New Roman"/>
          <w:b w:val="false"/>
          <w:i w:val="false"/>
          <w:color w:val="000000"/>
          <w:sz w:val="28"/>
        </w:rPr>
        <w:t>
      Жеке тұлғаның тұрғылықты жерінің мекенжайы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(пошталық индексі, елі, облысы, қаласы, ауданы, елді мекені, көше атауы, үй/ғимарат нөмірі)</w:t>
      </w:r>
    </w:p>
    <w:p>
      <w:pPr>
        <w:spacing w:after="0"/>
        <w:ind w:left="0"/>
        <w:jc w:val="both"/>
      </w:pPr>
      <w:r>
        <w:rPr>
          <w:rFonts w:ascii="Times New Roman"/>
          <w:b w:val="false"/>
          <w:i w:val="false"/>
          <w:color w:val="000000"/>
          <w:sz w:val="28"/>
        </w:rPr>
        <w:t>
      Электрондық пошта _____________________________________________</w:t>
      </w:r>
    </w:p>
    <w:p>
      <w:pPr>
        <w:spacing w:after="0"/>
        <w:ind w:left="0"/>
        <w:jc w:val="both"/>
      </w:pPr>
      <w:r>
        <w:rPr>
          <w:rFonts w:ascii="Times New Roman"/>
          <w:b w:val="false"/>
          <w:i w:val="false"/>
          <w:color w:val="000000"/>
          <w:sz w:val="28"/>
        </w:rPr>
        <w:t>
      Телефондары ___________________________________________________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__________________________________________________________</w:t>
      </w:r>
    </w:p>
    <w:p>
      <w:pPr>
        <w:spacing w:after="0"/>
        <w:ind w:left="0"/>
        <w:jc w:val="both"/>
      </w:pPr>
      <w:r>
        <w:rPr>
          <w:rFonts w:ascii="Times New Roman"/>
          <w:b w:val="false"/>
          <w:i w:val="false"/>
          <w:color w:val="000000"/>
          <w:sz w:val="28"/>
        </w:rPr>
        <w:t xml:space="preserve">
      Банк шоты _____________________________________________________ </w:t>
      </w:r>
    </w:p>
    <w:p>
      <w:pPr>
        <w:spacing w:after="0"/>
        <w:ind w:left="0"/>
        <w:jc w:val="both"/>
      </w:pPr>
      <w:r>
        <w:rPr>
          <w:rFonts w:ascii="Times New Roman"/>
          <w:b w:val="false"/>
          <w:i w:val="false"/>
          <w:color w:val="000000"/>
          <w:sz w:val="28"/>
        </w:rPr>
        <w:t>
      (шот нөмірі, банктiң атауы және орналасқан жерi)</w:t>
      </w:r>
    </w:p>
    <w:p>
      <w:pPr>
        <w:spacing w:after="0"/>
        <w:ind w:left="0"/>
        <w:jc w:val="both"/>
      </w:pPr>
      <w:r>
        <w:rPr>
          <w:rFonts w:ascii="Times New Roman"/>
          <w:b w:val="false"/>
          <w:i w:val="false"/>
          <w:color w:val="000000"/>
          <w:sz w:val="28"/>
        </w:rPr>
        <w:t>
      Қызметті немесе іс-қимылды (операцияларды) жүзеге асыру объектісінің мекенжайы</w:t>
      </w:r>
    </w:p>
    <w:p>
      <w:pPr>
        <w:spacing w:after="0"/>
        <w:ind w:left="0"/>
        <w:jc w:val="both"/>
      </w:pPr>
      <w:r>
        <w:rPr>
          <w:rFonts w:ascii="Times New Roman"/>
          <w:b w:val="false"/>
          <w:i w:val="false"/>
          <w:color w:val="000000"/>
          <w:sz w:val="28"/>
        </w:rPr>
        <w:t xml:space="preserve">
      ___________________________________________________________ </w:t>
      </w:r>
    </w:p>
    <w:p>
      <w:pPr>
        <w:spacing w:after="0"/>
        <w:ind w:left="0"/>
        <w:jc w:val="both"/>
      </w:pPr>
      <w:r>
        <w:rPr>
          <w:rFonts w:ascii="Times New Roman"/>
          <w:b w:val="false"/>
          <w:i w:val="false"/>
          <w:color w:val="000000"/>
          <w:sz w:val="28"/>
        </w:rPr>
        <w:t xml:space="preserve">
      (пошталық индексі, елі, облысы, қаласы, ауданы, елді мекені, көше атауы, </w:t>
      </w:r>
    </w:p>
    <w:p>
      <w:pPr>
        <w:spacing w:after="0"/>
        <w:ind w:left="0"/>
        <w:jc w:val="both"/>
      </w:pPr>
      <w:r>
        <w:rPr>
          <w:rFonts w:ascii="Times New Roman"/>
          <w:b w:val="false"/>
          <w:i w:val="false"/>
          <w:color w:val="000000"/>
          <w:sz w:val="28"/>
        </w:rPr>
        <w:t>
      үй/ғимарат (стационарлық үй-жайлар) нөмірі)</w:t>
      </w:r>
    </w:p>
    <w:p>
      <w:pPr>
        <w:spacing w:after="0"/>
        <w:ind w:left="0"/>
        <w:jc w:val="both"/>
      </w:pPr>
      <w:r>
        <w:rPr>
          <w:rFonts w:ascii="Times New Roman"/>
          <w:b w:val="false"/>
          <w:i w:val="false"/>
          <w:color w:val="000000"/>
          <w:sz w:val="28"/>
        </w:rPr>
        <w:t>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Жеке тұлға __________ __________________________________________ </w:t>
      </w:r>
    </w:p>
    <w:p>
      <w:pPr>
        <w:spacing w:after="0"/>
        <w:ind w:left="0"/>
        <w:jc w:val="both"/>
      </w:pPr>
      <w:r>
        <w:rPr>
          <w:rFonts w:ascii="Times New Roman"/>
          <w:b w:val="false"/>
          <w:i w:val="false"/>
          <w:color w:val="000000"/>
          <w:sz w:val="28"/>
        </w:rPr>
        <w:t>
      (қолы)       (тегi, аты, әкесiнiң аты (ол болған жағдайда)</w:t>
      </w:r>
    </w:p>
    <w:p>
      <w:pPr>
        <w:spacing w:after="0"/>
        <w:ind w:left="0"/>
        <w:jc w:val="both"/>
      </w:pPr>
      <w:r>
        <w:rPr>
          <w:rFonts w:ascii="Times New Roman"/>
          <w:b w:val="false"/>
          <w:i w:val="false"/>
          <w:color w:val="000000"/>
          <w:sz w:val="28"/>
        </w:rPr>
        <w:t>
      Толтыру күні: 20___ жылғы "__"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"Этил спиртінің өндірісіне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30 қаңтардағы</w:t>
            </w:r>
            <w:r>
              <w:br/>
            </w:r>
            <w:r>
              <w:rPr>
                <w:rFonts w:ascii="Times New Roman"/>
                <w:b w:val="false"/>
                <w:i w:val="false"/>
                <w:color w:val="000000"/>
                <w:sz w:val="20"/>
              </w:rPr>
              <w:t>№ 60 бұйырығымен</w:t>
            </w:r>
            <w:r>
              <w:br/>
            </w:r>
            <w:r>
              <w:rPr>
                <w:rFonts w:ascii="Times New Roman"/>
                <w:b w:val="false"/>
                <w:i w:val="false"/>
                <w:color w:val="000000"/>
                <w:sz w:val="20"/>
              </w:rPr>
              <w:t>бекітілген Этил спиртін өндіру,</w:t>
            </w:r>
            <w:r>
              <w:br/>
            </w:r>
            <w:r>
              <w:rPr>
                <w:rFonts w:ascii="Times New Roman"/>
                <w:b w:val="false"/>
                <w:i w:val="false"/>
                <w:color w:val="000000"/>
                <w:sz w:val="20"/>
              </w:rPr>
              <w:t>алкоголь өнімін өндіру,</w:t>
            </w:r>
            <w:r>
              <w:br/>
            </w:r>
            <w:r>
              <w:rPr>
                <w:rFonts w:ascii="Times New Roman"/>
                <w:b w:val="false"/>
                <w:i w:val="false"/>
                <w:color w:val="000000"/>
                <w:sz w:val="20"/>
              </w:rPr>
              <w:t>алкоголь өнімдерін өндіру</w:t>
            </w:r>
            <w:r>
              <w:br/>
            </w:r>
            <w:r>
              <w:rPr>
                <w:rFonts w:ascii="Times New Roman"/>
                <w:b w:val="false"/>
                <w:i w:val="false"/>
                <w:color w:val="000000"/>
                <w:sz w:val="20"/>
              </w:rPr>
              <w:t>аумағында оны сақтау және</w:t>
            </w:r>
            <w:r>
              <w:br/>
            </w:r>
            <w:r>
              <w:rPr>
                <w:rFonts w:ascii="Times New Roman"/>
                <w:b w:val="false"/>
                <w:i w:val="false"/>
                <w:color w:val="000000"/>
                <w:sz w:val="20"/>
              </w:rPr>
              <w:t>көтерме саудада сату жөніндегі</w:t>
            </w:r>
            <w:r>
              <w:br/>
            </w:r>
            <w:r>
              <w:rPr>
                <w:rFonts w:ascii="Times New Roman"/>
                <w:b w:val="false"/>
                <w:i w:val="false"/>
                <w:color w:val="000000"/>
                <w:sz w:val="20"/>
              </w:rPr>
              <w:t>қызметті қоспағанда, алкоголь</w:t>
            </w:r>
            <w:r>
              <w:br/>
            </w:r>
            <w:r>
              <w:rPr>
                <w:rFonts w:ascii="Times New Roman"/>
                <w:b w:val="false"/>
                <w:i w:val="false"/>
                <w:color w:val="000000"/>
                <w:sz w:val="20"/>
              </w:rPr>
              <w:t>өнімін сақтау және көтерме</w:t>
            </w:r>
            <w:r>
              <w:br/>
            </w:r>
            <w:r>
              <w:rPr>
                <w:rFonts w:ascii="Times New Roman"/>
                <w:b w:val="false"/>
                <w:i w:val="false"/>
                <w:color w:val="000000"/>
                <w:sz w:val="20"/>
              </w:rPr>
              <w:t>саудада сату, сондай-ақ алкоголь</w:t>
            </w:r>
            <w:r>
              <w:br/>
            </w:r>
            <w:r>
              <w:rPr>
                <w:rFonts w:ascii="Times New Roman"/>
                <w:b w:val="false"/>
                <w:i w:val="false"/>
                <w:color w:val="000000"/>
                <w:sz w:val="20"/>
              </w:rPr>
              <w:t>өнімдерін өндіру аумағында оны</w:t>
            </w:r>
            <w:r>
              <w:br/>
            </w:r>
            <w:r>
              <w:rPr>
                <w:rFonts w:ascii="Times New Roman"/>
                <w:b w:val="false"/>
                <w:i w:val="false"/>
                <w:color w:val="000000"/>
                <w:sz w:val="20"/>
              </w:rPr>
              <w:t xml:space="preserve">сақтау және бөлшек саудада </w:t>
            </w:r>
            <w:r>
              <w:br/>
            </w:r>
            <w:r>
              <w:rPr>
                <w:rFonts w:ascii="Times New Roman"/>
                <w:b w:val="false"/>
                <w:i w:val="false"/>
                <w:color w:val="000000"/>
                <w:sz w:val="20"/>
              </w:rPr>
              <w:t xml:space="preserve">сату жөніндегі қызметті </w:t>
            </w:r>
            <w:r>
              <w:br/>
            </w:r>
            <w:r>
              <w:rPr>
                <w:rFonts w:ascii="Times New Roman"/>
                <w:b w:val="false"/>
                <w:i w:val="false"/>
                <w:color w:val="000000"/>
                <w:sz w:val="20"/>
              </w:rPr>
              <w:t xml:space="preserve">қоспағанда, алкоголь өнімін </w:t>
            </w:r>
            <w:r>
              <w:br/>
            </w:r>
            <w:r>
              <w:rPr>
                <w:rFonts w:ascii="Times New Roman"/>
                <w:b w:val="false"/>
                <w:i w:val="false"/>
                <w:color w:val="000000"/>
                <w:sz w:val="20"/>
              </w:rPr>
              <w:t xml:space="preserve">сақтау және бөлшек саудада </w:t>
            </w:r>
            <w:r>
              <w:br/>
            </w:r>
            <w:r>
              <w:rPr>
                <w:rFonts w:ascii="Times New Roman"/>
                <w:b w:val="false"/>
                <w:i w:val="false"/>
                <w:color w:val="000000"/>
                <w:sz w:val="20"/>
              </w:rPr>
              <w:t xml:space="preserve">сату саласындағы қызметті </w:t>
            </w:r>
            <w:r>
              <w:br/>
            </w:r>
            <w:r>
              <w:rPr>
                <w:rFonts w:ascii="Times New Roman"/>
                <w:b w:val="false"/>
                <w:i w:val="false"/>
                <w:color w:val="000000"/>
                <w:sz w:val="20"/>
              </w:rPr>
              <w:t>жүзеге асыруға қойылатын</w:t>
            </w:r>
            <w:r>
              <w:br/>
            </w:r>
            <w:r>
              <w:rPr>
                <w:rFonts w:ascii="Times New Roman"/>
                <w:b w:val="false"/>
                <w:i w:val="false"/>
                <w:color w:val="000000"/>
                <w:sz w:val="20"/>
              </w:rPr>
              <w:t>біліктілік талаптары және оларға</w:t>
            </w:r>
            <w:r>
              <w:br/>
            </w:r>
            <w:r>
              <w:rPr>
                <w:rFonts w:ascii="Times New Roman"/>
                <w:b w:val="false"/>
                <w:i w:val="false"/>
                <w:color w:val="000000"/>
                <w:sz w:val="20"/>
              </w:rPr>
              <w:t xml:space="preserve">сәйкестігін растайтын </w:t>
            </w:r>
            <w:r>
              <w:br/>
            </w:r>
            <w:r>
              <w:rPr>
                <w:rFonts w:ascii="Times New Roman"/>
                <w:b w:val="false"/>
                <w:i w:val="false"/>
                <w:color w:val="000000"/>
                <w:sz w:val="20"/>
              </w:rPr>
              <w:t xml:space="preserve">құжаттар тізбесіне </w:t>
            </w:r>
            <w:r>
              <w:br/>
            </w:r>
            <w:r>
              <w:rPr>
                <w:rFonts w:ascii="Times New Roman"/>
                <w:b w:val="false"/>
                <w:i w:val="false"/>
                <w:color w:val="000000"/>
                <w:sz w:val="20"/>
              </w:rPr>
              <w:t>қосымша</w:t>
            </w:r>
          </w:p>
        </w:tc>
      </w:tr>
    </w:tbl>
    <w:bookmarkStart w:name="z750" w:id="238"/>
    <w:p>
      <w:pPr>
        <w:spacing w:after="0"/>
        <w:ind w:left="0"/>
        <w:jc w:val="both"/>
      </w:pPr>
      <w:r>
        <w:rPr>
          <w:rFonts w:ascii="Times New Roman"/>
          <w:b w:val="false"/>
          <w:i w:val="false"/>
          <w:color w:val="000000"/>
          <w:sz w:val="28"/>
        </w:rPr>
        <w:t>
      Нысан</w:t>
      </w:r>
    </w:p>
    <w:bookmarkEnd w:id="238"/>
    <w:bookmarkStart w:name="z751" w:id="239"/>
    <w:p>
      <w:pPr>
        <w:spacing w:after="0"/>
        <w:ind w:left="0"/>
        <w:jc w:val="left"/>
      </w:pPr>
      <w:r>
        <w:rPr>
          <w:rFonts w:ascii="Times New Roman"/>
          <w:b/>
          <w:i w:val="false"/>
          <w:color w:val="000000"/>
        </w:rPr>
        <w:t xml:space="preserve"> Этил спиртін өндіру саласындағы қызметті жүзеге асыруға қойылатын біліктілік талаптарына мәліметтердің нысаны</w:t>
      </w:r>
    </w:p>
    <w:bookmarkEnd w:id="239"/>
    <w:bookmarkStart w:name="z752" w:id="240"/>
    <w:p>
      <w:pPr>
        <w:spacing w:after="0"/>
        <w:ind w:left="0"/>
        <w:jc w:val="both"/>
      </w:pPr>
      <w:r>
        <w:rPr>
          <w:rFonts w:ascii="Times New Roman"/>
          <w:b w:val="false"/>
          <w:i w:val="false"/>
          <w:color w:val="000000"/>
          <w:sz w:val="28"/>
        </w:rPr>
        <w:t>
      1. Этил спиртін өндіру саласындағы қызмет түрі үшін:</w:t>
      </w:r>
    </w:p>
    <w:bookmarkEnd w:id="240"/>
    <w:bookmarkStart w:name="z753" w:id="241"/>
    <w:p>
      <w:pPr>
        <w:spacing w:after="0"/>
        <w:ind w:left="0"/>
        <w:jc w:val="both"/>
      </w:pPr>
      <w:r>
        <w:rPr>
          <w:rFonts w:ascii="Times New Roman"/>
          <w:b w:val="false"/>
          <w:i w:val="false"/>
          <w:color w:val="000000"/>
          <w:sz w:val="28"/>
        </w:rPr>
        <w:t>
      1.1 Этил спиртін өндіру паспортында көрсетілген мәліметтерге сәйкес келетін меншік құқығындағы стационарлық үй-жайлар:</w:t>
      </w:r>
    </w:p>
    <w:bookmarkEnd w:id="241"/>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орналасқан жерінің мекенжайы (почта индексі, облыс, қала, аудан, елді мекен, көшенің атауы, үйдің/ғимараттың (стационарлық үй-жайдың) нөмірі ____________________;</w:t>
      </w:r>
    </w:p>
    <w:p>
      <w:pPr>
        <w:spacing w:after="0"/>
        <w:ind w:left="0"/>
        <w:jc w:val="both"/>
      </w:pPr>
      <w:r>
        <w:rPr>
          <w:rFonts w:ascii="Times New Roman"/>
          <w:b w:val="false"/>
          <w:i w:val="false"/>
          <w:color w:val="000000"/>
          <w:sz w:val="28"/>
        </w:rPr>
        <w:t>
      2) стационарлық үй-жайдың кадастрлық нөмірі ______________________;</w:t>
      </w:r>
    </w:p>
    <w:p>
      <w:pPr>
        <w:spacing w:after="0"/>
        <w:ind w:left="0"/>
        <w:jc w:val="both"/>
      </w:pPr>
      <w:r>
        <w:rPr>
          <w:rFonts w:ascii="Times New Roman"/>
          <w:b w:val="false"/>
          <w:i w:val="false"/>
          <w:color w:val="000000"/>
          <w:sz w:val="28"/>
        </w:rPr>
        <w:t>
      3) меншік құқығы туындауының негізі _____________________________;</w:t>
      </w:r>
    </w:p>
    <w:p>
      <w:pPr>
        <w:spacing w:after="0"/>
        <w:ind w:left="0"/>
        <w:jc w:val="both"/>
      </w:pPr>
      <w:r>
        <w:rPr>
          <w:rFonts w:ascii="Times New Roman"/>
          <w:b w:val="false"/>
          <w:i w:val="false"/>
          <w:color w:val="000000"/>
          <w:sz w:val="28"/>
        </w:rPr>
        <w:t>
      4) меншік құқығының туындауын растайтын құжаттың (құжаттардың) нөмірі мен күні</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5) нысаналы мақсаты (жоспар бойынша литер) ______________________;</w:t>
      </w:r>
    </w:p>
    <w:p>
      <w:pPr>
        <w:spacing w:after="0"/>
        <w:ind w:left="0"/>
        <w:jc w:val="both"/>
      </w:pPr>
      <w:r>
        <w:rPr>
          <w:rFonts w:ascii="Times New Roman"/>
          <w:b w:val="false"/>
          <w:i w:val="false"/>
          <w:color w:val="000000"/>
          <w:sz w:val="28"/>
        </w:rPr>
        <w:t>
      6) стационарлық үй-жайдың жалпы алаңы __________________________;</w:t>
      </w:r>
    </w:p>
    <w:p>
      <w:pPr>
        <w:spacing w:after="0"/>
        <w:ind w:left="0"/>
        <w:jc w:val="both"/>
      </w:pPr>
      <w:r>
        <w:rPr>
          <w:rFonts w:ascii="Times New Roman"/>
          <w:b w:val="false"/>
          <w:i w:val="false"/>
          <w:color w:val="000000"/>
          <w:sz w:val="28"/>
        </w:rPr>
        <w:t>
      7) қойма үй-жайдың жалпы алаңы _________________________________;</w:t>
      </w:r>
    </w:p>
    <w:p>
      <w:pPr>
        <w:spacing w:after="0"/>
        <w:ind w:left="0"/>
        <w:jc w:val="both"/>
      </w:pPr>
      <w:r>
        <w:rPr>
          <w:rFonts w:ascii="Times New Roman"/>
          <w:b w:val="false"/>
          <w:i w:val="false"/>
          <w:color w:val="000000"/>
          <w:sz w:val="28"/>
        </w:rPr>
        <w:t>
      8) салынған жыл ________________________________________________.</w:t>
      </w:r>
    </w:p>
    <w:bookmarkStart w:name="z764" w:id="242"/>
    <w:p>
      <w:pPr>
        <w:spacing w:after="0"/>
        <w:ind w:left="0"/>
        <w:jc w:val="both"/>
      </w:pPr>
      <w:r>
        <w:rPr>
          <w:rFonts w:ascii="Times New Roman"/>
          <w:b w:val="false"/>
          <w:i w:val="false"/>
          <w:color w:val="000000"/>
          <w:sz w:val="28"/>
        </w:rPr>
        <w:t>
      1.2 Стационарлық үй-жайда этил спиртін өндіруді қамтамасыз ететін сумен жабдықтау, электр қуатымен жабдықтау және кәріз:</w:t>
      </w:r>
    </w:p>
    <w:bookmarkEnd w:id="242"/>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үй-жайды сумен жабдықтау, электр қуатымен жабдықтау және кәрізбен қамтамасыз ету жөніндегі қызметтерді көрсету туралы шарттың (шарттардың) атауы _______________________________;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bookmarkStart w:name="z768" w:id="243"/>
    <w:p>
      <w:pPr>
        <w:spacing w:after="0"/>
        <w:ind w:left="0"/>
        <w:jc w:val="both"/>
      </w:pPr>
      <w:r>
        <w:rPr>
          <w:rFonts w:ascii="Times New Roman"/>
          <w:b w:val="false"/>
          <w:i w:val="false"/>
          <w:color w:val="000000"/>
          <w:sz w:val="28"/>
        </w:rPr>
        <w:t>
      1.3 Электр энергиясының іркіліссіз қоректендіру көздерімен жарақтандырылған, уәкілетті органға және оның аумақтық бөлімшелеріне нақты уақыт режимінде, этил спиртінің өндірілу көлемі туралы деректердің автоматты түрде берілуін қамтамасыз ететін есепке алудың бақылау аспаптары:</w:t>
      </w:r>
    </w:p>
    <w:bookmarkEnd w:id="243"/>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аспаптарды сатып алуға, монтаждауға және орнатуға арналған шарттың (шарттардың) нөмірі мен күні __________________________________;</w:t>
      </w:r>
    </w:p>
    <w:p>
      <w:pPr>
        <w:spacing w:after="0"/>
        <w:ind w:left="0"/>
        <w:jc w:val="both"/>
      </w:pPr>
      <w:r>
        <w:rPr>
          <w:rFonts w:ascii="Times New Roman"/>
          <w:b w:val="false"/>
          <w:i w:val="false"/>
          <w:color w:val="000000"/>
          <w:sz w:val="28"/>
        </w:rPr>
        <w:t>
      2) аспаптар саны ________________________________________________;</w:t>
      </w:r>
    </w:p>
    <w:p>
      <w:pPr>
        <w:spacing w:after="0"/>
        <w:ind w:left="0"/>
        <w:jc w:val="both"/>
      </w:pPr>
      <w:r>
        <w:rPr>
          <w:rFonts w:ascii="Times New Roman"/>
          <w:b w:val="false"/>
          <w:i w:val="false"/>
          <w:color w:val="000000"/>
          <w:sz w:val="28"/>
        </w:rPr>
        <w:t>
      3) ақпаратты автоматты түрде беруді жүзеге асыруға мүмкіндік беретін бағдарламалық қамтамасыз етудің бар-жоғы</w:t>
      </w:r>
    </w:p>
    <w:p>
      <w:pPr>
        <w:spacing w:after="0"/>
        <w:ind w:left="0"/>
        <w:jc w:val="both"/>
      </w:pPr>
      <w:r>
        <w:rPr>
          <w:rFonts w:ascii="Times New Roman"/>
          <w:b w:val="false"/>
          <w:i w:val="false"/>
          <w:color w:val="000000"/>
          <w:sz w:val="28"/>
        </w:rPr>
        <w:t>
      _____________________________.</w:t>
      </w:r>
    </w:p>
    <w:bookmarkStart w:name="z774" w:id="244"/>
    <w:p>
      <w:pPr>
        <w:spacing w:after="0"/>
        <w:ind w:left="0"/>
        <w:jc w:val="both"/>
      </w:pPr>
      <w:r>
        <w:rPr>
          <w:rFonts w:ascii="Times New Roman"/>
          <w:b w:val="false"/>
          <w:i w:val="false"/>
          <w:color w:val="000000"/>
          <w:sz w:val="28"/>
        </w:rPr>
        <w:t xml:space="preserve">
      2. Алкоголь өнімін өндіру саласындағы қызмет түрі үшін: </w:t>
      </w:r>
    </w:p>
    <w:bookmarkEnd w:id="244"/>
    <w:bookmarkStart w:name="z775" w:id="245"/>
    <w:p>
      <w:pPr>
        <w:spacing w:after="0"/>
        <w:ind w:left="0"/>
        <w:jc w:val="both"/>
      </w:pPr>
      <w:r>
        <w:rPr>
          <w:rFonts w:ascii="Times New Roman"/>
          <w:b w:val="false"/>
          <w:i w:val="false"/>
          <w:color w:val="000000"/>
          <w:sz w:val="28"/>
        </w:rPr>
        <w:t>
      2.1 Алкоголь өнімін өндіру паспортында көрсетілген мәліметтерге сәйкес келетін меншік құқығындағы стационарлық үй-жайлар:</w:t>
      </w:r>
    </w:p>
    <w:bookmarkEnd w:id="245"/>
    <w:bookmarkStart w:name="z776" w:id="246"/>
    <w:p>
      <w:pPr>
        <w:spacing w:after="0"/>
        <w:ind w:left="0"/>
        <w:jc w:val="both"/>
      </w:pPr>
      <w:r>
        <w:rPr>
          <w:rFonts w:ascii="Times New Roman"/>
          <w:b w:val="false"/>
          <w:i w:val="false"/>
          <w:color w:val="000000"/>
          <w:sz w:val="28"/>
        </w:rPr>
        <w:t>
      мыналарды көрсетіңіз:</w:t>
      </w:r>
    </w:p>
    <w:bookmarkEnd w:id="246"/>
    <w:p>
      <w:pPr>
        <w:spacing w:after="0"/>
        <w:ind w:left="0"/>
        <w:jc w:val="both"/>
      </w:pPr>
      <w:r>
        <w:rPr>
          <w:rFonts w:ascii="Times New Roman"/>
          <w:b w:val="false"/>
          <w:i w:val="false"/>
          <w:color w:val="000000"/>
          <w:sz w:val="28"/>
        </w:rPr>
        <w:t>
      1) орналасқан жерінің мекенжайы (пошталық индексі, облыс, қала, аудан, елді мекен, көшенің атауы, үйдің/ғимараттың нөмірі (стационарлық үй-жайдың) ____________________;</w:t>
      </w:r>
    </w:p>
    <w:p>
      <w:pPr>
        <w:spacing w:after="0"/>
        <w:ind w:left="0"/>
        <w:jc w:val="both"/>
      </w:pPr>
      <w:r>
        <w:rPr>
          <w:rFonts w:ascii="Times New Roman"/>
          <w:b w:val="false"/>
          <w:i w:val="false"/>
          <w:color w:val="000000"/>
          <w:sz w:val="28"/>
        </w:rPr>
        <w:t>
      2) стационарлық үй-жайдың кадастрлық нөмірі ______________________;</w:t>
      </w:r>
    </w:p>
    <w:p>
      <w:pPr>
        <w:spacing w:after="0"/>
        <w:ind w:left="0"/>
        <w:jc w:val="both"/>
      </w:pPr>
      <w:r>
        <w:rPr>
          <w:rFonts w:ascii="Times New Roman"/>
          <w:b w:val="false"/>
          <w:i w:val="false"/>
          <w:color w:val="000000"/>
          <w:sz w:val="28"/>
        </w:rPr>
        <w:t>
      3) меншік құқығы туындаудың негіздемесі __________________________;</w:t>
      </w:r>
    </w:p>
    <w:p>
      <w:pPr>
        <w:spacing w:after="0"/>
        <w:ind w:left="0"/>
        <w:jc w:val="both"/>
      </w:pPr>
      <w:r>
        <w:rPr>
          <w:rFonts w:ascii="Times New Roman"/>
          <w:b w:val="false"/>
          <w:i w:val="false"/>
          <w:color w:val="000000"/>
          <w:sz w:val="28"/>
        </w:rPr>
        <w:t>
      4) меншік құқығының туындауын растайтын құжаттың (құжаттардың) нөмірі және күні</w:t>
      </w:r>
    </w:p>
    <w:p>
      <w:pPr>
        <w:spacing w:after="0"/>
        <w:ind w:left="0"/>
        <w:jc w:val="both"/>
      </w:pPr>
      <w:r>
        <w:rPr>
          <w:rFonts w:ascii="Times New Roman"/>
          <w:b w:val="false"/>
          <w:i w:val="false"/>
          <w:color w:val="000000"/>
          <w:sz w:val="28"/>
        </w:rPr>
        <w:t>
      _____________________________________________________;</w:t>
      </w:r>
    </w:p>
    <w:p>
      <w:pPr>
        <w:spacing w:after="0"/>
        <w:ind w:left="0"/>
        <w:jc w:val="both"/>
      </w:pPr>
      <w:r>
        <w:rPr>
          <w:rFonts w:ascii="Times New Roman"/>
          <w:b w:val="false"/>
          <w:i w:val="false"/>
          <w:color w:val="000000"/>
          <w:sz w:val="28"/>
        </w:rPr>
        <w:t>
      5) нысаналы мақсаты (жоспар бойынша литер) ______________________;</w:t>
      </w:r>
    </w:p>
    <w:p>
      <w:pPr>
        <w:spacing w:after="0"/>
        <w:ind w:left="0"/>
        <w:jc w:val="both"/>
      </w:pPr>
      <w:r>
        <w:rPr>
          <w:rFonts w:ascii="Times New Roman"/>
          <w:b w:val="false"/>
          <w:i w:val="false"/>
          <w:color w:val="000000"/>
          <w:sz w:val="28"/>
        </w:rPr>
        <w:t>
      6) стационарлық үй-жайдың жалпы алаңы __________________________;</w:t>
      </w:r>
    </w:p>
    <w:p>
      <w:pPr>
        <w:spacing w:after="0"/>
        <w:ind w:left="0"/>
        <w:jc w:val="both"/>
      </w:pPr>
      <w:r>
        <w:rPr>
          <w:rFonts w:ascii="Times New Roman"/>
          <w:b w:val="false"/>
          <w:i w:val="false"/>
          <w:color w:val="000000"/>
          <w:sz w:val="28"/>
        </w:rPr>
        <w:t>
      7) қойма үй-жайдың жалпы алаңы _________________________________;</w:t>
      </w:r>
    </w:p>
    <w:p>
      <w:pPr>
        <w:spacing w:after="0"/>
        <w:ind w:left="0"/>
        <w:jc w:val="both"/>
      </w:pPr>
      <w:r>
        <w:rPr>
          <w:rFonts w:ascii="Times New Roman"/>
          <w:b w:val="false"/>
          <w:i w:val="false"/>
          <w:color w:val="000000"/>
          <w:sz w:val="28"/>
        </w:rPr>
        <w:t>
      8) салынған жыл ________________________________________________.</w:t>
      </w:r>
    </w:p>
    <w:bookmarkStart w:name="z786" w:id="247"/>
    <w:p>
      <w:pPr>
        <w:spacing w:after="0"/>
        <w:ind w:left="0"/>
        <w:jc w:val="both"/>
      </w:pPr>
      <w:r>
        <w:rPr>
          <w:rFonts w:ascii="Times New Roman"/>
          <w:b w:val="false"/>
          <w:i w:val="false"/>
          <w:color w:val="000000"/>
          <w:sz w:val="28"/>
        </w:rPr>
        <w:t>
      2.2 Стационарлық үй-жайда алкоголь өнімін өндіруді қамтамасыз ететін сумен жабдықтау, электрмен жабдықтау және кәріз:</w:t>
      </w:r>
    </w:p>
    <w:bookmarkEnd w:id="247"/>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және кәрізбен қамтамасыз ету жөніндегі шарттың (шарттардың) атауы 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bookmarkStart w:name="z790" w:id="248"/>
    <w:p>
      <w:pPr>
        <w:spacing w:after="0"/>
        <w:ind w:left="0"/>
        <w:jc w:val="both"/>
      </w:pPr>
      <w:r>
        <w:rPr>
          <w:rFonts w:ascii="Times New Roman"/>
          <w:b w:val="false"/>
          <w:i w:val="false"/>
          <w:color w:val="000000"/>
          <w:sz w:val="28"/>
        </w:rPr>
        <w:t>
      2.3 Электр энергиясының іркіліссіз қоректендіру көздерімен жарақтандырылған, уәкілетті органға және оның аумақтық бөлімшелеріне нақты уақыт режимінде, алкоголь өнімінің өндірілу көлемі туралы деректердің автоматты түрде берілуін қамтамасыз ететін есепке алудың бақылау аспаптары:</w:t>
      </w:r>
    </w:p>
    <w:bookmarkEnd w:id="248"/>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аспаптарды сатып алуға, монтаждауға және орнатуға шарттың (шарттардың) нөмірі мен күні __________________________________________;</w:t>
      </w:r>
    </w:p>
    <w:p>
      <w:pPr>
        <w:spacing w:after="0"/>
        <w:ind w:left="0"/>
        <w:jc w:val="both"/>
      </w:pPr>
      <w:r>
        <w:rPr>
          <w:rFonts w:ascii="Times New Roman"/>
          <w:b w:val="false"/>
          <w:i w:val="false"/>
          <w:color w:val="000000"/>
          <w:sz w:val="28"/>
        </w:rPr>
        <w:t xml:space="preserve">
      2) аспапттар саны _______________________________________________; </w:t>
      </w:r>
    </w:p>
    <w:p>
      <w:pPr>
        <w:spacing w:after="0"/>
        <w:ind w:left="0"/>
        <w:jc w:val="both"/>
      </w:pPr>
      <w:r>
        <w:rPr>
          <w:rFonts w:ascii="Times New Roman"/>
          <w:b w:val="false"/>
          <w:i w:val="false"/>
          <w:color w:val="000000"/>
          <w:sz w:val="28"/>
        </w:rPr>
        <w:t>
      3) ақпаратты автоматты түрде беруді жүзеге асыруға мүмкіндік беретін бағдарламалық қамтамасыз етудің бар-жоғы _____________________________.</w:t>
      </w:r>
    </w:p>
    <w:bookmarkStart w:name="z795" w:id="249"/>
    <w:p>
      <w:pPr>
        <w:spacing w:after="0"/>
        <w:ind w:left="0"/>
        <w:jc w:val="both"/>
      </w:pPr>
      <w:r>
        <w:rPr>
          <w:rFonts w:ascii="Times New Roman"/>
          <w:b w:val="false"/>
          <w:i w:val="false"/>
          <w:color w:val="000000"/>
          <w:sz w:val="28"/>
        </w:rPr>
        <w:t>
      2.3 Өлшемдердің бірыңғайлығын қамтамасыз етудің мемлекеттік жүйесінің талаптарына сәйкес тексерілген температуралық - ылғалдық режимі бойынша шикізатты, қосалқы материалдарды және алкоголь өнімін сақтау шарттарын бақылауға мүмкіндік беретін аспаптар:</w:t>
      </w:r>
    </w:p>
    <w:bookmarkEnd w:id="249"/>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xml:space="preserve">
      1) аспаптарды сатып алуды растайтын құжаттың (құжаттардың) нөмірі мен күні _____; </w:t>
      </w:r>
    </w:p>
    <w:p>
      <w:pPr>
        <w:spacing w:after="0"/>
        <w:ind w:left="0"/>
        <w:jc w:val="both"/>
      </w:pPr>
      <w:r>
        <w:rPr>
          <w:rFonts w:ascii="Times New Roman"/>
          <w:b w:val="false"/>
          <w:i w:val="false"/>
          <w:color w:val="000000"/>
          <w:sz w:val="28"/>
        </w:rPr>
        <w:t>
      2) аспаптарды тексеруді жүзеге асыратын ұйымның атауы ____________;</w:t>
      </w:r>
    </w:p>
    <w:p>
      <w:pPr>
        <w:spacing w:after="0"/>
        <w:ind w:left="0"/>
        <w:jc w:val="both"/>
      </w:pPr>
      <w:r>
        <w:rPr>
          <w:rFonts w:ascii="Times New Roman"/>
          <w:b w:val="false"/>
          <w:i w:val="false"/>
          <w:color w:val="000000"/>
          <w:sz w:val="28"/>
        </w:rPr>
        <w:t>
      3) соңғы және кейінгі тексерудің күні ______________________________.</w:t>
      </w:r>
    </w:p>
    <w:bookmarkStart w:name="z800" w:id="250"/>
    <w:p>
      <w:pPr>
        <w:spacing w:after="0"/>
        <w:ind w:left="0"/>
        <w:jc w:val="both"/>
      </w:pPr>
      <w:r>
        <w:rPr>
          <w:rFonts w:ascii="Times New Roman"/>
          <w:b w:val="false"/>
          <w:i w:val="false"/>
          <w:color w:val="000000"/>
          <w:sz w:val="28"/>
        </w:rPr>
        <w:t>
      3. Алкоголь өнімі өндірілетін аумақта оны сақтау және көтерме саудада сату жөніндегі қызметті қоспағанда, алкоголь өнімін сақтау және көтерме саудада сату саласындағы қызмет түрі үшін:</w:t>
      </w:r>
    </w:p>
    <w:bookmarkEnd w:id="250"/>
    <w:bookmarkStart w:name="z801" w:id="251"/>
    <w:p>
      <w:pPr>
        <w:spacing w:after="0"/>
        <w:ind w:left="0"/>
        <w:jc w:val="both"/>
      </w:pPr>
      <w:r>
        <w:rPr>
          <w:rFonts w:ascii="Times New Roman"/>
          <w:b w:val="false"/>
          <w:i w:val="false"/>
          <w:color w:val="000000"/>
          <w:sz w:val="28"/>
        </w:rPr>
        <w:t>
      3.1 Жалға алу немесе өтеусіз пайдалану шартының көшірмесі:</w:t>
      </w:r>
    </w:p>
    <w:bookmarkEnd w:id="251"/>
    <w:p>
      <w:pPr>
        <w:spacing w:after="0"/>
        <w:ind w:left="0"/>
        <w:jc w:val="both"/>
      </w:pPr>
      <w:r>
        <w:rPr>
          <w:rFonts w:ascii="Times New Roman"/>
          <w:b w:val="false"/>
          <w:i w:val="false"/>
          <w:color w:val="000000"/>
          <w:sz w:val="28"/>
        </w:rPr>
        <w:t>
      1) шарттың (шарттардың) нөмірі мен күні көрсетіңіз _________________;</w:t>
      </w:r>
    </w:p>
    <w:p>
      <w:pPr>
        <w:spacing w:after="0"/>
        <w:ind w:left="0"/>
        <w:jc w:val="both"/>
      </w:pPr>
      <w:r>
        <w:rPr>
          <w:rFonts w:ascii="Times New Roman"/>
          <w:b w:val="false"/>
          <w:i w:val="false"/>
          <w:color w:val="000000"/>
          <w:sz w:val="28"/>
        </w:rPr>
        <w:t>
      2) қойма үй-жайдың кадастрлық нөмірі _____________________________.</w:t>
      </w:r>
    </w:p>
    <w:bookmarkStart w:name="z804" w:id="252"/>
    <w:p>
      <w:pPr>
        <w:spacing w:after="0"/>
        <w:ind w:left="0"/>
        <w:jc w:val="both"/>
      </w:pPr>
      <w:r>
        <w:rPr>
          <w:rFonts w:ascii="Times New Roman"/>
          <w:b w:val="false"/>
          <w:i w:val="false"/>
          <w:color w:val="000000"/>
          <w:sz w:val="28"/>
        </w:rPr>
        <w:t>
      3.2 Қойма үй-жайдағы сумен жабдықтау, электр қуатымен жабдықтау, кәріз:</w:t>
      </w:r>
    </w:p>
    <w:bookmarkEnd w:id="252"/>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және кәрізбен қамтамасыз ету жөніндегі шарттың (шарттардың) атауы 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bookmarkStart w:name="z808" w:id="253"/>
    <w:p>
      <w:pPr>
        <w:spacing w:after="0"/>
        <w:ind w:left="0"/>
        <w:jc w:val="both"/>
      </w:pPr>
      <w:r>
        <w:rPr>
          <w:rFonts w:ascii="Times New Roman"/>
          <w:b w:val="false"/>
          <w:i w:val="false"/>
          <w:color w:val="000000"/>
          <w:sz w:val="28"/>
        </w:rPr>
        <w:t>
      3.3 Мәлімделген қойма үй-жайларында алкоголь өнімдерін сақтау және көтерме саудамен сату бойынша қызметті жүзеге асыратын екі және одан да көп лицензиаттың болуы немесе болмауы туралы мәліметтер:</w:t>
      </w:r>
    </w:p>
    <w:bookmarkEnd w:id="253"/>
    <w:p>
      <w:pPr>
        <w:spacing w:after="0"/>
        <w:ind w:left="0"/>
        <w:jc w:val="both"/>
      </w:pPr>
      <w:r>
        <w:rPr>
          <w:rFonts w:ascii="Times New Roman"/>
          <w:b w:val="false"/>
          <w:i w:val="false"/>
          <w:color w:val="000000"/>
          <w:sz w:val="28"/>
        </w:rPr>
        <w:t xml:space="preserve">
      қойма үй-жайында екі немесе одан көп лицензиаттың болуы немесе болмауын көрсетіңіз </w:t>
      </w:r>
    </w:p>
    <w:p>
      <w:pPr>
        <w:spacing w:after="0"/>
        <w:ind w:left="0"/>
        <w:jc w:val="both"/>
      </w:pPr>
      <w:r>
        <w:rPr>
          <w:rFonts w:ascii="Times New Roman"/>
          <w:b w:val="false"/>
          <w:i w:val="false"/>
          <w:color w:val="000000"/>
          <w:sz w:val="28"/>
        </w:rPr>
        <w:t>
      _______________________________________________________.</w:t>
      </w:r>
    </w:p>
    <w:bookmarkStart w:name="z811" w:id="254"/>
    <w:p>
      <w:pPr>
        <w:spacing w:after="0"/>
        <w:ind w:left="0"/>
        <w:jc w:val="both"/>
      </w:pPr>
      <w:r>
        <w:rPr>
          <w:rFonts w:ascii="Times New Roman"/>
          <w:b w:val="false"/>
          <w:i w:val="false"/>
          <w:color w:val="000000"/>
          <w:sz w:val="28"/>
        </w:rPr>
        <w:t>
      3.4 Деректерді тіркеу және (немесе) беру функциясы бар бақылау-касса машиналары туралы мәлімет:</w:t>
      </w:r>
    </w:p>
    <w:bookmarkEnd w:id="254"/>
    <w:p>
      <w:pPr>
        <w:spacing w:after="0"/>
        <w:ind w:left="0"/>
        <w:jc w:val="both"/>
      </w:pPr>
      <w:r>
        <w:rPr>
          <w:rFonts w:ascii="Times New Roman"/>
          <w:b w:val="false"/>
          <w:i w:val="false"/>
          <w:color w:val="000000"/>
          <w:sz w:val="28"/>
        </w:rPr>
        <w:t>
      бақылау-кассалық машинаны тіркеуді растайтын құжаттың нөмірі мен күнін көрсетіңіз</w:t>
      </w:r>
    </w:p>
    <w:p>
      <w:pPr>
        <w:spacing w:after="0"/>
        <w:ind w:left="0"/>
        <w:jc w:val="both"/>
      </w:pPr>
      <w:r>
        <w:rPr>
          <w:rFonts w:ascii="Times New Roman"/>
          <w:b w:val="false"/>
          <w:i w:val="false"/>
          <w:color w:val="000000"/>
          <w:sz w:val="28"/>
        </w:rPr>
        <w:t>
      _______________________________________________________________.</w:t>
      </w:r>
    </w:p>
    <w:bookmarkStart w:name="z814" w:id="255"/>
    <w:p>
      <w:pPr>
        <w:spacing w:after="0"/>
        <w:ind w:left="0"/>
        <w:jc w:val="both"/>
      </w:pPr>
      <w:r>
        <w:rPr>
          <w:rFonts w:ascii="Times New Roman"/>
          <w:b w:val="false"/>
          <w:i w:val="false"/>
          <w:color w:val="000000"/>
          <w:sz w:val="28"/>
        </w:rPr>
        <w:t>
      4. Алкоголь өнімі өндірілетін аумақта оны сақтау және бөлшек саудада сату жөніндегі қызметті қоспағанда, алкоголь өнімін сақтау және бөлшек саудада сату саласындағы қызмет түрі үшін:</w:t>
      </w:r>
    </w:p>
    <w:bookmarkEnd w:id="255"/>
    <w:bookmarkStart w:name="z815" w:id="256"/>
    <w:p>
      <w:pPr>
        <w:spacing w:after="0"/>
        <w:ind w:left="0"/>
        <w:jc w:val="both"/>
      </w:pPr>
      <w:r>
        <w:rPr>
          <w:rFonts w:ascii="Times New Roman"/>
          <w:b w:val="false"/>
          <w:i w:val="false"/>
          <w:color w:val="000000"/>
          <w:sz w:val="28"/>
        </w:rPr>
        <w:t>
      4.1 Стационарлық үй-жайдағы сумен жабдықтау, электр қуатымен жабдықтау, кәріз:</w:t>
      </w:r>
    </w:p>
    <w:bookmarkEnd w:id="256"/>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кәрізбен қамтамасыз ету жөніндегі шарттың (шарттардың) атауы _______________________________;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p>
      <w:pPr>
        <w:spacing w:after="0"/>
        <w:ind w:left="0"/>
        <w:jc w:val="both"/>
      </w:pPr>
      <w:r>
        <w:rPr>
          <w:rFonts w:ascii="Times New Roman"/>
          <w:b w:val="false"/>
          <w:i w:val="false"/>
          <w:color w:val="000000"/>
          <w:sz w:val="28"/>
        </w:rPr>
        <w:t>
      3) стационарлық үй-жайдың кадастрлық нөмірі ______________________.</w:t>
      </w:r>
    </w:p>
    <w:bookmarkStart w:name="z820" w:id="257"/>
    <w:p>
      <w:pPr>
        <w:spacing w:after="0"/>
        <w:ind w:left="0"/>
        <w:jc w:val="both"/>
      </w:pPr>
      <w:r>
        <w:rPr>
          <w:rFonts w:ascii="Times New Roman"/>
          <w:b w:val="false"/>
          <w:i w:val="false"/>
          <w:color w:val="000000"/>
          <w:sz w:val="28"/>
        </w:rPr>
        <w:t>
      4.2 Деректерді тіркеу және (немесе) беру функциясы бар бақылау-касса машиналары туралы мәлімет:</w:t>
      </w:r>
    </w:p>
    <w:bookmarkEnd w:id="257"/>
    <w:p>
      <w:pPr>
        <w:spacing w:after="0"/>
        <w:ind w:left="0"/>
        <w:jc w:val="both"/>
      </w:pPr>
      <w:r>
        <w:rPr>
          <w:rFonts w:ascii="Times New Roman"/>
          <w:b w:val="false"/>
          <w:i w:val="false"/>
          <w:color w:val="000000"/>
          <w:sz w:val="28"/>
        </w:rPr>
        <w:t xml:space="preserve">
      бақылау-кассалық машинаны тіркеуді растайтын құжаттың нөмірі мен күнін көрсетіңіз </w:t>
      </w:r>
    </w:p>
    <w:p>
      <w:pPr>
        <w:spacing w:after="0"/>
        <w:ind w:left="0"/>
        <w:jc w:val="both"/>
      </w:pPr>
      <w:r>
        <w:rPr>
          <w:rFonts w:ascii="Times New Roman"/>
          <w:b w:val="false"/>
          <w:i w:val="false"/>
          <w:color w:val="000000"/>
          <w:sz w:val="28"/>
        </w:rPr>
        <w:t>
      _______________________________________________________________.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"Этил спиртінің өндірісіне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5-қосымша</w:t>
            </w:r>
          </w:p>
        </w:tc>
      </w:tr>
    </w:tbl>
    <w:bookmarkStart w:name="z824" w:id="258"/>
    <w:p>
      <w:pPr>
        <w:spacing w:after="0"/>
        <w:ind w:left="0"/>
        <w:jc w:val="left"/>
      </w:pPr>
      <w:r>
        <w:rPr>
          <w:rFonts w:ascii="Times New Roman"/>
          <w:b/>
          <w:i w:val="false"/>
          <w:color w:val="000000"/>
        </w:rPr>
        <w:t xml:space="preserve"> Лицензияны және (немесе) лицензияға қосымшаны қайта ресімдеуге арналған заңды тұлғаның өтiнiші</w:t>
      </w:r>
    </w:p>
    <w:bookmarkEnd w:id="258"/>
    <w:p>
      <w:pPr>
        <w:spacing w:after="0"/>
        <w:ind w:left="0"/>
        <w:jc w:val="both"/>
      </w:pPr>
      <w:r>
        <w:rPr>
          <w:rFonts w:ascii="Times New Roman"/>
          <w:b w:val="false"/>
          <w:i w:val="false"/>
          <w:color w:val="000000"/>
          <w:sz w:val="28"/>
        </w:rPr>
        <w:t xml:space="preserve">
      ___________________________________________________________ </w:t>
      </w:r>
    </w:p>
    <w:p>
      <w:pPr>
        <w:spacing w:after="0"/>
        <w:ind w:left="0"/>
        <w:jc w:val="both"/>
      </w:pPr>
      <w:r>
        <w:rPr>
          <w:rFonts w:ascii="Times New Roman"/>
          <w:b w:val="false"/>
          <w:i w:val="false"/>
          <w:color w:val="000000"/>
          <w:sz w:val="28"/>
        </w:rPr>
        <w:t>
      (лицензиардың толық атауы)</w:t>
      </w:r>
    </w:p>
    <w:p>
      <w:pPr>
        <w:spacing w:after="0"/>
        <w:ind w:left="0"/>
        <w:jc w:val="both"/>
      </w:pPr>
      <w:r>
        <w:rPr>
          <w:rFonts w:ascii="Times New Roman"/>
          <w:b w:val="false"/>
          <w:i w:val="false"/>
          <w:color w:val="000000"/>
          <w:sz w:val="28"/>
        </w:rPr>
        <w:t>
      ___________________________________________________________</w:t>
      </w:r>
    </w:p>
    <w:p>
      <w:pPr>
        <w:spacing w:after="0"/>
        <w:ind w:left="0"/>
        <w:jc w:val="both"/>
      </w:pPr>
      <w:r>
        <w:rPr>
          <w:rFonts w:ascii="Times New Roman"/>
          <w:b w:val="false"/>
          <w:i w:val="false"/>
          <w:color w:val="000000"/>
          <w:sz w:val="28"/>
        </w:rPr>
        <w:t>
      (заңды тұлғаның (соның ішінде шетелдік заңды тұлғаның) толық атауы, мекенжайы,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pPr>
        <w:spacing w:after="0"/>
        <w:ind w:left="0"/>
        <w:jc w:val="both"/>
      </w:pPr>
      <w:r>
        <w:rPr>
          <w:rFonts w:ascii="Times New Roman"/>
          <w:b w:val="false"/>
          <w:i w:val="false"/>
          <w:color w:val="000000"/>
          <w:sz w:val="28"/>
        </w:rPr>
        <w:t>
      ______________________________________________ жүзеге асыруға</w:t>
      </w:r>
    </w:p>
    <w:p>
      <w:pPr>
        <w:spacing w:after="0"/>
        <w:ind w:left="0"/>
        <w:jc w:val="both"/>
      </w:pPr>
      <w:r>
        <w:rPr>
          <w:rFonts w:ascii="Times New Roman"/>
          <w:b w:val="false"/>
          <w:i w:val="false"/>
          <w:color w:val="000000"/>
          <w:sz w:val="28"/>
        </w:rPr>
        <w:t>
      (қызметтiң түрi және (немесе) қызметтің кіші түрінің(-лері) толық атауы)</w:t>
      </w:r>
    </w:p>
    <w:p>
      <w:pPr>
        <w:spacing w:after="0"/>
        <w:ind w:left="0"/>
        <w:jc w:val="both"/>
      </w:pPr>
      <w:r>
        <w:rPr>
          <w:rFonts w:ascii="Times New Roman"/>
          <w:b w:val="false"/>
          <w:i w:val="false"/>
          <w:color w:val="000000"/>
          <w:sz w:val="28"/>
        </w:rPr>
        <w:t>
      20___ жылғы "___" ________ № ____________, ______________ берілген,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pPr>
        <w:spacing w:after="0"/>
        <w:ind w:left="0"/>
        <w:jc w:val="both"/>
      </w:pPr>
      <w:r>
        <w:rPr>
          <w:rFonts w:ascii="Times New Roman"/>
          <w:b w:val="false"/>
          <w:i w:val="false"/>
          <w:color w:val="000000"/>
          <w:sz w:val="28"/>
        </w:rPr>
        <w:t xml:space="preserve">
      1) заңды тұлға-лицензиат "Рұқсаттар және хабарламалар туралы" Қазақстан Республикасы Заңының </w:t>
      </w:r>
      <w:r>
        <w:rPr>
          <w:rFonts w:ascii="Times New Roman"/>
          <w:b w:val="false"/>
          <w:i w:val="false"/>
          <w:color w:val="000000"/>
          <w:sz w:val="28"/>
        </w:rPr>
        <w:t>34-бабында</w:t>
      </w:r>
      <w:r>
        <w:rPr>
          <w:rFonts w:ascii="Times New Roman"/>
          <w:b w:val="false"/>
          <w:i w:val="false"/>
          <w:color w:val="000000"/>
          <w:sz w:val="28"/>
        </w:rPr>
        <w:t xml:space="preserve"> айқындалған тәртіпке сәйкес (тиісті жолға Х қою қажет):</w:t>
      </w:r>
    </w:p>
    <w:p>
      <w:pPr>
        <w:spacing w:after="0"/>
        <w:ind w:left="0"/>
        <w:jc w:val="both"/>
      </w:pPr>
      <w:r>
        <w:rPr>
          <w:rFonts w:ascii="Times New Roman"/>
          <w:b w:val="false"/>
          <w:i w:val="false"/>
          <w:color w:val="000000"/>
          <w:sz w:val="28"/>
        </w:rPr>
        <w:t>
      бірігу ____</w:t>
      </w:r>
    </w:p>
    <w:p>
      <w:pPr>
        <w:spacing w:after="0"/>
        <w:ind w:left="0"/>
        <w:jc w:val="both"/>
      </w:pPr>
      <w:r>
        <w:rPr>
          <w:rFonts w:ascii="Times New Roman"/>
          <w:b w:val="false"/>
          <w:i w:val="false"/>
          <w:color w:val="000000"/>
          <w:sz w:val="28"/>
        </w:rPr>
        <w:t>
      қайта құру ____</w:t>
      </w:r>
    </w:p>
    <w:p>
      <w:pPr>
        <w:spacing w:after="0"/>
        <w:ind w:left="0"/>
        <w:jc w:val="both"/>
      </w:pPr>
      <w:r>
        <w:rPr>
          <w:rFonts w:ascii="Times New Roman"/>
          <w:b w:val="false"/>
          <w:i w:val="false"/>
          <w:color w:val="000000"/>
          <w:sz w:val="28"/>
        </w:rPr>
        <w:t>
      қосылу ____</w:t>
      </w:r>
    </w:p>
    <w:p>
      <w:pPr>
        <w:spacing w:after="0"/>
        <w:ind w:left="0"/>
        <w:jc w:val="both"/>
      </w:pPr>
      <w:r>
        <w:rPr>
          <w:rFonts w:ascii="Times New Roman"/>
          <w:b w:val="false"/>
          <w:i w:val="false"/>
          <w:color w:val="000000"/>
          <w:sz w:val="28"/>
        </w:rPr>
        <w:t>
      бөліп шығару ____</w:t>
      </w:r>
    </w:p>
    <w:p>
      <w:pPr>
        <w:spacing w:after="0"/>
        <w:ind w:left="0"/>
        <w:jc w:val="both"/>
      </w:pPr>
      <w:r>
        <w:rPr>
          <w:rFonts w:ascii="Times New Roman"/>
          <w:b w:val="false"/>
          <w:i w:val="false"/>
          <w:color w:val="000000"/>
          <w:sz w:val="28"/>
        </w:rPr>
        <w:t>
      бөліну ____ жолымен қайта ұйымдастырылуы</w:t>
      </w:r>
    </w:p>
    <w:p>
      <w:pPr>
        <w:spacing w:after="0"/>
        <w:ind w:left="0"/>
        <w:jc w:val="both"/>
      </w:pPr>
      <w:r>
        <w:rPr>
          <w:rFonts w:ascii="Times New Roman"/>
          <w:b w:val="false"/>
          <w:i w:val="false"/>
          <w:color w:val="000000"/>
          <w:sz w:val="28"/>
        </w:rPr>
        <w:t>
      2) заңды тұлға-лицензиат атауының өзгеруі ____</w:t>
      </w:r>
    </w:p>
    <w:p>
      <w:pPr>
        <w:spacing w:after="0"/>
        <w:ind w:left="0"/>
        <w:jc w:val="both"/>
      </w:pPr>
      <w:r>
        <w:rPr>
          <w:rFonts w:ascii="Times New Roman"/>
          <w:b w:val="false"/>
          <w:i w:val="false"/>
          <w:color w:val="000000"/>
          <w:sz w:val="28"/>
        </w:rPr>
        <w:t>
      3) заңды тұлға-лицензиаттың орналасқан жерінің өзгеруі ____</w:t>
      </w:r>
    </w:p>
    <w:p>
      <w:pPr>
        <w:spacing w:after="0"/>
        <w:ind w:left="0"/>
        <w:jc w:val="both"/>
      </w:pPr>
      <w:r>
        <w:rPr>
          <w:rFonts w:ascii="Times New Roman"/>
          <w:b w:val="false"/>
          <w:i w:val="false"/>
          <w:color w:val="000000"/>
          <w:sz w:val="28"/>
        </w:rPr>
        <w:t xml:space="preserve">
      4) егер лицензияның иеліктен шығарылатындығы "Рұқсаттар және хабарламалар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w:t>
      </w:r>
    </w:p>
    <w:p>
      <w:pPr>
        <w:spacing w:after="0"/>
        <w:ind w:left="0"/>
        <w:jc w:val="both"/>
      </w:pPr>
      <w:r>
        <w:rPr>
          <w:rFonts w:ascii="Times New Roman"/>
          <w:b w:val="false"/>
          <w:i w:val="false"/>
          <w:color w:val="000000"/>
          <w:sz w:val="28"/>
        </w:rPr>
        <w:t>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w:t>
      </w:r>
    </w:p>
    <w:p>
      <w:pPr>
        <w:spacing w:after="0"/>
        <w:ind w:left="0"/>
        <w:jc w:val="both"/>
      </w:pPr>
      <w:r>
        <w:rPr>
          <w:rFonts w:ascii="Times New Roman"/>
          <w:b w:val="false"/>
          <w:i w:val="false"/>
          <w:color w:val="000000"/>
          <w:sz w:val="28"/>
        </w:rPr>
        <w:t>
      6) Қазақстан Республикасының заңдарында қайта ресімдеу туралы талап болған жағдайларда ____</w:t>
      </w:r>
    </w:p>
    <w:p>
      <w:pPr>
        <w:spacing w:after="0"/>
        <w:ind w:left="0"/>
        <w:jc w:val="both"/>
      </w:pPr>
      <w:r>
        <w:rPr>
          <w:rFonts w:ascii="Times New Roman"/>
          <w:b w:val="false"/>
          <w:i w:val="false"/>
          <w:color w:val="000000"/>
          <w:sz w:val="28"/>
        </w:rPr>
        <w:t>
      7) қызмет түрінің атауы өзгеруі ____</w:t>
      </w:r>
    </w:p>
    <w:p>
      <w:pPr>
        <w:spacing w:after="0"/>
        <w:ind w:left="0"/>
        <w:jc w:val="both"/>
      </w:pPr>
      <w:r>
        <w:rPr>
          <w:rFonts w:ascii="Times New Roman"/>
          <w:b w:val="false"/>
          <w:i w:val="false"/>
          <w:color w:val="000000"/>
          <w:sz w:val="28"/>
        </w:rPr>
        <w:t>
      8) қызметтің кіші түрінің атауы өзгеруі _____ қайта ресімдеуіңізді сұраймын.</w:t>
      </w:r>
    </w:p>
    <w:p>
      <w:pPr>
        <w:spacing w:after="0"/>
        <w:ind w:left="0"/>
        <w:jc w:val="both"/>
      </w:pPr>
      <w:r>
        <w:rPr>
          <w:rFonts w:ascii="Times New Roman"/>
          <w:b w:val="false"/>
          <w:i w:val="false"/>
          <w:color w:val="000000"/>
          <w:sz w:val="28"/>
        </w:rPr>
        <w:t>
      Заңды тұлғаның мекенжайы ___________________________________</w:t>
      </w:r>
    </w:p>
    <w:p>
      <w:pPr>
        <w:spacing w:after="0"/>
        <w:ind w:left="0"/>
        <w:jc w:val="both"/>
      </w:pPr>
      <w:r>
        <w:rPr>
          <w:rFonts w:ascii="Times New Roman"/>
          <w:b w:val="false"/>
          <w:i w:val="false"/>
          <w:color w:val="000000"/>
          <w:sz w:val="28"/>
        </w:rPr>
        <w:t>
      (заңды тұлғаның (соның ішінде шетелдік заңды тұлғаның) толық атауы,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pPr>
        <w:spacing w:after="0"/>
        <w:ind w:left="0"/>
        <w:jc w:val="both"/>
      </w:pPr>
      <w:r>
        <w:rPr>
          <w:rFonts w:ascii="Times New Roman"/>
          <w:b w:val="false"/>
          <w:i w:val="false"/>
          <w:color w:val="000000"/>
          <w:sz w:val="28"/>
        </w:rPr>
        <w:t>
      Электрондық пошта _________________________________________</w:t>
      </w:r>
    </w:p>
    <w:p>
      <w:pPr>
        <w:spacing w:after="0"/>
        <w:ind w:left="0"/>
        <w:jc w:val="both"/>
      </w:pPr>
      <w:r>
        <w:rPr>
          <w:rFonts w:ascii="Times New Roman"/>
          <w:b w:val="false"/>
          <w:i w:val="false"/>
          <w:color w:val="000000"/>
          <w:sz w:val="28"/>
        </w:rPr>
        <w:t>
      Телефондары _______________________________________________</w:t>
      </w:r>
    </w:p>
    <w:p>
      <w:pPr>
        <w:spacing w:after="0"/>
        <w:ind w:left="0"/>
        <w:jc w:val="both"/>
      </w:pPr>
      <w:r>
        <w:rPr>
          <w:rFonts w:ascii="Times New Roman"/>
          <w:b w:val="false"/>
          <w:i w:val="false"/>
          <w:color w:val="000000"/>
          <w:sz w:val="28"/>
        </w:rPr>
        <w:t>
      Факс ______________________________________________________</w:t>
      </w:r>
    </w:p>
    <w:p>
      <w:pPr>
        <w:spacing w:after="0"/>
        <w:ind w:left="0"/>
        <w:jc w:val="both"/>
      </w:pPr>
      <w:r>
        <w:rPr>
          <w:rFonts w:ascii="Times New Roman"/>
          <w:b w:val="false"/>
          <w:i w:val="false"/>
          <w:color w:val="000000"/>
          <w:sz w:val="28"/>
        </w:rPr>
        <w:t>
      Банк шоты _________________________________________________</w:t>
      </w:r>
    </w:p>
    <w:p>
      <w:pPr>
        <w:spacing w:after="0"/>
        <w:ind w:left="0"/>
        <w:jc w:val="both"/>
      </w:pPr>
      <w:r>
        <w:rPr>
          <w:rFonts w:ascii="Times New Roman"/>
          <w:b w:val="false"/>
          <w:i w:val="false"/>
          <w:color w:val="000000"/>
          <w:sz w:val="28"/>
        </w:rPr>
        <w:t>
      (шот нөмірі, банктiң атауы және орналасқан жерi)</w:t>
      </w:r>
    </w:p>
    <w:p>
      <w:pPr>
        <w:spacing w:after="0"/>
        <w:ind w:left="0"/>
        <w:jc w:val="both"/>
      </w:pPr>
      <w:r>
        <w:rPr>
          <w:rFonts w:ascii="Times New Roman"/>
          <w:b w:val="false"/>
          <w:i w:val="false"/>
          <w:color w:val="000000"/>
          <w:sz w:val="28"/>
        </w:rPr>
        <w:t>
      Қызметті немесе іс-қимылды (операцияларды) жүзеге асыру объектісінің мекенжайы</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(шетелдік заңды тұлға үшін-елі, пошталық индексі, елі, облысы, қаласы, ауданы, елді мекені, көше атауы, үй/ғимарат (стационарлық үй-жайлар) нөмірі)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Басшы ____ ________________________________________________</w:t>
      </w:r>
    </w:p>
    <w:p>
      <w:pPr>
        <w:spacing w:after="0"/>
        <w:ind w:left="0"/>
        <w:jc w:val="both"/>
      </w:pPr>
      <w:r>
        <w:rPr>
          <w:rFonts w:ascii="Times New Roman"/>
          <w:b w:val="false"/>
          <w:i w:val="false"/>
          <w:color w:val="000000"/>
          <w:sz w:val="28"/>
        </w:rPr>
        <w:t>
      (қолы) (тегi, аты, әкесiнiң аты (ол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"Этил спиртінің өндірісіне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6-қосымша</w:t>
            </w:r>
          </w:p>
        </w:tc>
      </w:tr>
    </w:tbl>
    <w:bookmarkStart w:name="z865" w:id="259"/>
    <w:p>
      <w:pPr>
        <w:spacing w:after="0"/>
        <w:ind w:left="0"/>
        <w:jc w:val="left"/>
      </w:pPr>
      <w:r>
        <w:rPr>
          <w:rFonts w:ascii="Times New Roman"/>
          <w:b/>
          <w:i w:val="false"/>
          <w:color w:val="000000"/>
        </w:rPr>
        <w:t xml:space="preserve"> Лицензияны және (немесе) лицензияға қосымшаны қайта ресімдеуге арналған жеке тұлғаның өтiнiші</w:t>
      </w:r>
    </w:p>
    <w:bookmarkEnd w:id="259"/>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(лицензиардың толық атауы)</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(жеке тұлғаның тегi, аты, әкесiнiң аты (ол болған жағдайда), жеке сәйкестендіру нөмірі)</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(қызметтiң түрi және (немесе) кіші түрінің(-лері) толық атауы)</w:t>
      </w:r>
    </w:p>
    <w:p>
      <w:pPr>
        <w:spacing w:after="0"/>
        <w:ind w:left="0"/>
        <w:jc w:val="both"/>
      </w:pPr>
      <w:r>
        <w:rPr>
          <w:rFonts w:ascii="Times New Roman"/>
          <w:b w:val="false"/>
          <w:i w:val="false"/>
          <w:color w:val="000000"/>
          <w:sz w:val="28"/>
        </w:rPr>
        <w:t>
      _____________________________________________ жүзеге асыруға</w:t>
      </w:r>
    </w:p>
    <w:p>
      <w:pPr>
        <w:spacing w:after="0"/>
        <w:ind w:left="0"/>
        <w:jc w:val="both"/>
      </w:pPr>
      <w:r>
        <w:rPr>
          <w:rFonts w:ascii="Times New Roman"/>
          <w:b w:val="false"/>
          <w:i w:val="false"/>
          <w:color w:val="000000"/>
          <w:sz w:val="28"/>
        </w:rPr>
        <w:t>
      20___ жылғы "___" ___________ № ____________, _______________ берілген,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pPr>
        <w:spacing w:after="0"/>
        <w:ind w:left="0"/>
        <w:jc w:val="both"/>
      </w:pPr>
      <w:r>
        <w:rPr>
          <w:rFonts w:ascii="Times New Roman"/>
          <w:b w:val="false"/>
          <w:i w:val="false"/>
          <w:color w:val="000000"/>
          <w:sz w:val="28"/>
        </w:rPr>
        <w:t>
      1) жеке тұлға-лицензиаттың тегі, аты, әкесінің аты (ол болған жағдайда) өзгеруі _______</w:t>
      </w:r>
    </w:p>
    <w:p>
      <w:pPr>
        <w:spacing w:after="0"/>
        <w:ind w:left="0"/>
        <w:jc w:val="both"/>
      </w:pPr>
      <w:r>
        <w:rPr>
          <w:rFonts w:ascii="Times New Roman"/>
          <w:b w:val="false"/>
          <w:i w:val="false"/>
          <w:color w:val="000000"/>
          <w:sz w:val="28"/>
        </w:rPr>
        <w:t>
      2) жеке кәсіпкер-лицензиат қайта тіркелген, оның атауы өзгеруі ______</w:t>
      </w:r>
    </w:p>
    <w:p>
      <w:pPr>
        <w:spacing w:after="0"/>
        <w:ind w:left="0"/>
        <w:jc w:val="both"/>
      </w:pPr>
      <w:r>
        <w:rPr>
          <w:rFonts w:ascii="Times New Roman"/>
          <w:b w:val="false"/>
          <w:i w:val="false"/>
          <w:color w:val="000000"/>
          <w:sz w:val="28"/>
        </w:rPr>
        <w:t>
      3) жеке кәсіпкер-лицензиат қайта тіркелген, оның заңды мекенжайы өзгеруі _______</w:t>
      </w:r>
    </w:p>
    <w:p>
      <w:pPr>
        <w:spacing w:after="0"/>
        <w:ind w:left="0"/>
        <w:jc w:val="both"/>
      </w:pPr>
      <w:r>
        <w:rPr>
          <w:rFonts w:ascii="Times New Roman"/>
          <w:b w:val="false"/>
          <w:i w:val="false"/>
          <w:color w:val="000000"/>
          <w:sz w:val="28"/>
        </w:rPr>
        <w:t xml:space="preserve">
      4) егер лицензияның иеліктен шығарылатындығы "Рұқсаттар және хабарламалар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________</w:t>
      </w:r>
    </w:p>
    <w:p>
      <w:pPr>
        <w:spacing w:after="0"/>
        <w:ind w:left="0"/>
        <w:jc w:val="both"/>
      </w:pPr>
      <w:r>
        <w:rPr>
          <w:rFonts w:ascii="Times New Roman"/>
          <w:b w:val="false"/>
          <w:i w:val="false"/>
          <w:color w:val="000000"/>
          <w:sz w:val="28"/>
        </w:rPr>
        <w:t>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_______</w:t>
      </w:r>
    </w:p>
    <w:p>
      <w:pPr>
        <w:spacing w:after="0"/>
        <w:ind w:left="0"/>
        <w:jc w:val="both"/>
      </w:pPr>
      <w:r>
        <w:rPr>
          <w:rFonts w:ascii="Times New Roman"/>
          <w:b w:val="false"/>
          <w:i w:val="false"/>
          <w:color w:val="000000"/>
          <w:sz w:val="28"/>
        </w:rPr>
        <w:t>
      6) Қазақстан Республикасының заңдарында қайта ресімдеу туралы талап болған жағдайларда _______</w:t>
      </w:r>
    </w:p>
    <w:p>
      <w:pPr>
        <w:spacing w:after="0"/>
        <w:ind w:left="0"/>
        <w:jc w:val="both"/>
      </w:pPr>
      <w:r>
        <w:rPr>
          <w:rFonts w:ascii="Times New Roman"/>
          <w:b w:val="false"/>
          <w:i w:val="false"/>
          <w:color w:val="000000"/>
          <w:sz w:val="28"/>
        </w:rPr>
        <w:t>
      7) қызмет түрінің атауы өзгеруі ________</w:t>
      </w:r>
    </w:p>
    <w:p>
      <w:pPr>
        <w:spacing w:after="0"/>
        <w:ind w:left="0"/>
        <w:jc w:val="both"/>
      </w:pPr>
      <w:r>
        <w:rPr>
          <w:rFonts w:ascii="Times New Roman"/>
          <w:b w:val="false"/>
          <w:i w:val="false"/>
          <w:color w:val="000000"/>
          <w:sz w:val="28"/>
        </w:rPr>
        <w:t>
      8) қызметтің кіші түрінің атауы өзгеруі ________ қайта ресімдеуіңізді сұраймын.</w:t>
      </w:r>
    </w:p>
    <w:p>
      <w:pPr>
        <w:spacing w:after="0"/>
        <w:ind w:left="0"/>
        <w:jc w:val="both"/>
      </w:pPr>
      <w:r>
        <w:rPr>
          <w:rFonts w:ascii="Times New Roman"/>
          <w:b w:val="false"/>
          <w:i w:val="false"/>
          <w:color w:val="000000"/>
          <w:sz w:val="28"/>
        </w:rPr>
        <w:t>
      Жеке тұлғаның тұрғылықты жерінің мекенжайы ________________</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(пошталық индексі, облысы, қаласы, ауданы, елді мекені, көше атауы, үй/ғимарат нөмірі)</w:t>
      </w:r>
    </w:p>
    <w:p>
      <w:pPr>
        <w:spacing w:after="0"/>
        <w:ind w:left="0"/>
        <w:jc w:val="both"/>
      </w:pPr>
      <w:r>
        <w:rPr>
          <w:rFonts w:ascii="Times New Roman"/>
          <w:b w:val="false"/>
          <w:i w:val="false"/>
          <w:color w:val="000000"/>
          <w:sz w:val="28"/>
        </w:rPr>
        <w:t>
      Электрондық пошта _________________________________________</w:t>
      </w:r>
    </w:p>
    <w:p>
      <w:pPr>
        <w:spacing w:after="0"/>
        <w:ind w:left="0"/>
        <w:jc w:val="both"/>
      </w:pPr>
      <w:r>
        <w:rPr>
          <w:rFonts w:ascii="Times New Roman"/>
          <w:b w:val="false"/>
          <w:i w:val="false"/>
          <w:color w:val="000000"/>
          <w:sz w:val="28"/>
        </w:rPr>
        <w:t>
      Телефондары ______________________________________________</w:t>
      </w:r>
    </w:p>
    <w:p>
      <w:pPr>
        <w:spacing w:after="0"/>
        <w:ind w:left="0"/>
        <w:jc w:val="both"/>
      </w:pPr>
      <w:r>
        <w:rPr>
          <w:rFonts w:ascii="Times New Roman"/>
          <w:b w:val="false"/>
          <w:i w:val="false"/>
          <w:color w:val="000000"/>
          <w:sz w:val="28"/>
        </w:rPr>
        <w:t>
      Факс ______________________________________________________</w:t>
      </w:r>
    </w:p>
    <w:p>
      <w:pPr>
        <w:spacing w:after="0"/>
        <w:ind w:left="0"/>
        <w:jc w:val="both"/>
      </w:pPr>
      <w:r>
        <w:rPr>
          <w:rFonts w:ascii="Times New Roman"/>
          <w:b w:val="false"/>
          <w:i w:val="false"/>
          <w:color w:val="000000"/>
          <w:sz w:val="28"/>
        </w:rPr>
        <w:t>
      Банк шоты _________________________________________________</w:t>
      </w:r>
    </w:p>
    <w:p>
      <w:pPr>
        <w:spacing w:after="0"/>
        <w:ind w:left="0"/>
        <w:jc w:val="both"/>
      </w:pPr>
      <w:r>
        <w:rPr>
          <w:rFonts w:ascii="Times New Roman"/>
          <w:b w:val="false"/>
          <w:i w:val="false"/>
          <w:color w:val="000000"/>
          <w:sz w:val="28"/>
        </w:rPr>
        <w:t>
      (шот нөмірі, банктiң атауы және орналасқан жерi)</w:t>
      </w:r>
    </w:p>
    <w:p>
      <w:pPr>
        <w:spacing w:after="0"/>
        <w:ind w:left="0"/>
        <w:jc w:val="both"/>
      </w:pPr>
      <w:r>
        <w:rPr>
          <w:rFonts w:ascii="Times New Roman"/>
          <w:b w:val="false"/>
          <w:i w:val="false"/>
          <w:color w:val="000000"/>
          <w:sz w:val="28"/>
        </w:rPr>
        <w:t>
      Қызметті немесе іс-қимылды (операцияларды) жүзеге асыру объектісінің мекенжайы</w:t>
      </w:r>
    </w:p>
    <w:p>
      <w:pPr>
        <w:spacing w:after="0"/>
        <w:ind w:left="0"/>
        <w:jc w:val="both"/>
      </w:pPr>
      <w:r>
        <w:rPr>
          <w:rFonts w:ascii="Times New Roman"/>
          <w:b w:val="false"/>
          <w:i w:val="false"/>
          <w:color w:val="000000"/>
          <w:sz w:val="28"/>
        </w:rPr>
        <w:t>
      ___________________________________________________________</w:t>
      </w:r>
    </w:p>
    <w:p>
      <w:pPr>
        <w:spacing w:after="0"/>
        <w:ind w:left="0"/>
        <w:jc w:val="both"/>
      </w:pPr>
      <w:r>
        <w:rPr>
          <w:rFonts w:ascii="Times New Roman"/>
          <w:b w:val="false"/>
          <w:i w:val="false"/>
          <w:color w:val="000000"/>
          <w:sz w:val="28"/>
        </w:rPr>
        <w:t>
      (пошталық индексі, елі, облысы, қаласы, ауданы, елді мекені, көше атауы, үй/ғимарат (стационарлық үй-жайлар нөмірі)</w:t>
      </w:r>
    </w:p>
    <w:p>
      <w:pPr>
        <w:spacing w:after="0"/>
        <w:ind w:left="0"/>
        <w:jc w:val="both"/>
      </w:pPr>
      <w:r>
        <w:rPr>
          <w:rFonts w:ascii="Times New Roman"/>
          <w:b w:val="false"/>
          <w:i w:val="false"/>
          <w:color w:val="000000"/>
          <w:sz w:val="28"/>
        </w:rPr>
        <w:t>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Жеке тұлға _________ _______________________________________ </w:t>
      </w:r>
    </w:p>
    <w:p>
      <w:pPr>
        <w:spacing w:after="0"/>
        <w:ind w:left="0"/>
        <w:jc w:val="both"/>
      </w:pPr>
      <w:r>
        <w:rPr>
          <w:rFonts w:ascii="Times New Roman"/>
          <w:b w:val="false"/>
          <w:i w:val="false"/>
          <w:color w:val="000000"/>
          <w:sz w:val="28"/>
        </w:rPr>
        <w:t>
      (қолы) (тегi, аты, әкесiнiң аты (ол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өнімін</w:t>
            </w:r>
            <w:r>
              <w:br/>
            </w:r>
            <w:r>
              <w:rPr>
                <w:rFonts w:ascii="Times New Roman"/>
                <w:b w:val="false"/>
                <w:i w:val="false"/>
                <w:color w:val="000000"/>
                <w:sz w:val="20"/>
              </w:rPr>
              <w:t>өндіруге лицензия беру"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6-қосымша</w:t>
            </w:r>
          </w:p>
        </w:tc>
      </w:tr>
    </w:tbl>
    <w:bookmarkStart w:name="z127" w:id="260"/>
    <w:p>
      <w:pPr>
        <w:spacing w:after="0"/>
        <w:ind w:left="0"/>
        <w:jc w:val="left"/>
      </w:pPr>
      <w:r>
        <w:rPr>
          <w:rFonts w:ascii="Times New Roman"/>
          <w:b/>
          <w:i w:val="false"/>
          <w:color w:val="000000"/>
        </w:rPr>
        <w:t xml:space="preserve"> "Алкоголь өнімін өндіруге лицензия беру" мемлекеттік көрсетілетін қызмет қағидаты</w:t>
      </w:r>
    </w:p>
    <w:bookmarkEnd w:id="260"/>
    <w:p>
      <w:pPr>
        <w:spacing w:after="0"/>
        <w:ind w:left="0"/>
        <w:jc w:val="both"/>
      </w:pPr>
      <w:r>
        <w:rPr>
          <w:rFonts w:ascii="Times New Roman"/>
          <w:b w:val="false"/>
          <w:i w:val="false"/>
          <w:color w:val="ff0000"/>
          <w:sz w:val="28"/>
        </w:rPr>
        <w:t xml:space="preserve">
      Ескерту. Қағида жаңа редакцияда - ҚР Қаржы министрінің 31.07.2024 </w:t>
      </w:r>
      <w:r>
        <w:rPr>
          <w:rFonts w:ascii="Times New Roman"/>
          <w:b w:val="false"/>
          <w:i w:val="false"/>
          <w:color w:val="ff0000"/>
          <w:sz w:val="28"/>
        </w:rPr>
        <w:t>№ 500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128" w:id="261"/>
    <w:p>
      <w:pPr>
        <w:spacing w:after="0"/>
        <w:ind w:left="0"/>
        <w:jc w:val="left"/>
      </w:pPr>
      <w:r>
        <w:rPr>
          <w:rFonts w:ascii="Times New Roman"/>
          <w:b/>
          <w:i w:val="false"/>
          <w:color w:val="000000"/>
        </w:rPr>
        <w:t xml:space="preserve"> 1-тарау. Жалпы ережелер</w:t>
      </w:r>
    </w:p>
    <w:bookmarkEnd w:id="261"/>
    <w:bookmarkStart w:name="z907" w:id="262"/>
    <w:p>
      <w:pPr>
        <w:spacing w:after="0"/>
        <w:ind w:left="0"/>
        <w:jc w:val="both"/>
      </w:pPr>
      <w:r>
        <w:rPr>
          <w:rFonts w:ascii="Times New Roman"/>
          <w:b w:val="false"/>
          <w:i w:val="false"/>
          <w:color w:val="000000"/>
          <w:sz w:val="28"/>
        </w:rPr>
        <w:t xml:space="preserve">
      1. Осы "Алкоголь өнімін өндіруге лицензия беру"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Қазақстан Республикасының Қаржы министрлігі Мемлекеттік кірістер комитетінің (бұдан әрі - көрсетілетін қызметті беруші) "Алкоголь өнімін өндіруге лицензия беру" мемлекеттік қызметті көрсету (бұдан әрі – мемлекеттік көрсетілетін қызмет) тәртібін айқындайды.</w:t>
      </w:r>
    </w:p>
    <w:bookmarkEnd w:id="262"/>
    <w:bookmarkStart w:name="z908" w:id="263"/>
    <w:p>
      <w:pPr>
        <w:spacing w:after="0"/>
        <w:ind w:left="0"/>
        <w:jc w:val="both"/>
      </w:pPr>
      <w:r>
        <w:rPr>
          <w:rFonts w:ascii="Times New Roman"/>
          <w:b w:val="false"/>
          <w:i w:val="false"/>
          <w:color w:val="000000"/>
          <w:sz w:val="28"/>
        </w:rPr>
        <w:t>
      2. Мемлекеттік көрсетілетін қызмет жеке және заңды тұлғаларға көрсетіледі (бұдан әрі – көрсетілетін қызметті алушы).</w:t>
      </w:r>
    </w:p>
    <w:bookmarkEnd w:id="263"/>
    <w:bookmarkStart w:name="z909" w:id="264"/>
    <w:p>
      <w:pPr>
        <w:spacing w:after="0"/>
        <w:ind w:left="0"/>
        <w:jc w:val="left"/>
      </w:pPr>
      <w:r>
        <w:rPr>
          <w:rFonts w:ascii="Times New Roman"/>
          <w:b/>
          <w:i w:val="false"/>
          <w:color w:val="000000"/>
        </w:rPr>
        <w:t xml:space="preserve"> 2-тарау. Мемлекеттік қызметті көрсету тәртібі</w:t>
      </w:r>
    </w:p>
    <w:bookmarkEnd w:id="264"/>
    <w:bookmarkStart w:name="z910" w:id="265"/>
    <w:p>
      <w:pPr>
        <w:spacing w:after="0"/>
        <w:ind w:left="0"/>
        <w:jc w:val="both"/>
      </w:pPr>
      <w:r>
        <w:rPr>
          <w:rFonts w:ascii="Times New Roman"/>
          <w:b w:val="false"/>
          <w:i w:val="false"/>
          <w:color w:val="000000"/>
          <w:sz w:val="28"/>
        </w:rPr>
        <w:t>
      3. Өтініштерді қабылдау және мемлекеттік қызмет көрсету нәтижесін беру www.egov.kz "электрондық үкімет" веб-порталы (бұдан әрі – портал) арқылы жүзеге асырылады.</w:t>
      </w:r>
    </w:p>
    <w:bookmarkEnd w:id="265"/>
    <w:bookmarkStart w:name="z911" w:id="266"/>
    <w:p>
      <w:pPr>
        <w:spacing w:after="0"/>
        <w:ind w:left="0"/>
        <w:jc w:val="both"/>
      </w:pPr>
      <w:r>
        <w:rPr>
          <w:rFonts w:ascii="Times New Roman"/>
          <w:b w:val="false"/>
          <w:i w:val="false"/>
          <w:color w:val="000000"/>
          <w:sz w:val="28"/>
        </w:rPr>
        <w:t>
      Лицензияны алу және/немесе қайта ресімдеу кезінде көрсетілетін қызметті алушының электрондық цифрлық қолтаңбасымен (бұдан әрі – ЭЦҚ) куәландырылған мемлекеттік қызмет көрсету үшін қажетті құжаттар тізбесімен электрондық құжат нысанындағы өтініші портал арқылы қабылданады.</w:t>
      </w:r>
    </w:p>
    <w:bookmarkEnd w:id="266"/>
    <w:bookmarkStart w:name="z912" w:id="267"/>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"Алкоголь өнімін өндіруге лицензия беру" мемлекеттік қызмет көрсетуге қойылатын негізгі талаптар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көрсертілген.</w:t>
      </w:r>
    </w:p>
    <w:bookmarkEnd w:id="267"/>
    <w:bookmarkStart w:name="z913" w:id="268"/>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End w:id="268"/>
    <w:bookmarkStart w:name="z914" w:id="269"/>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 үшін сұрау салудың қабылданғаны туралы мәртебе жіберіледі.</w:t>
      </w:r>
    </w:p>
    <w:bookmarkEnd w:id="269"/>
    <w:bookmarkStart w:name="z915" w:id="270"/>
    <w:p>
      <w:pPr>
        <w:spacing w:after="0"/>
        <w:ind w:left="0"/>
        <w:jc w:val="both"/>
      </w:pPr>
      <w:r>
        <w:rPr>
          <w:rFonts w:ascii="Times New Roman"/>
          <w:b w:val="false"/>
          <w:i w:val="false"/>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bookmarkEnd w:id="270"/>
    <w:bookmarkStart w:name="z916" w:id="271"/>
    <w:p>
      <w:pPr>
        <w:spacing w:after="0"/>
        <w:ind w:left="0"/>
        <w:jc w:val="both"/>
      </w:pPr>
      <w:r>
        <w:rPr>
          <w:rFonts w:ascii="Times New Roman"/>
          <w:b w:val="false"/>
          <w:i w:val="false"/>
          <w:color w:val="000000"/>
          <w:sz w:val="28"/>
        </w:rPr>
        <w:t xml:space="preserve">
      Мемлекеттік қызмет көрсетуге Тізбенің 9-тармағында көзделген негіздер болған кезде көрсетілетін қызметті беруші көрсетілетін қызметті алушыға мемлекеттік қызмет көрсетуден бас тарту туралы алдын ала шешім туралы, сондай-ақ көрсетілетін қызметті алушыға алдын ала шешім бойынша ұстанымын білдіру мүмкіндігі үшін тыңдауды өткізу уақыты мен орны (тәсілі) туралы хабардар етеді. </w:t>
      </w:r>
    </w:p>
    <w:bookmarkEnd w:id="271"/>
    <w:bookmarkStart w:name="z917" w:id="272"/>
    <w:p>
      <w:pPr>
        <w:spacing w:after="0"/>
        <w:ind w:left="0"/>
        <w:jc w:val="both"/>
      </w:pPr>
      <w:r>
        <w:rPr>
          <w:rFonts w:ascii="Times New Roman"/>
          <w:b w:val="false"/>
          <w:i w:val="false"/>
          <w:color w:val="000000"/>
          <w:sz w:val="28"/>
        </w:rPr>
        <w:t>
      Көрсетілетін қызметті алушы мемлекеттік қызметті көрсету мерзімі аяқталғанға дейін кемінде 3 (үш) жұмыс күні бұрын тыңдау туралы көрсетілетін қызметті берушімен хабардар етіледі. Тыңдау хабарлама жасалған күннен бастап 2 (екі) жұмыс күнінен кешіктірілмей жүргізіледі.</w:t>
      </w:r>
    </w:p>
    <w:bookmarkEnd w:id="272"/>
    <w:bookmarkStart w:name="z918" w:id="273"/>
    <w:p>
      <w:pPr>
        <w:spacing w:after="0"/>
        <w:ind w:left="0"/>
        <w:jc w:val="both"/>
      </w:pPr>
      <w:r>
        <w:rPr>
          <w:rFonts w:ascii="Times New Roman"/>
          <w:b w:val="false"/>
          <w:i w:val="false"/>
          <w:color w:val="000000"/>
          <w:sz w:val="28"/>
        </w:rPr>
        <w:t>
      Тыңдау нәтижелері бойынша көрсетілетін қызметті беруші көрсетілетін қызметті алушымен тыңдау болмаған жағдайда мемлекеттік қызмет көрсету не көрсетуден бас тарту туралы шешім қабылдайды.</w:t>
      </w:r>
    </w:p>
    <w:bookmarkEnd w:id="273"/>
    <w:bookmarkStart w:name="z919" w:id="274"/>
    <w:p>
      <w:pPr>
        <w:spacing w:after="0"/>
        <w:ind w:left="0"/>
        <w:jc w:val="both"/>
      </w:pPr>
      <w:r>
        <w:rPr>
          <w:rFonts w:ascii="Times New Roman"/>
          <w:b w:val="false"/>
          <w:i w:val="false"/>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bookmarkEnd w:id="274"/>
    <w:bookmarkStart w:name="z920" w:id="275"/>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құқық белгілейтін құжаттар туралы мәліметтерді уәкілетті орган тиісті мемлекеттік ақпараттық жүйелерден портал арқылы уәкілетті лауазымды адамдардың ЭЦҚ-мен куәландырылған электрондық құжат нысанында алады.</w:t>
      </w:r>
    </w:p>
    <w:bookmarkEnd w:id="275"/>
    <w:bookmarkStart w:name="z921" w:id="276"/>
    <w:p>
      <w:pPr>
        <w:spacing w:after="0"/>
        <w:ind w:left="0"/>
        <w:jc w:val="both"/>
      </w:pPr>
      <w:r>
        <w:rPr>
          <w:rFonts w:ascii="Times New Roman"/>
          <w:b w:val="false"/>
          <w:i w:val="false"/>
          <w:color w:val="000000"/>
          <w:sz w:val="28"/>
        </w:rPr>
        <w:t xml:space="preserve">
      4. Рұқсаттар туралы заңның </w:t>
      </w:r>
      <w:r>
        <w:rPr>
          <w:rFonts w:ascii="Times New Roman"/>
          <w:b w:val="false"/>
          <w:i w:val="false"/>
          <w:color w:val="000000"/>
          <w:sz w:val="28"/>
        </w:rPr>
        <w:t>33 бабына</w:t>
      </w:r>
      <w:r>
        <w:rPr>
          <w:rFonts w:ascii="Times New Roman"/>
          <w:b w:val="false"/>
          <w:i w:val="false"/>
          <w:color w:val="000000"/>
          <w:sz w:val="28"/>
        </w:rPr>
        <w:t xml:space="preserve"> сәйкес лицензия және (немесе) лицензияға қосымша мынадай:</w:t>
      </w:r>
    </w:p>
    <w:bookmarkEnd w:id="276"/>
    <w:bookmarkStart w:name="z922" w:id="277"/>
    <w:p>
      <w:pPr>
        <w:spacing w:after="0"/>
        <w:ind w:left="0"/>
        <w:jc w:val="both"/>
      </w:pPr>
      <w:r>
        <w:rPr>
          <w:rFonts w:ascii="Times New Roman"/>
          <w:b w:val="false"/>
          <w:i w:val="false"/>
          <w:color w:val="000000"/>
          <w:sz w:val="28"/>
        </w:rPr>
        <w:t>
      1) жеке тұлға-лицензиаттың тегі, аты, әкесінің аты (болған жағдайда) өзгерген;</w:t>
      </w:r>
    </w:p>
    <w:bookmarkEnd w:id="277"/>
    <w:bookmarkStart w:name="z923" w:id="278"/>
    <w:p>
      <w:pPr>
        <w:spacing w:after="0"/>
        <w:ind w:left="0"/>
        <w:jc w:val="both"/>
      </w:pPr>
      <w:r>
        <w:rPr>
          <w:rFonts w:ascii="Times New Roman"/>
          <w:b w:val="false"/>
          <w:i w:val="false"/>
          <w:color w:val="000000"/>
          <w:sz w:val="28"/>
        </w:rPr>
        <w:t>
      2) жеке кәсіпкер-лицензиат қайта тіркелген, оның атауы немесе заңды мекенжайы өзгерген;</w:t>
      </w:r>
    </w:p>
    <w:bookmarkEnd w:id="278"/>
    <w:bookmarkStart w:name="z924" w:id="279"/>
    <w:p>
      <w:pPr>
        <w:spacing w:after="0"/>
        <w:ind w:left="0"/>
        <w:jc w:val="both"/>
      </w:pPr>
      <w:r>
        <w:rPr>
          <w:rFonts w:ascii="Times New Roman"/>
          <w:b w:val="false"/>
          <w:i w:val="false"/>
          <w:color w:val="000000"/>
          <w:sz w:val="28"/>
        </w:rPr>
        <w:t xml:space="preserve">
      3) заңды тұлға-лицензиат Рұқсаттар туралы заңның </w:t>
      </w:r>
      <w:r>
        <w:rPr>
          <w:rFonts w:ascii="Times New Roman"/>
          <w:b w:val="false"/>
          <w:i w:val="false"/>
          <w:color w:val="000000"/>
          <w:sz w:val="28"/>
        </w:rPr>
        <w:t>34-бабында</w:t>
      </w:r>
      <w:r>
        <w:rPr>
          <w:rFonts w:ascii="Times New Roman"/>
          <w:b w:val="false"/>
          <w:i w:val="false"/>
          <w:color w:val="000000"/>
          <w:sz w:val="28"/>
        </w:rPr>
        <w:t xml:space="preserve"> айқындалған тәртіпке сәйкес қайта ұйымдастырылған;</w:t>
      </w:r>
    </w:p>
    <w:bookmarkEnd w:id="279"/>
    <w:bookmarkStart w:name="z925" w:id="280"/>
    <w:p>
      <w:pPr>
        <w:spacing w:after="0"/>
        <w:ind w:left="0"/>
        <w:jc w:val="both"/>
      </w:pPr>
      <w:r>
        <w:rPr>
          <w:rFonts w:ascii="Times New Roman"/>
          <w:b w:val="false"/>
          <w:i w:val="false"/>
          <w:color w:val="000000"/>
          <w:sz w:val="28"/>
        </w:rPr>
        <w:t>
      4) заңды тұлға-лицензиаттың, қызметінің нысанасы қаржылық қызметтер көрсету болып табылатын шетелдік заңды тұлға-лицензиат филиалының атауы және (немесе) орналасқан жері өзгерген (лицензияда мекенжай көрсетілген кезде);</w:t>
      </w:r>
    </w:p>
    <w:bookmarkEnd w:id="280"/>
    <w:bookmarkStart w:name="z926" w:id="281"/>
    <w:p>
      <w:pPr>
        <w:spacing w:after="0"/>
        <w:ind w:left="0"/>
        <w:jc w:val="both"/>
      </w:pPr>
      <w:r>
        <w:rPr>
          <w:rFonts w:ascii="Times New Roman"/>
          <w:b w:val="false"/>
          <w:i w:val="false"/>
          <w:color w:val="000000"/>
          <w:sz w:val="28"/>
        </w:rPr>
        <w:t xml:space="preserve">
      5) егер нақты лицензияның иеліктен шығарылатындығы Рұқсаттар туралы </w:t>
      </w:r>
      <w:r>
        <w:rPr>
          <w:rFonts w:ascii="Times New Roman"/>
          <w:b w:val="false"/>
          <w:i w:val="false"/>
          <w:color w:val="000000"/>
          <w:sz w:val="28"/>
        </w:rPr>
        <w:t>заңның</w:t>
      </w:r>
      <w:r>
        <w:rPr>
          <w:rFonts w:ascii="Times New Roman"/>
          <w:b w:val="false"/>
          <w:i w:val="false"/>
          <w:color w:val="000000"/>
          <w:sz w:val="28"/>
        </w:rPr>
        <w:t xml:space="preserve"> 1-қосымшасында көзделген жағдайларда, лицензиат үшінші тұлғалардың пайдасына объектімен бірге "объектілерге берілетін рұқсаттар" сыныбы бойынша берілген лицензияны иеліктен шығарған;</w:t>
      </w:r>
    </w:p>
    <w:bookmarkEnd w:id="281"/>
    <w:bookmarkStart w:name="z927" w:id="282"/>
    <w:p>
      <w:pPr>
        <w:spacing w:after="0"/>
        <w:ind w:left="0"/>
        <w:jc w:val="both"/>
      </w:pPr>
      <w:r>
        <w:rPr>
          <w:rFonts w:ascii="Times New Roman"/>
          <w:b w:val="false"/>
          <w:i w:val="false"/>
          <w:color w:val="000000"/>
          <w:sz w:val="28"/>
        </w:rPr>
        <w:t>
      6) "объектілерге берілетін рұқсаттар" сыныбы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өзгерген;</w:t>
      </w:r>
    </w:p>
    <w:bookmarkEnd w:id="282"/>
    <w:bookmarkStart w:name="z928" w:id="283"/>
    <w:p>
      <w:pPr>
        <w:spacing w:after="0"/>
        <w:ind w:left="0"/>
        <w:jc w:val="both"/>
      </w:pPr>
      <w:r>
        <w:rPr>
          <w:rFonts w:ascii="Times New Roman"/>
          <w:b w:val="false"/>
          <w:i w:val="false"/>
          <w:color w:val="000000"/>
          <w:sz w:val="28"/>
        </w:rPr>
        <w:t>
      7) Қазақстан Республикасының заңдарында қайта ресімдеу туралы талап болған жағдайларда қайта ресімделуге жатады.</w:t>
      </w:r>
    </w:p>
    <w:bookmarkEnd w:id="283"/>
    <w:bookmarkStart w:name="z929" w:id="284"/>
    <w:p>
      <w:pPr>
        <w:spacing w:after="0"/>
        <w:ind w:left="0"/>
        <w:jc w:val="both"/>
      </w:pPr>
      <w:r>
        <w:rPr>
          <w:rFonts w:ascii="Times New Roman"/>
          <w:b w:val="false"/>
          <w:i w:val="false"/>
          <w:color w:val="000000"/>
          <w:sz w:val="28"/>
        </w:rPr>
        <w:t xml:space="preserve">
      Осы тармақтың бірінші бөлігінің 2), 4) және 6) тармақшаларының күші дара кәсіпкер-лицензиаттың заңды мекенжайының, заңды тұлға-лицензиаттың орналасқан жері мекенжайының, "объектілерге берілетін рұқсаттар" сыныбы бойынша берілген лицензия үшін немесе объектілер көрсетіле отырып, лицензияға қосымшалар үшін объектісінің орналасқан жері мекенжайының өзгеруі "Қазақстан Республикасының әкімшілік-аумақтық құрылысы туралы" Қазақстан Республикасы </w:t>
      </w:r>
      <w:r>
        <w:rPr>
          <w:rFonts w:ascii="Times New Roman"/>
          <w:b w:val="false"/>
          <w:i w:val="false"/>
          <w:color w:val="000000"/>
          <w:sz w:val="28"/>
        </w:rPr>
        <w:t>Заңының</w:t>
      </w:r>
      <w:r>
        <w:rPr>
          <w:rFonts w:ascii="Times New Roman"/>
          <w:b w:val="false"/>
          <w:i w:val="false"/>
          <w:color w:val="000000"/>
          <w:sz w:val="28"/>
        </w:rPr>
        <w:t xml:space="preserve"> талаптарына сәйкес елді мекендер атауының, көше аттарының өзгеруіне байланысты болған жағдайларға қолданылмайды. Лицензиаттар мен лицензия объектісі мекенжайларының бұлай өзгеруі мемлекеттік ақпараттық жүйелерді интеграциялау арқылы жүзеге асырылады.</w:t>
      </w:r>
    </w:p>
    <w:bookmarkEnd w:id="284"/>
    <w:bookmarkStart w:name="z930" w:id="285"/>
    <w:p>
      <w:pPr>
        <w:spacing w:after="0"/>
        <w:ind w:left="0"/>
        <w:jc w:val="both"/>
      </w:pPr>
      <w:r>
        <w:rPr>
          <w:rFonts w:ascii="Times New Roman"/>
          <w:b w:val="false"/>
          <w:i w:val="false"/>
          <w:color w:val="000000"/>
          <w:sz w:val="28"/>
        </w:rPr>
        <w:t>
      Рұқсат беру тәртібі енгізілген қызмет түрінің және (немесе) кіші түрінің атауы өзгерген кезде, лицензиаттың лицензияны және (немесе) лицензияға қосымшаны қайта ресімдеу туралы өтініш беруге құқығы бар.</w:t>
      </w:r>
    </w:p>
    <w:bookmarkEnd w:id="285"/>
    <w:bookmarkStart w:name="z931" w:id="286"/>
    <w:p>
      <w:pPr>
        <w:spacing w:after="0"/>
        <w:ind w:left="0"/>
        <w:jc w:val="both"/>
      </w:pPr>
      <w:r>
        <w:rPr>
          <w:rFonts w:ascii="Times New Roman"/>
          <w:b w:val="false"/>
          <w:i w:val="false"/>
          <w:color w:val="000000"/>
          <w:sz w:val="28"/>
        </w:rPr>
        <w:t>
      Атауы өзгерген қызмет түріне лицензиясы бар лицензиат лицензияны алдын ала қайта ресімдеген жағдайда, лицензияға қосымша алуға құқылы.</w:t>
      </w:r>
    </w:p>
    <w:bookmarkEnd w:id="286"/>
    <w:bookmarkStart w:name="z932" w:id="287"/>
    <w:p>
      <w:pPr>
        <w:spacing w:after="0"/>
        <w:ind w:left="0"/>
        <w:jc w:val="both"/>
      </w:pPr>
      <w:r>
        <w:rPr>
          <w:rFonts w:ascii="Times New Roman"/>
          <w:b w:val="false"/>
          <w:i w:val="false"/>
          <w:color w:val="000000"/>
          <w:sz w:val="28"/>
        </w:rPr>
        <w:t xml:space="preserve">
      Рұқсаттар туралы заңның 35 бабының </w:t>
      </w:r>
      <w:r>
        <w:rPr>
          <w:rFonts w:ascii="Times New Roman"/>
          <w:b w:val="false"/>
          <w:i w:val="false"/>
          <w:color w:val="000000"/>
          <w:sz w:val="28"/>
        </w:rPr>
        <w:t>2-тармағына</w:t>
      </w:r>
      <w:r>
        <w:rPr>
          <w:rFonts w:ascii="Times New Roman"/>
          <w:b w:val="false"/>
          <w:i w:val="false"/>
          <w:color w:val="000000"/>
          <w:sz w:val="28"/>
        </w:rPr>
        <w:t xml:space="preserve"> сәйкес осы 35 баптың </w:t>
      </w:r>
      <w:r>
        <w:rPr>
          <w:rFonts w:ascii="Times New Roman"/>
          <w:b w:val="false"/>
          <w:i w:val="false"/>
          <w:color w:val="000000"/>
          <w:sz w:val="28"/>
        </w:rPr>
        <w:t>1-тармағының</w:t>
      </w:r>
      <w:r>
        <w:rPr>
          <w:rFonts w:ascii="Times New Roman"/>
          <w:b w:val="false"/>
          <w:i w:val="false"/>
          <w:color w:val="000000"/>
          <w:sz w:val="28"/>
        </w:rPr>
        <w:t xml:space="preserve"> 6) және 7) тармақшаларында көзделген негіздер бойынша лицензияның және (немесе) лицензияға қосымшаның қолданысы тоқтатылған немесе лицензия электрондық нысанда ғана ресімделген жағдайларды қоспағанда, лицензияның және (немесе) лицензияға қосымшаның қолданысы тоқтатылған кезде лицензиат лицензияны және (немесе) лицензияға қосымшаны он жұмыс күні ішінде лицензиарға қайтаруға міндетті.</w:t>
      </w:r>
    </w:p>
    <w:bookmarkEnd w:id="287"/>
    <w:bookmarkStart w:name="z933" w:id="288"/>
    <w:p>
      <w:pPr>
        <w:spacing w:after="0"/>
        <w:ind w:left="0"/>
        <w:jc w:val="both"/>
      </w:pPr>
      <w:r>
        <w:rPr>
          <w:rFonts w:ascii="Times New Roman"/>
          <w:b w:val="false"/>
          <w:i w:val="false"/>
          <w:color w:val="000000"/>
          <w:sz w:val="28"/>
        </w:rPr>
        <w:t xml:space="preserve">
      5.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және "Қазақстан Республикасындағы мерекелер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p>
    <w:bookmarkEnd w:id="288"/>
    <w:bookmarkStart w:name="z934" w:id="289"/>
    <w:p>
      <w:pPr>
        <w:spacing w:after="0"/>
        <w:ind w:left="0"/>
        <w:jc w:val="both"/>
      </w:pPr>
      <w:r>
        <w:rPr>
          <w:rFonts w:ascii="Times New Roman"/>
          <w:b w:val="false"/>
          <w:i w:val="false"/>
          <w:color w:val="000000"/>
          <w:sz w:val="28"/>
        </w:rPr>
        <w:t>
      Көрсетілетін қызметті беруші көрсетілетін қызметті алушының құжаттарын алған сәттен бастап 2 (екі) жұмыс күні ішінде ұсынылған құжаттардың толықтығын тексереді.</w:t>
      </w:r>
    </w:p>
    <w:bookmarkEnd w:id="289"/>
    <w:bookmarkStart w:name="z935" w:id="290"/>
    <w:p>
      <w:pPr>
        <w:spacing w:after="0"/>
        <w:ind w:left="0"/>
        <w:jc w:val="both"/>
      </w:pPr>
      <w:r>
        <w:rPr>
          <w:rFonts w:ascii="Times New Roman"/>
          <w:b w:val="false"/>
          <w:i w:val="false"/>
          <w:color w:val="000000"/>
          <w:sz w:val="28"/>
        </w:rPr>
        <w:t>
      Көрсетілетін қызметті беруші ұсынылған құжаттардың толық болмауын анықтаған кезде көрсетілген мерзімде өтінішті одан әрі қараудан жазбаша дәлелді түрде бас тартады.</w:t>
      </w:r>
    </w:p>
    <w:bookmarkEnd w:id="290"/>
    <w:bookmarkStart w:name="z936" w:id="291"/>
    <w:p>
      <w:pPr>
        <w:spacing w:after="0"/>
        <w:ind w:left="0"/>
        <w:jc w:val="both"/>
      </w:pPr>
      <w:r>
        <w:rPr>
          <w:rFonts w:ascii="Times New Roman"/>
          <w:b w:val="false"/>
          <w:i w:val="false"/>
          <w:color w:val="000000"/>
          <w:sz w:val="28"/>
        </w:rPr>
        <w:t>
      Тапсырылған құжаттар толық болған жағдайда құжаттарды өңдеуге жауапты тұлға құжататрды "е-лицензиялау" ақпараттық жүйесіне енгізеді, өңдейді және көрсетілетін қызметті алушыға мемлекеттік көрсетілетін қызмет нәтижесін жібереді:</w:t>
      </w:r>
    </w:p>
    <w:bookmarkEnd w:id="291"/>
    <w:bookmarkStart w:name="z937" w:id="292"/>
    <w:p>
      <w:pPr>
        <w:spacing w:after="0"/>
        <w:ind w:left="0"/>
        <w:jc w:val="both"/>
      </w:pPr>
      <w:r>
        <w:rPr>
          <w:rFonts w:ascii="Times New Roman"/>
          <w:b w:val="false"/>
          <w:i w:val="false"/>
          <w:color w:val="000000"/>
          <w:sz w:val="28"/>
        </w:rPr>
        <w:t xml:space="preserve">
      1) лицензия беру әлде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жағдайларда және негіздер бойынша мемлекеттік қызмет көрсетуден бас тарту туралы уәжді жауабы – 12 (он екі) жұмыс күнінен кешіктірмей;</w:t>
      </w:r>
    </w:p>
    <w:bookmarkEnd w:id="292"/>
    <w:bookmarkStart w:name="z938" w:id="293"/>
    <w:p>
      <w:pPr>
        <w:spacing w:after="0"/>
        <w:ind w:left="0"/>
        <w:jc w:val="both"/>
      </w:pPr>
      <w:r>
        <w:rPr>
          <w:rFonts w:ascii="Times New Roman"/>
          <w:b w:val="false"/>
          <w:i w:val="false"/>
          <w:color w:val="000000"/>
          <w:sz w:val="28"/>
        </w:rPr>
        <w:t>
      2) лицензияны қайта ресімдеу – 3 (үш) жұмыс күні ішінде;</w:t>
      </w:r>
    </w:p>
    <w:bookmarkEnd w:id="293"/>
    <w:bookmarkStart w:name="z939" w:id="294"/>
    <w:p>
      <w:pPr>
        <w:spacing w:after="0"/>
        <w:ind w:left="0"/>
        <w:jc w:val="both"/>
      </w:pPr>
      <w:r>
        <w:rPr>
          <w:rFonts w:ascii="Times New Roman"/>
          <w:b w:val="false"/>
          <w:i w:val="false"/>
          <w:color w:val="000000"/>
          <w:sz w:val="28"/>
        </w:rPr>
        <w:t>
      3) лицензияның қолданулуы тоқтатылған кезде– 3 (үш) жұмыс күні ішінде.</w:t>
      </w:r>
    </w:p>
    <w:bookmarkEnd w:id="294"/>
    <w:bookmarkStart w:name="z940" w:id="295"/>
    <w:p>
      <w:pPr>
        <w:spacing w:after="0"/>
        <w:ind w:left="0"/>
        <w:jc w:val="both"/>
      </w:pPr>
      <w:r>
        <w:rPr>
          <w:rFonts w:ascii="Times New Roman"/>
          <w:b w:val="false"/>
          <w:i w:val="false"/>
          <w:color w:val="000000"/>
          <w:sz w:val="28"/>
        </w:rPr>
        <w:t>
      6. Мемлекеттік көрсетілетін қызметті е-лицензиялау ақпараттық жүйесі арқылы көсеткен жағдайда оны көрсету сатысы туралы деректерді мемлекеттік қызметтер көрсету мониторингінің ақпараттық жүйесіне автоматты түрде түседі.</w:t>
      </w:r>
    </w:p>
    <w:bookmarkEnd w:id="295"/>
    <w:bookmarkStart w:name="z941" w:id="296"/>
    <w:p>
      <w:pPr>
        <w:spacing w:after="0"/>
        <w:ind w:left="0"/>
        <w:jc w:val="both"/>
      </w:pPr>
      <w:r>
        <w:rPr>
          <w:rFonts w:ascii="Times New Roman"/>
          <w:b w:val="false"/>
          <w:i w:val="false"/>
          <w:color w:val="000000"/>
          <w:sz w:val="28"/>
        </w:rPr>
        <w:t>
      7. Ұсынылған құжаттардың толықтығы фактісі анықталған кезде құжаттарды өңдеуге жауапты қызметкер салық өтінішін алған күннен бастап 1 (бір) жұмыс күні ішінде Қазақстан Республикасы Қаржы министрлігі Мемлекеттік кірістер комитетінің ақпараттық жүйесіне құжаттарды енгізеді және өңдейді және мемлекеттік көрсетілетін қызмет нәтижесін көрсетілетін қызметті алушыға немесе Мемлекеттік корпорацияға жібереді.</w:t>
      </w:r>
    </w:p>
    <w:bookmarkEnd w:id="296"/>
    <w:bookmarkStart w:name="z942" w:id="297"/>
    <w:p>
      <w:pPr>
        <w:spacing w:after="0"/>
        <w:ind w:left="0"/>
        <w:jc w:val="both"/>
      </w:pPr>
      <w:r>
        <w:rPr>
          <w:rFonts w:ascii="Times New Roman"/>
          <w:b w:val="false"/>
          <w:i w:val="false"/>
          <w:color w:val="000000"/>
          <w:sz w:val="28"/>
        </w:rPr>
        <w:t>
      8. Мемлекеттік қызмет көрсету үшін қажетті мәліметтерді қамтитын ақпараттық жүйе істен шыққан жағдайда, көрсетілетін қызметті беруші 30 (отыз) минут ішінде "электрондық үкіметтің" ақпараттық-коммуникациялық инфрақұрылымының операторын (Оператор) мемлекеттік көрсетілетін қызмет атауы, өтініш бойынша әкімшілік құжаттың нөмірі және коды (ӘҚНЖК), немесе өтініштің бірегей сәйкестендіру нөмірі (ӨБСН), әкімшілік құжаттың нөмірі және коды (ӘҚНЖК РҚ), немесе рұқсат құжатының бірегей сәйкестендіру нөмірі (РҚБСН), көрсетілетін қызметті алушының жеке сәйкестендіру нөмірі (ЖСН) немесе бизнес-сәйкестендіру нөмірі (БСН) бойынша ақпаратты міндетті түрде көрсету арқылы, авторизациялау сәтінен бастап қатенің нақты уақытын көрсете отырып, қате пайда болған сәтке дейінгі қадамдық скриншоттарды қоса бере отырып бірыңғай қолдау қызметі sd@nitec.kz электрондық поштасына сұрау салуды жіберу арқылы хабардар етеді.</w:t>
      </w:r>
    </w:p>
    <w:bookmarkEnd w:id="297"/>
    <w:bookmarkStart w:name="z943" w:id="298"/>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қызметтер көрсету мәселелері бойынша шешімдеріне, әрекеттеріне (әрекетсіздігіне) шағымдану тәртібі</w:t>
      </w:r>
    </w:p>
    <w:bookmarkEnd w:id="298"/>
    <w:bookmarkStart w:name="z944" w:id="299"/>
    <w:p>
      <w:pPr>
        <w:spacing w:after="0"/>
        <w:ind w:left="0"/>
        <w:jc w:val="both"/>
      </w:pPr>
      <w:r>
        <w:rPr>
          <w:rFonts w:ascii="Times New Roman"/>
          <w:b w:val="false"/>
          <w:i w:val="false"/>
          <w:color w:val="000000"/>
          <w:sz w:val="28"/>
        </w:rPr>
        <w:t>
      9.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299"/>
    <w:bookmarkStart w:name="z945" w:id="300"/>
    <w:p>
      <w:pPr>
        <w:spacing w:after="0"/>
        <w:ind w:left="0"/>
        <w:jc w:val="both"/>
      </w:pPr>
      <w:r>
        <w:rPr>
          <w:rFonts w:ascii="Times New Roman"/>
          <w:b w:val="false"/>
          <w:i w:val="false"/>
          <w:color w:val="000000"/>
          <w:sz w:val="28"/>
        </w:rPr>
        <w:t>
      көрсетілетін қызметті беруші басшысының атына;</w:t>
      </w:r>
    </w:p>
    <w:bookmarkEnd w:id="300"/>
    <w:bookmarkStart w:name="z946" w:id="301"/>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301"/>
    <w:bookmarkStart w:name="z947" w:id="302"/>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302"/>
    <w:bookmarkStart w:name="z948" w:id="303"/>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303"/>
    <w:bookmarkStart w:name="z949" w:id="304"/>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304"/>
    <w:bookmarkStart w:name="z950" w:id="305"/>
    <w:p>
      <w:pPr>
        <w:spacing w:after="0"/>
        <w:ind w:left="0"/>
        <w:jc w:val="both"/>
      </w:pPr>
      <w:r>
        <w:rPr>
          <w:rFonts w:ascii="Times New Roman"/>
          <w:b w:val="false"/>
          <w:i w:val="false"/>
          <w:color w:val="000000"/>
          <w:sz w:val="28"/>
        </w:rPr>
        <w:t xml:space="preserve">
      10.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305"/>
    <w:bookmarkStart w:name="z951" w:id="306"/>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3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өнімін өндіруге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1-қосымша</w:t>
            </w:r>
          </w:p>
        </w:tc>
      </w:tr>
    </w:tbl>
    <w:bookmarkStart w:name="z953" w:id="307"/>
    <w:p>
      <w:pPr>
        <w:spacing w:after="0"/>
        <w:ind w:left="0"/>
        <w:jc w:val="left"/>
      </w:pPr>
      <w:r>
        <w:rPr>
          <w:rFonts w:ascii="Times New Roman"/>
          <w:b/>
          <w:i w:val="false"/>
          <w:color w:val="000000"/>
        </w:rPr>
        <w:t xml:space="preserve"> Мемлекеттік қызмет көрсетуге қойылатын негізгі талаптардың тізбесі</w:t>
      </w:r>
    </w:p>
    <w:bookmarkEnd w:id="3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"Алкоголь өнімін өндіруге лицензия беру" мемлекеттік қызмет көрсетуге қойылатын негізгі талаптар тізбесі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түрлерінің атауы:</w:t>
            </w:r>
          </w:p>
          <w:p>
            <w:pPr>
              <w:spacing w:after="20"/>
              <w:ind w:left="20"/>
              <w:jc w:val="both"/>
            </w:pPr>
            <w:r>
              <w:rPr>
                <w:rFonts w:ascii="Times New Roman"/>
                <w:b w:val="false"/>
                <w:i w:val="false"/>
                <w:color w:val="000000"/>
                <w:sz w:val="20"/>
              </w:rPr>
              <w:t>
1. Алкоголь өнімін өндіруге лицензия беру;</w:t>
            </w:r>
          </w:p>
          <w:p>
            <w:pPr>
              <w:spacing w:after="20"/>
              <w:ind w:left="20"/>
              <w:jc w:val="both"/>
            </w:pPr>
            <w:r>
              <w:rPr>
                <w:rFonts w:ascii="Times New Roman"/>
                <w:b w:val="false"/>
                <w:i w:val="false"/>
                <w:color w:val="000000"/>
                <w:sz w:val="20"/>
              </w:rPr>
              <w:t>
2. Алкоголь өнімін өндіруге лицензияны қайта ресімдеу;</w:t>
            </w:r>
          </w:p>
          <w:p>
            <w:pPr>
              <w:spacing w:after="20"/>
              <w:ind w:left="20"/>
              <w:jc w:val="both"/>
            </w:pPr>
            <w:r>
              <w:rPr>
                <w:rFonts w:ascii="Times New Roman"/>
                <w:b w:val="false"/>
                <w:i w:val="false"/>
                <w:color w:val="000000"/>
                <w:sz w:val="20"/>
              </w:rPr>
              <w:t>
3. Алкоголь өнімін өндіруге лицензияның қолданылуын тоқтату.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министрлігінің Мемлекеттік кірістер комитеті.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www.egov.kz "Электрондық үкімет" веб-порталы арқылы (бұдан әрі – портал).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осы Тізбенің 9-тармағында көрсетілген жағдайларда және негіздер бойынша лицензия беру немесе мемлекеттік қызмет көрсетуден бас тарту туралы уәжделген жауапты беру – 12 (он екі) жұмыс күнінен кешіктірмей;</w:t>
            </w:r>
          </w:p>
          <w:p>
            <w:pPr>
              <w:spacing w:after="20"/>
              <w:ind w:left="20"/>
              <w:jc w:val="both"/>
            </w:pPr>
            <w:r>
              <w:rPr>
                <w:rFonts w:ascii="Times New Roman"/>
                <w:b w:val="false"/>
                <w:i w:val="false"/>
                <w:color w:val="000000"/>
                <w:sz w:val="20"/>
              </w:rPr>
              <w:t>
2) лицензияны қайта ресімдеу – 3 (үш) жұмыс күні ішінде;</w:t>
            </w:r>
          </w:p>
          <w:p>
            <w:pPr>
              <w:spacing w:after="20"/>
              <w:ind w:left="20"/>
              <w:jc w:val="both"/>
            </w:pPr>
            <w:r>
              <w:rPr>
                <w:rFonts w:ascii="Times New Roman"/>
                <w:b w:val="false"/>
                <w:i w:val="false"/>
                <w:color w:val="000000"/>
                <w:sz w:val="20"/>
              </w:rPr>
              <w:t>
3) лицензияның қолданулуы тоқтатылған кезде– 3 (үш)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(толық автоматтандырылған).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берушінің лауазымды тұлғасыны электрондық цифрлық қолтаңбасымен (бұдан әрі – ЭЦҚ) куәландырылған электрондық құжат нысанындағы лицензия, қайта ресімделген лицензия;</w:t>
            </w:r>
          </w:p>
          <w:p>
            <w:pPr>
              <w:spacing w:after="20"/>
              <w:ind w:left="20"/>
              <w:jc w:val="both"/>
            </w:pPr>
            <w:r>
              <w:rPr>
                <w:rFonts w:ascii="Times New Roman"/>
                <w:b w:val="false"/>
                <w:i w:val="false"/>
                <w:color w:val="000000"/>
                <w:sz w:val="20"/>
              </w:rPr>
              <w:t>
2) осы Тізбенің 9-тармағында көрсетілген жағдайларда және негіздер бойынша мемлекеттік қызмет көрсетуден бас тарту туралы уәжделген жауабы.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"Салық және бюджетке төленетін басқа да міндетті төлемдер туралы" Қазақстан Республикасының Кодексінің 554-бабының </w:t>
            </w:r>
            <w:r>
              <w:rPr>
                <w:rFonts w:ascii="Times New Roman"/>
                <w:b w:val="false"/>
                <w:i w:val="false"/>
                <w:color w:val="000000"/>
                <w:sz w:val="20"/>
              </w:rPr>
              <w:t>4-тармағына</w:t>
            </w:r>
            <w:r>
              <w:rPr>
                <w:rFonts w:ascii="Times New Roman"/>
                <w:b w:val="false"/>
                <w:i w:val="false"/>
                <w:color w:val="000000"/>
                <w:sz w:val="20"/>
              </w:rPr>
              <w:t xml:space="preserve"> сәйкес жекелеген қызмет түрлерімен айналысу құқығы үшін лицензиялық алым мөлшерлемелері (бұдан әрі – лицензиялық алым) республикалық бюджет туралы заңда белгіленген және алымды төлеу күні қолданыста болған айлық есептік көрсеткіш (бұдан әрі – АЕК) мөлшері негізге алына отырып белгіленеді және мынаны:</w:t>
            </w:r>
          </w:p>
          <w:p>
            <w:pPr>
              <w:spacing w:after="20"/>
              <w:ind w:left="20"/>
              <w:jc w:val="both"/>
            </w:pPr>
            <w:r>
              <w:rPr>
                <w:rFonts w:ascii="Times New Roman"/>
                <w:b w:val="false"/>
                <w:i w:val="false"/>
                <w:color w:val="000000"/>
                <w:sz w:val="20"/>
              </w:rPr>
              <w:t>
1) лицензияны беру кезінде:</w:t>
            </w:r>
          </w:p>
          <w:p>
            <w:pPr>
              <w:spacing w:after="20"/>
              <w:ind w:left="20"/>
              <w:jc w:val="both"/>
            </w:pPr>
            <w:r>
              <w:rPr>
                <w:rFonts w:ascii="Times New Roman"/>
                <w:b w:val="false"/>
                <w:i w:val="false"/>
                <w:color w:val="000000"/>
                <w:sz w:val="20"/>
              </w:rPr>
              <w:t>
мыналарға:</w:t>
            </w:r>
          </w:p>
          <w:p>
            <w:pPr>
              <w:spacing w:after="20"/>
              <w:ind w:left="20"/>
              <w:jc w:val="both"/>
            </w:pPr>
            <w:r>
              <w:rPr>
                <w:rFonts w:ascii="Times New Roman"/>
                <w:b w:val="false"/>
                <w:i w:val="false"/>
                <w:color w:val="000000"/>
                <w:sz w:val="20"/>
              </w:rPr>
              <w:t>
сыра өнімінен басқа алкоголь өнімдерін өндіруге – 3000 АЕК;</w:t>
            </w:r>
          </w:p>
          <w:p>
            <w:pPr>
              <w:spacing w:after="20"/>
              <w:ind w:left="20"/>
              <w:jc w:val="both"/>
            </w:pPr>
            <w:r>
              <w:rPr>
                <w:rFonts w:ascii="Times New Roman"/>
                <w:b w:val="false"/>
                <w:i w:val="false"/>
                <w:color w:val="000000"/>
                <w:sz w:val="20"/>
              </w:rPr>
              <w:t>
сыра өнімдерін өндіруге - 2000 АЕК;</w:t>
            </w:r>
          </w:p>
          <w:p>
            <w:pPr>
              <w:spacing w:after="20"/>
              <w:ind w:left="20"/>
              <w:jc w:val="both"/>
            </w:pPr>
            <w:r>
              <w:rPr>
                <w:rFonts w:ascii="Times New Roman"/>
                <w:b w:val="false"/>
                <w:i w:val="false"/>
                <w:color w:val="000000"/>
                <w:sz w:val="20"/>
              </w:rPr>
              <w:t xml:space="preserve">
2) лицензияны қайта ресімдеу кезінде – лицензияны беру кезіндегі мөлшерлеменің 10%-ын құрайды. </w:t>
            </w:r>
          </w:p>
          <w:p>
            <w:pPr>
              <w:spacing w:after="20"/>
              <w:ind w:left="20"/>
              <w:jc w:val="both"/>
            </w:pPr>
            <w:r>
              <w:rPr>
                <w:rFonts w:ascii="Times New Roman"/>
                <w:b w:val="false"/>
                <w:i w:val="false"/>
                <w:color w:val="000000"/>
                <w:sz w:val="20"/>
              </w:rPr>
              <w:t>
Лицензиялық алымды төлеу екінші деңгейдегі банктер және банктік операциялардың жекелеген түрлерін жүзеге асыратын ұйымдар арқылы қолма-қол ақша және қолма-қол ақшасыз нысанда жүзеге асырылады.</w:t>
            </w:r>
          </w:p>
          <w:p>
            <w:pPr>
              <w:spacing w:after="20"/>
              <w:ind w:left="20"/>
              <w:jc w:val="both"/>
            </w:pPr>
            <w:r>
              <w:rPr>
                <w:rFonts w:ascii="Times New Roman"/>
                <w:b w:val="false"/>
                <w:i w:val="false"/>
                <w:color w:val="000000"/>
                <w:sz w:val="20"/>
              </w:rPr>
              <w:t>
Портал арқылы сұрау салу берілген кезде төлем "электрондық үкіметтің" төлем шлюзі (бұдан әрі – ЭҮТШ) арқылы жүзеге асырылуы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w:t>
            </w:r>
          </w:p>
          <w:p>
            <w:pPr>
              <w:spacing w:after="20"/>
              <w:ind w:left="20"/>
              <w:jc w:val="both"/>
            </w:pPr>
            <w:r>
              <w:rPr>
                <w:rFonts w:ascii="Times New Roman"/>
                <w:b w:val="false"/>
                <w:i w:val="false"/>
                <w:color w:val="000000"/>
                <w:sz w:val="20"/>
              </w:rPr>
              <w:t>
сәйкес демалыс және мерекелік күндерден басқа, дүйсенбіден бастап жұмаға дейін, 13.00-ден 14.30-ға дейінгі түскі үзіліспен, сағат 9.00-ден 18.30-ға дейін.</w:t>
            </w:r>
          </w:p>
          <w:p>
            <w:pPr>
              <w:spacing w:after="20"/>
              <w:ind w:left="20"/>
              <w:jc w:val="both"/>
            </w:pPr>
            <w:r>
              <w:rPr>
                <w:rFonts w:ascii="Times New Roman"/>
                <w:b w:val="false"/>
                <w:i w:val="false"/>
                <w:color w:val="000000"/>
                <w:sz w:val="20"/>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20"/>
              <w:ind w:left="20"/>
              <w:jc w:val="both"/>
            </w:pPr>
            <w:r>
              <w:rPr>
                <w:rFonts w:ascii="Times New Roman"/>
                <w:b w:val="false"/>
                <w:i w:val="false"/>
                <w:color w:val="000000"/>
                <w:sz w:val="20"/>
              </w:rPr>
              <w:t xml:space="preserve">
2) портал – жөндеу жұмыстарын жүргізуге байланысты техникалық үзілістерді қоспағанда, тәулік бойы (көрсетілетін қызметті алушы ҚР Еңбек </w:t>
            </w:r>
            <w:r>
              <w:rPr>
                <w:rFonts w:ascii="Times New Roman"/>
                <w:b w:val="false"/>
                <w:i w:val="false"/>
                <w:color w:val="000000"/>
                <w:sz w:val="20"/>
              </w:rPr>
              <w:t>кодексіне</w:t>
            </w:r>
            <w:r>
              <w:rPr>
                <w:rFonts w:ascii="Times New Roman"/>
                <w:b w:val="false"/>
                <w:i w:val="false"/>
                <w:color w:val="000000"/>
                <w:sz w:val="20"/>
              </w:rPr>
              <w:t xml:space="preserve">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Мемлекеттік қызметті көрсету орнының мекенжайы www.egov.kz порталында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лицензияны алу үшін:</w:t>
            </w:r>
          </w:p>
          <w:p>
            <w:pPr>
              <w:spacing w:after="20"/>
              <w:ind w:left="20"/>
              <w:jc w:val="both"/>
            </w:pPr>
            <w:r>
              <w:rPr>
                <w:rFonts w:ascii="Times New Roman"/>
                <w:b w:val="false"/>
                <w:i w:val="false"/>
                <w:color w:val="000000"/>
                <w:sz w:val="20"/>
              </w:rPr>
              <w:t xml:space="preserve">
осы Қағиданың </w:t>
            </w:r>
            <w:r>
              <w:rPr>
                <w:rFonts w:ascii="Times New Roman"/>
                <w:b w:val="false"/>
                <w:i w:val="false"/>
                <w:color w:val="000000"/>
                <w:sz w:val="20"/>
              </w:rPr>
              <w:t>2</w:t>
            </w:r>
            <w:r>
              <w:rPr>
                <w:rFonts w:ascii="Times New Roman"/>
                <w:b w:val="false"/>
                <w:i w:val="false"/>
                <w:color w:val="000000"/>
                <w:sz w:val="20"/>
              </w:rPr>
              <w:t xml:space="preserve"> немесе </w:t>
            </w:r>
            <w:r>
              <w:rPr>
                <w:rFonts w:ascii="Times New Roman"/>
                <w:b w:val="false"/>
                <w:i w:val="false"/>
                <w:color w:val="000000"/>
                <w:sz w:val="20"/>
              </w:rPr>
              <w:t>3-қосымшаларына</w:t>
            </w:r>
            <w:r>
              <w:rPr>
                <w:rFonts w:ascii="Times New Roman"/>
                <w:b w:val="false"/>
                <w:i w:val="false"/>
                <w:color w:val="000000"/>
                <w:sz w:val="20"/>
              </w:rPr>
              <w:t xml:space="preserve"> сәйкес электрондық құжат нысанындағы өтініш;</w:t>
            </w:r>
          </w:p>
          <w:p>
            <w:pPr>
              <w:spacing w:after="20"/>
              <w:ind w:left="20"/>
              <w:jc w:val="both"/>
            </w:pPr>
            <w:r>
              <w:rPr>
                <w:rFonts w:ascii="Times New Roman"/>
                <w:b w:val="false"/>
                <w:i w:val="false"/>
                <w:color w:val="000000"/>
                <w:sz w:val="20"/>
              </w:rPr>
              <w:t>
ЭҮТШ арқылы төленген жағдайларды қоспағанда, лицензиялық алымның бюджетке төленгенін растайтын құжаттың электрондық көшірмесі;</w:t>
            </w:r>
          </w:p>
          <w:p>
            <w:pPr>
              <w:spacing w:after="20"/>
              <w:ind w:left="20"/>
              <w:jc w:val="both"/>
            </w:pPr>
            <w:r>
              <w:rPr>
                <w:rFonts w:ascii="Times New Roman"/>
                <w:b w:val="false"/>
                <w:i w:val="false"/>
                <w:color w:val="000000"/>
                <w:sz w:val="20"/>
              </w:rPr>
              <w:t>
алкоголь өнімдерін өндіруші әзірлеген және толтырған өндіріс паспортының электрондық көшірмесі;</w:t>
            </w:r>
          </w:p>
          <w:p>
            <w:pPr>
              <w:spacing w:after="20"/>
              <w:ind w:left="20"/>
              <w:jc w:val="both"/>
            </w:pPr>
            <w:r>
              <w:rPr>
                <w:rFonts w:ascii="Times New Roman"/>
                <w:b w:val="false"/>
                <w:i w:val="false"/>
                <w:color w:val="000000"/>
                <w:sz w:val="20"/>
              </w:rPr>
              <w:t>
арақтардың, айрықша арақтардың, тауардың шығарылған жерінің атауы қорғалған арақтардың қажетті көлемін өндіруге мүмкіндік беретін жабдықтың пайдалану – техникалық сипаттамасын қамтитын жабдықтың паспорттарының көшірмелерін қоса бере отырып, өтініш беруші жүргізетін өндірістік қуат есебінің электрондық көшірмесі;</w:t>
            </w:r>
          </w:p>
          <w:p>
            <w:pPr>
              <w:spacing w:after="20"/>
              <w:ind w:left="20"/>
              <w:jc w:val="both"/>
            </w:pPr>
            <w:r>
              <w:rPr>
                <w:rFonts w:ascii="Times New Roman"/>
                <w:b w:val="false"/>
                <w:i w:val="false"/>
                <w:color w:val="000000"/>
                <w:sz w:val="20"/>
              </w:rPr>
              <w:t>
ұйымның теңгеріміне технологиялық жабдықты қабылдау туралы бухгалтерлік (есептік) құжаттардың электрондық көшірмелері;</w:t>
            </w:r>
          </w:p>
          <w:p>
            <w:pPr>
              <w:spacing w:after="20"/>
              <w:ind w:left="20"/>
              <w:jc w:val="both"/>
            </w:pPr>
            <w:r>
              <w:rPr>
                <w:rFonts w:ascii="Times New Roman"/>
                <w:b w:val="false"/>
                <w:i w:val="false"/>
                <w:color w:val="000000"/>
                <w:sz w:val="20"/>
              </w:rPr>
              <w:t xml:space="preserve">
осы Қағиданың </w:t>
            </w:r>
            <w:r>
              <w:rPr>
                <w:rFonts w:ascii="Times New Roman"/>
                <w:b w:val="false"/>
                <w:i w:val="false"/>
                <w:color w:val="000000"/>
                <w:sz w:val="20"/>
              </w:rPr>
              <w:t>4-қосымшасына</w:t>
            </w:r>
            <w:r>
              <w:rPr>
                <w:rFonts w:ascii="Times New Roman"/>
                <w:b w:val="false"/>
                <w:i w:val="false"/>
                <w:color w:val="000000"/>
                <w:sz w:val="20"/>
              </w:rPr>
              <w:t xml:space="preserve"> сәйкес электрондық құжат нысанындағы алкоголь өнімдерінің өндірісі саласындағы қызметті жүзеге асыру үшін қойылатын біліктілік талаптарына мәліметтер нысандары;</w:t>
            </w:r>
          </w:p>
          <w:p>
            <w:pPr>
              <w:spacing w:after="20"/>
              <w:ind w:left="20"/>
              <w:jc w:val="both"/>
            </w:pPr>
            <w:r>
              <w:rPr>
                <w:rFonts w:ascii="Times New Roman"/>
                <w:b w:val="false"/>
                <w:i w:val="false"/>
                <w:color w:val="000000"/>
                <w:sz w:val="20"/>
              </w:rPr>
              <w:t>
2) лицензияны қайта ресімдеу үшін:</w:t>
            </w:r>
          </w:p>
          <w:p>
            <w:pPr>
              <w:spacing w:after="20"/>
              <w:ind w:left="20"/>
              <w:jc w:val="both"/>
            </w:pPr>
            <w:r>
              <w:rPr>
                <w:rFonts w:ascii="Times New Roman"/>
                <w:b w:val="false"/>
                <w:i w:val="false"/>
                <w:color w:val="000000"/>
                <w:sz w:val="20"/>
              </w:rPr>
              <w:t xml:space="preserve">
осы Қағиданың </w:t>
            </w:r>
            <w:r>
              <w:rPr>
                <w:rFonts w:ascii="Times New Roman"/>
                <w:b w:val="false"/>
                <w:i w:val="false"/>
                <w:color w:val="000000"/>
                <w:sz w:val="20"/>
              </w:rPr>
              <w:t>5</w:t>
            </w:r>
            <w:r>
              <w:rPr>
                <w:rFonts w:ascii="Times New Roman"/>
                <w:b w:val="false"/>
                <w:i w:val="false"/>
                <w:color w:val="000000"/>
                <w:sz w:val="20"/>
              </w:rPr>
              <w:t xml:space="preserve"> немесе </w:t>
            </w:r>
            <w:r>
              <w:rPr>
                <w:rFonts w:ascii="Times New Roman"/>
                <w:b w:val="false"/>
                <w:i w:val="false"/>
                <w:color w:val="000000"/>
                <w:sz w:val="20"/>
              </w:rPr>
              <w:t>6-қосымшасына</w:t>
            </w:r>
            <w:r>
              <w:rPr>
                <w:rFonts w:ascii="Times New Roman"/>
                <w:b w:val="false"/>
                <w:i w:val="false"/>
                <w:color w:val="000000"/>
                <w:sz w:val="20"/>
              </w:rPr>
              <w:t xml:space="preserve"> сәйкес электрондық құжат нысанындағы өтініш;</w:t>
            </w:r>
          </w:p>
          <w:p>
            <w:pPr>
              <w:spacing w:after="20"/>
              <w:ind w:left="20"/>
              <w:jc w:val="both"/>
            </w:pPr>
            <w:r>
              <w:rPr>
                <w:rFonts w:ascii="Times New Roman"/>
                <w:b w:val="false"/>
                <w:i w:val="false"/>
                <w:color w:val="000000"/>
                <w:sz w:val="20"/>
              </w:rPr>
              <w:t>
ЭҮТШ арқылы төленген жағдайларды қоспағанда, лицензиялық алымның бюджетке төленгенін растайтын құжаттың электрондық көшірмесі;</w:t>
            </w:r>
          </w:p>
          <w:p>
            <w:pPr>
              <w:spacing w:after="20"/>
              <w:ind w:left="20"/>
              <w:jc w:val="both"/>
            </w:pPr>
            <w:r>
              <w:rPr>
                <w:rFonts w:ascii="Times New Roman"/>
                <w:b w:val="false"/>
                <w:i w:val="false"/>
                <w:color w:val="000000"/>
                <w:sz w:val="20"/>
              </w:rPr>
              <w:t>
мемлекеттік ақпараттық жүйелерде бар құжаттарды қоспағанда, лицензияны және (немесе) лицензияға қосымшаны қайта ресімдеу үшін негіз болатын өзгерістер туралы ақпаратты қамтитын құжаттардың электрондық көшірмелері.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Қазақстан Республикасының заңдарында көрсетілетін қызметті алушылардың осы санаты үшін қызмет түрімен айналысуға тыйым салынған;</w:t>
            </w:r>
          </w:p>
          <w:p>
            <w:pPr>
              <w:spacing w:after="20"/>
              <w:ind w:left="20"/>
              <w:jc w:val="both"/>
            </w:pPr>
            <w:r>
              <w:rPr>
                <w:rFonts w:ascii="Times New Roman"/>
                <w:b w:val="false"/>
                <w:i w:val="false"/>
                <w:color w:val="000000"/>
                <w:sz w:val="20"/>
              </w:rPr>
              <w:t>
2) лицензиялық алым енгізілмеген;</w:t>
            </w:r>
          </w:p>
          <w:p>
            <w:pPr>
              <w:spacing w:after="20"/>
              <w:ind w:left="20"/>
              <w:jc w:val="both"/>
            </w:pPr>
            <w:r>
              <w:rPr>
                <w:rFonts w:ascii="Times New Roman"/>
                <w:b w:val="false"/>
                <w:i w:val="false"/>
                <w:color w:val="000000"/>
                <w:sz w:val="20"/>
              </w:rPr>
              <w:t>
3) көрсетілетін қызметті алушы біліктілік талаптарына сәйкес келмеген;</w:t>
            </w:r>
          </w:p>
          <w:p>
            <w:pPr>
              <w:spacing w:after="20"/>
              <w:ind w:left="20"/>
              <w:jc w:val="both"/>
            </w:pPr>
            <w:r>
              <w:rPr>
                <w:rFonts w:ascii="Times New Roman"/>
                <w:b w:val="false"/>
                <w:i w:val="false"/>
                <w:color w:val="000000"/>
                <w:sz w:val="20"/>
              </w:rPr>
              <w:t>
4) лицензиар тиісті келісуші мемлекеттік органнан көрсетілетін қызметті алушының лицензиялау кезінде қойылатын талаптарға сәйкес келмейтіні туралы жауап алған;</w:t>
            </w:r>
          </w:p>
          <w:p>
            <w:pPr>
              <w:spacing w:after="20"/>
              <w:ind w:left="20"/>
              <w:jc w:val="both"/>
            </w:pPr>
            <w:r>
              <w:rPr>
                <w:rFonts w:ascii="Times New Roman"/>
                <w:b w:val="false"/>
                <w:i w:val="false"/>
                <w:color w:val="000000"/>
                <w:sz w:val="20"/>
              </w:rPr>
              <w:t>
5) көрсетілетін қызметті алушыға қатысты лицензиялауға жататын қызметті немесе жекелеген қызмет түрлерін тоқтата тұру немесе оларға тыйым салу туралы заңды күшіне енген сот шешімі (үкімі) болған;</w:t>
            </w:r>
          </w:p>
          <w:p>
            <w:pPr>
              <w:spacing w:after="20"/>
              <w:ind w:left="20"/>
              <w:jc w:val="both"/>
            </w:pPr>
            <w:r>
              <w:rPr>
                <w:rFonts w:ascii="Times New Roman"/>
                <w:b w:val="false"/>
                <w:i w:val="false"/>
                <w:color w:val="000000"/>
                <w:sz w:val="20"/>
              </w:rPr>
              <w:t>
6) сот орындаушысының ұсынуы негізінде сот көрсетілетін қызметті алушы-борышкерге лицензия беруге уақытша тыйым салған;</w:t>
            </w:r>
          </w:p>
          <w:p>
            <w:pPr>
              <w:spacing w:after="20"/>
              <w:ind w:left="20"/>
              <w:jc w:val="both"/>
            </w:pPr>
            <w:r>
              <w:rPr>
                <w:rFonts w:ascii="Times New Roman"/>
                <w:b w:val="false"/>
                <w:i w:val="false"/>
                <w:color w:val="000000"/>
                <w:sz w:val="20"/>
              </w:rPr>
              <w:t>
7) өтініш беруші лицензия алу үшін ұсынған құжаттардың және (немесе) оларда қамтылған деректердің (мәліметтердің) анық еместігі анықталған жағдайда;</w:t>
            </w:r>
          </w:p>
          <w:p>
            <w:pPr>
              <w:spacing w:after="20"/>
              <w:ind w:left="20"/>
              <w:jc w:val="both"/>
            </w:pPr>
            <w:r>
              <w:rPr>
                <w:rFonts w:ascii="Times New Roman"/>
                <w:b w:val="false"/>
                <w:i w:val="false"/>
                <w:color w:val="000000"/>
                <w:sz w:val="20"/>
              </w:rPr>
              <w:t>
8)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9)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10)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ЭЦҚ-сы болған кезде мемлекеттік көрсетілетін қызметті электрондық нысанда портал арқылы алуға мүмкіндігі бар.</w:t>
            </w:r>
          </w:p>
          <w:p>
            <w:pPr>
              <w:spacing w:after="20"/>
              <w:ind w:left="20"/>
              <w:jc w:val="both"/>
            </w:pPr>
            <w:r>
              <w:rPr>
                <w:rFonts w:ascii="Times New Roman"/>
                <w:b w:val="false"/>
                <w:i w:val="false"/>
                <w:color w:val="000000"/>
                <w:sz w:val="20"/>
              </w:rPr>
              <w:t>
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1414, 8 800 080 777 арқылы қашықтықтан қол жеткізу режимінде алу мүмкіндігі бар.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өнімін өндіруге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2-қосымша</w:t>
            </w:r>
          </w:p>
        </w:tc>
      </w:tr>
    </w:tbl>
    <w:bookmarkStart w:name="z992" w:id="308"/>
    <w:p>
      <w:pPr>
        <w:spacing w:after="0"/>
        <w:ind w:left="0"/>
        <w:jc w:val="left"/>
      </w:pPr>
      <w:r>
        <w:rPr>
          <w:rFonts w:ascii="Times New Roman"/>
          <w:b/>
          <w:i w:val="false"/>
          <w:color w:val="000000"/>
        </w:rPr>
        <w:t xml:space="preserve"> Заңды тұлғаның лицензияны және (немесе) лицензияға қосымшаны алуға өтініші</w:t>
      </w:r>
    </w:p>
    <w:bookmarkEnd w:id="308"/>
    <w:p>
      <w:pPr>
        <w:spacing w:after="0"/>
        <w:ind w:left="0"/>
        <w:jc w:val="both"/>
      </w:pPr>
      <w:r>
        <w:rPr>
          <w:rFonts w:ascii="Times New Roman"/>
          <w:b w:val="false"/>
          <w:i w:val="false"/>
          <w:color w:val="000000"/>
          <w:sz w:val="28"/>
        </w:rPr>
        <w:t>
      Кімге_____________________________________________________________</w:t>
      </w:r>
    </w:p>
    <w:p>
      <w:pPr>
        <w:spacing w:after="0"/>
        <w:ind w:left="0"/>
        <w:jc w:val="both"/>
      </w:pPr>
      <w:r>
        <w:rPr>
          <w:rFonts w:ascii="Times New Roman"/>
          <w:b w:val="false"/>
          <w:i w:val="false"/>
          <w:color w:val="000000"/>
          <w:sz w:val="28"/>
        </w:rPr>
        <w:t>
      (лицензиардың толық атауы)</w:t>
      </w:r>
    </w:p>
    <w:p>
      <w:pPr>
        <w:spacing w:after="0"/>
        <w:ind w:left="0"/>
        <w:jc w:val="both"/>
      </w:pPr>
      <w:r>
        <w:rPr>
          <w:rFonts w:ascii="Times New Roman"/>
          <w:b w:val="false"/>
          <w:i w:val="false"/>
          <w:color w:val="000000"/>
          <w:sz w:val="28"/>
        </w:rPr>
        <w:t>
      кімнен____________________________________________________________</w:t>
      </w:r>
    </w:p>
    <w:p>
      <w:pPr>
        <w:spacing w:after="0"/>
        <w:ind w:left="0"/>
        <w:jc w:val="both"/>
      </w:pPr>
      <w:r>
        <w:rPr>
          <w:rFonts w:ascii="Times New Roman"/>
          <w:b w:val="false"/>
          <w:i w:val="false"/>
          <w:color w:val="000000"/>
          <w:sz w:val="28"/>
        </w:rPr>
        <w:t>
      (заңды тұлғаның толық атауы, бизнес-сәйкестендіру нөмірі)</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(қызметтің түрі және (немесе) кіші түрі (-лері) көрсетілсін)</w:t>
      </w:r>
    </w:p>
    <w:p>
      <w:pPr>
        <w:spacing w:after="0"/>
        <w:ind w:left="0"/>
        <w:jc w:val="both"/>
      </w:pPr>
      <w:r>
        <w:rPr>
          <w:rFonts w:ascii="Times New Roman"/>
          <w:b w:val="false"/>
          <w:i w:val="false"/>
          <w:color w:val="000000"/>
          <w:sz w:val="28"/>
        </w:rPr>
        <w:t>
      жүзеге асыруға лицензия және (немесе) лицензияға қосымшаны қағаз жеткізгіште</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(лицензияны қағаз жеткізгіште алу қажет болған жағдайда, X белгісін қою керек) </w:t>
      </w:r>
    </w:p>
    <w:p>
      <w:pPr>
        <w:spacing w:after="0"/>
        <w:ind w:left="0"/>
        <w:jc w:val="both"/>
      </w:pPr>
      <w:r>
        <w:rPr>
          <w:rFonts w:ascii="Times New Roman"/>
          <w:b w:val="false"/>
          <w:i w:val="false"/>
          <w:color w:val="000000"/>
          <w:sz w:val="28"/>
        </w:rPr>
        <w:t>
      беруіңізді сұраймын.</w:t>
      </w:r>
    </w:p>
    <w:p>
      <w:pPr>
        <w:spacing w:after="0"/>
        <w:ind w:left="0"/>
        <w:jc w:val="both"/>
      </w:pPr>
      <w:r>
        <w:rPr>
          <w:rFonts w:ascii="Times New Roman"/>
          <w:b w:val="false"/>
          <w:i w:val="false"/>
          <w:color w:val="000000"/>
          <w:sz w:val="28"/>
        </w:rPr>
        <w:t>
      Заңды тұлғаның мекенжайы</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(почта индексі, облыс, қала, аудан, елді мекен, көшенің аты, үйдің/ғимараттың (стационарлық үй-жайдың) нөмірі)</w:t>
      </w:r>
    </w:p>
    <w:p>
      <w:pPr>
        <w:spacing w:after="0"/>
        <w:ind w:left="0"/>
        <w:jc w:val="both"/>
      </w:pPr>
      <w:r>
        <w:rPr>
          <w:rFonts w:ascii="Times New Roman"/>
          <w:b w:val="false"/>
          <w:i w:val="false"/>
          <w:color w:val="000000"/>
          <w:sz w:val="28"/>
        </w:rPr>
        <w:t>
      Электрондық поштасы ________________________________________________</w:t>
      </w:r>
    </w:p>
    <w:p>
      <w:pPr>
        <w:spacing w:after="0"/>
        <w:ind w:left="0"/>
        <w:jc w:val="both"/>
      </w:pPr>
      <w:r>
        <w:rPr>
          <w:rFonts w:ascii="Times New Roman"/>
          <w:b w:val="false"/>
          <w:i w:val="false"/>
          <w:color w:val="000000"/>
          <w:sz w:val="28"/>
        </w:rPr>
        <w:t>
      Телефоны ___________________________________________________________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_______________________________________________________________</w:t>
      </w:r>
    </w:p>
    <w:p>
      <w:pPr>
        <w:spacing w:after="0"/>
        <w:ind w:left="0"/>
        <w:jc w:val="both"/>
      </w:pPr>
      <w:r>
        <w:rPr>
          <w:rFonts w:ascii="Times New Roman"/>
          <w:b w:val="false"/>
          <w:i w:val="false"/>
          <w:color w:val="000000"/>
          <w:sz w:val="28"/>
        </w:rPr>
        <w:t>
      Банктік шоты ________________________________________________________</w:t>
      </w:r>
    </w:p>
    <w:p>
      <w:pPr>
        <w:spacing w:after="0"/>
        <w:ind w:left="0"/>
        <w:jc w:val="both"/>
      </w:pPr>
      <w:r>
        <w:rPr>
          <w:rFonts w:ascii="Times New Roman"/>
          <w:b w:val="false"/>
          <w:i w:val="false"/>
          <w:color w:val="000000"/>
          <w:sz w:val="28"/>
        </w:rPr>
        <w:t>
      (шот нөмірі, банктің атауы және орналасқан жері)</w:t>
      </w:r>
    </w:p>
    <w:p>
      <w:pPr>
        <w:spacing w:after="0"/>
        <w:ind w:left="0"/>
        <w:jc w:val="both"/>
      </w:pPr>
      <w:r>
        <w:rPr>
          <w:rFonts w:ascii="Times New Roman"/>
          <w:b w:val="false"/>
          <w:i w:val="false"/>
          <w:color w:val="000000"/>
          <w:sz w:val="28"/>
        </w:rPr>
        <w:t>
      Қызметті жүзеге асыру мекенжайы (лар)</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(почта индексі, облыс, қала, аудан, елді мекен, көшенің аты, үйдің/ғимараттың (стационарлық үй-жайлар) нөмірі)</w:t>
      </w:r>
    </w:p>
    <w:p>
      <w:pPr>
        <w:spacing w:after="0"/>
        <w:ind w:left="0"/>
        <w:jc w:val="both"/>
      </w:pPr>
      <w:r>
        <w:rPr>
          <w:rFonts w:ascii="Times New Roman"/>
          <w:b w:val="false"/>
          <w:i w:val="false"/>
          <w:color w:val="000000"/>
          <w:sz w:val="28"/>
        </w:rPr>
        <w:t>
      Қоса берілген құжаттар ____________ парақ.</w:t>
      </w:r>
    </w:p>
    <w:p>
      <w:pPr>
        <w:spacing w:after="0"/>
        <w:ind w:left="0"/>
        <w:jc w:val="both"/>
      </w:pPr>
      <w:r>
        <w:rPr>
          <w:rFonts w:ascii="Times New Roman"/>
          <w:b w:val="false"/>
          <w:i w:val="false"/>
          <w:color w:val="000000"/>
          <w:sz w:val="28"/>
        </w:rPr>
        <w:t>
      Осы арқылы:</w:t>
      </w:r>
    </w:p>
    <w:p>
      <w:pPr>
        <w:spacing w:after="0"/>
        <w:ind w:left="0"/>
        <w:jc w:val="both"/>
      </w:pPr>
      <w:r>
        <w:rPr>
          <w:rFonts w:ascii="Times New Roman"/>
          <w:b w:val="false"/>
          <w:i w:val="false"/>
          <w:color w:val="000000"/>
          <w:sz w:val="28"/>
        </w:rPr>
        <w:t>
      көрсетілген деректердің бәрі ресми байланыстар болып табылатыны және лицензия және (немесе) лицензияға қосымшаны беру немесе беруден бас тарту мәселелері бойынша оларға кез келген ақпаратты жіберуге болатыны;</w:t>
      </w:r>
    </w:p>
    <w:p>
      <w:pPr>
        <w:spacing w:after="0"/>
        <w:ind w:left="0"/>
        <w:jc w:val="both"/>
      </w:pPr>
      <w:r>
        <w:rPr>
          <w:rFonts w:ascii="Times New Roman"/>
          <w:b w:val="false"/>
          <w:i w:val="false"/>
          <w:color w:val="000000"/>
          <w:sz w:val="28"/>
        </w:rPr>
        <w:t>
      өтініш берушіге соттың лицензияланатын қызмет түрімен және (немесе) кіші түрімен айналысуға тыйым салмағаны;</w:t>
      </w:r>
    </w:p>
    <w:p>
      <w:pPr>
        <w:spacing w:after="0"/>
        <w:ind w:left="0"/>
        <w:jc w:val="both"/>
      </w:pPr>
      <w:r>
        <w:rPr>
          <w:rFonts w:ascii="Times New Roman"/>
          <w:b w:val="false"/>
          <w:i w:val="false"/>
          <w:color w:val="000000"/>
          <w:sz w:val="28"/>
        </w:rPr>
        <w:t>
      қоса беріліп отырған құжаттардың бәрі шындыққа сәйкес келетіні және жарамды болып табылатыны расталады.</w:t>
      </w:r>
    </w:p>
    <w:p>
      <w:pPr>
        <w:spacing w:after="0"/>
        <w:ind w:left="0"/>
        <w:jc w:val="both"/>
      </w:pPr>
      <w:r>
        <w:rPr>
          <w:rFonts w:ascii="Times New Roman"/>
          <w:b w:val="false"/>
          <w:i w:val="false"/>
          <w:color w:val="000000"/>
          <w:sz w:val="28"/>
        </w:rPr>
        <w:t xml:space="preserve">
      Басшы ______________ ______________________________________ </w:t>
      </w:r>
    </w:p>
    <w:p>
      <w:pPr>
        <w:spacing w:after="0"/>
        <w:ind w:left="0"/>
        <w:jc w:val="both"/>
      </w:pPr>
      <w:r>
        <w:rPr>
          <w:rFonts w:ascii="Times New Roman"/>
          <w:b w:val="false"/>
          <w:i w:val="false"/>
          <w:color w:val="000000"/>
          <w:sz w:val="28"/>
        </w:rPr>
        <w:t>
      (қолы) (тегі, аты, әкесінің аты (ол болған жағдайда)</w:t>
      </w:r>
    </w:p>
    <w:p>
      <w:pPr>
        <w:spacing w:after="0"/>
        <w:ind w:left="0"/>
        <w:jc w:val="both"/>
      </w:pPr>
      <w:r>
        <w:rPr>
          <w:rFonts w:ascii="Times New Roman"/>
          <w:b w:val="false"/>
          <w:i w:val="false"/>
          <w:color w:val="000000"/>
          <w:sz w:val="28"/>
        </w:rPr>
        <w:t>
      Толтырылған күні: 20___ жылғы "___"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өнімін өндіруге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3-қосымша</w:t>
            </w:r>
          </w:p>
        </w:tc>
      </w:tr>
    </w:tbl>
    <w:bookmarkStart w:name="z1023" w:id="309"/>
    <w:p>
      <w:pPr>
        <w:spacing w:after="0"/>
        <w:ind w:left="0"/>
        <w:jc w:val="left"/>
      </w:pPr>
      <w:r>
        <w:rPr>
          <w:rFonts w:ascii="Times New Roman"/>
          <w:b/>
          <w:i w:val="false"/>
          <w:color w:val="000000"/>
        </w:rPr>
        <w:t xml:space="preserve"> Жеке тұлғаның лицензияны және (немесе) лицензияға қосымшаны алуға өтініші</w:t>
      </w:r>
    </w:p>
    <w:bookmarkEnd w:id="309"/>
    <w:p>
      <w:pPr>
        <w:spacing w:after="0"/>
        <w:ind w:left="0"/>
        <w:jc w:val="both"/>
      </w:pPr>
      <w:r>
        <w:rPr>
          <w:rFonts w:ascii="Times New Roman"/>
          <w:b w:val="false"/>
          <w:i w:val="false"/>
          <w:color w:val="000000"/>
          <w:sz w:val="28"/>
        </w:rPr>
        <w:t>
      Кімге __________________________________________________________</w:t>
      </w:r>
    </w:p>
    <w:p>
      <w:pPr>
        <w:spacing w:after="0"/>
        <w:ind w:left="0"/>
        <w:jc w:val="both"/>
      </w:pPr>
      <w:r>
        <w:rPr>
          <w:rFonts w:ascii="Times New Roman"/>
          <w:b w:val="false"/>
          <w:i w:val="false"/>
          <w:color w:val="000000"/>
          <w:sz w:val="28"/>
        </w:rPr>
        <w:t>
      (лицензиардың толық атауы)</w:t>
      </w:r>
    </w:p>
    <w:p>
      <w:pPr>
        <w:spacing w:after="0"/>
        <w:ind w:left="0"/>
        <w:jc w:val="both"/>
      </w:pPr>
      <w:r>
        <w:rPr>
          <w:rFonts w:ascii="Times New Roman"/>
          <w:b w:val="false"/>
          <w:i w:val="false"/>
          <w:color w:val="000000"/>
          <w:sz w:val="28"/>
        </w:rPr>
        <w:t>
      Кімнен ________________________________________________________</w:t>
      </w:r>
    </w:p>
    <w:p>
      <w:pPr>
        <w:spacing w:after="0"/>
        <w:ind w:left="0"/>
        <w:jc w:val="both"/>
      </w:pPr>
      <w:r>
        <w:rPr>
          <w:rFonts w:ascii="Times New Roman"/>
          <w:b w:val="false"/>
          <w:i w:val="false"/>
          <w:color w:val="000000"/>
          <w:sz w:val="28"/>
        </w:rPr>
        <w:t>
      (жеке тұлғаның тегі, аты, әкесінің аты (болған жағдайда), жеке сәйкестендіру нөмірі)</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(қызметтің түрі және (немесе) кіші түрі (-лері) көрсетілсін)</w:t>
      </w:r>
    </w:p>
    <w:p>
      <w:pPr>
        <w:spacing w:after="0"/>
        <w:ind w:left="0"/>
        <w:jc w:val="both"/>
      </w:pPr>
      <w:r>
        <w:rPr>
          <w:rFonts w:ascii="Times New Roman"/>
          <w:b w:val="false"/>
          <w:i w:val="false"/>
          <w:color w:val="000000"/>
          <w:sz w:val="28"/>
        </w:rPr>
        <w:t>
      жүзеге асыруға лицензия және (немесе) лицензияға қосымшаны қағаз жеткізгіште</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(лицензияны қағаз жеткізгіште алу қажет болған жағдайда, X белгісін қою керек) беруді сұраймын.</w:t>
      </w:r>
    </w:p>
    <w:p>
      <w:pPr>
        <w:spacing w:after="0"/>
        <w:ind w:left="0"/>
        <w:jc w:val="both"/>
      </w:pPr>
      <w:r>
        <w:rPr>
          <w:rFonts w:ascii="Times New Roman"/>
          <w:b w:val="false"/>
          <w:i w:val="false"/>
          <w:color w:val="000000"/>
          <w:sz w:val="28"/>
        </w:rPr>
        <w:t>
      Жеке тұлғаның тұрғылықты жерінің мекенжайы</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(почта индексі, облыс, қала, аудан, елді мекен, көшенің аты, үйдің/ғимараттың нөмірі)</w:t>
      </w:r>
    </w:p>
    <w:p>
      <w:pPr>
        <w:spacing w:after="0"/>
        <w:ind w:left="0"/>
        <w:jc w:val="both"/>
      </w:pPr>
      <w:r>
        <w:rPr>
          <w:rFonts w:ascii="Times New Roman"/>
          <w:b w:val="false"/>
          <w:i w:val="false"/>
          <w:color w:val="000000"/>
          <w:sz w:val="28"/>
        </w:rPr>
        <w:t>
      Электрондық поштасы ___________________________________________</w:t>
      </w:r>
    </w:p>
    <w:p>
      <w:pPr>
        <w:spacing w:after="0"/>
        <w:ind w:left="0"/>
        <w:jc w:val="both"/>
      </w:pPr>
      <w:r>
        <w:rPr>
          <w:rFonts w:ascii="Times New Roman"/>
          <w:b w:val="false"/>
          <w:i w:val="false"/>
          <w:color w:val="000000"/>
          <w:sz w:val="28"/>
        </w:rPr>
        <w:t>
      Телефоны ______________________________________________________</w:t>
      </w:r>
    </w:p>
    <w:p>
      <w:pPr>
        <w:spacing w:after="0"/>
        <w:ind w:left="0"/>
        <w:jc w:val="both"/>
      </w:pPr>
      <w:r>
        <w:rPr>
          <w:rFonts w:ascii="Times New Roman"/>
          <w:b w:val="false"/>
          <w:i w:val="false"/>
          <w:color w:val="000000"/>
          <w:sz w:val="28"/>
        </w:rPr>
        <w:t>
      Факс__________________________________________________________</w:t>
      </w:r>
    </w:p>
    <w:p>
      <w:pPr>
        <w:spacing w:after="0"/>
        <w:ind w:left="0"/>
        <w:jc w:val="both"/>
      </w:pPr>
      <w:r>
        <w:rPr>
          <w:rFonts w:ascii="Times New Roman"/>
          <w:b w:val="false"/>
          <w:i w:val="false"/>
          <w:color w:val="000000"/>
          <w:sz w:val="28"/>
        </w:rPr>
        <w:t xml:space="preserve">
      Банктік шоты ___________________________________________________ </w:t>
      </w:r>
    </w:p>
    <w:p>
      <w:pPr>
        <w:spacing w:after="0"/>
        <w:ind w:left="0"/>
        <w:jc w:val="both"/>
      </w:pPr>
      <w:r>
        <w:rPr>
          <w:rFonts w:ascii="Times New Roman"/>
          <w:b w:val="false"/>
          <w:i w:val="false"/>
          <w:color w:val="000000"/>
          <w:sz w:val="28"/>
        </w:rPr>
        <w:t>
      (шот нөмірі, банктің атауы және орналасқан жері)</w:t>
      </w:r>
    </w:p>
    <w:p>
      <w:pPr>
        <w:spacing w:after="0"/>
        <w:ind w:left="0"/>
        <w:jc w:val="both"/>
      </w:pPr>
      <w:r>
        <w:rPr>
          <w:rFonts w:ascii="Times New Roman"/>
          <w:b w:val="false"/>
          <w:i w:val="false"/>
          <w:color w:val="000000"/>
          <w:sz w:val="28"/>
        </w:rPr>
        <w:t>
      Қызметті жүзеге асыру мекенжайы (лары) ___________________________</w:t>
      </w:r>
    </w:p>
    <w:p>
      <w:pPr>
        <w:spacing w:after="0"/>
        <w:ind w:left="0"/>
        <w:jc w:val="both"/>
      </w:pPr>
      <w:r>
        <w:rPr>
          <w:rFonts w:ascii="Times New Roman"/>
          <w:b w:val="false"/>
          <w:i w:val="false"/>
          <w:color w:val="000000"/>
          <w:sz w:val="28"/>
        </w:rPr>
        <w:t>
      (почта индексі, облыс, қала, аудан, елді мекен, көшенің аты, үйдің/ғимараттың нөмірі)</w:t>
      </w:r>
    </w:p>
    <w:p>
      <w:pPr>
        <w:spacing w:after="0"/>
        <w:ind w:left="0"/>
        <w:jc w:val="both"/>
      </w:pPr>
      <w:r>
        <w:rPr>
          <w:rFonts w:ascii="Times New Roman"/>
          <w:b w:val="false"/>
          <w:i w:val="false"/>
          <w:color w:val="000000"/>
          <w:sz w:val="28"/>
        </w:rPr>
        <w:t>
      Қоса берілген құжаттар ____________ парақ.</w:t>
      </w:r>
    </w:p>
    <w:p>
      <w:pPr>
        <w:spacing w:after="0"/>
        <w:ind w:left="0"/>
        <w:jc w:val="both"/>
      </w:pPr>
      <w:r>
        <w:rPr>
          <w:rFonts w:ascii="Times New Roman"/>
          <w:b w:val="false"/>
          <w:i w:val="false"/>
          <w:color w:val="000000"/>
          <w:sz w:val="28"/>
        </w:rPr>
        <w:t>
      Осы арқылы:</w:t>
      </w:r>
    </w:p>
    <w:p>
      <w:pPr>
        <w:spacing w:after="0"/>
        <w:ind w:left="0"/>
        <w:jc w:val="both"/>
      </w:pPr>
      <w:r>
        <w:rPr>
          <w:rFonts w:ascii="Times New Roman"/>
          <w:b w:val="false"/>
          <w:i w:val="false"/>
          <w:color w:val="000000"/>
          <w:sz w:val="28"/>
        </w:rPr>
        <w:t>
      көрсетілген деректердің бәрі ресми байланыстар болып табылатыны және лицензия және (немесе) лицензияға қосымшаны беру немесе беруден бас тарту мәселелері бойынша оларға кез келген ақпаратты жіберуге болатыны;</w:t>
      </w:r>
    </w:p>
    <w:p>
      <w:pPr>
        <w:spacing w:after="0"/>
        <w:ind w:left="0"/>
        <w:jc w:val="both"/>
      </w:pPr>
      <w:r>
        <w:rPr>
          <w:rFonts w:ascii="Times New Roman"/>
          <w:b w:val="false"/>
          <w:i w:val="false"/>
          <w:color w:val="000000"/>
          <w:sz w:val="28"/>
        </w:rPr>
        <w:t>
      өтініш берушіге соттың лицензияланатын қызмет түрімен және (немесе) кіші түрімен айналысуға тыйым салмағаны;</w:t>
      </w:r>
    </w:p>
    <w:p>
      <w:pPr>
        <w:spacing w:after="0"/>
        <w:ind w:left="0"/>
        <w:jc w:val="both"/>
      </w:pPr>
      <w:r>
        <w:rPr>
          <w:rFonts w:ascii="Times New Roman"/>
          <w:b w:val="false"/>
          <w:i w:val="false"/>
          <w:color w:val="000000"/>
          <w:sz w:val="28"/>
        </w:rPr>
        <w:t>
      қоса беріліп отырған құжаттардың бәрі шындыққа сәйкес келетіні және жарамды болып табылатыны расталады.</w:t>
      </w:r>
    </w:p>
    <w:p>
      <w:pPr>
        <w:spacing w:after="0"/>
        <w:ind w:left="0"/>
        <w:jc w:val="both"/>
      </w:pPr>
      <w:r>
        <w:rPr>
          <w:rFonts w:ascii="Times New Roman"/>
          <w:b w:val="false"/>
          <w:i w:val="false"/>
          <w:color w:val="000000"/>
          <w:sz w:val="28"/>
        </w:rPr>
        <w:t xml:space="preserve">
      Басшы _______________ ______________________________________ </w:t>
      </w:r>
    </w:p>
    <w:p>
      <w:pPr>
        <w:spacing w:after="0"/>
        <w:ind w:left="0"/>
        <w:jc w:val="both"/>
      </w:pPr>
      <w:r>
        <w:rPr>
          <w:rFonts w:ascii="Times New Roman"/>
          <w:b w:val="false"/>
          <w:i w:val="false"/>
          <w:color w:val="000000"/>
          <w:sz w:val="28"/>
        </w:rPr>
        <w:t>
      (қолы)             (тегі, аты, әкесінің аты (ол болған жағдайда)</w:t>
      </w:r>
    </w:p>
    <w:p>
      <w:pPr>
        <w:spacing w:after="0"/>
        <w:ind w:left="0"/>
        <w:jc w:val="both"/>
      </w:pPr>
      <w:r>
        <w:rPr>
          <w:rFonts w:ascii="Times New Roman"/>
          <w:b w:val="false"/>
          <w:i w:val="false"/>
          <w:color w:val="000000"/>
          <w:sz w:val="28"/>
        </w:rPr>
        <w:t>
      Толтырылған күні: 20___ жылғы "___" 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өнімін өндіруге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2013 жылғы 30 қаңтардағы</w:t>
            </w:r>
            <w:r>
              <w:br/>
            </w:r>
            <w:r>
              <w:rPr>
                <w:rFonts w:ascii="Times New Roman"/>
                <w:b w:val="false"/>
                <w:i w:val="false"/>
                <w:color w:val="000000"/>
                <w:sz w:val="20"/>
              </w:rPr>
              <w:t>№ 60 қаулысымен</w:t>
            </w:r>
            <w:r>
              <w:br/>
            </w:r>
            <w:r>
              <w:rPr>
                <w:rFonts w:ascii="Times New Roman"/>
                <w:b w:val="false"/>
                <w:i w:val="false"/>
                <w:color w:val="000000"/>
                <w:sz w:val="20"/>
              </w:rPr>
              <w:t>Бекітілген Алкоголь өнімдерін</w:t>
            </w:r>
            <w:r>
              <w:br/>
            </w:r>
            <w:r>
              <w:rPr>
                <w:rFonts w:ascii="Times New Roman"/>
                <w:b w:val="false"/>
                <w:i w:val="false"/>
                <w:color w:val="000000"/>
                <w:sz w:val="20"/>
              </w:rPr>
              <w:t>өндіру аумағында оны сақтау,</w:t>
            </w:r>
            <w:r>
              <w:br/>
            </w:r>
            <w:r>
              <w:rPr>
                <w:rFonts w:ascii="Times New Roman"/>
                <w:b w:val="false"/>
                <w:i w:val="false"/>
                <w:color w:val="000000"/>
                <w:sz w:val="20"/>
              </w:rPr>
              <w:t>көтерме және (немесе) бөлшек</w:t>
            </w:r>
            <w:r>
              <w:br/>
            </w:r>
            <w:r>
              <w:rPr>
                <w:rFonts w:ascii="Times New Roman"/>
                <w:b w:val="false"/>
                <w:i w:val="false"/>
                <w:color w:val="000000"/>
                <w:sz w:val="20"/>
              </w:rPr>
              <w:t>саудада сату жөніндегі қызметті</w:t>
            </w:r>
            <w:r>
              <w:br/>
            </w:r>
            <w:r>
              <w:rPr>
                <w:rFonts w:ascii="Times New Roman"/>
                <w:b w:val="false"/>
                <w:i w:val="false"/>
                <w:color w:val="000000"/>
                <w:sz w:val="20"/>
              </w:rPr>
              <w:t>қоспағанда, этил спиртін өндіру,</w:t>
            </w:r>
            <w:r>
              <w:br/>
            </w:r>
            <w:r>
              <w:rPr>
                <w:rFonts w:ascii="Times New Roman"/>
                <w:b w:val="false"/>
                <w:i w:val="false"/>
                <w:color w:val="000000"/>
                <w:sz w:val="20"/>
              </w:rPr>
              <w:t>алкоголь өнімін өндіру,</w:t>
            </w:r>
            <w:r>
              <w:br/>
            </w:r>
            <w:r>
              <w:rPr>
                <w:rFonts w:ascii="Times New Roman"/>
                <w:b w:val="false"/>
                <w:i w:val="false"/>
                <w:color w:val="000000"/>
                <w:sz w:val="20"/>
              </w:rPr>
              <w:t>алкоголь өнімін сақтау,</w:t>
            </w:r>
            <w:r>
              <w:br/>
            </w:r>
            <w:r>
              <w:rPr>
                <w:rFonts w:ascii="Times New Roman"/>
                <w:b w:val="false"/>
                <w:i w:val="false"/>
                <w:color w:val="000000"/>
                <w:sz w:val="20"/>
              </w:rPr>
              <w:t>көтерме және (немесе)</w:t>
            </w:r>
            <w:r>
              <w:br/>
            </w:r>
            <w:r>
              <w:rPr>
                <w:rFonts w:ascii="Times New Roman"/>
                <w:b w:val="false"/>
                <w:i w:val="false"/>
                <w:color w:val="000000"/>
                <w:sz w:val="20"/>
              </w:rPr>
              <w:t>бөлшек саудада сату жөніндегі</w:t>
            </w:r>
            <w:r>
              <w:br/>
            </w:r>
            <w:r>
              <w:rPr>
                <w:rFonts w:ascii="Times New Roman"/>
                <w:b w:val="false"/>
                <w:i w:val="false"/>
                <w:color w:val="000000"/>
                <w:sz w:val="20"/>
              </w:rPr>
              <w:t>қызметті жүзеге асыруға</w:t>
            </w:r>
            <w:r>
              <w:br/>
            </w:r>
            <w:r>
              <w:rPr>
                <w:rFonts w:ascii="Times New Roman"/>
                <w:b w:val="false"/>
                <w:i w:val="false"/>
                <w:color w:val="000000"/>
                <w:sz w:val="20"/>
              </w:rPr>
              <w:t>қойылатын біліктілік талаптары</w:t>
            </w:r>
            <w:r>
              <w:br/>
            </w:r>
            <w:r>
              <w:rPr>
                <w:rFonts w:ascii="Times New Roman"/>
                <w:b w:val="false"/>
                <w:i w:val="false"/>
                <w:color w:val="000000"/>
                <w:sz w:val="20"/>
              </w:rPr>
              <w:t>және оларға сәйкестігін</w:t>
            </w:r>
            <w:r>
              <w:br/>
            </w:r>
            <w:r>
              <w:rPr>
                <w:rFonts w:ascii="Times New Roman"/>
                <w:b w:val="false"/>
                <w:i w:val="false"/>
                <w:color w:val="000000"/>
                <w:sz w:val="20"/>
              </w:rPr>
              <w:t>растайтын құжаттар</w:t>
            </w:r>
            <w:r>
              <w:br/>
            </w:r>
            <w:r>
              <w:rPr>
                <w:rFonts w:ascii="Times New Roman"/>
                <w:b w:val="false"/>
                <w:i w:val="false"/>
                <w:color w:val="000000"/>
                <w:sz w:val="20"/>
              </w:rPr>
              <w:t>тізбесіне қосымша</w:t>
            </w:r>
          </w:p>
        </w:tc>
      </w:tr>
    </w:tbl>
    <w:bookmarkStart w:name="z1053" w:id="310"/>
    <w:p>
      <w:pPr>
        <w:spacing w:after="0"/>
        <w:ind w:left="0"/>
        <w:jc w:val="left"/>
      </w:pPr>
      <w:r>
        <w:rPr>
          <w:rFonts w:ascii="Times New Roman"/>
          <w:b/>
          <w:i w:val="false"/>
          <w:color w:val="000000"/>
        </w:rPr>
        <w:t xml:space="preserve"> Алкоголь өнімін өндіру, саласындағы қызметті жүзеге асыруға қойылатын біліктілік талаптарына мәліметтер нысандары</w:t>
      </w:r>
    </w:p>
    <w:bookmarkEnd w:id="310"/>
    <w:bookmarkStart w:name="z1054" w:id="311"/>
    <w:p>
      <w:pPr>
        <w:spacing w:after="0"/>
        <w:ind w:left="0"/>
        <w:jc w:val="both"/>
      </w:pPr>
      <w:r>
        <w:rPr>
          <w:rFonts w:ascii="Times New Roman"/>
          <w:b w:val="false"/>
          <w:i w:val="false"/>
          <w:color w:val="000000"/>
          <w:sz w:val="28"/>
        </w:rPr>
        <w:t>
      Этил спиртін өндіру саласындағы қызмет түрі үшін:</w:t>
      </w:r>
    </w:p>
    <w:bookmarkEnd w:id="311"/>
    <w:bookmarkStart w:name="z1055" w:id="312"/>
    <w:p>
      <w:pPr>
        <w:spacing w:after="0"/>
        <w:ind w:left="0"/>
        <w:jc w:val="both"/>
      </w:pPr>
      <w:r>
        <w:rPr>
          <w:rFonts w:ascii="Times New Roman"/>
          <w:b w:val="false"/>
          <w:i w:val="false"/>
          <w:color w:val="000000"/>
          <w:sz w:val="28"/>
        </w:rPr>
        <w:t>
      1.1 Этил спиртін өндіру паспортында көрсетілген мәліметтерге сәйкес келетін меншік құқығындағы стационарлық үй-жайлар:</w:t>
      </w:r>
    </w:p>
    <w:bookmarkEnd w:id="312"/>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орналасқан жерінің мекенжайы (почта индексі, облыс, қала, аудан, елді мекен, көшенің атауы, үйдің/ғимараттың (стационарлық үй-жайдың) нөмірі</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2) стационарлық үй-жайдың кадастрлық нөмірі _______________________;</w:t>
      </w:r>
    </w:p>
    <w:p>
      <w:pPr>
        <w:spacing w:after="0"/>
        <w:ind w:left="0"/>
        <w:jc w:val="both"/>
      </w:pPr>
      <w:r>
        <w:rPr>
          <w:rFonts w:ascii="Times New Roman"/>
          <w:b w:val="false"/>
          <w:i w:val="false"/>
          <w:color w:val="000000"/>
          <w:sz w:val="28"/>
        </w:rPr>
        <w:t>
      3) меншік құқығы туындауының негізі ______________________________;</w:t>
      </w:r>
    </w:p>
    <w:p>
      <w:pPr>
        <w:spacing w:after="0"/>
        <w:ind w:left="0"/>
        <w:jc w:val="both"/>
      </w:pPr>
      <w:r>
        <w:rPr>
          <w:rFonts w:ascii="Times New Roman"/>
          <w:b w:val="false"/>
          <w:i w:val="false"/>
          <w:color w:val="000000"/>
          <w:sz w:val="28"/>
        </w:rPr>
        <w:t>
      4) меншік құқығының туындауын растайтын құжаттың (құжаттардың) нөмірі мен күні</w:t>
      </w:r>
    </w:p>
    <w:p>
      <w:pPr>
        <w:spacing w:after="0"/>
        <w:ind w:left="0"/>
        <w:jc w:val="both"/>
      </w:pPr>
      <w:r>
        <w:rPr>
          <w:rFonts w:ascii="Times New Roman"/>
          <w:b w:val="false"/>
          <w:i w:val="false"/>
          <w:color w:val="000000"/>
          <w:sz w:val="28"/>
        </w:rPr>
        <w:t>
      _____________________________________________________;</w:t>
      </w:r>
    </w:p>
    <w:p>
      <w:pPr>
        <w:spacing w:after="0"/>
        <w:ind w:left="0"/>
        <w:jc w:val="both"/>
      </w:pPr>
      <w:r>
        <w:rPr>
          <w:rFonts w:ascii="Times New Roman"/>
          <w:b w:val="false"/>
          <w:i w:val="false"/>
          <w:color w:val="000000"/>
          <w:sz w:val="28"/>
        </w:rPr>
        <w:t>
      5) нысаналы мақсаты (жоспар бойынша литер) _______________________;</w:t>
      </w:r>
    </w:p>
    <w:p>
      <w:pPr>
        <w:spacing w:after="0"/>
        <w:ind w:left="0"/>
        <w:jc w:val="both"/>
      </w:pPr>
      <w:r>
        <w:rPr>
          <w:rFonts w:ascii="Times New Roman"/>
          <w:b w:val="false"/>
          <w:i w:val="false"/>
          <w:color w:val="000000"/>
          <w:sz w:val="28"/>
        </w:rPr>
        <w:t>
      6) стационарлық үй-жайдың жалпы алаңы ____________________________;</w:t>
      </w:r>
    </w:p>
    <w:p>
      <w:pPr>
        <w:spacing w:after="0"/>
        <w:ind w:left="0"/>
        <w:jc w:val="both"/>
      </w:pPr>
      <w:r>
        <w:rPr>
          <w:rFonts w:ascii="Times New Roman"/>
          <w:b w:val="false"/>
          <w:i w:val="false"/>
          <w:color w:val="000000"/>
          <w:sz w:val="28"/>
        </w:rPr>
        <w:t>
      7) салынған жыл _________________________________________________.</w:t>
      </w:r>
    </w:p>
    <w:bookmarkStart w:name="z1066" w:id="313"/>
    <w:p>
      <w:pPr>
        <w:spacing w:after="0"/>
        <w:ind w:left="0"/>
        <w:jc w:val="both"/>
      </w:pPr>
      <w:r>
        <w:rPr>
          <w:rFonts w:ascii="Times New Roman"/>
          <w:b w:val="false"/>
          <w:i w:val="false"/>
          <w:color w:val="000000"/>
          <w:sz w:val="28"/>
        </w:rPr>
        <w:t>
      1.2 Стационарлық үй-жайда этил спиртін өндіруді қамтамасыз ететін сумен жабдықтау, электр қуатымен жабдықтау және кәріз:</w:t>
      </w:r>
    </w:p>
    <w:bookmarkEnd w:id="313"/>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үй-жайды сумен жабдықтау, электр қуатымен жабдықтау және кәрізбен қамтамасыз ету жөніндегі қызметтерді көрсету туралы шарттың (шарттардың) атауы</w:t>
      </w:r>
    </w:p>
    <w:p>
      <w:pPr>
        <w:spacing w:after="0"/>
        <w:ind w:left="0"/>
        <w:jc w:val="both"/>
      </w:pPr>
      <w:r>
        <w:rPr>
          <w:rFonts w:ascii="Times New Roman"/>
          <w:b w:val="false"/>
          <w:i w:val="false"/>
          <w:color w:val="000000"/>
          <w:sz w:val="28"/>
        </w:rPr>
        <w:t>
      __________________________________________________;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_____________________________.</w:t>
      </w:r>
    </w:p>
    <w:bookmarkStart w:name="z1071" w:id="314"/>
    <w:p>
      <w:pPr>
        <w:spacing w:after="0"/>
        <w:ind w:left="0"/>
        <w:jc w:val="both"/>
      </w:pPr>
      <w:r>
        <w:rPr>
          <w:rFonts w:ascii="Times New Roman"/>
          <w:b w:val="false"/>
          <w:i w:val="false"/>
          <w:color w:val="000000"/>
          <w:sz w:val="28"/>
        </w:rPr>
        <w:t>
      1.3 Лицензиарға өндіру көлемі туралы ақпаратты автоматты түрде беруді қамтамасыз ететін спирт өлшеуіш аппараттар/есепке алудың бақылау аспаптары, іркіліссіз электр энергиясының қоректендіру көздерімен жарақтандырылған, уәкілетті органға және оның аумақтық бөлімшелеріне нақты уақыт режимінде этил спирті өнімінің өндірілу көлемі туралы, автоматты түрде берілуін қамтамасыз ететін аспаптар:</w:t>
      </w:r>
    </w:p>
    <w:bookmarkEnd w:id="314"/>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аппараттарды/ аспаптарды сатып алуға, монтаждауға және орнатуға арналған шарттың (шарттардың) нөмірі мен күні _________________________;</w:t>
      </w:r>
    </w:p>
    <w:p>
      <w:pPr>
        <w:spacing w:after="0"/>
        <w:ind w:left="0"/>
        <w:jc w:val="both"/>
      </w:pPr>
      <w:r>
        <w:rPr>
          <w:rFonts w:ascii="Times New Roman"/>
          <w:b w:val="false"/>
          <w:i w:val="false"/>
          <w:color w:val="000000"/>
          <w:sz w:val="28"/>
        </w:rPr>
        <w:t>
      2) аппараттар/аспаптар саны _______________________________________;</w:t>
      </w:r>
    </w:p>
    <w:p>
      <w:pPr>
        <w:spacing w:after="0"/>
        <w:ind w:left="0"/>
        <w:jc w:val="both"/>
      </w:pPr>
      <w:r>
        <w:rPr>
          <w:rFonts w:ascii="Times New Roman"/>
          <w:b w:val="false"/>
          <w:i w:val="false"/>
          <w:color w:val="000000"/>
          <w:sz w:val="28"/>
        </w:rPr>
        <w:t>
      3) ақпаратты автоматты түрде беруді жүзеге асыруға мүмкіндік беретін бағдарламалық қамтамасыз етудің бар-жоғы _____________________________.</w:t>
      </w:r>
    </w:p>
    <w:bookmarkStart w:name="z1076" w:id="315"/>
    <w:p>
      <w:pPr>
        <w:spacing w:after="0"/>
        <w:ind w:left="0"/>
        <w:jc w:val="both"/>
      </w:pPr>
      <w:r>
        <w:rPr>
          <w:rFonts w:ascii="Times New Roman"/>
          <w:b w:val="false"/>
          <w:i w:val="false"/>
          <w:color w:val="000000"/>
          <w:sz w:val="28"/>
        </w:rPr>
        <w:t>
      1.4 Этил спиртін өндіруге шикізатты сақтау, дайындау (өңдеу), беру үшін арналған қойма:</w:t>
      </w:r>
    </w:p>
    <w:bookmarkEnd w:id="315"/>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меншік құқығы туындауының негізі ______________________________;</w:t>
      </w:r>
    </w:p>
    <w:p>
      <w:pPr>
        <w:spacing w:after="0"/>
        <w:ind w:left="0"/>
        <w:jc w:val="both"/>
      </w:pPr>
      <w:r>
        <w:rPr>
          <w:rFonts w:ascii="Times New Roman"/>
          <w:b w:val="false"/>
          <w:i w:val="false"/>
          <w:color w:val="000000"/>
          <w:sz w:val="28"/>
        </w:rPr>
        <w:t>
      2) нысаналы мақсаты (жоспар бойынша литер) ________________________;</w:t>
      </w:r>
    </w:p>
    <w:p>
      <w:pPr>
        <w:spacing w:after="0"/>
        <w:ind w:left="0"/>
        <w:jc w:val="both"/>
      </w:pPr>
      <w:r>
        <w:rPr>
          <w:rFonts w:ascii="Times New Roman"/>
          <w:b w:val="false"/>
          <w:i w:val="false"/>
          <w:color w:val="000000"/>
          <w:sz w:val="28"/>
        </w:rPr>
        <w:t>
      3) меншік құқығының туындауын растайтын құжаттың (құжаттардың) нөмірі мен күні</w:t>
      </w:r>
    </w:p>
    <w:p>
      <w:pPr>
        <w:spacing w:after="0"/>
        <w:ind w:left="0"/>
        <w:jc w:val="both"/>
      </w:pPr>
      <w:r>
        <w:rPr>
          <w:rFonts w:ascii="Times New Roman"/>
          <w:b w:val="false"/>
          <w:i w:val="false"/>
          <w:color w:val="000000"/>
          <w:sz w:val="28"/>
        </w:rPr>
        <w:t>
      ______________________________________________________;</w:t>
      </w:r>
    </w:p>
    <w:p>
      <w:pPr>
        <w:spacing w:after="0"/>
        <w:ind w:left="0"/>
        <w:jc w:val="both"/>
      </w:pPr>
      <w:r>
        <w:rPr>
          <w:rFonts w:ascii="Times New Roman"/>
          <w:b w:val="false"/>
          <w:i w:val="false"/>
          <w:color w:val="000000"/>
          <w:sz w:val="28"/>
        </w:rPr>
        <w:t>
      4) қойманың алаңы _______________________________________________;</w:t>
      </w:r>
    </w:p>
    <w:p>
      <w:pPr>
        <w:spacing w:after="0"/>
        <w:ind w:left="0"/>
        <w:jc w:val="both"/>
      </w:pPr>
      <w:r>
        <w:rPr>
          <w:rFonts w:ascii="Times New Roman"/>
          <w:b w:val="false"/>
          <w:i w:val="false"/>
          <w:color w:val="000000"/>
          <w:sz w:val="28"/>
        </w:rPr>
        <w:t>
      5) біржолғы сақтау көлемі _________________________________________.</w:t>
      </w:r>
    </w:p>
    <w:bookmarkStart w:name="z1084" w:id="316"/>
    <w:p>
      <w:pPr>
        <w:spacing w:after="0"/>
        <w:ind w:left="0"/>
        <w:jc w:val="both"/>
      </w:pPr>
      <w:r>
        <w:rPr>
          <w:rFonts w:ascii="Times New Roman"/>
          <w:b w:val="false"/>
          <w:i w:val="false"/>
          <w:color w:val="000000"/>
          <w:sz w:val="28"/>
        </w:rPr>
        <w:t>
      1.5 Өлшемдердің бірыңғайлығын мемлекеттік қамтамасыз ету жүйесінің талаптарына сәйкес тексерілген температуралық ылғалдық режимі бойынша шикізатты, қосалқы материалдарды, этил спиртін сақтау шарттарын бақылауға мүмкіндік беретін аспаптар:</w:t>
      </w:r>
    </w:p>
    <w:bookmarkEnd w:id="316"/>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аспаптарды сатып алуды растайтын құжаттың (құжаттардың) нөмірі мен күні</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2) аспаптарды тексеруді жүзеге асыратын ұйымның атауы _______________;</w:t>
      </w:r>
    </w:p>
    <w:p>
      <w:pPr>
        <w:spacing w:after="0"/>
        <w:ind w:left="0"/>
        <w:jc w:val="both"/>
      </w:pPr>
      <w:r>
        <w:rPr>
          <w:rFonts w:ascii="Times New Roman"/>
          <w:b w:val="false"/>
          <w:i w:val="false"/>
          <w:color w:val="000000"/>
          <w:sz w:val="28"/>
        </w:rPr>
        <w:t>
      3) соңғы және кейінгі тексерудің күні _______________________________.</w:t>
      </w:r>
    </w:p>
    <w:bookmarkStart w:name="z1090" w:id="317"/>
    <w:p>
      <w:pPr>
        <w:spacing w:after="0"/>
        <w:ind w:left="0"/>
        <w:jc w:val="both"/>
      </w:pPr>
      <w:r>
        <w:rPr>
          <w:rFonts w:ascii="Times New Roman"/>
          <w:b w:val="false"/>
          <w:i w:val="false"/>
          <w:color w:val="000000"/>
          <w:sz w:val="28"/>
        </w:rPr>
        <w:t>
      2. Алкоголь өнімін өндіру саласындағы қызмет түрі үшін:</w:t>
      </w:r>
    </w:p>
    <w:bookmarkEnd w:id="317"/>
    <w:bookmarkStart w:name="z1091" w:id="318"/>
    <w:p>
      <w:pPr>
        <w:spacing w:after="0"/>
        <w:ind w:left="0"/>
        <w:jc w:val="both"/>
      </w:pPr>
      <w:r>
        <w:rPr>
          <w:rFonts w:ascii="Times New Roman"/>
          <w:b w:val="false"/>
          <w:i w:val="false"/>
          <w:color w:val="000000"/>
          <w:sz w:val="28"/>
        </w:rPr>
        <w:t>
      2.1 Алкоголь өнімін өндіру паспортында көрсетілген мәліметтерге сәйкес келетін меншік құқығындағы стационарлық үй-жайлар:</w:t>
      </w:r>
    </w:p>
    <w:bookmarkEnd w:id="318"/>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орналасқан жерінің мекенжайы (пошталық индексі, облыс, қала, аудан, елді мекен, көшенің атауы, үйдің/ғимараттың нөмірі (стационарлық үй-жайдың)</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2) стационарлық үй-жайдың кадастрлық нөмірі ________________________;</w:t>
      </w:r>
    </w:p>
    <w:p>
      <w:pPr>
        <w:spacing w:after="0"/>
        <w:ind w:left="0"/>
        <w:jc w:val="both"/>
      </w:pPr>
      <w:r>
        <w:rPr>
          <w:rFonts w:ascii="Times New Roman"/>
          <w:b w:val="false"/>
          <w:i w:val="false"/>
          <w:color w:val="000000"/>
          <w:sz w:val="28"/>
        </w:rPr>
        <w:t>
      3) меншік құқығы туындаудың негіздемесі ___________________________;</w:t>
      </w:r>
    </w:p>
    <w:p>
      <w:pPr>
        <w:spacing w:after="0"/>
        <w:ind w:left="0"/>
        <w:jc w:val="both"/>
      </w:pPr>
      <w:r>
        <w:rPr>
          <w:rFonts w:ascii="Times New Roman"/>
          <w:b w:val="false"/>
          <w:i w:val="false"/>
          <w:color w:val="000000"/>
          <w:sz w:val="28"/>
        </w:rPr>
        <w:t>
      4) меншік құқығының туындауын растайтын құжаттың (құжаттардың) нөмірі және күні</w:t>
      </w:r>
    </w:p>
    <w:p>
      <w:pPr>
        <w:spacing w:after="0"/>
        <w:ind w:left="0"/>
        <w:jc w:val="both"/>
      </w:pPr>
      <w:r>
        <w:rPr>
          <w:rFonts w:ascii="Times New Roman"/>
          <w:b w:val="false"/>
          <w:i w:val="false"/>
          <w:color w:val="000000"/>
          <w:sz w:val="28"/>
        </w:rPr>
        <w:t>
      ____________________________________________________;</w:t>
      </w:r>
    </w:p>
    <w:p>
      <w:pPr>
        <w:spacing w:after="0"/>
        <w:ind w:left="0"/>
        <w:jc w:val="both"/>
      </w:pPr>
      <w:r>
        <w:rPr>
          <w:rFonts w:ascii="Times New Roman"/>
          <w:b w:val="false"/>
          <w:i w:val="false"/>
          <w:color w:val="000000"/>
          <w:sz w:val="28"/>
        </w:rPr>
        <w:t>
      5) нысаналы мақсаты (жоспар бойынша литер) ________________________;</w:t>
      </w:r>
    </w:p>
    <w:p>
      <w:pPr>
        <w:spacing w:after="0"/>
        <w:ind w:left="0"/>
        <w:jc w:val="both"/>
      </w:pPr>
      <w:r>
        <w:rPr>
          <w:rFonts w:ascii="Times New Roman"/>
          <w:b w:val="false"/>
          <w:i w:val="false"/>
          <w:color w:val="000000"/>
          <w:sz w:val="28"/>
        </w:rPr>
        <w:t>
      6) стационарлық үй-жайдың жалпы алаңы ____________________________;</w:t>
      </w:r>
    </w:p>
    <w:p>
      <w:pPr>
        <w:spacing w:after="0"/>
        <w:ind w:left="0"/>
        <w:jc w:val="both"/>
      </w:pPr>
      <w:r>
        <w:rPr>
          <w:rFonts w:ascii="Times New Roman"/>
          <w:b w:val="false"/>
          <w:i w:val="false"/>
          <w:color w:val="000000"/>
          <w:sz w:val="28"/>
        </w:rPr>
        <w:t>
      7) салынған жылы _________________________________________________.</w:t>
      </w:r>
    </w:p>
    <w:bookmarkStart w:name="z1102" w:id="319"/>
    <w:p>
      <w:pPr>
        <w:spacing w:after="0"/>
        <w:ind w:left="0"/>
        <w:jc w:val="both"/>
      </w:pPr>
      <w:r>
        <w:rPr>
          <w:rFonts w:ascii="Times New Roman"/>
          <w:b w:val="false"/>
          <w:i w:val="false"/>
          <w:color w:val="000000"/>
          <w:sz w:val="28"/>
        </w:rPr>
        <w:t>
      2.2 Стационарлық үй-жайда алкоголь өнімін өндіруді қамтамасыз ететін сумен жабдықтау, электрмен жабдықтау және кәріз:</w:t>
      </w:r>
    </w:p>
    <w:bookmarkEnd w:id="319"/>
    <w:bookmarkStart w:name="z1103" w:id="320"/>
    <w:p>
      <w:pPr>
        <w:spacing w:after="0"/>
        <w:ind w:left="0"/>
        <w:jc w:val="both"/>
      </w:pPr>
      <w:r>
        <w:rPr>
          <w:rFonts w:ascii="Times New Roman"/>
          <w:b w:val="false"/>
          <w:i w:val="false"/>
          <w:color w:val="000000"/>
          <w:sz w:val="28"/>
        </w:rPr>
        <w:t>
      мыналарды көрсетіңіз:</w:t>
      </w:r>
    </w:p>
    <w:bookmarkEnd w:id="320"/>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және кәрізбен қамтамасыз ету жөніндегі шарттың (шарттардың) атауы</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_____________________________.</w:t>
      </w:r>
    </w:p>
    <w:bookmarkStart w:name="z1107" w:id="321"/>
    <w:p>
      <w:pPr>
        <w:spacing w:after="0"/>
        <w:ind w:left="0"/>
        <w:jc w:val="both"/>
      </w:pPr>
      <w:r>
        <w:rPr>
          <w:rFonts w:ascii="Times New Roman"/>
          <w:b w:val="false"/>
          <w:i w:val="false"/>
          <w:color w:val="000000"/>
          <w:sz w:val="28"/>
        </w:rPr>
        <w:t>
      2.3 Лицензиарға өндіру көлемі туралы ақпаратты автоматты түрде беруді қамтамасыз ететін алкоголь өнімдерінің өндірілу көлемін есептеу аспаптары (көмір қостотығымен қаныққанынан және шарап материалынан басқа)/есепке алудың бақылау аспаптары, іркіліссіз электр энергиясының қоректендіру көздерімен жарақтандырылған, уәкілетті органға және оның аумақтық бөлімшелеріне нақты уақыт режимінде алкоголь өнімінің өндірілу көлемі туралы, деректердің автоматты түрде берілуін қамтамасыз ететін аспаптар:</w:t>
      </w:r>
    </w:p>
    <w:bookmarkEnd w:id="321"/>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аспаптарды сатып алуға, монтаждауға және орнатуға шарттың (шарттардың) нөмірі мен күні</w:t>
      </w:r>
    </w:p>
    <w:p>
      <w:pPr>
        <w:spacing w:after="0"/>
        <w:ind w:left="0"/>
        <w:jc w:val="both"/>
      </w:pPr>
      <w:r>
        <w:rPr>
          <w:rFonts w:ascii="Times New Roman"/>
          <w:b w:val="false"/>
          <w:i w:val="false"/>
          <w:color w:val="000000"/>
          <w:sz w:val="28"/>
        </w:rPr>
        <w:t>
      _________________________________________;</w:t>
      </w:r>
    </w:p>
    <w:p>
      <w:pPr>
        <w:spacing w:after="0"/>
        <w:ind w:left="0"/>
        <w:jc w:val="both"/>
      </w:pPr>
      <w:r>
        <w:rPr>
          <w:rFonts w:ascii="Times New Roman"/>
          <w:b w:val="false"/>
          <w:i w:val="false"/>
          <w:color w:val="000000"/>
          <w:sz w:val="28"/>
        </w:rPr>
        <w:t>
      2) аспаптар саны _________________________________________________;</w:t>
      </w:r>
    </w:p>
    <w:p>
      <w:pPr>
        <w:spacing w:after="0"/>
        <w:ind w:left="0"/>
        <w:jc w:val="both"/>
      </w:pPr>
      <w:r>
        <w:rPr>
          <w:rFonts w:ascii="Times New Roman"/>
          <w:b w:val="false"/>
          <w:i w:val="false"/>
          <w:color w:val="000000"/>
          <w:sz w:val="28"/>
        </w:rPr>
        <w:t>
      3) ақпаратты автоматты түрде беруді жүзеге асыруға мүмкіндік беретін бағдарламалық қамтамасыз етудің бар-жоғы</w:t>
      </w:r>
    </w:p>
    <w:p>
      <w:pPr>
        <w:spacing w:after="0"/>
        <w:ind w:left="0"/>
        <w:jc w:val="both"/>
      </w:pPr>
      <w:r>
        <w:rPr>
          <w:rFonts w:ascii="Times New Roman"/>
          <w:b w:val="false"/>
          <w:i w:val="false"/>
          <w:color w:val="000000"/>
          <w:sz w:val="28"/>
        </w:rPr>
        <w:t>
      ___________________________.</w:t>
      </w:r>
    </w:p>
    <w:bookmarkStart w:name="z1114" w:id="322"/>
    <w:p>
      <w:pPr>
        <w:spacing w:after="0"/>
        <w:ind w:left="0"/>
        <w:jc w:val="both"/>
      </w:pPr>
      <w:r>
        <w:rPr>
          <w:rFonts w:ascii="Times New Roman"/>
          <w:b w:val="false"/>
          <w:i w:val="false"/>
          <w:color w:val="000000"/>
          <w:sz w:val="28"/>
        </w:rPr>
        <w:t>
      2.4 Алкоголь өнімін өндіруге шикізатты сақтауға, дайындауға (өңдеуге), беруге арналған қойма:</w:t>
      </w:r>
    </w:p>
    <w:bookmarkEnd w:id="322"/>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меншік құқығы туындауының негізі ______________________________;</w:t>
      </w:r>
    </w:p>
    <w:p>
      <w:pPr>
        <w:spacing w:after="0"/>
        <w:ind w:left="0"/>
        <w:jc w:val="both"/>
      </w:pPr>
      <w:r>
        <w:rPr>
          <w:rFonts w:ascii="Times New Roman"/>
          <w:b w:val="false"/>
          <w:i w:val="false"/>
          <w:color w:val="000000"/>
          <w:sz w:val="28"/>
        </w:rPr>
        <w:t>
      2) нысаналы мақсаты (жоспар бойынша литер) ________________________;</w:t>
      </w:r>
    </w:p>
    <w:p>
      <w:pPr>
        <w:spacing w:after="0"/>
        <w:ind w:left="0"/>
        <w:jc w:val="both"/>
      </w:pPr>
      <w:r>
        <w:rPr>
          <w:rFonts w:ascii="Times New Roman"/>
          <w:b w:val="false"/>
          <w:i w:val="false"/>
          <w:color w:val="000000"/>
          <w:sz w:val="28"/>
        </w:rPr>
        <w:t>
      3) меншік құқығының туындауын растайтын құжаттың (құжаттардың) нөмірі мен күні</w:t>
      </w:r>
    </w:p>
    <w:p>
      <w:pPr>
        <w:spacing w:after="0"/>
        <w:ind w:left="0"/>
        <w:jc w:val="both"/>
      </w:pPr>
      <w:r>
        <w:rPr>
          <w:rFonts w:ascii="Times New Roman"/>
          <w:b w:val="false"/>
          <w:i w:val="false"/>
          <w:color w:val="000000"/>
          <w:sz w:val="28"/>
        </w:rPr>
        <w:t>
      ______________________________________________________;</w:t>
      </w:r>
    </w:p>
    <w:p>
      <w:pPr>
        <w:spacing w:after="0"/>
        <w:ind w:left="0"/>
        <w:jc w:val="both"/>
      </w:pPr>
      <w:r>
        <w:rPr>
          <w:rFonts w:ascii="Times New Roman"/>
          <w:b w:val="false"/>
          <w:i w:val="false"/>
          <w:color w:val="000000"/>
          <w:sz w:val="28"/>
        </w:rPr>
        <w:t>
      4) қойманың алаңы _______________________________________________;</w:t>
      </w:r>
    </w:p>
    <w:p>
      <w:pPr>
        <w:spacing w:after="0"/>
        <w:ind w:left="0"/>
        <w:jc w:val="both"/>
      </w:pPr>
      <w:r>
        <w:rPr>
          <w:rFonts w:ascii="Times New Roman"/>
          <w:b w:val="false"/>
          <w:i w:val="false"/>
          <w:color w:val="000000"/>
          <w:sz w:val="28"/>
        </w:rPr>
        <w:t>
      5) біржолғы сақтау көлемі _________________________________________.</w:t>
      </w:r>
    </w:p>
    <w:bookmarkStart w:name="z1122" w:id="323"/>
    <w:p>
      <w:pPr>
        <w:spacing w:after="0"/>
        <w:ind w:left="0"/>
        <w:jc w:val="both"/>
      </w:pPr>
      <w:r>
        <w:rPr>
          <w:rFonts w:ascii="Times New Roman"/>
          <w:b w:val="false"/>
          <w:i w:val="false"/>
          <w:color w:val="000000"/>
          <w:sz w:val="28"/>
        </w:rPr>
        <w:t>
      2.5 Өлшемдердің бірыңғайлығын мемлекеттік қамтамасыз ету жүйесінің талаптарына сәйкес тексерілген температуралық ылғалдық режимі бойынша шикізатты, қосалқы материалдарды, алкоголь өнімін сақтау шарттарын бақылауға мүмкіндік беретін аспаптар:</w:t>
      </w:r>
    </w:p>
    <w:bookmarkEnd w:id="323"/>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аспаптарды сатып алуды растайтын құжаттың (құжаттардың) нөмірі мен күні</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2) аспаптарды тексеруді жүзеге асыратын ұйымның атауы _______________;</w:t>
      </w:r>
    </w:p>
    <w:p>
      <w:pPr>
        <w:spacing w:after="0"/>
        <w:ind w:left="0"/>
        <w:jc w:val="both"/>
      </w:pPr>
      <w:r>
        <w:rPr>
          <w:rFonts w:ascii="Times New Roman"/>
          <w:b w:val="false"/>
          <w:i w:val="false"/>
          <w:color w:val="000000"/>
          <w:sz w:val="28"/>
        </w:rPr>
        <w:t>
      3) соңғы және кейінгі тексерудің күні ________________________________.</w:t>
      </w:r>
    </w:p>
    <w:bookmarkStart w:name="z1128" w:id="324"/>
    <w:p>
      <w:pPr>
        <w:spacing w:after="0"/>
        <w:ind w:left="0"/>
        <w:jc w:val="both"/>
      </w:pPr>
      <w:r>
        <w:rPr>
          <w:rFonts w:ascii="Times New Roman"/>
          <w:b w:val="false"/>
          <w:i w:val="false"/>
          <w:color w:val="000000"/>
          <w:sz w:val="28"/>
        </w:rPr>
        <w:t>
      3. Алкоголь өнімі өндірілетін аумақта оны сақтау және көтерме саудада сату жөніндегі қызметті қоспағанда, алкоголь өнімін сақтау және көтерме саудада сату саласындағы қызметтің түрі үшін:</w:t>
      </w:r>
    </w:p>
    <w:bookmarkEnd w:id="324"/>
    <w:bookmarkStart w:name="z1129" w:id="325"/>
    <w:p>
      <w:pPr>
        <w:spacing w:after="0"/>
        <w:ind w:left="0"/>
        <w:jc w:val="both"/>
      </w:pPr>
      <w:r>
        <w:rPr>
          <w:rFonts w:ascii="Times New Roman"/>
          <w:b w:val="false"/>
          <w:i w:val="false"/>
          <w:color w:val="000000"/>
          <w:sz w:val="28"/>
        </w:rPr>
        <w:t>
      3.1 Жалға алу немесе өтеусіз пайдалану шартының көшірмесі:</w:t>
      </w:r>
    </w:p>
    <w:bookmarkEnd w:id="325"/>
    <w:p>
      <w:pPr>
        <w:spacing w:after="0"/>
        <w:ind w:left="0"/>
        <w:jc w:val="both"/>
      </w:pPr>
      <w:r>
        <w:rPr>
          <w:rFonts w:ascii="Times New Roman"/>
          <w:b w:val="false"/>
          <w:i w:val="false"/>
          <w:color w:val="000000"/>
          <w:sz w:val="28"/>
        </w:rPr>
        <w:t>
      шарттың (шарттардың) нөмірі мен күні көрсетіңіз ______________________.</w:t>
      </w:r>
    </w:p>
    <w:bookmarkStart w:name="z1131" w:id="326"/>
    <w:p>
      <w:pPr>
        <w:spacing w:after="0"/>
        <w:ind w:left="0"/>
        <w:jc w:val="both"/>
      </w:pPr>
      <w:r>
        <w:rPr>
          <w:rFonts w:ascii="Times New Roman"/>
          <w:b w:val="false"/>
          <w:i w:val="false"/>
          <w:color w:val="000000"/>
          <w:sz w:val="28"/>
        </w:rPr>
        <w:t>
      3.2 Қойма үй-жайдағы сумен жабдықтау, электр қуатымен жабдықтау, кәріз:</w:t>
      </w:r>
    </w:p>
    <w:bookmarkEnd w:id="326"/>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және кәрізбен қамтамасыз ету жөніндегі шарттың (шарттардың) атауы</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____________________________.</w:t>
      </w:r>
    </w:p>
    <w:bookmarkStart w:name="z1136" w:id="327"/>
    <w:p>
      <w:pPr>
        <w:spacing w:after="0"/>
        <w:ind w:left="0"/>
        <w:jc w:val="both"/>
      </w:pPr>
      <w:r>
        <w:rPr>
          <w:rFonts w:ascii="Times New Roman"/>
          <w:b w:val="false"/>
          <w:i w:val="false"/>
          <w:color w:val="000000"/>
          <w:sz w:val="28"/>
        </w:rPr>
        <w:t>
      3.3 Мәлімделген қойма үй-жайда алкоголь өнімін сақтау және көтерме саудада сату жөніндегі қызметті жүзеге асыратын екі немесе одан көп лицензиаттың бар немесе жоқ болуы туралы мәліметтер:</w:t>
      </w:r>
    </w:p>
    <w:bookmarkEnd w:id="327"/>
    <w:p>
      <w:pPr>
        <w:spacing w:after="0"/>
        <w:ind w:left="0"/>
        <w:jc w:val="both"/>
      </w:pPr>
      <w:r>
        <w:rPr>
          <w:rFonts w:ascii="Times New Roman"/>
          <w:b w:val="false"/>
          <w:i w:val="false"/>
          <w:color w:val="000000"/>
          <w:sz w:val="28"/>
        </w:rPr>
        <w:t>
      қойма үй-жайында екі немесе одан көп лицензиаттың бар немесе жоқ болуын көрсетіңіз</w:t>
      </w:r>
    </w:p>
    <w:p>
      <w:pPr>
        <w:spacing w:after="0"/>
        <w:ind w:left="0"/>
        <w:jc w:val="both"/>
      </w:pPr>
      <w:r>
        <w:rPr>
          <w:rFonts w:ascii="Times New Roman"/>
          <w:b w:val="false"/>
          <w:i w:val="false"/>
          <w:color w:val="000000"/>
          <w:sz w:val="28"/>
        </w:rPr>
        <w:t>
      ____________________________________________________.</w:t>
      </w:r>
    </w:p>
    <w:p>
      <w:pPr>
        <w:spacing w:after="0"/>
        <w:ind w:left="0"/>
        <w:jc w:val="both"/>
      </w:pPr>
      <w:r>
        <w:rPr>
          <w:rFonts w:ascii="Times New Roman"/>
          <w:b w:val="false"/>
          <w:i w:val="false"/>
          <w:color w:val="000000"/>
          <w:sz w:val="28"/>
        </w:rPr>
        <w:t>
      3.4 Өлшемдердің бірыңғайлығын мемлекеттік қамтамасыз ету жүйесінің талаптарына сәйкес тексерілген температуралық ылғалдық режимі бойынша алкоголь өнімін сақтау шарттарын бақылауға мүмкіндік беретін аспаптар:</w:t>
      </w:r>
    </w:p>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аспаптарды сатып алуды растайтын құжаттың (құжаттардың) нөмірі және күні</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2) аспаптарды тексеруді жүзеге асыратын ұйымның атауы _______________;</w:t>
      </w:r>
    </w:p>
    <w:p>
      <w:pPr>
        <w:spacing w:after="0"/>
        <w:ind w:left="0"/>
        <w:jc w:val="both"/>
      </w:pPr>
      <w:r>
        <w:rPr>
          <w:rFonts w:ascii="Times New Roman"/>
          <w:b w:val="false"/>
          <w:i w:val="false"/>
          <w:color w:val="000000"/>
          <w:sz w:val="28"/>
        </w:rPr>
        <w:t>
      3) соңғы және кейінгі тексерудің күні ________________________________.</w:t>
      </w:r>
    </w:p>
    <w:bookmarkStart w:name="z1145" w:id="328"/>
    <w:p>
      <w:pPr>
        <w:spacing w:after="0"/>
        <w:ind w:left="0"/>
        <w:jc w:val="both"/>
      </w:pPr>
      <w:r>
        <w:rPr>
          <w:rFonts w:ascii="Times New Roman"/>
          <w:b w:val="false"/>
          <w:i w:val="false"/>
          <w:color w:val="000000"/>
          <w:sz w:val="28"/>
        </w:rPr>
        <w:t>
      4. Алкоголь өнімі өндірілетін аумақта оны сақтау және көтерме саудада сату жөніндегі қызметті қоспағанда, алкоголь өнімін сақтау және бөлшек саудада сату саласындағы қызметтің түрі үшін:</w:t>
      </w:r>
    </w:p>
    <w:bookmarkEnd w:id="328"/>
    <w:bookmarkStart w:name="z1146" w:id="329"/>
    <w:p>
      <w:pPr>
        <w:spacing w:after="0"/>
        <w:ind w:left="0"/>
        <w:jc w:val="both"/>
      </w:pPr>
      <w:r>
        <w:rPr>
          <w:rFonts w:ascii="Times New Roman"/>
          <w:b w:val="false"/>
          <w:i w:val="false"/>
          <w:color w:val="000000"/>
          <w:sz w:val="28"/>
        </w:rPr>
        <w:t>
      4.1 Стационарлық үй-жайдағы сумен жабдықтау, электр қуатымен жабдықтау, кәріз:</w:t>
      </w:r>
    </w:p>
    <w:bookmarkEnd w:id="329"/>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кәрізбен қамтамасыз ету жөніндегі шарттың (шарттардың) атауы</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_____________________________.</w:t>
      </w:r>
    </w:p>
    <w:bookmarkStart w:name="z1151" w:id="330"/>
    <w:p>
      <w:pPr>
        <w:spacing w:after="0"/>
        <w:ind w:left="0"/>
        <w:jc w:val="both"/>
      </w:pPr>
      <w:r>
        <w:rPr>
          <w:rFonts w:ascii="Times New Roman"/>
          <w:b w:val="false"/>
          <w:i w:val="false"/>
          <w:color w:val="000000"/>
          <w:sz w:val="28"/>
        </w:rPr>
        <w:t>
      4.2 Бақылау-кассалық машина:</w:t>
      </w:r>
    </w:p>
    <w:bookmarkEnd w:id="330"/>
    <w:p>
      <w:pPr>
        <w:spacing w:after="0"/>
        <w:ind w:left="0"/>
        <w:jc w:val="both"/>
      </w:pPr>
      <w:r>
        <w:rPr>
          <w:rFonts w:ascii="Times New Roman"/>
          <w:b w:val="false"/>
          <w:i w:val="false"/>
          <w:color w:val="000000"/>
          <w:sz w:val="28"/>
        </w:rPr>
        <w:t>
      бақылау-кассалық машинаны тіркеуді растайтын құжаттың нөмірі мен күнін көрсетіңіз</w:t>
      </w:r>
    </w:p>
    <w:p>
      <w:pPr>
        <w:spacing w:after="0"/>
        <w:ind w:left="0"/>
        <w:jc w:val="both"/>
      </w:pPr>
      <w:r>
        <w:rPr>
          <w:rFonts w:ascii="Times New Roman"/>
          <w:b w:val="false"/>
          <w:i w:val="false"/>
          <w:color w:val="000000"/>
          <w:sz w:val="28"/>
        </w:rPr>
        <w:t>
      ___________________________________________________________________.</w:t>
      </w:r>
    </w:p>
    <w:bookmarkStart w:name="z1154" w:id="331"/>
    <w:p>
      <w:pPr>
        <w:spacing w:after="0"/>
        <w:ind w:left="0"/>
        <w:jc w:val="both"/>
      </w:pPr>
      <w:r>
        <w:rPr>
          <w:rFonts w:ascii="Times New Roman"/>
          <w:b w:val="false"/>
          <w:i w:val="false"/>
          <w:color w:val="000000"/>
          <w:sz w:val="28"/>
        </w:rPr>
        <w:t>
      4.3 Өлшемдердің бірыңғайлығын мемлекеттік қамтамасыз ету жүйесінің талаптарына сәйкес тексерілген температуралық ылғалдық режимі бойынша алкоголь өнімін сақтау шарттарын бақылауға мүмкіндік беретін аспаптар:</w:t>
      </w:r>
    </w:p>
    <w:bookmarkEnd w:id="331"/>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аспаптарды сатып алуды растайтын құжаттың (құжаттардың) нөмірі мен күні</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2) аспаптарды тексеруді жүзеге асыратын ұйымның атауы _______________;</w:t>
      </w:r>
    </w:p>
    <w:p>
      <w:pPr>
        <w:spacing w:after="0"/>
        <w:ind w:left="0"/>
        <w:jc w:val="both"/>
      </w:pPr>
      <w:r>
        <w:rPr>
          <w:rFonts w:ascii="Times New Roman"/>
          <w:b w:val="false"/>
          <w:i w:val="false"/>
          <w:color w:val="000000"/>
          <w:sz w:val="28"/>
        </w:rPr>
        <w:t>
      3) соңғы және кейінгі тексерудің күні 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өнімін өндіруге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5-қосымша</w:t>
            </w:r>
          </w:p>
        </w:tc>
      </w:tr>
    </w:tbl>
    <w:bookmarkStart w:name="z1161" w:id="332"/>
    <w:p>
      <w:pPr>
        <w:spacing w:after="0"/>
        <w:ind w:left="0"/>
        <w:jc w:val="left"/>
      </w:pPr>
      <w:r>
        <w:rPr>
          <w:rFonts w:ascii="Times New Roman"/>
          <w:b/>
          <w:i w:val="false"/>
          <w:color w:val="000000"/>
        </w:rPr>
        <w:t xml:space="preserve"> Заңды тұлғаның лицензияны және (немесе) лицензияға қосымшаны қайта ресімдеуге өтініші</w:t>
      </w:r>
    </w:p>
    <w:bookmarkEnd w:id="332"/>
    <w:p>
      <w:pPr>
        <w:spacing w:after="0"/>
        <w:ind w:left="0"/>
        <w:jc w:val="both"/>
      </w:pPr>
      <w:r>
        <w:rPr>
          <w:rFonts w:ascii="Times New Roman"/>
          <w:b w:val="false"/>
          <w:i w:val="false"/>
          <w:color w:val="000000"/>
          <w:sz w:val="28"/>
        </w:rPr>
        <w:t xml:space="preserve">
      Кімге ____________________________________________________________ </w:t>
      </w:r>
    </w:p>
    <w:p>
      <w:pPr>
        <w:spacing w:after="0"/>
        <w:ind w:left="0"/>
        <w:jc w:val="both"/>
      </w:pPr>
      <w:r>
        <w:rPr>
          <w:rFonts w:ascii="Times New Roman"/>
          <w:b w:val="false"/>
          <w:i w:val="false"/>
          <w:color w:val="000000"/>
          <w:sz w:val="28"/>
        </w:rPr>
        <w:t>
                        (лицензиардың толық атауы)</w:t>
      </w:r>
    </w:p>
    <w:p>
      <w:pPr>
        <w:spacing w:after="0"/>
        <w:ind w:left="0"/>
        <w:jc w:val="both"/>
      </w:pPr>
      <w:r>
        <w:rPr>
          <w:rFonts w:ascii="Times New Roman"/>
          <w:b w:val="false"/>
          <w:i w:val="false"/>
          <w:color w:val="000000"/>
          <w:sz w:val="28"/>
        </w:rPr>
        <w:t>
      кімнен ___________________________________________________________</w:t>
      </w:r>
    </w:p>
    <w:p>
      <w:pPr>
        <w:spacing w:after="0"/>
        <w:ind w:left="0"/>
        <w:jc w:val="both"/>
      </w:pPr>
      <w:r>
        <w:rPr>
          <w:rFonts w:ascii="Times New Roman"/>
          <w:b w:val="false"/>
          <w:i w:val="false"/>
          <w:color w:val="000000"/>
          <w:sz w:val="28"/>
        </w:rPr>
        <w:t>
      (заңды тұлғаның толық атауы, бизнес-сәйкестендіру нөмірі)</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(қызметтің түрі және (немесе) кіші түрі (-лері) көрсетілсін)</w:t>
      </w:r>
    </w:p>
    <w:p>
      <w:pPr>
        <w:spacing w:after="0"/>
        <w:ind w:left="0"/>
        <w:jc w:val="both"/>
      </w:pPr>
      <w:r>
        <w:rPr>
          <w:rFonts w:ascii="Times New Roman"/>
          <w:b w:val="false"/>
          <w:i w:val="false"/>
          <w:color w:val="000000"/>
          <w:sz w:val="28"/>
        </w:rPr>
        <w:t>
      жүзеге асыруға лицензия және (немесе) лицензияға қосымшаны қағаз жеткізгіште ______ (лицензияны қағаз жеткізгіште алу қажет болған жағдайда, Х белгісін қою керек) беруіңізді сұраймын.</w:t>
      </w:r>
    </w:p>
    <w:p>
      <w:pPr>
        <w:spacing w:after="0"/>
        <w:ind w:left="0"/>
        <w:jc w:val="both"/>
      </w:pPr>
      <w:r>
        <w:rPr>
          <w:rFonts w:ascii="Times New Roman"/>
          <w:b w:val="false"/>
          <w:i w:val="false"/>
          <w:color w:val="000000"/>
          <w:sz w:val="28"/>
        </w:rPr>
        <w:t>
      Заңды тұлғаның мекенжайы 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(почта индексі, облыс, қала, аудан, елді мекен, көшенің атауы, үйдің/ғимараттың (стационарлық үй-жайдың) нөмірі)</w:t>
      </w:r>
    </w:p>
    <w:p>
      <w:pPr>
        <w:spacing w:after="0"/>
        <w:ind w:left="0"/>
        <w:jc w:val="both"/>
      </w:pPr>
      <w:r>
        <w:rPr>
          <w:rFonts w:ascii="Times New Roman"/>
          <w:b w:val="false"/>
          <w:i w:val="false"/>
          <w:color w:val="000000"/>
          <w:sz w:val="28"/>
        </w:rPr>
        <w:t>
      Электрондық почтасы ______________________________________________</w:t>
      </w:r>
    </w:p>
    <w:p>
      <w:pPr>
        <w:spacing w:after="0"/>
        <w:ind w:left="0"/>
        <w:jc w:val="both"/>
      </w:pPr>
      <w:r>
        <w:rPr>
          <w:rFonts w:ascii="Times New Roman"/>
          <w:b w:val="false"/>
          <w:i w:val="false"/>
          <w:color w:val="000000"/>
          <w:sz w:val="28"/>
        </w:rPr>
        <w:t>
      Телефоны ________________________________________________________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____________________________________________________________</w:t>
      </w:r>
    </w:p>
    <w:p>
      <w:pPr>
        <w:spacing w:after="0"/>
        <w:ind w:left="0"/>
        <w:jc w:val="both"/>
      </w:pPr>
      <w:r>
        <w:rPr>
          <w:rFonts w:ascii="Times New Roman"/>
          <w:b w:val="false"/>
          <w:i w:val="false"/>
          <w:color w:val="000000"/>
          <w:sz w:val="28"/>
        </w:rPr>
        <w:t>
      Банктік шоты______________________________________________________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(шот нөмірі, банктің атауы және орналасқан жері)</w:t>
      </w:r>
    </w:p>
    <w:p>
      <w:pPr>
        <w:spacing w:after="0"/>
        <w:ind w:left="0"/>
        <w:jc w:val="both"/>
      </w:pPr>
      <w:r>
        <w:rPr>
          <w:rFonts w:ascii="Times New Roman"/>
          <w:b w:val="false"/>
          <w:i w:val="false"/>
          <w:color w:val="000000"/>
          <w:sz w:val="28"/>
        </w:rPr>
        <w:t>
      Қызметті жүзеге асыру мекенжайы (лары) 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(почта индексі, облыс, қала, аудан, елді мекен, көшенің атауы, үйдің/ғимараттың (стационарлық үй-жайлар) нөмірі)</w:t>
      </w:r>
    </w:p>
    <w:p>
      <w:pPr>
        <w:spacing w:after="0"/>
        <w:ind w:left="0"/>
        <w:jc w:val="both"/>
      </w:pPr>
      <w:r>
        <w:rPr>
          <w:rFonts w:ascii="Times New Roman"/>
          <w:b w:val="false"/>
          <w:i w:val="false"/>
          <w:color w:val="000000"/>
          <w:sz w:val="28"/>
        </w:rPr>
        <w:t>
      Қоса берілген құжаттар___________ парақ.</w:t>
      </w:r>
    </w:p>
    <w:p>
      <w:pPr>
        <w:spacing w:after="0"/>
        <w:ind w:left="0"/>
        <w:jc w:val="both"/>
      </w:pPr>
      <w:r>
        <w:rPr>
          <w:rFonts w:ascii="Times New Roman"/>
          <w:b w:val="false"/>
          <w:i w:val="false"/>
          <w:color w:val="000000"/>
          <w:sz w:val="28"/>
        </w:rPr>
        <w:t>
      Осы арқылы:</w:t>
      </w:r>
    </w:p>
    <w:p>
      <w:pPr>
        <w:spacing w:after="0"/>
        <w:ind w:left="0"/>
        <w:jc w:val="both"/>
      </w:pPr>
      <w:r>
        <w:rPr>
          <w:rFonts w:ascii="Times New Roman"/>
          <w:b w:val="false"/>
          <w:i w:val="false"/>
          <w:color w:val="000000"/>
          <w:sz w:val="28"/>
        </w:rPr>
        <w:t>
      көрсетілген деректердің бәрі ресми байланыстар болып табылатыны және лицензия және (немесе) лицензияға қосымшаны беру немесе беруден бас тарту мәселелері бойынша оларға кез келген ақпаратты жіберуге болатыны;</w:t>
      </w:r>
    </w:p>
    <w:p>
      <w:pPr>
        <w:spacing w:after="0"/>
        <w:ind w:left="0"/>
        <w:jc w:val="both"/>
      </w:pPr>
      <w:r>
        <w:rPr>
          <w:rFonts w:ascii="Times New Roman"/>
          <w:b w:val="false"/>
          <w:i w:val="false"/>
          <w:color w:val="000000"/>
          <w:sz w:val="28"/>
        </w:rPr>
        <w:t>
      өтініш берушіге соттың лицензияланатын қызмет түрімен және (немесе) кіші түрімен айналысуға тыйым салмағаны;</w:t>
      </w:r>
    </w:p>
    <w:p>
      <w:pPr>
        <w:spacing w:after="0"/>
        <w:ind w:left="0"/>
        <w:jc w:val="both"/>
      </w:pPr>
      <w:r>
        <w:rPr>
          <w:rFonts w:ascii="Times New Roman"/>
          <w:b w:val="false"/>
          <w:i w:val="false"/>
          <w:color w:val="000000"/>
          <w:sz w:val="28"/>
        </w:rPr>
        <w:t>
      қоса беріліп отырған құжаттардың бәрі шындыққа сәйкес келетіні және жарамды болып табылатыны расталады.</w:t>
      </w:r>
    </w:p>
    <w:p>
      <w:pPr>
        <w:spacing w:after="0"/>
        <w:ind w:left="0"/>
        <w:jc w:val="both"/>
      </w:pPr>
      <w:r>
        <w:rPr>
          <w:rFonts w:ascii="Times New Roman"/>
          <w:b w:val="false"/>
          <w:i w:val="false"/>
          <w:color w:val="000000"/>
          <w:sz w:val="28"/>
        </w:rPr>
        <w:t xml:space="preserve">
      Басшы ____________ _____________________________________ </w:t>
      </w:r>
    </w:p>
    <w:p>
      <w:pPr>
        <w:spacing w:after="0"/>
        <w:ind w:left="0"/>
        <w:jc w:val="both"/>
      </w:pPr>
      <w:r>
        <w:rPr>
          <w:rFonts w:ascii="Times New Roman"/>
          <w:b w:val="false"/>
          <w:i w:val="false"/>
          <w:color w:val="000000"/>
          <w:sz w:val="28"/>
        </w:rPr>
        <w:t>
      (қолы)       (тегі, аты, әкесінің аты (ол болған жағдайда)</w:t>
      </w:r>
    </w:p>
    <w:p>
      <w:pPr>
        <w:spacing w:after="0"/>
        <w:ind w:left="0"/>
        <w:jc w:val="both"/>
      </w:pPr>
      <w:r>
        <w:rPr>
          <w:rFonts w:ascii="Times New Roman"/>
          <w:b w:val="false"/>
          <w:i w:val="false"/>
          <w:color w:val="000000"/>
          <w:sz w:val="28"/>
        </w:rPr>
        <w:t>
      Толтырылған күні: 20__ жылғы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өнімін өндіруге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6-қосымша</w:t>
            </w:r>
          </w:p>
        </w:tc>
      </w:tr>
    </w:tbl>
    <w:bookmarkStart w:name="z1190" w:id="333"/>
    <w:p>
      <w:pPr>
        <w:spacing w:after="0"/>
        <w:ind w:left="0"/>
        <w:jc w:val="left"/>
      </w:pPr>
      <w:r>
        <w:rPr>
          <w:rFonts w:ascii="Times New Roman"/>
          <w:b/>
          <w:i w:val="false"/>
          <w:color w:val="000000"/>
        </w:rPr>
        <w:t xml:space="preserve"> Жеке тұлғаның лицензияны және (немесе) лицензияға қосымшаны қайта ресімдеуге өтініші</w:t>
      </w:r>
    </w:p>
    <w:bookmarkEnd w:id="333"/>
    <w:p>
      <w:pPr>
        <w:spacing w:after="0"/>
        <w:ind w:left="0"/>
        <w:jc w:val="both"/>
      </w:pPr>
      <w:r>
        <w:rPr>
          <w:rFonts w:ascii="Times New Roman"/>
          <w:b w:val="false"/>
          <w:i w:val="false"/>
          <w:color w:val="000000"/>
          <w:sz w:val="28"/>
        </w:rPr>
        <w:t xml:space="preserve">
      Кімге ____________________________________________________________ </w:t>
      </w:r>
    </w:p>
    <w:p>
      <w:pPr>
        <w:spacing w:after="0"/>
        <w:ind w:left="0"/>
        <w:jc w:val="both"/>
      </w:pPr>
      <w:r>
        <w:rPr>
          <w:rFonts w:ascii="Times New Roman"/>
          <w:b w:val="false"/>
          <w:i w:val="false"/>
          <w:color w:val="000000"/>
          <w:sz w:val="28"/>
        </w:rPr>
        <w:t>
                        (лицензиардың толық атауы)</w:t>
      </w:r>
    </w:p>
    <w:p>
      <w:pPr>
        <w:spacing w:after="0"/>
        <w:ind w:left="0"/>
        <w:jc w:val="both"/>
      </w:pPr>
      <w:r>
        <w:rPr>
          <w:rFonts w:ascii="Times New Roman"/>
          <w:b w:val="false"/>
          <w:i w:val="false"/>
          <w:color w:val="000000"/>
          <w:sz w:val="28"/>
        </w:rPr>
        <w:t>
      кімнен ___________________________________________________________</w:t>
      </w:r>
    </w:p>
    <w:p>
      <w:pPr>
        <w:spacing w:after="0"/>
        <w:ind w:left="0"/>
        <w:jc w:val="both"/>
      </w:pPr>
      <w:r>
        <w:rPr>
          <w:rFonts w:ascii="Times New Roman"/>
          <w:b w:val="false"/>
          <w:i w:val="false"/>
          <w:color w:val="000000"/>
          <w:sz w:val="28"/>
        </w:rPr>
        <w:t>
      (жеке тұлғаның тегі, аты, әкесінің аты (болған жағдайда), жеке сәйкестендіру нөмірі)</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(қызметтің түрі және (немесе) кіші түрі (-лері) көрсетілсін)</w:t>
      </w:r>
    </w:p>
    <w:p>
      <w:pPr>
        <w:spacing w:after="0"/>
        <w:ind w:left="0"/>
        <w:jc w:val="both"/>
      </w:pPr>
      <w:r>
        <w:rPr>
          <w:rFonts w:ascii="Times New Roman"/>
          <w:b w:val="false"/>
          <w:i w:val="false"/>
          <w:color w:val="000000"/>
          <w:sz w:val="28"/>
        </w:rPr>
        <w:t>
      жүзеге асыруға лицензия және (немесе) лицензияға қосымшаны қағаз жеткізгіште _______ (лицензияны қағаз жеткізгіште алу қажет болған жағдайда, Х белгісін қою керек) беруді сұраймын.</w:t>
      </w:r>
    </w:p>
    <w:p>
      <w:pPr>
        <w:spacing w:after="0"/>
        <w:ind w:left="0"/>
        <w:jc w:val="both"/>
      </w:pPr>
      <w:r>
        <w:rPr>
          <w:rFonts w:ascii="Times New Roman"/>
          <w:b w:val="false"/>
          <w:i w:val="false"/>
          <w:color w:val="000000"/>
          <w:sz w:val="28"/>
        </w:rPr>
        <w:t>
      Жеке тұлғаның тұрғылықты жерінің мекенжайы _______________________</w:t>
      </w:r>
    </w:p>
    <w:p>
      <w:pPr>
        <w:spacing w:after="0"/>
        <w:ind w:left="0"/>
        <w:jc w:val="both"/>
      </w:pPr>
      <w:r>
        <w:rPr>
          <w:rFonts w:ascii="Times New Roman"/>
          <w:b w:val="false"/>
          <w:i w:val="false"/>
          <w:color w:val="000000"/>
          <w:sz w:val="28"/>
        </w:rPr>
        <w:t>
      (почта индексі, облыс, қала, аудан, елді мекен, көшенің аты, үйдің/ғимараттың нөмірі)</w:t>
      </w:r>
    </w:p>
    <w:p>
      <w:pPr>
        <w:spacing w:after="0"/>
        <w:ind w:left="0"/>
        <w:jc w:val="both"/>
      </w:pPr>
      <w:r>
        <w:rPr>
          <w:rFonts w:ascii="Times New Roman"/>
          <w:b w:val="false"/>
          <w:i w:val="false"/>
          <w:color w:val="000000"/>
          <w:sz w:val="28"/>
        </w:rPr>
        <w:t>
      Электрондық почтасы ______________________________________________</w:t>
      </w:r>
    </w:p>
    <w:p>
      <w:pPr>
        <w:spacing w:after="0"/>
        <w:ind w:left="0"/>
        <w:jc w:val="both"/>
      </w:pPr>
      <w:r>
        <w:rPr>
          <w:rFonts w:ascii="Times New Roman"/>
          <w:b w:val="false"/>
          <w:i w:val="false"/>
          <w:color w:val="000000"/>
          <w:sz w:val="28"/>
        </w:rPr>
        <w:t>
      Телефоны ________________________________________________________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_____________________________________________________________</w:t>
      </w:r>
    </w:p>
    <w:p>
      <w:pPr>
        <w:spacing w:after="0"/>
        <w:ind w:left="0"/>
        <w:jc w:val="both"/>
      </w:pPr>
      <w:r>
        <w:rPr>
          <w:rFonts w:ascii="Times New Roman"/>
          <w:b w:val="false"/>
          <w:i w:val="false"/>
          <w:color w:val="000000"/>
          <w:sz w:val="28"/>
        </w:rPr>
        <w:t xml:space="preserve">
      Банктік шоты _____________________________________________________ </w:t>
      </w:r>
    </w:p>
    <w:p>
      <w:pPr>
        <w:spacing w:after="0"/>
        <w:ind w:left="0"/>
        <w:jc w:val="both"/>
      </w:pPr>
      <w:r>
        <w:rPr>
          <w:rFonts w:ascii="Times New Roman"/>
          <w:b w:val="false"/>
          <w:i w:val="false"/>
          <w:color w:val="000000"/>
          <w:sz w:val="28"/>
        </w:rPr>
        <w:t>
      (шот нөмірі, банктің атауы және орналасқан жері)</w:t>
      </w:r>
    </w:p>
    <w:p>
      <w:pPr>
        <w:spacing w:after="0"/>
        <w:ind w:left="0"/>
        <w:jc w:val="both"/>
      </w:pPr>
      <w:r>
        <w:rPr>
          <w:rFonts w:ascii="Times New Roman"/>
          <w:b w:val="false"/>
          <w:i w:val="false"/>
          <w:color w:val="000000"/>
          <w:sz w:val="28"/>
        </w:rPr>
        <w:t>
      Қызметті жүзеге асыру мекенжайы (лары) _____________________________</w:t>
      </w:r>
    </w:p>
    <w:p>
      <w:pPr>
        <w:spacing w:after="0"/>
        <w:ind w:left="0"/>
        <w:jc w:val="both"/>
      </w:pPr>
      <w:r>
        <w:rPr>
          <w:rFonts w:ascii="Times New Roman"/>
          <w:b w:val="false"/>
          <w:i w:val="false"/>
          <w:color w:val="000000"/>
          <w:sz w:val="28"/>
        </w:rPr>
        <w:t>
      (почта индексі, облыс, қала, аудан, елді мекен, көшенің аты, үйдің/ғимараттың нөмірі)</w:t>
      </w:r>
    </w:p>
    <w:p>
      <w:pPr>
        <w:spacing w:after="0"/>
        <w:ind w:left="0"/>
        <w:jc w:val="both"/>
      </w:pPr>
      <w:r>
        <w:rPr>
          <w:rFonts w:ascii="Times New Roman"/>
          <w:b w:val="false"/>
          <w:i w:val="false"/>
          <w:color w:val="000000"/>
          <w:sz w:val="28"/>
        </w:rPr>
        <w:t>
      Қоса берілген құжаттар___________ парақ.</w:t>
      </w:r>
    </w:p>
    <w:p>
      <w:pPr>
        <w:spacing w:after="0"/>
        <w:ind w:left="0"/>
        <w:jc w:val="both"/>
      </w:pPr>
      <w:r>
        <w:rPr>
          <w:rFonts w:ascii="Times New Roman"/>
          <w:b w:val="false"/>
          <w:i w:val="false"/>
          <w:color w:val="000000"/>
          <w:sz w:val="28"/>
        </w:rPr>
        <w:t>
      Осы арқылы:</w:t>
      </w:r>
    </w:p>
    <w:p>
      <w:pPr>
        <w:spacing w:after="0"/>
        <w:ind w:left="0"/>
        <w:jc w:val="both"/>
      </w:pPr>
      <w:r>
        <w:rPr>
          <w:rFonts w:ascii="Times New Roman"/>
          <w:b w:val="false"/>
          <w:i w:val="false"/>
          <w:color w:val="000000"/>
          <w:sz w:val="28"/>
        </w:rPr>
        <w:t>
      көрсетілген деректердің бәрі ресми байланыстар болып табылатыны және лицензия және (немесе) лицензияға қосымшаны беру немесе беруден бас тарту мәселелері бойынша оларға кез келген ақпаратты жіберуге болатыны;</w:t>
      </w:r>
    </w:p>
    <w:p>
      <w:pPr>
        <w:spacing w:after="0"/>
        <w:ind w:left="0"/>
        <w:jc w:val="both"/>
      </w:pPr>
      <w:r>
        <w:rPr>
          <w:rFonts w:ascii="Times New Roman"/>
          <w:b w:val="false"/>
          <w:i w:val="false"/>
          <w:color w:val="000000"/>
          <w:sz w:val="28"/>
        </w:rPr>
        <w:t>
      өтініш берушіге соттың лицензияланатын қызмет түрімен және (немесе) кіші түрімен айналысуға тыйым салмағаны;</w:t>
      </w:r>
    </w:p>
    <w:p>
      <w:pPr>
        <w:spacing w:after="0"/>
        <w:ind w:left="0"/>
        <w:jc w:val="both"/>
      </w:pPr>
      <w:r>
        <w:rPr>
          <w:rFonts w:ascii="Times New Roman"/>
          <w:b w:val="false"/>
          <w:i w:val="false"/>
          <w:color w:val="000000"/>
          <w:sz w:val="28"/>
        </w:rPr>
        <w:t>
      қоса беріліп отырған құжаттардың бәрі шындыққа сәйкес келетіні және жарамды болып табылатыны расталады.</w:t>
      </w:r>
    </w:p>
    <w:p>
      <w:pPr>
        <w:spacing w:after="0"/>
        <w:ind w:left="0"/>
        <w:jc w:val="both"/>
      </w:pPr>
      <w:r>
        <w:rPr>
          <w:rFonts w:ascii="Times New Roman"/>
          <w:b w:val="false"/>
          <w:i w:val="false"/>
          <w:color w:val="000000"/>
          <w:sz w:val="28"/>
        </w:rPr>
        <w:t xml:space="preserve">
      Жеке тұлға ____________ ___________________________________ </w:t>
      </w:r>
    </w:p>
    <w:p>
      <w:pPr>
        <w:spacing w:after="0"/>
        <w:ind w:left="0"/>
        <w:jc w:val="both"/>
      </w:pPr>
      <w:r>
        <w:rPr>
          <w:rFonts w:ascii="Times New Roman"/>
          <w:b w:val="false"/>
          <w:i w:val="false"/>
          <w:color w:val="000000"/>
          <w:sz w:val="28"/>
        </w:rPr>
        <w:t>
      (қолы)       (тегі, аты, әкесінің аты (ол болған жағдайда)</w:t>
      </w:r>
    </w:p>
    <w:p>
      <w:pPr>
        <w:spacing w:after="0"/>
        <w:ind w:left="0"/>
        <w:jc w:val="both"/>
      </w:pPr>
      <w:r>
        <w:rPr>
          <w:rFonts w:ascii="Times New Roman"/>
          <w:b w:val="false"/>
          <w:i w:val="false"/>
          <w:color w:val="000000"/>
          <w:sz w:val="28"/>
        </w:rPr>
        <w:t>
      Толтырылған күні: 20__ жылғы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 өндіру </w:t>
            </w:r>
            <w:r>
              <w:br/>
            </w:r>
            <w:r>
              <w:rPr>
                <w:rFonts w:ascii="Times New Roman"/>
                <w:b w:val="false"/>
                <w:i w:val="false"/>
                <w:color w:val="000000"/>
                <w:sz w:val="20"/>
              </w:rPr>
              <w:t xml:space="preserve">аумағында оны сақтау және </w:t>
            </w:r>
            <w:r>
              <w:br/>
            </w:r>
            <w:r>
              <w:rPr>
                <w:rFonts w:ascii="Times New Roman"/>
                <w:b w:val="false"/>
                <w:i w:val="false"/>
                <w:color w:val="000000"/>
                <w:sz w:val="20"/>
              </w:rPr>
              <w:t xml:space="preserve">көтерме саудада өткізу </w:t>
            </w:r>
            <w:r>
              <w:br/>
            </w:r>
            <w:r>
              <w:rPr>
                <w:rFonts w:ascii="Times New Roman"/>
                <w:b w:val="false"/>
                <w:i w:val="false"/>
                <w:color w:val="000000"/>
                <w:sz w:val="20"/>
              </w:rPr>
              <w:t>жөніндегі қызметті</w:t>
            </w:r>
            <w:r>
              <w:br/>
            </w:r>
            <w:r>
              <w:rPr>
                <w:rFonts w:ascii="Times New Roman"/>
                <w:b w:val="false"/>
                <w:i w:val="false"/>
                <w:color w:val="000000"/>
                <w:sz w:val="20"/>
              </w:rPr>
              <w:t>қоспағанда, алкоголь өнімдерін</w:t>
            </w:r>
            <w:r>
              <w:br/>
            </w:r>
            <w:r>
              <w:rPr>
                <w:rFonts w:ascii="Times New Roman"/>
                <w:b w:val="false"/>
                <w:i w:val="false"/>
                <w:color w:val="000000"/>
                <w:sz w:val="20"/>
              </w:rPr>
              <w:t>сақтауға және көтерме</w:t>
            </w:r>
            <w:r>
              <w:br/>
            </w:r>
            <w:r>
              <w:rPr>
                <w:rFonts w:ascii="Times New Roman"/>
                <w:b w:val="false"/>
                <w:i w:val="false"/>
                <w:color w:val="000000"/>
                <w:sz w:val="20"/>
              </w:rPr>
              <w:t>саудада өткізуге лицензия беру"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7-қосымша</w:t>
            </w:r>
          </w:p>
        </w:tc>
      </w:tr>
    </w:tbl>
    <w:bookmarkStart w:name="z171" w:id="334"/>
    <w:p>
      <w:pPr>
        <w:spacing w:after="0"/>
        <w:ind w:left="0"/>
        <w:jc w:val="left"/>
      </w:pPr>
      <w:r>
        <w:rPr>
          <w:rFonts w:ascii="Times New Roman"/>
          <w:b/>
          <w:i w:val="false"/>
          <w:color w:val="000000"/>
        </w:rPr>
        <w:t xml:space="preserve"> "Алкоголь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өткізуге лицензия беру" мемлекеттiк көрсетілетін қызмет қағидасы</w:t>
      </w:r>
    </w:p>
    <w:bookmarkEnd w:id="334"/>
    <w:p>
      <w:pPr>
        <w:spacing w:after="0"/>
        <w:ind w:left="0"/>
        <w:jc w:val="both"/>
      </w:pPr>
      <w:r>
        <w:rPr>
          <w:rFonts w:ascii="Times New Roman"/>
          <w:b w:val="false"/>
          <w:i w:val="false"/>
          <w:color w:val="ff0000"/>
          <w:sz w:val="28"/>
        </w:rPr>
        <w:t xml:space="preserve">
      Ескерту. Қағида жаңа редакцияда - ҚР Қаржы министрінің 31.07.2024 </w:t>
      </w:r>
      <w:r>
        <w:rPr>
          <w:rFonts w:ascii="Times New Roman"/>
          <w:b w:val="false"/>
          <w:i w:val="false"/>
          <w:color w:val="ff0000"/>
          <w:sz w:val="28"/>
        </w:rPr>
        <w:t>№ 500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 </w:t>
      </w:r>
    </w:p>
    <w:bookmarkStart w:name="z172" w:id="335"/>
    <w:p>
      <w:pPr>
        <w:spacing w:after="0"/>
        <w:ind w:left="0"/>
        <w:jc w:val="left"/>
      </w:pPr>
      <w:r>
        <w:rPr>
          <w:rFonts w:ascii="Times New Roman"/>
          <w:b/>
          <w:i w:val="false"/>
          <w:color w:val="000000"/>
        </w:rPr>
        <w:t xml:space="preserve"> 1-тарау. Жалпы ережелер</w:t>
      </w:r>
    </w:p>
    <w:bookmarkEnd w:id="335"/>
    <w:bookmarkStart w:name="z1219" w:id="336"/>
    <w:p>
      <w:pPr>
        <w:spacing w:after="0"/>
        <w:ind w:left="0"/>
        <w:jc w:val="both"/>
      </w:pPr>
      <w:r>
        <w:rPr>
          <w:rFonts w:ascii="Times New Roman"/>
          <w:b w:val="false"/>
          <w:i w:val="false"/>
          <w:color w:val="000000"/>
          <w:sz w:val="28"/>
        </w:rPr>
        <w:t xml:space="preserve">
      1. Осы "Алкоголь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өткізуге лицензия беру"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Қазақстан Республикасының "Мемлекеттік көрсетілетін қызметтер туралы" Қазақстан Республикасының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1)-тармақшасына сәйкес әзірленген және "Алкоголь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өткізуге лицензия беру"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көрсету тәртібін анықтайды.</w:t>
      </w:r>
    </w:p>
    <w:bookmarkEnd w:id="336"/>
    <w:bookmarkStart w:name="z1220" w:id="337"/>
    <w:p>
      <w:pPr>
        <w:spacing w:after="0"/>
        <w:ind w:left="0"/>
        <w:jc w:val="both"/>
      </w:pPr>
      <w:r>
        <w:rPr>
          <w:rFonts w:ascii="Times New Roman"/>
          <w:b w:val="false"/>
          <w:i w:val="false"/>
          <w:color w:val="000000"/>
          <w:sz w:val="28"/>
        </w:rPr>
        <w:t>
      2. Мемлекеттік көрсетілетін қызмет жеке және заңды тұлғаларға көрсетіледі (бұдан әрі – көрсетілетін қызметті алушы).</w:t>
      </w:r>
    </w:p>
    <w:bookmarkEnd w:id="337"/>
    <w:bookmarkStart w:name="z1221" w:id="338"/>
    <w:p>
      <w:pPr>
        <w:spacing w:after="0"/>
        <w:ind w:left="0"/>
        <w:jc w:val="left"/>
      </w:pPr>
      <w:r>
        <w:rPr>
          <w:rFonts w:ascii="Times New Roman"/>
          <w:b/>
          <w:i w:val="false"/>
          <w:color w:val="000000"/>
        </w:rPr>
        <w:t xml:space="preserve"> 2-тарау. Мемлекеттік қызметті көрсету тәртібі</w:t>
      </w:r>
    </w:p>
    <w:bookmarkEnd w:id="338"/>
    <w:bookmarkStart w:name="z1222" w:id="339"/>
    <w:p>
      <w:pPr>
        <w:spacing w:after="0"/>
        <w:ind w:left="0"/>
        <w:jc w:val="both"/>
      </w:pPr>
      <w:r>
        <w:rPr>
          <w:rFonts w:ascii="Times New Roman"/>
          <w:b w:val="false"/>
          <w:i w:val="false"/>
          <w:color w:val="000000"/>
          <w:sz w:val="28"/>
        </w:rPr>
        <w:t>
      3. Өтініштерді қабылдау және мемлекеттік қызмет көрсету нәтижесін беру www.egov.kz "электрондық үкімет" веб-порталы (бұдан әрі – портал) арқылы жүзеге асырылады.</w:t>
      </w:r>
    </w:p>
    <w:bookmarkEnd w:id="339"/>
    <w:bookmarkStart w:name="z1223" w:id="340"/>
    <w:p>
      <w:pPr>
        <w:spacing w:after="0"/>
        <w:ind w:left="0"/>
        <w:jc w:val="both"/>
      </w:pPr>
      <w:r>
        <w:rPr>
          <w:rFonts w:ascii="Times New Roman"/>
          <w:b w:val="false"/>
          <w:i w:val="false"/>
          <w:color w:val="000000"/>
          <w:sz w:val="28"/>
        </w:rPr>
        <w:t>
      Лицензияны алу және/немесе қайта ресімдеу кезінде көрсетілетін қызметті алушының электрондық цифрлық қолтаңбасымен (бұдан әрі – ЭЦҚ) куәландырылған мемлекеттік қызмет көрсету үшін қажетті құжаттар тізбесімен электрондық құжат нысанындағы өтініші портал арқылы қабылданады.</w:t>
      </w:r>
    </w:p>
    <w:bookmarkEnd w:id="340"/>
    <w:bookmarkStart w:name="z1224" w:id="341"/>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өткізуге лицензия беру" мемлекеттік қызмет көрсетуге қойылатын негізгі талаптар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341"/>
    <w:bookmarkStart w:name="z1225" w:id="342"/>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End w:id="342"/>
    <w:bookmarkStart w:name="z1226" w:id="343"/>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 үшін сұрау салудың қабылданғаны туралы мәртебесі жіберіледі.</w:t>
      </w:r>
    </w:p>
    <w:bookmarkEnd w:id="343"/>
    <w:bookmarkStart w:name="z1227" w:id="344"/>
    <w:p>
      <w:pPr>
        <w:spacing w:after="0"/>
        <w:ind w:left="0"/>
        <w:jc w:val="both"/>
      </w:pPr>
      <w:r>
        <w:rPr>
          <w:rFonts w:ascii="Times New Roman"/>
          <w:b w:val="false"/>
          <w:i w:val="false"/>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bookmarkEnd w:id="344"/>
    <w:bookmarkStart w:name="z1228" w:id="345"/>
    <w:p>
      <w:pPr>
        <w:spacing w:after="0"/>
        <w:ind w:left="0"/>
        <w:jc w:val="both"/>
      </w:pPr>
      <w:r>
        <w:rPr>
          <w:rFonts w:ascii="Times New Roman"/>
          <w:b w:val="false"/>
          <w:i w:val="false"/>
          <w:color w:val="000000"/>
          <w:sz w:val="28"/>
        </w:rPr>
        <w:t xml:space="preserve">
      Мемлекеттік қызмет көрсетуге Тізбенің 9-тармағында көзделген негіздер болған кезде көрсетілетін қызметті беруші көрсетілетін қызметті алушыға мемлекеттік қызмет көрсетуден бас тарту туралы алдын ала шешім туралы, сондай-ақ көрсетілетін қызметті алушыға алдын ала шешім бойынша ұстанымын білдіру мүмкіндігі үшін тыңдауды өткізу уақыты мен орны (тәсілі) туралы хабардар етеді. </w:t>
      </w:r>
    </w:p>
    <w:bookmarkEnd w:id="345"/>
    <w:bookmarkStart w:name="z1229" w:id="346"/>
    <w:p>
      <w:pPr>
        <w:spacing w:after="0"/>
        <w:ind w:left="0"/>
        <w:jc w:val="both"/>
      </w:pPr>
      <w:r>
        <w:rPr>
          <w:rFonts w:ascii="Times New Roman"/>
          <w:b w:val="false"/>
          <w:i w:val="false"/>
          <w:color w:val="000000"/>
          <w:sz w:val="28"/>
        </w:rPr>
        <w:t>
      Көрсетілетін қызметті алушы мемлекеттік қызметті көрсету мерзімі аяқталғанға дейін кемінде 3 (үш) жұмыс күні бұрын тыңдау туралы көрсетілетін қызметті берушімен хабардар етіледі. Тыңдау хабарлама жасалған күннен бастап 2 (екі) жұмыс күнінен кешіктірілмей жүргізіледі.</w:t>
      </w:r>
    </w:p>
    <w:bookmarkEnd w:id="346"/>
    <w:bookmarkStart w:name="z1230" w:id="347"/>
    <w:p>
      <w:pPr>
        <w:spacing w:after="0"/>
        <w:ind w:left="0"/>
        <w:jc w:val="both"/>
      </w:pPr>
      <w:r>
        <w:rPr>
          <w:rFonts w:ascii="Times New Roman"/>
          <w:b w:val="false"/>
          <w:i w:val="false"/>
          <w:color w:val="000000"/>
          <w:sz w:val="28"/>
        </w:rPr>
        <w:t>
      Тыңдау нәтижелері бойынша көрсетілетін қызметті беруші көрсетілетін қызметті алушымен тыңдау болмаған жағдайда мемлекеттік қызмет көрсету не көрсетуден бас тарту туралы шешім қабылдайды.</w:t>
      </w:r>
    </w:p>
    <w:bookmarkEnd w:id="347"/>
    <w:bookmarkStart w:name="z1231" w:id="348"/>
    <w:p>
      <w:pPr>
        <w:spacing w:after="0"/>
        <w:ind w:left="0"/>
        <w:jc w:val="both"/>
      </w:pPr>
      <w:r>
        <w:rPr>
          <w:rFonts w:ascii="Times New Roman"/>
          <w:b w:val="false"/>
          <w:i w:val="false"/>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bookmarkEnd w:id="348"/>
    <w:bookmarkStart w:name="z1232" w:id="349"/>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құқық белгілейтін құжаттар туралы мәліметтерді уәкілетті орган тиісті мемлекеттік ақпараттық жүйелерден портал арқылы уәкілетті лауазымды адамдардың ЭЦҚ-мен куәландырылған электрондық құжат нысанында алады.</w:t>
      </w:r>
    </w:p>
    <w:bookmarkEnd w:id="349"/>
    <w:bookmarkStart w:name="z1233" w:id="350"/>
    <w:p>
      <w:pPr>
        <w:spacing w:after="0"/>
        <w:ind w:left="0"/>
        <w:jc w:val="both"/>
      </w:pPr>
      <w:r>
        <w:rPr>
          <w:rFonts w:ascii="Times New Roman"/>
          <w:b w:val="false"/>
          <w:i w:val="false"/>
          <w:color w:val="000000"/>
          <w:sz w:val="28"/>
        </w:rPr>
        <w:t xml:space="preserve">
      4. Рұқсаттар туралы заңның </w:t>
      </w:r>
      <w:r>
        <w:rPr>
          <w:rFonts w:ascii="Times New Roman"/>
          <w:b w:val="false"/>
          <w:i w:val="false"/>
          <w:color w:val="000000"/>
          <w:sz w:val="28"/>
        </w:rPr>
        <w:t>33 бабына</w:t>
      </w:r>
      <w:r>
        <w:rPr>
          <w:rFonts w:ascii="Times New Roman"/>
          <w:b w:val="false"/>
          <w:i w:val="false"/>
          <w:color w:val="000000"/>
          <w:sz w:val="28"/>
        </w:rPr>
        <w:t xml:space="preserve"> сәйкес лицензия және (немесе) лицензияға қосымша мынадай:</w:t>
      </w:r>
    </w:p>
    <w:bookmarkEnd w:id="350"/>
    <w:bookmarkStart w:name="z1234" w:id="351"/>
    <w:p>
      <w:pPr>
        <w:spacing w:after="0"/>
        <w:ind w:left="0"/>
        <w:jc w:val="both"/>
      </w:pPr>
      <w:r>
        <w:rPr>
          <w:rFonts w:ascii="Times New Roman"/>
          <w:b w:val="false"/>
          <w:i w:val="false"/>
          <w:color w:val="000000"/>
          <w:sz w:val="28"/>
        </w:rPr>
        <w:t>
      1) жеке тұлға-лицензиаттың тегі, аты, әкесінің аты (болған жағдайда) өзгерген;</w:t>
      </w:r>
    </w:p>
    <w:bookmarkEnd w:id="351"/>
    <w:bookmarkStart w:name="z1235" w:id="352"/>
    <w:p>
      <w:pPr>
        <w:spacing w:after="0"/>
        <w:ind w:left="0"/>
        <w:jc w:val="both"/>
      </w:pPr>
      <w:r>
        <w:rPr>
          <w:rFonts w:ascii="Times New Roman"/>
          <w:b w:val="false"/>
          <w:i w:val="false"/>
          <w:color w:val="000000"/>
          <w:sz w:val="28"/>
        </w:rPr>
        <w:t>
      2) жеке кәсіпкер-лицензиат қайта тіркелген, оның атауы немесе заңды мекенжайы өзгерген;</w:t>
      </w:r>
    </w:p>
    <w:bookmarkEnd w:id="352"/>
    <w:bookmarkStart w:name="z1236" w:id="353"/>
    <w:p>
      <w:pPr>
        <w:spacing w:after="0"/>
        <w:ind w:left="0"/>
        <w:jc w:val="both"/>
      </w:pPr>
      <w:r>
        <w:rPr>
          <w:rFonts w:ascii="Times New Roman"/>
          <w:b w:val="false"/>
          <w:i w:val="false"/>
          <w:color w:val="000000"/>
          <w:sz w:val="28"/>
        </w:rPr>
        <w:t xml:space="preserve">
      3) заңды тұлға-лицензиат Рұқсаттар туралы заңның </w:t>
      </w:r>
      <w:r>
        <w:rPr>
          <w:rFonts w:ascii="Times New Roman"/>
          <w:b w:val="false"/>
          <w:i w:val="false"/>
          <w:color w:val="000000"/>
          <w:sz w:val="28"/>
        </w:rPr>
        <w:t>34-бабында</w:t>
      </w:r>
      <w:r>
        <w:rPr>
          <w:rFonts w:ascii="Times New Roman"/>
          <w:b w:val="false"/>
          <w:i w:val="false"/>
          <w:color w:val="000000"/>
          <w:sz w:val="28"/>
        </w:rPr>
        <w:t xml:space="preserve"> айқындалған тәртіпке сәйкес қайта ұйымдастырылған;</w:t>
      </w:r>
    </w:p>
    <w:bookmarkEnd w:id="353"/>
    <w:bookmarkStart w:name="z1237" w:id="354"/>
    <w:p>
      <w:pPr>
        <w:spacing w:after="0"/>
        <w:ind w:left="0"/>
        <w:jc w:val="both"/>
      </w:pPr>
      <w:r>
        <w:rPr>
          <w:rFonts w:ascii="Times New Roman"/>
          <w:b w:val="false"/>
          <w:i w:val="false"/>
          <w:color w:val="000000"/>
          <w:sz w:val="28"/>
        </w:rPr>
        <w:t xml:space="preserve">
      4) заңды тұлға-лицензиаттың, қызметінің нысанасы қаржылық қызметтер көрсету болып табылатын шетелдік заңды тұлға-лицензиат филиалының атауы және (немесе) орналасқан жері өзгерген (лицензияда мекенжай көрсетілген кезде); </w:t>
      </w:r>
    </w:p>
    <w:bookmarkEnd w:id="354"/>
    <w:bookmarkStart w:name="z1238" w:id="355"/>
    <w:p>
      <w:pPr>
        <w:spacing w:after="0"/>
        <w:ind w:left="0"/>
        <w:jc w:val="both"/>
      </w:pPr>
      <w:r>
        <w:rPr>
          <w:rFonts w:ascii="Times New Roman"/>
          <w:b w:val="false"/>
          <w:i w:val="false"/>
          <w:color w:val="000000"/>
          <w:sz w:val="28"/>
        </w:rPr>
        <w:t xml:space="preserve">
      5) егер нақты лицензияның иеліктен шығарылатындығы Рұқсаттар туралы </w:t>
      </w:r>
      <w:r>
        <w:rPr>
          <w:rFonts w:ascii="Times New Roman"/>
          <w:b w:val="false"/>
          <w:i w:val="false"/>
          <w:color w:val="000000"/>
          <w:sz w:val="28"/>
        </w:rPr>
        <w:t>заңның</w:t>
      </w:r>
      <w:r>
        <w:rPr>
          <w:rFonts w:ascii="Times New Roman"/>
          <w:b w:val="false"/>
          <w:i w:val="false"/>
          <w:color w:val="000000"/>
          <w:sz w:val="28"/>
        </w:rPr>
        <w:t xml:space="preserve"> 1-қосымшасында көзделген жағдайларда, лицензиат үшінші тұлғалардың пайдасына объектімен бірге "объектілерге берілетін рұқсаттар" сыныбы бойынша берілген лицензияны иеліктен шығарған;</w:t>
      </w:r>
    </w:p>
    <w:bookmarkEnd w:id="355"/>
    <w:bookmarkStart w:name="z1239" w:id="356"/>
    <w:p>
      <w:pPr>
        <w:spacing w:after="0"/>
        <w:ind w:left="0"/>
        <w:jc w:val="both"/>
      </w:pPr>
      <w:r>
        <w:rPr>
          <w:rFonts w:ascii="Times New Roman"/>
          <w:b w:val="false"/>
          <w:i w:val="false"/>
          <w:color w:val="000000"/>
          <w:sz w:val="28"/>
        </w:rPr>
        <w:t>
      6) "объектілерге берілетін рұқсаттар" сыныбы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өзгерген;</w:t>
      </w:r>
    </w:p>
    <w:bookmarkEnd w:id="356"/>
    <w:bookmarkStart w:name="z1240" w:id="357"/>
    <w:p>
      <w:pPr>
        <w:spacing w:after="0"/>
        <w:ind w:left="0"/>
        <w:jc w:val="both"/>
      </w:pPr>
      <w:r>
        <w:rPr>
          <w:rFonts w:ascii="Times New Roman"/>
          <w:b w:val="false"/>
          <w:i w:val="false"/>
          <w:color w:val="000000"/>
          <w:sz w:val="28"/>
        </w:rPr>
        <w:t>
      7) Қазақстан Республикасының заңдарында қайта ресімдеу туралы талап болған жағдайларда қайта ресімделуге жатады.</w:t>
      </w:r>
    </w:p>
    <w:bookmarkEnd w:id="357"/>
    <w:bookmarkStart w:name="z1241" w:id="358"/>
    <w:p>
      <w:pPr>
        <w:spacing w:after="0"/>
        <w:ind w:left="0"/>
        <w:jc w:val="both"/>
      </w:pPr>
      <w:r>
        <w:rPr>
          <w:rFonts w:ascii="Times New Roman"/>
          <w:b w:val="false"/>
          <w:i w:val="false"/>
          <w:color w:val="000000"/>
          <w:sz w:val="28"/>
        </w:rPr>
        <w:t xml:space="preserve">
      Осы тармақтың бірінші бөлігінің 2), 4) және 6) тармақшаларының күші дара кәсіпкер-лицензиаттың заңды мекенжайының, заңды тұлға-лицензиаттың орналасқан жері мекенжайының, "объектілерге берілетін рұқсаттар" сыныбы бойынша берілген лицензия үшін немесе объектілер көрсетіле отырып, лицензияға қосымшалар үшін объектісінің орналасқан жері мекенжайының өзгеруі "Қазақстан Республикасының әкімшілік-аумақтық құрылысы туралы" Қазақстан Республикасы </w:t>
      </w:r>
      <w:r>
        <w:rPr>
          <w:rFonts w:ascii="Times New Roman"/>
          <w:b w:val="false"/>
          <w:i w:val="false"/>
          <w:color w:val="000000"/>
          <w:sz w:val="28"/>
        </w:rPr>
        <w:t>Заңының</w:t>
      </w:r>
      <w:r>
        <w:rPr>
          <w:rFonts w:ascii="Times New Roman"/>
          <w:b w:val="false"/>
          <w:i w:val="false"/>
          <w:color w:val="000000"/>
          <w:sz w:val="28"/>
        </w:rPr>
        <w:t xml:space="preserve"> талаптарына сәйкес елді мекендер атауының, көше аттарының өзгеруіне байланысты болған жағдайларға қолданылмайды. Лицензиаттар мен лицензия объектісі мекенжайларының бұлай өзгеруі мемлекеттік ақпараттық жүйелерді интеграциялау арқылы жүзеге асырылады.</w:t>
      </w:r>
    </w:p>
    <w:bookmarkEnd w:id="358"/>
    <w:bookmarkStart w:name="z1242" w:id="359"/>
    <w:p>
      <w:pPr>
        <w:spacing w:after="0"/>
        <w:ind w:left="0"/>
        <w:jc w:val="both"/>
      </w:pPr>
      <w:r>
        <w:rPr>
          <w:rFonts w:ascii="Times New Roman"/>
          <w:b w:val="false"/>
          <w:i w:val="false"/>
          <w:color w:val="000000"/>
          <w:sz w:val="28"/>
        </w:rPr>
        <w:t>
      Рұқсат беру тәртібі енгізілген қызмет түрінің және (немесе) кіші түрінің атауы өзгерген жағдайда, лицензиаттың лицензияны және (немесе) лицензияға қосымшаны қайта ресімдеу туралы өтініш беруге құқығы бар.</w:t>
      </w:r>
    </w:p>
    <w:bookmarkEnd w:id="359"/>
    <w:bookmarkStart w:name="z1243" w:id="360"/>
    <w:p>
      <w:pPr>
        <w:spacing w:after="0"/>
        <w:ind w:left="0"/>
        <w:jc w:val="both"/>
      </w:pPr>
      <w:r>
        <w:rPr>
          <w:rFonts w:ascii="Times New Roman"/>
          <w:b w:val="false"/>
          <w:i w:val="false"/>
          <w:color w:val="000000"/>
          <w:sz w:val="28"/>
        </w:rPr>
        <w:t>
      Атауы өзгерген қызмет түріне лицензиясы бар лицензиат лицензияны алдын ала қайта ресімдеген жағдайда, лицензияға қосымша алуға құқылы.</w:t>
      </w:r>
    </w:p>
    <w:bookmarkEnd w:id="360"/>
    <w:bookmarkStart w:name="z1244" w:id="361"/>
    <w:p>
      <w:pPr>
        <w:spacing w:after="0"/>
        <w:ind w:left="0"/>
        <w:jc w:val="both"/>
      </w:pPr>
      <w:r>
        <w:rPr>
          <w:rFonts w:ascii="Times New Roman"/>
          <w:b w:val="false"/>
          <w:i w:val="false"/>
          <w:color w:val="000000"/>
          <w:sz w:val="28"/>
        </w:rPr>
        <w:t xml:space="preserve">
      Рұқсаттар туралы заңның 35 бабының </w:t>
      </w:r>
      <w:r>
        <w:rPr>
          <w:rFonts w:ascii="Times New Roman"/>
          <w:b w:val="false"/>
          <w:i w:val="false"/>
          <w:color w:val="000000"/>
          <w:sz w:val="28"/>
        </w:rPr>
        <w:t>2-тармағына</w:t>
      </w:r>
      <w:r>
        <w:rPr>
          <w:rFonts w:ascii="Times New Roman"/>
          <w:b w:val="false"/>
          <w:i w:val="false"/>
          <w:color w:val="000000"/>
          <w:sz w:val="28"/>
        </w:rPr>
        <w:t xml:space="preserve"> сәйкес осы 35-баптың </w:t>
      </w:r>
      <w:r>
        <w:rPr>
          <w:rFonts w:ascii="Times New Roman"/>
          <w:b w:val="false"/>
          <w:i w:val="false"/>
          <w:color w:val="000000"/>
          <w:sz w:val="28"/>
        </w:rPr>
        <w:t>1-тармағының</w:t>
      </w:r>
      <w:r>
        <w:rPr>
          <w:rFonts w:ascii="Times New Roman"/>
          <w:b w:val="false"/>
          <w:i w:val="false"/>
          <w:color w:val="000000"/>
          <w:sz w:val="28"/>
        </w:rPr>
        <w:t xml:space="preserve"> 6) және 7) тармақшаларында көзделген негіздер бойынша лицензияның және (немесе) лицензияға қосымшаның қолданысы тоқтатылған немесе лицензия электрондық нысанда ғана ресімделген жағдайларды қоспағанда, лицензияның және (немесе) лицензияға қосымшаның қолданысы тоқтатылған кезде лицензиат лицензияны және (немесе) лицензияға қосымшаны он жұмыс күні ішінде лицензиарға қайтаруға міндетті.</w:t>
      </w:r>
    </w:p>
    <w:bookmarkEnd w:id="361"/>
    <w:bookmarkStart w:name="z1245" w:id="362"/>
    <w:p>
      <w:pPr>
        <w:spacing w:after="0"/>
        <w:ind w:left="0"/>
        <w:jc w:val="both"/>
      </w:pPr>
      <w:r>
        <w:rPr>
          <w:rFonts w:ascii="Times New Roman"/>
          <w:b w:val="false"/>
          <w:i w:val="false"/>
          <w:color w:val="000000"/>
          <w:sz w:val="28"/>
        </w:rPr>
        <w:t xml:space="preserve">
      5.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және "Қазақстан Республикасындағы мерекелер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p>
    <w:bookmarkEnd w:id="362"/>
    <w:bookmarkStart w:name="z1246" w:id="363"/>
    <w:p>
      <w:pPr>
        <w:spacing w:after="0"/>
        <w:ind w:left="0"/>
        <w:jc w:val="both"/>
      </w:pPr>
      <w:r>
        <w:rPr>
          <w:rFonts w:ascii="Times New Roman"/>
          <w:b w:val="false"/>
          <w:i w:val="false"/>
          <w:color w:val="000000"/>
          <w:sz w:val="28"/>
        </w:rPr>
        <w:t>
      Көрсетілетін қызметті беруші көрсетілетін қызметті алушының құжаттарын алған сәттен бастап 1 (бір) жұмыс күні ішінде ұсынылған құжаттардың толықтығын тексереді.</w:t>
      </w:r>
    </w:p>
    <w:bookmarkEnd w:id="363"/>
    <w:bookmarkStart w:name="z1247" w:id="364"/>
    <w:p>
      <w:pPr>
        <w:spacing w:after="0"/>
        <w:ind w:left="0"/>
        <w:jc w:val="both"/>
      </w:pPr>
      <w:r>
        <w:rPr>
          <w:rFonts w:ascii="Times New Roman"/>
          <w:b w:val="false"/>
          <w:i w:val="false"/>
          <w:color w:val="000000"/>
          <w:sz w:val="28"/>
        </w:rPr>
        <w:t>
      Көрсетілетін қызметті беруші ұсынылған құжаттардың толық болмауын анықтаған кезде көрсетілген мерзімде өтінішті одан әрі қараудан жазбаша дәлелді түрде бас тартады.</w:t>
      </w:r>
    </w:p>
    <w:bookmarkEnd w:id="364"/>
    <w:bookmarkStart w:name="z1248" w:id="365"/>
    <w:p>
      <w:pPr>
        <w:spacing w:after="0"/>
        <w:ind w:left="0"/>
        <w:jc w:val="both"/>
      </w:pPr>
      <w:r>
        <w:rPr>
          <w:rFonts w:ascii="Times New Roman"/>
          <w:b w:val="false"/>
          <w:i w:val="false"/>
          <w:color w:val="000000"/>
          <w:sz w:val="28"/>
        </w:rPr>
        <w:t>
      Тапсырылған құжаттар толық болған жағдайда құжаттарды өңдеуге жауапты тұлға құжататрды "е-лицензиялау" ақпараттық жүйесіне енгізеді, өңдейді және көрсетілетін қызметті алушыға мемлекеттік көрсетілетін қызмет нәтижесін жібереді:</w:t>
      </w:r>
    </w:p>
    <w:bookmarkEnd w:id="365"/>
    <w:bookmarkStart w:name="z1249" w:id="366"/>
    <w:p>
      <w:pPr>
        <w:spacing w:after="0"/>
        <w:ind w:left="0"/>
        <w:jc w:val="both"/>
      </w:pPr>
      <w:r>
        <w:rPr>
          <w:rFonts w:ascii="Times New Roman"/>
          <w:b w:val="false"/>
          <w:i w:val="false"/>
          <w:color w:val="000000"/>
          <w:sz w:val="28"/>
        </w:rPr>
        <w:t xml:space="preserve">
      1) лицензия беру әлде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жағдайларда және негіздер бойынша мемлекеттік қызмет көрсетуден бас тарту туралы уәжді жауабы – көрсетілген өтінішті тіркеген күннен кейінгі 1 (бір) жұмыс күнінен кешіктірмей;</w:t>
      </w:r>
    </w:p>
    <w:bookmarkEnd w:id="366"/>
    <w:bookmarkStart w:name="z1250" w:id="367"/>
    <w:p>
      <w:pPr>
        <w:spacing w:after="0"/>
        <w:ind w:left="0"/>
        <w:jc w:val="both"/>
      </w:pPr>
      <w:r>
        <w:rPr>
          <w:rFonts w:ascii="Times New Roman"/>
          <w:b w:val="false"/>
          <w:i w:val="false"/>
          <w:color w:val="000000"/>
          <w:sz w:val="28"/>
        </w:rPr>
        <w:t>
      2) лицензияны қайта ресімдеу және лицензияның қолданысын тоқтау – көрсетілген өтінішті тіркеген күннен кейінгі 1 (бір) жұмыс күнінен кешіктірмей;</w:t>
      </w:r>
    </w:p>
    <w:bookmarkEnd w:id="367"/>
    <w:bookmarkStart w:name="z1251" w:id="368"/>
    <w:p>
      <w:pPr>
        <w:spacing w:after="0"/>
        <w:ind w:left="0"/>
        <w:jc w:val="both"/>
      </w:pPr>
      <w:r>
        <w:rPr>
          <w:rFonts w:ascii="Times New Roman"/>
          <w:b w:val="false"/>
          <w:i w:val="false"/>
          <w:color w:val="000000"/>
          <w:sz w:val="28"/>
        </w:rPr>
        <w:t>
      3) лицензияның қолданулуы тоқтатылған кезде – көрсетілген өтінішті тіркеген күннен кейінгі 1 (бір) жұмыс күнінен кешіктірмей.</w:t>
      </w:r>
    </w:p>
    <w:bookmarkEnd w:id="368"/>
    <w:bookmarkStart w:name="z1252" w:id="369"/>
    <w:p>
      <w:pPr>
        <w:spacing w:after="0"/>
        <w:ind w:left="0"/>
        <w:jc w:val="both"/>
      </w:pPr>
      <w:r>
        <w:rPr>
          <w:rFonts w:ascii="Times New Roman"/>
          <w:b w:val="false"/>
          <w:i w:val="false"/>
          <w:color w:val="000000"/>
          <w:sz w:val="28"/>
        </w:rPr>
        <w:t>
      6. Мемлекеттік көрсетілетін қызметті е-лицензиялау ақпараттық жүйесі арқылы көсеткен жағдайда оны көрсету сатысы туралы деректерді мемлекеттік қызметтер көрсету мониторингінің ақпараттық жүйесіне автоматты түрде түседі.</w:t>
      </w:r>
    </w:p>
    <w:bookmarkEnd w:id="369"/>
    <w:bookmarkStart w:name="z1253" w:id="370"/>
    <w:p>
      <w:pPr>
        <w:spacing w:after="0"/>
        <w:ind w:left="0"/>
        <w:jc w:val="both"/>
      </w:pPr>
      <w:r>
        <w:rPr>
          <w:rFonts w:ascii="Times New Roman"/>
          <w:b w:val="false"/>
          <w:i w:val="false"/>
          <w:color w:val="000000"/>
          <w:sz w:val="28"/>
        </w:rPr>
        <w:t>
      7.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370"/>
    <w:bookmarkStart w:name="z1254" w:id="371"/>
    <w:p>
      <w:pPr>
        <w:spacing w:after="0"/>
        <w:ind w:left="0"/>
        <w:jc w:val="both"/>
      </w:pPr>
      <w:r>
        <w:rPr>
          <w:rFonts w:ascii="Times New Roman"/>
          <w:b w:val="false"/>
          <w:i w:val="false"/>
          <w:color w:val="000000"/>
          <w:sz w:val="28"/>
        </w:rPr>
        <w:t>
      8. Мемлекеттік қызмет көрсету үшін қажетті мәліметтерді қамтитын ақпараттық жүйе істен шыққан жағдайда, көрсетілетін қызметті беруші 30 (отыз) минут ішінде "электрондық үкіметтің" ақпараттық-коммуникациялық инфрақұрылымының операторын (Оператор) мемлекеттік көрсетілетін қызмет атауы, өтініш бойынша әкімшілік құжаттың нөмірі және коды (ӘҚНЖК), немесе өтініштің бірегей сәйкестендіру нөмірі (ӨБСН), әкімшілік құжаттың нөмірі және коды (ӘҚНЖК РҚ), немесе рұқсат құжатының бірегей сәйкестендіру нөмірі (РҚБСН), көрсетілетін қызметті алушының жеке сәйкестендіру нөмірі (ЖСН) немесе бизнес-сәйкестендіру нөмірі (БСН) бойынша ақпаратты міндетті түрде көрсету арқылы, авторизациялау сәтінен бастап қатенің нақты уақытын көрсете отырып, қате пайда болған сәтке дейінгі қадамдық скриншоттарды қоса бере отырып бірыңғай қолдау қызметі sd@nitec.kz электрондық поштасына сұрау салуды жіберу арқылы хабардар етеді.</w:t>
      </w:r>
    </w:p>
    <w:bookmarkEnd w:id="371"/>
    <w:bookmarkStart w:name="z1255" w:id="372"/>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қызметтер көрсету мәселелері бойынша шешімдеріне, әрекеттеріне (әрекетсіздігіне) шағымдану тәртібі</w:t>
      </w:r>
    </w:p>
    <w:bookmarkEnd w:id="372"/>
    <w:bookmarkStart w:name="z1256" w:id="373"/>
    <w:p>
      <w:pPr>
        <w:spacing w:after="0"/>
        <w:ind w:left="0"/>
        <w:jc w:val="both"/>
      </w:pPr>
      <w:r>
        <w:rPr>
          <w:rFonts w:ascii="Times New Roman"/>
          <w:b w:val="false"/>
          <w:i w:val="false"/>
          <w:color w:val="000000"/>
          <w:sz w:val="28"/>
        </w:rPr>
        <w:t>
      9.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373"/>
    <w:bookmarkStart w:name="z1257" w:id="374"/>
    <w:p>
      <w:pPr>
        <w:spacing w:after="0"/>
        <w:ind w:left="0"/>
        <w:jc w:val="both"/>
      </w:pPr>
      <w:r>
        <w:rPr>
          <w:rFonts w:ascii="Times New Roman"/>
          <w:b w:val="false"/>
          <w:i w:val="false"/>
          <w:color w:val="000000"/>
          <w:sz w:val="28"/>
        </w:rPr>
        <w:t>
      көрсетілетін қызметті беруші басшысының атына;</w:t>
      </w:r>
    </w:p>
    <w:bookmarkEnd w:id="374"/>
    <w:bookmarkStart w:name="z1258" w:id="375"/>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375"/>
    <w:bookmarkStart w:name="z1259" w:id="376"/>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376"/>
    <w:bookmarkStart w:name="z1260" w:id="377"/>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377"/>
    <w:bookmarkStart w:name="z1261" w:id="378"/>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378"/>
    <w:bookmarkStart w:name="z1262" w:id="379"/>
    <w:p>
      <w:pPr>
        <w:spacing w:after="0"/>
        <w:ind w:left="0"/>
        <w:jc w:val="both"/>
      </w:pPr>
      <w:r>
        <w:rPr>
          <w:rFonts w:ascii="Times New Roman"/>
          <w:b w:val="false"/>
          <w:i w:val="false"/>
          <w:color w:val="000000"/>
          <w:sz w:val="28"/>
        </w:rPr>
        <w:t xml:space="preserve">
      10.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379"/>
    <w:bookmarkStart w:name="z1263" w:id="380"/>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3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өнімін өндіру</w:t>
            </w:r>
            <w:r>
              <w:br/>
            </w:r>
            <w:r>
              <w:rPr>
                <w:rFonts w:ascii="Times New Roman"/>
                <w:b w:val="false"/>
                <w:i w:val="false"/>
                <w:color w:val="000000"/>
                <w:sz w:val="20"/>
              </w:rPr>
              <w:t>аумағында оны сақтау және</w:t>
            </w:r>
            <w:r>
              <w:br/>
            </w:r>
            <w:r>
              <w:rPr>
                <w:rFonts w:ascii="Times New Roman"/>
                <w:b w:val="false"/>
                <w:i w:val="false"/>
                <w:color w:val="000000"/>
                <w:sz w:val="20"/>
              </w:rPr>
              <w:t xml:space="preserve">көтерме саудада өткізу </w:t>
            </w:r>
            <w:r>
              <w:br/>
            </w:r>
            <w:r>
              <w:rPr>
                <w:rFonts w:ascii="Times New Roman"/>
                <w:b w:val="false"/>
                <w:i w:val="false"/>
                <w:color w:val="000000"/>
                <w:sz w:val="20"/>
              </w:rPr>
              <w:t xml:space="preserve">жөніндегі қызметті қоспағанда, </w:t>
            </w:r>
            <w:r>
              <w:br/>
            </w:r>
            <w:r>
              <w:rPr>
                <w:rFonts w:ascii="Times New Roman"/>
                <w:b w:val="false"/>
                <w:i w:val="false"/>
                <w:color w:val="000000"/>
                <w:sz w:val="20"/>
              </w:rPr>
              <w:t xml:space="preserve">алкоголь өнімдерін сақтауға </w:t>
            </w:r>
            <w:r>
              <w:br/>
            </w:r>
            <w:r>
              <w:rPr>
                <w:rFonts w:ascii="Times New Roman"/>
                <w:b w:val="false"/>
                <w:i w:val="false"/>
                <w:color w:val="000000"/>
                <w:sz w:val="20"/>
              </w:rPr>
              <w:t>және көтерме саудада өткізуге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1-қосымша</w:t>
            </w:r>
          </w:p>
        </w:tc>
      </w:tr>
    </w:tbl>
    <w:bookmarkStart w:name="z1265" w:id="381"/>
    <w:p>
      <w:pPr>
        <w:spacing w:after="0"/>
        <w:ind w:left="0"/>
        <w:jc w:val="left"/>
      </w:pPr>
      <w:r>
        <w:rPr>
          <w:rFonts w:ascii="Times New Roman"/>
          <w:b/>
          <w:i w:val="false"/>
          <w:color w:val="000000"/>
        </w:rPr>
        <w:t xml:space="preserve"> Мемлекеттік қызмет көрсетуге қойылатын негізгі талаптардың тізбесі</w:t>
      </w:r>
    </w:p>
    <w:bookmarkEnd w:id="3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өткізуге лицензия беру" мемлекеттік қызмет көрсетуге қойылатын негізгі талаптар тізбесі.</w:t>
            </w:r>
          </w:p>
          <w:p>
            <w:pPr>
              <w:spacing w:after="20"/>
              <w:ind w:left="20"/>
              <w:jc w:val="both"/>
            </w:pPr>
            <w:r>
              <w:rPr>
                <w:rFonts w:ascii="Times New Roman"/>
                <w:b w:val="false"/>
                <w:i w:val="false"/>
                <w:color w:val="000000"/>
                <w:sz w:val="20"/>
              </w:rPr>
              <w:t>
Мемлекеттік көрсетілетін қызмет түрлерінің атауы:</w:t>
            </w:r>
          </w:p>
          <w:p>
            <w:pPr>
              <w:spacing w:after="20"/>
              <w:ind w:left="20"/>
              <w:jc w:val="both"/>
            </w:pPr>
            <w:r>
              <w:rPr>
                <w:rFonts w:ascii="Times New Roman"/>
                <w:b w:val="false"/>
                <w:i w:val="false"/>
                <w:color w:val="000000"/>
                <w:sz w:val="20"/>
              </w:rPr>
              <w:t>
1. 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өткізуге лицензия беру;</w:t>
            </w:r>
          </w:p>
          <w:p>
            <w:pPr>
              <w:spacing w:after="20"/>
              <w:ind w:left="20"/>
              <w:jc w:val="both"/>
            </w:pPr>
            <w:r>
              <w:rPr>
                <w:rFonts w:ascii="Times New Roman"/>
                <w:b w:val="false"/>
                <w:i w:val="false"/>
                <w:color w:val="000000"/>
                <w:sz w:val="20"/>
              </w:rPr>
              <w:t>
2. 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өткізуге лицензияны қайта ресімдеу;</w:t>
            </w:r>
          </w:p>
          <w:p>
            <w:pPr>
              <w:spacing w:after="20"/>
              <w:ind w:left="20"/>
              <w:jc w:val="both"/>
            </w:pPr>
            <w:r>
              <w:rPr>
                <w:rFonts w:ascii="Times New Roman"/>
                <w:b w:val="false"/>
                <w:i w:val="false"/>
                <w:color w:val="000000"/>
                <w:sz w:val="20"/>
              </w:rPr>
              <w:t>
3. 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өткізуге лицензияның қолданылуын тоқтату.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министрлігінің Мемлекеттік кірістер комитетінің облыстар, Астана, Алматы және Шымкент қалалары бойынша аумақтық органдары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www.egov.kz "Электрондық үкімет" веб-порталы арқылы (бұдан әрі – портал).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осы Тізбенің 9-тармағында көрсетілген жағдайларда және негіздер бойынша лицензия беру немесе мемлекеттік қызмет көрсетуден бас тарту туралы уәжделген жауапты беру – 1 (бір) жұмыс күнінен кешіктірмей;</w:t>
                  </w:r>
                </w:p>
                <w:p>
                  <w:pPr>
                    <w:spacing w:after="20"/>
                    <w:ind w:left="20"/>
                    <w:jc w:val="both"/>
                  </w:pPr>
                  <w:r>
                    <w:rPr>
                      <w:rFonts w:ascii="Times New Roman"/>
                      <w:b w:val="false"/>
                      <w:i w:val="false"/>
                      <w:color w:val="000000"/>
                      <w:sz w:val="20"/>
                    </w:rPr>
                    <w:t>
2) лицензияны қайта ресімдеу көрсетілген өтінішті тіркеген күннен кейінгі 1 (бір) жұмыс күнінен кешіктірмей;</w:t>
                  </w:r>
                </w:p>
                <w:p>
                  <w:pPr>
                    <w:spacing w:after="20"/>
                    <w:ind w:left="20"/>
                    <w:jc w:val="both"/>
                  </w:pPr>
                  <w:r>
                    <w:rPr>
                      <w:rFonts w:ascii="Times New Roman"/>
                      <w:b w:val="false"/>
                      <w:i w:val="false"/>
                      <w:color w:val="000000"/>
                      <w:sz w:val="20"/>
                    </w:rPr>
                    <w:t>
3) лицензияның қолданулуы тоқтатылған кезде – көрсетілген өтінішті тіркеген күннен кейінгі 1 (бір) жұмыс күнінен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(толық автоматтандырылған).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берушінің лауазымды тұлғасының электрондық цифрлық қолтаңбасымен (бұдан әрі – ЭЦҚ) куәландырылған электрондық құжат нысанындағы лицензия, қайта ресімделген лицензия;</w:t>
                  </w:r>
                </w:p>
                <w:p>
                  <w:pPr>
                    <w:spacing w:after="20"/>
                    <w:ind w:left="20"/>
                    <w:jc w:val="both"/>
                  </w:pPr>
                  <w:r>
                    <w:rPr>
                      <w:rFonts w:ascii="Times New Roman"/>
                      <w:b w:val="false"/>
                      <w:i w:val="false"/>
                      <w:color w:val="000000"/>
                      <w:sz w:val="20"/>
                    </w:rPr>
                    <w:t>
2) осы Тізбенің 9-тармағында көрсетілген жағдайларда және негіздер бойынша мемлекеттік қызмет көрсетуден бас тарту туралы уәжделген жауабы.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"Салық және бюджетке төленетін басқа да міндетті төлемдер туралы" Қазақстан Республикасының Кодексінің 554-бабының </w:t>
                  </w:r>
                  <w:r>
                    <w:rPr>
                      <w:rFonts w:ascii="Times New Roman"/>
                      <w:b w:val="false"/>
                      <w:i w:val="false"/>
                      <w:color w:val="000000"/>
                      <w:sz w:val="20"/>
                    </w:rPr>
                    <w:t>4-тармағына</w:t>
                  </w:r>
                  <w:r>
                    <w:rPr>
                      <w:rFonts w:ascii="Times New Roman"/>
                      <w:b w:val="false"/>
                      <w:i w:val="false"/>
                      <w:color w:val="000000"/>
                      <w:sz w:val="20"/>
                    </w:rPr>
                    <w:t xml:space="preserve"> сәйкес жекелеген қызмет түрлерімен айналысу құқығы үшін лицензиялық алым мөлшерлемелері (бұдан әрі – лицензиялық алым) республикалық бюджет туралы заңда белгіленген және алымды төлеу күні қолданыста болған айлық есептік көрсеткіш (бұдан әрі – АЕК) мөлшері негізге алына отырып белгіленеді және мынаны:</w:t>
                  </w:r>
                </w:p>
                <w:p>
                  <w:pPr>
                    <w:spacing w:after="20"/>
                    <w:ind w:left="20"/>
                    <w:jc w:val="both"/>
                  </w:pPr>
                  <w:r>
                    <w:rPr>
                      <w:rFonts w:ascii="Times New Roman"/>
                      <w:b w:val="false"/>
                      <w:i w:val="false"/>
                      <w:color w:val="000000"/>
                      <w:sz w:val="20"/>
                    </w:rPr>
                    <w:t>
1) лицензияны беру кезінде – 200 АЕК;</w:t>
                  </w:r>
                </w:p>
                <w:p>
                  <w:pPr>
                    <w:spacing w:after="20"/>
                    <w:ind w:left="20"/>
                    <w:jc w:val="both"/>
                  </w:pPr>
                  <w:r>
                    <w:rPr>
                      <w:rFonts w:ascii="Times New Roman"/>
                      <w:b w:val="false"/>
                      <w:i w:val="false"/>
                      <w:color w:val="000000"/>
                      <w:sz w:val="20"/>
                    </w:rPr>
                    <w:t>
мыналарға:</w:t>
                  </w:r>
                </w:p>
                <w:p>
                  <w:pPr>
                    <w:spacing w:after="20"/>
                    <w:ind w:left="20"/>
                    <w:jc w:val="both"/>
                  </w:pPr>
                  <w:r>
                    <w:rPr>
                      <w:rFonts w:ascii="Times New Roman"/>
                      <w:b w:val="false"/>
                      <w:i w:val="false"/>
                      <w:color w:val="000000"/>
                      <w:sz w:val="20"/>
                    </w:rPr>
                    <w:t xml:space="preserve">
2) лицензияны қайта ресімдеу кезінде – лицензияны беру кезіндегі мөлшерлеменің 10%-ын құрайды. </w:t>
                  </w:r>
                </w:p>
                <w:p>
                  <w:pPr>
                    <w:spacing w:after="20"/>
                    <w:ind w:left="20"/>
                    <w:jc w:val="both"/>
                  </w:pPr>
                  <w:r>
                    <w:rPr>
                      <w:rFonts w:ascii="Times New Roman"/>
                      <w:b w:val="false"/>
                      <w:i w:val="false"/>
                      <w:color w:val="000000"/>
                      <w:sz w:val="20"/>
                    </w:rPr>
                    <w:t>
Лицензиялық алымды төлеу екінші деңгейдегі банктер және банктік операциялардың жекелеген түрлерін жүзеге асыратын ұйымдар арқылы қолма-қол ақша және қолма-қол ақшасыз нысанда жүзеге асырылады.</w:t>
                  </w:r>
                </w:p>
                <w:p>
                  <w:pPr>
                    <w:spacing w:after="20"/>
                    <w:ind w:left="20"/>
                    <w:jc w:val="both"/>
                  </w:pPr>
                  <w:r>
                    <w:rPr>
                      <w:rFonts w:ascii="Times New Roman"/>
                      <w:b w:val="false"/>
                      <w:i w:val="false"/>
                      <w:color w:val="000000"/>
                      <w:sz w:val="20"/>
                    </w:rPr>
                    <w:t>
Портал арқылы сұрау салу берілген кезде төлем "электрондық үкіметтің" төлем шлюзі (бұдан әрі – ЭҮТШ) арқылы жүзеге асырылуы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мерекелік күндерден басқа, дүйсенбіден бастап жұмаға дейін, 13.00-ден 14.30-ға дейінгі түскі үзіліспен, сағат 9.00-ден 18.30-ға дейін.</w:t>
                  </w:r>
                </w:p>
                <w:p>
                  <w:pPr>
                    <w:spacing w:after="20"/>
                    <w:ind w:left="20"/>
                    <w:jc w:val="both"/>
                  </w:pPr>
                  <w:r>
                    <w:rPr>
                      <w:rFonts w:ascii="Times New Roman"/>
                      <w:b w:val="false"/>
                      <w:i w:val="false"/>
                      <w:color w:val="000000"/>
                      <w:sz w:val="20"/>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20"/>
                    <w:ind w:left="20"/>
                    <w:jc w:val="both"/>
                  </w:pPr>
                  <w:r>
                    <w:rPr>
                      <w:rFonts w:ascii="Times New Roman"/>
                      <w:b w:val="false"/>
                      <w:i w:val="false"/>
                      <w:color w:val="000000"/>
                      <w:sz w:val="20"/>
                    </w:rPr>
                    <w:t xml:space="preserve">
2) портал – жөндеу жұмыстарын жүргізуге байланысты техникалық үзілістерді қоспағанда, тәулік бойы (көрсетілетін қызметті алушы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Мемлекеттік қызметті көрсету орнының мекенжайы www.egov.kz порталында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лицензияны алу үшін:</w:t>
                  </w:r>
                </w:p>
                <w:p>
                  <w:pPr>
                    <w:spacing w:after="20"/>
                    <w:ind w:left="20"/>
                    <w:jc w:val="both"/>
                  </w:pPr>
                  <w:r>
                    <w:rPr>
                      <w:rFonts w:ascii="Times New Roman"/>
                      <w:b w:val="false"/>
                      <w:i w:val="false"/>
                      <w:color w:val="000000"/>
                      <w:sz w:val="20"/>
                    </w:rPr>
                    <w:t xml:space="preserve">
осы Қағиданың </w:t>
                  </w:r>
                  <w:r>
                    <w:rPr>
                      <w:rFonts w:ascii="Times New Roman"/>
                      <w:b w:val="false"/>
                      <w:i w:val="false"/>
                      <w:color w:val="000000"/>
                      <w:sz w:val="20"/>
                    </w:rPr>
                    <w:t>2</w:t>
                  </w:r>
                  <w:r>
                    <w:rPr>
                      <w:rFonts w:ascii="Times New Roman"/>
                      <w:b w:val="false"/>
                      <w:i w:val="false"/>
                      <w:color w:val="000000"/>
                      <w:sz w:val="20"/>
                    </w:rPr>
                    <w:t xml:space="preserve"> немесе </w:t>
                  </w:r>
                  <w:r>
                    <w:rPr>
                      <w:rFonts w:ascii="Times New Roman"/>
                      <w:b w:val="false"/>
                      <w:i w:val="false"/>
                      <w:color w:val="000000"/>
                      <w:sz w:val="20"/>
                    </w:rPr>
                    <w:t>3-қосымшаларына</w:t>
                  </w:r>
                  <w:r>
                    <w:rPr>
                      <w:rFonts w:ascii="Times New Roman"/>
                      <w:b w:val="false"/>
                      <w:i w:val="false"/>
                      <w:color w:val="000000"/>
                      <w:sz w:val="20"/>
                    </w:rPr>
                    <w:t xml:space="preserve"> сәйкес электрондық құжат нысанындағы өтініш;</w:t>
                  </w:r>
                </w:p>
                <w:p>
                  <w:pPr>
                    <w:spacing w:after="20"/>
                    <w:ind w:left="20"/>
                    <w:jc w:val="both"/>
                  </w:pPr>
                  <w:r>
                    <w:rPr>
                      <w:rFonts w:ascii="Times New Roman"/>
                      <w:b w:val="false"/>
                      <w:i w:val="false"/>
                      <w:color w:val="000000"/>
                      <w:sz w:val="20"/>
                    </w:rPr>
                    <w:t>
ЭҮТШ арқылы төленген жағдайларды қоспағанда, лицензиялық алымның бюджетке төленгенін растайтын құжаттың электрондық көшірмесі;</w:t>
                  </w:r>
                </w:p>
                <w:p>
                  <w:pPr>
                    <w:spacing w:after="20"/>
                    <w:ind w:left="20"/>
                    <w:jc w:val="both"/>
                  </w:pPr>
                  <w:r>
                    <w:rPr>
                      <w:rFonts w:ascii="Times New Roman"/>
                      <w:b w:val="false"/>
                      <w:i w:val="false"/>
                      <w:color w:val="000000"/>
                      <w:sz w:val="20"/>
                    </w:rPr>
                    <w:t>
аталған шарттарды бір жылдан аз мерзімге жасаған жағдайда – жалға беру немесе өтеусіз пайдалану шартының электрондық көшірмесі;</w:t>
                  </w:r>
                </w:p>
                <w:p>
                  <w:pPr>
                    <w:spacing w:after="20"/>
                    <w:ind w:left="20"/>
                    <w:jc w:val="both"/>
                  </w:pPr>
                  <w:r>
                    <w:rPr>
                      <w:rFonts w:ascii="Times New Roman"/>
                      <w:b w:val="false"/>
                      <w:i w:val="false"/>
                      <w:color w:val="000000"/>
                      <w:sz w:val="20"/>
                    </w:rPr>
                    <w:t xml:space="preserve">
осы Қағиданың </w:t>
                  </w:r>
                  <w:r>
                    <w:rPr>
                      <w:rFonts w:ascii="Times New Roman"/>
                      <w:b w:val="false"/>
                      <w:i w:val="false"/>
                      <w:color w:val="000000"/>
                      <w:sz w:val="20"/>
                    </w:rPr>
                    <w:t>4-қосымшасына</w:t>
                  </w:r>
                  <w:r>
                    <w:rPr>
                      <w:rFonts w:ascii="Times New Roman"/>
                      <w:b w:val="false"/>
                      <w:i w:val="false"/>
                      <w:color w:val="000000"/>
                      <w:sz w:val="20"/>
                    </w:rPr>
                    <w:t xml:space="preserve"> сәйкес электрондық құжат нысанындағы, 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 жөніндегі қызметті жүзеге асыру үшін қойылатын біліктілік талаптарына мәліметтер нысандары;</w:t>
                  </w:r>
                </w:p>
                <w:p>
                  <w:pPr>
                    <w:spacing w:after="20"/>
                    <w:ind w:left="20"/>
                    <w:jc w:val="both"/>
                  </w:pPr>
                  <w:r>
                    <w:rPr>
                      <w:rFonts w:ascii="Times New Roman"/>
                      <w:b w:val="false"/>
                      <w:i w:val="false"/>
                      <w:color w:val="000000"/>
                      <w:sz w:val="20"/>
                    </w:rPr>
                    <w:t>
2) лицензияны қайта ресімдеу үшін:</w:t>
                  </w:r>
                </w:p>
                <w:p>
                  <w:pPr>
                    <w:spacing w:after="20"/>
                    <w:ind w:left="20"/>
                    <w:jc w:val="both"/>
                  </w:pPr>
                  <w:r>
                    <w:rPr>
                      <w:rFonts w:ascii="Times New Roman"/>
                      <w:b w:val="false"/>
                      <w:i w:val="false"/>
                      <w:color w:val="000000"/>
                      <w:sz w:val="20"/>
                    </w:rPr>
                    <w:t xml:space="preserve">
осы Қағиданың </w:t>
                  </w:r>
                  <w:r>
                    <w:rPr>
                      <w:rFonts w:ascii="Times New Roman"/>
                      <w:b w:val="false"/>
                      <w:i w:val="false"/>
                      <w:color w:val="000000"/>
                      <w:sz w:val="20"/>
                    </w:rPr>
                    <w:t>4</w:t>
                  </w:r>
                  <w:r>
                    <w:rPr>
                      <w:rFonts w:ascii="Times New Roman"/>
                      <w:b w:val="false"/>
                      <w:i w:val="false"/>
                      <w:color w:val="000000"/>
                      <w:sz w:val="20"/>
                    </w:rPr>
                    <w:t xml:space="preserve"> немесе </w:t>
                  </w:r>
                  <w:r>
                    <w:rPr>
                      <w:rFonts w:ascii="Times New Roman"/>
                      <w:b w:val="false"/>
                      <w:i w:val="false"/>
                      <w:color w:val="000000"/>
                      <w:sz w:val="20"/>
                    </w:rPr>
                    <w:t>5-қосымшасына</w:t>
                  </w:r>
                  <w:r>
                    <w:rPr>
                      <w:rFonts w:ascii="Times New Roman"/>
                      <w:b w:val="false"/>
                      <w:i w:val="false"/>
                      <w:color w:val="000000"/>
                      <w:sz w:val="20"/>
                    </w:rPr>
                    <w:t xml:space="preserve"> сәйкес электрондық құжат нысанындағы өтініш;</w:t>
                  </w:r>
                </w:p>
                <w:p>
                  <w:pPr>
                    <w:spacing w:after="20"/>
                    <w:ind w:left="20"/>
                    <w:jc w:val="both"/>
                  </w:pPr>
                  <w:r>
                    <w:rPr>
                      <w:rFonts w:ascii="Times New Roman"/>
                      <w:b w:val="false"/>
                      <w:i w:val="false"/>
                      <w:color w:val="000000"/>
                      <w:sz w:val="20"/>
                    </w:rPr>
                    <w:t>
ЭҮТШ арқылы төленген жағдайларды қоспағанда, лицензиялық алымның бюджетке төленгенін растайтын құжаттың электрондық көшірмесі;</w:t>
                  </w:r>
                </w:p>
                <w:p>
                  <w:pPr>
                    <w:spacing w:after="20"/>
                    <w:ind w:left="20"/>
                    <w:jc w:val="both"/>
                  </w:pPr>
                  <w:r>
                    <w:rPr>
                      <w:rFonts w:ascii="Times New Roman"/>
                      <w:b w:val="false"/>
                      <w:i w:val="false"/>
                      <w:color w:val="000000"/>
                      <w:sz w:val="20"/>
                    </w:rPr>
                    <w:t>
мемлекеттік ақпараттық жүйелерде бар құжаттарды қоспағанда, лицензияны және (немесе) лицензияға қосымшаны қайта ресімдеу үшін негіз болатын өзгерістер туралы ақпаратты қамтитын құжаттардың электрондық көшірмелері.</w:t>
                  </w:r>
                </w:p>
                <w:p>
                  <w:pPr>
                    <w:spacing w:after="20"/>
                    <w:ind w:left="20"/>
                    <w:jc w:val="both"/>
                  </w:pPr>
                  <w:r>
                    <w:rPr>
                      <w:rFonts w:ascii="Times New Roman"/>
                      <w:b w:val="false"/>
                      <w:i w:val="false"/>
                      <w:color w:val="000000"/>
                      <w:sz w:val="20"/>
                    </w:rPr>
                    <w:t>
3) лицензияның қолданысын тоқтату үшін:</w:t>
                  </w:r>
                </w:p>
                <w:p>
                  <w:pPr>
                    <w:spacing w:after="20"/>
                    <w:ind w:left="20"/>
                    <w:jc w:val="both"/>
                  </w:pPr>
                  <w:r>
                    <w:rPr>
                      <w:rFonts w:ascii="Times New Roman"/>
                      <w:b w:val="false"/>
                      <w:i w:val="false"/>
                      <w:color w:val="000000"/>
                      <w:sz w:val="20"/>
                    </w:rPr>
                    <w:t>
ЭЦҚ-мен куәландырылған электрондық құжат нысанындағы лицензияның қолданысын тоқтату үшін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Қазақстан Республикасының заңдарында көрсетілетін қызметті алушылардың осы санаты үшін қызмет түрімен айналысуға тыйым салынған;</w:t>
                  </w:r>
                </w:p>
                <w:p>
                  <w:pPr>
                    <w:spacing w:after="20"/>
                    <w:ind w:left="20"/>
                    <w:jc w:val="both"/>
                  </w:pPr>
                  <w:r>
                    <w:rPr>
                      <w:rFonts w:ascii="Times New Roman"/>
                      <w:b w:val="false"/>
                      <w:i w:val="false"/>
                      <w:color w:val="000000"/>
                      <w:sz w:val="20"/>
                    </w:rPr>
                    <w:t>
2) лицензиялық алым енгізілмеген;</w:t>
                  </w:r>
                </w:p>
                <w:p>
                  <w:pPr>
                    <w:spacing w:after="20"/>
                    <w:ind w:left="20"/>
                    <w:jc w:val="both"/>
                  </w:pPr>
                  <w:r>
                    <w:rPr>
                      <w:rFonts w:ascii="Times New Roman"/>
                      <w:b w:val="false"/>
                      <w:i w:val="false"/>
                      <w:color w:val="000000"/>
                      <w:sz w:val="20"/>
                    </w:rPr>
                    <w:t>
3) көрсетілетін қызметті алушы біліктілік талаптарына сәйкес келмеген;</w:t>
                  </w:r>
                </w:p>
                <w:p>
                  <w:pPr>
                    <w:spacing w:after="20"/>
                    <w:ind w:left="20"/>
                    <w:jc w:val="both"/>
                  </w:pPr>
                  <w:r>
                    <w:rPr>
                      <w:rFonts w:ascii="Times New Roman"/>
                      <w:b w:val="false"/>
                      <w:i w:val="false"/>
                      <w:color w:val="000000"/>
                      <w:sz w:val="20"/>
                    </w:rPr>
                    <w:t>
4) лицензиар тиісті келісуші мемлекеттік органнан көрсетілетін қызметті алушының лицензиялау кезінде қойылатын талаптарға сәйкес келмейтіні туралы жауап алған;</w:t>
                  </w:r>
                </w:p>
                <w:p>
                  <w:pPr>
                    <w:spacing w:after="20"/>
                    <w:ind w:left="20"/>
                    <w:jc w:val="both"/>
                  </w:pPr>
                  <w:r>
                    <w:rPr>
                      <w:rFonts w:ascii="Times New Roman"/>
                      <w:b w:val="false"/>
                      <w:i w:val="false"/>
                      <w:color w:val="000000"/>
                      <w:sz w:val="20"/>
                    </w:rPr>
                    <w:t>
5) көрсетілетін қызметті алушыға қатысты лицензиялауға жататын қызметті немесе жекелеген қызмет түрлерін тоқтата тұру немесе оларға тыйым салу туралы заңды күшіне енген сот шешімі (үкімі) болған;</w:t>
                  </w:r>
                </w:p>
                <w:p>
                  <w:pPr>
                    <w:spacing w:after="20"/>
                    <w:ind w:left="20"/>
                    <w:jc w:val="both"/>
                  </w:pPr>
                  <w:r>
                    <w:rPr>
                      <w:rFonts w:ascii="Times New Roman"/>
                      <w:b w:val="false"/>
                      <w:i w:val="false"/>
                      <w:color w:val="000000"/>
                      <w:sz w:val="20"/>
                    </w:rPr>
                    <w:t>
6) сот орындаушысының ұсынуы негізінде сот көрсетілетін қызметті алушы - борышкерге лицензия беруге уақытша тыйым салған;</w:t>
                  </w:r>
                </w:p>
                <w:p>
                  <w:pPr>
                    <w:spacing w:after="20"/>
                    <w:ind w:left="20"/>
                    <w:jc w:val="both"/>
                  </w:pPr>
                  <w:r>
                    <w:rPr>
                      <w:rFonts w:ascii="Times New Roman"/>
                      <w:b w:val="false"/>
                      <w:i w:val="false"/>
                      <w:color w:val="000000"/>
                      <w:sz w:val="20"/>
                    </w:rPr>
                    <w:t>
7) өтініш беруші лицензия алу үшін ұсынған құжаттардың және (немесе) оларда қамтылған деректердің (мәліметтердің) анық еместігі анықталған жағдайда;</w:t>
                  </w:r>
                </w:p>
                <w:p>
                  <w:pPr>
                    <w:spacing w:after="20"/>
                    <w:ind w:left="20"/>
                    <w:jc w:val="both"/>
                  </w:pPr>
                  <w:r>
                    <w:rPr>
                      <w:rFonts w:ascii="Times New Roman"/>
                      <w:b w:val="false"/>
                      <w:i w:val="false"/>
                      <w:color w:val="000000"/>
                      <w:sz w:val="20"/>
                    </w:rPr>
                    <w:t>
8)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9)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10)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ЭЦҚ-сы болған кезде мемлекеттік көрсетілетін қызметті электрондық нысанда портал арқылы алуға мүмкіндігі бар.</w:t>
                  </w:r>
                </w:p>
                <w:p>
                  <w:pPr>
                    <w:spacing w:after="20"/>
                    <w:ind w:left="20"/>
                    <w:jc w:val="both"/>
                  </w:pPr>
                  <w:r>
                    <w:rPr>
                      <w:rFonts w:ascii="Times New Roman"/>
                      <w:b w:val="false"/>
                      <w:i w:val="false"/>
                      <w:color w:val="000000"/>
                      <w:sz w:val="20"/>
                    </w:rPr>
                    <w:t>
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1414, 8 800 080 777 арқылы қашықтықтан қол жеткізу режимінде алу мүмкіндігі бар.</w:t>
                  </w:r>
                </w:p>
              </w:tc>
            </w:tr>
          </w:tbl>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 өндіру </w:t>
            </w:r>
            <w:r>
              <w:br/>
            </w:r>
            <w:r>
              <w:rPr>
                <w:rFonts w:ascii="Times New Roman"/>
                <w:b w:val="false"/>
                <w:i w:val="false"/>
                <w:color w:val="000000"/>
                <w:sz w:val="20"/>
              </w:rPr>
              <w:t xml:space="preserve">аумағында оны сақтау және </w:t>
            </w:r>
            <w:r>
              <w:br/>
            </w:r>
            <w:r>
              <w:rPr>
                <w:rFonts w:ascii="Times New Roman"/>
                <w:b w:val="false"/>
                <w:i w:val="false"/>
                <w:color w:val="000000"/>
                <w:sz w:val="20"/>
              </w:rPr>
              <w:t xml:space="preserve">көтерме саудада өткізу </w:t>
            </w:r>
            <w:r>
              <w:br/>
            </w:r>
            <w:r>
              <w:rPr>
                <w:rFonts w:ascii="Times New Roman"/>
                <w:b w:val="false"/>
                <w:i w:val="false"/>
                <w:color w:val="000000"/>
                <w:sz w:val="20"/>
              </w:rPr>
              <w:t>жөніндегі қызметті</w:t>
            </w:r>
            <w:r>
              <w:br/>
            </w:r>
            <w:r>
              <w:rPr>
                <w:rFonts w:ascii="Times New Roman"/>
                <w:b w:val="false"/>
                <w:i w:val="false"/>
                <w:color w:val="000000"/>
                <w:sz w:val="20"/>
              </w:rPr>
              <w:t>қоспағанда, алкоголь өнімдерін</w:t>
            </w:r>
            <w:r>
              <w:br/>
            </w:r>
            <w:r>
              <w:rPr>
                <w:rFonts w:ascii="Times New Roman"/>
                <w:b w:val="false"/>
                <w:i w:val="false"/>
                <w:color w:val="000000"/>
                <w:sz w:val="20"/>
              </w:rPr>
              <w:t>сақтауға және көтерме саудада</w:t>
            </w:r>
            <w:r>
              <w:br/>
            </w:r>
            <w:r>
              <w:rPr>
                <w:rFonts w:ascii="Times New Roman"/>
                <w:b w:val="false"/>
                <w:i w:val="false"/>
                <w:color w:val="000000"/>
                <w:sz w:val="20"/>
              </w:rPr>
              <w:t>өткізуге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2-қосымша</w:t>
            </w:r>
          </w:p>
        </w:tc>
      </w:tr>
    </w:tbl>
    <w:bookmarkStart w:name="z1302" w:id="382"/>
    <w:p>
      <w:pPr>
        <w:spacing w:after="0"/>
        <w:ind w:left="0"/>
        <w:jc w:val="left"/>
      </w:pPr>
      <w:r>
        <w:rPr>
          <w:rFonts w:ascii="Times New Roman"/>
          <w:b/>
          <w:i w:val="false"/>
          <w:color w:val="000000"/>
        </w:rPr>
        <w:t xml:space="preserve"> Лицензияны және (немесе) лицензияға қосымшаны алуға арналған заңды тұлғаның өтiнiші</w:t>
      </w:r>
    </w:p>
    <w:bookmarkEnd w:id="382"/>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(лицензиардың толық атауы)</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(заңды тұлғаның (соның ішінде шетелдік заңды тұлғаның) толық атауы, мекенжайы,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(қызметтiң түрi және (немесе) қызметтің кіші түрінің(-лері) толық атауы көрсетiлсiн)</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_____________________________ жүзеге асыруға лицензияны және (немесе) лицензияға қосымшаны қағаз тасығышта ______ (лицензияны қағаз тасығышта алу қажет болған жағдайда Х белгісін қою керек) беруiңiздi сұраймын.</w:t>
      </w:r>
    </w:p>
    <w:p>
      <w:pPr>
        <w:spacing w:after="0"/>
        <w:ind w:left="0"/>
        <w:jc w:val="both"/>
      </w:pPr>
      <w:r>
        <w:rPr>
          <w:rFonts w:ascii="Times New Roman"/>
          <w:b w:val="false"/>
          <w:i w:val="false"/>
          <w:color w:val="000000"/>
          <w:sz w:val="28"/>
        </w:rPr>
        <w:t>
      Заңды тұлғаның мекенжайы ______________________________________</w:t>
      </w:r>
    </w:p>
    <w:p>
      <w:pPr>
        <w:spacing w:after="0"/>
        <w:ind w:left="0"/>
        <w:jc w:val="both"/>
      </w:pPr>
      <w:r>
        <w:rPr>
          <w:rFonts w:ascii="Times New Roman"/>
          <w:b w:val="false"/>
          <w:i w:val="false"/>
          <w:color w:val="000000"/>
          <w:sz w:val="28"/>
        </w:rPr>
        <w:t>
      (шетелдік заңды тұлға үшін) пошталық индексі, елі, облысы, қаласы, ауданы, елді мекені, көше атауы, үй/ғимарат (стационарлық үй-жайлар) нөмірі)</w:t>
      </w:r>
    </w:p>
    <w:p>
      <w:pPr>
        <w:spacing w:after="0"/>
        <w:ind w:left="0"/>
        <w:jc w:val="both"/>
      </w:pPr>
      <w:r>
        <w:rPr>
          <w:rFonts w:ascii="Times New Roman"/>
          <w:b w:val="false"/>
          <w:i w:val="false"/>
          <w:color w:val="000000"/>
          <w:sz w:val="28"/>
        </w:rPr>
        <w:t>
      Электрондық пошта ____________________________________________</w:t>
      </w:r>
    </w:p>
    <w:p>
      <w:pPr>
        <w:spacing w:after="0"/>
        <w:ind w:left="0"/>
        <w:jc w:val="both"/>
      </w:pPr>
      <w:r>
        <w:rPr>
          <w:rFonts w:ascii="Times New Roman"/>
          <w:b w:val="false"/>
          <w:i w:val="false"/>
          <w:color w:val="000000"/>
          <w:sz w:val="28"/>
        </w:rPr>
        <w:t>
      Телефондары 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w:t>
      </w:r>
    </w:p>
    <w:p>
      <w:pPr>
        <w:spacing w:after="0"/>
        <w:ind w:left="0"/>
        <w:jc w:val="both"/>
      </w:pPr>
      <w:r>
        <w:rPr>
          <w:rFonts w:ascii="Times New Roman"/>
          <w:b w:val="false"/>
          <w:i w:val="false"/>
          <w:color w:val="000000"/>
          <w:sz w:val="28"/>
        </w:rPr>
        <w:t>
      Банк шоты ____________________________________________________</w:t>
      </w:r>
    </w:p>
    <w:p>
      <w:pPr>
        <w:spacing w:after="0"/>
        <w:ind w:left="0"/>
        <w:jc w:val="both"/>
      </w:pPr>
      <w:r>
        <w:rPr>
          <w:rFonts w:ascii="Times New Roman"/>
          <w:b w:val="false"/>
          <w:i w:val="false"/>
          <w:color w:val="000000"/>
          <w:sz w:val="28"/>
        </w:rPr>
        <w:t>
      (шот нөмірі, банктiң атауы және орналасқан жерi)</w:t>
      </w:r>
    </w:p>
    <w:p>
      <w:pPr>
        <w:spacing w:after="0"/>
        <w:ind w:left="0"/>
        <w:jc w:val="both"/>
      </w:pPr>
      <w:r>
        <w:rPr>
          <w:rFonts w:ascii="Times New Roman"/>
          <w:b w:val="false"/>
          <w:i w:val="false"/>
          <w:color w:val="000000"/>
          <w:sz w:val="28"/>
        </w:rPr>
        <w:t>
      Қызметті немесе іс-қимылды (операцияларды) жүзеге асыру объектісінің мекенжайы</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(пошталық индексі, елі, облысы, қаласы, ауданы, елді мекені, көше атауы, үй/ғимарат (стационарлық үй-жайлар) нөмірі)</w:t>
      </w:r>
    </w:p>
    <w:p>
      <w:pPr>
        <w:spacing w:after="0"/>
        <w:ind w:left="0"/>
        <w:jc w:val="both"/>
      </w:pPr>
      <w:r>
        <w:rPr>
          <w:rFonts w:ascii="Times New Roman"/>
          <w:b w:val="false"/>
          <w:i w:val="false"/>
          <w:color w:val="000000"/>
          <w:sz w:val="28"/>
        </w:rPr>
        <w:t>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Басшы________ ________________________________________________ </w:t>
      </w:r>
    </w:p>
    <w:p>
      <w:pPr>
        <w:spacing w:after="0"/>
        <w:ind w:left="0"/>
        <w:jc w:val="both"/>
      </w:pPr>
      <w:r>
        <w:rPr>
          <w:rFonts w:ascii="Times New Roman"/>
          <w:b w:val="false"/>
          <w:i w:val="false"/>
          <w:color w:val="000000"/>
          <w:sz w:val="28"/>
        </w:rPr>
        <w:t>
      (қолы) (тегi, аты, әкесiнiң аты (ол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өнімін өндіру</w:t>
            </w:r>
            <w:r>
              <w:br/>
            </w:r>
            <w:r>
              <w:rPr>
                <w:rFonts w:ascii="Times New Roman"/>
                <w:b w:val="false"/>
                <w:i w:val="false"/>
                <w:color w:val="000000"/>
                <w:sz w:val="20"/>
              </w:rPr>
              <w:t>аумағында оны сақтау және</w:t>
            </w:r>
            <w:r>
              <w:br/>
            </w:r>
            <w:r>
              <w:rPr>
                <w:rFonts w:ascii="Times New Roman"/>
                <w:b w:val="false"/>
                <w:i w:val="false"/>
                <w:color w:val="000000"/>
                <w:sz w:val="20"/>
              </w:rPr>
              <w:t xml:space="preserve">көтерме саудада өткізу </w:t>
            </w:r>
            <w:r>
              <w:br/>
            </w:r>
            <w:r>
              <w:rPr>
                <w:rFonts w:ascii="Times New Roman"/>
                <w:b w:val="false"/>
                <w:i w:val="false"/>
                <w:color w:val="000000"/>
                <w:sz w:val="20"/>
              </w:rPr>
              <w:t xml:space="preserve">жөніндегі қызметті қоспағанда, </w:t>
            </w:r>
            <w:r>
              <w:br/>
            </w:r>
            <w:r>
              <w:rPr>
                <w:rFonts w:ascii="Times New Roman"/>
                <w:b w:val="false"/>
                <w:i w:val="false"/>
                <w:color w:val="000000"/>
                <w:sz w:val="20"/>
              </w:rPr>
              <w:t xml:space="preserve">алкоголь өнімдерін сақтауға </w:t>
            </w:r>
            <w:r>
              <w:br/>
            </w:r>
            <w:r>
              <w:rPr>
                <w:rFonts w:ascii="Times New Roman"/>
                <w:b w:val="false"/>
                <w:i w:val="false"/>
                <w:color w:val="000000"/>
                <w:sz w:val="20"/>
              </w:rPr>
              <w:t>және көтерме саудада өткізуге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3-қосымша</w:t>
            </w:r>
          </w:p>
        </w:tc>
      </w:tr>
    </w:tbl>
    <w:bookmarkStart w:name="z1332" w:id="383"/>
    <w:p>
      <w:pPr>
        <w:spacing w:after="0"/>
        <w:ind w:left="0"/>
        <w:jc w:val="left"/>
      </w:pPr>
      <w:r>
        <w:rPr>
          <w:rFonts w:ascii="Times New Roman"/>
          <w:b/>
          <w:i w:val="false"/>
          <w:color w:val="000000"/>
        </w:rPr>
        <w:t xml:space="preserve"> Лицензияны және (немесе) лицензияға қосымшаны алуға арналған жеке тұлғаның өтiнiші</w:t>
      </w:r>
    </w:p>
    <w:bookmarkEnd w:id="383"/>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(лицензиардың толық атауы)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(жеке тұлғаның тегi, аты, әкесiнiң аты (ол болған жағдайда), жеке сәйкестендіру нөмірі)</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(қызметтiң түрi және (немесе) қызметтiң кіші түрінің(-лері) толық атауы көрсетiлсiн)</w:t>
      </w:r>
    </w:p>
    <w:p>
      <w:pPr>
        <w:spacing w:after="0"/>
        <w:ind w:left="0"/>
        <w:jc w:val="both"/>
      </w:pPr>
      <w:r>
        <w:rPr>
          <w:rFonts w:ascii="Times New Roman"/>
          <w:b w:val="false"/>
          <w:i w:val="false"/>
          <w:color w:val="000000"/>
          <w:sz w:val="28"/>
        </w:rPr>
        <w:t>
      жүзеге асыруға лицензияны және (немесе) лицензияға қосымшаны қағаз тасығышта ______ (лицензияны қағаз тасығышта алу қажет болған жағдайда Х белгісін қою керек) беруiңiздi сұраймын.</w:t>
      </w:r>
    </w:p>
    <w:p>
      <w:pPr>
        <w:spacing w:after="0"/>
        <w:ind w:left="0"/>
        <w:jc w:val="both"/>
      </w:pPr>
      <w:r>
        <w:rPr>
          <w:rFonts w:ascii="Times New Roman"/>
          <w:b w:val="false"/>
          <w:i w:val="false"/>
          <w:color w:val="000000"/>
          <w:sz w:val="28"/>
        </w:rPr>
        <w:t>
      Жеке тұлғаның тұрғылықты жерінің мекенжайы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(пошталық индексі, елі, облысы, қаласы, ауданы, елді мекені, көше атауы, үй/ғимарат нөмірі)</w:t>
      </w:r>
    </w:p>
    <w:p>
      <w:pPr>
        <w:spacing w:after="0"/>
        <w:ind w:left="0"/>
        <w:jc w:val="both"/>
      </w:pPr>
      <w:r>
        <w:rPr>
          <w:rFonts w:ascii="Times New Roman"/>
          <w:b w:val="false"/>
          <w:i w:val="false"/>
          <w:color w:val="000000"/>
          <w:sz w:val="28"/>
        </w:rPr>
        <w:t>
      Электрондық пошта _____________________________________________</w:t>
      </w:r>
    </w:p>
    <w:p>
      <w:pPr>
        <w:spacing w:after="0"/>
        <w:ind w:left="0"/>
        <w:jc w:val="both"/>
      </w:pPr>
      <w:r>
        <w:rPr>
          <w:rFonts w:ascii="Times New Roman"/>
          <w:b w:val="false"/>
          <w:i w:val="false"/>
          <w:color w:val="000000"/>
          <w:sz w:val="28"/>
        </w:rPr>
        <w:t>
      Телефондары ___________________________________________________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__________________________________________________________</w:t>
      </w:r>
    </w:p>
    <w:p>
      <w:pPr>
        <w:spacing w:after="0"/>
        <w:ind w:left="0"/>
        <w:jc w:val="both"/>
      </w:pPr>
      <w:r>
        <w:rPr>
          <w:rFonts w:ascii="Times New Roman"/>
          <w:b w:val="false"/>
          <w:i w:val="false"/>
          <w:color w:val="000000"/>
          <w:sz w:val="28"/>
        </w:rPr>
        <w:t>
      Банк шоты _____________________________________________________</w:t>
      </w:r>
    </w:p>
    <w:p>
      <w:pPr>
        <w:spacing w:after="0"/>
        <w:ind w:left="0"/>
        <w:jc w:val="both"/>
      </w:pPr>
      <w:r>
        <w:rPr>
          <w:rFonts w:ascii="Times New Roman"/>
          <w:b w:val="false"/>
          <w:i w:val="false"/>
          <w:color w:val="000000"/>
          <w:sz w:val="28"/>
        </w:rPr>
        <w:t>
      (шот нөмірі, банктiң атауы және орналасқан жерi)</w:t>
      </w:r>
    </w:p>
    <w:p>
      <w:pPr>
        <w:spacing w:after="0"/>
        <w:ind w:left="0"/>
        <w:jc w:val="both"/>
      </w:pPr>
      <w:r>
        <w:rPr>
          <w:rFonts w:ascii="Times New Roman"/>
          <w:b w:val="false"/>
          <w:i w:val="false"/>
          <w:color w:val="000000"/>
          <w:sz w:val="28"/>
        </w:rPr>
        <w:t>
      Қызметті немесе іс-қимылды (операцияларды) жүзеге асыру объектісінің мекенжайы</w:t>
      </w:r>
    </w:p>
    <w:p>
      <w:pPr>
        <w:spacing w:after="0"/>
        <w:ind w:left="0"/>
        <w:jc w:val="both"/>
      </w:pPr>
      <w:r>
        <w:rPr>
          <w:rFonts w:ascii="Times New Roman"/>
          <w:b w:val="false"/>
          <w:i w:val="false"/>
          <w:color w:val="000000"/>
          <w:sz w:val="28"/>
        </w:rPr>
        <w:t>
      ___________________________________________________________</w:t>
      </w:r>
    </w:p>
    <w:p>
      <w:pPr>
        <w:spacing w:after="0"/>
        <w:ind w:left="0"/>
        <w:jc w:val="both"/>
      </w:pPr>
      <w:r>
        <w:rPr>
          <w:rFonts w:ascii="Times New Roman"/>
          <w:b w:val="false"/>
          <w:i w:val="false"/>
          <w:color w:val="000000"/>
          <w:sz w:val="28"/>
        </w:rPr>
        <w:t>
      (пошталық индексі, елі, облысы, қаласы, ауданы, елді мекені,</w:t>
      </w:r>
    </w:p>
    <w:p>
      <w:pPr>
        <w:spacing w:after="0"/>
        <w:ind w:left="0"/>
        <w:jc w:val="both"/>
      </w:pPr>
      <w:r>
        <w:rPr>
          <w:rFonts w:ascii="Times New Roman"/>
          <w:b w:val="false"/>
          <w:i w:val="false"/>
          <w:color w:val="000000"/>
          <w:sz w:val="28"/>
        </w:rPr>
        <w:t>
      көше атауы, үй/ғимарат (стационарлық үй-жайлар) нөмірі)</w:t>
      </w:r>
    </w:p>
    <w:p>
      <w:pPr>
        <w:spacing w:after="0"/>
        <w:ind w:left="0"/>
        <w:jc w:val="both"/>
      </w:pPr>
      <w:r>
        <w:rPr>
          <w:rFonts w:ascii="Times New Roman"/>
          <w:b w:val="false"/>
          <w:i w:val="false"/>
          <w:color w:val="000000"/>
          <w:sz w:val="28"/>
        </w:rPr>
        <w:t>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Жеке тұлға __________ __________________________________________ </w:t>
      </w:r>
    </w:p>
    <w:p>
      <w:pPr>
        <w:spacing w:after="0"/>
        <w:ind w:left="0"/>
        <w:jc w:val="both"/>
      </w:pPr>
      <w:r>
        <w:rPr>
          <w:rFonts w:ascii="Times New Roman"/>
          <w:b w:val="false"/>
          <w:i w:val="false"/>
          <w:color w:val="000000"/>
          <w:sz w:val="28"/>
        </w:rPr>
        <w:t>
      (қолы) (тегi, аты, әкесiнiң аты (ол болған жағдайда)</w:t>
      </w:r>
    </w:p>
    <w:p>
      <w:pPr>
        <w:spacing w:after="0"/>
        <w:ind w:left="0"/>
        <w:jc w:val="both"/>
      </w:pPr>
      <w:r>
        <w:rPr>
          <w:rFonts w:ascii="Times New Roman"/>
          <w:b w:val="false"/>
          <w:i w:val="false"/>
          <w:color w:val="000000"/>
          <w:sz w:val="28"/>
        </w:rPr>
        <w:t>
      Толтыру күні: 20___ жылғы "__"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өнімін өндіру</w:t>
            </w:r>
            <w:r>
              <w:br/>
            </w:r>
            <w:r>
              <w:rPr>
                <w:rFonts w:ascii="Times New Roman"/>
                <w:b w:val="false"/>
                <w:i w:val="false"/>
                <w:color w:val="000000"/>
                <w:sz w:val="20"/>
              </w:rPr>
              <w:t>аумағында оны сақтау және</w:t>
            </w:r>
            <w:r>
              <w:br/>
            </w:r>
            <w:r>
              <w:rPr>
                <w:rFonts w:ascii="Times New Roman"/>
                <w:b w:val="false"/>
                <w:i w:val="false"/>
                <w:color w:val="000000"/>
                <w:sz w:val="20"/>
              </w:rPr>
              <w:t xml:space="preserve">көтерме саудада өткізу </w:t>
            </w:r>
            <w:r>
              <w:br/>
            </w:r>
            <w:r>
              <w:rPr>
                <w:rFonts w:ascii="Times New Roman"/>
                <w:b w:val="false"/>
                <w:i w:val="false"/>
                <w:color w:val="000000"/>
                <w:sz w:val="20"/>
              </w:rPr>
              <w:t xml:space="preserve">жөніндегі қызметті қоспағанда, </w:t>
            </w:r>
            <w:r>
              <w:br/>
            </w:r>
            <w:r>
              <w:rPr>
                <w:rFonts w:ascii="Times New Roman"/>
                <w:b w:val="false"/>
                <w:i w:val="false"/>
                <w:color w:val="000000"/>
                <w:sz w:val="20"/>
              </w:rPr>
              <w:t xml:space="preserve">алкоголь өнімдерін сақтауға </w:t>
            </w:r>
            <w:r>
              <w:br/>
            </w:r>
            <w:r>
              <w:rPr>
                <w:rFonts w:ascii="Times New Roman"/>
                <w:b w:val="false"/>
                <w:i w:val="false"/>
                <w:color w:val="000000"/>
                <w:sz w:val="20"/>
              </w:rPr>
              <w:t xml:space="preserve">және көтерме саудада өткізуге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30 қаңтардағы</w:t>
            </w:r>
            <w:r>
              <w:br/>
            </w:r>
            <w:r>
              <w:rPr>
                <w:rFonts w:ascii="Times New Roman"/>
                <w:b w:val="false"/>
                <w:i w:val="false"/>
                <w:color w:val="000000"/>
                <w:sz w:val="20"/>
              </w:rPr>
              <w:t>№ 60 бұйырығымен</w:t>
            </w:r>
            <w:r>
              <w:br/>
            </w:r>
            <w:r>
              <w:rPr>
                <w:rFonts w:ascii="Times New Roman"/>
                <w:b w:val="false"/>
                <w:i w:val="false"/>
                <w:color w:val="000000"/>
                <w:sz w:val="20"/>
              </w:rPr>
              <w:t>бекітілген Этил спиртін өндіру,</w:t>
            </w:r>
            <w:r>
              <w:br/>
            </w:r>
            <w:r>
              <w:rPr>
                <w:rFonts w:ascii="Times New Roman"/>
                <w:b w:val="false"/>
                <w:i w:val="false"/>
                <w:color w:val="000000"/>
                <w:sz w:val="20"/>
              </w:rPr>
              <w:t>алкоголь өнімін өндіру,</w:t>
            </w:r>
            <w:r>
              <w:br/>
            </w:r>
            <w:r>
              <w:rPr>
                <w:rFonts w:ascii="Times New Roman"/>
                <w:b w:val="false"/>
                <w:i w:val="false"/>
                <w:color w:val="000000"/>
                <w:sz w:val="20"/>
              </w:rPr>
              <w:t>алкоголь өнімдерін өндіру</w:t>
            </w:r>
            <w:r>
              <w:br/>
            </w:r>
            <w:r>
              <w:rPr>
                <w:rFonts w:ascii="Times New Roman"/>
                <w:b w:val="false"/>
                <w:i w:val="false"/>
                <w:color w:val="000000"/>
                <w:sz w:val="20"/>
              </w:rPr>
              <w:t>аумағында оны сақтау және</w:t>
            </w:r>
            <w:r>
              <w:br/>
            </w:r>
            <w:r>
              <w:rPr>
                <w:rFonts w:ascii="Times New Roman"/>
                <w:b w:val="false"/>
                <w:i w:val="false"/>
                <w:color w:val="000000"/>
                <w:sz w:val="20"/>
              </w:rPr>
              <w:t>көтерме саудада сату жөніндегі</w:t>
            </w:r>
            <w:r>
              <w:br/>
            </w:r>
            <w:r>
              <w:rPr>
                <w:rFonts w:ascii="Times New Roman"/>
                <w:b w:val="false"/>
                <w:i w:val="false"/>
                <w:color w:val="000000"/>
                <w:sz w:val="20"/>
              </w:rPr>
              <w:t>қызметті қоспағанда, алкоголь</w:t>
            </w:r>
            <w:r>
              <w:br/>
            </w:r>
            <w:r>
              <w:rPr>
                <w:rFonts w:ascii="Times New Roman"/>
                <w:b w:val="false"/>
                <w:i w:val="false"/>
                <w:color w:val="000000"/>
                <w:sz w:val="20"/>
              </w:rPr>
              <w:t>өнімін сақтау және көтерме</w:t>
            </w:r>
            <w:r>
              <w:br/>
            </w:r>
            <w:r>
              <w:rPr>
                <w:rFonts w:ascii="Times New Roman"/>
                <w:b w:val="false"/>
                <w:i w:val="false"/>
                <w:color w:val="000000"/>
                <w:sz w:val="20"/>
              </w:rPr>
              <w:t>саудада сату, сондай-ақ алкоголь</w:t>
            </w:r>
            <w:r>
              <w:br/>
            </w:r>
            <w:r>
              <w:rPr>
                <w:rFonts w:ascii="Times New Roman"/>
                <w:b w:val="false"/>
                <w:i w:val="false"/>
                <w:color w:val="000000"/>
                <w:sz w:val="20"/>
              </w:rPr>
              <w:t>өнімдерін өндіру аумағында оны</w:t>
            </w:r>
            <w:r>
              <w:br/>
            </w:r>
            <w:r>
              <w:rPr>
                <w:rFonts w:ascii="Times New Roman"/>
                <w:b w:val="false"/>
                <w:i w:val="false"/>
                <w:color w:val="000000"/>
                <w:sz w:val="20"/>
              </w:rPr>
              <w:t xml:space="preserve">сақтау және бөлшек саудада </w:t>
            </w:r>
            <w:r>
              <w:br/>
            </w:r>
            <w:r>
              <w:rPr>
                <w:rFonts w:ascii="Times New Roman"/>
                <w:b w:val="false"/>
                <w:i w:val="false"/>
                <w:color w:val="000000"/>
                <w:sz w:val="20"/>
              </w:rPr>
              <w:t xml:space="preserve">сату жөніндегі қызметті </w:t>
            </w:r>
            <w:r>
              <w:br/>
            </w:r>
            <w:r>
              <w:rPr>
                <w:rFonts w:ascii="Times New Roman"/>
                <w:b w:val="false"/>
                <w:i w:val="false"/>
                <w:color w:val="000000"/>
                <w:sz w:val="20"/>
              </w:rPr>
              <w:t xml:space="preserve">қоспағанда, алкоголь өнімін </w:t>
            </w:r>
            <w:r>
              <w:br/>
            </w:r>
            <w:r>
              <w:rPr>
                <w:rFonts w:ascii="Times New Roman"/>
                <w:b w:val="false"/>
                <w:i w:val="false"/>
                <w:color w:val="000000"/>
                <w:sz w:val="20"/>
              </w:rPr>
              <w:t xml:space="preserve">сақтау және бөлшек саудада </w:t>
            </w:r>
            <w:r>
              <w:br/>
            </w:r>
            <w:r>
              <w:rPr>
                <w:rFonts w:ascii="Times New Roman"/>
                <w:b w:val="false"/>
                <w:i w:val="false"/>
                <w:color w:val="000000"/>
                <w:sz w:val="20"/>
              </w:rPr>
              <w:t xml:space="preserve">сату саласындағы қызметті </w:t>
            </w:r>
            <w:r>
              <w:br/>
            </w:r>
            <w:r>
              <w:rPr>
                <w:rFonts w:ascii="Times New Roman"/>
                <w:b w:val="false"/>
                <w:i w:val="false"/>
                <w:color w:val="000000"/>
                <w:sz w:val="20"/>
              </w:rPr>
              <w:t>жүзеге асыруға қойылатын</w:t>
            </w:r>
            <w:r>
              <w:br/>
            </w:r>
            <w:r>
              <w:rPr>
                <w:rFonts w:ascii="Times New Roman"/>
                <w:b w:val="false"/>
                <w:i w:val="false"/>
                <w:color w:val="000000"/>
                <w:sz w:val="20"/>
              </w:rPr>
              <w:t>біліктілік талаптары және оларға</w:t>
            </w:r>
            <w:r>
              <w:br/>
            </w:r>
            <w:r>
              <w:rPr>
                <w:rFonts w:ascii="Times New Roman"/>
                <w:b w:val="false"/>
                <w:i w:val="false"/>
                <w:color w:val="000000"/>
                <w:sz w:val="20"/>
              </w:rPr>
              <w:t>сәйкестігін растайтын құжаттар</w:t>
            </w:r>
            <w:r>
              <w:br/>
            </w:r>
            <w:r>
              <w:rPr>
                <w:rFonts w:ascii="Times New Roman"/>
                <w:b w:val="false"/>
                <w:i w:val="false"/>
                <w:color w:val="000000"/>
                <w:sz w:val="20"/>
              </w:rPr>
              <w:t>тізбесіне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365" w:id="384"/>
    <w:p>
      <w:pPr>
        <w:spacing w:after="0"/>
        <w:ind w:left="0"/>
        <w:jc w:val="left"/>
      </w:pPr>
      <w:r>
        <w:rPr>
          <w:rFonts w:ascii="Times New Roman"/>
          <w:b/>
          <w:i w:val="false"/>
          <w:color w:val="000000"/>
        </w:rPr>
        <w:t xml:space="preserve"> 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өткізуге лицензия беру, саласындағы қызметті жүзеге асыруға қойылатын біліктілік талаптарына мәліметтер нысандары</w:t>
      </w:r>
    </w:p>
    <w:bookmarkEnd w:id="384"/>
    <w:bookmarkStart w:name="z1366" w:id="385"/>
    <w:p>
      <w:pPr>
        <w:spacing w:after="0"/>
        <w:ind w:left="0"/>
        <w:jc w:val="both"/>
      </w:pPr>
      <w:r>
        <w:rPr>
          <w:rFonts w:ascii="Times New Roman"/>
          <w:b w:val="false"/>
          <w:i w:val="false"/>
          <w:color w:val="000000"/>
          <w:sz w:val="28"/>
        </w:rPr>
        <w:t>
      1. Этил спиртін өндіру саласындағы қызмет түрі үшін:</w:t>
      </w:r>
    </w:p>
    <w:bookmarkEnd w:id="385"/>
    <w:bookmarkStart w:name="z1367" w:id="386"/>
    <w:p>
      <w:pPr>
        <w:spacing w:after="0"/>
        <w:ind w:left="0"/>
        <w:jc w:val="both"/>
      </w:pPr>
      <w:r>
        <w:rPr>
          <w:rFonts w:ascii="Times New Roman"/>
          <w:b w:val="false"/>
          <w:i w:val="false"/>
          <w:color w:val="000000"/>
          <w:sz w:val="28"/>
        </w:rPr>
        <w:t>
      1.1 Этил спиртін өндіру паспортында көрсетілген мәліметтерге сәйкес келетін меншік құқығындағы стационарлық үй-жайлар:</w:t>
      </w:r>
    </w:p>
    <w:bookmarkEnd w:id="386"/>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орналасқан жерінің мекенжайы (почта индексі, облыс, қала, аудан, елді мекен, көшенің атауы, үйдің/ғимараттың (стационарлық үй-жайдың) нөмірі ____________________;</w:t>
      </w:r>
    </w:p>
    <w:p>
      <w:pPr>
        <w:spacing w:after="0"/>
        <w:ind w:left="0"/>
        <w:jc w:val="both"/>
      </w:pPr>
      <w:r>
        <w:rPr>
          <w:rFonts w:ascii="Times New Roman"/>
          <w:b w:val="false"/>
          <w:i w:val="false"/>
          <w:color w:val="000000"/>
          <w:sz w:val="28"/>
        </w:rPr>
        <w:t>
      2) стационарлық үй-жайдың кадастрлық нөмірі ______________________;</w:t>
      </w:r>
    </w:p>
    <w:p>
      <w:pPr>
        <w:spacing w:after="0"/>
        <w:ind w:left="0"/>
        <w:jc w:val="both"/>
      </w:pPr>
      <w:r>
        <w:rPr>
          <w:rFonts w:ascii="Times New Roman"/>
          <w:b w:val="false"/>
          <w:i w:val="false"/>
          <w:color w:val="000000"/>
          <w:sz w:val="28"/>
        </w:rPr>
        <w:t>
      3) меншік құқығы туындауының негізі _____________________________;</w:t>
      </w:r>
    </w:p>
    <w:p>
      <w:pPr>
        <w:spacing w:after="0"/>
        <w:ind w:left="0"/>
        <w:jc w:val="both"/>
      </w:pPr>
      <w:r>
        <w:rPr>
          <w:rFonts w:ascii="Times New Roman"/>
          <w:b w:val="false"/>
          <w:i w:val="false"/>
          <w:color w:val="000000"/>
          <w:sz w:val="28"/>
        </w:rPr>
        <w:t>
      4) меншік құқығының туындауын растайтын құжаттың (құжаттардың) нөмірі мен күні</w:t>
      </w:r>
    </w:p>
    <w:p>
      <w:pPr>
        <w:spacing w:after="0"/>
        <w:ind w:left="0"/>
        <w:jc w:val="both"/>
      </w:pPr>
      <w:r>
        <w:rPr>
          <w:rFonts w:ascii="Times New Roman"/>
          <w:b w:val="false"/>
          <w:i w:val="false"/>
          <w:color w:val="000000"/>
          <w:sz w:val="28"/>
        </w:rPr>
        <w:t>
      _______________________________________________________________________________;</w:t>
      </w:r>
    </w:p>
    <w:p>
      <w:pPr>
        <w:spacing w:after="0"/>
        <w:ind w:left="0"/>
        <w:jc w:val="both"/>
      </w:pPr>
      <w:r>
        <w:rPr>
          <w:rFonts w:ascii="Times New Roman"/>
          <w:b w:val="false"/>
          <w:i w:val="false"/>
          <w:color w:val="000000"/>
          <w:sz w:val="28"/>
        </w:rPr>
        <w:t>
      5) нысаналы мақсаты (жоспар бойынша литер) ______________________;</w:t>
      </w:r>
    </w:p>
    <w:p>
      <w:pPr>
        <w:spacing w:after="0"/>
        <w:ind w:left="0"/>
        <w:jc w:val="both"/>
      </w:pPr>
      <w:r>
        <w:rPr>
          <w:rFonts w:ascii="Times New Roman"/>
          <w:b w:val="false"/>
          <w:i w:val="false"/>
          <w:color w:val="000000"/>
          <w:sz w:val="28"/>
        </w:rPr>
        <w:t>
      6) стационарлық үй-жайдың жалпы алаңы __________________________;</w:t>
      </w:r>
    </w:p>
    <w:p>
      <w:pPr>
        <w:spacing w:after="0"/>
        <w:ind w:left="0"/>
        <w:jc w:val="both"/>
      </w:pPr>
      <w:r>
        <w:rPr>
          <w:rFonts w:ascii="Times New Roman"/>
          <w:b w:val="false"/>
          <w:i w:val="false"/>
          <w:color w:val="000000"/>
          <w:sz w:val="28"/>
        </w:rPr>
        <w:t>
      7) қойма үй-жайдың жалпы алаңы _________________________________;</w:t>
      </w:r>
    </w:p>
    <w:p>
      <w:pPr>
        <w:spacing w:after="0"/>
        <w:ind w:left="0"/>
        <w:jc w:val="both"/>
      </w:pPr>
      <w:r>
        <w:rPr>
          <w:rFonts w:ascii="Times New Roman"/>
          <w:b w:val="false"/>
          <w:i w:val="false"/>
          <w:color w:val="000000"/>
          <w:sz w:val="28"/>
        </w:rPr>
        <w:t>
      8) салынған жыл ________________________________________________.</w:t>
      </w:r>
    </w:p>
    <w:bookmarkStart w:name="z1378" w:id="387"/>
    <w:p>
      <w:pPr>
        <w:spacing w:after="0"/>
        <w:ind w:left="0"/>
        <w:jc w:val="both"/>
      </w:pPr>
      <w:r>
        <w:rPr>
          <w:rFonts w:ascii="Times New Roman"/>
          <w:b w:val="false"/>
          <w:i w:val="false"/>
          <w:color w:val="000000"/>
          <w:sz w:val="28"/>
        </w:rPr>
        <w:t>
      1.2 Стационарлық үй-жайда этил спиртін өндіруді қамтамасыз ететін сумен жабдықтау, электр қуатымен жабдықтау және кәріз:</w:t>
      </w:r>
    </w:p>
    <w:bookmarkEnd w:id="387"/>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үй-жайды сумен жабдықтау, электр қуатымен жабдықтау және кәрізбен қамтамасыз ету жөніндегі қызметтерді көрсету туралы шарттың (шарттардың) атауы __________________________________;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bookmarkStart w:name="z1382" w:id="388"/>
    <w:p>
      <w:pPr>
        <w:spacing w:after="0"/>
        <w:ind w:left="0"/>
        <w:jc w:val="both"/>
      </w:pPr>
      <w:r>
        <w:rPr>
          <w:rFonts w:ascii="Times New Roman"/>
          <w:b w:val="false"/>
          <w:i w:val="false"/>
          <w:color w:val="000000"/>
          <w:sz w:val="28"/>
        </w:rPr>
        <w:t>
      1.3 Электр энергиясының іркіліссіз қоректендіру көздерімен жарақтандырылған, уәкілетті органға және оның аумақтық бөлімшелеріне нақты уақыт режимінде, этил спиртінің өндірілу көлемі туралы деректердің автоматты түрде берілуін қамтамасыз ететін есепке алудың бақылау аспаптары:</w:t>
      </w:r>
    </w:p>
    <w:bookmarkEnd w:id="388"/>
    <w:bookmarkStart w:name="z1383" w:id="389"/>
    <w:p>
      <w:pPr>
        <w:spacing w:after="0"/>
        <w:ind w:left="0"/>
        <w:jc w:val="both"/>
      </w:pPr>
      <w:r>
        <w:rPr>
          <w:rFonts w:ascii="Times New Roman"/>
          <w:b w:val="false"/>
          <w:i w:val="false"/>
          <w:color w:val="000000"/>
          <w:sz w:val="28"/>
        </w:rPr>
        <w:t>
      мыналарды көрсетіңіз:</w:t>
      </w:r>
    </w:p>
    <w:bookmarkEnd w:id="389"/>
    <w:p>
      <w:pPr>
        <w:spacing w:after="0"/>
        <w:ind w:left="0"/>
        <w:jc w:val="both"/>
      </w:pPr>
      <w:r>
        <w:rPr>
          <w:rFonts w:ascii="Times New Roman"/>
          <w:b w:val="false"/>
          <w:i w:val="false"/>
          <w:color w:val="000000"/>
          <w:sz w:val="28"/>
        </w:rPr>
        <w:t>
      1) аспаптарды сатып алуға, монтаждауға және орнатуға арналған шарттың (шарттардың) нөмірі мен күні</w:t>
      </w:r>
    </w:p>
    <w:p>
      <w:pPr>
        <w:spacing w:after="0"/>
        <w:ind w:left="0"/>
        <w:jc w:val="both"/>
      </w:pPr>
      <w:r>
        <w:rPr>
          <w:rFonts w:ascii="Times New Roman"/>
          <w:b w:val="false"/>
          <w:i w:val="false"/>
          <w:color w:val="000000"/>
          <w:sz w:val="28"/>
        </w:rPr>
        <w:t>
      __________________________________;</w:t>
      </w:r>
    </w:p>
    <w:p>
      <w:pPr>
        <w:spacing w:after="0"/>
        <w:ind w:left="0"/>
        <w:jc w:val="both"/>
      </w:pPr>
      <w:r>
        <w:rPr>
          <w:rFonts w:ascii="Times New Roman"/>
          <w:b w:val="false"/>
          <w:i w:val="false"/>
          <w:color w:val="000000"/>
          <w:sz w:val="28"/>
        </w:rPr>
        <w:t>
      2) аспаптар саны ________________________________________________;</w:t>
      </w:r>
    </w:p>
    <w:p>
      <w:pPr>
        <w:spacing w:after="0"/>
        <w:ind w:left="0"/>
        <w:jc w:val="both"/>
      </w:pPr>
      <w:r>
        <w:rPr>
          <w:rFonts w:ascii="Times New Roman"/>
          <w:b w:val="false"/>
          <w:i w:val="false"/>
          <w:color w:val="000000"/>
          <w:sz w:val="28"/>
        </w:rPr>
        <w:t>
      3) ақпаратты автоматты түрде беруді жүзеге асыруға мүмкіндік беретін бағдарламалық қамтамасыз етудің бар-жоғы _____________________________.</w:t>
      </w:r>
    </w:p>
    <w:bookmarkStart w:name="z1388" w:id="390"/>
    <w:p>
      <w:pPr>
        <w:spacing w:after="0"/>
        <w:ind w:left="0"/>
        <w:jc w:val="both"/>
      </w:pPr>
      <w:r>
        <w:rPr>
          <w:rFonts w:ascii="Times New Roman"/>
          <w:b w:val="false"/>
          <w:i w:val="false"/>
          <w:color w:val="000000"/>
          <w:sz w:val="28"/>
        </w:rPr>
        <w:t xml:space="preserve">
      2. Алкоголь өнімін өндіру саласындағы қызмет түрі үшін: </w:t>
      </w:r>
    </w:p>
    <w:bookmarkEnd w:id="390"/>
    <w:bookmarkStart w:name="z1389" w:id="391"/>
    <w:p>
      <w:pPr>
        <w:spacing w:after="0"/>
        <w:ind w:left="0"/>
        <w:jc w:val="both"/>
      </w:pPr>
      <w:r>
        <w:rPr>
          <w:rFonts w:ascii="Times New Roman"/>
          <w:b w:val="false"/>
          <w:i w:val="false"/>
          <w:color w:val="000000"/>
          <w:sz w:val="28"/>
        </w:rPr>
        <w:t>
      2.1 Алкоголь өнімін өндіру паспортында көрсетілген мәліметтерге сәйкес келетін меншік құқығындағы стационарлық үй-жайлар:</w:t>
      </w:r>
    </w:p>
    <w:bookmarkEnd w:id="391"/>
    <w:bookmarkStart w:name="z1390" w:id="392"/>
    <w:p>
      <w:pPr>
        <w:spacing w:after="0"/>
        <w:ind w:left="0"/>
        <w:jc w:val="both"/>
      </w:pPr>
      <w:r>
        <w:rPr>
          <w:rFonts w:ascii="Times New Roman"/>
          <w:b w:val="false"/>
          <w:i w:val="false"/>
          <w:color w:val="000000"/>
          <w:sz w:val="28"/>
        </w:rPr>
        <w:t>
      мыналарды көрсетіңіз:</w:t>
      </w:r>
    </w:p>
    <w:bookmarkEnd w:id="392"/>
    <w:p>
      <w:pPr>
        <w:spacing w:after="0"/>
        <w:ind w:left="0"/>
        <w:jc w:val="both"/>
      </w:pPr>
      <w:r>
        <w:rPr>
          <w:rFonts w:ascii="Times New Roman"/>
          <w:b w:val="false"/>
          <w:i w:val="false"/>
          <w:color w:val="000000"/>
          <w:sz w:val="28"/>
        </w:rPr>
        <w:t>
      1) орналасқан жерінің мекенжайы (пошталық индексі, облыс, қала, аудан, елді мекен, көшенің атауы, үйдің/ғимараттың нөмірі (стационарлық үй-жайдың) ____________________;</w:t>
      </w:r>
    </w:p>
    <w:p>
      <w:pPr>
        <w:spacing w:after="0"/>
        <w:ind w:left="0"/>
        <w:jc w:val="both"/>
      </w:pPr>
      <w:r>
        <w:rPr>
          <w:rFonts w:ascii="Times New Roman"/>
          <w:b w:val="false"/>
          <w:i w:val="false"/>
          <w:color w:val="000000"/>
          <w:sz w:val="28"/>
        </w:rPr>
        <w:t>
      2) стационарлық үй-жайдың кадастрлық нөмірі ______________________;</w:t>
      </w:r>
    </w:p>
    <w:p>
      <w:pPr>
        <w:spacing w:after="0"/>
        <w:ind w:left="0"/>
        <w:jc w:val="both"/>
      </w:pPr>
      <w:r>
        <w:rPr>
          <w:rFonts w:ascii="Times New Roman"/>
          <w:b w:val="false"/>
          <w:i w:val="false"/>
          <w:color w:val="000000"/>
          <w:sz w:val="28"/>
        </w:rPr>
        <w:t>
      3) меншік құқығы туындаудың негіздемесі __________________________;</w:t>
      </w:r>
    </w:p>
    <w:p>
      <w:pPr>
        <w:spacing w:after="0"/>
        <w:ind w:left="0"/>
        <w:jc w:val="both"/>
      </w:pPr>
      <w:r>
        <w:rPr>
          <w:rFonts w:ascii="Times New Roman"/>
          <w:b w:val="false"/>
          <w:i w:val="false"/>
          <w:color w:val="000000"/>
          <w:sz w:val="28"/>
        </w:rPr>
        <w:t>
      4) меншік құқығының туындауын растайтын құжаттың (құжаттардың) нөмірі және күні</w:t>
      </w:r>
    </w:p>
    <w:p>
      <w:pPr>
        <w:spacing w:after="0"/>
        <w:ind w:left="0"/>
        <w:jc w:val="both"/>
      </w:pPr>
      <w:r>
        <w:rPr>
          <w:rFonts w:ascii="Times New Roman"/>
          <w:b w:val="false"/>
          <w:i w:val="false"/>
          <w:color w:val="000000"/>
          <w:sz w:val="28"/>
        </w:rPr>
        <w:t>
      _____________________________________________________;</w:t>
      </w:r>
    </w:p>
    <w:p>
      <w:pPr>
        <w:spacing w:after="0"/>
        <w:ind w:left="0"/>
        <w:jc w:val="both"/>
      </w:pPr>
      <w:r>
        <w:rPr>
          <w:rFonts w:ascii="Times New Roman"/>
          <w:b w:val="false"/>
          <w:i w:val="false"/>
          <w:color w:val="000000"/>
          <w:sz w:val="28"/>
        </w:rPr>
        <w:t>
      5) нысаналы мақсаты (жоспар бойынша литер) ______________________;</w:t>
      </w:r>
    </w:p>
    <w:p>
      <w:pPr>
        <w:spacing w:after="0"/>
        <w:ind w:left="0"/>
        <w:jc w:val="both"/>
      </w:pPr>
      <w:r>
        <w:rPr>
          <w:rFonts w:ascii="Times New Roman"/>
          <w:b w:val="false"/>
          <w:i w:val="false"/>
          <w:color w:val="000000"/>
          <w:sz w:val="28"/>
        </w:rPr>
        <w:t>
      6) стационарлық үй-жайдың жалпы алаңы __________________________;</w:t>
      </w:r>
    </w:p>
    <w:p>
      <w:pPr>
        <w:spacing w:after="0"/>
        <w:ind w:left="0"/>
        <w:jc w:val="both"/>
      </w:pPr>
      <w:r>
        <w:rPr>
          <w:rFonts w:ascii="Times New Roman"/>
          <w:b w:val="false"/>
          <w:i w:val="false"/>
          <w:color w:val="000000"/>
          <w:sz w:val="28"/>
        </w:rPr>
        <w:t>
      7) қойма үй-жайдың жалпы алаңы _________________________________;</w:t>
      </w:r>
    </w:p>
    <w:p>
      <w:pPr>
        <w:spacing w:after="0"/>
        <w:ind w:left="0"/>
        <w:jc w:val="both"/>
      </w:pPr>
      <w:r>
        <w:rPr>
          <w:rFonts w:ascii="Times New Roman"/>
          <w:b w:val="false"/>
          <w:i w:val="false"/>
          <w:color w:val="000000"/>
          <w:sz w:val="28"/>
        </w:rPr>
        <w:t>
      8) салынған жыл ________________________________________________.</w:t>
      </w:r>
    </w:p>
    <w:bookmarkStart w:name="z1400" w:id="393"/>
    <w:p>
      <w:pPr>
        <w:spacing w:after="0"/>
        <w:ind w:left="0"/>
        <w:jc w:val="both"/>
      </w:pPr>
      <w:r>
        <w:rPr>
          <w:rFonts w:ascii="Times New Roman"/>
          <w:b w:val="false"/>
          <w:i w:val="false"/>
          <w:color w:val="000000"/>
          <w:sz w:val="28"/>
        </w:rPr>
        <w:t>
      2.2 Стационарлық үй-жайда алкоголь өнімін өндіруді қамтамасыз ететін сумен жабдықтау, электрмен жабдықтау және кәріз:</w:t>
      </w:r>
    </w:p>
    <w:bookmarkEnd w:id="393"/>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және кәрізбен қамтамасыз ету жөніндегі шарттың (шарттардың) атауы 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bookmarkStart w:name="z1404" w:id="394"/>
    <w:p>
      <w:pPr>
        <w:spacing w:after="0"/>
        <w:ind w:left="0"/>
        <w:jc w:val="both"/>
      </w:pPr>
      <w:r>
        <w:rPr>
          <w:rFonts w:ascii="Times New Roman"/>
          <w:b w:val="false"/>
          <w:i w:val="false"/>
          <w:color w:val="000000"/>
          <w:sz w:val="28"/>
        </w:rPr>
        <w:t>
      2.3 Электр энергиясының іркіліссіз қоректендіру көздерімен жарақтандырылған, уәкілетті органға және оның аумақтық бөлімшелеріне нақты уақыт режимінде, алкоголь өнімінің өндірілу көлемі туралы деректердің автоматты түрде берілуін қамтамасыз ететін есепке алудың бақылау аспаптары:</w:t>
      </w:r>
    </w:p>
    <w:bookmarkEnd w:id="394"/>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аспаптарды сатып алуға, монтаждауға және орнатуға шарттың (шарттардың) нөмірі мен күні</w:t>
      </w:r>
    </w:p>
    <w:p>
      <w:pPr>
        <w:spacing w:after="0"/>
        <w:ind w:left="0"/>
        <w:jc w:val="both"/>
      </w:pPr>
      <w:r>
        <w:rPr>
          <w:rFonts w:ascii="Times New Roman"/>
          <w:b w:val="false"/>
          <w:i w:val="false"/>
          <w:color w:val="000000"/>
          <w:sz w:val="28"/>
        </w:rPr>
        <w:t>
      __________________________________________;</w:t>
      </w:r>
    </w:p>
    <w:p>
      <w:pPr>
        <w:spacing w:after="0"/>
        <w:ind w:left="0"/>
        <w:jc w:val="both"/>
      </w:pPr>
      <w:r>
        <w:rPr>
          <w:rFonts w:ascii="Times New Roman"/>
          <w:b w:val="false"/>
          <w:i w:val="false"/>
          <w:color w:val="000000"/>
          <w:sz w:val="28"/>
        </w:rPr>
        <w:t xml:space="preserve">
      2) аспапттар саны _______________________________________________; </w:t>
      </w:r>
    </w:p>
    <w:p>
      <w:pPr>
        <w:spacing w:after="0"/>
        <w:ind w:left="0"/>
        <w:jc w:val="both"/>
      </w:pPr>
      <w:r>
        <w:rPr>
          <w:rFonts w:ascii="Times New Roman"/>
          <w:b w:val="false"/>
          <w:i w:val="false"/>
          <w:color w:val="000000"/>
          <w:sz w:val="28"/>
        </w:rPr>
        <w:t>
      3) ақпаратты автоматты түрде беруді жүзеге асыруға мүмкіндік беретін бағдарламалық қамтамасыз етудің бар-жоғы _____________________________.</w:t>
      </w:r>
    </w:p>
    <w:bookmarkStart w:name="z1410" w:id="395"/>
    <w:p>
      <w:pPr>
        <w:spacing w:after="0"/>
        <w:ind w:left="0"/>
        <w:jc w:val="both"/>
      </w:pPr>
      <w:r>
        <w:rPr>
          <w:rFonts w:ascii="Times New Roman"/>
          <w:b w:val="false"/>
          <w:i w:val="false"/>
          <w:color w:val="000000"/>
          <w:sz w:val="28"/>
        </w:rPr>
        <w:t>
      2.3 Өлшемдердің бірыңғайлығын қамтамасыз етудің мемлекеттік жүйесінің талаптарына сәйкес тексерілген температуралық - ылғалдық режимі бойынша шикізатты, қосалқы материалдарды және алкоголь өнімін сақтау шарттарын бақылауға мүмкіндік беретін аспаптар:</w:t>
      </w:r>
    </w:p>
    <w:bookmarkEnd w:id="395"/>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xml:space="preserve">
      1) аспаптарды сатып алуды растайтын құжаттың (құжаттардың) нөмірі мен күні _____; </w:t>
      </w:r>
    </w:p>
    <w:p>
      <w:pPr>
        <w:spacing w:after="0"/>
        <w:ind w:left="0"/>
        <w:jc w:val="both"/>
      </w:pPr>
      <w:r>
        <w:rPr>
          <w:rFonts w:ascii="Times New Roman"/>
          <w:b w:val="false"/>
          <w:i w:val="false"/>
          <w:color w:val="000000"/>
          <w:sz w:val="28"/>
        </w:rPr>
        <w:t>
      2) аспаптарды тексеруді жүзеге асыратын ұйымның атауы ____________;</w:t>
      </w:r>
    </w:p>
    <w:p>
      <w:pPr>
        <w:spacing w:after="0"/>
        <w:ind w:left="0"/>
        <w:jc w:val="both"/>
      </w:pPr>
      <w:r>
        <w:rPr>
          <w:rFonts w:ascii="Times New Roman"/>
          <w:b w:val="false"/>
          <w:i w:val="false"/>
          <w:color w:val="000000"/>
          <w:sz w:val="28"/>
        </w:rPr>
        <w:t>
      3) соңғы және кейінгі тексерудің күні ______________________________.</w:t>
      </w:r>
    </w:p>
    <w:bookmarkStart w:name="z1415" w:id="396"/>
    <w:p>
      <w:pPr>
        <w:spacing w:after="0"/>
        <w:ind w:left="0"/>
        <w:jc w:val="both"/>
      </w:pPr>
      <w:r>
        <w:rPr>
          <w:rFonts w:ascii="Times New Roman"/>
          <w:b w:val="false"/>
          <w:i w:val="false"/>
          <w:color w:val="000000"/>
          <w:sz w:val="28"/>
        </w:rPr>
        <w:t>
      3. Алкоголь өнімі өндірілетін аумақта оны сақтау және көтерме саудада сату жөніндегі қызметті қоспағанда, алкоголь өнімін сақтау және көтерме саудада сату саласындағы қызмет түрі үшін:</w:t>
      </w:r>
    </w:p>
    <w:bookmarkEnd w:id="396"/>
    <w:bookmarkStart w:name="z1416" w:id="397"/>
    <w:p>
      <w:pPr>
        <w:spacing w:after="0"/>
        <w:ind w:left="0"/>
        <w:jc w:val="both"/>
      </w:pPr>
      <w:r>
        <w:rPr>
          <w:rFonts w:ascii="Times New Roman"/>
          <w:b w:val="false"/>
          <w:i w:val="false"/>
          <w:color w:val="000000"/>
          <w:sz w:val="28"/>
        </w:rPr>
        <w:t>
      3.1 Жалға алу немесе өтеусіз пайдалану шартының көшірмесі:</w:t>
      </w:r>
    </w:p>
    <w:bookmarkEnd w:id="397"/>
    <w:p>
      <w:pPr>
        <w:spacing w:after="0"/>
        <w:ind w:left="0"/>
        <w:jc w:val="both"/>
      </w:pPr>
      <w:r>
        <w:rPr>
          <w:rFonts w:ascii="Times New Roman"/>
          <w:b w:val="false"/>
          <w:i w:val="false"/>
          <w:color w:val="000000"/>
          <w:sz w:val="28"/>
        </w:rPr>
        <w:t>
      1) шарттың (шарттардың) нөмірі мен күні көрсетіңіз _________________;</w:t>
      </w:r>
    </w:p>
    <w:p>
      <w:pPr>
        <w:spacing w:after="0"/>
        <w:ind w:left="0"/>
        <w:jc w:val="both"/>
      </w:pPr>
      <w:r>
        <w:rPr>
          <w:rFonts w:ascii="Times New Roman"/>
          <w:b w:val="false"/>
          <w:i w:val="false"/>
          <w:color w:val="000000"/>
          <w:sz w:val="28"/>
        </w:rPr>
        <w:t>
      2) қойма үй-жайдың кадастрлық нөмірі _____________________________.</w:t>
      </w:r>
    </w:p>
    <w:bookmarkStart w:name="z1419" w:id="398"/>
    <w:p>
      <w:pPr>
        <w:spacing w:after="0"/>
        <w:ind w:left="0"/>
        <w:jc w:val="both"/>
      </w:pPr>
      <w:r>
        <w:rPr>
          <w:rFonts w:ascii="Times New Roman"/>
          <w:b w:val="false"/>
          <w:i w:val="false"/>
          <w:color w:val="000000"/>
          <w:sz w:val="28"/>
        </w:rPr>
        <w:t>
      3.2 Қойма үй-жайдағы сумен жабдықтау, электр қуатымен жабдықтау, кәріз:</w:t>
      </w:r>
    </w:p>
    <w:bookmarkEnd w:id="398"/>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және кәрізбен қамтамасыз ету жөніндегі шарттың (шарттардың) атауы 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bookmarkStart w:name="z1423" w:id="399"/>
    <w:p>
      <w:pPr>
        <w:spacing w:after="0"/>
        <w:ind w:left="0"/>
        <w:jc w:val="both"/>
      </w:pPr>
      <w:r>
        <w:rPr>
          <w:rFonts w:ascii="Times New Roman"/>
          <w:b w:val="false"/>
          <w:i w:val="false"/>
          <w:color w:val="000000"/>
          <w:sz w:val="28"/>
        </w:rPr>
        <w:t>
      3.3 Мәлімделген қойма үй-жайларында алкоголь өнімдерін сақтау және көтерме саудамен сату бойынша қызметті жүзеге асыратын екі және одан да көп лицензиаттың болуы немесе болмауы туралы мәліметтер:</w:t>
      </w:r>
    </w:p>
    <w:bookmarkEnd w:id="399"/>
    <w:p>
      <w:pPr>
        <w:spacing w:after="0"/>
        <w:ind w:left="0"/>
        <w:jc w:val="both"/>
      </w:pPr>
      <w:r>
        <w:rPr>
          <w:rFonts w:ascii="Times New Roman"/>
          <w:b w:val="false"/>
          <w:i w:val="false"/>
          <w:color w:val="000000"/>
          <w:sz w:val="28"/>
        </w:rPr>
        <w:t xml:space="preserve">
      қойма үй-жайында екі немесе одан көп лицензиаттың болуы немесе болмауын көрсетіңіз </w:t>
      </w:r>
    </w:p>
    <w:p>
      <w:pPr>
        <w:spacing w:after="0"/>
        <w:ind w:left="0"/>
        <w:jc w:val="both"/>
      </w:pPr>
      <w:r>
        <w:rPr>
          <w:rFonts w:ascii="Times New Roman"/>
          <w:b w:val="false"/>
          <w:i w:val="false"/>
          <w:color w:val="000000"/>
          <w:sz w:val="28"/>
        </w:rPr>
        <w:t>
      _______________________________________________________.</w:t>
      </w:r>
    </w:p>
    <w:bookmarkStart w:name="z1426" w:id="400"/>
    <w:p>
      <w:pPr>
        <w:spacing w:after="0"/>
        <w:ind w:left="0"/>
        <w:jc w:val="both"/>
      </w:pPr>
      <w:r>
        <w:rPr>
          <w:rFonts w:ascii="Times New Roman"/>
          <w:b w:val="false"/>
          <w:i w:val="false"/>
          <w:color w:val="000000"/>
          <w:sz w:val="28"/>
        </w:rPr>
        <w:t>
      3.4 Деректерді тіркеу және (немесе) беру функциясы бар бақылау-касса машиналары туралы мәлімет:</w:t>
      </w:r>
    </w:p>
    <w:bookmarkEnd w:id="400"/>
    <w:p>
      <w:pPr>
        <w:spacing w:after="0"/>
        <w:ind w:left="0"/>
        <w:jc w:val="both"/>
      </w:pPr>
      <w:r>
        <w:rPr>
          <w:rFonts w:ascii="Times New Roman"/>
          <w:b w:val="false"/>
          <w:i w:val="false"/>
          <w:color w:val="000000"/>
          <w:sz w:val="28"/>
        </w:rPr>
        <w:t>
      бақылау-кассалық машинаны тіркеуді растайтын құжаттың нөмірі мен күнін көрсетіңіз</w:t>
      </w:r>
    </w:p>
    <w:p>
      <w:pPr>
        <w:spacing w:after="0"/>
        <w:ind w:left="0"/>
        <w:jc w:val="both"/>
      </w:pPr>
      <w:r>
        <w:rPr>
          <w:rFonts w:ascii="Times New Roman"/>
          <w:b w:val="false"/>
          <w:i w:val="false"/>
          <w:color w:val="000000"/>
          <w:sz w:val="28"/>
        </w:rPr>
        <w:t>
      _______________________________________________________________.</w:t>
      </w:r>
    </w:p>
    <w:bookmarkStart w:name="z1429" w:id="401"/>
    <w:p>
      <w:pPr>
        <w:spacing w:after="0"/>
        <w:ind w:left="0"/>
        <w:jc w:val="both"/>
      </w:pPr>
      <w:r>
        <w:rPr>
          <w:rFonts w:ascii="Times New Roman"/>
          <w:b w:val="false"/>
          <w:i w:val="false"/>
          <w:color w:val="000000"/>
          <w:sz w:val="28"/>
        </w:rPr>
        <w:t>
      4. Алкоголь өнімі өндірілетін аумақта оны сақтау және бөлшек саудада сату жөніндегі қызметті қоспағанда, алкоголь өнімін сақтау және бөлшек саудада сату саласындағы қызмет түрі үшін:</w:t>
      </w:r>
    </w:p>
    <w:bookmarkEnd w:id="401"/>
    <w:bookmarkStart w:name="z1430" w:id="402"/>
    <w:p>
      <w:pPr>
        <w:spacing w:after="0"/>
        <w:ind w:left="0"/>
        <w:jc w:val="both"/>
      </w:pPr>
      <w:r>
        <w:rPr>
          <w:rFonts w:ascii="Times New Roman"/>
          <w:b w:val="false"/>
          <w:i w:val="false"/>
          <w:color w:val="000000"/>
          <w:sz w:val="28"/>
        </w:rPr>
        <w:t>
      4.1 Стационарлық үй-жайдағы сумен жабдықтау, электр қуатымен жабдықтау, кәріз:</w:t>
      </w:r>
    </w:p>
    <w:bookmarkEnd w:id="402"/>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кәрізбен қамтамасыз ету жөніндегі шарттың (шарттардың) атауы</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p>
      <w:pPr>
        <w:spacing w:after="0"/>
        <w:ind w:left="0"/>
        <w:jc w:val="both"/>
      </w:pPr>
      <w:r>
        <w:rPr>
          <w:rFonts w:ascii="Times New Roman"/>
          <w:b w:val="false"/>
          <w:i w:val="false"/>
          <w:color w:val="000000"/>
          <w:sz w:val="28"/>
        </w:rPr>
        <w:t>
      3) стационарлық үй-жайдың кадастрлық нөмірі ______________________.</w:t>
      </w:r>
    </w:p>
    <w:bookmarkStart w:name="z1436" w:id="403"/>
    <w:p>
      <w:pPr>
        <w:spacing w:after="0"/>
        <w:ind w:left="0"/>
        <w:jc w:val="both"/>
      </w:pPr>
      <w:r>
        <w:rPr>
          <w:rFonts w:ascii="Times New Roman"/>
          <w:b w:val="false"/>
          <w:i w:val="false"/>
          <w:color w:val="000000"/>
          <w:sz w:val="28"/>
        </w:rPr>
        <w:t>
      4.2 Деректерді тіркеу және (немесе) беру функциясы бар бақылау-касса машиналары туралы мәлімет:</w:t>
      </w:r>
    </w:p>
    <w:bookmarkEnd w:id="403"/>
    <w:p>
      <w:pPr>
        <w:spacing w:after="0"/>
        <w:ind w:left="0"/>
        <w:jc w:val="both"/>
      </w:pPr>
      <w:r>
        <w:rPr>
          <w:rFonts w:ascii="Times New Roman"/>
          <w:b w:val="false"/>
          <w:i w:val="false"/>
          <w:color w:val="000000"/>
          <w:sz w:val="28"/>
        </w:rPr>
        <w:t>
      бақылау-кассалық машинаны тіркеуді растайтын құжаттың нөмірі мен күнін көрсетіңіз</w:t>
      </w:r>
    </w:p>
    <w:p>
      <w:pPr>
        <w:spacing w:after="0"/>
        <w:ind w:left="0"/>
        <w:jc w:val="both"/>
      </w:pPr>
      <w:r>
        <w:rPr>
          <w:rFonts w:ascii="Times New Roman"/>
          <w:b w:val="false"/>
          <w:i w:val="false"/>
          <w:color w:val="000000"/>
          <w:sz w:val="28"/>
        </w:rPr>
        <w:t>
      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өнімін өндіру</w:t>
            </w:r>
            <w:r>
              <w:br/>
            </w:r>
            <w:r>
              <w:rPr>
                <w:rFonts w:ascii="Times New Roman"/>
                <w:b w:val="false"/>
                <w:i w:val="false"/>
                <w:color w:val="000000"/>
                <w:sz w:val="20"/>
              </w:rPr>
              <w:t>аумағында оны сақтау және</w:t>
            </w:r>
            <w:r>
              <w:br/>
            </w:r>
            <w:r>
              <w:rPr>
                <w:rFonts w:ascii="Times New Roman"/>
                <w:b w:val="false"/>
                <w:i w:val="false"/>
                <w:color w:val="000000"/>
                <w:sz w:val="20"/>
              </w:rPr>
              <w:t xml:space="preserve">көтерме саудада өткізу </w:t>
            </w:r>
            <w:r>
              <w:br/>
            </w:r>
            <w:r>
              <w:rPr>
                <w:rFonts w:ascii="Times New Roman"/>
                <w:b w:val="false"/>
                <w:i w:val="false"/>
                <w:color w:val="000000"/>
                <w:sz w:val="20"/>
              </w:rPr>
              <w:t xml:space="preserve">жөніндегі қызметті қоспағанда, </w:t>
            </w:r>
            <w:r>
              <w:br/>
            </w:r>
            <w:r>
              <w:rPr>
                <w:rFonts w:ascii="Times New Roman"/>
                <w:b w:val="false"/>
                <w:i w:val="false"/>
                <w:color w:val="000000"/>
                <w:sz w:val="20"/>
              </w:rPr>
              <w:t xml:space="preserve">алкоголь өнімдерін сақтауға </w:t>
            </w:r>
            <w:r>
              <w:br/>
            </w:r>
            <w:r>
              <w:rPr>
                <w:rFonts w:ascii="Times New Roman"/>
                <w:b w:val="false"/>
                <w:i w:val="false"/>
                <w:color w:val="000000"/>
                <w:sz w:val="20"/>
              </w:rPr>
              <w:t>және көтерме саудада өткізуге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5-қосымша</w:t>
            </w:r>
          </w:p>
        </w:tc>
      </w:tr>
    </w:tbl>
    <w:bookmarkStart w:name="z1440" w:id="404"/>
    <w:p>
      <w:pPr>
        <w:spacing w:after="0"/>
        <w:ind w:left="0"/>
        <w:jc w:val="left"/>
      </w:pPr>
      <w:r>
        <w:rPr>
          <w:rFonts w:ascii="Times New Roman"/>
          <w:b/>
          <w:i w:val="false"/>
          <w:color w:val="000000"/>
        </w:rPr>
        <w:t xml:space="preserve"> Лицензияны және (немесе) лицензияға қосымшаны қайта ресімдеуге арналған заңды тұлғаның өтiнiші</w:t>
      </w:r>
    </w:p>
    <w:bookmarkEnd w:id="404"/>
    <w:p>
      <w:pPr>
        <w:spacing w:after="0"/>
        <w:ind w:left="0"/>
        <w:jc w:val="both"/>
      </w:pPr>
      <w:r>
        <w:rPr>
          <w:rFonts w:ascii="Times New Roman"/>
          <w:b w:val="false"/>
          <w:i w:val="false"/>
          <w:color w:val="000000"/>
          <w:sz w:val="28"/>
        </w:rPr>
        <w:t>
      ___________________________________________________________</w:t>
      </w:r>
    </w:p>
    <w:p>
      <w:pPr>
        <w:spacing w:after="0"/>
        <w:ind w:left="0"/>
        <w:jc w:val="both"/>
      </w:pPr>
      <w:r>
        <w:rPr>
          <w:rFonts w:ascii="Times New Roman"/>
          <w:b w:val="false"/>
          <w:i w:val="false"/>
          <w:color w:val="000000"/>
          <w:sz w:val="28"/>
        </w:rPr>
        <w:t>
      (лицензиардың толық атауы)</w:t>
      </w:r>
    </w:p>
    <w:p>
      <w:pPr>
        <w:spacing w:after="0"/>
        <w:ind w:left="0"/>
        <w:jc w:val="both"/>
      </w:pPr>
      <w:r>
        <w:rPr>
          <w:rFonts w:ascii="Times New Roman"/>
          <w:b w:val="false"/>
          <w:i w:val="false"/>
          <w:color w:val="000000"/>
          <w:sz w:val="28"/>
        </w:rPr>
        <w:t>
      ___________________________________________________________</w:t>
      </w:r>
    </w:p>
    <w:p>
      <w:pPr>
        <w:spacing w:after="0"/>
        <w:ind w:left="0"/>
        <w:jc w:val="both"/>
      </w:pPr>
      <w:r>
        <w:rPr>
          <w:rFonts w:ascii="Times New Roman"/>
          <w:b w:val="false"/>
          <w:i w:val="false"/>
          <w:color w:val="000000"/>
          <w:sz w:val="28"/>
        </w:rPr>
        <w:t>
      (заңды тұлғаның (соның ішінде шетелдік заңды тұлғаның) толық атауы, мекенжайы,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pPr>
        <w:spacing w:after="0"/>
        <w:ind w:left="0"/>
        <w:jc w:val="both"/>
      </w:pPr>
      <w:r>
        <w:rPr>
          <w:rFonts w:ascii="Times New Roman"/>
          <w:b w:val="false"/>
          <w:i w:val="false"/>
          <w:color w:val="000000"/>
          <w:sz w:val="28"/>
        </w:rPr>
        <w:t>
      ______________________________________________ жүзеге асыруға</w:t>
      </w:r>
    </w:p>
    <w:p>
      <w:pPr>
        <w:spacing w:after="0"/>
        <w:ind w:left="0"/>
        <w:jc w:val="both"/>
      </w:pPr>
      <w:r>
        <w:rPr>
          <w:rFonts w:ascii="Times New Roman"/>
          <w:b w:val="false"/>
          <w:i w:val="false"/>
          <w:color w:val="000000"/>
          <w:sz w:val="28"/>
        </w:rPr>
        <w:t>
      (қызметтiң түрi және (немесе) қызметтің кіші түрінің(-лері) толық атауы)</w:t>
      </w:r>
    </w:p>
    <w:p>
      <w:pPr>
        <w:spacing w:after="0"/>
        <w:ind w:left="0"/>
        <w:jc w:val="both"/>
      </w:pPr>
      <w:r>
        <w:rPr>
          <w:rFonts w:ascii="Times New Roman"/>
          <w:b w:val="false"/>
          <w:i w:val="false"/>
          <w:color w:val="000000"/>
          <w:sz w:val="28"/>
        </w:rPr>
        <w:t>
      20___ жылғы "___" ________ № ____________, ______________ берілген,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pPr>
        <w:spacing w:after="0"/>
        <w:ind w:left="0"/>
        <w:jc w:val="both"/>
      </w:pPr>
      <w:r>
        <w:rPr>
          <w:rFonts w:ascii="Times New Roman"/>
          <w:b w:val="false"/>
          <w:i w:val="false"/>
          <w:color w:val="000000"/>
          <w:sz w:val="28"/>
        </w:rPr>
        <w:t xml:space="preserve">
      1) заңды тұлға-лицензиат "Рұқсаттар және хабарламалар туралы" Қазақстан Республикасы Заңының </w:t>
      </w:r>
      <w:r>
        <w:rPr>
          <w:rFonts w:ascii="Times New Roman"/>
          <w:b w:val="false"/>
          <w:i w:val="false"/>
          <w:color w:val="000000"/>
          <w:sz w:val="28"/>
        </w:rPr>
        <w:t>34-бабында</w:t>
      </w:r>
      <w:r>
        <w:rPr>
          <w:rFonts w:ascii="Times New Roman"/>
          <w:b w:val="false"/>
          <w:i w:val="false"/>
          <w:color w:val="000000"/>
          <w:sz w:val="28"/>
        </w:rPr>
        <w:t xml:space="preserve"> айқындалған тәртіпке сәйкес (тиісті жолға Х қою қажет):</w:t>
      </w:r>
    </w:p>
    <w:p>
      <w:pPr>
        <w:spacing w:after="0"/>
        <w:ind w:left="0"/>
        <w:jc w:val="both"/>
      </w:pPr>
      <w:r>
        <w:rPr>
          <w:rFonts w:ascii="Times New Roman"/>
          <w:b w:val="false"/>
          <w:i w:val="false"/>
          <w:color w:val="000000"/>
          <w:sz w:val="28"/>
        </w:rPr>
        <w:t>
      бірігу ____</w:t>
      </w:r>
    </w:p>
    <w:p>
      <w:pPr>
        <w:spacing w:after="0"/>
        <w:ind w:left="0"/>
        <w:jc w:val="both"/>
      </w:pPr>
      <w:r>
        <w:rPr>
          <w:rFonts w:ascii="Times New Roman"/>
          <w:b w:val="false"/>
          <w:i w:val="false"/>
          <w:color w:val="000000"/>
          <w:sz w:val="28"/>
        </w:rPr>
        <w:t>
      қайта құру ____</w:t>
      </w:r>
    </w:p>
    <w:p>
      <w:pPr>
        <w:spacing w:after="0"/>
        <w:ind w:left="0"/>
        <w:jc w:val="both"/>
      </w:pPr>
      <w:r>
        <w:rPr>
          <w:rFonts w:ascii="Times New Roman"/>
          <w:b w:val="false"/>
          <w:i w:val="false"/>
          <w:color w:val="000000"/>
          <w:sz w:val="28"/>
        </w:rPr>
        <w:t>
      қосылу ____</w:t>
      </w:r>
    </w:p>
    <w:p>
      <w:pPr>
        <w:spacing w:after="0"/>
        <w:ind w:left="0"/>
        <w:jc w:val="both"/>
      </w:pPr>
      <w:r>
        <w:rPr>
          <w:rFonts w:ascii="Times New Roman"/>
          <w:b w:val="false"/>
          <w:i w:val="false"/>
          <w:color w:val="000000"/>
          <w:sz w:val="28"/>
        </w:rPr>
        <w:t>
      бөліп шығару ____</w:t>
      </w:r>
    </w:p>
    <w:p>
      <w:pPr>
        <w:spacing w:after="0"/>
        <w:ind w:left="0"/>
        <w:jc w:val="both"/>
      </w:pPr>
      <w:r>
        <w:rPr>
          <w:rFonts w:ascii="Times New Roman"/>
          <w:b w:val="false"/>
          <w:i w:val="false"/>
          <w:color w:val="000000"/>
          <w:sz w:val="28"/>
        </w:rPr>
        <w:t>
      бөліну ____ жолымен қайта ұйымдастырылуы</w:t>
      </w:r>
    </w:p>
    <w:p>
      <w:pPr>
        <w:spacing w:after="0"/>
        <w:ind w:left="0"/>
        <w:jc w:val="both"/>
      </w:pPr>
      <w:r>
        <w:rPr>
          <w:rFonts w:ascii="Times New Roman"/>
          <w:b w:val="false"/>
          <w:i w:val="false"/>
          <w:color w:val="000000"/>
          <w:sz w:val="28"/>
        </w:rPr>
        <w:t>
      2) заңды тұлға-лицензиат атауының өзгеруі ____</w:t>
      </w:r>
    </w:p>
    <w:p>
      <w:pPr>
        <w:spacing w:after="0"/>
        <w:ind w:left="0"/>
        <w:jc w:val="both"/>
      </w:pPr>
      <w:r>
        <w:rPr>
          <w:rFonts w:ascii="Times New Roman"/>
          <w:b w:val="false"/>
          <w:i w:val="false"/>
          <w:color w:val="000000"/>
          <w:sz w:val="28"/>
        </w:rPr>
        <w:t>
      3) заңды тұлға-лицензиаттың орналасқан жерінің өзгеруі ____</w:t>
      </w:r>
    </w:p>
    <w:p>
      <w:pPr>
        <w:spacing w:after="0"/>
        <w:ind w:left="0"/>
        <w:jc w:val="both"/>
      </w:pPr>
      <w:r>
        <w:rPr>
          <w:rFonts w:ascii="Times New Roman"/>
          <w:b w:val="false"/>
          <w:i w:val="false"/>
          <w:color w:val="000000"/>
          <w:sz w:val="28"/>
        </w:rPr>
        <w:t xml:space="preserve">
      4) егер лицензияның иеліктен шығарылатындығы "Рұқсаттар және хабарламалар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w:t>
      </w:r>
    </w:p>
    <w:p>
      <w:pPr>
        <w:spacing w:after="0"/>
        <w:ind w:left="0"/>
        <w:jc w:val="both"/>
      </w:pPr>
      <w:r>
        <w:rPr>
          <w:rFonts w:ascii="Times New Roman"/>
          <w:b w:val="false"/>
          <w:i w:val="false"/>
          <w:color w:val="000000"/>
          <w:sz w:val="28"/>
        </w:rPr>
        <w:t>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w:t>
      </w:r>
    </w:p>
    <w:p>
      <w:pPr>
        <w:spacing w:after="0"/>
        <w:ind w:left="0"/>
        <w:jc w:val="both"/>
      </w:pPr>
      <w:r>
        <w:rPr>
          <w:rFonts w:ascii="Times New Roman"/>
          <w:b w:val="false"/>
          <w:i w:val="false"/>
          <w:color w:val="000000"/>
          <w:sz w:val="28"/>
        </w:rPr>
        <w:t>
      6) Қазақстан Республикасының заңдарында қайта ресімдеу туралы талап болған жағдайларда ____</w:t>
      </w:r>
    </w:p>
    <w:p>
      <w:pPr>
        <w:spacing w:after="0"/>
        <w:ind w:left="0"/>
        <w:jc w:val="both"/>
      </w:pPr>
      <w:r>
        <w:rPr>
          <w:rFonts w:ascii="Times New Roman"/>
          <w:b w:val="false"/>
          <w:i w:val="false"/>
          <w:color w:val="000000"/>
          <w:sz w:val="28"/>
        </w:rPr>
        <w:t>
      7) қызмет түрінің атауы өзгеруі ____</w:t>
      </w:r>
    </w:p>
    <w:p>
      <w:pPr>
        <w:spacing w:after="0"/>
        <w:ind w:left="0"/>
        <w:jc w:val="both"/>
      </w:pPr>
      <w:r>
        <w:rPr>
          <w:rFonts w:ascii="Times New Roman"/>
          <w:b w:val="false"/>
          <w:i w:val="false"/>
          <w:color w:val="000000"/>
          <w:sz w:val="28"/>
        </w:rPr>
        <w:t>
      8) қызметтің кіші түрінің атауы өзгеруі _____ қайта ресімдеуіңізді сұраймын.</w:t>
      </w:r>
    </w:p>
    <w:p>
      <w:pPr>
        <w:spacing w:after="0"/>
        <w:ind w:left="0"/>
        <w:jc w:val="both"/>
      </w:pPr>
      <w:r>
        <w:rPr>
          <w:rFonts w:ascii="Times New Roman"/>
          <w:b w:val="false"/>
          <w:i w:val="false"/>
          <w:color w:val="000000"/>
          <w:sz w:val="28"/>
        </w:rPr>
        <w:t>
      Заңды тұлғаның мекенжайы ___________________________________</w:t>
      </w:r>
    </w:p>
    <w:p>
      <w:pPr>
        <w:spacing w:after="0"/>
        <w:ind w:left="0"/>
        <w:jc w:val="both"/>
      </w:pPr>
      <w:r>
        <w:rPr>
          <w:rFonts w:ascii="Times New Roman"/>
          <w:b w:val="false"/>
          <w:i w:val="false"/>
          <w:color w:val="000000"/>
          <w:sz w:val="28"/>
        </w:rPr>
        <w:t>
      (заңды тұлғаның (соның ішінде шетелдік заңды тұлғаның) толық атауы,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pPr>
        <w:spacing w:after="0"/>
        <w:ind w:left="0"/>
        <w:jc w:val="both"/>
      </w:pPr>
      <w:r>
        <w:rPr>
          <w:rFonts w:ascii="Times New Roman"/>
          <w:b w:val="false"/>
          <w:i w:val="false"/>
          <w:color w:val="000000"/>
          <w:sz w:val="28"/>
        </w:rPr>
        <w:t>
      Электрондық пошта _________________________________________</w:t>
      </w:r>
    </w:p>
    <w:p>
      <w:pPr>
        <w:spacing w:after="0"/>
        <w:ind w:left="0"/>
        <w:jc w:val="both"/>
      </w:pPr>
      <w:r>
        <w:rPr>
          <w:rFonts w:ascii="Times New Roman"/>
          <w:b w:val="false"/>
          <w:i w:val="false"/>
          <w:color w:val="000000"/>
          <w:sz w:val="28"/>
        </w:rPr>
        <w:t>
      Телефондары _______________________________________________</w:t>
      </w:r>
    </w:p>
    <w:p>
      <w:pPr>
        <w:spacing w:after="0"/>
        <w:ind w:left="0"/>
        <w:jc w:val="both"/>
      </w:pPr>
      <w:r>
        <w:rPr>
          <w:rFonts w:ascii="Times New Roman"/>
          <w:b w:val="false"/>
          <w:i w:val="false"/>
          <w:color w:val="000000"/>
          <w:sz w:val="28"/>
        </w:rPr>
        <w:t>
      Факс ______________________________________________________</w:t>
      </w:r>
    </w:p>
    <w:p>
      <w:pPr>
        <w:spacing w:after="0"/>
        <w:ind w:left="0"/>
        <w:jc w:val="both"/>
      </w:pPr>
      <w:r>
        <w:rPr>
          <w:rFonts w:ascii="Times New Roman"/>
          <w:b w:val="false"/>
          <w:i w:val="false"/>
          <w:color w:val="000000"/>
          <w:sz w:val="28"/>
        </w:rPr>
        <w:t>
      Банк шоты _________________________________________________</w:t>
      </w:r>
    </w:p>
    <w:p>
      <w:pPr>
        <w:spacing w:after="0"/>
        <w:ind w:left="0"/>
        <w:jc w:val="both"/>
      </w:pPr>
      <w:r>
        <w:rPr>
          <w:rFonts w:ascii="Times New Roman"/>
          <w:b w:val="false"/>
          <w:i w:val="false"/>
          <w:color w:val="000000"/>
          <w:sz w:val="28"/>
        </w:rPr>
        <w:t>
      (шот нөмірі, банктiң атауы және орналасқан жерi)</w:t>
      </w:r>
    </w:p>
    <w:p>
      <w:pPr>
        <w:spacing w:after="0"/>
        <w:ind w:left="0"/>
        <w:jc w:val="both"/>
      </w:pPr>
      <w:r>
        <w:rPr>
          <w:rFonts w:ascii="Times New Roman"/>
          <w:b w:val="false"/>
          <w:i w:val="false"/>
          <w:color w:val="000000"/>
          <w:sz w:val="28"/>
        </w:rPr>
        <w:t>
      Қызметті немесе іс-қимылды (операцияларды) жүзеге асыру объектісінің мекенжайы</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(шетелдік заңды тұлға үшін-елі, пошталық индексі, елі, облысы, қаласы, ауданы, елді мекені, көше атауы, үй/ғимарат (стационарлық үй-жайлар) нөмірі)</w:t>
      </w:r>
    </w:p>
    <w:p>
      <w:pPr>
        <w:spacing w:after="0"/>
        <w:ind w:left="0"/>
        <w:jc w:val="both"/>
      </w:pPr>
      <w:r>
        <w:rPr>
          <w:rFonts w:ascii="Times New Roman"/>
          <w:b w:val="false"/>
          <w:i w:val="false"/>
          <w:color w:val="000000"/>
          <w:sz w:val="28"/>
        </w:rPr>
        <w:t>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Басшы _________ ______________________________________________ </w:t>
      </w:r>
    </w:p>
    <w:p>
      <w:pPr>
        <w:spacing w:after="0"/>
        <w:ind w:left="0"/>
        <w:jc w:val="both"/>
      </w:pPr>
      <w:r>
        <w:rPr>
          <w:rFonts w:ascii="Times New Roman"/>
          <w:b w:val="false"/>
          <w:i w:val="false"/>
          <w:color w:val="000000"/>
          <w:sz w:val="28"/>
        </w:rPr>
        <w:t>
      (қолы)       (тегi, аты, әкесiнiң аты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өнімін өндіру</w:t>
            </w:r>
            <w:r>
              <w:br/>
            </w:r>
            <w:r>
              <w:rPr>
                <w:rFonts w:ascii="Times New Roman"/>
                <w:b w:val="false"/>
                <w:i w:val="false"/>
                <w:color w:val="000000"/>
                <w:sz w:val="20"/>
              </w:rPr>
              <w:t>аумағында оны сақтау және</w:t>
            </w:r>
            <w:r>
              <w:br/>
            </w:r>
            <w:r>
              <w:rPr>
                <w:rFonts w:ascii="Times New Roman"/>
                <w:b w:val="false"/>
                <w:i w:val="false"/>
                <w:color w:val="000000"/>
                <w:sz w:val="20"/>
              </w:rPr>
              <w:t xml:space="preserve">көтерме саудада өткізу </w:t>
            </w:r>
            <w:r>
              <w:br/>
            </w:r>
            <w:r>
              <w:rPr>
                <w:rFonts w:ascii="Times New Roman"/>
                <w:b w:val="false"/>
                <w:i w:val="false"/>
                <w:color w:val="000000"/>
                <w:sz w:val="20"/>
              </w:rPr>
              <w:t xml:space="preserve">жөніндегі қызметті қоспағанда, </w:t>
            </w:r>
            <w:r>
              <w:br/>
            </w:r>
            <w:r>
              <w:rPr>
                <w:rFonts w:ascii="Times New Roman"/>
                <w:b w:val="false"/>
                <w:i w:val="false"/>
                <w:color w:val="000000"/>
                <w:sz w:val="20"/>
              </w:rPr>
              <w:t xml:space="preserve">алкоголь өнімдерін сақтауға </w:t>
            </w:r>
            <w:r>
              <w:br/>
            </w:r>
            <w:r>
              <w:rPr>
                <w:rFonts w:ascii="Times New Roman"/>
                <w:b w:val="false"/>
                <w:i w:val="false"/>
                <w:color w:val="000000"/>
                <w:sz w:val="20"/>
              </w:rPr>
              <w:t xml:space="preserve">және көтерме саудада өткізуге </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6-қосымша</w:t>
            </w:r>
          </w:p>
        </w:tc>
      </w:tr>
    </w:tbl>
    <w:bookmarkStart w:name="z1482" w:id="405"/>
    <w:p>
      <w:pPr>
        <w:spacing w:after="0"/>
        <w:ind w:left="0"/>
        <w:jc w:val="left"/>
      </w:pPr>
      <w:r>
        <w:rPr>
          <w:rFonts w:ascii="Times New Roman"/>
          <w:b/>
          <w:i w:val="false"/>
          <w:color w:val="000000"/>
        </w:rPr>
        <w:t xml:space="preserve"> Лицензияны және (немесе) лицензияға қосымшаны қайта ресімдеуге арналған жеке тұлғаның өтiнiші</w:t>
      </w:r>
    </w:p>
    <w:bookmarkEnd w:id="405"/>
    <w:p>
      <w:pPr>
        <w:spacing w:after="0"/>
        <w:ind w:left="0"/>
        <w:jc w:val="both"/>
      </w:pPr>
      <w:r>
        <w:rPr>
          <w:rFonts w:ascii="Times New Roman"/>
          <w:b w:val="false"/>
          <w:i w:val="false"/>
          <w:color w:val="000000"/>
          <w:sz w:val="28"/>
        </w:rPr>
        <w:t>
      ________________________________________________________</w:t>
      </w:r>
    </w:p>
    <w:p>
      <w:pPr>
        <w:spacing w:after="0"/>
        <w:ind w:left="0"/>
        <w:jc w:val="both"/>
      </w:pPr>
      <w:r>
        <w:rPr>
          <w:rFonts w:ascii="Times New Roman"/>
          <w:b w:val="false"/>
          <w:i w:val="false"/>
          <w:color w:val="000000"/>
          <w:sz w:val="28"/>
        </w:rPr>
        <w:t>
      (лицензиардың толық атауы)</w:t>
      </w:r>
    </w:p>
    <w:p>
      <w:pPr>
        <w:spacing w:after="0"/>
        <w:ind w:left="0"/>
        <w:jc w:val="both"/>
      </w:pPr>
      <w:r>
        <w:rPr>
          <w:rFonts w:ascii="Times New Roman"/>
          <w:b w:val="false"/>
          <w:i w:val="false"/>
          <w:color w:val="000000"/>
          <w:sz w:val="28"/>
        </w:rPr>
        <w:t>
      _________________________________________________________</w:t>
      </w:r>
    </w:p>
    <w:p>
      <w:pPr>
        <w:spacing w:after="0"/>
        <w:ind w:left="0"/>
        <w:jc w:val="both"/>
      </w:pPr>
      <w:r>
        <w:rPr>
          <w:rFonts w:ascii="Times New Roman"/>
          <w:b w:val="false"/>
          <w:i w:val="false"/>
          <w:color w:val="000000"/>
          <w:sz w:val="28"/>
        </w:rPr>
        <w:t>
      (жеке тұлғаның тегi, аты, әкесiнiң аты (ол болған жағдайда), жеке сәйкестендіру нөмірі)</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(қызметтiң түрi және (немесе) кіші түрінің(-лері) толық атауы)</w:t>
      </w:r>
    </w:p>
    <w:p>
      <w:pPr>
        <w:spacing w:after="0"/>
        <w:ind w:left="0"/>
        <w:jc w:val="both"/>
      </w:pPr>
      <w:r>
        <w:rPr>
          <w:rFonts w:ascii="Times New Roman"/>
          <w:b w:val="false"/>
          <w:i w:val="false"/>
          <w:color w:val="000000"/>
          <w:sz w:val="28"/>
        </w:rPr>
        <w:t>
      _____________________________________________ жүзеге асыруға</w:t>
      </w:r>
    </w:p>
    <w:p>
      <w:pPr>
        <w:spacing w:after="0"/>
        <w:ind w:left="0"/>
        <w:jc w:val="both"/>
      </w:pPr>
      <w:r>
        <w:rPr>
          <w:rFonts w:ascii="Times New Roman"/>
          <w:b w:val="false"/>
          <w:i w:val="false"/>
          <w:color w:val="000000"/>
          <w:sz w:val="28"/>
        </w:rPr>
        <w:t>
      20___ жылғы "___" ___________ № ____________, _______________ берілген,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pPr>
        <w:spacing w:after="0"/>
        <w:ind w:left="0"/>
        <w:jc w:val="both"/>
      </w:pPr>
      <w:r>
        <w:rPr>
          <w:rFonts w:ascii="Times New Roman"/>
          <w:b w:val="false"/>
          <w:i w:val="false"/>
          <w:color w:val="000000"/>
          <w:sz w:val="28"/>
        </w:rPr>
        <w:t>
      1) жеке тұлға-лицензиаттың тегі, аты, әкесінің аты (ол болған жағдайда) өзгеруі _______</w:t>
      </w:r>
    </w:p>
    <w:p>
      <w:pPr>
        <w:spacing w:after="0"/>
        <w:ind w:left="0"/>
        <w:jc w:val="both"/>
      </w:pPr>
      <w:r>
        <w:rPr>
          <w:rFonts w:ascii="Times New Roman"/>
          <w:b w:val="false"/>
          <w:i w:val="false"/>
          <w:color w:val="000000"/>
          <w:sz w:val="28"/>
        </w:rPr>
        <w:t>
      2) жеке кәсіпкер-лицензиат қайта тіркелген, оның атауы өзгеруі ______</w:t>
      </w:r>
    </w:p>
    <w:p>
      <w:pPr>
        <w:spacing w:after="0"/>
        <w:ind w:left="0"/>
        <w:jc w:val="both"/>
      </w:pPr>
      <w:r>
        <w:rPr>
          <w:rFonts w:ascii="Times New Roman"/>
          <w:b w:val="false"/>
          <w:i w:val="false"/>
          <w:color w:val="000000"/>
          <w:sz w:val="28"/>
        </w:rPr>
        <w:t>
      3) жеке кәсіпкер-лицензиат қайта тіркелген, оның заңды мекенжайы өзгеруі _______</w:t>
      </w:r>
    </w:p>
    <w:p>
      <w:pPr>
        <w:spacing w:after="0"/>
        <w:ind w:left="0"/>
        <w:jc w:val="both"/>
      </w:pPr>
      <w:r>
        <w:rPr>
          <w:rFonts w:ascii="Times New Roman"/>
          <w:b w:val="false"/>
          <w:i w:val="false"/>
          <w:color w:val="000000"/>
          <w:sz w:val="28"/>
        </w:rPr>
        <w:t xml:space="preserve">
      4) егер лицензияның иеліктен шығарылатындығы "Рұқсаттар және хабарламалар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________</w:t>
      </w:r>
    </w:p>
    <w:p>
      <w:pPr>
        <w:spacing w:after="0"/>
        <w:ind w:left="0"/>
        <w:jc w:val="both"/>
      </w:pPr>
      <w:r>
        <w:rPr>
          <w:rFonts w:ascii="Times New Roman"/>
          <w:b w:val="false"/>
          <w:i w:val="false"/>
          <w:color w:val="000000"/>
          <w:sz w:val="28"/>
        </w:rPr>
        <w:t>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_______</w:t>
      </w:r>
    </w:p>
    <w:p>
      <w:pPr>
        <w:spacing w:after="0"/>
        <w:ind w:left="0"/>
        <w:jc w:val="both"/>
      </w:pPr>
      <w:r>
        <w:rPr>
          <w:rFonts w:ascii="Times New Roman"/>
          <w:b w:val="false"/>
          <w:i w:val="false"/>
          <w:color w:val="000000"/>
          <w:sz w:val="28"/>
        </w:rPr>
        <w:t>
      6) Қазақстан Республикасының заңдарында қайта ресімдеу туралы талап болған жағдайларда _______</w:t>
      </w:r>
    </w:p>
    <w:p>
      <w:pPr>
        <w:spacing w:after="0"/>
        <w:ind w:left="0"/>
        <w:jc w:val="both"/>
      </w:pPr>
      <w:r>
        <w:rPr>
          <w:rFonts w:ascii="Times New Roman"/>
          <w:b w:val="false"/>
          <w:i w:val="false"/>
          <w:color w:val="000000"/>
          <w:sz w:val="28"/>
        </w:rPr>
        <w:t>
      7) қызмет түрінің атауы өзгеруі ________</w:t>
      </w:r>
    </w:p>
    <w:p>
      <w:pPr>
        <w:spacing w:after="0"/>
        <w:ind w:left="0"/>
        <w:jc w:val="both"/>
      </w:pPr>
      <w:r>
        <w:rPr>
          <w:rFonts w:ascii="Times New Roman"/>
          <w:b w:val="false"/>
          <w:i w:val="false"/>
          <w:color w:val="000000"/>
          <w:sz w:val="28"/>
        </w:rPr>
        <w:t>
      8) қызметтің кіші түрінің атауы өзгеруі ________ қайта ресімдеуіңізді сұраймын.</w:t>
      </w:r>
    </w:p>
    <w:p>
      <w:pPr>
        <w:spacing w:after="0"/>
        <w:ind w:left="0"/>
        <w:jc w:val="both"/>
      </w:pPr>
      <w:r>
        <w:rPr>
          <w:rFonts w:ascii="Times New Roman"/>
          <w:b w:val="false"/>
          <w:i w:val="false"/>
          <w:color w:val="000000"/>
          <w:sz w:val="28"/>
        </w:rPr>
        <w:t>
      Жеке тұлғаның тұрғылықты жерінің мекенжайы ________________</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(пошталық индексі, облысы, қаласы, ауданы, елді мекені, көше атауы, үй/ғимарат нөмірі)</w:t>
      </w:r>
    </w:p>
    <w:p>
      <w:pPr>
        <w:spacing w:after="0"/>
        <w:ind w:left="0"/>
        <w:jc w:val="both"/>
      </w:pPr>
      <w:r>
        <w:rPr>
          <w:rFonts w:ascii="Times New Roman"/>
          <w:b w:val="false"/>
          <w:i w:val="false"/>
          <w:color w:val="000000"/>
          <w:sz w:val="28"/>
        </w:rPr>
        <w:t>
      Электрондық пошта _________________________________________</w:t>
      </w:r>
    </w:p>
    <w:p>
      <w:pPr>
        <w:spacing w:after="0"/>
        <w:ind w:left="0"/>
        <w:jc w:val="both"/>
      </w:pPr>
      <w:r>
        <w:rPr>
          <w:rFonts w:ascii="Times New Roman"/>
          <w:b w:val="false"/>
          <w:i w:val="false"/>
          <w:color w:val="000000"/>
          <w:sz w:val="28"/>
        </w:rPr>
        <w:t>
      Телефондары ______________________________________________</w:t>
      </w:r>
    </w:p>
    <w:p>
      <w:pPr>
        <w:spacing w:after="0"/>
        <w:ind w:left="0"/>
        <w:jc w:val="both"/>
      </w:pPr>
      <w:r>
        <w:rPr>
          <w:rFonts w:ascii="Times New Roman"/>
          <w:b w:val="false"/>
          <w:i w:val="false"/>
          <w:color w:val="000000"/>
          <w:sz w:val="28"/>
        </w:rPr>
        <w:t>
      Факс ______________________________________________________</w:t>
      </w:r>
    </w:p>
    <w:p>
      <w:pPr>
        <w:spacing w:after="0"/>
        <w:ind w:left="0"/>
        <w:jc w:val="both"/>
      </w:pPr>
      <w:r>
        <w:rPr>
          <w:rFonts w:ascii="Times New Roman"/>
          <w:b w:val="false"/>
          <w:i w:val="false"/>
          <w:color w:val="000000"/>
          <w:sz w:val="28"/>
        </w:rPr>
        <w:t xml:space="preserve">
      Банк шоты _________________________________________________ </w:t>
      </w:r>
    </w:p>
    <w:p>
      <w:pPr>
        <w:spacing w:after="0"/>
        <w:ind w:left="0"/>
        <w:jc w:val="both"/>
      </w:pPr>
      <w:r>
        <w:rPr>
          <w:rFonts w:ascii="Times New Roman"/>
          <w:b w:val="false"/>
          <w:i w:val="false"/>
          <w:color w:val="000000"/>
          <w:sz w:val="28"/>
        </w:rPr>
        <w:t>
      (шот нөмірі, банктiң атауы және орналасқан жерi)</w:t>
      </w:r>
    </w:p>
    <w:p>
      <w:pPr>
        <w:spacing w:after="0"/>
        <w:ind w:left="0"/>
        <w:jc w:val="both"/>
      </w:pPr>
      <w:r>
        <w:rPr>
          <w:rFonts w:ascii="Times New Roman"/>
          <w:b w:val="false"/>
          <w:i w:val="false"/>
          <w:color w:val="000000"/>
          <w:sz w:val="28"/>
        </w:rPr>
        <w:t>
      Қызметті немесе іс-қимылды (операцияларды) жүзеге асыру объектісінің мекенжайы</w:t>
      </w:r>
    </w:p>
    <w:p>
      <w:pPr>
        <w:spacing w:after="0"/>
        <w:ind w:left="0"/>
        <w:jc w:val="both"/>
      </w:pPr>
      <w:r>
        <w:rPr>
          <w:rFonts w:ascii="Times New Roman"/>
          <w:b w:val="false"/>
          <w:i w:val="false"/>
          <w:color w:val="000000"/>
          <w:sz w:val="28"/>
        </w:rPr>
        <w:t>
      ___________________________________________________________</w:t>
      </w:r>
    </w:p>
    <w:p>
      <w:pPr>
        <w:spacing w:after="0"/>
        <w:ind w:left="0"/>
        <w:jc w:val="both"/>
      </w:pPr>
      <w:r>
        <w:rPr>
          <w:rFonts w:ascii="Times New Roman"/>
          <w:b w:val="false"/>
          <w:i w:val="false"/>
          <w:color w:val="000000"/>
          <w:sz w:val="28"/>
        </w:rPr>
        <w:t>
      (пошталық индексі, елі, облысы, қаласы, ауданы, елді мекені, көше атауы, үй/ғимарат (стационарлық үй-жайлар нөмірі)</w:t>
      </w:r>
    </w:p>
    <w:p>
      <w:pPr>
        <w:spacing w:after="0"/>
        <w:ind w:left="0"/>
        <w:jc w:val="both"/>
      </w:pPr>
      <w:r>
        <w:rPr>
          <w:rFonts w:ascii="Times New Roman"/>
          <w:b w:val="false"/>
          <w:i w:val="false"/>
          <w:color w:val="000000"/>
          <w:sz w:val="28"/>
        </w:rPr>
        <w:t>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Жеке тұлға _________ _______________________________________ </w:t>
      </w:r>
    </w:p>
    <w:p>
      <w:pPr>
        <w:spacing w:after="0"/>
        <w:ind w:left="0"/>
        <w:jc w:val="both"/>
      </w:pPr>
      <w:r>
        <w:rPr>
          <w:rFonts w:ascii="Times New Roman"/>
          <w:b w:val="false"/>
          <w:i w:val="false"/>
          <w:color w:val="000000"/>
          <w:sz w:val="28"/>
        </w:rPr>
        <w:t>
      (қолы)       (тегi, аты, әкесiнiң аты (ол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өнімін өндіру</w:t>
            </w:r>
            <w:r>
              <w:br/>
            </w:r>
            <w:r>
              <w:rPr>
                <w:rFonts w:ascii="Times New Roman"/>
                <w:b w:val="false"/>
                <w:i w:val="false"/>
                <w:color w:val="000000"/>
                <w:sz w:val="20"/>
              </w:rPr>
              <w:t>аумағында оны сақтау және</w:t>
            </w:r>
            <w:r>
              <w:br/>
            </w:r>
            <w:r>
              <w:rPr>
                <w:rFonts w:ascii="Times New Roman"/>
                <w:b w:val="false"/>
                <w:i w:val="false"/>
                <w:color w:val="000000"/>
                <w:sz w:val="20"/>
              </w:rPr>
              <w:t>бөлшек саудада өткізу жөніндегі</w:t>
            </w:r>
            <w:r>
              <w:br/>
            </w:r>
            <w:r>
              <w:rPr>
                <w:rFonts w:ascii="Times New Roman"/>
                <w:b w:val="false"/>
                <w:i w:val="false"/>
                <w:color w:val="000000"/>
                <w:sz w:val="20"/>
              </w:rPr>
              <w:t>қызметті қоспағанда, алкоголь</w:t>
            </w:r>
            <w:r>
              <w:br/>
            </w:r>
            <w:r>
              <w:rPr>
                <w:rFonts w:ascii="Times New Roman"/>
                <w:b w:val="false"/>
                <w:i w:val="false"/>
                <w:color w:val="000000"/>
                <w:sz w:val="20"/>
              </w:rPr>
              <w:t>өнімдерін сақтауға және бөлшек</w:t>
            </w:r>
            <w:r>
              <w:br/>
            </w:r>
            <w:r>
              <w:rPr>
                <w:rFonts w:ascii="Times New Roman"/>
                <w:b w:val="false"/>
                <w:i w:val="false"/>
                <w:color w:val="000000"/>
                <w:sz w:val="20"/>
              </w:rPr>
              <w:t>саудада өткізуге лицензия</w:t>
            </w:r>
            <w:r>
              <w:br/>
            </w:r>
            <w:r>
              <w:rPr>
                <w:rFonts w:ascii="Times New Roman"/>
                <w:b w:val="false"/>
                <w:i w:val="false"/>
                <w:color w:val="000000"/>
                <w:sz w:val="20"/>
              </w:rPr>
              <w:t>беру" 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8-қосымша</w:t>
            </w:r>
          </w:p>
        </w:tc>
      </w:tr>
    </w:tbl>
    <w:bookmarkStart w:name="z213" w:id="406"/>
    <w:p>
      <w:pPr>
        <w:spacing w:after="0"/>
        <w:ind w:left="0"/>
        <w:jc w:val="left"/>
      </w:pPr>
      <w:r>
        <w:rPr>
          <w:rFonts w:ascii="Times New Roman"/>
          <w:b/>
          <w:i w:val="false"/>
          <w:color w:val="000000"/>
        </w:rPr>
        <w:t xml:space="preserve"> "Алкоголь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өткізуге лицензия беру" мемлекеттiк көрсетілетін қызмет қағидасы</w:t>
      </w:r>
    </w:p>
    <w:bookmarkEnd w:id="406"/>
    <w:p>
      <w:pPr>
        <w:spacing w:after="0"/>
        <w:ind w:left="0"/>
        <w:jc w:val="both"/>
      </w:pPr>
      <w:r>
        <w:rPr>
          <w:rFonts w:ascii="Times New Roman"/>
          <w:b w:val="false"/>
          <w:i w:val="false"/>
          <w:color w:val="ff0000"/>
          <w:sz w:val="28"/>
        </w:rPr>
        <w:t xml:space="preserve">
      Ескерту. Қағида жаңа редакцияда - ҚР Қаржы министрінің 31.07.2024 </w:t>
      </w:r>
      <w:r>
        <w:rPr>
          <w:rFonts w:ascii="Times New Roman"/>
          <w:b w:val="false"/>
          <w:i w:val="false"/>
          <w:color w:val="ff0000"/>
          <w:sz w:val="28"/>
        </w:rPr>
        <w:t>№ 500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 </w:t>
      </w:r>
    </w:p>
    <w:p>
      <w:pPr>
        <w:spacing w:after="0"/>
        <w:ind w:left="0"/>
        <w:jc w:val="left"/>
      </w:pPr>
      <w:r>
        <w:rPr>
          <w:rFonts w:ascii="Times New Roman"/>
          <w:b/>
          <w:i w:val="false"/>
          <w:color w:val="000000"/>
        </w:rPr>
        <w:t xml:space="preserve"> 1-тарау. Жалпы ережелер</w:t>
      </w:r>
    </w:p>
    <w:bookmarkStart w:name="z1524" w:id="407"/>
    <w:p>
      <w:pPr>
        <w:spacing w:after="0"/>
        <w:ind w:left="0"/>
        <w:jc w:val="both"/>
      </w:pPr>
      <w:r>
        <w:rPr>
          <w:rFonts w:ascii="Times New Roman"/>
          <w:b w:val="false"/>
          <w:i w:val="false"/>
          <w:color w:val="000000"/>
          <w:sz w:val="28"/>
        </w:rPr>
        <w:t xml:space="preserve">
      1. Осы "Алкоголь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өткізуге лицензия беру"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Қазақстан Республикасының "Мемлекеттік көрсетілетін қызметтер туралы" Қазақстан Республикасының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1)-тармақшасына сәйкес әзірленген және "Алкоголь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өткізуге лицензия беру"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облыстар, Астана, Алматы және Шымкент қалалары бойынша аумақтық органдары (бұдан әрі – көрсетілетін қызметті беруші) көрсету тәртібін анықтайды.</w:t>
      </w:r>
    </w:p>
    <w:bookmarkEnd w:id="407"/>
    <w:bookmarkStart w:name="z1525" w:id="408"/>
    <w:p>
      <w:pPr>
        <w:spacing w:after="0"/>
        <w:ind w:left="0"/>
        <w:jc w:val="both"/>
      </w:pPr>
      <w:r>
        <w:rPr>
          <w:rFonts w:ascii="Times New Roman"/>
          <w:b w:val="false"/>
          <w:i w:val="false"/>
          <w:color w:val="000000"/>
          <w:sz w:val="28"/>
        </w:rPr>
        <w:t>
      2. Мемлекеттік көрсетілетін қызмет жеке және заңды тұлғаларға көрсетіледі (бұдан әрі – көрсетілетін қызметті алушы).</w:t>
      </w:r>
    </w:p>
    <w:bookmarkEnd w:id="408"/>
    <w:bookmarkStart w:name="z1526" w:id="409"/>
    <w:p>
      <w:pPr>
        <w:spacing w:after="0"/>
        <w:ind w:left="0"/>
        <w:jc w:val="left"/>
      </w:pPr>
      <w:r>
        <w:rPr>
          <w:rFonts w:ascii="Times New Roman"/>
          <w:b/>
          <w:i w:val="false"/>
          <w:color w:val="000000"/>
        </w:rPr>
        <w:t xml:space="preserve"> 2-тарау. Мемлекеттік қызметті көрсету тәртібі</w:t>
      </w:r>
    </w:p>
    <w:bookmarkEnd w:id="409"/>
    <w:bookmarkStart w:name="z1527" w:id="410"/>
    <w:p>
      <w:pPr>
        <w:spacing w:after="0"/>
        <w:ind w:left="0"/>
        <w:jc w:val="both"/>
      </w:pPr>
      <w:r>
        <w:rPr>
          <w:rFonts w:ascii="Times New Roman"/>
          <w:b w:val="false"/>
          <w:i w:val="false"/>
          <w:color w:val="000000"/>
          <w:sz w:val="28"/>
        </w:rPr>
        <w:t>
      3. Өтініштерді қабылдау және мемлекеттік қызмет көрсету нәтижесін беру www.egov.kz "электрондық үкімет" веб-порталы (бұдан әрі – портал) арқылы жүзеге асырылады.</w:t>
      </w:r>
    </w:p>
    <w:bookmarkEnd w:id="410"/>
    <w:bookmarkStart w:name="z1528" w:id="411"/>
    <w:p>
      <w:pPr>
        <w:spacing w:after="0"/>
        <w:ind w:left="0"/>
        <w:jc w:val="both"/>
      </w:pPr>
      <w:r>
        <w:rPr>
          <w:rFonts w:ascii="Times New Roman"/>
          <w:b w:val="false"/>
          <w:i w:val="false"/>
          <w:color w:val="000000"/>
          <w:sz w:val="28"/>
        </w:rPr>
        <w:t>
      Лицензияны алу және/немесе қайта ресімдеу кезінде көрсетілетін қызметті алушының электрондық цифрлық қолтаңбасымен (бұдан әрі – ЭЦҚ) куәландырылған мемлекеттік қызмет көрсету үшін қажетті құжаттар тізбесімен электрондық құжат нысанындағы өтініші портал арқылы қабылданады.</w:t>
      </w:r>
    </w:p>
    <w:bookmarkEnd w:id="411"/>
    <w:bookmarkStart w:name="z1529" w:id="412"/>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өткізуге лицензия беру" мемлекеттік қызмет көрсетуге қойылатын негізгі талаптар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412"/>
    <w:bookmarkStart w:name="z1530" w:id="413"/>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End w:id="413"/>
    <w:bookmarkStart w:name="z1531" w:id="414"/>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 үшін сұрау салудың қабылданғаны туралы мәртебесі жіберіледі.</w:t>
      </w:r>
    </w:p>
    <w:bookmarkEnd w:id="414"/>
    <w:bookmarkStart w:name="z1532" w:id="415"/>
    <w:p>
      <w:pPr>
        <w:spacing w:after="0"/>
        <w:ind w:left="0"/>
        <w:jc w:val="both"/>
      </w:pPr>
      <w:r>
        <w:rPr>
          <w:rFonts w:ascii="Times New Roman"/>
          <w:b w:val="false"/>
          <w:i w:val="false"/>
          <w:color w:val="000000"/>
          <w:sz w:val="28"/>
        </w:rPr>
        <w:t xml:space="preserve">
      Мемлекеттік қызмет көрсетуге Тізбенің 9-тармағында көзделген негіздер болған кезде көрсетілетін қызметті беруші көрсетілетін қызметті алушыға мемлекеттік қызмет көрсетуден бас тарту туралы алдын ала шешім туралы, сондай-ақ көрсетілетін қызметті алушыға алдын ала шешім бойынша ұстанымын білдіру мүмкіндігі үшін тыңдауды өткізу уақыты мен орны (тәсілі) туралы хабардар етеді. </w:t>
      </w:r>
    </w:p>
    <w:bookmarkEnd w:id="415"/>
    <w:bookmarkStart w:name="z1533" w:id="416"/>
    <w:p>
      <w:pPr>
        <w:spacing w:after="0"/>
        <w:ind w:left="0"/>
        <w:jc w:val="both"/>
      </w:pPr>
      <w:r>
        <w:rPr>
          <w:rFonts w:ascii="Times New Roman"/>
          <w:b w:val="false"/>
          <w:i w:val="false"/>
          <w:color w:val="000000"/>
          <w:sz w:val="28"/>
        </w:rPr>
        <w:t>
      Көрсетілетін қызметті алушы мемлекеттік қызметті көрсету мерзімі аяқталғанға дейін кемінде 3 (үш) жұмыс күні бұрын тыңдау туралы көрсетілетін қызметті берушімен хабардар етіледі. Тыңдау хабарлама жасалған күннен бастап 2 (екі) жұмыс күнінен кешіктірілмей жүргізіледі.</w:t>
      </w:r>
    </w:p>
    <w:bookmarkEnd w:id="416"/>
    <w:bookmarkStart w:name="z1534" w:id="417"/>
    <w:p>
      <w:pPr>
        <w:spacing w:after="0"/>
        <w:ind w:left="0"/>
        <w:jc w:val="both"/>
      </w:pPr>
      <w:r>
        <w:rPr>
          <w:rFonts w:ascii="Times New Roman"/>
          <w:b w:val="false"/>
          <w:i w:val="false"/>
          <w:color w:val="000000"/>
          <w:sz w:val="28"/>
        </w:rPr>
        <w:t>
      Тыңдау нәтижелері бойынша көрсетілетін қызметті беруші көрсетілетін қызметті алушымен тыңдау болмаған жағдайда мемлекеттік қызмет көрсету не көрсетуден бас тарту туралы шешім қабылдайды.</w:t>
      </w:r>
    </w:p>
    <w:bookmarkEnd w:id="417"/>
    <w:bookmarkStart w:name="z1535" w:id="418"/>
    <w:p>
      <w:pPr>
        <w:spacing w:after="0"/>
        <w:ind w:left="0"/>
        <w:jc w:val="both"/>
      </w:pPr>
      <w:r>
        <w:rPr>
          <w:rFonts w:ascii="Times New Roman"/>
          <w:b w:val="false"/>
          <w:i w:val="false"/>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келісімін береді.</w:t>
      </w:r>
    </w:p>
    <w:bookmarkEnd w:id="418"/>
    <w:bookmarkStart w:name="z1536" w:id="419"/>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құқық белгілейтін құжаттар туралы мәліметтерді уәкілетті орган тиісті мемлекеттік ақпараттық жүйелерден портал арқылы уәкілетті лауазымды адамдардың ЭЦҚ-мен куәландырылған электрондық құжат нысанында алады.</w:t>
      </w:r>
    </w:p>
    <w:bookmarkEnd w:id="419"/>
    <w:bookmarkStart w:name="z1537" w:id="420"/>
    <w:p>
      <w:pPr>
        <w:spacing w:after="0"/>
        <w:ind w:left="0"/>
        <w:jc w:val="both"/>
      </w:pPr>
      <w:r>
        <w:rPr>
          <w:rFonts w:ascii="Times New Roman"/>
          <w:b w:val="false"/>
          <w:i w:val="false"/>
          <w:color w:val="000000"/>
          <w:sz w:val="28"/>
        </w:rPr>
        <w:t xml:space="preserve">
      4. Рұқсаттар туралы заңның </w:t>
      </w:r>
      <w:r>
        <w:rPr>
          <w:rFonts w:ascii="Times New Roman"/>
          <w:b w:val="false"/>
          <w:i w:val="false"/>
          <w:color w:val="000000"/>
          <w:sz w:val="28"/>
        </w:rPr>
        <w:t>33 бабына</w:t>
      </w:r>
      <w:r>
        <w:rPr>
          <w:rFonts w:ascii="Times New Roman"/>
          <w:b w:val="false"/>
          <w:i w:val="false"/>
          <w:color w:val="000000"/>
          <w:sz w:val="28"/>
        </w:rPr>
        <w:t xml:space="preserve"> сәйкес лицензия және (немесе) лицензияға қосымша мынадай:</w:t>
      </w:r>
    </w:p>
    <w:bookmarkEnd w:id="420"/>
    <w:bookmarkStart w:name="z1538" w:id="421"/>
    <w:p>
      <w:pPr>
        <w:spacing w:after="0"/>
        <w:ind w:left="0"/>
        <w:jc w:val="both"/>
      </w:pPr>
      <w:r>
        <w:rPr>
          <w:rFonts w:ascii="Times New Roman"/>
          <w:b w:val="false"/>
          <w:i w:val="false"/>
          <w:color w:val="000000"/>
          <w:sz w:val="28"/>
        </w:rPr>
        <w:t>
      1) жеке тұлға-лицензиаттың тегі, аты, әкесінің аты (ол болған жағдайда) өзгерген;</w:t>
      </w:r>
    </w:p>
    <w:bookmarkEnd w:id="421"/>
    <w:bookmarkStart w:name="z1539" w:id="422"/>
    <w:p>
      <w:pPr>
        <w:spacing w:after="0"/>
        <w:ind w:left="0"/>
        <w:jc w:val="both"/>
      </w:pPr>
      <w:r>
        <w:rPr>
          <w:rFonts w:ascii="Times New Roman"/>
          <w:b w:val="false"/>
          <w:i w:val="false"/>
          <w:color w:val="000000"/>
          <w:sz w:val="28"/>
        </w:rPr>
        <w:t>
      2) жеке кәсіпкер-лицензиат қайта тіркелген, оның атауы немесе заңды мекенжайы өзгерген;</w:t>
      </w:r>
    </w:p>
    <w:bookmarkEnd w:id="422"/>
    <w:bookmarkStart w:name="z1540" w:id="423"/>
    <w:p>
      <w:pPr>
        <w:spacing w:after="0"/>
        <w:ind w:left="0"/>
        <w:jc w:val="both"/>
      </w:pPr>
      <w:r>
        <w:rPr>
          <w:rFonts w:ascii="Times New Roman"/>
          <w:b w:val="false"/>
          <w:i w:val="false"/>
          <w:color w:val="000000"/>
          <w:sz w:val="28"/>
        </w:rPr>
        <w:t xml:space="preserve">
      3) заңды тұлға-лицензиат Рұқсаттар туралы заңның </w:t>
      </w:r>
      <w:r>
        <w:rPr>
          <w:rFonts w:ascii="Times New Roman"/>
          <w:b w:val="false"/>
          <w:i w:val="false"/>
          <w:color w:val="000000"/>
          <w:sz w:val="28"/>
        </w:rPr>
        <w:t>34-бабында</w:t>
      </w:r>
      <w:r>
        <w:rPr>
          <w:rFonts w:ascii="Times New Roman"/>
          <w:b w:val="false"/>
          <w:i w:val="false"/>
          <w:color w:val="000000"/>
          <w:sz w:val="28"/>
        </w:rPr>
        <w:t xml:space="preserve"> айқындалған тәртіпке сәйкес қайта ұйымдастырылған;</w:t>
      </w:r>
    </w:p>
    <w:bookmarkEnd w:id="423"/>
    <w:bookmarkStart w:name="z1541" w:id="424"/>
    <w:p>
      <w:pPr>
        <w:spacing w:after="0"/>
        <w:ind w:left="0"/>
        <w:jc w:val="both"/>
      </w:pPr>
      <w:r>
        <w:rPr>
          <w:rFonts w:ascii="Times New Roman"/>
          <w:b w:val="false"/>
          <w:i w:val="false"/>
          <w:color w:val="000000"/>
          <w:sz w:val="28"/>
        </w:rPr>
        <w:t xml:space="preserve">
      4) заңды тұлға-лицензиаттың, қызметінің нысанасы қаржылық қызметтер көрсету болып табылатын шетелдік заңды тұлға-лицензиат филиалының атауы және (немесе) орналасқан жері өзгерген (лицензияда мекенжай көрсетілген кезде); </w:t>
      </w:r>
    </w:p>
    <w:bookmarkEnd w:id="424"/>
    <w:bookmarkStart w:name="z1542" w:id="425"/>
    <w:p>
      <w:pPr>
        <w:spacing w:after="0"/>
        <w:ind w:left="0"/>
        <w:jc w:val="both"/>
      </w:pPr>
      <w:r>
        <w:rPr>
          <w:rFonts w:ascii="Times New Roman"/>
          <w:b w:val="false"/>
          <w:i w:val="false"/>
          <w:color w:val="000000"/>
          <w:sz w:val="28"/>
        </w:rPr>
        <w:t xml:space="preserve">
      5) егер нақты лицензияның иеліктен шығарылатындығы Рұқсаттар туралы </w:t>
      </w:r>
      <w:r>
        <w:rPr>
          <w:rFonts w:ascii="Times New Roman"/>
          <w:b w:val="false"/>
          <w:i w:val="false"/>
          <w:color w:val="000000"/>
          <w:sz w:val="28"/>
        </w:rPr>
        <w:t>заңның</w:t>
      </w:r>
      <w:r>
        <w:rPr>
          <w:rFonts w:ascii="Times New Roman"/>
          <w:b w:val="false"/>
          <w:i w:val="false"/>
          <w:color w:val="000000"/>
          <w:sz w:val="28"/>
        </w:rPr>
        <w:t xml:space="preserve"> 1-қосымшасында көзделген жағдайларда, лицензиат үшінші тұлғалардың пайдасына объектімен бірге "объектілерге берілетін рұқсаттар" сыныбы бойынша берілген лицензияны иеліктен шығарған;</w:t>
      </w:r>
    </w:p>
    <w:bookmarkEnd w:id="425"/>
    <w:bookmarkStart w:name="z1543" w:id="426"/>
    <w:p>
      <w:pPr>
        <w:spacing w:after="0"/>
        <w:ind w:left="0"/>
        <w:jc w:val="both"/>
      </w:pPr>
      <w:r>
        <w:rPr>
          <w:rFonts w:ascii="Times New Roman"/>
          <w:b w:val="false"/>
          <w:i w:val="false"/>
          <w:color w:val="000000"/>
          <w:sz w:val="28"/>
        </w:rPr>
        <w:t>
      6) "объектілерге берілетін рұқсаттар" сыныбы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өзгерген;</w:t>
      </w:r>
    </w:p>
    <w:bookmarkEnd w:id="426"/>
    <w:bookmarkStart w:name="z1544" w:id="427"/>
    <w:p>
      <w:pPr>
        <w:spacing w:after="0"/>
        <w:ind w:left="0"/>
        <w:jc w:val="both"/>
      </w:pPr>
      <w:r>
        <w:rPr>
          <w:rFonts w:ascii="Times New Roman"/>
          <w:b w:val="false"/>
          <w:i w:val="false"/>
          <w:color w:val="000000"/>
          <w:sz w:val="28"/>
        </w:rPr>
        <w:t>
      7) Қазақстан Республикасының заңдарында қайта ресімдеу туралы талап болған жағдайларда қайта ресімделуге жатады.</w:t>
      </w:r>
    </w:p>
    <w:bookmarkEnd w:id="427"/>
    <w:bookmarkStart w:name="z1545" w:id="428"/>
    <w:p>
      <w:pPr>
        <w:spacing w:after="0"/>
        <w:ind w:left="0"/>
        <w:jc w:val="both"/>
      </w:pPr>
      <w:r>
        <w:rPr>
          <w:rFonts w:ascii="Times New Roman"/>
          <w:b w:val="false"/>
          <w:i w:val="false"/>
          <w:color w:val="000000"/>
          <w:sz w:val="28"/>
        </w:rPr>
        <w:t xml:space="preserve">
      Осы тармақтың бірінші бөлігінің 2), 4) және 6) тармақшаларының күші дара кәсіпкер-лицензиаттың заңды мекенжайының, заңды тұлға-лицензиаттың орналасқан жері мекенжайының, "объектілерге берілетін рұқсаттар" сыныбы бойынша берілген лицензия үшін немесе объектілер көрсетіле отырып, лицензияға қосымшалар үшін объектісінің орналасқан жері мекенжайының өзгеруі "Қазақстан Республикасының әкімшілік-аумақтық құрылысы туралы" Қазақстан Республикасы </w:t>
      </w:r>
      <w:r>
        <w:rPr>
          <w:rFonts w:ascii="Times New Roman"/>
          <w:b w:val="false"/>
          <w:i w:val="false"/>
          <w:color w:val="000000"/>
          <w:sz w:val="28"/>
        </w:rPr>
        <w:t>Заңының</w:t>
      </w:r>
      <w:r>
        <w:rPr>
          <w:rFonts w:ascii="Times New Roman"/>
          <w:b w:val="false"/>
          <w:i w:val="false"/>
          <w:color w:val="000000"/>
          <w:sz w:val="28"/>
        </w:rPr>
        <w:t xml:space="preserve"> талаптарына сәйкес елді мекендер атауының, көше аттарының өзгеруіне байланысты болған жағдайларға қолданылмайды. Лицензиаттар мен лицензия объектісі мекенжайларының бұлай өзгеруі мемлекеттік ақпараттық жүйелерді интеграциялау арқылы жүзеге асырылады.</w:t>
      </w:r>
    </w:p>
    <w:bookmarkEnd w:id="428"/>
    <w:bookmarkStart w:name="z1546" w:id="429"/>
    <w:p>
      <w:pPr>
        <w:spacing w:after="0"/>
        <w:ind w:left="0"/>
        <w:jc w:val="both"/>
      </w:pPr>
      <w:r>
        <w:rPr>
          <w:rFonts w:ascii="Times New Roman"/>
          <w:b w:val="false"/>
          <w:i w:val="false"/>
          <w:color w:val="000000"/>
          <w:sz w:val="28"/>
        </w:rPr>
        <w:t>
      Рұқсат беру тәртібі енгізілген қызмет түрінің және (немесе) кіші түрінің атауы өзгерген жағдайда, лицензиаттың лицензияны және (немесе) лицензияға қосымшаны қайта ресімдеу туралы өтініш беруге құқығы бар.</w:t>
      </w:r>
    </w:p>
    <w:bookmarkEnd w:id="429"/>
    <w:bookmarkStart w:name="z1547" w:id="430"/>
    <w:p>
      <w:pPr>
        <w:spacing w:after="0"/>
        <w:ind w:left="0"/>
        <w:jc w:val="both"/>
      </w:pPr>
      <w:r>
        <w:rPr>
          <w:rFonts w:ascii="Times New Roman"/>
          <w:b w:val="false"/>
          <w:i w:val="false"/>
          <w:color w:val="000000"/>
          <w:sz w:val="28"/>
        </w:rPr>
        <w:t>
      Атауы өзгерген қызмет түріне лицензиясы бар лицензиат лицензияны алдын ала қайта ресімдеген жағдайда, лицензияға қосымша алуға құқылы.</w:t>
      </w:r>
    </w:p>
    <w:bookmarkEnd w:id="430"/>
    <w:bookmarkStart w:name="z1548" w:id="431"/>
    <w:p>
      <w:pPr>
        <w:spacing w:after="0"/>
        <w:ind w:left="0"/>
        <w:jc w:val="both"/>
      </w:pPr>
      <w:r>
        <w:rPr>
          <w:rFonts w:ascii="Times New Roman"/>
          <w:b w:val="false"/>
          <w:i w:val="false"/>
          <w:color w:val="000000"/>
          <w:sz w:val="28"/>
        </w:rPr>
        <w:t xml:space="preserve">
      Рұқсаттар туралы заңның 35 бабының </w:t>
      </w:r>
      <w:r>
        <w:rPr>
          <w:rFonts w:ascii="Times New Roman"/>
          <w:b w:val="false"/>
          <w:i w:val="false"/>
          <w:color w:val="000000"/>
          <w:sz w:val="28"/>
        </w:rPr>
        <w:t>2-тармағына</w:t>
      </w:r>
      <w:r>
        <w:rPr>
          <w:rFonts w:ascii="Times New Roman"/>
          <w:b w:val="false"/>
          <w:i w:val="false"/>
          <w:color w:val="000000"/>
          <w:sz w:val="28"/>
        </w:rPr>
        <w:t xml:space="preserve"> сәйкес осы 35-баптың </w:t>
      </w:r>
      <w:r>
        <w:rPr>
          <w:rFonts w:ascii="Times New Roman"/>
          <w:b w:val="false"/>
          <w:i w:val="false"/>
          <w:color w:val="000000"/>
          <w:sz w:val="28"/>
        </w:rPr>
        <w:t>1-тармағының</w:t>
      </w:r>
      <w:r>
        <w:rPr>
          <w:rFonts w:ascii="Times New Roman"/>
          <w:b w:val="false"/>
          <w:i w:val="false"/>
          <w:color w:val="000000"/>
          <w:sz w:val="28"/>
        </w:rPr>
        <w:t xml:space="preserve"> 6) және 7) тармақшаларында көзделген негіздер бойынша лицензияның және (немесе) лицензияға қосымшаның қолданысы тоқтатылған немесе лицензия электрондық нысанда ғана ресімделген жағдайларды қоспағанда, лицензияның және (немесе) лицензияға қосымшаның қолданысы тоқтатылған кезде лицензиат лицензияны және (немесе) лицензияға қосымшаны он жұмыс күні ішінде лицензиарға қайтаруға міндетті.</w:t>
      </w:r>
    </w:p>
    <w:bookmarkEnd w:id="431"/>
    <w:bookmarkStart w:name="z1549" w:id="432"/>
    <w:p>
      <w:pPr>
        <w:spacing w:after="0"/>
        <w:ind w:left="0"/>
        <w:jc w:val="both"/>
      </w:pPr>
      <w:r>
        <w:rPr>
          <w:rFonts w:ascii="Times New Roman"/>
          <w:b w:val="false"/>
          <w:i w:val="false"/>
          <w:color w:val="000000"/>
          <w:sz w:val="28"/>
        </w:rPr>
        <w:t xml:space="preserve">
      5.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және "Қазақстан Республикасындағы мерекелер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p>
    <w:bookmarkEnd w:id="432"/>
    <w:bookmarkStart w:name="z1550" w:id="433"/>
    <w:p>
      <w:pPr>
        <w:spacing w:after="0"/>
        <w:ind w:left="0"/>
        <w:jc w:val="both"/>
      </w:pPr>
      <w:r>
        <w:rPr>
          <w:rFonts w:ascii="Times New Roman"/>
          <w:b w:val="false"/>
          <w:i w:val="false"/>
          <w:color w:val="000000"/>
          <w:sz w:val="28"/>
        </w:rPr>
        <w:t>
      Көрсетілетін қызметті беруші көрсетілетін қызметті алушының құжаттарын алған сәттен бастап 1 (бір) жұмыс күні ішінде ұсынылған құжаттардың толықтығын тексереді.</w:t>
      </w:r>
    </w:p>
    <w:bookmarkEnd w:id="433"/>
    <w:bookmarkStart w:name="z1551" w:id="434"/>
    <w:p>
      <w:pPr>
        <w:spacing w:after="0"/>
        <w:ind w:left="0"/>
        <w:jc w:val="both"/>
      </w:pPr>
      <w:r>
        <w:rPr>
          <w:rFonts w:ascii="Times New Roman"/>
          <w:b w:val="false"/>
          <w:i w:val="false"/>
          <w:color w:val="000000"/>
          <w:sz w:val="28"/>
        </w:rPr>
        <w:t>
      Көрсетілетін қызметті беруші ұсынылған құжаттардың толық болмауын анықтаған кезде көрсетілген мерзімде өтінішті одан әрі қараудан жазбаша дәлелді түрде бас тартады.</w:t>
      </w:r>
    </w:p>
    <w:bookmarkEnd w:id="434"/>
    <w:bookmarkStart w:name="z1552" w:id="435"/>
    <w:p>
      <w:pPr>
        <w:spacing w:after="0"/>
        <w:ind w:left="0"/>
        <w:jc w:val="both"/>
      </w:pPr>
      <w:r>
        <w:rPr>
          <w:rFonts w:ascii="Times New Roman"/>
          <w:b w:val="false"/>
          <w:i w:val="false"/>
          <w:color w:val="000000"/>
          <w:sz w:val="28"/>
        </w:rPr>
        <w:t>
      Тапсырылған құжаттар толық болған жағдайда құжаттарды өңдеуге жауапты тұлға құжататрды "е-лицензиялау" ақпараттық жүйесіне енгізеді, өңдейді және көрсетілетін қызметті алушыға мемлекеттік көрсетілетін қызмет нәтижесін жібереді:</w:t>
      </w:r>
    </w:p>
    <w:bookmarkEnd w:id="435"/>
    <w:bookmarkStart w:name="z1553" w:id="436"/>
    <w:p>
      <w:pPr>
        <w:spacing w:after="0"/>
        <w:ind w:left="0"/>
        <w:jc w:val="both"/>
      </w:pPr>
      <w:r>
        <w:rPr>
          <w:rFonts w:ascii="Times New Roman"/>
          <w:b w:val="false"/>
          <w:i w:val="false"/>
          <w:color w:val="000000"/>
          <w:sz w:val="28"/>
        </w:rPr>
        <w:t xml:space="preserve">
      1) лицензия беру әлде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жағдайларда және негіздер бойынша мемлекеттік қызмет көрсетуден бас тарту туралы уәжді жауабы – көрсетілген өтінішті тіркеген күннен кейінгі 1 (бір) жұмыс күнінен кешіктірмей;</w:t>
      </w:r>
    </w:p>
    <w:bookmarkEnd w:id="436"/>
    <w:bookmarkStart w:name="z1554" w:id="437"/>
    <w:p>
      <w:pPr>
        <w:spacing w:after="0"/>
        <w:ind w:left="0"/>
        <w:jc w:val="both"/>
      </w:pPr>
      <w:r>
        <w:rPr>
          <w:rFonts w:ascii="Times New Roman"/>
          <w:b w:val="false"/>
          <w:i w:val="false"/>
          <w:color w:val="000000"/>
          <w:sz w:val="28"/>
        </w:rPr>
        <w:t>
      2) лицензияны қайта ресімдеу – 3 (үш) жұмыс күні ішінде.</w:t>
      </w:r>
    </w:p>
    <w:bookmarkEnd w:id="437"/>
    <w:bookmarkStart w:name="z1555" w:id="438"/>
    <w:p>
      <w:pPr>
        <w:spacing w:after="0"/>
        <w:ind w:left="0"/>
        <w:jc w:val="both"/>
      </w:pPr>
      <w:r>
        <w:rPr>
          <w:rFonts w:ascii="Times New Roman"/>
          <w:b w:val="false"/>
          <w:i w:val="false"/>
          <w:color w:val="000000"/>
          <w:sz w:val="28"/>
        </w:rPr>
        <w:t>
      6. Мемлекеттік көрсетілетін қызметті е-лицензиялау ақпараттық жүйесі арқылы көсеткен жағдайда оны көрсету сатысы туралы деректерді мемлекеттік қызметтер көрсету мониторингінің ақпараттық жүйесіне автоматты түрде түседі.</w:t>
      </w:r>
    </w:p>
    <w:bookmarkEnd w:id="438"/>
    <w:bookmarkStart w:name="z1556" w:id="439"/>
    <w:p>
      <w:pPr>
        <w:spacing w:after="0"/>
        <w:ind w:left="0"/>
        <w:jc w:val="both"/>
      </w:pPr>
      <w:r>
        <w:rPr>
          <w:rFonts w:ascii="Times New Roman"/>
          <w:b w:val="false"/>
          <w:i w:val="false"/>
          <w:color w:val="000000"/>
          <w:sz w:val="28"/>
        </w:rPr>
        <w:t>
      7.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439"/>
    <w:bookmarkStart w:name="z1557" w:id="440"/>
    <w:p>
      <w:pPr>
        <w:spacing w:after="0"/>
        <w:ind w:left="0"/>
        <w:jc w:val="both"/>
      </w:pPr>
      <w:r>
        <w:rPr>
          <w:rFonts w:ascii="Times New Roman"/>
          <w:b w:val="false"/>
          <w:i w:val="false"/>
          <w:color w:val="000000"/>
          <w:sz w:val="28"/>
        </w:rPr>
        <w:t>
      8. Мемлекеттік қызмет көрсету үшін қажетті мәліметтерді қамтитын ақпараттық жүйе істен шыққан жағдайда, көрсетілетін қызметті беруші 30 (отыз) минут ішінде "электрондық үкіметтің" ақпараттық-коммуникациялық инфрақұрылымының операторын (Оператор) мемлекеттік көрсетілетін қызмет атауы, өтініш бойынша әкімшілік құжаттың нөмірі және коды (ӘҚНЖК), немесе өтініштің бірегей сәйкестендіру нөмірі (ӨБСН), әкімшілік құжаттың нөмірі және коды (ӘҚНЖК РҚ), немесе рұқсат құжатының бірегей сәйкестендіру нөмірі (РҚБСН), көрсетілетін қызметті алушының жеке сәйкестендіру нөмірі (ЖСН) немесе бизнес-сәйкестендіру нөмірі (БСН) бойынша ақпаратты міндетті түрде көрсету арқылы, авторизациялау сәтінен бастап қатенің нақты уақытын көрсете отырып, қате пайда болған сәтке дейінгі қадамдық скриншоттарды қоса бере отырып бірыңғай қолдау қызметі sd@nitec.kz электрондық поштасына сұрау салуды жіберу арқылы хабардар етеді.</w:t>
      </w:r>
    </w:p>
    <w:bookmarkEnd w:id="440"/>
    <w:bookmarkStart w:name="z1558" w:id="441"/>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қызметтер көрсету мәселелері бойынша шешімдеріне, әрекеттеріне (әрекетсіздігіне) шағымдану тәртібі</w:t>
      </w:r>
    </w:p>
    <w:bookmarkEnd w:id="441"/>
    <w:bookmarkStart w:name="z1559" w:id="442"/>
    <w:p>
      <w:pPr>
        <w:spacing w:after="0"/>
        <w:ind w:left="0"/>
        <w:jc w:val="both"/>
      </w:pPr>
      <w:r>
        <w:rPr>
          <w:rFonts w:ascii="Times New Roman"/>
          <w:b w:val="false"/>
          <w:i w:val="false"/>
          <w:color w:val="000000"/>
          <w:sz w:val="28"/>
        </w:rPr>
        <w:t>
      9.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442"/>
    <w:bookmarkStart w:name="z1560" w:id="443"/>
    <w:p>
      <w:pPr>
        <w:spacing w:after="0"/>
        <w:ind w:left="0"/>
        <w:jc w:val="both"/>
      </w:pPr>
      <w:r>
        <w:rPr>
          <w:rFonts w:ascii="Times New Roman"/>
          <w:b w:val="false"/>
          <w:i w:val="false"/>
          <w:color w:val="000000"/>
          <w:sz w:val="28"/>
        </w:rPr>
        <w:t>
      көрсетілетін қызметті беруші басшысының атына;</w:t>
      </w:r>
    </w:p>
    <w:bookmarkEnd w:id="443"/>
    <w:bookmarkStart w:name="z1561" w:id="444"/>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444"/>
    <w:bookmarkStart w:name="z1562" w:id="445"/>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445"/>
    <w:bookmarkStart w:name="z1563" w:id="446"/>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446"/>
    <w:bookmarkStart w:name="z1564" w:id="447"/>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447"/>
    <w:bookmarkStart w:name="z1565" w:id="448"/>
    <w:p>
      <w:pPr>
        <w:spacing w:after="0"/>
        <w:ind w:left="0"/>
        <w:jc w:val="both"/>
      </w:pPr>
      <w:r>
        <w:rPr>
          <w:rFonts w:ascii="Times New Roman"/>
          <w:b w:val="false"/>
          <w:i w:val="false"/>
          <w:color w:val="000000"/>
          <w:sz w:val="28"/>
        </w:rPr>
        <w:t xml:space="preserve">
      10.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448"/>
    <w:bookmarkStart w:name="z1566" w:id="449"/>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4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өнімін өндіру</w:t>
            </w:r>
            <w:r>
              <w:br/>
            </w:r>
            <w:r>
              <w:rPr>
                <w:rFonts w:ascii="Times New Roman"/>
                <w:b w:val="false"/>
                <w:i w:val="false"/>
                <w:color w:val="000000"/>
                <w:sz w:val="20"/>
              </w:rPr>
              <w:t>аумағында оны сақтау және</w:t>
            </w:r>
            <w:r>
              <w:br/>
            </w:r>
            <w:r>
              <w:rPr>
                <w:rFonts w:ascii="Times New Roman"/>
                <w:b w:val="false"/>
                <w:i w:val="false"/>
                <w:color w:val="000000"/>
                <w:sz w:val="20"/>
              </w:rPr>
              <w:t>бөлшек саудада өткізу жөніндегі</w:t>
            </w:r>
            <w:r>
              <w:br/>
            </w:r>
            <w:r>
              <w:rPr>
                <w:rFonts w:ascii="Times New Roman"/>
                <w:b w:val="false"/>
                <w:i w:val="false"/>
                <w:color w:val="000000"/>
                <w:sz w:val="20"/>
              </w:rPr>
              <w:t>қызметті қоспағанда, алкоголь</w:t>
            </w:r>
            <w:r>
              <w:br/>
            </w:r>
            <w:r>
              <w:rPr>
                <w:rFonts w:ascii="Times New Roman"/>
                <w:b w:val="false"/>
                <w:i w:val="false"/>
                <w:color w:val="000000"/>
                <w:sz w:val="20"/>
              </w:rPr>
              <w:t>өнімдерін сақтауға және</w:t>
            </w:r>
            <w:r>
              <w:br/>
            </w:r>
            <w:r>
              <w:rPr>
                <w:rFonts w:ascii="Times New Roman"/>
                <w:b w:val="false"/>
                <w:i w:val="false"/>
                <w:color w:val="000000"/>
                <w:sz w:val="20"/>
              </w:rPr>
              <w:t xml:space="preserve">бөлшек саудада өткізуге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1-қосымша</w:t>
            </w:r>
          </w:p>
        </w:tc>
      </w:tr>
    </w:tbl>
    <w:bookmarkStart w:name="z1568" w:id="450"/>
    <w:p>
      <w:pPr>
        <w:spacing w:after="0"/>
        <w:ind w:left="0"/>
        <w:jc w:val="left"/>
      </w:pPr>
      <w:r>
        <w:rPr>
          <w:rFonts w:ascii="Times New Roman"/>
          <w:b/>
          <w:i w:val="false"/>
          <w:color w:val="000000"/>
        </w:rPr>
        <w:t xml:space="preserve"> Мемлекеттік қызмет көрсетуге қойылатын негізгі талаптардың тізбесі</w:t>
      </w:r>
    </w:p>
    <w:bookmarkEnd w:id="4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өткізуге лицензия беру" мемлекеттік қызмет көрсетуге қойылатын негізгі талаптар тізбесі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түрлерінің атауы:</w:t>
                  </w:r>
                </w:p>
                <w:p>
                  <w:pPr>
                    <w:spacing w:after="20"/>
                    <w:ind w:left="20"/>
                    <w:jc w:val="both"/>
                  </w:pPr>
                  <w:r>
                    <w:rPr>
                      <w:rFonts w:ascii="Times New Roman"/>
                      <w:b w:val="false"/>
                      <w:i w:val="false"/>
                      <w:color w:val="000000"/>
                      <w:sz w:val="20"/>
                    </w:rPr>
                    <w:t xml:space="preserve">
1. 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өткізуге лицензия беру; </w:t>
                  </w:r>
                </w:p>
                <w:p>
                  <w:pPr>
                    <w:spacing w:after="20"/>
                    <w:ind w:left="20"/>
                    <w:jc w:val="both"/>
                  </w:pPr>
                  <w:r>
                    <w:rPr>
                      <w:rFonts w:ascii="Times New Roman"/>
                      <w:b w:val="false"/>
                      <w:i w:val="false"/>
                      <w:color w:val="000000"/>
                      <w:sz w:val="20"/>
                    </w:rPr>
                    <w:t>
 2. 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өткізуге лицензияны қайта ресімдеу.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министрлігінің Мемлекеттік кірістер комитетінің облыстар, Астана, Алматы және Шымкент қалалары бойынша аумақтық органдары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www.egov.kz "Электрондық үкімет" веб-порталы арқылы (бұдан әрі – портал).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осы Тізбенің 9-тармағында көрсетілген жағдайларда және негіздер бойынша лицензия беру немесе мемлекеттік қызмет көрсетуден бас тарту туралы уәжделген жауапты беру – көрсетілген өтініш түскен күнен кейінгі 1 (бір) жұмыс күнінен кешіктірмей;</w:t>
                  </w:r>
                </w:p>
                <w:p>
                  <w:pPr>
                    <w:spacing w:after="20"/>
                    <w:ind w:left="20"/>
                    <w:jc w:val="both"/>
                  </w:pPr>
                  <w:r>
                    <w:rPr>
                      <w:rFonts w:ascii="Times New Roman"/>
                      <w:b w:val="false"/>
                      <w:i w:val="false"/>
                      <w:color w:val="000000"/>
                      <w:sz w:val="20"/>
                    </w:rPr>
                    <w:t>
2) лицензияны қайта ресімдеу – көрсетілген өтініш түскен күнен кейінгі 1 (бір) жұмыс күнінен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(толық автоматтандырылған).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берушінің лауазымды адамының электрондық цифрлық қолтаңбасымен (бұдан әрі – ЭЦҚ) куәландырылған электрондық құжат нысанындағы лицензия, қайта ресімделген лицензия;</w:t>
                  </w:r>
                </w:p>
                <w:p>
                  <w:pPr>
                    <w:spacing w:after="20"/>
                    <w:ind w:left="20"/>
                    <w:jc w:val="both"/>
                  </w:pPr>
                  <w:r>
                    <w:rPr>
                      <w:rFonts w:ascii="Times New Roman"/>
                      <w:b w:val="false"/>
                      <w:i w:val="false"/>
                      <w:color w:val="000000"/>
                      <w:sz w:val="20"/>
                    </w:rPr>
                    <w:t>
2) осы Тізбенің 9-тармағында көрсетілген жағдайларда және негіздер бойынша мемлекеттік қызмет көрсетуден бас тарту туралы уәжделген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"Салық және бюджетке төленетін басқа да міндетті төлемдер туралы" Қазақстан Республикасының Кодексінің 554-бабының </w:t>
                  </w:r>
                  <w:r>
                    <w:rPr>
                      <w:rFonts w:ascii="Times New Roman"/>
                      <w:b w:val="false"/>
                      <w:i w:val="false"/>
                      <w:color w:val="000000"/>
                      <w:sz w:val="20"/>
                    </w:rPr>
                    <w:t>4-тармағына</w:t>
                  </w:r>
                  <w:r>
                    <w:rPr>
                      <w:rFonts w:ascii="Times New Roman"/>
                      <w:b w:val="false"/>
                      <w:i w:val="false"/>
                      <w:color w:val="000000"/>
                      <w:sz w:val="20"/>
                    </w:rPr>
                    <w:t xml:space="preserve"> сәйкес жекелеген қызмет түрлерімен айналысу құқығы үшін лицензиялық алым мөлшерлемелері (бұдан әрі – лицензиялық алым) республикалық бюджет туралы заңда белгіленген және алымды төлеу күні қолданыста болған айлық есептік көрсеткіш (бұдан әрі – АЕК) мөлшері негізге алына отырып белгіленеді және мынаны:</w:t>
                  </w:r>
                </w:p>
                <w:p>
                  <w:pPr>
                    <w:spacing w:after="20"/>
                    <w:ind w:left="20"/>
                    <w:jc w:val="both"/>
                  </w:pPr>
                  <w:r>
                    <w:rPr>
                      <w:rFonts w:ascii="Times New Roman"/>
                      <w:b w:val="false"/>
                      <w:i w:val="false"/>
                      <w:color w:val="000000"/>
                      <w:sz w:val="20"/>
                    </w:rPr>
                    <w:t>
1) лицензияны беру кезінде:</w:t>
                  </w:r>
                </w:p>
                <w:p>
                  <w:pPr>
                    <w:spacing w:after="20"/>
                    <w:ind w:left="20"/>
                    <w:jc w:val="both"/>
                  </w:pPr>
                  <w:r>
                    <w:rPr>
                      <w:rFonts w:ascii="Times New Roman"/>
                      <w:b w:val="false"/>
                      <w:i w:val="false"/>
                      <w:color w:val="000000"/>
                      <w:sz w:val="20"/>
                    </w:rPr>
                    <w:t>
астанада, республикалық және облыстық маңызы бар қалаларда – 100 АЕК;</w:t>
                  </w:r>
                </w:p>
                <w:p>
                  <w:pPr>
                    <w:spacing w:after="20"/>
                    <w:ind w:left="20"/>
                    <w:jc w:val="both"/>
                  </w:pPr>
                  <w:r>
                    <w:rPr>
                      <w:rFonts w:ascii="Times New Roman"/>
                      <w:b w:val="false"/>
                      <w:i w:val="false"/>
                      <w:color w:val="000000"/>
                      <w:sz w:val="20"/>
                    </w:rPr>
                    <w:t>
аудандық маңызы бар қалалар мен кенттерде – 70 АЕК;</w:t>
                  </w:r>
                </w:p>
                <w:p>
                  <w:pPr>
                    <w:spacing w:after="20"/>
                    <w:ind w:left="20"/>
                    <w:jc w:val="both"/>
                  </w:pPr>
                  <w:r>
                    <w:rPr>
                      <w:rFonts w:ascii="Times New Roman"/>
                      <w:b w:val="false"/>
                      <w:i w:val="false"/>
                      <w:color w:val="000000"/>
                      <w:sz w:val="20"/>
                    </w:rPr>
                    <w:t>
ауылдық елді мекендерде – 30 АЕК;</w:t>
                  </w:r>
                </w:p>
                <w:p>
                  <w:pPr>
                    <w:spacing w:after="20"/>
                    <w:ind w:left="20"/>
                    <w:jc w:val="both"/>
                  </w:pPr>
                  <w:r>
                    <w:rPr>
                      <w:rFonts w:ascii="Times New Roman"/>
                      <w:b w:val="false"/>
                      <w:i w:val="false"/>
                      <w:color w:val="000000"/>
                      <w:sz w:val="20"/>
                    </w:rPr>
                    <w:t xml:space="preserve">
2) лицензияны қайта ресімдеу кезінде – лицензияны беру кезіндегі мөлшерлеменің 10 %-ын құрайды. </w:t>
                  </w:r>
                </w:p>
                <w:p>
                  <w:pPr>
                    <w:spacing w:after="20"/>
                    <w:ind w:left="20"/>
                    <w:jc w:val="both"/>
                  </w:pPr>
                  <w:r>
                    <w:rPr>
                      <w:rFonts w:ascii="Times New Roman"/>
                      <w:b w:val="false"/>
                      <w:i w:val="false"/>
                      <w:color w:val="000000"/>
                      <w:sz w:val="20"/>
                    </w:rPr>
                    <w:t>
Лицензиялық алымды төлеу екінші деңгейдегі банктер және банктік операциялардың жекелеген түрлерін жүзеге асыратын ұйымдар арқылы қолма-қол ақша және қолма-қол ақшасыз нысанда жүзеге асырылады.</w:t>
                  </w:r>
                </w:p>
                <w:p>
                  <w:pPr>
                    <w:spacing w:after="20"/>
                    <w:ind w:left="20"/>
                    <w:jc w:val="both"/>
                  </w:pPr>
                  <w:r>
                    <w:rPr>
                      <w:rFonts w:ascii="Times New Roman"/>
                      <w:b w:val="false"/>
                      <w:i w:val="false"/>
                      <w:color w:val="000000"/>
                      <w:sz w:val="20"/>
                    </w:rPr>
                    <w:t>
Портал арқылы сұрау салу берілген кезде төлем "электрондық үкіметтің" төлем шлюзі (бұдан әрі – ЭҮТШ) арқылы жүзеге асырылуы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w:t>
                  </w:r>
                </w:p>
                <w:p>
                  <w:pPr>
                    <w:spacing w:after="20"/>
                    <w:ind w:left="20"/>
                    <w:jc w:val="both"/>
                  </w:pPr>
                  <w:r>
                    <w:rPr>
                      <w:rFonts w:ascii="Times New Roman"/>
                      <w:b w:val="false"/>
                      <w:i w:val="false"/>
                      <w:color w:val="000000"/>
                      <w:sz w:val="20"/>
                    </w:rPr>
                    <w:t>
сәйкес демалыс және мерекелік күндерден басқа, дүйсенбіден бастап жұмаға дейін, 13.00-ден 14.30-ға дейінгі түскі үзіліспен, сағат 9.00-ден 18.30-ға дейін.</w:t>
                  </w:r>
                </w:p>
                <w:p>
                  <w:pPr>
                    <w:spacing w:after="20"/>
                    <w:ind w:left="20"/>
                    <w:jc w:val="both"/>
                  </w:pPr>
                  <w:r>
                    <w:rPr>
                      <w:rFonts w:ascii="Times New Roman"/>
                      <w:b w:val="false"/>
                      <w:i w:val="false"/>
                      <w:color w:val="000000"/>
                      <w:sz w:val="20"/>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20"/>
                    <w:ind w:left="20"/>
                    <w:jc w:val="both"/>
                  </w:pPr>
                  <w:r>
                    <w:rPr>
                      <w:rFonts w:ascii="Times New Roman"/>
                      <w:b w:val="false"/>
                      <w:i w:val="false"/>
                      <w:color w:val="000000"/>
                      <w:sz w:val="20"/>
                    </w:rPr>
                    <w:t xml:space="preserve">
2) портал – жөндеу жұмыстарын жүргізуге байланысты техникалық үзілістерді қоспағанда, тәулік бойы (көрсетілетін қызметті алушы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Мемлекеттік қызметті көрсету орнының мекенжайы www.egov.kz порталында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лицензияны алу үшін:</w:t>
                  </w:r>
                </w:p>
                <w:p>
                  <w:pPr>
                    <w:spacing w:after="20"/>
                    <w:ind w:left="20"/>
                    <w:jc w:val="both"/>
                  </w:pPr>
                  <w:r>
                    <w:rPr>
                      <w:rFonts w:ascii="Times New Roman"/>
                      <w:b w:val="false"/>
                      <w:i w:val="false"/>
                      <w:color w:val="000000"/>
                      <w:sz w:val="20"/>
                    </w:rPr>
                    <w:t xml:space="preserve">
осы Қағидаға </w:t>
                  </w:r>
                  <w:r>
                    <w:rPr>
                      <w:rFonts w:ascii="Times New Roman"/>
                      <w:b w:val="false"/>
                      <w:i w:val="false"/>
                      <w:color w:val="000000"/>
                      <w:sz w:val="20"/>
                    </w:rPr>
                    <w:t>2</w:t>
                  </w:r>
                  <w:r>
                    <w:rPr>
                      <w:rFonts w:ascii="Times New Roman"/>
                      <w:b w:val="false"/>
                      <w:i w:val="false"/>
                      <w:color w:val="000000"/>
                      <w:sz w:val="20"/>
                    </w:rPr>
                    <w:t xml:space="preserve"> немесе </w:t>
                  </w:r>
                  <w:r>
                    <w:rPr>
                      <w:rFonts w:ascii="Times New Roman"/>
                      <w:b w:val="false"/>
                      <w:i w:val="false"/>
                      <w:color w:val="000000"/>
                      <w:sz w:val="20"/>
                    </w:rPr>
                    <w:t>3-қосымшаларға</w:t>
                  </w:r>
                  <w:r>
                    <w:rPr>
                      <w:rFonts w:ascii="Times New Roman"/>
                      <w:b w:val="false"/>
                      <w:i w:val="false"/>
                      <w:color w:val="000000"/>
                      <w:sz w:val="20"/>
                    </w:rPr>
                    <w:t xml:space="preserve"> сәйкес электрондық құжат нысанындағы өтініш;</w:t>
                  </w:r>
                </w:p>
                <w:p>
                  <w:pPr>
                    <w:spacing w:after="20"/>
                    <w:ind w:left="20"/>
                    <w:jc w:val="both"/>
                  </w:pPr>
                  <w:r>
                    <w:rPr>
                      <w:rFonts w:ascii="Times New Roman"/>
                      <w:b w:val="false"/>
                      <w:i w:val="false"/>
                      <w:color w:val="000000"/>
                      <w:sz w:val="20"/>
                    </w:rPr>
                    <w:t>
ЭҮТШ арқылы төленген жағдайларды қоспағанда, лицензиялық алымның бюджетке төленгенін растайтын құжаттың электрондық көшірмесі;</w:t>
                  </w:r>
                </w:p>
                <w:p>
                  <w:pPr>
                    <w:spacing w:after="20"/>
                    <w:ind w:left="20"/>
                    <w:jc w:val="both"/>
                  </w:pPr>
                  <w:r>
                    <w:rPr>
                      <w:rFonts w:ascii="Times New Roman"/>
                      <w:b w:val="false"/>
                      <w:i w:val="false"/>
                      <w:color w:val="000000"/>
                      <w:sz w:val="20"/>
                    </w:rPr>
                    <w:t>
аталған шарттарды бір жылдан аз мерзімге жасаған жағдайда – жалға беру немесе өтеусіз пайдалану шартының электрондық көшірмесі;</w:t>
                  </w:r>
                </w:p>
                <w:p>
                  <w:pPr>
                    <w:spacing w:after="20"/>
                    <w:ind w:left="20"/>
                    <w:jc w:val="both"/>
                  </w:pPr>
                  <w:r>
                    <w:rPr>
                      <w:rFonts w:ascii="Times New Roman"/>
                      <w:b w:val="false"/>
                      <w:i w:val="false"/>
                      <w:color w:val="000000"/>
                      <w:sz w:val="20"/>
                    </w:rPr>
                    <w:t xml:space="preserve">
осы Қағидаға </w:t>
                  </w:r>
                  <w:r>
                    <w:rPr>
                      <w:rFonts w:ascii="Times New Roman"/>
                      <w:b w:val="false"/>
                      <w:i w:val="false"/>
                      <w:color w:val="000000"/>
                      <w:sz w:val="20"/>
                    </w:rPr>
                    <w:t>4-қосымшаға</w:t>
                  </w:r>
                  <w:r>
                    <w:rPr>
                      <w:rFonts w:ascii="Times New Roman"/>
                      <w:b w:val="false"/>
                      <w:i w:val="false"/>
                      <w:color w:val="000000"/>
                      <w:sz w:val="20"/>
                    </w:rPr>
                    <w:t xml:space="preserve"> сәйкес электрондық құжат нысанындағы, 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 жөніндегі қызметті жүзеге асыру үшін қойылатын біліктілік талаптарына мәліметтер нысандары;</w:t>
                  </w:r>
                </w:p>
                <w:p>
                  <w:pPr>
                    <w:spacing w:after="20"/>
                    <w:ind w:left="20"/>
                    <w:jc w:val="both"/>
                  </w:pPr>
                  <w:r>
                    <w:rPr>
                      <w:rFonts w:ascii="Times New Roman"/>
                      <w:b w:val="false"/>
                      <w:i w:val="false"/>
                      <w:color w:val="000000"/>
                      <w:sz w:val="20"/>
                    </w:rPr>
                    <w:t>
2) лицензияны қайта ресімдеу үшін:</w:t>
                  </w:r>
                </w:p>
                <w:p>
                  <w:pPr>
                    <w:spacing w:after="20"/>
                    <w:ind w:left="20"/>
                    <w:jc w:val="both"/>
                  </w:pPr>
                  <w:r>
                    <w:rPr>
                      <w:rFonts w:ascii="Times New Roman"/>
                      <w:b w:val="false"/>
                      <w:i w:val="false"/>
                      <w:color w:val="000000"/>
                      <w:sz w:val="20"/>
                    </w:rPr>
                    <w:t xml:space="preserve">
осы Қағидаға </w:t>
                  </w:r>
                  <w:r>
                    <w:rPr>
                      <w:rFonts w:ascii="Times New Roman"/>
                      <w:b w:val="false"/>
                      <w:i w:val="false"/>
                      <w:color w:val="000000"/>
                      <w:sz w:val="20"/>
                    </w:rPr>
                    <w:t>5</w:t>
                  </w:r>
                  <w:r>
                    <w:rPr>
                      <w:rFonts w:ascii="Times New Roman"/>
                      <w:b w:val="false"/>
                      <w:i w:val="false"/>
                      <w:color w:val="000000"/>
                      <w:sz w:val="20"/>
                    </w:rPr>
                    <w:t xml:space="preserve"> немесе </w:t>
                  </w:r>
                  <w:r>
                    <w:rPr>
                      <w:rFonts w:ascii="Times New Roman"/>
                      <w:b w:val="false"/>
                      <w:i w:val="false"/>
                      <w:color w:val="000000"/>
                      <w:sz w:val="20"/>
                    </w:rPr>
                    <w:t>6-қосымшаға</w:t>
                  </w:r>
                  <w:r>
                    <w:rPr>
                      <w:rFonts w:ascii="Times New Roman"/>
                      <w:b w:val="false"/>
                      <w:i w:val="false"/>
                      <w:color w:val="000000"/>
                      <w:sz w:val="20"/>
                    </w:rPr>
                    <w:t xml:space="preserve"> сәйкес электрондық құжат нысанындағы өтініш;</w:t>
                  </w:r>
                </w:p>
                <w:p>
                  <w:pPr>
                    <w:spacing w:after="20"/>
                    <w:ind w:left="20"/>
                    <w:jc w:val="both"/>
                  </w:pPr>
                  <w:r>
                    <w:rPr>
                      <w:rFonts w:ascii="Times New Roman"/>
                      <w:b w:val="false"/>
                      <w:i w:val="false"/>
                      <w:color w:val="000000"/>
                      <w:sz w:val="20"/>
                    </w:rPr>
                    <w:t>
ЭҮТШ арқылы төленген жағдайларды қоспағанда, лицензиялық алымның бюджетке төленгенін растайтын құжаттың электрондық көшірмесі;</w:t>
                  </w:r>
                </w:p>
                <w:p>
                  <w:pPr>
                    <w:spacing w:after="20"/>
                    <w:ind w:left="20"/>
                    <w:jc w:val="both"/>
                  </w:pPr>
                  <w:r>
                    <w:rPr>
                      <w:rFonts w:ascii="Times New Roman"/>
                      <w:b w:val="false"/>
                      <w:i w:val="false"/>
                      <w:color w:val="000000"/>
                      <w:sz w:val="20"/>
                    </w:rPr>
                    <w:t>
мемлекеттік ақпараттық жүйелерде бар құжаттарды қоспағанда, лицензияны және (немесе) лицензияға қосымшаны қайта ресімдеу үшін негіз болатын өзгерістер туралы ақпаратты қамтитын құжаттардың электрондық көшірмелері.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Қазақстан Республикасының заңдарында көрсетілетін қызметті алушылардың осы санаты үшін қызмет түрімен айналысуға тыйым салынған;</w:t>
                  </w:r>
                </w:p>
                <w:p>
                  <w:pPr>
                    <w:spacing w:after="20"/>
                    <w:ind w:left="20"/>
                    <w:jc w:val="both"/>
                  </w:pPr>
                  <w:r>
                    <w:rPr>
                      <w:rFonts w:ascii="Times New Roman"/>
                      <w:b w:val="false"/>
                      <w:i w:val="false"/>
                      <w:color w:val="000000"/>
                      <w:sz w:val="20"/>
                    </w:rPr>
                    <w:t>
2) лицензиялық алым енгізілмеген;</w:t>
                  </w:r>
                </w:p>
                <w:p>
                  <w:pPr>
                    <w:spacing w:after="20"/>
                    <w:ind w:left="20"/>
                    <w:jc w:val="both"/>
                  </w:pPr>
                  <w:r>
                    <w:rPr>
                      <w:rFonts w:ascii="Times New Roman"/>
                      <w:b w:val="false"/>
                      <w:i w:val="false"/>
                      <w:color w:val="000000"/>
                      <w:sz w:val="20"/>
                    </w:rPr>
                    <w:t>
3) көрсетілетін қызметті алушы біліктілік талаптарына сәйкес келмеген;</w:t>
                  </w:r>
                </w:p>
                <w:p>
                  <w:pPr>
                    <w:spacing w:after="20"/>
                    <w:ind w:left="20"/>
                    <w:jc w:val="both"/>
                  </w:pPr>
                  <w:r>
                    <w:rPr>
                      <w:rFonts w:ascii="Times New Roman"/>
                      <w:b w:val="false"/>
                      <w:i w:val="false"/>
                      <w:color w:val="000000"/>
                      <w:sz w:val="20"/>
                    </w:rPr>
                    <w:t>
4) лицензиар тиісті келісуші мемлекеттік органнан көрсетілетін қызметті алушының лицензиялау кезінде қойылатын талаптарға сәйкес келмейтіні туралы жауап алған;</w:t>
                  </w:r>
                </w:p>
                <w:p>
                  <w:pPr>
                    <w:spacing w:after="20"/>
                    <w:ind w:left="20"/>
                    <w:jc w:val="both"/>
                  </w:pPr>
                  <w:r>
                    <w:rPr>
                      <w:rFonts w:ascii="Times New Roman"/>
                      <w:b w:val="false"/>
                      <w:i w:val="false"/>
                      <w:color w:val="000000"/>
                      <w:sz w:val="20"/>
                    </w:rPr>
                    <w:t>
5) көрсетілетін қызметті алушыға қатысты лицензиялауға жататын қызметті немесе жекелеген қызмет түрлерін тоқтата тұру немесе оларға тыйым салу туралы заңды күшіне енген сот шешімі (үкімі) болған;</w:t>
                  </w:r>
                </w:p>
                <w:p>
                  <w:pPr>
                    <w:spacing w:after="20"/>
                    <w:ind w:left="20"/>
                    <w:jc w:val="both"/>
                  </w:pPr>
                  <w:r>
                    <w:rPr>
                      <w:rFonts w:ascii="Times New Roman"/>
                      <w:b w:val="false"/>
                      <w:i w:val="false"/>
                      <w:color w:val="000000"/>
                      <w:sz w:val="20"/>
                    </w:rPr>
                    <w:t>
6) сот орындаушысының ұсынуы негізінде сот көрсетілетін қызметті алушы - борышкерге лицензия беруге уақытша тыйым салған;</w:t>
                  </w:r>
                </w:p>
                <w:p>
                  <w:pPr>
                    <w:spacing w:after="20"/>
                    <w:ind w:left="20"/>
                    <w:jc w:val="both"/>
                  </w:pPr>
                  <w:r>
                    <w:rPr>
                      <w:rFonts w:ascii="Times New Roman"/>
                      <w:b w:val="false"/>
                      <w:i w:val="false"/>
                      <w:color w:val="000000"/>
                      <w:sz w:val="20"/>
                    </w:rPr>
                    <w:t>
7) өтініш беруші лицензия алу үшін ұсынған құжаттардың және (немесе) оларда қамтылған деректердің (мәліметтердің) анық еместігі анықталған жағдайда;</w:t>
                  </w:r>
                </w:p>
                <w:p>
                  <w:pPr>
                    <w:spacing w:after="20"/>
                    <w:ind w:left="20"/>
                    <w:jc w:val="both"/>
                  </w:pPr>
                  <w:r>
                    <w:rPr>
                      <w:rFonts w:ascii="Times New Roman"/>
                      <w:b w:val="false"/>
                      <w:i w:val="false"/>
                      <w:color w:val="000000"/>
                      <w:sz w:val="20"/>
                    </w:rPr>
                    <w:t>
8)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9)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10)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ЭЦҚ-сы болған кезде мемлекеттік көрсетілетін қызметті электрондық нысанда портал арқылы алуға мүмкіндігі бар.</w:t>
                  </w:r>
                </w:p>
                <w:p>
                  <w:pPr>
                    <w:spacing w:after="20"/>
                    <w:ind w:left="20"/>
                    <w:jc w:val="both"/>
                  </w:pPr>
                  <w:r>
                    <w:rPr>
                      <w:rFonts w:ascii="Times New Roman"/>
                      <w:b w:val="false"/>
                      <w:i w:val="false"/>
                      <w:color w:val="000000"/>
                      <w:sz w:val="20"/>
                    </w:rPr>
                    <w:t>
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1414, 8 800 080 777 арқылы қашықтықтан қол жеткізу режимінде алу мүмкіндігі бар.</w:t>
                  </w:r>
                </w:p>
              </w:tc>
            </w:tr>
          </w:tbl>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өнімін өндіру</w:t>
            </w:r>
            <w:r>
              <w:br/>
            </w:r>
            <w:r>
              <w:rPr>
                <w:rFonts w:ascii="Times New Roman"/>
                <w:b w:val="false"/>
                <w:i w:val="false"/>
                <w:color w:val="000000"/>
                <w:sz w:val="20"/>
              </w:rPr>
              <w:t>аумағында оны сақтау және</w:t>
            </w:r>
            <w:r>
              <w:br/>
            </w:r>
            <w:r>
              <w:rPr>
                <w:rFonts w:ascii="Times New Roman"/>
                <w:b w:val="false"/>
                <w:i w:val="false"/>
                <w:color w:val="000000"/>
                <w:sz w:val="20"/>
              </w:rPr>
              <w:t>бөлшек саудада өткізу жөніндегі</w:t>
            </w:r>
            <w:r>
              <w:br/>
            </w:r>
            <w:r>
              <w:rPr>
                <w:rFonts w:ascii="Times New Roman"/>
                <w:b w:val="false"/>
                <w:i w:val="false"/>
                <w:color w:val="000000"/>
                <w:sz w:val="20"/>
              </w:rPr>
              <w:t>қызметті қоспағанда, алкоголь</w:t>
            </w:r>
            <w:r>
              <w:br/>
            </w:r>
            <w:r>
              <w:rPr>
                <w:rFonts w:ascii="Times New Roman"/>
                <w:b w:val="false"/>
                <w:i w:val="false"/>
                <w:color w:val="000000"/>
                <w:sz w:val="20"/>
              </w:rPr>
              <w:t>өнімдерін сақтауға және</w:t>
            </w:r>
            <w:r>
              <w:br/>
            </w:r>
            <w:r>
              <w:rPr>
                <w:rFonts w:ascii="Times New Roman"/>
                <w:b w:val="false"/>
                <w:i w:val="false"/>
                <w:color w:val="000000"/>
                <w:sz w:val="20"/>
              </w:rPr>
              <w:t xml:space="preserve">бөлшек саудада өткізуге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2-қосымша</w:t>
            </w:r>
          </w:p>
        </w:tc>
      </w:tr>
    </w:tbl>
    <w:bookmarkStart w:name="z1603" w:id="451"/>
    <w:p>
      <w:pPr>
        <w:spacing w:after="0"/>
        <w:ind w:left="0"/>
        <w:jc w:val="left"/>
      </w:pPr>
      <w:r>
        <w:rPr>
          <w:rFonts w:ascii="Times New Roman"/>
          <w:b/>
          <w:i w:val="false"/>
          <w:color w:val="000000"/>
        </w:rPr>
        <w:t xml:space="preserve"> Лицензияны және (немесе) лицензияға қосымшаны алуға арналған заңды тұлғаның өтiнiші</w:t>
      </w:r>
    </w:p>
    <w:bookmarkEnd w:id="451"/>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(лицензиардың толық атауы)</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(заңды тұлғаның (соның ішінде шетелдік заңды тұлғаның) толық атауы, мекенжайы,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(қызметтiң түрi және (немесе) қызметтің кіші түрінің(-лері) толық атауы көрсетiлсiн)</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______________________________ жүзеге асыруға лицензияны және (немесе) лицензияға қосымшаны қағаз тасығышта ______ (лицензияны қағаз тасығышта алу қажет болған жағдайда Х белгісін қою керек) беруiңiздi сұраймын.</w:t>
      </w:r>
    </w:p>
    <w:p>
      <w:pPr>
        <w:spacing w:after="0"/>
        <w:ind w:left="0"/>
        <w:jc w:val="both"/>
      </w:pPr>
      <w:r>
        <w:rPr>
          <w:rFonts w:ascii="Times New Roman"/>
          <w:b w:val="false"/>
          <w:i w:val="false"/>
          <w:color w:val="000000"/>
          <w:sz w:val="28"/>
        </w:rPr>
        <w:t>
      Заңды тұлғаның мекенжайы ______________________________________</w:t>
      </w:r>
    </w:p>
    <w:p>
      <w:pPr>
        <w:spacing w:after="0"/>
        <w:ind w:left="0"/>
        <w:jc w:val="both"/>
      </w:pPr>
      <w:r>
        <w:rPr>
          <w:rFonts w:ascii="Times New Roman"/>
          <w:b w:val="false"/>
          <w:i w:val="false"/>
          <w:color w:val="000000"/>
          <w:sz w:val="28"/>
        </w:rPr>
        <w:t>
      (шетелдік заңды тұлға үшін) пошталық индексі, елі, облысы, қаласы, ауданы, елді мекені, көше атауы, үй/ғимарат (стационарлық үй-жайлар) нөмірі)</w:t>
      </w:r>
    </w:p>
    <w:p>
      <w:pPr>
        <w:spacing w:after="0"/>
        <w:ind w:left="0"/>
        <w:jc w:val="both"/>
      </w:pPr>
      <w:r>
        <w:rPr>
          <w:rFonts w:ascii="Times New Roman"/>
          <w:b w:val="false"/>
          <w:i w:val="false"/>
          <w:color w:val="000000"/>
          <w:sz w:val="28"/>
        </w:rPr>
        <w:t>
      Электрондық пошта ____________________________________________</w:t>
      </w:r>
    </w:p>
    <w:p>
      <w:pPr>
        <w:spacing w:after="0"/>
        <w:ind w:left="0"/>
        <w:jc w:val="both"/>
      </w:pPr>
      <w:r>
        <w:rPr>
          <w:rFonts w:ascii="Times New Roman"/>
          <w:b w:val="false"/>
          <w:i w:val="false"/>
          <w:color w:val="000000"/>
          <w:sz w:val="28"/>
        </w:rPr>
        <w:t>
      Телефондары 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w:t>
      </w:r>
    </w:p>
    <w:p>
      <w:pPr>
        <w:spacing w:after="0"/>
        <w:ind w:left="0"/>
        <w:jc w:val="both"/>
      </w:pPr>
      <w:r>
        <w:rPr>
          <w:rFonts w:ascii="Times New Roman"/>
          <w:b w:val="false"/>
          <w:i w:val="false"/>
          <w:color w:val="000000"/>
          <w:sz w:val="28"/>
        </w:rPr>
        <w:t>
      Банк шоты ____________________________________________________</w:t>
      </w:r>
    </w:p>
    <w:p>
      <w:pPr>
        <w:spacing w:after="0"/>
        <w:ind w:left="0"/>
        <w:jc w:val="both"/>
      </w:pPr>
      <w:r>
        <w:rPr>
          <w:rFonts w:ascii="Times New Roman"/>
          <w:b w:val="false"/>
          <w:i w:val="false"/>
          <w:color w:val="000000"/>
          <w:sz w:val="28"/>
        </w:rPr>
        <w:t>
      (шот нөмірі, банктiң атауы және орналасқан жерi)</w:t>
      </w:r>
    </w:p>
    <w:p>
      <w:pPr>
        <w:spacing w:after="0"/>
        <w:ind w:left="0"/>
        <w:jc w:val="both"/>
      </w:pPr>
      <w:r>
        <w:rPr>
          <w:rFonts w:ascii="Times New Roman"/>
          <w:b w:val="false"/>
          <w:i w:val="false"/>
          <w:color w:val="000000"/>
          <w:sz w:val="28"/>
        </w:rPr>
        <w:t>
      Қызметті немесе іс-қимылды (операцияларды) жүзеге асыру объектісінің мекенжайы</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(пошталық индексі, елі, облысы, қаласы, ауданы, елді мекені, көше атауы, үй/ғимарат (стационарлық үй-жайлар) нөмірі)</w:t>
      </w:r>
    </w:p>
    <w:p>
      <w:pPr>
        <w:spacing w:after="0"/>
        <w:ind w:left="0"/>
        <w:jc w:val="both"/>
      </w:pPr>
      <w:r>
        <w:rPr>
          <w:rFonts w:ascii="Times New Roman"/>
          <w:b w:val="false"/>
          <w:i w:val="false"/>
          <w:color w:val="000000"/>
          <w:sz w:val="28"/>
        </w:rPr>
        <w:t>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Басшы________ ________________________________________________ </w:t>
      </w:r>
    </w:p>
    <w:p>
      <w:pPr>
        <w:spacing w:after="0"/>
        <w:ind w:left="0"/>
        <w:jc w:val="both"/>
      </w:pPr>
      <w:r>
        <w:rPr>
          <w:rFonts w:ascii="Times New Roman"/>
          <w:b w:val="false"/>
          <w:i w:val="false"/>
          <w:color w:val="000000"/>
          <w:sz w:val="28"/>
        </w:rPr>
        <w:t>
      (қолы)             (тегi, аты, әкесiнiң аты (ол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өнімін өндіру</w:t>
            </w:r>
            <w:r>
              <w:br/>
            </w:r>
            <w:r>
              <w:rPr>
                <w:rFonts w:ascii="Times New Roman"/>
                <w:b w:val="false"/>
                <w:i w:val="false"/>
                <w:color w:val="000000"/>
                <w:sz w:val="20"/>
              </w:rPr>
              <w:t>аумағында оны сақтау және</w:t>
            </w:r>
            <w:r>
              <w:br/>
            </w:r>
            <w:r>
              <w:rPr>
                <w:rFonts w:ascii="Times New Roman"/>
                <w:b w:val="false"/>
                <w:i w:val="false"/>
                <w:color w:val="000000"/>
                <w:sz w:val="20"/>
              </w:rPr>
              <w:t>бөлшек саудада өткізу жөніндегі</w:t>
            </w:r>
            <w:r>
              <w:br/>
            </w:r>
            <w:r>
              <w:rPr>
                <w:rFonts w:ascii="Times New Roman"/>
                <w:b w:val="false"/>
                <w:i w:val="false"/>
                <w:color w:val="000000"/>
                <w:sz w:val="20"/>
              </w:rPr>
              <w:t>қызметті қоспағанда, алкоголь</w:t>
            </w:r>
            <w:r>
              <w:br/>
            </w:r>
            <w:r>
              <w:rPr>
                <w:rFonts w:ascii="Times New Roman"/>
                <w:b w:val="false"/>
                <w:i w:val="false"/>
                <w:color w:val="000000"/>
                <w:sz w:val="20"/>
              </w:rPr>
              <w:t>өнімдерін сақтауға және</w:t>
            </w:r>
            <w:r>
              <w:br/>
            </w:r>
            <w:r>
              <w:rPr>
                <w:rFonts w:ascii="Times New Roman"/>
                <w:b w:val="false"/>
                <w:i w:val="false"/>
                <w:color w:val="000000"/>
                <w:sz w:val="20"/>
              </w:rPr>
              <w:t>бөлшек саудада өткізуге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3-қосымша</w:t>
            </w:r>
          </w:p>
        </w:tc>
      </w:tr>
    </w:tbl>
    <w:bookmarkStart w:name="z1633" w:id="452"/>
    <w:p>
      <w:pPr>
        <w:spacing w:after="0"/>
        <w:ind w:left="0"/>
        <w:jc w:val="left"/>
      </w:pPr>
      <w:r>
        <w:rPr>
          <w:rFonts w:ascii="Times New Roman"/>
          <w:b/>
          <w:i w:val="false"/>
          <w:color w:val="000000"/>
        </w:rPr>
        <w:t xml:space="preserve"> Лицензияны және (немесе) лицензияға қосымшаны алуға арналған жеке тұлғаның өтiнiші</w:t>
      </w:r>
    </w:p>
    <w:bookmarkEnd w:id="452"/>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(лицензиардың толық атауы)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(жеке тұлғаның тегi, аты, әкесiнiң аты (ол болған жағдайда), жеке сәйкестендіру нөмірі)</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(қызметтiң түрi және (немесе) қызметтiң кіші түрінің(-лері) толық атауы көрсетiлсiн)</w:t>
      </w:r>
    </w:p>
    <w:p>
      <w:pPr>
        <w:spacing w:after="0"/>
        <w:ind w:left="0"/>
        <w:jc w:val="both"/>
      </w:pPr>
      <w:r>
        <w:rPr>
          <w:rFonts w:ascii="Times New Roman"/>
          <w:b w:val="false"/>
          <w:i w:val="false"/>
          <w:color w:val="000000"/>
          <w:sz w:val="28"/>
        </w:rPr>
        <w:t>
      жүзеге асыруға лицензияны және (немесе) лицензияға қосымшаны қағаз тасығышта ______ (лицензияны қағаз тасығышта алу қажет болған жағдайда Х белгісін қою керек) беруiңiздi сұраймын.</w:t>
      </w:r>
    </w:p>
    <w:p>
      <w:pPr>
        <w:spacing w:after="0"/>
        <w:ind w:left="0"/>
        <w:jc w:val="both"/>
      </w:pPr>
      <w:r>
        <w:rPr>
          <w:rFonts w:ascii="Times New Roman"/>
          <w:b w:val="false"/>
          <w:i w:val="false"/>
          <w:color w:val="000000"/>
          <w:sz w:val="28"/>
        </w:rPr>
        <w:t>
      Жеке тұлғаның тұрғылықты жерінің мекенжайы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(пошталық индексі, елі, облысы, қаласы, ауданы, елді мекені, көше атауы, үй/ғимарат нөмірі)</w:t>
      </w:r>
    </w:p>
    <w:p>
      <w:pPr>
        <w:spacing w:after="0"/>
        <w:ind w:left="0"/>
        <w:jc w:val="both"/>
      </w:pPr>
      <w:r>
        <w:rPr>
          <w:rFonts w:ascii="Times New Roman"/>
          <w:b w:val="false"/>
          <w:i w:val="false"/>
          <w:color w:val="000000"/>
          <w:sz w:val="28"/>
        </w:rPr>
        <w:t>
      Электрондық пошта _____________________________________________</w:t>
      </w:r>
    </w:p>
    <w:p>
      <w:pPr>
        <w:spacing w:after="0"/>
        <w:ind w:left="0"/>
        <w:jc w:val="both"/>
      </w:pPr>
      <w:r>
        <w:rPr>
          <w:rFonts w:ascii="Times New Roman"/>
          <w:b w:val="false"/>
          <w:i w:val="false"/>
          <w:color w:val="000000"/>
          <w:sz w:val="28"/>
        </w:rPr>
        <w:t>
      Телефондары ___________________________________________________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__________________________________________________________</w:t>
      </w:r>
    </w:p>
    <w:p>
      <w:pPr>
        <w:spacing w:after="0"/>
        <w:ind w:left="0"/>
        <w:jc w:val="both"/>
      </w:pPr>
      <w:r>
        <w:rPr>
          <w:rFonts w:ascii="Times New Roman"/>
          <w:b w:val="false"/>
          <w:i w:val="false"/>
          <w:color w:val="000000"/>
          <w:sz w:val="28"/>
        </w:rPr>
        <w:t>
      Банк шоты _____________________________________________________</w:t>
      </w:r>
    </w:p>
    <w:p>
      <w:pPr>
        <w:spacing w:after="0"/>
        <w:ind w:left="0"/>
        <w:jc w:val="both"/>
      </w:pPr>
      <w:r>
        <w:rPr>
          <w:rFonts w:ascii="Times New Roman"/>
          <w:b w:val="false"/>
          <w:i w:val="false"/>
          <w:color w:val="000000"/>
          <w:sz w:val="28"/>
        </w:rPr>
        <w:t>
      (шот нөмірі, банктiң атауы және орналасқан жерi)</w:t>
      </w:r>
    </w:p>
    <w:p>
      <w:pPr>
        <w:spacing w:after="0"/>
        <w:ind w:left="0"/>
        <w:jc w:val="both"/>
      </w:pPr>
      <w:r>
        <w:rPr>
          <w:rFonts w:ascii="Times New Roman"/>
          <w:b w:val="false"/>
          <w:i w:val="false"/>
          <w:color w:val="000000"/>
          <w:sz w:val="28"/>
        </w:rPr>
        <w:t>
      Қызметті немесе іс-қимылды (операцияларды) жүзеге асыру объектісінің мекенжайы</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(пошталық индексі, елі, облысы, қаласы, ауданы, елді мекені,</w:t>
      </w:r>
    </w:p>
    <w:p>
      <w:pPr>
        <w:spacing w:after="0"/>
        <w:ind w:left="0"/>
        <w:jc w:val="both"/>
      </w:pPr>
      <w:r>
        <w:rPr>
          <w:rFonts w:ascii="Times New Roman"/>
          <w:b w:val="false"/>
          <w:i w:val="false"/>
          <w:color w:val="000000"/>
          <w:sz w:val="28"/>
        </w:rPr>
        <w:t>
      көше атауы, үй/ғимарат (стационарлық үй-жайлар) нөмірі)</w:t>
      </w:r>
    </w:p>
    <w:p>
      <w:pPr>
        <w:spacing w:after="0"/>
        <w:ind w:left="0"/>
        <w:jc w:val="both"/>
      </w:pPr>
      <w:r>
        <w:rPr>
          <w:rFonts w:ascii="Times New Roman"/>
          <w:b w:val="false"/>
          <w:i w:val="false"/>
          <w:color w:val="000000"/>
          <w:sz w:val="28"/>
        </w:rPr>
        <w:t>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Жеке тұлға __________ __________________________________________ </w:t>
      </w:r>
    </w:p>
    <w:p>
      <w:pPr>
        <w:spacing w:after="0"/>
        <w:ind w:left="0"/>
        <w:jc w:val="both"/>
      </w:pPr>
      <w:r>
        <w:rPr>
          <w:rFonts w:ascii="Times New Roman"/>
          <w:b w:val="false"/>
          <w:i w:val="false"/>
          <w:color w:val="000000"/>
          <w:sz w:val="28"/>
        </w:rPr>
        <w:t>
      (қолы)       (тегi, аты, әкесiнiң аты (ол болған жағдайда)</w:t>
      </w:r>
    </w:p>
    <w:p>
      <w:pPr>
        <w:spacing w:after="0"/>
        <w:ind w:left="0"/>
        <w:jc w:val="both"/>
      </w:pPr>
      <w:r>
        <w:rPr>
          <w:rFonts w:ascii="Times New Roman"/>
          <w:b w:val="false"/>
          <w:i w:val="false"/>
          <w:color w:val="000000"/>
          <w:sz w:val="28"/>
        </w:rPr>
        <w:t>
      Толтыру күні: 20___ жылғы "__"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 өндіру </w:t>
            </w:r>
            <w:r>
              <w:br/>
            </w:r>
            <w:r>
              <w:rPr>
                <w:rFonts w:ascii="Times New Roman"/>
                <w:b w:val="false"/>
                <w:i w:val="false"/>
                <w:color w:val="000000"/>
                <w:sz w:val="20"/>
              </w:rPr>
              <w:t xml:space="preserve">аумағында оны сақтау және </w:t>
            </w:r>
            <w:r>
              <w:br/>
            </w:r>
            <w:r>
              <w:rPr>
                <w:rFonts w:ascii="Times New Roman"/>
                <w:b w:val="false"/>
                <w:i w:val="false"/>
                <w:color w:val="000000"/>
                <w:sz w:val="20"/>
              </w:rPr>
              <w:t xml:space="preserve">бөлшек саудада өткізу жөніндегі </w:t>
            </w:r>
            <w:r>
              <w:br/>
            </w:r>
            <w:r>
              <w:rPr>
                <w:rFonts w:ascii="Times New Roman"/>
                <w:b w:val="false"/>
                <w:i w:val="false"/>
                <w:color w:val="000000"/>
                <w:sz w:val="20"/>
              </w:rPr>
              <w:t xml:space="preserve">қызметті қоспағанда, алкоголь </w:t>
            </w:r>
            <w:r>
              <w:br/>
            </w:r>
            <w:r>
              <w:rPr>
                <w:rFonts w:ascii="Times New Roman"/>
                <w:b w:val="false"/>
                <w:i w:val="false"/>
                <w:color w:val="000000"/>
                <w:sz w:val="20"/>
              </w:rPr>
              <w:t xml:space="preserve">өнімдерін сақтауға және бөлшек </w:t>
            </w:r>
            <w:r>
              <w:br/>
            </w:r>
            <w:r>
              <w:rPr>
                <w:rFonts w:ascii="Times New Roman"/>
                <w:b w:val="false"/>
                <w:i w:val="false"/>
                <w:color w:val="000000"/>
                <w:sz w:val="20"/>
              </w:rPr>
              <w:t>саудада өткізуге лицензия беру"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30 қаңтардағы</w:t>
            </w:r>
            <w:r>
              <w:br/>
            </w:r>
            <w:r>
              <w:rPr>
                <w:rFonts w:ascii="Times New Roman"/>
                <w:b w:val="false"/>
                <w:i w:val="false"/>
                <w:color w:val="000000"/>
                <w:sz w:val="20"/>
              </w:rPr>
              <w:t>№ 60 бұйырығымен</w:t>
            </w:r>
            <w:r>
              <w:br/>
            </w:r>
            <w:r>
              <w:rPr>
                <w:rFonts w:ascii="Times New Roman"/>
                <w:b w:val="false"/>
                <w:i w:val="false"/>
                <w:color w:val="000000"/>
                <w:sz w:val="20"/>
              </w:rPr>
              <w:t>бекітілген Этил спиртін өндіру,</w:t>
            </w:r>
            <w:r>
              <w:br/>
            </w:r>
            <w:r>
              <w:rPr>
                <w:rFonts w:ascii="Times New Roman"/>
                <w:b w:val="false"/>
                <w:i w:val="false"/>
                <w:color w:val="000000"/>
                <w:sz w:val="20"/>
              </w:rPr>
              <w:t>алкоголь өнімін өндіру,</w:t>
            </w:r>
            <w:r>
              <w:br/>
            </w:r>
            <w:r>
              <w:rPr>
                <w:rFonts w:ascii="Times New Roman"/>
                <w:b w:val="false"/>
                <w:i w:val="false"/>
                <w:color w:val="000000"/>
                <w:sz w:val="20"/>
              </w:rPr>
              <w:t>алкоголь өнімдерін өндіру</w:t>
            </w:r>
            <w:r>
              <w:br/>
            </w:r>
            <w:r>
              <w:rPr>
                <w:rFonts w:ascii="Times New Roman"/>
                <w:b w:val="false"/>
                <w:i w:val="false"/>
                <w:color w:val="000000"/>
                <w:sz w:val="20"/>
              </w:rPr>
              <w:t>аумағында оны сақтау және</w:t>
            </w:r>
            <w:r>
              <w:br/>
            </w:r>
            <w:r>
              <w:rPr>
                <w:rFonts w:ascii="Times New Roman"/>
                <w:b w:val="false"/>
                <w:i w:val="false"/>
                <w:color w:val="000000"/>
                <w:sz w:val="20"/>
              </w:rPr>
              <w:t>көтерме саудада сату жөніндегі</w:t>
            </w:r>
            <w:r>
              <w:br/>
            </w:r>
            <w:r>
              <w:rPr>
                <w:rFonts w:ascii="Times New Roman"/>
                <w:b w:val="false"/>
                <w:i w:val="false"/>
                <w:color w:val="000000"/>
                <w:sz w:val="20"/>
              </w:rPr>
              <w:t>қызметті қоспағанда, алкоголь</w:t>
            </w:r>
            <w:r>
              <w:br/>
            </w:r>
            <w:r>
              <w:rPr>
                <w:rFonts w:ascii="Times New Roman"/>
                <w:b w:val="false"/>
                <w:i w:val="false"/>
                <w:color w:val="000000"/>
                <w:sz w:val="20"/>
              </w:rPr>
              <w:t>өнімін сақтау және көтерме</w:t>
            </w:r>
            <w:r>
              <w:br/>
            </w:r>
            <w:r>
              <w:rPr>
                <w:rFonts w:ascii="Times New Roman"/>
                <w:b w:val="false"/>
                <w:i w:val="false"/>
                <w:color w:val="000000"/>
                <w:sz w:val="20"/>
              </w:rPr>
              <w:t>саудада сату, сондай-ақ алкоголь</w:t>
            </w:r>
            <w:r>
              <w:br/>
            </w:r>
            <w:r>
              <w:rPr>
                <w:rFonts w:ascii="Times New Roman"/>
                <w:b w:val="false"/>
                <w:i w:val="false"/>
                <w:color w:val="000000"/>
                <w:sz w:val="20"/>
              </w:rPr>
              <w:t>өнімдерін өндіру аумағында оны</w:t>
            </w:r>
            <w:r>
              <w:br/>
            </w:r>
            <w:r>
              <w:rPr>
                <w:rFonts w:ascii="Times New Roman"/>
                <w:b w:val="false"/>
                <w:i w:val="false"/>
                <w:color w:val="000000"/>
                <w:sz w:val="20"/>
              </w:rPr>
              <w:t xml:space="preserve">сақтау және бөлшек саудада </w:t>
            </w:r>
            <w:r>
              <w:br/>
            </w:r>
            <w:r>
              <w:rPr>
                <w:rFonts w:ascii="Times New Roman"/>
                <w:b w:val="false"/>
                <w:i w:val="false"/>
                <w:color w:val="000000"/>
                <w:sz w:val="20"/>
              </w:rPr>
              <w:t xml:space="preserve">сату жөніндегі қызметті </w:t>
            </w:r>
            <w:r>
              <w:br/>
            </w:r>
            <w:r>
              <w:rPr>
                <w:rFonts w:ascii="Times New Roman"/>
                <w:b w:val="false"/>
                <w:i w:val="false"/>
                <w:color w:val="000000"/>
                <w:sz w:val="20"/>
              </w:rPr>
              <w:t xml:space="preserve">қоспағанда, алкоголь өнімін </w:t>
            </w:r>
            <w:r>
              <w:br/>
            </w:r>
            <w:r>
              <w:rPr>
                <w:rFonts w:ascii="Times New Roman"/>
                <w:b w:val="false"/>
                <w:i w:val="false"/>
                <w:color w:val="000000"/>
                <w:sz w:val="20"/>
              </w:rPr>
              <w:t>сақтау және бөлшек</w:t>
            </w:r>
            <w:r>
              <w:br/>
            </w:r>
            <w:r>
              <w:rPr>
                <w:rFonts w:ascii="Times New Roman"/>
                <w:b w:val="false"/>
                <w:i w:val="false"/>
                <w:color w:val="000000"/>
                <w:sz w:val="20"/>
              </w:rPr>
              <w:t xml:space="preserve">саудада сату саласындағы </w:t>
            </w:r>
            <w:r>
              <w:br/>
            </w:r>
            <w:r>
              <w:rPr>
                <w:rFonts w:ascii="Times New Roman"/>
                <w:b w:val="false"/>
                <w:i w:val="false"/>
                <w:color w:val="000000"/>
                <w:sz w:val="20"/>
              </w:rPr>
              <w:t xml:space="preserve">қызметті жүзеге асыруға </w:t>
            </w:r>
            <w:r>
              <w:br/>
            </w:r>
            <w:r>
              <w:rPr>
                <w:rFonts w:ascii="Times New Roman"/>
                <w:b w:val="false"/>
                <w:i w:val="false"/>
                <w:color w:val="000000"/>
                <w:sz w:val="20"/>
              </w:rPr>
              <w:t xml:space="preserve">қойылатын біліктілік талаптары </w:t>
            </w:r>
            <w:r>
              <w:br/>
            </w:r>
            <w:r>
              <w:rPr>
                <w:rFonts w:ascii="Times New Roman"/>
                <w:b w:val="false"/>
                <w:i w:val="false"/>
                <w:color w:val="000000"/>
                <w:sz w:val="20"/>
              </w:rPr>
              <w:t xml:space="preserve">және оларға сәйкестігін </w:t>
            </w:r>
            <w:r>
              <w:br/>
            </w:r>
            <w:r>
              <w:rPr>
                <w:rFonts w:ascii="Times New Roman"/>
                <w:b w:val="false"/>
                <w:i w:val="false"/>
                <w:color w:val="000000"/>
                <w:sz w:val="20"/>
              </w:rPr>
              <w:t xml:space="preserve">растайтын құжаттар тізбесіне </w:t>
            </w:r>
            <w:r>
              <w:br/>
            </w:r>
            <w:r>
              <w:rPr>
                <w:rFonts w:ascii="Times New Roman"/>
                <w:b w:val="false"/>
                <w:i w:val="false"/>
                <w:color w:val="000000"/>
                <w:sz w:val="20"/>
              </w:rPr>
              <w:t>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666" w:id="453"/>
    <w:p>
      <w:pPr>
        <w:spacing w:after="0"/>
        <w:ind w:left="0"/>
        <w:jc w:val="left"/>
      </w:pPr>
      <w:r>
        <w:rPr>
          <w:rFonts w:ascii="Times New Roman"/>
          <w:b/>
          <w:i w:val="false"/>
          <w:color w:val="000000"/>
        </w:rPr>
        <w:t xml:space="preserve"> 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өткізуге лицензия беру, саласындағы қызметті жүзеге асыруға қойылатын біліктілік талаптарына мәліметтер нысандары</w:t>
      </w:r>
    </w:p>
    <w:bookmarkEnd w:id="453"/>
    <w:bookmarkStart w:name="z1667" w:id="454"/>
    <w:p>
      <w:pPr>
        <w:spacing w:after="0"/>
        <w:ind w:left="0"/>
        <w:jc w:val="both"/>
      </w:pPr>
      <w:r>
        <w:rPr>
          <w:rFonts w:ascii="Times New Roman"/>
          <w:b w:val="false"/>
          <w:i w:val="false"/>
          <w:color w:val="000000"/>
          <w:sz w:val="28"/>
        </w:rPr>
        <w:t>
      1. Этил спиртін өндіру саласындағы қызмет түрі үшін:</w:t>
      </w:r>
    </w:p>
    <w:bookmarkEnd w:id="454"/>
    <w:bookmarkStart w:name="z1668" w:id="455"/>
    <w:p>
      <w:pPr>
        <w:spacing w:after="0"/>
        <w:ind w:left="0"/>
        <w:jc w:val="both"/>
      </w:pPr>
      <w:r>
        <w:rPr>
          <w:rFonts w:ascii="Times New Roman"/>
          <w:b w:val="false"/>
          <w:i w:val="false"/>
          <w:color w:val="000000"/>
          <w:sz w:val="28"/>
        </w:rPr>
        <w:t>
      1.1 Этил спиртін өндіру паспортында көрсетілген мәліметтерге сәйкес келетін меншік құқығындағы стационарлық үй-жайлар:</w:t>
      </w:r>
    </w:p>
    <w:bookmarkEnd w:id="455"/>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орналасқан жерінің мекенжайы (почта индексі, облыс, қала, аудан, елді мекен, көшенің атауы, үйдің/ғимараттың (стационарлық үй-жайдың) нөмірі ____________________;</w:t>
      </w:r>
    </w:p>
    <w:p>
      <w:pPr>
        <w:spacing w:after="0"/>
        <w:ind w:left="0"/>
        <w:jc w:val="both"/>
      </w:pPr>
      <w:r>
        <w:rPr>
          <w:rFonts w:ascii="Times New Roman"/>
          <w:b w:val="false"/>
          <w:i w:val="false"/>
          <w:color w:val="000000"/>
          <w:sz w:val="28"/>
        </w:rPr>
        <w:t>
      2) стационарлық үй-жайдың кадастрлық нөмірі ______________________;</w:t>
      </w:r>
    </w:p>
    <w:p>
      <w:pPr>
        <w:spacing w:after="0"/>
        <w:ind w:left="0"/>
        <w:jc w:val="both"/>
      </w:pPr>
      <w:r>
        <w:rPr>
          <w:rFonts w:ascii="Times New Roman"/>
          <w:b w:val="false"/>
          <w:i w:val="false"/>
          <w:color w:val="000000"/>
          <w:sz w:val="28"/>
        </w:rPr>
        <w:t>
      3) меншік құқығы туындауының негізі _____________________________;</w:t>
      </w:r>
    </w:p>
    <w:p>
      <w:pPr>
        <w:spacing w:after="0"/>
        <w:ind w:left="0"/>
        <w:jc w:val="both"/>
      </w:pPr>
      <w:r>
        <w:rPr>
          <w:rFonts w:ascii="Times New Roman"/>
          <w:b w:val="false"/>
          <w:i w:val="false"/>
          <w:color w:val="000000"/>
          <w:sz w:val="28"/>
        </w:rPr>
        <w:t>
      4) меншік құқығының туындауын растайтын құжаттың (құжаттардың) нөмірі мен күні</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5) нысаналы мақсаты (жоспар бойынша литер) ______________________;</w:t>
      </w:r>
    </w:p>
    <w:p>
      <w:pPr>
        <w:spacing w:after="0"/>
        <w:ind w:left="0"/>
        <w:jc w:val="both"/>
      </w:pPr>
      <w:r>
        <w:rPr>
          <w:rFonts w:ascii="Times New Roman"/>
          <w:b w:val="false"/>
          <w:i w:val="false"/>
          <w:color w:val="000000"/>
          <w:sz w:val="28"/>
        </w:rPr>
        <w:t>
      6) стационарлық үй-жайдың жалпы алаңы __________________________;</w:t>
      </w:r>
    </w:p>
    <w:p>
      <w:pPr>
        <w:spacing w:after="0"/>
        <w:ind w:left="0"/>
        <w:jc w:val="both"/>
      </w:pPr>
      <w:r>
        <w:rPr>
          <w:rFonts w:ascii="Times New Roman"/>
          <w:b w:val="false"/>
          <w:i w:val="false"/>
          <w:color w:val="000000"/>
          <w:sz w:val="28"/>
        </w:rPr>
        <w:t>
      7) қойма үй-жайдың жалпы алаңы _________________________________;</w:t>
      </w:r>
    </w:p>
    <w:p>
      <w:pPr>
        <w:spacing w:after="0"/>
        <w:ind w:left="0"/>
        <w:jc w:val="both"/>
      </w:pPr>
      <w:r>
        <w:rPr>
          <w:rFonts w:ascii="Times New Roman"/>
          <w:b w:val="false"/>
          <w:i w:val="false"/>
          <w:color w:val="000000"/>
          <w:sz w:val="28"/>
        </w:rPr>
        <w:t>
      8) салынған жыл ________________________________________________.</w:t>
      </w:r>
    </w:p>
    <w:bookmarkStart w:name="z1679" w:id="456"/>
    <w:p>
      <w:pPr>
        <w:spacing w:after="0"/>
        <w:ind w:left="0"/>
        <w:jc w:val="both"/>
      </w:pPr>
      <w:r>
        <w:rPr>
          <w:rFonts w:ascii="Times New Roman"/>
          <w:b w:val="false"/>
          <w:i w:val="false"/>
          <w:color w:val="000000"/>
          <w:sz w:val="28"/>
        </w:rPr>
        <w:t>
      1.2 Стационарлық үй-жайда этил спиртін өндіруді қамтамасыз ететін сумен жабдықтау, электр қуатымен жабдықтау және кәріз:</w:t>
      </w:r>
    </w:p>
    <w:bookmarkEnd w:id="456"/>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үй-жайды сумен жабдықтау, электр қуатымен жабдықтау және кәрізбен қамтамасыз ету жөніндегі қызметтерді көрсету туралы шарттың (шарттардың) атауы ______;</w:t>
      </w:r>
    </w:p>
    <w:p>
      <w:pPr>
        <w:spacing w:after="0"/>
        <w:ind w:left="0"/>
        <w:jc w:val="both"/>
      </w:pPr>
      <w:r>
        <w:rPr>
          <w:rFonts w:ascii="Times New Roman"/>
          <w:b w:val="false"/>
          <w:i w:val="false"/>
          <w:color w:val="000000"/>
          <w:sz w:val="28"/>
        </w:rPr>
        <w:t>
      2) шарттың (шарттардың) нөмірі мен күні __________________________.</w:t>
      </w:r>
    </w:p>
    <w:bookmarkStart w:name="z1683" w:id="457"/>
    <w:p>
      <w:pPr>
        <w:spacing w:after="0"/>
        <w:ind w:left="0"/>
        <w:jc w:val="both"/>
      </w:pPr>
      <w:r>
        <w:rPr>
          <w:rFonts w:ascii="Times New Roman"/>
          <w:b w:val="false"/>
          <w:i w:val="false"/>
          <w:color w:val="000000"/>
          <w:sz w:val="28"/>
        </w:rPr>
        <w:t>
      1.3 Электр энергиясының іркіліссіз қоректендіру көздерімен жарақтандырылған, уәкілетті органға және оның аумақтық бөлімшелеріне нақты уақыт режимінде, этил спиртінің өндірілу көлемі туралы деректердің автоматты түрде берілуін қамтамасыз ететін есепке алудың бақылау аспаптары:</w:t>
      </w:r>
    </w:p>
    <w:bookmarkEnd w:id="457"/>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аспаптарды сатып алуға, монтаждауға және орнатуға арналған шарттың (шарттардың) нөмірі мен күні</w:t>
      </w:r>
    </w:p>
    <w:p>
      <w:pPr>
        <w:spacing w:after="0"/>
        <w:ind w:left="0"/>
        <w:jc w:val="both"/>
      </w:pPr>
      <w:r>
        <w:rPr>
          <w:rFonts w:ascii="Times New Roman"/>
          <w:b w:val="false"/>
          <w:i w:val="false"/>
          <w:color w:val="000000"/>
          <w:sz w:val="28"/>
        </w:rPr>
        <w:t>
      __________________________________;</w:t>
      </w:r>
    </w:p>
    <w:p>
      <w:pPr>
        <w:spacing w:after="0"/>
        <w:ind w:left="0"/>
        <w:jc w:val="both"/>
      </w:pPr>
      <w:r>
        <w:rPr>
          <w:rFonts w:ascii="Times New Roman"/>
          <w:b w:val="false"/>
          <w:i w:val="false"/>
          <w:color w:val="000000"/>
          <w:sz w:val="28"/>
        </w:rPr>
        <w:t>
      2) аспаптар саны ________________________________________________;</w:t>
      </w:r>
    </w:p>
    <w:p>
      <w:pPr>
        <w:spacing w:after="0"/>
        <w:ind w:left="0"/>
        <w:jc w:val="both"/>
      </w:pPr>
      <w:r>
        <w:rPr>
          <w:rFonts w:ascii="Times New Roman"/>
          <w:b w:val="false"/>
          <w:i w:val="false"/>
          <w:color w:val="000000"/>
          <w:sz w:val="28"/>
        </w:rPr>
        <w:t>
      3) ақпаратты автоматты түрде беруді жүзеге асыруға мүмкіндік беретін бағдарламалық қамтамасыз етудің бар-жоғы _____________________________.</w:t>
      </w:r>
    </w:p>
    <w:bookmarkStart w:name="z1689" w:id="458"/>
    <w:p>
      <w:pPr>
        <w:spacing w:after="0"/>
        <w:ind w:left="0"/>
        <w:jc w:val="both"/>
      </w:pPr>
      <w:r>
        <w:rPr>
          <w:rFonts w:ascii="Times New Roman"/>
          <w:b w:val="false"/>
          <w:i w:val="false"/>
          <w:color w:val="000000"/>
          <w:sz w:val="28"/>
        </w:rPr>
        <w:t>
      2. Алкоголь өнімін өндіру саласындағы қызмет түрі үшін:</w:t>
      </w:r>
    </w:p>
    <w:bookmarkEnd w:id="458"/>
    <w:bookmarkStart w:name="z1690" w:id="459"/>
    <w:p>
      <w:pPr>
        <w:spacing w:after="0"/>
        <w:ind w:left="0"/>
        <w:jc w:val="both"/>
      </w:pPr>
      <w:r>
        <w:rPr>
          <w:rFonts w:ascii="Times New Roman"/>
          <w:b w:val="false"/>
          <w:i w:val="false"/>
          <w:color w:val="000000"/>
          <w:sz w:val="28"/>
        </w:rPr>
        <w:t>
      2.1 Алкоголь өнімін өндіру паспортында көрсетілген мәліметтерге сәйкес келетін меншік құқығындағы стационарлық үй-жайлар:</w:t>
      </w:r>
    </w:p>
    <w:bookmarkEnd w:id="459"/>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орналасқан жерінің мекенжайы (пошталық индексі, облыс, қала, аудан, елді мекен, көшенің атауы, үйдің/ғимараттың нөмірі (стационарлық үй-жайдың) ____________________;</w:t>
      </w:r>
    </w:p>
    <w:p>
      <w:pPr>
        <w:spacing w:after="0"/>
        <w:ind w:left="0"/>
        <w:jc w:val="both"/>
      </w:pPr>
      <w:r>
        <w:rPr>
          <w:rFonts w:ascii="Times New Roman"/>
          <w:b w:val="false"/>
          <w:i w:val="false"/>
          <w:color w:val="000000"/>
          <w:sz w:val="28"/>
        </w:rPr>
        <w:t>
      2) стационарлық үй-жайдың кадастрлық нөмірі ______________________;</w:t>
      </w:r>
    </w:p>
    <w:p>
      <w:pPr>
        <w:spacing w:after="0"/>
        <w:ind w:left="0"/>
        <w:jc w:val="both"/>
      </w:pPr>
      <w:r>
        <w:rPr>
          <w:rFonts w:ascii="Times New Roman"/>
          <w:b w:val="false"/>
          <w:i w:val="false"/>
          <w:color w:val="000000"/>
          <w:sz w:val="28"/>
        </w:rPr>
        <w:t>
      3) меншік құқығы туындаудың негіздемесі __________________________;</w:t>
      </w:r>
    </w:p>
    <w:p>
      <w:pPr>
        <w:spacing w:after="0"/>
        <w:ind w:left="0"/>
        <w:jc w:val="both"/>
      </w:pPr>
      <w:r>
        <w:rPr>
          <w:rFonts w:ascii="Times New Roman"/>
          <w:b w:val="false"/>
          <w:i w:val="false"/>
          <w:color w:val="000000"/>
          <w:sz w:val="28"/>
        </w:rPr>
        <w:t>
      4) меншік құқығының туындауын растайтын құжаттың (құжаттардың) нөмірі және күні</w:t>
      </w:r>
    </w:p>
    <w:p>
      <w:pPr>
        <w:spacing w:after="0"/>
        <w:ind w:left="0"/>
        <w:jc w:val="both"/>
      </w:pPr>
      <w:r>
        <w:rPr>
          <w:rFonts w:ascii="Times New Roman"/>
          <w:b w:val="false"/>
          <w:i w:val="false"/>
          <w:color w:val="000000"/>
          <w:sz w:val="28"/>
        </w:rPr>
        <w:t>
      _____________________________________________________;</w:t>
      </w:r>
    </w:p>
    <w:p>
      <w:pPr>
        <w:spacing w:after="0"/>
        <w:ind w:left="0"/>
        <w:jc w:val="both"/>
      </w:pPr>
      <w:r>
        <w:rPr>
          <w:rFonts w:ascii="Times New Roman"/>
          <w:b w:val="false"/>
          <w:i w:val="false"/>
          <w:color w:val="000000"/>
          <w:sz w:val="28"/>
        </w:rPr>
        <w:t>
      5) нысаналы мақсаты (жоспар бойынша литер) ______________________;</w:t>
      </w:r>
    </w:p>
    <w:p>
      <w:pPr>
        <w:spacing w:after="0"/>
        <w:ind w:left="0"/>
        <w:jc w:val="both"/>
      </w:pPr>
      <w:r>
        <w:rPr>
          <w:rFonts w:ascii="Times New Roman"/>
          <w:b w:val="false"/>
          <w:i w:val="false"/>
          <w:color w:val="000000"/>
          <w:sz w:val="28"/>
        </w:rPr>
        <w:t>
      6) стационарлық үй-жайдың жалпы алаңы __________________________;</w:t>
      </w:r>
    </w:p>
    <w:p>
      <w:pPr>
        <w:spacing w:after="0"/>
        <w:ind w:left="0"/>
        <w:jc w:val="both"/>
      </w:pPr>
      <w:r>
        <w:rPr>
          <w:rFonts w:ascii="Times New Roman"/>
          <w:b w:val="false"/>
          <w:i w:val="false"/>
          <w:color w:val="000000"/>
          <w:sz w:val="28"/>
        </w:rPr>
        <w:t>
      7) қойма үй-жайдың жалпы алаңы _________________________________;</w:t>
      </w:r>
    </w:p>
    <w:p>
      <w:pPr>
        <w:spacing w:after="0"/>
        <w:ind w:left="0"/>
        <w:jc w:val="both"/>
      </w:pPr>
      <w:r>
        <w:rPr>
          <w:rFonts w:ascii="Times New Roman"/>
          <w:b w:val="false"/>
          <w:i w:val="false"/>
          <w:color w:val="000000"/>
          <w:sz w:val="28"/>
        </w:rPr>
        <w:t>
      8) салынған жыл ________________________________________________.</w:t>
      </w:r>
    </w:p>
    <w:bookmarkStart w:name="z1701" w:id="460"/>
    <w:p>
      <w:pPr>
        <w:spacing w:after="0"/>
        <w:ind w:left="0"/>
        <w:jc w:val="both"/>
      </w:pPr>
      <w:r>
        <w:rPr>
          <w:rFonts w:ascii="Times New Roman"/>
          <w:b w:val="false"/>
          <w:i w:val="false"/>
          <w:color w:val="000000"/>
          <w:sz w:val="28"/>
        </w:rPr>
        <w:t>
      2.2 Стационарлық үй-жайда алкоголь өнімін өндіруді қамтамасыз ететін сумен жабдықтау, электрмен жабдықтау және кәріз:</w:t>
      </w:r>
    </w:p>
    <w:bookmarkEnd w:id="460"/>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және кәрізбен қамтамасыз ету жөніндегі шарттың (шарттардың) атауы 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bookmarkStart w:name="z1705" w:id="461"/>
    <w:p>
      <w:pPr>
        <w:spacing w:after="0"/>
        <w:ind w:left="0"/>
        <w:jc w:val="both"/>
      </w:pPr>
      <w:r>
        <w:rPr>
          <w:rFonts w:ascii="Times New Roman"/>
          <w:b w:val="false"/>
          <w:i w:val="false"/>
          <w:color w:val="000000"/>
          <w:sz w:val="28"/>
        </w:rPr>
        <w:t>
      2.3 Электр энергиясының іркіліссіз қоректендіру көздерімен жарақтандырылған, уәкілетті органға және оның аумақтық бөлімшелеріне нақты уақыт режимінде, алкоголь өнімінің өндірілу көлемі туралы деректердің автоматты түрде берілуін қамтамасыз ететін есепке алудың бақылау аспаптары:</w:t>
      </w:r>
    </w:p>
    <w:bookmarkEnd w:id="461"/>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аспаптарды сатып алуға, монтаждауға және орнатуға шарттың (шарттардың) нөмірі мен күні</w:t>
      </w:r>
    </w:p>
    <w:p>
      <w:pPr>
        <w:spacing w:after="0"/>
        <w:ind w:left="0"/>
        <w:jc w:val="both"/>
      </w:pPr>
      <w:r>
        <w:rPr>
          <w:rFonts w:ascii="Times New Roman"/>
          <w:b w:val="false"/>
          <w:i w:val="false"/>
          <w:color w:val="000000"/>
          <w:sz w:val="28"/>
        </w:rPr>
        <w:t>
      __________________________________________;</w:t>
      </w:r>
    </w:p>
    <w:p>
      <w:pPr>
        <w:spacing w:after="0"/>
        <w:ind w:left="0"/>
        <w:jc w:val="both"/>
      </w:pPr>
      <w:r>
        <w:rPr>
          <w:rFonts w:ascii="Times New Roman"/>
          <w:b w:val="false"/>
          <w:i w:val="false"/>
          <w:color w:val="000000"/>
          <w:sz w:val="28"/>
        </w:rPr>
        <w:t>
      2) аспапттар саны _______________________________________________;</w:t>
      </w:r>
    </w:p>
    <w:p>
      <w:pPr>
        <w:spacing w:after="0"/>
        <w:ind w:left="0"/>
        <w:jc w:val="both"/>
      </w:pPr>
      <w:r>
        <w:rPr>
          <w:rFonts w:ascii="Times New Roman"/>
          <w:b w:val="false"/>
          <w:i w:val="false"/>
          <w:color w:val="000000"/>
          <w:sz w:val="28"/>
        </w:rPr>
        <w:t>
      3) ақпаратты автоматты түрде беруді жүзеге асыруға мүмкіндік беретін бағдарламалық қамтамасыз етудің бар-жоғы _____________________________.</w:t>
      </w:r>
    </w:p>
    <w:bookmarkStart w:name="z1711" w:id="462"/>
    <w:p>
      <w:pPr>
        <w:spacing w:after="0"/>
        <w:ind w:left="0"/>
        <w:jc w:val="both"/>
      </w:pPr>
      <w:r>
        <w:rPr>
          <w:rFonts w:ascii="Times New Roman"/>
          <w:b w:val="false"/>
          <w:i w:val="false"/>
          <w:color w:val="000000"/>
          <w:sz w:val="28"/>
        </w:rPr>
        <w:t>
      2.3 Өлшемдердің бірыңғайлығын қамтамасыз етудің мемлекеттік жүйесінің талаптарына сәйкес тексерілген температуралық - ылғалдық режимі бойынша шикізатты, қосалқы материалдарды және алкоголь өнімін сақтау шарттарын бақылауға мүмкіндік беретін аспаптар:</w:t>
      </w:r>
    </w:p>
    <w:bookmarkEnd w:id="462"/>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аспаптарды сатып алуды растайтын құжаттың (құжаттардың) нөмірі мен күні _____;</w:t>
      </w:r>
    </w:p>
    <w:p>
      <w:pPr>
        <w:spacing w:after="0"/>
        <w:ind w:left="0"/>
        <w:jc w:val="both"/>
      </w:pPr>
      <w:r>
        <w:rPr>
          <w:rFonts w:ascii="Times New Roman"/>
          <w:b w:val="false"/>
          <w:i w:val="false"/>
          <w:color w:val="000000"/>
          <w:sz w:val="28"/>
        </w:rPr>
        <w:t>
      2) аспаптарды тексеруді жүзеге асыратын ұйымның атауы ____________;</w:t>
      </w:r>
    </w:p>
    <w:p>
      <w:pPr>
        <w:spacing w:after="0"/>
        <w:ind w:left="0"/>
        <w:jc w:val="both"/>
      </w:pPr>
      <w:r>
        <w:rPr>
          <w:rFonts w:ascii="Times New Roman"/>
          <w:b w:val="false"/>
          <w:i w:val="false"/>
          <w:color w:val="000000"/>
          <w:sz w:val="28"/>
        </w:rPr>
        <w:t>
      3) соңғы және кейінгі тексерудің күні ______________________________.</w:t>
      </w:r>
    </w:p>
    <w:bookmarkStart w:name="z1716" w:id="463"/>
    <w:p>
      <w:pPr>
        <w:spacing w:after="0"/>
        <w:ind w:left="0"/>
        <w:jc w:val="both"/>
      </w:pPr>
      <w:r>
        <w:rPr>
          <w:rFonts w:ascii="Times New Roman"/>
          <w:b w:val="false"/>
          <w:i w:val="false"/>
          <w:color w:val="000000"/>
          <w:sz w:val="28"/>
        </w:rPr>
        <w:t>
      3. Алкоголь өнімі өндірілетін аумақта оны сақтау және көтерме саудада сату жөніндегі қызметті қоспағанда, алкоголь өнімін сақтау және көтерме саудада сату саласындағы қызмет түрі үшін:</w:t>
      </w:r>
    </w:p>
    <w:bookmarkEnd w:id="463"/>
    <w:bookmarkStart w:name="z1717" w:id="464"/>
    <w:p>
      <w:pPr>
        <w:spacing w:after="0"/>
        <w:ind w:left="0"/>
        <w:jc w:val="both"/>
      </w:pPr>
      <w:r>
        <w:rPr>
          <w:rFonts w:ascii="Times New Roman"/>
          <w:b w:val="false"/>
          <w:i w:val="false"/>
          <w:color w:val="000000"/>
          <w:sz w:val="28"/>
        </w:rPr>
        <w:t>
      3.1 Жалға алу немесе өтеусіз пайдалану шартының көшірмесі:</w:t>
      </w:r>
    </w:p>
    <w:bookmarkEnd w:id="464"/>
    <w:p>
      <w:pPr>
        <w:spacing w:after="0"/>
        <w:ind w:left="0"/>
        <w:jc w:val="both"/>
      </w:pPr>
      <w:r>
        <w:rPr>
          <w:rFonts w:ascii="Times New Roman"/>
          <w:b w:val="false"/>
          <w:i w:val="false"/>
          <w:color w:val="000000"/>
          <w:sz w:val="28"/>
        </w:rPr>
        <w:t>
      1) шарттың (шарттардың) нөмірі мен күні көрсетіңіз _________________;</w:t>
      </w:r>
    </w:p>
    <w:p>
      <w:pPr>
        <w:spacing w:after="0"/>
        <w:ind w:left="0"/>
        <w:jc w:val="both"/>
      </w:pPr>
      <w:r>
        <w:rPr>
          <w:rFonts w:ascii="Times New Roman"/>
          <w:b w:val="false"/>
          <w:i w:val="false"/>
          <w:color w:val="000000"/>
          <w:sz w:val="28"/>
        </w:rPr>
        <w:t>
      2) қойма үй-жайдың кадастрлық нөмірі _____________________________.</w:t>
      </w:r>
    </w:p>
    <w:bookmarkStart w:name="z1720" w:id="465"/>
    <w:p>
      <w:pPr>
        <w:spacing w:after="0"/>
        <w:ind w:left="0"/>
        <w:jc w:val="both"/>
      </w:pPr>
      <w:r>
        <w:rPr>
          <w:rFonts w:ascii="Times New Roman"/>
          <w:b w:val="false"/>
          <w:i w:val="false"/>
          <w:color w:val="000000"/>
          <w:sz w:val="28"/>
        </w:rPr>
        <w:t>
      3.2 Қойма үй-жайдағы сумен жабдықтау, электр қуатымен жабдықтау, кәріз:</w:t>
      </w:r>
    </w:p>
    <w:bookmarkEnd w:id="465"/>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және кәрізбен қамтамасыз ету жөніндегі шарттың (шарттардың) атауы 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bookmarkStart w:name="z1724" w:id="466"/>
    <w:p>
      <w:pPr>
        <w:spacing w:after="0"/>
        <w:ind w:left="0"/>
        <w:jc w:val="both"/>
      </w:pPr>
      <w:r>
        <w:rPr>
          <w:rFonts w:ascii="Times New Roman"/>
          <w:b w:val="false"/>
          <w:i w:val="false"/>
          <w:color w:val="000000"/>
          <w:sz w:val="28"/>
        </w:rPr>
        <w:t>
      3.3 Мәлімделген қойма үй-жайларында алкоголь өнімдерін сақтау және көтерме саудамен сату бойынша қызметті жүзеге асыратын екі және одан да көп лицензиаттың болуы немесе болмауы туралы мәліметтер:</w:t>
      </w:r>
    </w:p>
    <w:bookmarkEnd w:id="466"/>
    <w:p>
      <w:pPr>
        <w:spacing w:after="0"/>
        <w:ind w:left="0"/>
        <w:jc w:val="both"/>
      </w:pPr>
      <w:r>
        <w:rPr>
          <w:rFonts w:ascii="Times New Roman"/>
          <w:b w:val="false"/>
          <w:i w:val="false"/>
          <w:color w:val="000000"/>
          <w:sz w:val="28"/>
        </w:rPr>
        <w:t>
      қойма үй-жайында екі немесе одан көп лицензиаттың болуы немесе болмауын көрсетіңіз</w:t>
      </w:r>
    </w:p>
    <w:p>
      <w:pPr>
        <w:spacing w:after="0"/>
        <w:ind w:left="0"/>
        <w:jc w:val="both"/>
      </w:pPr>
      <w:r>
        <w:rPr>
          <w:rFonts w:ascii="Times New Roman"/>
          <w:b w:val="false"/>
          <w:i w:val="false"/>
          <w:color w:val="000000"/>
          <w:sz w:val="28"/>
        </w:rPr>
        <w:t>
      _______________________________________________________.</w:t>
      </w:r>
    </w:p>
    <w:bookmarkStart w:name="z1727" w:id="467"/>
    <w:p>
      <w:pPr>
        <w:spacing w:after="0"/>
        <w:ind w:left="0"/>
        <w:jc w:val="both"/>
      </w:pPr>
      <w:r>
        <w:rPr>
          <w:rFonts w:ascii="Times New Roman"/>
          <w:b w:val="false"/>
          <w:i w:val="false"/>
          <w:color w:val="000000"/>
          <w:sz w:val="28"/>
        </w:rPr>
        <w:t>
      3.4 Деректерді тіркеу және (немесе) беру функциясы бар бақылау-касса машиналары туралы мәлімет:</w:t>
      </w:r>
    </w:p>
    <w:bookmarkEnd w:id="467"/>
    <w:p>
      <w:pPr>
        <w:spacing w:after="0"/>
        <w:ind w:left="0"/>
        <w:jc w:val="both"/>
      </w:pPr>
      <w:r>
        <w:rPr>
          <w:rFonts w:ascii="Times New Roman"/>
          <w:b w:val="false"/>
          <w:i w:val="false"/>
          <w:color w:val="000000"/>
          <w:sz w:val="28"/>
        </w:rPr>
        <w:t>
      бақылау-кассалық машинаны тіркеуді растайтын құжаттың нөмірі мен күнін көрсетіңіз</w:t>
      </w:r>
    </w:p>
    <w:p>
      <w:pPr>
        <w:spacing w:after="0"/>
        <w:ind w:left="0"/>
        <w:jc w:val="both"/>
      </w:pPr>
      <w:r>
        <w:rPr>
          <w:rFonts w:ascii="Times New Roman"/>
          <w:b w:val="false"/>
          <w:i w:val="false"/>
          <w:color w:val="000000"/>
          <w:sz w:val="28"/>
        </w:rPr>
        <w:t>
      _______________________________________________________________.</w:t>
      </w:r>
    </w:p>
    <w:bookmarkStart w:name="z1730" w:id="468"/>
    <w:p>
      <w:pPr>
        <w:spacing w:after="0"/>
        <w:ind w:left="0"/>
        <w:jc w:val="both"/>
      </w:pPr>
      <w:r>
        <w:rPr>
          <w:rFonts w:ascii="Times New Roman"/>
          <w:b w:val="false"/>
          <w:i w:val="false"/>
          <w:color w:val="000000"/>
          <w:sz w:val="28"/>
        </w:rPr>
        <w:t>
      4. Алкоголь өнімі өндірілетін аумақта оны сақтау және бөлшек саудада сату жөніндегі қызметті қоспағанда, алкоголь өнімін сақтау және бөлшек саудада сату саласындағы қызмет түрі үшін:</w:t>
      </w:r>
    </w:p>
    <w:bookmarkEnd w:id="468"/>
    <w:bookmarkStart w:name="z1731" w:id="469"/>
    <w:p>
      <w:pPr>
        <w:spacing w:after="0"/>
        <w:ind w:left="0"/>
        <w:jc w:val="both"/>
      </w:pPr>
      <w:r>
        <w:rPr>
          <w:rFonts w:ascii="Times New Roman"/>
          <w:b w:val="false"/>
          <w:i w:val="false"/>
          <w:color w:val="000000"/>
          <w:sz w:val="28"/>
        </w:rPr>
        <w:t>
      4.1 Стационарлық үй-жайдағы сумен жабдықтау, электр қуатымен жабдықтау, кәріз:</w:t>
      </w:r>
    </w:p>
    <w:bookmarkEnd w:id="469"/>
    <w:p>
      <w:pPr>
        <w:spacing w:after="0"/>
        <w:ind w:left="0"/>
        <w:jc w:val="both"/>
      </w:pPr>
      <w:r>
        <w:rPr>
          <w:rFonts w:ascii="Times New Roman"/>
          <w:b w:val="false"/>
          <w:i w:val="false"/>
          <w:color w:val="000000"/>
          <w:sz w:val="28"/>
        </w:rPr>
        <w:t>
      мыналарды көрсетіңіз:</w:t>
      </w:r>
    </w:p>
    <w:p>
      <w:pPr>
        <w:spacing w:after="0"/>
        <w:ind w:left="0"/>
        <w:jc w:val="both"/>
      </w:pPr>
      <w:r>
        <w:rPr>
          <w:rFonts w:ascii="Times New Roman"/>
          <w:b w:val="false"/>
          <w:i w:val="false"/>
          <w:color w:val="000000"/>
          <w:sz w:val="28"/>
        </w:rPr>
        <w:t>
      1) стационарлық үй-жайларды сумен жабдықтау, электр қуатымен жабдықтау кәрізбен қамтамасыз ету жөніндегі шарттың (шарттардың) атауы _______________________________;</w:t>
      </w:r>
    </w:p>
    <w:p>
      <w:pPr>
        <w:spacing w:after="0"/>
        <w:ind w:left="0"/>
        <w:jc w:val="both"/>
      </w:pPr>
      <w:r>
        <w:rPr>
          <w:rFonts w:ascii="Times New Roman"/>
          <w:b w:val="false"/>
          <w:i w:val="false"/>
          <w:color w:val="000000"/>
          <w:sz w:val="28"/>
        </w:rPr>
        <w:t>
      2) шарттың (шарттардың) нөмірі мен күні __________________________;</w:t>
      </w:r>
    </w:p>
    <w:p>
      <w:pPr>
        <w:spacing w:after="0"/>
        <w:ind w:left="0"/>
        <w:jc w:val="both"/>
      </w:pPr>
      <w:r>
        <w:rPr>
          <w:rFonts w:ascii="Times New Roman"/>
          <w:b w:val="false"/>
          <w:i w:val="false"/>
          <w:color w:val="000000"/>
          <w:sz w:val="28"/>
        </w:rPr>
        <w:t>
      3) стационарлық үй-жайдың кадастрлық нөмірі ______________________.</w:t>
      </w:r>
    </w:p>
    <w:bookmarkStart w:name="z1736" w:id="470"/>
    <w:p>
      <w:pPr>
        <w:spacing w:after="0"/>
        <w:ind w:left="0"/>
        <w:jc w:val="both"/>
      </w:pPr>
      <w:r>
        <w:rPr>
          <w:rFonts w:ascii="Times New Roman"/>
          <w:b w:val="false"/>
          <w:i w:val="false"/>
          <w:color w:val="000000"/>
          <w:sz w:val="28"/>
        </w:rPr>
        <w:t>
      4.2 Деректерді тіркеу және (немесе) беру функциясы бар бақылау-касса машиналары туралы мәлімет:</w:t>
      </w:r>
    </w:p>
    <w:bookmarkEnd w:id="470"/>
    <w:p>
      <w:pPr>
        <w:spacing w:after="0"/>
        <w:ind w:left="0"/>
        <w:jc w:val="both"/>
      </w:pPr>
      <w:r>
        <w:rPr>
          <w:rFonts w:ascii="Times New Roman"/>
          <w:b w:val="false"/>
          <w:i w:val="false"/>
          <w:color w:val="000000"/>
          <w:sz w:val="28"/>
        </w:rPr>
        <w:t>
      бақылау-кассалық машинаны тіркеуді растайтын құжаттың нөмірі мен күнін көрсетіңіз</w:t>
      </w:r>
    </w:p>
    <w:p>
      <w:pPr>
        <w:spacing w:after="0"/>
        <w:ind w:left="0"/>
        <w:jc w:val="both"/>
      </w:pPr>
      <w:r>
        <w:rPr>
          <w:rFonts w:ascii="Times New Roman"/>
          <w:b w:val="false"/>
          <w:i w:val="false"/>
          <w:color w:val="000000"/>
          <w:sz w:val="28"/>
        </w:rPr>
        <w:t>
      _______________________________________________________________.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"Алкоголь өнімін өндіру </w:t>
            </w:r>
            <w:r>
              <w:br/>
            </w:r>
            <w:r>
              <w:rPr>
                <w:rFonts w:ascii="Times New Roman"/>
                <w:b w:val="false"/>
                <w:i w:val="false"/>
                <w:color w:val="000000"/>
                <w:sz w:val="20"/>
              </w:rPr>
              <w:t xml:space="preserve">аумағында оны сақтау және </w:t>
            </w:r>
            <w:r>
              <w:br/>
            </w:r>
            <w:r>
              <w:rPr>
                <w:rFonts w:ascii="Times New Roman"/>
                <w:b w:val="false"/>
                <w:i w:val="false"/>
                <w:color w:val="000000"/>
                <w:sz w:val="20"/>
              </w:rPr>
              <w:t xml:space="preserve">бөлшек саудада өткізу жөніндегі </w:t>
            </w:r>
            <w:r>
              <w:br/>
            </w:r>
            <w:r>
              <w:rPr>
                <w:rFonts w:ascii="Times New Roman"/>
                <w:b w:val="false"/>
                <w:i w:val="false"/>
                <w:color w:val="000000"/>
                <w:sz w:val="20"/>
              </w:rPr>
              <w:t xml:space="preserve">қызметті қоспағанда, алкоголь </w:t>
            </w:r>
            <w:r>
              <w:br/>
            </w:r>
            <w:r>
              <w:rPr>
                <w:rFonts w:ascii="Times New Roman"/>
                <w:b w:val="false"/>
                <w:i w:val="false"/>
                <w:color w:val="000000"/>
                <w:sz w:val="20"/>
              </w:rPr>
              <w:t xml:space="preserve">өнімдерін сақтауға және бөлшек </w:t>
            </w:r>
            <w:r>
              <w:br/>
            </w:r>
            <w:r>
              <w:rPr>
                <w:rFonts w:ascii="Times New Roman"/>
                <w:b w:val="false"/>
                <w:i w:val="false"/>
                <w:color w:val="000000"/>
                <w:sz w:val="20"/>
              </w:rPr>
              <w:t>саудада өткізуге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5-қосымша</w:t>
            </w:r>
          </w:p>
        </w:tc>
      </w:tr>
    </w:tbl>
    <w:bookmarkStart w:name="z1740" w:id="471"/>
    <w:p>
      <w:pPr>
        <w:spacing w:after="0"/>
        <w:ind w:left="0"/>
        <w:jc w:val="left"/>
      </w:pPr>
      <w:r>
        <w:rPr>
          <w:rFonts w:ascii="Times New Roman"/>
          <w:b/>
          <w:i w:val="false"/>
          <w:color w:val="000000"/>
        </w:rPr>
        <w:t xml:space="preserve"> Лицензияны және (немесе) лицензияға қосымшаны қайта ресімдеуге арналған заңды тұлғаның өтiнiші</w:t>
      </w:r>
    </w:p>
    <w:bookmarkEnd w:id="471"/>
    <w:p>
      <w:pPr>
        <w:spacing w:after="0"/>
        <w:ind w:left="0"/>
        <w:jc w:val="both"/>
      </w:pPr>
      <w:r>
        <w:rPr>
          <w:rFonts w:ascii="Times New Roman"/>
          <w:b w:val="false"/>
          <w:i w:val="false"/>
          <w:color w:val="000000"/>
          <w:sz w:val="28"/>
        </w:rPr>
        <w:t>
      ___________________________________________________________</w:t>
      </w:r>
    </w:p>
    <w:p>
      <w:pPr>
        <w:spacing w:after="0"/>
        <w:ind w:left="0"/>
        <w:jc w:val="both"/>
      </w:pPr>
      <w:r>
        <w:rPr>
          <w:rFonts w:ascii="Times New Roman"/>
          <w:b w:val="false"/>
          <w:i w:val="false"/>
          <w:color w:val="000000"/>
          <w:sz w:val="28"/>
        </w:rPr>
        <w:t>
      (лицензиардың толық атауы)</w:t>
      </w:r>
    </w:p>
    <w:p>
      <w:pPr>
        <w:spacing w:after="0"/>
        <w:ind w:left="0"/>
        <w:jc w:val="both"/>
      </w:pPr>
      <w:r>
        <w:rPr>
          <w:rFonts w:ascii="Times New Roman"/>
          <w:b w:val="false"/>
          <w:i w:val="false"/>
          <w:color w:val="000000"/>
          <w:sz w:val="28"/>
        </w:rPr>
        <w:t>
      ___________________________________________________________</w:t>
      </w:r>
    </w:p>
    <w:p>
      <w:pPr>
        <w:spacing w:after="0"/>
        <w:ind w:left="0"/>
        <w:jc w:val="both"/>
      </w:pPr>
      <w:r>
        <w:rPr>
          <w:rFonts w:ascii="Times New Roman"/>
          <w:b w:val="false"/>
          <w:i w:val="false"/>
          <w:color w:val="000000"/>
          <w:sz w:val="28"/>
        </w:rPr>
        <w:t>
      (заңды тұлғаның (соның ішінде шетелдік заңды тұлғаның) толық атауы, мекенжайы,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pPr>
        <w:spacing w:after="0"/>
        <w:ind w:left="0"/>
        <w:jc w:val="both"/>
      </w:pPr>
      <w:r>
        <w:rPr>
          <w:rFonts w:ascii="Times New Roman"/>
          <w:b w:val="false"/>
          <w:i w:val="false"/>
          <w:color w:val="000000"/>
          <w:sz w:val="28"/>
        </w:rPr>
        <w:t>
      ______________________________________________ жүзеге асыруға</w:t>
      </w:r>
    </w:p>
    <w:p>
      <w:pPr>
        <w:spacing w:after="0"/>
        <w:ind w:left="0"/>
        <w:jc w:val="both"/>
      </w:pPr>
      <w:r>
        <w:rPr>
          <w:rFonts w:ascii="Times New Roman"/>
          <w:b w:val="false"/>
          <w:i w:val="false"/>
          <w:color w:val="000000"/>
          <w:sz w:val="28"/>
        </w:rPr>
        <w:t>
      (қызметтiң түрi және (немесе) қызметтің кіші түрінің(-лері)</w:t>
      </w:r>
    </w:p>
    <w:p>
      <w:pPr>
        <w:spacing w:after="0"/>
        <w:ind w:left="0"/>
        <w:jc w:val="both"/>
      </w:pPr>
      <w:r>
        <w:rPr>
          <w:rFonts w:ascii="Times New Roman"/>
          <w:b w:val="false"/>
          <w:i w:val="false"/>
          <w:color w:val="000000"/>
          <w:sz w:val="28"/>
        </w:rPr>
        <w:t>
      толық атауы)</w:t>
      </w:r>
    </w:p>
    <w:p>
      <w:pPr>
        <w:spacing w:after="0"/>
        <w:ind w:left="0"/>
        <w:jc w:val="both"/>
      </w:pPr>
      <w:r>
        <w:rPr>
          <w:rFonts w:ascii="Times New Roman"/>
          <w:b w:val="false"/>
          <w:i w:val="false"/>
          <w:color w:val="000000"/>
          <w:sz w:val="28"/>
        </w:rPr>
        <w:t>
      20___ жылғы "___" ________ № ____________, ______________ берілген,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pPr>
        <w:spacing w:after="0"/>
        <w:ind w:left="0"/>
        <w:jc w:val="both"/>
      </w:pPr>
      <w:r>
        <w:rPr>
          <w:rFonts w:ascii="Times New Roman"/>
          <w:b w:val="false"/>
          <w:i w:val="false"/>
          <w:color w:val="000000"/>
          <w:sz w:val="28"/>
        </w:rPr>
        <w:t xml:space="preserve">
      1) заңды тұлға-лицензиат "Рұқсаттар және хабарламалар туралы" Қазақстан Республикасы Заңының </w:t>
      </w:r>
      <w:r>
        <w:rPr>
          <w:rFonts w:ascii="Times New Roman"/>
          <w:b w:val="false"/>
          <w:i w:val="false"/>
          <w:color w:val="000000"/>
          <w:sz w:val="28"/>
        </w:rPr>
        <w:t>34-бабында</w:t>
      </w:r>
      <w:r>
        <w:rPr>
          <w:rFonts w:ascii="Times New Roman"/>
          <w:b w:val="false"/>
          <w:i w:val="false"/>
          <w:color w:val="000000"/>
          <w:sz w:val="28"/>
        </w:rPr>
        <w:t xml:space="preserve"> айқындалған тәртіпке сәйкес (тиісті жолға Х қою қажет):</w:t>
      </w:r>
    </w:p>
    <w:p>
      <w:pPr>
        <w:spacing w:after="0"/>
        <w:ind w:left="0"/>
        <w:jc w:val="both"/>
      </w:pPr>
      <w:r>
        <w:rPr>
          <w:rFonts w:ascii="Times New Roman"/>
          <w:b w:val="false"/>
          <w:i w:val="false"/>
          <w:color w:val="000000"/>
          <w:sz w:val="28"/>
        </w:rPr>
        <w:t>
      бірігу ____</w:t>
      </w:r>
    </w:p>
    <w:p>
      <w:pPr>
        <w:spacing w:after="0"/>
        <w:ind w:left="0"/>
        <w:jc w:val="both"/>
      </w:pPr>
      <w:r>
        <w:rPr>
          <w:rFonts w:ascii="Times New Roman"/>
          <w:b w:val="false"/>
          <w:i w:val="false"/>
          <w:color w:val="000000"/>
          <w:sz w:val="28"/>
        </w:rPr>
        <w:t>
      қайта құру ____</w:t>
      </w:r>
    </w:p>
    <w:p>
      <w:pPr>
        <w:spacing w:after="0"/>
        <w:ind w:left="0"/>
        <w:jc w:val="both"/>
      </w:pPr>
      <w:r>
        <w:rPr>
          <w:rFonts w:ascii="Times New Roman"/>
          <w:b w:val="false"/>
          <w:i w:val="false"/>
          <w:color w:val="000000"/>
          <w:sz w:val="28"/>
        </w:rPr>
        <w:t>
      қосылу ____</w:t>
      </w:r>
    </w:p>
    <w:p>
      <w:pPr>
        <w:spacing w:after="0"/>
        <w:ind w:left="0"/>
        <w:jc w:val="both"/>
      </w:pPr>
      <w:r>
        <w:rPr>
          <w:rFonts w:ascii="Times New Roman"/>
          <w:b w:val="false"/>
          <w:i w:val="false"/>
          <w:color w:val="000000"/>
          <w:sz w:val="28"/>
        </w:rPr>
        <w:t>
      бөліп шығару ____</w:t>
      </w:r>
    </w:p>
    <w:p>
      <w:pPr>
        <w:spacing w:after="0"/>
        <w:ind w:left="0"/>
        <w:jc w:val="both"/>
      </w:pPr>
      <w:r>
        <w:rPr>
          <w:rFonts w:ascii="Times New Roman"/>
          <w:b w:val="false"/>
          <w:i w:val="false"/>
          <w:color w:val="000000"/>
          <w:sz w:val="28"/>
        </w:rPr>
        <w:t>
      бөліну ____ жолымен қайта ұйымдастырылуы</w:t>
      </w:r>
    </w:p>
    <w:p>
      <w:pPr>
        <w:spacing w:after="0"/>
        <w:ind w:left="0"/>
        <w:jc w:val="both"/>
      </w:pPr>
      <w:r>
        <w:rPr>
          <w:rFonts w:ascii="Times New Roman"/>
          <w:b w:val="false"/>
          <w:i w:val="false"/>
          <w:color w:val="000000"/>
          <w:sz w:val="28"/>
        </w:rPr>
        <w:t>
      2) заңды тұлға-лицензиат атауының өзгеруі ____</w:t>
      </w:r>
    </w:p>
    <w:p>
      <w:pPr>
        <w:spacing w:after="0"/>
        <w:ind w:left="0"/>
        <w:jc w:val="both"/>
      </w:pPr>
      <w:r>
        <w:rPr>
          <w:rFonts w:ascii="Times New Roman"/>
          <w:b w:val="false"/>
          <w:i w:val="false"/>
          <w:color w:val="000000"/>
          <w:sz w:val="28"/>
        </w:rPr>
        <w:t>
      3) заңды тұлға-лицензиаттың орналасқан жерінің өзгеруі ____</w:t>
      </w:r>
    </w:p>
    <w:p>
      <w:pPr>
        <w:spacing w:after="0"/>
        <w:ind w:left="0"/>
        <w:jc w:val="both"/>
      </w:pPr>
      <w:r>
        <w:rPr>
          <w:rFonts w:ascii="Times New Roman"/>
          <w:b w:val="false"/>
          <w:i w:val="false"/>
          <w:color w:val="000000"/>
          <w:sz w:val="28"/>
        </w:rPr>
        <w:t xml:space="preserve">
      4) егер лицензияның иеліктен шығарылатындығы "Рұқсаттар және хабарламалар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w:t>
      </w:r>
    </w:p>
    <w:p>
      <w:pPr>
        <w:spacing w:after="0"/>
        <w:ind w:left="0"/>
        <w:jc w:val="both"/>
      </w:pPr>
      <w:r>
        <w:rPr>
          <w:rFonts w:ascii="Times New Roman"/>
          <w:b w:val="false"/>
          <w:i w:val="false"/>
          <w:color w:val="000000"/>
          <w:sz w:val="28"/>
        </w:rPr>
        <w:t>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w:t>
      </w:r>
    </w:p>
    <w:p>
      <w:pPr>
        <w:spacing w:after="0"/>
        <w:ind w:left="0"/>
        <w:jc w:val="both"/>
      </w:pPr>
      <w:r>
        <w:rPr>
          <w:rFonts w:ascii="Times New Roman"/>
          <w:b w:val="false"/>
          <w:i w:val="false"/>
          <w:color w:val="000000"/>
          <w:sz w:val="28"/>
        </w:rPr>
        <w:t>
      6) Қазақстан Республикасының заңдарында қайта ресімдеу туралы талап болған жағдайларда ____</w:t>
      </w:r>
    </w:p>
    <w:p>
      <w:pPr>
        <w:spacing w:after="0"/>
        <w:ind w:left="0"/>
        <w:jc w:val="both"/>
      </w:pPr>
      <w:r>
        <w:rPr>
          <w:rFonts w:ascii="Times New Roman"/>
          <w:b w:val="false"/>
          <w:i w:val="false"/>
          <w:color w:val="000000"/>
          <w:sz w:val="28"/>
        </w:rPr>
        <w:t>
      7) қызмет түрінің атауы өзгеруі ____</w:t>
      </w:r>
    </w:p>
    <w:p>
      <w:pPr>
        <w:spacing w:after="0"/>
        <w:ind w:left="0"/>
        <w:jc w:val="both"/>
      </w:pPr>
      <w:r>
        <w:rPr>
          <w:rFonts w:ascii="Times New Roman"/>
          <w:b w:val="false"/>
          <w:i w:val="false"/>
          <w:color w:val="000000"/>
          <w:sz w:val="28"/>
        </w:rPr>
        <w:t>
      8) қызметтің кіші түрінің атауы өзгеруі _____ қайта ресімдеуіңізді сұраймын.</w:t>
      </w:r>
    </w:p>
    <w:p>
      <w:pPr>
        <w:spacing w:after="0"/>
        <w:ind w:left="0"/>
        <w:jc w:val="both"/>
      </w:pPr>
      <w:r>
        <w:rPr>
          <w:rFonts w:ascii="Times New Roman"/>
          <w:b w:val="false"/>
          <w:i w:val="false"/>
          <w:color w:val="000000"/>
          <w:sz w:val="28"/>
        </w:rPr>
        <w:t>
      Заңды тұлғаның мекенжайы ___________________________________</w:t>
      </w:r>
    </w:p>
    <w:p>
      <w:pPr>
        <w:spacing w:after="0"/>
        <w:ind w:left="0"/>
        <w:jc w:val="both"/>
      </w:pPr>
      <w:r>
        <w:rPr>
          <w:rFonts w:ascii="Times New Roman"/>
          <w:b w:val="false"/>
          <w:i w:val="false"/>
          <w:color w:val="000000"/>
          <w:sz w:val="28"/>
        </w:rPr>
        <w:t>
      (заңды тұлғаның (соның ішінде шетелдік заңды тұлғаның) толық атауы,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pPr>
        <w:spacing w:after="0"/>
        <w:ind w:left="0"/>
        <w:jc w:val="both"/>
      </w:pPr>
      <w:r>
        <w:rPr>
          <w:rFonts w:ascii="Times New Roman"/>
          <w:b w:val="false"/>
          <w:i w:val="false"/>
          <w:color w:val="000000"/>
          <w:sz w:val="28"/>
        </w:rPr>
        <w:t>
      Электрондық пошта _________________________________________</w:t>
      </w:r>
    </w:p>
    <w:p>
      <w:pPr>
        <w:spacing w:after="0"/>
        <w:ind w:left="0"/>
        <w:jc w:val="both"/>
      </w:pPr>
      <w:r>
        <w:rPr>
          <w:rFonts w:ascii="Times New Roman"/>
          <w:b w:val="false"/>
          <w:i w:val="false"/>
          <w:color w:val="000000"/>
          <w:sz w:val="28"/>
        </w:rPr>
        <w:t>
      Телефондары _______________________________________________</w:t>
      </w:r>
    </w:p>
    <w:p>
      <w:pPr>
        <w:spacing w:after="0"/>
        <w:ind w:left="0"/>
        <w:jc w:val="both"/>
      </w:pPr>
      <w:r>
        <w:rPr>
          <w:rFonts w:ascii="Times New Roman"/>
          <w:b w:val="false"/>
          <w:i w:val="false"/>
          <w:color w:val="000000"/>
          <w:sz w:val="28"/>
        </w:rPr>
        <w:t>
      Факс ______________________________________________________</w:t>
      </w:r>
    </w:p>
    <w:p>
      <w:pPr>
        <w:spacing w:after="0"/>
        <w:ind w:left="0"/>
        <w:jc w:val="both"/>
      </w:pPr>
      <w:r>
        <w:rPr>
          <w:rFonts w:ascii="Times New Roman"/>
          <w:b w:val="false"/>
          <w:i w:val="false"/>
          <w:color w:val="000000"/>
          <w:sz w:val="28"/>
        </w:rPr>
        <w:t>
      Банк шоты _________________________________________________</w:t>
      </w:r>
    </w:p>
    <w:p>
      <w:pPr>
        <w:spacing w:after="0"/>
        <w:ind w:left="0"/>
        <w:jc w:val="both"/>
      </w:pPr>
      <w:r>
        <w:rPr>
          <w:rFonts w:ascii="Times New Roman"/>
          <w:b w:val="false"/>
          <w:i w:val="false"/>
          <w:color w:val="000000"/>
          <w:sz w:val="28"/>
        </w:rPr>
        <w:t>
      (шот нөмірі, банктiң атауы және орналасқан жерi)</w:t>
      </w:r>
    </w:p>
    <w:p>
      <w:pPr>
        <w:spacing w:after="0"/>
        <w:ind w:left="0"/>
        <w:jc w:val="both"/>
      </w:pPr>
      <w:r>
        <w:rPr>
          <w:rFonts w:ascii="Times New Roman"/>
          <w:b w:val="false"/>
          <w:i w:val="false"/>
          <w:color w:val="000000"/>
          <w:sz w:val="28"/>
        </w:rPr>
        <w:t>
      Қызметті немесе іс-қимылды (операцияларды) жүзеге асыру объектісінің мекенжайы</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(шетелдік заңды тұлға үшін-елі, пошталық индексі, елі, облысы, қаласы, ауданы, елді мекені, көше атауы, үй/ғимарат (стационарлық үй-жайлар) нөмірі)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Басшы ____ ________________________________________________ </w:t>
      </w:r>
    </w:p>
    <w:p>
      <w:pPr>
        <w:spacing w:after="0"/>
        <w:ind w:left="0"/>
        <w:jc w:val="both"/>
      </w:pPr>
      <w:r>
        <w:rPr>
          <w:rFonts w:ascii="Times New Roman"/>
          <w:b w:val="false"/>
          <w:i w:val="false"/>
          <w:color w:val="000000"/>
          <w:sz w:val="28"/>
        </w:rPr>
        <w:t>
      (қолы)       (тегi, аты, әкесiнiң аты (ол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өнімін өндіру</w:t>
            </w:r>
            <w:r>
              <w:br/>
            </w:r>
            <w:r>
              <w:rPr>
                <w:rFonts w:ascii="Times New Roman"/>
                <w:b w:val="false"/>
                <w:i w:val="false"/>
                <w:color w:val="000000"/>
                <w:sz w:val="20"/>
              </w:rPr>
              <w:t>аумағында оны сақтау және</w:t>
            </w:r>
            <w:r>
              <w:br/>
            </w:r>
            <w:r>
              <w:rPr>
                <w:rFonts w:ascii="Times New Roman"/>
                <w:b w:val="false"/>
                <w:i w:val="false"/>
                <w:color w:val="000000"/>
                <w:sz w:val="20"/>
              </w:rPr>
              <w:t>бөлшек саудада өткізу жөніндегі</w:t>
            </w:r>
            <w:r>
              <w:br/>
            </w:r>
            <w:r>
              <w:rPr>
                <w:rFonts w:ascii="Times New Roman"/>
                <w:b w:val="false"/>
                <w:i w:val="false"/>
                <w:color w:val="000000"/>
                <w:sz w:val="20"/>
              </w:rPr>
              <w:t>қызметті қоспағанда, алкоголь</w:t>
            </w:r>
            <w:r>
              <w:br/>
            </w:r>
            <w:r>
              <w:rPr>
                <w:rFonts w:ascii="Times New Roman"/>
                <w:b w:val="false"/>
                <w:i w:val="false"/>
                <w:color w:val="000000"/>
                <w:sz w:val="20"/>
              </w:rPr>
              <w:t>өнімдерін сақтауға және</w:t>
            </w:r>
            <w:r>
              <w:br/>
            </w:r>
            <w:r>
              <w:rPr>
                <w:rFonts w:ascii="Times New Roman"/>
                <w:b w:val="false"/>
                <w:i w:val="false"/>
                <w:color w:val="000000"/>
                <w:sz w:val="20"/>
              </w:rPr>
              <w:t xml:space="preserve">бөлшек саудада өткізуге </w:t>
            </w:r>
            <w:r>
              <w:br/>
            </w:r>
            <w:r>
              <w:rPr>
                <w:rFonts w:ascii="Times New Roman"/>
                <w:b w:val="false"/>
                <w:i w:val="false"/>
                <w:color w:val="000000"/>
                <w:sz w:val="20"/>
              </w:rPr>
              <w:t xml:space="preserve">лицензия беру" мемлекеттік </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6-қосымша</w:t>
            </w:r>
          </w:p>
        </w:tc>
      </w:tr>
    </w:tbl>
    <w:bookmarkStart w:name="z1782" w:id="472"/>
    <w:p>
      <w:pPr>
        <w:spacing w:after="0"/>
        <w:ind w:left="0"/>
        <w:jc w:val="left"/>
      </w:pPr>
      <w:r>
        <w:rPr>
          <w:rFonts w:ascii="Times New Roman"/>
          <w:b/>
          <w:i w:val="false"/>
          <w:color w:val="000000"/>
        </w:rPr>
        <w:t xml:space="preserve"> Лицензияны және (немесе) лицензияға қосымшаны қайта ресімдеуге арналған жеке тұлғаның өтiнiші</w:t>
      </w:r>
    </w:p>
    <w:bookmarkEnd w:id="472"/>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(лицензиардың толық атауы)</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(жеке тұлғаның тегi, аты, әкесiнiң аты (ол болған жағдайда), жеке сәйкестендіру нөмірі)</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(қызметтiң түрi және (немесе) кіші түрінің(-лері) толық атауы)</w:t>
      </w:r>
    </w:p>
    <w:p>
      <w:pPr>
        <w:spacing w:after="0"/>
        <w:ind w:left="0"/>
        <w:jc w:val="both"/>
      </w:pPr>
      <w:r>
        <w:rPr>
          <w:rFonts w:ascii="Times New Roman"/>
          <w:b w:val="false"/>
          <w:i w:val="false"/>
          <w:color w:val="000000"/>
          <w:sz w:val="28"/>
        </w:rPr>
        <w:t>
      _____________________________________________ жүзеге асыруға</w:t>
      </w:r>
    </w:p>
    <w:p>
      <w:pPr>
        <w:spacing w:after="0"/>
        <w:ind w:left="0"/>
        <w:jc w:val="both"/>
      </w:pPr>
      <w:r>
        <w:rPr>
          <w:rFonts w:ascii="Times New Roman"/>
          <w:b w:val="false"/>
          <w:i w:val="false"/>
          <w:color w:val="000000"/>
          <w:sz w:val="28"/>
        </w:rPr>
        <w:t>
      20___ жылғы "___" ___________ № ____________, _______________ берілген,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 қағаз тасығышта ___ (лицензияны қағаз тасығышта алу қажет болған жағдайда Х белгісін қою керек) мынадай негіз(дер) бойынша (тиісті жолға Х қою қажет):</w:t>
      </w:r>
    </w:p>
    <w:p>
      <w:pPr>
        <w:spacing w:after="0"/>
        <w:ind w:left="0"/>
        <w:jc w:val="both"/>
      </w:pPr>
      <w:r>
        <w:rPr>
          <w:rFonts w:ascii="Times New Roman"/>
          <w:b w:val="false"/>
          <w:i w:val="false"/>
          <w:color w:val="000000"/>
          <w:sz w:val="28"/>
        </w:rPr>
        <w:t>
      1) жеке тұлға-лицензиаттың тегі, аты, әкесінің аты (ол болған жағдайда) өзгеруі _______</w:t>
      </w:r>
    </w:p>
    <w:p>
      <w:pPr>
        <w:spacing w:after="0"/>
        <w:ind w:left="0"/>
        <w:jc w:val="both"/>
      </w:pPr>
      <w:r>
        <w:rPr>
          <w:rFonts w:ascii="Times New Roman"/>
          <w:b w:val="false"/>
          <w:i w:val="false"/>
          <w:color w:val="000000"/>
          <w:sz w:val="28"/>
        </w:rPr>
        <w:t>
      2) жеке кәсіпкер-лицензиат қайта тіркелген, оның атауы өзгеруі ______</w:t>
      </w:r>
    </w:p>
    <w:p>
      <w:pPr>
        <w:spacing w:after="0"/>
        <w:ind w:left="0"/>
        <w:jc w:val="both"/>
      </w:pPr>
      <w:r>
        <w:rPr>
          <w:rFonts w:ascii="Times New Roman"/>
          <w:b w:val="false"/>
          <w:i w:val="false"/>
          <w:color w:val="000000"/>
          <w:sz w:val="28"/>
        </w:rPr>
        <w:t>
      3) жеке кәсіпкер-лицензиат қайта тіркелген, оның заңды мекенжайы өзгеруі _______</w:t>
      </w:r>
    </w:p>
    <w:p>
      <w:pPr>
        <w:spacing w:after="0"/>
        <w:ind w:left="0"/>
        <w:jc w:val="both"/>
      </w:pPr>
      <w:r>
        <w:rPr>
          <w:rFonts w:ascii="Times New Roman"/>
          <w:b w:val="false"/>
          <w:i w:val="false"/>
          <w:color w:val="000000"/>
          <w:sz w:val="28"/>
        </w:rPr>
        <w:t xml:space="preserve">
      4) егер лицензияның иеліктен шығарылатындығы "Рұқсаттар және хабарламалар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1-қосымшада көзделген жағдайларда, лицензиат үшінші тұлғалардың пайдасына объектімен бірге "объектілерге берілетін рұқсаттар" класы бойынша берілген лицензияны иеліктен шығаруы ________</w:t>
      </w:r>
    </w:p>
    <w:p>
      <w:pPr>
        <w:spacing w:after="0"/>
        <w:ind w:left="0"/>
        <w:jc w:val="both"/>
      </w:pPr>
      <w:r>
        <w:rPr>
          <w:rFonts w:ascii="Times New Roman"/>
          <w:b w:val="false"/>
          <w:i w:val="false"/>
          <w:color w:val="000000"/>
          <w:sz w:val="28"/>
        </w:rPr>
        <w:t>
      5) "объектілерге берілетін рұқсаттар" класы бойынша берілген лицензия үшін немесе лицензияға қосымшалар үшін объектілерді көрсете отырып, объект нақты көшірілмей оның орналасқан жерінің мекенжайы өзгеруі _______</w:t>
      </w:r>
    </w:p>
    <w:p>
      <w:pPr>
        <w:spacing w:after="0"/>
        <w:ind w:left="0"/>
        <w:jc w:val="both"/>
      </w:pPr>
      <w:r>
        <w:rPr>
          <w:rFonts w:ascii="Times New Roman"/>
          <w:b w:val="false"/>
          <w:i w:val="false"/>
          <w:color w:val="000000"/>
          <w:sz w:val="28"/>
        </w:rPr>
        <w:t>
      6) Қазақстан Республикасының заңдарында қайта ресімдеу туралы талап болған жағдайларда _______</w:t>
      </w:r>
    </w:p>
    <w:p>
      <w:pPr>
        <w:spacing w:after="0"/>
        <w:ind w:left="0"/>
        <w:jc w:val="both"/>
      </w:pPr>
      <w:r>
        <w:rPr>
          <w:rFonts w:ascii="Times New Roman"/>
          <w:b w:val="false"/>
          <w:i w:val="false"/>
          <w:color w:val="000000"/>
          <w:sz w:val="28"/>
        </w:rPr>
        <w:t>
      7) қызмет түрінің атауы өзгеруі ________</w:t>
      </w:r>
    </w:p>
    <w:p>
      <w:pPr>
        <w:spacing w:after="0"/>
        <w:ind w:left="0"/>
        <w:jc w:val="both"/>
      </w:pPr>
      <w:r>
        <w:rPr>
          <w:rFonts w:ascii="Times New Roman"/>
          <w:b w:val="false"/>
          <w:i w:val="false"/>
          <w:color w:val="000000"/>
          <w:sz w:val="28"/>
        </w:rPr>
        <w:t>
      8) қызметтің кіші түрінің атауы өзгеруі ________ қайта ресімдеуіңізді сұраймын.</w:t>
      </w:r>
    </w:p>
    <w:p>
      <w:pPr>
        <w:spacing w:after="0"/>
        <w:ind w:left="0"/>
        <w:jc w:val="both"/>
      </w:pPr>
      <w:r>
        <w:rPr>
          <w:rFonts w:ascii="Times New Roman"/>
          <w:b w:val="false"/>
          <w:i w:val="false"/>
          <w:color w:val="000000"/>
          <w:sz w:val="28"/>
        </w:rPr>
        <w:t>
      Жеке тұлғаның тұрғылықты жерінің мекенжайы ________________</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(пошталық индексі, облысы, қаласы, ауданы, елді мекені, көше атауы, үй/ғимарат нөмірі)</w:t>
      </w:r>
    </w:p>
    <w:p>
      <w:pPr>
        <w:spacing w:after="0"/>
        <w:ind w:left="0"/>
        <w:jc w:val="both"/>
      </w:pPr>
      <w:r>
        <w:rPr>
          <w:rFonts w:ascii="Times New Roman"/>
          <w:b w:val="false"/>
          <w:i w:val="false"/>
          <w:color w:val="000000"/>
          <w:sz w:val="28"/>
        </w:rPr>
        <w:t>
      Электрондық пошта _________________________________________</w:t>
      </w:r>
    </w:p>
    <w:p>
      <w:pPr>
        <w:spacing w:after="0"/>
        <w:ind w:left="0"/>
        <w:jc w:val="both"/>
      </w:pPr>
      <w:r>
        <w:rPr>
          <w:rFonts w:ascii="Times New Roman"/>
          <w:b w:val="false"/>
          <w:i w:val="false"/>
          <w:color w:val="000000"/>
          <w:sz w:val="28"/>
        </w:rPr>
        <w:t>
      Телефондары ______________________________________________</w:t>
      </w:r>
    </w:p>
    <w:p>
      <w:pPr>
        <w:spacing w:after="0"/>
        <w:ind w:left="0"/>
        <w:jc w:val="both"/>
      </w:pPr>
      <w:r>
        <w:rPr>
          <w:rFonts w:ascii="Times New Roman"/>
          <w:b w:val="false"/>
          <w:i w:val="false"/>
          <w:color w:val="000000"/>
          <w:sz w:val="28"/>
        </w:rPr>
        <w:t>
      Факс ______________________________________________________</w:t>
      </w:r>
    </w:p>
    <w:p>
      <w:pPr>
        <w:spacing w:after="0"/>
        <w:ind w:left="0"/>
        <w:jc w:val="both"/>
      </w:pPr>
      <w:r>
        <w:rPr>
          <w:rFonts w:ascii="Times New Roman"/>
          <w:b w:val="false"/>
          <w:i w:val="false"/>
          <w:color w:val="000000"/>
          <w:sz w:val="28"/>
        </w:rPr>
        <w:t>
      Банк шоты _________________________________________________</w:t>
      </w:r>
    </w:p>
    <w:p>
      <w:pPr>
        <w:spacing w:after="0"/>
        <w:ind w:left="0"/>
        <w:jc w:val="both"/>
      </w:pPr>
      <w:r>
        <w:rPr>
          <w:rFonts w:ascii="Times New Roman"/>
          <w:b w:val="false"/>
          <w:i w:val="false"/>
          <w:color w:val="000000"/>
          <w:sz w:val="28"/>
        </w:rPr>
        <w:t>
      (шот нөмірі, банктiң атауы және орналасқан жерi)</w:t>
      </w:r>
    </w:p>
    <w:p>
      <w:pPr>
        <w:spacing w:after="0"/>
        <w:ind w:left="0"/>
        <w:jc w:val="both"/>
      </w:pPr>
      <w:r>
        <w:rPr>
          <w:rFonts w:ascii="Times New Roman"/>
          <w:b w:val="false"/>
          <w:i w:val="false"/>
          <w:color w:val="000000"/>
          <w:sz w:val="28"/>
        </w:rPr>
        <w:t>
      Қызметті немесе іс-қимылды (операцияларды) жүзеге асыру объектісінің мекенжайы</w:t>
      </w:r>
    </w:p>
    <w:p>
      <w:pPr>
        <w:spacing w:after="0"/>
        <w:ind w:left="0"/>
        <w:jc w:val="both"/>
      </w:pPr>
      <w:r>
        <w:rPr>
          <w:rFonts w:ascii="Times New Roman"/>
          <w:b w:val="false"/>
          <w:i w:val="false"/>
          <w:color w:val="000000"/>
          <w:sz w:val="28"/>
        </w:rPr>
        <w:t>
      ___________________________________________________________</w:t>
      </w:r>
    </w:p>
    <w:p>
      <w:pPr>
        <w:spacing w:after="0"/>
        <w:ind w:left="0"/>
        <w:jc w:val="both"/>
      </w:pPr>
      <w:r>
        <w:rPr>
          <w:rFonts w:ascii="Times New Roman"/>
          <w:b w:val="false"/>
          <w:i w:val="false"/>
          <w:color w:val="000000"/>
          <w:sz w:val="28"/>
        </w:rPr>
        <w:t>
      (пошталық индексі, елі, облысы, қаласы, ауданы, елді мекені, көше атауы, үй/ғимарат (стационарлық үй-жайлар нөмірі)</w:t>
      </w:r>
    </w:p>
    <w:p>
      <w:pPr>
        <w:spacing w:after="0"/>
        <w:ind w:left="0"/>
        <w:jc w:val="both"/>
      </w:pPr>
      <w:r>
        <w:rPr>
          <w:rFonts w:ascii="Times New Roman"/>
          <w:b w:val="false"/>
          <w:i w:val="false"/>
          <w:color w:val="000000"/>
          <w:sz w:val="28"/>
        </w:rPr>
        <w:t>
      ______ парақта қоса беріліп отыр.</w:t>
      </w:r>
    </w:p>
    <w:p>
      <w:pPr>
        <w:spacing w:after="0"/>
        <w:ind w:left="0"/>
        <w:jc w:val="both"/>
      </w:pPr>
      <w:r>
        <w:rPr>
          <w:rFonts w:ascii="Times New Roman"/>
          <w:b w:val="false"/>
          <w:i w:val="false"/>
          <w:color w:val="000000"/>
          <w:sz w:val="28"/>
        </w:rPr>
        <w:t>
      Осымен:</w:t>
      </w:r>
    </w:p>
    <w:p>
      <w:pPr>
        <w:spacing w:after="0"/>
        <w:ind w:left="0"/>
        <w:jc w:val="both"/>
      </w:pPr>
      <w:r>
        <w:rPr>
          <w:rFonts w:ascii="Times New Roman"/>
          <w:b w:val="false"/>
          <w:i w:val="false"/>
          <w:color w:val="000000"/>
          <w:sz w:val="28"/>
        </w:rPr>
        <w:t>
      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pPr>
        <w:spacing w:after="0"/>
        <w:ind w:left="0"/>
        <w:jc w:val="both"/>
      </w:pPr>
      <w:r>
        <w:rPr>
          <w:rFonts w:ascii="Times New Roman"/>
          <w:b w:val="false"/>
          <w:i w:val="false"/>
          <w:color w:val="000000"/>
          <w:sz w:val="28"/>
        </w:rPr>
        <w:t>
      өтініш берушіге қызметтің лицензияланатын түрімен және (немесе) кіші түрімен айналысуға сот тыйым салмайтыны;</w:t>
      </w:r>
    </w:p>
    <w:p>
      <w:pPr>
        <w:spacing w:after="0"/>
        <w:ind w:left="0"/>
        <w:jc w:val="both"/>
      </w:pPr>
      <w:r>
        <w:rPr>
          <w:rFonts w:ascii="Times New Roman"/>
          <w:b w:val="false"/>
          <w:i w:val="false"/>
          <w:color w:val="000000"/>
          <w:sz w:val="28"/>
        </w:rPr>
        <w:t>
      қоса берілген құжаттардың барлығы шындыққа сәйкес келетіні және жарамды болып табылатындығы расталады;</w:t>
      </w:r>
    </w:p>
    <w:p>
      <w:pPr>
        <w:spacing w:after="0"/>
        <w:ind w:left="0"/>
        <w:jc w:val="both"/>
      </w:pPr>
      <w:r>
        <w:rPr>
          <w:rFonts w:ascii="Times New Roman"/>
          <w:b w:val="false"/>
          <w:i w:val="false"/>
          <w:color w:val="000000"/>
          <w:sz w:val="28"/>
        </w:rPr>
        <w:t>
      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pPr>
        <w:spacing w:after="0"/>
        <w:ind w:left="0"/>
        <w:jc w:val="both"/>
      </w:pPr>
      <w:r>
        <w:rPr>
          <w:rFonts w:ascii="Times New Roman"/>
          <w:b w:val="false"/>
          <w:i w:val="false"/>
          <w:color w:val="000000"/>
          <w:sz w:val="28"/>
        </w:rPr>
        <w:t>
      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pPr>
        <w:spacing w:after="0"/>
        <w:ind w:left="0"/>
        <w:jc w:val="both"/>
      </w:pPr>
      <w:r>
        <w:rPr>
          <w:rFonts w:ascii="Times New Roman"/>
          <w:b w:val="false"/>
          <w:i w:val="false"/>
          <w:color w:val="000000"/>
          <w:sz w:val="28"/>
        </w:rPr>
        <w:t xml:space="preserve">
      Жеке тұлға _________ _______________________________________ </w:t>
      </w:r>
    </w:p>
    <w:p>
      <w:pPr>
        <w:spacing w:after="0"/>
        <w:ind w:left="0"/>
        <w:jc w:val="both"/>
      </w:pPr>
      <w:r>
        <w:rPr>
          <w:rFonts w:ascii="Times New Roman"/>
          <w:b w:val="false"/>
          <w:i w:val="false"/>
          <w:color w:val="000000"/>
          <w:sz w:val="28"/>
        </w:rPr>
        <w:t>
      (қолы) (тегi, аты, әкесiнiң аты (ол болған жағдайда)</w:t>
      </w:r>
    </w:p>
    <w:p>
      <w:pPr>
        <w:spacing w:after="0"/>
        <w:ind w:left="0"/>
        <w:jc w:val="both"/>
      </w:pPr>
      <w:r>
        <w:rPr>
          <w:rFonts w:ascii="Times New Roman"/>
          <w:b w:val="false"/>
          <w:i w:val="false"/>
          <w:color w:val="000000"/>
          <w:sz w:val="28"/>
        </w:rPr>
        <w:t>
      Толтыру күні: 20__ жылғы "__"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Республикасындағы</w:t>
            </w:r>
            <w:r>
              <w:br/>
            </w:r>
            <w:r>
              <w:rPr>
                <w:rFonts w:ascii="Times New Roman"/>
                <w:b w:val="false"/>
                <w:i w:val="false"/>
                <w:color w:val="000000"/>
                <w:sz w:val="20"/>
              </w:rPr>
              <w:t>көздерден алынған кірістердің</w:t>
            </w:r>
            <w:r>
              <w:br/>
            </w:r>
            <w:r>
              <w:rPr>
                <w:rFonts w:ascii="Times New Roman"/>
                <w:b w:val="false"/>
                <w:i w:val="false"/>
                <w:color w:val="000000"/>
                <w:sz w:val="20"/>
              </w:rPr>
              <w:t>және ұстап қалған (төленген)</w:t>
            </w:r>
            <w:r>
              <w:br/>
            </w:r>
            <w:r>
              <w:rPr>
                <w:rFonts w:ascii="Times New Roman"/>
                <w:b w:val="false"/>
                <w:i w:val="false"/>
                <w:color w:val="000000"/>
                <w:sz w:val="20"/>
              </w:rPr>
              <w:t>салықтардың сомалары</w:t>
            </w:r>
            <w:r>
              <w:br/>
            </w:r>
            <w:r>
              <w:rPr>
                <w:rFonts w:ascii="Times New Roman"/>
                <w:b w:val="false"/>
                <w:i w:val="false"/>
                <w:color w:val="000000"/>
                <w:sz w:val="20"/>
              </w:rPr>
              <w:t>туралы анықтама беру"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9-қосымша</w:t>
            </w:r>
          </w:p>
        </w:tc>
      </w:tr>
    </w:tbl>
    <w:bookmarkStart w:name="z253" w:id="473"/>
    <w:p>
      <w:pPr>
        <w:spacing w:after="0"/>
        <w:ind w:left="0"/>
        <w:jc w:val="left"/>
      </w:pPr>
      <w:r>
        <w:rPr>
          <w:rFonts w:ascii="Times New Roman"/>
          <w:b/>
          <w:i w:val="false"/>
          <w:color w:val="000000"/>
        </w:rPr>
        <w:t xml:space="preserve"> "Қазақстан Республикасындағы көздерден алынған кірістердің және ұстап қалған (төленген) салықтардың сомалары туралы анықтама беру" мемлекеттік көрсетілетін қызмет қағидасы</w:t>
      </w:r>
    </w:p>
    <w:bookmarkEnd w:id="473"/>
    <w:p>
      <w:pPr>
        <w:spacing w:after="0"/>
        <w:ind w:left="0"/>
        <w:jc w:val="both"/>
      </w:pPr>
      <w:r>
        <w:rPr>
          <w:rFonts w:ascii="Times New Roman"/>
          <w:b w:val="false"/>
          <w:i w:val="false"/>
          <w:color w:val="ff0000"/>
          <w:sz w:val="28"/>
        </w:rPr>
        <w:t xml:space="preserve">
      Ескерту. Қағида жаңа редакцияда - ҚР Қаржы министрінің 31.07.2024 </w:t>
      </w:r>
      <w:r>
        <w:rPr>
          <w:rFonts w:ascii="Times New Roman"/>
          <w:b w:val="false"/>
          <w:i w:val="false"/>
          <w:color w:val="ff0000"/>
          <w:sz w:val="28"/>
        </w:rPr>
        <w:t>№ 500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254" w:id="474"/>
    <w:p>
      <w:pPr>
        <w:spacing w:after="0"/>
        <w:ind w:left="0"/>
        <w:jc w:val="left"/>
      </w:pPr>
      <w:r>
        <w:rPr>
          <w:rFonts w:ascii="Times New Roman"/>
          <w:b/>
          <w:i w:val="false"/>
          <w:color w:val="000000"/>
        </w:rPr>
        <w:t xml:space="preserve"> 1-тарау. Жалпы ережелер</w:t>
      </w:r>
    </w:p>
    <w:bookmarkEnd w:id="474"/>
    <w:bookmarkStart w:name="z1824" w:id="475"/>
    <w:p>
      <w:pPr>
        <w:spacing w:after="0"/>
        <w:ind w:left="0"/>
        <w:jc w:val="both"/>
      </w:pPr>
      <w:r>
        <w:rPr>
          <w:rFonts w:ascii="Times New Roman"/>
          <w:b w:val="false"/>
          <w:i w:val="false"/>
          <w:color w:val="000000"/>
          <w:sz w:val="28"/>
        </w:rPr>
        <w:t xml:space="preserve">
      1. Осы "Қазақстан Республикасындағы көздерден алынған кірістердің және ұстап қалған (төленген) салықтардың сомалары туралы анықтама беру"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Қазақстан Республикасының Қаржы министрлігі Мемлекеттік кірістер комитетінің аудандар, қалалар және қалалардағы аудандар бойынша, арнайы экономикалық аймақтар аумақтарындағы аумақтық органдарының (бұдан әрі – көрсетілетін қызметті беруші) "Қазақстан Республикасындағы көздерден алынған кірістердің және ұстап қалған (төленген) салықтардың сомалары туралы анықтама беру" мемлекеттік көрсетілетін қызметті (бұдан әрі – мемлекеттік көрсетілетін қызмет) көрсету тәртібін айқындайды.</w:t>
      </w:r>
    </w:p>
    <w:bookmarkEnd w:id="475"/>
    <w:bookmarkStart w:name="z1825" w:id="476"/>
    <w:p>
      <w:pPr>
        <w:spacing w:after="0"/>
        <w:ind w:left="0"/>
        <w:jc w:val="both"/>
      </w:pPr>
      <w:r>
        <w:rPr>
          <w:rFonts w:ascii="Times New Roman"/>
          <w:b w:val="false"/>
          <w:i w:val="false"/>
          <w:color w:val="000000"/>
          <w:sz w:val="28"/>
        </w:rPr>
        <w:t>
      2. Мемлекеттік көрсетілетін қызмет жеке және заңды тұлғаларға көрсетіледі (бұдан әрі – көрсетілетін қызметті алушы).</w:t>
      </w:r>
    </w:p>
    <w:bookmarkEnd w:id="476"/>
    <w:bookmarkStart w:name="z1826" w:id="477"/>
    <w:p>
      <w:pPr>
        <w:spacing w:after="0"/>
        <w:ind w:left="0"/>
        <w:jc w:val="left"/>
      </w:pPr>
      <w:r>
        <w:rPr>
          <w:rFonts w:ascii="Times New Roman"/>
          <w:b/>
          <w:i w:val="false"/>
          <w:color w:val="000000"/>
        </w:rPr>
        <w:t xml:space="preserve"> 2-тарау. Мемлекеттік қызметті көрсету тәртібі</w:t>
      </w:r>
    </w:p>
    <w:bookmarkEnd w:id="477"/>
    <w:bookmarkStart w:name="z1827" w:id="478"/>
    <w:p>
      <w:pPr>
        <w:spacing w:after="0"/>
        <w:ind w:left="0"/>
        <w:jc w:val="both"/>
      </w:pPr>
      <w:r>
        <w:rPr>
          <w:rFonts w:ascii="Times New Roman"/>
          <w:b w:val="false"/>
          <w:i w:val="false"/>
          <w:color w:val="000000"/>
          <w:sz w:val="28"/>
        </w:rPr>
        <w:t>
      3. Өтініштерді қабылдау және мемлекеттік қызмет көрсету нәтижесін беру:</w:t>
      </w:r>
    </w:p>
    <w:bookmarkEnd w:id="478"/>
    <w:bookmarkStart w:name="z1828" w:id="479"/>
    <w:p>
      <w:pPr>
        <w:spacing w:after="0"/>
        <w:ind w:left="0"/>
        <w:jc w:val="both"/>
      </w:pPr>
      <w:r>
        <w:rPr>
          <w:rFonts w:ascii="Times New Roman"/>
          <w:b w:val="false"/>
          <w:i w:val="false"/>
          <w:color w:val="000000"/>
          <w:sz w:val="28"/>
        </w:rPr>
        <w:t>
      1) көрсетілетін қызметті беруші арқылы;</w:t>
      </w:r>
    </w:p>
    <w:bookmarkEnd w:id="479"/>
    <w:bookmarkStart w:name="z1829" w:id="480"/>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bookmarkEnd w:id="480"/>
    <w:bookmarkStart w:name="z1830" w:id="481"/>
    <w:p>
      <w:pPr>
        <w:spacing w:after="0"/>
        <w:ind w:left="0"/>
        <w:jc w:val="both"/>
      </w:pPr>
      <w:r>
        <w:rPr>
          <w:rFonts w:ascii="Times New Roman"/>
          <w:b w:val="false"/>
          <w:i w:val="false"/>
          <w:color w:val="000000"/>
          <w:sz w:val="28"/>
        </w:rPr>
        <w:t>
      3) "электрондық үкімет" веб-порталы www.egov.kz (бұдан әрі – портал) арқылы жүзеге асырады.</w:t>
      </w:r>
    </w:p>
    <w:bookmarkEnd w:id="481"/>
    <w:bookmarkStart w:name="z1831" w:id="482"/>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"Қазақстан Республикасындағы көздерден алынған кірістердің және ұстап қалған (төленген) салықтардың сомалары туралы анықтама беру" мемлекеттік қызмет көрсетуге қойылатын негізгі талаптар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482"/>
    <w:bookmarkStart w:name="z1832" w:id="483"/>
    <w:p>
      <w:pPr>
        <w:spacing w:after="0"/>
        <w:ind w:left="0"/>
        <w:jc w:val="both"/>
      </w:pPr>
      <w:r>
        <w:rPr>
          <w:rFonts w:ascii="Times New Roman"/>
          <w:b w:val="false"/>
          <w:i w:val="false"/>
          <w:color w:val="000000"/>
          <w:sz w:val="28"/>
        </w:rPr>
        <w:t>
      Көрсетілетін қызметті алушылар келу тәртібімен немесе пошта арқылы жүгінген кезде - көрсетілетін қызметті берушінің құжаттарды қабылдауға жауапты құрылымдық бөлімшесі көрсетілетін қызметті алушы ұсынған құжаттарды қабылдайды және көрсетілетін қызметті берушінің жауапты құрылымдық бөлімшесіне құжаттарды өңдеуге береді.</w:t>
      </w:r>
    </w:p>
    <w:bookmarkEnd w:id="483"/>
    <w:bookmarkStart w:name="z1833" w:id="484"/>
    <w:p>
      <w:pPr>
        <w:spacing w:after="0"/>
        <w:ind w:left="0"/>
        <w:jc w:val="both"/>
      </w:pPr>
      <w:r>
        <w:rPr>
          <w:rFonts w:ascii="Times New Roman"/>
          <w:b w:val="false"/>
          <w:i w:val="false"/>
          <w:color w:val="000000"/>
          <w:sz w:val="28"/>
        </w:rPr>
        <w:t>
      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bookmarkEnd w:id="484"/>
    <w:bookmarkStart w:name="z1834" w:id="485"/>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End w:id="485"/>
    <w:bookmarkStart w:name="z1835" w:id="486"/>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немесе цифрлық құжаттар сервисінен электрондық құжат ұсынылады.</w:t>
      </w:r>
    </w:p>
    <w:bookmarkEnd w:id="486"/>
    <w:bookmarkStart w:name="z1836" w:id="487"/>
    <w:p>
      <w:pPr>
        <w:spacing w:after="0"/>
        <w:ind w:left="0"/>
        <w:jc w:val="both"/>
      </w:pPr>
      <w:r>
        <w:rPr>
          <w:rFonts w:ascii="Times New Roman"/>
          <w:b w:val="false"/>
          <w:i w:val="false"/>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bookmarkEnd w:id="487"/>
    <w:bookmarkStart w:name="z1837" w:id="488"/>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мәліметтерді көрсетілетін қызметті беруші және (немесе) Мемлекеттік корпорацияның қызметкері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 алады.</w:t>
      </w:r>
    </w:p>
    <w:bookmarkEnd w:id="488"/>
    <w:bookmarkStart w:name="z1838" w:id="489"/>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және мәліметтерді талап етуге жол берілмейді.</w:t>
      </w:r>
    </w:p>
    <w:bookmarkEnd w:id="489"/>
    <w:bookmarkStart w:name="z1839" w:id="490"/>
    <w:p>
      <w:pPr>
        <w:spacing w:after="0"/>
        <w:ind w:left="0"/>
        <w:jc w:val="both"/>
      </w:pPr>
      <w:r>
        <w:rPr>
          <w:rFonts w:ascii="Times New Roman"/>
          <w:b w:val="false"/>
          <w:i w:val="false"/>
          <w:color w:val="000000"/>
          <w:sz w:val="28"/>
        </w:rPr>
        <w:t>
      Көрсетілетін қызметті берушіге жүгінген кезде көрсетілетін қызметті алушы құжаттар топтамасын қабылдағаны туралы белгісі бар талонды алады.</w:t>
      </w:r>
    </w:p>
    <w:bookmarkEnd w:id="490"/>
    <w:bookmarkStart w:name="z1840" w:id="491"/>
    <w:p>
      <w:pPr>
        <w:spacing w:after="0"/>
        <w:ind w:left="0"/>
        <w:jc w:val="both"/>
      </w:pPr>
      <w:r>
        <w:rPr>
          <w:rFonts w:ascii="Times New Roman"/>
          <w:b w:val="false"/>
          <w:i w:val="false"/>
          <w:color w:val="000000"/>
          <w:sz w:val="28"/>
        </w:rPr>
        <w:t xml:space="preserve">
      Мемлекеттік корпорацияға жүгінген кезде көрсетілетін қызметті алушы осы Қағиданың </w:t>
      </w:r>
      <w:r>
        <w:rPr>
          <w:rFonts w:ascii="Times New Roman"/>
          <w:b w:val="false"/>
          <w:i w:val="false"/>
          <w:color w:val="000000"/>
          <w:sz w:val="28"/>
        </w:rPr>
        <w:t>1-қосымшасына</w:t>
      </w:r>
      <w:r>
        <w:rPr>
          <w:rFonts w:ascii="Times New Roman"/>
          <w:b w:val="false"/>
          <w:i w:val="false"/>
          <w:color w:val="000000"/>
          <w:sz w:val="28"/>
        </w:rPr>
        <w:t xml:space="preserve"> сәйкес Тізбенің 8-тармағында көзделген толық құжаттар топтамасын ұсынбаған, сондай-ақ қолданылу мерзімі өткен құжаттарды ұсынған кезде, Мемлекеттік корпорацияның қызметкері өтінішті қабылдаудан бас тартады және осы Қағиданың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491"/>
    <w:bookmarkStart w:name="z1841" w:id="492"/>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bookmarkEnd w:id="492"/>
    <w:bookmarkStart w:name="z1842" w:id="493"/>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 көрсету мерзіміне кірмейді.</w:t>
      </w:r>
    </w:p>
    <w:bookmarkEnd w:id="493"/>
    <w:bookmarkStart w:name="z1843" w:id="494"/>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 үшін сұрау салудың қабылданғаны туралы мәртебесі жіберіледі.</w:t>
      </w:r>
    </w:p>
    <w:bookmarkEnd w:id="494"/>
    <w:bookmarkStart w:name="z1844" w:id="495"/>
    <w:p>
      <w:pPr>
        <w:spacing w:after="0"/>
        <w:ind w:left="0"/>
        <w:jc w:val="both"/>
      </w:pPr>
      <w:r>
        <w:rPr>
          <w:rFonts w:ascii="Times New Roman"/>
          <w:b w:val="false"/>
          <w:i w:val="false"/>
          <w:color w:val="000000"/>
          <w:sz w:val="28"/>
        </w:rPr>
        <w:t>
      Көрсетілетін қызметті алушылар құжаттарды Мемлекеттік корпорацияға келу тәртібімен тапсырған кезде – Мемлекеттік корпорация қызметкері қабылданған құжататрды көрсетілетін қызметті беуршіге курьер қызметі арқылы жолдайды.</w:t>
      </w:r>
    </w:p>
    <w:bookmarkEnd w:id="495"/>
    <w:bookmarkStart w:name="z1845" w:id="496"/>
    <w:p>
      <w:pPr>
        <w:spacing w:after="0"/>
        <w:ind w:left="0"/>
        <w:jc w:val="both"/>
      </w:pPr>
      <w:r>
        <w:rPr>
          <w:rFonts w:ascii="Times New Roman"/>
          <w:b w:val="false"/>
          <w:i w:val="false"/>
          <w:color w:val="000000"/>
          <w:sz w:val="28"/>
        </w:rPr>
        <w:t xml:space="preserve">
      Көрсетілетін қызметті берушінің құжаттарды қабылдауға жауапты құрылымдық бөлімшесі құжаттар түскен күні ұсыныслған құжаттарды қабылдайды, тексереді және тіркейді (көрсетілетін қызметті алушы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және ҚР мерекелер туралы </w:t>
      </w:r>
      <w:r>
        <w:rPr>
          <w:rFonts w:ascii="Times New Roman"/>
          <w:b w:val="false"/>
          <w:i w:val="false"/>
          <w:color w:val="000000"/>
          <w:sz w:val="28"/>
        </w:rPr>
        <w:t>Заңы</w:t>
      </w:r>
      <w:r>
        <w:rPr>
          <w:rFonts w:ascii="Times New Roman"/>
          <w:b w:val="false"/>
          <w:i w:val="false"/>
          <w:color w:val="000000"/>
          <w:sz w:val="28"/>
        </w:rPr>
        <w:t xml:space="preserve">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 </w:t>
      </w:r>
    </w:p>
    <w:bookmarkEnd w:id="496"/>
    <w:bookmarkStart w:name="z1846" w:id="497"/>
    <w:p>
      <w:pPr>
        <w:spacing w:after="0"/>
        <w:ind w:left="0"/>
        <w:jc w:val="both"/>
      </w:pPr>
      <w:r>
        <w:rPr>
          <w:rFonts w:ascii="Times New Roman"/>
          <w:b w:val="false"/>
          <w:i w:val="false"/>
          <w:color w:val="000000"/>
          <w:sz w:val="28"/>
        </w:rPr>
        <w:t xml:space="preserve">
      Көрсетілетін қызметті алушы осы Қағиданың </w:t>
      </w:r>
      <w:r>
        <w:rPr>
          <w:rFonts w:ascii="Times New Roman"/>
          <w:b w:val="false"/>
          <w:i w:val="false"/>
          <w:color w:val="000000"/>
          <w:sz w:val="28"/>
        </w:rPr>
        <w:t>1-қосымшасына</w:t>
      </w:r>
      <w:r>
        <w:rPr>
          <w:rFonts w:ascii="Times New Roman"/>
          <w:b w:val="false"/>
          <w:i w:val="false"/>
          <w:color w:val="000000"/>
          <w:sz w:val="28"/>
        </w:rPr>
        <w:t xml:space="preserve"> сәйкес Тізбенің 8-тармағында көзделген сәйкес келмейтін салықтық өтінішті ұсынған жағдайларда, көрсетілетін қызметті беруші өтінішті қабылдаудан бас тартады.</w:t>
      </w:r>
    </w:p>
    <w:bookmarkEnd w:id="497"/>
    <w:bookmarkStart w:name="z1847" w:id="498"/>
    <w:p>
      <w:pPr>
        <w:spacing w:after="0"/>
        <w:ind w:left="0"/>
        <w:jc w:val="both"/>
      </w:pPr>
      <w:r>
        <w:rPr>
          <w:rFonts w:ascii="Times New Roman"/>
          <w:b w:val="false"/>
          <w:i w:val="false"/>
          <w:color w:val="000000"/>
          <w:sz w:val="28"/>
        </w:rPr>
        <w:t xml:space="preserve">
      Салықтық өтініштің сәйкестілігін анықтаған жағдайда құжаттарды өңдеуге жауапты тұлға салықтық есептілікті өңдеу жүйесі ақпараттық жүйесіне енгізеді және өңдейді: </w:t>
      </w:r>
    </w:p>
    <w:bookmarkEnd w:id="498"/>
    <w:bookmarkStart w:name="z1848" w:id="499"/>
    <w:p>
      <w:pPr>
        <w:spacing w:after="0"/>
        <w:ind w:left="0"/>
        <w:jc w:val="both"/>
      </w:pPr>
      <w:r>
        <w:rPr>
          <w:rFonts w:ascii="Times New Roman"/>
          <w:b w:val="false"/>
          <w:i w:val="false"/>
          <w:color w:val="000000"/>
          <w:sz w:val="28"/>
        </w:rPr>
        <w:t>
      салықтық өтінішті берген;</w:t>
      </w:r>
    </w:p>
    <w:bookmarkEnd w:id="499"/>
    <w:bookmarkStart w:name="z1849" w:id="500"/>
    <w:p>
      <w:pPr>
        <w:spacing w:after="0"/>
        <w:ind w:left="0"/>
        <w:jc w:val="both"/>
      </w:pPr>
      <w:r>
        <w:rPr>
          <w:rFonts w:ascii="Times New Roman"/>
          <w:b w:val="false"/>
          <w:i w:val="false"/>
          <w:color w:val="000000"/>
          <w:sz w:val="28"/>
        </w:rPr>
        <w:t>
      бейрезиденттің кірісіне есептелген және салық төлеуге жататын сомалары көрсетілген салықтық есептіліктің тиісті нысанын бейрезидент-салық төлеуші және (немесе) салық агенті табыс еткен күндердің неғұрлым кеш күнінен бастап күнтізбелік 2 (екі) жұмыс күні ішінде салық есептілігін өңдеу жүйесіне ақпараттық жүйеге енгізеді және өңдейді.</w:t>
      </w:r>
    </w:p>
    <w:bookmarkEnd w:id="500"/>
    <w:bookmarkStart w:name="z1850" w:id="501"/>
    <w:p>
      <w:pPr>
        <w:spacing w:after="0"/>
        <w:ind w:left="0"/>
        <w:jc w:val="both"/>
      </w:pPr>
      <w:r>
        <w:rPr>
          <w:rFonts w:ascii="Times New Roman"/>
          <w:b w:val="false"/>
          <w:i w:val="false"/>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bookmarkEnd w:id="501"/>
    <w:bookmarkStart w:name="z1851" w:id="502"/>
    <w:p>
      <w:pPr>
        <w:spacing w:after="0"/>
        <w:ind w:left="0"/>
        <w:jc w:val="both"/>
      </w:pPr>
      <w:r>
        <w:rPr>
          <w:rFonts w:ascii="Times New Roman"/>
          <w:b w:val="false"/>
          <w:i w:val="false"/>
          <w:color w:val="000000"/>
          <w:sz w:val="28"/>
        </w:rPr>
        <w:t xml:space="preserve">
      Көрсетілетін қызметті берушіге немесе Мемлекеттік корпорация арқылы жүгінген кезде мемлекеттік қызметті көрсету нәтижесі әлде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9-тармағында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жауабын жіберіледі.</w:t>
      </w:r>
    </w:p>
    <w:bookmarkEnd w:id="502"/>
    <w:bookmarkStart w:name="z1852" w:id="503"/>
    <w:p>
      <w:pPr>
        <w:spacing w:after="0"/>
        <w:ind w:left="0"/>
        <w:jc w:val="both"/>
      </w:pPr>
      <w:r>
        <w:rPr>
          <w:rFonts w:ascii="Times New Roman"/>
          <w:b w:val="false"/>
          <w:i w:val="false"/>
          <w:color w:val="000000"/>
          <w:sz w:val="28"/>
        </w:rPr>
        <w:t xml:space="preserve">
      Мемлекеттік корпорацияда дайын құжаттарды көрсетілетін қызметті алушыларға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 </w:t>
      </w:r>
    </w:p>
    <w:bookmarkEnd w:id="503"/>
    <w:bookmarkStart w:name="z1853" w:id="504"/>
    <w:p>
      <w:pPr>
        <w:spacing w:after="0"/>
        <w:ind w:left="0"/>
        <w:jc w:val="both"/>
      </w:pPr>
      <w:r>
        <w:rPr>
          <w:rFonts w:ascii="Times New Roman"/>
          <w:b w:val="false"/>
          <w:i w:val="false"/>
          <w:color w:val="000000"/>
          <w:sz w:val="28"/>
        </w:rPr>
        <w:t>
      Көрсетілетін қызметті берушімен, Мемлекеттік корпорациямен уақытында қажет етілмеген құжаттарды сақтау шарттары:</w:t>
      </w:r>
    </w:p>
    <w:bookmarkEnd w:id="504"/>
    <w:bookmarkStart w:name="z1854" w:id="505"/>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w:t>
      </w:r>
    </w:p>
    <w:bookmarkEnd w:id="505"/>
    <w:bookmarkStart w:name="z1855" w:id="506"/>
    <w:p>
      <w:pPr>
        <w:spacing w:after="0"/>
        <w:ind w:left="0"/>
        <w:jc w:val="both"/>
      </w:pPr>
      <w:r>
        <w:rPr>
          <w:rFonts w:ascii="Times New Roman"/>
          <w:b w:val="false"/>
          <w:i w:val="false"/>
          <w:color w:val="000000"/>
          <w:sz w:val="28"/>
        </w:rPr>
        <w:t xml:space="preserve">
      Мемлекеттік корпорация құжаттардың 1 (бір) ай сақталуын қамтамасыз етеді, одан кейін оларды көрсетілетін қызметті берушіге сақтауға береді. </w:t>
      </w:r>
    </w:p>
    <w:bookmarkEnd w:id="506"/>
    <w:bookmarkStart w:name="z1856" w:id="507"/>
    <w:p>
      <w:pPr>
        <w:spacing w:after="0"/>
        <w:ind w:left="0"/>
        <w:jc w:val="both"/>
      </w:pPr>
      <w:r>
        <w:rPr>
          <w:rFonts w:ascii="Times New Roman"/>
          <w:b w:val="false"/>
          <w:i w:val="false"/>
          <w:color w:val="000000"/>
          <w:sz w:val="28"/>
        </w:rPr>
        <w:t>
      Көрсетілетін қызметті алушы 1 (бір) ай мерзім өткеннен кейін жүгінген кезде Мемлекеттік корпорацияның сұрауы бойынша көрсетілетін қызметті беруші 1 (бір) күн ішінде дайын құжаттарды Мемлекеттік корпорация көрсетілетін қызметті алушыға беру үшін жолдайды.</w:t>
      </w:r>
    </w:p>
    <w:bookmarkEnd w:id="507"/>
    <w:bookmarkStart w:name="z1857" w:id="508"/>
    <w:p>
      <w:pPr>
        <w:spacing w:after="0"/>
        <w:ind w:left="0"/>
        <w:jc w:val="both"/>
      </w:pPr>
      <w:r>
        <w:rPr>
          <w:rFonts w:ascii="Times New Roman"/>
          <w:b w:val="false"/>
          <w:i w:val="false"/>
          <w:color w:val="000000"/>
          <w:sz w:val="28"/>
        </w:rPr>
        <w:t xml:space="preserve">
      4. Заңның 5 бабы </w:t>
      </w:r>
      <w:r>
        <w:rPr>
          <w:rFonts w:ascii="Times New Roman"/>
          <w:b w:val="false"/>
          <w:i w:val="false"/>
          <w:color w:val="000000"/>
          <w:sz w:val="28"/>
        </w:rPr>
        <w:t>2-тармағының</w:t>
      </w:r>
      <w:r>
        <w:rPr>
          <w:rFonts w:ascii="Times New Roman"/>
          <w:b w:val="false"/>
          <w:i w:val="false"/>
          <w:color w:val="000000"/>
          <w:sz w:val="28"/>
        </w:rPr>
        <w:t xml:space="preserve">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енгізуді қамтамасыз етеді.</w:t>
      </w:r>
    </w:p>
    <w:bookmarkEnd w:id="508"/>
    <w:bookmarkStart w:name="z1858" w:id="509"/>
    <w:p>
      <w:pPr>
        <w:spacing w:after="0"/>
        <w:ind w:left="0"/>
        <w:jc w:val="both"/>
      </w:pPr>
      <w:r>
        <w:rPr>
          <w:rFonts w:ascii="Times New Roman"/>
          <w:b w:val="false"/>
          <w:i w:val="false"/>
          <w:color w:val="000000"/>
          <w:sz w:val="28"/>
        </w:rPr>
        <w:t>
      5. Ұсынылған құжаттардың толықтығы фактісі анықталған кезде құжаттарды өңдеуге жауапты қызметкер салық өтінішін алған күннен бастап 1 (бір) жұмыс күні ішінде Қазақстан Республикасы Қаржы министрлігі Мемлекеттік кірістер комитетінің ақпараттық жүйесіне құжаттарды енгізеді және өңдейді және мемлекеттік көрсетілетін қызмет нәтижесін көрсетілетін қызметті алушыға немесе Мемлекеттік корпорацияға жібереді.</w:t>
      </w:r>
    </w:p>
    <w:bookmarkEnd w:id="509"/>
    <w:bookmarkStart w:name="z1859" w:id="510"/>
    <w:p>
      <w:pPr>
        <w:spacing w:after="0"/>
        <w:ind w:left="0"/>
        <w:jc w:val="both"/>
      </w:pPr>
      <w:r>
        <w:rPr>
          <w:rFonts w:ascii="Times New Roman"/>
          <w:b w:val="false"/>
          <w:i w:val="false"/>
          <w:color w:val="000000"/>
          <w:sz w:val="28"/>
        </w:rPr>
        <w:t>
      6.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inissd@mgd.kz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510"/>
    <w:bookmarkStart w:name="z1860" w:id="511"/>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511"/>
    <w:bookmarkStart w:name="z1861" w:id="512"/>
    <w:p>
      <w:pPr>
        <w:spacing w:after="0"/>
        <w:ind w:left="0"/>
        <w:jc w:val="both"/>
      </w:pPr>
      <w:r>
        <w:rPr>
          <w:rFonts w:ascii="Times New Roman"/>
          <w:b w:val="false"/>
          <w:i w:val="false"/>
          <w:color w:val="000000"/>
          <w:sz w:val="28"/>
        </w:rPr>
        <w:t>
      7.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512"/>
    <w:bookmarkStart w:name="z1862" w:id="513"/>
    <w:p>
      <w:pPr>
        <w:spacing w:after="0"/>
        <w:ind w:left="0"/>
        <w:jc w:val="both"/>
      </w:pPr>
      <w:r>
        <w:rPr>
          <w:rFonts w:ascii="Times New Roman"/>
          <w:b w:val="false"/>
          <w:i w:val="false"/>
          <w:color w:val="000000"/>
          <w:sz w:val="28"/>
        </w:rPr>
        <w:t>
      көрсетілетін қызметті беруші басшысының атына;</w:t>
      </w:r>
    </w:p>
    <w:bookmarkEnd w:id="513"/>
    <w:bookmarkStart w:name="z1863" w:id="514"/>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514"/>
    <w:bookmarkStart w:name="z1864" w:id="515"/>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515"/>
    <w:bookmarkStart w:name="z1865" w:id="516"/>
    <w:p>
      <w:pPr>
        <w:spacing w:after="0"/>
        <w:ind w:left="0"/>
        <w:jc w:val="both"/>
      </w:pPr>
      <w:r>
        <w:rPr>
          <w:rFonts w:ascii="Times New Roman"/>
          <w:b w:val="false"/>
          <w:i w:val="false"/>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bookmarkEnd w:id="516"/>
    <w:bookmarkStart w:name="z1866" w:id="517"/>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517"/>
    <w:bookmarkStart w:name="z1867" w:id="518"/>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518"/>
    <w:bookmarkStart w:name="z1868" w:id="519"/>
    <w:p>
      <w:pPr>
        <w:spacing w:after="0"/>
        <w:ind w:left="0"/>
        <w:jc w:val="both"/>
      </w:pPr>
      <w:r>
        <w:rPr>
          <w:rFonts w:ascii="Times New Roman"/>
          <w:b w:val="false"/>
          <w:i w:val="false"/>
          <w:color w:val="000000"/>
          <w:sz w:val="28"/>
        </w:rPr>
        <w:t xml:space="preserve">
      8.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519"/>
    <w:bookmarkStart w:name="z1869" w:id="520"/>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5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Республикасындағы</w:t>
            </w:r>
            <w:r>
              <w:br/>
            </w:r>
            <w:r>
              <w:rPr>
                <w:rFonts w:ascii="Times New Roman"/>
                <w:b w:val="false"/>
                <w:i w:val="false"/>
                <w:color w:val="000000"/>
                <w:sz w:val="20"/>
              </w:rPr>
              <w:t>көздерден алынған кірістердің</w:t>
            </w:r>
            <w:r>
              <w:br/>
            </w:r>
            <w:r>
              <w:rPr>
                <w:rFonts w:ascii="Times New Roman"/>
                <w:b w:val="false"/>
                <w:i w:val="false"/>
                <w:color w:val="000000"/>
                <w:sz w:val="20"/>
              </w:rPr>
              <w:t>және ұстап қалған (төленген)</w:t>
            </w:r>
            <w:r>
              <w:br/>
            </w:r>
            <w:r>
              <w:rPr>
                <w:rFonts w:ascii="Times New Roman"/>
                <w:b w:val="false"/>
                <w:i w:val="false"/>
                <w:color w:val="000000"/>
                <w:sz w:val="20"/>
              </w:rPr>
              <w:t>салықтардың сомалары</w:t>
            </w:r>
            <w:r>
              <w:br/>
            </w:r>
            <w:r>
              <w:rPr>
                <w:rFonts w:ascii="Times New Roman"/>
                <w:b w:val="false"/>
                <w:i w:val="false"/>
                <w:color w:val="000000"/>
                <w:sz w:val="20"/>
              </w:rPr>
              <w:t>туралы 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1-қосымша</w:t>
            </w:r>
          </w:p>
        </w:tc>
      </w:tr>
    </w:tbl>
    <w:bookmarkStart w:name="z1871" w:id="521"/>
    <w:p>
      <w:pPr>
        <w:spacing w:after="0"/>
        <w:ind w:left="0"/>
        <w:jc w:val="left"/>
      </w:pPr>
      <w:r>
        <w:rPr>
          <w:rFonts w:ascii="Times New Roman"/>
          <w:b/>
          <w:i w:val="false"/>
          <w:color w:val="000000"/>
        </w:rPr>
        <w:t xml:space="preserve"> Мемлекеттік қызмет көрсетуге қойылатын негізгі талаптардың тізбесі</w:t>
      </w:r>
    </w:p>
    <w:bookmarkEnd w:id="5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Республикасындағы көздерден алынған кірістердің және ұстап қалған (төленген) салықтардың сомалары туралы анықтама беру" мемлекеттік қызмет көрсетуге қойылатын негізгі талаптар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кірістер комитетінің аудандар, қалалар және қалалардағы аудандар, арнайы экономикалық аймақтар аумағындағы аумақтық органдары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 арқылы;</w:t>
            </w:r>
          </w:p>
          <w:p>
            <w:pPr>
              <w:spacing w:after="20"/>
              <w:ind w:left="20"/>
              <w:jc w:val="both"/>
            </w:pPr>
            <w:r>
              <w:rPr>
                <w:rFonts w:ascii="Times New Roman"/>
                <w:b w:val="false"/>
                <w:i w:val="false"/>
                <w:color w:val="000000"/>
                <w:sz w:val="20"/>
              </w:rPr>
              <w:t>
2) "Азаматтарға арналған үкімет" мемлекеттік корпорациясы" коммерциялық емес акционерлік қоғамы (бұдан әрі – Мемлекеттік корпорация) арқылы;</w:t>
            </w:r>
          </w:p>
          <w:p>
            <w:pPr>
              <w:spacing w:after="20"/>
              <w:ind w:left="20"/>
              <w:jc w:val="both"/>
            </w:pPr>
            <w:r>
              <w:rPr>
                <w:rFonts w:ascii="Times New Roman"/>
                <w:b w:val="false"/>
                <w:i w:val="false"/>
                <w:color w:val="000000"/>
                <w:sz w:val="20"/>
              </w:rPr>
              <w:t>
3) www.egov.kz "электрондық үкімет" веб-порталы арқылы (бұдан әрі-портал).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Құжаттардың топтамасын тапсырған сәттен бастап:</w:t>
            </w:r>
          </w:p>
          <w:p>
            <w:pPr>
              <w:spacing w:after="20"/>
              <w:ind w:left="20"/>
              <w:jc w:val="both"/>
            </w:pPr>
            <w:r>
              <w:rPr>
                <w:rFonts w:ascii="Times New Roman"/>
                <w:b w:val="false"/>
                <w:i w:val="false"/>
                <w:color w:val="000000"/>
                <w:sz w:val="20"/>
              </w:rPr>
              <w:t>
салықтық өтінішті берген;</w:t>
            </w:r>
          </w:p>
          <w:p>
            <w:pPr>
              <w:spacing w:after="20"/>
              <w:ind w:left="20"/>
              <w:jc w:val="both"/>
            </w:pPr>
            <w:r>
              <w:rPr>
                <w:rFonts w:ascii="Times New Roman"/>
                <w:b w:val="false"/>
                <w:i w:val="false"/>
                <w:color w:val="000000"/>
                <w:sz w:val="20"/>
              </w:rPr>
              <w:t>
бейрезиденттің кірісіне есептелген және салық төлеуге жататын сомалары көрсетілген салықтық есептіліктің тиісті нысанын бейрезидент-салық төлеуші және (немесе) салық агенті табыс еткен күндердің неғұрлым кеш күнінен бастап күнтізбелік 2 (екі) жұмыс күні ішінде;</w:t>
            </w:r>
          </w:p>
          <w:p>
            <w:pPr>
              <w:spacing w:after="20"/>
              <w:ind w:left="20"/>
              <w:jc w:val="both"/>
            </w:pPr>
            <w:r>
              <w:rPr>
                <w:rFonts w:ascii="Times New Roman"/>
                <w:b w:val="false"/>
                <w:i w:val="false"/>
                <w:color w:val="000000"/>
                <w:sz w:val="20"/>
              </w:rPr>
              <w:t>
2) көрсетілетін қызметті алушының құжаттар топтамасын тапсыруы үшін күтудің рұқсат берілетін уақыты – Мемлекеттік корпорацияда – 15 (он бес) минут;</w:t>
            </w:r>
          </w:p>
          <w:p>
            <w:pPr>
              <w:spacing w:after="20"/>
              <w:ind w:left="20"/>
              <w:jc w:val="both"/>
            </w:pPr>
            <w:r>
              <w:rPr>
                <w:rFonts w:ascii="Times New Roman"/>
                <w:b w:val="false"/>
                <w:i w:val="false"/>
                <w:color w:val="000000"/>
                <w:sz w:val="20"/>
              </w:rPr>
              <w:t>
3) көрсетілетін қызметті алушыға көрсетілетін қызметті берушінің қызмет көрсетуінің рұқсат берілетін уақыты – Мемлекеттік корпорацияда – 15 (он бес)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автоматтандырылған) және (немесе)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Қазақстан Республикасындағы көздерден алынған кірістердің және ұстап қалған (төленген) салықтардың сомалары туралы анықтама беру;</w:t>
            </w:r>
          </w:p>
          <w:p>
            <w:pPr>
              <w:spacing w:after="20"/>
              <w:ind w:left="20"/>
              <w:jc w:val="both"/>
            </w:pPr>
            <w:r>
              <w:rPr>
                <w:rFonts w:ascii="Times New Roman"/>
                <w:b w:val="false"/>
                <w:i w:val="false"/>
                <w:color w:val="000000"/>
                <w:sz w:val="20"/>
              </w:rPr>
              <w:t>
2) осы Тізбенің 9-тармағында көрсетілген жағдайларда және негіздер бойынша Мемлекеттік қызмет көрсетуден бас тарту туралы көрсетілетін қызметті берушінің уәжделген жауабы.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ұсынылады.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мерекелік күндерден басқа, дүйсенбіден бастап жұмаға дейін, 13.00-ден 14.30-ға дейінгі түскі үзіліспен, сағат 9.00-ден 18.30-ға дейін.</w:t>
            </w:r>
          </w:p>
          <w:p>
            <w:pPr>
              <w:spacing w:after="20"/>
              <w:ind w:left="20"/>
              <w:jc w:val="both"/>
            </w:pPr>
            <w:r>
              <w:rPr>
                <w:rFonts w:ascii="Times New Roman"/>
                <w:b w:val="false"/>
                <w:i w:val="false"/>
                <w:color w:val="000000"/>
                <w:sz w:val="20"/>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20"/>
              <w:ind w:left="20"/>
              <w:jc w:val="both"/>
            </w:pPr>
            <w:r>
              <w:rPr>
                <w:rFonts w:ascii="Times New Roman"/>
                <w:b w:val="false"/>
                <w:i w:val="false"/>
                <w:color w:val="000000"/>
                <w:sz w:val="20"/>
              </w:rPr>
              <w:t xml:space="preserve">
2) Мемлекеттік корпорация –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демалыс және мерекелік күндерден басқа, дүйсенбіден бастап жұманы қоса алғанда үзіліссіз сағат 9.00-ден 18.00-ге дейін, Мемлекеттік корпорацияның халыққа қызмет көрсететін кезекші бөлімдері дүйсенбіден бастап жұманы қоса алғанда сағат 9.00-ден 20.00-ге дейін және сенбі күні сағат 9.00-ден 13.00-ге дейін.</w:t>
            </w:r>
          </w:p>
          <w:p>
            <w:pPr>
              <w:spacing w:after="20"/>
              <w:ind w:left="20"/>
              <w:jc w:val="both"/>
            </w:pPr>
            <w:r>
              <w:rPr>
                <w:rFonts w:ascii="Times New Roman"/>
                <w:b w:val="false"/>
                <w:i w:val="false"/>
                <w:color w:val="000000"/>
                <w:sz w:val="20"/>
              </w:rPr>
              <w:t>
Қабылдау көрсетілетін қызметті алушының тіркеу орны бойынша электрондық кезек тәртібімен жүргізіледі, жеделдетілген қызмет көрсету көзделмеген, портал арқылы электрондық кезекті брондауға болады;</w:t>
            </w:r>
          </w:p>
          <w:p>
            <w:pPr>
              <w:spacing w:after="20"/>
              <w:ind w:left="20"/>
              <w:jc w:val="both"/>
            </w:pPr>
            <w:r>
              <w:rPr>
                <w:rFonts w:ascii="Times New Roman"/>
                <w:b w:val="false"/>
                <w:i w:val="false"/>
                <w:color w:val="000000"/>
                <w:sz w:val="20"/>
              </w:rPr>
              <w:t xml:space="preserve">
3) портал – жөндеу жұмыстарын жүргізуге байланысты техникалық үзілістерді қоспағанда, тәулік бойы (көрсетілетін қызметті алушы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Мемлекеттік қызметті көрсету орындарының мекенжайлары:</w:t>
            </w:r>
          </w:p>
          <w:p>
            <w:pPr>
              <w:spacing w:after="20"/>
              <w:ind w:left="20"/>
              <w:jc w:val="both"/>
            </w:pPr>
            <w:r>
              <w:rPr>
                <w:rFonts w:ascii="Times New Roman"/>
                <w:b w:val="false"/>
                <w:i w:val="false"/>
                <w:color w:val="000000"/>
                <w:sz w:val="20"/>
              </w:rPr>
              <w:t>
1) көрсетілетін қызметті берушінің – www.kgd.gov.kz;</w:t>
            </w:r>
          </w:p>
          <w:p>
            <w:pPr>
              <w:spacing w:after="20"/>
              <w:ind w:left="20"/>
              <w:jc w:val="both"/>
            </w:pPr>
            <w:r>
              <w:rPr>
                <w:rFonts w:ascii="Times New Roman"/>
                <w:b w:val="false"/>
                <w:i w:val="false"/>
                <w:color w:val="000000"/>
                <w:sz w:val="20"/>
              </w:rPr>
              <w:t>
2) Мемлекеттік корпорацияның – www. gov4c.kz;</w:t>
            </w:r>
          </w:p>
          <w:p>
            <w:pPr>
              <w:spacing w:after="20"/>
              <w:ind w:left="20"/>
              <w:jc w:val="both"/>
            </w:pPr>
            <w:r>
              <w:rPr>
                <w:rFonts w:ascii="Times New Roman"/>
                <w:b w:val="false"/>
                <w:i w:val="false"/>
                <w:color w:val="000000"/>
                <w:sz w:val="20"/>
              </w:rPr>
              <w:t>
3) www.egov.kz порталы интернет-ресурстарында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берушіге (келу тәртібімен немесе пошта арқылы) немесе Мемлекеттік корпорацияға көрсетілетін қызметті алушы (бейрезидент/салық агенті) немесе өкілдің тиісті өкілеттігі көрсетілетін Қазақстан Республикасының азаматтық заңнамасына сәйкес берілген құжаттың негізінде әрекет ететін оның өкілі жүгінген кезде осы Қағиданың </w:t>
            </w:r>
            <w:r>
              <w:rPr>
                <w:rFonts w:ascii="Times New Roman"/>
                <w:b w:val="false"/>
                <w:i w:val="false"/>
                <w:color w:val="000000"/>
                <w:sz w:val="20"/>
              </w:rPr>
              <w:t>3-қосымшасына</w:t>
            </w:r>
            <w:r>
              <w:rPr>
                <w:rFonts w:ascii="Times New Roman"/>
                <w:b w:val="false"/>
                <w:i w:val="false"/>
                <w:color w:val="000000"/>
                <w:sz w:val="20"/>
              </w:rPr>
              <w:t xml:space="preserve"> сәйкес нысандағы салықтық өтінішті ұсынады. </w:t>
            </w:r>
          </w:p>
          <w:p>
            <w:pPr>
              <w:spacing w:after="20"/>
              <w:ind w:left="20"/>
              <w:jc w:val="both"/>
            </w:pPr>
            <w:r>
              <w:rPr>
                <w:rFonts w:ascii="Times New Roman"/>
                <w:b w:val="false"/>
                <w:i w:val="false"/>
                <w:color w:val="000000"/>
                <w:sz w:val="20"/>
              </w:rPr>
              <w:t>
Көрсетілетін қызметті берушілер цифрлық құжаттарды "электрондық үкімет" веб-порталында тіркелген пайдаланушының ұялы байланысының абоненттік нөмірі арқылы ұсынылған құжат иесінің келісімі болған жағдайда, іске асырылған интеграция арқылы цифрлық құжаттар сервисінен бір реттік парольді беру арқылы немесе "электрондық үкімет" веб-порталының хабарламасына жауап ретінде қысқа мәтіндік хабарлама жіберу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алушының (бейрезиденттің / салық агентінің) салық өтінішінің деректері көрсетілетін қызметті алушының және (немесе) салық агентінің салық есептілігі нысандарында көрсетілген деректерге сәйкес келмейді; </w:t>
            </w:r>
          </w:p>
          <w:p>
            <w:pPr>
              <w:spacing w:after="20"/>
              <w:ind w:left="20"/>
              <w:jc w:val="both"/>
            </w:pPr>
            <w:r>
              <w:rPr>
                <w:rFonts w:ascii="Times New Roman"/>
                <w:b w:val="false"/>
                <w:i w:val="false"/>
                <w:color w:val="000000"/>
                <w:sz w:val="20"/>
              </w:rPr>
              <w:t>
2) салықтық өтініш берілген күні көрсетілетін қызметті алушының кірістерінен салық төленбеген;</w:t>
            </w:r>
          </w:p>
          <w:p>
            <w:pPr>
              <w:spacing w:after="20"/>
              <w:ind w:left="20"/>
              <w:jc w:val="both"/>
            </w:pPr>
            <w:r>
              <w:rPr>
                <w:rFonts w:ascii="Times New Roman"/>
                <w:b w:val="false"/>
                <w:i w:val="false"/>
                <w:color w:val="000000"/>
                <w:sz w:val="20"/>
              </w:rPr>
              <w:t>
3) көрсетілетін қызметті алушыда және (немесе) салық агентінде салықтық өтініш берілген күні көрсетілетін қызметті алушының (бейрезиденттің) кірістерінен салықты аудару бойынша салықтық берешек болған кезде;</w:t>
            </w:r>
          </w:p>
          <w:p>
            <w:pPr>
              <w:spacing w:after="20"/>
              <w:ind w:left="20"/>
              <w:jc w:val="both"/>
            </w:pPr>
            <w:r>
              <w:rPr>
                <w:rFonts w:ascii="Times New Roman"/>
                <w:b w:val="false"/>
                <w:i w:val="false"/>
                <w:color w:val="000000"/>
                <w:sz w:val="20"/>
              </w:rPr>
              <w:t>
4)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5)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6)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 денсаулығы және денсаулық сақтау жүйесі туралы" Қазақстан Республикасының </w:t>
            </w:r>
            <w:r>
              <w:rPr>
                <w:rFonts w:ascii="Times New Roman"/>
                <w:b w:val="false"/>
                <w:i w:val="false"/>
                <w:color w:val="000000"/>
                <w:sz w:val="20"/>
              </w:rPr>
              <w:t>Кодексінде</w:t>
            </w:r>
            <w:r>
              <w:rPr>
                <w:rFonts w:ascii="Times New Roman"/>
                <w:b w:val="false"/>
                <w:i w:val="false"/>
                <w:color w:val="000000"/>
                <w:sz w:val="20"/>
              </w:rPr>
              <w:t xml:space="preserve">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жеріне барып, Мемлекеттік корпорацияның қызметкерлері жүргізеді (мемлекеттік қызметті Мемлекеттік корпорация арқылы көрсету кезінде).</w:t>
            </w:r>
          </w:p>
          <w:p>
            <w:pPr>
              <w:spacing w:after="20"/>
              <w:ind w:left="20"/>
              <w:jc w:val="both"/>
            </w:pPr>
            <w:r>
              <w:rPr>
                <w:rFonts w:ascii="Times New Roman"/>
                <w:b w:val="false"/>
                <w:i w:val="false"/>
                <w:color w:val="000000"/>
                <w:sz w:val="20"/>
              </w:rPr>
              <w:t>
Көрсетілетін қызметті алушының электрондық цифрлық қолтаңбасы болған кезде мемлекеттік көрсетілетін қызметті электрондық нысанда портал арқылы немесе www.kgd.gov.kz "Салық төлеуші кабинеті" арқылы алуға мүмкіндігі бар.</w:t>
            </w:r>
          </w:p>
          <w:p>
            <w:pPr>
              <w:spacing w:after="20"/>
              <w:ind w:left="20"/>
              <w:jc w:val="both"/>
            </w:pPr>
            <w:r>
              <w:rPr>
                <w:rFonts w:ascii="Times New Roman"/>
                <w:b w:val="false"/>
                <w:i w:val="false"/>
                <w:color w:val="000000"/>
                <w:sz w:val="20"/>
              </w:rPr>
              <w:t>
Көрсетілетін қызметті алушының мемлекеттік қызмет көрсету мәртебесі туралы ақпаратты порталдағы "жеке кабинеті", Бірыңғай байланыс орталығы арқылы қашықтықтан қол жеткізу режимінде алу мүмкіндігі бар.</w:t>
            </w:r>
          </w:p>
          <w:p>
            <w:pPr>
              <w:spacing w:after="20"/>
              <w:ind w:left="20"/>
              <w:jc w:val="both"/>
            </w:pPr>
            <w:r>
              <w:rPr>
                <w:rFonts w:ascii="Times New Roman"/>
                <w:b w:val="false"/>
                <w:i w:val="false"/>
                <w:color w:val="000000"/>
                <w:sz w:val="20"/>
              </w:rPr>
              <w:t>
Цифрлық құжаттар сервисі мобилді қосымшада авторландырылған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паролді пайдалана отырып, мобилді қосымшада авторландырудан өту, одан әрі "цифрлық құжаттар" бөліміне өтіп, қажетті құжатты таңдау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Республикасындағы</w:t>
            </w:r>
            <w:r>
              <w:br/>
            </w:r>
            <w:r>
              <w:rPr>
                <w:rFonts w:ascii="Times New Roman"/>
                <w:b w:val="false"/>
                <w:i w:val="false"/>
                <w:color w:val="000000"/>
                <w:sz w:val="20"/>
              </w:rPr>
              <w:t>көздерден алынған кірістердің</w:t>
            </w:r>
            <w:r>
              <w:br/>
            </w:r>
            <w:r>
              <w:rPr>
                <w:rFonts w:ascii="Times New Roman"/>
                <w:b w:val="false"/>
                <w:i w:val="false"/>
                <w:color w:val="000000"/>
                <w:sz w:val="20"/>
              </w:rPr>
              <w:t>және ұстап қалған (төленген)</w:t>
            </w:r>
            <w:r>
              <w:br/>
            </w:r>
            <w:r>
              <w:rPr>
                <w:rFonts w:ascii="Times New Roman"/>
                <w:b w:val="false"/>
                <w:i w:val="false"/>
                <w:color w:val="000000"/>
                <w:sz w:val="20"/>
              </w:rPr>
              <w:t>салықтардың сомалары туралы</w:t>
            </w:r>
            <w:r>
              <w:br/>
            </w:r>
            <w:r>
              <w:rPr>
                <w:rFonts w:ascii="Times New Roman"/>
                <w:b w:val="false"/>
                <w:i w:val="false"/>
                <w:color w:val="000000"/>
                <w:sz w:val="20"/>
              </w:rPr>
              <w:t>анықтама беру" мемлекеттiк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қызметті</w:t>
            </w:r>
            <w:r>
              <w:br/>
            </w:r>
            <w:r>
              <w:rPr>
                <w:rFonts w:ascii="Times New Roman"/>
                <w:b w:val="false"/>
                <w:i w:val="false"/>
                <w:color w:val="000000"/>
                <w:sz w:val="20"/>
              </w:rPr>
              <w:t>алушының тегі, аты, (ол болған</w:t>
            </w:r>
            <w:r>
              <w:br/>
            </w:r>
            <w:r>
              <w:rPr>
                <w:rFonts w:ascii="Times New Roman"/>
                <w:b w:val="false"/>
                <w:i w:val="false"/>
                <w:color w:val="000000"/>
                <w:sz w:val="20"/>
              </w:rPr>
              <w:t>жағдайда) әкесінің аты</w:t>
            </w:r>
            <w:r>
              <w:br/>
            </w:r>
            <w:r>
              <w:rPr>
                <w:rFonts w:ascii="Times New Roman"/>
                <w:b w:val="false"/>
                <w:i w:val="false"/>
                <w:color w:val="000000"/>
                <w:sz w:val="20"/>
              </w:rPr>
              <w:t>(бұдан әрі – аты-жөні),</w:t>
            </w:r>
            <w:r>
              <w:br/>
            </w:r>
            <w:r>
              <w:rPr>
                <w:rFonts w:ascii="Times New Roman"/>
                <w:b w:val="false"/>
                <w:i w:val="false"/>
                <w:color w:val="000000"/>
                <w:sz w:val="20"/>
              </w:rPr>
              <w:t>не ұйымының атауы)</w:t>
            </w:r>
            <w:r>
              <w:br/>
            </w:r>
            <w:r>
              <w:rPr>
                <w:rFonts w:ascii="Times New Roman"/>
                <w:b w:val="false"/>
                <w:i w:val="false"/>
                <w:color w:val="000000"/>
                <w:sz w:val="20"/>
              </w:rPr>
              <w:t>____________________________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bookmarkStart w:name="z1899" w:id="522"/>
    <w:p>
      <w:pPr>
        <w:spacing w:after="0"/>
        <w:ind w:left="0"/>
        <w:jc w:val="left"/>
      </w:pPr>
      <w:r>
        <w:rPr>
          <w:rFonts w:ascii="Times New Roman"/>
          <w:b/>
          <w:i w:val="false"/>
          <w:color w:val="000000"/>
        </w:rPr>
        <w:t xml:space="preserve"> Құжаттарды қабылдаудан бас тарту туралы қолхат</w:t>
      </w:r>
    </w:p>
    <w:bookmarkEnd w:id="522"/>
    <w:p>
      <w:pPr>
        <w:spacing w:after="0"/>
        <w:ind w:left="0"/>
        <w:jc w:val="both"/>
      </w:pPr>
      <w:r>
        <w:rPr>
          <w:rFonts w:ascii="Times New Roman"/>
          <w:b w:val="false"/>
          <w:i w:val="false"/>
          <w:color w:val="000000"/>
          <w:sz w:val="28"/>
        </w:rPr>
        <w:t xml:space="preserve">
      Мемлекеттік көрсетілетін қызмет туралы" 2013 жылғы 15 сәуірдегі Қазақстан Республикасы Заңының 20-бабы </w:t>
      </w:r>
      <w:r>
        <w:rPr>
          <w:rFonts w:ascii="Times New Roman"/>
          <w:b w:val="false"/>
          <w:i w:val="false"/>
          <w:color w:val="000000"/>
          <w:sz w:val="28"/>
        </w:rPr>
        <w:t>2-тармағын</w:t>
      </w:r>
      <w:r>
        <w:rPr>
          <w:rFonts w:ascii="Times New Roman"/>
          <w:b w:val="false"/>
          <w:i w:val="false"/>
          <w:color w:val="000000"/>
          <w:sz w:val="28"/>
        </w:rPr>
        <w:t xml:space="preserve"> басшылыққа ала отырып, "Азаматтарға арналған үкімет" Мемлекеттік корпорациясының филиалының №__ бөлімі (мекенжайы көрсетілсін) Сіздің Қағиданың 1-қосымшасына сәйкес Тізбенің 8-тармағында көзделген құжаттардың толық топтамасын табыс етпеуіңізге, сондай-ақ қолданылу мерзімі өтіп кеткен құжаттарды ұсынуыңызға байланысты "Қазақстан Республикасындағы көздерден алынған кірістердің және ұстап қалған (төленген) салықтардың сомалары туралы анықтама беру"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және қолданылу мерзімі өткен құжаттардың атауы:</w:t>
      </w:r>
    </w:p>
    <w:p>
      <w:pPr>
        <w:spacing w:after="0"/>
        <w:ind w:left="0"/>
        <w:jc w:val="both"/>
      </w:pPr>
      <w:r>
        <w:rPr>
          <w:rFonts w:ascii="Times New Roman"/>
          <w:b w:val="false"/>
          <w:i w:val="false"/>
          <w:color w:val="000000"/>
          <w:sz w:val="28"/>
        </w:rPr>
        <w:t>
      1)_____________________________________;</w:t>
      </w:r>
    </w:p>
    <w:p>
      <w:pPr>
        <w:spacing w:after="0"/>
        <w:ind w:left="0"/>
        <w:jc w:val="both"/>
      </w:pPr>
      <w:r>
        <w:rPr>
          <w:rFonts w:ascii="Times New Roman"/>
          <w:b w:val="false"/>
          <w:i w:val="false"/>
          <w:color w:val="000000"/>
          <w:sz w:val="28"/>
        </w:rPr>
        <w:t>
      2)_____________________________________;</w:t>
      </w:r>
    </w:p>
    <w:p>
      <w:pPr>
        <w:spacing w:after="0"/>
        <w:ind w:left="0"/>
        <w:jc w:val="both"/>
      </w:pPr>
      <w:r>
        <w:rPr>
          <w:rFonts w:ascii="Times New Roman"/>
          <w:b w:val="false"/>
          <w:i w:val="false"/>
          <w:color w:val="000000"/>
          <w:sz w:val="28"/>
        </w:rPr>
        <w:t>
      3)___________________________________….</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Т.А.Ә. (ол болған жағдайда) (Мемлекеттік корпорацияның қызметкері) (қолы)</w:t>
      </w:r>
    </w:p>
    <w:p>
      <w:pPr>
        <w:spacing w:after="0"/>
        <w:ind w:left="0"/>
        <w:jc w:val="both"/>
      </w:pPr>
      <w:r>
        <w:rPr>
          <w:rFonts w:ascii="Times New Roman"/>
          <w:b w:val="false"/>
          <w:i w:val="false"/>
          <w:color w:val="000000"/>
          <w:sz w:val="28"/>
        </w:rPr>
        <w:t>
      Орындаушы: Т.А.Ә. (ол болған жағдайда)_____________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Т.А.Ә. (ол болған жағдайда) / қолы</w:t>
      </w:r>
    </w:p>
    <w:p>
      <w:pPr>
        <w:spacing w:after="0"/>
        <w:ind w:left="0"/>
        <w:jc w:val="both"/>
      </w:pPr>
      <w:r>
        <w:rPr>
          <w:rFonts w:ascii="Times New Roman"/>
          <w:b w:val="false"/>
          <w:i w:val="false"/>
          <w:color w:val="000000"/>
          <w:sz w:val="28"/>
        </w:rPr>
        <w:t>
      20__ жылғы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Республикасындағы</w:t>
            </w:r>
            <w:r>
              <w:br/>
            </w:r>
            <w:r>
              <w:rPr>
                <w:rFonts w:ascii="Times New Roman"/>
                <w:b w:val="false"/>
                <w:i w:val="false"/>
                <w:color w:val="000000"/>
                <w:sz w:val="20"/>
              </w:rPr>
              <w:t>көздерден алынған кірістердің</w:t>
            </w:r>
            <w:r>
              <w:br/>
            </w:r>
            <w:r>
              <w:rPr>
                <w:rFonts w:ascii="Times New Roman"/>
                <w:b w:val="false"/>
                <w:i w:val="false"/>
                <w:color w:val="000000"/>
                <w:sz w:val="20"/>
              </w:rPr>
              <w:t>және ұстап қалған (төленген)</w:t>
            </w:r>
            <w:r>
              <w:br/>
            </w:r>
            <w:r>
              <w:rPr>
                <w:rFonts w:ascii="Times New Roman"/>
                <w:b w:val="false"/>
                <w:i w:val="false"/>
                <w:color w:val="000000"/>
                <w:sz w:val="20"/>
              </w:rPr>
              <w:t>салықтардың сомалары туралы</w:t>
            </w:r>
            <w:r>
              <w:br/>
            </w:r>
            <w:r>
              <w:rPr>
                <w:rFonts w:ascii="Times New Roman"/>
                <w:b w:val="false"/>
                <w:i w:val="false"/>
                <w:color w:val="000000"/>
                <w:sz w:val="20"/>
              </w:rPr>
              <w:t>анықтама беру" мемлекеттiк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3-қосымша</w:t>
            </w:r>
          </w:p>
        </w:tc>
      </w:tr>
    </w:tbl>
    <w:p>
      <w:pPr>
        <w:spacing w:after="0"/>
        <w:ind w:left="0"/>
        <w:jc w:val="left"/>
      </w:pPr>
      <w:r>
        <w:br/>
      </w:r>
    </w:p>
    <w:p>
      <w:pPr>
        <w:spacing w:after="0"/>
        <w:ind w:left="0"/>
        <w:jc w:val="both"/>
      </w:pPr>
      <w:r>
        <w:drawing>
          <wp:inline distT="0" distB="0" distL="0" distR="0">
            <wp:extent cx="75565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5565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5565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резиденттігін растау"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10-қосымша</w:t>
            </w:r>
          </w:p>
        </w:tc>
      </w:tr>
    </w:tbl>
    <w:bookmarkStart w:name="z268" w:id="523"/>
    <w:p>
      <w:pPr>
        <w:spacing w:after="0"/>
        <w:ind w:left="0"/>
        <w:jc w:val="left"/>
      </w:pPr>
      <w:r>
        <w:rPr>
          <w:rFonts w:ascii="Times New Roman"/>
          <w:b/>
          <w:i w:val="false"/>
          <w:color w:val="000000"/>
        </w:rPr>
        <w:t xml:space="preserve"> "Қазақстан Республикасы резиденттігін растау" мемлекеттік көрсетілетін қызмет қағидасы</w:t>
      </w:r>
    </w:p>
    <w:bookmarkEnd w:id="523"/>
    <w:p>
      <w:pPr>
        <w:spacing w:after="0"/>
        <w:ind w:left="0"/>
        <w:jc w:val="both"/>
      </w:pPr>
      <w:r>
        <w:rPr>
          <w:rFonts w:ascii="Times New Roman"/>
          <w:b w:val="false"/>
          <w:i w:val="false"/>
          <w:color w:val="ff0000"/>
          <w:sz w:val="28"/>
        </w:rPr>
        <w:t xml:space="preserve">
      Ескерту. Қағида жаңа редакцияда - ҚР Қаржы министрінің 31.07.2024 </w:t>
      </w:r>
      <w:r>
        <w:rPr>
          <w:rFonts w:ascii="Times New Roman"/>
          <w:b w:val="false"/>
          <w:i w:val="false"/>
          <w:color w:val="ff0000"/>
          <w:sz w:val="28"/>
        </w:rPr>
        <w:t>№ 500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269" w:id="524"/>
    <w:p>
      <w:pPr>
        <w:spacing w:after="0"/>
        <w:ind w:left="0"/>
        <w:jc w:val="left"/>
      </w:pPr>
      <w:r>
        <w:rPr>
          <w:rFonts w:ascii="Times New Roman"/>
          <w:b/>
          <w:i w:val="false"/>
          <w:color w:val="000000"/>
        </w:rPr>
        <w:t xml:space="preserve"> 1-тарау. Жалпы ережелер</w:t>
      </w:r>
    </w:p>
    <w:bookmarkEnd w:id="524"/>
    <w:bookmarkStart w:name="z1918" w:id="525"/>
    <w:p>
      <w:pPr>
        <w:spacing w:after="0"/>
        <w:ind w:left="0"/>
        <w:jc w:val="both"/>
      </w:pPr>
      <w:r>
        <w:rPr>
          <w:rFonts w:ascii="Times New Roman"/>
          <w:b w:val="false"/>
          <w:i w:val="false"/>
          <w:color w:val="000000"/>
          <w:sz w:val="28"/>
        </w:rPr>
        <w:t xml:space="preserve">
      1. Осы "Қазақстан Республикасының резиденттігін растау"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Қазақстан Республикасының Қаржы министрлігі Мемлекеттік кірістер комитетінің облыстар, Астана, Алматы және Шымкент қалалары бойынша аумақтық органдарының (бұдан әрі – көрсетілетін қызметті беруші) "Қазақстан Республикасының резиденттігін растау" мемлекеттік қызметті көрсету (бұдан әрі – мемлекеттік көрсетілетін қызмет) тәртібін айқындайды.</w:t>
      </w:r>
    </w:p>
    <w:bookmarkEnd w:id="525"/>
    <w:bookmarkStart w:name="z1919" w:id="526"/>
    <w:p>
      <w:pPr>
        <w:spacing w:after="0"/>
        <w:ind w:left="0"/>
        <w:jc w:val="both"/>
      </w:pPr>
      <w:r>
        <w:rPr>
          <w:rFonts w:ascii="Times New Roman"/>
          <w:b w:val="false"/>
          <w:i w:val="false"/>
          <w:color w:val="000000"/>
          <w:sz w:val="28"/>
        </w:rPr>
        <w:t>
      2. Мемлекеттік көрсетілетін қызмет жеке және заңды тұлғаларға көрсетіледі (бұдан әрі – көрсетілетін қызметті алушы).</w:t>
      </w:r>
    </w:p>
    <w:bookmarkEnd w:id="526"/>
    <w:bookmarkStart w:name="z1920" w:id="527"/>
    <w:p>
      <w:pPr>
        <w:spacing w:after="0"/>
        <w:ind w:left="0"/>
        <w:jc w:val="left"/>
      </w:pPr>
      <w:r>
        <w:rPr>
          <w:rFonts w:ascii="Times New Roman"/>
          <w:b/>
          <w:i w:val="false"/>
          <w:color w:val="000000"/>
        </w:rPr>
        <w:t xml:space="preserve"> 2-тарау. Мемлекеттік қызметті көрсету тәртібі</w:t>
      </w:r>
    </w:p>
    <w:bookmarkEnd w:id="527"/>
    <w:bookmarkStart w:name="z1921" w:id="528"/>
    <w:p>
      <w:pPr>
        <w:spacing w:after="0"/>
        <w:ind w:left="0"/>
        <w:jc w:val="both"/>
      </w:pPr>
      <w:r>
        <w:rPr>
          <w:rFonts w:ascii="Times New Roman"/>
          <w:b w:val="false"/>
          <w:i w:val="false"/>
          <w:color w:val="000000"/>
          <w:sz w:val="28"/>
        </w:rPr>
        <w:t>
      3. Өтініштерді қабылдау және мемлекеттік қызмет көрсету нәтижесін беру:</w:t>
      </w:r>
    </w:p>
    <w:bookmarkEnd w:id="528"/>
    <w:bookmarkStart w:name="z1922" w:id="529"/>
    <w:p>
      <w:pPr>
        <w:spacing w:after="0"/>
        <w:ind w:left="0"/>
        <w:jc w:val="both"/>
      </w:pPr>
      <w:r>
        <w:rPr>
          <w:rFonts w:ascii="Times New Roman"/>
          <w:b w:val="false"/>
          <w:i w:val="false"/>
          <w:color w:val="000000"/>
          <w:sz w:val="28"/>
        </w:rPr>
        <w:t>
      1) көрсетілетін қызметті беруші;</w:t>
      </w:r>
    </w:p>
    <w:bookmarkEnd w:id="529"/>
    <w:bookmarkStart w:name="z1923" w:id="530"/>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bookmarkEnd w:id="530"/>
    <w:bookmarkStart w:name="z1924" w:id="531"/>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bookmarkEnd w:id="531"/>
    <w:bookmarkStart w:name="z1925" w:id="532"/>
    <w:p>
      <w:pPr>
        <w:spacing w:after="0"/>
        <w:ind w:left="0"/>
        <w:jc w:val="both"/>
      </w:pPr>
      <w:r>
        <w:rPr>
          <w:rFonts w:ascii="Times New Roman"/>
          <w:b w:val="false"/>
          <w:i w:val="false"/>
          <w:color w:val="000000"/>
          <w:sz w:val="28"/>
        </w:rPr>
        <w:t xml:space="preserve">
      4) "салық төлеуші кабинеті" веб-қосымшасы арқылы. </w:t>
      </w:r>
    </w:p>
    <w:bookmarkEnd w:id="532"/>
    <w:bookmarkStart w:name="z1926" w:id="533"/>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"Қазақстан Республикасының резиденттігін растау" мемлекеттік қызмет көрсетуге қойылатын негізгі талаптар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533"/>
    <w:bookmarkStart w:name="z1927" w:id="534"/>
    <w:p>
      <w:pPr>
        <w:spacing w:after="0"/>
        <w:ind w:left="0"/>
        <w:jc w:val="both"/>
      </w:pPr>
      <w:r>
        <w:rPr>
          <w:rFonts w:ascii="Times New Roman"/>
          <w:b w:val="false"/>
          <w:i w:val="false"/>
          <w:color w:val="000000"/>
          <w:sz w:val="28"/>
        </w:rPr>
        <w:t>
      Көрсетілетін қызметті алушы көрсетілетін қызметті берушіге құжаттарды электрондық түрде ұсынған кезде көрсетілетін қызметті алушының ЭЦҚ-мен куәландырылған электрондық құжат нысанындағы салықтық өтініші портал арқылы қабылданады.</w:t>
      </w:r>
    </w:p>
    <w:bookmarkEnd w:id="534"/>
    <w:bookmarkStart w:name="z1928" w:id="535"/>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End w:id="535"/>
    <w:bookmarkStart w:name="z1929" w:id="536"/>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немесе цифрлық құжаттар сервисінен электрондық құжат ұсынылады.</w:t>
      </w:r>
    </w:p>
    <w:bookmarkEnd w:id="536"/>
    <w:bookmarkStart w:name="z1930" w:id="537"/>
    <w:p>
      <w:pPr>
        <w:spacing w:after="0"/>
        <w:ind w:left="0"/>
        <w:jc w:val="both"/>
      </w:pPr>
      <w:r>
        <w:rPr>
          <w:rFonts w:ascii="Times New Roman"/>
          <w:b w:val="false"/>
          <w:i w:val="false"/>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келісімін береді.</w:t>
      </w:r>
    </w:p>
    <w:bookmarkEnd w:id="537"/>
    <w:bookmarkStart w:name="z1931" w:id="538"/>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мәліметтерді көрсетілетін қызметті беруші және (немесе) Мемлекеттік корпорацияның қызметкері тиісті мемлекеттік ақпараттық жүйелерден портал арқылы уәкілетті лауазымды адамның ЭЦҚ куәландырылған электрондық құжат нысанында алады.</w:t>
      </w:r>
    </w:p>
    <w:bookmarkEnd w:id="538"/>
    <w:bookmarkStart w:name="z1932" w:id="539"/>
    <w:p>
      <w:pPr>
        <w:spacing w:after="0"/>
        <w:ind w:left="0"/>
        <w:jc w:val="both"/>
      </w:pPr>
      <w:r>
        <w:rPr>
          <w:rFonts w:ascii="Times New Roman"/>
          <w:b w:val="false"/>
          <w:i w:val="false"/>
          <w:color w:val="000000"/>
          <w:sz w:val="28"/>
        </w:rPr>
        <w:t>
      Көрсетілетін қызметті алушылардан ақпараттық жүйелерде қамтылған құжаттарды және мәліметтерді талап етуге жол берілмейді.</w:t>
      </w:r>
    </w:p>
    <w:bookmarkEnd w:id="539"/>
    <w:bookmarkStart w:name="z1933" w:id="540"/>
    <w:p>
      <w:pPr>
        <w:spacing w:after="0"/>
        <w:ind w:left="0"/>
        <w:jc w:val="both"/>
      </w:pPr>
      <w:r>
        <w:rPr>
          <w:rFonts w:ascii="Times New Roman"/>
          <w:b w:val="false"/>
          <w:i w:val="false"/>
          <w:color w:val="000000"/>
          <w:sz w:val="28"/>
        </w:rPr>
        <w:t xml:space="preserve">
      Мемлекеттік корпорацияға жүгінген кезде көрсетілетін қызметті алушы осы Қағиданың </w:t>
      </w:r>
      <w:r>
        <w:rPr>
          <w:rFonts w:ascii="Times New Roman"/>
          <w:b w:val="false"/>
          <w:i w:val="false"/>
          <w:color w:val="000000"/>
          <w:sz w:val="28"/>
        </w:rPr>
        <w:t>1-қосымшасына</w:t>
      </w:r>
      <w:r>
        <w:rPr>
          <w:rFonts w:ascii="Times New Roman"/>
          <w:b w:val="false"/>
          <w:i w:val="false"/>
          <w:color w:val="000000"/>
          <w:sz w:val="28"/>
        </w:rPr>
        <w:t xml:space="preserve"> сәйкес Тізбенің 8-тармағында көзделген толық құжаттар топтамасын табыс етпеген, сондай-ақ қолданылу мерзімі өткен құжаттарды ұсынған кезде, Мемлекеттік корпорацияның қызметкері өтінішті қабылдаудан бас тартады және осы Қағиданың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540"/>
    <w:bookmarkStart w:name="z1934" w:id="541"/>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bookmarkEnd w:id="541"/>
    <w:bookmarkStart w:name="z1935" w:id="542"/>
    <w:p>
      <w:pPr>
        <w:spacing w:after="0"/>
        <w:ind w:left="0"/>
        <w:jc w:val="both"/>
      </w:pPr>
      <w:r>
        <w:rPr>
          <w:rFonts w:ascii="Times New Roman"/>
          <w:b w:val="false"/>
          <w:i w:val="false"/>
          <w:color w:val="000000"/>
          <w:sz w:val="28"/>
        </w:rPr>
        <w:t>
      Мемлекеттік корпорация арқылы мемлекеттік қызметті қағаз жеткізгіште көрсеткен кезде өтінішті және құжаттарды қабылдау күні мемлекеттік қызмет көрсету мерзіміне кірмейді.</w:t>
      </w:r>
    </w:p>
    <w:bookmarkEnd w:id="542"/>
    <w:bookmarkStart w:name="z1936" w:id="543"/>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 үшін сұрау салудың қабылданғаны туралы мәртебе жіберіледі.</w:t>
      </w:r>
    </w:p>
    <w:bookmarkEnd w:id="543"/>
    <w:bookmarkStart w:name="z1937" w:id="544"/>
    <w:p>
      <w:pPr>
        <w:spacing w:after="0"/>
        <w:ind w:left="0"/>
        <w:jc w:val="both"/>
      </w:pPr>
      <w:r>
        <w:rPr>
          <w:rFonts w:ascii="Times New Roman"/>
          <w:b w:val="false"/>
          <w:i w:val="false"/>
          <w:color w:val="000000"/>
          <w:sz w:val="28"/>
        </w:rPr>
        <w:t>
      Көрсетілетін қызметті алушылар құжаттарды Мемлекеттік корпорацияға келу тәртібімен тапсырған кезде Мемлекеттік корпорация қызметкері көрсетілетін қызметті алушылар ұсынған құжаттарды қабылдайды, тексереді және қабылданған құжаттарды көрсетілетін қызметті берушіге курьер байланысы арқылы жолдайды.</w:t>
      </w:r>
    </w:p>
    <w:bookmarkEnd w:id="544"/>
    <w:bookmarkStart w:name="z1938" w:id="545"/>
    <w:p>
      <w:pPr>
        <w:spacing w:after="0"/>
        <w:ind w:left="0"/>
        <w:jc w:val="both"/>
      </w:pPr>
      <w:r>
        <w:rPr>
          <w:rFonts w:ascii="Times New Roman"/>
          <w:b w:val="false"/>
          <w:i w:val="false"/>
          <w:color w:val="000000"/>
          <w:sz w:val="28"/>
        </w:rPr>
        <w:t xml:space="preserve">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жұмыс уақыты аяқталғаннан кейін, демалыс және мереке күндері жүгінген кезде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сәйкес өтініштерді қабылдау және мемлекеттік қызмет көрсету нәтижелерін беру келесі жұмыс күні жүзеге асырылады).</w:t>
      </w:r>
    </w:p>
    <w:bookmarkEnd w:id="545"/>
    <w:bookmarkStart w:name="z1939" w:id="546"/>
    <w:p>
      <w:pPr>
        <w:spacing w:after="0"/>
        <w:ind w:left="0"/>
        <w:jc w:val="both"/>
      </w:pPr>
      <w:r>
        <w:rPr>
          <w:rFonts w:ascii="Times New Roman"/>
          <w:b w:val="false"/>
          <w:i w:val="false"/>
          <w:color w:val="000000"/>
          <w:sz w:val="28"/>
        </w:rPr>
        <w:t xml:space="preserve">
      Көрсетілетін қызметті алушы осы Қағиданың </w:t>
      </w:r>
      <w:r>
        <w:rPr>
          <w:rFonts w:ascii="Times New Roman"/>
          <w:b w:val="false"/>
          <w:i w:val="false"/>
          <w:color w:val="000000"/>
          <w:sz w:val="28"/>
        </w:rPr>
        <w:t>1-қосымшасына</w:t>
      </w:r>
      <w:r>
        <w:rPr>
          <w:rFonts w:ascii="Times New Roman"/>
          <w:b w:val="false"/>
          <w:i w:val="false"/>
          <w:color w:val="000000"/>
          <w:sz w:val="28"/>
        </w:rPr>
        <w:t xml:space="preserve"> сәйкес Тізбенің 8-тармағында сәйкес көзделген тізбеге сәйкес құжаттардың топтамасын толық ұсынбаған және (немесе) қолданылу мерзімі өткен құжаттарды ұсынған кезде, көрсетілетін қызметті беруші өтінішті қабылдаудан бас тартады.</w:t>
      </w:r>
    </w:p>
    <w:bookmarkEnd w:id="546"/>
    <w:bookmarkStart w:name="z1940" w:id="547"/>
    <w:p>
      <w:pPr>
        <w:spacing w:after="0"/>
        <w:ind w:left="0"/>
        <w:jc w:val="both"/>
      </w:pPr>
      <w:r>
        <w:rPr>
          <w:rFonts w:ascii="Times New Roman"/>
          <w:b w:val="false"/>
          <w:i w:val="false"/>
          <w:color w:val="000000"/>
          <w:sz w:val="28"/>
        </w:rPr>
        <w:t>
      Тапсырылған құжаттар толық болған кезде құжаттарды өңдеуге жауапты адам құжаттарды "Интеграцияланған салықтық ақпараттық жүйе" ақпараттық жүйесіне енгізеді және салықтық өтінішті алған күннен бастап 2 (екі) жұмыс күні ішінде өңдейді және нәтижесін Мемлекеттік корпорацияға жолдайды.</w:t>
      </w:r>
    </w:p>
    <w:bookmarkEnd w:id="547"/>
    <w:bookmarkStart w:name="z1941" w:id="548"/>
    <w:p>
      <w:pPr>
        <w:spacing w:after="0"/>
        <w:ind w:left="0"/>
        <w:jc w:val="both"/>
      </w:pPr>
      <w:r>
        <w:rPr>
          <w:rFonts w:ascii="Times New Roman"/>
          <w:b w:val="false"/>
          <w:i w:val="false"/>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bookmarkEnd w:id="548"/>
    <w:bookmarkStart w:name="z1942" w:id="549"/>
    <w:p>
      <w:pPr>
        <w:spacing w:after="0"/>
        <w:ind w:left="0"/>
        <w:jc w:val="both"/>
      </w:pPr>
      <w:r>
        <w:rPr>
          <w:rFonts w:ascii="Times New Roman"/>
          <w:b w:val="false"/>
          <w:i w:val="false"/>
          <w:color w:val="000000"/>
          <w:sz w:val="28"/>
        </w:rPr>
        <w:t xml:space="preserve">
      Мемлекеттік корпорация арқылы жүгінген кезде мемлекеттік қызметті көрсету нәтижесі немесе осы Қағиданың </w:t>
      </w:r>
      <w:r>
        <w:rPr>
          <w:rFonts w:ascii="Times New Roman"/>
          <w:b w:val="false"/>
          <w:i w:val="false"/>
          <w:color w:val="000000"/>
          <w:sz w:val="28"/>
        </w:rPr>
        <w:t>1-қосымшасына</w:t>
      </w:r>
      <w:r>
        <w:rPr>
          <w:rFonts w:ascii="Times New Roman"/>
          <w:b w:val="false"/>
          <w:i w:val="false"/>
          <w:color w:val="000000"/>
          <w:sz w:val="28"/>
        </w:rPr>
        <w:t xml:space="preserve"> сәйкес Тізбенің 9-тармағында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жауабын жіберіледі.</w:t>
      </w:r>
    </w:p>
    <w:bookmarkEnd w:id="549"/>
    <w:bookmarkStart w:name="z1943" w:id="550"/>
    <w:p>
      <w:pPr>
        <w:spacing w:after="0"/>
        <w:ind w:left="0"/>
        <w:jc w:val="both"/>
      </w:pPr>
      <w:r>
        <w:rPr>
          <w:rFonts w:ascii="Times New Roman"/>
          <w:b w:val="false"/>
          <w:i w:val="false"/>
          <w:color w:val="000000"/>
          <w:sz w:val="28"/>
        </w:rPr>
        <w:t xml:space="preserve">
      Резиденттікті растайтын шығыс қағаз құжатына апостиль қою қажет болған жағдайда рәсім осы Бұйрықтың 28-қосымшасына сәйкес жүзеге асырылады. </w:t>
      </w:r>
    </w:p>
    <w:bookmarkEnd w:id="550"/>
    <w:bookmarkStart w:name="z1944" w:id="551"/>
    <w:p>
      <w:pPr>
        <w:spacing w:after="0"/>
        <w:ind w:left="0"/>
        <w:jc w:val="both"/>
      </w:pPr>
      <w:r>
        <w:rPr>
          <w:rFonts w:ascii="Times New Roman"/>
          <w:b w:val="false"/>
          <w:i w:val="false"/>
          <w:color w:val="000000"/>
          <w:sz w:val="28"/>
        </w:rPr>
        <w:t>
      Мемлекеттік корпорацияда дайын құжаттарды көрсетілетін қызметті алушыларға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w:t>
      </w:r>
    </w:p>
    <w:bookmarkEnd w:id="551"/>
    <w:bookmarkStart w:name="z1945" w:id="552"/>
    <w:p>
      <w:pPr>
        <w:spacing w:after="0"/>
        <w:ind w:left="0"/>
        <w:jc w:val="both"/>
      </w:pPr>
      <w:r>
        <w:rPr>
          <w:rFonts w:ascii="Times New Roman"/>
          <w:b w:val="false"/>
          <w:i w:val="false"/>
          <w:color w:val="000000"/>
          <w:sz w:val="28"/>
        </w:rPr>
        <w:t>
      Көрсетілетін қызметті берушінің, Мемлекеттік корпорацияның уақытында талап етілмеген құжаттарды сақтау шарттары:</w:t>
      </w:r>
    </w:p>
    <w:bookmarkEnd w:id="552"/>
    <w:bookmarkStart w:name="z1946" w:id="553"/>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алуға көрсетілген мерзімде келмеген кезде көрсетілетін қызметті беруші құжаттарды көрсетілетін қызметті алушы алғанға дейін сақтайды;</w:t>
      </w:r>
    </w:p>
    <w:bookmarkEnd w:id="553"/>
    <w:bookmarkStart w:name="z1947" w:id="554"/>
    <w:p>
      <w:pPr>
        <w:spacing w:after="0"/>
        <w:ind w:left="0"/>
        <w:jc w:val="both"/>
      </w:pPr>
      <w:r>
        <w:rPr>
          <w:rFonts w:ascii="Times New Roman"/>
          <w:b w:val="false"/>
          <w:i w:val="false"/>
          <w:color w:val="000000"/>
          <w:sz w:val="28"/>
        </w:rPr>
        <w:t>
      Мемлекеттік корпорация құжаттардың 1 (бір) ай сақталуын қамтамасыз етеді, одан кейін оларды көрсетілетін қызметті берушіге одан әрі сақтау үшін береді.</w:t>
      </w:r>
    </w:p>
    <w:bookmarkEnd w:id="554"/>
    <w:bookmarkStart w:name="z1948" w:id="555"/>
    <w:p>
      <w:pPr>
        <w:spacing w:after="0"/>
        <w:ind w:left="0"/>
        <w:jc w:val="both"/>
      </w:pPr>
      <w:r>
        <w:rPr>
          <w:rFonts w:ascii="Times New Roman"/>
          <w:b w:val="false"/>
          <w:i w:val="false"/>
          <w:color w:val="000000"/>
          <w:sz w:val="28"/>
        </w:rPr>
        <w:t>
      Көрсетілетін қызметті алушы 1 (бір) ай мерзім өткеннен кейін жүгінген кезде Мемлекеттік корпорацияның сұрау салуы бойынша көрсетілетін қызметті беруші 1 (бір) күн ішінде дайын құжаттарды көрсетілетін қызметті алушыға беру үшін Мемлекеттік корпорацияға жолдайды.</w:t>
      </w:r>
    </w:p>
    <w:bookmarkEnd w:id="555"/>
    <w:bookmarkStart w:name="z1949" w:id="556"/>
    <w:p>
      <w:pPr>
        <w:spacing w:after="0"/>
        <w:ind w:left="0"/>
        <w:jc w:val="both"/>
      </w:pPr>
      <w:r>
        <w:rPr>
          <w:rFonts w:ascii="Times New Roman"/>
          <w:b w:val="false"/>
          <w:i w:val="false"/>
          <w:color w:val="000000"/>
          <w:sz w:val="28"/>
        </w:rPr>
        <w:t xml:space="preserve">
      4. Заңның 5 бабы </w:t>
      </w:r>
      <w:r>
        <w:rPr>
          <w:rFonts w:ascii="Times New Roman"/>
          <w:b w:val="false"/>
          <w:i w:val="false"/>
          <w:color w:val="000000"/>
          <w:sz w:val="28"/>
        </w:rPr>
        <w:t>2-тармағының</w:t>
      </w:r>
      <w:r>
        <w:rPr>
          <w:rFonts w:ascii="Times New Roman"/>
          <w:b w:val="false"/>
          <w:i w:val="false"/>
          <w:color w:val="000000"/>
          <w:sz w:val="28"/>
        </w:rPr>
        <w:t xml:space="preserve">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енгізуді қамтамасыз етеді.</w:t>
      </w:r>
    </w:p>
    <w:bookmarkEnd w:id="556"/>
    <w:bookmarkStart w:name="z1950" w:id="557"/>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557"/>
    <w:bookmarkStart w:name="z1951" w:id="558"/>
    <w:p>
      <w:pPr>
        <w:spacing w:after="0"/>
        <w:ind w:left="0"/>
        <w:jc w:val="both"/>
      </w:pPr>
      <w:r>
        <w:rPr>
          <w:rFonts w:ascii="Times New Roman"/>
          <w:b w:val="false"/>
          <w:i w:val="false"/>
          <w:color w:val="000000"/>
          <w:sz w:val="28"/>
        </w:rPr>
        <w:t>
      6.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inissd@mgd.kz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558"/>
    <w:bookmarkStart w:name="z1952" w:id="559"/>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559"/>
    <w:bookmarkStart w:name="z1953" w:id="560"/>
    <w:p>
      <w:pPr>
        <w:spacing w:after="0"/>
        <w:ind w:left="0"/>
        <w:jc w:val="both"/>
      </w:pPr>
      <w:r>
        <w:rPr>
          <w:rFonts w:ascii="Times New Roman"/>
          <w:b w:val="false"/>
          <w:i w:val="false"/>
          <w:color w:val="000000"/>
          <w:sz w:val="28"/>
        </w:rPr>
        <w:t>
      7.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560"/>
    <w:bookmarkStart w:name="z1954" w:id="561"/>
    <w:p>
      <w:pPr>
        <w:spacing w:after="0"/>
        <w:ind w:left="0"/>
        <w:jc w:val="both"/>
      </w:pPr>
      <w:r>
        <w:rPr>
          <w:rFonts w:ascii="Times New Roman"/>
          <w:b w:val="false"/>
          <w:i w:val="false"/>
          <w:color w:val="000000"/>
          <w:sz w:val="28"/>
        </w:rPr>
        <w:t>
      көрсетілетін қызметті беруші басшысының атына;</w:t>
      </w:r>
    </w:p>
    <w:bookmarkEnd w:id="561"/>
    <w:bookmarkStart w:name="z1955" w:id="562"/>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562"/>
    <w:bookmarkStart w:name="z1956" w:id="563"/>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563"/>
    <w:bookmarkStart w:name="z1957" w:id="564"/>
    <w:p>
      <w:pPr>
        <w:spacing w:after="0"/>
        <w:ind w:left="0"/>
        <w:jc w:val="both"/>
      </w:pPr>
      <w:r>
        <w:rPr>
          <w:rFonts w:ascii="Times New Roman"/>
          <w:b w:val="false"/>
          <w:i w:val="false"/>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bookmarkEnd w:id="564"/>
    <w:bookmarkStart w:name="z1958" w:id="565"/>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565"/>
    <w:bookmarkStart w:name="z1959" w:id="566"/>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566"/>
    <w:bookmarkStart w:name="z1960" w:id="567"/>
    <w:p>
      <w:pPr>
        <w:spacing w:after="0"/>
        <w:ind w:left="0"/>
        <w:jc w:val="both"/>
      </w:pPr>
      <w:r>
        <w:rPr>
          <w:rFonts w:ascii="Times New Roman"/>
          <w:b w:val="false"/>
          <w:i w:val="false"/>
          <w:color w:val="000000"/>
          <w:sz w:val="28"/>
        </w:rPr>
        <w:t xml:space="preserve">
      8.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567"/>
    <w:bookmarkStart w:name="z1961" w:id="568"/>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5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резиденттігін растау"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1-қосымша</w:t>
            </w:r>
          </w:p>
        </w:tc>
      </w:tr>
    </w:tbl>
    <w:bookmarkStart w:name="z1963" w:id="569"/>
    <w:p>
      <w:pPr>
        <w:spacing w:after="0"/>
        <w:ind w:left="0"/>
        <w:jc w:val="left"/>
      </w:pPr>
      <w:r>
        <w:rPr>
          <w:rFonts w:ascii="Times New Roman"/>
          <w:b/>
          <w:i w:val="false"/>
          <w:color w:val="000000"/>
        </w:rPr>
        <w:t xml:space="preserve"> Мемлекеттік қызмет көрсетуге қойылатын негізгі талаптардың тізбесі</w:t>
      </w:r>
    </w:p>
    <w:bookmarkEnd w:id="5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резиденттігін растау" мемлекеттік қызмет көрсетуге қойылатын негізгі талаптар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кірістер комитетінің облыстар, Астана, Алматы және Шымкент қалалары бойынша аумақтық органдары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w:t>
            </w:r>
          </w:p>
          <w:p>
            <w:pPr>
              <w:spacing w:after="20"/>
              <w:ind w:left="20"/>
              <w:jc w:val="both"/>
            </w:pPr>
            <w:r>
              <w:rPr>
                <w:rFonts w:ascii="Times New Roman"/>
                <w:b w:val="false"/>
                <w:i w:val="false"/>
                <w:color w:val="000000"/>
                <w:sz w:val="20"/>
              </w:rPr>
              <w:t>
2) "Азаматтарға арналған үкімет" мемлекеттік корпорациясы" коммерциялық емес акционерлік қоғамы (бұдан әрі – Мемлекеттік корпорация) арқылы;</w:t>
            </w:r>
          </w:p>
          <w:p>
            <w:pPr>
              <w:spacing w:after="20"/>
              <w:ind w:left="20"/>
              <w:jc w:val="both"/>
            </w:pPr>
            <w:r>
              <w:rPr>
                <w:rFonts w:ascii="Times New Roman"/>
                <w:b w:val="false"/>
                <w:i w:val="false"/>
                <w:color w:val="000000"/>
                <w:sz w:val="20"/>
              </w:rPr>
              <w:t>
2) www.egov.kz "электрондық үкімет" веб-порталы арқылы (бұдан әрі-портал);</w:t>
            </w:r>
          </w:p>
          <w:p>
            <w:pPr>
              <w:spacing w:after="20"/>
              <w:ind w:left="20"/>
              <w:jc w:val="both"/>
            </w:pPr>
            <w:r>
              <w:rPr>
                <w:rFonts w:ascii="Times New Roman"/>
                <w:b w:val="false"/>
                <w:i w:val="false"/>
                <w:color w:val="000000"/>
                <w:sz w:val="20"/>
              </w:rPr>
              <w:t>
4) "салық төлеуші кабинеті" веб-қосымшасы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 құжаттарды ұсынған күннен бастап 2 (екі) жұмыс күні ішінде;</w:t>
            </w:r>
          </w:p>
          <w:p>
            <w:pPr>
              <w:spacing w:after="20"/>
              <w:ind w:left="20"/>
              <w:jc w:val="both"/>
            </w:pPr>
            <w:r>
              <w:rPr>
                <w:rFonts w:ascii="Times New Roman"/>
                <w:b w:val="false"/>
                <w:i w:val="false"/>
                <w:color w:val="000000"/>
                <w:sz w:val="20"/>
              </w:rPr>
              <w:t>
2) көрсетілетін қызметті алушының құжаттар топтамасын тапсыруы үшін күтудің рұқсат берілетін уақыты – Мемлекеттік корпорацияда – 15 (он бес) минут;</w:t>
            </w:r>
          </w:p>
          <w:p>
            <w:pPr>
              <w:spacing w:after="20"/>
              <w:ind w:left="20"/>
              <w:jc w:val="both"/>
            </w:pPr>
            <w:r>
              <w:rPr>
                <w:rFonts w:ascii="Times New Roman"/>
                <w:b w:val="false"/>
                <w:i w:val="false"/>
                <w:color w:val="000000"/>
                <w:sz w:val="20"/>
              </w:rPr>
              <w:t>
3) көрсетілетін қызметті алушыға көрсетілетін қызметті берушінің қызмет көрсетуінің рұқсат берілетін уақыты –Мемлекеттік корпорацияда – 15 (он бес)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 (ішінара автоматтандырылған) және (немесе) қағазда.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уәкілетті орган бекіткен нысан бойынша оның резиденттігін растайтын құжатты беру немесе шет мемлекеттің құзыретті органы белгіленген нысан бойынша оның резиденттігін растау және (немесе) оның телнұсқасын беру;</w:t>
            </w:r>
          </w:p>
          <w:p>
            <w:pPr>
              <w:spacing w:after="20"/>
              <w:ind w:left="20"/>
              <w:jc w:val="both"/>
            </w:pPr>
            <w:r>
              <w:rPr>
                <w:rFonts w:ascii="Times New Roman"/>
                <w:b w:val="false"/>
                <w:i w:val="false"/>
                <w:color w:val="000000"/>
                <w:sz w:val="20"/>
              </w:rPr>
              <w:t xml:space="preserve">
 2) Қағиданың осы </w:t>
            </w:r>
            <w:r>
              <w:rPr>
                <w:rFonts w:ascii="Times New Roman"/>
                <w:b w:val="false"/>
                <w:i w:val="false"/>
                <w:color w:val="000000"/>
                <w:sz w:val="20"/>
              </w:rPr>
              <w:t>1-қосымшасының</w:t>
            </w:r>
            <w:r>
              <w:rPr>
                <w:rFonts w:ascii="Times New Roman"/>
                <w:b w:val="false"/>
                <w:i w:val="false"/>
                <w:color w:val="000000"/>
                <w:sz w:val="20"/>
              </w:rPr>
              <w:t xml:space="preserve"> 9-тармағында көрсетілген жағдайда және негізде қызмет берушінің мемлекеттік қызметті көрсетуден бас тартуы туралы дәлелді жауабы болып табылады.</w:t>
            </w:r>
          </w:p>
          <w:p>
            <w:pPr>
              <w:spacing w:after="20"/>
              <w:ind w:left="20"/>
              <w:jc w:val="both"/>
            </w:pPr>
            <w:r>
              <w:rPr>
                <w:rFonts w:ascii="Times New Roman"/>
                <w:b w:val="false"/>
                <w:i w:val="false"/>
                <w:color w:val="000000"/>
                <w:sz w:val="20"/>
              </w:rPr>
              <w:t>
Мемлекеттік қызмет көрсету нәтижесін беру нысаны: қағазда.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АХҚО инвестициялық резиденті болып табылатын шетелдікті немесе азаматтығы жоқ адамды қоспағанда, мемлекеттік қызмет тегін ұсынылады. </w:t>
            </w:r>
          </w:p>
          <w:p>
            <w:pPr>
              <w:spacing w:after="20"/>
              <w:ind w:left="20"/>
              <w:jc w:val="both"/>
            </w:pPr>
            <w:r>
              <w:rPr>
                <w:rFonts w:ascii="Times New Roman"/>
                <w:b w:val="false"/>
                <w:i w:val="false"/>
                <w:color w:val="000000"/>
                <w:sz w:val="20"/>
              </w:rPr>
              <w:t>
"Астана" халықаралық қаржы орталығының инвестициялық резиденті болып табылатын шетелдіктің немесе азаматтығы жоқ адамның резиденттігін растайтын құжатты бергені үшін алым мөлшерлемесі 7000 АЕК құрайды.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мерекелік күндерден басқа, дүйсенбіден бастап жұмаға дейін, 13.00-ден 14.30-ға дейінгі түскі үзіліспен, сағат 9.00-ден 18.30-ға дейін.</w:t>
            </w:r>
          </w:p>
          <w:p>
            <w:pPr>
              <w:spacing w:after="20"/>
              <w:ind w:left="20"/>
              <w:jc w:val="both"/>
            </w:pPr>
            <w:r>
              <w:rPr>
                <w:rFonts w:ascii="Times New Roman"/>
                <w:b w:val="false"/>
                <w:i w:val="false"/>
                <w:color w:val="000000"/>
                <w:sz w:val="20"/>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20"/>
              <w:ind w:left="20"/>
              <w:jc w:val="both"/>
            </w:pPr>
            <w:r>
              <w:rPr>
                <w:rFonts w:ascii="Times New Roman"/>
                <w:b w:val="false"/>
                <w:i w:val="false"/>
                <w:color w:val="000000"/>
                <w:sz w:val="20"/>
              </w:rPr>
              <w:t xml:space="preserve">
2)Мемлекеттік корпорация –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w:t>
            </w:r>
            <w:r>
              <w:rPr>
                <w:rFonts w:ascii="Times New Roman"/>
                <w:b w:val="false"/>
                <w:i w:val="false"/>
                <w:color w:val="000000"/>
                <w:sz w:val="20"/>
              </w:rPr>
              <w:t xml:space="preserve"> сәйкес демалыс және мерекелік күндерден басқа, дүйсенбіден бастап жұманы қоса алғанда үзіліссіз сағат 9.00-ден 18.00-ге дейін, Мемлекеттік корпорацияның халыққа қызмет көрсететін кезекші бөлімдері дүйсенбіден бастап жұманы қоса алғанда сағат 9.00-ден 20.00-ге дейін және сенбі күні сағат 9.00-ден 13.00-ге дейін.</w:t>
            </w:r>
          </w:p>
          <w:p>
            <w:pPr>
              <w:spacing w:after="20"/>
              <w:ind w:left="20"/>
              <w:jc w:val="both"/>
            </w:pPr>
            <w:r>
              <w:rPr>
                <w:rFonts w:ascii="Times New Roman"/>
                <w:b w:val="false"/>
                <w:i w:val="false"/>
                <w:color w:val="000000"/>
                <w:sz w:val="20"/>
              </w:rPr>
              <w:t>
Қабылдау көрсетілетін қызметті алушының тіркеу орны бойынша электрондық кезек тәртібімен жүргізіледі, жеделдетілген қызмет көрсету көзделмеген, портал арқылы электрондық кезекті брондауға болады;</w:t>
            </w:r>
          </w:p>
          <w:p>
            <w:pPr>
              <w:spacing w:after="20"/>
              <w:ind w:left="20"/>
              <w:jc w:val="both"/>
            </w:pPr>
            <w:r>
              <w:rPr>
                <w:rFonts w:ascii="Times New Roman"/>
                <w:b w:val="false"/>
                <w:i w:val="false"/>
                <w:color w:val="000000"/>
                <w:sz w:val="20"/>
              </w:rPr>
              <w:t xml:space="preserve">
3) портал – жөндеу жұмыстарын жүргізуге байланысты техникалық үзілістерді қоспағанда, тәулік бойы (көрсетілетін қызметті алушы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w:t>
            </w:r>
            <w:r>
              <w:rPr>
                <w:rFonts w:ascii="Times New Roman"/>
                <w:b w:val="false"/>
                <w:i w:val="false"/>
                <w:color w:val="000000"/>
                <w:sz w:val="20"/>
              </w:rPr>
              <w:t xml:space="preserve">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xml:space="preserve">
4) "салық төлеуші кабинеті" веб-қосымшасы-жөндеу жұмыстарын жүргізуге байланысты техникалық үзілістерді қоспағанда, тәулік бойы (көрсетілетін қызметті алушы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Мемлекеттік қызметті көрсету орындарының мекенжайлары:</w:t>
            </w:r>
          </w:p>
          <w:p>
            <w:pPr>
              <w:spacing w:after="20"/>
              <w:ind w:left="20"/>
              <w:jc w:val="both"/>
            </w:pPr>
            <w:r>
              <w:rPr>
                <w:rFonts w:ascii="Times New Roman"/>
                <w:b w:val="false"/>
                <w:i w:val="false"/>
                <w:color w:val="000000"/>
                <w:sz w:val="20"/>
              </w:rPr>
              <w:t>
1) көрсетілетін қызметті берушінің – www.kgd.gov.kz;</w:t>
            </w:r>
          </w:p>
          <w:p>
            <w:pPr>
              <w:spacing w:after="20"/>
              <w:ind w:left="20"/>
              <w:jc w:val="both"/>
            </w:pPr>
            <w:r>
              <w:rPr>
                <w:rFonts w:ascii="Times New Roman"/>
                <w:b w:val="false"/>
                <w:i w:val="false"/>
                <w:color w:val="000000"/>
                <w:sz w:val="20"/>
              </w:rPr>
              <w:t>
2) Мемлекеттік корпорацияның – www. gov4c.kz;</w:t>
            </w:r>
          </w:p>
          <w:p>
            <w:pPr>
              <w:spacing w:after="20"/>
              <w:ind w:left="20"/>
              <w:jc w:val="both"/>
            </w:pPr>
            <w:r>
              <w:rPr>
                <w:rFonts w:ascii="Times New Roman"/>
                <w:b w:val="false"/>
                <w:i w:val="false"/>
                <w:color w:val="000000"/>
                <w:sz w:val="20"/>
              </w:rPr>
              <w:t>
3) www.egov.kz порталы;</w:t>
            </w:r>
          </w:p>
          <w:p>
            <w:pPr>
              <w:spacing w:after="20"/>
              <w:ind w:left="20"/>
              <w:jc w:val="both"/>
            </w:pPr>
            <w:r>
              <w:rPr>
                <w:rFonts w:ascii="Times New Roman"/>
                <w:b w:val="false"/>
                <w:i w:val="false"/>
                <w:color w:val="000000"/>
                <w:sz w:val="20"/>
              </w:rPr>
              <w:t xml:space="preserve">
4) "салық төлеуші кабинеті" веб-қосымшасы www.cabinet.kgd.gov.kz. </w:t>
            </w:r>
          </w:p>
          <w:p>
            <w:pPr>
              <w:spacing w:after="20"/>
              <w:ind w:left="20"/>
              <w:jc w:val="both"/>
            </w:pPr>
            <w:r>
              <w:rPr>
                <w:rFonts w:ascii="Times New Roman"/>
                <w:b w:val="false"/>
                <w:i w:val="false"/>
                <w:color w:val="000000"/>
                <w:sz w:val="20"/>
              </w:rPr>
              <w:t>
интернет-ресурстарында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немесе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 жүгінген кезде:</w:t>
            </w:r>
          </w:p>
          <w:p>
            <w:pPr>
              <w:spacing w:after="20"/>
              <w:ind w:left="20"/>
              <w:jc w:val="both"/>
            </w:pPr>
            <w:r>
              <w:rPr>
                <w:rFonts w:ascii="Times New Roman"/>
                <w:b w:val="false"/>
                <w:i w:val="false"/>
                <w:color w:val="000000"/>
                <w:sz w:val="20"/>
              </w:rPr>
              <w:t>
Мемлекеттік корпорацияға:</w:t>
            </w:r>
          </w:p>
          <w:p>
            <w:pPr>
              <w:spacing w:after="20"/>
              <w:ind w:left="20"/>
              <w:jc w:val="both"/>
            </w:pPr>
            <w:r>
              <w:rPr>
                <w:rFonts w:ascii="Times New Roman"/>
                <w:b w:val="false"/>
                <w:i w:val="false"/>
                <w:color w:val="000000"/>
                <w:sz w:val="20"/>
              </w:rPr>
              <w:t xml:space="preserve">
1) осы Қағиданың </w:t>
            </w:r>
            <w:r>
              <w:rPr>
                <w:rFonts w:ascii="Times New Roman"/>
                <w:b w:val="false"/>
                <w:i w:val="false"/>
                <w:color w:val="000000"/>
                <w:sz w:val="20"/>
              </w:rPr>
              <w:t>3-қосымшасына</w:t>
            </w:r>
            <w:r>
              <w:rPr>
                <w:rFonts w:ascii="Times New Roman"/>
                <w:b w:val="false"/>
                <w:i w:val="false"/>
                <w:color w:val="000000"/>
                <w:sz w:val="20"/>
              </w:rPr>
              <w:t xml:space="preserve"> сәйкес резиденттігін растау туралы салықтық өтініш (бұдан әрі – салықтық өтініш);</w:t>
            </w:r>
          </w:p>
          <w:p>
            <w:pPr>
              <w:spacing w:after="20"/>
              <w:ind w:left="20"/>
              <w:jc w:val="both"/>
            </w:pPr>
            <w:r>
              <w:rPr>
                <w:rFonts w:ascii="Times New Roman"/>
                <w:b w:val="false"/>
                <w:i w:val="false"/>
                <w:color w:val="000000"/>
                <w:sz w:val="20"/>
              </w:rPr>
              <w:t>
2) өзінің тиімді басқару орнының Қазақстан Республикасында болуы негізінде резидент болып табылатын шетелдік заңды тұлға – заңды тұлғаны тиімді басқару орнының (нақты басқару органы тұрған жер) Қазақстан Республикасында болуын растайтын құжаттың (өткізілген орны көрсетіле отырып, директорлар кеңесінің немесе соған ұқсас органның жалпы жиналысы хаттамасының немесе негізгі басқару және (немесе) бақылау, сондай-ақ заңды тұлғаның кәсіпкерлік қызметті жүргізуі үшін қажетті стратегиялық коммерциялық шешімдер қабылдау орнын растайтын өзге де құжаттардың) нотариат куәландырған көшірмесі;</w:t>
            </w:r>
          </w:p>
          <w:p>
            <w:pPr>
              <w:spacing w:after="20"/>
              <w:ind w:left="20"/>
              <w:jc w:val="both"/>
            </w:pPr>
            <w:r>
              <w:rPr>
                <w:rFonts w:ascii="Times New Roman"/>
                <w:b w:val="false"/>
                <w:i w:val="false"/>
                <w:color w:val="000000"/>
                <w:sz w:val="20"/>
              </w:rPr>
              <w:t>
3) резиденттер болып табылатын шетелдік және азаматтығы жоқ адам – шетел паспортының немесе азаматтығы жоқ адам куәлігінің, Қазақстан Республикасында болу кезеңін растайтын құжаттың (визаның немесе өзге де құжаттардың), Қазақстан Республикасында тұруға ықтиярхаттың (бар болса) нотариат куәландырылған көшiрмелерi;</w:t>
            </w:r>
          </w:p>
          <w:p>
            <w:pPr>
              <w:spacing w:after="20"/>
              <w:ind w:left="20"/>
              <w:jc w:val="both"/>
            </w:pPr>
            <w:r>
              <w:rPr>
                <w:rFonts w:ascii="Times New Roman"/>
                <w:b w:val="false"/>
                <w:i w:val="false"/>
                <w:color w:val="000000"/>
                <w:sz w:val="20"/>
              </w:rPr>
              <w:t>
4) көрсетілетін қызметті алушы – "Астана" халықаралық қаржы орталығының инвестициялық резиденті болып табылатын шетелдік немесе азаматтығы жоқ адам жүгінген кезде:</w:t>
            </w:r>
          </w:p>
          <w:p>
            <w:pPr>
              <w:spacing w:after="20"/>
              <w:ind w:left="20"/>
              <w:jc w:val="both"/>
            </w:pPr>
            <w:r>
              <w:rPr>
                <w:rFonts w:ascii="Times New Roman"/>
                <w:b w:val="false"/>
                <w:i w:val="false"/>
                <w:color w:val="000000"/>
                <w:sz w:val="20"/>
              </w:rPr>
              <w:t xml:space="preserve">
осы Қағиданың </w:t>
            </w:r>
            <w:r>
              <w:rPr>
                <w:rFonts w:ascii="Times New Roman"/>
                <w:b w:val="false"/>
                <w:i w:val="false"/>
                <w:color w:val="000000"/>
                <w:sz w:val="20"/>
              </w:rPr>
              <w:t>3-қосымшасына</w:t>
            </w:r>
            <w:r>
              <w:rPr>
                <w:rFonts w:ascii="Times New Roman"/>
                <w:b w:val="false"/>
                <w:i w:val="false"/>
                <w:color w:val="000000"/>
                <w:sz w:val="20"/>
              </w:rPr>
              <w:t xml:space="preserve"> сәйкес резиденттікті растау туралы салықтық өтініш (бұдан әрі - салықтық өтініш);</w:t>
            </w:r>
          </w:p>
          <w:p>
            <w:pPr>
              <w:spacing w:after="20"/>
              <w:ind w:left="20"/>
              <w:jc w:val="both"/>
            </w:pPr>
            <w:r>
              <w:rPr>
                <w:rFonts w:ascii="Times New Roman"/>
                <w:b w:val="false"/>
                <w:i w:val="false"/>
                <w:color w:val="000000"/>
                <w:sz w:val="20"/>
              </w:rPr>
              <w:t>
шетел паспортының немесе азаматтығы жоқ адам куәлігінің нотариат куәландырған көшірмесі;</w:t>
            </w:r>
          </w:p>
          <w:p>
            <w:pPr>
              <w:spacing w:after="20"/>
              <w:ind w:left="20"/>
              <w:jc w:val="both"/>
            </w:pPr>
            <w:r>
              <w:rPr>
                <w:rFonts w:ascii="Times New Roman"/>
                <w:b w:val="false"/>
                <w:i w:val="false"/>
                <w:color w:val="000000"/>
                <w:sz w:val="20"/>
              </w:rPr>
              <w:t>
Қазақстан Республикасында болу кезеңін растайтын құжаттың (визаның немесе өзге де құжаттардың) нотариат куәландырған көшiрмесi;</w:t>
            </w:r>
          </w:p>
          <w:p>
            <w:pPr>
              <w:spacing w:after="20"/>
              <w:ind w:left="20"/>
              <w:jc w:val="both"/>
            </w:pPr>
            <w:r>
              <w:rPr>
                <w:rFonts w:ascii="Times New Roman"/>
                <w:b w:val="false"/>
                <w:i w:val="false"/>
                <w:color w:val="000000"/>
                <w:sz w:val="20"/>
              </w:rPr>
              <w:t>
резиденттікті растайтын құжатты бергені үшін алым төленгенін растайтын құжаттың көшірмесі;</w:t>
            </w:r>
          </w:p>
          <w:p>
            <w:pPr>
              <w:spacing w:after="20"/>
              <w:ind w:left="20"/>
              <w:jc w:val="both"/>
            </w:pPr>
            <w:r>
              <w:rPr>
                <w:rFonts w:ascii="Times New Roman"/>
                <w:b w:val="false"/>
                <w:i w:val="false"/>
                <w:color w:val="000000"/>
                <w:sz w:val="20"/>
              </w:rPr>
              <w:t>
"Астана" халықаралық қаржы орталығының актісінде белгіленген нысан бойынша тиісті кезеңге "Астана" халықаралық қаржы орталығының Әкімшілігі беретін, "Астана" халықаралық қаржы орталығының инвестициялық салықтық резиденттік бағдарламасына сәйкес инвестицияларды жүзеге асыру туралы растау хатты;</w:t>
            </w:r>
          </w:p>
          <w:p>
            <w:pPr>
              <w:spacing w:after="20"/>
              <w:ind w:left="20"/>
              <w:jc w:val="both"/>
            </w:pPr>
            <w:r>
              <w:rPr>
                <w:rFonts w:ascii="Times New Roman"/>
                <w:b w:val="false"/>
                <w:i w:val="false"/>
                <w:color w:val="000000"/>
                <w:sz w:val="20"/>
              </w:rPr>
              <w:t>
шетелдіктің немесе азаматтығы жоқ адамның "Астана" халықаралық қаржы орталығының инвестициялық салықтық резиденттік бағдарламасына қатысу үшін бастапқы өтініш жасау алдындағы соңғы жиырма жыл ішінде Қазақстан Республикасының азаматтығы тоқтатылған адам болып табылмайтыны туралы ішкі істер органы берген растау хат. Осы абзацтың мақсаттары үшін ішкі істер органы берген растау хатта шетелдіктің шетел паспортының немесе азаматтығы жоқ адам куәлігінің мәліметтері қамтылуға тиіс.</w:t>
            </w:r>
          </w:p>
          <w:p>
            <w:pPr>
              <w:spacing w:after="20"/>
              <w:ind w:left="20"/>
              <w:jc w:val="both"/>
            </w:pPr>
            <w:r>
              <w:rPr>
                <w:rFonts w:ascii="Times New Roman"/>
                <w:b w:val="false"/>
                <w:i w:val="false"/>
                <w:color w:val="000000"/>
                <w:sz w:val="20"/>
              </w:rPr>
              <w:t>
Бастапқы өтініш жасау кезінде резиденттікті растайтын құжат берілген кезде, резиденттікті растауға салықтық өтінішті кейіннен берген кезде ішкі істер органы берген растау хатты ұсыну талап етілмейді.</w:t>
            </w:r>
          </w:p>
          <w:p>
            <w:pPr>
              <w:spacing w:after="20"/>
              <w:ind w:left="20"/>
              <w:jc w:val="both"/>
            </w:pPr>
            <w:r>
              <w:rPr>
                <w:rFonts w:ascii="Times New Roman"/>
                <w:b w:val="false"/>
                <w:i w:val="false"/>
                <w:color w:val="000000"/>
                <w:sz w:val="20"/>
              </w:rPr>
              <w:t>
порталға:</w:t>
            </w:r>
          </w:p>
          <w:p>
            <w:pPr>
              <w:spacing w:after="20"/>
              <w:ind w:left="20"/>
              <w:jc w:val="both"/>
            </w:pPr>
            <w:r>
              <w:rPr>
                <w:rFonts w:ascii="Times New Roman"/>
                <w:b w:val="false"/>
                <w:i w:val="false"/>
                <w:color w:val="000000"/>
                <w:sz w:val="20"/>
              </w:rPr>
              <w:t xml:space="preserve">
1) осы Қағиданың </w:t>
            </w:r>
            <w:r>
              <w:rPr>
                <w:rFonts w:ascii="Times New Roman"/>
                <w:b w:val="false"/>
                <w:i w:val="false"/>
                <w:color w:val="000000"/>
                <w:sz w:val="20"/>
              </w:rPr>
              <w:t>3-қосымшасына</w:t>
            </w:r>
            <w:r>
              <w:rPr>
                <w:rFonts w:ascii="Times New Roman"/>
                <w:b w:val="false"/>
                <w:i w:val="false"/>
                <w:color w:val="000000"/>
                <w:sz w:val="20"/>
              </w:rPr>
              <w:t xml:space="preserve"> сәйкес электрондық құжат нысанындағы өтініш;</w:t>
            </w:r>
          </w:p>
          <w:p>
            <w:pPr>
              <w:spacing w:after="20"/>
              <w:ind w:left="20"/>
              <w:jc w:val="both"/>
            </w:pPr>
            <w:r>
              <w:rPr>
                <w:rFonts w:ascii="Times New Roman"/>
                <w:b w:val="false"/>
                <w:i w:val="false"/>
                <w:color w:val="000000"/>
                <w:sz w:val="20"/>
              </w:rPr>
              <w:t>
2) өзінің тиімді басқару орнының Қазақстан Республикасында болуы негізінде резидент болып табылатын шетелдік заңды тұлға – заңды тұлғаны тиімді басқару орнының (нақты басқару органы тұрған жер) Қазақстан Республикасында болуын растайтын құжаттың (өткізілген орны көрсетіле отырып, директорлар кеңесінің немесе соған ұқсас органның жалпы жиналысы хаттамасының немесе негізгі басқару және (немесе) бақылау, сондай-ақ заңды тұлғаның кәсіпкерлік қызметті жүргізуі үшін қажетті стратегиялық коммерциялық шешімдер қабылдау орнын растайтын өзге де құжаттардың) нотариат куәландырған электрондық көшірмесі;</w:t>
            </w:r>
          </w:p>
          <w:p>
            <w:pPr>
              <w:spacing w:after="20"/>
              <w:ind w:left="20"/>
              <w:jc w:val="both"/>
            </w:pPr>
            <w:r>
              <w:rPr>
                <w:rFonts w:ascii="Times New Roman"/>
                <w:b w:val="false"/>
                <w:i w:val="false"/>
                <w:color w:val="000000"/>
                <w:sz w:val="20"/>
              </w:rPr>
              <w:t>
3) резидент болып табылатын шетелдік және азаматтығы жоқ адам – шетел паспортының немесе азаматтығы жоқ адам куәлігінің, Қазақстан Республикасында болу кезеңін растайтын құжаттың (визаның немесе өзге де құжаттардың), Қазақстан Республикасында тұруға ықтиярхаттың (бар болса) нотариат куәландырылған электрондық көшiрмелерi;</w:t>
            </w:r>
          </w:p>
          <w:p>
            <w:pPr>
              <w:spacing w:after="20"/>
              <w:ind w:left="20"/>
              <w:jc w:val="both"/>
            </w:pPr>
            <w:r>
              <w:rPr>
                <w:rFonts w:ascii="Times New Roman"/>
                <w:b w:val="false"/>
                <w:i w:val="false"/>
                <w:color w:val="000000"/>
                <w:sz w:val="20"/>
              </w:rPr>
              <w:t>
резиденттігін растайтын құжаттың телнұсқасын алу үшін;</w:t>
            </w:r>
          </w:p>
          <w:p>
            <w:pPr>
              <w:spacing w:after="20"/>
              <w:ind w:left="20"/>
              <w:jc w:val="both"/>
            </w:pPr>
            <w:r>
              <w:rPr>
                <w:rFonts w:ascii="Times New Roman"/>
                <w:b w:val="false"/>
                <w:i w:val="false"/>
                <w:color w:val="000000"/>
                <w:sz w:val="20"/>
              </w:rPr>
              <w:t>
көрсетілетін қызметті алушы – "Астана" халықаралық қаржы орталығының инвестициялық резиденті болып табылатын шетелдік немесе азаматтығы жоқ адам жүгінген кезде:</w:t>
            </w:r>
          </w:p>
          <w:p>
            <w:pPr>
              <w:spacing w:after="20"/>
              <w:ind w:left="20"/>
              <w:jc w:val="both"/>
            </w:pPr>
            <w:r>
              <w:rPr>
                <w:rFonts w:ascii="Times New Roman"/>
                <w:b w:val="false"/>
                <w:i w:val="false"/>
                <w:color w:val="000000"/>
                <w:sz w:val="20"/>
              </w:rPr>
              <w:t xml:space="preserve">
осы Қағиданың </w:t>
            </w:r>
            <w:r>
              <w:rPr>
                <w:rFonts w:ascii="Times New Roman"/>
                <w:b w:val="false"/>
                <w:i w:val="false"/>
                <w:color w:val="000000"/>
                <w:sz w:val="20"/>
              </w:rPr>
              <w:t>3-қосымшасына</w:t>
            </w:r>
            <w:r>
              <w:rPr>
                <w:rFonts w:ascii="Times New Roman"/>
                <w:b w:val="false"/>
                <w:i w:val="false"/>
                <w:color w:val="000000"/>
                <w:sz w:val="20"/>
              </w:rPr>
              <w:t xml:space="preserve"> сәйкес резиденттікті растау туралы салықтық өтініш (бұдан әрі - салықтық өтініш);</w:t>
            </w:r>
          </w:p>
          <w:p>
            <w:pPr>
              <w:spacing w:after="20"/>
              <w:ind w:left="20"/>
              <w:jc w:val="both"/>
            </w:pPr>
            <w:r>
              <w:rPr>
                <w:rFonts w:ascii="Times New Roman"/>
                <w:b w:val="false"/>
                <w:i w:val="false"/>
                <w:color w:val="000000"/>
                <w:sz w:val="20"/>
              </w:rPr>
              <w:t>
шетел паспортының немесе азаматтығы жоқ адам куәлігінің нотариат куәландырған электрондық көшірмесі;</w:t>
            </w:r>
          </w:p>
          <w:p>
            <w:pPr>
              <w:spacing w:after="20"/>
              <w:ind w:left="20"/>
              <w:jc w:val="both"/>
            </w:pPr>
            <w:r>
              <w:rPr>
                <w:rFonts w:ascii="Times New Roman"/>
                <w:b w:val="false"/>
                <w:i w:val="false"/>
                <w:color w:val="000000"/>
                <w:sz w:val="20"/>
              </w:rPr>
              <w:t>
Қазақстан Республикасында болу кезеңін растайтын құжаттың (визаның немесе өзге де құжаттардың) нотариат куәландырған электрондық көшiрмесi;</w:t>
            </w:r>
          </w:p>
          <w:p>
            <w:pPr>
              <w:spacing w:after="20"/>
              <w:ind w:left="20"/>
              <w:jc w:val="both"/>
            </w:pPr>
            <w:r>
              <w:rPr>
                <w:rFonts w:ascii="Times New Roman"/>
                <w:b w:val="false"/>
                <w:i w:val="false"/>
                <w:color w:val="000000"/>
                <w:sz w:val="20"/>
              </w:rPr>
              <w:t>
резиденттікті растайтын құжатты бергені үшін алым төленгенін растайтын құжаттың электрондық көшірмесі;</w:t>
            </w:r>
          </w:p>
          <w:p>
            <w:pPr>
              <w:spacing w:after="20"/>
              <w:ind w:left="20"/>
              <w:jc w:val="both"/>
            </w:pPr>
            <w:r>
              <w:rPr>
                <w:rFonts w:ascii="Times New Roman"/>
                <w:b w:val="false"/>
                <w:i w:val="false"/>
                <w:color w:val="000000"/>
                <w:sz w:val="20"/>
              </w:rPr>
              <w:t>
"Астана" халықаралық қаржы орталығының актісінде белгіленген нысан бойынша тиісті кезеңге "Астана" халықаралық қаржы орталығының Әкімшілігі беретін, "Астана" халықаралық қаржы орталығының инвестициялық салықтық резиденттік бағдарламасына сәйкес инвестицияларды жүзеге асыру туралы электрондық растау хатты;</w:t>
            </w:r>
          </w:p>
          <w:p>
            <w:pPr>
              <w:spacing w:after="20"/>
              <w:ind w:left="20"/>
              <w:jc w:val="both"/>
            </w:pPr>
            <w:r>
              <w:rPr>
                <w:rFonts w:ascii="Times New Roman"/>
                <w:b w:val="false"/>
                <w:i w:val="false"/>
                <w:color w:val="000000"/>
                <w:sz w:val="20"/>
              </w:rPr>
              <w:t>
шетелдіктің немесе азаматтығы жоқ адамның "Астана" халықаралық қаржы орталығының инвестициялық салықтық резиденттік бағдарламасына қатысу үшін бастапқы өтініш жасау алдындағы соңғы жиырма жыл ішінде Қазақстан Республикасының азаматтығы тоқтатылған адам болып табылмайтыны туралы ішкі істер органы берген электрондық растау хат. Осы абзацтың мақсаттары үшін ішкі істер органы берген растау хатта шетелдіктің шетел паспортының немесе азаматтығы жоқ адам куәлігінің мәліметтері қамтылуға тиіс.</w:t>
            </w:r>
          </w:p>
          <w:p>
            <w:pPr>
              <w:spacing w:after="20"/>
              <w:ind w:left="20"/>
              <w:jc w:val="both"/>
            </w:pPr>
            <w:r>
              <w:rPr>
                <w:rFonts w:ascii="Times New Roman"/>
                <w:b w:val="false"/>
                <w:i w:val="false"/>
                <w:color w:val="000000"/>
                <w:sz w:val="20"/>
              </w:rPr>
              <w:t>
Бастапқы өтініш жасау кезінде резиденттікті растайтын құжат берілген кезде, резиденттікті растауға салықтық өтінішті кейіннен берген кезде ішкі істер органы берген растау хатты ұсыну талап етілмейді.</w:t>
            </w:r>
          </w:p>
          <w:p>
            <w:pPr>
              <w:spacing w:after="20"/>
              <w:ind w:left="20"/>
              <w:jc w:val="both"/>
            </w:pPr>
            <w:r>
              <w:rPr>
                <w:rFonts w:ascii="Times New Roman"/>
                <w:b w:val="false"/>
                <w:i w:val="false"/>
                <w:color w:val="000000"/>
                <w:sz w:val="20"/>
              </w:rPr>
              <w:t>
резиденттікті растайтын құжаттың телнұсқасын алу үшін:</w:t>
            </w:r>
          </w:p>
          <w:p>
            <w:pPr>
              <w:spacing w:after="20"/>
              <w:ind w:left="20"/>
              <w:jc w:val="both"/>
            </w:pPr>
            <w:r>
              <w:rPr>
                <w:rFonts w:ascii="Times New Roman"/>
                <w:b w:val="false"/>
                <w:i w:val="false"/>
                <w:color w:val="000000"/>
                <w:sz w:val="20"/>
              </w:rPr>
              <w:t>
Мемлекеттік корпорацияға:</w:t>
            </w:r>
          </w:p>
          <w:p>
            <w:pPr>
              <w:spacing w:after="20"/>
              <w:ind w:left="20"/>
              <w:jc w:val="both"/>
            </w:pPr>
            <w:r>
              <w:rPr>
                <w:rFonts w:ascii="Times New Roman"/>
                <w:b w:val="false"/>
                <w:i w:val="false"/>
                <w:color w:val="000000"/>
                <w:sz w:val="20"/>
              </w:rPr>
              <w:t xml:space="preserve">
осы Қағиданың </w:t>
            </w:r>
            <w:r>
              <w:rPr>
                <w:rFonts w:ascii="Times New Roman"/>
                <w:b w:val="false"/>
                <w:i w:val="false"/>
                <w:color w:val="000000"/>
                <w:sz w:val="20"/>
              </w:rPr>
              <w:t>3-қосымшасына</w:t>
            </w:r>
            <w:r>
              <w:rPr>
                <w:rFonts w:ascii="Times New Roman"/>
                <w:b w:val="false"/>
                <w:i w:val="false"/>
                <w:color w:val="000000"/>
                <w:sz w:val="20"/>
              </w:rPr>
              <w:t xml:space="preserve"> сәйкес салықтық өтініш;</w:t>
            </w:r>
          </w:p>
          <w:p>
            <w:pPr>
              <w:spacing w:after="20"/>
              <w:ind w:left="20"/>
              <w:jc w:val="both"/>
            </w:pPr>
            <w:r>
              <w:rPr>
                <w:rFonts w:ascii="Times New Roman"/>
                <w:b w:val="false"/>
                <w:i w:val="false"/>
                <w:color w:val="000000"/>
                <w:sz w:val="20"/>
              </w:rPr>
              <w:t>
порталға:</w:t>
            </w:r>
          </w:p>
          <w:p>
            <w:pPr>
              <w:spacing w:after="20"/>
              <w:ind w:left="20"/>
              <w:jc w:val="both"/>
            </w:pPr>
            <w:r>
              <w:rPr>
                <w:rFonts w:ascii="Times New Roman"/>
                <w:b w:val="false"/>
                <w:i w:val="false"/>
                <w:color w:val="000000"/>
                <w:sz w:val="20"/>
              </w:rPr>
              <w:t xml:space="preserve">
осы Қағиданың </w:t>
            </w:r>
            <w:r>
              <w:rPr>
                <w:rFonts w:ascii="Times New Roman"/>
                <w:b w:val="false"/>
                <w:i w:val="false"/>
                <w:color w:val="000000"/>
                <w:sz w:val="20"/>
              </w:rPr>
              <w:t>3-қосымшасына</w:t>
            </w:r>
            <w:r>
              <w:rPr>
                <w:rFonts w:ascii="Times New Roman"/>
                <w:b w:val="false"/>
                <w:i w:val="false"/>
                <w:color w:val="000000"/>
                <w:sz w:val="20"/>
              </w:rPr>
              <w:t xml:space="preserve"> сәйкес электрондық құжат нысанындағы салықтық өтініш.</w:t>
            </w:r>
          </w:p>
          <w:p>
            <w:pPr>
              <w:spacing w:after="20"/>
              <w:ind w:left="20"/>
              <w:jc w:val="both"/>
            </w:pPr>
            <w:r>
              <w:rPr>
                <w:rFonts w:ascii="Times New Roman"/>
                <w:b w:val="false"/>
                <w:i w:val="false"/>
                <w:color w:val="000000"/>
                <w:sz w:val="20"/>
              </w:rPr>
              <w:t>
Көрсетілетін қызметті берушілер цифрлық құжаттарды "электрондық үкімет" веб-порталында тіркелген пайдаланушының ұялы байланысының абоненттік нөмірі арқылы ұсынылған құжат иесінің келісімі болған жағдайда, іске асырылған интеграция арқылы цифрлық құжаттар сервисінен бір реттік парольді беру арқылы немесе "электрондық үкімет" веб-порталының хабарламасына жауап ретінде қысқа мәтіндік хабарлама жіберу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Қазақстан Республикасында тұрақты болатын немесе Қазақстан Республикасында тұрақты болмайтын, бірақ өмірлік мүдделерінің орталығы Қазақстан Республикасында орналасқан жеке тұлғалар "Салықтар және бюджетке төленетін басқа да міндетті төлемдер туралы" Қазақстан Республикасы </w:t>
            </w:r>
            <w:r>
              <w:rPr>
                <w:rFonts w:ascii="Times New Roman"/>
                <w:b w:val="false"/>
                <w:i w:val="false"/>
                <w:color w:val="000000"/>
                <w:sz w:val="20"/>
              </w:rPr>
              <w:t>Кодексінің</w:t>
            </w:r>
            <w:r>
              <w:rPr>
                <w:rFonts w:ascii="Times New Roman"/>
                <w:b w:val="false"/>
                <w:i w:val="false"/>
                <w:color w:val="000000"/>
                <w:sz w:val="20"/>
              </w:rPr>
              <w:t xml:space="preserve"> (бұдан әрі – Салық кодексі) мақсатында Қазақстан Республикасының резиденттері деп танылады;</w:t>
            </w:r>
          </w:p>
          <w:p>
            <w:pPr>
              <w:spacing w:after="20"/>
              <w:ind w:left="20"/>
              <w:jc w:val="both"/>
            </w:pPr>
            <w:r>
              <w:rPr>
                <w:rFonts w:ascii="Times New Roman"/>
                <w:b w:val="false"/>
                <w:i w:val="false"/>
                <w:color w:val="000000"/>
                <w:sz w:val="20"/>
              </w:rPr>
              <w:t>
2) егер жеке тұлға ағымдағы салық кезеңiнде аяқталатын кез келген үздiксiз он екi айлық кезеңде кемiнде күнтiзбелiк бір жүз сексен үш күн (келу және кету күндерiн қоса алғанда) Қазақстан Республикасында болса, ол ағымдағы салық кезеңi үшiн Қазақстан Республикасында тұрақты болған жеке тұлға деп танылады.</w:t>
            </w:r>
          </w:p>
          <w:p>
            <w:pPr>
              <w:spacing w:after="20"/>
              <w:ind w:left="20"/>
              <w:jc w:val="both"/>
            </w:pPr>
            <w:r>
              <w:rPr>
                <w:rFonts w:ascii="Times New Roman"/>
                <w:b w:val="false"/>
                <w:i w:val="false"/>
                <w:color w:val="000000"/>
                <w:sz w:val="20"/>
              </w:rPr>
              <w:t>
3) бір мезгілде мынадай талаптар орындалған кезде:</w:t>
            </w:r>
          </w:p>
          <w:p>
            <w:pPr>
              <w:spacing w:after="20"/>
              <w:ind w:left="20"/>
              <w:jc w:val="both"/>
            </w:pPr>
            <w:r>
              <w:rPr>
                <w:rFonts w:ascii="Times New Roman"/>
                <w:b w:val="false"/>
                <w:i w:val="false"/>
                <w:color w:val="000000"/>
                <w:sz w:val="20"/>
              </w:rPr>
              <w:t>
жеке тұлғада Қазақстан Республикасының азаматтығы немесе Қазақстан Республикасында тұруға рұқсаты (ықтиярхаты) болса;</w:t>
            </w:r>
          </w:p>
          <w:p>
            <w:pPr>
              <w:spacing w:after="20"/>
              <w:ind w:left="20"/>
              <w:jc w:val="both"/>
            </w:pPr>
            <w:r>
              <w:rPr>
                <w:rFonts w:ascii="Times New Roman"/>
                <w:b w:val="false"/>
                <w:i w:val="false"/>
                <w:color w:val="000000"/>
                <w:sz w:val="20"/>
              </w:rPr>
              <w:t>
жеке тұлғаның отбасы және (немесе) жақын туыстары Қазақстан Республикасында тұрса;</w:t>
            </w:r>
          </w:p>
          <w:p>
            <w:pPr>
              <w:spacing w:after="20"/>
              <w:ind w:left="20"/>
              <w:jc w:val="both"/>
            </w:pPr>
            <w:r>
              <w:rPr>
                <w:rFonts w:ascii="Times New Roman"/>
                <w:b w:val="false"/>
                <w:i w:val="false"/>
                <w:color w:val="000000"/>
                <w:sz w:val="20"/>
              </w:rPr>
              <w:t>
жеке тұлғаның Қазақстан Республикасында кез келген уақытта тұруы және (немесе) оның отбасы мүшелерінің тұруы үшін қолжетімді, оған және (немесе) оның отбасы мүшелеріне меншік құқығында немесе өзге де негіздерде тиесілі жылжымайтын мүлкі болса, жеке тұлғаның өмірлік мүдделерінің орталығы Қазақстан Республикасында орналасқан деп қарастырылады.</w:t>
            </w:r>
          </w:p>
          <w:p>
            <w:pPr>
              <w:spacing w:after="20"/>
              <w:ind w:left="20"/>
              <w:jc w:val="both"/>
            </w:pPr>
            <w:r>
              <w:rPr>
                <w:rFonts w:ascii="Times New Roman"/>
                <w:b w:val="false"/>
                <w:i w:val="false"/>
                <w:color w:val="000000"/>
                <w:sz w:val="20"/>
              </w:rPr>
              <w:t xml:space="preserve">
 4) Салық кодексінің </w:t>
            </w:r>
            <w:r>
              <w:rPr>
                <w:rFonts w:ascii="Times New Roman"/>
                <w:b w:val="false"/>
                <w:i w:val="false"/>
                <w:color w:val="000000"/>
                <w:sz w:val="20"/>
              </w:rPr>
              <w:t>217-бабында</w:t>
            </w:r>
            <w:r>
              <w:rPr>
                <w:rFonts w:ascii="Times New Roman"/>
                <w:b w:val="false"/>
                <w:i w:val="false"/>
                <w:color w:val="000000"/>
                <w:sz w:val="20"/>
              </w:rPr>
              <w:t xml:space="preserve"> көзделгендей Қазақстан Республикасының азаматы болып табылатын жеке тұлға, сондай-ақ Қазақстан Республикасының азаматтығына қабылдау туралы немесе Қазақстан Республикасының азаматтығын қабылдамай Қазақстан Республикасында тұрақты тұруға рұқсат ету туралы өтініш берген:</w:t>
            </w:r>
          </w:p>
          <w:p>
            <w:pPr>
              <w:spacing w:after="20"/>
              <w:ind w:left="20"/>
              <w:jc w:val="both"/>
            </w:pPr>
            <w:r>
              <w:rPr>
                <w:rFonts w:ascii="Times New Roman"/>
                <w:b w:val="false"/>
                <w:i w:val="false"/>
                <w:color w:val="000000"/>
                <w:sz w:val="20"/>
              </w:rPr>
              <w:t>
мемлекеттік билік органдары шет елге іссапарға жіберген жеке тұлға, оның ішінде дипломатиялық, консулдық мекемелердің, халықаралық ұйымдардың қызметкері, сондай-ақ аталған жеке тұлғаның отбасы мүшелері;</w:t>
            </w:r>
          </w:p>
          <w:p>
            <w:pPr>
              <w:spacing w:after="20"/>
              <w:ind w:left="20"/>
              <w:jc w:val="both"/>
            </w:pPr>
            <w:r>
              <w:rPr>
                <w:rFonts w:ascii="Times New Roman"/>
                <w:b w:val="false"/>
                <w:i w:val="false"/>
                <w:color w:val="000000"/>
                <w:sz w:val="20"/>
              </w:rPr>
              <w:t>
тұрақты халықаралық тасымалдарды жүзеге асыратын Қазақстан Республикасының заңды тұлғаларына немесе азаматтарына тиесілі көлік құралы экипажының мүшесі;</w:t>
            </w:r>
          </w:p>
          <w:p>
            <w:pPr>
              <w:spacing w:after="20"/>
              <w:ind w:left="20"/>
              <w:jc w:val="both"/>
            </w:pPr>
            <w:r>
              <w:rPr>
                <w:rFonts w:ascii="Times New Roman"/>
                <w:b w:val="false"/>
                <w:i w:val="false"/>
                <w:color w:val="000000"/>
                <w:sz w:val="20"/>
              </w:rPr>
              <w:t>
Қазақстан Республикасының шегінен тыс жерлерге көшірілген Қазақстан Республикасы әскери бөлімдерінің немесе әскери құрамаларының әскери қызметшілері мен азаматтық персоналы;</w:t>
            </w:r>
          </w:p>
          <w:p>
            <w:pPr>
              <w:spacing w:after="20"/>
              <w:ind w:left="20"/>
              <w:jc w:val="both"/>
            </w:pPr>
            <w:r>
              <w:rPr>
                <w:rFonts w:ascii="Times New Roman"/>
                <w:b w:val="false"/>
                <w:i w:val="false"/>
                <w:color w:val="000000"/>
                <w:sz w:val="20"/>
              </w:rPr>
              <w:t>
Қазақстан Республикасының шегінен тыс жерлердегі және Қазақстан Республикасының немесе Қазақстан Республикасы субъектілерінің меншігі болып табылатын объектілерде (оның ішінде концессиялық шарттар негізінде) жұмыс істейтін;</w:t>
            </w:r>
          </w:p>
          <w:p>
            <w:pPr>
              <w:spacing w:after="20"/>
              <w:ind w:left="20"/>
              <w:jc w:val="both"/>
            </w:pPr>
            <w:r>
              <w:rPr>
                <w:rFonts w:ascii="Times New Roman"/>
                <w:b w:val="false"/>
                <w:i w:val="false"/>
                <w:color w:val="000000"/>
                <w:sz w:val="20"/>
              </w:rPr>
              <w:t>
оқу, оның ішінде тағылымдамадан немесе практикадан өту, емделу немесе сауықтыру, профилактикалық рәсімдерден өту мақсатында, оқу, оның ішінде тағылымдамадан немесе практикадан өту, емделу немесе сауықтыру, профилактикалық рәсімдерден өту кезеңінде Қазақстан Республикасының шегінен тыс жерлерде болатын жеке тұлға;</w:t>
            </w:r>
          </w:p>
          <w:p>
            <w:pPr>
              <w:spacing w:after="20"/>
              <w:ind w:left="20"/>
              <w:jc w:val="both"/>
            </w:pPr>
            <w:r>
              <w:rPr>
                <w:rFonts w:ascii="Times New Roman"/>
                <w:b w:val="false"/>
                <w:i w:val="false"/>
                <w:color w:val="000000"/>
                <w:sz w:val="20"/>
              </w:rPr>
              <w:t>
сабақ беру, консультациялар беру немесе ғылыми жұмыстарды жүзеге асыру мақсатында аталған қызметтерді (жұмыстарды) көрсету (орындау) кезеңінде Қазақстан Республикасының шегінен тыс жерлерде болатын оқытушы және (немесе) ғылыми қызметкер Қазақстан Республикасында тұрған уақытына және осы бапта көзделген басқа да кез келген өлшемшарттарға қарамастан, резидент-жеке тұлға деп танылады;</w:t>
            </w:r>
          </w:p>
          <w:p>
            <w:pPr>
              <w:spacing w:after="20"/>
              <w:ind w:left="20"/>
              <w:jc w:val="both"/>
            </w:pPr>
            <w:r>
              <w:rPr>
                <w:rFonts w:ascii="Times New Roman"/>
                <w:b w:val="false"/>
                <w:i w:val="false"/>
                <w:color w:val="000000"/>
                <w:sz w:val="20"/>
              </w:rPr>
              <w:t xml:space="preserve">
5) Салық </w:t>
            </w:r>
            <w:r>
              <w:rPr>
                <w:rFonts w:ascii="Times New Roman"/>
                <w:b w:val="false"/>
                <w:i w:val="false"/>
                <w:color w:val="000000"/>
                <w:sz w:val="20"/>
              </w:rPr>
              <w:t>кодексінің</w:t>
            </w:r>
            <w:r>
              <w:rPr>
                <w:rFonts w:ascii="Times New Roman"/>
                <w:b w:val="false"/>
                <w:i w:val="false"/>
                <w:color w:val="000000"/>
                <w:sz w:val="20"/>
              </w:rPr>
              <w:t xml:space="preserve"> мақсатында Қазақстан Республикасының заңнамасына сәйкес құрылған заңды тұлғалар және (немесе) тиімді басқару орны (нақты басқару органының орналасқан жері) Қазақстан Республикасында болатын шет мемлекеттің заңнамасына сәйкес құрылған заңды тұлғалар да Қазақстан Республикасының резиденттері деп танылады.</w:t>
            </w:r>
          </w:p>
          <w:p>
            <w:pPr>
              <w:spacing w:after="20"/>
              <w:ind w:left="20"/>
              <w:jc w:val="both"/>
            </w:pPr>
            <w:r>
              <w:rPr>
                <w:rFonts w:ascii="Times New Roman"/>
                <w:b w:val="false"/>
                <w:i w:val="false"/>
                <w:color w:val="000000"/>
                <w:sz w:val="20"/>
              </w:rPr>
              <w:t>
Нақты органның (директорлар кеңесінің немесе ұқсас органның) негізгі басқару және (немесе) бақылау жүзеге асырылатын, сондай-ақ заңды тұлғаның кәсіпкерлік қызметін жүргізу үшін қажетті стратегиялық коммерциялық шешімдер қабылданатын жиналысы өткізілетін орын тиімді басқару орны (нақты басқару органының орналасқан жері) деп танылады;</w:t>
            </w:r>
          </w:p>
          <w:p>
            <w:pPr>
              <w:spacing w:after="20"/>
              <w:ind w:left="20"/>
              <w:jc w:val="both"/>
            </w:pPr>
            <w:r>
              <w:rPr>
                <w:rFonts w:ascii="Times New Roman"/>
                <w:b w:val="false"/>
                <w:i w:val="false"/>
                <w:color w:val="000000"/>
                <w:sz w:val="20"/>
              </w:rPr>
              <w:t>
6)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7)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8)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 денсаулығы және денсаулық сақтау жүйесі туралы" Қазақстан Республикасының 2009 жылғы 18 қыркүйектегі </w:t>
            </w:r>
            <w:r>
              <w:rPr>
                <w:rFonts w:ascii="Times New Roman"/>
                <w:b w:val="false"/>
                <w:i w:val="false"/>
                <w:color w:val="000000"/>
                <w:sz w:val="20"/>
              </w:rPr>
              <w:t>Кодексімен</w:t>
            </w:r>
            <w:r>
              <w:rPr>
                <w:rFonts w:ascii="Times New Roman"/>
                <w:b w:val="false"/>
                <w:i w:val="false"/>
                <w:color w:val="000000"/>
                <w:sz w:val="20"/>
              </w:rPr>
              <w:t xml:space="preserve">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w:t>
            </w:r>
          </w:p>
          <w:p>
            <w:pPr>
              <w:spacing w:after="20"/>
              <w:ind w:left="20"/>
              <w:jc w:val="both"/>
            </w:pPr>
            <w:r>
              <w:rPr>
                <w:rFonts w:ascii="Times New Roman"/>
                <w:b w:val="false"/>
                <w:i w:val="false"/>
                <w:color w:val="000000"/>
                <w:sz w:val="20"/>
              </w:rPr>
              <w:t>
8 800 080 7777 Бірыңғай байланыс орталығына жүгіну арқылы тұрғылықты жері бойынша шыға отырып, Мемлекеттік корпорацияның қызметкерлері жүргізеді (мемлекеттік қызметті мемлекеттік корпорация арқылы көрсету кезінде).</w:t>
            </w:r>
          </w:p>
          <w:p>
            <w:pPr>
              <w:spacing w:after="20"/>
              <w:ind w:left="20"/>
              <w:jc w:val="both"/>
            </w:pPr>
            <w:r>
              <w:rPr>
                <w:rFonts w:ascii="Times New Roman"/>
                <w:b w:val="false"/>
                <w:i w:val="false"/>
                <w:color w:val="000000"/>
                <w:sz w:val="20"/>
              </w:rPr>
              <w:t>
Көрсетілетін қызметті алушының ЭЦҚ-сы болған кезде мемлекеттік көрсетілетін қызметті электрондық нысанда портал арқылы немесе www.cabinet.kgd.gov.kz салық төлеуші кабинеті арқылы алуға мүмкіндігі бар.</w:t>
            </w:r>
          </w:p>
          <w:p>
            <w:pPr>
              <w:spacing w:after="20"/>
              <w:ind w:left="20"/>
              <w:jc w:val="both"/>
            </w:pPr>
            <w:r>
              <w:rPr>
                <w:rFonts w:ascii="Times New Roman"/>
                <w:b w:val="false"/>
                <w:i w:val="false"/>
                <w:color w:val="000000"/>
                <w:sz w:val="20"/>
              </w:rPr>
              <w:t>
Көрсетілетін қызметті алушының мемлекеттік қызмет көрсету мәртебесі туралы ақпаратты порталдағы "жеке кабинеті", Бірыңғай байланыс орталығы арқылы қашықтықтан қол жеткізу режимінде алу мүмкіндігі бар.</w:t>
            </w:r>
          </w:p>
          <w:p>
            <w:pPr>
              <w:spacing w:after="20"/>
              <w:ind w:left="20"/>
              <w:jc w:val="both"/>
            </w:pPr>
            <w:r>
              <w:rPr>
                <w:rFonts w:ascii="Times New Roman"/>
                <w:b w:val="false"/>
                <w:i w:val="false"/>
                <w:color w:val="000000"/>
                <w:sz w:val="20"/>
              </w:rPr>
              <w:t>
Цифрлық құжаттар сервисі мобилді қосымшада авторландырылған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паролді пайдалана отырып, мобилді қосымшада авторландырудан өту, одан әрі "цифрлық құжаттар" бөліміне өтіп, қажетті құжатты таңдау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резиденттігін растау"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(көрсетілетін қызметті </w:t>
            </w:r>
            <w:r>
              <w:br/>
            </w:r>
            <w:r>
              <w:rPr>
                <w:rFonts w:ascii="Times New Roman"/>
                <w:b w:val="false"/>
                <w:i w:val="false"/>
                <w:color w:val="000000"/>
                <w:sz w:val="20"/>
              </w:rPr>
              <w:t xml:space="preserve">алушының тегі, аты, </w:t>
            </w:r>
            <w:r>
              <w:br/>
            </w:r>
            <w:r>
              <w:rPr>
                <w:rFonts w:ascii="Times New Roman"/>
                <w:b w:val="false"/>
                <w:i w:val="false"/>
                <w:color w:val="000000"/>
                <w:sz w:val="20"/>
              </w:rPr>
              <w:t>(ол болған жағдайда)</w:t>
            </w:r>
            <w:r>
              <w:br/>
            </w:r>
            <w:r>
              <w:rPr>
                <w:rFonts w:ascii="Times New Roman"/>
                <w:b w:val="false"/>
                <w:i w:val="false"/>
                <w:color w:val="000000"/>
                <w:sz w:val="20"/>
              </w:rPr>
              <w:t>әкесінің аты (бұдан әрі –</w:t>
            </w:r>
            <w:r>
              <w:br/>
            </w:r>
            <w:r>
              <w:rPr>
                <w:rFonts w:ascii="Times New Roman"/>
                <w:b w:val="false"/>
                <w:i w:val="false"/>
                <w:color w:val="000000"/>
                <w:sz w:val="20"/>
              </w:rPr>
              <w:t>аты-жөні), не ұйымының атауы)</w:t>
            </w:r>
            <w:r>
              <w:br/>
            </w:r>
            <w:r>
              <w:rPr>
                <w:rFonts w:ascii="Times New Roman"/>
                <w:b w:val="false"/>
                <w:i w:val="false"/>
                <w:color w:val="000000"/>
                <w:sz w:val="20"/>
              </w:rPr>
              <w:t>____________________________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bookmarkStart w:name="z2039" w:id="570"/>
    <w:p>
      <w:pPr>
        <w:spacing w:after="0"/>
        <w:ind w:left="0"/>
        <w:jc w:val="left"/>
      </w:pPr>
      <w:r>
        <w:rPr>
          <w:rFonts w:ascii="Times New Roman"/>
          <w:b/>
          <w:i w:val="false"/>
          <w:color w:val="000000"/>
        </w:rPr>
        <w:t xml:space="preserve"> Құжаттарды қабылдаудан бас тарту туралы қолхат</w:t>
      </w:r>
    </w:p>
    <w:bookmarkEnd w:id="570"/>
    <w:p>
      <w:pPr>
        <w:spacing w:after="0"/>
        <w:ind w:left="0"/>
        <w:jc w:val="both"/>
      </w:pPr>
      <w:r>
        <w:rPr>
          <w:rFonts w:ascii="Times New Roman"/>
          <w:b w:val="false"/>
          <w:i w:val="false"/>
          <w:color w:val="000000"/>
          <w:sz w:val="28"/>
        </w:rPr>
        <w:t xml:space="preserve">
      Мемлекеттік көрсетілетін қызмет туралы" 2013 жылғы 15 сәуірдегі Қазақстан Республикасы Заңының 20-бабы </w:t>
      </w:r>
      <w:r>
        <w:rPr>
          <w:rFonts w:ascii="Times New Roman"/>
          <w:b w:val="false"/>
          <w:i w:val="false"/>
          <w:color w:val="000000"/>
          <w:sz w:val="28"/>
        </w:rPr>
        <w:t>2-тармағын</w:t>
      </w:r>
      <w:r>
        <w:rPr>
          <w:rFonts w:ascii="Times New Roman"/>
          <w:b w:val="false"/>
          <w:i w:val="false"/>
          <w:color w:val="000000"/>
          <w:sz w:val="28"/>
        </w:rPr>
        <w:t xml:space="preserve"> басшылыққа ала отырып, "Азаматтарға арналған үкімет" Мемлекеттік корпорациясының филиалының №__ бөлімі (мекенжайы көрсетілсін) Сіздің Қағиданың 1-қосымшасына сәйкес Тізбенің 8-тармағында көзделген құжаттардың толық топтамасын табыс етпеуіңізге, сондай-ақ қолданылу мерзімі өтіп кеткен құжаттарды ұсынуыңызға байланысты "Қазақстан Республикасының резиденттігін растау"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және қолданылу мерзімі өткен құжаттардың атауы:</w:t>
      </w:r>
    </w:p>
    <w:p>
      <w:pPr>
        <w:spacing w:after="0"/>
        <w:ind w:left="0"/>
        <w:jc w:val="both"/>
      </w:pPr>
      <w:r>
        <w:rPr>
          <w:rFonts w:ascii="Times New Roman"/>
          <w:b w:val="false"/>
          <w:i w:val="false"/>
          <w:color w:val="000000"/>
          <w:sz w:val="28"/>
        </w:rPr>
        <w:t>
      1)_____________________________________;</w:t>
      </w:r>
    </w:p>
    <w:p>
      <w:pPr>
        <w:spacing w:after="0"/>
        <w:ind w:left="0"/>
        <w:jc w:val="both"/>
      </w:pPr>
      <w:r>
        <w:rPr>
          <w:rFonts w:ascii="Times New Roman"/>
          <w:b w:val="false"/>
          <w:i w:val="false"/>
          <w:color w:val="000000"/>
          <w:sz w:val="28"/>
        </w:rPr>
        <w:t>
      2)_____________________________________;</w:t>
      </w:r>
    </w:p>
    <w:p>
      <w:pPr>
        <w:spacing w:after="0"/>
        <w:ind w:left="0"/>
        <w:jc w:val="both"/>
      </w:pPr>
      <w:r>
        <w:rPr>
          <w:rFonts w:ascii="Times New Roman"/>
          <w:b w:val="false"/>
          <w:i w:val="false"/>
          <w:color w:val="000000"/>
          <w:sz w:val="28"/>
        </w:rPr>
        <w:t>
      3)___________________________________….</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Т.А.Ә. (ол болған жағдайда) (Мемлекеттік корпорацияның қызметкері) (қолы)</w:t>
      </w:r>
    </w:p>
    <w:p>
      <w:pPr>
        <w:spacing w:after="0"/>
        <w:ind w:left="0"/>
        <w:jc w:val="both"/>
      </w:pPr>
      <w:r>
        <w:rPr>
          <w:rFonts w:ascii="Times New Roman"/>
          <w:b w:val="false"/>
          <w:i w:val="false"/>
          <w:color w:val="000000"/>
          <w:sz w:val="28"/>
        </w:rPr>
        <w:t>
      Орындаушы: Т.А.Ә. (ол болған жағдайда)_____________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Т.А.Ә. (ол болған жағдайда) / қолы</w:t>
      </w:r>
    </w:p>
    <w:p>
      <w:pPr>
        <w:spacing w:after="0"/>
        <w:ind w:left="0"/>
        <w:jc w:val="both"/>
      </w:pPr>
      <w:r>
        <w:rPr>
          <w:rFonts w:ascii="Times New Roman"/>
          <w:b w:val="false"/>
          <w:i w:val="false"/>
          <w:color w:val="000000"/>
          <w:sz w:val="28"/>
        </w:rPr>
        <w:t>
      20__ жылғы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резиденттігін растау"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3-қосымша</w:t>
            </w:r>
          </w:p>
        </w:tc>
      </w:tr>
    </w:tbl>
    <w:p>
      <w:pPr>
        <w:spacing w:after="0"/>
        <w:ind w:left="0"/>
        <w:jc w:val="left"/>
      </w:pPr>
      <w:r>
        <w:br/>
      </w:r>
    </w:p>
    <w:p>
      <w:pPr>
        <w:spacing w:after="0"/>
        <w:ind w:left="0"/>
        <w:jc w:val="both"/>
      </w:pPr>
      <w:r>
        <w:drawing>
          <wp:inline distT="0" distB="0" distL="0" distR="0">
            <wp:extent cx="7810500" cy="1160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160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"Салықтық есептілікті</w:t>
            </w:r>
            <w:r>
              <w:br/>
            </w:r>
            <w:r>
              <w:rPr>
                <w:rFonts w:ascii="Times New Roman"/>
                <w:b w:val="false"/>
                <w:i w:val="false"/>
                <w:color w:val="000000"/>
                <w:sz w:val="20"/>
              </w:rPr>
              <w:t>ұсынуын тоқтата тұру</w:t>
            </w:r>
            <w:r>
              <w:br/>
            </w:r>
            <w:r>
              <w:rPr>
                <w:rFonts w:ascii="Times New Roman"/>
                <w:b w:val="false"/>
                <w:i w:val="false"/>
                <w:color w:val="000000"/>
                <w:sz w:val="20"/>
              </w:rPr>
              <w:t>(ұзарту, қайта бастау)"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11-қосымша</w:t>
            </w:r>
          </w:p>
        </w:tc>
      </w:tr>
    </w:tbl>
    <w:bookmarkStart w:name="z283" w:id="571"/>
    <w:p>
      <w:pPr>
        <w:spacing w:after="0"/>
        <w:ind w:left="0"/>
        <w:jc w:val="left"/>
      </w:pPr>
      <w:r>
        <w:rPr>
          <w:rFonts w:ascii="Times New Roman"/>
          <w:b/>
          <w:i w:val="false"/>
          <w:color w:val="000000"/>
        </w:rPr>
        <w:t xml:space="preserve"> "Салықтық есептілікті ұсынуын тоқтата тұру (ұзарту, қайта бастау)" мемлекеттік көрсетілетін қызмет қағидасы</w:t>
      </w:r>
    </w:p>
    <w:bookmarkEnd w:id="571"/>
    <w:p>
      <w:pPr>
        <w:spacing w:after="0"/>
        <w:ind w:left="0"/>
        <w:jc w:val="both"/>
      </w:pPr>
      <w:r>
        <w:rPr>
          <w:rFonts w:ascii="Times New Roman"/>
          <w:b w:val="false"/>
          <w:i w:val="false"/>
          <w:color w:val="ff0000"/>
          <w:sz w:val="28"/>
        </w:rPr>
        <w:t xml:space="preserve">
      Ескерту. Қағида жаңа редакцияда - ҚР Қаржы министрінің 31.07.2024 </w:t>
      </w:r>
      <w:r>
        <w:rPr>
          <w:rFonts w:ascii="Times New Roman"/>
          <w:b w:val="false"/>
          <w:i w:val="false"/>
          <w:color w:val="ff0000"/>
          <w:sz w:val="28"/>
        </w:rPr>
        <w:t>№ 500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284" w:id="572"/>
    <w:p>
      <w:pPr>
        <w:spacing w:after="0"/>
        <w:ind w:left="0"/>
        <w:jc w:val="left"/>
      </w:pPr>
      <w:r>
        <w:rPr>
          <w:rFonts w:ascii="Times New Roman"/>
          <w:b/>
          <w:i w:val="false"/>
          <w:color w:val="000000"/>
        </w:rPr>
        <w:t xml:space="preserve"> 1-тарау. Жалпы ережелер</w:t>
      </w:r>
    </w:p>
    <w:bookmarkEnd w:id="572"/>
    <w:bookmarkStart w:name="z2058" w:id="573"/>
    <w:p>
      <w:pPr>
        <w:spacing w:after="0"/>
        <w:ind w:left="0"/>
        <w:jc w:val="both"/>
      </w:pPr>
      <w:r>
        <w:rPr>
          <w:rFonts w:ascii="Times New Roman"/>
          <w:b w:val="false"/>
          <w:i w:val="false"/>
          <w:color w:val="000000"/>
          <w:sz w:val="28"/>
        </w:rPr>
        <w:t xml:space="preserve">
      1. Осы "Салықтық есептілікті ұсынуды тоқтата тұру (ұзарту, қайта бастау)"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Қазақстан Республикасының Қаржы министрлігі Мемлекеттік кірістер комитетінің аудандар, қалалар және қалалардағы аудандар бойынша, арнайы экономикалық аймақтар аумақтарындағы аумақтық органдарының (бұдан әрі – көрсетілетін қызметті беруші) "Салықтық есептілікті ұсынуды тоқтата тұру (ұзарту, қайта бастау)" мемлекеттік қызметті көрсету (бұдан әрі – мемлекеттік көрсетілетін қызмет) тәртібін айқындайды </w:t>
      </w:r>
    </w:p>
    <w:bookmarkEnd w:id="573"/>
    <w:bookmarkStart w:name="z2059" w:id="574"/>
    <w:p>
      <w:pPr>
        <w:spacing w:after="0"/>
        <w:ind w:left="0"/>
        <w:jc w:val="both"/>
      </w:pPr>
      <w:r>
        <w:rPr>
          <w:rFonts w:ascii="Times New Roman"/>
          <w:b w:val="false"/>
          <w:i w:val="false"/>
          <w:color w:val="000000"/>
          <w:sz w:val="28"/>
        </w:rPr>
        <w:t>
      2. Мемлекеттік көрсетілетін қызмет жеке және заңды тұлғаларға көрсетіледі (бұдан әрі – көрсетілетін қызметті алушы).</w:t>
      </w:r>
    </w:p>
    <w:bookmarkEnd w:id="574"/>
    <w:bookmarkStart w:name="z2060" w:id="575"/>
    <w:p>
      <w:pPr>
        <w:spacing w:after="0"/>
        <w:ind w:left="0"/>
        <w:jc w:val="left"/>
      </w:pPr>
      <w:r>
        <w:rPr>
          <w:rFonts w:ascii="Times New Roman"/>
          <w:b/>
          <w:i w:val="false"/>
          <w:color w:val="000000"/>
        </w:rPr>
        <w:t xml:space="preserve"> 2-тарау. Мемлекеттік қызметті көрсету тәртібі</w:t>
      </w:r>
    </w:p>
    <w:bookmarkEnd w:id="575"/>
    <w:bookmarkStart w:name="z2061" w:id="576"/>
    <w:p>
      <w:pPr>
        <w:spacing w:after="0"/>
        <w:ind w:left="0"/>
        <w:jc w:val="both"/>
      </w:pPr>
      <w:r>
        <w:rPr>
          <w:rFonts w:ascii="Times New Roman"/>
          <w:b w:val="false"/>
          <w:i w:val="false"/>
          <w:color w:val="000000"/>
          <w:sz w:val="28"/>
        </w:rPr>
        <w:t>
      3. Өтініштерді қабылдау және мемлекеттік қызмет көрсету нәтижесін беру:</w:t>
      </w:r>
    </w:p>
    <w:bookmarkEnd w:id="576"/>
    <w:bookmarkStart w:name="z2062" w:id="577"/>
    <w:p>
      <w:pPr>
        <w:spacing w:after="0"/>
        <w:ind w:left="0"/>
        <w:jc w:val="both"/>
      </w:pPr>
      <w:r>
        <w:rPr>
          <w:rFonts w:ascii="Times New Roman"/>
          <w:b w:val="false"/>
          <w:i w:val="false"/>
          <w:color w:val="000000"/>
          <w:sz w:val="28"/>
        </w:rPr>
        <w:t>
      1) көрсетілетін қызметті беруші;</w:t>
      </w:r>
    </w:p>
    <w:bookmarkEnd w:id="577"/>
    <w:bookmarkStart w:name="z2063" w:id="578"/>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bookmarkEnd w:id="578"/>
    <w:bookmarkStart w:name="z2064" w:id="579"/>
    <w:p>
      <w:pPr>
        <w:spacing w:after="0"/>
        <w:ind w:left="0"/>
        <w:jc w:val="both"/>
      </w:pPr>
      <w:r>
        <w:rPr>
          <w:rFonts w:ascii="Times New Roman"/>
          <w:b w:val="false"/>
          <w:i w:val="false"/>
          <w:color w:val="000000"/>
          <w:sz w:val="28"/>
        </w:rPr>
        <w:t>
      3) www.egov.kz "электрондық үкімет" веб-порталы (бұдан әрі – портал);</w:t>
      </w:r>
    </w:p>
    <w:bookmarkEnd w:id="579"/>
    <w:bookmarkStart w:name="z2065" w:id="580"/>
    <w:p>
      <w:pPr>
        <w:spacing w:after="0"/>
        <w:ind w:left="0"/>
        <w:jc w:val="both"/>
      </w:pPr>
      <w:r>
        <w:rPr>
          <w:rFonts w:ascii="Times New Roman"/>
          <w:b w:val="false"/>
          <w:i w:val="false"/>
          <w:color w:val="000000"/>
          <w:sz w:val="28"/>
        </w:rPr>
        <w:t>
      4) "салық төлеуші кабинеті" веб-қосымшасы арқылы жүзеге асырады (бұдан әрі – салық төлеуші кабинеті).</w:t>
      </w:r>
    </w:p>
    <w:bookmarkEnd w:id="580"/>
    <w:bookmarkStart w:name="z2066" w:id="581"/>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"Салықтық есептілікті ұсынуды тоқтата тұру (ұзарту, қайта бастау)" мемлекеттік қызмет көрсетуге қойылатын негізгі талаптар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w:t>
      </w:r>
    </w:p>
    <w:bookmarkEnd w:id="581"/>
    <w:bookmarkStart w:name="z2067" w:id="582"/>
    <w:p>
      <w:pPr>
        <w:spacing w:after="0"/>
        <w:ind w:left="0"/>
        <w:jc w:val="both"/>
      </w:pPr>
      <w:r>
        <w:rPr>
          <w:rFonts w:ascii="Times New Roman"/>
          <w:b w:val="false"/>
          <w:i w:val="false"/>
          <w:color w:val="000000"/>
          <w:sz w:val="28"/>
        </w:rPr>
        <w:t>
      Көрсетілетін қызметті алушы көрсетілетін қызметті берушіге құжаттарды электрондық түрде ұсынған кезде көрсетілетін қызметті алушының электрондық цифрлық қолтаңбасымен (бұдан әрі – ЭЦҚ) куәландырылған электрондық құжат нысанындағы салықтық өтініші портал арқылы қабылданады.</w:t>
      </w:r>
    </w:p>
    <w:bookmarkEnd w:id="582"/>
    <w:bookmarkStart w:name="z2068" w:id="583"/>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End w:id="583"/>
    <w:bookmarkStart w:name="z2069" w:id="584"/>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немесе цифрлық құжаттар сервисінен электрондық құжат ұсынылады.</w:t>
      </w:r>
    </w:p>
    <w:bookmarkEnd w:id="584"/>
    <w:bookmarkStart w:name="z2070" w:id="585"/>
    <w:p>
      <w:pPr>
        <w:spacing w:after="0"/>
        <w:ind w:left="0"/>
        <w:jc w:val="both"/>
      </w:pPr>
      <w:r>
        <w:rPr>
          <w:rFonts w:ascii="Times New Roman"/>
          <w:b w:val="false"/>
          <w:i w:val="false"/>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келісімін береді.</w:t>
      </w:r>
    </w:p>
    <w:bookmarkEnd w:id="585"/>
    <w:bookmarkStart w:name="z2071" w:id="586"/>
    <w:p>
      <w:pPr>
        <w:spacing w:after="0"/>
        <w:ind w:left="0"/>
        <w:jc w:val="both"/>
      </w:pPr>
      <w:r>
        <w:rPr>
          <w:rFonts w:ascii="Times New Roman"/>
          <w:b w:val="false"/>
          <w:i w:val="false"/>
          <w:color w:val="000000"/>
          <w:sz w:val="28"/>
        </w:rPr>
        <w:t>
      Көрсетілетін қызметті беруші және (немесе) Мемлекеттік корпорацияның қызметкері мемлекеттік ақпараттық жүйелерде бар жеке басын куәландыратын құжаттар туралы мәліметтерді портал арқылы уәкілетті лауазымды адамның ЭЦҚ-мен куәландырылған электрондық құжат нысанында тиісті мемлекеттік ақпараттық жүйелерден алады.</w:t>
      </w:r>
    </w:p>
    <w:bookmarkEnd w:id="586"/>
    <w:bookmarkStart w:name="z2072" w:id="587"/>
    <w:p>
      <w:pPr>
        <w:spacing w:after="0"/>
        <w:ind w:left="0"/>
        <w:jc w:val="both"/>
      </w:pPr>
      <w:r>
        <w:rPr>
          <w:rFonts w:ascii="Times New Roman"/>
          <w:b w:val="false"/>
          <w:i w:val="false"/>
          <w:color w:val="000000"/>
          <w:sz w:val="28"/>
        </w:rPr>
        <w:t>
      Көрсетілетін қызметті алушылардан ақпараттық жүйелерде бар құжаттарды және мәліметтерді талап етуге жол берілмейді.</w:t>
      </w:r>
    </w:p>
    <w:bookmarkEnd w:id="587"/>
    <w:bookmarkStart w:name="z2073" w:id="588"/>
    <w:p>
      <w:pPr>
        <w:spacing w:after="0"/>
        <w:ind w:left="0"/>
        <w:jc w:val="both"/>
      </w:pPr>
      <w:r>
        <w:rPr>
          <w:rFonts w:ascii="Times New Roman"/>
          <w:b w:val="false"/>
          <w:i w:val="false"/>
          <w:color w:val="000000"/>
          <w:sz w:val="28"/>
        </w:rPr>
        <w:t xml:space="preserve">
      Мемлекеттік корпорацияға жүгінген кезде көрсетілетін қызметті алушы осы Қағиданың </w:t>
      </w:r>
      <w:r>
        <w:rPr>
          <w:rFonts w:ascii="Times New Roman"/>
          <w:b w:val="false"/>
          <w:i w:val="false"/>
          <w:color w:val="000000"/>
          <w:sz w:val="28"/>
        </w:rPr>
        <w:t>1-қосымшасына</w:t>
      </w:r>
      <w:r>
        <w:rPr>
          <w:rFonts w:ascii="Times New Roman"/>
          <w:b w:val="false"/>
          <w:i w:val="false"/>
          <w:color w:val="000000"/>
          <w:sz w:val="28"/>
        </w:rPr>
        <w:t xml:space="preserve"> сәйкес Тізбенің 8-тармағында көзделген толық құжаттар топтамасын табыс етпеген, сондай-ақ қолданылу мерзімі өткен құжаттарды ұсынған кезде, Мемлекеттік корпорацияның қызметкері өтінішті қабылдаудан бас тартады және осы Қағиданың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588"/>
    <w:bookmarkStart w:name="z2074" w:id="589"/>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bookmarkEnd w:id="589"/>
    <w:bookmarkStart w:name="z2075" w:id="590"/>
    <w:p>
      <w:pPr>
        <w:spacing w:after="0"/>
        <w:ind w:left="0"/>
        <w:jc w:val="both"/>
      </w:pPr>
      <w:r>
        <w:rPr>
          <w:rFonts w:ascii="Times New Roman"/>
          <w:b w:val="false"/>
          <w:i w:val="false"/>
          <w:color w:val="000000"/>
          <w:sz w:val="28"/>
        </w:rPr>
        <w:t>
      Мемлекеттік корпорация арқылы қағаз жеткізгіште мемлекеттік қызмет көрсету кезінде өтінішті және құжаттарды қабылдау күні мемлекеттік қызмет көрсету мерзіміне кірмейді.</w:t>
      </w:r>
    </w:p>
    <w:bookmarkEnd w:id="590"/>
    <w:bookmarkStart w:name="z2076" w:id="591"/>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 үшін сұрау салудың қабылданғаны туралы мәртебе жіберіледі.</w:t>
      </w:r>
    </w:p>
    <w:bookmarkEnd w:id="591"/>
    <w:bookmarkStart w:name="z2077" w:id="592"/>
    <w:p>
      <w:pPr>
        <w:spacing w:after="0"/>
        <w:ind w:left="0"/>
        <w:jc w:val="both"/>
      </w:pPr>
      <w:r>
        <w:rPr>
          <w:rFonts w:ascii="Times New Roman"/>
          <w:b w:val="false"/>
          <w:i w:val="false"/>
          <w:color w:val="000000"/>
          <w:sz w:val="28"/>
        </w:rPr>
        <w:t>
      Көрсетілетін қызметті алушылар құжаттарды Мемлекеттік корпорацияға келу тәртібімен тапсырған кезде Мемлекеттік корпорацияның қызметкері көрсетілетін қызметті алушылар ұсынған құжаттарды қабылдайды, тексереді және қабылданған құжаттарды көрсетілетін қызметті беуршіге курьер байланысы арқылы жолдайды.</w:t>
      </w:r>
    </w:p>
    <w:bookmarkEnd w:id="592"/>
    <w:bookmarkStart w:name="z2078" w:id="593"/>
    <w:p>
      <w:pPr>
        <w:spacing w:after="0"/>
        <w:ind w:left="0"/>
        <w:jc w:val="both"/>
      </w:pPr>
      <w:r>
        <w:rPr>
          <w:rFonts w:ascii="Times New Roman"/>
          <w:b w:val="false"/>
          <w:i w:val="false"/>
          <w:color w:val="000000"/>
          <w:sz w:val="28"/>
        </w:rPr>
        <w:t xml:space="preserve">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жұмыс уақыты аяқталғаннан кейін, демалыс және мереке күндері жүгінген кезде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сәйкес өтініштерді қабылдау және мемлекеттік қызмет көрсету нәтижелерін беру келесі жұмыс күні жүзеге асырылады).</w:t>
      </w:r>
    </w:p>
    <w:bookmarkEnd w:id="593"/>
    <w:bookmarkStart w:name="z2079" w:id="594"/>
    <w:p>
      <w:pPr>
        <w:spacing w:after="0"/>
        <w:ind w:left="0"/>
        <w:jc w:val="both"/>
      </w:pPr>
      <w:r>
        <w:rPr>
          <w:rFonts w:ascii="Times New Roman"/>
          <w:b w:val="false"/>
          <w:i w:val="false"/>
          <w:color w:val="000000"/>
          <w:sz w:val="28"/>
        </w:rPr>
        <w:t xml:space="preserve">
      Көрсетілетін қызметті алушы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тізбеге сәйкес құжаттардың топтамасын толық ұсынбаған және (немесе) қолданылу мерзімі өтіп кеткен құжаттарды ұсынған кезде, көрсетілетін қызметті беруші өтінішті қабылдаудан бас тартады.</w:t>
      </w:r>
    </w:p>
    <w:bookmarkEnd w:id="594"/>
    <w:bookmarkStart w:name="z2080" w:id="595"/>
    <w:p>
      <w:pPr>
        <w:spacing w:after="0"/>
        <w:ind w:left="0"/>
        <w:jc w:val="both"/>
      </w:pPr>
      <w:r>
        <w:rPr>
          <w:rFonts w:ascii="Times New Roman"/>
          <w:b w:val="false"/>
          <w:i w:val="false"/>
          <w:color w:val="000000"/>
          <w:sz w:val="28"/>
        </w:rPr>
        <w:t>
      Тапсырылған құжаттар толық болған кезде құжаттарды өңдеуге жауапты қызметкер:</w:t>
      </w:r>
    </w:p>
    <w:bookmarkEnd w:id="595"/>
    <w:bookmarkStart w:name="z2081" w:id="596"/>
    <w:p>
      <w:pPr>
        <w:spacing w:after="0"/>
        <w:ind w:left="0"/>
        <w:jc w:val="both"/>
      </w:pPr>
      <w:r>
        <w:rPr>
          <w:rFonts w:ascii="Times New Roman"/>
          <w:b w:val="false"/>
          <w:i w:val="false"/>
          <w:color w:val="000000"/>
          <w:sz w:val="28"/>
        </w:rPr>
        <w:t>
      1) патент негізіндегі шағын бизнес субъектілері үшін арнаулы салық режимін қолданатын дара кәсіпкерлер жүгінген жағдайларды қоспағанда, көрсетілетін қызметті алушы (салық агенті) салықтық есептілікті ұсынуды тоқтата тұру (ұзарту, қайта бастау) кезінде немесе салықтық есептілікті ұсынуды тоқтата тұрудан (ұзартудан, қайта бастаудан) бас тарту туралы – көрсетілген өтінішті тіркеген күннен кейінгі 1 (бір) жұмыс күні ішінде;</w:t>
      </w:r>
    </w:p>
    <w:bookmarkEnd w:id="596"/>
    <w:bookmarkStart w:name="z2082" w:id="597"/>
    <w:p>
      <w:pPr>
        <w:spacing w:after="0"/>
        <w:ind w:left="0"/>
        <w:jc w:val="both"/>
      </w:pPr>
      <w:r>
        <w:rPr>
          <w:rFonts w:ascii="Times New Roman"/>
          <w:b w:val="false"/>
          <w:i w:val="false"/>
          <w:color w:val="000000"/>
          <w:sz w:val="28"/>
        </w:rPr>
        <w:t>
      2) патент негізіндегі арнаулы салық режимін қолданатын дара кәсіпкерлерге салықтық есептілікті ұсынуды тоқтата тұру (ұзарту, қайта бастау) кезінде немесе салықтық есептілікті ұсынуды тоқтата тұрудан (ұзартудан, қайта бастаудан) бас тарту туралы – көрсетілетін қызметті алушы өтінішті берген күні "Салықтық есептілікті өңдеу жүйесі" ақпараттық жүйесіне құжаттарды енгізеді және өңдейді және осындай шешім қабылданған күннен кешіктірмей тоқтата тұру (ұзарту, қайта бастау) туралы мәліметтерді көрсетілетін қызметті берушінің www.kgd.gov.kz интернет-ресурсына жариялайды.</w:t>
      </w:r>
    </w:p>
    <w:bookmarkEnd w:id="597"/>
    <w:bookmarkStart w:name="z2083" w:id="598"/>
    <w:p>
      <w:pPr>
        <w:spacing w:after="0"/>
        <w:ind w:left="0"/>
        <w:jc w:val="both"/>
      </w:pPr>
      <w:r>
        <w:rPr>
          <w:rFonts w:ascii="Times New Roman"/>
          <w:b w:val="false"/>
          <w:i w:val="false"/>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bookmarkEnd w:id="598"/>
    <w:bookmarkStart w:name="z2084" w:id="599"/>
    <w:p>
      <w:pPr>
        <w:spacing w:after="0"/>
        <w:ind w:left="0"/>
        <w:jc w:val="both"/>
      </w:pPr>
      <w:r>
        <w:rPr>
          <w:rFonts w:ascii="Times New Roman"/>
          <w:b w:val="false"/>
          <w:i w:val="false"/>
          <w:color w:val="000000"/>
          <w:sz w:val="28"/>
        </w:rPr>
        <w:t>
       Мемлекеттік көрсетілетін қызметтерді көрсету мониторингінің ақпараттық жүйесіне мемлекеттік көрсетілетін қызметті көрсету сатысы туралы деректерді енгізуді қамтамасыз етеді.</w:t>
      </w:r>
    </w:p>
    <w:bookmarkEnd w:id="599"/>
    <w:bookmarkStart w:name="z2085" w:id="600"/>
    <w:p>
      <w:pPr>
        <w:spacing w:after="0"/>
        <w:ind w:left="0"/>
        <w:jc w:val="both"/>
      </w:pPr>
      <w:r>
        <w:rPr>
          <w:rFonts w:ascii="Times New Roman"/>
          <w:b w:val="false"/>
          <w:i w:val="false"/>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bookmarkEnd w:id="600"/>
    <w:bookmarkStart w:name="z2086" w:id="601"/>
    <w:p>
      <w:pPr>
        <w:spacing w:after="0"/>
        <w:ind w:left="0"/>
        <w:jc w:val="both"/>
      </w:pPr>
      <w:r>
        <w:rPr>
          <w:rFonts w:ascii="Times New Roman"/>
          <w:b w:val="false"/>
          <w:i w:val="false"/>
          <w:color w:val="000000"/>
          <w:sz w:val="28"/>
        </w:rPr>
        <w:t xml:space="preserve">
      Мемлекеттік корпорация арқылы жүгінген кезде мемлекеттік қызметті көрсету нәтижесі не Салық кодексінің </w:t>
      </w:r>
      <w:r>
        <w:rPr>
          <w:rFonts w:ascii="Times New Roman"/>
          <w:b w:val="false"/>
          <w:i w:val="false"/>
          <w:color w:val="000000"/>
          <w:sz w:val="28"/>
        </w:rPr>
        <w:t>213</w:t>
      </w:r>
      <w:r>
        <w:rPr>
          <w:rFonts w:ascii="Times New Roman"/>
          <w:b w:val="false"/>
          <w:i w:val="false"/>
          <w:color w:val="000000"/>
          <w:sz w:val="28"/>
        </w:rPr>
        <w:t xml:space="preserve"> және </w:t>
      </w:r>
      <w:r>
        <w:rPr>
          <w:rFonts w:ascii="Times New Roman"/>
          <w:b w:val="false"/>
          <w:i w:val="false"/>
          <w:color w:val="000000"/>
          <w:sz w:val="28"/>
        </w:rPr>
        <w:t>214-баптарында</w:t>
      </w:r>
      <w:r>
        <w:rPr>
          <w:rFonts w:ascii="Times New Roman"/>
          <w:b w:val="false"/>
          <w:i w:val="false"/>
          <w:color w:val="000000"/>
          <w:sz w:val="28"/>
        </w:rPr>
        <w:t xml:space="preserve">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 жіберіледі.</w:t>
      </w:r>
    </w:p>
    <w:bookmarkEnd w:id="601"/>
    <w:bookmarkStart w:name="z2087" w:id="602"/>
    <w:p>
      <w:pPr>
        <w:spacing w:after="0"/>
        <w:ind w:left="0"/>
        <w:jc w:val="both"/>
      </w:pPr>
      <w:r>
        <w:rPr>
          <w:rFonts w:ascii="Times New Roman"/>
          <w:b w:val="false"/>
          <w:i w:val="false"/>
          <w:color w:val="000000"/>
          <w:sz w:val="28"/>
        </w:rPr>
        <w:t>
      Мемлекеттік корпорацияда дайын құжаттарды көрсетілетін қызметті алушыға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w:t>
      </w:r>
    </w:p>
    <w:bookmarkEnd w:id="602"/>
    <w:bookmarkStart w:name="z2088" w:id="603"/>
    <w:p>
      <w:pPr>
        <w:spacing w:after="0"/>
        <w:ind w:left="0"/>
        <w:jc w:val="both"/>
      </w:pPr>
      <w:r>
        <w:rPr>
          <w:rFonts w:ascii="Times New Roman"/>
          <w:b w:val="false"/>
          <w:i w:val="false"/>
          <w:color w:val="000000"/>
          <w:sz w:val="28"/>
        </w:rPr>
        <w:t>
      Көрсетілетін қызметті берушінің, Мемлекеттік корпорацияның уақытында талап етілмеген құжаттарды сақтау шарттары:</w:t>
      </w:r>
    </w:p>
    <w:bookmarkEnd w:id="603"/>
    <w:bookmarkStart w:name="z2089" w:id="604"/>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алуға келмеген кезде көрсетілетін қызметті беруші құжаттарды көрсетілетін қызметті алушы алғанға дейін сақтайды;</w:t>
      </w:r>
    </w:p>
    <w:bookmarkEnd w:id="604"/>
    <w:bookmarkStart w:name="z2090" w:id="605"/>
    <w:p>
      <w:pPr>
        <w:spacing w:after="0"/>
        <w:ind w:left="0"/>
        <w:jc w:val="both"/>
      </w:pPr>
      <w:r>
        <w:rPr>
          <w:rFonts w:ascii="Times New Roman"/>
          <w:b w:val="false"/>
          <w:i w:val="false"/>
          <w:color w:val="000000"/>
          <w:sz w:val="28"/>
        </w:rPr>
        <w:t>
      Мемлекеттік корпорация құжаттардың 1 (бір) ай сақталуын қамтамасыз етеді, одан кейін оларды көрсетілетін қызметті берушіге одан әрі сақтау үшін береді.</w:t>
      </w:r>
    </w:p>
    <w:bookmarkEnd w:id="605"/>
    <w:bookmarkStart w:name="z2091" w:id="606"/>
    <w:p>
      <w:pPr>
        <w:spacing w:after="0"/>
        <w:ind w:left="0"/>
        <w:jc w:val="both"/>
      </w:pPr>
      <w:r>
        <w:rPr>
          <w:rFonts w:ascii="Times New Roman"/>
          <w:b w:val="false"/>
          <w:i w:val="false"/>
          <w:color w:val="000000"/>
          <w:sz w:val="28"/>
        </w:rPr>
        <w:t>
      Көрсетілетін қызметті алушы 1 (бір) ай мерзім өткеннен кейін жүгінген кезде Мемлекеттік корпорацияның сұрау салуы бойынша көрсетілетін қызметті беруші 1 (бір) жұмыс күні ішінде дайын құжаттарды көрсетілетін қызметті алушыға беру үшін Мемлекеттік корпорацияға жолдайды.</w:t>
      </w:r>
    </w:p>
    <w:bookmarkEnd w:id="606"/>
    <w:bookmarkStart w:name="z2092" w:id="607"/>
    <w:p>
      <w:pPr>
        <w:spacing w:after="0"/>
        <w:ind w:left="0"/>
        <w:jc w:val="both"/>
      </w:pPr>
      <w:r>
        <w:rPr>
          <w:rFonts w:ascii="Times New Roman"/>
          <w:b w:val="false"/>
          <w:i w:val="false"/>
          <w:color w:val="000000"/>
          <w:sz w:val="28"/>
        </w:rPr>
        <w:t xml:space="preserve">
      4. Заңның 5-бабы </w:t>
      </w:r>
      <w:r>
        <w:rPr>
          <w:rFonts w:ascii="Times New Roman"/>
          <w:b w:val="false"/>
          <w:i w:val="false"/>
          <w:color w:val="000000"/>
          <w:sz w:val="28"/>
        </w:rPr>
        <w:t>2-тармағының</w:t>
      </w:r>
      <w:r>
        <w:rPr>
          <w:rFonts w:ascii="Times New Roman"/>
          <w:b w:val="false"/>
          <w:i w:val="false"/>
          <w:color w:val="000000"/>
          <w:sz w:val="28"/>
        </w:rPr>
        <w:t xml:space="preserve"> 11) тармақшасына сәйкес көрсетілетін қызметті беруші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енгізуді қамтамасыз етеді.</w:t>
      </w:r>
    </w:p>
    <w:bookmarkEnd w:id="607"/>
    <w:bookmarkStart w:name="z2093" w:id="608"/>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608"/>
    <w:bookmarkStart w:name="z2094" w:id="609"/>
    <w:p>
      <w:pPr>
        <w:spacing w:after="0"/>
        <w:ind w:left="0"/>
        <w:jc w:val="both"/>
      </w:pPr>
      <w:r>
        <w:rPr>
          <w:rFonts w:ascii="Times New Roman"/>
          <w:b w:val="false"/>
          <w:i w:val="false"/>
          <w:color w:val="000000"/>
          <w:sz w:val="28"/>
        </w:rPr>
        <w:t>
      6.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inissd@mgd.kz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609"/>
    <w:bookmarkStart w:name="z2095" w:id="610"/>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610"/>
    <w:bookmarkStart w:name="z2096" w:id="611"/>
    <w:p>
      <w:pPr>
        <w:spacing w:after="0"/>
        <w:ind w:left="0"/>
        <w:jc w:val="both"/>
      </w:pPr>
      <w:r>
        <w:rPr>
          <w:rFonts w:ascii="Times New Roman"/>
          <w:b w:val="false"/>
          <w:i w:val="false"/>
          <w:color w:val="000000"/>
          <w:sz w:val="28"/>
        </w:rPr>
        <w:t>
      7.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611"/>
    <w:bookmarkStart w:name="z2097" w:id="612"/>
    <w:p>
      <w:pPr>
        <w:spacing w:after="0"/>
        <w:ind w:left="0"/>
        <w:jc w:val="both"/>
      </w:pPr>
      <w:r>
        <w:rPr>
          <w:rFonts w:ascii="Times New Roman"/>
          <w:b w:val="false"/>
          <w:i w:val="false"/>
          <w:color w:val="000000"/>
          <w:sz w:val="28"/>
        </w:rPr>
        <w:t>
      көрсетілетін қызметті беруші басшысының атына;</w:t>
      </w:r>
    </w:p>
    <w:bookmarkEnd w:id="612"/>
    <w:bookmarkStart w:name="z2098" w:id="613"/>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613"/>
    <w:bookmarkStart w:name="z2099" w:id="614"/>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614"/>
    <w:bookmarkStart w:name="z2100" w:id="615"/>
    <w:p>
      <w:pPr>
        <w:spacing w:after="0"/>
        <w:ind w:left="0"/>
        <w:jc w:val="both"/>
      </w:pPr>
      <w:r>
        <w:rPr>
          <w:rFonts w:ascii="Times New Roman"/>
          <w:b w:val="false"/>
          <w:i w:val="false"/>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bookmarkEnd w:id="615"/>
    <w:bookmarkStart w:name="z2101" w:id="616"/>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616"/>
    <w:bookmarkStart w:name="z2102" w:id="617"/>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617"/>
    <w:bookmarkStart w:name="z2103" w:id="618"/>
    <w:p>
      <w:pPr>
        <w:spacing w:after="0"/>
        <w:ind w:left="0"/>
        <w:jc w:val="both"/>
      </w:pPr>
      <w:r>
        <w:rPr>
          <w:rFonts w:ascii="Times New Roman"/>
          <w:b w:val="false"/>
          <w:i w:val="false"/>
          <w:color w:val="000000"/>
          <w:sz w:val="28"/>
        </w:rPr>
        <w:t>
      8.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6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"Салықтық есептілікті</w:t>
            </w:r>
            <w:r>
              <w:br/>
            </w:r>
            <w:r>
              <w:rPr>
                <w:rFonts w:ascii="Times New Roman"/>
                <w:b w:val="false"/>
                <w:i w:val="false"/>
                <w:color w:val="000000"/>
                <w:sz w:val="20"/>
              </w:rPr>
              <w:t>ұсынуды тоқтата тұру</w:t>
            </w:r>
            <w:r>
              <w:br/>
            </w:r>
            <w:r>
              <w:rPr>
                <w:rFonts w:ascii="Times New Roman"/>
                <w:b w:val="false"/>
                <w:i w:val="false"/>
                <w:color w:val="000000"/>
                <w:sz w:val="20"/>
              </w:rPr>
              <w:t>(ұзарту, қайта бастау)"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1-қосымша</w:t>
            </w:r>
          </w:p>
        </w:tc>
      </w:tr>
    </w:tbl>
    <w:bookmarkStart w:name="z2105" w:id="619"/>
    <w:p>
      <w:pPr>
        <w:spacing w:after="0"/>
        <w:ind w:left="0"/>
        <w:jc w:val="left"/>
      </w:pPr>
      <w:r>
        <w:rPr>
          <w:rFonts w:ascii="Times New Roman"/>
          <w:b/>
          <w:i w:val="false"/>
          <w:color w:val="000000"/>
        </w:rPr>
        <w:t xml:space="preserve"> Мемлекеттік қызмет көрсетуге қойылатын негізгі талаптардың тізбесі</w:t>
      </w:r>
    </w:p>
    <w:bookmarkEnd w:id="6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резиденттігін растау" мемлекеттік қызмет көрсетуге қойылатын негізгі талаптар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кірістер комитетінің облыстар, Астана, Алматы және Шымкент қалалары бойынша аумақтық органдары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w:t>
            </w:r>
          </w:p>
          <w:p>
            <w:pPr>
              <w:spacing w:after="20"/>
              <w:ind w:left="20"/>
              <w:jc w:val="both"/>
            </w:pPr>
            <w:r>
              <w:rPr>
                <w:rFonts w:ascii="Times New Roman"/>
                <w:b w:val="false"/>
                <w:i w:val="false"/>
                <w:color w:val="000000"/>
                <w:sz w:val="20"/>
              </w:rPr>
              <w:t>
2) "Азаматтарға арналған үкімет" мемлекеттік корпорациясы" коммерциялық емес акционерлік қоғамы (бұдан әрі – Мемлекеттік корпорация) арқылы;</w:t>
            </w:r>
          </w:p>
          <w:p>
            <w:pPr>
              <w:spacing w:after="20"/>
              <w:ind w:left="20"/>
              <w:jc w:val="both"/>
            </w:pPr>
            <w:r>
              <w:rPr>
                <w:rFonts w:ascii="Times New Roman"/>
                <w:b w:val="false"/>
                <w:i w:val="false"/>
                <w:color w:val="000000"/>
                <w:sz w:val="20"/>
              </w:rPr>
              <w:t>
3) www.egov.kz "электрондық үкімет" веб-порталы арқылы (бұдан әрі-портал);</w:t>
            </w:r>
          </w:p>
          <w:p>
            <w:pPr>
              <w:spacing w:after="20"/>
              <w:ind w:left="20"/>
              <w:jc w:val="both"/>
            </w:pPr>
            <w:r>
              <w:rPr>
                <w:rFonts w:ascii="Times New Roman"/>
                <w:b w:val="false"/>
                <w:i w:val="false"/>
                <w:color w:val="000000"/>
                <w:sz w:val="20"/>
              </w:rPr>
              <w:t>
4) "салық төлеуші кабинеті" веб-қосымшасы арқылы (бұдан әрі – салық төлеуші кабинеті).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1)көрсетілетін қызметті алушы құжаттарды ұсынған күннен бастап 2 (екі) жұмыс күні ішінде;</w:t>
            </w:r>
          </w:p>
          <w:p>
            <w:pPr>
              <w:spacing w:after="20"/>
              <w:ind w:left="20"/>
              <w:jc w:val="both"/>
            </w:pPr>
            <w:r>
              <w:rPr>
                <w:rFonts w:ascii="Times New Roman"/>
                <w:b w:val="false"/>
                <w:i w:val="false"/>
                <w:color w:val="000000"/>
                <w:sz w:val="20"/>
              </w:rPr>
              <w:t>
2) көрсетілетін қызметті алушының құжаттар топтамасын тапсыруы үшін күтудің рұқсат берілетін уақыты – Мемлекеттік корпорацияда – 15 (он бес) минут;</w:t>
            </w:r>
          </w:p>
          <w:p>
            <w:pPr>
              <w:spacing w:after="20"/>
              <w:ind w:left="20"/>
              <w:jc w:val="both"/>
            </w:pPr>
            <w:r>
              <w:rPr>
                <w:rFonts w:ascii="Times New Roman"/>
                <w:b w:val="false"/>
                <w:i w:val="false"/>
                <w:color w:val="000000"/>
                <w:sz w:val="20"/>
              </w:rPr>
              <w:t>
3) көрсетілетін қызметті алушыға көрсетілетін қызметті берушінің қызмет көрсетуінің рұқсат берілетін уақыты –Мемлекеттік корпорацияда – 15 (он бес)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автоматтандырылған) және (немесе)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уәкілетті орган бекіткен нысан бойынша оның резиденттігін растайтын құжатты беру немесе шет мемлекеттің құзыретті органы белгілеген нысан бойынша оның резиденттігін және (немесе) оның телнұсқасын растау; </w:t>
            </w:r>
          </w:p>
          <w:p>
            <w:pPr>
              <w:spacing w:after="20"/>
              <w:ind w:left="20"/>
              <w:jc w:val="both"/>
            </w:pPr>
            <w:r>
              <w:rPr>
                <w:rFonts w:ascii="Times New Roman"/>
                <w:b w:val="false"/>
                <w:i w:val="false"/>
                <w:color w:val="000000"/>
                <w:sz w:val="20"/>
              </w:rPr>
              <w:t>
2) осы Тізбенің 9-тармағында көрсетілген жағдайларда және негіздер бойынша Мемлекеттік қызмет көрсетуден бас тарту туралы көрсетілетін қызметті берушінің уәжделген жауабы.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заңдарымен белгіленген ақыны алу әдістері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АХҚО инвестициялық резиденті болып табылатын шетелдікті немесе азаматтығы жоқ адамды қоспағанда, мемлекеттік қызмет тегін ұсынылады. </w:t>
            </w:r>
          </w:p>
          <w:p>
            <w:pPr>
              <w:spacing w:after="20"/>
              <w:ind w:left="20"/>
              <w:jc w:val="both"/>
            </w:pPr>
            <w:r>
              <w:rPr>
                <w:rFonts w:ascii="Times New Roman"/>
                <w:b w:val="false"/>
                <w:i w:val="false"/>
                <w:color w:val="000000"/>
                <w:sz w:val="20"/>
              </w:rPr>
              <w:t>
"Астана" халықаралық қаржы орталығының инвестициялық резиденті болып табылатын шетелдіктің немесе азаматтығы жоқ адамның резиденттігін растайтын құжатты бергені үшін алым мөлшерлемесі 7000 АЕК құрайды.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мерекелік күндерден басқа, дүйсенбіден бастап жұмаға дейін, 13.00-ден 14.30-ға дейінгі түскі үзіліспен, сағат 9.00-ден 18.30-ға дейін.</w:t>
            </w:r>
          </w:p>
          <w:p>
            <w:pPr>
              <w:spacing w:after="20"/>
              <w:ind w:left="20"/>
              <w:jc w:val="both"/>
            </w:pPr>
            <w:r>
              <w:rPr>
                <w:rFonts w:ascii="Times New Roman"/>
                <w:b w:val="false"/>
                <w:i w:val="false"/>
                <w:color w:val="000000"/>
                <w:sz w:val="20"/>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20"/>
              <w:ind w:left="20"/>
              <w:jc w:val="both"/>
            </w:pPr>
            <w:r>
              <w:rPr>
                <w:rFonts w:ascii="Times New Roman"/>
                <w:b w:val="false"/>
                <w:i w:val="false"/>
                <w:color w:val="000000"/>
                <w:sz w:val="20"/>
              </w:rPr>
              <w:t xml:space="preserve">
2)Мемлекеттік корпорация –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w:t>
            </w:r>
            <w:r>
              <w:rPr>
                <w:rFonts w:ascii="Times New Roman"/>
                <w:b w:val="false"/>
                <w:i w:val="false"/>
                <w:color w:val="000000"/>
                <w:sz w:val="20"/>
              </w:rPr>
              <w:t xml:space="preserve"> сәйкес демалыс және мерекелік күндерден басқа, дүйсенбіден бастап жұманы қоса алғанда үзіліссіз сағат 9.00-ден 18.00-ге дейін, Мемлекеттік корпорацияның халыққа қызмет көрсететін кезекші бөлімдері дүйсенбіден бастап жұманы қоса алғанда сағат 9.00-ден 20.00-ге дейін және сенбі күні сағат 9.00-ден 13.00-ге дейін.</w:t>
            </w:r>
          </w:p>
          <w:p>
            <w:pPr>
              <w:spacing w:after="20"/>
              <w:ind w:left="20"/>
              <w:jc w:val="both"/>
            </w:pPr>
            <w:r>
              <w:rPr>
                <w:rFonts w:ascii="Times New Roman"/>
                <w:b w:val="false"/>
                <w:i w:val="false"/>
                <w:color w:val="000000"/>
                <w:sz w:val="20"/>
              </w:rPr>
              <w:t>
Қабылдау көрсетілетін қызметті алушының тіркеу орны бойынша электрондық кезек тәртібімен жүргізіледі, жеделдетілген қызмет көрсету көзделмеген, портал арқылы электрондық кезекті брондауға болады;</w:t>
            </w:r>
          </w:p>
          <w:p>
            <w:pPr>
              <w:spacing w:after="20"/>
              <w:ind w:left="20"/>
              <w:jc w:val="both"/>
            </w:pPr>
            <w:r>
              <w:rPr>
                <w:rFonts w:ascii="Times New Roman"/>
                <w:b w:val="false"/>
                <w:i w:val="false"/>
                <w:color w:val="000000"/>
                <w:sz w:val="20"/>
              </w:rPr>
              <w:t xml:space="preserve">
3) портал – жөндеу жұмыстарын жүргізуге байланысты техникалық үзілістерді қоспағанда, тәулік бойы (көрсетілетін қызметті алушы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w:t>
            </w:r>
            <w:r>
              <w:rPr>
                <w:rFonts w:ascii="Times New Roman"/>
                <w:b w:val="false"/>
                <w:i w:val="false"/>
                <w:color w:val="000000"/>
                <w:sz w:val="20"/>
              </w:rPr>
              <w:t xml:space="preserve">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xml:space="preserve">
4) "салық төлеуші кабинеті" веб-қосымшасы- жөндеу жұмыстарын жүргізуге байланысты техникалық үзілістерді қоспағанда, тәулік бойы (көрсетілетін қызметті алушы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Мемлекеттік қызметті көрсету орындарының мекенжайлары:</w:t>
            </w:r>
          </w:p>
          <w:p>
            <w:pPr>
              <w:spacing w:after="20"/>
              <w:ind w:left="20"/>
              <w:jc w:val="both"/>
            </w:pPr>
            <w:r>
              <w:rPr>
                <w:rFonts w:ascii="Times New Roman"/>
                <w:b w:val="false"/>
                <w:i w:val="false"/>
                <w:color w:val="000000"/>
                <w:sz w:val="20"/>
              </w:rPr>
              <w:t>
1) көрсетілетін қызметті берушінің – www.kgd.gov.kz;</w:t>
            </w:r>
          </w:p>
          <w:p>
            <w:pPr>
              <w:spacing w:after="20"/>
              <w:ind w:left="20"/>
              <w:jc w:val="both"/>
            </w:pPr>
            <w:r>
              <w:rPr>
                <w:rFonts w:ascii="Times New Roman"/>
                <w:b w:val="false"/>
                <w:i w:val="false"/>
                <w:color w:val="000000"/>
                <w:sz w:val="20"/>
              </w:rPr>
              <w:t>
2) Мемлекеттік корпорацияның – www. gov4c.kz;</w:t>
            </w:r>
          </w:p>
          <w:p>
            <w:pPr>
              <w:spacing w:after="20"/>
              <w:ind w:left="20"/>
              <w:jc w:val="both"/>
            </w:pPr>
            <w:r>
              <w:rPr>
                <w:rFonts w:ascii="Times New Roman"/>
                <w:b w:val="false"/>
                <w:i w:val="false"/>
                <w:color w:val="000000"/>
                <w:sz w:val="20"/>
              </w:rPr>
              <w:t>
3) www.egov.kz порталы;</w:t>
            </w:r>
          </w:p>
          <w:p>
            <w:pPr>
              <w:spacing w:after="20"/>
              <w:ind w:left="20"/>
              <w:jc w:val="both"/>
            </w:pPr>
            <w:r>
              <w:rPr>
                <w:rFonts w:ascii="Times New Roman"/>
                <w:b w:val="false"/>
                <w:i w:val="false"/>
                <w:color w:val="000000"/>
                <w:sz w:val="20"/>
              </w:rPr>
              <w:t xml:space="preserve">
4) "салық төлеуші кабинеті" веб-қосымшасы www.cabinet.kgd.gov.kz. </w:t>
            </w:r>
          </w:p>
          <w:p>
            <w:pPr>
              <w:spacing w:after="20"/>
              <w:ind w:left="20"/>
              <w:jc w:val="both"/>
            </w:pPr>
            <w:r>
              <w:rPr>
                <w:rFonts w:ascii="Times New Roman"/>
                <w:b w:val="false"/>
                <w:i w:val="false"/>
                <w:color w:val="000000"/>
                <w:sz w:val="20"/>
              </w:rPr>
              <w:t>
интернет-ресурстарында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немесе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 жүгінген кезде:</w:t>
            </w:r>
          </w:p>
          <w:p>
            <w:pPr>
              <w:spacing w:after="20"/>
              <w:ind w:left="20"/>
              <w:jc w:val="both"/>
            </w:pPr>
            <w:r>
              <w:rPr>
                <w:rFonts w:ascii="Times New Roman"/>
                <w:b w:val="false"/>
                <w:i w:val="false"/>
                <w:color w:val="000000"/>
                <w:sz w:val="20"/>
              </w:rPr>
              <w:t>
Мемлекеттік корпорацияға:</w:t>
            </w:r>
          </w:p>
          <w:p>
            <w:pPr>
              <w:spacing w:after="20"/>
              <w:ind w:left="20"/>
              <w:jc w:val="both"/>
            </w:pPr>
            <w:r>
              <w:rPr>
                <w:rFonts w:ascii="Times New Roman"/>
                <w:b w:val="false"/>
                <w:i w:val="false"/>
                <w:color w:val="000000"/>
                <w:sz w:val="20"/>
              </w:rPr>
              <w:t xml:space="preserve">
1) осы Қағиданың </w:t>
            </w:r>
            <w:r>
              <w:rPr>
                <w:rFonts w:ascii="Times New Roman"/>
                <w:b w:val="false"/>
                <w:i w:val="false"/>
                <w:color w:val="000000"/>
                <w:sz w:val="20"/>
              </w:rPr>
              <w:t>3-қосымшасына</w:t>
            </w:r>
            <w:r>
              <w:rPr>
                <w:rFonts w:ascii="Times New Roman"/>
                <w:b w:val="false"/>
                <w:i w:val="false"/>
                <w:color w:val="000000"/>
                <w:sz w:val="20"/>
              </w:rPr>
              <w:t xml:space="preserve"> сәйкес резиденттігін растау туралы салықтық өтініш (бұдан әрі – салықтық өтініш);</w:t>
            </w:r>
          </w:p>
          <w:p>
            <w:pPr>
              <w:spacing w:after="20"/>
              <w:ind w:left="20"/>
              <w:jc w:val="both"/>
            </w:pPr>
            <w:r>
              <w:rPr>
                <w:rFonts w:ascii="Times New Roman"/>
                <w:b w:val="false"/>
                <w:i w:val="false"/>
                <w:color w:val="000000"/>
                <w:sz w:val="20"/>
              </w:rPr>
              <w:t>
2) өзінің тиімді басқару орнының Қазақстан Республикасында болуы негізінде резидент болып табылатын шетелдік заңды тұлға – заңды тұлғаны тиімді басқару орнының (нақты басқару органы тұрған жер) Қазақстан Республикасында болуын растайтын құжаттың (өткізілген орны көрсетіле отырып, директорлар кеңесінің немесе соған ұқсас органның жалпы жиналысы хаттамасының немесе негізгі басқару және (немесе) бақылау, сондай-ақ заңды тұлғаның кәсіпкерлік қызметті жүргізуі үшін қажетті стратегиялық коммерциялық шешімдер қабылдау орнын растайтын өзге де құжаттардың) нотариат куәландырған көшірмесі;</w:t>
            </w:r>
          </w:p>
          <w:p>
            <w:pPr>
              <w:spacing w:after="20"/>
              <w:ind w:left="20"/>
              <w:jc w:val="both"/>
            </w:pPr>
            <w:r>
              <w:rPr>
                <w:rFonts w:ascii="Times New Roman"/>
                <w:b w:val="false"/>
                <w:i w:val="false"/>
                <w:color w:val="000000"/>
                <w:sz w:val="20"/>
              </w:rPr>
              <w:t>
3) резиденттер болып табылатын шетелдік және азаматтығы жоқ адам – шетел паспортының немесе азаматтығы жоқ адам куәлігінің, Қазақстан Республикасында болу кезеңін растайтын құжаттың (визаның немесе өзге де құжаттардың), Қазақстан Республикасында тұруға ықтиярхаттың (бар болса) нотариат куәландырылған көшiрмелерi;</w:t>
            </w:r>
          </w:p>
          <w:p>
            <w:pPr>
              <w:spacing w:after="20"/>
              <w:ind w:left="20"/>
              <w:jc w:val="both"/>
            </w:pPr>
            <w:r>
              <w:rPr>
                <w:rFonts w:ascii="Times New Roman"/>
                <w:b w:val="false"/>
                <w:i w:val="false"/>
                <w:color w:val="000000"/>
                <w:sz w:val="20"/>
              </w:rPr>
              <w:t>
4) көрсетілетін қызметті алушы – "Астана" халықаралық қаржы орталығының инвестициялық резиденті болып табылатын шетелдік немесе азаматтығы жоқ адам жүгінген кезде:</w:t>
            </w:r>
          </w:p>
          <w:p>
            <w:pPr>
              <w:spacing w:after="20"/>
              <w:ind w:left="20"/>
              <w:jc w:val="both"/>
            </w:pPr>
            <w:r>
              <w:rPr>
                <w:rFonts w:ascii="Times New Roman"/>
                <w:b w:val="false"/>
                <w:i w:val="false"/>
                <w:color w:val="000000"/>
                <w:sz w:val="20"/>
              </w:rPr>
              <w:t xml:space="preserve">
осы Қағиданың </w:t>
            </w:r>
            <w:r>
              <w:rPr>
                <w:rFonts w:ascii="Times New Roman"/>
                <w:b w:val="false"/>
                <w:i w:val="false"/>
                <w:color w:val="000000"/>
                <w:sz w:val="20"/>
              </w:rPr>
              <w:t>3-қосымшасына</w:t>
            </w:r>
            <w:r>
              <w:rPr>
                <w:rFonts w:ascii="Times New Roman"/>
                <w:b w:val="false"/>
                <w:i w:val="false"/>
                <w:color w:val="000000"/>
                <w:sz w:val="20"/>
              </w:rPr>
              <w:t xml:space="preserve"> сәйкес резиденттікті растау туралы салықтық өтініш (бұдан әрі - салықтық өтініш);</w:t>
            </w:r>
          </w:p>
          <w:p>
            <w:pPr>
              <w:spacing w:after="20"/>
              <w:ind w:left="20"/>
              <w:jc w:val="both"/>
            </w:pPr>
            <w:r>
              <w:rPr>
                <w:rFonts w:ascii="Times New Roman"/>
                <w:b w:val="false"/>
                <w:i w:val="false"/>
                <w:color w:val="000000"/>
                <w:sz w:val="20"/>
              </w:rPr>
              <w:t>
шетел паспортының немесе азаматтығы жоқ адам куәлігінің нотариат куәландырған көшірмесі;</w:t>
            </w:r>
          </w:p>
          <w:p>
            <w:pPr>
              <w:spacing w:after="20"/>
              <w:ind w:left="20"/>
              <w:jc w:val="both"/>
            </w:pPr>
            <w:r>
              <w:rPr>
                <w:rFonts w:ascii="Times New Roman"/>
                <w:b w:val="false"/>
                <w:i w:val="false"/>
                <w:color w:val="000000"/>
                <w:sz w:val="20"/>
              </w:rPr>
              <w:t>
Қазақстан Республикасында болу кезеңін растайтын құжаттың (визаның немесе өзге де құжаттардың) нотариат куәландырған көшiрмесi;</w:t>
            </w:r>
          </w:p>
          <w:p>
            <w:pPr>
              <w:spacing w:after="20"/>
              <w:ind w:left="20"/>
              <w:jc w:val="both"/>
            </w:pPr>
            <w:r>
              <w:rPr>
                <w:rFonts w:ascii="Times New Roman"/>
                <w:b w:val="false"/>
                <w:i w:val="false"/>
                <w:color w:val="000000"/>
                <w:sz w:val="20"/>
              </w:rPr>
              <w:t>
резиденттікті растайтын құжатты бергені үшін алым төленгенін растайтын құжаттың көшірмесі;</w:t>
            </w:r>
          </w:p>
          <w:p>
            <w:pPr>
              <w:spacing w:after="20"/>
              <w:ind w:left="20"/>
              <w:jc w:val="both"/>
            </w:pPr>
            <w:r>
              <w:rPr>
                <w:rFonts w:ascii="Times New Roman"/>
                <w:b w:val="false"/>
                <w:i w:val="false"/>
                <w:color w:val="000000"/>
                <w:sz w:val="20"/>
              </w:rPr>
              <w:t>
"Астана" халықаралық қаржы орталығының актісінде белгіленген нысан бойынша тиісті кезеңге "Астана" халықаралық қаржы орталығының Әкімшілігі беретін, "Астана" халықаралық қаржы орталығының инвестициялық салықтық резиденттік бағдарламасына сәйкес инвестицияларды жүзеге асыру туралы растау хатты;</w:t>
            </w:r>
          </w:p>
          <w:p>
            <w:pPr>
              <w:spacing w:after="20"/>
              <w:ind w:left="20"/>
              <w:jc w:val="both"/>
            </w:pPr>
            <w:r>
              <w:rPr>
                <w:rFonts w:ascii="Times New Roman"/>
                <w:b w:val="false"/>
                <w:i w:val="false"/>
                <w:color w:val="000000"/>
                <w:sz w:val="20"/>
              </w:rPr>
              <w:t>
шетелдіктің немесе азаматтығы жоқ адамның "Астана" халықаралық қаржы орталығының инвестициялық салықтық резиденттік бағдарламасына қатысу үшін бастапқы өтініш жасау алдындағы соңғы жиырма жыл ішінде Қазақстан Республикасының азаматтығы тоқтатылған адам болып табылмайтыны туралы ішкі істер органы берген растау хат. Осы абзацтың мақсаттары үшін ішкі істер органы берген растау хатта шетелдіктің шетел паспортының немесе азаматтығы жоқ адам куәлігінің мәліметтері қамтылуға тиіс.</w:t>
            </w:r>
          </w:p>
          <w:p>
            <w:pPr>
              <w:spacing w:after="20"/>
              <w:ind w:left="20"/>
              <w:jc w:val="both"/>
            </w:pPr>
            <w:r>
              <w:rPr>
                <w:rFonts w:ascii="Times New Roman"/>
                <w:b w:val="false"/>
                <w:i w:val="false"/>
                <w:color w:val="000000"/>
                <w:sz w:val="20"/>
              </w:rPr>
              <w:t>
Бастапқы өтініш жасау кезінде резиденттікті растайтын құжат берілген кезде, резиденттікті растауға салықтық өтінішті кейіннен берген кезде ішкі істер органы берген растау хатты ұсыну талап етілмейді.</w:t>
            </w:r>
          </w:p>
          <w:p>
            <w:pPr>
              <w:spacing w:after="20"/>
              <w:ind w:left="20"/>
              <w:jc w:val="both"/>
            </w:pPr>
            <w:r>
              <w:rPr>
                <w:rFonts w:ascii="Times New Roman"/>
                <w:b w:val="false"/>
                <w:i w:val="false"/>
                <w:color w:val="000000"/>
                <w:sz w:val="20"/>
              </w:rPr>
              <w:t>
порталға:</w:t>
            </w:r>
          </w:p>
          <w:p>
            <w:pPr>
              <w:spacing w:after="20"/>
              <w:ind w:left="20"/>
              <w:jc w:val="both"/>
            </w:pPr>
            <w:r>
              <w:rPr>
                <w:rFonts w:ascii="Times New Roman"/>
                <w:b w:val="false"/>
                <w:i w:val="false"/>
                <w:color w:val="000000"/>
                <w:sz w:val="20"/>
              </w:rPr>
              <w:t xml:space="preserve">
1) осы Қағиданың </w:t>
            </w:r>
            <w:r>
              <w:rPr>
                <w:rFonts w:ascii="Times New Roman"/>
                <w:b w:val="false"/>
                <w:i w:val="false"/>
                <w:color w:val="000000"/>
                <w:sz w:val="20"/>
              </w:rPr>
              <w:t>3-қосымшасына</w:t>
            </w:r>
            <w:r>
              <w:rPr>
                <w:rFonts w:ascii="Times New Roman"/>
                <w:b w:val="false"/>
                <w:i w:val="false"/>
                <w:color w:val="000000"/>
                <w:sz w:val="20"/>
              </w:rPr>
              <w:t xml:space="preserve"> сәйкес электрондық құжат нысанындағы өтініш;</w:t>
            </w:r>
          </w:p>
          <w:p>
            <w:pPr>
              <w:spacing w:after="20"/>
              <w:ind w:left="20"/>
              <w:jc w:val="both"/>
            </w:pPr>
            <w:r>
              <w:rPr>
                <w:rFonts w:ascii="Times New Roman"/>
                <w:b w:val="false"/>
                <w:i w:val="false"/>
                <w:color w:val="000000"/>
                <w:sz w:val="20"/>
              </w:rPr>
              <w:t>
2) өзінің тиімді басқару орнының Қазақстан Республикасында болуы негізінде резидент болып табылатын шетелдік заңды тұлға – заңды тұлғаны тиімді басқару орнының (нақты басқару органы тұрған жер) Қазақстан Республикасында болуын растайтын құжаттың (өткізілген орны көрсетіле отырып, директорлар кеңесінің немесе соған ұқсас органның жалпы жиналысы хаттамасының немесе негізгі басқару және (немесе) бақылау, сондай-ақ заңды тұлғаның кәсіпкерлік қызметті жүргізуі үшін қажетті стратегиялық коммерциялық шешімдер қабылдау орнын растайтын өзге де құжаттардың) нотариат куәландырған электрондық көшірмесі;</w:t>
            </w:r>
          </w:p>
          <w:p>
            <w:pPr>
              <w:spacing w:after="20"/>
              <w:ind w:left="20"/>
              <w:jc w:val="both"/>
            </w:pPr>
            <w:r>
              <w:rPr>
                <w:rFonts w:ascii="Times New Roman"/>
                <w:b w:val="false"/>
                <w:i w:val="false"/>
                <w:color w:val="000000"/>
                <w:sz w:val="20"/>
              </w:rPr>
              <w:t>
3) резидент болып табылатын шетелдік және азаматтығы жоқ адам – шетел паспортының немесе азаматтығы жоқ адам куәлігінің, Қазақстан Республикасында болу кезеңін растайтын құжаттың (визаның немесе өзге де құжаттардың), Қазақстан Республикасында тұруға ықтиярхаттың (бар болса) нотариат куәландырылған электрондық көшiрмелерi;</w:t>
            </w:r>
          </w:p>
          <w:p>
            <w:pPr>
              <w:spacing w:after="20"/>
              <w:ind w:left="20"/>
              <w:jc w:val="both"/>
            </w:pPr>
            <w:r>
              <w:rPr>
                <w:rFonts w:ascii="Times New Roman"/>
                <w:b w:val="false"/>
                <w:i w:val="false"/>
                <w:color w:val="000000"/>
                <w:sz w:val="20"/>
              </w:rPr>
              <w:t>
резиденттігін растайтын құжаттың телнұсқасын алу үшін;</w:t>
            </w:r>
          </w:p>
          <w:p>
            <w:pPr>
              <w:spacing w:after="20"/>
              <w:ind w:left="20"/>
              <w:jc w:val="both"/>
            </w:pPr>
            <w:r>
              <w:rPr>
                <w:rFonts w:ascii="Times New Roman"/>
                <w:b w:val="false"/>
                <w:i w:val="false"/>
                <w:color w:val="000000"/>
                <w:sz w:val="20"/>
              </w:rPr>
              <w:t>
көрсетілетін қызметті алушы – "Астана" халықаралық қаржы орталығының инвестициялық резиденті болып табылатын шетелдік немесе азаматтығы жоқ адам жүгінген кезде:</w:t>
            </w:r>
          </w:p>
          <w:p>
            <w:pPr>
              <w:spacing w:after="20"/>
              <w:ind w:left="20"/>
              <w:jc w:val="both"/>
            </w:pPr>
            <w:r>
              <w:rPr>
                <w:rFonts w:ascii="Times New Roman"/>
                <w:b w:val="false"/>
                <w:i w:val="false"/>
                <w:color w:val="000000"/>
                <w:sz w:val="20"/>
              </w:rPr>
              <w:t xml:space="preserve">
осы Қағиданың </w:t>
            </w:r>
            <w:r>
              <w:rPr>
                <w:rFonts w:ascii="Times New Roman"/>
                <w:b w:val="false"/>
                <w:i w:val="false"/>
                <w:color w:val="000000"/>
                <w:sz w:val="20"/>
              </w:rPr>
              <w:t>3-қосымшасына</w:t>
            </w:r>
            <w:r>
              <w:rPr>
                <w:rFonts w:ascii="Times New Roman"/>
                <w:b w:val="false"/>
                <w:i w:val="false"/>
                <w:color w:val="000000"/>
                <w:sz w:val="20"/>
              </w:rPr>
              <w:t xml:space="preserve"> сәйкес резиденттікті растау туралы салықтық өтініш (бұдан әрі - салықтық өтініш);</w:t>
            </w:r>
          </w:p>
          <w:p>
            <w:pPr>
              <w:spacing w:after="20"/>
              <w:ind w:left="20"/>
              <w:jc w:val="both"/>
            </w:pPr>
            <w:r>
              <w:rPr>
                <w:rFonts w:ascii="Times New Roman"/>
                <w:b w:val="false"/>
                <w:i w:val="false"/>
                <w:color w:val="000000"/>
                <w:sz w:val="20"/>
              </w:rPr>
              <w:t>
шетел паспортының немесе азаматтығы жоқ адам куәлігінің нотариат куәландырған электрондық көшірмесі;</w:t>
            </w:r>
          </w:p>
          <w:p>
            <w:pPr>
              <w:spacing w:after="20"/>
              <w:ind w:left="20"/>
              <w:jc w:val="both"/>
            </w:pPr>
            <w:r>
              <w:rPr>
                <w:rFonts w:ascii="Times New Roman"/>
                <w:b w:val="false"/>
                <w:i w:val="false"/>
                <w:color w:val="000000"/>
                <w:sz w:val="20"/>
              </w:rPr>
              <w:t>
Қазақстан Республикасында болу кезеңін растайтын құжаттың (визаның немесе өзге де құжаттардың) нотариат куәландырған электрондық көшiрмесi;</w:t>
            </w:r>
          </w:p>
          <w:p>
            <w:pPr>
              <w:spacing w:after="20"/>
              <w:ind w:left="20"/>
              <w:jc w:val="both"/>
            </w:pPr>
            <w:r>
              <w:rPr>
                <w:rFonts w:ascii="Times New Roman"/>
                <w:b w:val="false"/>
                <w:i w:val="false"/>
                <w:color w:val="000000"/>
                <w:sz w:val="20"/>
              </w:rPr>
              <w:t>
резиденттікті растайтын құжатты бергені үшін алым төленгенін растайтын құжаттың электрондық көшірмесі;</w:t>
            </w:r>
          </w:p>
          <w:p>
            <w:pPr>
              <w:spacing w:after="20"/>
              <w:ind w:left="20"/>
              <w:jc w:val="both"/>
            </w:pPr>
            <w:r>
              <w:rPr>
                <w:rFonts w:ascii="Times New Roman"/>
                <w:b w:val="false"/>
                <w:i w:val="false"/>
                <w:color w:val="000000"/>
                <w:sz w:val="20"/>
              </w:rPr>
              <w:t>
"Астана" халықаралық қаржы орталығының актісінде белгіленген нысан бойынша тиісті кезеңге "Астана" халықаралық қаржы орталығының Әкімшілігі беретін, "Астана" халықаралық қаржы орталығының инвестициялық салықтық резиденттік бағдарламасына сәйкес инвестицияларды жүзеге асыру туралы электрондық растау хатты;</w:t>
            </w:r>
          </w:p>
          <w:p>
            <w:pPr>
              <w:spacing w:after="20"/>
              <w:ind w:left="20"/>
              <w:jc w:val="both"/>
            </w:pPr>
            <w:r>
              <w:rPr>
                <w:rFonts w:ascii="Times New Roman"/>
                <w:b w:val="false"/>
                <w:i w:val="false"/>
                <w:color w:val="000000"/>
                <w:sz w:val="20"/>
              </w:rPr>
              <w:t>
шетелдіктің немесе азаматтығы жоқ адамның "Астана" халықаралық қаржы орталығының инвестициялық салықтық резиденттік бағдарламасына қатысу үшін бастапқы өтініш жасау алдындағы соңғы жиырма жыл ішінде Қазақстан Республикасының азаматтығы тоқтатылған адам болып табылмайтыны туралы ішкі істер органы берген электрондық растау хат. Осы абзацтың мақсаттары үшін ішкі істер органы берген растау хатта шетелдіктің шетел паспортының немесе азаматтығы жоқ адам куәлігінің мәліметтері қамтылуға тиіс.</w:t>
            </w:r>
          </w:p>
          <w:p>
            <w:pPr>
              <w:spacing w:after="20"/>
              <w:ind w:left="20"/>
              <w:jc w:val="both"/>
            </w:pPr>
            <w:r>
              <w:rPr>
                <w:rFonts w:ascii="Times New Roman"/>
                <w:b w:val="false"/>
                <w:i w:val="false"/>
                <w:color w:val="000000"/>
                <w:sz w:val="20"/>
              </w:rPr>
              <w:t>
Бастапқы өтініш жасау кезінде резиденттікті растайтын құжат берілген кезде, резиденттікті растауға салықтық өтінішті кейіннен берген кезде ішкі істер органы берген растау хатты ұсыну талап етілмейді.</w:t>
            </w:r>
          </w:p>
          <w:p>
            <w:pPr>
              <w:spacing w:after="20"/>
              <w:ind w:left="20"/>
              <w:jc w:val="both"/>
            </w:pPr>
            <w:r>
              <w:rPr>
                <w:rFonts w:ascii="Times New Roman"/>
                <w:b w:val="false"/>
                <w:i w:val="false"/>
                <w:color w:val="000000"/>
                <w:sz w:val="20"/>
              </w:rPr>
              <w:t>
резиденттікті растайтын құжаттың телнұсқасын алу үшін:</w:t>
            </w:r>
          </w:p>
          <w:p>
            <w:pPr>
              <w:spacing w:after="20"/>
              <w:ind w:left="20"/>
              <w:jc w:val="both"/>
            </w:pPr>
            <w:r>
              <w:rPr>
                <w:rFonts w:ascii="Times New Roman"/>
                <w:b w:val="false"/>
                <w:i w:val="false"/>
                <w:color w:val="000000"/>
                <w:sz w:val="20"/>
              </w:rPr>
              <w:t>
Мемлекеттік корпорацияға:</w:t>
            </w:r>
          </w:p>
          <w:p>
            <w:pPr>
              <w:spacing w:after="20"/>
              <w:ind w:left="20"/>
              <w:jc w:val="both"/>
            </w:pPr>
            <w:r>
              <w:rPr>
                <w:rFonts w:ascii="Times New Roman"/>
                <w:b w:val="false"/>
                <w:i w:val="false"/>
                <w:color w:val="000000"/>
                <w:sz w:val="20"/>
              </w:rPr>
              <w:t xml:space="preserve">
осы Қағиданың </w:t>
            </w:r>
            <w:r>
              <w:rPr>
                <w:rFonts w:ascii="Times New Roman"/>
                <w:b w:val="false"/>
                <w:i w:val="false"/>
                <w:color w:val="000000"/>
                <w:sz w:val="20"/>
              </w:rPr>
              <w:t>3-қосымшасына</w:t>
            </w:r>
            <w:r>
              <w:rPr>
                <w:rFonts w:ascii="Times New Roman"/>
                <w:b w:val="false"/>
                <w:i w:val="false"/>
                <w:color w:val="000000"/>
                <w:sz w:val="20"/>
              </w:rPr>
              <w:t xml:space="preserve"> сәйкес салықтық өтініш;</w:t>
            </w:r>
          </w:p>
          <w:p>
            <w:pPr>
              <w:spacing w:after="20"/>
              <w:ind w:left="20"/>
              <w:jc w:val="both"/>
            </w:pPr>
            <w:r>
              <w:rPr>
                <w:rFonts w:ascii="Times New Roman"/>
                <w:b w:val="false"/>
                <w:i w:val="false"/>
                <w:color w:val="000000"/>
                <w:sz w:val="20"/>
              </w:rPr>
              <w:t>
порталға:</w:t>
            </w:r>
          </w:p>
          <w:p>
            <w:pPr>
              <w:spacing w:after="20"/>
              <w:ind w:left="20"/>
              <w:jc w:val="both"/>
            </w:pPr>
            <w:r>
              <w:rPr>
                <w:rFonts w:ascii="Times New Roman"/>
                <w:b w:val="false"/>
                <w:i w:val="false"/>
                <w:color w:val="000000"/>
                <w:sz w:val="20"/>
              </w:rPr>
              <w:t xml:space="preserve">
осы Қағиданың </w:t>
            </w:r>
            <w:r>
              <w:rPr>
                <w:rFonts w:ascii="Times New Roman"/>
                <w:b w:val="false"/>
                <w:i w:val="false"/>
                <w:color w:val="000000"/>
                <w:sz w:val="20"/>
              </w:rPr>
              <w:t>3-қосымшасына</w:t>
            </w:r>
            <w:r>
              <w:rPr>
                <w:rFonts w:ascii="Times New Roman"/>
                <w:b w:val="false"/>
                <w:i w:val="false"/>
                <w:color w:val="000000"/>
                <w:sz w:val="20"/>
              </w:rPr>
              <w:t xml:space="preserve"> сәйкес электрондық құжат нысанындағы салықтық өтініш.</w:t>
            </w:r>
          </w:p>
          <w:p>
            <w:pPr>
              <w:spacing w:after="20"/>
              <w:ind w:left="20"/>
              <w:jc w:val="both"/>
            </w:pPr>
            <w:r>
              <w:rPr>
                <w:rFonts w:ascii="Times New Roman"/>
                <w:b w:val="false"/>
                <w:i w:val="false"/>
                <w:color w:val="000000"/>
                <w:sz w:val="20"/>
              </w:rPr>
              <w:t>
Көрсетілетін қызметті берушілер цифрлық құжаттарды "электрондық үкімет" веб-порталында тіркелген пайдаланушының ұялы байланысының абоненттік нөмірі арқылы ұсынылған құжат иесінің келісімі болған жағдайда, іске асырылған интеграция арқылы цифрлық құжаттар сервисінен бір реттік парольді беру арқылы немесе "электрондық үкімет" веб-порталының хабарламасына жауап ретінде қысқа мәтіндік хабарлама жіберу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Қазақстан Республикасында тұрақты болатын немесе Қазақстан Республикасында тұрақты болмайтын, бірақ өмірлік мүдделерінің орталығы Қазақстан Республикасында орналасқан жеке тұлғалар "Салық және бюджетке төленетін басқа да міндетті төлемдер туралы" Қазақстан Республикасы </w:t>
            </w:r>
            <w:r>
              <w:rPr>
                <w:rFonts w:ascii="Times New Roman"/>
                <w:b w:val="false"/>
                <w:i w:val="false"/>
                <w:color w:val="000000"/>
                <w:sz w:val="20"/>
              </w:rPr>
              <w:t>Кодексінің</w:t>
            </w:r>
            <w:r>
              <w:rPr>
                <w:rFonts w:ascii="Times New Roman"/>
                <w:b w:val="false"/>
                <w:i w:val="false"/>
                <w:color w:val="000000"/>
                <w:sz w:val="20"/>
              </w:rPr>
              <w:t xml:space="preserve"> (Салық кодексі) мақсатында Қазақстан Республикасының резиденттері деп танылады;</w:t>
            </w:r>
          </w:p>
          <w:p>
            <w:pPr>
              <w:spacing w:after="20"/>
              <w:ind w:left="20"/>
              <w:jc w:val="both"/>
            </w:pPr>
            <w:r>
              <w:rPr>
                <w:rFonts w:ascii="Times New Roman"/>
                <w:b w:val="false"/>
                <w:i w:val="false"/>
                <w:color w:val="000000"/>
                <w:sz w:val="20"/>
              </w:rPr>
              <w:t>
2) егер жеке тұлға ағымдағы салық кезеңiнде аяқталатын кез келген үздiксiз он екi айлық кезеңде кемiнде күнтiзбелiк бір жүз сексен үш күн (келу және кету күндерiн қоса алғанда) Қазақстан Республикасында болса, ол ағымдағы салық кезеңi үшiн Қазақстан Республикасында тұрақты болған жеке тұлға деп танылады.</w:t>
            </w:r>
          </w:p>
          <w:p>
            <w:pPr>
              <w:spacing w:after="20"/>
              <w:ind w:left="20"/>
              <w:jc w:val="both"/>
            </w:pPr>
            <w:r>
              <w:rPr>
                <w:rFonts w:ascii="Times New Roman"/>
                <w:b w:val="false"/>
                <w:i w:val="false"/>
                <w:color w:val="000000"/>
                <w:sz w:val="20"/>
              </w:rPr>
              <w:t>
3) бір мезгілде мынадай талаптар орындалған кезде:</w:t>
            </w:r>
          </w:p>
          <w:p>
            <w:pPr>
              <w:spacing w:after="20"/>
              <w:ind w:left="20"/>
              <w:jc w:val="both"/>
            </w:pPr>
            <w:r>
              <w:rPr>
                <w:rFonts w:ascii="Times New Roman"/>
                <w:b w:val="false"/>
                <w:i w:val="false"/>
                <w:color w:val="000000"/>
                <w:sz w:val="20"/>
              </w:rPr>
              <w:t>
жеке тұлғада Қазақстан Республикасының азаматтығы немесе Қазақстан Республикасында тұруға рұқсаты (ықтиярхаты) болса;</w:t>
            </w:r>
          </w:p>
          <w:p>
            <w:pPr>
              <w:spacing w:after="20"/>
              <w:ind w:left="20"/>
              <w:jc w:val="both"/>
            </w:pPr>
            <w:r>
              <w:rPr>
                <w:rFonts w:ascii="Times New Roman"/>
                <w:b w:val="false"/>
                <w:i w:val="false"/>
                <w:color w:val="000000"/>
                <w:sz w:val="20"/>
              </w:rPr>
              <w:t>
жеке тұлғаның отбасы және (немесе) жақын туыстары Қазақстан Республикасында тұрса;</w:t>
            </w:r>
          </w:p>
          <w:p>
            <w:pPr>
              <w:spacing w:after="20"/>
              <w:ind w:left="20"/>
              <w:jc w:val="both"/>
            </w:pPr>
            <w:r>
              <w:rPr>
                <w:rFonts w:ascii="Times New Roman"/>
                <w:b w:val="false"/>
                <w:i w:val="false"/>
                <w:color w:val="000000"/>
                <w:sz w:val="20"/>
              </w:rPr>
              <w:t>
жеке тұлғаның Қазақстан Республикасында кез келген уақытта тұруы және (немесе) оның отбасы мүшелерінің тұруы үшін қолжетімді, оған және (немесе) оның отбасы мүшелеріне меншік құқығында немесе өзге де негіздерде тиесілі жылжымайтын мүлкі болса, жеке тұлғаның өмірлік мүдделерінің орталығы Қазақстан Республикасында орналасқан деп қарастырылады.</w:t>
            </w:r>
          </w:p>
          <w:p>
            <w:pPr>
              <w:spacing w:after="20"/>
              <w:ind w:left="20"/>
              <w:jc w:val="both"/>
            </w:pPr>
            <w:r>
              <w:rPr>
                <w:rFonts w:ascii="Times New Roman"/>
                <w:b w:val="false"/>
                <w:i w:val="false"/>
                <w:color w:val="000000"/>
                <w:sz w:val="20"/>
              </w:rPr>
              <w:t xml:space="preserve">
4) Салық кодексінің </w:t>
            </w:r>
            <w:r>
              <w:rPr>
                <w:rFonts w:ascii="Times New Roman"/>
                <w:b w:val="false"/>
                <w:i w:val="false"/>
                <w:color w:val="000000"/>
                <w:sz w:val="20"/>
              </w:rPr>
              <w:t>217-бабында</w:t>
            </w:r>
            <w:r>
              <w:rPr>
                <w:rFonts w:ascii="Times New Roman"/>
                <w:b w:val="false"/>
                <w:i w:val="false"/>
                <w:color w:val="000000"/>
                <w:sz w:val="20"/>
              </w:rPr>
              <w:t xml:space="preserve"> көзделген Қазақстан Республикасының азаматы болып табылатын жеке тұлға, сондай-ақ Қазақстан Республикасының азаматтығына қабылдау туралы немесе Қазақстан Республикасының азаматтығын қабылдамай Қазақстан Республикасында тұрақты тұруға рұқсат ету туралы өтініш берген:</w:t>
            </w:r>
          </w:p>
          <w:p>
            <w:pPr>
              <w:spacing w:after="20"/>
              <w:ind w:left="20"/>
              <w:jc w:val="both"/>
            </w:pPr>
            <w:r>
              <w:rPr>
                <w:rFonts w:ascii="Times New Roman"/>
                <w:b w:val="false"/>
                <w:i w:val="false"/>
                <w:color w:val="000000"/>
                <w:sz w:val="20"/>
              </w:rPr>
              <w:t>
мемлекеттік билік органдары шет елге іссапарға жіберген жеке тұлға, оның ішінде дипломатиялық, консулдық мекемелердің, халықаралық ұйымдардың қызметкері, сондай-ақ аталған жеке тұлғаның отбасы мүшелері;</w:t>
            </w:r>
          </w:p>
          <w:p>
            <w:pPr>
              <w:spacing w:after="20"/>
              <w:ind w:left="20"/>
              <w:jc w:val="both"/>
            </w:pPr>
            <w:r>
              <w:rPr>
                <w:rFonts w:ascii="Times New Roman"/>
                <w:b w:val="false"/>
                <w:i w:val="false"/>
                <w:color w:val="000000"/>
                <w:sz w:val="20"/>
              </w:rPr>
              <w:t>
тұрақты халықаралық тасымалдарды жүзеге асыратын Қазақстан Республикасының заңды тұлғаларына немесе азаматтарына тиесілі көлік құралы экипажының мүшесі;</w:t>
            </w:r>
          </w:p>
          <w:p>
            <w:pPr>
              <w:spacing w:after="20"/>
              <w:ind w:left="20"/>
              <w:jc w:val="both"/>
            </w:pPr>
            <w:r>
              <w:rPr>
                <w:rFonts w:ascii="Times New Roman"/>
                <w:b w:val="false"/>
                <w:i w:val="false"/>
                <w:color w:val="000000"/>
                <w:sz w:val="20"/>
              </w:rPr>
              <w:t>
Қазақстан Республикасының шегінен тыс жерлерге көшірілген Қазақстан Республикасы әскери бөлімдерінің немесе әскери құрамаларының әскери қызметшілері мен азаматтық персоналы;</w:t>
            </w:r>
          </w:p>
          <w:p>
            <w:pPr>
              <w:spacing w:after="20"/>
              <w:ind w:left="20"/>
              <w:jc w:val="both"/>
            </w:pPr>
            <w:r>
              <w:rPr>
                <w:rFonts w:ascii="Times New Roman"/>
                <w:b w:val="false"/>
                <w:i w:val="false"/>
                <w:color w:val="000000"/>
                <w:sz w:val="20"/>
              </w:rPr>
              <w:t>
Қазақстан Республикасының шегінен тыс жерлердегі және Қазақстан Республикасының немесе Қазақстан Республикасы субъектілерінің меншігі болып табылатын объектілерде (оның ішінде концессиялық шарттар негізінде) жұмыс істейтін;</w:t>
            </w:r>
          </w:p>
          <w:p>
            <w:pPr>
              <w:spacing w:after="20"/>
              <w:ind w:left="20"/>
              <w:jc w:val="both"/>
            </w:pPr>
            <w:r>
              <w:rPr>
                <w:rFonts w:ascii="Times New Roman"/>
                <w:b w:val="false"/>
                <w:i w:val="false"/>
                <w:color w:val="000000"/>
                <w:sz w:val="20"/>
              </w:rPr>
              <w:t>
оқу, оның ішінде тағылымдамадан немесе практикадан өту, емделу немесе сауықтыру, профилактикалық рәсімдерден өту мақсатында, оқу, оның ішінде тағылымдамадан немесе практикадан өту, емделу немесе сауықтыру, профилактикалық рәсімдерден өту кезеңінде Қазақстан Республикасының шегінен тыс жерлерде болатын жеке тұлға;</w:t>
            </w:r>
          </w:p>
          <w:p>
            <w:pPr>
              <w:spacing w:after="20"/>
              <w:ind w:left="20"/>
              <w:jc w:val="both"/>
            </w:pPr>
            <w:r>
              <w:rPr>
                <w:rFonts w:ascii="Times New Roman"/>
                <w:b w:val="false"/>
                <w:i w:val="false"/>
                <w:color w:val="000000"/>
                <w:sz w:val="20"/>
              </w:rPr>
              <w:t>
сабақ беру, консультациялар беру немесе ғылыми жұмыстарды жүзеге асыру мақсатында аталған қызметтерді (жұмыстарды) көрсету (орындау) кезеңінде Қазақстан Республикасының шегінен тыс жерлерде болатын оқытушы және (немесе) ғылыми қызметкер Қазақстан Республикасында тұрған уақытына кез келген өлшемшарттарға қарамастан, резидент-жеке тұлға деп танылады;</w:t>
            </w:r>
          </w:p>
          <w:p>
            <w:pPr>
              <w:spacing w:after="20"/>
              <w:ind w:left="20"/>
              <w:jc w:val="both"/>
            </w:pPr>
            <w:r>
              <w:rPr>
                <w:rFonts w:ascii="Times New Roman"/>
                <w:b w:val="false"/>
                <w:i w:val="false"/>
                <w:color w:val="000000"/>
                <w:sz w:val="20"/>
              </w:rPr>
              <w:t xml:space="preserve">
5) Салық </w:t>
            </w:r>
            <w:r>
              <w:rPr>
                <w:rFonts w:ascii="Times New Roman"/>
                <w:b w:val="false"/>
                <w:i w:val="false"/>
                <w:color w:val="000000"/>
                <w:sz w:val="20"/>
              </w:rPr>
              <w:t>кодексінің</w:t>
            </w:r>
            <w:r>
              <w:rPr>
                <w:rFonts w:ascii="Times New Roman"/>
                <w:b w:val="false"/>
                <w:i w:val="false"/>
                <w:color w:val="000000"/>
                <w:sz w:val="20"/>
              </w:rPr>
              <w:t xml:space="preserve"> мақсатында Қазақстан Республикасының заңнамасына сәйкес құрылған және (немесе) шет мемлекеттің заңнамасына сәйкес құрылған, тиімді басқару орны (нақты басқару органының тұрған жері) Қазақстан Республикасында болатын заңды тұлғалар да Қазақстан Республикасының резиденттері деп танылады.</w:t>
            </w:r>
          </w:p>
          <w:p>
            <w:pPr>
              <w:spacing w:after="20"/>
              <w:ind w:left="20"/>
              <w:jc w:val="both"/>
            </w:pPr>
            <w:r>
              <w:rPr>
                <w:rFonts w:ascii="Times New Roman"/>
                <w:b w:val="false"/>
                <w:i w:val="false"/>
                <w:color w:val="000000"/>
                <w:sz w:val="20"/>
              </w:rPr>
              <w:t>
Нақты органның (директорлар кеңесінің немесе соған ұқсас органның) негізгі басқару және (немесе) бақылау жүзеге асырылатын, сондай-ақ заңды тұлғаның кәсіпкерлік қызметін жүргізу үшін қажетті стратегиялық коммерциялық шешімдер қабылданатын жиналысы өткізілетін орын тиімді басқару орны (нақты басқару органының тұрған жері) деп танылады;</w:t>
            </w:r>
          </w:p>
          <w:p>
            <w:pPr>
              <w:spacing w:after="20"/>
              <w:ind w:left="20"/>
              <w:jc w:val="both"/>
            </w:pPr>
            <w:r>
              <w:rPr>
                <w:rFonts w:ascii="Times New Roman"/>
                <w:b w:val="false"/>
                <w:i w:val="false"/>
                <w:color w:val="000000"/>
                <w:sz w:val="20"/>
              </w:rPr>
              <w:t>
6)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7)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8)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 денсаулығы және денсаулық сақтау жүйесі туралы" Қазақстан Республикасының </w:t>
            </w:r>
            <w:r>
              <w:rPr>
                <w:rFonts w:ascii="Times New Roman"/>
                <w:b w:val="false"/>
                <w:i w:val="false"/>
                <w:color w:val="000000"/>
                <w:sz w:val="20"/>
              </w:rPr>
              <w:t>Кодексінде</w:t>
            </w:r>
            <w:r>
              <w:rPr>
                <w:rFonts w:ascii="Times New Roman"/>
                <w:b w:val="false"/>
                <w:i w:val="false"/>
                <w:color w:val="000000"/>
                <w:sz w:val="20"/>
              </w:rPr>
              <w:t xml:space="preserve">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жеріне барып, Мемлекеттік корпорацияның қызметкерлері жүргізеді (мемлекеттік қызметті Мемлекеттік корпорация арқылы көрсету кезінде).</w:t>
            </w:r>
          </w:p>
          <w:p>
            <w:pPr>
              <w:spacing w:after="20"/>
              <w:ind w:left="20"/>
              <w:jc w:val="both"/>
            </w:pPr>
            <w:r>
              <w:rPr>
                <w:rFonts w:ascii="Times New Roman"/>
                <w:b w:val="false"/>
                <w:i w:val="false"/>
                <w:color w:val="000000"/>
                <w:sz w:val="20"/>
              </w:rPr>
              <w:t>
Көрсетілетін қызметті алушының ЭЦҚ-сы болған кезде мемлекеттік көрсетілетін қызметті электрондық нысанда портал арқылы немесе www.cabinet.kgd.gov.kz салық төлеуші кабинеті арқылы алуға мүмкіндігі бар.</w:t>
            </w:r>
          </w:p>
          <w:p>
            <w:pPr>
              <w:spacing w:after="20"/>
              <w:ind w:left="20"/>
              <w:jc w:val="both"/>
            </w:pPr>
            <w:r>
              <w:rPr>
                <w:rFonts w:ascii="Times New Roman"/>
                <w:b w:val="false"/>
                <w:i w:val="false"/>
                <w:color w:val="000000"/>
                <w:sz w:val="20"/>
              </w:rPr>
              <w:t>
Көрсетілетін қызметті алушының мемлекеттік қызмет көрсету мәртебесі туралы ақпаратты порталдағы "жеке кабинеті", Бірыңғай байланыс орталығы арқылы қашықтықтан қол жеткізу режимінде алу мүмкіндігі бар.</w:t>
            </w:r>
          </w:p>
          <w:p>
            <w:pPr>
              <w:spacing w:after="20"/>
              <w:ind w:left="20"/>
              <w:jc w:val="both"/>
            </w:pPr>
            <w:r>
              <w:rPr>
                <w:rFonts w:ascii="Times New Roman"/>
                <w:b w:val="false"/>
                <w:i w:val="false"/>
                <w:color w:val="000000"/>
                <w:sz w:val="20"/>
              </w:rPr>
              <w:t>
Цифрлық құжаттар сервисі мобилді қосымшада авторландырылған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паролді пайдалана отырып, мобилді қосымшада авторландырудан өту, одан әрі "цифрлық құжаттар" бөліміне өтіп, қажетті құжатты таңдау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есептілігін табыс</w:t>
            </w:r>
            <w:r>
              <w:br/>
            </w:r>
            <w:r>
              <w:rPr>
                <w:rFonts w:ascii="Times New Roman"/>
                <w:b w:val="false"/>
                <w:i w:val="false"/>
                <w:color w:val="000000"/>
                <w:sz w:val="20"/>
              </w:rPr>
              <w:t>етуді тоқтата тұру</w:t>
            </w:r>
            <w:r>
              <w:br/>
            </w:r>
            <w:r>
              <w:rPr>
                <w:rFonts w:ascii="Times New Roman"/>
                <w:b w:val="false"/>
                <w:i w:val="false"/>
                <w:color w:val="000000"/>
                <w:sz w:val="20"/>
              </w:rPr>
              <w:t>(ұзарту, қайта бастау)"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тегі, аты, (ол</w:t>
            </w:r>
            <w:r>
              <w:br/>
            </w:r>
            <w:r>
              <w:rPr>
                <w:rFonts w:ascii="Times New Roman"/>
                <w:b w:val="false"/>
                <w:i w:val="false"/>
                <w:color w:val="000000"/>
                <w:sz w:val="20"/>
              </w:rPr>
              <w:t>болған жағдайда) әкесінің</w:t>
            </w:r>
            <w:r>
              <w:br/>
            </w:r>
            <w:r>
              <w:rPr>
                <w:rFonts w:ascii="Times New Roman"/>
                <w:b w:val="false"/>
                <w:i w:val="false"/>
                <w:color w:val="000000"/>
                <w:sz w:val="20"/>
              </w:rPr>
              <w:t>аты (бұдан әрі – аты-жөні),</w:t>
            </w:r>
            <w:r>
              <w:br/>
            </w:r>
            <w:r>
              <w:rPr>
                <w:rFonts w:ascii="Times New Roman"/>
                <w:b w:val="false"/>
                <w:i w:val="false"/>
                <w:color w:val="000000"/>
                <w:sz w:val="20"/>
              </w:rPr>
              <w:t>не ұйымының атауы)</w:t>
            </w:r>
            <w:r>
              <w:br/>
            </w:r>
            <w:r>
              <w:rPr>
                <w:rFonts w:ascii="Times New Roman"/>
                <w:b w:val="false"/>
                <w:i w:val="false"/>
                <w:color w:val="000000"/>
                <w:sz w:val="20"/>
              </w:rPr>
              <w:t>____________________________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bookmarkStart w:name="z2178" w:id="620"/>
    <w:p>
      <w:pPr>
        <w:spacing w:after="0"/>
        <w:ind w:left="0"/>
        <w:jc w:val="left"/>
      </w:pPr>
      <w:r>
        <w:rPr>
          <w:rFonts w:ascii="Times New Roman"/>
          <w:b/>
          <w:i w:val="false"/>
          <w:color w:val="000000"/>
        </w:rPr>
        <w:t xml:space="preserve"> Құжаттарды қабылдаудан бас тарту туралы қолхат</w:t>
      </w:r>
    </w:p>
    <w:bookmarkEnd w:id="620"/>
    <w:p>
      <w:pPr>
        <w:spacing w:after="0"/>
        <w:ind w:left="0"/>
        <w:jc w:val="both"/>
      </w:pPr>
      <w:r>
        <w:rPr>
          <w:rFonts w:ascii="Times New Roman"/>
          <w:b w:val="false"/>
          <w:i w:val="false"/>
          <w:color w:val="000000"/>
          <w:sz w:val="28"/>
        </w:rPr>
        <w:t xml:space="preserve">
      Мемлекеттік көрсетілетін қызмет туралы" 2013 жылғы 15 сәуірдегі Қазақстан Республикасы Заңының 20-бабы </w:t>
      </w:r>
      <w:r>
        <w:rPr>
          <w:rFonts w:ascii="Times New Roman"/>
          <w:b w:val="false"/>
          <w:i w:val="false"/>
          <w:color w:val="000000"/>
          <w:sz w:val="28"/>
        </w:rPr>
        <w:t>2-тармағын</w:t>
      </w:r>
      <w:r>
        <w:rPr>
          <w:rFonts w:ascii="Times New Roman"/>
          <w:b w:val="false"/>
          <w:i w:val="false"/>
          <w:color w:val="000000"/>
          <w:sz w:val="28"/>
        </w:rPr>
        <w:t xml:space="preserve"> басшылыққа ала отырып, "Азаматтарға арналған үкімет" Мемлекеттік корпорациясының филиалының №__ бөлімі (мекенжайы көрсетілсін) Сіздің Қағиданың 1-қосымшасына сәйкес Тізбенің 8-тармағында көзделген құжаттардың толық топтамасын табыс етпеуіңізге, сондай-ақ қолданылу мерзімі өтіп кеткен құжаттарды ұсынуыңызға байланысты "Салықтық есептілікті ұсынуды тоқтата тұру (ұзарту, қайта бастау)"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және қолданылу мерзімі өткен құжаттардың атауы:</w:t>
      </w:r>
    </w:p>
    <w:p>
      <w:pPr>
        <w:spacing w:after="0"/>
        <w:ind w:left="0"/>
        <w:jc w:val="both"/>
      </w:pPr>
      <w:r>
        <w:rPr>
          <w:rFonts w:ascii="Times New Roman"/>
          <w:b w:val="false"/>
          <w:i w:val="false"/>
          <w:color w:val="000000"/>
          <w:sz w:val="28"/>
        </w:rPr>
        <w:t>
      1)_____________________________________;</w:t>
      </w:r>
    </w:p>
    <w:p>
      <w:pPr>
        <w:spacing w:after="0"/>
        <w:ind w:left="0"/>
        <w:jc w:val="both"/>
      </w:pPr>
      <w:r>
        <w:rPr>
          <w:rFonts w:ascii="Times New Roman"/>
          <w:b w:val="false"/>
          <w:i w:val="false"/>
          <w:color w:val="000000"/>
          <w:sz w:val="28"/>
        </w:rPr>
        <w:t>
      2)_____________________________________;</w:t>
      </w:r>
    </w:p>
    <w:p>
      <w:pPr>
        <w:spacing w:after="0"/>
        <w:ind w:left="0"/>
        <w:jc w:val="both"/>
      </w:pPr>
      <w:r>
        <w:rPr>
          <w:rFonts w:ascii="Times New Roman"/>
          <w:b w:val="false"/>
          <w:i w:val="false"/>
          <w:color w:val="000000"/>
          <w:sz w:val="28"/>
        </w:rPr>
        <w:t>
      3)___________________________________….</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Т.А.Ә. (ол болған жағдайда) (Мемлекеттік корпорацияның қызметкері) (қолы)</w:t>
      </w:r>
    </w:p>
    <w:p>
      <w:pPr>
        <w:spacing w:after="0"/>
        <w:ind w:left="0"/>
        <w:jc w:val="both"/>
      </w:pPr>
      <w:r>
        <w:rPr>
          <w:rFonts w:ascii="Times New Roman"/>
          <w:b w:val="false"/>
          <w:i w:val="false"/>
          <w:color w:val="000000"/>
          <w:sz w:val="28"/>
        </w:rPr>
        <w:t>
      Орындаушы: Т.А.Ә. (ол болған жағдайда)_____________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Т.А.Ә. (ол болған жағдайда) / қолы</w:t>
      </w:r>
    </w:p>
    <w:p>
      <w:pPr>
        <w:spacing w:after="0"/>
        <w:ind w:left="0"/>
        <w:jc w:val="both"/>
      </w:pPr>
      <w:r>
        <w:rPr>
          <w:rFonts w:ascii="Times New Roman"/>
          <w:b w:val="false"/>
          <w:i w:val="false"/>
          <w:color w:val="000000"/>
          <w:sz w:val="28"/>
        </w:rPr>
        <w:t>
      20__ жылғы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есептілігін табыс етуді</w:t>
            </w:r>
            <w:r>
              <w:br/>
            </w:r>
            <w:r>
              <w:rPr>
                <w:rFonts w:ascii="Times New Roman"/>
                <w:b w:val="false"/>
                <w:i w:val="false"/>
                <w:color w:val="000000"/>
                <w:sz w:val="20"/>
              </w:rPr>
              <w:t>тоқтата тұру (ұзарту, қайта</w:t>
            </w:r>
            <w:r>
              <w:br/>
            </w:r>
            <w:r>
              <w:rPr>
                <w:rFonts w:ascii="Times New Roman"/>
                <w:b w:val="false"/>
                <w:i w:val="false"/>
                <w:color w:val="000000"/>
                <w:sz w:val="20"/>
              </w:rPr>
              <w:t xml:space="preserve">бастау)" мемлекеттік </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3-қосымша</w:t>
            </w:r>
          </w:p>
        </w:tc>
      </w:tr>
    </w:tbl>
    <w:p>
      <w:pPr>
        <w:spacing w:after="0"/>
        <w:ind w:left="0"/>
        <w:jc w:val="left"/>
      </w:pPr>
      <w:r>
        <w:br/>
      </w:r>
    </w:p>
    <w:p>
      <w:pPr>
        <w:spacing w:after="0"/>
        <w:ind w:left="0"/>
        <w:jc w:val="both"/>
      </w:pPr>
      <w:r>
        <w:drawing>
          <wp:inline distT="0" distB="0" distL="0" distR="0">
            <wp:extent cx="7810500" cy="1146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146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"Салықтық есептілікті </w:t>
            </w:r>
            <w:r>
              <w:br/>
            </w:r>
            <w:r>
              <w:rPr>
                <w:rFonts w:ascii="Times New Roman"/>
                <w:b w:val="false"/>
                <w:i w:val="false"/>
                <w:color w:val="000000"/>
                <w:sz w:val="20"/>
              </w:rPr>
              <w:t>қабылдау" 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12-қосымша</w:t>
            </w:r>
          </w:p>
        </w:tc>
      </w:tr>
    </w:tbl>
    <w:bookmarkStart w:name="z299" w:id="621"/>
    <w:p>
      <w:pPr>
        <w:spacing w:after="0"/>
        <w:ind w:left="0"/>
        <w:jc w:val="left"/>
      </w:pPr>
      <w:r>
        <w:rPr>
          <w:rFonts w:ascii="Times New Roman"/>
          <w:b/>
          <w:i w:val="false"/>
          <w:color w:val="000000"/>
        </w:rPr>
        <w:t xml:space="preserve"> "Салықтық есептілікті қабылдау" мемлекеттік көрсетілетін қызмет қағидасы</w:t>
      </w:r>
    </w:p>
    <w:bookmarkEnd w:id="621"/>
    <w:p>
      <w:pPr>
        <w:spacing w:after="0"/>
        <w:ind w:left="0"/>
        <w:jc w:val="both"/>
      </w:pPr>
      <w:r>
        <w:rPr>
          <w:rFonts w:ascii="Times New Roman"/>
          <w:b w:val="false"/>
          <w:i w:val="false"/>
          <w:color w:val="ff0000"/>
          <w:sz w:val="28"/>
        </w:rPr>
        <w:t xml:space="preserve">
      Ескерту. Қағида жаңа редакцияда - ҚР Қаржы министрінің 31.07.2024 </w:t>
      </w:r>
      <w:r>
        <w:rPr>
          <w:rFonts w:ascii="Times New Roman"/>
          <w:b w:val="false"/>
          <w:i w:val="false"/>
          <w:color w:val="ff0000"/>
          <w:sz w:val="28"/>
        </w:rPr>
        <w:t>№ 500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300" w:id="622"/>
    <w:p>
      <w:pPr>
        <w:spacing w:after="0"/>
        <w:ind w:left="0"/>
        <w:jc w:val="left"/>
      </w:pPr>
      <w:r>
        <w:rPr>
          <w:rFonts w:ascii="Times New Roman"/>
          <w:b/>
          <w:i w:val="false"/>
          <w:color w:val="000000"/>
        </w:rPr>
        <w:t xml:space="preserve"> 1-тарау. Жалпы ережелер</w:t>
      </w:r>
    </w:p>
    <w:bookmarkEnd w:id="622"/>
    <w:bookmarkStart w:name="z2196" w:id="623"/>
    <w:p>
      <w:pPr>
        <w:spacing w:after="0"/>
        <w:ind w:left="0"/>
        <w:jc w:val="both"/>
      </w:pPr>
      <w:r>
        <w:rPr>
          <w:rFonts w:ascii="Times New Roman"/>
          <w:b w:val="false"/>
          <w:i w:val="false"/>
          <w:color w:val="000000"/>
          <w:sz w:val="28"/>
        </w:rPr>
        <w:t xml:space="preserve">
      1. Осы "Салықтық есептілікті қабылдау"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Қазақстан Республикасының Қаржы министрлігі Мемлекеттік кірістер комитетінің аудандар, қалалар және қалалардағы аудандар бойынша, арнайы экономикалық аймақтар аумақтарындағы аумақтық органдарының (бұдан әрі – көрсетілетін қызметті беруші) "Салықтық есептілікті қабылдау" мемлекеттік қызметті көрсету (бұдан әрі – мемлекеттік көрсетілетін қызмет) тәртібін айқындайды.</w:t>
      </w:r>
    </w:p>
    <w:bookmarkEnd w:id="623"/>
    <w:bookmarkStart w:name="z2197" w:id="624"/>
    <w:p>
      <w:pPr>
        <w:spacing w:after="0"/>
        <w:ind w:left="0"/>
        <w:jc w:val="both"/>
      </w:pPr>
      <w:r>
        <w:rPr>
          <w:rFonts w:ascii="Times New Roman"/>
          <w:b w:val="false"/>
          <w:i w:val="false"/>
          <w:color w:val="000000"/>
          <w:sz w:val="28"/>
        </w:rPr>
        <w:t>
      2. Мемлекеттік көрсетілетін қызмет жеке және заңды тұлғаларға көрсетіледі (бұдан әрі – көрсетілетін қызметті алушы).</w:t>
      </w:r>
    </w:p>
    <w:bookmarkEnd w:id="624"/>
    <w:bookmarkStart w:name="z2198" w:id="625"/>
    <w:p>
      <w:pPr>
        <w:spacing w:after="0"/>
        <w:ind w:left="0"/>
        <w:jc w:val="left"/>
      </w:pPr>
      <w:r>
        <w:rPr>
          <w:rFonts w:ascii="Times New Roman"/>
          <w:b/>
          <w:i w:val="false"/>
          <w:color w:val="000000"/>
        </w:rPr>
        <w:t xml:space="preserve"> 2-тарау. Мемлекеттік қызметті көрсету тәртібі</w:t>
      </w:r>
    </w:p>
    <w:bookmarkEnd w:id="625"/>
    <w:bookmarkStart w:name="z2199" w:id="626"/>
    <w:p>
      <w:pPr>
        <w:spacing w:after="0"/>
        <w:ind w:left="0"/>
        <w:jc w:val="both"/>
      </w:pPr>
      <w:r>
        <w:rPr>
          <w:rFonts w:ascii="Times New Roman"/>
          <w:b w:val="false"/>
          <w:i w:val="false"/>
          <w:color w:val="000000"/>
          <w:sz w:val="28"/>
        </w:rPr>
        <w:t>
      3. Өтініштерді қабылдау және мемлекеттік қызмет көрсету нәтижесін беру:</w:t>
      </w:r>
    </w:p>
    <w:bookmarkEnd w:id="626"/>
    <w:bookmarkStart w:name="z2200" w:id="627"/>
    <w:p>
      <w:pPr>
        <w:spacing w:after="0"/>
        <w:ind w:left="0"/>
        <w:jc w:val="both"/>
      </w:pPr>
      <w:r>
        <w:rPr>
          <w:rFonts w:ascii="Times New Roman"/>
          <w:b w:val="false"/>
          <w:i w:val="false"/>
          <w:color w:val="000000"/>
          <w:sz w:val="28"/>
        </w:rPr>
        <w:t>
      1) көрсетілетін қызметті беруші арқылы;</w:t>
      </w:r>
    </w:p>
    <w:bookmarkEnd w:id="627"/>
    <w:bookmarkStart w:name="z2201" w:id="628"/>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bookmarkEnd w:id="628"/>
    <w:bookmarkStart w:name="z2202" w:id="629"/>
    <w:p>
      <w:pPr>
        <w:spacing w:after="0"/>
        <w:ind w:left="0"/>
        <w:jc w:val="both"/>
      </w:pPr>
      <w:r>
        <w:rPr>
          <w:rFonts w:ascii="Times New Roman"/>
          <w:b w:val="false"/>
          <w:i w:val="false"/>
          <w:color w:val="000000"/>
          <w:sz w:val="28"/>
        </w:rPr>
        <w:t>
      3) келу тәртібімен- қағаз жеткізгіште, оның ішінде "Азаматтарға арналған үкімет" Мемлекеттік корпорациясы арқылы (қосылған құн салығы бойынша салық есептілігін қоспағанда);</w:t>
      </w:r>
    </w:p>
    <w:bookmarkEnd w:id="629"/>
    <w:bookmarkStart w:name="z2203" w:id="630"/>
    <w:p>
      <w:pPr>
        <w:spacing w:after="0"/>
        <w:ind w:left="0"/>
        <w:jc w:val="both"/>
      </w:pPr>
      <w:r>
        <w:rPr>
          <w:rFonts w:ascii="Times New Roman"/>
          <w:b w:val="false"/>
          <w:i w:val="false"/>
          <w:color w:val="000000"/>
          <w:sz w:val="28"/>
        </w:rPr>
        <w:t>
      4) "электрондық үкімет" веб-порталы www.egov.kz (бұдан әрі – портал) арқылы жүзеге асырады;</w:t>
      </w:r>
    </w:p>
    <w:bookmarkEnd w:id="630"/>
    <w:bookmarkStart w:name="z2204" w:id="631"/>
    <w:p>
      <w:pPr>
        <w:spacing w:after="0"/>
        <w:ind w:left="0"/>
        <w:jc w:val="both"/>
      </w:pPr>
      <w:r>
        <w:rPr>
          <w:rFonts w:ascii="Times New Roman"/>
          <w:b w:val="false"/>
          <w:i w:val="false"/>
          <w:color w:val="000000"/>
          <w:sz w:val="28"/>
        </w:rPr>
        <w:t>
      5) ақпараттық объектілері, "салық төлеуші кабинеті" веб-қосымшасы арқылы (бұдан әрі – салық төлеуші кабинеті), "салық есептілігін өңдеу жүйесі" ақпарттық жүйе арқылы (бұдан әрі – СЕӨЖ).</w:t>
      </w:r>
    </w:p>
    <w:bookmarkEnd w:id="631"/>
    <w:bookmarkStart w:name="z2205" w:id="632"/>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"Салықтық есептілікті қабылдау" мемлекеттік қызмет көрсетуге қойылатын негізгі талаптар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632"/>
    <w:bookmarkStart w:name="z2206" w:id="633"/>
    <w:p>
      <w:pPr>
        <w:spacing w:after="0"/>
        <w:ind w:left="0"/>
        <w:jc w:val="both"/>
      </w:pPr>
      <w:r>
        <w:rPr>
          <w:rFonts w:ascii="Times New Roman"/>
          <w:b w:val="false"/>
          <w:i w:val="false"/>
          <w:color w:val="000000"/>
          <w:sz w:val="28"/>
        </w:rPr>
        <w:t>
      Көрсетілетін қызметті алушы көрсетілетін қызметті берушіге құжаттарды электрондық түрде ұсынған кезде көрсетілетін қызметті алушының электрондық цифрлық қолтаңбасымен (бұдан әрі – ЭЦҚ) куәландырылған электрондық құжат нысанындағы салықтық есептілігі портал арқылы қабылданады.</w:t>
      </w:r>
    </w:p>
    <w:bookmarkEnd w:id="633"/>
    <w:bookmarkStart w:name="z2207" w:id="634"/>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End w:id="634"/>
    <w:bookmarkStart w:name="z2208" w:id="635"/>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bookmarkEnd w:id="635"/>
    <w:bookmarkStart w:name="z2209" w:id="636"/>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немесе цифрлық құжаттар сервисінен электрондық құжат ұсынылады.</w:t>
      </w:r>
    </w:p>
    <w:bookmarkEnd w:id="636"/>
    <w:bookmarkStart w:name="z2210" w:id="637"/>
    <w:p>
      <w:pPr>
        <w:spacing w:after="0"/>
        <w:ind w:left="0"/>
        <w:jc w:val="both"/>
      </w:pPr>
      <w:r>
        <w:rPr>
          <w:rFonts w:ascii="Times New Roman"/>
          <w:b w:val="false"/>
          <w:i w:val="false"/>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bookmarkEnd w:id="637"/>
    <w:bookmarkStart w:name="z2211" w:id="638"/>
    <w:p>
      <w:pPr>
        <w:spacing w:after="0"/>
        <w:ind w:left="0"/>
        <w:jc w:val="both"/>
      </w:pPr>
      <w:r>
        <w:rPr>
          <w:rFonts w:ascii="Times New Roman"/>
          <w:b w:val="false"/>
          <w:i w:val="false"/>
          <w:color w:val="000000"/>
          <w:sz w:val="28"/>
        </w:rPr>
        <w:t>
      Көрсетілетін қызметті беруші және (немесе) Мемлекеттік корпорацияның қызметкері мемлекеттік ақпараттық жүйелерде бар жеке басын куәландыратын құжаттар туралы мәліметтерді портал арқылы уәкілетті лауазымды адамның электрондық цифрлық қолтаңбасымен (бұдан әрі – ЭЦҚ) куәландырылған электрондық құжат нысанында алады.</w:t>
      </w:r>
    </w:p>
    <w:bookmarkEnd w:id="638"/>
    <w:bookmarkStart w:name="z2212" w:id="639"/>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және мәліметтерді талап етуге жол берілмейді.</w:t>
      </w:r>
    </w:p>
    <w:bookmarkEnd w:id="639"/>
    <w:bookmarkStart w:name="z2213" w:id="640"/>
    <w:p>
      <w:pPr>
        <w:spacing w:after="0"/>
        <w:ind w:left="0"/>
        <w:jc w:val="both"/>
      </w:pPr>
      <w:r>
        <w:rPr>
          <w:rFonts w:ascii="Times New Roman"/>
          <w:b w:val="false"/>
          <w:i w:val="false"/>
          <w:color w:val="000000"/>
          <w:sz w:val="28"/>
        </w:rPr>
        <w:t>
      Көрсетілетін қызметті алушылар құжаттарды Мемлекеттік корпорацияға келу тәртібімен тапсырған кезде – Мемлекеттік корпорация қызметкері қабылданған құжататрды көрсетілетін қызметті беуршіге курьер қызметі арқылы жолдайды.</w:t>
      </w:r>
    </w:p>
    <w:bookmarkEnd w:id="640"/>
    <w:bookmarkStart w:name="z2214" w:id="641"/>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bookmarkEnd w:id="641"/>
    <w:bookmarkStart w:name="z2215" w:id="642"/>
    <w:p>
      <w:pPr>
        <w:spacing w:after="0"/>
        <w:ind w:left="0"/>
        <w:jc w:val="both"/>
      </w:pPr>
      <w:r>
        <w:rPr>
          <w:rFonts w:ascii="Times New Roman"/>
          <w:b w:val="false"/>
          <w:i w:val="false"/>
          <w:color w:val="000000"/>
          <w:sz w:val="28"/>
        </w:rPr>
        <w:t>
      Мемлекеттік қызметті Мемлекеттік корпорацияға арқылы көрсеткен кезде өтініштерді және құжаттарды қабылдау күні мемлекеттік қызмет көрсету мерзіміне кірмейді.</w:t>
      </w:r>
    </w:p>
    <w:bookmarkEnd w:id="642"/>
    <w:bookmarkStart w:name="z2216" w:id="643"/>
    <w:p>
      <w:pPr>
        <w:spacing w:after="0"/>
        <w:ind w:left="0"/>
        <w:jc w:val="both"/>
      </w:pPr>
      <w:r>
        <w:rPr>
          <w:rFonts w:ascii="Times New Roman"/>
          <w:b w:val="false"/>
          <w:i w:val="false"/>
          <w:color w:val="000000"/>
          <w:sz w:val="28"/>
        </w:rPr>
        <w:t>
      Портал, салық төлеуші кабинеті, СЕӨЖ арқылы жүгінген кезде көрсетілетін қызметті алушыға мемлекеттік қызметті көрсету үшін сұрау салудың қабылданғаны туралы мәртебесі жіберіледі.</w:t>
      </w:r>
    </w:p>
    <w:bookmarkEnd w:id="643"/>
    <w:bookmarkStart w:name="z2217" w:id="644"/>
    <w:p>
      <w:pPr>
        <w:spacing w:after="0"/>
        <w:ind w:left="0"/>
        <w:jc w:val="both"/>
      </w:pPr>
      <w:r>
        <w:rPr>
          <w:rFonts w:ascii="Times New Roman"/>
          <w:b w:val="false"/>
          <w:i w:val="false"/>
          <w:color w:val="000000"/>
          <w:sz w:val="28"/>
        </w:rPr>
        <w:t xml:space="preserve">
      Көрсетілетін қызметті берушінің құжаттарды қабылдауға жауапты құрылымдық бөлімшесі құжаттар түскен күні ұсыныслған құжаттарды қабылдайды, тексереді және тіркейді (көрсетілетін қызметті алушы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және "Қазақстан Республикасындағы мерекелер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 ҚР мерекелер туралы Заңы)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 </w:t>
      </w:r>
    </w:p>
    <w:bookmarkEnd w:id="644"/>
    <w:bookmarkStart w:name="z2218" w:id="645"/>
    <w:p>
      <w:pPr>
        <w:spacing w:after="0"/>
        <w:ind w:left="0"/>
        <w:jc w:val="both"/>
      </w:pPr>
      <w:r>
        <w:rPr>
          <w:rFonts w:ascii="Times New Roman"/>
          <w:b w:val="false"/>
          <w:i w:val="false"/>
          <w:color w:val="000000"/>
          <w:sz w:val="28"/>
        </w:rPr>
        <w:t>
      Көрсетілетін қызметті алушы қолданылу мерзімі өтіп кеткен құжаттарды ұсынған кезде, көрсетілетін қызметті беруші салық есептіліігн қабылдаудан бас тартады.</w:t>
      </w:r>
    </w:p>
    <w:bookmarkEnd w:id="645"/>
    <w:bookmarkStart w:name="z2219" w:id="646"/>
    <w:p>
      <w:pPr>
        <w:spacing w:after="0"/>
        <w:ind w:left="0"/>
        <w:jc w:val="both"/>
      </w:pPr>
      <w:r>
        <w:rPr>
          <w:rFonts w:ascii="Times New Roman"/>
          <w:b w:val="false"/>
          <w:i w:val="false"/>
          <w:color w:val="000000"/>
          <w:sz w:val="28"/>
        </w:rPr>
        <w:t>
      Тапсырылған құжаттар толық болған жағдайда құжаттарды өңдеуге жауапты тұлға мемлекеттік кірістер органдарының салықтық есептілікті қабылдау және өңдеу ақпараттық жүйесіне енгізеді және өңдейді.</w:t>
      </w:r>
    </w:p>
    <w:bookmarkEnd w:id="646"/>
    <w:bookmarkStart w:name="z2220" w:id="647"/>
    <w:p>
      <w:pPr>
        <w:spacing w:after="0"/>
        <w:ind w:left="0"/>
        <w:jc w:val="both"/>
      </w:pPr>
      <w:r>
        <w:rPr>
          <w:rFonts w:ascii="Times New Roman"/>
          <w:b w:val="false"/>
          <w:i w:val="false"/>
          <w:color w:val="000000"/>
          <w:sz w:val="28"/>
        </w:rPr>
        <w:t>
      Портал, салық төлеуші кабинеті, СЕӨЖ салық төлеуші кабинеті, СЕӨЖ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bookmarkEnd w:id="647"/>
    <w:bookmarkStart w:name="z2221" w:id="648"/>
    <w:p>
      <w:pPr>
        <w:spacing w:after="0"/>
        <w:ind w:left="0"/>
        <w:jc w:val="both"/>
      </w:pPr>
      <w:r>
        <w:rPr>
          <w:rFonts w:ascii="Times New Roman"/>
          <w:b w:val="false"/>
          <w:i w:val="false"/>
          <w:color w:val="000000"/>
          <w:sz w:val="28"/>
        </w:rPr>
        <w:t>
      Мемлекеттік корпорация арқылы жүгінген кезде мемлекеттік қызметті көрсету нәтижесі:</w:t>
      </w:r>
    </w:p>
    <w:bookmarkEnd w:id="648"/>
    <w:bookmarkStart w:name="z2222" w:id="649"/>
    <w:p>
      <w:pPr>
        <w:spacing w:after="0"/>
        <w:ind w:left="0"/>
        <w:jc w:val="both"/>
      </w:pPr>
      <w:r>
        <w:rPr>
          <w:rFonts w:ascii="Times New Roman"/>
          <w:b w:val="false"/>
          <w:i w:val="false"/>
          <w:color w:val="000000"/>
          <w:sz w:val="28"/>
        </w:rPr>
        <w:t>
      құжаттарды қабылдау кезінде салық есептілігінің екінші данасында Мемлекеттік корпорация қызметкерінің белгісі;</w:t>
      </w:r>
    </w:p>
    <w:bookmarkEnd w:id="649"/>
    <w:bookmarkStart w:name="z2223" w:id="650"/>
    <w:p>
      <w:pPr>
        <w:spacing w:after="0"/>
        <w:ind w:left="0"/>
        <w:jc w:val="both"/>
      </w:pPr>
      <w:r>
        <w:rPr>
          <w:rFonts w:ascii="Times New Roman"/>
          <w:b w:val="false"/>
          <w:i w:val="false"/>
          <w:color w:val="000000"/>
          <w:sz w:val="28"/>
        </w:rPr>
        <w:t xml:space="preserve">
      мемлекеттік қызметті көрсетуден бас тарту кезінде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9-тармағында көрсетілген жағдайларда және негіздемелер бойынша көрсетілетін қызметті берушінің уәжделген жауабы қағаз жеткішгіште беріледі.</w:t>
      </w:r>
    </w:p>
    <w:bookmarkEnd w:id="650"/>
    <w:bookmarkStart w:name="z2224" w:id="651"/>
    <w:p>
      <w:pPr>
        <w:spacing w:after="0"/>
        <w:ind w:left="0"/>
        <w:jc w:val="both"/>
      </w:pPr>
      <w:r>
        <w:rPr>
          <w:rFonts w:ascii="Times New Roman"/>
          <w:b w:val="false"/>
          <w:i w:val="false"/>
          <w:color w:val="000000"/>
          <w:sz w:val="28"/>
        </w:rPr>
        <w:t xml:space="preserve">
      Мемлекеттік корпорацияда дайын құжаттарды көрсетілетін қызметті алушыға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 </w:t>
      </w:r>
    </w:p>
    <w:bookmarkEnd w:id="651"/>
    <w:bookmarkStart w:name="z2225" w:id="652"/>
    <w:p>
      <w:pPr>
        <w:spacing w:after="0"/>
        <w:ind w:left="0"/>
        <w:jc w:val="both"/>
      </w:pPr>
      <w:r>
        <w:rPr>
          <w:rFonts w:ascii="Times New Roman"/>
          <w:b w:val="false"/>
          <w:i w:val="false"/>
          <w:color w:val="000000"/>
          <w:sz w:val="28"/>
        </w:rPr>
        <w:t>
      Көрсетілетін қызметті берушімен, Мемлекеттік корпорациямен уақытында қажет етілмеген құжаттарды сақтау шарттары:</w:t>
      </w:r>
    </w:p>
    <w:bookmarkEnd w:id="652"/>
    <w:bookmarkStart w:name="z2226" w:id="653"/>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w:t>
      </w:r>
    </w:p>
    <w:bookmarkEnd w:id="653"/>
    <w:bookmarkStart w:name="z2227" w:id="654"/>
    <w:p>
      <w:pPr>
        <w:spacing w:after="0"/>
        <w:ind w:left="0"/>
        <w:jc w:val="both"/>
      </w:pPr>
      <w:r>
        <w:rPr>
          <w:rFonts w:ascii="Times New Roman"/>
          <w:b w:val="false"/>
          <w:i w:val="false"/>
          <w:color w:val="000000"/>
          <w:sz w:val="28"/>
        </w:rPr>
        <w:t xml:space="preserve">
      Мемлекеттік корпорация құжаттардың 1 (бір) ай сақталуын қамтамасыз етеді, одан кейін оларды көрсетілетін қызметті берушіге сақтауға береді. </w:t>
      </w:r>
    </w:p>
    <w:bookmarkEnd w:id="654"/>
    <w:bookmarkStart w:name="z2228" w:id="655"/>
    <w:p>
      <w:pPr>
        <w:spacing w:after="0"/>
        <w:ind w:left="0"/>
        <w:jc w:val="both"/>
      </w:pPr>
      <w:r>
        <w:rPr>
          <w:rFonts w:ascii="Times New Roman"/>
          <w:b w:val="false"/>
          <w:i w:val="false"/>
          <w:color w:val="000000"/>
          <w:sz w:val="28"/>
        </w:rPr>
        <w:t>
      Көрсетілетін қызметті алушы 1 (бір) ай мерзім өткеннен кейін жүгінген кезде Мемлекеттік корпорацияның сұрауы бойынша көрсетілетін қызметті беруші 1 (бір) күн ішінде дайын құжаттарды Мемлекеттік корпорация көрсетілетін қызметті алушыға беру үшін жолдайды.</w:t>
      </w:r>
    </w:p>
    <w:bookmarkEnd w:id="655"/>
    <w:bookmarkStart w:name="z2229" w:id="656"/>
    <w:p>
      <w:pPr>
        <w:spacing w:after="0"/>
        <w:ind w:left="0"/>
        <w:jc w:val="both"/>
      </w:pPr>
      <w:r>
        <w:rPr>
          <w:rFonts w:ascii="Times New Roman"/>
          <w:b w:val="false"/>
          <w:i w:val="false"/>
          <w:color w:val="000000"/>
          <w:sz w:val="28"/>
        </w:rPr>
        <w:t xml:space="preserve">
      4. Заңның 5-бабы </w:t>
      </w:r>
      <w:r>
        <w:rPr>
          <w:rFonts w:ascii="Times New Roman"/>
          <w:b w:val="false"/>
          <w:i w:val="false"/>
          <w:color w:val="000000"/>
          <w:sz w:val="28"/>
        </w:rPr>
        <w:t>2-тармағының</w:t>
      </w:r>
      <w:r>
        <w:rPr>
          <w:rFonts w:ascii="Times New Roman"/>
          <w:b w:val="false"/>
          <w:i w:val="false"/>
          <w:color w:val="000000"/>
          <w:sz w:val="28"/>
        </w:rPr>
        <w:t xml:space="preserve"> 11) тармақшасына сәйкес көрсетілетін қызметті беруші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енгізуді қамтамасыз етеді.</w:t>
      </w:r>
    </w:p>
    <w:bookmarkEnd w:id="656"/>
    <w:bookmarkStart w:name="z2230" w:id="657"/>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657"/>
    <w:bookmarkStart w:name="z2231" w:id="658"/>
    <w:p>
      <w:pPr>
        <w:spacing w:after="0"/>
        <w:ind w:left="0"/>
        <w:jc w:val="both"/>
      </w:pPr>
      <w:r>
        <w:rPr>
          <w:rFonts w:ascii="Times New Roman"/>
          <w:b w:val="false"/>
          <w:i w:val="false"/>
          <w:color w:val="000000"/>
          <w:sz w:val="28"/>
        </w:rPr>
        <w:t>
      6.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inissd@mgd.kz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658"/>
    <w:bookmarkStart w:name="z2232" w:id="659"/>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659"/>
    <w:bookmarkStart w:name="z2233" w:id="660"/>
    <w:p>
      <w:pPr>
        <w:spacing w:after="0"/>
        <w:ind w:left="0"/>
        <w:jc w:val="both"/>
      </w:pPr>
      <w:r>
        <w:rPr>
          <w:rFonts w:ascii="Times New Roman"/>
          <w:b w:val="false"/>
          <w:i w:val="false"/>
          <w:color w:val="000000"/>
          <w:sz w:val="28"/>
        </w:rPr>
        <w:t>
      7.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660"/>
    <w:bookmarkStart w:name="z2234" w:id="661"/>
    <w:p>
      <w:pPr>
        <w:spacing w:after="0"/>
        <w:ind w:left="0"/>
        <w:jc w:val="both"/>
      </w:pPr>
      <w:r>
        <w:rPr>
          <w:rFonts w:ascii="Times New Roman"/>
          <w:b w:val="false"/>
          <w:i w:val="false"/>
          <w:color w:val="000000"/>
          <w:sz w:val="28"/>
        </w:rPr>
        <w:t>
      көрсетілетін қызметті беруші басшысының атына;</w:t>
      </w:r>
    </w:p>
    <w:bookmarkEnd w:id="661"/>
    <w:bookmarkStart w:name="z2235" w:id="662"/>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662"/>
    <w:bookmarkStart w:name="z2236" w:id="663"/>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663"/>
    <w:bookmarkStart w:name="z2237" w:id="664"/>
    <w:p>
      <w:pPr>
        <w:spacing w:after="0"/>
        <w:ind w:left="0"/>
        <w:jc w:val="both"/>
      </w:pPr>
      <w:r>
        <w:rPr>
          <w:rFonts w:ascii="Times New Roman"/>
          <w:b w:val="false"/>
          <w:i w:val="false"/>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bookmarkEnd w:id="664"/>
    <w:bookmarkStart w:name="z2238" w:id="665"/>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665"/>
    <w:bookmarkStart w:name="z2239" w:id="666"/>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666"/>
    <w:bookmarkStart w:name="z2240" w:id="667"/>
    <w:p>
      <w:pPr>
        <w:spacing w:after="0"/>
        <w:ind w:left="0"/>
        <w:jc w:val="both"/>
      </w:pPr>
      <w:r>
        <w:rPr>
          <w:rFonts w:ascii="Times New Roman"/>
          <w:b w:val="false"/>
          <w:i w:val="false"/>
          <w:color w:val="000000"/>
          <w:sz w:val="28"/>
        </w:rPr>
        <w:t xml:space="preserve">
      8.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667"/>
    <w:bookmarkStart w:name="z2241" w:id="668"/>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6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"Салықтық есептілікті</w:t>
            </w:r>
            <w:r>
              <w:br/>
            </w:r>
            <w:r>
              <w:rPr>
                <w:rFonts w:ascii="Times New Roman"/>
                <w:b w:val="false"/>
                <w:i w:val="false"/>
                <w:color w:val="000000"/>
                <w:sz w:val="20"/>
              </w:rPr>
              <w:t>қабылдау"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1-қосымша</w:t>
            </w:r>
          </w:p>
        </w:tc>
      </w:tr>
    </w:tbl>
    <w:bookmarkStart w:name="z2243" w:id="669"/>
    <w:p>
      <w:pPr>
        <w:spacing w:after="0"/>
        <w:ind w:left="0"/>
        <w:jc w:val="left"/>
      </w:pPr>
      <w:r>
        <w:rPr>
          <w:rFonts w:ascii="Times New Roman"/>
          <w:b/>
          <w:i w:val="false"/>
          <w:color w:val="000000"/>
        </w:rPr>
        <w:t xml:space="preserve"> Мемлекеттік қызмет көрсетуге қойылатын негізгі талаптардың тізбесі</w:t>
      </w:r>
    </w:p>
    <w:bookmarkEnd w:id="6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есептілікті қабылдау" мемлекеттік қызмет көрсетуге қойылатын негізгі талаптардың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кірістер комитетінің аудандар, қалалар және қалалардағы аудандар, арнайы экономикалық аймақтар аумағындағы аумақтық органдары.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 арқылы;</w:t>
            </w:r>
          </w:p>
          <w:p>
            <w:pPr>
              <w:spacing w:after="20"/>
              <w:ind w:left="20"/>
              <w:jc w:val="both"/>
            </w:pPr>
            <w:r>
              <w:rPr>
                <w:rFonts w:ascii="Times New Roman"/>
                <w:b w:val="false"/>
                <w:i w:val="false"/>
                <w:color w:val="000000"/>
                <w:sz w:val="20"/>
              </w:rPr>
              <w:t>
2) "Азаматтарға арналған үкімет" Мемлекеттік корпорация" коммерциялық емес акционерлік қоғамы (бұдан әрі – Мемлекеттік корпорация) арқылы;</w:t>
            </w:r>
          </w:p>
          <w:p>
            <w:pPr>
              <w:spacing w:after="20"/>
              <w:ind w:left="20"/>
              <w:jc w:val="both"/>
            </w:pPr>
            <w:r>
              <w:rPr>
                <w:rFonts w:ascii="Times New Roman"/>
                <w:b w:val="false"/>
                <w:i w:val="false"/>
                <w:color w:val="000000"/>
                <w:sz w:val="20"/>
              </w:rPr>
              <w:t>
3) келу тәртібімен- қағаз жеткізгіште, оның ішінде "Азаматтарға арналған үкімет" Мемлекеттік корпорациясы арқылы (қосылған құн салығы бойынша салық есептілігін қоспағанда);</w:t>
            </w:r>
          </w:p>
          <w:p>
            <w:pPr>
              <w:spacing w:after="20"/>
              <w:ind w:left="20"/>
              <w:jc w:val="both"/>
            </w:pPr>
            <w:r>
              <w:rPr>
                <w:rFonts w:ascii="Times New Roman"/>
                <w:b w:val="false"/>
                <w:i w:val="false"/>
                <w:color w:val="000000"/>
                <w:sz w:val="20"/>
              </w:rPr>
              <w:t>
4) "электрондық үкімет" веб-порталы www.egov.kz (бұдан әрі – портал) арқылы;</w:t>
            </w:r>
          </w:p>
          <w:p>
            <w:pPr>
              <w:spacing w:after="20"/>
              <w:ind w:left="20"/>
              <w:jc w:val="both"/>
            </w:pPr>
            <w:r>
              <w:rPr>
                <w:rFonts w:ascii="Times New Roman"/>
                <w:b w:val="false"/>
                <w:i w:val="false"/>
                <w:color w:val="000000"/>
                <w:sz w:val="20"/>
              </w:rPr>
              <w:t>
5) ақпараттық объектілері, "салық төлеуші кабинеті" веб-қосымшасы арқылы (бұдан әрі – салық төлеуші кабинеті), "салық есептілігін өңдеу жүйесі" ақпарттық жүйе арқылы (бұдан әрі – СЕӨЖ).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Мемлекеттік корпорация арқылы қағаз жеткізгіште келу тәртібімен ұсынылған салықтық есептілікті қабылдау - оны берген сәттен бастап 10 минут ішінде;</w:t>
            </w:r>
          </w:p>
          <w:p>
            <w:pPr>
              <w:spacing w:after="20"/>
              <w:ind w:left="20"/>
              <w:jc w:val="both"/>
            </w:pPr>
            <w:r>
              <w:rPr>
                <w:rFonts w:ascii="Times New Roman"/>
                <w:b w:val="false"/>
                <w:i w:val="false"/>
                <w:color w:val="000000"/>
                <w:sz w:val="20"/>
              </w:rPr>
              <w:t>
салықтық есептілікті электрондық түрде қабылдау - көрсетілетін қызметті берушінің салықтық есептілігін қабылдау жүйесі қабылдаған сәттен бастап 1 (бір) жұмыс күнінен кешіктірмей;</w:t>
            </w:r>
          </w:p>
          <w:p>
            <w:pPr>
              <w:spacing w:after="20"/>
              <w:ind w:left="20"/>
              <w:jc w:val="both"/>
            </w:pPr>
            <w:r>
              <w:rPr>
                <w:rFonts w:ascii="Times New Roman"/>
                <w:b w:val="false"/>
                <w:i w:val="false"/>
                <w:color w:val="000000"/>
                <w:sz w:val="20"/>
              </w:rPr>
              <w:t>
2) көрсетілетін қызметті алушының құжаттар топтамасын тапсыруы үшін күтудің рұқсат берілетін уақыты – Мемлекеттік корпорацияда – 15 (он бес) минут;</w:t>
            </w:r>
          </w:p>
          <w:p>
            <w:pPr>
              <w:spacing w:after="20"/>
              <w:ind w:left="20"/>
              <w:jc w:val="both"/>
            </w:pPr>
            <w:r>
              <w:rPr>
                <w:rFonts w:ascii="Times New Roman"/>
                <w:b w:val="false"/>
                <w:i w:val="false"/>
                <w:color w:val="000000"/>
                <w:sz w:val="20"/>
              </w:rPr>
              <w:t>
3) көрсетілетін қызметті алушыға көрсетілетін қызметті берушінің қызмет көрсетуінің рұқсат берілетін уақыты –Мемлекеттік корпорацияда – 15 (он бес)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(толық автоматтандырылған) және (немесе)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салықтық есептіліктің екінші данасына көрсетілетін қызметті беруші қызметкерінің белгісі;</w:t>
            </w:r>
          </w:p>
          <w:p>
            <w:pPr>
              <w:spacing w:after="20"/>
              <w:ind w:left="20"/>
              <w:jc w:val="both"/>
            </w:pPr>
            <w:r>
              <w:rPr>
                <w:rFonts w:ascii="Times New Roman"/>
                <w:b w:val="false"/>
                <w:i w:val="false"/>
                <w:color w:val="000000"/>
                <w:sz w:val="20"/>
              </w:rPr>
              <w:t>
2) пошта немесе өзге де байланыс ұйымын немесе Мемлекеттік корпорацияда салықтық есептілікті қабылдау туралы қабылдау уақыты мен күнін қою;</w:t>
            </w:r>
          </w:p>
          <w:p>
            <w:pPr>
              <w:spacing w:after="20"/>
              <w:ind w:left="20"/>
              <w:jc w:val="both"/>
            </w:pPr>
            <w:r>
              <w:rPr>
                <w:rFonts w:ascii="Times New Roman"/>
                <w:b w:val="false"/>
                <w:i w:val="false"/>
                <w:color w:val="000000"/>
                <w:sz w:val="20"/>
              </w:rPr>
              <w:t>
3) көрсетілетін қызметті берушінің салықтық есептілікті электрондық түрде қабылдағаны немесе қабылдамағаны туралы хабарлама;</w:t>
            </w:r>
          </w:p>
          <w:p>
            <w:pPr>
              <w:spacing w:after="20"/>
              <w:ind w:left="20"/>
              <w:jc w:val="both"/>
            </w:pPr>
            <w:r>
              <w:rPr>
                <w:rFonts w:ascii="Times New Roman"/>
                <w:b w:val="false"/>
                <w:i w:val="false"/>
                <w:color w:val="000000"/>
                <w:sz w:val="20"/>
              </w:rPr>
              <w:t>
4) осы Тізбенің 9-тармағында көрсетілген жағдайларда және негіздер бойынша мемлекеттік қызметті көрсетуден бас тарту туралы көрсетілетін қызметті берушінің уәжделген жауабы (салық есептілігі ұсынылмаған болып есептелетін жағдайлар);</w:t>
            </w:r>
          </w:p>
          <w:p>
            <w:pPr>
              <w:spacing w:after="20"/>
              <w:ind w:left="20"/>
              <w:jc w:val="both"/>
            </w:pPr>
            <w:r>
              <w:rPr>
                <w:rFonts w:ascii="Times New Roman"/>
                <w:b w:val="false"/>
                <w:i w:val="false"/>
                <w:color w:val="000000"/>
                <w:sz w:val="20"/>
              </w:rPr>
              <w:t>
5) мемлекеттік кірістер органдарының ақпараттық жүйесінде қалыптастырылған патент.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мерекелік күндерден басқа, дүйсенбіден бастап жұмаға дейін, 13.00-ден 14.30-ға дейінгі түскі үзіліспен, сағат 9.00-ден 18.30-ға дейін.</w:t>
            </w:r>
          </w:p>
          <w:p>
            <w:pPr>
              <w:spacing w:after="20"/>
              <w:ind w:left="20"/>
              <w:jc w:val="both"/>
            </w:pPr>
            <w:r>
              <w:rPr>
                <w:rFonts w:ascii="Times New Roman"/>
                <w:b w:val="false"/>
                <w:i w:val="false"/>
                <w:color w:val="000000"/>
                <w:sz w:val="20"/>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20"/>
              <w:ind w:left="20"/>
              <w:jc w:val="both"/>
            </w:pPr>
            <w:r>
              <w:rPr>
                <w:rFonts w:ascii="Times New Roman"/>
                <w:b w:val="false"/>
                <w:i w:val="false"/>
                <w:color w:val="000000"/>
                <w:sz w:val="20"/>
              </w:rPr>
              <w:t xml:space="preserve">
2) Мемлекеттік корпорация –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демалыс және мерекелік күндерден басқа, дүйсенбіден бастап жұманы қоса алғанда үзіліссіз сағат 9.00-ден 18.00-ге дейін, Мемлекеттік корпорацияның халыққа қызмет көрсететін кезекші бөлімдері дүйсенбіден бастап жұманы қоса алғанда сағат 9.00-ден 20.00-ге дейін және сенбі күні сағат 9.00-ден 13.00-ге дейін.</w:t>
            </w:r>
          </w:p>
          <w:p>
            <w:pPr>
              <w:spacing w:after="20"/>
              <w:ind w:left="20"/>
              <w:jc w:val="both"/>
            </w:pPr>
            <w:r>
              <w:rPr>
                <w:rFonts w:ascii="Times New Roman"/>
                <w:b w:val="false"/>
                <w:i w:val="false"/>
                <w:color w:val="000000"/>
                <w:sz w:val="20"/>
              </w:rPr>
              <w:t>
Қабылдау көрсетілетін қызметті электрондық кезек тәртібімен жүргізіледі, жеделдетілген қызмет көрсету көзделмеген, портал арқылы электрондық кезекті брондауға болады;</w:t>
            </w:r>
          </w:p>
          <w:p>
            <w:pPr>
              <w:spacing w:after="20"/>
              <w:ind w:left="20"/>
              <w:jc w:val="both"/>
            </w:pPr>
            <w:r>
              <w:rPr>
                <w:rFonts w:ascii="Times New Roman"/>
                <w:b w:val="false"/>
                <w:i w:val="false"/>
                <w:color w:val="000000"/>
                <w:sz w:val="20"/>
              </w:rPr>
              <w:t xml:space="preserve">
3) портал – жөндеу жұмыстарын жүргізуге байланысты техникалық үзілістерді қоспағанда, тәулік бойы (көрсетілетін қызметті алушы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xml:space="preserve">
4) "салық төлеуші кабинеті", СЕӨЖ - жөндеу жұмыстарын жүргізуге байланысты техникалық үзілістерді қоспағанда, тәулік бойы. </w:t>
            </w:r>
          </w:p>
          <w:p>
            <w:pPr>
              <w:spacing w:after="20"/>
              <w:ind w:left="20"/>
              <w:jc w:val="both"/>
            </w:pPr>
            <w:r>
              <w:rPr>
                <w:rFonts w:ascii="Times New Roman"/>
                <w:b w:val="false"/>
                <w:i w:val="false"/>
                <w:color w:val="000000"/>
                <w:sz w:val="20"/>
              </w:rPr>
              <w:t>
Мемлекеттік қызметті көрсету орындарының мекенжайлары:</w:t>
            </w:r>
          </w:p>
          <w:p>
            <w:pPr>
              <w:spacing w:after="20"/>
              <w:ind w:left="20"/>
              <w:jc w:val="both"/>
            </w:pPr>
            <w:r>
              <w:rPr>
                <w:rFonts w:ascii="Times New Roman"/>
                <w:b w:val="false"/>
                <w:i w:val="false"/>
                <w:color w:val="000000"/>
                <w:sz w:val="20"/>
              </w:rPr>
              <w:t>
1) көрсетілетін қызметті берушінің – www.kgd.gov.kz;</w:t>
            </w:r>
          </w:p>
          <w:p>
            <w:pPr>
              <w:spacing w:after="20"/>
              <w:ind w:left="20"/>
              <w:jc w:val="both"/>
            </w:pPr>
            <w:r>
              <w:rPr>
                <w:rFonts w:ascii="Times New Roman"/>
                <w:b w:val="false"/>
                <w:i w:val="false"/>
                <w:color w:val="000000"/>
                <w:sz w:val="20"/>
              </w:rPr>
              <w:t>
2) Мемлекеттік корпорацияның – www. gov4c.kz;</w:t>
            </w:r>
          </w:p>
          <w:p>
            <w:pPr>
              <w:spacing w:after="20"/>
              <w:ind w:left="20"/>
              <w:jc w:val="both"/>
            </w:pPr>
            <w:r>
              <w:rPr>
                <w:rFonts w:ascii="Times New Roman"/>
                <w:b w:val="false"/>
                <w:i w:val="false"/>
                <w:color w:val="000000"/>
                <w:sz w:val="20"/>
              </w:rPr>
              <w:t>
3) www.egov.kz порталы;</w:t>
            </w:r>
          </w:p>
          <w:p>
            <w:pPr>
              <w:spacing w:after="20"/>
              <w:ind w:left="20"/>
              <w:jc w:val="both"/>
            </w:pPr>
            <w:r>
              <w:rPr>
                <w:rFonts w:ascii="Times New Roman"/>
                <w:b w:val="false"/>
                <w:i w:val="false"/>
                <w:color w:val="000000"/>
                <w:sz w:val="20"/>
              </w:rPr>
              <w:t xml:space="preserve">
4) "салық төлеуші кабинеті" веб-қосымшасы www.cabinet.kgd.gov.kz. </w:t>
            </w:r>
          </w:p>
          <w:p>
            <w:pPr>
              <w:spacing w:after="20"/>
              <w:ind w:left="20"/>
              <w:jc w:val="both"/>
            </w:pPr>
            <w:r>
              <w:rPr>
                <w:rFonts w:ascii="Times New Roman"/>
                <w:b w:val="false"/>
                <w:i w:val="false"/>
                <w:color w:val="000000"/>
                <w:sz w:val="20"/>
              </w:rPr>
              <w:t>
 интернет-ресурстарында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алушылар Мемлекеттік корпорацияға немесе порталға жүгінген кезде - салықтық есептілік. </w:t>
            </w:r>
          </w:p>
          <w:p>
            <w:pPr>
              <w:spacing w:after="20"/>
              <w:ind w:left="20"/>
              <w:jc w:val="both"/>
            </w:pPr>
            <w:r>
              <w:rPr>
                <w:rFonts w:ascii="Times New Roman"/>
                <w:b w:val="false"/>
                <w:i w:val="false"/>
                <w:color w:val="000000"/>
                <w:sz w:val="20"/>
              </w:rPr>
              <w:t>
Көрсетілетін қызметті берушілер цифрлық құжаттарды "электрондық үкімет" веб-порталында тіркелген пайдаланушының ұялы байланысының абоненттік нөмірі арқылы ұсынылған құжат иесінің келісімі болған жағдайда, іске асырылған интеграция арқылы цифрлық құжаттар сервисінен бір реттік парольді беру арқылы немесе "электрондық үкімет" веб-порталының хабарламасына жауап ретінде қысқа мәтіндік хабарлама жіберу арқылы алады;</w:t>
            </w:r>
          </w:p>
          <w:p>
            <w:pPr>
              <w:spacing w:after="20"/>
              <w:ind w:left="20"/>
              <w:jc w:val="both"/>
            </w:pPr>
            <w:r>
              <w:rPr>
                <w:rFonts w:ascii="Times New Roman"/>
                <w:b w:val="false"/>
                <w:i w:val="false"/>
                <w:color w:val="000000"/>
                <w:sz w:val="20"/>
              </w:rPr>
              <w:t>
2)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3)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4)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салықтық нысандар уәкілетті орган белгілеген нысандарға сәйкес келмесе;</w:t>
            </w:r>
          </w:p>
          <w:p>
            <w:pPr>
              <w:spacing w:after="20"/>
              <w:ind w:left="20"/>
              <w:jc w:val="both"/>
            </w:pPr>
            <w:r>
              <w:rPr>
                <w:rFonts w:ascii="Times New Roman"/>
                <w:b w:val="false"/>
                <w:i w:val="false"/>
                <w:color w:val="000000"/>
                <w:sz w:val="20"/>
              </w:rPr>
              <w:t>
2) салықтық нысанда:</w:t>
            </w:r>
          </w:p>
          <w:p>
            <w:pPr>
              <w:spacing w:after="20"/>
              <w:ind w:left="20"/>
              <w:jc w:val="both"/>
            </w:pPr>
            <w:r>
              <w:rPr>
                <w:rFonts w:ascii="Times New Roman"/>
                <w:b w:val="false"/>
                <w:i w:val="false"/>
                <w:color w:val="000000"/>
                <w:sz w:val="20"/>
              </w:rPr>
              <w:t>
салық органының коды көрсетілмеген;</w:t>
            </w:r>
          </w:p>
          <w:p>
            <w:pPr>
              <w:spacing w:after="20"/>
              <w:ind w:left="20"/>
              <w:jc w:val="both"/>
            </w:pPr>
            <w:r>
              <w:rPr>
                <w:rFonts w:ascii="Times New Roman"/>
                <w:b w:val="false"/>
                <w:i w:val="false"/>
                <w:color w:val="000000"/>
                <w:sz w:val="20"/>
              </w:rPr>
              <w:t>
салық төлеушінің (салық агентінің) сәйкестендіру нөмірі көрсетілмеген немесе дұрыс көрсетілмеген;</w:t>
            </w:r>
          </w:p>
          <w:p>
            <w:pPr>
              <w:spacing w:after="20"/>
              <w:ind w:left="20"/>
              <w:jc w:val="both"/>
            </w:pPr>
            <w:r>
              <w:rPr>
                <w:rFonts w:ascii="Times New Roman"/>
                <w:b w:val="false"/>
                <w:i w:val="false"/>
                <w:color w:val="000000"/>
                <w:sz w:val="20"/>
              </w:rPr>
              <w:t>
салық кезеңі көрсетілмеген;</w:t>
            </w:r>
          </w:p>
          <w:p>
            <w:pPr>
              <w:spacing w:after="20"/>
              <w:ind w:left="20"/>
              <w:jc w:val="both"/>
            </w:pPr>
            <w:r>
              <w:rPr>
                <w:rFonts w:ascii="Times New Roman"/>
                <w:b w:val="false"/>
                <w:i w:val="false"/>
                <w:color w:val="000000"/>
                <w:sz w:val="20"/>
              </w:rPr>
              <w:t>
активтер мен міндеттемелер туралы декларация жасалатын күн көрсетілмеген (2021 жылғы 1 қаңтардан бастап енгізіледі);</w:t>
            </w:r>
          </w:p>
          <w:p>
            <w:pPr>
              <w:spacing w:after="20"/>
              <w:ind w:left="20"/>
              <w:jc w:val="both"/>
            </w:pPr>
            <w:r>
              <w:rPr>
                <w:rFonts w:ascii="Times New Roman"/>
                <w:b w:val="false"/>
                <w:i w:val="false"/>
                <w:color w:val="000000"/>
                <w:sz w:val="20"/>
              </w:rPr>
              <w:t>
3) Салықтық есептілік:</w:t>
            </w:r>
          </w:p>
          <w:p>
            <w:pPr>
              <w:spacing w:after="20"/>
              <w:ind w:left="20"/>
              <w:jc w:val="both"/>
            </w:pPr>
            <w:r>
              <w:rPr>
                <w:rFonts w:ascii="Times New Roman"/>
                <w:b w:val="false"/>
                <w:i w:val="false"/>
                <w:color w:val="000000"/>
                <w:sz w:val="20"/>
              </w:rPr>
              <w:t>
қол қойылмаған және (немесе) өз атауының мөрімен куәландырылмаған;</w:t>
            </w:r>
          </w:p>
          <w:p>
            <w:pPr>
              <w:spacing w:after="20"/>
              <w:ind w:left="20"/>
              <w:jc w:val="both"/>
            </w:pPr>
            <w:r>
              <w:rPr>
                <w:rFonts w:ascii="Times New Roman"/>
                <w:b w:val="false"/>
                <w:i w:val="false"/>
                <w:color w:val="000000"/>
                <w:sz w:val="20"/>
              </w:rPr>
              <w:t>
форматты-логикалық бақылаудың салықтық есептілікті қабылдау және өңдеу жүйесі қабылдамаған кезде "Өңдеуден бас тарту" өңдеу мәртебесіне ие;</w:t>
            </w:r>
          </w:p>
          <w:p>
            <w:pPr>
              <w:spacing w:after="20"/>
              <w:ind w:left="20"/>
              <w:jc w:val="both"/>
            </w:pPr>
            <w:r>
              <w:rPr>
                <w:rFonts w:ascii="Times New Roman"/>
                <w:b w:val="false"/>
                <w:i w:val="false"/>
                <w:color w:val="000000"/>
                <w:sz w:val="20"/>
              </w:rPr>
              <w:t xml:space="preserve">
салықтық есептілікті табыс ету мерзімі ұзартылған жағдайда салықтық есептілікті табыс ету тәсіліне қатысты "Салық және бюджетке төленетін басқа да міндетті төлемдер туралы" Қазақстан Республикасы Кодексінің (Салық кодексі) 212-бабы </w:t>
            </w:r>
            <w:r>
              <w:rPr>
                <w:rFonts w:ascii="Times New Roman"/>
                <w:b w:val="false"/>
                <w:i w:val="false"/>
                <w:color w:val="000000"/>
                <w:sz w:val="20"/>
              </w:rPr>
              <w:t>1-тармағының</w:t>
            </w:r>
            <w:r>
              <w:rPr>
                <w:rFonts w:ascii="Times New Roman"/>
                <w:b w:val="false"/>
                <w:i w:val="false"/>
                <w:color w:val="000000"/>
                <w:sz w:val="20"/>
              </w:rPr>
              <w:t xml:space="preserve"> талаптары бұзылды;</w:t>
            </w:r>
          </w:p>
          <w:p>
            <w:pPr>
              <w:spacing w:after="20"/>
              <w:ind w:left="20"/>
              <w:jc w:val="both"/>
            </w:pPr>
            <w:r>
              <w:rPr>
                <w:rFonts w:ascii="Times New Roman"/>
                <w:b w:val="false"/>
                <w:i w:val="false"/>
                <w:color w:val="000000"/>
                <w:sz w:val="20"/>
              </w:rPr>
              <w:t>
шот-фактураларды қағаз жеткізгіште алған немесе жазған жағдайда – қосылған құн салығы бойынша декларациямен бір мезгілде салық кезеңі ішінде сатып алынған және өткізілген тауарлар, жұмыстар, көрсетілетін қызметтер бойынша шот-фактуралардың тізілімдері ұсынылмаған;</w:t>
            </w:r>
          </w:p>
          <w:p>
            <w:pPr>
              <w:spacing w:after="20"/>
              <w:ind w:left="20"/>
              <w:jc w:val="both"/>
            </w:pPr>
            <w:r>
              <w:rPr>
                <w:rFonts w:ascii="Times New Roman"/>
                <w:b w:val="false"/>
                <w:i w:val="false"/>
                <w:color w:val="000000"/>
                <w:sz w:val="20"/>
              </w:rPr>
              <w:t>
қосылған құн салығы бойынша салық органының шешімі бойынша көрсетілген салық бойынша тіркеу есебінен шығарылғаннан кейін келу тәртібімен ұсынылмады.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 денсаулығы және денсаулық сақтау жүйесі туралы" Қазақстан Республикасының 2009 жылғы 18 қыркүйектегі </w:t>
            </w:r>
            <w:r>
              <w:rPr>
                <w:rFonts w:ascii="Times New Roman"/>
                <w:b w:val="false"/>
                <w:i w:val="false"/>
                <w:color w:val="000000"/>
                <w:sz w:val="20"/>
              </w:rPr>
              <w:t>Кодексімен</w:t>
            </w:r>
            <w:r>
              <w:rPr>
                <w:rFonts w:ascii="Times New Roman"/>
                <w:b w:val="false"/>
                <w:i w:val="false"/>
                <w:color w:val="000000"/>
                <w:sz w:val="20"/>
              </w:rPr>
              <w:t xml:space="preserve">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 (мемлекеттік қызметті мемлекеттік корпорация арқылы көрсету кезінде).</w:t>
            </w:r>
          </w:p>
          <w:p>
            <w:pPr>
              <w:spacing w:after="20"/>
              <w:ind w:left="20"/>
              <w:jc w:val="both"/>
            </w:pPr>
            <w:r>
              <w:rPr>
                <w:rFonts w:ascii="Times New Roman"/>
                <w:b w:val="false"/>
                <w:i w:val="false"/>
                <w:color w:val="000000"/>
                <w:sz w:val="20"/>
              </w:rPr>
              <w:t>
Көрсетілетін қызметті алушының мемлекеттік көрсетілетін қызметті электрондық нысанда:</w:t>
            </w:r>
          </w:p>
          <w:p>
            <w:pPr>
              <w:spacing w:after="20"/>
              <w:ind w:left="20"/>
              <w:jc w:val="both"/>
            </w:pPr>
            <w:r>
              <w:rPr>
                <w:rFonts w:ascii="Times New Roman"/>
                <w:b w:val="false"/>
                <w:i w:val="false"/>
                <w:color w:val="000000"/>
                <w:sz w:val="20"/>
              </w:rPr>
              <w:t>
1) ЭЦҚ-сы болған кезде портал арқылы алуға;</w:t>
            </w:r>
          </w:p>
          <w:p>
            <w:pPr>
              <w:spacing w:after="20"/>
              <w:ind w:left="20"/>
              <w:jc w:val="both"/>
            </w:pPr>
            <w:r>
              <w:rPr>
                <w:rFonts w:ascii="Times New Roman"/>
                <w:b w:val="false"/>
                <w:i w:val="false"/>
                <w:color w:val="000000"/>
                <w:sz w:val="20"/>
              </w:rPr>
              <w:t>
2) ЭЦҚ-сы болған кезде көрсетілетін қызметті берушінің интернет-ресурсы және SMS-хабарландыру арқылы алынған бір реттік парольді қолдану арқылы;</w:t>
            </w:r>
          </w:p>
          <w:p>
            <w:pPr>
              <w:spacing w:after="20"/>
              <w:ind w:left="20"/>
              <w:jc w:val="both"/>
            </w:pPr>
            <w:r>
              <w:rPr>
                <w:rFonts w:ascii="Times New Roman"/>
                <w:b w:val="false"/>
                <w:i w:val="false"/>
                <w:color w:val="000000"/>
                <w:sz w:val="20"/>
              </w:rPr>
              <w:t>
3) api.service көрсетілетін қызметті берушінің интернет-ресурсында қол жетімді ERP-жүйесі арқылы алуға мүмкіндігі бар.</w:t>
            </w:r>
          </w:p>
          <w:p>
            <w:pPr>
              <w:spacing w:after="20"/>
              <w:ind w:left="20"/>
              <w:jc w:val="both"/>
            </w:pPr>
            <w:r>
              <w:rPr>
                <w:rFonts w:ascii="Times New Roman"/>
                <w:b w:val="false"/>
                <w:i w:val="false"/>
                <w:color w:val="000000"/>
                <w:sz w:val="20"/>
              </w:rPr>
              <w:t>
Көрсетілетін қызметті алушының ЭЦҚ-сы болған кезде мемлекеттік көрсетілетін қызметті электрондық нысанда портал арқылы немесе www. cabinet. kgd.gov .kz салық төлеуші кабинеті арқылы алуға мүмкіндігі бар.</w:t>
            </w:r>
          </w:p>
          <w:p>
            <w:pPr>
              <w:spacing w:after="20"/>
              <w:ind w:left="20"/>
              <w:jc w:val="both"/>
            </w:pPr>
            <w:r>
              <w:rPr>
                <w:rFonts w:ascii="Times New Roman"/>
                <w:b w:val="false"/>
                <w:i w:val="false"/>
                <w:color w:val="000000"/>
                <w:sz w:val="20"/>
              </w:rPr>
              <w:t>
Көрсетілетін қызметті алушының мемлекеттік қызмет көрсету мәртебесі туралы ақпаратты порталдағы "жеке кабинеті", Бірыңғай байланыс орталығы арқылы қашықтықтан қол жеткізу режимінде алу мүмкіндігі бар.</w:t>
            </w:r>
          </w:p>
          <w:p>
            <w:pPr>
              <w:spacing w:after="20"/>
              <w:ind w:left="20"/>
              <w:jc w:val="both"/>
            </w:pPr>
            <w:r>
              <w:rPr>
                <w:rFonts w:ascii="Times New Roman"/>
                <w:b w:val="false"/>
                <w:i w:val="false"/>
                <w:color w:val="000000"/>
                <w:sz w:val="20"/>
              </w:rPr>
              <w:t>
Цифрлық құжаттар сервисі мобилді қосымшада авторландырылған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паролді пайдалана отырып, мобилді қосымшада авторландырудан өту, одан әрі "цифрлық құжаттар" бөліміне өтіп, қажетті құжатты таңдау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"Салықтық есептілікті</w:t>
            </w:r>
            <w:r>
              <w:br/>
            </w:r>
            <w:r>
              <w:rPr>
                <w:rFonts w:ascii="Times New Roman"/>
                <w:b w:val="false"/>
                <w:i w:val="false"/>
                <w:color w:val="000000"/>
                <w:sz w:val="20"/>
              </w:rPr>
              <w:t>керi қайтарып алу"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13-қосымша</w:t>
            </w:r>
          </w:p>
        </w:tc>
      </w:tr>
    </w:tbl>
    <w:bookmarkStart w:name="z311" w:id="670"/>
    <w:p>
      <w:pPr>
        <w:spacing w:after="0"/>
        <w:ind w:left="0"/>
        <w:jc w:val="left"/>
      </w:pPr>
      <w:r>
        <w:rPr>
          <w:rFonts w:ascii="Times New Roman"/>
          <w:b/>
          <w:i w:val="false"/>
          <w:color w:val="000000"/>
        </w:rPr>
        <w:t xml:space="preserve"> "Салықтық есептілікті керi қайтарып алу" мемлекеттік көрсетілетін қызмет қағидасы</w:t>
      </w:r>
    </w:p>
    <w:bookmarkEnd w:id="670"/>
    <w:p>
      <w:pPr>
        <w:spacing w:after="0"/>
        <w:ind w:left="0"/>
        <w:jc w:val="both"/>
      </w:pPr>
      <w:r>
        <w:rPr>
          <w:rFonts w:ascii="Times New Roman"/>
          <w:b w:val="false"/>
          <w:i w:val="false"/>
          <w:color w:val="ff0000"/>
          <w:sz w:val="28"/>
        </w:rPr>
        <w:t xml:space="preserve">
      Ескерту. Қағида жаңа редакцияда - ҚР Қаржы министрінің 31.07.2024 </w:t>
      </w:r>
      <w:r>
        <w:rPr>
          <w:rFonts w:ascii="Times New Roman"/>
          <w:b w:val="false"/>
          <w:i w:val="false"/>
          <w:color w:val="ff0000"/>
          <w:sz w:val="28"/>
        </w:rPr>
        <w:t>№ 500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312" w:id="671"/>
    <w:p>
      <w:pPr>
        <w:spacing w:after="0"/>
        <w:ind w:left="0"/>
        <w:jc w:val="left"/>
      </w:pPr>
      <w:r>
        <w:rPr>
          <w:rFonts w:ascii="Times New Roman"/>
          <w:b/>
          <w:i w:val="false"/>
          <w:color w:val="000000"/>
        </w:rPr>
        <w:t xml:space="preserve"> 1-тарау. Жалпы ережелер</w:t>
      </w:r>
    </w:p>
    <w:bookmarkEnd w:id="671"/>
    <w:bookmarkStart w:name="z2293" w:id="672"/>
    <w:p>
      <w:pPr>
        <w:spacing w:after="0"/>
        <w:ind w:left="0"/>
        <w:jc w:val="both"/>
      </w:pPr>
      <w:r>
        <w:rPr>
          <w:rFonts w:ascii="Times New Roman"/>
          <w:b w:val="false"/>
          <w:i w:val="false"/>
          <w:color w:val="000000"/>
          <w:sz w:val="28"/>
        </w:rPr>
        <w:t xml:space="preserve">
      1. Осы "Салықтық есептілікті кері қайтарып алу"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Қазақстан Республикасының Қаржы министрлігі Мемлекеттік кірістер комитетінің аумақтық органдарының (бұдан әрі – көрсетілетін қызметті беруші) "Салықтық есептілікті кері қайтарып алу" мемлекеттік қызметті көрсету (бұдан әрі – мемлекеттік көрсетілетін қызмет) тәртібін айқындайды.</w:t>
      </w:r>
    </w:p>
    <w:bookmarkEnd w:id="672"/>
    <w:bookmarkStart w:name="z2294" w:id="673"/>
    <w:p>
      <w:pPr>
        <w:spacing w:after="0"/>
        <w:ind w:left="0"/>
        <w:jc w:val="both"/>
      </w:pPr>
      <w:r>
        <w:rPr>
          <w:rFonts w:ascii="Times New Roman"/>
          <w:b w:val="false"/>
          <w:i w:val="false"/>
          <w:color w:val="000000"/>
          <w:sz w:val="28"/>
        </w:rPr>
        <w:t>
      2. Мемлекеттік көрсетілетін қызмет жеке және заңды тұлғаларға көрсетіледі (бұдан әрі – көрсетілетін қызметті алушы).</w:t>
      </w:r>
    </w:p>
    <w:bookmarkEnd w:id="673"/>
    <w:bookmarkStart w:name="z2295" w:id="674"/>
    <w:p>
      <w:pPr>
        <w:spacing w:after="0"/>
        <w:ind w:left="0"/>
        <w:jc w:val="left"/>
      </w:pPr>
      <w:r>
        <w:rPr>
          <w:rFonts w:ascii="Times New Roman"/>
          <w:b/>
          <w:i w:val="false"/>
          <w:color w:val="000000"/>
        </w:rPr>
        <w:t xml:space="preserve"> 2-тарау. Мемлекеттік қызметті көрсету тәртібі</w:t>
      </w:r>
    </w:p>
    <w:bookmarkEnd w:id="674"/>
    <w:bookmarkStart w:name="z2296" w:id="675"/>
    <w:p>
      <w:pPr>
        <w:spacing w:after="0"/>
        <w:ind w:left="0"/>
        <w:jc w:val="both"/>
      </w:pPr>
      <w:r>
        <w:rPr>
          <w:rFonts w:ascii="Times New Roman"/>
          <w:b w:val="false"/>
          <w:i w:val="false"/>
          <w:color w:val="000000"/>
          <w:sz w:val="28"/>
        </w:rPr>
        <w:t>
      3. Өтініштерді қабылдау және мемлекеттік қызмет көрсету нәтижесін беру:</w:t>
      </w:r>
    </w:p>
    <w:bookmarkEnd w:id="675"/>
    <w:bookmarkStart w:name="z2297" w:id="676"/>
    <w:p>
      <w:pPr>
        <w:spacing w:after="0"/>
        <w:ind w:left="0"/>
        <w:jc w:val="both"/>
      </w:pPr>
      <w:r>
        <w:rPr>
          <w:rFonts w:ascii="Times New Roman"/>
          <w:b w:val="false"/>
          <w:i w:val="false"/>
          <w:color w:val="000000"/>
          <w:sz w:val="28"/>
        </w:rPr>
        <w:t>
      1) көрсетілетін қызметті беруші арқылы;</w:t>
      </w:r>
    </w:p>
    <w:bookmarkEnd w:id="676"/>
    <w:bookmarkStart w:name="z2298" w:id="677"/>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bookmarkEnd w:id="677"/>
    <w:bookmarkStart w:name="z2299" w:id="678"/>
    <w:p>
      <w:pPr>
        <w:spacing w:after="0"/>
        <w:ind w:left="0"/>
        <w:jc w:val="both"/>
      </w:pPr>
      <w:r>
        <w:rPr>
          <w:rFonts w:ascii="Times New Roman"/>
          <w:b w:val="false"/>
          <w:i w:val="false"/>
          <w:color w:val="000000"/>
          <w:sz w:val="28"/>
        </w:rPr>
        <w:t>
      3) www.egov.kz "электрондық үкімет" веб-порталы (бұдан әрі – портал) арқылы;</w:t>
      </w:r>
    </w:p>
    <w:bookmarkEnd w:id="678"/>
    <w:bookmarkStart w:name="z2300" w:id="679"/>
    <w:p>
      <w:pPr>
        <w:spacing w:after="0"/>
        <w:ind w:left="0"/>
        <w:jc w:val="both"/>
      </w:pPr>
      <w:r>
        <w:rPr>
          <w:rFonts w:ascii="Times New Roman"/>
          <w:b w:val="false"/>
          <w:i w:val="false"/>
          <w:color w:val="000000"/>
          <w:sz w:val="28"/>
        </w:rPr>
        <w:t>
      4) ақпараттық объектілері, "салық төлеуші кабинеті" веб-қосымшасы арқылы (бұдан әрі – салық төлеуші кабинеті), "салық есептілігін өңдеу жүйесі" ақпарттық жүйе арқылы (бұдан әрі – СЕӨЖ).</w:t>
      </w:r>
    </w:p>
    <w:bookmarkEnd w:id="679"/>
    <w:bookmarkStart w:name="z2301" w:id="680"/>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"Салықтық есептілікті кері қайтарып алу" мемлекеттік қызмет көрсетуге қойылатын негізгі талаптар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w:t>
      </w:r>
    </w:p>
    <w:bookmarkEnd w:id="680"/>
    <w:bookmarkStart w:name="z2302" w:id="681"/>
    <w:p>
      <w:pPr>
        <w:spacing w:after="0"/>
        <w:ind w:left="0"/>
        <w:jc w:val="both"/>
      </w:pPr>
      <w:r>
        <w:rPr>
          <w:rFonts w:ascii="Times New Roman"/>
          <w:b w:val="false"/>
          <w:i w:val="false"/>
          <w:color w:val="000000"/>
          <w:sz w:val="28"/>
        </w:rPr>
        <w:t>
      Көрсетілетін қызметті алушы көрсетілетін қызметті берушіге құжаттарды электрондық түрде ұсынған кезде көрсетілетін қызметті алушының ЭЦҚ-мен куәландырылған электрондық құжат нысанындағы салықтық өтініші портал арқылы қабылданады.</w:t>
      </w:r>
    </w:p>
    <w:bookmarkEnd w:id="681"/>
    <w:bookmarkStart w:name="z2303" w:id="682"/>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End w:id="682"/>
    <w:bookmarkStart w:name="z2304" w:id="683"/>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немесе цифрлық құжаттар сервисінен электрондық құжат ұсынылады.</w:t>
      </w:r>
    </w:p>
    <w:bookmarkEnd w:id="683"/>
    <w:bookmarkStart w:name="z2305" w:id="684"/>
    <w:p>
      <w:pPr>
        <w:spacing w:after="0"/>
        <w:ind w:left="0"/>
        <w:jc w:val="both"/>
      </w:pPr>
      <w:r>
        <w:rPr>
          <w:rFonts w:ascii="Times New Roman"/>
          <w:b w:val="false"/>
          <w:i w:val="false"/>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келісімін береді.</w:t>
      </w:r>
    </w:p>
    <w:bookmarkEnd w:id="684"/>
    <w:bookmarkStart w:name="z2306" w:id="685"/>
    <w:p>
      <w:pPr>
        <w:spacing w:after="0"/>
        <w:ind w:left="0"/>
        <w:jc w:val="both"/>
      </w:pPr>
      <w:r>
        <w:rPr>
          <w:rFonts w:ascii="Times New Roman"/>
          <w:b w:val="false"/>
          <w:i w:val="false"/>
          <w:color w:val="000000"/>
          <w:sz w:val="28"/>
        </w:rPr>
        <w:t>
      Көрсетілетін қызметті беруші және (немесе) Мемлекеттік корпорацияның қызметкері мемлекеттік ақпараттық жүйелерде бар жеке басын куәландыратын құжаттар туралы мәліметтерді портал арқылы уәкілетті лауазымды адамның ЭЦҚ-мен куәландырылған электрондық құжат нысанында тиісті мемлекеттік ақпараттық жүйелерден алады.</w:t>
      </w:r>
    </w:p>
    <w:bookmarkEnd w:id="685"/>
    <w:bookmarkStart w:name="z2307" w:id="686"/>
    <w:p>
      <w:pPr>
        <w:spacing w:after="0"/>
        <w:ind w:left="0"/>
        <w:jc w:val="both"/>
      </w:pPr>
      <w:r>
        <w:rPr>
          <w:rFonts w:ascii="Times New Roman"/>
          <w:b w:val="false"/>
          <w:i w:val="false"/>
          <w:color w:val="000000"/>
          <w:sz w:val="28"/>
        </w:rPr>
        <w:t>
      Көрсетілетін қызметті алушылардан ақпараттық жүйелерде бар құжаттарды және мәліметтерді талап етуге жол берілмейді.</w:t>
      </w:r>
    </w:p>
    <w:bookmarkEnd w:id="686"/>
    <w:bookmarkStart w:name="z2308" w:id="687"/>
    <w:p>
      <w:pPr>
        <w:spacing w:after="0"/>
        <w:ind w:left="0"/>
        <w:jc w:val="both"/>
      </w:pPr>
      <w:r>
        <w:rPr>
          <w:rFonts w:ascii="Times New Roman"/>
          <w:b w:val="false"/>
          <w:i w:val="false"/>
          <w:color w:val="000000"/>
          <w:sz w:val="28"/>
        </w:rPr>
        <w:t xml:space="preserve">
      Мемлекеттік корпорацияға жүгінген кезде көрсетілетін қызметті алушы осы Қағиданың </w:t>
      </w:r>
      <w:r>
        <w:rPr>
          <w:rFonts w:ascii="Times New Roman"/>
          <w:b w:val="false"/>
          <w:i w:val="false"/>
          <w:color w:val="000000"/>
          <w:sz w:val="28"/>
        </w:rPr>
        <w:t>1-қосымшасына</w:t>
      </w:r>
      <w:r>
        <w:rPr>
          <w:rFonts w:ascii="Times New Roman"/>
          <w:b w:val="false"/>
          <w:i w:val="false"/>
          <w:color w:val="000000"/>
          <w:sz w:val="28"/>
        </w:rPr>
        <w:t xml:space="preserve"> сәйкес Тізбенің 8-тармағында көзделген толық құжаттар топтамасын табыс етпеген, сондай-ақ қолданылу мерзімі өткен құжаттарды ұсынған кезде, Мемлекеттік корпорацияның қызметкері өтінішті қабылдаудан бас тартады және осы Қағиданың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687"/>
    <w:bookmarkStart w:name="z2309" w:id="688"/>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bookmarkEnd w:id="688"/>
    <w:bookmarkStart w:name="z2310" w:id="689"/>
    <w:p>
      <w:pPr>
        <w:spacing w:after="0"/>
        <w:ind w:left="0"/>
        <w:jc w:val="both"/>
      </w:pPr>
      <w:r>
        <w:rPr>
          <w:rFonts w:ascii="Times New Roman"/>
          <w:b w:val="false"/>
          <w:i w:val="false"/>
          <w:color w:val="000000"/>
          <w:sz w:val="28"/>
        </w:rPr>
        <w:t>
      Мемлекеттік корпорация арқылы қағаз жеткізгіште мемлекеттік қызмет көрсету кезінде өтінішті және құжаттарды қабылдау күні мемлекеттік қызмет көрсету мерзіміне кірмейді.</w:t>
      </w:r>
    </w:p>
    <w:bookmarkEnd w:id="689"/>
    <w:bookmarkStart w:name="z2311" w:id="690"/>
    <w:p>
      <w:pPr>
        <w:spacing w:after="0"/>
        <w:ind w:left="0"/>
        <w:jc w:val="both"/>
      </w:pPr>
      <w:r>
        <w:rPr>
          <w:rFonts w:ascii="Times New Roman"/>
          <w:b w:val="false"/>
          <w:i w:val="false"/>
          <w:color w:val="000000"/>
          <w:sz w:val="28"/>
        </w:rPr>
        <w:t>
      Портал, салық төлеуші кабинеті, СЕӨЖ арқылы жүгінген кезде көрсетілетін қызметті алушыға мемлекеттік қызметті көрсету үшін сұрау салудың қабылданғаны туралы мәртебе жіберіледі.</w:t>
      </w:r>
    </w:p>
    <w:bookmarkEnd w:id="690"/>
    <w:bookmarkStart w:name="z2312" w:id="691"/>
    <w:p>
      <w:pPr>
        <w:spacing w:after="0"/>
        <w:ind w:left="0"/>
        <w:jc w:val="both"/>
      </w:pPr>
      <w:r>
        <w:rPr>
          <w:rFonts w:ascii="Times New Roman"/>
          <w:b w:val="false"/>
          <w:i w:val="false"/>
          <w:color w:val="000000"/>
          <w:sz w:val="28"/>
        </w:rPr>
        <w:t>
      Көрсетілетін қызметті алушылар құжаттарды Мемлекеттік корпорацияға келу тәртібімен тапсырған кезде Мемлекеттік корпорацияның қызметкері көрсетілетін қызметті алушылар ұсынған құжаттарды қабылдайды, тексереді және қабылданған құжаттарды көрсетілетін қызметті беуршіге курьер байланысы арқылы жолдайды.</w:t>
      </w:r>
    </w:p>
    <w:bookmarkEnd w:id="691"/>
    <w:bookmarkStart w:name="z2313" w:id="692"/>
    <w:p>
      <w:pPr>
        <w:spacing w:after="0"/>
        <w:ind w:left="0"/>
        <w:jc w:val="both"/>
      </w:pPr>
      <w:r>
        <w:rPr>
          <w:rFonts w:ascii="Times New Roman"/>
          <w:b w:val="false"/>
          <w:i w:val="false"/>
          <w:color w:val="000000"/>
          <w:sz w:val="28"/>
        </w:rPr>
        <w:t xml:space="preserve">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жұмыс уақыты аяқталғаннан кейін, демалыс және мереке күндері жүгінген кезде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сәйкес өтініштерді қабылдау және мемлекеттік қызмет көрсету нәтижелерін беру келесі жұмыс күні жүзеге асырылады).</w:t>
      </w:r>
    </w:p>
    <w:bookmarkEnd w:id="692"/>
    <w:bookmarkStart w:name="z2314" w:id="693"/>
    <w:p>
      <w:pPr>
        <w:spacing w:after="0"/>
        <w:ind w:left="0"/>
        <w:jc w:val="both"/>
      </w:pPr>
      <w:r>
        <w:rPr>
          <w:rFonts w:ascii="Times New Roman"/>
          <w:b w:val="false"/>
          <w:i w:val="false"/>
          <w:color w:val="000000"/>
          <w:sz w:val="28"/>
        </w:rPr>
        <w:t xml:space="preserve">
      Көрсетілетін қызметті алушы осы Қағиданың </w:t>
      </w:r>
      <w:r>
        <w:rPr>
          <w:rFonts w:ascii="Times New Roman"/>
          <w:b w:val="false"/>
          <w:i w:val="false"/>
          <w:color w:val="000000"/>
          <w:sz w:val="28"/>
        </w:rPr>
        <w:t>1-қосымшасына</w:t>
      </w:r>
      <w:r>
        <w:rPr>
          <w:rFonts w:ascii="Times New Roman"/>
          <w:b w:val="false"/>
          <w:i w:val="false"/>
          <w:color w:val="000000"/>
          <w:sz w:val="28"/>
        </w:rPr>
        <w:t xml:space="preserve"> сәйкес Тізбенің 9-тармағында көзделген тізбеге сәйкес құжаттардың топтамасын толық ұсынбаған және (немесе) қолданылу мерзімі өтіп кеткен құжаттарды ұсынған кезде, көрсетілетін қызметті беруші өтінішті қабылдаудан бас тартады.</w:t>
      </w:r>
    </w:p>
    <w:bookmarkEnd w:id="693"/>
    <w:bookmarkStart w:name="z2315" w:id="694"/>
    <w:p>
      <w:pPr>
        <w:spacing w:after="0"/>
        <w:ind w:left="0"/>
        <w:jc w:val="both"/>
      </w:pPr>
      <w:r>
        <w:rPr>
          <w:rFonts w:ascii="Times New Roman"/>
          <w:b w:val="false"/>
          <w:i w:val="false"/>
          <w:color w:val="000000"/>
          <w:sz w:val="28"/>
        </w:rPr>
        <w:t>
      Ұсынылған құжаттардың толықтығы анықталған кезде құжаттарды өңдеуге жауапты қызметкер мемлекеттік кірістер органдарының салықтық есептілікті қабылдау және өңдеу бойынша ақпараттық жүйесіне құжаттарды енгізеді және өңдейді және өтініш берілген күннен бастап 1 (бір) жұмыс күні ішінде көрсетілетін қызметті берушінің www.kgd.gov.kz интернет-ресурсына кері қайтарып алу туралы мәліметтерді жариялайды.</w:t>
      </w:r>
    </w:p>
    <w:bookmarkEnd w:id="694"/>
    <w:bookmarkStart w:name="z2316" w:id="695"/>
    <w:p>
      <w:pPr>
        <w:spacing w:after="0"/>
        <w:ind w:left="0"/>
        <w:jc w:val="both"/>
      </w:pPr>
      <w:r>
        <w:rPr>
          <w:rFonts w:ascii="Times New Roman"/>
          <w:b w:val="false"/>
          <w:i w:val="false"/>
          <w:color w:val="000000"/>
          <w:sz w:val="28"/>
        </w:rPr>
        <w:t>
      Портал, салық төлеуші кабинеті, СЕӨЖ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bookmarkEnd w:id="695"/>
    <w:bookmarkStart w:name="z2317" w:id="696"/>
    <w:p>
      <w:pPr>
        <w:spacing w:after="0"/>
        <w:ind w:left="0"/>
        <w:jc w:val="both"/>
      </w:pPr>
      <w:r>
        <w:rPr>
          <w:rFonts w:ascii="Times New Roman"/>
          <w:b w:val="false"/>
          <w:i w:val="false"/>
          <w:color w:val="000000"/>
          <w:sz w:val="28"/>
        </w:rPr>
        <w:t xml:space="preserve">
      Мемлекеттік корпорацияға жүгінген кезде мемлекеттік қызметті көрсету нәтижесі немесе осы Қағиданың </w:t>
      </w:r>
      <w:r>
        <w:rPr>
          <w:rFonts w:ascii="Times New Roman"/>
          <w:b w:val="false"/>
          <w:i w:val="false"/>
          <w:color w:val="000000"/>
          <w:sz w:val="28"/>
        </w:rPr>
        <w:t>1-қосымшасына</w:t>
      </w:r>
      <w:r>
        <w:rPr>
          <w:rFonts w:ascii="Times New Roman"/>
          <w:b w:val="false"/>
          <w:i w:val="false"/>
          <w:color w:val="000000"/>
          <w:sz w:val="28"/>
        </w:rPr>
        <w:t xml:space="preserve"> сәйкес Тізбенің 9-тармағында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 қағаз жеткізгіште беріледі.</w:t>
      </w:r>
    </w:p>
    <w:bookmarkEnd w:id="696"/>
    <w:bookmarkStart w:name="z2318" w:id="697"/>
    <w:p>
      <w:pPr>
        <w:spacing w:after="0"/>
        <w:ind w:left="0"/>
        <w:jc w:val="both"/>
      </w:pPr>
      <w:r>
        <w:rPr>
          <w:rFonts w:ascii="Times New Roman"/>
          <w:b w:val="false"/>
          <w:i w:val="false"/>
          <w:color w:val="000000"/>
          <w:sz w:val="28"/>
        </w:rPr>
        <w:t>
      Мемлекеттік корпорацияда дайын құжаттарды көрсетілетін қызметті алушыға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w:t>
      </w:r>
    </w:p>
    <w:bookmarkEnd w:id="697"/>
    <w:bookmarkStart w:name="z2319" w:id="698"/>
    <w:p>
      <w:pPr>
        <w:spacing w:after="0"/>
        <w:ind w:left="0"/>
        <w:jc w:val="both"/>
      </w:pPr>
      <w:r>
        <w:rPr>
          <w:rFonts w:ascii="Times New Roman"/>
          <w:b w:val="false"/>
          <w:i w:val="false"/>
          <w:color w:val="000000"/>
          <w:sz w:val="28"/>
        </w:rPr>
        <w:t>
      Көрсетілетін қызметті берушінің, Мемлекеттік корпорацияның уақытында талап етілмеген құжаттарды сақтау шарттары:</w:t>
      </w:r>
    </w:p>
    <w:bookmarkEnd w:id="698"/>
    <w:bookmarkStart w:name="z2320" w:id="699"/>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алуға келмеген кезде көрсетілетін қызметті беруші құжаттарды көрсетілетін қызметті алушы алғанға дейін сақтайды;</w:t>
      </w:r>
    </w:p>
    <w:bookmarkEnd w:id="699"/>
    <w:bookmarkStart w:name="z2321" w:id="700"/>
    <w:p>
      <w:pPr>
        <w:spacing w:after="0"/>
        <w:ind w:left="0"/>
        <w:jc w:val="both"/>
      </w:pPr>
      <w:r>
        <w:rPr>
          <w:rFonts w:ascii="Times New Roman"/>
          <w:b w:val="false"/>
          <w:i w:val="false"/>
          <w:color w:val="000000"/>
          <w:sz w:val="28"/>
        </w:rPr>
        <w:t>
      Мемлекеттік корпорация құжаттардың 1 (бір) ай сақталуын қамтамасыз етеді, одан кейін оларды көрсетілетін қызметті берушіге сақтауға береді.</w:t>
      </w:r>
    </w:p>
    <w:bookmarkEnd w:id="700"/>
    <w:bookmarkStart w:name="z2322" w:id="701"/>
    <w:p>
      <w:pPr>
        <w:spacing w:after="0"/>
        <w:ind w:left="0"/>
        <w:jc w:val="both"/>
      </w:pPr>
      <w:r>
        <w:rPr>
          <w:rFonts w:ascii="Times New Roman"/>
          <w:b w:val="false"/>
          <w:i w:val="false"/>
          <w:color w:val="000000"/>
          <w:sz w:val="28"/>
        </w:rPr>
        <w:t>
      Көрсетілетін қызметті алушы 1 (бір) ай мерзім өткеннен кейін жүгінген кезде Мемлекеттік корпорацияның сұрау салуы бойынша көрсетілетін қызметті беруші 1 (бір) жұмыс күні ішінде дайын құжаттарды көрсетілетін қызметті алушыға беру үшін Мемлекеттік корпорацияға жолдайды.</w:t>
      </w:r>
    </w:p>
    <w:bookmarkEnd w:id="701"/>
    <w:bookmarkStart w:name="z2323" w:id="702"/>
    <w:p>
      <w:pPr>
        <w:spacing w:after="0"/>
        <w:ind w:left="0"/>
        <w:jc w:val="both"/>
      </w:pPr>
      <w:r>
        <w:rPr>
          <w:rFonts w:ascii="Times New Roman"/>
          <w:b w:val="false"/>
          <w:i w:val="false"/>
          <w:color w:val="000000"/>
          <w:sz w:val="28"/>
        </w:rPr>
        <w:t xml:space="preserve">
      4. Заңның 5-бабы </w:t>
      </w:r>
      <w:r>
        <w:rPr>
          <w:rFonts w:ascii="Times New Roman"/>
          <w:b w:val="false"/>
          <w:i w:val="false"/>
          <w:color w:val="000000"/>
          <w:sz w:val="28"/>
        </w:rPr>
        <w:t>2-тармағының</w:t>
      </w:r>
      <w:r>
        <w:rPr>
          <w:rFonts w:ascii="Times New Roman"/>
          <w:b w:val="false"/>
          <w:i w:val="false"/>
          <w:color w:val="000000"/>
          <w:sz w:val="28"/>
        </w:rPr>
        <w:t xml:space="preserve"> 11) тармақшасына сәйкес көрсетілетін қызметті беруші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енгізуді қамтамасыз етеді.</w:t>
      </w:r>
    </w:p>
    <w:bookmarkEnd w:id="702"/>
    <w:bookmarkStart w:name="z2324" w:id="703"/>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703"/>
    <w:bookmarkStart w:name="z2325" w:id="704"/>
    <w:p>
      <w:pPr>
        <w:spacing w:after="0"/>
        <w:ind w:left="0"/>
        <w:jc w:val="both"/>
      </w:pPr>
      <w:r>
        <w:rPr>
          <w:rFonts w:ascii="Times New Roman"/>
          <w:b w:val="false"/>
          <w:i w:val="false"/>
          <w:color w:val="000000"/>
          <w:sz w:val="28"/>
        </w:rPr>
        <w:t>
      6.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inissd@mgd.kz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704"/>
    <w:bookmarkStart w:name="z2326" w:id="705"/>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705"/>
    <w:bookmarkStart w:name="z2327" w:id="706"/>
    <w:p>
      <w:pPr>
        <w:spacing w:after="0"/>
        <w:ind w:left="0"/>
        <w:jc w:val="both"/>
      </w:pPr>
      <w:r>
        <w:rPr>
          <w:rFonts w:ascii="Times New Roman"/>
          <w:b w:val="false"/>
          <w:i w:val="false"/>
          <w:color w:val="000000"/>
          <w:sz w:val="28"/>
        </w:rPr>
        <w:t>
      7.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706"/>
    <w:bookmarkStart w:name="z2328" w:id="707"/>
    <w:p>
      <w:pPr>
        <w:spacing w:after="0"/>
        <w:ind w:left="0"/>
        <w:jc w:val="both"/>
      </w:pPr>
      <w:r>
        <w:rPr>
          <w:rFonts w:ascii="Times New Roman"/>
          <w:b w:val="false"/>
          <w:i w:val="false"/>
          <w:color w:val="000000"/>
          <w:sz w:val="28"/>
        </w:rPr>
        <w:t>
      көрсетілетін қызметті беруші басшысының атына;</w:t>
      </w:r>
    </w:p>
    <w:bookmarkEnd w:id="707"/>
    <w:bookmarkStart w:name="z2329" w:id="708"/>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708"/>
    <w:bookmarkStart w:name="z2330" w:id="709"/>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709"/>
    <w:bookmarkStart w:name="z2331" w:id="710"/>
    <w:p>
      <w:pPr>
        <w:spacing w:after="0"/>
        <w:ind w:left="0"/>
        <w:jc w:val="both"/>
      </w:pPr>
      <w:r>
        <w:rPr>
          <w:rFonts w:ascii="Times New Roman"/>
          <w:b w:val="false"/>
          <w:i w:val="false"/>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bookmarkEnd w:id="710"/>
    <w:bookmarkStart w:name="z2332" w:id="711"/>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711"/>
    <w:bookmarkStart w:name="z2333" w:id="712"/>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712"/>
    <w:bookmarkStart w:name="z2334" w:id="713"/>
    <w:p>
      <w:pPr>
        <w:spacing w:after="0"/>
        <w:ind w:left="0"/>
        <w:jc w:val="both"/>
      </w:pPr>
      <w:r>
        <w:rPr>
          <w:rFonts w:ascii="Times New Roman"/>
          <w:b w:val="false"/>
          <w:i w:val="false"/>
          <w:color w:val="000000"/>
          <w:sz w:val="28"/>
        </w:rPr>
        <w:t xml:space="preserve">
      8.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713"/>
    <w:bookmarkStart w:name="z2335" w:id="714"/>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7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есептілігін қайтарып</w:t>
            </w:r>
            <w:r>
              <w:br/>
            </w:r>
            <w:r>
              <w:rPr>
                <w:rFonts w:ascii="Times New Roman"/>
                <w:b w:val="false"/>
                <w:i w:val="false"/>
                <w:color w:val="000000"/>
                <w:sz w:val="20"/>
              </w:rPr>
              <w:t>алу" мемлекеттік қызметтерді</w:t>
            </w:r>
            <w:r>
              <w:br/>
            </w:r>
            <w:r>
              <w:rPr>
                <w:rFonts w:ascii="Times New Roman"/>
                <w:b w:val="false"/>
                <w:i w:val="false"/>
                <w:color w:val="000000"/>
                <w:sz w:val="20"/>
              </w:rPr>
              <w:t>көрсету қағидаларына</w:t>
            </w:r>
            <w:r>
              <w:br/>
            </w:r>
            <w:r>
              <w:rPr>
                <w:rFonts w:ascii="Times New Roman"/>
                <w:b w:val="false"/>
                <w:i w:val="false"/>
                <w:color w:val="000000"/>
                <w:sz w:val="20"/>
              </w:rPr>
              <w:t>1-қосымша</w:t>
            </w:r>
          </w:p>
        </w:tc>
      </w:tr>
    </w:tbl>
    <w:bookmarkStart w:name="z2337" w:id="715"/>
    <w:p>
      <w:pPr>
        <w:spacing w:after="0"/>
        <w:ind w:left="0"/>
        <w:jc w:val="left"/>
      </w:pPr>
      <w:r>
        <w:rPr>
          <w:rFonts w:ascii="Times New Roman"/>
          <w:b/>
          <w:i w:val="false"/>
          <w:color w:val="000000"/>
        </w:rPr>
        <w:t xml:space="preserve"> Мемлекеттік қызмет көрсетуге қойылатын негізгі талаптардың тізбесі</w:t>
      </w:r>
    </w:p>
    <w:bookmarkEnd w:id="7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есептілікті кері қайтарып алу" мемлекеттік қызмет көрсетуге қойылатын негізгі талаптардың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кірістер комитетінің аумақтық органдары.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 арқылы;</w:t>
            </w:r>
          </w:p>
          <w:p>
            <w:pPr>
              <w:spacing w:after="20"/>
              <w:ind w:left="20"/>
              <w:jc w:val="both"/>
            </w:pPr>
            <w:r>
              <w:rPr>
                <w:rFonts w:ascii="Times New Roman"/>
                <w:b w:val="false"/>
                <w:i w:val="false"/>
                <w:color w:val="000000"/>
                <w:sz w:val="20"/>
              </w:rPr>
              <w:t>
2) "Азаматтарға арналған үкімет" мемлекеттік корпорациясы" коммерциялық емес акционерлік қоғамы (бұдан әрі – Мемлекеттік корпорация) арқылы;</w:t>
            </w:r>
          </w:p>
          <w:p>
            <w:pPr>
              <w:spacing w:after="20"/>
              <w:ind w:left="20"/>
              <w:jc w:val="both"/>
            </w:pPr>
            <w:r>
              <w:rPr>
                <w:rFonts w:ascii="Times New Roman"/>
                <w:b w:val="false"/>
                <w:i w:val="false"/>
                <w:color w:val="000000"/>
                <w:sz w:val="20"/>
              </w:rPr>
              <w:t>
3) www.egov.kz "электрондық үкімет" веб-порталы арқылы (бұдан әрі-портал);</w:t>
            </w:r>
          </w:p>
          <w:p>
            <w:pPr>
              <w:spacing w:after="20"/>
              <w:ind w:left="20"/>
              <w:jc w:val="both"/>
            </w:pPr>
            <w:r>
              <w:rPr>
                <w:rFonts w:ascii="Times New Roman"/>
                <w:b w:val="false"/>
                <w:i w:val="false"/>
                <w:color w:val="000000"/>
                <w:sz w:val="20"/>
              </w:rPr>
              <w:t>
4) ақпараттық объектілері, "салық төлеуші кабинеті" веб-қосымшасы арқылы (бұдан әрі – салық төлеуші кабинеті), "салық есептілігін өңдеу жүйесі" ақпарттық жүйе арқылы (бұдан әрі – СЕӨЖ).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Салықтық есептілікті кері қайтарып алу – көрсетілетін қызметті алушы құжаттарды ұсынған күннен бастап 1 (бір) жұмыс күні ішінде;</w:t>
            </w:r>
          </w:p>
          <w:p>
            <w:pPr>
              <w:spacing w:after="20"/>
              <w:ind w:left="20"/>
              <w:jc w:val="both"/>
            </w:pPr>
            <w:r>
              <w:rPr>
                <w:rFonts w:ascii="Times New Roman"/>
                <w:b w:val="false"/>
                <w:i w:val="false"/>
                <w:color w:val="000000"/>
                <w:sz w:val="20"/>
              </w:rPr>
              <w:t>
2) көрсетілетін қызметті алушының құжаттар топтамасын тапсыруы үшін күтудің рұқсат берілетін уақыты – Мемлекеттік корпорацияда – 15 (он бес) минут;</w:t>
            </w:r>
          </w:p>
          <w:p>
            <w:pPr>
              <w:spacing w:after="20"/>
              <w:ind w:left="20"/>
              <w:jc w:val="both"/>
            </w:pPr>
            <w:r>
              <w:rPr>
                <w:rFonts w:ascii="Times New Roman"/>
                <w:b w:val="false"/>
                <w:i w:val="false"/>
                <w:color w:val="000000"/>
                <w:sz w:val="20"/>
              </w:rPr>
              <w:t>
3) көрсетілетін қызметті алушыға көрсетілетін қызметті берушінің қызмет көрсетуінің рұқсат берілетін уақыты –Мемлекеттік корпорацияда – 15 (он бес)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(толық автоматтандырылған)/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уәкілетті органның интернет-ресурсында жарияланған салықтық есептілікті кері қайтарып алу туралы мәліметтер;</w:t>
            </w:r>
          </w:p>
          <w:p>
            <w:pPr>
              <w:spacing w:after="20"/>
              <w:ind w:left="20"/>
              <w:jc w:val="both"/>
            </w:pPr>
            <w:r>
              <w:rPr>
                <w:rFonts w:ascii="Times New Roman"/>
                <w:b w:val="false"/>
                <w:i w:val="false"/>
                <w:color w:val="000000"/>
                <w:sz w:val="20"/>
              </w:rPr>
              <w:t>
2) осы Тізбенің 9-тармағында көрсетілген жағдайларда және негіздер бойынша мемлекеттік қызметті көрсетуден бас тарту туралы көрсетілетін қызметті берушінің уәжделген жауабы.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жеке тұлғаларға тегін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мерекелік күндерден басқа, дүйсенбіден бастап жұмаға дейін, 13.00-ден 14.30-ға дейінгі түскі үзіліспен, сағат 9.00-ден 18.30-ға дейін.</w:t>
            </w:r>
          </w:p>
          <w:p>
            <w:pPr>
              <w:spacing w:after="20"/>
              <w:ind w:left="20"/>
              <w:jc w:val="both"/>
            </w:pPr>
            <w:r>
              <w:rPr>
                <w:rFonts w:ascii="Times New Roman"/>
                <w:b w:val="false"/>
                <w:i w:val="false"/>
                <w:color w:val="000000"/>
                <w:sz w:val="20"/>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20"/>
              <w:ind w:left="20"/>
              <w:jc w:val="both"/>
            </w:pPr>
            <w:r>
              <w:rPr>
                <w:rFonts w:ascii="Times New Roman"/>
                <w:b w:val="false"/>
                <w:i w:val="false"/>
                <w:color w:val="000000"/>
                <w:sz w:val="20"/>
              </w:rPr>
              <w:t xml:space="preserve">
2) Мемлекеттік корпорация –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демалыс және мерекелік күндерден басқа, дүйсенбіден бастап жұманы қоса алғанда үзіліссіз сағат 9.00-ден 18.00-ге дейін, Мемлекеттік корпорацияның халыққа қызмет көрсететін кезекші бөлімдері дүйсенбіден бастап жұманы қоса алғанда сағат 9.00-ден 20.00-ге дейін және сенбі күні сағат 9.00-ден 13.00-ге дейін.</w:t>
            </w:r>
          </w:p>
          <w:p>
            <w:pPr>
              <w:spacing w:after="20"/>
              <w:ind w:left="20"/>
              <w:jc w:val="both"/>
            </w:pPr>
            <w:r>
              <w:rPr>
                <w:rFonts w:ascii="Times New Roman"/>
                <w:b w:val="false"/>
                <w:i w:val="false"/>
                <w:color w:val="000000"/>
                <w:sz w:val="20"/>
              </w:rPr>
              <w:t>
Қабылдау көрсетілетін электрондық кезек тәртібімен жүргізіледі, жеделдетілген қызмет көрсету көзделмеген, портал арқылы электрондық кезекті брондауға болады;</w:t>
            </w:r>
          </w:p>
          <w:p>
            <w:pPr>
              <w:spacing w:after="20"/>
              <w:ind w:left="20"/>
              <w:jc w:val="both"/>
            </w:pPr>
            <w:r>
              <w:rPr>
                <w:rFonts w:ascii="Times New Roman"/>
                <w:b w:val="false"/>
                <w:i w:val="false"/>
                <w:color w:val="000000"/>
                <w:sz w:val="20"/>
              </w:rPr>
              <w:t xml:space="preserve">
3) портал – жөндеу жұмыстарын жүргізуге байланысты техникалық үзілістерді қоспағанда, тәулік бойы (көрсетілетін қызметті алушы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Мемлекеттік қызметті көрсету орындарының мекенжайлары:</w:t>
            </w:r>
          </w:p>
          <w:p>
            <w:pPr>
              <w:spacing w:after="20"/>
              <w:ind w:left="20"/>
              <w:jc w:val="both"/>
            </w:pPr>
            <w:r>
              <w:rPr>
                <w:rFonts w:ascii="Times New Roman"/>
                <w:b w:val="false"/>
                <w:i w:val="false"/>
                <w:color w:val="000000"/>
                <w:sz w:val="20"/>
              </w:rPr>
              <w:t>
1) көрсетілетін қызметті берушінің – www.kgd.gov.kz;</w:t>
            </w:r>
          </w:p>
          <w:p>
            <w:pPr>
              <w:spacing w:after="20"/>
              <w:ind w:left="20"/>
              <w:jc w:val="both"/>
            </w:pPr>
            <w:r>
              <w:rPr>
                <w:rFonts w:ascii="Times New Roman"/>
                <w:b w:val="false"/>
                <w:i w:val="false"/>
                <w:color w:val="000000"/>
                <w:sz w:val="20"/>
              </w:rPr>
              <w:t>
2) Мемлекеттік корпорацияның – www. gov4c.kz;</w:t>
            </w:r>
          </w:p>
          <w:p>
            <w:pPr>
              <w:spacing w:after="20"/>
              <w:ind w:left="20"/>
              <w:jc w:val="both"/>
            </w:pPr>
            <w:r>
              <w:rPr>
                <w:rFonts w:ascii="Times New Roman"/>
                <w:b w:val="false"/>
                <w:i w:val="false"/>
                <w:color w:val="000000"/>
                <w:sz w:val="20"/>
              </w:rPr>
              <w:t>
3) www.egov.kz порталы;</w:t>
            </w:r>
          </w:p>
          <w:p>
            <w:pPr>
              <w:spacing w:after="20"/>
              <w:ind w:left="20"/>
              <w:jc w:val="both"/>
            </w:pPr>
            <w:r>
              <w:rPr>
                <w:rFonts w:ascii="Times New Roman"/>
                <w:b w:val="false"/>
                <w:i w:val="false"/>
                <w:color w:val="000000"/>
                <w:sz w:val="20"/>
              </w:rPr>
              <w:t>
4) "салық төлеуші кабинеті" веб-қосымшасы www.cabinet.kgd.gov.kz интернет-ресурстарында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 жүгінген кезде:</w:t>
            </w:r>
          </w:p>
          <w:p>
            <w:pPr>
              <w:spacing w:after="20"/>
              <w:ind w:left="20"/>
              <w:jc w:val="both"/>
            </w:pPr>
            <w:r>
              <w:rPr>
                <w:rFonts w:ascii="Times New Roman"/>
                <w:b w:val="false"/>
                <w:i w:val="false"/>
                <w:color w:val="000000"/>
                <w:sz w:val="20"/>
              </w:rPr>
              <w:t xml:space="preserve">
1) осы Қағиданың </w:t>
            </w:r>
            <w:r>
              <w:rPr>
                <w:rFonts w:ascii="Times New Roman"/>
                <w:b w:val="false"/>
                <w:i w:val="false"/>
                <w:color w:val="000000"/>
                <w:sz w:val="20"/>
              </w:rPr>
              <w:t>3-қосымшасына</w:t>
            </w:r>
            <w:r>
              <w:rPr>
                <w:rFonts w:ascii="Times New Roman"/>
                <w:b w:val="false"/>
                <w:i w:val="false"/>
                <w:color w:val="000000"/>
                <w:sz w:val="20"/>
              </w:rPr>
              <w:t xml:space="preserve"> сәйкес салық төлеушінің (салық агентінің) салықтық есептілікті кері қайтарып алу туралы салықтық өтініші (бұдан әрі - салықтық өтініш);</w:t>
            </w:r>
          </w:p>
          <w:p>
            <w:pPr>
              <w:spacing w:after="20"/>
              <w:ind w:left="20"/>
              <w:jc w:val="both"/>
            </w:pPr>
            <w:r>
              <w:rPr>
                <w:rFonts w:ascii="Times New Roman"/>
                <w:b w:val="false"/>
                <w:i w:val="false"/>
                <w:color w:val="000000"/>
                <w:sz w:val="20"/>
              </w:rPr>
              <w:t xml:space="preserve">
 2) салықтық есептілік – "Салық және бюджетке төленетін басқа да міндетті төлемдер туралы" Қазақстан Республикасы Кодексінің (Салық кодексі) 208-бабы </w:t>
            </w:r>
            <w:r>
              <w:rPr>
                <w:rFonts w:ascii="Times New Roman"/>
                <w:b w:val="false"/>
                <w:i w:val="false"/>
                <w:color w:val="000000"/>
                <w:sz w:val="20"/>
              </w:rPr>
              <w:t>2-тармағының</w:t>
            </w:r>
            <w:r>
              <w:rPr>
                <w:rFonts w:ascii="Times New Roman"/>
                <w:b w:val="false"/>
                <w:i w:val="false"/>
                <w:color w:val="000000"/>
                <w:sz w:val="20"/>
              </w:rPr>
              <w:t xml:space="preserve"> талаптарын бұза отырып ұсынылған, жою әдісімен салықтық есептілікті кері қайтарып алған жағдайда;</w:t>
            </w:r>
          </w:p>
          <w:p>
            <w:pPr>
              <w:spacing w:after="20"/>
              <w:ind w:left="20"/>
              <w:jc w:val="both"/>
            </w:pPr>
            <w:r>
              <w:rPr>
                <w:rFonts w:ascii="Times New Roman"/>
                <w:b w:val="false"/>
                <w:i w:val="false"/>
                <w:color w:val="000000"/>
                <w:sz w:val="20"/>
              </w:rPr>
              <w:t>
порталға:</w:t>
            </w:r>
          </w:p>
          <w:p>
            <w:pPr>
              <w:spacing w:after="20"/>
              <w:ind w:left="20"/>
              <w:jc w:val="both"/>
            </w:pPr>
            <w:r>
              <w:rPr>
                <w:rFonts w:ascii="Times New Roman"/>
                <w:b w:val="false"/>
                <w:i w:val="false"/>
                <w:color w:val="000000"/>
                <w:sz w:val="20"/>
              </w:rPr>
              <w:t>
1) көрсетілетін қызметті алушының ЭЦҚ-мен куәландырылған электрондық құжат нысанындағы салықтық өтініш;</w:t>
            </w:r>
          </w:p>
          <w:p>
            <w:pPr>
              <w:spacing w:after="20"/>
              <w:ind w:left="20"/>
              <w:jc w:val="both"/>
            </w:pPr>
            <w:r>
              <w:rPr>
                <w:rFonts w:ascii="Times New Roman"/>
                <w:b w:val="false"/>
                <w:i w:val="false"/>
                <w:color w:val="000000"/>
                <w:sz w:val="20"/>
              </w:rPr>
              <w:t xml:space="preserve">
2) салықтық есептілік – Салық кодексінің 208-бабы </w:t>
            </w:r>
            <w:r>
              <w:rPr>
                <w:rFonts w:ascii="Times New Roman"/>
                <w:b w:val="false"/>
                <w:i w:val="false"/>
                <w:color w:val="000000"/>
                <w:sz w:val="20"/>
              </w:rPr>
              <w:t>2-тармағының</w:t>
            </w:r>
            <w:r>
              <w:rPr>
                <w:rFonts w:ascii="Times New Roman"/>
                <w:b w:val="false"/>
                <w:i w:val="false"/>
                <w:color w:val="000000"/>
                <w:sz w:val="20"/>
              </w:rPr>
              <w:t xml:space="preserve"> талаптарын бұза отырып ұсынылған, жою әдісімен салықтық есептілікті кері қайтарып алған жағдайда.</w:t>
            </w:r>
          </w:p>
          <w:p>
            <w:pPr>
              <w:spacing w:after="20"/>
              <w:ind w:left="20"/>
              <w:jc w:val="both"/>
            </w:pPr>
            <w:r>
              <w:rPr>
                <w:rFonts w:ascii="Times New Roman"/>
                <w:b w:val="false"/>
                <w:i w:val="false"/>
                <w:color w:val="000000"/>
                <w:sz w:val="20"/>
              </w:rPr>
              <w:t>
Көрсетілетін қызметті берушілер цифрлық құжаттарды "электрондық үкімет" веб-порталында тіркелген пайдаланушының ұялы байланысының абоненттік нөмірі арқылы ұсынылған құжат иесінің келісімі болған жағдайда, іске асырылған интеграция арқылы цифрлық құжаттар сервисінен бір реттік парольді беру арқылы немесе "электрондық үкімет" веб-порталының хабарламасына жауап ретінде қысқа мәтіндік хабарлама жіберу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тексеру жүргізуге арналған нұсқамада көрсетілген салықтардың және бюджетке төленетін төлемдер мен әлеуметтік төлемдердің түрлері бойынша кешенді және тақырыптық тексерулерді жүргізу кезеңінде – тексерілетін салықтық кезеңнің;</w:t>
            </w:r>
          </w:p>
          <w:p>
            <w:pPr>
              <w:spacing w:after="20"/>
              <w:ind w:left="20"/>
              <w:jc w:val="both"/>
            </w:pPr>
            <w:r>
              <w:rPr>
                <w:rFonts w:ascii="Times New Roman"/>
                <w:b w:val="false"/>
                <w:i w:val="false"/>
                <w:color w:val="000000"/>
                <w:sz w:val="20"/>
              </w:rPr>
              <w:t>
2) шағым берудің қалпына келтірілген мерзімін ескере отырып, тексеру нәтижелері туралы хабарламаға шағымды беру және оны қарау мерзімі кезеңінде – шағым жасалатын салықтық кезеңнің;</w:t>
            </w:r>
          </w:p>
          <w:p>
            <w:pPr>
              <w:spacing w:after="20"/>
              <w:ind w:left="20"/>
              <w:jc w:val="both"/>
            </w:pPr>
            <w:r>
              <w:rPr>
                <w:rFonts w:ascii="Times New Roman"/>
                <w:b w:val="false"/>
                <w:i w:val="false"/>
                <w:color w:val="000000"/>
                <w:sz w:val="20"/>
              </w:rPr>
              <w:t>
3) камералдық бақылау нәтижелері бойынша мемлекеттік кірістер органы анықтаған бұзушылықтарды жою туралы хабарламалар бойынша ұсынылған салықтық есептілікті кері қайтарып алуға алуы мемлекеттік қызметті көрсетуден бас тарту үшін негіздемелер болып табылады.</w:t>
            </w:r>
          </w:p>
          <w:p>
            <w:pPr>
              <w:spacing w:after="20"/>
              <w:ind w:left="20"/>
              <w:jc w:val="both"/>
            </w:pPr>
            <w:r>
              <w:rPr>
                <w:rFonts w:ascii="Times New Roman"/>
                <w:b w:val="false"/>
                <w:i w:val="false"/>
                <w:color w:val="000000"/>
                <w:sz w:val="20"/>
              </w:rPr>
              <w:t xml:space="preserve">
 Қазақстан Республикасының "Мемлекеттік көрсетілетін қызметтер туралы" Заңынын </w:t>
            </w:r>
            <w:r>
              <w:rPr>
                <w:rFonts w:ascii="Times New Roman"/>
                <w:b w:val="false"/>
                <w:i w:val="false"/>
                <w:color w:val="000000"/>
                <w:sz w:val="20"/>
              </w:rPr>
              <w:t>19-1-бабында</w:t>
            </w:r>
            <w:r>
              <w:rPr>
                <w:rFonts w:ascii="Times New Roman"/>
                <w:b w:val="false"/>
                <w:i w:val="false"/>
                <w:color w:val="000000"/>
                <w:sz w:val="20"/>
              </w:rPr>
              <w:t xml:space="preserve"> көзделген негіздер бойынша бас тартудың себебі болған жағдайларда;</w:t>
            </w:r>
          </w:p>
          <w:p>
            <w:pPr>
              <w:spacing w:after="20"/>
              <w:ind w:left="20"/>
              <w:jc w:val="both"/>
            </w:pPr>
            <w:r>
              <w:rPr>
                <w:rFonts w:ascii="Times New Roman"/>
                <w:b w:val="false"/>
                <w:i w:val="false"/>
                <w:color w:val="000000"/>
                <w:sz w:val="20"/>
              </w:rPr>
              <w:t>
4)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5)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6)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 денсаулығы және денсаулық сақтау жүйесі туралы" Қазақстан Республикасының </w:t>
            </w:r>
            <w:r>
              <w:rPr>
                <w:rFonts w:ascii="Times New Roman"/>
                <w:b w:val="false"/>
                <w:i w:val="false"/>
                <w:color w:val="000000"/>
                <w:sz w:val="20"/>
              </w:rPr>
              <w:t>Кодексімен</w:t>
            </w:r>
            <w:r>
              <w:rPr>
                <w:rFonts w:ascii="Times New Roman"/>
                <w:b w:val="false"/>
                <w:i w:val="false"/>
                <w:color w:val="000000"/>
                <w:sz w:val="20"/>
              </w:rPr>
              <w:t xml:space="preserve">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 (мемлекеттік қызметті мемлекеттік корпорация арқылы көрсету кезінде).</w:t>
            </w:r>
          </w:p>
          <w:p>
            <w:pPr>
              <w:spacing w:after="20"/>
              <w:ind w:left="20"/>
              <w:jc w:val="both"/>
            </w:pPr>
            <w:r>
              <w:rPr>
                <w:rFonts w:ascii="Times New Roman"/>
                <w:b w:val="false"/>
                <w:i w:val="false"/>
                <w:color w:val="000000"/>
                <w:sz w:val="20"/>
              </w:rPr>
              <w:t xml:space="preserve">
Мемлекеттік қызметті көрсету, оның ішінде электрондық нысанда және Мемлекеттік корпорация арқылы көрсету ерекшеліктері ескеріле отырып қойылатын өзге де талаптар "Халық денсаулығы және денсаулық сақтау жүйесі туралы" Қазақстан Республикасының </w:t>
            </w:r>
            <w:r>
              <w:rPr>
                <w:rFonts w:ascii="Times New Roman"/>
                <w:b w:val="false"/>
                <w:i w:val="false"/>
                <w:color w:val="000000"/>
                <w:sz w:val="20"/>
              </w:rPr>
              <w:t>Кодексінде</w:t>
            </w:r>
            <w:r>
              <w:rPr>
                <w:rFonts w:ascii="Times New Roman"/>
                <w:b w:val="false"/>
                <w:i w:val="false"/>
                <w:color w:val="000000"/>
                <w:sz w:val="20"/>
              </w:rPr>
              <w:t xml:space="preserve">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жеріне барып, Мемлекеттік корпорацияның қызметкерлері жүргізеді (мемлекеттік қызметті Мемлекеттік корпорация арқылы көрсету кезінде).</w:t>
            </w:r>
          </w:p>
          <w:p>
            <w:pPr>
              <w:spacing w:after="20"/>
              <w:ind w:left="20"/>
              <w:jc w:val="both"/>
            </w:pPr>
            <w:r>
              <w:rPr>
                <w:rFonts w:ascii="Times New Roman"/>
                <w:b w:val="false"/>
                <w:i w:val="false"/>
                <w:color w:val="000000"/>
                <w:sz w:val="20"/>
              </w:rPr>
              <w:t>
Көрсетілетін қызметті алушының ЭЦҚ-сы болған кезде мемлекеттік көрсетілетін қызметті электрондық нысанда портал арқылы немесе www. cabinet.kgd.gov .kz салық төлеуші кабинеті арқылы алуға мүмкіндігі бар.</w:t>
            </w:r>
          </w:p>
          <w:p>
            <w:pPr>
              <w:spacing w:after="20"/>
              <w:ind w:left="20"/>
              <w:jc w:val="both"/>
            </w:pPr>
            <w:r>
              <w:rPr>
                <w:rFonts w:ascii="Times New Roman"/>
                <w:b w:val="false"/>
                <w:i w:val="false"/>
                <w:color w:val="000000"/>
                <w:sz w:val="20"/>
              </w:rPr>
              <w:t>
Көрсетілетін қызметті алушының мемлекеттік қызмет көрсету мәртебесі туралы ақпаратты порталдағы "жеке кабинеті", Бірыңғай байланыс орталығы арқылы қашықтықтан қол жеткізу режимінде алу мүмкіндігі бар.</w:t>
            </w:r>
          </w:p>
          <w:p>
            <w:pPr>
              <w:spacing w:after="20"/>
              <w:ind w:left="20"/>
              <w:jc w:val="both"/>
            </w:pPr>
            <w:r>
              <w:rPr>
                <w:rFonts w:ascii="Times New Roman"/>
                <w:b w:val="false"/>
                <w:i w:val="false"/>
                <w:color w:val="000000"/>
                <w:sz w:val="20"/>
              </w:rPr>
              <w:t>
Цифрлық құжаттар сервисі мобилді қосымшада авторландырылған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паролді пайдалана отырып, мобилді қосымшада авторландырудан өту, одан әрі "цифрлық құжаттар" бөліміне өтіп, қажетті құжатты таңдау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 есептілігін кері </w:t>
            </w:r>
            <w:r>
              <w:br/>
            </w:r>
            <w:r>
              <w:rPr>
                <w:rFonts w:ascii="Times New Roman"/>
                <w:b w:val="false"/>
                <w:i w:val="false"/>
                <w:color w:val="000000"/>
                <w:sz w:val="20"/>
              </w:rPr>
              <w:t xml:space="preserve">қайтарып алу" мемлекеттік </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w:t>
            </w:r>
            <w:r>
              <w:br/>
            </w:r>
            <w:r>
              <w:rPr>
                <w:rFonts w:ascii="Times New Roman"/>
                <w:b w:val="false"/>
                <w:i w:val="false"/>
                <w:color w:val="000000"/>
                <w:sz w:val="20"/>
              </w:rPr>
              <w:t xml:space="preserve">(көрсетілетін қызметті </w:t>
            </w:r>
            <w:r>
              <w:br/>
            </w:r>
            <w:r>
              <w:rPr>
                <w:rFonts w:ascii="Times New Roman"/>
                <w:b w:val="false"/>
                <w:i w:val="false"/>
                <w:color w:val="000000"/>
                <w:sz w:val="20"/>
              </w:rPr>
              <w:t xml:space="preserve">алушының тегі, аты, </w:t>
            </w:r>
            <w:r>
              <w:br/>
            </w:r>
            <w:r>
              <w:rPr>
                <w:rFonts w:ascii="Times New Roman"/>
                <w:b w:val="false"/>
                <w:i w:val="false"/>
                <w:color w:val="000000"/>
                <w:sz w:val="20"/>
              </w:rPr>
              <w:t>(ол болған жағдайда)</w:t>
            </w:r>
            <w:r>
              <w:br/>
            </w:r>
            <w:r>
              <w:rPr>
                <w:rFonts w:ascii="Times New Roman"/>
                <w:b w:val="false"/>
                <w:i w:val="false"/>
                <w:color w:val="000000"/>
                <w:sz w:val="20"/>
              </w:rPr>
              <w:t>әкесінің аты (бұдан әрі –</w:t>
            </w:r>
            <w:r>
              <w:br/>
            </w:r>
            <w:r>
              <w:rPr>
                <w:rFonts w:ascii="Times New Roman"/>
                <w:b w:val="false"/>
                <w:i w:val="false"/>
                <w:color w:val="000000"/>
                <w:sz w:val="20"/>
              </w:rPr>
              <w:t>аты-жөні), не ұйымының атауы)</w:t>
            </w:r>
            <w:r>
              <w:br/>
            </w:r>
            <w:r>
              <w:rPr>
                <w:rFonts w:ascii="Times New Roman"/>
                <w:b w:val="false"/>
                <w:i w:val="false"/>
                <w:color w:val="000000"/>
                <w:sz w:val="20"/>
              </w:rPr>
              <w:t>____________________________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bookmarkStart w:name="z2372" w:id="716"/>
    <w:p>
      <w:pPr>
        <w:spacing w:after="0"/>
        <w:ind w:left="0"/>
        <w:jc w:val="left"/>
      </w:pPr>
      <w:r>
        <w:rPr>
          <w:rFonts w:ascii="Times New Roman"/>
          <w:b/>
          <w:i w:val="false"/>
          <w:color w:val="000000"/>
        </w:rPr>
        <w:t xml:space="preserve"> Құжаттарды қабылдаудан бас тарту туралы қолхат</w:t>
      </w:r>
    </w:p>
    <w:bookmarkEnd w:id="716"/>
    <w:p>
      <w:pPr>
        <w:spacing w:after="0"/>
        <w:ind w:left="0"/>
        <w:jc w:val="both"/>
      </w:pPr>
      <w:r>
        <w:rPr>
          <w:rFonts w:ascii="Times New Roman"/>
          <w:b w:val="false"/>
          <w:i w:val="false"/>
          <w:color w:val="000000"/>
          <w:sz w:val="28"/>
        </w:rPr>
        <w:t xml:space="preserve">
      Мемлекеттік көрсетілетін қызмет туралы" 2013 жылғы 15 сәуірдегі Қазақстан Республикасы Заңының 20-бабы </w:t>
      </w:r>
      <w:r>
        <w:rPr>
          <w:rFonts w:ascii="Times New Roman"/>
          <w:b w:val="false"/>
          <w:i w:val="false"/>
          <w:color w:val="000000"/>
          <w:sz w:val="28"/>
        </w:rPr>
        <w:t>2-тармағын</w:t>
      </w:r>
      <w:r>
        <w:rPr>
          <w:rFonts w:ascii="Times New Roman"/>
          <w:b w:val="false"/>
          <w:i w:val="false"/>
          <w:color w:val="000000"/>
          <w:sz w:val="28"/>
        </w:rPr>
        <w:t xml:space="preserve"> басшылыққа ала отырып, "Азаматтарға арналған үкімет" Мемлекеттік корпорациясының филиалының №__ бөлімі (мекенжайы көрсетілсін) Сіздің Қағиданың 1-қосымшасына сәйкес Тізбенің 8-тармағында көзделген құжаттардың толық топтамасын табыс етпеуіңізге, сондай-ақ қолданылу мерзімі өтіп кеткен құжаттарды ұсынуыңызға байланысты "Салықтық есептілікті керi қайтарып алу"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және қолданылу мерзімі өткен құжаттардың атауы:</w:t>
      </w:r>
    </w:p>
    <w:p>
      <w:pPr>
        <w:spacing w:after="0"/>
        <w:ind w:left="0"/>
        <w:jc w:val="both"/>
      </w:pPr>
      <w:r>
        <w:rPr>
          <w:rFonts w:ascii="Times New Roman"/>
          <w:b w:val="false"/>
          <w:i w:val="false"/>
          <w:color w:val="000000"/>
          <w:sz w:val="28"/>
        </w:rPr>
        <w:t>
      1)_____________________________________;</w:t>
      </w:r>
    </w:p>
    <w:p>
      <w:pPr>
        <w:spacing w:after="0"/>
        <w:ind w:left="0"/>
        <w:jc w:val="both"/>
      </w:pPr>
      <w:r>
        <w:rPr>
          <w:rFonts w:ascii="Times New Roman"/>
          <w:b w:val="false"/>
          <w:i w:val="false"/>
          <w:color w:val="000000"/>
          <w:sz w:val="28"/>
        </w:rPr>
        <w:t>
      2)_____________________________________;</w:t>
      </w:r>
    </w:p>
    <w:p>
      <w:pPr>
        <w:spacing w:after="0"/>
        <w:ind w:left="0"/>
        <w:jc w:val="both"/>
      </w:pPr>
      <w:r>
        <w:rPr>
          <w:rFonts w:ascii="Times New Roman"/>
          <w:b w:val="false"/>
          <w:i w:val="false"/>
          <w:color w:val="000000"/>
          <w:sz w:val="28"/>
        </w:rPr>
        <w:t>
      3)___________________________________….</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Т.А.Ә. (ол болған жағдайда) (Мемлекеттік корпорацияның қызметкері) (қолы)</w:t>
      </w:r>
    </w:p>
    <w:p>
      <w:pPr>
        <w:spacing w:after="0"/>
        <w:ind w:left="0"/>
        <w:jc w:val="both"/>
      </w:pPr>
      <w:r>
        <w:rPr>
          <w:rFonts w:ascii="Times New Roman"/>
          <w:b w:val="false"/>
          <w:i w:val="false"/>
          <w:color w:val="000000"/>
          <w:sz w:val="28"/>
        </w:rPr>
        <w:t>
      Орындаушы: Т.А.Ә. (ол болған жағдайда)_____________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Т.А.Ә. (ол болған жағдайда) / қолы</w:t>
      </w:r>
    </w:p>
    <w:p>
      <w:pPr>
        <w:spacing w:after="0"/>
        <w:ind w:left="0"/>
        <w:jc w:val="both"/>
      </w:pPr>
      <w:r>
        <w:rPr>
          <w:rFonts w:ascii="Times New Roman"/>
          <w:b w:val="false"/>
          <w:i w:val="false"/>
          <w:color w:val="000000"/>
          <w:sz w:val="28"/>
        </w:rPr>
        <w:t>
      20__ жылғы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 есептілігін кері </w:t>
            </w:r>
            <w:r>
              <w:br/>
            </w:r>
            <w:r>
              <w:rPr>
                <w:rFonts w:ascii="Times New Roman"/>
                <w:b w:val="false"/>
                <w:i w:val="false"/>
                <w:color w:val="000000"/>
                <w:sz w:val="20"/>
              </w:rPr>
              <w:t xml:space="preserve">қайтарып алу" мемлекеттік </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3-қосымша</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"Төлем көзінен ұсталған табыс</w:t>
            </w:r>
            <w:r>
              <w:br/>
            </w:r>
            <w:r>
              <w:rPr>
                <w:rFonts w:ascii="Times New Roman"/>
                <w:b w:val="false"/>
                <w:i w:val="false"/>
                <w:color w:val="000000"/>
                <w:sz w:val="20"/>
              </w:rPr>
              <w:t>салығын қайтару"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14-қосымша</w:t>
            </w:r>
          </w:p>
        </w:tc>
      </w:tr>
    </w:tbl>
    <w:bookmarkStart w:name="z326" w:id="717"/>
    <w:p>
      <w:pPr>
        <w:spacing w:after="0"/>
        <w:ind w:left="0"/>
        <w:jc w:val="left"/>
      </w:pPr>
      <w:r>
        <w:rPr>
          <w:rFonts w:ascii="Times New Roman"/>
          <w:b/>
          <w:i w:val="false"/>
          <w:color w:val="000000"/>
        </w:rPr>
        <w:t xml:space="preserve"> "Төлем көзінен ұсталған табыс салығын қайтару" мемлекеттік көрсетілетін қызмет қағидасы</w:t>
      </w:r>
    </w:p>
    <w:bookmarkEnd w:id="717"/>
    <w:p>
      <w:pPr>
        <w:spacing w:after="0"/>
        <w:ind w:left="0"/>
        <w:jc w:val="both"/>
      </w:pPr>
      <w:r>
        <w:rPr>
          <w:rFonts w:ascii="Times New Roman"/>
          <w:b w:val="false"/>
          <w:i w:val="false"/>
          <w:color w:val="ff0000"/>
          <w:sz w:val="28"/>
        </w:rPr>
        <w:t xml:space="preserve">
      Ескерту. Қағида жаңа редакцияда - ҚР Қаржы министрінің 31.07.2024 </w:t>
      </w:r>
      <w:r>
        <w:rPr>
          <w:rFonts w:ascii="Times New Roman"/>
          <w:b w:val="false"/>
          <w:i w:val="false"/>
          <w:color w:val="ff0000"/>
          <w:sz w:val="28"/>
        </w:rPr>
        <w:t>№ 500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2541" w:id="718"/>
    <w:p>
      <w:pPr>
        <w:spacing w:after="0"/>
        <w:ind w:left="0"/>
        <w:jc w:val="left"/>
      </w:pPr>
      <w:r>
        <w:rPr>
          <w:rFonts w:ascii="Times New Roman"/>
          <w:b/>
          <w:i w:val="false"/>
          <w:color w:val="000000"/>
        </w:rPr>
        <w:t xml:space="preserve"> 1-тарау. Жалпы ережелер</w:t>
      </w:r>
    </w:p>
    <w:bookmarkEnd w:id="718"/>
    <w:bookmarkStart w:name="z2391" w:id="719"/>
    <w:p>
      <w:pPr>
        <w:spacing w:after="0"/>
        <w:ind w:left="0"/>
        <w:jc w:val="both"/>
      </w:pPr>
      <w:r>
        <w:rPr>
          <w:rFonts w:ascii="Times New Roman"/>
          <w:b w:val="false"/>
          <w:i w:val="false"/>
          <w:color w:val="000000"/>
          <w:sz w:val="28"/>
        </w:rPr>
        <w:t xml:space="preserve">
      1. Осы "Төлем көзінен ұсталған табыс салығын қайтару"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Қазақстан Республикасының Қаржы министрлігі Мемлекеттік кірістер комитетінің облыстар, Астана, Алматы және Шымкент қалалары бойынша аумақтық органдарының (бұдан әрі – көрсетілетін қызметті беруші) "Төлем көзінен ұсталған табыс салығын қайтару" мемлекеттік қызметті көрсету (бұдан әрі – мемлекеттік көрсетілетін қызмет) тәртібін айқындайды.</w:t>
      </w:r>
    </w:p>
    <w:bookmarkEnd w:id="719"/>
    <w:bookmarkStart w:name="z2392" w:id="720"/>
    <w:p>
      <w:pPr>
        <w:spacing w:after="0"/>
        <w:ind w:left="0"/>
        <w:jc w:val="both"/>
      </w:pPr>
      <w:r>
        <w:rPr>
          <w:rFonts w:ascii="Times New Roman"/>
          <w:b w:val="false"/>
          <w:i w:val="false"/>
          <w:color w:val="000000"/>
          <w:sz w:val="28"/>
        </w:rPr>
        <w:t>
      2. Мемлекеттік көрсетілетін қызмет жеке тұлғаларға көрсетіледі (бұдан әрі – көрсетілетін қызметті алушы).</w:t>
      </w:r>
    </w:p>
    <w:bookmarkEnd w:id="720"/>
    <w:bookmarkStart w:name="z2393" w:id="721"/>
    <w:p>
      <w:pPr>
        <w:spacing w:after="0"/>
        <w:ind w:left="0"/>
        <w:jc w:val="left"/>
      </w:pPr>
      <w:r>
        <w:rPr>
          <w:rFonts w:ascii="Times New Roman"/>
          <w:b/>
          <w:i w:val="false"/>
          <w:color w:val="000000"/>
        </w:rPr>
        <w:t xml:space="preserve"> 2-тарау. Мемлекеттік қызметті көрсету тәртібі</w:t>
      </w:r>
    </w:p>
    <w:bookmarkEnd w:id="721"/>
    <w:bookmarkStart w:name="z2394" w:id="722"/>
    <w:p>
      <w:pPr>
        <w:spacing w:after="0"/>
        <w:ind w:left="0"/>
        <w:jc w:val="both"/>
      </w:pPr>
      <w:r>
        <w:rPr>
          <w:rFonts w:ascii="Times New Roman"/>
          <w:b w:val="false"/>
          <w:i w:val="false"/>
          <w:color w:val="000000"/>
          <w:sz w:val="28"/>
        </w:rPr>
        <w:t>
      3. Өтінішті қабылдау және мемлекеттік қызметті көрсету нәтижесін беру:</w:t>
      </w:r>
    </w:p>
    <w:bookmarkEnd w:id="722"/>
    <w:bookmarkStart w:name="z2395" w:id="723"/>
    <w:p>
      <w:pPr>
        <w:spacing w:after="0"/>
        <w:ind w:left="0"/>
        <w:jc w:val="both"/>
      </w:pPr>
      <w:r>
        <w:rPr>
          <w:rFonts w:ascii="Times New Roman"/>
          <w:b w:val="false"/>
          <w:i w:val="false"/>
          <w:color w:val="000000"/>
          <w:sz w:val="28"/>
        </w:rPr>
        <w:t>
      1) көрсетілетін қызметті беруші арқылы;</w:t>
      </w:r>
    </w:p>
    <w:bookmarkEnd w:id="723"/>
    <w:bookmarkStart w:name="z2396" w:id="724"/>
    <w:p>
      <w:pPr>
        <w:spacing w:after="0"/>
        <w:ind w:left="0"/>
        <w:jc w:val="both"/>
      </w:pPr>
      <w:r>
        <w:rPr>
          <w:rFonts w:ascii="Times New Roman"/>
          <w:b w:val="false"/>
          <w:i w:val="false"/>
          <w:color w:val="000000"/>
          <w:sz w:val="28"/>
        </w:rPr>
        <w:t xml:space="preserve">
      2) "Азаматтарға арналған үкімет" Мемлекеттік корпорация" коммерциялық емес акционерлік қоғамы (бұдан әрі – Мемлекеттік корпорация) арқылы жүзеге асырылады. </w:t>
      </w:r>
    </w:p>
    <w:bookmarkEnd w:id="724"/>
    <w:bookmarkStart w:name="z2397" w:id="725"/>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"Төлем көзінен ұсталған табыс салығын қайтару" мемлекеттік қызмет көрсетуге қойылатын негізгі талаптар тізбесі (бұдан әрі – Тізбе) осы Қағидаға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725"/>
    <w:bookmarkStart w:name="z2398" w:id="726"/>
    <w:p>
      <w:pPr>
        <w:spacing w:after="0"/>
        <w:ind w:left="0"/>
        <w:jc w:val="both"/>
      </w:pPr>
      <w:r>
        <w:rPr>
          <w:rFonts w:ascii="Times New Roman"/>
          <w:b w:val="false"/>
          <w:i w:val="false"/>
          <w:color w:val="000000"/>
          <w:sz w:val="28"/>
        </w:rPr>
        <w:t>
      Көрсетілетін қызметті алушы көрсетілетін қызметті берушіге құжаттарды ұсынған кезде (келу тәртібімен немесе пошта арқылы) көрсетілетін қызметті алушы ұсынған құжаттарды көрсетілетін қызметті берушінің құжаттарды қабылдауға жауапты бөлімшесі қабылдайды және көрсетілетін қызметті берушінің құжаттарды өңдеуге жауапты бөлімшесіне береді.</w:t>
      </w:r>
    </w:p>
    <w:bookmarkEnd w:id="726"/>
    <w:bookmarkStart w:name="z2399" w:id="727"/>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End w:id="727"/>
    <w:bookmarkStart w:name="z2400" w:id="728"/>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не цифрлық құжаттар сервисінен электрондық құжат ұсынылады.</w:t>
      </w:r>
    </w:p>
    <w:bookmarkEnd w:id="728"/>
    <w:bookmarkStart w:name="z2401" w:id="729"/>
    <w:p>
      <w:pPr>
        <w:spacing w:after="0"/>
        <w:ind w:left="0"/>
        <w:jc w:val="both"/>
      </w:pPr>
      <w:r>
        <w:rPr>
          <w:rFonts w:ascii="Times New Roman"/>
          <w:b w:val="false"/>
          <w:i w:val="false"/>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келісімін береді.</w:t>
      </w:r>
    </w:p>
    <w:bookmarkEnd w:id="729"/>
    <w:bookmarkStart w:name="z2402" w:id="730"/>
    <w:p>
      <w:pPr>
        <w:spacing w:after="0"/>
        <w:ind w:left="0"/>
        <w:jc w:val="both"/>
      </w:pPr>
      <w:r>
        <w:rPr>
          <w:rFonts w:ascii="Times New Roman"/>
          <w:b w:val="false"/>
          <w:i w:val="false"/>
          <w:color w:val="000000"/>
          <w:sz w:val="28"/>
        </w:rPr>
        <w:t>
      Көрсетілетін қызметті беруші және (немесе) Мемлекеттік корпорацияның қызметкері мемлекеттік ақпараттық жүйелерде бар жеке басын куәландыратын құжаттар туралы мәліметтерді портал арқылы уәкілетті лауазымды адамның электрондық цифрлық қолтаңбасымен (бұдан әрі – ЭЦҚ) куәландырылған электрондық құжат нысанында тиісті мемлекеттік ақпараттық жүйелерден алады.</w:t>
      </w:r>
    </w:p>
    <w:bookmarkEnd w:id="730"/>
    <w:bookmarkStart w:name="z2403" w:id="731"/>
    <w:p>
      <w:pPr>
        <w:spacing w:after="0"/>
        <w:ind w:left="0"/>
        <w:jc w:val="both"/>
      </w:pPr>
      <w:r>
        <w:rPr>
          <w:rFonts w:ascii="Times New Roman"/>
          <w:b w:val="false"/>
          <w:i w:val="false"/>
          <w:color w:val="000000"/>
          <w:sz w:val="28"/>
        </w:rPr>
        <w:t>
       Көрсетілетін қызметті алушылардан ақпараттық жүйелерде қамтылған құжаттар мен мәліметтерді талап етуге жол берілмейді.</w:t>
      </w:r>
    </w:p>
    <w:bookmarkEnd w:id="731"/>
    <w:bookmarkStart w:name="z2404" w:id="732"/>
    <w:p>
      <w:pPr>
        <w:spacing w:after="0"/>
        <w:ind w:left="0"/>
        <w:jc w:val="both"/>
      </w:pPr>
      <w:r>
        <w:rPr>
          <w:rFonts w:ascii="Times New Roman"/>
          <w:b w:val="false"/>
          <w:i w:val="false"/>
          <w:color w:val="000000"/>
          <w:sz w:val="28"/>
        </w:rPr>
        <w:t xml:space="preserve">
      Мемлекеттік корпорацияға жүгінген кезде көрсетілетін қызметті алушы осы Қағиданың </w:t>
      </w:r>
      <w:r>
        <w:rPr>
          <w:rFonts w:ascii="Times New Roman"/>
          <w:b w:val="false"/>
          <w:i w:val="false"/>
          <w:color w:val="000000"/>
          <w:sz w:val="28"/>
        </w:rPr>
        <w:t>1-қосымшасына</w:t>
      </w:r>
      <w:r>
        <w:rPr>
          <w:rFonts w:ascii="Times New Roman"/>
          <w:b w:val="false"/>
          <w:i w:val="false"/>
          <w:color w:val="000000"/>
          <w:sz w:val="28"/>
        </w:rPr>
        <w:t xml:space="preserve"> сәйкес Тізбенің 8-тармағында көзделген толық құжаттар топтамасын табыс етпеген, сондай-ақ қолданылу мерзімі өткен құжаттарды ұсынған кезде, Мемлекеттік корпорацияның қызметкері өтінішті қабылдаудан бас тартады және осы Қағиданың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732"/>
    <w:bookmarkStart w:name="z2405" w:id="733"/>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bookmarkEnd w:id="733"/>
    <w:bookmarkStart w:name="z2406" w:id="734"/>
    <w:p>
      <w:pPr>
        <w:spacing w:after="0"/>
        <w:ind w:left="0"/>
        <w:jc w:val="both"/>
      </w:pPr>
      <w:r>
        <w:rPr>
          <w:rFonts w:ascii="Times New Roman"/>
          <w:b w:val="false"/>
          <w:i w:val="false"/>
          <w:color w:val="000000"/>
          <w:sz w:val="28"/>
        </w:rPr>
        <w:t>
      Мемлекеттік корпорация арқылы қағаз жеткізгіште мемлекеттік қызмет көрсету кезінде өтінішті және құжаттарды қабылдау күні мемлекеттік қызмет көрсету мерзіміне кірмейді.</w:t>
      </w:r>
    </w:p>
    <w:bookmarkEnd w:id="734"/>
    <w:bookmarkStart w:name="z2407" w:id="735"/>
    <w:p>
      <w:pPr>
        <w:spacing w:after="0"/>
        <w:ind w:left="0"/>
        <w:jc w:val="both"/>
      </w:pPr>
      <w:r>
        <w:rPr>
          <w:rFonts w:ascii="Times New Roman"/>
          <w:b w:val="false"/>
          <w:i w:val="false"/>
          <w:color w:val="000000"/>
          <w:sz w:val="28"/>
        </w:rPr>
        <w:t>
      Көрсетілетін қызметті алушылар құжаттарды Мемлекеттік корпорацияға келу тәртібімен тапсырған кезде Мемлекеттік корпорацияның қызметкері көрсетілетін қызметті алушылар ұсынған құжаттарды қабылдайды, тексереді және қабылданған құжаттарды көрсетілетін қызметті беуршіге курьер байланысы арқылы жолдайды.</w:t>
      </w:r>
    </w:p>
    <w:bookmarkEnd w:id="735"/>
    <w:bookmarkStart w:name="z2408" w:id="736"/>
    <w:p>
      <w:pPr>
        <w:spacing w:after="0"/>
        <w:ind w:left="0"/>
        <w:jc w:val="both"/>
      </w:pPr>
      <w:r>
        <w:rPr>
          <w:rFonts w:ascii="Times New Roman"/>
          <w:b w:val="false"/>
          <w:i w:val="false"/>
          <w:color w:val="000000"/>
          <w:sz w:val="28"/>
        </w:rPr>
        <w:t xml:space="preserve">
      Мемлекеттік қызмет көрсетуге Тізбенің 9-тармағында көзделген негіздер болған кезде көрсетілетін қызметті беруші көрсетілетін қызметті алушыға мемлекеттік қызмет көрсетуден бас тарту туралы алдын ала шешім туралы, сондай-ақ көрсетілетін қызметті алушыға алдын ала шешім бойынша ұстанымын білдіру мүмкіндігі үшін тыңдауды өткізу уақыты мен орны (тәсілі) туралы хабардар етеді. </w:t>
      </w:r>
    </w:p>
    <w:bookmarkEnd w:id="736"/>
    <w:bookmarkStart w:name="z2409" w:id="737"/>
    <w:p>
      <w:pPr>
        <w:spacing w:after="0"/>
        <w:ind w:left="0"/>
        <w:jc w:val="both"/>
      </w:pPr>
      <w:r>
        <w:rPr>
          <w:rFonts w:ascii="Times New Roman"/>
          <w:b w:val="false"/>
          <w:i w:val="false"/>
          <w:color w:val="000000"/>
          <w:sz w:val="28"/>
        </w:rPr>
        <w:t>
      Көрсетілетін қызметті алушы мемлекеттік қызметті көрсету мерзімі аяқталғанға дейін кемінде 3 (үш) жұмыс күні бұрын тыңдау туралы көрсетілетін қызметті берушімен хабардар етіледі. Тыңдау хабарлама жасалған күннен бастап 2 (екі) жұмыс күнінен кешіктірілмей жүргізіледі.</w:t>
      </w:r>
    </w:p>
    <w:bookmarkEnd w:id="737"/>
    <w:bookmarkStart w:name="z2410" w:id="738"/>
    <w:p>
      <w:pPr>
        <w:spacing w:after="0"/>
        <w:ind w:left="0"/>
        <w:jc w:val="both"/>
      </w:pPr>
      <w:r>
        <w:rPr>
          <w:rFonts w:ascii="Times New Roman"/>
          <w:b w:val="false"/>
          <w:i w:val="false"/>
          <w:color w:val="000000"/>
          <w:sz w:val="28"/>
        </w:rPr>
        <w:t>
      Тыңдау нәтижелері бойынша көрсетілетін қызметті беруші көрсетілетін қызметті алушымен тыңдау болмаған жағдайда мемлекеттік қызмет көрсету не көрсетуден бас тарту туралы шешім қабылдайды.</w:t>
      </w:r>
    </w:p>
    <w:bookmarkEnd w:id="738"/>
    <w:bookmarkStart w:name="z2411" w:id="739"/>
    <w:p>
      <w:pPr>
        <w:spacing w:after="0"/>
        <w:ind w:left="0"/>
        <w:jc w:val="both"/>
      </w:pPr>
      <w:r>
        <w:rPr>
          <w:rFonts w:ascii="Times New Roman"/>
          <w:b w:val="false"/>
          <w:i w:val="false"/>
          <w:color w:val="000000"/>
          <w:sz w:val="28"/>
        </w:rPr>
        <w:t xml:space="preserve">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жұмыс уақыты аяқталғаннан кейін, демалыс және мереке күндері жүгінген кезде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және "Қазақстан Республикасындағы мерекелер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 ҚР мерекелер туралы Заңы)</w:t>
      </w:r>
    </w:p>
    <w:bookmarkEnd w:id="739"/>
    <w:bookmarkStart w:name="z2412" w:id="740"/>
    <w:p>
      <w:pPr>
        <w:spacing w:after="0"/>
        <w:ind w:left="0"/>
        <w:jc w:val="both"/>
      </w:pPr>
      <w:r>
        <w:rPr>
          <w:rFonts w:ascii="Times New Roman"/>
          <w:b w:val="false"/>
          <w:i w:val="false"/>
          <w:color w:val="000000"/>
          <w:sz w:val="28"/>
        </w:rPr>
        <w:t>
      сәйкес өтініштерді қабылдау және мен мемлекеттік қызмет көрсету нәтижелерін беру келесі жұмыс күні жүзеге асырылады).</w:t>
      </w:r>
    </w:p>
    <w:bookmarkEnd w:id="740"/>
    <w:bookmarkStart w:name="z2413" w:id="741"/>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672-бабына</w:t>
      </w:r>
      <w:r>
        <w:rPr>
          <w:rFonts w:ascii="Times New Roman"/>
          <w:b w:val="false"/>
          <w:i w:val="false"/>
          <w:color w:val="000000"/>
          <w:sz w:val="28"/>
        </w:rPr>
        <w:t xml:space="preserve"> сәйкес көрсетілетін қызметті беруші мынадай жағдайларда:</w:t>
      </w:r>
    </w:p>
    <w:bookmarkEnd w:id="741"/>
    <w:bookmarkStart w:name="z2414" w:id="742"/>
    <w:p>
      <w:pPr>
        <w:spacing w:after="0"/>
        <w:ind w:left="0"/>
        <w:jc w:val="both"/>
      </w:pPr>
      <w:r>
        <w:rPr>
          <w:rFonts w:ascii="Times New Roman"/>
          <w:b w:val="false"/>
          <w:i w:val="false"/>
          <w:color w:val="000000"/>
          <w:sz w:val="28"/>
        </w:rPr>
        <w:t xml:space="preserve">
      1) көрсетілетін қызметті алушы Салық кодексінің 672-бабының </w:t>
      </w:r>
      <w:r>
        <w:rPr>
          <w:rFonts w:ascii="Times New Roman"/>
          <w:b w:val="false"/>
          <w:i w:val="false"/>
          <w:color w:val="000000"/>
          <w:sz w:val="28"/>
        </w:rPr>
        <w:t>7-тармағында</w:t>
      </w:r>
      <w:r>
        <w:rPr>
          <w:rFonts w:ascii="Times New Roman"/>
          <w:b w:val="false"/>
          <w:i w:val="false"/>
          <w:color w:val="000000"/>
          <w:sz w:val="28"/>
        </w:rPr>
        <w:t xml:space="preserve"> белгіленген мерзім өткеннен кейін өтініш берген. Бұл ретте көрсетілетін қызметті алушының өтінішті қайта беруге құқылы емес;</w:t>
      </w:r>
    </w:p>
    <w:bookmarkEnd w:id="742"/>
    <w:bookmarkStart w:name="z2415" w:id="743"/>
    <w:p>
      <w:pPr>
        <w:spacing w:after="0"/>
        <w:ind w:left="0"/>
        <w:jc w:val="both"/>
      </w:pPr>
      <w:r>
        <w:rPr>
          <w:rFonts w:ascii="Times New Roman"/>
          <w:b w:val="false"/>
          <w:i w:val="false"/>
          <w:color w:val="000000"/>
          <w:sz w:val="28"/>
        </w:rPr>
        <w:t xml:space="preserve">
      2) резиденттікті растайтын құжат Салық кодексінің </w:t>
      </w:r>
      <w:r>
        <w:rPr>
          <w:rFonts w:ascii="Times New Roman"/>
          <w:b w:val="false"/>
          <w:i w:val="false"/>
          <w:color w:val="000000"/>
          <w:sz w:val="28"/>
        </w:rPr>
        <w:t>675-бабында</w:t>
      </w:r>
      <w:r>
        <w:rPr>
          <w:rFonts w:ascii="Times New Roman"/>
          <w:b w:val="false"/>
          <w:i w:val="false"/>
          <w:color w:val="000000"/>
          <w:sz w:val="28"/>
        </w:rPr>
        <w:t xml:space="preserve"> белгіленген талаптарға сәйкес келмеген;</w:t>
      </w:r>
    </w:p>
    <w:bookmarkEnd w:id="743"/>
    <w:bookmarkStart w:name="z2416" w:id="744"/>
    <w:p>
      <w:pPr>
        <w:spacing w:after="0"/>
        <w:ind w:left="0"/>
        <w:jc w:val="both"/>
      </w:pPr>
      <w:r>
        <w:rPr>
          <w:rFonts w:ascii="Times New Roman"/>
          <w:b w:val="false"/>
          <w:i w:val="false"/>
          <w:color w:val="000000"/>
          <w:sz w:val="28"/>
        </w:rPr>
        <w:t xml:space="preserve">
      3) көрсетілетін қызметті алушы Салық кодексінің 672-бабының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4-тармақтарында</w:t>
      </w:r>
      <w:r>
        <w:rPr>
          <w:rFonts w:ascii="Times New Roman"/>
          <w:b w:val="false"/>
          <w:i w:val="false"/>
          <w:color w:val="000000"/>
          <w:sz w:val="28"/>
        </w:rPr>
        <w:t xml:space="preserve"> айқындалған құжаттарды ұсынбаған;</w:t>
      </w:r>
    </w:p>
    <w:bookmarkEnd w:id="744"/>
    <w:bookmarkStart w:name="z2417" w:id="745"/>
    <w:p>
      <w:pPr>
        <w:spacing w:after="0"/>
        <w:ind w:left="0"/>
        <w:jc w:val="both"/>
      </w:pPr>
      <w:r>
        <w:rPr>
          <w:rFonts w:ascii="Times New Roman"/>
          <w:b w:val="false"/>
          <w:i w:val="false"/>
          <w:color w:val="000000"/>
          <w:sz w:val="28"/>
        </w:rPr>
        <w:t xml:space="preserve">
      4) көрсетілетін қызметті алушы Салық кодексінің 672-бабы </w:t>
      </w:r>
      <w:r>
        <w:rPr>
          <w:rFonts w:ascii="Times New Roman"/>
          <w:b w:val="false"/>
          <w:i w:val="false"/>
          <w:color w:val="000000"/>
          <w:sz w:val="28"/>
        </w:rPr>
        <w:t>2-тармағының</w:t>
      </w:r>
      <w:r>
        <w:rPr>
          <w:rFonts w:ascii="Times New Roman"/>
          <w:b w:val="false"/>
          <w:i w:val="false"/>
          <w:color w:val="000000"/>
          <w:sz w:val="28"/>
        </w:rPr>
        <w:t xml:space="preserve"> ережелерін сақтамаған;</w:t>
      </w:r>
    </w:p>
    <w:bookmarkEnd w:id="745"/>
    <w:bookmarkStart w:name="z2418" w:id="746"/>
    <w:p>
      <w:pPr>
        <w:spacing w:after="0"/>
        <w:ind w:left="0"/>
        <w:jc w:val="both"/>
      </w:pPr>
      <w:r>
        <w:rPr>
          <w:rFonts w:ascii="Times New Roman"/>
          <w:b w:val="false"/>
          <w:i w:val="false"/>
          <w:color w:val="000000"/>
          <w:sz w:val="28"/>
        </w:rPr>
        <w:t>
      5) бұрын қаралған (тексерілген) кезең үшін, қорытындысы бойынша салық органы мынадай негіздердің бірі:</w:t>
      </w:r>
    </w:p>
    <w:bookmarkEnd w:id="746"/>
    <w:bookmarkStart w:name="z2419" w:id="747"/>
    <w:p>
      <w:pPr>
        <w:spacing w:after="0"/>
        <w:ind w:left="0"/>
        <w:jc w:val="both"/>
      </w:pPr>
      <w:r>
        <w:rPr>
          <w:rFonts w:ascii="Times New Roman"/>
          <w:b w:val="false"/>
          <w:i w:val="false"/>
          <w:color w:val="000000"/>
          <w:sz w:val="28"/>
        </w:rPr>
        <w:t xml:space="preserve">
      осы Кодекстің </w:t>
      </w:r>
      <w:r>
        <w:rPr>
          <w:rFonts w:ascii="Times New Roman"/>
          <w:b w:val="false"/>
          <w:i w:val="false"/>
          <w:color w:val="000000"/>
          <w:sz w:val="28"/>
        </w:rPr>
        <w:t>220-бабына</w:t>
      </w:r>
      <w:r>
        <w:rPr>
          <w:rFonts w:ascii="Times New Roman"/>
          <w:b w:val="false"/>
          <w:i w:val="false"/>
          <w:color w:val="000000"/>
          <w:sz w:val="28"/>
        </w:rPr>
        <w:t xml:space="preserve"> сәйкес бейрезиденттің Қазақстан Республикасындағы тұрақты мекемесі (қызметін жүзеге асыратын тұрақты орны) деп тану;</w:t>
      </w:r>
    </w:p>
    <w:bookmarkEnd w:id="747"/>
    <w:bookmarkStart w:name="z2420" w:id="748"/>
    <w:p>
      <w:pPr>
        <w:spacing w:after="0"/>
        <w:ind w:left="0"/>
        <w:jc w:val="both"/>
      </w:pPr>
      <w:r>
        <w:rPr>
          <w:rFonts w:ascii="Times New Roman"/>
          <w:b w:val="false"/>
          <w:i w:val="false"/>
          <w:color w:val="000000"/>
          <w:sz w:val="28"/>
        </w:rPr>
        <w:t xml:space="preserve">
      осы Кодекстің 645-бабының </w:t>
      </w:r>
      <w:r>
        <w:rPr>
          <w:rFonts w:ascii="Times New Roman"/>
          <w:b w:val="false"/>
          <w:i w:val="false"/>
          <w:color w:val="000000"/>
          <w:sz w:val="28"/>
        </w:rPr>
        <w:t>5-тармағына</w:t>
      </w:r>
      <w:r>
        <w:rPr>
          <w:rFonts w:ascii="Times New Roman"/>
          <w:b w:val="false"/>
          <w:i w:val="false"/>
          <w:color w:val="000000"/>
          <w:sz w:val="28"/>
        </w:rPr>
        <w:t xml:space="preserve"> сәйкес өз қаражаты есебінен салық агентінің Қазақстан Республикасындағы көздерден алынған бейрезиденттің кірістерінен табыс салығын ұстап қалуы және бюджетке аударуы бойынша бюджеттен табыс салығын қайтарудан бас тарту туралы шешім шығарған өтініш қайта ұсынылған кезде өтінішті қараудан бас тартады. </w:t>
      </w:r>
    </w:p>
    <w:bookmarkEnd w:id="748"/>
    <w:bookmarkStart w:name="z2421" w:id="749"/>
    <w:p>
      <w:pPr>
        <w:spacing w:after="0"/>
        <w:ind w:left="0"/>
        <w:jc w:val="both"/>
      </w:pPr>
      <w:r>
        <w:rPr>
          <w:rFonts w:ascii="Times New Roman"/>
          <w:b w:val="false"/>
          <w:i w:val="false"/>
          <w:color w:val="000000"/>
          <w:sz w:val="28"/>
        </w:rPr>
        <w:t xml:space="preserve">
      Көрсетілетін қызметті алушы құжаттарды электрондық түрде ұсынған кезде құжаттарды өңдеу автоматтандырылған түрде жүргізіледі. Осы Қағиданың </w:t>
      </w:r>
      <w:r>
        <w:rPr>
          <w:rFonts w:ascii="Times New Roman"/>
          <w:b w:val="false"/>
          <w:i w:val="false"/>
          <w:color w:val="000000"/>
          <w:sz w:val="28"/>
        </w:rPr>
        <w:t>1-қосымшасына</w:t>
      </w:r>
      <w:r>
        <w:rPr>
          <w:rFonts w:ascii="Times New Roman"/>
          <w:b w:val="false"/>
          <w:i w:val="false"/>
          <w:color w:val="000000"/>
          <w:sz w:val="28"/>
        </w:rPr>
        <w:t xml:space="preserve"> сәйкес Тізбенің 8-тармағында көзделген электрондық түрдегі толық құжаттар топтамасын табыс етпеген және (немесе) қолданылу мерзімі өткен құжаттарды ұсынған кезде, көрсетілетін қызметті беруші Қазақстан Республикасының әкімшілік рәсімдік-процестік кодексінің (бұдан әрі – ӘРПК) 73-бабы </w:t>
      </w:r>
      <w:r>
        <w:rPr>
          <w:rFonts w:ascii="Times New Roman"/>
          <w:b w:val="false"/>
          <w:i w:val="false"/>
          <w:color w:val="000000"/>
          <w:sz w:val="28"/>
        </w:rPr>
        <w:t>2-тармағының</w:t>
      </w:r>
      <w:r>
        <w:rPr>
          <w:rFonts w:ascii="Times New Roman"/>
          <w:b w:val="false"/>
          <w:i w:val="false"/>
          <w:color w:val="000000"/>
          <w:sz w:val="28"/>
        </w:rPr>
        <w:t xml:space="preserve"> 7) тармақшасына сәйкес тыңдау өткізбей өтінішті қабылдаудан бас тартады. </w:t>
      </w:r>
    </w:p>
    <w:bookmarkEnd w:id="749"/>
    <w:bookmarkStart w:name="z2422" w:id="750"/>
    <w:p>
      <w:pPr>
        <w:spacing w:after="0"/>
        <w:ind w:left="0"/>
        <w:jc w:val="both"/>
      </w:pPr>
      <w:r>
        <w:rPr>
          <w:rFonts w:ascii="Times New Roman"/>
          <w:b w:val="false"/>
          <w:i w:val="false"/>
          <w:color w:val="000000"/>
          <w:sz w:val="28"/>
        </w:rPr>
        <w:t xml:space="preserve">
      көрсетілетін қызметті алушы қағаз жеткізгіште осы Қағиданың </w:t>
      </w:r>
      <w:r>
        <w:rPr>
          <w:rFonts w:ascii="Times New Roman"/>
          <w:b w:val="false"/>
          <w:i w:val="false"/>
          <w:color w:val="000000"/>
          <w:sz w:val="28"/>
        </w:rPr>
        <w:t>1-қосымшасына</w:t>
      </w:r>
      <w:r>
        <w:rPr>
          <w:rFonts w:ascii="Times New Roman"/>
          <w:b w:val="false"/>
          <w:i w:val="false"/>
          <w:color w:val="000000"/>
          <w:sz w:val="28"/>
        </w:rPr>
        <w:t xml:space="preserve"> сәйкес Тізбенің 8-тармағында көзделген толық құжаттар топтамасын табыс етпеген және (немесе) қолданылу мерзімі өткен құжаттарды ұсынған кезде, көрсетілетін қызметті беруші ӘРПК-ның </w:t>
      </w:r>
      <w:r>
        <w:rPr>
          <w:rFonts w:ascii="Times New Roman"/>
          <w:b w:val="false"/>
          <w:i w:val="false"/>
          <w:color w:val="000000"/>
          <w:sz w:val="28"/>
        </w:rPr>
        <w:t>73-бабының</w:t>
      </w:r>
      <w:r>
        <w:rPr>
          <w:rFonts w:ascii="Times New Roman"/>
          <w:b w:val="false"/>
          <w:i w:val="false"/>
          <w:color w:val="000000"/>
          <w:sz w:val="28"/>
        </w:rPr>
        <w:t xml:space="preserve"> нормаларын сақтай отырып, өтінішті қабылдаудан бас тартады.</w:t>
      </w:r>
    </w:p>
    <w:bookmarkEnd w:id="750"/>
    <w:bookmarkStart w:name="z2423" w:id="751"/>
    <w:p>
      <w:pPr>
        <w:spacing w:after="0"/>
        <w:ind w:left="0"/>
        <w:jc w:val="both"/>
      </w:pPr>
      <w:r>
        <w:rPr>
          <w:rFonts w:ascii="Times New Roman"/>
          <w:b w:val="false"/>
          <w:i w:val="false"/>
          <w:color w:val="000000"/>
          <w:sz w:val="28"/>
        </w:rPr>
        <w:t>
      Осы Қағидаға сәйкес мемлекеттік қызметті көрсету үшін қажетті мәліметтер болмаған кезде көрсетілетін қызметті берушінің қызметкері келіп түскен күннен бастап 2 (екі) жұмыс күні ішінде көрсетілетін қызметті алушыға қағаз жеткізгіште ұсынылған құжаттар топтамасы қандай талаптарға сәйкес келмейтінін және оны сәйкестендіру мерзімін көрсетеді.</w:t>
      </w:r>
    </w:p>
    <w:bookmarkEnd w:id="751"/>
    <w:bookmarkStart w:name="z2424" w:id="752"/>
    <w:p>
      <w:pPr>
        <w:spacing w:after="0"/>
        <w:ind w:left="0"/>
        <w:jc w:val="both"/>
      </w:pPr>
      <w:r>
        <w:rPr>
          <w:rFonts w:ascii="Times New Roman"/>
          <w:b w:val="false"/>
          <w:i w:val="false"/>
          <w:color w:val="000000"/>
          <w:sz w:val="28"/>
        </w:rPr>
        <w:t xml:space="preserve">
      Хабарламада көрсетілген қағаз жеткізгіште ұсынылған құжаттарды сәйкестендіру мерзімі 2 (екі) жұмыс күнін құрайды. </w:t>
      </w:r>
    </w:p>
    <w:bookmarkEnd w:id="752"/>
    <w:bookmarkStart w:name="z2425" w:id="753"/>
    <w:p>
      <w:pPr>
        <w:spacing w:after="0"/>
        <w:ind w:left="0"/>
        <w:jc w:val="both"/>
      </w:pPr>
      <w:r>
        <w:rPr>
          <w:rFonts w:ascii="Times New Roman"/>
          <w:b w:val="false"/>
          <w:i w:val="false"/>
          <w:color w:val="000000"/>
          <w:sz w:val="28"/>
        </w:rPr>
        <w:t>
      Егер хабарламаны алған күннен бастап 2 (екі) жұмыс күні ішінде көрсетілетін қызметті алушы қағаз жеткізгіште ұсынылған құжаттарды талаптарға сәйкес келтірмесе, көрсетілетін қызметті беруші өтінішті одан әрі қараудан бас тартуды жібереді.</w:t>
      </w:r>
    </w:p>
    <w:bookmarkEnd w:id="753"/>
    <w:bookmarkStart w:name="z2426" w:id="754"/>
    <w:p>
      <w:pPr>
        <w:spacing w:after="0"/>
        <w:ind w:left="0"/>
        <w:jc w:val="both"/>
      </w:pPr>
      <w:r>
        <w:rPr>
          <w:rFonts w:ascii="Times New Roman"/>
          <w:b w:val="false"/>
          <w:i w:val="false"/>
          <w:color w:val="000000"/>
          <w:sz w:val="28"/>
        </w:rPr>
        <w:t>
      Мемлекеттік қызметті көрсетуден бас тарту үшін негіздер анықталған кезде көрсетілетін қызметті беруші құжаттарды қағаз жеткізгіште ұсынған көрсетілетін қызметті алушыны мемлекеттік қызметті көрсетуден бас тарту туралы алдын ала шешім туралы, сондай-ақ көрсетілетін қызметті алушының алдын ала шешім бойынша ұстанымын білдіру мүмкіндігі үшін тыңдауды өткізу уақыты мен орны (тәсілі) туралы хабардар етеді.</w:t>
      </w:r>
    </w:p>
    <w:bookmarkEnd w:id="754"/>
    <w:bookmarkStart w:name="z2427" w:id="755"/>
    <w:p>
      <w:pPr>
        <w:spacing w:after="0"/>
        <w:ind w:left="0"/>
        <w:jc w:val="both"/>
      </w:pPr>
      <w:r>
        <w:rPr>
          <w:rFonts w:ascii="Times New Roman"/>
          <w:b w:val="false"/>
          <w:i w:val="false"/>
          <w:color w:val="000000"/>
          <w:sz w:val="28"/>
        </w:rPr>
        <w:t>
      Құжаттарды қағаз жеткізгіште ұсынған көрсетілетін қызметті алушыға тыңдау туралы хабарлама мемлекеттік қызметті көрсету мерзімі аяқталғанға дейін кемінде 3 (үш) жұмыс күні бұрын жіберіледі. Тыңдау хабарлама жасалған күннен бастап 2 (екі) жұмыс күнінен кешіктірілмей жүргізіледі.</w:t>
      </w:r>
    </w:p>
    <w:bookmarkEnd w:id="755"/>
    <w:bookmarkStart w:name="z2428" w:id="756"/>
    <w:p>
      <w:pPr>
        <w:spacing w:after="0"/>
        <w:ind w:left="0"/>
        <w:jc w:val="both"/>
      </w:pPr>
      <w:r>
        <w:rPr>
          <w:rFonts w:ascii="Times New Roman"/>
          <w:b w:val="false"/>
          <w:i w:val="false"/>
          <w:color w:val="000000"/>
          <w:sz w:val="28"/>
        </w:rPr>
        <w:t>
      Құжаттарды қағаз жеткізгіште ұсынған көрсетілетін қызметті алушыны тыңдау нәтижелері бойынша хаттама жасалады және көрсетілетін қызметті беруші рұқсат немесе мемлекеттік қызмет көрсетуден уәжделген бас тарту береді.</w:t>
      </w:r>
    </w:p>
    <w:bookmarkEnd w:id="756"/>
    <w:bookmarkStart w:name="z2429" w:id="757"/>
    <w:p>
      <w:pPr>
        <w:spacing w:after="0"/>
        <w:ind w:left="0"/>
        <w:jc w:val="both"/>
      </w:pPr>
      <w:r>
        <w:rPr>
          <w:rFonts w:ascii="Times New Roman"/>
          <w:b w:val="false"/>
          <w:i w:val="false"/>
          <w:color w:val="000000"/>
          <w:sz w:val="28"/>
        </w:rPr>
        <w:t>
      Құжаттарды қағаз жеткізгіште ұсынған көрсетілетін қызметті алушының өтінішхаты кезінде тыңдау рәсімі қолданылмайды.</w:t>
      </w:r>
    </w:p>
    <w:bookmarkEnd w:id="757"/>
    <w:bookmarkStart w:name="z2430" w:id="758"/>
    <w:p>
      <w:pPr>
        <w:spacing w:after="0"/>
        <w:ind w:left="0"/>
        <w:jc w:val="both"/>
      </w:pPr>
      <w:r>
        <w:rPr>
          <w:rFonts w:ascii="Times New Roman"/>
          <w:b w:val="false"/>
          <w:i w:val="false"/>
          <w:color w:val="000000"/>
          <w:sz w:val="28"/>
        </w:rPr>
        <w:t xml:space="preserve">
      Бұл ретте көрсетілетін қызметті берушінің өтінішті қараудан бас тарту туралы шешімі көрсетілетін қызметті алушыға оның қолын қойғыза отырып табыс етіледі немесе бас тарту себептері көрсетіле отырып, көрсетілетін қызметті беруші алған күннен бастап 10 (он) жұмыс күні ішінде өтінішті және ұсынылған құжаттарды қоса бере отырып, хабарламасы бар тапсырыс хатпен пошта арқылы жіберіледі. </w:t>
      </w:r>
    </w:p>
    <w:bookmarkEnd w:id="758"/>
    <w:bookmarkStart w:name="z2431" w:id="759"/>
    <w:p>
      <w:pPr>
        <w:spacing w:after="0"/>
        <w:ind w:left="0"/>
        <w:jc w:val="both"/>
      </w:pPr>
      <w:r>
        <w:rPr>
          <w:rFonts w:ascii="Times New Roman"/>
          <w:b w:val="false"/>
          <w:i w:val="false"/>
          <w:color w:val="000000"/>
          <w:sz w:val="28"/>
        </w:rPr>
        <w:t xml:space="preserve">
      Көрсетілетін қызметті беруші Салық кодексінің 672-бабы </w:t>
      </w:r>
      <w:r>
        <w:rPr>
          <w:rFonts w:ascii="Times New Roman"/>
          <w:b w:val="false"/>
          <w:i w:val="false"/>
          <w:color w:val="000000"/>
          <w:sz w:val="28"/>
        </w:rPr>
        <w:t>8-тармағының</w:t>
      </w:r>
      <w:r>
        <w:rPr>
          <w:rFonts w:ascii="Times New Roman"/>
          <w:b w:val="false"/>
          <w:i w:val="false"/>
          <w:color w:val="000000"/>
          <w:sz w:val="28"/>
        </w:rPr>
        <w:t xml:space="preserve"> 2), 3) және 4) тармақшаларында көзделген негіздер бойынша өтінішті қараудан бас тартқан кезде, көрсетілетін қызметті алушы, егер ол жол берілген бұзушылықтарды жоятын болса, Салық кодексінің 672-бабының </w:t>
      </w:r>
      <w:r>
        <w:rPr>
          <w:rFonts w:ascii="Times New Roman"/>
          <w:b w:val="false"/>
          <w:i w:val="false"/>
          <w:color w:val="000000"/>
          <w:sz w:val="28"/>
        </w:rPr>
        <w:t>7-тармағында</w:t>
      </w:r>
      <w:r>
        <w:rPr>
          <w:rFonts w:ascii="Times New Roman"/>
          <w:b w:val="false"/>
          <w:i w:val="false"/>
          <w:color w:val="000000"/>
          <w:sz w:val="28"/>
        </w:rPr>
        <w:t xml:space="preserve"> белгіленген мерзім шегінде қайта өтініш беруге құқылы. </w:t>
      </w:r>
    </w:p>
    <w:bookmarkEnd w:id="759"/>
    <w:bookmarkStart w:name="z2432" w:id="760"/>
    <w:p>
      <w:pPr>
        <w:spacing w:after="0"/>
        <w:ind w:left="0"/>
        <w:jc w:val="both"/>
      </w:pPr>
      <w:r>
        <w:rPr>
          <w:rFonts w:ascii="Times New Roman"/>
          <w:b w:val="false"/>
          <w:i w:val="false"/>
          <w:color w:val="000000"/>
          <w:sz w:val="28"/>
        </w:rPr>
        <w:t>
      Ұсынылған құжаттардың толықтығы анықталған кезде құжаттарды өңдеуге жауапты қызметкер өтініш ұсынылған күннен бастап 20 (жиырма) жұмыс күні ішінде қарайды.</w:t>
      </w:r>
    </w:p>
    <w:bookmarkEnd w:id="760"/>
    <w:bookmarkStart w:name="z2433" w:id="761"/>
    <w:p>
      <w:pPr>
        <w:spacing w:after="0"/>
        <w:ind w:left="0"/>
        <w:jc w:val="both"/>
      </w:pPr>
      <w:r>
        <w:rPr>
          <w:rFonts w:ascii="Times New Roman"/>
          <w:b w:val="false"/>
          <w:i w:val="false"/>
          <w:color w:val="000000"/>
          <w:sz w:val="28"/>
        </w:rPr>
        <w:t>
      Өтінішті қарау қорытындысы бойынша көрсетілетін қызметті беруші мынадай:</w:t>
      </w:r>
    </w:p>
    <w:bookmarkEnd w:id="761"/>
    <w:bookmarkStart w:name="z2434" w:id="762"/>
    <w:p>
      <w:pPr>
        <w:spacing w:after="0"/>
        <w:ind w:left="0"/>
        <w:jc w:val="both"/>
      </w:pPr>
      <w:r>
        <w:rPr>
          <w:rFonts w:ascii="Times New Roman"/>
          <w:b w:val="false"/>
          <w:i w:val="false"/>
          <w:color w:val="000000"/>
          <w:sz w:val="28"/>
        </w:rPr>
        <w:t>
      1) табыс салығын толықтай немесе оның бір бөлігін қайтару туралы;</w:t>
      </w:r>
    </w:p>
    <w:bookmarkEnd w:id="762"/>
    <w:bookmarkStart w:name="z2435" w:id="763"/>
    <w:p>
      <w:pPr>
        <w:spacing w:after="0"/>
        <w:ind w:left="0"/>
        <w:jc w:val="both"/>
      </w:pPr>
      <w:r>
        <w:rPr>
          <w:rFonts w:ascii="Times New Roman"/>
          <w:b w:val="false"/>
          <w:i w:val="false"/>
          <w:color w:val="000000"/>
          <w:sz w:val="28"/>
        </w:rPr>
        <w:t>
      2) табыс салығын қайтарудан бас тарту туралы шешімдердің біреуін шығарады.</w:t>
      </w:r>
    </w:p>
    <w:bookmarkEnd w:id="763"/>
    <w:bookmarkStart w:name="z2436" w:id="764"/>
    <w:p>
      <w:pPr>
        <w:spacing w:after="0"/>
        <w:ind w:left="0"/>
        <w:jc w:val="both"/>
      </w:pPr>
      <w:r>
        <w:rPr>
          <w:rFonts w:ascii="Times New Roman"/>
          <w:b w:val="false"/>
          <w:i w:val="false"/>
          <w:color w:val="000000"/>
          <w:sz w:val="28"/>
        </w:rPr>
        <w:t>
      Шешім жазбаша нысанда ресімделеді және оған басшы немесе оның орынбасары қол қояды.</w:t>
      </w:r>
    </w:p>
    <w:bookmarkEnd w:id="764"/>
    <w:bookmarkStart w:name="z2437" w:id="765"/>
    <w:p>
      <w:pPr>
        <w:spacing w:after="0"/>
        <w:ind w:left="0"/>
        <w:jc w:val="both"/>
      </w:pPr>
      <w:r>
        <w:rPr>
          <w:rFonts w:ascii="Times New Roman"/>
          <w:b w:val="false"/>
          <w:i w:val="false"/>
          <w:color w:val="000000"/>
          <w:sz w:val="28"/>
        </w:rPr>
        <w:t>
      Көрсетілетін қызметті беруші табыс салығын толықтай немесе оның бір бөлігін қайтару туралы шешім қабылдаған кезде ұсынылған өтініште халықаралық шарттың ережелеріне сәйкес қайтаруға жататын табыс салығының сомасы көрсетіледі және өтініш басшының немесе оның орынбасарының қолтаңбасымен және салық органының мөрімен куәландырылады.</w:t>
      </w:r>
    </w:p>
    <w:bookmarkEnd w:id="765"/>
    <w:bookmarkStart w:name="z2438" w:id="766"/>
    <w:p>
      <w:pPr>
        <w:spacing w:after="0"/>
        <w:ind w:left="0"/>
        <w:jc w:val="both"/>
      </w:pPr>
      <w:r>
        <w:rPr>
          <w:rFonts w:ascii="Times New Roman"/>
          <w:b w:val="false"/>
          <w:i w:val="false"/>
          <w:color w:val="000000"/>
          <w:sz w:val="28"/>
        </w:rPr>
        <w:t>
      Көрсетілетін қызметті беруші көрсетілетін қызметті алушыға табыс салығының сомасын қайтаруды табыс салығын қайтару туралы шешім қабылданған күннен бастап 30 (отыз) жұмыс күні ішінде жүргізеді.</w:t>
      </w:r>
    </w:p>
    <w:bookmarkEnd w:id="766"/>
    <w:bookmarkStart w:name="z2439" w:id="767"/>
    <w:p>
      <w:pPr>
        <w:spacing w:after="0"/>
        <w:ind w:left="0"/>
        <w:jc w:val="both"/>
      </w:pPr>
      <w:r>
        <w:rPr>
          <w:rFonts w:ascii="Times New Roman"/>
          <w:b w:val="false"/>
          <w:i w:val="false"/>
          <w:color w:val="000000"/>
          <w:sz w:val="28"/>
        </w:rPr>
        <w:t xml:space="preserve">
      Көрсетілетін қызметті берушіге немесе Мемлекеттік корпорацияға жүгінген кезде мемлекеттік қызметті көрсету нәтижесі немесе осы Қағиданың </w:t>
      </w:r>
      <w:r>
        <w:rPr>
          <w:rFonts w:ascii="Times New Roman"/>
          <w:b w:val="false"/>
          <w:i w:val="false"/>
          <w:color w:val="000000"/>
          <w:sz w:val="28"/>
        </w:rPr>
        <w:t>1-қосымшасына</w:t>
      </w:r>
      <w:r>
        <w:rPr>
          <w:rFonts w:ascii="Times New Roman"/>
          <w:b w:val="false"/>
          <w:i w:val="false"/>
          <w:color w:val="000000"/>
          <w:sz w:val="28"/>
        </w:rPr>
        <w:t xml:space="preserve"> сәйкес Тізбенің 9-тармағында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 қағаз жеткізшігте беріледі.</w:t>
      </w:r>
    </w:p>
    <w:bookmarkEnd w:id="767"/>
    <w:bookmarkStart w:name="z2440" w:id="768"/>
    <w:p>
      <w:pPr>
        <w:spacing w:after="0"/>
        <w:ind w:left="0"/>
        <w:jc w:val="both"/>
      </w:pPr>
      <w:r>
        <w:rPr>
          <w:rFonts w:ascii="Times New Roman"/>
          <w:b w:val="false"/>
          <w:i w:val="false"/>
          <w:color w:val="000000"/>
          <w:sz w:val="28"/>
        </w:rPr>
        <w:t>
      Мемлекеттік корпорацияда дайын құжаттарды көрсетілетін қызметті алушыға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w:t>
      </w:r>
    </w:p>
    <w:bookmarkEnd w:id="768"/>
    <w:bookmarkStart w:name="z2441" w:id="769"/>
    <w:p>
      <w:pPr>
        <w:spacing w:after="0"/>
        <w:ind w:left="0"/>
        <w:jc w:val="both"/>
      </w:pPr>
      <w:r>
        <w:rPr>
          <w:rFonts w:ascii="Times New Roman"/>
          <w:b w:val="false"/>
          <w:i w:val="false"/>
          <w:color w:val="000000"/>
          <w:sz w:val="28"/>
        </w:rPr>
        <w:t>
      Көрсетілетін қызметті берушінің, Мемлекеттік корпорацияның уақытында талап етілмеген құжаттарды сақтау шарттары:</w:t>
      </w:r>
    </w:p>
    <w:bookmarkEnd w:id="769"/>
    <w:bookmarkStart w:name="z2442" w:id="770"/>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алуға келмеген кезде көрсетілетін қызметті беруші құжаттарды көрсетілетін қызметті алушы алғанға дейін сақтайды;</w:t>
      </w:r>
    </w:p>
    <w:bookmarkEnd w:id="770"/>
    <w:bookmarkStart w:name="z2443" w:id="771"/>
    <w:p>
      <w:pPr>
        <w:spacing w:after="0"/>
        <w:ind w:left="0"/>
        <w:jc w:val="both"/>
      </w:pPr>
      <w:r>
        <w:rPr>
          <w:rFonts w:ascii="Times New Roman"/>
          <w:b w:val="false"/>
          <w:i w:val="false"/>
          <w:color w:val="000000"/>
          <w:sz w:val="28"/>
        </w:rPr>
        <w:t>
      Мемлекеттік корпорация құжаттардың 1 (бір) ай сақталуын қамтамасыз етеді, одан кейін оларды көрсетілетін қызметті берушіге одан әрі сақтау үшін береді.</w:t>
      </w:r>
    </w:p>
    <w:bookmarkEnd w:id="771"/>
    <w:bookmarkStart w:name="z2444" w:id="772"/>
    <w:p>
      <w:pPr>
        <w:spacing w:after="0"/>
        <w:ind w:left="0"/>
        <w:jc w:val="both"/>
      </w:pPr>
      <w:r>
        <w:rPr>
          <w:rFonts w:ascii="Times New Roman"/>
          <w:b w:val="false"/>
          <w:i w:val="false"/>
          <w:color w:val="000000"/>
          <w:sz w:val="28"/>
        </w:rPr>
        <w:t>
      Көрсетілетін қызметті алушы 1 (бір) ай мерзім өткеннен кейін жүгінген кезде Мемлекеттік корпорацияның сұрау салуы бойынша көрсетілетін қызметті беруші 1 (бір) жұмыс күні ішінде дайын құжаттарды көрсетілетін қызметті алушыға беру үшін Мемлекеттік корпорацияға жолдайды.</w:t>
      </w:r>
    </w:p>
    <w:bookmarkEnd w:id="772"/>
    <w:bookmarkStart w:name="z2445" w:id="773"/>
    <w:p>
      <w:pPr>
        <w:spacing w:after="0"/>
        <w:ind w:left="0"/>
        <w:jc w:val="both"/>
      </w:pPr>
      <w:r>
        <w:rPr>
          <w:rFonts w:ascii="Times New Roman"/>
          <w:b w:val="false"/>
          <w:i w:val="false"/>
          <w:color w:val="000000"/>
          <w:sz w:val="28"/>
        </w:rPr>
        <w:t xml:space="preserve">
      4. Заңның 5-бабы </w:t>
      </w:r>
      <w:r>
        <w:rPr>
          <w:rFonts w:ascii="Times New Roman"/>
          <w:b w:val="false"/>
          <w:i w:val="false"/>
          <w:color w:val="000000"/>
          <w:sz w:val="28"/>
        </w:rPr>
        <w:t>2-тармағының</w:t>
      </w:r>
      <w:r>
        <w:rPr>
          <w:rFonts w:ascii="Times New Roman"/>
          <w:b w:val="false"/>
          <w:i w:val="false"/>
          <w:color w:val="000000"/>
          <w:sz w:val="28"/>
        </w:rPr>
        <w:t xml:space="preserve"> 11) тармақшасына сәйкес көрсетілетін қызметті беруші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енгізуді қамтамасыз етеді.</w:t>
      </w:r>
    </w:p>
    <w:bookmarkEnd w:id="773"/>
    <w:bookmarkStart w:name="z2446" w:id="774"/>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774"/>
    <w:bookmarkStart w:name="z2447" w:id="775"/>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775"/>
    <w:bookmarkStart w:name="z2448" w:id="776"/>
    <w:p>
      <w:pPr>
        <w:spacing w:after="0"/>
        <w:ind w:left="0"/>
        <w:jc w:val="both"/>
      </w:pPr>
      <w:r>
        <w:rPr>
          <w:rFonts w:ascii="Times New Roman"/>
          <w:b w:val="false"/>
          <w:i w:val="false"/>
          <w:color w:val="000000"/>
          <w:sz w:val="28"/>
        </w:rPr>
        <w:t>
      6.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776"/>
    <w:bookmarkStart w:name="z2449" w:id="777"/>
    <w:p>
      <w:pPr>
        <w:spacing w:after="0"/>
        <w:ind w:left="0"/>
        <w:jc w:val="both"/>
      </w:pPr>
      <w:r>
        <w:rPr>
          <w:rFonts w:ascii="Times New Roman"/>
          <w:b w:val="false"/>
          <w:i w:val="false"/>
          <w:color w:val="000000"/>
          <w:sz w:val="28"/>
        </w:rPr>
        <w:t>
      көрсетілетін қызметті беруші басшысының атына;</w:t>
      </w:r>
    </w:p>
    <w:bookmarkEnd w:id="777"/>
    <w:bookmarkStart w:name="z2450" w:id="778"/>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778"/>
    <w:bookmarkStart w:name="z2451" w:id="779"/>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779"/>
    <w:bookmarkStart w:name="z2452" w:id="780"/>
    <w:p>
      <w:pPr>
        <w:spacing w:after="0"/>
        <w:ind w:left="0"/>
        <w:jc w:val="both"/>
      </w:pPr>
      <w:r>
        <w:rPr>
          <w:rFonts w:ascii="Times New Roman"/>
          <w:b w:val="false"/>
          <w:i w:val="false"/>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bookmarkEnd w:id="780"/>
    <w:bookmarkStart w:name="z2453" w:id="781"/>
    <w:p>
      <w:pPr>
        <w:spacing w:after="0"/>
        <w:ind w:left="0"/>
        <w:jc w:val="both"/>
      </w:pPr>
      <w:r>
        <w:rPr>
          <w:rFonts w:ascii="Times New Roman"/>
          <w:b w:val="false"/>
          <w:i w:val="false"/>
          <w:color w:val="000000"/>
          <w:sz w:val="28"/>
        </w:rPr>
        <w:t xml:space="preserve">
      Мемлекеттік қызметтерді көрсететін көрсетілетін қызметті берушінің, Мемлекеттік корпорацияның атына келіп түскен көрсетілетін қызметті алушының шағымы Заңның 25 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781"/>
    <w:bookmarkStart w:name="z2454" w:id="782"/>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782"/>
    <w:bookmarkStart w:name="z2455" w:id="783"/>
    <w:p>
      <w:pPr>
        <w:spacing w:after="0"/>
        <w:ind w:left="0"/>
        <w:jc w:val="both"/>
      </w:pPr>
      <w:r>
        <w:rPr>
          <w:rFonts w:ascii="Times New Roman"/>
          <w:b w:val="false"/>
          <w:i w:val="false"/>
          <w:color w:val="000000"/>
          <w:sz w:val="28"/>
        </w:rPr>
        <w:t xml:space="preserve">
      7.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783"/>
    <w:bookmarkStart w:name="z2456" w:id="784"/>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7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"Төлем көзінен ұсталған табыс</w:t>
            </w:r>
            <w:r>
              <w:br/>
            </w:r>
            <w:r>
              <w:rPr>
                <w:rFonts w:ascii="Times New Roman"/>
                <w:b w:val="false"/>
                <w:i w:val="false"/>
                <w:color w:val="000000"/>
                <w:sz w:val="20"/>
              </w:rPr>
              <w:t>салығын қайтару"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1-қосымша</w:t>
            </w:r>
          </w:p>
        </w:tc>
      </w:tr>
    </w:tbl>
    <w:bookmarkStart w:name="z2458" w:id="785"/>
    <w:p>
      <w:pPr>
        <w:spacing w:after="0"/>
        <w:ind w:left="0"/>
        <w:jc w:val="left"/>
      </w:pPr>
      <w:r>
        <w:rPr>
          <w:rFonts w:ascii="Times New Roman"/>
          <w:b/>
          <w:i w:val="false"/>
          <w:color w:val="000000"/>
        </w:rPr>
        <w:t xml:space="preserve"> Мемлекеттік қызмет көрсетуге қойылатын негізгі талаптардың тізбесі</w:t>
      </w:r>
    </w:p>
    <w:bookmarkEnd w:id="7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көзінен ұсталған табыс салығын қайтару" мемлекеттік қызмет көрсетуге қойылатын негізгі талаптардың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кірістер комитетінің облыстар, Астана, Алматы және Шымкент қалалары бойынша аумақтық органдары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 арқылы;</w:t>
            </w:r>
          </w:p>
          <w:p>
            <w:pPr>
              <w:spacing w:after="20"/>
              <w:ind w:left="20"/>
              <w:jc w:val="both"/>
            </w:pPr>
            <w:r>
              <w:rPr>
                <w:rFonts w:ascii="Times New Roman"/>
                <w:b w:val="false"/>
                <w:i w:val="false"/>
                <w:color w:val="000000"/>
                <w:sz w:val="20"/>
              </w:rPr>
              <w:t>
2) "Азаматтарға арналған үкімет" мемлекеттік корпорациясы" коммерциялық емес акционерлік қоғамы (бұдан әрі – Мемлекеттік корпорация)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 құжаттар топтамасын берген сәттен бастап халықаралық шарттың негізінде төленген табыс салығын бюджеттен қайтаруға салықтық өтініш (бұдан әрі – салықтық өтініш) бойынша төлем көзінен ұсталған табыс салығын қайтару туралы шешім шығару – көрсетілетін қызметті алушы (бейрезидент) ұсынған күннен бастап 20 (жиырма) жұмыс күні ішінде.</w:t>
            </w:r>
          </w:p>
          <w:p>
            <w:pPr>
              <w:spacing w:after="20"/>
              <w:ind w:left="20"/>
              <w:jc w:val="both"/>
            </w:pPr>
            <w:r>
              <w:rPr>
                <w:rFonts w:ascii="Times New Roman"/>
                <w:b w:val="false"/>
                <w:i w:val="false"/>
                <w:color w:val="000000"/>
                <w:sz w:val="20"/>
              </w:rPr>
              <w:t>
Бұл ретте салықтық өтінішті қарау мерзімі:</w:t>
            </w:r>
          </w:p>
          <w:p>
            <w:pPr>
              <w:spacing w:after="20"/>
              <w:ind w:left="20"/>
              <w:jc w:val="both"/>
            </w:pPr>
            <w:r>
              <w:rPr>
                <w:rFonts w:ascii="Times New Roman"/>
                <w:b w:val="false"/>
                <w:i w:val="false"/>
                <w:color w:val="000000"/>
                <w:sz w:val="20"/>
              </w:rPr>
              <w:t>
бюджеттен төленген табыс салығын қайтару мәселесі бойынша тақырыптық тексеру жүргізу;</w:t>
            </w:r>
          </w:p>
          <w:p>
            <w:pPr>
              <w:spacing w:after="20"/>
              <w:ind w:left="20"/>
              <w:jc w:val="both"/>
            </w:pPr>
            <w:r>
              <w:rPr>
                <w:rFonts w:ascii="Times New Roman"/>
                <w:b w:val="false"/>
                <w:i w:val="false"/>
                <w:color w:val="000000"/>
                <w:sz w:val="20"/>
              </w:rPr>
              <w:t>
мемлекеттік кірістер органы:</w:t>
            </w:r>
          </w:p>
          <w:p>
            <w:pPr>
              <w:spacing w:after="20"/>
              <w:ind w:left="20"/>
              <w:jc w:val="both"/>
            </w:pPr>
            <w:r>
              <w:rPr>
                <w:rFonts w:ascii="Times New Roman"/>
                <w:b w:val="false"/>
                <w:i w:val="false"/>
                <w:color w:val="000000"/>
                <w:sz w:val="20"/>
              </w:rPr>
              <w:t>
басқа мемлекеттік кірістер органдарына, уәкілетті мемлекеттік органдарға, шет мемлекеттердің құзыретті органдарына, банктерге және банк операцияларының жекелеген түрлерін жүзеге асыратын ұйымдарға және Қазақстан Республикасының аумағында қызметін жүзеге асыратын өзге де ұйымдарға қажетті ақпарат беру туралы, сондай-ақ салықты қайтарып алуға байланысты мәселелер бойынша бейрезидентке;</w:t>
            </w:r>
          </w:p>
          <w:p>
            <w:pPr>
              <w:spacing w:after="20"/>
              <w:ind w:left="20"/>
              <w:jc w:val="both"/>
            </w:pPr>
            <w:r>
              <w:rPr>
                <w:rFonts w:ascii="Times New Roman"/>
                <w:b w:val="false"/>
                <w:i w:val="false"/>
                <w:color w:val="000000"/>
                <w:sz w:val="20"/>
              </w:rPr>
              <w:t xml:space="preserve">
"Салық және бюджетке төленетін басқа да міндетті төлемдер туралы" Қазақстан Республикасы Кодексінің </w:t>
            </w:r>
            <w:r>
              <w:rPr>
                <w:rFonts w:ascii="Times New Roman"/>
                <w:b w:val="false"/>
                <w:i w:val="false"/>
                <w:color w:val="000000"/>
                <w:sz w:val="20"/>
              </w:rPr>
              <w:t>48-бабында</w:t>
            </w:r>
            <w:r>
              <w:rPr>
                <w:rFonts w:ascii="Times New Roman"/>
                <w:b w:val="false"/>
                <w:i w:val="false"/>
                <w:color w:val="000000"/>
                <w:sz w:val="20"/>
              </w:rPr>
              <w:t xml:space="preserve"> белгiленген талап қою мерзiмi кезеңiнде салықтық мiндеттемелерді орындауы және Қазақстан Республикасында тұрақты мекемесiнiң болуы не болмауы тұрғысынан жоспардан тыс кешендi тексеру жүргiзуге сұрау салуды осындай құрылымдық бөлімше тұрған жердегі салық органына жiберуге (егер бейрезиденттiң Қазақстан Республикасында құрылымдық бөлімшесі болған жағдайда);</w:t>
            </w:r>
          </w:p>
          <w:p>
            <w:pPr>
              <w:spacing w:after="20"/>
              <w:ind w:left="20"/>
              <w:jc w:val="both"/>
            </w:pPr>
            <w:r>
              <w:rPr>
                <w:rFonts w:ascii="Times New Roman"/>
                <w:b w:val="false"/>
                <w:i w:val="false"/>
                <w:color w:val="000000"/>
                <w:sz w:val="20"/>
              </w:rPr>
              <w:t>
өтініші қаралып жатқан бейрезиденттің резиденттiк елiнiң құзыреттi органына салық агентi мен бейрезиденттiң өзара қатынастары туралы ақпарат беру туралы (салық агенті таратылған (қызметі тоқтатылған), банкрот болған жағдайда) сұрау салу жіберген күннен бастап осындай сұрау салуға жауап алған күнге дейінгі кезеңге тоқтатыла тұрады;</w:t>
            </w:r>
          </w:p>
          <w:p>
            <w:pPr>
              <w:spacing w:after="20"/>
              <w:ind w:left="20"/>
              <w:jc w:val="both"/>
            </w:pPr>
            <w:r>
              <w:rPr>
                <w:rFonts w:ascii="Times New Roman"/>
                <w:b w:val="false"/>
                <w:i w:val="false"/>
                <w:color w:val="000000"/>
                <w:sz w:val="20"/>
              </w:rPr>
              <w:t>
көрсетілетін қызметті алушы ұсынған құжаттарды қараудан бас тарту туралы шешім шығару – мемлекеттік кірістер органы оларды алған күннен бастап 10 (он) жұмыс күні ішінде;</w:t>
            </w:r>
          </w:p>
          <w:p>
            <w:pPr>
              <w:spacing w:after="20"/>
              <w:ind w:left="20"/>
              <w:jc w:val="both"/>
            </w:pPr>
            <w:r>
              <w:rPr>
                <w:rFonts w:ascii="Times New Roman"/>
                <w:b w:val="false"/>
                <w:i w:val="false"/>
                <w:color w:val="000000"/>
                <w:sz w:val="20"/>
              </w:rPr>
              <w:t>
салық агенті (салық төлеуші) тұрған (тұрғылықты, болатын) жердегі тіркелген мемлекеттік кірістер органы Кодексте айқындалған тәртіппен бюджеттен табыс салығының сомасын қайтаруды осындай шешім қабылданған күннен бастап 30 (отыз) жұмыс күні ішінде жүргізеді;</w:t>
            </w:r>
          </w:p>
          <w:p>
            <w:pPr>
              <w:spacing w:after="20"/>
              <w:ind w:left="20"/>
              <w:jc w:val="both"/>
            </w:pPr>
            <w:r>
              <w:rPr>
                <w:rFonts w:ascii="Times New Roman"/>
                <w:b w:val="false"/>
                <w:i w:val="false"/>
                <w:color w:val="000000"/>
                <w:sz w:val="20"/>
              </w:rPr>
              <w:t>
2) көрсетілетін қызметті алушының құжаттар топтамасын тапсыруы үшін күтудің рұқсат берілетін уақыты – Мемлекеттік корпорацияда – 15 (он бес) минут;</w:t>
            </w:r>
          </w:p>
          <w:p>
            <w:pPr>
              <w:spacing w:after="20"/>
              <w:ind w:left="20"/>
              <w:jc w:val="both"/>
            </w:pPr>
            <w:r>
              <w:rPr>
                <w:rFonts w:ascii="Times New Roman"/>
                <w:b w:val="false"/>
                <w:i w:val="false"/>
                <w:color w:val="000000"/>
                <w:sz w:val="20"/>
              </w:rPr>
              <w:t>
3) көрсетілетін қызметті алушыға көрсетілетін қызметті берушінің қызмет көрсетуінің рұқсат берілетін уақыты –Мемлекеттік корпорацияда – 15 (он бес)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Төлем көзінен ұсталған табыс салығын толығымен немесе бір бөлігінде қайтару туралы шешім (бұдан әрі-қайтару туралы шешім);</w:t>
            </w:r>
          </w:p>
          <w:p>
            <w:pPr>
              <w:spacing w:after="20"/>
              <w:ind w:left="20"/>
              <w:jc w:val="both"/>
            </w:pPr>
            <w:r>
              <w:rPr>
                <w:rFonts w:ascii="Times New Roman"/>
                <w:b w:val="false"/>
                <w:i w:val="false"/>
                <w:color w:val="000000"/>
                <w:sz w:val="20"/>
              </w:rPr>
              <w:t>
2) бюджеттен табыс салығының сомасын қайтару;</w:t>
            </w:r>
          </w:p>
          <w:p>
            <w:pPr>
              <w:spacing w:after="20"/>
              <w:ind w:left="20"/>
              <w:jc w:val="both"/>
            </w:pPr>
            <w:r>
              <w:rPr>
                <w:rFonts w:ascii="Times New Roman"/>
                <w:b w:val="false"/>
                <w:i w:val="false"/>
                <w:color w:val="000000"/>
                <w:sz w:val="20"/>
              </w:rPr>
              <w:t>
3) Төлем көзінен ұсталған табыс салығын қайтарудан бас тарту туралы шешім (бұдан әрі – қайтарудан бас тарту туралы шешім);</w:t>
            </w:r>
          </w:p>
          <w:p>
            <w:pPr>
              <w:spacing w:after="20"/>
              <w:ind w:left="20"/>
              <w:jc w:val="both"/>
            </w:pPr>
            <w:r>
              <w:rPr>
                <w:rFonts w:ascii="Times New Roman"/>
                <w:b w:val="false"/>
                <w:i w:val="false"/>
                <w:color w:val="000000"/>
                <w:sz w:val="20"/>
              </w:rPr>
              <w:t>
4) осы Тізбенің 9-тармағында көрсетілген жағдайларда және негіздер бойынша мемлекеттік қызмет көрсетуден бас тарту туралы көрсетілетін қызметті берушінің уәжделген жауабы.</w:t>
            </w:r>
          </w:p>
          <w:p>
            <w:pPr>
              <w:spacing w:after="20"/>
              <w:ind w:left="20"/>
              <w:jc w:val="both"/>
            </w:pPr>
            <w:r>
              <w:rPr>
                <w:rFonts w:ascii="Times New Roman"/>
                <w:b w:val="false"/>
                <w:i w:val="false"/>
                <w:color w:val="000000"/>
                <w:sz w:val="20"/>
              </w:rPr>
              <w:t xml:space="preserve">
Қазақстан Республикасы Әкімшілік рәсімдік-процестік кодексінің </w:t>
            </w:r>
            <w:r>
              <w:rPr>
                <w:rFonts w:ascii="Times New Roman"/>
                <w:b w:val="false"/>
                <w:i w:val="false"/>
                <w:color w:val="000000"/>
                <w:sz w:val="20"/>
              </w:rPr>
              <w:t>73-бабының</w:t>
            </w:r>
            <w:r>
              <w:rPr>
                <w:rFonts w:ascii="Times New Roman"/>
                <w:b w:val="false"/>
                <w:i w:val="false"/>
                <w:color w:val="000000"/>
                <w:sz w:val="20"/>
              </w:rPr>
              <w:t xml:space="preserve"> нормаларын сақтай отырып, мемлекеттік қызмет көрсету.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мерекелік күндерден басқа, дүйсенбіден бастап жұмаға дейін, 13.00-ден 14.30-ға дейінгі түскі үзіліспен, сағат 9.00-ден 18.30-ға дейін.</w:t>
            </w:r>
          </w:p>
          <w:p>
            <w:pPr>
              <w:spacing w:after="20"/>
              <w:ind w:left="20"/>
              <w:jc w:val="both"/>
            </w:pPr>
            <w:r>
              <w:rPr>
                <w:rFonts w:ascii="Times New Roman"/>
                <w:b w:val="false"/>
                <w:i w:val="false"/>
                <w:color w:val="000000"/>
                <w:sz w:val="20"/>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20"/>
              <w:ind w:left="20"/>
              <w:jc w:val="both"/>
            </w:pPr>
            <w:r>
              <w:rPr>
                <w:rFonts w:ascii="Times New Roman"/>
                <w:b w:val="false"/>
                <w:i w:val="false"/>
                <w:color w:val="000000"/>
                <w:sz w:val="20"/>
              </w:rPr>
              <w:t xml:space="preserve">
2) Мемлекеттік корпорация –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w:t>
            </w:r>
            <w:r>
              <w:rPr>
                <w:rFonts w:ascii="Times New Roman"/>
                <w:b w:val="false"/>
                <w:i w:val="false"/>
                <w:color w:val="000000"/>
                <w:sz w:val="20"/>
              </w:rPr>
              <w:t xml:space="preserve"> сәйкес демалыс және мерекелік күндерден басқа, дүйсенбіден бастап жұманы қоса алғанда үзіліссіз сағат 9.00-ден 18.00-ге дейін, Мемлекеттік корпорацияның халыққа қызмет көрсететін кезекші бөлімдері дүйсенбіден бастап жұманы қоса алғанда сағат 9.00-ден 20.00-ге дейін және сенбі күні сағат 9.00-ден 13.00-ге дейін.</w:t>
            </w:r>
          </w:p>
          <w:p>
            <w:pPr>
              <w:spacing w:after="20"/>
              <w:ind w:left="20"/>
              <w:jc w:val="both"/>
            </w:pPr>
            <w:r>
              <w:rPr>
                <w:rFonts w:ascii="Times New Roman"/>
                <w:b w:val="false"/>
                <w:i w:val="false"/>
                <w:color w:val="000000"/>
                <w:sz w:val="20"/>
              </w:rPr>
              <w:t>
Қабылдау көрсетілетін электрондық кезек тәртібімен жүргізіледі, жеделдетілген қызмет көрсету көзделмеген, портал арқылы электрондық кезекті брондауға болады;</w:t>
            </w:r>
          </w:p>
          <w:p>
            <w:pPr>
              <w:spacing w:after="20"/>
              <w:ind w:left="20"/>
              <w:jc w:val="both"/>
            </w:pPr>
            <w:r>
              <w:rPr>
                <w:rFonts w:ascii="Times New Roman"/>
                <w:b w:val="false"/>
                <w:i w:val="false"/>
                <w:color w:val="000000"/>
                <w:sz w:val="20"/>
              </w:rPr>
              <w:t>
Мемлекеттік қызметті көрсету орындарының мекенжайлары:</w:t>
            </w:r>
          </w:p>
          <w:p>
            <w:pPr>
              <w:spacing w:after="20"/>
              <w:ind w:left="20"/>
              <w:jc w:val="both"/>
            </w:pPr>
            <w:r>
              <w:rPr>
                <w:rFonts w:ascii="Times New Roman"/>
                <w:b w:val="false"/>
                <w:i w:val="false"/>
                <w:color w:val="000000"/>
                <w:sz w:val="20"/>
              </w:rPr>
              <w:t>
1) көрсетілетін қызметті берушінің – www.kgd.gov.kz;</w:t>
            </w:r>
          </w:p>
          <w:p>
            <w:pPr>
              <w:spacing w:after="20"/>
              <w:ind w:left="20"/>
              <w:jc w:val="both"/>
            </w:pPr>
            <w:r>
              <w:rPr>
                <w:rFonts w:ascii="Times New Roman"/>
                <w:b w:val="false"/>
                <w:i w:val="false"/>
                <w:color w:val="000000"/>
                <w:sz w:val="20"/>
              </w:rPr>
              <w:t>
2) Мемлекеттік корпорацияның – www. gov4c.kz интернет-ресурстарында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(Қазақстан Республикасы табыс пен капиталға (мүлікке) қосарланған салық салуды болдырмау және салық төлеуден жалтаруға жол бермеу туралы тиісті халықаралық шарттар (конвенциялар) жасасқан мемлекеттердің резиденттері) көрсетілетін қызметті берушіге (келу тәртібімен немесе пошта арқылы) жүгінген кезде:</w:t>
            </w:r>
          </w:p>
          <w:p>
            <w:pPr>
              <w:spacing w:after="20"/>
              <w:ind w:left="20"/>
              <w:jc w:val="both"/>
            </w:pPr>
            <w:r>
              <w:rPr>
                <w:rFonts w:ascii="Times New Roman"/>
                <w:b w:val="false"/>
                <w:i w:val="false"/>
                <w:color w:val="000000"/>
                <w:sz w:val="20"/>
              </w:rPr>
              <w:t xml:space="preserve">
1) осы Қағиданың </w:t>
            </w:r>
            <w:r>
              <w:rPr>
                <w:rFonts w:ascii="Times New Roman"/>
                <w:b w:val="false"/>
                <w:i w:val="false"/>
                <w:color w:val="000000"/>
                <w:sz w:val="20"/>
              </w:rPr>
              <w:t>3-қосымшасына</w:t>
            </w:r>
            <w:r>
              <w:rPr>
                <w:rFonts w:ascii="Times New Roman"/>
                <w:b w:val="false"/>
                <w:i w:val="false"/>
                <w:color w:val="000000"/>
                <w:sz w:val="20"/>
              </w:rPr>
              <w:t xml:space="preserve"> сәйкес салықтық өтініш.</w:t>
            </w:r>
          </w:p>
          <w:p>
            <w:pPr>
              <w:spacing w:after="20"/>
              <w:ind w:left="20"/>
              <w:jc w:val="both"/>
            </w:pPr>
            <w:r>
              <w:rPr>
                <w:rFonts w:ascii="Times New Roman"/>
                <w:b w:val="false"/>
                <w:i w:val="false"/>
                <w:color w:val="000000"/>
                <w:sz w:val="20"/>
              </w:rPr>
              <w:t>
Өтінішті бейрезидент салық агенті тұрған (тұрғылықты, болатын) жердегі мемлекеттік кірістер органына қатысты жоғары тұрған орган болып табылатын мемлекеттік кірістер органына екі данада ұсынады;</w:t>
            </w:r>
          </w:p>
          <w:p>
            <w:pPr>
              <w:spacing w:after="20"/>
              <w:ind w:left="20"/>
              <w:jc w:val="both"/>
            </w:pPr>
            <w:r>
              <w:rPr>
                <w:rFonts w:ascii="Times New Roman"/>
                <w:b w:val="false"/>
                <w:i w:val="false"/>
                <w:color w:val="000000"/>
                <w:sz w:val="20"/>
              </w:rPr>
              <w:t>
2) жұмыстарды орындауға, қызметтер көрсетуге немесе өзге де мақсаттарға келісімшарттардың (шарттардың, келісімдердің) көшірмелері;</w:t>
            </w:r>
          </w:p>
          <w:p>
            <w:pPr>
              <w:spacing w:after="20"/>
              <w:ind w:left="20"/>
              <w:jc w:val="both"/>
            </w:pPr>
            <w:r>
              <w:rPr>
                <w:rFonts w:ascii="Times New Roman"/>
                <w:b w:val="false"/>
                <w:i w:val="false"/>
                <w:color w:val="000000"/>
                <w:sz w:val="20"/>
              </w:rPr>
              <w:t>
3) бейрезиденттің резиденттігін растайтын құжат;</w:t>
            </w:r>
          </w:p>
          <w:p>
            <w:pPr>
              <w:spacing w:after="20"/>
              <w:ind w:left="20"/>
              <w:jc w:val="both"/>
            </w:pPr>
            <w:r>
              <w:rPr>
                <w:rFonts w:ascii="Times New Roman"/>
                <w:b w:val="false"/>
                <w:i w:val="false"/>
                <w:color w:val="000000"/>
                <w:sz w:val="20"/>
              </w:rPr>
              <w:t>
4) алынған кірістер мен ұстап қалған немесе төленген салықтардың сомасын растайтын бухгалтерлік немесе өзге де құжаттардың көшірмелері;</w:t>
            </w:r>
          </w:p>
          <w:p>
            <w:pPr>
              <w:spacing w:after="20"/>
              <w:ind w:left="20"/>
              <w:jc w:val="both"/>
            </w:pPr>
            <w:r>
              <w:rPr>
                <w:rFonts w:ascii="Times New Roman"/>
                <w:b w:val="false"/>
                <w:i w:val="false"/>
                <w:color w:val="000000"/>
                <w:sz w:val="20"/>
              </w:rPr>
              <w:t>
5) бейрезидент Қазақстан Республикасының аумағында осындай мақсаттар үшін жалдаған жұмыскерлер немесе басқа да персоналдар арқылы жұмыстарды орындаған, қызметтер көрсеткен жағдайда – осындай жеке тұлғалардың жеке басын куәландыратын құжаттарының және олардың Қазақстан Республикасының аумағында болу мерзімін растайтын құжаттардың көшірмелері;</w:t>
            </w:r>
          </w:p>
          <w:p>
            <w:pPr>
              <w:spacing w:after="20"/>
              <w:ind w:left="20"/>
              <w:jc w:val="both"/>
            </w:pPr>
            <w:r>
              <w:rPr>
                <w:rFonts w:ascii="Times New Roman"/>
                <w:b w:val="false"/>
                <w:i w:val="false"/>
                <w:color w:val="000000"/>
                <w:sz w:val="20"/>
              </w:rPr>
              <w:t>
6) өтінішті заңды тұлға берген жағдайда – құрылтай құжаттарының нотариат куәландырған көшірмелері немесе құрылтайшыларды (қатысушыларды) және бейрезидент-заңды тұлғаның мажоритарлық акционерлерін көрсете отырып, сауда тізілімінен (акционерлер тізілімінен) немесе бейрезидент тіркелген мемлекеттің заңнамасында көзделген өзге де ұқсас құжаттан үзінді көшірмелер.</w:t>
            </w:r>
          </w:p>
          <w:p>
            <w:pPr>
              <w:spacing w:after="20"/>
              <w:ind w:left="20"/>
              <w:jc w:val="both"/>
            </w:pPr>
            <w:r>
              <w:rPr>
                <w:rFonts w:ascii="Times New Roman"/>
                <w:b w:val="false"/>
                <w:i w:val="false"/>
                <w:color w:val="000000"/>
                <w:sz w:val="20"/>
              </w:rPr>
              <w:t>
Бейрезиденттің шет мемлекет заңнамасының талаптарына сәйкес құрылтай құжаттары немесе сауда тiзiлiмiнде (акционерлердiң тiзiлiмiнде) немесе бейрезидент тіркелген мемлекеттің заңнамасында көзделген өзге де ұқсас құжатта тiркеу бойынша мiндеттемесі болмаған жағдайда мұндай бейрезидент салық агентіне:</w:t>
            </w:r>
          </w:p>
          <w:p>
            <w:pPr>
              <w:spacing w:after="20"/>
              <w:ind w:left="20"/>
              <w:jc w:val="both"/>
            </w:pPr>
            <w:r>
              <w:rPr>
                <w:rFonts w:ascii="Times New Roman"/>
                <w:b w:val="false"/>
                <w:i w:val="false"/>
                <w:color w:val="000000"/>
                <w:sz w:val="20"/>
              </w:rPr>
              <w:t>
бейрезидентті құруға негiз болған, мұндай бейрезидент тіркелген шет мемлекеттiң тиiстi органы құқықтық (заңдық) күшін растаған құжатты (актіні) не қатысушысы бейрезидент болып табылатын шоғырландырылған топтың ұйымдық құрылымын көрсететін, оның барлық қатысушылары мен географиялық орналасқан жерін (шоғырландырылған топ қатысушылары жасалған (құрылған) мемлекеттің (аумақтың) атауын) және барлық шоғырландырылған топ қатысушыларының мемлекеттік және салықтық тіркеу нөмірлерін көрсете отырып, ұйымдық құрылымын көрсететін өзге де құжатты ұсынады;</w:t>
            </w:r>
          </w:p>
          <w:p>
            <w:pPr>
              <w:spacing w:after="20"/>
              <w:ind w:left="20"/>
              <w:jc w:val="both"/>
            </w:pPr>
            <w:r>
              <w:rPr>
                <w:rFonts w:ascii="Times New Roman"/>
                <w:b w:val="false"/>
                <w:i w:val="false"/>
                <w:color w:val="000000"/>
                <w:sz w:val="20"/>
              </w:rPr>
              <w:t>
7) өтінішті жеке тұлға ұсынған жағдайда – жеке басын куәландыратын құжаттың көшірмесі;</w:t>
            </w:r>
          </w:p>
          <w:p>
            <w:pPr>
              <w:spacing w:after="20"/>
              <w:ind w:left="20"/>
              <w:jc w:val="both"/>
            </w:pPr>
            <w:r>
              <w:rPr>
                <w:rFonts w:ascii="Times New Roman"/>
                <w:b w:val="false"/>
                <w:i w:val="false"/>
                <w:color w:val="000000"/>
                <w:sz w:val="20"/>
              </w:rPr>
              <w:t>
бейрезидент депозитарлық қолхаттардың базалық активі болып табылатын акциялар бойынша алынған кірістерден табыс салығын қайтарып алуға өтінішті ұсынған кезде:</w:t>
            </w:r>
          </w:p>
          <w:p>
            <w:pPr>
              <w:spacing w:after="20"/>
              <w:ind w:left="20"/>
              <w:jc w:val="both"/>
            </w:pPr>
            <w:r>
              <w:rPr>
                <w:rFonts w:ascii="Times New Roman"/>
                <w:b w:val="false"/>
                <w:i w:val="false"/>
                <w:color w:val="000000"/>
                <w:sz w:val="20"/>
              </w:rPr>
              <w:t xml:space="preserve">
1) осы Қағиданың </w:t>
            </w:r>
            <w:r>
              <w:rPr>
                <w:rFonts w:ascii="Times New Roman"/>
                <w:b w:val="false"/>
                <w:i w:val="false"/>
                <w:color w:val="000000"/>
                <w:sz w:val="20"/>
              </w:rPr>
              <w:t>3-қосымшасына</w:t>
            </w:r>
            <w:r>
              <w:rPr>
                <w:rFonts w:ascii="Times New Roman"/>
                <w:b w:val="false"/>
                <w:i w:val="false"/>
                <w:color w:val="000000"/>
                <w:sz w:val="20"/>
              </w:rPr>
              <w:t xml:space="preserve"> сәйкес салықтық өтініш.</w:t>
            </w:r>
          </w:p>
          <w:p>
            <w:pPr>
              <w:spacing w:after="20"/>
              <w:ind w:left="20"/>
              <w:jc w:val="both"/>
            </w:pPr>
            <w:r>
              <w:rPr>
                <w:rFonts w:ascii="Times New Roman"/>
                <w:b w:val="false"/>
                <w:i w:val="false"/>
                <w:color w:val="000000"/>
                <w:sz w:val="20"/>
              </w:rPr>
              <w:t>
Өтінішті бейрезидент салық агенті тұрған (тұрғылықты, болатын) жердегі мемлекеттік кірістер органына қатысты жоғары тұрған орган болып табылатын мемлекеттік кірістер органына екі данада ұсынады;</w:t>
            </w:r>
          </w:p>
          <w:p>
            <w:pPr>
              <w:spacing w:after="20"/>
              <w:ind w:left="20"/>
              <w:jc w:val="both"/>
            </w:pPr>
            <w:r>
              <w:rPr>
                <w:rFonts w:ascii="Times New Roman"/>
                <w:b w:val="false"/>
                <w:i w:val="false"/>
                <w:color w:val="000000"/>
                <w:sz w:val="20"/>
              </w:rPr>
              <w:t>
2) мыналарды:</w:t>
            </w:r>
          </w:p>
          <w:p>
            <w:pPr>
              <w:spacing w:after="20"/>
              <w:ind w:left="20"/>
              <w:jc w:val="both"/>
            </w:pPr>
            <w:r>
              <w:rPr>
                <w:rFonts w:ascii="Times New Roman"/>
                <w:b w:val="false"/>
                <w:i w:val="false"/>
                <w:color w:val="000000"/>
                <w:sz w:val="20"/>
              </w:rPr>
              <w:t>
бейрезиденттің атауын немесе тегін, атын, әкесінің атын (егер ол жеке басын куәландыратын құжатта көрсетілсе);</w:t>
            </w:r>
          </w:p>
          <w:p>
            <w:pPr>
              <w:spacing w:after="20"/>
              <w:ind w:left="20"/>
              <w:jc w:val="both"/>
            </w:pPr>
            <w:r>
              <w:rPr>
                <w:rFonts w:ascii="Times New Roman"/>
                <w:b w:val="false"/>
                <w:i w:val="false"/>
                <w:color w:val="000000"/>
                <w:sz w:val="20"/>
              </w:rPr>
              <w:t>
депозитарлық қолхаттардың саны мен түрі туралы ақпаратты;</w:t>
            </w:r>
          </w:p>
          <w:p>
            <w:pPr>
              <w:spacing w:after="20"/>
              <w:ind w:left="20"/>
              <w:jc w:val="both"/>
            </w:pPr>
            <w:r>
              <w:rPr>
                <w:rFonts w:ascii="Times New Roman"/>
                <w:b w:val="false"/>
                <w:i w:val="false"/>
                <w:color w:val="000000"/>
                <w:sz w:val="20"/>
              </w:rPr>
              <w:t>
бейрезиденттің жеке басын куәландыратын құжаттың атауын және деректемелерін (жеке тұлға үшін), бейрезиденттің инкорпорация еліндегі салықтық тіркелу нөмірін немесе оның аналогын (ол болған кезде), бейрезиденттің мемлекеттік тіркелу нөмірін және күнін (заңды тұлға үшін) қамтитын орталық депозитарийден алынған шоттан үзінді көшірме;</w:t>
            </w:r>
          </w:p>
          <w:p>
            <w:pPr>
              <w:spacing w:after="20"/>
              <w:ind w:left="20"/>
              <w:jc w:val="both"/>
            </w:pPr>
            <w:r>
              <w:rPr>
                <w:rFonts w:ascii="Times New Roman"/>
                <w:b w:val="false"/>
                <w:i w:val="false"/>
                <w:color w:val="000000"/>
                <w:sz w:val="20"/>
              </w:rPr>
              <w:t>
3) депозитарлық қолхаттардың базалық активі болып табылатын акциялар эмитентінің акционерлері жалпы жиналысының бір акция есебінен дивидендтің мөлшерін және дивидендтер алуға құқығы бар акционерлердің тізімі жасалған күнді көрсете отырып, белгілі бір кезең үшін дивидендтер төлеу туралы шешімі;</w:t>
            </w:r>
          </w:p>
          <w:p>
            <w:pPr>
              <w:spacing w:after="20"/>
              <w:ind w:left="20"/>
              <w:jc w:val="both"/>
            </w:pPr>
            <w:r>
              <w:rPr>
                <w:rFonts w:ascii="Times New Roman"/>
                <w:b w:val="false"/>
                <w:i w:val="false"/>
                <w:color w:val="000000"/>
                <w:sz w:val="20"/>
              </w:rPr>
              <w:t>
4) келіп түскен дивидендтердің сомалары бойынша валюта шотынан үзінді көшірме;</w:t>
            </w:r>
          </w:p>
          <w:p>
            <w:pPr>
              <w:spacing w:after="20"/>
              <w:ind w:left="20"/>
              <w:jc w:val="both"/>
            </w:pPr>
            <w:r>
              <w:rPr>
                <w:rFonts w:ascii="Times New Roman"/>
                <w:b w:val="false"/>
                <w:i w:val="false"/>
                <w:color w:val="000000"/>
                <w:sz w:val="20"/>
              </w:rPr>
              <w:t>
5) депозитарлық қолхаттардың базалық активі болып табылатын акциялар бойынша кірістерді түпкілікті (нақты) алушы (иеленуші) болып табылатын бейрезиденттің резиденттігін растайтын құжат қоса беріледі.</w:t>
            </w:r>
          </w:p>
          <w:p>
            <w:pPr>
              <w:spacing w:after="20"/>
              <w:ind w:left="20"/>
              <w:jc w:val="both"/>
            </w:pPr>
            <w:r>
              <w:rPr>
                <w:rFonts w:ascii="Times New Roman"/>
                <w:b w:val="false"/>
                <w:i w:val="false"/>
                <w:color w:val="000000"/>
                <w:sz w:val="20"/>
              </w:rPr>
              <w:t>
Егер осы тармақта көрсетілген құжаттар шет тілінде жасалған болса, бейрезидент олардың қазақ немесе орыс тілдеріндегі нотариат куәландырған аудармасын қоса беруге міндетті.</w:t>
            </w:r>
          </w:p>
          <w:p>
            <w:pPr>
              <w:spacing w:after="20"/>
              <w:ind w:left="20"/>
              <w:jc w:val="both"/>
            </w:pPr>
            <w:r>
              <w:rPr>
                <w:rFonts w:ascii="Times New Roman"/>
                <w:b w:val="false"/>
                <w:i w:val="false"/>
                <w:color w:val="000000"/>
                <w:sz w:val="20"/>
              </w:rPr>
              <w:t>
Көрсетілетін қызметті берушілер цифрлық құжаттарды "электрондық үкімет" веб-порталында тіркелген пайдаланушының ұялы байланысының абоненттік нөмірі арқылы ұсынылған құжат иесінің келісімі болған жағдайда, іске асырылған интеграция арқылы цифрлық құжаттар сервисінен бір реттік парольді беру арқылы немесе "электрондық үкімет" веб-порталының хабарламасына жауап ретінде қысқа мәтіндік хабарлама жіберу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егер халықаралық шартта өзгеше белгіленбесе, көрсетілетін қызметті алушының (бейрезиденттің) өтінішті талап ету мерзімі өткен соң табыс етуі. Бұл ретте бейрезидент өтінішті қайта беруге құқылы емес;</w:t>
            </w:r>
          </w:p>
          <w:p>
            <w:pPr>
              <w:spacing w:after="20"/>
              <w:ind w:left="20"/>
              <w:jc w:val="both"/>
            </w:pPr>
            <w:r>
              <w:rPr>
                <w:rFonts w:ascii="Times New Roman"/>
                <w:b w:val="false"/>
                <w:i w:val="false"/>
                <w:color w:val="000000"/>
                <w:sz w:val="20"/>
              </w:rPr>
              <w:t>
2) резиденттікті растайтын құжат мынадай талаптарға сәйкес келмеген:</w:t>
            </w:r>
          </w:p>
          <w:p>
            <w:pPr>
              <w:spacing w:after="20"/>
              <w:ind w:left="20"/>
              <w:jc w:val="both"/>
            </w:pPr>
            <w:r>
              <w:rPr>
                <w:rFonts w:ascii="Times New Roman"/>
                <w:b w:val="false"/>
                <w:i w:val="false"/>
                <w:color w:val="000000"/>
                <w:sz w:val="20"/>
              </w:rPr>
              <w:t>
бейрезиденттің резиденттігін растайтын құжат кірісті алушы – бейрезиденттің Қазақстан Республикасымен халықаралық шарт жасасқан мемлекеттің резиденті болып табылатынын растайтын, мынадай:</w:t>
            </w:r>
          </w:p>
          <w:p>
            <w:pPr>
              <w:spacing w:after="20"/>
              <w:ind w:left="20"/>
              <w:jc w:val="both"/>
            </w:pPr>
            <w:r>
              <w:rPr>
                <w:rFonts w:ascii="Times New Roman"/>
                <w:b w:val="false"/>
                <w:i w:val="false"/>
                <w:color w:val="000000"/>
                <w:sz w:val="20"/>
              </w:rPr>
              <w:t>
бейрезидент резиденті болып табылатын шет мемлекеттің құзыретті органы куәландырған түпнұсқада ұсынылған ресми құжат болып табылады. Бейрезиденттің резиденттігін растайтын құзыретті органның лауазымды адамының қолтаңбасы мен мөрі Қазақстан Республикасының заңнамасында айқындалған тәртіппен заңдастырылуға немесе құзыретті органның лауазымды адамының қолтаңбасы мен мөрін заңдастыратын құжат:</w:t>
            </w:r>
          </w:p>
          <w:p>
            <w:pPr>
              <w:spacing w:after="20"/>
              <w:ind w:left="20"/>
              <w:jc w:val="both"/>
            </w:pPr>
            <w:r>
              <w:rPr>
                <w:rFonts w:ascii="Times New Roman"/>
                <w:b w:val="false"/>
                <w:i w:val="false"/>
                <w:color w:val="000000"/>
                <w:sz w:val="20"/>
              </w:rPr>
              <w:t>
заңдастыруды жүзеге асыратын мемлекеттік органның интернет-ресурсында;</w:t>
            </w:r>
          </w:p>
          <w:p>
            <w:pPr>
              <w:spacing w:after="20"/>
              <w:ind w:left="20"/>
              <w:jc w:val="both"/>
            </w:pPr>
            <w:r>
              <w:rPr>
                <w:rFonts w:ascii="Times New Roman"/>
                <w:b w:val="false"/>
                <w:i w:val="false"/>
                <w:color w:val="000000"/>
                <w:sz w:val="20"/>
              </w:rPr>
              <w:t>
өзге мемлекеттік ұйымның немесе шет мемлекеттің электрондық апостилдерін жинауды (сақтауды) жүзеге асыратын қоғамдық нотариаттық палатаның интернет-ресурсында орналастырылуға тиіс;</w:t>
            </w:r>
          </w:p>
          <w:p>
            <w:pPr>
              <w:spacing w:after="20"/>
              <w:ind w:left="20"/>
              <w:jc w:val="both"/>
            </w:pPr>
            <w:r>
              <w:rPr>
                <w:rFonts w:ascii="Times New Roman"/>
                <w:b w:val="false"/>
                <w:i w:val="false"/>
                <w:color w:val="000000"/>
                <w:sz w:val="20"/>
              </w:rPr>
              <w:t>
жоғарыдағы талаптарға сәйкес келетін құжат түпнұсқасының нотариат куәландырған көшірмесі түрінде ұсынылған ресми құжат. Шетелдік нотариустың қолтаңбасы мен мөрі Қазақстан Республикасының заңнамасында айқындалған тәртіппен заңдастырылуға немесе шетелдік нотариустың қолтаңбасы мен мөрін заңдастыратын құжат:</w:t>
            </w:r>
          </w:p>
          <w:p>
            <w:pPr>
              <w:spacing w:after="20"/>
              <w:ind w:left="20"/>
              <w:jc w:val="both"/>
            </w:pPr>
            <w:r>
              <w:rPr>
                <w:rFonts w:ascii="Times New Roman"/>
                <w:b w:val="false"/>
                <w:i w:val="false"/>
                <w:color w:val="000000"/>
                <w:sz w:val="20"/>
              </w:rPr>
              <w:t>
заңдастыруды жүзеге асыратын мемлекеттік органның интернет-ресурсында;</w:t>
            </w:r>
          </w:p>
          <w:p>
            <w:pPr>
              <w:spacing w:after="20"/>
              <w:ind w:left="20"/>
              <w:jc w:val="both"/>
            </w:pPr>
            <w:r>
              <w:rPr>
                <w:rFonts w:ascii="Times New Roman"/>
                <w:b w:val="false"/>
                <w:i w:val="false"/>
                <w:color w:val="000000"/>
                <w:sz w:val="20"/>
              </w:rPr>
              <w:t>
өзге мемлекеттік ұйымның немесе шет мемлекеттің электрондық апостилдерін жинауды (сақтауды) жүзеге асыратын қоғамдық нотариаттық палатаның интернет-ресурсында орналастырылуға тиіс.</w:t>
            </w:r>
          </w:p>
          <w:p>
            <w:pPr>
              <w:spacing w:after="20"/>
              <w:ind w:left="20"/>
              <w:jc w:val="both"/>
            </w:pPr>
            <w:r>
              <w:rPr>
                <w:rFonts w:ascii="Times New Roman"/>
                <w:b w:val="false"/>
                <w:i w:val="false"/>
                <w:color w:val="000000"/>
                <w:sz w:val="20"/>
              </w:rPr>
              <w:t>
шет мемлекеттің құзыретті органының интернет-ресурсында орналастырылған, бейрезиденттің резиденттігін растайтын электрондық құжаттың қағаз көшiрмесi түрінде ұсынылған ресми құжат болып табылады.</w:t>
            </w:r>
          </w:p>
          <w:p>
            <w:pPr>
              <w:spacing w:after="20"/>
              <w:ind w:left="20"/>
              <w:jc w:val="both"/>
            </w:pPr>
            <w:r>
              <w:rPr>
                <w:rFonts w:ascii="Times New Roman"/>
                <w:b w:val="false"/>
                <w:i w:val="false"/>
                <w:color w:val="000000"/>
                <w:sz w:val="20"/>
              </w:rPr>
              <w:t xml:space="preserve">
Бұл ретте, Кодекстің 675-бабының </w:t>
            </w:r>
            <w:r>
              <w:rPr>
                <w:rFonts w:ascii="Times New Roman"/>
                <w:b w:val="false"/>
                <w:i w:val="false"/>
                <w:color w:val="000000"/>
                <w:sz w:val="20"/>
              </w:rPr>
              <w:t>2-тармағына</w:t>
            </w:r>
            <w:r>
              <w:rPr>
                <w:rFonts w:ascii="Times New Roman"/>
                <w:b w:val="false"/>
                <w:i w:val="false"/>
                <w:color w:val="000000"/>
                <w:sz w:val="20"/>
              </w:rPr>
              <w:t xml:space="preserve"> сәйкес егер мынадай жағдайларда:</w:t>
            </w:r>
          </w:p>
          <w:p>
            <w:pPr>
              <w:spacing w:after="20"/>
              <w:ind w:left="20"/>
              <w:jc w:val="both"/>
            </w:pPr>
            <w:r>
              <w:rPr>
                <w:rFonts w:ascii="Times New Roman"/>
                <w:b w:val="false"/>
                <w:i w:val="false"/>
                <w:color w:val="000000"/>
                <w:sz w:val="20"/>
              </w:rPr>
              <w:t>
бейрезиденттің резиденттігін растайтын құжат шет мемлекеттің құзыретті органының интернет-ресурсында орналастырылған болса;</w:t>
            </w:r>
          </w:p>
          <w:p>
            <w:pPr>
              <w:spacing w:after="20"/>
              <w:ind w:left="20"/>
              <w:jc w:val="both"/>
            </w:pPr>
            <w:r>
              <w:rPr>
                <w:rFonts w:ascii="Times New Roman"/>
                <w:b w:val="false"/>
                <w:i w:val="false"/>
                <w:color w:val="000000"/>
                <w:sz w:val="20"/>
              </w:rPr>
              <w:t xml:space="preserve">
Кодекстің 675-бабының </w:t>
            </w:r>
            <w:r>
              <w:rPr>
                <w:rFonts w:ascii="Times New Roman"/>
                <w:b w:val="false"/>
                <w:i w:val="false"/>
                <w:color w:val="000000"/>
                <w:sz w:val="20"/>
              </w:rPr>
              <w:t>1-тармағында</w:t>
            </w:r>
            <w:r>
              <w:rPr>
                <w:rFonts w:ascii="Times New Roman"/>
                <w:b w:val="false"/>
                <w:i w:val="false"/>
                <w:color w:val="000000"/>
                <w:sz w:val="20"/>
              </w:rPr>
              <w:t xml:space="preserve"> көрсетілген (көрсетілетін) тұлғаның (тұлғалардың) қолтаңбасы мен мөрінің түпнұсқалығын куәландырудың өзге тәртібі:</w:t>
            </w:r>
          </w:p>
          <w:p>
            <w:pPr>
              <w:spacing w:after="20"/>
              <w:ind w:left="20"/>
              <w:jc w:val="both"/>
            </w:pPr>
            <w:r>
              <w:rPr>
                <w:rFonts w:ascii="Times New Roman"/>
                <w:b w:val="false"/>
                <w:i w:val="false"/>
                <w:color w:val="000000"/>
                <w:sz w:val="20"/>
              </w:rPr>
              <w:t>
Қазақстан Республикасының халықаралық шартында;</w:t>
            </w:r>
          </w:p>
          <w:p>
            <w:pPr>
              <w:spacing w:after="20"/>
              <w:ind w:left="20"/>
              <w:jc w:val="both"/>
            </w:pPr>
            <w:r>
              <w:rPr>
                <w:rFonts w:ascii="Times New Roman"/>
                <w:b w:val="false"/>
                <w:i w:val="false"/>
                <w:color w:val="000000"/>
                <w:sz w:val="20"/>
              </w:rPr>
              <w:t xml:space="preserve">
Кодекстің </w:t>
            </w:r>
            <w:r>
              <w:rPr>
                <w:rFonts w:ascii="Times New Roman"/>
                <w:b w:val="false"/>
                <w:i w:val="false"/>
                <w:color w:val="000000"/>
                <w:sz w:val="20"/>
              </w:rPr>
              <w:t>221-бабына</w:t>
            </w:r>
            <w:r>
              <w:rPr>
                <w:rFonts w:ascii="Times New Roman"/>
                <w:b w:val="false"/>
                <w:i w:val="false"/>
                <w:color w:val="000000"/>
                <w:sz w:val="20"/>
              </w:rPr>
              <w:t xml:space="preserve"> сәйкес жүргізілетін өзара келісу рәсімі шеңберінде уәкілетті орган мен шет мемлекеттің құзыретті органы арасында;</w:t>
            </w:r>
          </w:p>
          <w:p>
            <w:pPr>
              <w:spacing w:after="20"/>
              <w:ind w:left="20"/>
              <w:jc w:val="both"/>
            </w:pPr>
            <w:r>
              <w:rPr>
                <w:rFonts w:ascii="Times New Roman"/>
                <w:b w:val="false"/>
                <w:i w:val="false"/>
                <w:color w:val="000000"/>
                <w:sz w:val="20"/>
              </w:rPr>
              <w:t>
Еуразиялық экономикалық одақ органының шешімімен белгіленсе, Қазақстан Республикасының заңнамасында айқындалған тәртіппен заңдастыру талап етілмейді;</w:t>
            </w:r>
          </w:p>
          <w:p>
            <w:pPr>
              <w:spacing w:after="20"/>
              <w:ind w:left="20"/>
              <w:jc w:val="both"/>
            </w:pPr>
            <w:r>
              <w:rPr>
                <w:rFonts w:ascii="Times New Roman"/>
                <w:b w:val="false"/>
                <w:i w:val="false"/>
                <w:color w:val="000000"/>
                <w:sz w:val="20"/>
              </w:rPr>
              <w:t>
3) көрсетілетін қызметті алушының (бейрезиденттің) осы Тізбенің 8-тармағында көрсетілген құжаттарды табыс етпеуі;</w:t>
            </w:r>
          </w:p>
          <w:p>
            <w:pPr>
              <w:spacing w:after="20"/>
              <w:ind w:left="20"/>
              <w:jc w:val="both"/>
            </w:pPr>
            <w:r>
              <w:rPr>
                <w:rFonts w:ascii="Times New Roman"/>
                <w:b w:val="false"/>
                <w:i w:val="false"/>
                <w:color w:val="000000"/>
                <w:sz w:val="20"/>
              </w:rPr>
              <w:t>
4) көрсетілетін қызметті алушының (бейрезиденттің) осы Тізбенің 8-тармағының үшінші және он төртінші бөлігінің ережелерін сақтамауы.</w:t>
            </w:r>
          </w:p>
          <w:p>
            <w:pPr>
              <w:spacing w:after="20"/>
              <w:ind w:left="20"/>
              <w:jc w:val="both"/>
            </w:pPr>
            <w:r>
              <w:rPr>
                <w:rFonts w:ascii="Times New Roman"/>
                <w:b w:val="false"/>
                <w:i w:val="false"/>
                <w:color w:val="000000"/>
                <w:sz w:val="20"/>
              </w:rPr>
              <w:t>
Осы тармақтың 2), 3) және 4) тармақшаларында көзделген негіздер бойынша өтінішті қараудан көрсетілетін қызметті беруші бас тартқан жағдайда, егер халықаралық шартта өзгеше белгіленбесе, егер бейрезидент жіберген бұзушылықтарды жойса, оның талап ету мерзімі ішінде қайта өтініш табыс етуге құқығы бар;</w:t>
            </w:r>
          </w:p>
          <w:p>
            <w:pPr>
              <w:spacing w:after="20"/>
              <w:ind w:left="20"/>
              <w:jc w:val="both"/>
            </w:pPr>
            <w:r>
              <w:rPr>
                <w:rFonts w:ascii="Times New Roman"/>
                <w:b w:val="false"/>
                <w:i w:val="false"/>
                <w:color w:val="000000"/>
                <w:sz w:val="20"/>
              </w:rPr>
              <w:t>
5)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6)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7)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 денсаулығы және денсаулық сақтау жүйесі туралы" Қазақстан Республикасының </w:t>
            </w:r>
            <w:r>
              <w:rPr>
                <w:rFonts w:ascii="Times New Roman"/>
                <w:b w:val="false"/>
                <w:i w:val="false"/>
                <w:color w:val="000000"/>
                <w:sz w:val="20"/>
              </w:rPr>
              <w:t>Кодексінде</w:t>
            </w:r>
            <w:r>
              <w:rPr>
                <w:rFonts w:ascii="Times New Roman"/>
                <w:b w:val="false"/>
                <w:i w:val="false"/>
                <w:color w:val="000000"/>
                <w:sz w:val="20"/>
              </w:rPr>
              <w:t xml:space="preserve">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жеріне барып, Мемлекеттік корпорацияның қызметкерлері жүргізеді (мемлекеттік қызметті Мемлекеттік корпорация арқылы көрсету кезінде). </w:t>
            </w:r>
          </w:p>
          <w:p>
            <w:pPr>
              <w:spacing w:after="20"/>
              <w:ind w:left="20"/>
              <w:jc w:val="both"/>
            </w:pPr>
            <w:r>
              <w:rPr>
                <w:rFonts w:ascii="Times New Roman"/>
                <w:b w:val="false"/>
                <w:i w:val="false"/>
                <w:color w:val="000000"/>
                <w:sz w:val="20"/>
              </w:rPr>
              <w:t>
Көрсетілетін қызметті алушының мемлекеттік қызмет көрсету мәртебесі туралы ақпаратты Бірыңғай байланыс орталығы арқылы қашықтықтан қол жеткізу режимінде алу мүмкіндігі бар.</w:t>
            </w:r>
          </w:p>
          <w:p>
            <w:pPr>
              <w:spacing w:after="20"/>
              <w:ind w:left="20"/>
              <w:jc w:val="both"/>
            </w:pPr>
            <w:r>
              <w:rPr>
                <w:rFonts w:ascii="Times New Roman"/>
                <w:b w:val="false"/>
                <w:i w:val="false"/>
                <w:color w:val="000000"/>
                <w:sz w:val="20"/>
              </w:rPr>
              <w:t>
Цифрлық құжаттар сервисі мобилді қосымшада авторландырылған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паролді пайдалана отырып, мобилді қосымшада авторландырудан өту, одан әрі "цифрлық құжаттар" бөліміне өтіп, қажетті құжатты таңдау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"Төлем көзінен ұсталған табыс</w:t>
            </w:r>
            <w:r>
              <w:br/>
            </w:r>
            <w:r>
              <w:rPr>
                <w:rFonts w:ascii="Times New Roman"/>
                <w:b w:val="false"/>
                <w:i w:val="false"/>
                <w:color w:val="000000"/>
                <w:sz w:val="20"/>
              </w:rPr>
              <w:t>салығын қайтару"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w:t>
            </w:r>
            <w:r>
              <w:br/>
            </w:r>
            <w:r>
              <w:rPr>
                <w:rFonts w:ascii="Times New Roman"/>
                <w:b w:val="false"/>
                <w:i w:val="false"/>
                <w:color w:val="000000"/>
                <w:sz w:val="20"/>
              </w:rPr>
              <w:t xml:space="preserve">(көрсетілетін қызметті </w:t>
            </w:r>
            <w:r>
              <w:br/>
            </w:r>
            <w:r>
              <w:rPr>
                <w:rFonts w:ascii="Times New Roman"/>
                <w:b w:val="false"/>
                <w:i w:val="false"/>
                <w:color w:val="000000"/>
                <w:sz w:val="20"/>
              </w:rPr>
              <w:t xml:space="preserve">алушының тегі, аты, </w:t>
            </w:r>
            <w:r>
              <w:br/>
            </w:r>
            <w:r>
              <w:rPr>
                <w:rFonts w:ascii="Times New Roman"/>
                <w:b w:val="false"/>
                <w:i w:val="false"/>
                <w:color w:val="000000"/>
                <w:sz w:val="20"/>
              </w:rPr>
              <w:t>(ол болған жағдайда)</w:t>
            </w:r>
            <w:r>
              <w:br/>
            </w:r>
            <w:r>
              <w:rPr>
                <w:rFonts w:ascii="Times New Roman"/>
                <w:b w:val="false"/>
                <w:i w:val="false"/>
                <w:color w:val="000000"/>
                <w:sz w:val="20"/>
              </w:rPr>
              <w:t>әкесінің аты (бұдан әрі –</w:t>
            </w:r>
            <w:r>
              <w:br/>
            </w:r>
            <w:r>
              <w:rPr>
                <w:rFonts w:ascii="Times New Roman"/>
                <w:b w:val="false"/>
                <w:i w:val="false"/>
                <w:color w:val="000000"/>
                <w:sz w:val="20"/>
              </w:rPr>
              <w:t>аты-жөні), не ұйымының атауы)</w:t>
            </w:r>
            <w:r>
              <w:br/>
            </w:r>
            <w:r>
              <w:rPr>
                <w:rFonts w:ascii="Times New Roman"/>
                <w:b w:val="false"/>
                <w:i w:val="false"/>
                <w:color w:val="000000"/>
                <w:sz w:val="20"/>
              </w:rPr>
              <w:t>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bookmarkStart w:name="z2528" w:id="786"/>
    <w:p>
      <w:pPr>
        <w:spacing w:after="0"/>
        <w:ind w:left="0"/>
        <w:jc w:val="left"/>
      </w:pPr>
      <w:r>
        <w:rPr>
          <w:rFonts w:ascii="Times New Roman"/>
          <w:b/>
          <w:i w:val="false"/>
          <w:color w:val="000000"/>
        </w:rPr>
        <w:t xml:space="preserve"> Құжаттарды қабылдаудан бас тарту туралы қолхат</w:t>
      </w:r>
    </w:p>
    <w:bookmarkEnd w:id="786"/>
    <w:p>
      <w:pPr>
        <w:spacing w:after="0"/>
        <w:ind w:left="0"/>
        <w:jc w:val="both"/>
      </w:pPr>
      <w:r>
        <w:rPr>
          <w:rFonts w:ascii="Times New Roman"/>
          <w:b w:val="false"/>
          <w:i w:val="false"/>
          <w:color w:val="000000"/>
          <w:sz w:val="28"/>
        </w:rPr>
        <w:t xml:space="preserve">
      Мемлекеттік көрсетілетін қызмет туралы" 2013 жылғы 15 сәуірдегі Қазақстан Республикасы Заңының 20-бабы </w:t>
      </w:r>
      <w:r>
        <w:rPr>
          <w:rFonts w:ascii="Times New Roman"/>
          <w:b w:val="false"/>
          <w:i w:val="false"/>
          <w:color w:val="000000"/>
          <w:sz w:val="28"/>
        </w:rPr>
        <w:t>2-тармағын</w:t>
      </w:r>
      <w:r>
        <w:rPr>
          <w:rFonts w:ascii="Times New Roman"/>
          <w:b w:val="false"/>
          <w:i w:val="false"/>
          <w:color w:val="000000"/>
          <w:sz w:val="28"/>
        </w:rPr>
        <w:t xml:space="preserve"> басшылыққа ала отырып, "Азаматтарға арналған үкімет" Мемлекеттік корпорациясының филиалының №__ бөлімі (мекенжайы көрсетілсін) Сіздің Қағиданың 1-қосымшасына сәйкес Тізбенің 8-тармағында көзделген құжаттардың толық топтамасын табыс етпеуіңізге, сондай-ақ қолданылу мерзімі өтіп кеткен құжаттарды ұсынуыңызға байланысты "Төлем көзінен ұсталған табыс салығын қайтару"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және қолданылу мерзімі өткен құжаттардың атауы:</w:t>
      </w:r>
    </w:p>
    <w:p>
      <w:pPr>
        <w:spacing w:after="0"/>
        <w:ind w:left="0"/>
        <w:jc w:val="both"/>
      </w:pPr>
      <w:r>
        <w:rPr>
          <w:rFonts w:ascii="Times New Roman"/>
          <w:b w:val="false"/>
          <w:i w:val="false"/>
          <w:color w:val="000000"/>
          <w:sz w:val="28"/>
        </w:rPr>
        <w:t>
      1)_____________________________________;</w:t>
      </w:r>
    </w:p>
    <w:p>
      <w:pPr>
        <w:spacing w:after="0"/>
        <w:ind w:left="0"/>
        <w:jc w:val="both"/>
      </w:pPr>
      <w:r>
        <w:rPr>
          <w:rFonts w:ascii="Times New Roman"/>
          <w:b w:val="false"/>
          <w:i w:val="false"/>
          <w:color w:val="000000"/>
          <w:sz w:val="28"/>
        </w:rPr>
        <w:t>
      2)_____________________________________;</w:t>
      </w:r>
    </w:p>
    <w:p>
      <w:pPr>
        <w:spacing w:after="0"/>
        <w:ind w:left="0"/>
        <w:jc w:val="both"/>
      </w:pPr>
      <w:r>
        <w:rPr>
          <w:rFonts w:ascii="Times New Roman"/>
          <w:b w:val="false"/>
          <w:i w:val="false"/>
          <w:color w:val="000000"/>
          <w:sz w:val="28"/>
        </w:rPr>
        <w:t>
      3)___________________________________….</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Т.А.Ә. (ол болған жағдайда) (Мемлекеттік корпорацияның қызметкері) (қолы)</w:t>
      </w:r>
    </w:p>
    <w:p>
      <w:pPr>
        <w:spacing w:after="0"/>
        <w:ind w:left="0"/>
        <w:jc w:val="both"/>
      </w:pPr>
      <w:r>
        <w:rPr>
          <w:rFonts w:ascii="Times New Roman"/>
          <w:b w:val="false"/>
          <w:i w:val="false"/>
          <w:color w:val="000000"/>
          <w:sz w:val="28"/>
        </w:rPr>
        <w:t>
      Орындаушы: Т.А.Ә. (ол болған жағдайда)_____________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Т.А.Ә. (ол болған жағдайда) / қолы</w:t>
      </w:r>
    </w:p>
    <w:p>
      <w:pPr>
        <w:spacing w:after="0"/>
        <w:ind w:left="0"/>
        <w:jc w:val="both"/>
      </w:pPr>
      <w:r>
        <w:rPr>
          <w:rFonts w:ascii="Times New Roman"/>
          <w:b w:val="false"/>
          <w:i w:val="false"/>
          <w:color w:val="000000"/>
          <w:sz w:val="28"/>
        </w:rPr>
        <w:t>
      20__ жылғы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"Төлем көзінен ұсталған табыс</w:t>
            </w:r>
            <w:r>
              <w:br/>
            </w:r>
            <w:r>
              <w:rPr>
                <w:rFonts w:ascii="Times New Roman"/>
                <w:b w:val="false"/>
                <w:i w:val="false"/>
                <w:color w:val="000000"/>
                <w:sz w:val="20"/>
              </w:rPr>
              <w:t>салығын қайтару"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3-қосымша</w:t>
            </w:r>
          </w:p>
        </w:tc>
      </w:tr>
    </w:tbl>
    <w:p>
      <w:pPr>
        <w:spacing w:after="0"/>
        <w:ind w:left="0"/>
        <w:jc w:val="left"/>
      </w:pPr>
      <w:r>
        <w:br/>
      </w:r>
    </w:p>
    <w:p>
      <w:pPr>
        <w:spacing w:after="0"/>
        <w:ind w:left="0"/>
        <w:jc w:val="both"/>
      </w:pPr>
      <w:r>
        <w:drawing>
          <wp:inline distT="0" distB="0" distL="0" distR="0">
            <wp:extent cx="69215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9215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46900" cy="1017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946900" cy="1017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85000" cy="1014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985000" cy="1014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96100" cy="1021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896100" cy="1021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83400" cy="1018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883400" cy="1018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"Салықтарды және (немесе)</w:t>
            </w:r>
            <w:r>
              <w:br/>
            </w:r>
            <w:r>
              <w:rPr>
                <w:rFonts w:ascii="Times New Roman"/>
                <w:b w:val="false"/>
                <w:i w:val="false"/>
                <w:color w:val="000000"/>
                <w:sz w:val="20"/>
              </w:rPr>
              <w:t>төлемақыларды төлеу бойынша</w:t>
            </w:r>
            <w:r>
              <w:br/>
            </w:r>
            <w:r>
              <w:rPr>
                <w:rFonts w:ascii="Times New Roman"/>
                <w:b w:val="false"/>
                <w:i w:val="false"/>
                <w:color w:val="000000"/>
                <w:sz w:val="20"/>
              </w:rPr>
              <w:t>салықтық міндеттемені</w:t>
            </w:r>
            <w:r>
              <w:br/>
            </w:r>
            <w:r>
              <w:rPr>
                <w:rFonts w:ascii="Times New Roman"/>
                <w:b w:val="false"/>
                <w:i w:val="false"/>
                <w:color w:val="000000"/>
                <w:sz w:val="20"/>
              </w:rPr>
              <w:t>орындау мерзімдерін өзгерту"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15-қосымша</w:t>
            </w:r>
          </w:p>
        </w:tc>
      </w:tr>
    </w:tbl>
    <w:bookmarkStart w:name="z339" w:id="787"/>
    <w:p>
      <w:pPr>
        <w:spacing w:after="0"/>
        <w:ind w:left="0"/>
        <w:jc w:val="left"/>
      </w:pPr>
      <w:r>
        <w:rPr>
          <w:rFonts w:ascii="Times New Roman"/>
          <w:b/>
          <w:i w:val="false"/>
          <w:color w:val="000000"/>
        </w:rPr>
        <w:t xml:space="preserve"> "Салықтарды және (немесе) төлемақыларды төлеу бойынша салықтық міндеттемені орындау мерзімдерін өзгерту" мемлекеттік көрсетілетін қызмет қағидасы</w:t>
      </w:r>
    </w:p>
    <w:bookmarkEnd w:id="787"/>
    <w:p>
      <w:pPr>
        <w:spacing w:after="0"/>
        <w:ind w:left="0"/>
        <w:jc w:val="both"/>
      </w:pPr>
      <w:r>
        <w:rPr>
          <w:rFonts w:ascii="Times New Roman"/>
          <w:b w:val="false"/>
          <w:i w:val="false"/>
          <w:color w:val="ff0000"/>
          <w:sz w:val="28"/>
        </w:rPr>
        <w:t xml:space="preserve">
      Ескерту. Қағида жаңа редакцияда - ҚР Қаржы министрінің 31.07.2024 </w:t>
      </w:r>
      <w:r>
        <w:rPr>
          <w:rFonts w:ascii="Times New Roman"/>
          <w:b w:val="false"/>
          <w:i w:val="false"/>
          <w:color w:val="ff0000"/>
          <w:sz w:val="28"/>
        </w:rPr>
        <w:t>№ 500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340" w:id="788"/>
    <w:p>
      <w:pPr>
        <w:spacing w:after="0"/>
        <w:ind w:left="0"/>
        <w:jc w:val="left"/>
      </w:pPr>
      <w:r>
        <w:rPr>
          <w:rFonts w:ascii="Times New Roman"/>
          <w:b/>
          <w:i w:val="false"/>
          <w:color w:val="000000"/>
        </w:rPr>
        <w:t xml:space="preserve"> 1-тарау. Жалпы ережелер</w:t>
      </w:r>
    </w:p>
    <w:bookmarkEnd w:id="788"/>
    <w:bookmarkStart w:name="z2554" w:id="789"/>
    <w:p>
      <w:pPr>
        <w:spacing w:after="0"/>
        <w:ind w:left="0"/>
        <w:jc w:val="both"/>
      </w:pPr>
      <w:r>
        <w:rPr>
          <w:rFonts w:ascii="Times New Roman"/>
          <w:b w:val="false"/>
          <w:i w:val="false"/>
          <w:color w:val="000000"/>
          <w:sz w:val="28"/>
        </w:rPr>
        <w:t xml:space="preserve">
      1. Осы "Салықтарды және (немесе) төлемақыларды төлеу бойынша салықтық міндеттемені орындау мерзімдерін өзгерту"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Қазақстан Республикасының Қаржы министрлігі Мемлекеттік кірістер комитетінің аудандар, қалалар және қалалардағы аудандар бойынша, арнайы экономикалық аймақтар аумақтарындағы аумақтық органдарының (бұдан әрі – көрсетілетін қызметті беруші) "Салықтарды және (немесе) төлемақыларды төлеу бойынша салықтық міндеттемені орындау мерзімдерін өзгерту" мемлекеттік көрсетілетін қызметті (бұдан әрі – мемлекеттік көрсетілетін қызмет) көрсету тәртібін айқындайды.</w:t>
      </w:r>
    </w:p>
    <w:bookmarkEnd w:id="789"/>
    <w:bookmarkStart w:name="z2555" w:id="790"/>
    <w:p>
      <w:pPr>
        <w:spacing w:after="0"/>
        <w:ind w:left="0"/>
        <w:jc w:val="both"/>
      </w:pPr>
      <w:r>
        <w:rPr>
          <w:rFonts w:ascii="Times New Roman"/>
          <w:b w:val="false"/>
          <w:i w:val="false"/>
          <w:color w:val="000000"/>
          <w:sz w:val="28"/>
        </w:rPr>
        <w:t>
      2. Мемлекеттік көрсетілетін қызмет жеке және заңды тұлғаларға көрсетіледі (бұдан әрі – көрсетілетін қызметті алушы).</w:t>
      </w:r>
    </w:p>
    <w:bookmarkEnd w:id="790"/>
    <w:bookmarkStart w:name="z2556" w:id="791"/>
    <w:p>
      <w:pPr>
        <w:spacing w:after="0"/>
        <w:ind w:left="0"/>
        <w:jc w:val="left"/>
      </w:pPr>
      <w:r>
        <w:rPr>
          <w:rFonts w:ascii="Times New Roman"/>
          <w:b/>
          <w:i w:val="false"/>
          <w:color w:val="000000"/>
        </w:rPr>
        <w:t xml:space="preserve"> 2-тарау. Мемлекеттік қызметті көрсету тәртібі</w:t>
      </w:r>
    </w:p>
    <w:bookmarkEnd w:id="791"/>
    <w:bookmarkStart w:name="z2557" w:id="792"/>
    <w:p>
      <w:pPr>
        <w:spacing w:after="0"/>
        <w:ind w:left="0"/>
        <w:jc w:val="both"/>
      </w:pPr>
      <w:r>
        <w:rPr>
          <w:rFonts w:ascii="Times New Roman"/>
          <w:b w:val="false"/>
          <w:i w:val="false"/>
          <w:color w:val="000000"/>
          <w:sz w:val="28"/>
        </w:rPr>
        <w:t>
      3. Өтініштерді қабылдау және мемлекеттік қызмет көрсету нәтижесін беру:</w:t>
      </w:r>
    </w:p>
    <w:bookmarkEnd w:id="792"/>
    <w:bookmarkStart w:name="z2558" w:id="793"/>
    <w:p>
      <w:pPr>
        <w:spacing w:after="0"/>
        <w:ind w:left="0"/>
        <w:jc w:val="both"/>
      </w:pPr>
      <w:r>
        <w:rPr>
          <w:rFonts w:ascii="Times New Roman"/>
          <w:b w:val="false"/>
          <w:i w:val="false"/>
          <w:color w:val="000000"/>
          <w:sz w:val="28"/>
        </w:rPr>
        <w:t>
      1) көрсетілетін қызметті беруші арқылы;</w:t>
      </w:r>
    </w:p>
    <w:bookmarkEnd w:id="793"/>
    <w:bookmarkStart w:name="z2559" w:id="794"/>
    <w:p>
      <w:pPr>
        <w:spacing w:after="0"/>
        <w:ind w:left="0"/>
        <w:jc w:val="both"/>
      </w:pPr>
      <w:r>
        <w:rPr>
          <w:rFonts w:ascii="Times New Roman"/>
          <w:b w:val="false"/>
          <w:i w:val="false"/>
          <w:color w:val="000000"/>
          <w:sz w:val="28"/>
        </w:rPr>
        <w:t xml:space="preserve">
      2) "Азаматтарға арналған үкімет" Мемлекеттік корпорация" коммерциялық емес акционерлік қоғамы (бұдан әрі – Мемлекеттік корпорация) арқылы; </w:t>
      </w:r>
    </w:p>
    <w:bookmarkEnd w:id="794"/>
    <w:bookmarkStart w:name="z2560" w:id="795"/>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асырады.</w:t>
      </w:r>
    </w:p>
    <w:bookmarkEnd w:id="795"/>
    <w:bookmarkStart w:name="z2561" w:id="796"/>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"Салықтарды және (немесе) төлемақыларды төлеу бойынша салықтық міндеттемені орындау мерзімдерін өзгерту" мемлекеттік қызмет көрсетуге қойылатын негізгі талаптар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796"/>
    <w:bookmarkStart w:name="z2562" w:id="797"/>
    <w:p>
      <w:pPr>
        <w:spacing w:after="0"/>
        <w:ind w:left="0"/>
        <w:jc w:val="both"/>
      </w:pPr>
      <w:r>
        <w:rPr>
          <w:rFonts w:ascii="Times New Roman"/>
          <w:b w:val="false"/>
          <w:i w:val="false"/>
          <w:color w:val="000000"/>
          <w:sz w:val="28"/>
        </w:rPr>
        <w:t>
      Келу тәртібімен немесе пошта арқылы жүгінген кезде көрсетілетін қызметті алушы ұсынған құжаттарды көрсетілетін қызметті берушінің құжаттарды қабылдауға жауапты бөлімшесі қабылдайды және көрсетілетін қызметті берушінің құжаттарды өңдеуге жауапты бөлімшесіне жолдайды;</w:t>
      </w:r>
    </w:p>
    <w:bookmarkEnd w:id="797"/>
    <w:bookmarkStart w:name="z2563" w:id="798"/>
    <w:p>
      <w:pPr>
        <w:spacing w:after="0"/>
        <w:ind w:left="0"/>
        <w:jc w:val="both"/>
      </w:pPr>
      <w:r>
        <w:rPr>
          <w:rFonts w:ascii="Times New Roman"/>
          <w:b w:val="false"/>
          <w:i w:val="false"/>
          <w:color w:val="000000"/>
          <w:sz w:val="28"/>
        </w:rPr>
        <w:t>
      Электрондық түрде жүгінген кезде көрсетілетін қызметті алушының электрондық цифрлық қолтаңбасымен (бұдан әрі – ЭЦҚ) куәландырылған электрондық құжат нысанындағы салықтық өтініші портал арқылы қабылданады.</w:t>
      </w:r>
    </w:p>
    <w:bookmarkEnd w:id="798"/>
    <w:bookmarkStart w:name="z2564" w:id="799"/>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End w:id="799"/>
    <w:bookmarkStart w:name="z2565" w:id="800"/>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немесе цифрлық құжаттар сервисінен электрондық құжат ұсынылады.</w:t>
      </w:r>
    </w:p>
    <w:bookmarkEnd w:id="800"/>
    <w:bookmarkStart w:name="z2566" w:id="801"/>
    <w:p>
      <w:pPr>
        <w:spacing w:after="0"/>
        <w:ind w:left="0"/>
        <w:jc w:val="both"/>
      </w:pPr>
      <w:r>
        <w:rPr>
          <w:rFonts w:ascii="Times New Roman"/>
          <w:b w:val="false"/>
          <w:i w:val="false"/>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келісімін береді.</w:t>
      </w:r>
    </w:p>
    <w:bookmarkEnd w:id="801"/>
    <w:bookmarkStart w:name="z2567" w:id="802"/>
    <w:p>
      <w:pPr>
        <w:spacing w:after="0"/>
        <w:ind w:left="0"/>
        <w:jc w:val="both"/>
      </w:pPr>
      <w:r>
        <w:rPr>
          <w:rFonts w:ascii="Times New Roman"/>
          <w:b w:val="false"/>
          <w:i w:val="false"/>
          <w:color w:val="000000"/>
          <w:sz w:val="28"/>
        </w:rPr>
        <w:t>
      Көрсетілетін қызметті беруші және (немесе) Мемлекеттік корпорацияның қызметкері мемлекеттік ақпараттық жүйелерде қамтылған жеке басын куәландыратын құжаттар туралы мәліметтерді портал арқылы уәкілетті лауазымды адамның ЭЦҚ-мен куәландырылған электрондық құжат нысанында тиісті мемлекеттік ақпараттық жүйелерден алады.</w:t>
      </w:r>
    </w:p>
    <w:bookmarkEnd w:id="802"/>
    <w:bookmarkStart w:name="z2568" w:id="803"/>
    <w:p>
      <w:pPr>
        <w:spacing w:after="0"/>
        <w:ind w:left="0"/>
        <w:jc w:val="both"/>
      </w:pPr>
      <w:r>
        <w:rPr>
          <w:rFonts w:ascii="Times New Roman"/>
          <w:b w:val="false"/>
          <w:i w:val="false"/>
          <w:color w:val="000000"/>
          <w:sz w:val="28"/>
        </w:rPr>
        <w:t>
      Көрсетілетін қызметті алушылардан ақпараттық жүйелерде қамтылған құжаттар мен мәліметтерді талап етуге жол берілмейді.</w:t>
      </w:r>
    </w:p>
    <w:bookmarkEnd w:id="803"/>
    <w:bookmarkStart w:name="z2569" w:id="804"/>
    <w:p>
      <w:pPr>
        <w:spacing w:after="0"/>
        <w:ind w:left="0"/>
        <w:jc w:val="both"/>
      </w:pPr>
      <w:r>
        <w:rPr>
          <w:rFonts w:ascii="Times New Roman"/>
          <w:b w:val="false"/>
          <w:i w:val="false"/>
          <w:color w:val="000000"/>
          <w:sz w:val="28"/>
        </w:rPr>
        <w:t>
      Көрсетілетін қызметті берушіге жүгінген кезде көрсетілетін қызметті алушы тиісті құжаттардың қабылданғаны туралы талон алады.</w:t>
      </w:r>
    </w:p>
    <w:bookmarkEnd w:id="804"/>
    <w:bookmarkStart w:name="z2570" w:id="805"/>
    <w:p>
      <w:pPr>
        <w:spacing w:after="0"/>
        <w:ind w:left="0"/>
        <w:jc w:val="both"/>
      </w:pPr>
      <w:r>
        <w:rPr>
          <w:rFonts w:ascii="Times New Roman"/>
          <w:b w:val="false"/>
          <w:i w:val="false"/>
          <w:color w:val="000000"/>
          <w:sz w:val="28"/>
        </w:rPr>
        <w:t xml:space="preserve">
      Мемлекеттік корпорацияға жүгінген кезде көрсетілетін қызметті алушы осы Қағидаға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толық құжаттар топтамасын табыс етпеген, сондай-ақ қолданылу мерзімі өткен құжаттарды ұсынған кезде, Мемлекеттік корпорацияның қызметкері өтінішті қабылдаудан бас тартады және осы Қағидаға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 </w:t>
      </w:r>
    </w:p>
    <w:bookmarkEnd w:id="805"/>
    <w:bookmarkStart w:name="z2571" w:id="806"/>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құжаттардың қабылданғаны туралы қолхат беріледі.</w:t>
      </w:r>
    </w:p>
    <w:bookmarkEnd w:id="806"/>
    <w:bookmarkStart w:name="z2572" w:id="807"/>
    <w:p>
      <w:pPr>
        <w:spacing w:after="0"/>
        <w:ind w:left="0"/>
        <w:jc w:val="both"/>
      </w:pPr>
      <w:r>
        <w:rPr>
          <w:rFonts w:ascii="Times New Roman"/>
          <w:b w:val="false"/>
          <w:i w:val="false"/>
          <w:color w:val="000000"/>
          <w:sz w:val="28"/>
        </w:rPr>
        <w:t>
      Мемлекеттік корпорация арқылы қағаз жеткізгіште мемлекеттік қызмет көрсету кезінде өтінішті және құжаттарды қабылдау күні мемлекеттік қызмет көрсету мерзіміне кірмейді.</w:t>
      </w:r>
    </w:p>
    <w:bookmarkEnd w:id="807"/>
    <w:bookmarkStart w:name="z2573" w:id="808"/>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 көрсету үшін сұрау салудың қабылданғаны туралы мәртебе жіберіледі.</w:t>
      </w:r>
    </w:p>
    <w:bookmarkEnd w:id="808"/>
    <w:bookmarkStart w:name="z2574" w:id="809"/>
    <w:p>
      <w:pPr>
        <w:spacing w:after="0"/>
        <w:ind w:left="0"/>
        <w:jc w:val="both"/>
      </w:pPr>
      <w:r>
        <w:rPr>
          <w:rFonts w:ascii="Times New Roman"/>
          <w:b w:val="false"/>
          <w:i w:val="false"/>
          <w:color w:val="000000"/>
          <w:sz w:val="28"/>
        </w:rPr>
        <w:t>
      Көрсетілетін қызметті алушылар құжаттарды Мемлекеттік корпорацияға келу тәртібімен тапсырған кезде Мемлекеттік корпорацияның қызметкері көрсетілетін қызметті алушылар ұсынған құжаттарды қабылдайды, тексереді және қабылданған құжаттарды көрсетілетін қызметті беуршіге курьер байланысы арқылы жолдайды.</w:t>
      </w:r>
    </w:p>
    <w:bookmarkEnd w:id="809"/>
    <w:bookmarkStart w:name="z2575" w:id="810"/>
    <w:p>
      <w:pPr>
        <w:spacing w:after="0"/>
        <w:ind w:left="0"/>
        <w:jc w:val="both"/>
      </w:pPr>
      <w:r>
        <w:rPr>
          <w:rFonts w:ascii="Times New Roman"/>
          <w:b w:val="false"/>
          <w:i w:val="false"/>
          <w:color w:val="000000"/>
          <w:sz w:val="28"/>
        </w:rPr>
        <w:t xml:space="preserve">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жұмыс уақыты аяқталғаннан кейін, демалыс және мереке күндері жүгінген кезде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және "Қазақстан Республикасындағы мерекелер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 ҚР мерекелер туралы Заңы) сәйкес өтініштерді қабылдау және мемлекеттік қызмет көрсету нәтижелерін беру келесі жұмыс күні жүзеге асырылады).</w:t>
      </w:r>
    </w:p>
    <w:bookmarkEnd w:id="810"/>
    <w:bookmarkStart w:name="z2576" w:id="811"/>
    <w:p>
      <w:pPr>
        <w:spacing w:after="0"/>
        <w:ind w:left="0"/>
        <w:jc w:val="both"/>
      </w:pPr>
      <w:r>
        <w:rPr>
          <w:rFonts w:ascii="Times New Roman"/>
          <w:b w:val="false"/>
          <w:i w:val="false"/>
          <w:color w:val="000000"/>
          <w:sz w:val="28"/>
        </w:rPr>
        <w:t>
      Көрсетілетін қызметті алушы құжаттарды электрондық түрде ұсынған кезде құжаттарды өңдеу автоматтандырылған түрде жүргізіледі.</w:t>
      </w:r>
    </w:p>
    <w:bookmarkEnd w:id="811"/>
    <w:bookmarkStart w:name="z2577" w:id="812"/>
    <w:p>
      <w:pPr>
        <w:spacing w:after="0"/>
        <w:ind w:left="0"/>
        <w:jc w:val="both"/>
      </w:pPr>
      <w:r>
        <w:rPr>
          <w:rFonts w:ascii="Times New Roman"/>
          <w:b w:val="false"/>
          <w:i w:val="false"/>
          <w:color w:val="000000"/>
          <w:sz w:val="28"/>
        </w:rPr>
        <w:t xml:space="preserve">
      Электрондық түрде осы Қағидаға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толық құжаттар топтамасын табыс етпеген және (немесе) қолданылу мерзімі өткен құжаттарды ұсынған кезде, көрсетілетін қызметті беруші Қазақстан Республикасының әкімшілік рәсімдік-процестік кодексінің (бұдан әрі – ӘРПК) 73-бабы </w:t>
      </w:r>
      <w:r>
        <w:rPr>
          <w:rFonts w:ascii="Times New Roman"/>
          <w:b w:val="false"/>
          <w:i w:val="false"/>
          <w:color w:val="000000"/>
          <w:sz w:val="28"/>
        </w:rPr>
        <w:t>2-тармағының</w:t>
      </w:r>
      <w:r>
        <w:rPr>
          <w:rFonts w:ascii="Times New Roman"/>
          <w:b w:val="false"/>
          <w:i w:val="false"/>
          <w:color w:val="000000"/>
          <w:sz w:val="28"/>
        </w:rPr>
        <w:t xml:space="preserve"> 7) тармақшасына сәйкес тыңдау өткізбей өтінішті қабылдаудан бас тартады</w:t>
      </w:r>
    </w:p>
    <w:bookmarkEnd w:id="812"/>
    <w:bookmarkStart w:name="z2578" w:id="813"/>
    <w:p>
      <w:pPr>
        <w:spacing w:after="0"/>
        <w:ind w:left="0"/>
        <w:jc w:val="both"/>
      </w:pPr>
      <w:r>
        <w:rPr>
          <w:rFonts w:ascii="Times New Roman"/>
          <w:b w:val="false"/>
          <w:i w:val="false"/>
          <w:color w:val="000000"/>
          <w:sz w:val="28"/>
        </w:rPr>
        <w:t xml:space="preserve">
      Көрсетілетін қызметті алушы қағаз жеткізгіште осы Қағиданың </w:t>
      </w:r>
      <w:r>
        <w:rPr>
          <w:rFonts w:ascii="Times New Roman"/>
          <w:b w:val="false"/>
          <w:i w:val="false"/>
          <w:color w:val="000000"/>
          <w:sz w:val="28"/>
        </w:rPr>
        <w:t>1-қосымшасына</w:t>
      </w:r>
      <w:r>
        <w:rPr>
          <w:rFonts w:ascii="Times New Roman"/>
          <w:b w:val="false"/>
          <w:i w:val="false"/>
          <w:color w:val="000000"/>
          <w:sz w:val="28"/>
        </w:rPr>
        <w:t xml:space="preserve"> сәйкес Тізбенің 8-тармағында көзделген толық құжаттар топтамасын табыс етпеген және (немесе) қолданылу мерзімі өткен құжаттарды ұсынған кезде, көрсетілетін қызметті беруші ӘРПК-ның </w:t>
      </w:r>
      <w:r>
        <w:rPr>
          <w:rFonts w:ascii="Times New Roman"/>
          <w:b w:val="false"/>
          <w:i w:val="false"/>
          <w:color w:val="000000"/>
          <w:sz w:val="28"/>
        </w:rPr>
        <w:t>73-бабының</w:t>
      </w:r>
      <w:r>
        <w:rPr>
          <w:rFonts w:ascii="Times New Roman"/>
          <w:b w:val="false"/>
          <w:i w:val="false"/>
          <w:color w:val="000000"/>
          <w:sz w:val="28"/>
        </w:rPr>
        <w:t xml:space="preserve"> нормаларын сақтай отырып, өтінішті қабылдаудан бас тартады.</w:t>
      </w:r>
    </w:p>
    <w:bookmarkEnd w:id="813"/>
    <w:bookmarkStart w:name="z2579" w:id="814"/>
    <w:p>
      <w:pPr>
        <w:spacing w:after="0"/>
        <w:ind w:left="0"/>
        <w:jc w:val="both"/>
      </w:pPr>
      <w:r>
        <w:rPr>
          <w:rFonts w:ascii="Times New Roman"/>
          <w:b w:val="false"/>
          <w:i w:val="false"/>
          <w:color w:val="000000"/>
          <w:sz w:val="28"/>
        </w:rPr>
        <w:t>
      Осы Қағидаға сәйкес мемлекеттік қызметті көрсету үшін қажетті мәліметтер болмаған кезде көрсетілетін қызметті берушінің қызметкері келіп түскен күннен бастап 2 (екі) жұмыс күні ішінде көрсетілетін қызметті алушыға қағаз жеткізгіште ұсынылған құжаттар топтамасы қандай талаптарға сәйкес келмейтінін және оны сәйкестендіру мерзімін көрсетеді.</w:t>
      </w:r>
    </w:p>
    <w:bookmarkEnd w:id="814"/>
    <w:bookmarkStart w:name="z2580" w:id="815"/>
    <w:p>
      <w:pPr>
        <w:spacing w:after="0"/>
        <w:ind w:left="0"/>
        <w:jc w:val="both"/>
      </w:pPr>
      <w:r>
        <w:rPr>
          <w:rFonts w:ascii="Times New Roman"/>
          <w:b w:val="false"/>
          <w:i w:val="false"/>
          <w:color w:val="000000"/>
          <w:sz w:val="28"/>
        </w:rPr>
        <w:t>
      Хабарламада көрсетілген қағаз жеткізгіште ұсынылған құжаттарды сәйкестендіру мерзімі 2 (екі) жұмыс күнін құрайды.</w:t>
      </w:r>
    </w:p>
    <w:bookmarkEnd w:id="815"/>
    <w:bookmarkStart w:name="z2581" w:id="816"/>
    <w:p>
      <w:pPr>
        <w:spacing w:after="0"/>
        <w:ind w:left="0"/>
        <w:jc w:val="both"/>
      </w:pPr>
      <w:r>
        <w:rPr>
          <w:rFonts w:ascii="Times New Roman"/>
          <w:b w:val="false"/>
          <w:i w:val="false"/>
          <w:color w:val="000000"/>
          <w:sz w:val="28"/>
        </w:rPr>
        <w:t>
      Егер хабарламаны алған күннен бастап 2 (екі) жұмыс күні ішінде көрсетілетін қызметті алушы қағаз жеткізгіште ұсынылған құжаттарды талаптарға сәйкес келтірмесе, көрсетілетін қызметті беруші өтінішті одан әрі қараудан бас тартуды жібереді.</w:t>
      </w:r>
    </w:p>
    <w:bookmarkEnd w:id="816"/>
    <w:bookmarkStart w:name="z2582" w:id="817"/>
    <w:p>
      <w:pPr>
        <w:spacing w:after="0"/>
        <w:ind w:left="0"/>
        <w:jc w:val="both"/>
      </w:pPr>
      <w:r>
        <w:rPr>
          <w:rFonts w:ascii="Times New Roman"/>
          <w:b w:val="false"/>
          <w:i w:val="false"/>
          <w:color w:val="000000"/>
          <w:sz w:val="28"/>
        </w:rPr>
        <w:t>
      Мемлекеттік қызметті көрсетуден бас тарту үшін негіздер анықталған кезде көрсетілетін қызметті беруші құжаттарды қағаз жеткізгіште ұсынған көрсетілетін қызметті алушыны мемлекеттік қызметті көрсетуден бас тарту туралы алдын ала шешім туралы, сондай-ақ көрсетілетін қызметті алушының алдын ала шешім бойынша ұстанымын білдіру мүмкіндігі үшін тыңдауды өткізу уақыты мен орны (тәсілі) туралы хабардар етеді.</w:t>
      </w:r>
    </w:p>
    <w:bookmarkEnd w:id="817"/>
    <w:bookmarkStart w:name="z2583" w:id="818"/>
    <w:p>
      <w:pPr>
        <w:spacing w:after="0"/>
        <w:ind w:left="0"/>
        <w:jc w:val="both"/>
      </w:pPr>
      <w:r>
        <w:rPr>
          <w:rFonts w:ascii="Times New Roman"/>
          <w:b w:val="false"/>
          <w:i w:val="false"/>
          <w:color w:val="000000"/>
          <w:sz w:val="28"/>
        </w:rPr>
        <w:t>
      Құжаттарды қағаз жеткізгіште ұсынған көрсетілетін қызметті алушыға тыңдау туралы хабарлама мемлекеттік қызметті көрсету мерзімі аяқталғанға дейін кемінде 3 (үш) жұмыс күні бұрын жіберіледі. Тыңдау хабарлама жасалған күннен бастап 2 (екі) жұмыс күнінен кешіктірілмей жүргізіледі.</w:t>
      </w:r>
    </w:p>
    <w:bookmarkEnd w:id="818"/>
    <w:bookmarkStart w:name="z2584" w:id="819"/>
    <w:p>
      <w:pPr>
        <w:spacing w:after="0"/>
        <w:ind w:left="0"/>
        <w:jc w:val="both"/>
      </w:pPr>
      <w:r>
        <w:rPr>
          <w:rFonts w:ascii="Times New Roman"/>
          <w:b w:val="false"/>
          <w:i w:val="false"/>
          <w:color w:val="000000"/>
          <w:sz w:val="28"/>
        </w:rPr>
        <w:t>
      Құжаттарды қағаз жеткізгіште ұсынған көрсетілетін қызметті алушыны тыңдау нәтижелері бойынша хаттама жасалады және көрсетілетін қызметті беруші рұқсат немесе мемлекеттік қызмет көрсетуден уәжделген бас тарту береді.</w:t>
      </w:r>
    </w:p>
    <w:bookmarkEnd w:id="819"/>
    <w:bookmarkStart w:name="z2585" w:id="820"/>
    <w:p>
      <w:pPr>
        <w:spacing w:after="0"/>
        <w:ind w:left="0"/>
        <w:jc w:val="both"/>
      </w:pPr>
      <w:r>
        <w:rPr>
          <w:rFonts w:ascii="Times New Roman"/>
          <w:b w:val="false"/>
          <w:i w:val="false"/>
          <w:color w:val="000000"/>
          <w:sz w:val="28"/>
        </w:rPr>
        <w:t>
      Құжаттарды қағаз жеткізгіште ұсынған көрсетілетін қызметті алушының өтінішхаты кезінде тыңдау рәсімі қолданылмайды.</w:t>
      </w:r>
    </w:p>
    <w:bookmarkEnd w:id="820"/>
    <w:bookmarkStart w:name="z2586" w:id="821"/>
    <w:p>
      <w:pPr>
        <w:spacing w:after="0"/>
        <w:ind w:left="0"/>
        <w:jc w:val="both"/>
      </w:pPr>
      <w:r>
        <w:rPr>
          <w:rFonts w:ascii="Times New Roman"/>
          <w:b w:val="false"/>
          <w:i w:val="false"/>
          <w:color w:val="000000"/>
          <w:sz w:val="28"/>
        </w:rPr>
        <w:t xml:space="preserve">
      Көрсетілетін қызметті алушы Салық кодексінің </w:t>
      </w:r>
      <w:r>
        <w:rPr>
          <w:rFonts w:ascii="Times New Roman"/>
          <w:b w:val="false"/>
          <w:i w:val="false"/>
          <w:color w:val="000000"/>
          <w:sz w:val="28"/>
        </w:rPr>
        <w:t>51-бабында</w:t>
      </w:r>
      <w:r>
        <w:rPr>
          <w:rFonts w:ascii="Times New Roman"/>
          <w:b w:val="false"/>
          <w:i w:val="false"/>
          <w:color w:val="000000"/>
          <w:sz w:val="28"/>
        </w:rPr>
        <w:t xml:space="preserve"> көзделген тізбеге сәйкес құжаттар топтамасын толық ұсынбаған және (немесе) қолданылу мерзімі өткен құжаттарды ұсынған кезде көрсетілетін қызметті беруші өтінішті қабылдаудан бас тартады.</w:t>
      </w:r>
    </w:p>
    <w:bookmarkEnd w:id="821"/>
    <w:bookmarkStart w:name="z2587" w:id="822"/>
    <w:p>
      <w:pPr>
        <w:spacing w:after="0"/>
        <w:ind w:left="0"/>
        <w:jc w:val="both"/>
      </w:pPr>
      <w:r>
        <w:rPr>
          <w:rFonts w:ascii="Times New Roman"/>
          <w:b w:val="false"/>
          <w:i w:val="false"/>
          <w:color w:val="000000"/>
          <w:sz w:val="28"/>
        </w:rPr>
        <w:t>
      Ұсынылған құжаттардың толықтығы анықталған кезде құжаттарды өңдеуге жауапты қызметкер салықтық өтінішті алған күннен бастап "е-лицензиялау" ақпараттық жүйесіне құжаттарды енгізеді және 20 (жиырма) жұмыс күні ішінде өңдейді және мемлекеттік көрсетілетін қызмет нәтижесін көрсетілетін қызметті алушыға жібереді.</w:t>
      </w:r>
    </w:p>
    <w:bookmarkEnd w:id="822"/>
    <w:bookmarkStart w:name="z2588" w:id="823"/>
    <w:p>
      <w:pPr>
        <w:spacing w:after="0"/>
        <w:ind w:left="0"/>
        <w:jc w:val="both"/>
      </w:pPr>
      <w:r>
        <w:rPr>
          <w:rFonts w:ascii="Times New Roman"/>
          <w:b w:val="false"/>
          <w:i w:val="false"/>
          <w:color w:val="000000"/>
          <w:sz w:val="28"/>
        </w:rPr>
        <w:t>
      Порталға жүгінген кезде мемлекеттік қызметті көрсету нәтижесі көрсетілетін қызметті берушінің лауазымды адамының ЭЦҚ-мен куәландырылған электрондық құжат нысанында көрсетілетін қызметті алушыға жіберіледі.</w:t>
      </w:r>
    </w:p>
    <w:bookmarkEnd w:id="823"/>
    <w:bookmarkStart w:name="z2589" w:id="824"/>
    <w:p>
      <w:pPr>
        <w:spacing w:after="0"/>
        <w:ind w:left="0"/>
        <w:jc w:val="both"/>
      </w:pPr>
      <w:r>
        <w:rPr>
          <w:rFonts w:ascii="Times New Roman"/>
          <w:b w:val="false"/>
          <w:i w:val="false"/>
          <w:color w:val="000000"/>
          <w:sz w:val="28"/>
        </w:rPr>
        <w:t xml:space="preserve">
      Көрсетілетін қызметті берушіге немесе Мемлекеттік корпорацияға жүгінген кезде мемлекеттік қызмет көрсету нәтижесі немесе Салық кодексінің </w:t>
      </w:r>
      <w:r>
        <w:rPr>
          <w:rFonts w:ascii="Times New Roman"/>
          <w:b w:val="false"/>
          <w:i w:val="false"/>
          <w:color w:val="000000"/>
          <w:sz w:val="28"/>
        </w:rPr>
        <w:t>51-бабында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уәжделген жауап беріледі.</w:t>
      </w:r>
    </w:p>
    <w:bookmarkEnd w:id="824"/>
    <w:bookmarkStart w:name="z2590" w:id="825"/>
    <w:p>
      <w:pPr>
        <w:spacing w:after="0"/>
        <w:ind w:left="0"/>
        <w:jc w:val="both"/>
      </w:pPr>
      <w:r>
        <w:rPr>
          <w:rFonts w:ascii="Times New Roman"/>
          <w:b w:val="false"/>
          <w:i w:val="false"/>
          <w:color w:val="000000"/>
          <w:sz w:val="28"/>
        </w:rPr>
        <w:t>
      Мемлекеттік корпорацияда дайын құжаттарды көрсетілетін қызметті алушыға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w:t>
      </w:r>
    </w:p>
    <w:bookmarkEnd w:id="825"/>
    <w:bookmarkStart w:name="z2591" w:id="826"/>
    <w:p>
      <w:pPr>
        <w:spacing w:after="0"/>
        <w:ind w:left="0"/>
        <w:jc w:val="both"/>
      </w:pPr>
      <w:r>
        <w:rPr>
          <w:rFonts w:ascii="Times New Roman"/>
          <w:b w:val="false"/>
          <w:i w:val="false"/>
          <w:color w:val="000000"/>
          <w:sz w:val="28"/>
        </w:rPr>
        <w:t>
      Көрсетілетін қызметті берушінің, Мемлекеттік корпорацияның уақытында талап етілмеген құжаттарды сақтау шарттары:</w:t>
      </w:r>
    </w:p>
    <w:bookmarkEnd w:id="826"/>
    <w:bookmarkStart w:name="z2592" w:id="827"/>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алуға келмеген кезде көрсетілетін қызметті беруші құжаттарды көрсетілетін қызметті алушы алғанға дейін сақтайды;</w:t>
      </w:r>
    </w:p>
    <w:bookmarkEnd w:id="827"/>
    <w:bookmarkStart w:name="z2593" w:id="828"/>
    <w:p>
      <w:pPr>
        <w:spacing w:after="0"/>
        <w:ind w:left="0"/>
        <w:jc w:val="both"/>
      </w:pPr>
      <w:r>
        <w:rPr>
          <w:rFonts w:ascii="Times New Roman"/>
          <w:b w:val="false"/>
          <w:i w:val="false"/>
          <w:color w:val="000000"/>
          <w:sz w:val="28"/>
        </w:rPr>
        <w:t>
      Мемлекеттік корпорация құжаттардың 1 (бір) ай сақталуын қамтамасыз етеді, одан кейін оларды көрсетілетін қызметті берушіге одан әрі сақтау үшін береді.</w:t>
      </w:r>
    </w:p>
    <w:bookmarkEnd w:id="828"/>
    <w:bookmarkStart w:name="z2594" w:id="829"/>
    <w:p>
      <w:pPr>
        <w:spacing w:after="0"/>
        <w:ind w:left="0"/>
        <w:jc w:val="both"/>
      </w:pPr>
      <w:r>
        <w:rPr>
          <w:rFonts w:ascii="Times New Roman"/>
          <w:b w:val="false"/>
          <w:i w:val="false"/>
          <w:color w:val="000000"/>
          <w:sz w:val="28"/>
        </w:rPr>
        <w:t>
      Көрсетілетін қызметті алушы 1 (бір) ай мерзім өткеннен кейін жүгінген кезде Мемлекеттік корпорацияның сұрау салуы бойынша көрсетілетін қызметті беруші 1 (бір) жұмыс күні ішінде дайын құжаттарды көрсетілетін қызметті алушыға беру үшін Мемлекеттік корпорацияға жолдайды.</w:t>
      </w:r>
    </w:p>
    <w:bookmarkEnd w:id="829"/>
    <w:bookmarkStart w:name="z2595" w:id="830"/>
    <w:p>
      <w:pPr>
        <w:spacing w:after="0"/>
        <w:ind w:left="0"/>
        <w:jc w:val="both"/>
      </w:pPr>
      <w:r>
        <w:rPr>
          <w:rFonts w:ascii="Times New Roman"/>
          <w:b w:val="false"/>
          <w:i w:val="false"/>
          <w:color w:val="000000"/>
          <w:sz w:val="28"/>
        </w:rPr>
        <w:t xml:space="preserve">
      4. Заңның 5-бабы </w:t>
      </w:r>
      <w:r>
        <w:rPr>
          <w:rFonts w:ascii="Times New Roman"/>
          <w:b w:val="false"/>
          <w:i w:val="false"/>
          <w:color w:val="000000"/>
          <w:sz w:val="28"/>
        </w:rPr>
        <w:t>2-тармағының</w:t>
      </w:r>
      <w:r>
        <w:rPr>
          <w:rFonts w:ascii="Times New Roman"/>
          <w:b w:val="false"/>
          <w:i w:val="false"/>
          <w:color w:val="000000"/>
          <w:sz w:val="28"/>
        </w:rPr>
        <w:t xml:space="preserve"> 11) тармақшасына сәйкес көрсетілетін қызметті беруші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Мемлекеттік көрсетілетін қызметтерді көрсету мониторингінің ақпараттық жүйесіне мемлекеттік көрсетілетін қызметті көрсету сатысы туралы деректерді енгізуді қамтамасыз етеді.</w:t>
      </w:r>
    </w:p>
    <w:bookmarkEnd w:id="830"/>
    <w:bookmarkStart w:name="z2596" w:id="831"/>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831"/>
    <w:bookmarkStart w:name="z2597" w:id="832"/>
    <w:p>
      <w:pPr>
        <w:spacing w:after="0"/>
        <w:ind w:left="0"/>
        <w:jc w:val="both"/>
      </w:pPr>
      <w:r>
        <w:rPr>
          <w:rFonts w:ascii="Times New Roman"/>
          <w:b w:val="false"/>
          <w:i w:val="false"/>
          <w:color w:val="000000"/>
          <w:sz w:val="28"/>
        </w:rPr>
        <w:t>
      6.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inissd@mgd.kz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832"/>
    <w:bookmarkStart w:name="z2598" w:id="833"/>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833"/>
    <w:bookmarkStart w:name="z2599" w:id="834"/>
    <w:p>
      <w:pPr>
        <w:spacing w:after="0"/>
        <w:ind w:left="0"/>
        <w:jc w:val="both"/>
      </w:pPr>
      <w:r>
        <w:rPr>
          <w:rFonts w:ascii="Times New Roman"/>
          <w:b w:val="false"/>
          <w:i w:val="false"/>
          <w:color w:val="000000"/>
          <w:sz w:val="28"/>
        </w:rPr>
        <w:t>
      7.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834"/>
    <w:bookmarkStart w:name="z2600" w:id="835"/>
    <w:p>
      <w:pPr>
        <w:spacing w:after="0"/>
        <w:ind w:left="0"/>
        <w:jc w:val="both"/>
      </w:pPr>
      <w:r>
        <w:rPr>
          <w:rFonts w:ascii="Times New Roman"/>
          <w:b w:val="false"/>
          <w:i w:val="false"/>
          <w:color w:val="000000"/>
          <w:sz w:val="28"/>
        </w:rPr>
        <w:t>
      көрсетілетін қызметті беруші басшысының атына;</w:t>
      </w:r>
    </w:p>
    <w:bookmarkEnd w:id="835"/>
    <w:bookmarkStart w:name="z2601" w:id="836"/>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836"/>
    <w:bookmarkStart w:name="z2602" w:id="837"/>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837"/>
    <w:bookmarkStart w:name="z2603" w:id="838"/>
    <w:p>
      <w:pPr>
        <w:spacing w:after="0"/>
        <w:ind w:left="0"/>
        <w:jc w:val="both"/>
      </w:pPr>
      <w:r>
        <w:rPr>
          <w:rFonts w:ascii="Times New Roman"/>
          <w:b w:val="false"/>
          <w:i w:val="false"/>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bookmarkEnd w:id="838"/>
    <w:bookmarkStart w:name="z2604" w:id="839"/>
    <w:p>
      <w:pPr>
        <w:spacing w:after="0"/>
        <w:ind w:left="0"/>
        <w:jc w:val="both"/>
      </w:pPr>
      <w:r>
        <w:rPr>
          <w:rFonts w:ascii="Times New Roman"/>
          <w:b w:val="false"/>
          <w:i w:val="false"/>
          <w:color w:val="000000"/>
          <w:sz w:val="28"/>
        </w:rPr>
        <w:t xml:space="preserve">
      Мемлекеттік қызметтерді көрсететін көрсетілетін қызметті берушінің, Мемлекеттік корпорацияның атына келіп түскен көрсетілетін қызметті алушының шағымы Заңның 25 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839"/>
    <w:bookmarkStart w:name="z2605" w:id="840"/>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840"/>
    <w:bookmarkStart w:name="z2606" w:id="841"/>
    <w:p>
      <w:pPr>
        <w:spacing w:after="0"/>
        <w:ind w:left="0"/>
        <w:jc w:val="both"/>
      </w:pPr>
      <w:r>
        <w:rPr>
          <w:rFonts w:ascii="Times New Roman"/>
          <w:b w:val="false"/>
          <w:i w:val="false"/>
          <w:color w:val="000000"/>
          <w:sz w:val="28"/>
        </w:rPr>
        <w:t xml:space="preserve">
      8.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841"/>
    <w:bookmarkStart w:name="z2607" w:id="842"/>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8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"Салықтарды және (немесе)</w:t>
            </w:r>
            <w:r>
              <w:br/>
            </w:r>
            <w:r>
              <w:rPr>
                <w:rFonts w:ascii="Times New Roman"/>
                <w:b w:val="false"/>
                <w:i w:val="false"/>
                <w:color w:val="000000"/>
                <w:sz w:val="20"/>
              </w:rPr>
              <w:t>төлемақыларды төлеу бойынша</w:t>
            </w:r>
            <w:r>
              <w:br/>
            </w:r>
            <w:r>
              <w:rPr>
                <w:rFonts w:ascii="Times New Roman"/>
                <w:b w:val="false"/>
                <w:i w:val="false"/>
                <w:color w:val="000000"/>
                <w:sz w:val="20"/>
              </w:rPr>
              <w:t>салықтық міндеттемені орындау</w:t>
            </w:r>
            <w:r>
              <w:br/>
            </w:r>
            <w:r>
              <w:rPr>
                <w:rFonts w:ascii="Times New Roman"/>
                <w:b w:val="false"/>
                <w:i w:val="false"/>
                <w:color w:val="000000"/>
                <w:sz w:val="20"/>
              </w:rPr>
              <w:t>мерзімдерін өзгерту"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қағидаларына</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"Салықтарды және (немесе) төлемақыларды төлеу бойынша салықтық міндеттемені орындау мерзімдерін өзгерту" мемлекеттік қызмет көрсетуге қойылатын негізгі талаптардың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кірістер комитетінің аудандар, қалалар және қалалардағы аудандар, арнайы экономикалық аумақтар бойынша аумақтық органдары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 арқылы;</w:t>
            </w:r>
          </w:p>
          <w:p>
            <w:pPr>
              <w:spacing w:after="20"/>
              <w:ind w:left="20"/>
              <w:jc w:val="both"/>
            </w:pPr>
            <w:r>
              <w:rPr>
                <w:rFonts w:ascii="Times New Roman"/>
                <w:b w:val="false"/>
                <w:i w:val="false"/>
                <w:color w:val="000000"/>
                <w:sz w:val="20"/>
              </w:rPr>
              <w:t>
2) "Азаматтарға арналған үкімет" мемлекеттік корпорациясы" коммерциялық емес акционерлік қоғамы (бұдан әрі – Мемлекеттік корпорация) арқылы;</w:t>
            </w:r>
          </w:p>
          <w:p>
            <w:pPr>
              <w:spacing w:after="20"/>
              <w:ind w:left="20"/>
              <w:jc w:val="both"/>
            </w:pPr>
            <w:r>
              <w:rPr>
                <w:rFonts w:ascii="Times New Roman"/>
                <w:b w:val="false"/>
                <w:i w:val="false"/>
                <w:color w:val="000000"/>
                <w:sz w:val="20"/>
              </w:rPr>
              <w:t>
3) www.egov.kz "электрондық үкімет" веб-порталы (бұдан әрі-портал)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берушіден салықтық өтінішті алған күннен бастап 20 (жиырма) жұмыс күні ішінде.</w:t>
            </w:r>
          </w:p>
          <w:p>
            <w:pPr>
              <w:spacing w:after="20"/>
              <w:ind w:left="20"/>
              <w:jc w:val="both"/>
            </w:pPr>
            <w:r>
              <w:rPr>
                <w:rFonts w:ascii="Times New Roman"/>
                <w:b w:val="false"/>
                <w:i w:val="false"/>
                <w:color w:val="000000"/>
                <w:sz w:val="20"/>
              </w:rPr>
              <w:t>
Бұл ретте, мүлікті кепілге қою шарты көрсетілетін қызметті алушы салықтық өтініш берген күннен бастап 10 (он) жұмыс күнінен кешіктірілмейтін мерзімде жасалады;</w:t>
            </w:r>
          </w:p>
          <w:p>
            <w:pPr>
              <w:spacing w:after="20"/>
              <w:ind w:left="20"/>
              <w:jc w:val="both"/>
            </w:pPr>
            <w:r>
              <w:rPr>
                <w:rFonts w:ascii="Times New Roman"/>
                <w:b w:val="false"/>
                <w:i w:val="false"/>
                <w:color w:val="000000"/>
                <w:sz w:val="20"/>
              </w:rPr>
              <w:t>
2) көрсетілетін қызметті алушының құжаттар топтамасын тапсыруы үшін күтудің рұқсат берілетін уақыты – Мемлекеттік корпорацияда – 15 (он бес) минут;</w:t>
            </w:r>
          </w:p>
          <w:p>
            <w:pPr>
              <w:spacing w:after="20"/>
              <w:ind w:left="20"/>
              <w:jc w:val="both"/>
            </w:pPr>
            <w:r>
              <w:rPr>
                <w:rFonts w:ascii="Times New Roman"/>
                <w:b w:val="false"/>
                <w:i w:val="false"/>
                <w:color w:val="000000"/>
                <w:sz w:val="20"/>
              </w:rPr>
              <w:t>
3) көрсетілетін қызметті алушыға көрсетілетін қызметті берушінің қызмет көрсетуінің рұқсат берілетін уақыты –Мемлекеттік корпорацияда – 15 (он бес)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автоматтандырылған) және (немесе)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мыналарды:</w:t>
            </w:r>
          </w:p>
          <w:p>
            <w:pPr>
              <w:spacing w:after="20"/>
              <w:ind w:left="20"/>
              <w:jc w:val="both"/>
            </w:pPr>
            <w:r>
              <w:rPr>
                <w:rFonts w:ascii="Times New Roman"/>
                <w:b w:val="false"/>
                <w:i w:val="false"/>
                <w:color w:val="000000"/>
                <w:sz w:val="20"/>
              </w:rPr>
              <w:t>
салықтарды және (немесе) төлемақыларды төлеу жөніндегі салық міндеттемесін орындау мерзімдерін өзгерту туралы;</w:t>
            </w:r>
          </w:p>
          <w:p>
            <w:pPr>
              <w:spacing w:after="20"/>
              <w:ind w:left="20"/>
              <w:jc w:val="both"/>
            </w:pPr>
            <w:r>
              <w:rPr>
                <w:rFonts w:ascii="Times New Roman"/>
                <w:b w:val="false"/>
                <w:i w:val="false"/>
                <w:color w:val="000000"/>
                <w:sz w:val="20"/>
              </w:rPr>
              <w:t>
салықтарды және (немесе) төлем ақыларды төлеу жөніндегі салық міндеттемесін орындау мерзімдерін өзгертуден бас тарту туралы шешімді беру;</w:t>
            </w:r>
          </w:p>
          <w:p>
            <w:pPr>
              <w:spacing w:after="20"/>
              <w:ind w:left="20"/>
              <w:jc w:val="both"/>
            </w:pPr>
            <w:r>
              <w:rPr>
                <w:rFonts w:ascii="Times New Roman"/>
                <w:b w:val="false"/>
                <w:i w:val="false"/>
                <w:color w:val="000000"/>
                <w:sz w:val="20"/>
              </w:rPr>
              <w:t>
2) осы Тізбенің 9-тармағында көрсетілген жағдайларда және негіздемелер бойынша көрсетілетін қызметті берушінің мемлекеттік қызмет көрсетуден бас тарту туралы уәжделген жауабы.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мерекелік күндерден басқа, дүйсенбіден бастап жұмаға дейін, 13.00-ден 14.30-ға дейінгі түскі үзіліспен, сағат 9.00-ден 18.30-ға дейін.</w:t>
            </w:r>
          </w:p>
          <w:p>
            <w:pPr>
              <w:spacing w:after="20"/>
              <w:ind w:left="20"/>
              <w:jc w:val="both"/>
            </w:pPr>
            <w:r>
              <w:rPr>
                <w:rFonts w:ascii="Times New Roman"/>
                <w:b w:val="false"/>
                <w:i w:val="false"/>
                <w:color w:val="000000"/>
                <w:sz w:val="20"/>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20"/>
              <w:ind w:left="20"/>
              <w:jc w:val="both"/>
            </w:pPr>
            <w:r>
              <w:rPr>
                <w:rFonts w:ascii="Times New Roman"/>
                <w:b w:val="false"/>
                <w:i w:val="false"/>
                <w:color w:val="000000"/>
                <w:sz w:val="20"/>
              </w:rPr>
              <w:t xml:space="preserve">
2) Мемлекеттік корпорация –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w:t>
            </w:r>
            <w:r>
              <w:rPr>
                <w:rFonts w:ascii="Times New Roman"/>
                <w:b w:val="false"/>
                <w:i w:val="false"/>
                <w:color w:val="000000"/>
                <w:sz w:val="20"/>
              </w:rPr>
              <w:t xml:space="preserve"> сәйкес демалыс және мерекелік күндерден басқа, дүйсенбіден бастап жұманы қоса алғанда үзіліссіз сағат 9.00-ден 18.00-ге дейін, Мемлекеттік корпорацияның халыққа қызмет көрсететін кезекші бөлімдері дүйсенбіден бастап жұманы қоса алғанда сағат 9.00-ден 20.00-ге дейін және сенбі күні сағат 9.00-ден 13.00-ге дейін.</w:t>
            </w:r>
          </w:p>
          <w:p>
            <w:pPr>
              <w:spacing w:after="20"/>
              <w:ind w:left="20"/>
              <w:jc w:val="both"/>
            </w:pPr>
            <w:r>
              <w:rPr>
                <w:rFonts w:ascii="Times New Roman"/>
                <w:b w:val="false"/>
                <w:i w:val="false"/>
                <w:color w:val="000000"/>
                <w:sz w:val="20"/>
              </w:rPr>
              <w:t>
Қабылдау көрсетілетін электрондық кезек тәртібімен жүргізіледі, жеделдетілген қызмет көрсету көзделмеген, портал арқылы электрондық кезекті брондауға болады;</w:t>
            </w:r>
          </w:p>
          <w:p>
            <w:pPr>
              <w:spacing w:after="20"/>
              <w:ind w:left="20"/>
              <w:jc w:val="both"/>
            </w:pPr>
            <w:r>
              <w:rPr>
                <w:rFonts w:ascii="Times New Roman"/>
                <w:b w:val="false"/>
                <w:i w:val="false"/>
                <w:color w:val="000000"/>
                <w:sz w:val="20"/>
              </w:rPr>
              <w:t xml:space="preserve">
3) портал – жөндеу жұмыстарын жүргізуге байланысты техникалық үзілістерді қоспағанда, тәулік бойы (көрсетілетін қызметті алушы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w:t>
            </w:r>
            <w:r>
              <w:rPr>
                <w:rFonts w:ascii="Times New Roman"/>
                <w:b w:val="false"/>
                <w:i w:val="false"/>
                <w:color w:val="000000"/>
                <w:sz w:val="20"/>
              </w:rPr>
              <w:t xml:space="preserve">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Мемлекеттік қызметті көрсету орындарының мекенжайлары: 1) көрсетілетін қызметті берушінің – www.kgd.gov.kz; 2) Мемлекеттік корпорацияның – www. gov4c.kz; 3) www.egov.kz порталы интернет-ресурстарында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салықтарды және (немесе) төлемақыларды төлеу бойынша болжамдалған кестені қоса бере отырып, осы Қағиданың </w:t>
            </w:r>
            <w:r>
              <w:rPr>
                <w:rFonts w:ascii="Times New Roman"/>
                <w:b w:val="false"/>
                <w:i w:val="false"/>
                <w:color w:val="000000"/>
                <w:sz w:val="20"/>
              </w:rPr>
              <w:t>3-қосымшасына</w:t>
            </w:r>
            <w:r>
              <w:rPr>
                <w:rFonts w:ascii="Times New Roman"/>
                <w:b w:val="false"/>
                <w:i w:val="false"/>
                <w:color w:val="000000"/>
                <w:sz w:val="20"/>
              </w:rPr>
              <w:t xml:space="preserve"> сәйкес нысан бойынша салықтарды және (немесе) төлемақыларды төлеу жөніндегі салық міндеттемесін орындау мерзімдерін өзгерту туралы салықтық өтініш.</w:t>
            </w:r>
          </w:p>
          <w:p>
            <w:pPr>
              <w:spacing w:after="20"/>
              <w:ind w:left="20"/>
              <w:jc w:val="both"/>
            </w:pPr>
            <w:r>
              <w:rPr>
                <w:rFonts w:ascii="Times New Roman"/>
                <w:b w:val="false"/>
                <w:i w:val="false"/>
                <w:color w:val="000000"/>
                <w:sz w:val="20"/>
              </w:rPr>
              <w:t>
Бұл ретте республикалық бюджетке түсетін, сондай-ақ республикалық және жергілікті бюджеттер арасында бөлінетін салықтарды және (немесе) төлемақыларды төлеу бойынша салықтық міндеттемені орындау мерзімін өзгерту туралы салықтық өтінішті салық төлеушінің орналасқан жері бойынша көрсетілетін қызметті берушіге ұсынылады.</w:t>
            </w:r>
          </w:p>
          <w:p>
            <w:pPr>
              <w:spacing w:after="20"/>
              <w:ind w:left="20"/>
              <w:jc w:val="both"/>
            </w:pPr>
            <w:r>
              <w:rPr>
                <w:rFonts w:ascii="Times New Roman"/>
                <w:b w:val="false"/>
                <w:i w:val="false"/>
                <w:color w:val="000000"/>
                <w:sz w:val="20"/>
              </w:rPr>
              <w:t>
Жергілікті бюджеттерге толық көлемде түсетін салықтарды және (немесе) төлемақыларды төлеу бойынша салықтық міндеттемені орындау мерзімін өзгерту туралы салықтық өтініш олар төленетін жердегі көрсетілетін қызметті берушіге ұсынылады.</w:t>
            </w:r>
          </w:p>
          <w:p>
            <w:pPr>
              <w:spacing w:after="20"/>
              <w:ind w:left="20"/>
              <w:jc w:val="both"/>
            </w:pPr>
            <w:r>
              <w:rPr>
                <w:rFonts w:ascii="Times New Roman"/>
                <w:b w:val="false"/>
                <w:i w:val="false"/>
                <w:color w:val="000000"/>
                <w:sz w:val="20"/>
              </w:rPr>
              <w:t>
2) тиісті контрагент-дебиторлармен жасалған шарттардың бағалары (өзге де міндеттемелердің көлемдері мен олардың туындау негіздері) және оларды орындау мерзімдері көрсетіле отырып, салық төлеушінің контрагент-дебиторларының тізбесі, сондай-ақ осы шарттардың (міндеттеменің өзге де туындау негіздерінің бар-жоғын растайтын құжаттардың) көшірмелері қоса беріледі. Осы тармақшаның ережелері дара кәсіпкер, жеке практикамен айналысатын адам ретінде тіркеу есебінде тұрмаған жеке тұлғаға қолданылмайды;</w:t>
            </w:r>
          </w:p>
          <w:p>
            <w:pPr>
              <w:spacing w:after="20"/>
              <w:ind w:left="20"/>
              <w:jc w:val="both"/>
            </w:pPr>
            <w:r>
              <w:rPr>
                <w:rFonts w:ascii="Times New Roman"/>
                <w:b w:val="false"/>
                <w:i w:val="false"/>
                <w:color w:val="000000"/>
                <w:sz w:val="20"/>
              </w:rPr>
              <w:t>
3) салықтарды және (немесе) төлемақыларды төлеу мерзімін өзгерту үшін негіздердің бар-жоғын растайтын құжаттар, мынадай жағдайларда:</w:t>
            </w:r>
          </w:p>
          <w:p>
            <w:pPr>
              <w:spacing w:after="20"/>
              <w:ind w:left="20"/>
              <w:jc w:val="both"/>
            </w:pPr>
            <w:r>
              <w:rPr>
                <w:rFonts w:ascii="Times New Roman"/>
                <w:b w:val="false"/>
                <w:i w:val="false"/>
                <w:color w:val="000000"/>
                <w:sz w:val="20"/>
              </w:rPr>
              <w:t>
салық төлеушіге еңсерілмейтін (әлеуметтік, табиғи, техногендік, экологиялық сипаттағы төтенше жағдайлар, әскери іс-қимылдар және еңсерілмейтін күштің өзге де мән-жайлары) салдарынан нұқсан келтіру - тиісті уәкілетті мемлекеттік органдардың салық төлеушіге қатысты еңсерілмейтін күш мән-жайларының туындау фактісінің растауы;</w:t>
            </w:r>
          </w:p>
          <w:p>
            <w:pPr>
              <w:spacing w:after="20"/>
              <w:ind w:left="20"/>
              <w:jc w:val="both"/>
            </w:pPr>
            <w:r>
              <w:rPr>
                <w:rFonts w:ascii="Times New Roman"/>
                <w:b w:val="false"/>
                <w:i w:val="false"/>
                <w:color w:val="000000"/>
                <w:sz w:val="20"/>
              </w:rPr>
              <w:t>
салық төлеушінің тауарларды, жұмыстарды немесе көрсетілетін қызметтерді өндіруінің және (немесе) өткізуінің маусымдық сипатта болуы - салық төлеуші жасаған және мұндай тұлғаның тауарларды, жұмыстарды, көрсетілетін қызметтерді өткізуден түсетін жалпы кірісінде маусымдық сипатқа ие қызмет салалары мен түрлерінен түсетін кірісінің үлесі кемінде 50 пайызды құрайтынын растайтын құжат;</w:t>
            </w:r>
          </w:p>
          <w:p>
            <w:pPr>
              <w:spacing w:after="20"/>
              <w:ind w:left="20"/>
              <w:jc w:val="both"/>
            </w:pPr>
            <w:r>
              <w:rPr>
                <w:rFonts w:ascii="Times New Roman"/>
                <w:b w:val="false"/>
                <w:i w:val="false"/>
                <w:color w:val="000000"/>
                <w:sz w:val="20"/>
              </w:rPr>
              <w:t>
дара кәсіпкер ретінде тіркеу есебінде тұрмайтын жеке тұлғаның мүліктік жағдайы (Қазақстан Республикасының заңнамасына сәйкес өндіріп алуды қолдануға болмайтын мүлікті есепке алмағанда) біржолғы салық төлеуге мүмкіндік бермеуі - тиісті уәкілетті орган өтініш берілген күнге дейін 10 (он) жұмыс күнінен кейін берген, жеке тұлғаның өтініш берілген күннің алдындағы жылғы кірістері, жылжымалы және жылжымайтын мүлкі туралы мәліметтер;</w:t>
            </w:r>
          </w:p>
          <w:p>
            <w:pPr>
              <w:spacing w:after="20"/>
              <w:ind w:left="20"/>
              <w:jc w:val="both"/>
            </w:pPr>
            <w:r>
              <w:rPr>
                <w:rFonts w:ascii="Times New Roman"/>
                <w:b w:val="false"/>
                <w:i w:val="false"/>
                <w:color w:val="000000"/>
                <w:sz w:val="20"/>
              </w:rPr>
              <w:t>
соттың заңды күшіне енген шешімі – соттың берешекті қайта құрылымдау рәсімін қолдану туралы шешім қабылдауы;</w:t>
            </w:r>
          </w:p>
          <w:p>
            <w:pPr>
              <w:spacing w:after="20"/>
              <w:ind w:left="20"/>
              <w:jc w:val="both"/>
            </w:pPr>
            <w:r>
              <w:rPr>
                <w:rFonts w:ascii="Times New Roman"/>
                <w:b w:val="false"/>
                <w:i w:val="false"/>
                <w:color w:val="000000"/>
                <w:sz w:val="20"/>
              </w:rPr>
              <w:t>
4) бағалаушының кепілге берілген мүліктің нарықтық құнын бағалау туралы есебі қоса берілген кепіл нысанасы болуы мүмкін мүлік туралы құжаттар - салық төлеушінің және (немесе) үшінші тұлғаның мүлкін кепілге қоюмен салықтарды және (немесе) төлемақыларды төлеу бойынша салықтық міндеттемені орындау мерзімін өзгерту үшін.</w:t>
            </w:r>
          </w:p>
          <w:p>
            <w:pPr>
              <w:spacing w:after="20"/>
              <w:ind w:left="20"/>
              <w:jc w:val="both"/>
            </w:pPr>
            <w:r>
              <w:rPr>
                <w:rFonts w:ascii="Times New Roman"/>
                <w:b w:val="false"/>
                <w:i w:val="false"/>
                <w:color w:val="000000"/>
                <w:sz w:val="20"/>
              </w:rPr>
              <w:t>
Бұл ретте бағалаушының кепілге берілген мүліктің нарықтық құнын бағалау туралы есебі салық төлеуші кейінге қалдыруды немесе мерзімін ұзартуды беру туралы өтініш берген күнге дейін он жұмыс күнінен кейін жасалуға тиіс;</w:t>
            </w:r>
          </w:p>
          <w:p>
            <w:pPr>
              <w:spacing w:after="20"/>
              <w:ind w:left="20"/>
              <w:jc w:val="both"/>
            </w:pPr>
            <w:r>
              <w:rPr>
                <w:rFonts w:ascii="Times New Roman"/>
                <w:b w:val="false"/>
                <w:i w:val="false"/>
                <w:color w:val="000000"/>
                <w:sz w:val="20"/>
              </w:rPr>
              <w:t>
5) банк кепілдігімен салықтарды және (немесе) төлемақыларды төлеу бойынша салықтық міндеттемені орындау мерзімін өзгерту үшін - кепілдік беруші банк пен салық төлеуші арасында жасалған банк кепілдігі шарты және банк кепілдігі.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және (немесе) үшінші тұлғаның мүлкін кепілге қою арқылы салықтарды және (немесе) төлемдерді төлеу жөніндегі салық міндеттемесін орындау мерзімдері өзгерту кезінде:</w:t>
            </w:r>
          </w:p>
          <w:p>
            <w:pPr>
              <w:spacing w:after="20"/>
              <w:ind w:left="20"/>
              <w:jc w:val="both"/>
            </w:pPr>
            <w:r>
              <w:rPr>
                <w:rFonts w:ascii="Times New Roman"/>
                <w:b w:val="false"/>
                <w:i w:val="false"/>
                <w:color w:val="000000"/>
                <w:sz w:val="20"/>
              </w:rPr>
              <w:t>
1) кепіл шартының мазмұны Қазақстан Республикасының заңнамасында белгіленген талаптарға сәйкес келуге тиіс;</w:t>
            </w:r>
          </w:p>
          <w:p>
            <w:pPr>
              <w:spacing w:after="20"/>
              <w:ind w:left="20"/>
              <w:jc w:val="both"/>
            </w:pPr>
            <w:r>
              <w:rPr>
                <w:rFonts w:ascii="Times New Roman"/>
                <w:b w:val="false"/>
                <w:i w:val="false"/>
                <w:color w:val="000000"/>
                <w:sz w:val="20"/>
              </w:rPr>
              <w:t>
2) кепілге қойылатын мүлік жоғалудан немесе зақымданудан сақтандырылуға тиіс және оның нарықтық құны салық төлеуші салықтарды және (немесе) төлемақыларды төлеу графигін бұзған жағдайда, кейінге қалдырудың немесе мерзiмiн ұзартудың қолданылу кезеңі үшін есептелген өсімпұл, сондай-ақ оны өткізуге жұмсалатын шығыстар ескеріле отырып, салықтарды және (немесе) төлемақыларды төлеу бойынша салықтық міндеттемені орындау мерзімін өзгерту туралы өтініште көрсетілген салықтардың және (немесе) төлемақылардың сомасынан кем болмауға тиіс.</w:t>
            </w:r>
          </w:p>
          <w:p>
            <w:pPr>
              <w:spacing w:after="20"/>
              <w:ind w:left="20"/>
              <w:jc w:val="both"/>
            </w:pPr>
            <w:r>
              <w:rPr>
                <w:rFonts w:ascii="Times New Roman"/>
                <w:b w:val="false"/>
                <w:i w:val="false"/>
                <w:color w:val="000000"/>
                <w:sz w:val="20"/>
              </w:rPr>
              <w:t>
Мыналар:</w:t>
            </w:r>
          </w:p>
          <w:p>
            <w:pPr>
              <w:spacing w:after="20"/>
              <w:ind w:left="20"/>
              <w:jc w:val="both"/>
            </w:pPr>
            <w:r>
              <w:rPr>
                <w:rFonts w:ascii="Times New Roman"/>
                <w:b w:val="false"/>
                <w:i w:val="false"/>
                <w:color w:val="000000"/>
                <w:sz w:val="20"/>
              </w:rPr>
              <w:t>
тыныс-тіршілікті қамтамасыз ету объектілері;</w:t>
            </w:r>
          </w:p>
          <w:p>
            <w:pPr>
              <w:spacing w:after="20"/>
              <w:ind w:left="20"/>
              <w:jc w:val="both"/>
            </w:pPr>
            <w:r>
              <w:rPr>
                <w:rFonts w:ascii="Times New Roman"/>
                <w:b w:val="false"/>
                <w:i w:val="false"/>
                <w:color w:val="000000"/>
                <w:sz w:val="20"/>
              </w:rPr>
              <w:t>
электр, жылу және өзге де энергия түрлері;</w:t>
            </w:r>
          </w:p>
          <w:p>
            <w:pPr>
              <w:spacing w:after="20"/>
              <w:ind w:left="20"/>
              <w:jc w:val="both"/>
            </w:pPr>
            <w:r>
              <w:rPr>
                <w:rFonts w:ascii="Times New Roman"/>
                <w:b w:val="false"/>
                <w:i w:val="false"/>
                <w:color w:val="000000"/>
                <w:sz w:val="20"/>
              </w:rPr>
              <w:t>
тыйым салынған мүлік;</w:t>
            </w:r>
          </w:p>
          <w:p>
            <w:pPr>
              <w:spacing w:after="20"/>
              <w:ind w:left="20"/>
              <w:jc w:val="both"/>
            </w:pPr>
            <w:r>
              <w:rPr>
                <w:rFonts w:ascii="Times New Roman"/>
                <w:b w:val="false"/>
                <w:i w:val="false"/>
                <w:color w:val="000000"/>
                <w:sz w:val="20"/>
              </w:rPr>
              <w:t>
салық органдары қойған шектеулерді қоспағанда, мемлекеттік органдар шектеулер қойған мүлік;</w:t>
            </w:r>
          </w:p>
          <w:p>
            <w:pPr>
              <w:spacing w:after="20"/>
              <w:ind w:left="20"/>
              <w:jc w:val="both"/>
            </w:pPr>
            <w:r>
              <w:rPr>
                <w:rFonts w:ascii="Times New Roman"/>
                <w:b w:val="false"/>
                <w:i w:val="false"/>
                <w:color w:val="000000"/>
                <w:sz w:val="20"/>
              </w:rPr>
              <w:t>
үшінші тұлғалардың құқықтарымен ауыртпалық салынған мүлік;</w:t>
            </w:r>
          </w:p>
          <w:p>
            <w:pPr>
              <w:spacing w:after="20"/>
              <w:ind w:left="20"/>
              <w:jc w:val="both"/>
            </w:pPr>
            <w:r>
              <w:rPr>
                <w:rFonts w:ascii="Times New Roman"/>
                <w:b w:val="false"/>
                <w:i w:val="false"/>
                <w:color w:val="000000"/>
                <w:sz w:val="20"/>
              </w:rPr>
              <w:t>
жеке тұлғаның, дара кәсіпкердің, жеке практикамен айналысатын адамның жалғыз тұрғынжайы;</w:t>
            </w:r>
          </w:p>
          <w:p>
            <w:pPr>
              <w:spacing w:after="20"/>
              <w:ind w:left="20"/>
              <w:jc w:val="both"/>
            </w:pPr>
            <w:r>
              <w:rPr>
                <w:rFonts w:ascii="Times New Roman"/>
                <w:b w:val="false"/>
                <w:i w:val="false"/>
                <w:color w:val="000000"/>
                <w:sz w:val="20"/>
              </w:rPr>
              <w:t>
тез бүлінетін шикізат, тамақ өнімдері кепіл нысанасы бола алмайды;</w:t>
            </w:r>
          </w:p>
          <w:p>
            <w:pPr>
              <w:spacing w:after="20"/>
              <w:ind w:left="20"/>
              <w:jc w:val="both"/>
            </w:pPr>
            <w:r>
              <w:rPr>
                <w:rFonts w:ascii="Times New Roman"/>
                <w:b w:val="false"/>
                <w:i w:val="false"/>
                <w:color w:val="000000"/>
                <w:sz w:val="20"/>
              </w:rPr>
              <w:t>
3) кепілге қойылатын мүлікті қайта кепілге қоюға жол берілмейді;</w:t>
            </w:r>
          </w:p>
          <w:p>
            <w:pPr>
              <w:spacing w:after="20"/>
              <w:ind w:left="20"/>
              <w:jc w:val="both"/>
            </w:pPr>
            <w:r>
              <w:rPr>
                <w:rFonts w:ascii="Times New Roman"/>
                <w:b w:val="false"/>
                <w:i w:val="false"/>
                <w:color w:val="000000"/>
                <w:sz w:val="20"/>
              </w:rPr>
              <w:t>
4) Қазақстан Республикасының заңдарында мүлікті кепілге қою шартының міндетті мемлекеттік тіркелуі көзделген жағдайларда, салық төлеуші кепіл шартын жасасқан күннен бастап бес жұмыс күнінен кешіктірмей, салықтарды және (немесе) төлемақыларды төлеу бойынша салықтық міндеттемені орындау мерзімін өзгерту туралы шешім қабылдайтын салық органына кепіл шартының тиісті тіркеуші органда тіркелгенін растайтын құжатты ұсынады;</w:t>
            </w:r>
          </w:p>
          <w:p>
            <w:pPr>
              <w:spacing w:after="20"/>
              <w:ind w:left="20"/>
              <w:jc w:val="both"/>
            </w:pPr>
            <w:r>
              <w:rPr>
                <w:rFonts w:ascii="Times New Roman"/>
                <w:b w:val="false"/>
                <w:i w:val="false"/>
                <w:color w:val="000000"/>
                <w:sz w:val="20"/>
              </w:rPr>
              <w:t>
банк кепілдігімен салықтарды және (немесе) төлемдерді төлеу жөніндегі салық міндеттемесін орындау мерзімдері өзгерту кезінде:</w:t>
            </w:r>
          </w:p>
          <w:p>
            <w:pPr>
              <w:spacing w:after="20"/>
              <w:ind w:left="20"/>
              <w:jc w:val="both"/>
            </w:pPr>
            <w:r>
              <w:rPr>
                <w:rFonts w:ascii="Times New Roman"/>
                <w:b w:val="false"/>
                <w:i w:val="false"/>
                <w:color w:val="000000"/>
                <w:sz w:val="20"/>
              </w:rPr>
              <w:t>
1) банк кепілдігінің мазмұны Қазақстан Республикасының заңнамасында белгіленген талаптарға сәйкес келуге тиіс;</w:t>
            </w:r>
          </w:p>
          <w:p>
            <w:pPr>
              <w:spacing w:after="20"/>
              <w:ind w:left="20"/>
              <w:jc w:val="both"/>
            </w:pPr>
            <w:r>
              <w:rPr>
                <w:rFonts w:ascii="Times New Roman"/>
                <w:b w:val="false"/>
                <w:i w:val="false"/>
                <w:color w:val="000000"/>
                <w:sz w:val="20"/>
              </w:rPr>
              <w:t>
2) банк кепілдігі кері қайтарып алынбайтын болуға тиіс;</w:t>
            </w:r>
          </w:p>
          <w:p>
            <w:pPr>
              <w:spacing w:after="20"/>
              <w:ind w:left="20"/>
              <w:jc w:val="both"/>
            </w:pPr>
            <w:r>
              <w:rPr>
                <w:rFonts w:ascii="Times New Roman"/>
                <w:b w:val="false"/>
                <w:i w:val="false"/>
                <w:color w:val="000000"/>
                <w:sz w:val="20"/>
              </w:rPr>
              <w:t>
3) банк кепілдігінің қолданылу мерзімі банк кепілдігімен қамтамасыз етілген, салықтарды және (немесе) төлемақыларды төлеу жөніндегі міндетті салық төлеушінің орындауының белгіленген мерзімі өткен күннен бастап алты айдан кейін аяқталуға тиіс;</w:t>
            </w:r>
          </w:p>
          <w:p>
            <w:pPr>
              <w:spacing w:after="20"/>
              <w:ind w:left="20"/>
              <w:jc w:val="both"/>
            </w:pPr>
            <w:r>
              <w:rPr>
                <w:rFonts w:ascii="Times New Roman"/>
                <w:b w:val="false"/>
                <w:i w:val="false"/>
                <w:color w:val="000000"/>
                <w:sz w:val="20"/>
              </w:rPr>
              <w:t>
4) банк кепілдігі берілген сома салық төлеушінің салықтарды және (немесе) төлемақыларды төлеу жөніндегі міндетін кепілдік берушінің толық көлемде орындауын қамтамасыз етуге тиіс;</w:t>
            </w:r>
          </w:p>
          <w:p>
            <w:pPr>
              <w:spacing w:after="20"/>
              <w:ind w:left="20"/>
              <w:jc w:val="both"/>
            </w:pPr>
            <w:r>
              <w:rPr>
                <w:rFonts w:ascii="Times New Roman"/>
                <w:b w:val="false"/>
                <w:i w:val="false"/>
                <w:color w:val="000000"/>
                <w:sz w:val="20"/>
              </w:rPr>
              <w:t>
5)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6)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7)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 денсаулығы және денсаулық сақтау жүйесі туралы" Қазақстан Республикасының </w:t>
            </w:r>
            <w:r>
              <w:rPr>
                <w:rFonts w:ascii="Times New Roman"/>
                <w:b w:val="false"/>
                <w:i w:val="false"/>
                <w:color w:val="000000"/>
                <w:sz w:val="20"/>
              </w:rPr>
              <w:t>Кодексінде</w:t>
            </w:r>
            <w:r>
              <w:rPr>
                <w:rFonts w:ascii="Times New Roman"/>
                <w:b w:val="false"/>
                <w:i w:val="false"/>
                <w:color w:val="000000"/>
                <w:sz w:val="20"/>
              </w:rPr>
              <w:t xml:space="preserve">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жеріне барып, Мемлекеттік корпорацияның қызметкерлері жүргізеді (мемлекеттік қызметті Мемлекеттік корпорация арқылы көрсету кезінде).</w:t>
            </w:r>
          </w:p>
          <w:p>
            <w:pPr>
              <w:spacing w:after="20"/>
              <w:ind w:left="20"/>
              <w:jc w:val="both"/>
            </w:pPr>
            <w:r>
              <w:rPr>
                <w:rFonts w:ascii="Times New Roman"/>
                <w:b w:val="false"/>
                <w:i w:val="false"/>
                <w:color w:val="000000"/>
                <w:sz w:val="20"/>
              </w:rPr>
              <w:t>
Көрсетілетін қызметті алушының ЭЦҚ болған кезде мемлекеттік көрсетілетін қызметті электрондық нысанда портал арқылы алуға мүмкіндігі бар.</w:t>
            </w:r>
          </w:p>
          <w:p>
            <w:pPr>
              <w:spacing w:after="20"/>
              <w:ind w:left="20"/>
              <w:jc w:val="both"/>
            </w:pPr>
            <w:r>
              <w:rPr>
                <w:rFonts w:ascii="Times New Roman"/>
                <w:b w:val="false"/>
                <w:i w:val="false"/>
                <w:color w:val="000000"/>
                <w:sz w:val="20"/>
              </w:rPr>
              <w:t>
Көрсетілетін қызметті алушының мемлекеттік қызмет көрсету мәртебесі туралы ақпаратты порталдағы "жеке кабинеті", Бірыңғай байланыс орталығы арқылы қашықтықтан қол жеткізу режимінде алу мүмкіндігі бар.</w:t>
            </w:r>
          </w:p>
          <w:p>
            <w:pPr>
              <w:spacing w:after="20"/>
              <w:ind w:left="20"/>
              <w:jc w:val="both"/>
            </w:pPr>
            <w:r>
              <w:rPr>
                <w:rFonts w:ascii="Times New Roman"/>
                <w:b w:val="false"/>
                <w:i w:val="false"/>
                <w:color w:val="000000"/>
                <w:sz w:val="20"/>
              </w:rPr>
              <w:t>
Цифрлық құжаттар сервисі мобилді қосымшада авторландырылған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паролді пайдалана отырып, мобилді қосымшада авторландырудан өту, одан әрі "цифрлық құжаттар" бөліміне өтіп, қажетті құжатты таңдау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 және (немесе) </w:t>
            </w:r>
            <w:r>
              <w:br/>
            </w:r>
            <w:r>
              <w:rPr>
                <w:rFonts w:ascii="Times New Roman"/>
                <w:b w:val="false"/>
                <w:i w:val="false"/>
                <w:color w:val="000000"/>
                <w:sz w:val="20"/>
              </w:rPr>
              <w:t xml:space="preserve">өсімпұлдар төлеу жөніндегі </w:t>
            </w:r>
            <w:r>
              <w:br/>
            </w:r>
            <w:r>
              <w:rPr>
                <w:rFonts w:ascii="Times New Roman"/>
                <w:b w:val="false"/>
                <w:i w:val="false"/>
                <w:color w:val="000000"/>
                <w:sz w:val="20"/>
              </w:rPr>
              <w:t>салық міндеттемесін</w:t>
            </w:r>
            <w:r>
              <w:br/>
            </w:r>
            <w:r>
              <w:rPr>
                <w:rFonts w:ascii="Times New Roman"/>
                <w:b w:val="false"/>
                <w:i w:val="false"/>
                <w:color w:val="000000"/>
                <w:sz w:val="20"/>
              </w:rPr>
              <w:t>орындау мерзімдерін өзгерту"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қызметті</w:t>
            </w:r>
            <w:r>
              <w:br/>
            </w:r>
            <w:r>
              <w:rPr>
                <w:rFonts w:ascii="Times New Roman"/>
                <w:b w:val="false"/>
                <w:i w:val="false"/>
                <w:color w:val="000000"/>
                <w:sz w:val="20"/>
              </w:rPr>
              <w:t>алушының тегі, аты, (ол болған</w:t>
            </w:r>
            <w:r>
              <w:br/>
            </w:r>
            <w:r>
              <w:rPr>
                <w:rFonts w:ascii="Times New Roman"/>
                <w:b w:val="false"/>
                <w:i w:val="false"/>
                <w:color w:val="000000"/>
                <w:sz w:val="20"/>
              </w:rPr>
              <w:t>жағдайда) әкесінің аты</w:t>
            </w:r>
            <w:r>
              <w:br/>
            </w:r>
            <w:r>
              <w:rPr>
                <w:rFonts w:ascii="Times New Roman"/>
                <w:b w:val="false"/>
                <w:i w:val="false"/>
                <w:color w:val="000000"/>
                <w:sz w:val="20"/>
              </w:rPr>
              <w:t>(бұдан әрі – аты-жөні),</w:t>
            </w:r>
            <w:r>
              <w:br/>
            </w:r>
            <w:r>
              <w:rPr>
                <w:rFonts w:ascii="Times New Roman"/>
                <w:b w:val="false"/>
                <w:i w:val="false"/>
                <w:color w:val="000000"/>
                <w:sz w:val="20"/>
              </w:rPr>
              <w:t>не ұйымының атауы)</w:t>
            </w:r>
            <w:r>
              <w:br/>
            </w:r>
            <w:r>
              <w:rPr>
                <w:rFonts w:ascii="Times New Roman"/>
                <w:b w:val="false"/>
                <w:i w:val="false"/>
                <w:color w:val="000000"/>
                <w:sz w:val="20"/>
              </w:rPr>
              <w:t>____________________________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bookmarkStart w:name="z2659" w:id="843"/>
    <w:p>
      <w:pPr>
        <w:spacing w:after="0"/>
        <w:ind w:left="0"/>
        <w:jc w:val="left"/>
      </w:pPr>
      <w:r>
        <w:rPr>
          <w:rFonts w:ascii="Times New Roman"/>
          <w:b/>
          <w:i w:val="false"/>
          <w:color w:val="000000"/>
        </w:rPr>
        <w:t xml:space="preserve"> Құжаттарды қабылдаудан бас тарту туралы қолхат</w:t>
      </w:r>
    </w:p>
    <w:bookmarkEnd w:id="843"/>
    <w:p>
      <w:pPr>
        <w:spacing w:after="0"/>
        <w:ind w:left="0"/>
        <w:jc w:val="both"/>
      </w:pPr>
      <w:r>
        <w:rPr>
          <w:rFonts w:ascii="Times New Roman"/>
          <w:b w:val="false"/>
          <w:i w:val="false"/>
          <w:color w:val="000000"/>
          <w:sz w:val="28"/>
        </w:rPr>
        <w:t xml:space="preserve">
      Мемлекеттік көрсетілетін қызмет туралы" 2013 жылғы 15 сәуірдегі Қазақстан Республикасы Заңының 20-бабы </w:t>
      </w:r>
      <w:r>
        <w:rPr>
          <w:rFonts w:ascii="Times New Roman"/>
          <w:b w:val="false"/>
          <w:i w:val="false"/>
          <w:color w:val="000000"/>
          <w:sz w:val="28"/>
        </w:rPr>
        <w:t>2-тармағын</w:t>
      </w:r>
      <w:r>
        <w:rPr>
          <w:rFonts w:ascii="Times New Roman"/>
          <w:b w:val="false"/>
          <w:i w:val="false"/>
          <w:color w:val="000000"/>
          <w:sz w:val="28"/>
        </w:rPr>
        <w:t xml:space="preserve"> басшылыққа ала отырып, "Азаматтарға арналған үкімет" Мемлекеттік корпорациясының филиалының №__ бөлімі (мекенжайы көрсетілсін) Сіздің Қағиданың 1-қосымшасына сәйкес Тізбенің 8-тармағында көзделген құжаттардың толық топтамасын табыс етпеуіңізге, сондай-ақ қолданылу мерзімі өтіп кеткен құжаттарды ұсынуыңызға байланысты "Салықтарды және (немесе) төлемақыларды төлеу бойынша салықтық міндеттемені орындау мерзімдерін өзгерту"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және қолданылу мерзімі өткен құжаттардың атауы:</w:t>
      </w:r>
    </w:p>
    <w:p>
      <w:pPr>
        <w:spacing w:after="0"/>
        <w:ind w:left="0"/>
        <w:jc w:val="both"/>
      </w:pPr>
      <w:r>
        <w:rPr>
          <w:rFonts w:ascii="Times New Roman"/>
          <w:b w:val="false"/>
          <w:i w:val="false"/>
          <w:color w:val="000000"/>
          <w:sz w:val="28"/>
        </w:rPr>
        <w:t>
      1)_____________________________________;</w:t>
      </w:r>
    </w:p>
    <w:p>
      <w:pPr>
        <w:spacing w:after="0"/>
        <w:ind w:left="0"/>
        <w:jc w:val="both"/>
      </w:pPr>
      <w:r>
        <w:rPr>
          <w:rFonts w:ascii="Times New Roman"/>
          <w:b w:val="false"/>
          <w:i w:val="false"/>
          <w:color w:val="000000"/>
          <w:sz w:val="28"/>
        </w:rPr>
        <w:t>
      2)_____________________________________;</w:t>
      </w:r>
    </w:p>
    <w:p>
      <w:pPr>
        <w:spacing w:after="0"/>
        <w:ind w:left="0"/>
        <w:jc w:val="both"/>
      </w:pPr>
      <w:r>
        <w:rPr>
          <w:rFonts w:ascii="Times New Roman"/>
          <w:b w:val="false"/>
          <w:i w:val="false"/>
          <w:color w:val="000000"/>
          <w:sz w:val="28"/>
        </w:rPr>
        <w:t>
      3)___________________________________….</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Т.А.Ә. (ол болған жағдайда) (Мемлекеттік корпорацияның қызметкері) (қолы)</w:t>
      </w:r>
    </w:p>
    <w:p>
      <w:pPr>
        <w:spacing w:after="0"/>
        <w:ind w:left="0"/>
        <w:jc w:val="both"/>
      </w:pPr>
      <w:r>
        <w:rPr>
          <w:rFonts w:ascii="Times New Roman"/>
          <w:b w:val="false"/>
          <w:i w:val="false"/>
          <w:color w:val="000000"/>
          <w:sz w:val="28"/>
        </w:rPr>
        <w:t>
      Орындаушы: Т.А.Ә. (ол болған жағдайда)_____________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Т.А.Ә. (ол болған жағдайда) / қолы</w:t>
      </w:r>
    </w:p>
    <w:p>
      <w:pPr>
        <w:spacing w:after="0"/>
        <w:ind w:left="0"/>
        <w:jc w:val="both"/>
      </w:pPr>
      <w:r>
        <w:rPr>
          <w:rFonts w:ascii="Times New Roman"/>
          <w:b w:val="false"/>
          <w:i w:val="false"/>
          <w:color w:val="000000"/>
          <w:sz w:val="28"/>
        </w:rPr>
        <w:t>
      20__ жылғы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"Салық және (немесе) </w:t>
            </w:r>
            <w:r>
              <w:br/>
            </w:r>
            <w:r>
              <w:rPr>
                <w:rFonts w:ascii="Times New Roman"/>
                <w:b w:val="false"/>
                <w:i w:val="false"/>
                <w:color w:val="000000"/>
                <w:sz w:val="20"/>
              </w:rPr>
              <w:t xml:space="preserve">өсімпұлдар төлеу жөніндегі </w:t>
            </w:r>
            <w:r>
              <w:br/>
            </w:r>
            <w:r>
              <w:rPr>
                <w:rFonts w:ascii="Times New Roman"/>
                <w:b w:val="false"/>
                <w:i w:val="false"/>
                <w:color w:val="000000"/>
                <w:sz w:val="20"/>
              </w:rPr>
              <w:t>салық міндеттемесін</w:t>
            </w:r>
            <w:r>
              <w:br/>
            </w:r>
            <w:r>
              <w:rPr>
                <w:rFonts w:ascii="Times New Roman"/>
                <w:b w:val="false"/>
                <w:i w:val="false"/>
                <w:color w:val="000000"/>
                <w:sz w:val="20"/>
              </w:rPr>
              <w:t>орындау мерзімдерін өзгерту"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3-қосымша</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"Тауарларды әкелу және</w:t>
            </w:r>
            <w:r>
              <w:br/>
            </w:r>
            <w:r>
              <w:rPr>
                <w:rFonts w:ascii="Times New Roman"/>
                <w:b w:val="false"/>
                <w:i w:val="false"/>
                <w:color w:val="000000"/>
                <w:sz w:val="20"/>
              </w:rPr>
              <w:t>жанама салықтарды төлеу</w:t>
            </w:r>
            <w:r>
              <w:br/>
            </w:r>
            <w:r>
              <w:rPr>
                <w:rFonts w:ascii="Times New Roman"/>
                <w:b w:val="false"/>
                <w:i w:val="false"/>
                <w:color w:val="000000"/>
                <w:sz w:val="20"/>
              </w:rPr>
              <w:t>туралы өтінішті қабылдау"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16-қосымша</w:t>
            </w:r>
          </w:p>
        </w:tc>
      </w:tr>
    </w:tbl>
    <w:bookmarkStart w:name="z354" w:id="844"/>
    <w:p>
      <w:pPr>
        <w:spacing w:after="0"/>
        <w:ind w:left="0"/>
        <w:jc w:val="left"/>
      </w:pPr>
      <w:r>
        <w:rPr>
          <w:rFonts w:ascii="Times New Roman"/>
          <w:b/>
          <w:i w:val="false"/>
          <w:color w:val="000000"/>
        </w:rPr>
        <w:t xml:space="preserve"> "Тауарларды әкелу және жанама салықтарды төлеу туралы өтінішті қабылдау" мемлекеттік көрсетілетін қызмет қағидасы</w:t>
      </w:r>
    </w:p>
    <w:bookmarkEnd w:id="844"/>
    <w:p>
      <w:pPr>
        <w:spacing w:after="0"/>
        <w:ind w:left="0"/>
        <w:jc w:val="both"/>
      </w:pPr>
      <w:r>
        <w:rPr>
          <w:rFonts w:ascii="Times New Roman"/>
          <w:b w:val="false"/>
          <w:i w:val="false"/>
          <w:color w:val="ff0000"/>
          <w:sz w:val="28"/>
        </w:rPr>
        <w:t xml:space="preserve">
      Ескерту. Қағида жаңа редакцияда - ҚР Қаржы министрінің 31.07.2024 </w:t>
      </w:r>
      <w:r>
        <w:rPr>
          <w:rFonts w:ascii="Times New Roman"/>
          <w:b w:val="false"/>
          <w:i w:val="false"/>
          <w:color w:val="ff0000"/>
          <w:sz w:val="28"/>
        </w:rPr>
        <w:t>№ 500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355" w:id="845"/>
    <w:p>
      <w:pPr>
        <w:spacing w:after="0"/>
        <w:ind w:left="0"/>
        <w:jc w:val="left"/>
      </w:pPr>
      <w:r>
        <w:rPr>
          <w:rFonts w:ascii="Times New Roman"/>
          <w:b/>
          <w:i w:val="false"/>
          <w:color w:val="000000"/>
        </w:rPr>
        <w:t xml:space="preserve"> 1-тарау. Жалпы ережелер</w:t>
      </w:r>
    </w:p>
    <w:bookmarkEnd w:id="845"/>
    <w:bookmarkStart w:name="z2677" w:id="846"/>
    <w:p>
      <w:pPr>
        <w:spacing w:after="0"/>
        <w:ind w:left="0"/>
        <w:jc w:val="both"/>
      </w:pPr>
      <w:r>
        <w:rPr>
          <w:rFonts w:ascii="Times New Roman"/>
          <w:b w:val="false"/>
          <w:i w:val="false"/>
          <w:color w:val="000000"/>
          <w:sz w:val="28"/>
        </w:rPr>
        <w:t xml:space="preserve">
      1. Осы "Тауарларды әкелу және жанама салықтарды төлеу туралы өтінішті қабылдау"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Қазақстан Республикасының Қаржы министрлігі Мемлекеттік кірістер комитетінің аудандар, қалалар және қалалардағы аудандар бойынша, арнайы экономикалық аймақтар аумақтарындағы аумақтық органдарының (бұдан әрі – көрсетілетін қызметті беруші) "Тауарларды әкелу және жанама салықтарды төлеу туралы өтінішті қабылдау" мемлекеттік көрсетілетін қызметті (бұдан әрі – мемлекеттік көрсетілетін қызмет) көрсету тәртібін айқындайды.</w:t>
      </w:r>
    </w:p>
    <w:bookmarkEnd w:id="846"/>
    <w:bookmarkStart w:name="z2678" w:id="847"/>
    <w:p>
      <w:pPr>
        <w:spacing w:after="0"/>
        <w:ind w:left="0"/>
        <w:jc w:val="both"/>
      </w:pPr>
      <w:r>
        <w:rPr>
          <w:rFonts w:ascii="Times New Roman"/>
          <w:b w:val="false"/>
          <w:i w:val="false"/>
          <w:color w:val="000000"/>
          <w:sz w:val="28"/>
        </w:rPr>
        <w:t>
      2. Мемлекеттік көрсетілетін қызмет жеке және заңды тұлғаларға көрсетіледі (бұдан әрі – көрсетілетін қызметті алушы).</w:t>
      </w:r>
    </w:p>
    <w:bookmarkEnd w:id="847"/>
    <w:bookmarkStart w:name="z2679" w:id="848"/>
    <w:p>
      <w:pPr>
        <w:spacing w:after="0"/>
        <w:ind w:left="0"/>
        <w:jc w:val="left"/>
      </w:pPr>
      <w:r>
        <w:rPr>
          <w:rFonts w:ascii="Times New Roman"/>
          <w:b/>
          <w:i w:val="false"/>
          <w:color w:val="000000"/>
        </w:rPr>
        <w:t xml:space="preserve"> 2-тарау. Мемлекеттік қызметті көрсету тәртібі</w:t>
      </w:r>
    </w:p>
    <w:bookmarkEnd w:id="848"/>
    <w:bookmarkStart w:name="z2680" w:id="849"/>
    <w:p>
      <w:pPr>
        <w:spacing w:after="0"/>
        <w:ind w:left="0"/>
        <w:jc w:val="both"/>
      </w:pPr>
      <w:r>
        <w:rPr>
          <w:rFonts w:ascii="Times New Roman"/>
          <w:b w:val="false"/>
          <w:i w:val="false"/>
          <w:color w:val="000000"/>
          <w:sz w:val="28"/>
        </w:rPr>
        <w:t>
      3. Өтініштерді қабылдау және мемлекеттік қызмет көрсету нәтижесін беру:</w:t>
      </w:r>
    </w:p>
    <w:bookmarkEnd w:id="849"/>
    <w:bookmarkStart w:name="z2681" w:id="850"/>
    <w:p>
      <w:pPr>
        <w:spacing w:after="0"/>
        <w:ind w:left="0"/>
        <w:jc w:val="both"/>
      </w:pPr>
      <w:r>
        <w:rPr>
          <w:rFonts w:ascii="Times New Roman"/>
          <w:b w:val="false"/>
          <w:i w:val="false"/>
          <w:color w:val="000000"/>
          <w:sz w:val="28"/>
        </w:rPr>
        <w:t>
      1) көрсетілетін қызметті беруші арқылы;</w:t>
      </w:r>
    </w:p>
    <w:bookmarkEnd w:id="850"/>
    <w:bookmarkStart w:name="z2682" w:id="851"/>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bookmarkEnd w:id="851"/>
    <w:bookmarkStart w:name="z2683" w:id="852"/>
    <w:p>
      <w:pPr>
        <w:spacing w:after="0"/>
        <w:ind w:left="0"/>
        <w:jc w:val="both"/>
      </w:pPr>
      <w:r>
        <w:rPr>
          <w:rFonts w:ascii="Times New Roman"/>
          <w:b w:val="false"/>
          <w:i w:val="false"/>
          <w:color w:val="000000"/>
          <w:sz w:val="28"/>
        </w:rPr>
        <w:t xml:space="preserve">
      3) "электрондық үкімет" веб-порталы www.egov.kz (бұдан әрі – портал) арқылы; </w:t>
      </w:r>
    </w:p>
    <w:bookmarkEnd w:id="852"/>
    <w:bookmarkStart w:name="z2684" w:id="853"/>
    <w:p>
      <w:pPr>
        <w:spacing w:after="0"/>
        <w:ind w:left="0"/>
        <w:jc w:val="both"/>
      </w:pPr>
      <w:r>
        <w:rPr>
          <w:rFonts w:ascii="Times New Roman"/>
          <w:b w:val="false"/>
          <w:i w:val="false"/>
          <w:color w:val="000000"/>
          <w:sz w:val="28"/>
        </w:rPr>
        <w:t>
      4) ақпараттық объектілері, "салық төлеуші кабинеті" веб-қосымшасы арқылы жүзеге асырады.</w:t>
      </w:r>
    </w:p>
    <w:bookmarkEnd w:id="853"/>
    <w:bookmarkStart w:name="z2685" w:id="854"/>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"Тауарларды әкелу және жанама салықтарды төлеу туралы өтінішті қабылдау" мемлекеттік қызмет көрсетуге қойылатын негізгі талаптар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854"/>
    <w:bookmarkStart w:name="z2686" w:id="855"/>
    <w:p>
      <w:pPr>
        <w:spacing w:after="0"/>
        <w:ind w:left="0"/>
        <w:jc w:val="both"/>
      </w:pPr>
      <w:r>
        <w:rPr>
          <w:rFonts w:ascii="Times New Roman"/>
          <w:b w:val="false"/>
          <w:i w:val="false"/>
          <w:color w:val="000000"/>
          <w:sz w:val="28"/>
        </w:rPr>
        <w:t>
      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bookmarkEnd w:id="855"/>
    <w:bookmarkStart w:name="z2687" w:id="856"/>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End w:id="856"/>
    <w:bookmarkStart w:name="z2688" w:id="857"/>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немесе цифрлық құжаттар сервисінен электрондық құжат ұсынылады.</w:t>
      </w:r>
    </w:p>
    <w:bookmarkEnd w:id="857"/>
    <w:bookmarkStart w:name="z2689" w:id="858"/>
    <w:p>
      <w:pPr>
        <w:spacing w:after="0"/>
        <w:ind w:left="0"/>
        <w:jc w:val="both"/>
      </w:pPr>
      <w:r>
        <w:rPr>
          <w:rFonts w:ascii="Times New Roman"/>
          <w:b w:val="false"/>
          <w:i w:val="false"/>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bookmarkEnd w:id="858"/>
    <w:bookmarkStart w:name="z2690" w:id="859"/>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мәліметтерді көрсетілетін қызметті беруші және (немесе) Мемлекеттік корпорацияның қызметкері тиісті мемлекеттік ақпараттық жүйелерден портал арқылы уәкілетті лауазымды адамдардың ЭЦҚ куәландырылған электрондық құжат нысанында алады.</w:t>
      </w:r>
    </w:p>
    <w:bookmarkEnd w:id="859"/>
    <w:bookmarkStart w:name="z2691" w:id="860"/>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және мәліметтерді талап етуге жол берілмейді.</w:t>
      </w:r>
    </w:p>
    <w:bookmarkEnd w:id="860"/>
    <w:bookmarkStart w:name="z2692" w:id="861"/>
    <w:p>
      <w:pPr>
        <w:spacing w:after="0"/>
        <w:ind w:left="0"/>
        <w:jc w:val="both"/>
      </w:pPr>
      <w:r>
        <w:rPr>
          <w:rFonts w:ascii="Times New Roman"/>
          <w:b w:val="false"/>
          <w:i w:val="false"/>
          <w:color w:val="000000"/>
          <w:sz w:val="28"/>
        </w:rPr>
        <w:t xml:space="preserve">
      Мемлекеттік корпорациясына жүгінген кезде көрсетілетін қызметті алушы осы Қағиданың </w:t>
      </w:r>
      <w:r>
        <w:rPr>
          <w:rFonts w:ascii="Times New Roman"/>
          <w:b w:val="false"/>
          <w:i w:val="false"/>
          <w:color w:val="000000"/>
          <w:sz w:val="28"/>
        </w:rPr>
        <w:t>1-қосымшасының</w:t>
      </w:r>
      <w:r>
        <w:rPr>
          <w:rFonts w:ascii="Times New Roman"/>
          <w:b w:val="false"/>
          <w:i w:val="false"/>
          <w:color w:val="000000"/>
          <w:sz w:val="28"/>
        </w:rPr>
        <w:t xml:space="preserve"> 8-тармағымен көзделген тізбеге сәйкес толық құжаттар топтамасын табыс етпеген жағдайда, сондай-ақ қолданылу мерзімі өтіп кеткен құжаттарды ұсынған жағдайда, Мемлекеттік корпорациясының қызметкері өтінішті қабылдаудан бас тартады және осы Қағиданың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861"/>
    <w:bookmarkStart w:name="z2693" w:id="862"/>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bookmarkEnd w:id="862"/>
    <w:bookmarkStart w:name="z2694" w:id="863"/>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 көрсету мерзіміне кірмейді.</w:t>
      </w:r>
    </w:p>
    <w:bookmarkEnd w:id="863"/>
    <w:bookmarkStart w:name="z2695" w:id="864"/>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 үшін сұрау салудың қабылданғаны туралы мәртебесі жіберіледі.</w:t>
      </w:r>
    </w:p>
    <w:bookmarkEnd w:id="864"/>
    <w:bookmarkStart w:name="z2696" w:id="865"/>
    <w:p>
      <w:pPr>
        <w:spacing w:after="0"/>
        <w:ind w:left="0"/>
        <w:jc w:val="both"/>
      </w:pPr>
      <w:r>
        <w:rPr>
          <w:rFonts w:ascii="Times New Roman"/>
          <w:b w:val="false"/>
          <w:i w:val="false"/>
          <w:color w:val="000000"/>
          <w:sz w:val="28"/>
        </w:rPr>
        <w:t xml:space="preserve">
      Мемлекеттік қызмет көрсетуге Тізбенің 9-тармағында көзделген негіздер болған кезде көрсетілетін қызметті беруші көрсетілетін қызметті алушыға мемлекеттік қызмет көрсетуден бас тарту туралы алдын ала шешім туралы, сондай-ақ көрсетілетін қызметті алушыға алдын ала шешім бойынша ұстанымын білдіру мүмкіндігі үшін тыңдауды өткізу уақыты мен орны (тәсілі) туралы хабардар етеді. </w:t>
      </w:r>
    </w:p>
    <w:bookmarkEnd w:id="865"/>
    <w:bookmarkStart w:name="z2697" w:id="866"/>
    <w:p>
      <w:pPr>
        <w:spacing w:after="0"/>
        <w:ind w:left="0"/>
        <w:jc w:val="both"/>
      </w:pPr>
      <w:r>
        <w:rPr>
          <w:rFonts w:ascii="Times New Roman"/>
          <w:b w:val="false"/>
          <w:i w:val="false"/>
          <w:color w:val="000000"/>
          <w:sz w:val="28"/>
        </w:rPr>
        <w:t>
      Көрсетілетін қызметті алушы мемлекеттік қызметті көрсету мерзімі аяқталғанға дейін кемінде 3 (үш) жұмыс күні бұрын тыңдау туралы көрсетілетін қызметті берушімен хабардар етіледі. Тыңдау хабарлама жасалған күннен бастап 2 (екі) жұмыс күнінен кешіктірілмей жүргізіледі.</w:t>
      </w:r>
    </w:p>
    <w:bookmarkEnd w:id="866"/>
    <w:bookmarkStart w:name="z2698" w:id="867"/>
    <w:p>
      <w:pPr>
        <w:spacing w:after="0"/>
        <w:ind w:left="0"/>
        <w:jc w:val="both"/>
      </w:pPr>
      <w:r>
        <w:rPr>
          <w:rFonts w:ascii="Times New Roman"/>
          <w:b w:val="false"/>
          <w:i w:val="false"/>
          <w:color w:val="000000"/>
          <w:sz w:val="28"/>
        </w:rPr>
        <w:t>
      Тыңдау нәтижелері бойынша көрсетілетін қызметті беруші көрсетілетін қызметті алушымен тыңдау болмаған жағдайда мемлекеттік қызмет көрсету не көрсетуден бас тарту туралы шешім қабылдайды.</w:t>
      </w:r>
    </w:p>
    <w:bookmarkEnd w:id="867"/>
    <w:bookmarkStart w:name="z2699" w:id="868"/>
    <w:p>
      <w:pPr>
        <w:spacing w:after="0"/>
        <w:ind w:left="0"/>
        <w:jc w:val="both"/>
      </w:pPr>
      <w:r>
        <w:rPr>
          <w:rFonts w:ascii="Times New Roman"/>
          <w:b w:val="false"/>
          <w:i w:val="false"/>
          <w:color w:val="000000"/>
          <w:sz w:val="28"/>
        </w:rPr>
        <w:t>
      Көрсетілетін қызметті алушылар құжаттарды Мемлекеттік корпорацияға келу тәртібімен тапсырған кезде – Мемлекеттік корпорация қызметкері қабылданған құжататрды көрсетілетін қызметті беуршіге курьер қызметі арқылы жолдайды.</w:t>
      </w:r>
    </w:p>
    <w:bookmarkEnd w:id="868"/>
    <w:bookmarkStart w:name="z2700" w:id="869"/>
    <w:p>
      <w:pPr>
        <w:spacing w:after="0"/>
        <w:ind w:left="0"/>
        <w:jc w:val="both"/>
      </w:pPr>
      <w:r>
        <w:rPr>
          <w:rFonts w:ascii="Times New Roman"/>
          <w:b w:val="false"/>
          <w:i w:val="false"/>
          <w:color w:val="000000"/>
          <w:sz w:val="28"/>
        </w:rPr>
        <w:t xml:space="preserve">
      Көрсетілетін қызметті берушінің құжаттарды қабылдауға жауапты құрылымдық бөлімшесі құжаттар түскен күні ұсыныслған құжаттарды қабылдайды, тексереді және тіркейді (көрсетілетін қызметті алушы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 </w:t>
      </w:r>
    </w:p>
    <w:bookmarkEnd w:id="869"/>
    <w:bookmarkStart w:name="z2701" w:id="870"/>
    <w:p>
      <w:pPr>
        <w:spacing w:after="0"/>
        <w:ind w:left="0"/>
        <w:jc w:val="both"/>
      </w:pPr>
      <w:r>
        <w:rPr>
          <w:rFonts w:ascii="Times New Roman"/>
          <w:b w:val="false"/>
          <w:i w:val="false"/>
          <w:color w:val="000000"/>
          <w:sz w:val="28"/>
        </w:rPr>
        <w:t xml:space="preserve">
      Көрсетілетін қызметті алушы Салық кодексінің </w:t>
      </w:r>
      <w:r>
        <w:rPr>
          <w:rFonts w:ascii="Times New Roman"/>
          <w:b w:val="false"/>
          <w:i w:val="false"/>
          <w:color w:val="000000"/>
          <w:sz w:val="28"/>
        </w:rPr>
        <w:t>456-бабында</w:t>
      </w:r>
      <w:r>
        <w:rPr>
          <w:rFonts w:ascii="Times New Roman"/>
          <w:b w:val="false"/>
          <w:i w:val="false"/>
          <w:color w:val="000000"/>
          <w:sz w:val="28"/>
        </w:rPr>
        <w:t xml:space="preserve"> көзделген тізбеге сәйкес толық құжаттар топтамасын табыс етпеген және (немесе) қолданылу мерзімі өткен құжаттарды ұсынған кезде, көрсетілетін қызметті беруші өтінішті қабылдаудан бас тартады.</w:t>
      </w:r>
    </w:p>
    <w:bookmarkEnd w:id="870"/>
    <w:bookmarkStart w:name="z2702" w:id="871"/>
    <w:p>
      <w:pPr>
        <w:spacing w:after="0"/>
        <w:ind w:left="0"/>
        <w:jc w:val="both"/>
      </w:pPr>
      <w:r>
        <w:rPr>
          <w:rFonts w:ascii="Times New Roman"/>
          <w:b w:val="false"/>
          <w:i w:val="false"/>
          <w:color w:val="000000"/>
          <w:sz w:val="28"/>
        </w:rPr>
        <w:t>
      Тапсырылған құжаттар толық болған жағдайда құжаттарды өңдеуге жауапты тұлға мемлекеттік кірістер органдарының салықтық есептілікті қабылдау және өңдеу ақпараттық жүйесіне салықтық есептілік қабылданған күні енгізеді және өңдейді.</w:t>
      </w:r>
    </w:p>
    <w:bookmarkEnd w:id="871"/>
    <w:bookmarkStart w:name="z2703" w:id="872"/>
    <w:p>
      <w:pPr>
        <w:spacing w:after="0"/>
        <w:ind w:left="0"/>
        <w:jc w:val="both"/>
      </w:pPr>
      <w:r>
        <w:rPr>
          <w:rFonts w:ascii="Times New Roman"/>
          <w:b w:val="false"/>
          <w:i w:val="false"/>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bookmarkEnd w:id="872"/>
    <w:bookmarkStart w:name="z2704" w:id="873"/>
    <w:p>
      <w:pPr>
        <w:spacing w:after="0"/>
        <w:ind w:left="0"/>
        <w:jc w:val="both"/>
      </w:pPr>
      <w:r>
        <w:rPr>
          <w:rFonts w:ascii="Times New Roman"/>
          <w:b w:val="false"/>
          <w:i w:val="false"/>
          <w:color w:val="000000"/>
          <w:sz w:val="28"/>
        </w:rPr>
        <w:t>
      Мемлекеттік корпорация арқылы жүгінген кезде мемлекеттік қызметті көрсету нәтижесі:</w:t>
      </w:r>
    </w:p>
    <w:bookmarkEnd w:id="873"/>
    <w:bookmarkStart w:name="z2705" w:id="874"/>
    <w:p>
      <w:pPr>
        <w:spacing w:after="0"/>
        <w:ind w:left="0"/>
        <w:jc w:val="both"/>
      </w:pPr>
      <w:r>
        <w:rPr>
          <w:rFonts w:ascii="Times New Roman"/>
          <w:b w:val="false"/>
          <w:i w:val="false"/>
          <w:color w:val="000000"/>
          <w:sz w:val="28"/>
        </w:rPr>
        <w:t>
      құжаттарды қабылдау кезінде салық есептілігінің екінші данасында Мемлекеттік корпорация қызметкерінің белгісі;</w:t>
      </w:r>
    </w:p>
    <w:bookmarkEnd w:id="874"/>
    <w:bookmarkStart w:name="z2706" w:id="875"/>
    <w:p>
      <w:pPr>
        <w:spacing w:after="0"/>
        <w:ind w:left="0"/>
        <w:jc w:val="both"/>
      </w:pPr>
      <w:r>
        <w:rPr>
          <w:rFonts w:ascii="Times New Roman"/>
          <w:b w:val="false"/>
          <w:i w:val="false"/>
          <w:color w:val="000000"/>
          <w:sz w:val="28"/>
        </w:rPr>
        <w:t xml:space="preserve">
      мемлекеттік қызметті көрсетуден бас тарту кезінде Салық кодексінің </w:t>
      </w:r>
      <w:r>
        <w:rPr>
          <w:rFonts w:ascii="Times New Roman"/>
          <w:b w:val="false"/>
          <w:i w:val="false"/>
          <w:color w:val="000000"/>
          <w:sz w:val="28"/>
        </w:rPr>
        <w:t>209</w:t>
      </w:r>
      <w:r>
        <w:rPr>
          <w:rFonts w:ascii="Times New Roman"/>
          <w:b w:val="false"/>
          <w:i w:val="false"/>
          <w:color w:val="000000"/>
          <w:sz w:val="28"/>
        </w:rPr>
        <w:t xml:space="preserve">-және </w:t>
      </w:r>
      <w:r>
        <w:rPr>
          <w:rFonts w:ascii="Times New Roman"/>
          <w:b w:val="false"/>
          <w:i w:val="false"/>
          <w:color w:val="000000"/>
          <w:sz w:val="28"/>
        </w:rPr>
        <w:t>456 баптарында</w:t>
      </w:r>
      <w:r>
        <w:rPr>
          <w:rFonts w:ascii="Times New Roman"/>
          <w:b w:val="false"/>
          <w:i w:val="false"/>
          <w:color w:val="000000"/>
          <w:sz w:val="28"/>
        </w:rPr>
        <w:t xml:space="preserve"> көрсетілген жағдайларда және негіздемелер бойынша көрсетілетін қызметті берушінің уәжделген жауабы қағаз жеткішгіште беріледі.</w:t>
      </w:r>
    </w:p>
    <w:bookmarkEnd w:id="875"/>
    <w:bookmarkStart w:name="z2707" w:id="876"/>
    <w:p>
      <w:pPr>
        <w:spacing w:after="0"/>
        <w:ind w:left="0"/>
        <w:jc w:val="both"/>
      </w:pPr>
      <w:r>
        <w:rPr>
          <w:rFonts w:ascii="Times New Roman"/>
          <w:b w:val="false"/>
          <w:i w:val="false"/>
          <w:color w:val="000000"/>
          <w:sz w:val="28"/>
        </w:rPr>
        <w:t xml:space="preserve">
      Мемлекеттік корпорацияда дайын құжаттарды көрсетілетін қызметті алушыға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 </w:t>
      </w:r>
    </w:p>
    <w:bookmarkEnd w:id="876"/>
    <w:bookmarkStart w:name="z2708" w:id="877"/>
    <w:p>
      <w:pPr>
        <w:spacing w:after="0"/>
        <w:ind w:left="0"/>
        <w:jc w:val="both"/>
      </w:pPr>
      <w:r>
        <w:rPr>
          <w:rFonts w:ascii="Times New Roman"/>
          <w:b w:val="false"/>
          <w:i w:val="false"/>
          <w:color w:val="000000"/>
          <w:sz w:val="28"/>
        </w:rPr>
        <w:t>
      Көрсетілетін қызметті берушімен, Мемлекеттік корпорациямен уақытында қажет етілмеген құжаттарды сақтау шарттары:</w:t>
      </w:r>
    </w:p>
    <w:bookmarkEnd w:id="877"/>
    <w:bookmarkStart w:name="z2709" w:id="878"/>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w:t>
      </w:r>
    </w:p>
    <w:bookmarkEnd w:id="878"/>
    <w:bookmarkStart w:name="z2710" w:id="879"/>
    <w:p>
      <w:pPr>
        <w:spacing w:after="0"/>
        <w:ind w:left="0"/>
        <w:jc w:val="both"/>
      </w:pPr>
      <w:r>
        <w:rPr>
          <w:rFonts w:ascii="Times New Roman"/>
          <w:b w:val="false"/>
          <w:i w:val="false"/>
          <w:color w:val="000000"/>
          <w:sz w:val="28"/>
        </w:rPr>
        <w:t xml:space="preserve">
      Мемлекеттік корпорация құжаттардың 1 (бір) ай сақталуын қамтамасыз етеді, одан кейін оларды көрсетілетін қызметті берушіге сақтауға береді. </w:t>
      </w:r>
    </w:p>
    <w:bookmarkEnd w:id="879"/>
    <w:bookmarkStart w:name="z2711" w:id="880"/>
    <w:p>
      <w:pPr>
        <w:spacing w:after="0"/>
        <w:ind w:left="0"/>
        <w:jc w:val="both"/>
      </w:pPr>
      <w:r>
        <w:rPr>
          <w:rFonts w:ascii="Times New Roman"/>
          <w:b w:val="false"/>
          <w:i w:val="false"/>
          <w:color w:val="000000"/>
          <w:sz w:val="28"/>
        </w:rPr>
        <w:t>
      Көрсетілетін қызметті алушы 1 (бір) ай мерзім өткеннен кейін жүгінген кезде Мемлекеттік корпорацияның сұрауы бойынша көрсетілетін қызметті беруші 1 (бір) күн ішінде дайын құжаттарды Мемлекеттік корпорация көрсетілетін қызметті алушыға беру үшін жолдайды.</w:t>
      </w:r>
    </w:p>
    <w:bookmarkEnd w:id="880"/>
    <w:bookmarkStart w:name="z2712" w:id="881"/>
    <w:p>
      <w:pPr>
        <w:spacing w:after="0"/>
        <w:ind w:left="0"/>
        <w:jc w:val="both"/>
      </w:pPr>
      <w:r>
        <w:rPr>
          <w:rFonts w:ascii="Times New Roman"/>
          <w:b w:val="false"/>
          <w:i w:val="false"/>
          <w:color w:val="000000"/>
          <w:sz w:val="28"/>
        </w:rPr>
        <w:t xml:space="preserve">
      4. Заңның 5-бабы </w:t>
      </w:r>
      <w:r>
        <w:rPr>
          <w:rFonts w:ascii="Times New Roman"/>
          <w:b w:val="false"/>
          <w:i w:val="false"/>
          <w:color w:val="000000"/>
          <w:sz w:val="28"/>
        </w:rPr>
        <w:t>2-тармағының</w:t>
      </w:r>
      <w:r>
        <w:rPr>
          <w:rFonts w:ascii="Times New Roman"/>
          <w:b w:val="false"/>
          <w:i w:val="false"/>
          <w:color w:val="000000"/>
          <w:sz w:val="28"/>
        </w:rPr>
        <w:t xml:space="preserve">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енгізуді қамтамасыз етеді.</w:t>
      </w:r>
    </w:p>
    <w:bookmarkEnd w:id="881"/>
    <w:bookmarkStart w:name="z2713" w:id="882"/>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882"/>
    <w:bookmarkStart w:name="z2714" w:id="883"/>
    <w:p>
      <w:pPr>
        <w:spacing w:after="0"/>
        <w:ind w:left="0"/>
        <w:jc w:val="both"/>
      </w:pPr>
      <w:r>
        <w:rPr>
          <w:rFonts w:ascii="Times New Roman"/>
          <w:b w:val="false"/>
          <w:i w:val="false"/>
          <w:color w:val="000000"/>
          <w:sz w:val="28"/>
        </w:rPr>
        <w:t>
      6.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inissd@mgd.kz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883"/>
    <w:bookmarkStart w:name="z2715" w:id="884"/>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884"/>
    <w:bookmarkStart w:name="z2716" w:id="885"/>
    <w:p>
      <w:pPr>
        <w:spacing w:after="0"/>
        <w:ind w:left="0"/>
        <w:jc w:val="both"/>
      </w:pPr>
      <w:r>
        <w:rPr>
          <w:rFonts w:ascii="Times New Roman"/>
          <w:b w:val="false"/>
          <w:i w:val="false"/>
          <w:color w:val="000000"/>
          <w:sz w:val="28"/>
        </w:rPr>
        <w:t>
      7.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885"/>
    <w:bookmarkStart w:name="z2717" w:id="886"/>
    <w:p>
      <w:pPr>
        <w:spacing w:after="0"/>
        <w:ind w:left="0"/>
        <w:jc w:val="both"/>
      </w:pPr>
      <w:r>
        <w:rPr>
          <w:rFonts w:ascii="Times New Roman"/>
          <w:b w:val="false"/>
          <w:i w:val="false"/>
          <w:color w:val="000000"/>
          <w:sz w:val="28"/>
        </w:rPr>
        <w:t>
      көрсетілетін қызметті беруші басшысының атына;</w:t>
      </w:r>
    </w:p>
    <w:bookmarkEnd w:id="886"/>
    <w:bookmarkStart w:name="z2718" w:id="887"/>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887"/>
    <w:bookmarkStart w:name="z2719" w:id="888"/>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888"/>
    <w:bookmarkStart w:name="z2720" w:id="889"/>
    <w:p>
      <w:pPr>
        <w:spacing w:after="0"/>
        <w:ind w:left="0"/>
        <w:jc w:val="both"/>
      </w:pPr>
      <w:r>
        <w:rPr>
          <w:rFonts w:ascii="Times New Roman"/>
          <w:b w:val="false"/>
          <w:i w:val="false"/>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bookmarkEnd w:id="889"/>
    <w:bookmarkStart w:name="z2721" w:id="890"/>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890"/>
    <w:bookmarkStart w:name="z2722" w:id="891"/>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891"/>
    <w:bookmarkStart w:name="z2723" w:id="892"/>
    <w:p>
      <w:pPr>
        <w:spacing w:after="0"/>
        <w:ind w:left="0"/>
        <w:jc w:val="both"/>
      </w:pPr>
      <w:r>
        <w:rPr>
          <w:rFonts w:ascii="Times New Roman"/>
          <w:b w:val="false"/>
          <w:i w:val="false"/>
          <w:color w:val="000000"/>
          <w:sz w:val="28"/>
        </w:rPr>
        <w:t xml:space="preserve">
      8.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892"/>
    <w:bookmarkStart w:name="z2724" w:id="893"/>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8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"Тауарларды әкелу және</w:t>
            </w:r>
            <w:r>
              <w:br/>
            </w:r>
            <w:r>
              <w:rPr>
                <w:rFonts w:ascii="Times New Roman"/>
                <w:b w:val="false"/>
                <w:i w:val="false"/>
                <w:color w:val="000000"/>
                <w:sz w:val="20"/>
              </w:rPr>
              <w:t>жанама салықтарды төлеу</w:t>
            </w:r>
            <w:r>
              <w:br/>
            </w:r>
            <w:r>
              <w:rPr>
                <w:rFonts w:ascii="Times New Roman"/>
                <w:b w:val="false"/>
                <w:i w:val="false"/>
                <w:color w:val="000000"/>
                <w:sz w:val="20"/>
              </w:rPr>
              <w:t>туралы өтінішті қабылдау"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әкелу және жанама салықтарды төлеу туралы өтінішті қабылдау" мемлекеттік қызмет көрсетуге қойылатын негізгі талаптардың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Қаржы министрлігі Мемлекеттік кірістер комитетінің аудандар, қалалар және қалалардағы аудандар, арнайы экономикалық аймақтар аумағындағы аумақтық органдары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 арқылы;</w:t>
            </w:r>
          </w:p>
          <w:p>
            <w:pPr>
              <w:spacing w:after="20"/>
              <w:ind w:left="20"/>
              <w:jc w:val="both"/>
            </w:pPr>
            <w:r>
              <w:rPr>
                <w:rFonts w:ascii="Times New Roman"/>
                <w:b w:val="false"/>
                <w:i w:val="false"/>
                <w:color w:val="000000"/>
                <w:sz w:val="20"/>
              </w:rPr>
              <w:t>
2) "Азаматтарға арналған үкімет" мемлекеттік корпорациясы" коммерциялық емес акционерлік қоғамы (бұдан әрі – Мемлекеттік корпорация) арқылы;</w:t>
            </w:r>
          </w:p>
          <w:p>
            <w:pPr>
              <w:spacing w:after="20"/>
              <w:ind w:left="20"/>
              <w:jc w:val="both"/>
            </w:pPr>
            <w:r>
              <w:rPr>
                <w:rFonts w:ascii="Times New Roman"/>
                <w:b w:val="false"/>
                <w:i w:val="false"/>
                <w:color w:val="000000"/>
                <w:sz w:val="20"/>
              </w:rPr>
              <w:t>
3) www.egov.kz "электрондық үкімет" веб-порталы арқылы (бұдан әрі – портал);</w:t>
            </w:r>
          </w:p>
          <w:p>
            <w:pPr>
              <w:spacing w:after="20"/>
              <w:ind w:left="20"/>
              <w:jc w:val="both"/>
            </w:pPr>
            <w:r>
              <w:rPr>
                <w:rFonts w:ascii="Times New Roman"/>
                <w:b w:val="false"/>
                <w:i w:val="false"/>
                <w:color w:val="000000"/>
                <w:sz w:val="20"/>
              </w:rPr>
              <w:t>
4) ақпараттық объектілері, "салық төлеуші кабинеті" веб-қосымшасы арқылы (бұдан әрі – салық төлеуші кабинеті).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келу тәртібімен қағаз жеткізгіште ұсынылған салық нысандарын қабылдау-оны берген сәттен бастап 20 (жиырма) минут ішінде;</w:t>
            </w:r>
          </w:p>
          <w:p>
            <w:pPr>
              <w:spacing w:after="20"/>
              <w:ind w:left="20"/>
              <w:jc w:val="both"/>
            </w:pPr>
            <w:r>
              <w:rPr>
                <w:rFonts w:ascii="Times New Roman"/>
                <w:b w:val="false"/>
                <w:i w:val="false"/>
                <w:color w:val="000000"/>
                <w:sz w:val="20"/>
              </w:rPr>
              <w:t>
2) салық нысандарын электрондық түрде қабылдау – көрсетілетін қызметті берушінің салықтық есептілікті қабылдау жүйесі қабылдаған сәттен бастап 1 (бір) жұмыс күнінен кешіктірмей;</w:t>
            </w:r>
          </w:p>
          <w:p>
            <w:pPr>
              <w:spacing w:after="20"/>
              <w:ind w:left="20"/>
              <w:jc w:val="both"/>
            </w:pPr>
            <w:r>
              <w:rPr>
                <w:rFonts w:ascii="Times New Roman"/>
                <w:b w:val="false"/>
                <w:i w:val="false"/>
                <w:color w:val="000000"/>
                <w:sz w:val="20"/>
              </w:rPr>
              <w:t>
3) көрсетілетін қызметті алушының құжаттар топтамасын тапсыруы үшін күтудің рұқсат берілетін уақыты – Мемлекеттік корпорацияда – 15 (он бес) минут;</w:t>
            </w:r>
          </w:p>
          <w:p>
            <w:pPr>
              <w:spacing w:after="20"/>
              <w:ind w:left="20"/>
              <w:jc w:val="both"/>
            </w:pPr>
            <w:r>
              <w:rPr>
                <w:rFonts w:ascii="Times New Roman"/>
                <w:b w:val="false"/>
                <w:i w:val="false"/>
                <w:color w:val="000000"/>
                <w:sz w:val="20"/>
              </w:rPr>
              <w:t>
4) көрсетілетін қызметті алушыға көрсетілетін қызметті берушінің қызмет көрсетуінің рұқсат берілетін уақыты –Мемлекеттік корпорацияда – 15 (он бес)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(толық автоматтандырылған) және (немесе)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Мемлекеттік корпорацияның келу тәртібінде қағаз жеткізгіште табыс етілген салық нысандарын қабылдау туралы белгісі;</w:t>
            </w:r>
          </w:p>
          <w:p>
            <w:pPr>
              <w:spacing w:after="20"/>
              <w:ind w:left="20"/>
              <w:jc w:val="both"/>
            </w:pPr>
            <w:r>
              <w:rPr>
                <w:rFonts w:ascii="Times New Roman"/>
                <w:b w:val="false"/>
                <w:i w:val="false"/>
                <w:color w:val="000000"/>
                <w:sz w:val="20"/>
              </w:rPr>
              <w:t>
2) почта немесе өзге байланыс ұйымының салық есептілігінің қабылданғаны туралы уақыты және күні көрсетілген белгісі;</w:t>
            </w:r>
          </w:p>
          <w:p>
            <w:pPr>
              <w:spacing w:after="20"/>
              <w:ind w:left="20"/>
              <w:jc w:val="both"/>
            </w:pPr>
            <w:r>
              <w:rPr>
                <w:rFonts w:ascii="Times New Roman"/>
                <w:b w:val="false"/>
                <w:i w:val="false"/>
                <w:color w:val="000000"/>
                <w:sz w:val="20"/>
              </w:rPr>
              <w:t>
3) көрсетілетін қызметті берушінің салықтық есептілікті электрондық түрде қабылдағаны туралы хабарлама/растау;</w:t>
            </w:r>
          </w:p>
          <w:p>
            <w:pPr>
              <w:spacing w:after="20"/>
              <w:ind w:left="20"/>
              <w:jc w:val="both"/>
            </w:pPr>
            <w:r>
              <w:rPr>
                <w:rFonts w:ascii="Times New Roman"/>
                <w:b w:val="false"/>
                <w:i w:val="false"/>
                <w:color w:val="000000"/>
                <w:sz w:val="20"/>
              </w:rPr>
              <w:t>
4) салық органының тауарларды әкелу және жанама салықтарды төлеу туралы өтініштегі импортталатын тауарлар бойынша қосылған құн салығын төлеу фактісін (бұдан әрі – төлеу факті) тиісті белгіні қою жолымен растауы;</w:t>
            </w:r>
          </w:p>
          <w:p>
            <w:pPr>
              <w:spacing w:after="20"/>
              <w:ind w:left="20"/>
              <w:jc w:val="both"/>
            </w:pPr>
            <w:r>
              <w:rPr>
                <w:rFonts w:ascii="Times New Roman"/>
                <w:b w:val="false"/>
                <w:i w:val="false"/>
                <w:color w:val="000000"/>
                <w:sz w:val="20"/>
              </w:rPr>
              <w:t>
5) осы Тізбенің 9-тармағында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мерекелік күндерден басқа, дүйсенбіден бастап жұмаға дейін, 13.00-ден 14.30-ға дейінгі түскі үзіліспен, сағат 9.00-ден 18.30-ға дейін.</w:t>
            </w:r>
          </w:p>
          <w:p>
            <w:pPr>
              <w:spacing w:after="20"/>
              <w:ind w:left="20"/>
              <w:jc w:val="both"/>
            </w:pPr>
            <w:r>
              <w:rPr>
                <w:rFonts w:ascii="Times New Roman"/>
                <w:b w:val="false"/>
                <w:i w:val="false"/>
                <w:color w:val="000000"/>
                <w:sz w:val="20"/>
              </w:rPr>
              <w:t xml:space="preserve">
Мемлекеттік көрсетілетін қызмет кезекпен көрсетіледі, алдын ала жазылу талап етілмейді, жеделдетілген қызмет көрсету көзделмеген; </w:t>
            </w:r>
          </w:p>
          <w:p>
            <w:pPr>
              <w:spacing w:after="20"/>
              <w:ind w:left="20"/>
              <w:jc w:val="both"/>
            </w:pPr>
            <w:r>
              <w:rPr>
                <w:rFonts w:ascii="Times New Roman"/>
                <w:b w:val="false"/>
                <w:i w:val="false"/>
                <w:color w:val="000000"/>
                <w:sz w:val="20"/>
              </w:rPr>
              <w:t xml:space="preserve">
2) Мемлекеттік корпорация –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w:t>
            </w:r>
            <w:r>
              <w:rPr>
                <w:rFonts w:ascii="Times New Roman"/>
                <w:b w:val="false"/>
                <w:i w:val="false"/>
                <w:color w:val="000000"/>
                <w:sz w:val="20"/>
              </w:rPr>
              <w:t xml:space="preserve"> сәйкес демалыс және мерекелік күндерден басқа, дүйсенбіден бастап жұманы қоса алғанда үзіліссіз сағат 9.00-ден 18.00-ге дейін, Мемлекеттік корпорацияның халыққа қызмет көрсететін кезекші бөлімдері дүйсенбіден бастап жұманы қоса алғанда сағат 9.00-ден 20.00-ге дейін және сенбі күні сағат 9.00-ден 13.00-ге дейін.</w:t>
            </w:r>
          </w:p>
          <w:p>
            <w:pPr>
              <w:spacing w:after="20"/>
              <w:ind w:left="20"/>
              <w:jc w:val="both"/>
            </w:pPr>
            <w:r>
              <w:rPr>
                <w:rFonts w:ascii="Times New Roman"/>
                <w:b w:val="false"/>
                <w:i w:val="false"/>
                <w:color w:val="000000"/>
                <w:sz w:val="20"/>
              </w:rPr>
              <w:t>
Қабылдау көрсетілетін электрондық кезек тәртібімен жүргізіледі, жеделдетілген қызмет көрсету көзделмеген, портал арқылы электрондық кезекті брондауға болады;</w:t>
            </w:r>
          </w:p>
          <w:p>
            <w:pPr>
              <w:spacing w:after="20"/>
              <w:ind w:left="20"/>
              <w:jc w:val="both"/>
            </w:pPr>
            <w:r>
              <w:rPr>
                <w:rFonts w:ascii="Times New Roman"/>
                <w:b w:val="false"/>
                <w:i w:val="false"/>
                <w:color w:val="000000"/>
                <w:sz w:val="20"/>
              </w:rPr>
              <w:t xml:space="preserve">
3) портал – жөндеу жұмыстарын жүргізуге байланысты техникалық үзілістерді қоспағанда, тәулік бойы (көрсетілетін қызметті алушы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w:t>
            </w:r>
            <w:r>
              <w:rPr>
                <w:rFonts w:ascii="Times New Roman"/>
                <w:b w:val="false"/>
                <w:i w:val="false"/>
                <w:color w:val="000000"/>
                <w:sz w:val="20"/>
              </w:rPr>
              <w:t xml:space="preserve">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Мемлекеттік қызметті көрсету орындарының мекенжайлары:</w:t>
            </w:r>
          </w:p>
          <w:p>
            <w:pPr>
              <w:spacing w:after="20"/>
              <w:ind w:left="20"/>
              <w:jc w:val="both"/>
            </w:pPr>
            <w:r>
              <w:rPr>
                <w:rFonts w:ascii="Times New Roman"/>
                <w:b w:val="false"/>
                <w:i w:val="false"/>
                <w:color w:val="000000"/>
                <w:sz w:val="20"/>
              </w:rPr>
              <w:t>
1) Көрсетілетін қызметті беруші www.kgd.gov.kz;</w:t>
            </w:r>
          </w:p>
          <w:p>
            <w:pPr>
              <w:spacing w:after="20"/>
              <w:ind w:left="20"/>
              <w:jc w:val="both"/>
            </w:pPr>
            <w:r>
              <w:rPr>
                <w:rFonts w:ascii="Times New Roman"/>
                <w:b w:val="false"/>
                <w:i w:val="false"/>
                <w:color w:val="000000"/>
                <w:sz w:val="20"/>
              </w:rPr>
              <w:t>
2) Мемлекеттік корпорацияның – www. gov4c.kz;</w:t>
            </w:r>
          </w:p>
          <w:p>
            <w:pPr>
              <w:spacing w:after="20"/>
              <w:ind w:left="20"/>
              <w:jc w:val="both"/>
            </w:pPr>
            <w:r>
              <w:rPr>
                <w:rFonts w:ascii="Times New Roman"/>
                <w:b w:val="false"/>
                <w:i w:val="false"/>
                <w:color w:val="000000"/>
                <w:sz w:val="20"/>
              </w:rPr>
              <w:t>
3) www.egov.kz порталы;</w:t>
            </w:r>
          </w:p>
          <w:p>
            <w:pPr>
              <w:spacing w:after="20"/>
              <w:ind w:left="20"/>
              <w:jc w:val="both"/>
            </w:pPr>
            <w:r>
              <w:rPr>
                <w:rFonts w:ascii="Times New Roman"/>
                <w:b w:val="false"/>
                <w:i w:val="false"/>
                <w:color w:val="000000"/>
                <w:sz w:val="20"/>
              </w:rPr>
              <w:t>
4)"салық төлеуші кабинеті" веб-қосымшасы www.cabinet.kgd.gov.kz интернет-ресурстарында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 жүгінген кезде;</w:t>
            </w:r>
          </w:p>
          <w:p>
            <w:pPr>
              <w:spacing w:after="20"/>
              <w:ind w:left="20"/>
              <w:jc w:val="both"/>
            </w:pPr>
            <w:r>
              <w:rPr>
                <w:rFonts w:ascii="Times New Roman"/>
                <w:b w:val="false"/>
                <w:i w:val="false"/>
                <w:color w:val="000000"/>
                <w:sz w:val="20"/>
              </w:rPr>
              <w:t>
Еуразиялық экономикалық одақтың аумағынан Қазақстан Республикасының аумағына тауарлардың, оның ішінде алыс-беріс шикізатын қайта өңдеу өнімдері болып табылатын тауарлардың импорты кезінде салық төлеуші орналасқан (тұрғылықты) жеріндегі салық органына тауарларды әкелу және жанама салықтарды төлеу туралы, оның ішінде лизинг шарттары (келісімшарттары) бойынша өтінішті салықтық кезеңнен кейінгі айдың 20-ынан кешіктірмей қағаз жеткізгіште және электрондық нысанда не электрондық нысанда ғана ұсынуға міндетті.</w:t>
            </w:r>
          </w:p>
          <w:p>
            <w:pPr>
              <w:spacing w:after="20"/>
              <w:ind w:left="20"/>
              <w:jc w:val="both"/>
            </w:pPr>
            <w:r>
              <w:rPr>
                <w:rFonts w:ascii="Times New Roman"/>
                <w:b w:val="false"/>
                <w:i w:val="false"/>
                <w:color w:val="000000"/>
                <w:sz w:val="20"/>
              </w:rPr>
              <w:t>
Бір мезгілде мынадай құжаттарды ұсынады:</w:t>
            </w:r>
          </w:p>
          <w:p>
            <w:pPr>
              <w:spacing w:after="20"/>
              <w:ind w:left="20"/>
              <w:jc w:val="both"/>
            </w:pPr>
            <w:r>
              <w:rPr>
                <w:rFonts w:ascii="Times New Roman"/>
                <w:b w:val="false"/>
                <w:i w:val="false"/>
                <w:color w:val="000000"/>
                <w:sz w:val="20"/>
              </w:rPr>
              <w:t>
1) импортталған тауарлар бойынша жанама салықтардың іс жүзінде төленгенін растайтын банктің үзінді көшірмесі және (немесе) Қазақстан Республикасының банктер және банк қызметі туралы заңнамасында көзделген, импортталған тауарлар бойынша жанама салықтарды төлеу жөніндегі салықтық міндеттеменің орындалғанын растайтын өзге де төлем құжаты немесе қосылған құн салығынан босатылғанын растайтын құжат.</w:t>
            </w:r>
          </w:p>
          <w:p>
            <w:pPr>
              <w:spacing w:after="20"/>
              <w:ind w:left="20"/>
              <w:jc w:val="both"/>
            </w:pPr>
            <w:r>
              <w:rPr>
                <w:rFonts w:ascii="Times New Roman"/>
                <w:b w:val="false"/>
                <w:i w:val="false"/>
                <w:color w:val="000000"/>
                <w:sz w:val="20"/>
              </w:rPr>
              <w:t>
Бұл ретте көрсетілген құжаттар қосылған құн салығын төлеудің өзге тәртібі кезінде, сондай-ақ салық төлеуші көрсетілген артық төленген сомаларды салықтардың және бюджетке төленетін төлемдердің басқа да түрлері бойынша есепке жатқызуға немесе есеп айырысу шотына қайтаруға өтініш бермеген болса, импортталған тауарлар бойынша қосылған құн салығы бойынша алдағы төлемдер есебіне есепке жатқызылуға тиіс импортталған тауарлар бойынша қосылған құн салығы бойынша жеке шоттарда артық төленген төлемдер болған жағдайда ұсынылмайды.</w:t>
            </w:r>
          </w:p>
          <w:p>
            <w:pPr>
              <w:spacing w:after="20"/>
              <w:ind w:left="20"/>
              <w:jc w:val="both"/>
            </w:pPr>
            <w:r>
              <w:rPr>
                <w:rFonts w:ascii="Times New Roman"/>
                <w:b w:val="false"/>
                <w:i w:val="false"/>
                <w:color w:val="000000"/>
                <w:sz w:val="20"/>
              </w:rPr>
              <w:t>
Лизинг шарттары (келісімшарттары) бойынша осы тармақшада көрсетілген құжаттар лизинг шартында (келісімшартында) көзделген, есепті салықтық кезеңге тура келетін лизингтік төлемнің мерзімі бойынша осы тармақта белгіленген мерзімде ұсынылады</w:t>
            </w:r>
          </w:p>
          <w:p>
            <w:pPr>
              <w:spacing w:after="20"/>
              <w:ind w:left="20"/>
              <w:jc w:val="both"/>
            </w:pPr>
            <w:r>
              <w:rPr>
                <w:rFonts w:ascii="Times New Roman"/>
                <w:b w:val="false"/>
                <w:i w:val="false"/>
                <w:color w:val="000000"/>
                <w:sz w:val="20"/>
              </w:rPr>
              <w:t>
2) тауарлардың Еуразиялық экономикалық одаққа мүше бір мемлекеттің аумағынан Қазақстан Республикасының аумағына өткізілгенін растайтын тауарға ілеспе және (немесе) өзге де құжаттар (егер тауарларды өткізудің жекелеген түрлері, оның ішінде тауарларды көлік құралдарын пайдаланбай өткізу үшін Қазақстан Республикасының заңнамасында осы құжаттарды ресімдеу көзделмесе, көрсетілген құжаттар ұсынылмайды);</w:t>
            </w:r>
          </w:p>
          <w:p>
            <w:pPr>
              <w:spacing w:after="20"/>
              <w:ind w:left="20"/>
              <w:jc w:val="both"/>
            </w:pPr>
            <w:r>
              <w:rPr>
                <w:rFonts w:ascii="Times New Roman"/>
                <w:b w:val="false"/>
                <w:i w:val="false"/>
                <w:color w:val="000000"/>
                <w:sz w:val="20"/>
              </w:rPr>
              <w:t>
3) Еуразиялық экономикалық одаққа мүше мемлекеттің заңнамасында ұсынылуы (жазып берілуі) көзделген жағдайда, тауарларды тиеп-жөнелту кезінде Еуразиялық экономикалық одаққа мүше мемлекеттің заңнамасына сәйкес ресімделген шот-фактуралар.</w:t>
            </w:r>
          </w:p>
          <w:p>
            <w:pPr>
              <w:spacing w:after="20"/>
              <w:ind w:left="20"/>
              <w:jc w:val="both"/>
            </w:pPr>
            <w:r>
              <w:rPr>
                <w:rFonts w:ascii="Times New Roman"/>
                <w:b w:val="false"/>
                <w:i w:val="false"/>
                <w:color w:val="000000"/>
                <w:sz w:val="20"/>
              </w:rPr>
              <w:t>
Егер Еуразиялық экономикалық одаққа мүше мемлекеттің заңнамасында шот-фактураны ұсыну (жазып беру) көзделмеген болса не тауарлар Еуразиялық экономикалық одаққа мүше мемлекет болып табылмайтын мемлекеттің салық төлеушісінен сатып алынса, шот-фактураның орнына сатушы ұсынған (жазып берген), импортталған тауарлардың құнын растайтын өзге құжат ұсынылады;</w:t>
            </w:r>
          </w:p>
          <w:p>
            <w:pPr>
              <w:spacing w:after="20"/>
              <w:ind w:left="20"/>
              <w:jc w:val="both"/>
            </w:pPr>
            <w:r>
              <w:rPr>
                <w:rFonts w:ascii="Times New Roman"/>
                <w:b w:val="false"/>
                <w:i w:val="false"/>
                <w:color w:val="000000"/>
                <w:sz w:val="20"/>
              </w:rPr>
              <w:t>
4) солардың негізінде Еуразиялық экономикалық одаққа мүше мемлекеттің аумағынан Қазақстан Республикасының аумағына импортталған тауарлар сатып алынған шарттар (келісімшарттар), тауарлар лизингі (лизинг нысаналары) жағдайында – лизинг шарттары (келісімшарттары), заттар түрінде қарыз берілген жағдайда – қарыз шарттары, тауарларды дайындау туралы шарттар (келісімшарттар), алыс-беріс шикізатын қайта өңдеуге арналған шарттар (келісімшарттар);</w:t>
            </w:r>
          </w:p>
          <w:p>
            <w:pPr>
              <w:spacing w:after="20"/>
              <w:ind w:left="20"/>
              <w:jc w:val="both"/>
            </w:pPr>
            <w:r>
              <w:rPr>
                <w:rFonts w:ascii="Times New Roman"/>
                <w:b w:val="false"/>
                <w:i w:val="false"/>
                <w:color w:val="000000"/>
                <w:sz w:val="20"/>
              </w:rPr>
              <w:t>
5) Қазақстан Республикасының салық төлеушісіне Еуразиялық экономикалық одаққа мүше басқа мемлекеттің салық төлеушісі не Еуразиялық экономикалық одаққа мүше болып табылмайтын мемлекеттің салық төлеушісі ұсынған, Еуразиялық экономикалық одаққа мүше үшінші мемлекеттің аумағынан импортталған тауарларды өткізетін ұйымның басшысы (дара кәсіпкер) қол қойған және мөрімен расталған, Еуразиялық экономикалық одаққа мүше үшінші мемлекеттің салық төлеушісі және Еуразиялық экономикалық одаққа мүше осы үшінші мемлекеттің салық төлеушісімен жасалған импортталған тауарды сатып алу туралы шарт (келісімшарт) туралы ақпараттық хабарлама;</w:t>
            </w:r>
          </w:p>
          <w:p>
            <w:pPr>
              <w:spacing w:after="20"/>
              <w:ind w:left="20"/>
              <w:jc w:val="both"/>
            </w:pPr>
            <w:r>
              <w:rPr>
                <w:rFonts w:ascii="Times New Roman"/>
                <w:b w:val="false"/>
                <w:i w:val="false"/>
                <w:color w:val="000000"/>
                <w:sz w:val="20"/>
              </w:rPr>
              <w:t>
6) комиссия немесе тапсырма шарттары (келісімшарттары) (олар жасалған жағдайда);</w:t>
            </w:r>
          </w:p>
          <w:p>
            <w:pPr>
              <w:spacing w:after="20"/>
              <w:ind w:left="20"/>
              <w:jc w:val="both"/>
            </w:pPr>
            <w:r>
              <w:rPr>
                <w:rFonts w:ascii="Times New Roman"/>
                <w:b w:val="false"/>
                <w:i w:val="false"/>
                <w:color w:val="000000"/>
                <w:sz w:val="20"/>
              </w:rPr>
              <w:t>
7) солардың негізінде комиссия немесе тапсырма шарттары бойынша Еуразиялық экономикалық одаққа мүше басқа мемлекеттің аумағынан Қазақстан Республикасының аумағына импортталған тауарлар сатып алынған шарттар (келісімшарттар).</w:t>
            </w:r>
          </w:p>
          <w:p>
            <w:pPr>
              <w:spacing w:after="20"/>
              <w:ind w:left="20"/>
              <w:jc w:val="both"/>
            </w:pPr>
            <w:r>
              <w:rPr>
                <w:rFonts w:ascii="Times New Roman"/>
                <w:b w:val="false"/>
                <w:i w:val="false"/>
                <w:color w:val="000000"/>
                <w:sz w:val="20"/>
              </w:rPr>
              <w:t>
Бөлшек саудада сатып алу-сату жағдайында, осы тармақтың екінші бөлігінің 2), 3) және 4) тармақшаларында көрсетілген құжаттар болмаған кезде Қазақстан Республикасының аумағына импортталған тауарлардың алынғанын (не сатып алынғанын) растайтын құжаттар (оның ішінде бақылау-касса машинасының чектері, тауар чектері, сатып алу актілері) ұсынылады.</w:t>
            </w:r>
          </w:p>
          <w:p>
            <w:pPr>
              <w:spacing w:after="20"/>
              <w:ind w:left="20"/>
              <w:jc w:val="both"/>
            </w:pPr>
            <w:r>
              <w:rPr>
                <w:rFonts w:ascii="Times New Roman"/>
                <w:b w:val="false"/>
                <w:i w:val="false"/>
                <w:color w:val="000000"/>
                <w:sz w:val="20"/>
              </w:rPr>
              <w:t>
Лизинг шарттары (келісімшарттары) бойынша салық төлеуші импортталған тауарлар (лизинг нысаналары) есепке қабылданған айдан – салықтық кезеңнен кейінгі айдың 20-ынан кешіктірмей салық органына тауарларды әкелу және жанама салықтарды төлеу туралы өтінішпен бір мезгілде осы тармақтың екінші бөлігінің 1) – 7) тармақшаларында көзделген құжаттарды ұсынады. Кейіннен салық төлеуші лизинг шартында (келісімшартында) көзделген төлем мерзімінің айынан – салықтық кезеңнен кейінгі айдың 20-ынан кешіктірмей салық органына тауарларды әкелу және жанама салықтарды төлеу туралы өтінішпен бір мезгілде осы тармақтың екінші бөлігінің 1) тармақшасында көзделген құжаттарды (олардың көшірмелерін) ұсынады.</w:t>
            </w:r>
          </w:p>
          <w:p>
            <w:pPr>
              <w:spacing w:after="20"/>
              <w:ind w:left="20"/>
              <w:jc w:val="both"/>
            </w:pPr>
            <w:r>
              <w:rPr>
                <w:rFonts w:ascii="Times New Roman"/>
                <w:b w:val="false"/>
                <w:i w:val="false"/>
                <w:color w:val="000000"/>
                <w:sz w:val="20"/>
              </w:rPr>
              <w:t>
Лизинг шартында (келісімшартында) көзделген тауарлар (лизинг нысаналары) құнының бір бөлігін төлеу мерзімінің басталу күні тауарларды (лизинг нысаналарын) Қазақстан Республикасының аумағына әкелгеннен кейін басталған жағдайда, салық төлеуші импортталған тауарлар (лизинг нысаналары) есепке қабылданған айдан – салықтық кезеңнен кейінгі айдың 20-ынан кешіктірмей салық органына тауарларды әкелу және жанама салықтарды төлеу туралы өтінішпен бір мезгілде осы тармақтың екінші бөлігінің 2), 3) және 4) тармақшаларында көзделген құжаттарды ұсынады. Бұл ретте салық төлеуші тауарларды әкелу және жанама салықтарды төлеу туралы өтініште қосылған құн салығы бойынша салықтық базаны көрсетпейді.</w:t>
            </w:r>
          </w:p>
          <w:p>
            <w:pPr>
              <w:spacing w:after="20"/>
              <w:ind w:left="20"/>
              <w:jc w:val="both"/>
            </w:pPr>
            <w:r>
              <w:rPr>
                <w:rFonts w:ascii="Times New Roman"/>
                <w:b w:val="false"/>
                <w:i w:val="false"/>
                <w:color w:val="000000"/>
                <w:sz w:val="20"/>
              </w:rPr>
              <w:t>
Егер лизинг шарты (келісімшарты) бойынша тауарлар (лизинг нысаналары) құнының бір бөлігін төлеу мерзімінің басталу күні тауарларды (лизинг нысаналарын) Қазақстан Республикасының аумағына әкелген күнге дейін белгіленген жағдайда, салық төлеуші импортталған тауарлар (лизинг нысаналары) есепке қабылданған айдан – салықтық кезеңнен кейінгі айдың 20-ынан кешіктірмей салық органына тауарларды әкелу және жанама салықтарды төлеу туралы өтінішпен бір мезгілде осы тармақтың екінші бөлігінің 1) – 4) тармақшаларында көзделген құжаттарды ұсынады.</w:t>
            </w:r>
          </w:p>
          <w:p>
            <w:pPr>
              <w:spacing w:after="20"/>
              <w:ind w:left="20"/>
              <w:jc w:val="both"/>
            </w:pPr>
            <w:r>
              <w:rPr>
                <w:rFonts w:ascii="Times New Roman"/>
                <w:b w:val="false"/>
                <w:i w:val="false"/>
                <w:color w:val="000000"/>
                <w:sz w:val="20"/>
              </w:rPr>
              <w:t>
Кейіннен салық төлеуші лизинг шартында (келісімшартында) көзделген төлем мерзімінің айынан – салықтық кезеңнен кейінгі айдың 20-ынан кешіктірмей салық органына тауарларды әкелу және жанама салықтарды төлеу туралы өтінішпен бір мезгілде осы тармақтың екінші бөлігінің 1) тармақшасында көзделген құжаттарды (олардың көшірмелерін) ұсынады.</w:t>
            </w:r>
          </w:p>
          <w:p>
            <w:pPr>
              <w:spacing w:after="20"/>
              <w:ind w:left="20"/>
              <w:jc w:val="both"/>
            </w:pPr>
            <w:r>
              <w:rPr>
                <w:rFonts w:ascii="Times New Roman"/>
                <w:b w:val="false"/>
                <w:i w:val="false"/>
                <w:color w:val="000000"/>
                <w:sz w:val="20"/>
              </w:rPr>
              <w:t>
Тауарларды әкелу және жанама салықтарды төлеу туралы өтініш электрондық нысанда ғана ұсынылған кезде осы тармақтың екінші бөлігінің 1) – 7) тармақшаларында көрсетілген құжаттар ұсынылмайды;</w:t>
            </w:r>
          </w:p>
          <w:p>
            <w:pPr>
              <w:spacing w:after="20"/>
              <w:ind w:left="20"/>
              <w:jc w:val="both"/>
            </w:pPr>
            <w:r>
              <w:rPr>
                <w:rFonts w:ascii="Times New Roman"/>
                <w:b w:val="false"/>
                <w:i w:val="false"/>
                <w:color w:val="000000"/>
                <w:sz w:val="20"/>
              </w:rPr>
              <w:t>
порталға:</w:t>
            </w:r>
          </w:p>
          <w:p>
            <w:pPr>
              <w:spacing w:after="20"/>
              <w:ind w:left="20"/>
              <w:jc w:val="both"/>
            </w:pPr>
            <w:r>
              <w:rPr>
                <w:rFonts w:ascii="Times New Roman"/>
                <w:b w:val="false"/>
                <w:i w:val="false"/>
                <w:color w:val="000000"/>
                <w:sz w:val="20"/>
              </w:rPr>
              <w:t xml:space="preserve">
Еуразиялық экономикалық одақтың аумағынан Қазақстан Республикасының аумағына тауарлардың, оның ішінде алыс-беріс шикізатын қайта өңдеу өнімдері болып табылатын тауарлардың импорты кезінде салық төлеуші орналасқан (тұрғылықты) жеріндегі салық органына тауарларды әкелу және жанама салықтарды төлеу туралы, оның ішінде лизинг шарттары (келісімшарттары) бойынша өтінішті, осы Қағидаға </w:t>
            </w:r>
            <w:r>
              <w:rPr>
                <w:rFonts w:ascii="Times New Roman"/>
                <w:b w:val="false"/>
                <w:i w:val="false"/>
                <w:color w:val="000000"/>
                <w:sz w:val="20"/>
              </w:rPr>
              <w:t>3-қосымшаға</w:t>
            </w:r>
            <w:r>
              <w:rPr>
                <w:rFonts w:ascii="Times New Roman"/>
                <w:b w:val="false"/>
                <w:i w:val="false"/>
                <w:color w:val="000000"/>
                <w:sz w:val="20"/>
              </w:rPr>
              <w:t xml:space="preserve"> сәйкес нысан бойынша салықтық кезеңнен кейінгі айдың 20-ынан кешіктірмей қағаз жеткізгіште және электрондық нысанда не электрондық нысанда ғана ұсынуға міндетті. </w:t>
            </w:r>
          </w:p>
          <w:p>
            <w:pPr>
              <w:spacing w:after="20"/>
              <w:ind w:left="20"/>
              <w:jc w:val="both"/>
            </w:pPr>
            <w:r>
              <w:rPr>
                <w:rFonts w:ascii="Times New Roman"/>
                <w:b w:val="false"/>
                <w:i w:val="false"/>
                <w:color w:val="000000"/>
                <w:sz w:val="20"/>
              </w:rPr>
              <w:t>
Көрсетілетін қызметті берушілер цифрлық құжаттарды "электрондық үкімет" веб-порталында тіркелген пайдаланушының ұялы байланысының абоненттік нөмірі арқылы ұсынылған құжат иесінің келісімі болған жағдайда, іске асырылған интеграция арқылы цифрлық құжаттар сервисінен бір реттік парольді беру арқылы немесе "электрондық үкімет" веб-порталының хабарламасына жауап ретінде қысқа мәтіндік хабарлама жіберу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Импортталған тауарлар бойынша қосылған құн салығын төлеу фактісін растаудан уәжделген бас тарту мынадай жағдайларда жүзеге асырылады: </w:t>
            </w:r>
          </w:p>
          <w:p>
            <w:pPr>
              <w:spacing w:after="20"/>
              <w:ind w:left="20"/>
              <w:jc w:val="both"/>
            </w:pPr>
            <w:r>
              <w:rPr>
                <w:rFonts w:ascii="Times New Roman"/>
                <w:b w:val="false"/>
                <w:i w:val="false"/>
                <w:color w:val="000000"/>
                <w:sz w:val="20"/>
              </w:rPr>
              <w:t xml:space="preserve">
1) "Салық және бюджетке төленетін басқа да міндетті төлемдер туралы" Қазақстан Республикасы Кодексінің (Салық кодексі) 456-бабының </w:t>
            </w:r>
            <w:r>
              <w:rPr>
                <w:rFonts w:ascii="Times New Roman"/>
                <w:b w:val="false"/>
                <w:i w:val="false"/>
                <w:color w:val="000000"/>
                <w:sz w:val="20"/>
              </w:rPr>
              <w:t>2-тармағында</w:t>
            </w:r>
            <w:r>
              <w:rPr>
                <w:rFonts w:ascii="Times New Roman"/>
                <w:b w:val="false"/>
                <w:i w:val="false"/>
                <w:color w:val="000000"/>
                <w:sz w:val="20"/>
              </w:rPr>
              <w:t xml:space="preserve"> көзделген құжаттар ұсынылмаған;</w:t>
            </w:r>
          </w:p>
          <w:p>
            <w:pPr>
              <w:spacing w:after="20"/>
              <w:ind w:left="20"/>
              <w:jc w:val="both"/>
            </w:pPr>
            <w:r>
              <w:rPr>
                <w:rFonts w:ascii="Times New Roman"/>
                <w:b w:val="false"/>
                <w:i w:val="false"/>
                <w:color w:val="000000"/>
                <w:sz w:val="20"/>
              </w:rPr>
              <w:t xml:space="preserve">
2) өтініште көрсетілген мәліметтердің Салық кодексінің 456-бабының </w:t>
            </w:r>
            <w:r>
              <w:rPr>
                <w:rFonts w:ascii="Times New Roman"/>
                <w:b w:val="false"/>
                <w:i w:val="false"/>
                <w:color w:val="000000"/>
                <w:sz w:val="20"/>
              </w:rPr>
              <w:t>2-тармағында</w:t>
            </w:r>
            <w:r>
              <w:rPr>
                <w:rFonts w:ascii="Times New Roman"/>
                <w:b w:val="false"/>
                <w:i w:val="false"/>
                <w:color w:val="000000"/>
                <w:sz w:val="20"/>
              </w:rPr>
              <w:t xml:space="preserve"> көзделген салық төлеуші ұсынған құжаттардағы мәліметтерге сәйкес келмеуі анықталған;</w:t>
            </w:r>
          </w:p>
          <w:p>
            <w:pPr>
              <w:spacing w:after="20"/>
              <w:ind w:left="20"/>
              <w:jc w:val="both"/>
            </w:pPr>
            <w:r>
              <w:rPr>
                <w:rFonts w:ascii="Times New Roman"/>
                <w:b w:val="false"/>
                <w:i w:val="false"/>
                <w:color w:val="000000"/>
                <w:sz w:val="20"/>
              </w:rPr>
              <w:t>
3) салық төлеушінің электрондық цифрлық қолтаңбасымен куәландырылған электрондық нысанда ұсынылған Өтініштің деректері қағаз жеткізгіште ұсынылған Өтініште көрсетілген деректермен сәйкес келмемеген;</w:t>
            </w:r>
          </w:p>
          <w:p>
            <w:pPr>
              <w:spacing w:after="20"/>
              <w:ind w:left="20"/>
              <w:jc w:val="both"/>
            </w:pPr>
            <w:r>
              <w:rPr>
                <w:rFonts w:ascii="Times New Roman"/>
                <w:b w:val="false"/>
                <w:i w:val="false"/>
                <w:color w:val="000000"/>
                <w:sz w:val="20"/>
              </w:rPr>
              <w:t xml:space="preserve">
4) Өтінішті толтыру "Салық есептілігі нысандарын және оларды жасау қағидаларын бекіту туралы" Қазақстан Республикасы Премьер-Министрінің Бірінші орынбасары - Қазақстан Республикасы Қаржы министрінің 2020 жылғы 20 қаңтардағы № 39 </w:t>
            </w:r>
            <w:r>
              <w:rPr>
                <w:rFonts w:ascii="Times New Roman"/>
                <w:b w:val="false"/>
                <w:i w:val="false"/>
                <w:color w:val="000000"/>
                <w:sz w:val="20"/>
              </w:rPr>
              <w:t>бұйрығымен</w:t>
            </w:r>
            <w:r>
              <w:rPr>
                <w:rFonts w:ascii="Times New Roman"/>
                <w:b w:val="false"/>
                <w:i w:val="false"/>
                <w:color w:val="000000"/>
                <w:sz w:val="20"/>
              </w:rPr>
              <w:t xml:space="preserve"> (Нормативтік құқықтық актілерді мемлекеттік тіркеу тізілімінде № 19897 болып тіркелген) бекітілген "Тауарларды әкелу және жанама салықтарды төлеу туралы өтініш" (328-нысан) салықтық есептілікті толтыру және табыс ету қағидаларына сәйкес келмеген;</w:t>
            </w:r>
          </w:p>
          <w:p>
            <w:pPr>
              <w:spacing w:after="20"/>
              <w:ind w:left="20"/>
              <w:jc w:val="both"/>
            </w:pPr>
            <w:r>
              <w:rPr>
                <w:rFonts w:ascii="Times New Roman"/>
                <w:b w:val="false"/>
                <w:i w:val="false"/>
                <w:color w:val="000000"/>
                <w:sz w:val="20"/>
              </w:rPr>
              <w:t>
5) импортталған тауарлар бойынша, оған байланысты салық салынатын импорт мөлшерін түзету жүзеге асырылатын салық салынатын импорттың мөлшерін және (немесе) жанама салықтардың сомалары төмендетілген;</w:t>
            </w:r>
          </w:p>
          <w:p>
            <w:pPr>
              <w:spacing w:after="20"/>
              <w:ind w:left="20"/>
              <w:jc w:val="both"/>
            </w:pPr>
            <w:r>
              <w:rPr>
                <w:rFonts w:ascii="Times New Roman"/>
                <w:b w:val="false"/>
                <w:i w:val="false"/>
                <w:color w:val="000000"/>
                <w:sz w:val="20"/>
              </w:rPr>
              <w:t>
6) Өтініште көрсетілген жанама салықтардың есептелген сомаларын төлемеген, сондай-ақ толық көлемде төлемеген жағдайларда жүзеге асырылады;</w:t>
            </w:r>
          </w:p>
          <w:p>
            <w:pPr>
              <w:spacing w:after="20"/>
              <w:ind w:left="20"/>
              <w:jc w:val="both"/>
            </w:pPr>
            <w:r>
              <w:rPr>
                <w:rFonts w:ascii="Times New Roman"/>
                <w:b w:val="false"/>
                <w:i w:val="false"/>
                <w:color w:val="000000"/>
                <w:sz w:val="20"/>
              </w:rPr>
              <w:t>
7)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8)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9)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 денсаулығы және денсаулық сақтау жүйесі туралы" Қазақстан Республикасының </w:t>
            </w:r>
            <w:r>
              <w:rPr>
                <w:rFonts w:ascii="Times New Roman"/>
                <w:b w:val="false"/>
                <w:i w:val="false"/>
                <w:color w:val="000000"/>
                <w:sz w:val="20"/>
              </w:rPr>
              <w:t>Кодексінде</w:t>
            </w:r>
            <w:r>
              <w:rPr>
                <w:rFonts w:ascii="Times New Roman"/>
                <w:b w:val="false"/>
                <w:i w:val="false"/>
                <w:color w:val="000000"/>
                <w:sz w:val="20"/>
              </w:rPr>
              <w:t xml:space="preserve">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жеріне барып, Мемлекеттік корпорацияның қызметкерлері жүргізеді (мемлекеттік қызметті Мемлекеттік корпорация арқылы көрсету кезінде).</w:t>
            </w:r>
          </w:p>
          <w:p>
            <w:pPr>
              <w:spacing w:after="20"/>
              <w:ind w:left="20"/>
              <w:jc w:val="both"/>
            </w:pPr>
            <w:r>
              <w:rPr>
                <w:rFonts w:ascii="Times New Roman"/>
                <w:b w:val="false"/>
                <w:i w:val="false"/>
                <w:color w:val="000000"/>
                <w:sz w:val="20"/>
              </w:rPr>
              <w:t>
Көрсетілетін қызметті алушының ЭЦҚ-сы болған кезде мемлекеттік көрсетілетін қызметті электрондық нысанда портал арқылы және көрсетілетін қызметті берушінің www.kgd.gov.kz "Салық төлеуші кабинеті" интернет-ресурсы арқылы алуға мүмкіндігі бар.</w:t>
            </w:r>
          </w:p>
          <w:p>
            <w:pPr>
              <w:spacing w:after="20"/>
              <w:ind w:left="20"/>
              <w:jc w:val="both"/>
            </w:pPr>
            <w:r>
              <w:rPr>
                <w:rFonts w:ascii="Times New Roman"/>
                <w:b w:val="false"/>
                <w:i w:val="false"/>
                <w:color w:val="000000"/>
                <w:sz w:val="20"/>
              </w:rPr>
              <w:t>
Көрсетілетін қызметті алушының мемлекеттік қызмет көрсету мәртебесі туралы ақпаратты порталдағы "жеке кабинеті", Бірыңғай байланыс орталығы арқылы қашықтықтан қол жеткізу режимінде алу мүмкіндігі бар.</w:t>
            </w:r>
          </w:p>
          <w:p>
            <w:pPr>
              <w:spacing w:after="20"/>
              <w:ind w:left="20"/>
              <w:jc w:val="both"/>
            </w:pPr>
            <w:r>
              <w:rPr>
                <w:rFonts w:ascii="Times New Roman"/>
                <w:b w:val="false"/>
                <w:i w:val="false"/>
                <w:color w:val="000000"/>
                <w:sz w:val="20"/>
              </w:rPr>
              <w:t>
Цифрлық құжаттар сервисі мобилді қосымшада авторландырылған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паролді пайдалана отырып, мобилді қосымшада авторландырудан өту, одан әрі "цифрлық құжаттар" бөліміне өтіп, қажетті құжатты таңдау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"Тауарларды әкелу және</w:t>
            </w:r>
            <w:r>
              <w:br/>
            </w:r>
            <w:r>
              <w:rPr>
                <w:rFonts w:ascii="Times New Roman"/>
                <w:b w:val="false"/>
                <w:i w:val="false"/>
                <w:color w:val="000000"/>
                <w:sz w:val="20"/>
              </w:rPr>
              <w:t>жанама салықтарды төлеу</w:t>
            </w:r>
            <w:r>
              <w:br/>
            </w:r>
            <w:r>
              <w:rPr>
                <w:rFonts w:ascii="Times New Roman"/>
                <w:b w:val="false"/>
                <w:i w:val="false"/>
                <w:color w:val="000000"/>
                <w:sz w:val="20"/>
              </w:rPr>
              <w:t>туралы өтінішті қабылдау"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(көрсетілетін қызметті </w:t>
            </w:r>
            <w:r>
              <w:br/>
            </w:r>
            <w:r>
              <w:rPr>
                <w:rFonts w:ascii="Times New Roman"/>
                <w:b w:val="false"/>
                <w:i w:val="false"/>
                <w:color w:val="000000"/>
                <w:sz w:val="20"/>
              </w:rPr>
              <w:t xml:space="preserve">алушының тегі, аты, </w:t>
            </w:r>
            <w:r>
              <w:br/>
            </w:r>
            <w:r>
              <w:rPr>
                <w:rFonts w:ascii="Times New Roman"/>
                <w:b w:val="false"/>
                <w:i w:val="false"/>
                <w:color w:val="000000"/>
                <w:sz w:val="20"/>
              </w:rPr>
              <w:t>(ол болған жағдайда)</w:t>
            </w:r>
            <w:r>
              <w:br/>
            </w:r>
            <w:r>
              <w:rPr>
                <w:rFonts w:ascii="Times New Roman"/>
                <w:b w:val="false"/>
                <w:i w:val="false"/>
                <w:color w:val="000000"/>
                <w:sz w:val="20"/>
              </w:rPr>
              <w:t>әкесінің аты (бұдан әрі –</w:t>
            </w:r>
            <w:r>
              <w:br/>
            </w:r>
            <w:r>
              <w:rPr>
                <w:rFonts w:ascii="Times New Roman"/>
                <w:b w:val="false"/>
                <w:i w:val="false"/>
                <w:color w:val="000000"/>
                <w:sz w:val="20"/>
              </w:rPr>
              <w:t>аты-жөні), не ұйымының атауы)</w:t>
            </w:r>
            <w:r>
              <w:br/>
            </w:r>
            <w:r>
              <w:rPr>
                <w:rFonts w:ascii="Times New Roman"/>
                <w:b w:val="false"/>
                <w:i w:val="false"/>
                <w:color w:val="000000"/>
                <w:sz w:val="20"/>
              </w:rPr>
              <w:t>____________________________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bookmarkStart w:name="z2781" w:id="894"/>
    <w:p>
      <w:pPr>
        <w:spacing w:after="0"/>
        <w:ind w:left="0"/>
        <w:jc w:val="left"/>
      </w:pPr>
      <w:r>
        <w:rPr>
          <w:rFonts w:ascii="Times New Roman"/>
          <w:b/>
          <w:i w:val="false"/>
          <w:color w:val="000000"/>
        </w:rPr>
        <w:t xml:space="preserve"> Құжаттарды қабылдаудан бас тарту туралы қолхат</w:t>
      </w:r>
    </w:p>
    <w:bookmarkEnd w:id="894"/>
    <w:p>
      <w:pPr>
        <w:spacing w:after="0"/>
        <w:ind w:left="0"/>
        <w:jc w:val="both"/>
      </w:pPr>
      <w:r>
        <w:rPr>
          <w:rFonts w:ascii="Times New Roman"/>
          <w:b w:val="false"/>
          <w:i w:val="false"/>
          <w:color w:val="000000"/>
          <w:sz w:val="28"/>
        </w:rPr>
        <w:t xml:space="preserve">
      Мемлекеттік көрсетілетін қызмет туралы" 2013 жылғы 15 сәуірдегі Қазақстан Республикасы Заңының 20-бабы </w:t>
      </w:r>
      <w:r>
        <w:rPr>
          <w:rFonts w:ascii="Times New Roman"/>
          <w:b w:val="false"/>
          <w:i w:val="false"/>
          <w:color w:val="000000"/>
          <w:sz w:val="28"/>
        </w:rPr>
        <w:t>2-тармағын</w:t>
      </w:r>
      <w:r>
        <w:rPr>
          <w:rFonts w:ascii="Times New Roman"/>
          <w:b w:val="false"/>
          <w:i w:val="false"/>
          <w:color w:val="000000"/>
          <w:sz w:val="28"/>
        </w:rPr>
        <w:t xml:space="preserve"> басшылыққа ала отырып, "Азаматтарға арналған үкімет" Мемлекеттік корпорациясының филиалының №__ бөлімі (мекенжайы көрсетілсін) Сіздің Қағиданың</w:t>
      </w:r>
    </w:p>
    <w:p>
      <w:pPr>
        <w:spacing w:after="0"/>
        <w:ind w:left="0"/>
        <w:jc w:val="both"/>
      </w:pPr>
      <w:r>
        <w:rPr>
          <w:rFonts w:ascii="Times New Roman"/>
          <w:b w:val="false"/>
          <w:i w:val="false"/>
          <w:color w:val="000000"/>
          <w:sz w:val="28"/>
        </w:rPr>
        <w:t>
      1-қосымшасына сәйкес Тізбенің 8-тармағында көзделген құжаттардың толық топтамасын табыс етпеуіңізге, сондай-ақ қолданылу мерзімі өтіп кеткен құжаттарды ұсынуыңызға байланысты "Жеке практикамен айналысатын адамды тiркеу есебi"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және қолданылу мерзімі өткен құжаттардың атауы:</w:t>
      </w:r>
    </w:p>
    <w:p>
      <w:pPr>
        <w:spacing w:after="0"/>
        <w:ind w:left="0"/>
        <w:jc w:val="both"/>
      </w:pPr>
      <w:r>
        <w:rPr>
          <w:rFonts w:ascii="Times New Roman"/>
          <w:b w:val="false"/>
          <w:i w:val="false"/>
          <w:color w:val="000000"/>
          <w:sz w:val="28"/>
        </w:rPr>
        <w:t>
      1)_____________________________________;</w:t>
      </w:r>
    </w:p>
    <w:p>
      <w:pPr>
        <w:spacing w:after="0"/>
        <w:ind w:left="0"/>
        <w:jc w:val="both"/>
      </w:pPr>
      <w:r>
        <w:rPr>
          <w:rFonts w:ascii="Times New Roman"/>
          <w:b w:val="false"/>
          <w:i w:val="false"/>
          <w:color w:val="000000"/>
          <w:sz w:val="28"/>
        </w:rPr>
        <w:t>
      2)_____________________________________;</w:t>
      </w:r>
    </w:p>
    <w:p>
      <w:pPr>
        <w:spacing w:after="0"/>
        <w:ind w:left="0"/>
        <w:jc w:val="both"/>
      </w:pPr>
      <w:r>
        <w:rPr>
          <w:rFonts w:ascii="Times New Roman"/>
          <w:b w:val="false"/>
          <w:i w:val="false"/>
          <w:color w:val="000000"/>
          <w:sz w:val="28"/>
        </w:rPr>
        <w:t>
      3)___________________________________….</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Т.А.Ә. (ол болған жағдайда) (Мемлекеттік корпорацияның қызметкері) (қолы)</w:t>
      </w:r>
    </w:p>
    <w:p>
      <w:pPr>
        <w:spacing w:after="0"/>
        <w:ind w:left="0"/>
        <w:jc w:val="both"/>
      </w:pPr>
      <w:r>
        <w:rPr>
          <w:rFonts w:ascii="Times New Roman"/>
          <w:b w:val="false"/>
          <w:i w:val="false"/>
          <w:color w:val="000000"/>
          <w:sz w:val="28"/>
        </w:rPr>
        <w:t>
      Орындаушы: Т.А.Ә. (ол болған жағдайда)_____________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Т.А.Ә. (ол болған жағдайда) / қолы</w:t>
      </w:r>
    </w:p>
    <w:p>
      <w:pPr>
        <w:spacing w:after="0"/>
        <w:ind w:left="0"/>
        <w:jc w:val="both"/>
      </w:pPr>
      <w:r>
        <w:rPr>
          <w:rFonts w:ascii="Times New Roman"/>
          <w:b w:val="false"/>
          <w:i w:val="false"/>
          <w:color w:val="000000"/>
          <w:sz w:val="28"/>
        </w:rPr>
        <w:t>
      20__ жылғы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"Тауарларды әкелу және жанама</w:t>
            </w:r>
            <w:r>
              <w:br/>
            </w:r>
            <w:r>
              <w:rPr>
                <w:rFonts w:ascii="Times New Roman"/>
                <w:b w:val="false"/>
                <w:i w:val="false"/>
                <w:color w:val="000000"/>
                <w:sz w:val="20"/>
              </w:rPr>
              <w:t xml:space="preserve">салықтарды төлеу туралы </w:t>
            </w:r>
            <w:r>
              <w:br/>
            </w:r>
            <w:r>
              <w:rPr>
                <w:rFonts w:ascii="Times New Roman"/>
                <w:b w:val="false"/>
                <w:i w:val="false"/>
                <w:color w:val="000000"/>
                <w:sz w:val="20"/>
              </w:rPr>
              <w:t>өтінішті қабылдау"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328.00-нысан</w:t>
            </w:r>
          </w:p>
        </w:tc>
      </w:tr>
    </w:tbl>
    <w:bookmarkStart w:name="z2796" w:id="895"/>
    <w:p>
      <w:pPr>
        <w:spacing w:after="0"/>
        <w:ind w:left="0"/>
        <w:jc w:val="left"/>
      </w:pPr>
      <w:r>
        <w:rPr>
          <w:rFonts w:ascii="Times New Roman"/>
          <w:b/>
          <w:i w:val="false"/>
          <w:color w:val="000000"/>
        </w:rPr>
        <w:t xml:space="preserve"> Тауарларды әкелу және жанама салықтарды төлеу туралы өтініш</w:t>
      </w:r>
    </w:p>
    <w:bookmarkEnd w:id="8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543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26543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226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30226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14732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4732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сәйкестіндіру коды (нөмірі) коды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сәйкестіндіру</w:t>
            </w:r>
          </w:p>
        </w:tc>
      </w:tr>
    </w:tbl>
    <w:p>
      <w:pPr>
        <w:spacing w:after="0"/>
        <w:ind w:left="0"/>
        <w:jc w:val="both"/>
      </w:pPr>
      <w:r>
        <w:rPr>
          <w:rFonts w:ascii="Times New Roman"/>
          <w:b w:val="false"/>
          <w:i w:val="false"/>
          <w:color w:val="000000"/>
          <w:sz w:val="28"/>
        </w:rPr>
        <w:t>
      01_____________________________________ 02_________________________________</w:t>
      </w:r>
    </w:p>
    <w:p>
      <w:pPr>
        <w:spacing w:after="0"/>
        <w:ind w:left="0"/>
        <w:jc w:val="both"/>
      </w:pPr>
      <w:r>
        <w:rPr>
          <w:rFonts w:ascii="Times New Roman"/>
          <w:b w:val="false"/>
          <w:i w:val="false"/>
          <w:color w:val="000000"/>
          <w:sz w:val="28"/>
        </w:rPr>
        <w:t>
      (ұйымның атауы, дара кәсіпкердің немесе жеке (ұйымның атауы, жеке кәсіпкердің тегі, аты</w:t>
      </w:r>
    </w:p>
    <w:p>
      <w:pPr>
        <w:spacing w:after="0"/>
        <w:ind w:left="0"/>
        <w:jc w:val="both"/>
      </w:pPr>
      <w:r>
        <w:rPr>
          <w:rFonts w:ascii="Times New Roman"/>
          <w:b w:val="false"/>
          <w:i w:val="false"/>
          <w:color w:val="000000"/>
          <w:sz w:val="28"/>
        </w:rPr>
        <w:t>
      кәсіпкердің кәсіпкер болып әкесінің аты (болған кезде))</w:t>
      </w:r>
    </w:p>
    <w:p>
      <w:pPr>
        <w:spacing w:after="0"/>
        <w:ind w:left="0"/>
        <w:jc w:val="both"/>
      </w:pPr>
      <w:r>
        <w:rPr>
          <w:rFonts w:ascii="Times New Roman"/>
          <w:b w:val="false"/>
          <w:i w:val="false"/>
          <w:color w:val="000000"/>
          <w:sz w:val="28"/>
        </w:rPr>
        <w:t>
      табылмайтын жеке тұлғаның тегі, аты әкесінің аты (болған кезде)</w:t>
      </w:r>
    </w:p>
    <w:p>
      <w:pPr>
        <w:spacing w:after="0"/>
        <w:ind w:left="0"/>
        <w:jc w:val="both"/>
      </w:pPr>
      <w:r>
        <w:rPr>
          <w:rFonts w:ascii="Times New Roman"/>
          <w:b w:val="false"/>
          <w:i w:val="false"/>
          <w:color w:val="000000"/>
          <w:sz w:val="28"/>
        </w:rPr>
        <w:t>
      03_____________________________________ 04_________________________________</w:t>
      </w:r>
    </w:p>
    <w:p>
      <w:pPr>
        <w:spacing w:after="0"/>
        <w:ind w:left="0"/>
        <w:jc w:val="both"/>
      </w:pPr>
      <w:r>
        <w:rPr>
          <w:rFonts w:ascii="Times New Roman"/>
          <w:b w:val="false"/>
          <w:i w:val="false"/>
          <w:color w:val="000000"/>
          <w:sz w:val="28"/>
        </w:rPr>
        <w:t>
      (елінің коды, орналасқан (тұрғылықты) жері (елінің коды, орналасқан (тұрғылықты) жері</w:t>
      </w:r>
    </w:p>
    <w:p>
      <w:pPr>
        <w:spacing w:after="0"/>
        <w:ind w:left="0"/>
        <w:jc w:val="both"/>
      </w:pPr>
      <w:r>
        <w:rPr>
          <w:rFonts w:ascii="Times New Roman"/>
          <w:b w:val="false"/>
          <w:i w:val="false"/>
          <w:color w:val="000000"/>
          <w:sz w:val="28"/>
        </w:rPr>
        <w:t>
      05 шарттың (келісімшарттың) № ______ шарттың (келісімшарттың) күні __________ 20___ж. ерекшеліктерінің № _______, _______ ерекшеліктерінің күні ____, ____</w:t>
      </w:r>
    </w:p>
    <w:p>
      <w:pPr>
        <w:spacing w:after="0"/>
        <w:ind w:left="0"/>
        <w:jc w:val="both"/>
      </w:pPr>
      <w:r>
        <w:rPr>
          <w:rFonts w:ascii="Times New Roman"/>
          <w:b w:val="false"/>
          <w:i w:val="false"/>
          <w:color w:val="000000"/>
          <w:sz w:val="28"/>
        </w:rPr>
        <w:t>
      06 ________________________________________________________________________</w:t>
      </w:r>
    </w:p>
    <w:p>
      <w:pPr>
        <w:spacing w:after="0"/>
        <w:ind w:left="0"/>
        <w:jc w:val="both"/>
      </w:pPr>
      <w:r>
        <w:rPr>
          <w:rFonts w:ascii="Times New Roman"/>
          <w:b w:val="false"/>
          <w:i w:val="false"/>
          <w:color w:val="000000"/>
          <w:sz w:val="28"/>
        </w:rPr>
        <w:t>
      (ұйымның атауы (жеке кәсіпкердің тегі, аты әкесінің аты (болған кезде)) елінің коды, орналасқан (тұрғылықты) жері</w:t>
      </w:r>
    </w:p>
    <w:p>
      <w:pPr>
        <w:spacing w:after="0"/>
        <w:ind w:left="0"/>
        <w:jc w:val="both"/>
      </w:pPr>
      <w:r>
        <w:rPr>
          <w:rFonts w:ascii="Times New Roman"/>
          <w:b w:val="false"/>
          <w:i w:val="false"/>
          <w:color w:val="000000"/>
          <w:sz w:val="28"/>
        </w:rPr>
        <w:t>
      07 шарттың (келісімшарттың) № ______ шарттың (келісімшарттың) күні __________ 20___ж. ерекшеліктерінің № _______ , _______ ерекшеліктерінің күні ____ , ____</w:t>
      </w:r>
    </w:p>
    <w:p>
      <w:pPr>
        <w:spacing w:after="0"/>
        <w:ind w:left="0"/>
        <w:jc w:val="both"/>
      </w:pPr>
      <w:r>
        <w:rPr>
          <w:rFonts w:ascii="Times New Roman"/>
          <w:b w:val="false"/>
          <w:i w:val="false"/>
          <w:color w:val="000000"/>
          <w:sz w:val="28"/>
        </w:rPr>
        <w:t>
      (лизинг шарты жасалған жағдайда тиісті торкөзде ☐ Х белгісі қойылады, алыс-беріс шикізатын қайта өңдеу шарты жасалған жағдайда тиісті торкөзде ☐ Х белгісі қойылады, жеке кәсіпкер болып табылмайтын жеке тұлғадан тауарды сатып алу туралы шарт жасалған жағдайда тиісті торкөзде ☐ Х белгісі қойылады)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атауы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СЭҚ ТН тауар код</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өлшем бірлігі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мөлшері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(жұмыс) құны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Валюта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Көліктік (тауарға ілеспе) құжат</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Шот-фактура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Бағамы</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 нөмірі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Нөмірі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есепке қабылдаған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базасы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мөлшерлемелері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Салықтар</w:t>
            </w:r>
          </w:p>
          <w:p>
            <w:pPr>
              <w:spacing w:after="20"/>
              <w:ind w:left="20"/>
              <w:jc w:val="both"/>
            </w:pPr>
            <w:r>
              <w:rPr>
                <w:rFonts w:ascii="Times New Roman"/>
                <w:b w:val="false"/>
                <w:i w:val="false"/>
                <w:color w:val="000000"/>
                <w:sz w:val="20"/>
              </w:rPr>
              <w:t>
сомасы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Акциздер</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Акциздер</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ҚҚС</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Акциздер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(ерекшеліктер)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адвалорлы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Осы өтініште көрсетілген мәлiметтердiң дұрыстығын және толықтығын растаймын</w:t>
      </w:r>
    </w:p>
    <w:p>
      <w:pPr>
        <w:spacing w:after="0"/>
        <w:ind w:left="0"/>
        <w:jc w:val="both"/>
      </w:pPr>
      <w:r>
        <w:rPr>
          <w:rFonts w:ascii="Times New Roman"/>
          <w:b w:val="false"/>
          <w:i w:val="false"/>
          <w:color w:val="000000"/>
          <w:sz w:val="28"/>
        </w:rPr>
        <w:t xml:space="preserve">
      _________________________________________ ___________________ _____________ </w:t>
      </w:r>
    </w:p>
    <w:p>
      <w:pPr>
        <w:spacing w:after="0"/>
        <w:ind w:left="0"/>
        <w:jc w:val="both"/>
      </w:pPr>
      <w:r>
        <w:rPr>
          <w:rFonts w:ascii="Times New Roman"/>
          <w:b w:val="false"/>
          <w:i w:val="false"/>
          <w:color w:val="000000"/>
          <w:sz w:val="28"/>
        </w:rPr>
        <w:t>
      Сатып алушы (сатып алушы-жеке кәсіпкер) - қолы күні</w:t>
      </w:r>
    </w:p>
    <w:p>
      <w:pPr>
        <w:spacing w:after="0"/>
        <w:ind w:left="0"/>
        <w:jc w:val="both"/>
      </w:pPr>
      <w:r>
        <w:rPr>
          <w:rFonts w:ascii="Times New Roman"/>
          <w:b w:val="false"/>
          <w:i w:val="false"/>
          <w:color w:val="000000"/>
          <w:sz w:val="28"/>
        </w:rPr>
        <w:t>
      ұйым басшысының (уәкілетті тұлға) тегі,</w:t>
      </w:r>
    </w:p>
    <w:p>
      <w:pPr>
        <w:spacing w:after="0"/>
        <w:ind w:left="0"/>
        <w:jc w:val="both"/>
      </w:pPr>
      <w:r>
        <w:rPr>
          <w:rFonts w:ascii="Times New Roman"/>
          <w:b w:val="false"/>
          <w:i w:val="false"/>
          <w:color w:val="000000"/>
          <w:sz w:val="28"/>
        </w:rPr>
        <w:t>
      аты әкесінің аты (болған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543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6543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226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30226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Pr>
        <w:spacing w:after="0"/>
        <w:ind w:left="0"/>
        <w:jc w:val="both"/>
      </w:pPr>
      <w:r>
        <w:rPr>
          <w:rFonts w:ascii="Times New Roman"/>
          <w:b w:val="false"/>
          <w:i w:val="false"/>
          <w:color w:val="000000"/>
          <w:sz w:val="28"/>
        </w:rPr>
        <w:t>
      2 Бөлім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өтінішті салық органдарында тіркеу туралы белгі</w:t>
            </w:r>
          </w:p>
          <w:p>
            <w:pPr>
              <w:spacing w:after="20"/>
              <w:ind w:left="20"/>
              <w:jc w:val="both"/>
            </w:pPr>
          </w:p>
          <w:p>
            <w:pPr>
              <w:spacing w:after="20"/>
              <w:ind w:left="20"/>
              <w:jc w:val="both"/>
            </w:pPr>
            <w:r>
              <w:drawing>
                <wp:inline distT="0" distB="0" distL="0" distR="0">
                  <wp:extent cx="32639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3263900" cy="85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алушының есепке қоюға жеткізу орны бойынша жанама салықтарды төлеу (ҚҚС және (немесе) акциздерден босату) туралы салық органының белгісі Өтініші тіркеу туралы белгі қойылған күннен бастап он жұмыс күні ішінде жүргізіледі.</w:t>
            </w:r>
          </w:p>
          <w:p>
            <w:pPr>
              <w:spacing w:after="20"/>
              <w:ind w:left="20"/>
              <w:jc w:val="both"/>
            </w:pPr>
            <w:r>
              <w:rPr>
                <w:rFonts w:ascii="Times New Roman"/>
                <w:b w:val="false"/>
                <w:i w:val="false"/>
                <w:color w:val="000000"/>
                <w:sz w:val="20"/>
              </w:rPr>
              <w:t>
ҚҚС ____________ сомасында төленген</w:t>
            </w:r>
          </w:p>
          <w:p>
            <w:pPr>
              <w:spacing w:after="20"/>
              <w:ind w:left="20"/>
              <w:jc w:val="both"/>
            </w:pPr>
            <w:r>
              <w:rPr>
                <w:rFonts w:ascii="Times New Roman"/>
                <w:b w:val="false"/>
                <w:i w:val="false"/>
                <w:color w:val="000000"/>
                <w:sz w:val="20"/>
              </w:rPr>
              <w:t>
Акциздер ____________ сомасында төленді</w:t>
            </w:r>
          </w:p>
          <w:p>
            <w:pPr>
              <w:spacing w:after="20"/>
              <w:ind w:left="20"/>
              <w:jc w:val="both"/>
            </w:pPr>
            <w:r>
              <w:rPr>
                <w:rFonts w:ascii="Times New Roman"/>
                <w:b w:val="false"/>
                <w:i w:val="false"/>
                <w:color w:val="000000"/>
                <w:sz w:val="20"/>
              </w:rPr>
              <w:t>
____________ _____________ ________ ____________</w:t>
            </w:r>
          </w:p>
          <w:p>
            <w:pPr>
              <w:spacing w:after="20"/>
              <w:ind w:left="20"/>
              <w:jc w:val="both"/>
            </w:pPr>
            <w:r>
              <w:rPr>
                <w:rFonts w:ascii="Times New Roman"/>
                <w:b w:val="false"/>
                <w:i w:val="false"/>
                <w:color w:val="000000"/>
                <w:sz w:val="20"/>
              </w:rPr>
              <w:t>
инспектордың лауазымы қолы күні</w:t>
            </w:r>
          </w:p>
          <w:p>
            <w:pPr>
              <w:spacing w:after="20"/>
              <w:ind w:left="20"/>
              <w:jc w:val="both"/>
            </w:pPr>
            <w:r>
              <w:rPr>
                <w:rFonts w:ascii="Times New Roman"/>
                <w:b w:val="false"/>
                <w:i w:val="false"/>
                <w:color w:val="000000"/>
                <w:sz w:val="20"/>
              </w:rPr>
              <w:t>
тегі, аты әкесінің аты (болған кезде)</w:t>
            </w:r>
          </w:p>
          <w:p>
            <w:pPr>
              <w:spacing w:after="20"/>
              <w:ind w:left="20"/>
              <w:jc w:val="both"/>
            </w:pPr>
            <w:r>
              <w:rPr>
                <w:rFonts w:ascii="Times New Roman"/>
                <w:b w:val="false"/>
                <w:i w:val="false"/>
                <w:color w:val="000000"/>
                <w:sz w:val="20"/>
              </w:rPr>
              <w:t>
____________________________ ______ ____________</w:t>
            </w:r>
          </w:p>
          <w:p>
            <w:pPr>
              <w:spacing w:after="20"/>
              <w:ind w:left="20"/>
              <w:jc w:val="both"/>
            </w:pPr>
            <w:r>
              <w:rPr>
                <w:rFonts w:ascii="Times New Roman"/>
                <w:b w:val="false"/>
                <w:i w:val="false"/>
                <w:color w:val="000000"/>
                <w:sz w:val="20"/>
              </w:rPr>
              <w:t>
Басшы (басшының орынбасары) қолы күні</w:t>
            </w:r>
          </w:p>
          <w:p>
            <w:pPr>
              <w:spacing w:after="20"/>
              <w:ind w:left="20"/>
              <w:jc w:val="both"/>
            </w:pPr>
            <w:r>
              <w:rPr>
                <w:rFonts w:ascii="Times New Roman"/>
                <w:b w:val="false"/>
                <w:i w:val="false"/>
                <w:color w:val="000000"/>
                <w:sz w:val="20"/>
              </w:rPr>
              <w:t>
_________________________ Мөр орны (болған кезде)</w:t>
            </w:r>
          </w:p>
          <w:p>
            <w:pPr>
              <w:spacing w:after="20"/>
              <w:ind w:left="20"/>
              <w:jc w:val="both"/>
            </w:pPr>
            <w:r>
              <w:rPr>
                <w:rFonts w:ascii="Times New Roman"/>
                <w:b w:val="false"/>
                <w:i w:val="false"/>
                <w:color w:val="000000"/>
                <w:sz w:val="20"/>
              </w:rPr>
              <w:t>
Салық органының атауы</w:t>
            </w:r>
          </w:p>
        </w:tc>
      </w:tr>
    </w:tbl>
    <w:p>
      <w:pPr>
        <w:spacing w:after="0"/>
        <w:ind w:left="0"/>
        <w:jc w:val="both"/>
      </w:pPr>
      <w:r>
        <w:rPr>
          <w:rFonts w:ascii="Times New Roman"/>
          <w:b w:val="false"/>
          <w:i w:val="false"/>
          <w:color w:val="000000"/>
          <w:sz w:val="28"/>
        </w:rPr>
        <w:t>
      1) Салық төлеуші толтырылған өтініштегі деректемелер 2014 жылғы 29 мамырдағы Еуразиялық экономикалық одақ туралы шарт талаптарына сәйкес келмеген жағдайда салық органдары салық төлеуші анықталған сәйкессіздікті жойғаннан кейін жанама салықтарды төлеу туралы белгі қойады.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543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6543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226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30226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Pr>
        <w:spacing w:after="0"/>
        <w:ind w:left="0"/>
        <w:jc w:val="both"/>
      </w:pPr>
      <w:r>
        <w:rPr>
          <w:rFonts w:ascii="Times New Roman"/>
          <w:b w:val="false"/>
          <w:i w:val="false"/>
          <w:color w:val="000000"/>
          <w:sz w:val="28"/>
        </w:rPr>
        <w:t>
      3. Бөлім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алушы,комитент, сенім білдіруші, принципал</w:t>
            </w:r>
          </w:p>
          <w:p>
            <w:pPr>
              <w:spacing w:after="20"/>
              <w:ind w:left="20"/>
              <w:jc w:val="both"/>
            </w:pPr>
            <w:r>
              <w:rPr>
                <w:rFonts w:ascii="Times New Roman"/>
                <w:b w:val="false"/>
                <w:i w:val="false"/>
                <w:color w:val="000000"/>
                <w:sz w:val="20"/>
              </w:rPr>
              <w:t>
(керегінің астын сызу керек)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10414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комссионер, сенім білдірілген адам, агент</w:t>
            </w:r>
          </w:p>
          <w:p>
            <w:pPr>
              <w:spacing w:after="20"/>
              <w:ind w:left="20"/>
              <w:jc w:val="both"/>
            </w:pPr>
            <w:r>
              <w:rPr>
                <w:rFonts w:ascii="Times New Roman"/>
                <w:b w:val="false"/>
                <w:i w:val="false"/>
                <w:color w:val="000000"/>
                <w:sz w:val="20"/>
              </w:rPr>
              <w:t>
(керегінің астын сызу керек)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0414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сәйкестіндіру коды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сәйкестіндіру коды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08___________________________</w:t>
            </w:r>
          </w:p>
          <w:p>
            <w:pPr>
              <w:spacing w:after="20"/>
              <w:ind w:left="20"/>
              <w:jc w:val="both"/>
            </w:pPr>
            <w:r>
              <w:rPr>
                <w:rFonts w:ascii="Times New Roman"/>
                <w:b w:val="false"/>
                <w:i w:val="false"/>
                <w:color w:val="000000"/>
                <w:sz w:val="20"/>
              </w:rPr>
              <w:t>
(ұйымның атауы, дара кәсіпкердің тегі, аты әкесінің аты (болған кезде))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09__________________________</w:t>
            </w:r>
          </w:p>
          <w:p>
            <w:pPr>
              <w:spacing w:after="20"/>
              <w:ind w:left="20"/>
              <w:jc w:val="both"/>
            </w:pPr>
            <w:r>
              <w:rPr>
                <w:rFonts w:ascii="Times New Roman"/>
                <w:b w:val="false"/>
                <w:i w:val="false"/>
                <w:color w:val="000000"/>
                <w:sz w:val="20"/>
              </w:rPr>
              <w:t>
(ұйымның атауы, дара кәсіпкердің тегі, аты әкесінің аты (болған кезде))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10__________________________</w:t>
            </w:r>
          </w:p>
          <w:p>
            <w:pPr>
              <w:spacing w:after="20"/>
              <w:ind w:left="20"/>
              <w:jc w:val="both"/>
            </w:pPr>
            <w:r>
              <w:rPr>
                <w:rFonts w:ascii="Times New Roman"/>
                <w:b w:val="false"/>
                <w:i w:val="false"/>
                <w:color w:val="000000"/>
                <w:sz w:val="20"/>
              </w:rPr>
              <w:t>
(елінің коды, орналасқан (тұрғылықты)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11__________________________</w:t>
            </w:r>
          </w:p>
          <w:p>
            <w:pPr>
              <w:spacing w:after="20"/>
              <w:ind w:left="20"/>
              <w:jc w:val="both"/>
            </w:pPr>
            <w:r>
              <w:rPr>
                <w:rFonts w:ascii="Times New Roman"/>
                <w:b w:val="false"/>
                <w:i w:val="false"/>
                <w:color w:val="000000"/>
                <w:sz w:val="20"/>
              </w:rPr>
              <w:t>
(елінің коды, орналасқан (тұрғылықты)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12 шарттың (келісімшарттың) № ______ шарттың (келісімшарттың) күні __________ 20___ж. ерекшеліктерінің № _______, _______ ерекшеліктерінің күні ____, ____</w:t>
      </w:r>
    </w:p>
    <w:p>
      <w:pPr>
        <w:spacing w:after="0"/>
        <w:ind w:left="0"/>
        <w:jc w:val="both"/>
      </w:pPr>
      <w:r>
        <w:rPr>
          <w:rFonts w:ascii="Times New Roman"/>
          <w:b w:val="false"/>
          <w:i w:val="false"/>
          <w:color w:val="000000"/>
          <w:sz w:val="28"/>
        </w:rPr>
        <w:t>
      _________________________________________ ___________________ _____________</w:t>
      </w:r>
    </w:p>
    <w:p>
      <w:pPr>
        <w:spacing w:after="0"/>
        <w:ind w:left="0"/>
        <w:jc w:val="both"/>
      </w:pPr>
      <w:r>
        <w:rPr>
          <w:rFonts w:ascii="Times New Roman"/>
          <w:b w:val="false"/>
          <w:i w:val="false"/>
          <w:color w:val="000000"/>
          <w:sz w:val="28"/>
        </w:rPr>
        <w:t>
      Сатып алушы (сатып алушы-дара кәсіпкер) қолы күні ұйым басшысының (уәкілетті тұлға) тегі, аты әкесінің аты (болған кезде)</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Өтінішке қосымша Тауарларды кіргізу және жанама салықтарды төлеу туралы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543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654300" cy="46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226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30226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Сатушы (комиссионер, сенім білдірілген адам, агент/</w:t>
            </w:r>
          </w:p>
          <w:p>
            <w:pPr>
              <w:spacing w:after="20"/>
              <w:ind w:left="20"/>
              <w:jc w:val="both"/>
            </w:pPr>
            <w:r>
              <w:rPr>
                <w:rFonts w:ascii="Times New Roman"/>
                <w:b w:val="false"/>
                <w:i w:val="false"/>
                <w:color w:val="000000"/>
                <w:sz w:val="20"/>
              </w:rPr>
              <w:t>
комитент, сенім білдірушы, принципал (керегінің астын сызу керек)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0414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(комиссионер, сенім білдірілген адам, агент/</w:t>
            </w:r>
          </w:p>
          <w:p>
            <w:pPr>
              <w:spacing w:after="20"/>
              <w:ind w:left="20"/>
              <w:jc w:val="both"/>
            </w:pPr>
            <w:r>
              <w:rPr>
                <w:rFonts w:ascii="Times New Roman"/>
                <w:b w:val="false"/>
                <w:i w:val="false"/>
                <w:color w:val="000000"/>
                <w:sz w:val="20"/>
              </w:rPr>
              <w:t>
комитент, сенім білдірушы, принципал) (керегінің астын сызу керек)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0414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сәйкестіндіру коды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сәйкестіндіру коды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p>
            <w:pPr>
              <w:spacing w:after="20"/>
              <w:ind w:left="20"/>
              <w:jc w:val="both"/>
            </w:pPr>
            <w:r>
              <w:rPr>
                <w:rFonts w:ascii="Times New Roman"/>
                <w:b w:val="false"/>
                <w:i w:val="false"/>
                <w:color w:val="000000"/>
                <w:sz w:val="20"/>
              </w:rPr>
              <w:t>
(ұйымның атауы, дара кәсіпкердің тегі, аты әкесінің аты (болған кезде))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w:t>
            </w:r>
          </w:p>
          <w:p>
            <w:pPr>
              <w:spacing w:after="20"/>
              <w:ind w:left="20"/>
              <w:jc w:val="both"/>
            </w:pPr>
            <w:r>
              <w:rPr>
                <w:rFonts w:ascii="Times New Roman"/>
                <w:b w:val="false"/>
                <w:i w:val="false"/>
                <w:color w:val="000000"/>
                <w:sz w:val="20"/>
              </w:rPr>
              <w:t>
(ұйымның атауы, дара кәсіпкердің тегі, аты әкесінің аты (болған кезде))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w:t>
            </w:r>
          </w:p>
          <w:p>
            <w:pPr>
              <w:spacing w:after="20"/>
              <w:ind w:left="20"/>
              <w:jc w:val="both"/>
            </w:pPr>
            <w:r>
              <w:rPr>
                <w:rFonts w:ascii="Times New Roman"/>
                <w:b w:val="false"/>
                <w:i w:val="false"/>
                <w:color w:val="000000"/>
                <w:sz w:val="20"/>
              </w:rPr>
              <w:t>
(елінің коды, орналасқан (тұрғылықты)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val="false"/>
                <w:i w:val="false"/>
                <w:color w:val="000000"/>
                <w:sz w:val="20"/>
              </w:rPr>
              <w:t>
(елінің коды, орналасқан (тұрғылықты)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(келісімшарттың) № ______ шарттың (келісімшарттың) күні __________ 20___ж. ерекшеліктерінің № _______, _______ ерекшеліктерінің күні ____, 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Сатушы (комиссионер, сенім білдірілген адам, агент/</w:t>
            </w:r>
          </w:p>
          <w:p>
            <w:pPr>
              <w:spacing w:after="20"/>
              <w:ind w:left="20"/>
              <w:jc w:val="both"/>
            </w:pPr>
            <w:r>
              <w:rPr>
                <w:rFonts w:ascii="Times New Roman"/>
                <w:b w:val="false"/>
                <w:i w:val="false"/>
                <w:color w:val="000000"/>
                <w:sz w:val="20"/>
              </w:rPr>
              <w:t>
комитент, сенім білдірушы, принципал (керегінің астын сызу керек)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10414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(комиссионер, сенім білдірілген адам, агент/</w:t>
            </w:r>
          </w:p>
          <w:p>
            <w:pPr>
              <w:spacing w:after="20"/>
              <w:ind w:left="20"/>
              <w:jc w:val="both"/>
            </w:pPr>
            <w:r>
              <w:rPr>
                <w:rFonts w:ascii="Times New Roman"/>
                <w:b w:val="false"/>
                <w:i w:val="false"/>
                <w:color w:val="000000"/>
                <w:sz w:val="20"/>
              </w:rPr>
              <w:t>
комитент, сенім білдірушы, принципал) (керегінің астын сызу керек)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0414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сәйкестіндіру коды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сәйкестіндіру коды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p>
            <w:pPr>
              <w:spacing w:after="20"/>
              <w:ind w:left="20"/>
              <w:jc w:val="both"/>
            </w:pPr>
            <w:r>
              <w:rPr>
                <w:rFonts w:ascii="Times New Roman"/>
                <w:b w:val="false"/>
                <w:i w:val="false"/>
                <w:color w:val="000000"/>
                <w:sz w:val="20"/>
              </w:rPr>
              <w:t>
(ұйымның атауы, дара кәсіпкердің тегі, аты әкесінің аты (ол болған жағдайда)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p>
            <w:pPr>
              <w:spacing w:after="20"/>
              <w:ind w:left="20"/>
              <w:jc w:val="both"/>
            </w:pPr>
            <w:r>
              <w:rPr>
                <w:rFonts w:ascii="Times New Roman"/>
                <w:b w:val="false"/>
                <w:i w:val="false"/>
                <w:color w:val="000000"/>
                <w:sz w:val="20"/>
              </w:rPr>
              <w:t>
(ұйымның атауы, дара кәсіпкердің тегі, аты әкесінің аты (ол болған жағдайда)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p>
            <w:pPr>
              <w:spacing w:after="20"/>
              <w:ind w:left="20"/>
              <w:jc w:val="both"/>
            </w:pPr>
            <w:r>
              <w:rPr>
                <w:rFonts w:ascii="Times New Roman"/>
                <w:b w:val="false"/>
                <w:i w:val="false"/>
                <w:color w:val="000000"/>
                <w:sz w:val="20"/>
              </w:rPr>
              <w:t>
(елінің коды, орналасқан (тұрғылықты)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p>
            <w:pPr>
              <w:spacing w:after="20"/>
              <w:ind w:left="20"/>
              <w:jc w:val="both"/>
            </w:pPr>
            <w:r>
              <w:rPr>
                <w:rFonts w:ascii="Times New Roman"/>
                <w:b w:val="false"/>
                <w:i w:val="false"/>
                <w:color w:val="000000"/>
                <w:sz w:val="20"/>
              </w:rPr>
              <w:t>
(елінің коды, орналасқан (тұрғылықты)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(келісімшарттың) № ______ шарттың (келісімшарттың) күні __________ 20___ж. ерекшеліктерінің № _______, _______ ерекшеліктерінің күні ____, 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Сатушы (комиссионер, сенім білдірілген адам, агент/</w:t>
            </w:r>
          </w:p>
          <w:p>
            <w:pPr>
              <w:spacing w:after="20"/>
              <w:ind w:left="20"/>
              <w:jc w:val="both"/>
            </w:pPr>
            <w:r>
              <w:rPr>
                <w:rFonts w:ascii="Times New Roman"/>
                <w:b w:val="false"/>
                <w:i w:val="false"/>
                <w:color w:val="000000"/>
                <w:sz w:val="20"/>
              </w:rPr>
              <w:t>
комитент, сенім білдірушы, принципал (керегінің астын сызу керек)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0414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(комиссионер, сенім білдірілген адам, агент/</w:t>
            </w:r>
          </w:p>
          <w:p>
            <w:pPr>
              <w:spacing w:after="20"/>
              <w:ind w:left="20"/>
              <w:jc w:val="both"/>
            </w:pPr>
            <w:r>
              <w:rPr>
                <w:rFonts w:ascii="Times New Roman"/>
                <w:b w:val="false"/>
                <w:i w:val="false"/>
                <w:color w:val="000000"/>
                <w:sz w:val="20"/>
              </w:rPr>
              <w:t>
комитент, сенім білдірушы, принципал) (керегінің астын сызу керек)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41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10414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сәйкестіндіру коды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сәйкестіндіру коды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val="false"/>
                <w:i w:val="false"/>
                <w:color w:val="000000"/>
                <w:sz w:val="20"/>
              </w:rPr>
              <w:t>
(заңды тұлғаның атауы, жеке кәсіпкердің тегі, аты әкесінің аты (ол болған жағдайда)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val="false"/>
                <w:i w:val="false"/>
                <w:color w:val="000000"/>
                <w:sz w:val="20"/>
              </w:rPr>
              <w:t>
(заңды тұлғаның атауы, жеке кәсіпкердің тегі, аты әкесінің аты (ол болған жағдайда)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w:t>
            </w:r>
          </w:p>
          <w:p>
            <w:pPr>
              <w:spacing w:after="20"/>
              <w:ind w:left="20"/>
              <w:jc w:val="both"/>
            </w:pPr>
            <w:r>
              <w:rPr>
                <w:rFonts w:ascii="Times New Roman"/>
                <w:b w:val="false"/>
                <w:i w:val="false"/>
                <w:color w:val="000000"/>
                <w:sz w:val="20"/>
              </w:rPr>
              <w:t>
(елінің коды, орналасқан (тұрғылықты)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w:t>
            </w:r>
          </w:p>
          <w:p>
            <w:pPr>
              <w:spacing w:after="20"/>
              <w:ind w:left="20"/>
              <w:jc w:val="both"/>
            </w:pPr>
            <w:r>
              <w:rPr>
                <w:rFonts w:ascii="Times New Roman"/>
                <w:b w:val="false"/>
                <w:i w:val="false"/>
                <w:color w:val="000000"/>
                <w:sz w:val="20"/>
              </w:rPr>
              <w:t>
(елінің коды, орналасқан (тұрғылықты)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(келісімшарттың) № ______ шарттың (келісімшарттың) күні __________ 20___ж. ерекшеліктерінің № _______, _______ ерекшеліктерінің күні ____, 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"Авторлық құқық пен сабақтас</w:t>
            </w:r>
            <w:r>
              <w:br/>
            </w:r>
            <w:r>
              <w:rPr>
                <w:rFonts w:ascii="Times New Roman"/>
                <w:b w:val="false"/>
                <w:i w:val="false"/>
                <w:color w:val="000000"/>
                <w:sz w:val="20"/>
              </w:rPr>
              <w:t>құқық, тауар таңбалары, қызмет</w:t>
            </w:r>
            <w:r>
              <w:br/>
            </w:r>
            <w:r>
              <w:rPr>
                <w:rFonts w:ascii="Times New Roman"/>
                <w:b w:val="false"/>
                <w:i w:val="false"/>
                <w:color w:val="000000"/>
                <w:sz w:val="20"/>
              </w:rPr>
              <w:t>көрсету таңбалары обьектілерін</w:t>
            </w:r>
            <w:r>
              <w:br/>
            </w:r>
            <w:r>
              <w:rPr>
                <w:rFonts w:ascii="Times New Roman"/>
                <w:b w:val="false"/>
                <w:i w:val="false"/>
                <w:color w:val="000000"/>
                <w:sz w:val="20"/>
              </w:rPr>
              <w:t>және тауарларды шығарған</w:t>
            </w:r>
            <w:r>
              <w:br/>
            </w:r>
            <w:r>
              <w:rPr>
                <w:rFonts w:ascii="Times New Roman"/>
                <w:b w:val="false"/>
                <w:i w:val="false"/>
                <w:color w:val="000000"/>
                <w:sz w:val="20"/>
              </w:rPr>
              <w:t>жерлердің атауларын зияткерлік</w:t>
            </w:r>
            <w:r>
              <w:br/>
            </w:r>
            <w:r>
              <w:rPr>
                <w:rFonts w:ascii="Times New Roman"/>
                <w:b w:val="false"/>
                <w:i w:val="false"/>
                <w:color w:val="000000"/>
                <w:sz w:val="20"/>
              </w:rPr>
              <w:t>меншік обьектілерінің</w:t>
            </w:r>
            <w:r>
              <w:br/>
            </w:r>
            <w:r>
              <w:rPr>
                <w:rFonts w:ascii="Times New Roman"/>
                <w:b w:val="false"/>
                <w:i w:val="false"/>
                <w:color w:val="000000"/>
                <w:sz w:val="20"/>
              </w:rPr>
              <w:t>кедендік тізіліміне енгізу"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17-қосымша</w:t>
            </w:r>
          </w:p>
        </w:tc>
      </w:tr>
    </w:tbl>
    <w:bookmarkStart w:name="z370" w:id="896"/>
    <w:p>
      <w:pPr>
        <w:spacing w:after="0"/>
        <w:ind w:left="0"/>
        <w:jc w:val="left"/>
      </w:pPr>
      <w:r>
        <w:rPr>
          <w:rFonts w:ascii="Times New Roman"/>
          <w:b/>
          <w:i w:val="false"/>
          <w:color w:val="000000"/>
        </w:rPr>
        <w:t xml:space="preserve"> "Авторлық құқық пен сабақтас құқық, тауар таңбалары, қызмет көрсету таңбалары обьектілерін және тауарларды шығарған жерлердің атауларын зияткерлік меншік обьектілерінің кедендік тізіліміне енгізу" мемлекеттік көрсетілетін қызмет қағидасы</w:t>
      </w:r>
    </w:p>
    <w:bookmarkEnd w:id="896"/>
    <w:p>
      <w:pPr>
        <w:spacing w:after="0"/>
        <w:ind w:left="0"/>
        <w:jc w:val="both"/>
      </w:pPr>
      <w:r>
        <w:rPr>
          <w:rFonts w:ascii="Times New Roman"/>
          <w:b w:val="false"/>
          <w:i w:val="false"/>
          <w:color w:val="ff0000"/>
          <w:sz w:val="28"/>
        </w:rPr>
        <w:t xml:space="preserve">
      Ескерту. Қағида жаңа редакцияда - ҚР Қаржы министрінің 31.07.2024 </w:t>
      </w:r>
      <w:r>
        <w:rPr>
          <w:rFonts w:ascii="Times New Roman"/>
          <w:b w:val="false"/>
          <w:i w:val="false"/>
          <w:color w:val="ff0000"/>
          <w:sz w:val="28"/>
        </w:rPr>
        <w:t>№ 500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371" w:id="897"/>
    <w:p>
      <w:pPr>
        <w:spacing w:after="0"/>
        <w:ind w:left="0"/>
        <w:jc w:val="left"/>
      </w:pPr>
      <w:r>
        <w:rPr>
          <w:rFonts w:ascii="Times New Roman"/>
          <w:b/>
          <w:i w:val="false"/>
          <w:color w:val="000000"/>
        </w:rPr>
        <w:t xml:space="preserve"> 1-тарау. Жалпы ережелер</w:t>
      </w:r>
    </w:p>
    <w:bookmarkEnd w:id="897"/>
    <w:bookmarkStart w:name="z2883" w:id="898"/>
    <w:p>
      <w:pPr>
        <w:spacing w:after="0"/>
        <w:ind w:left="0"/>
        <w:jc w:val="both"/>
      </w:pPr>
      <w:r>
        <w:rPr>
          <w:rFonts w:ascii="Times New Roman"/>
          <w:b w:val="false"/>
          <w:i w:val="false"/>
          <w:color w:val="000000"/>
          <w:sz w:val="28"/>
        </w:rPr>
        <w:t xml:space="preserve">
      1. Осы "Авторлық құқық пен сабақтас құқық, тауар таңбалары, қызмет көрсету таңбалары обьектілерін және тауарларды шығарған жерлердің атауларын зияткерлік меншік обьектілерінің кедендік тізіліміне енгізу"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Қазақстан Республикасының "Мемлекеттік көрсетілетін қызметтер туралы" Қазақстан Республикасының Заңының (бұдан әрі – Заң) </w:t>
      </w:r>
      <w:r>
        <w:rPr>
          <w:rFonts w:ascii="Times New Roman"/>
          <w:b w:val="false"/>
          <w:i w:val="false"/>
          <w:color w:val="000000"/>
          <w:sz w:val="28"/>
        </w:rPr>
        <w:t>10 бабы</w:t>
      </w:r>
      <w:r>
        <w:rPr>
          <w:rFonts w:ascii="Times New Roman"/>
          <w:b w:val="false"/>
          <w:i w:val="false"/>
          <w:color w:val="000000"/>
          <w:sz w:val="28"/>
        </w:rPr>
        <w:t xml:space="preserve"> 1)-тармақшасына сәйкес әзірленген және "Авторлық құқық пен сабақтас құқық, тауар таңбалары, қызмет көрсету таңбалары обьектілерін және тауарларды шығарған жерлердің атауларын зияткерлік меншік обьектілерінің кедендік тізіліміне енгізу"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комитетімен (бұдан әрі – көрсетілетін қызметті беруші) көрсету тәртібін анықтайды.</w:t>
      </w:r>
    </w:p>
    <w:bookmarkEnd w:id="898"/>
    <w:bookmarkStart w:name="z2884" w:id="899"/>
    <w:p>
      <w:pPr>
        <w:spacing w:after="0"/>
        <w:ind w:left="0"/>
        <w:jc w:val="both"/>
      </w:pPr>
      <w:r>
        <w:rPr>
          <w:rFonts w:ascii="Times New Roman"/>
          <w:b w:val="false"/>
          <w:i w:val="false"/>
          <w:color w:val="000000"/>
          <w:sz w:val="28"/>
        </w:rPr>
        <w:t>
      2. Мемлекеттік көрсетілетін қызмет жеке және заңды тұлғаларға көрсетіледі (бұдан әрі – көрсетілетін қызметті алушы).</w:t>
      </w:r>
    </w:p>
    <w:bookmarkEnd w:id="899"/>
    <w:bookmarkStart w:name="z2885" w:id="900"/>
    <w:p>
      <w:pPr>
        <w:spacing w:after="0"/>
        <w:ind w:left="0"/>
        <w:jc w:val="left"/>
      </w:pPr>
      <w:r>
        <w:rPr>
          <w:rFonts w:ascii="Times New Roman"/>
          <w:b/>
          <w:i w:val="false"/>
          <w:color w:val="000000"/>
        </w:rPr>
        <w:t xml:space="preserve"> 2-тарау. Мемлекеттік қызметті көрсету тәртібі</w:t>
      </w:r>
    </w:p>
    <w:bookmarkEnd w:id="900"/>
    <w:bookmarkStart w:name="z2886" w:id="901"/>
    <w:p>
      <w:pPr>
        <w:spacing w:after="0"/>
        <w:ind w:left="0"/>
        <w:jc w:val="both"/>
      </w:pPr>
      <w:r>
        <w:rPr>
          <w:rFonts w:ascii="Times New Roman"/>
          <w:b w:val="false"/>
          <w:i w:val="false"/>
          <w:color w:val="000000"/>
          <w:sz w:val="28"/>
        </w:rPr>
        <w:t>
      3. Өтінішті қабылдау және мемлекеттік қызметті көрсету нәтижесін беру:</w:t>
      </w:r>
    </w:p>
    <w:bookmarkEnd w:id="901"/>
    <w:bookmarkStart w:name="z2887" w:id="902"/>
    <w:p>
      <w:pPr>
        <w:spacing w:after="0"/>
        <w:ind w:left="0"/>
        <w:jc w:val="both"/>
      </w:pPr>
      <w:r>
        <w:rPr>
          <w:rFonts w:ascii="Times New Roman"/>
          <w:b w:val="false"/>
          <w:i w:val="false"/>
          <w:color w:val="000000"/>
          <w:sz w:val="28"/>
        </w:rPr>
        <w:t>
      1) "электрондық үкімет" веб-порталы www.egov.kz (бұдан әрі – портал) арқылы;</w:t>
      </w:r>
    </w:p>
    <w:bookmarkEnd w:id="902"/>
    <w:bookmarkStart w:name="z2888" w:id="903"/>
    <w:p>
      <w:pPr>
        <w:spacing w:after="0"/>
        <w:ind w:left="0"/>
        <w:jc w:val="both"/>
      </w:pPr>
      <w:r>
        <w:rPr>
          <w:rFonts w:ascii="Times New Roman"/>
          <w:b w:val="false"/>
          <w:i w:val="false"/>
          <w:color w:val="000000"/>
          <w:sz w:val="28"/>
        </w:rPr>
        <w:t>
      2) ақпараттық объектілері, экспорттық- импорттық операциялар үшін "Бірыңғай терезе" www.eokno.gov.kz (бұдан әрі қарай – Бірыңғай терезе) ақпараттық жүйесі арқылы.</w:t>
      </w:r>
    </w:p>
    <w:bookmarkEnd w:id="903"/>
    <w:bookmarkStart w:name="z2889" w:id="904"/>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қызмет көрсету процесінің сипаттамаларын, "Авторлық құқықтар мен сабақтас құқықтар объектілерін, тауар белгілерін, қызмет көрсету белгілерін және тауарлардың шығарылған жерлерінің атауларын зияткерлік меншік объектілерінің кедендік тізіліміне енгізу" мемлекеттік қызмет көрсетуге қойылатын негізгі талаптар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904"/>
    <w:bookmarkStart w:name="z2890" w:id="905"/>
    <w:p>
      <w:pPr>
        <w:spacing w:after="0"/>
        <w:ind w:left="0"/>
        <w:jc w:val="both"/>
      </w:pPr>
      <w:r>
        <w:rPr>
          <w:rFonts w:ascii="Times New Roman"/>
          <w:b w:val="false"/>
          <w:i w:val="false"/>
          <w:color w:val="000000"/>
          <w:sz w:val="28"/>
        </w:rPr>
        <w:t>
      Электрондық түрде жүгінген кезде – көрсетілетін қызметті алушының электрондық цифрлық қолтаңбасымен (бұдан әрі – ЭЦҚ) куәландырылған электрондық құжат нысанындағы өтініш портал арқылы қабылданады.</w:t>
      </w:r>
    </w:p>
    <w:bookmarkEnd w:id="905"/>
    <w:bookmarkStart w:name="z2891" w:id="906"/>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End w:id="906"/>
    <w:bookmarkStart w:name="z2892" w:id="907"/>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немесе цифрлық құжаттар сервисінен электрондық құжат ұсынылады.</w:t>
      </w:r>
    </w:p>
    <w:bookmarkEnd w:id="907"/>
    <w:bookmarkStart w:name="z2893" w:id="908"/>
    <w:p>
      <w:pPr>
        <w:spacing w:after="0"/>
        <w:ind w:left="0"/>
        <w:jc w:val="both"/>
      </w:pPr>
      <w:r>
        <w:rPr>
          <w:rFonts w:ascii="Times New Roman"/>
          <w:b w:val="false"/>
          <w:i w:val="false"/>
          <w:color w:val="000000"/>
          <w:sz w:val="28"/>
        </w:rPr>
        <w:t>
      Мемлекеттік қызметті көрсету кезінде көрсетілетін қызметті алушы,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келісім береді.</w:t>
      </w:r>
    </w:p>
    <w:bookmarkEnd w:id="908"/>
    <w:bookmarkStart w:name="z2894" w:id="909"/>
    <w:p>
      <w:pPr>
        <w:spacing w:after="0"/>
        <w:ind w:left="0"/>
        <w:jc w:val="both"/>
      </w:pPr>
      <w:r>
        <w:rPr>
          <w:rFonts w:ascii="Times New Roman"/>
          <w:b w:val="false"/>
          <w:i w:val="false"/>
          <w:color w:val="000000"/>
          <w:sz w:val="28"/>
        </w:rPr>
        <w:t>
      Мемлекеттік ақпараттық жүйелерде қамтылған жеке басты куәландыратын құжаттар туралы мәліметтерді көрсетілетін қызметті беруші уәкілетті лауазымды адамдардың ЭЦҚ-мен куәландырылған электрондық құжаттар нысанында портал арқылы тиісті мемлекеттік ақпараттық жүйелерден алады.</w:t>
      </w:r>
    </w:p>
    <w:bookmarkEnd w:id="909"/>
    <w:bookmarkStart w:name="z2895" w:id="910"/>
    <w:p>
      <w:pPr>
        <w:spacing w:after="0"/>
        <w:ind w:left="0"/>
        <w:jc w:val="both"/>
      </w:pPr>
      <w:r>
        <w:rPr>
          <w:rFonts w:ascii="Times New Roman"/>
          <w:b w:val="false"/>
          <w:i w:val="false"/>
          <w:color w:val="000000"/>
          <w:sz w:val="28"/>
        </w:rPr>
        <w:t>
      Көрсетілетін қызметті алушылардан ақпараттық жүйелерде қамтылған құжаттар мен мәліметтерді талап етуге жол берілмейді.</w:t>
      </w:r>
    </w:p>
    <w:bookmarkEnd w:id="910"/>
    <w:bookmarkStart w:name="z2896" w:id="911"/>
    <w:p>
      <w:pPr>
        <w:spacing w:after="0"/>
        <w:ind w:left="0"/>
        <w:jc w:val="both"/>
      </w:pPr>
      <w:r>
        <w:rPr>
          <w:rFonts w:ascii="Times New Roman"/>
          <w:b w:val="false"/>
          <w:i w:val="false"/>
          <w:color w:val="000000"/>
          <w:sz w:val="28"/>
        </w:rPr>
        <w:t>
      Көрсетілетін қызметті алушының құжаттарды қабылдағанын растау өтініштің көшірмесінде құжаттар топтамасын қабылдаған адамның қолы, тегі және аты-жөні, күні, уақыты көрсетілген белгі болып табылады.</w:t>
      </w:r>
    </w:p>
    <w:bookmarkEnd w:id="911"/>
    <w:bookmarkStart w:name="z2897" w:id="912"/>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 көрсету үшін сұрау салудың қабылданғаны туралы мәртебе жіберіледі.</w:t>
      </w:r>
    </w:p>
    <w:bookmarkEnd w:id="912"/>
    <w:bookmarkStart w:name="z2898" w:id="913"/>
    <w:p>
      <w:pPr>
        <w:spacing w:after="0"/>
        <w:ind w:left="0"/>
        <w:jc w:val="both"/>
      </w:pPr>
      <w:r>
        <w:rPr>
          <w:rFonts w:ascii="Times New Roman"/>
          <w:b w:val="false"/>
          <w:i w:val="false"/>
          <w:color w:val="000000"/>
          <w:sz w:val="28"/>
        </w:rPr>
        <w:t xml:space="preserve">
      Көрсетілетін қызметті алушы құжаттарды электрондық түрде ұсынған кезде құжаттарды өңдеу автоматтандырылған түрде жүргізіледі. </w:t>
      </w:r>
    </w:p>
    <w:bookmarkEnd w:id="913"/>
    <w:bookmarkStart w:name="z2899" w:id="914"/>
    <w:p>
      <w:pPr>
        <w:spacing w:after="0"/>
        <w:ind w:left="0"/>
        <w:jc w:val="both"/>
      </w:pPr>
      <w:r>
        <w:rPr>
          <w:rFonts w:ascii="Times New Roman"/>
          <w:b w:val="false"/>
          <w:i w:val="false"/>
          <w:color w:val="000000"/>
          <w:sz w:val="28"/>
        </w:rPr>
        <w:t xml:space="preserve">
      Мемлекеттік қызмет көрсетуге Тізбенің 9-тармағында көзделген негіздер болған кезде көрсетілетін қызметті беруші көрсетілетін қызметті алушыға мемлекеттік қызмет көрсетуден бас тарту туралы алдын ала шешім туралы, сондай-ақ көрсетілетін қызметті алушыға алдын ала шешім бойынша ұстанымын білдіру мүмкіндігі үшін тыңдауды өткізу уақыты мен орны (тәсілі) туралы хабардар етеді. </w:t>
      </w:r>
    </w:p>
    <w:bookmarkEnd w:id="914"/>
    <w:bookmarkStart w:name="z2900" w:id="915"/>
    <w:p>
      <w:pPr>
        <w:spacing w:after="0"/>
        <w:ind w:left="0"/>
        <w:jc w:val="both"/>
      </w:pPr>
      <w:r>
        <w:rPr>
          <w:rFonts w:ascii="Times New Roman"/>
          <w:b w:val="false"/>
          <w:i w:val="false"/>
          <w:color w:val="000000"/>
          <w:sz w:val="28"/>
        </w:rPr>
        <w:t>
      Көрсетілетін қызметті алушы мемлекеттік қызметті көрсету мерзімі аяқталғанға дейін кемінде 3 (үш) жұмыс күні бұрын тыңдау туралы көрсетілетін қызметті берушімен хабардар етіледі. Тыңдау хабарлама жасалған күннен бастап 2 (екі) жұмыс күнінен кешіктірілмей жүргізіледі.</w:t>
      </w:r>
    </w:p>
    <w:bookmarkEnd w:id="915"/>
    <w:bookmarkStart w:name="z2901" w:id="916"/>
    <w:p>
      <w:pPr>
        <w:spacing w:after="0"/>
        <w:ind w:left="0"/>
        <w:jc w:val="both"/>
      </w:pPr>
      <w:r>
        <w:rPr>
          <w:rFonts w:ascii="Times New Roman"/>
          <w:b w:val="false"/>
          <w:i w:val="false"/>
          <w:color w:val="000000"/>
          <w:sz w:val="28"/>
        </w:rPr>
        <w:t>
      Тыңдау нәтижелері бойынша көрсетілетін қызметті беруші көрсетілетін қызметті алушымен тыңдау болмаған жағдайда мемлекеттік қызмет көрсету не көрсетуден бас тарту туралы шешім қабылдайды.</w:t>
      </w:r>
    </w:p>
    <w:bookmarkEnd w:id="916"/>
    <w:bookmarkStart w:name="z2902" w:id="917"/>
    <w:p>
      <w:pPr>
        <w:spacing w:after="0"/>
        <w:ind w:left="0"/>
        <w:jc w:val="both"/>
      </w:pPr>
      <w:r>
        <w:rPr>
          <w:rFonts w:ascii="Times New Roman"/>
          <w:b w:val="false"/>
          <w:i w:val="false"/>
          <w:color w:val="000000"/>
          <w:sz w:val="28"/>
        </w:rPr>
        <w:t xml:space="preserve">
      Көрсетілетін қызметті алушы Кеден кодексінің </w:t>
      </w:r>
      <w:r>
        <w:rPr>
          <w:rFonts w:ascii="Times New Roman"/>
          <w:b w:val="false"/>
          <w:i w:val="false"/>
          <w:color w:val="000000"/>
          <w:sz w:val="28"/>
        </w:rPr>
        <w:t>461-бабында</w:t>
      </w:r>
      <w:r>
        <w:rPr>
          <w:rFonts w:ascii="Times New Roman"/>
          <w:b w:val="false"/>
          <w:i w:val="false"/>
          <w:color w:val="000000"/>
          <w:sz w:val="28"/>
        </w:rPr>
        <w:t xml:space="preserve"> көзделген тізбеге сәйкес құжаттар топтамасын толық ұсынбаған және (немесе) қолданылу мерзімі өткен құжаттарды ұсынған кезде көрсетілетін қызметті беруші өтінішті қабылдаудан бас тартады.</w:t>
      </w:r>
    </w:p>
    <w:bookmarkEnd w:id="917"/>
    <w:bookmarkStart w:name="z2903" w:id="918"/>
    <w:p>
      <w:pPr>
        <w:spacing w:after="0"/>
        <w:ind w:left="0"/>
        <w:jc w:val="both"/>
      </w:pPr>
      <w:r>
        <w:rPr>
          <w:rFonts w:ascii="Times New Roman"/>
          <w:b w:val="false"/>
          <w:i w:val="false"/>
          <w:color w:val="000000"/>
          <w:sz w:val="28"/>
        </w:rPr>
        <w:t xml:space="preserve">
      Ұсынылған құжаттардың толықтығы анықталған кезде өңдеуге жауапты қызметкер өтініш келіп түскен күннен бастап 20 (жиырма) жұмыс күнінен аспайтын мерзімде оны қарайды және зияткерлік меншік объектілерін кедендік тізілімге енгізу туралы немесе зияткерлік меншік объектілерін кедендік тізілімге енгізуден бас тарту туралы шешім қабылдайды. </w:t>
      </w:r>
    </w:p>
    <w:bookmarkEnd w:id="918"/>
    <w:bookmarkStart w:name="z2904" w:id="919"/>
    <w:p>
      <w:pPr>
        <w:spacing w:after="0"/>
        <w:ind w:left="0"/>
        <w:jc w:val="both"/>
      </w:pPr>
      <w:r>
        <w:rPr>
          <w:rFonts w:ascii="Times New Roman"/>
          <w:b w:val="false"/>
          <w:i w:val="false"/>
          <w:color w:val="000000"/>
          <w:sz w:val="28"/>
        </w:rPr>
        <w:t>
      Зияткерлік меншiк объектiлерін кедендік тiзілімге енгізу туралы шешiмдi уәкілетті орган қабылдайды және кеден органдарының ақпараттық жүйесінде қалыптастырылады.</w:t>
      </w:r>
    </w:p>
    <w:bookmarkEnd w:id="919"/>
    <w:bookmarkStart w:name="z2905" w:id="920"/>
    <w:p>
      <w:pPr>
        <w:spacing w:after="0"/>
        <w:ind w:left="0"/>
        <w:jc w:val="both"/>
      </w:pPr>
      <w:r>
        <w:rPr>
          <w:rFonts w:ascii="Times New Roman"/>
          <w:b w:val="false"/>
          <w:i w:val="false"/>
          <w:color w:val="000000"/>
          <w:sz w:val="28"/>
        </w:rPr>
        <w:t>
      Порталға жүгінген кезде мемлекеттік қызметті көрсету нәтижесі көрсетілетін қызметті берушінің лауазымды адамының ЭЦҚ-мен куәландырылған электрондық құжат нысанында көрсетілетін қызметті алушыға жіберіледі.</w:t>
      </w:r>
    </w:p>
    <w:bookmarkEnd w:id="920"/>
    <w:bookmarkStart w:name="z2906" w:id="921"/>
    <w:p>
      <w:pPr>
        <w:spacing w:after="0"/>
        <w:ind w:left="0"/>
        <w:jc w:val="both"/>
      </w:pPr>
      <w:r>
        <w:rPr>
          <w:rFonts w:ascii="Times New Roman"/>
          <w:b w:val="false"/>
          <w:i w:val="false"/>
          <w:color w:val="000000"/>
          <w:sz w:val="28"/>
        </w:rPr>
        <w:t xml:space="preserve">
      4. Заңның 5-бабы </w:t>
      </w:r>
      <w:r>
        <w:rPr>
          <w:rFonts w:ascii="Times New Roman"/>
          <w:b w:val="false"/>
          <w:i w:val="false"/>
          <w:color w:val="000000"/>
          <w:sz w:val="28"/>
        </w:rPr>
        <w:t>2-тармағының</w:t>
      </w:r>
      <w:r>
        <w:rPr>
          <w:rFonts w:ascii="Times New Roman"/>
          <w:b w:val="false"/>
          <w:i w:val="false"/>
          <w:color w:val="000000"/>
          <w:sz w:val="28"/>
        </w:rPr>
        <w:t xml:space="preserve"> 11) тармақшасына сәйкес көрсетілетін қызметті беруші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Мемлекеттік көрсетілетін қызметтерді көрсету мониторингінің ақпараттық жүйесіне мемлекеттік көрсетілетін қызметті көрсету сатысы туралы деректерді енгізуді қамтамасыз етеді.</w:t>
      </w:r>
    </w:p>
    <w:bookmarkEnd w:id="921"/>
    <w:bookmarkStart w:name="z2907" w:id="922"/>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922"/>
    <w:bookmarkStart w:name="z2908" w:id="923"/>
    <w:p>
      <w:pPr>
        <w:spacing w:after="0"/>
        <w:ind w:left="0"/>
        <w:jc w:val="both"/>
      </w:pPr>
      <w:r>
        <w:rPr>
          <w:rFonts w:ascii="Times New Roman"/>
          <w:b w:val="false"/>
          <w:i w:val="false"/>
          <w:color w:val="000000"/>
          <w:sz w:val="28"/>
        </w:rPr>
        <w:t>
      6.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eoknosd@ecc.kz .kz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923"/>
    <w:bookmarkStart w:name="z2909" w:id="924"/>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924"/>
    <w:bookmarkStart w:name="z2910" w:id="925"/>
    <w:p>
      <w:pPr>
        <w:spacing w:after="0"/>
        <w:ind w:left="0"/>
        <w:jc w:val="both"/>
      </w:pPr>
      <w:r>
        <w:rPr>
          <w:rFonts w:ascii="Times New Roman"/>
          <w:b w:val="false"/>
          <w:i w:val="false"/>
          <w:color w:val="000000"/>
          <w:sz w:val="28"/>
        </w:rPr>
        <w:t>
      7.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925"/>
    <w:bookmarkStart w:name="z2911" w:id="926"/>
    <w:p>
      <w:pPr>
        <w:spacing w:after="0"/>
        <w:ind w:left="0"/>
        <w:jc w:val="both"/>
      </w:pPr>
      <w:r>
        <w:rPr>
          <w:rFonts w:ascii="Times New Roman"/>
          <w:b w:val="false"/>
          <w:i w:val="false"/>
          <w:color w:val="000000"/>
          <w:sz w:val="28"/>
        </w:rPr>
        <w:t>
      көрсетілетін қызметті беруші басшысының атына;</w:t>
      </w:r>
    </w:p>
    <w:bookmarkEnd w:id="926"/>
    <w:bookmarkStart w:name="z2912" w:id="927"/>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927"/>
    <w:bookmarkStart w:name="z2913" w:id="928"/>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928"/>
    <w:bookmarkStart w:name="z2914" w:id="929"/>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929"/>
    <w:bookmarkStart w:name="z2915" w:id="930"/>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930"/>
    <w:bookmarkStart w:name="z2916" w:id="931"/>
    <w:p>
      <w:pPr>
        <w:spacing w:after="0"/>
        <w:ind w:left="0"/>
        <w:jc w:val="both"/>
      </w:pPr>
      <w:r>
        <w:rPr>
          <w:rFonts w:ascii="Times New Roman"/>
          <w:b w:val="false"/>
          <w:i w:val="false"/>
          <w:color w:val="000000"/>
          <w:sz w:val="28"/>
        </w:rPr>
        <w:t xml:space="preserve">
      8.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931"/>
    <w:bookmarkStart w:name="z2917" w:id="932"/>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9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"Авторлық құқық пен сабақтас</w:t>
            </w:r>
            <w:r>
              <w:br/>
            </w:r>
            <w:r>
              <w:rPr>
                <w:rFonts w:ascii="Times New Roman"/>
                <w:b w:val="false"/>
                <w:i w:val="false"/>
                <w:color w:val="000000"/>
                <w:sz w:val="20"/>
              </w:rPr>
              <w:t>құқық, тауар таңбалары, қызмет</w:t>
            </w:r>
            <w:r>
              <w:br/>
            </w:r>
            <w:r>
              <w:rPr>
                <w:rFonts w:ascii="Times New Roman"/>
                <w:b w:val="false"/>
                <w:i w:val="false"/>
                <w:color w:val="000000"/>
                <w:sz w:val="20"/>
              </w:rPr>
              <w:t>көрсету таңбалары обьектілерін</w:t>
            </w:r>
            <w:r>
              <w:br/>
            </w:r>
            <w:r>
              <w:rPr>
                <w:rFonts w:ascii="Times New Roman"/>
                <w:b w:val="false"/>
                <w:i w:val="false"/>
                <w:color w:val="000000"/>
                <w:sz w:val="20"/>
              </w:rPr>
              <w:t>және тауарларды шығарған</w:t>
            </w:r>
            <w:r>
              <w:br/>
            </w:r>
            <w:r>
              <w:rPr>
                <w:rFonts w:ascii="Times New Roman"/>
                <w:b w:val="false"/>
                <w:i w:val="false"/>
                <w:color w:val="000000"/>
                <w:sz w:val="20"/>
              </w:rPr>
              <w:t>жерлердің атауларын зияткерлік</w:t>
            </w:r>
            <w:r>
              <w:br/>
            </w:r>
            <w:r>
              <w:rPr>
                <w:rFonts w:ascii="Times New Roman"/>
                <w:b w:val="false"/>
                <w:i w:val="false"/>
                <w:color w:val="000000"/>
                <w:sz w:val="20"/>
              </w:rPr>
              <w:t>меншік обьектілерінің кедендік</w:t>
            </w:r>
            <w:r>
              <w:br/>
            </w:r>
            <w:r>
              <w:rPr>
                <w:rFonts w:ascii="Times New Roman"/>
                <w:b w:val="false"/>
                <w:i w:val="false"/>
                <w:color w:val="000000"/>
                <w:sz w:val="20"/>
              </w:rPr>
              <w:t>тізіліміне енгізу"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"Авторлық құқық пен сабақтас құқық, тауар таңбалары, қызмет көрсету таңбалары обьектілерін және тауарларды шығарған жерлердің атауларын зияткерлік меншік обьектілерінің кедендік тізіліміне енгізу" мемлекеттік қызмет көрсетуге қойылатын негізгі талаптардың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министрлігінің Мемлекеттік кірістер комитеті.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үкімет" веб-порталы www.egov.kz (бұдан әрі – портал) арқылы;</w:t>
            </w:r>
          </w:p>
          <w:p>
            <w:pPr>
              <w:spacing w:after="20"/>
              <w:ind w:left="20"/>
              <w:jc w:val="both"/>
            </w:pPr>
            <w:r>
              <w:rPr>
                <w:rFonts w:ascii="Times New Roman"/>
                <w:b w:val="false"/>
                <w:i w:val="false"/>
                <w:color w:val="000000"/>
                <w:sz w:val="20"/>
              </w:rPr>
              <w:t>
2) ақпараттық объектілері, экспорттық- импорттық операциялар үшін "Бірыңғай терезе" www.eokno.gov.kz (бұдан әрі қарай- Бірыңғай терезе) ақпараттық жүйесі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құжаттар топтамасын көрсетілетін қызметті берушіге тапсырған сәттен бастап - 20 (жиырма) жұмыс күні.</w:t>
            </w:r>
          </w:p>
          <w:p>
            <w:pPr>
              <w:spacing w:after="20"/>
              <w:ind w:left="20"/>
              <w:jc w:val="both"/>
            </w:pPr>
            <w:r>
              <w:rPr>
                <w:rFonts w:ascii="Times New Roman"/>
                <w:b w:val="false"/>
                <w:i w:val="false"/>
                <w:color w:val="000000"/>
                <w:sz w:val="20"/>
              </w:rPr>
              <w:t>
Көрсетілетін қызметті алушы ұсынған құжаттар мен мәліметтердің дұрыстығын тексеру мақсатында көрсетілетін қызметті беруші үшінші тұлғалардан, сондай-ақ Қазақстан Республикасының тиісті мемлекеттік органдарынан құжаттарды және (немесе) мәліметтерді сұратуға құқылы, мұндай жағдайларда көрсетілетін қызметті беруші өтінішті қарау мерзімін ұзартады, бірақ жиырма жұмыс күнінен аспайды.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автоматтандырылған).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басшысының не оны алмастыратын адамның бұйрығымен ресімделген авторлық және сабақтас құқықтар объектілерін, тауар белгілерін, қызмет көрсету белгілерін және тауарлардың шығарылған жерлерінің атауларын зияткерлік меншік объектілерінің кедендік тізіліміне енгізу туралы шешімді не Тізбенің 9-тармағында көрсетілген жағдайларда және негіздемелер бойынша мемлекеттік қызметті көрсетуден бас тарту туралы уәжделген жауапты беру.</w:t>
            </w:r>
          </w:p>
          <w:p>
            <w:pPr>
              <w:spacing w:after="20"/>
              <w:ind w:left="20"/>
              <w:jc w:val="both"/>
            </w:pPr>
            <w:r>
              <w:rPr>
                <w:rFonts w:ascii="Times New Roman"/>
                <w:b w:val="false"/>
                <w:i w:val="false"/>
                <w:color w:val="000000"/>
                <w:sz w:val="20"/>
              </w:rPr>
              <w:t>
Ұсынылған өтініш негізінде мемлекеттік қызмет көрсету кезінде:</w:t>
            </w:r>
          </w:p>
          <w:p>
            <w:pPr>
              <w:spacing w:after="20"/>
              <w:ind w:left="20"/>
              <w:jc w:val="both"/>
            </w:pPr>
            <w:r>
              <w:rPr>
                <w:rFonts w:ascii="Times New Roman"/>
                <w:b w:val="false"/>
                <w:i w:val="false"/>
                <w:color w:val="000000"/>
                <w:sz w:val="20"/>
              </w:rPr>
              <w:t xml:space="preserve">
1) Қазақстан Республикасы Әкімшілік рәсімдік-процестік кодексінің (бұдан әрі – ӘРПК) 73-бабы </w:t>
            </w:r>
            <w:r>
              <w:rPr>
                <w:rFonts w:ascii="Times New Roman"/>
                <w:b w:val="false"/>
                <w:i w:val="false"/>
                <w:color w:val="000000"/>
                <w:sz w:val="20"/>
              </w:rPr>
              <w:t>2-тармағының</w:t>
            </w:r>
            <w:r>
              <w:rPr>
                <w:rFonts w:ascii="Times New Roman"/>
                <w:b w:val="false"/>
                <w:i w:val="false"/>
                <w:color w:val="000000"/>
                <w:sz w:val="20"/>
              </w:rPr>
              <w:t xml:space="preserve"> 7) тармақшасына сәйкес тыңдауды жүзеге асырмай портал және "Бірыңғай терезе" АЖ арқылы.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Портал және "Бірыңғай терезе" АЖ – жөндеу жұмыстарын жүргізуге байланысты техникалық үзілістерді қоспағанда, тәулік бойы (көрсетілетін қызметті алушы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xml:space="preserve">
Мемлекеттік қызмет көрсету орнының мекенжайы: </w:t>
            </w:r>
          </w:p>
          <w:p>
            <w:pPr>
              <w:spacing w:after="20"/>
              <w:ind w:left="20"/>
              <w:jc w:val="both"/>
            </w:pPr>
            <w:r>
              <w:rPr>
                <w:rFonts w:ascii="Times New Roman"/>
                <w:b w:val="false"/>
                <w:i w:val="false"/>
                <w:color w:val="000000"/>
                <w:sz w:val="20"/>
              </w:rPr>
              <w:t>
1) портала www.egov.kz;</w:t>
            </w:r>
          </w:p>
          <w:p>
            <w:pPr>
              <w:spacing w:after="20"/>
              <w:ind w:left="20"/>
              <w:jc w:val="both"/>
            </w:pPr>
            <w:r>
              <w:rPr>
                <w:rFonts w:ascii="Times New Roman"/>
                <w:b w:val="false"/>
                <w:i w:val="false"/>
                <w:color w:val="000000"/>
                <w:sz w:val="20"/>
              </w:rPr>
              <w:t>
2) "Бірыңғай терезе" АЖ www.eokno.gov.kz. интернет-ресурсында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берушіге: Қағиданың </w:t>
            </w:r>
            <w:r>
              <w:rPr>
                <w:rFonts w:ascii="Times New Roman"/>
                <w:b w:val="false"/>
                <w:i w:val="false"/>
                <w:color w:val="000000"/>
                <w:sz w:val="20"/>
              </w:rPr>
              <w:t>2- қосымшасына</w:t>
            </w:r>
            <w:r>
              <w:rPr>
                <w:rFonts w:ascii="Times New Roman"/>
                <w:b w:val="false"/>
                <w:i w:val="false"/>
                <w:color w:val="000000"/>
                <w:sz w:val="20"/>
              </w:rPr>
              <w:t xml:space="preserve"> сәйкес өтініш; портал арқылы: ЭЦҚ-мен қойылған электрондық құжат нысанындағы өтініш. Өтінішке онда мәлімделген мәліметтерді растайтын құжаттар қоса беріледі. Егер көрсетілетін қызметті беруші осындай құжаттар туралы мәліметтерді және (немесе) олардың мәліметтерін көрсетілетін қызметті беруші пайдаланатын ақпараттық жүйелерден, сондай-ақ ақпараттық өзара іс-қимыл шеңберінде мемлекеттік органдардың (ұйымдардың) ақпараттық жүйелерінен ала алатын болса, көрсетілетін қызметті берушіге құжаттарды ұсынумен қоса берілмейді.</w:t>
            </w:r>
          </w:p>
          <w:p>
            <w:pPr>
              <w:spacing w:after="20"/>
              <w:ind w:left="20"/>
              <w:jc w:val="both"/>
            </w:pPr>
            <w:r>
              <w:rPr>
                <w:rFonts w:ascii="Times New Roman"/>
                <w:b w:val="false"/>
                <w:i w:val="false"/>
                <w:color w:val="000000"/>
                <w:sz w:val="20"/>
              </w:rPr>
              <w:t xml:space="preserve">
Өтінішке электрондық түрде қоса беріледі: </w:t>
            </w:r>
          </w:p>
          <w:p>
            <w:pPr>
              <w:spacing w:after="20"/>
              <w:ind w:left="20"/>
              <w:jc w:val="both"/>
            </w:pPr>
            <w:r>
              <w:rPr>
                <w:rFonts w:ascii="Times New Roman"/>
                <w:b w:val="false"/>
                <w:i w:val="false"/>
                <w:color w:val="000000"/>
                <w:sz w:val="20"/>
              </w:rPr>
              <w:t>
1) зияткерлік меншік құқығының бар екендігін және тиесілілігін растайтын құжаттар (түпнұсқалар не олардың нотариат куәландырған көшірмелері) (куәлік немесе құқық беру туралы, оның ішінде лицензиялық шарт не Қазақстан Республикасы зияткерлік меншік объектілерінің мемлекеттік тізілімінен үзінді көшірме немесе халықаралық тіркеу бойынша тауар белгісінің құқықтық мәртебесі туралы анықтама (үзінді көшірме) немесе құқық иеленуші немесе құқық иеленушінің мүдделерін білдіретін өзге тұлға зияткерлік меншік объектілеріне өзінің құқықтарын растауға ұсына алатын басқа да құжаттар);</w:t>
            </w:r>
          </w:p>
          <w:p>
            <w:pPr>
              <w:spacing w:after="20"/>
              <w:ind w:left="20"/>
              <w:jc w:val="both"/>
            </w:pPr>
            <w:r>
              <w:rPr>
                <w:rFonts w:ascii="Times New Roman"/>
                <w:b w:val="false"/>
                <w:i w:val="false"/>
                <w:color w:val="000000"/>
                <w:sz w:val="20"/>
              </w:rPr>
              <w:t>
2) құқық иеленуші өзінің мүдделерін білдіретін тұлғаға берген сенімхат;</w:t>
            </w:r>
          </w:p>
          <w:p>
            <w:pPr>
              <w:spacing w:after="20"/>
              <w:ind w:left="20"/>
              <w:jc w:val="both"/>
            </w:pPr>
            <w:r>
              <w:rPr>
                <w:rFonts w:ascii="Times New Roman"/>
                <w:b w:val="false"/>
                <w:i w:val="false"/>
                <w:color w:val="000000"/>
                <w:sz w:val="20"/>
              </w:rPr>
              <w:t xml:space="preserve">
3) зияткерлік меншік объектілері бар бірегей тауарлардың және зияткерлік меншік объектілеріне құқықтарды бұзушылық белгілері бар тауарлардың айырым белгілерінің бейнелері; </w:t>
            </w:r>
          </w:p>
          <w:p>
            <w:pPr>
              <w:spacing w:after="20"/>
              <w:ind w:left="20"/>
              <w:jc w:val="both"/>
            </w:pPr>
            <w:r>
              <w:rPr>
                <w:rFonts w:ascii="Times New Roman"/>
                <w:b w:val="false"/>
                <w:i w:val="false"/>
                <w:color w:val="000000"/>
                <w:sz w:val="20"/>
              </w:rPr>
              <w:t>
4) зияткерлік меншік объектілерін қамтитын тауарларды шығаруды тоқтата тұруға байланысты туындауы мүмкін, оларға қатысты олардың зияткерлік меншік объектілеріне құқықтар бұзылған болып табылатын тауарлар деген болжам жасалған – егер тауарлардың зияткерлік меншік объектілеріне құқықтар бұзылған тауарлар болып табылмайтыны анықталса, құқық иеленушінің немесе құқық иеленушінің мүдделерін білдіретін өзге тұлғаның декларантқа және өзге тұлғаларға мүліктік зиянды өтеу туралы міндеттемесі;</w:t>
            </w:r>
          </w:p>
          <w:p>
            <w:pPr>
              <w:spacing w:after="20"/>
              <w:ind w:left="20"/>
              <w:jc w:val="both"/>
            </w:pPr>
            <w:r>
              <w:rPr>
                <w:rFonts w:ascii="Times New Roman"/>
                <w:b w:val="false"/>
                <w:i w:val="false"/>
                <w:color w:val="000000"/>
                <w:sz w:val="20"/>
              </w:rPr>
              <w:t>
5) басқа тұлғаларға зиян келтіргені үшін жауапкершілікті сақтандыру шарты.</w:t>
            </w:r>
          </w:p>
          <w:p>
            <w:pPr>
              <w:spacing w:after="20"/>
              <w:ind w:left="20"/>
              <w:jc w:val="both"/>
            </w:pPr>
            <w:r>
              <w:rPr>
                <w:rFonts w:ascii="Times New Roman"/>
                <w:b w:val="false"/>
                <w:i w:val="false"/>
                <w:color w:val="000000"/>
                <w:sz w:val="20"/>
              </w:rPr>
              <w:t>
Бұл ретте сақтандыру сомасы республикалық бюджет туралы заңда тиісті қаржы жылына белгіленген айлық есептік көрсеткіштің 1000 еселенген мөлшерінен кем болмауға тиіс.</w:t>
            </w:r>
          </w:p>
          <w:p>
            <w:pPr>
              <w:spacing w:after="20"/>
              <w:ind w:left="20"/>
              <w:jc w:val="both"/>
            </w:pPr>
            <w:r>
              <w:rPr>
                <w:rFonts w:ascii="Times New Roman"/>
                <w:b w:val="false"/>
                <w:i w:val="false"/>
                <w:color w:val="000000"/>
                <w:sz w:val="20"/>
              </w:rPr>
              <w:t>
Көрсетілетін қызметті алушы немесе көрсетілетін қызметті алушының мүддесін білдіретін өзге де тұлға зияткерлік меншік объектілері бар тауарлардың және зияткерлік меншік объектілеріне құқықтар бұзылған тауарларды көрсетілетін қызметті берушінің анықтауына мүмкіндік беретін зияткерлік меншік объектілеріне құқықтарды бұзушылық белгілері бар тауарлардың үлгілерін де өтінішке қоса беруге құқылы.</w:t>
            </w:r>
          </w:p>
          <w:p>
            <w:pPr>
              <w:spacing w:after="20"/>
              <w:ind w:left="20"/>
              <w:jc w:val="both"/>
            </w:pPr>
            <w:r>
              <w:rPr>
                <w:rFonts w:ascii="Times New Roman"/>
                <w:b w:val="false"/>
                <w:i w:val="false"/>
                <w:color w:val="000000"/>
                <w:sz w:val="20"/>
              </w:rPr>
              <w:t>
Көрсетілетін қызметті берушілер цифрлық құжаттарды "электрондық үкімет" веб-порталында тіркелген пайдаланушының ұялы байланысының абоненттік нөмірі арқылы ұсынылған құжат иесінің келісімі болған жағдайда, іске асырылған интеграция арқылы цифрлық құжаттар сервисінен бір реттік парольді беру арқылы немесе "электрондық үкімет" веб-порталының хабарламасына жауап ретінде қысқа мәтіндік хабарлама жіберу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алушының Қағидаға осы </w:t>
            </w:r>
            <w:r>
              <w:rPr>
                <w:rFonts w:ascii="Times New Roman"/>
                <w:b w:val="false"/>
                <w:i w:val="false"/>
                <w:color w:val="000000"/>
                <w:sz w:val="20"/>
              </w:rPr>
              <w:t>1-қосымшаның</w:t>
            </w:r>
            <w:r>
              <w:rPr>
                <w:rFonts w:ascii="Times New Roman"/>
                <w:b w:val="false"/>
                <w:i w:val="false"/>
                <w:color w:val="000000"/>
                <w:sz w:val="20"/>
              </w:rPr>
              <w:t xml:space="preserve"> 8–тармағында көрсетілген мәліметтерді толық емес немесе анық емес ұсынуы;</w:t>
            </w:r>
          </w:p>
          <w:p>
            <w:pPr>
              <w:spacing w:after="20"/>
              <w:ind w:left="20"/>
              <w:jc w:val="both"/>
            </w:pPr>
            <w:r>
              <w:rPr>
                <w:rFonts w:ascii="Times New Roman"/>
                <w:b w:val="false"/>
                <w:i w:val="false"/>
                <w:color w:val="000000"/>
                <w:sz w:val="20"/>
              </w:rPr>
              <w:t xml:space="preserve">
2) көрсетілетін қызметті алушының Қағидаға осы </w:t>
            </w:r>
            <w:r>
              <w:rPr>
                <w:rFonts w:ascii="Times New Roman"/>
                <w:b w:val="false"/>
                <w:i w:val="false"/>
                <w:color w:val="000000"/>
                <w:sz w:val="20"/>
              </w:rPr>
              <w:t>1-қосымшаның</w:t>
            </w:r>
            <w:r>
              <w:rPr>
                <w:rFonts w:ascii="Times New Roman"/>
                <w:b w:val="false"/>
                <w:i w:val="false"/>
                <w:color w:val="000000"/>
                <w:sz w:val="20"/>
              </w:rPr>
              <w:t xml:space="preserve"> 8–тармағында көрсетілген құжаттарды ұсынбауы;</w:t>
            </w:r>
          </w:p>
          <w:p>
            <w:pPr>
              <w:spacing w:after="20"/>
              <w:ind w:left="20"/>
              <w:jc w:val="both"/>
            </w:pPr>
            <w:r>
              <w:rPr>
                <w:rFonts w:ascii="Times New Roman"/>
                <w:b w:val="false"/>
                <w:i w:val="false"/>
                <w:color w:val="000000"/>
                <w:sz w:val="20"/>
              </w:rPr>
              <w:t>
3) зияткерлік меншік объектілері бар бірегей тауарлардың және зияткерлік меншік объектілеріне құқықтарды бұзушылық белгілері бар тауарлардың айырым белгілерінің сипаттамалары мен бейнелерін ұсынбауы негіздемелер болып табылады;</w:t>
            </w:r>
          </w:p>
          <w:p>
            <w:pPr>
              <w:spacing w:after="20"/>
              <w:ind w:left="20"/>
              <w:jc w:val="both"/>
            </w:pPr>
            <w:r>
              <w:rPr>
                <w:rFonts w:ascii="Times New Roman"/>
                <w:b w:val="false"/>
                <w:i w:val="false"/>
                <w:color w:val="000000"/>
                <w:sz w:val="20"/>
              </w:rPr>
              <w:t>
4)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5)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6)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1414, 8 800 080 777 бірыңғай байланыс орталығы арқылы қашықтан қол жеткізу режимінде мемлекеттік қызмет көрсету тәртібі мен мәртебесі туралы ақпарат алу мүмкіндігі бар.</w:t>
            </w:r>
          </w:p>
          <w:p>
            <w:pPr>
              <w:spacing w:after="20"/>
              <w:ind w:left="20"/>
              <w:jc w:val="both"/>
            </w:pPr>
            <w:r>
              <w:rPr>
                <w:rFonts w:ascii="Times New Roman"/>
                <w:b w:val="false"/>
                <w:i w:val="false"/>
                <w:color w:val="000000"/>
                <w:sz w:val="20"/>
              </w:rPr>
              <w:t>
Көрсетілетін қызметті алушының мемлекеттік қызметті электрондық нысанда портал арқылы және көрсетілетін қызметті берушінің интернет-ресурсы арқылы алу мүмкіндігі бар www.e-okno.kz ЭЦҚ болған жағдайда.</w:t>
            </w:r>
          </w:p>
          <w:p>
            <w:pPr>
              <w:spacing w:after="20"/>
              <w:ind w:left="20"/>
              <w:jc w:val="both"/>
            </w:pPr>
            <w:r>
              <w:rPr>
                <w:rFonts w:ascii="Times New Roman"/>
                <w:b w:val="false"/>
                <w:i w:val="false"/>
                <w:color w:val="000000"/>
                <w:sz w:val="20"/>
              </w:rPr>
              <w:t>
Цифрлық құжаттар сервисі мобилді қосымшада авторландырылған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паролді пайдалана отырып, мобилді қосымшада авторландырудан өту, одан әрі "цифрлық құжаттар" бөліміне өтіп, қажетті құжатты таңдау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"Авторлық құқық пен сабақтас</w:t>
            </w:r>
            <w:r>
              <w:br/>
            </w:r>
            <w:r>
              <w:rPr>
                <w:rFonts w:ascii="Times New Roman"/>
                <w:b w:val="false"/>
                <w:i w:val="false"/>
                <w:color w:val="000000"/>
                <w:sz w:val="20"/>
              </w:rPr>
              <w:t>құқық, тауар таңбалары, қызмет</w:t>
            </w:r>
            <w:r>
              <w:br/>
            </w:r>
            <w:r>
              <w:rPr>
                <w:rFonts w:ascii="Times New Roman"/>
                <w:b w:val="false"/>
                <w:i w:val="false"/>
                <w:color w:val="000000"/>
                <w:sz w:val="20"/>
              </w:rPr>
              <w:t>көрсету таңбалары обьектілерін</w:t>
            </w:r>
            <w:r>
              <w:br/>
            </w:r>
            <w:r>
              <w:rPr>
                <w:rFonts w:ascii="Times New Roman"/>
                <w:b w:val="false"/>
                <w:i w:val="false"/>
                <w:color w:val="000000"/>
                <w:sz w:val="20"/>
              </w:rPr>
              <w:t>және тауарларды шығарған</w:t>
            </w:r>
            <w:r>
              <w:br/>
            </w:r>
            <w:r>
              <w:rPr>
                <w:rFonts w:ascii="Times New Roman"/>
                <w:b w:val="false"/>
                <w:i w:val="false"/>
                <w:color w:val="000000"/>
                <w:sz w:val="20"/>
              </w:rPr>
              <w:t>жерлердің атауларын зияткерлік</w:t>
            </w:r>
            <w:r>
              <w:br/>
            </w:r>
            <w:r>
              <w:rPr>
                <w:rFonts w:ascii="Times New Roman"/>
                <w:b w:val="false"/>
                <w:i w:val="false"/>
                <w:color w:val="000000"/>
                <w:sz w:val="20"/>
              </w:rPr>
              <w:t>меншік обьектілерінің кедендік</w:t>
            </w:r>
            <w:r>
              <w:br/>
            </w:r>
            <w:r>
              <w:rPr>
                <w:rFonts w:ascii="Times New Roman"/>
                <w:b w:val="false"/>
                <w:i w:val="false"/>
                <w:color w:val="000000"/>
                <w:sz w:val="20"/>
              </w:rPr>
              <w:t>тізіліміне енгізу"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 xml:space="preserve">(жеке/заңды тұлғаның толық </w:t>
            </w:r>
            <w:r>
              <w:br/>
            </w:r>
            <w:r>
              <w:rPr>
                <w:rFonts w:ascii="Times New Roman"/>
                <w:b w:val="false"/>
                <w:i w:val="false"/>
                <w:color w:val="000000"/>
                <w:sz w:val="20"/>
              </w:rPr>
              <w:t>атауы)</w:t>
            </w:r>
            <w:r>
              <w:br/>
            </w:r>
            <w:r>
              <w:rPr>
                <w:rFonts w:ascii="Times New Roman"/>
                <w:b w:val="false"/>
                <w:i w:val="false"/>
                <w:color w:val="000000"/>
                <w:sz w:val="20"/>
              </w:rPr>
              <w:t>____________________________</w:t>
            </w:r>
            <w:r>
              <w:br/>
            </w:r>
            <w:r>
              <w:rPr>
                <w:rFonts w:ascii="Times New Roman"/>
                <w:b w:val="false"/>
                <w:i w:val="false"/>
                <w:color w:val="000000"/>
                <w:sz w:val="20"/>
              </w:rPr>
              <w:t>(заңды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(нақты мекен-жайы/тұрғылықты </w:t>
            </w:r>
            <w:r>
              <w:br/>
            </w:r>
            <w:r>
              <w:rPr>
                <w:rFonts w:ascii="Times New Roman"/>
                <w:b w:val="false"/>
                <w:i w:val="false"/>
                <w:color w:val="000000"/>
                <w:sz w:val="20"/>
              </w:rPr>
              <w:t>жері)</w:t>
            </w:r>
            <w:r>
              <w:br/>
            </w:r>
            <w:r>
              <w:rPr>
                <w:rFonts w:ascii="Times New Roman"/>
                <w:b w:val="false"/>
                <w:i w:val="false"/>
                <w:color w:val="000000"/>
                <w:sz w:val="20"/>
              </w:rPr>
              <w:t>____________________________</w:t>
            </w:r>
            <w:r>
              <w:br/>
            </w:r>
            <w:r>
              <w:rPr>
                <w:rFonts w:ascii="Times New Roman"/>
                <w:b w:val="false"/>
                <w:i w:val="false"/>
                <w:color w:val="000000"/>
                <w:sz w:val="20"/>
              </w:rPr>
              <w:t>(бизнес-сәйкестендiру нөмiрi)</w:t>
            </w:r>
            <w:r>
              <w:br/>
            </w:r>
            <w:r>
              <w:rPr>
                <w:rFonts w:ascii="Times New Roman"/>
                <w:b w:val="false"/>
                <w:i w:val="false"/>
                <w:color w:val="000000"/>
                <w:sz w:val="20"/>
              </w:rPr>
              <w:t>____________________________</w:t>
            </w:r>
            <w:r>
              <w:br/>
            </w:r>
            <w:r>
              <w:rPr>
                <w:rFonts w:ascii="Times New Roman"/>
                <w:b w:val="false"/>
                <w:i w:val="false"/>
                <w:color w:val="000000"/>
                <w:sz w:val="20"/>
              </w:rPr>
              <w:t xml:space="preserve">(электрондық мекен-жайы, </w:t>
            </w:r>
            <w:r>
              <w:br/>
            </w:r>
            <w:r>
              <w:rPr>
                <w:rFonts w:ascii="Times New Roman"/>
                <w:b w:val="false"/>
                <w:i w:val="false"/>
                <w:color w:val="000000"/>
                <w:sz w:val="20"/>
              </w:rPr>
              <w:t>телефоны)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w:t>
            </w:r>
            <w:r>
              <w:br/>
            </w:r>
            <w:r>
              <w:rPr>
                <w:rFonts w:ascii="Times New Roman"/>
                <w:b w:val="false"/>
                <w:i w:val="false"/>
                <w:color w:val="000000"/>
                <w:sz w:val="20"/>
              </w:rPr>
              <w:t>органының атауы)</w:t>
            </w:r>
          </w:p>
        </w:tc>
      </w:tr>
    </w:tbl>
    <w:bookmarkStart w:name="z2946" w:id="933"/>
    <w:p>
      <w:pPr>
        <w:spacing w:after="0"/>
        <w:ind w:left="0"/>
        <w:jc w:val="left"/>
      </w:pPr>
      <w:r>
        <w:rPr>
          <w:rFonts w:ascii="Times New Roman"/>
          <w:b/>
          <w:i w:val="false"/>
          <w:color w:val="000000"/>
        </w:rPr>
        <w:t xml:space="preserve"> Зияткерлік меншік объектілерінің құқықтарын қорғау туралы туралы өтініш</w:t>
      </w:r>
    </w:p>
    <w:bookmarkEnd w:id="933"/>
    <w:p>
      <w:pPr>
        <w:spacing w:after="0"/>
        <w:ind w:left="0"/>
        <w:jc w:val="both"/>
      </w:pPr>
      <w:r>
        <w:rPr>
          <w:rFonts w:ascii="Times New Roman"/>
          <w:b w:val="false"/>
          <w:i w:val="false"/>
          <w:color w:val="000000"/>
          <w:sz w:val="28"/>
        </w:rPr>
        <w:t xml:space="preserve">
      Сізден "Қазақстан Республикасындағы кедендік реттеу туралы" Қазақстан Республикасының Кодексі 461-бабының </w:t>
      </w:r>
      <w:r>
        <w:rPr>
          <w:rFonts w:ascii="Times New Roman"/>
          <w:b w:val="false"/>
          <w:i w:val="false"/>
          <w:color w:val="000000"/>
          <w:sz w:val="28"/>
        </w:rPr>
        <w:t>2-тармағына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 </w:t>
      </w:r>
    </w:p>
    <w:p>
      <w:pPr>
        <w:spacing w:after="0"/>
        <w:ind w:left="0"/>
        <w:jc w:val="both"/>
      </w:pPr>
      <w:r>
        <w:rPr>
          <w:rFonts w:ascii="Times New Roman"/>
          <w:b w:val="false"/>
          <w:i w:val="false"/>
          <w:color w:val="000000"/>
          <w:sz w:val="28"/>
        </w:rPr>
        <w:t>
      (тиісті зияткерлік меншік объектiлерi туралы ақпарат)</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Қазақстан Республикасы Қаржы министрлігі Мемлекеттік кірістер комитетінің зияткерлік меншік объектiлерiнің кедендік тiзiлiмiне енгізуді сұраймыз.</w:t>
      </w:r>
    </w:p>
    <w:p>
      <w:pPr>
        <w:spacing w:after="0"/>
        <w:ind w:left="0"/>
        <w:jc w:val="both"/>
      </w:pPr>
      <w:r>
        <w:rPr>
          <w:rFonts w:ascii="Times New Roman"/>
          <w:b w:val="false"/>
          <w:i w:val="false"/>
          <w:color w:val="000000"/>
          <w:sz w:val="28"/>
        </w:rPr>
        <w:t>
      құқық иеленуші туралы мәліметтер:</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(жеке/заңды тұлғаның толық атауы,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заңды, нақты мекен-жайы, ЖСН/БСН, электрондық мекен-жайы, веб-сайт, телефон)</w:t>
      </w:r>
    </w:p>
    <w:p>
      <w:pPr>
        <w:spacing w:after="0"/>
        <w:ind w:left="0"/>
        <w:jc w:val="both"/>
      </w:pPr>
      <w:r>
        <w:rPr>
          <w:rFonts w:ascii="Times New Roman"/>
          <w:b w:val="false"/>
          <w:i w:val="false"/>
          <w:color w:val="000000"/>
          <w:sz w:val="28"/>
        </w:rPr>
        <w:t>
      Өкілі туралы мәліметтер:</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(жеке/заңды тұлғаның толық атауы,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заңды, нақты мекен-жайы, ЖСН/БСН, электрондық мекен-жайы, веб-сайт, телефон)</w:t>
      </w:r>
    </w:p>
    <w:p>
      <w:pPr>
        <w:spacing w:after="0"/>
        <w:ind w:left="0"/>
        <w:jc w:val="both"/>
      </w:pPr>
      <w:r>
        <w:rPr>
          <w:rFonts w:ascii="Times New Roman"/>
          <w:b w:val="false"/>
          <w:i w:val="false"/>
          <w:color w:val="000000"/>
          <w:sz w:val="28"/>
        </w:rPr>
        <w:t>
      Өтінішке қоса берілетін құжаттардың қолданылу мерзімі ескеріле отырып, жаңа/қолданыста болған, Қазақстан Республикасына/ Қазақстан Республикасынан әкелінетін/әкетілетін (қажеттісінің астын сызу) зияткерлік меншік объектілері бар тауарларға құқық иеленушіге оның құқықтарын қорғауда кеден органдарының жәрдемдесуі қажет болатын мерзім</w:t>
      </w:r>
    </w:p>
    <w:p>
      <w:pPr>
        <w:spacing w:after="0"/>
        <w:ind w:left="0"/>
        <w:jc w:val="both"/>
      </w:pPr>
      <w:r>
        <w:rPr>
          <w:rFonts w:ascii="Times New Roman"/>
          <w:b w:val="false"/>
          <w:i w:val="false"/>
          <w:color w:val="000000"/>
          <w:sz w:val="28"/>
        </w:rPr>
        <w:t>
      ____________________________________________________ туралы ақпарат.</w:t>
      </w:r>
    </w:p>
    <w:p>
      <w:pPr>
        <w:spacing w:after="0"/>
        <w:ind w:left="0"/>
        <w:jc w:val="both"/>
      </w:pPr>
      <w:r>
        <w:rPr>
          <w:rFonts w:ascii="Times New Roman"/>
          <w:b w:val="false"/>
          <w:i w:val="false"/>
          <w:color w:val="000000"/>
          <w:sz w:val="28"/>
        </w:rPr>
        <w:t>
      (күн/ай/жыл)</w:t>
      </w:r>
    </w:p>
    <w:p>
      <w:pPr>
        <w:spacing w:after="0"/>
        <w:ind w:left="0"/>
        <w:jc w:val="both"/>
      </w:pPr>
      <w:r>
        <w:rPr>
          <w:rFonts w:ascii="Times New Roman"/>
          <w:b w:val="false"/>
          <w:i w:val="false"/>
          <w:color w:val="000000"/>
          <w:sz w:val="28"/>
        </w:rPr>
        <w:t>
      Фотосуреттерді қоса бере отырып (фотосуреттер бейнелеу форматтағы электрондық түрде қоса беріледі), зияткерлік меншiк объектiсi бар тауарлардың</w:t>
      </w:r>
    </w:p>
    <w:p>
      <w:pPr>
        <w:spacing w:after="0"/>
        <w:ind w:left="0"/>
        <w:jc w:val="both"/>
      </w:pPr>
      <w:r>
        <w:rPr>
          <w:rFonts w:ascii="Times New Roman"/>
          <w:b w:val="false"/>
          <w:i w:val="false"/>
          <w:color w:val="000000"/>
          <w:sz w:val="28"/>
        </w:rPr>
        <w:t>
      сипаттамасы____________________________________________________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Мемлекеттік кірістер органдарына зияткерлік меншік құқықтары бұзылған тауарын анықтауға мүмкiндiк беретiн тауарлар туралы егжей-тегжейлі мәлімет, ерекше белгілерінің сипаттамасы (фотосуреттер бейнелеу форматтағы электрондық түрде қоса беріледі)</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Құқық иеленуші зияткерлік меншік объектілерін пайдалануға келісім берген адамдар тұлғалар (уәкілетті импорттаушылар/экспортаушылар)</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(заңды тұлғаның атауы, мекен-жайы, ЖСН/БСН)</w:t>
      </w:r>
    </w:p>
    <w:p>
      <w:pPr>
        <w:spacing w:after="0"/>
        <w:ind w:left="0"/>
        <w:jc w:val="both"/>
      </w:pPr>
      <w:r>
        <w:rPr>
          <w:rFonts w:ascii="Times New Roman"/>
          <w:b w:val="false"/>
          <w:i w:val="false"/>
          <w:color w:val="000000"/>
          <w:sz w:val="28"/>
        </w:rPr>
        <w:t>
      ___ данадан аз немесе тең зияткерлік меншiк объектiсi бар тауарларды өткізуге құқық иеленушінің немесе құқық иеленушінің мүддесін білдіретін өзге де тұлғаның келісімі қажет емес.</w:t>
      </w:r>
    </w:p>
    <w:p>
      <w:pPr>
        <w:spacing w:after="0"/>
        <w:ind w:left="0"/>
        <w:jc w:val="both"/>
      </w:pPr>
      <w:r>
        <w:rPr>
          <w:rFonts w:ascii="Times New Roman"/>
          <w:b w:val="false"/>
          <w:i w:val="false"/>
          <w:color w:val="000000"/>
          <w:sz w:val="28"/>
        </w:rPr>
        <w:t>
      Кестеге сәйкес сыртқы экономикалық қызметтің бірыңғай Тауар номенклатурасына сәйкес бірінші алты таңба деңгейінде тауарлар коды, атауы көрсетіле отырып, мемлекеттік және орыс тілдерінде зияткерлік меншік объектілері бойынша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объектісінің атауы (түрі, бейнесі)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атауы, ТҚХЖ бойынша тауарлардың класы/ ЕАЭО СЭҚ ТН бойынша ірінші алты таңба деңгейіндегі тауарлардың коды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Құқық иеленушi туралы мәліметтер, мекен-жайы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құжатының атауы, нөмірі және берілген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объектісінің қорғау мерзімі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Құқық иеленушінің сенімді тұлғалары туралы мәліметтер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Кестеде мемлекеттік және орыс тілдерінде мына мәліметтер толтырылады:</w:t>
      </w:r>
    </w:p>
    <w:p>
      <w:pPr>
        <w:spacing w:after="0"/>
        <w:ind w:left="0"/>
        <w:jc w:val="both"/>
      </w:pPr>
      <w:r>
        <w:rPr>
          <w:rFonts w:ascii="Times New Roman"/>
          <w:b w:val="false"/>
          <w:i w:val="false"/>
          <w:color w:val="000000"/>
          <w:sz w:val="28"/>
        </w:rPr>
        <w:t>
      зияткерлік меншік объектісінің атауы (түрі, сипаттамасы, бейнесі);</w:t>
      </w:r>
    </w:p>
    <w:p>
      <w:pPr>
        <w:spacing w:after="0"/>
        <w:ind w:left="0"/>
        <w:jc w:val="both"/>
      </w:pPr>
      <w:r>
        <w:rPr>
          <w:rFonts w:ascii="Times New Roman"/>
          <w:b w:val="false"/>
          <w:i w:val="false"/>
          <w:color w:val="000000"/>
          <w:sz w:val="28"/>
        </w:rPr>
        <w:t>
      тауарлардың атауы, тізілімге енгізуге жататын тауарлардың қорғау құжатына сәйкес тауарлар мен қызметтің халықаралық жіктеуіші бойынша тауарлардың класы, Еуразиялық экономикалық одағының сыртқы экономикалық қызметінің тауар номенклатурасы бойынша бірінші алты таңба деңгейіндегі тауарлар коды;</w:t>
      </w:r>
    </w:p>
    <w:p>
      <w:pPr>
        <w:spacing w:after="0"/>
        <w:ind w:left="0"/>
        <w:jc w:val="both"/>
      </w:pPr>
      <w:r>
        <w:rPr>
          <w:rFonts w:ascii="Times New Roman"/>
          <w:b w:val="false"/>
          <w:i w:val="false"/>
          <w:color w:val="000000"/>
          <w:sz w:val="28"/>
        </w:rPr>
        <w:t>
      құқық иеленушi туралы мәліметтер (ұйымдық-құқықтық нысаны көрсетілген ұйымның атауы немесе жеке тұлғаның тегі, аты, әкесінің аты, орналасқан жері, почталық мекен-жайы, телефоны, факсы, электрондық мекен-жайы);</w:t>
      </w:r>
    </w:p>
    <w:p>
      <w:pPr>
        <w:spacing w:after="0"/>
        <w:ind w:left="0"/>
        <w:jc w:val="both"/>
      </w:pPr>
      <w:r>
        <w:rPr>
          <w:rFonts w:ascii="Times New Roman"/>
          <w:b w:val="false"/>
          <w:i w:val="false"/>
          <w:color w:val="000000"/>
          <w:sz w:val="28"/>
        </w:rPr>
        <w:t>
      қорғау құжатының атауы, нөмірі және берілген күні;</w:t>
      </w:r>
    </w:p>
    <w:p>
      <w:pPr>
        <w:spacing w:after="0"/>
        <w:ind w:left="0"/>
        <w:jc w:val="both"/>
      </w:pPr>
      <w:r>
        <w:rPr>
          <w:rFonts w:ascii="Times New Roman"/>
          <w:b w:val="false"/>
          <w:i w:val="false"/>
          <w:color w:val="000000"/>
          <w:sz w:val="28"/>
        </w:rPr>
        <w:t>
      құқық иеленушіге оның құқығын қорғауда мемлекеттік кірістер органдарының жәрдемі қажет болатын зияткерлік меншік объектісіне қорғау мерзімі;</w:t>
      </w:r>
    </w:p>
    <w:p>
      <w:pPr>
        <w:spacing w:after="0"/>
        <w:ind w:left="0"/>
        <w:jc w:val="both"/>
      </w:pPr>
      <w:r>
        <w:rPr>
          <w:rFonts w:ascii="Times New Roman"/>
          <w:b w:val="false"/>
          <w:i w:val="false"/>
          <w:color w:val="000000"/>
          <w:sz w:val="28"/>
        </w:rPr>
        <w:t>
      құқық иеленушінің оның мүдделерін сенімхат бойынша не лицензиялық шарттың негізінде білдіретін сенімді тұлғалары туралы мәліметтер (ұйымдық-құқықтық нысаны көрсетілген заңды тұлғаның атауы немесе жеке тұлғаның тегі, аты, әкесінің аты, орналасқан жері, почталық мекен-жайы, телефоны, факсы, электрондық мекен-жайы).</w:t>
      </w:r>
    </w:p>
    <w:p>
      <w:pPr>
        <w:spacing w:after="0"/>
        <w:ind w:left="0"/>
        <w:jc w:val="both"/>
      </w:pPr>
      <w:r>
        <w:rPr>
          <w:rFonts w:ascii="Times New Roman"/>
          <w:b w:val="false"/>
          <w:i w:val="false"/>
          <w:color w:val="000000"/>
          <w:sz w:val="28"/>
        </w:rPr>
        <w:t>
      Тек қана "Авторлық құқық пен сабақтас құқық, тауар таңбалары, қызмет көрсету таңбалары обьектілерін және тауарларды шығарған жерлердің атауларын зияткерлік меншік обьектілерінің кедендік тізіліміне енгізу" мемлекеттік көрсетілетін қызметтер көрсету шеңберінде ақпараттық жүйелерде заңмен қорғалатын құпиядан тұратын мәліметтерді пайдалануға келісемін____________________________________________________________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Өтінішке мынадай құжаттарды қоса беріп отырмыз:</w:t>
      </w:r>
    </w:p>
    <w:p>
      <w:pPr>
        <w:spacing w:after="0"/>
        <w:ind w:left="0"/>
        <w:jc w:val="both"/>
      </w:pPr>
      <w:r>
        <w:rPr>
          <w:rFonts w:ascii="Times New Roman"/>
          <w:b w:val="false"/>
          <w:i w:val="false"/>
          <w:color w:val="000000"/>
          <w:sz w:val="28"/>
        </w:rPr>
        <w:t>
      Зияткерлік меншік құқығының бар екендігін және тиесілі екендігін растайтын (куәлік, лицензиялық шарт, Қазақстан Республикасы тауар таңбаларының мемлекеттік тізілімінен үзінді көшірме, халықаралық тіркеу бойынша тауар таңбасының құқықтық мәртебесі туралы анықтама немесе зияткерлік меншік объектілеріне құқық иеленушінің өзінің мүдделерін білдіретін тұлға өз құқығын растауға бере алатын басқа құжаттар) құжаттар (түпнұсқалар не олардың нотариат куәландырған көшірмелері)</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Құқық иеленушінің өзінің мүдделерін білдіретін тұлғаға берген сенімхаты;</w:t>
      </w:r>
    </w:p>
    <w:p>
      <w:pPr>
        <w:spacing w:after="0"/>
        <w:ind w:left="0"/>
        <w:jc w:val="both"/>
      </w:pPr>
      <w:r>
        <w:rPr>
          <w:rFonts w:ascii="Times New Roman"/>
          <w:b w:val="false"/>
          <w:i w:val="false"/>
          <w:color w:val="000000"/>
          <w:sz w:val="28"/>
        </w:rPr>
        <w:t>
      Зияткерлік меншік объектісі бар тауарларды шығаруды тоқтата тұруға байланысты туындауы мүмкін декларантқа және өзге адамдарға залалды, сондай-ақ мемлекеттік кірістер органының шығынын өтеу туралы өтініш берушінің міндеттемесі;</w:t>
      </w:r>
    </w:p>
    <w:p>
      <w:pPr>
        <w:spacing w:after="0"/>
        <w:ind w:left="0"/>
        <w:jc w:val="both"/>
      </w:pPr>
      <w:r>
        <w:rPr>
          <w:rFonts w:ascii="Times New Roman"/>
          <w:b w:val="false"/>
          <w:i w:val="false"/>
          <w:color w:val="000000"/>
          <w:sz w:val="28"/>
        </w:rPr>
        <w:t>
      Өтініш иесінің басқа тұлғаларға зиян келтіргені үшін жауапкершілікті сақтандыру шарты;</w:t>
      </w:r>
    </w:p>
    <w:p>
      <w:pPr>
        <w:spacing w:after="0"/>
        <w:ind w:left="0"/>
        <w:jc w:val="both"/>
      </w:pPr>
      <w:r>
        <w:rPr>
          <w:rFonts w:ascii="Times New Roman"/>
          <w:b w:val="false"/>
          <w:i w:val="false"/>
          <w:color w:val="000000"/>
          <w:sz w:val="28"/>
        </w:rPr>
        <w:t xml:space="preserve">
      Зияткерлік меншік құқығын бұзу фактілерін растайтын құжат; </w:t>
      </w:r>
    </w:p>
    <w:p>
      <w:pPr>
        <w:spacing w:after="0"/>
        <w:ind w:left="0"/>
        <w:jc w:val="both"/>
      </w:pPr>
      <w:r>
        <w:rPr>
          <w:rFonts w:ascii="Times New Roman"/>
          <w:b w:val="false"/>
          <w:i w:val="false"/>
          <w:color w:val="000000"/>
          <w:sz w:val="28"/>
        </w:rPr>
        <w:t>
      Зияткерлік меншiк объектiсi бар тауарлардың (мүмкіндігі бойынша) және зияткерлік меншік құқығы бұзылған тауарлардың үлгілері, оның ішінде олардың электрондық түрдегі бейнелері</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Электрондық тасымалдағыш (барлық қағаз тасымалдағышта ұсынылатын құжаттар электрондық тасымалдағышқа көшірілген) ______________________.</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*ТҚХС – Тауарлар мен қызметтің халықаралық жіктеуіші;</w:t>
      </w:r>
    </w:p>
    <w:p>
      <w:pPr>
        <w:spacing w:after="0"/>
        <w:ind w:left="0"/>
        <w:jc w:val="both"/>
      </w:pPr>
      <w:r>
        <w:rPr>
          <w:rFonts w:ascii="Times New Roman"/>
          <w:b w:val="false"/>
          <w:i w:val="false"/>
          <w:color w:val="000000"/>
          <w:sz w:val="28"/>
        </w:rPr>
        <w:t>
      *ЕАЭО СЭҚ ТН – Еуразиялық экономикалық одағының сыртқы экономикалық қызметінің тауар номенклатурасы.</w:t>
      </w:r>
    </w:p>
    <w:p>
      <w:pPr>
        <w:spacing w:after="0"/>
        <w:ind w:left="0"/>
        <w:jc w:val="both"/>
      </w:pPr>
      <w:r>
        <w:rPr>
          <w:rFonts w:ascii="Times New Roman"/>
          <w:b w:val="false"/>
          <w:i w:val="false"/>
          <w:color w:val="000000"/>
          <w:sz w:val="28"/>
        </w:rPr>
        <w:t>
      Қосымша:___ парақта.</w:t>
      </w:r>
    </w:p>
    <w:p>
      <w:pPr>
        <w:spacing w:after="0"/>
        <w:ind w:left="0"/>
        <w:jc w:val="both"/>
      </w:pPr>
      <w:r>
        <w:rPr>
          <w:rFonts w:ascii="Times New Roman"/>
          <w:b w:val="false"/>
          <w:i w:val="false"/>
          <w:color w:val="000000"/>
          <w:sz w:val="28"/>
        </w:rPr>
        <w:t>
      Берген күні: ____________________</w:t>
      </w:r>
    </w:p>
    <w:p>
      <w:pPr>
        <w:spacing w:after="0"/>
        <w:ind w:left="0"/>
        <w:jc w:val="both"/>
      </w:pPr>
      <w:r>
        <w:rPr>
          <w:rFonts w:ascii="Times New Roman"/>
          <w:b w:val="false"/>
          <w:i w:val="false"/>
          <w:color w:val="000000"/>
          <w:sz w:val="28"/>
        </w:rPr>
        <w:t>
      Заңды тұлға өкілінің тегі, аты, әкесінің аты (ол болған жағдайда) __________</w:t>
      </w:r>
    </w:p>
    <w:p>
      <w:pPr>
        <w:spacing w:after="0"/>
        <w:ind w:left="0"/>
        <w:jc w:val="both"/>
      </w:pPr>
      <w:r>
        <w:rPr>
          <w:rFonts w:ascii="Times New Roman"/>
          <w:b w:val="false"/>
          <w:i w:val="false"/>
          <w:color w:val="000000"/>
          <w:sz w:val="28"/>
        </w:rPr>
        <w:t>
      Қолы ___________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"Уәкілетті экономикалық</w:t>
            </w:r>
            <w:r>
              <w:br/>
            </w:r>
            <w:r>
              <w:rPr>
                <w:rFonts w:ascii="Times New Roman"/>
                <w:b w:val="false"/>
                <w:i w:val="false"/>
                <w:color w:val="000000"/>
                <w:sz w:val="20"/>
              </w:rPr>
              <w:t xml:space="preserve">операторлардың </w:t>
            </w:r>
            <w:r>
              <w:br/>
            </w:r>
            <w:r>
              <w:rPr>
                <w:rFonts w:ascii="Times New Roman"/>
                <w:b w:val="false"/>
                <w:i w:val="false"/>
                <w:color w:val="000000"/>
                <w:sz w:val="20"/>
              </w:rPr>
              <w:t>тізіліміне енгізу"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18-қосымша</w:t>
            </w:r>
          </w:p>
        </w:tc>
      </w:tr>
    </w:tbl>
    <w:bookmarkStart w:name="z384" w:id="934"/>
    <w:p>
      <w:pPr>
        <w:spacing w:after="0"/>
        <w:ind w:left="0"/>
        <w:jc w:val="left"/>
      </w:pPr>
      <w:r>
        <w:rPr>
          <w:rFonts w:ascii="Times New Roman"/>
          <w:b/>
          <w:i w:val="false"/>
          <w:color w:val="000000"/>
        </w:rPr>
        <w:t xml:space="preserve"> "Уәкілетті экономикалық операторлардың тізіліміне енгізу" мемлекеттік көрсетілетін қызмет қағидасы</w:t>
      </w:r>
    </w:p>
    <w:bookmarkEnd w:id="934"/>
    <w:p>
      <w:pPr>
        <w:spacing w:after="0"/>
        <w:ind w:left="0"/>
        <w:jc w:val="both"/>
      </w:pPr>
      <w:r>
        <w:rPr>
          <w:rFonts w:ascii="Times New Roman"/>
          <w:b w:val="false"/>
          <w:i w:val="false"/>
          <w:color w:val="ff0000"/>
          <w:sz w:val="28"/>
        </w:rPr>
        <w:t xml:space="preserve">
      Ескерту. Қағида жаңа редакцияда - ҚР Қаржы министрінің 31.07.2024 </w:t>
      </w:r>
      <w:r>
        <w:rPr>
          <w:rFonts w:ascii="Times New Roman"/>
          <w:b w:val="false"/>
          <w:i w:val="false"/>
          <w:color w:val="ff0000"/>
          <w:sz w:val="28"/>
        </w:rPr>
        <w:t>№ 500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385" w:id="935"/>
    <w:p>
      <w:pPr>
        <w:spacing w:after="0"/>
        <w:ind w:left="0"/>
        <w:jc w:val="left"/>
      </w:pPr>
      <w:r>
        <w:rPr>
          <w:rFonts w:ascii="Times New Roman"/>
          <w:b/>
          <w:i w:val="false"/>
          <w:color w:val="000000"/>
        </w:rPr>
        <w:t xml:space="preserve"> 1-тарау. Жалпы ережелер</w:t>
      </w:r>
    </w:p>
    <w:bookmarkEnd w:id="935"/>
    <w:bookmarkStart w:name="z3010" w:id="936"/>
    <w:p>
      <w:pPr>
        <w:spacing w:after="0"/>
        <w:ind w:left="0"/>
        <w:jc w:val="both"/>
      </w:pPr>
      <w:r>
        <w:rPr>
          <w:rFonts w:ascii="Times New Roman"/>
          <w:b w:val="false"/>
          <w:i w:val="false"/>
          <w:color w:val="000000"/>
          <w:sz w:val="28"/>
        </w:rPr>
        <w:t xml:space="preserve">
      1. Осы "Уәкілетті экономикалық операторлар тізіліміне енгізу"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Қазақстан Республикасының Қаржы министрлігі Мемлекеттік кірістер комитетінің (бұдан әрі – көрсетілетін қызметті беруші) "Уәкілетті экономикалық операторлар тізіліміне енгізу" мемлекеттік қызметті көрсету (бұдан әрі – мемлекеттік көрсетілетін қызмет) тәртібін айқындайды.</w:t>
      </w:r>
    </w:p>
    <w:bookmarkEnd w:id="936"/>
    <w:bookmarkStart w:name="z3011" w:id="937"/>
    <w:p>
      <w:pPr>
        <w:spacing w:after="0"/>
        <w:ind w:left="0"/>
        <w:jc w:val="both"/>
      </w:pPr>
      <w:r>
        <w:rPr>
          <w:rFonts w:ascii="Times New Roman"/>
          <w:b w:val="false"/>
          <w:i w:val="false"/>
          <w:color w:val="000000"/>
          <w:sz w:val="28"/>
        </w:rPr>
        <w:t>
      2. Мемлекеттік көрсетілетін қызмет заңды тұлғаларға көрсетіледі (бұдан әрі – көрсетілетін қызметті алушы).</w:t>
      </w:r>
    </w:p>
    <w:bookmarkEnd w:id="937"/>
    <w:bookmarkStart w:name="z3012" w:id="938"/>
    <w:p>
      <w:pPr>
        <w:spacing w:after="0"/>
        <w:ind w:left="0"/>
        <w:jc w:val="left"/>
      </w:pPr>
      <w:r>
        <w:rPr>
          <w:rFonts w:ascii="Times New Roman"/>
          <w:b/>
          <w:i w:val="false"/>
          <w:color w:val="000000"/>
        </w:rPr>
        <w:t xml:space="preserve"> 2-тарау. Мемлекеттік қызметті көрсету тәртібі</w:t>
      </w:r>
    </w:p>
    <w:bookmarkEnd w:id="938"/>
    <w:bookmarkStart w:name="z3013" w:id="939"/>
    <w:p>
      <w:pPr>
        <w:spacing w:after="0"/>
        <w:ind w:left="0"/>
        <w:jc w:val="both"/>
      </w:pPr>
      <w:r>
        <w:rPr>
          <w:rFonts w:ascii="Times New Roman"/>
          <w:b w:val="false"/>
          <w:i w:val="false"/>
          <w:color w:val="000000"/>
          <w:sz w:val="28"/>
        </w:rPr>
        <w:t>
      3. Өтінішті қабылдау және мемлекеттік қызметті көрсету нәтижесін беру:</w:t>
      </w:r>
    </w:p>
    <w:bookmarkEnd w:id="939"/>
    <w:bookmarkStart w:name="z3014" w:id="940"/>
    <w:p>
      <w:pPr>
        <w:spacing w:after="0"/>
        <w:ind w:left="0"/>
        <w:jc w:val="both"/>
      </w:pPr>
      <w:r>
        <w:rPr>
          <w:rFonts w:ascii="Times New Roman"/>
          <w:b w:val="false"/>
          <w:i w:val="false"/>
          <w:color w:val="000000"/>
          <w:sz w:val="28"/>
        </w:rPr>
        <w:t>
      1) www.egov.kz "электрондық үкімет" веб-порталы (бұдан әрі – портал) арқылы;</w:t>
      </w:r>
    </w:p>
    <w:bookmarkEnd w:id="940"/>
    <w:bookmarkStart w:name="z3015" w:id="941"/>
    <w:p>
      <w:pPr>
        <w:spacing w:after="0"/>
        <w:ind w:left="0"/>
        <w:jc w:val="both"/>
      </w:pPr>
      <w:r>
        <w:rPr>
          <w:rFonts w:ascii="Times New Roman"/>
          <w:b w:val="false"/>
          <w:i w:val="false"/>
          <w:color w:val="000000"/>
          <w:sz w:val="28"/>
        </w:rPr>
        <w:t>
      2) ақпараттық объектілері, экспорттық- импорттық операциялар үшін "Бірыңғай терезе" www.eokno.gov.kz (бұдан әрі қарай – Бірыңғай терезе) ақпараттық жүйесі арқылы жүзеге асырылады.</w:t>
      </w:r>
    </w:p>
    <w:bookmarkEnd w:id="941"/>
    <w:bookmarkStart w:name="z3016" w:id="942"/>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"Уәкілетті экономикалық операторлар тізіліміне енгізу" мемлекеттік қызмет көрсетуге қойылатын негізгі талаптар тізбесі (бұдан әрі – Тізбе) осы Қағиданың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942"/>
    <w:bookmarkStart w:name="z3017" w:id="943"/>
    <w:p>
      <w:pPr>
        <w:spacing w:after="0"/>
        <w:ind w:left="0"/>
        <w:jc w:val="both"/>
      </w:pPr>
      <w:r>
        <w:rPr>
          <w:rFonts w:ascii="Times New Roman"/>
          <w:b w:val="false"/>
          <w:i w:val="false"/>
          <w:color w:val="000000"/>
          <w:sz w:val="28"/>
        </w:rPr>
        <w:t>
      Электрондық түрде жүгінген кезде – көрсетілетін қызметті алушының электрондық цифрлық қолтаңбасымен (бұдан әрі – ЭЦҚ) куәландырылған электрондық құжат нысанындағы өтініш портал арқылы қабылданады.</w:t>
      </w:r>
    </w:p>
    <w:bookmarkEnd w:id="943"/>
    <w:bookmarkStart w:name="z3018" w:id="944"/>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End w:id="944"/>
    <w:bookmarkStart w:name="z3019" w:id="945"/>
    <w:p>
      <w:pPr>
        <w:spacing w:after="0"/>
        <w:ind w:left="0"/>
        <w:jc w:val="both"/>
      </w:pPr>
      <w:r>
        <w:rPr>
          <w:rFonts w:ascii="Times New Roman"/>
          <w:b w:val="false"/>
          <w:i w:val="false"/>
          <w:color w:val="000000"/>
          <w:sz w:val="28"/>
        </w:rPr>
        <w:t>
      Көрсетілетін қызметті алушының жеке басын сәйкестендіру үшін цифрлық құжаттар сервисінен электрондық құжат ұсынылады.</w:t>
      </w:r>
    </w:p>
    <w:bookmarkEnd w:id="945"/>
    <w:bookmarkStart w:name="z3020" w:id="946"/>
    <w:p>
      <w:pPr>
        <w:spacing w:after="0"/>
        <w:ind w:left="0"/>
        <w:jc w:val="both"/>
      </w:pPr>
      <w:r>
        <w:rPr>
          <w:rFonts w:ascii="Times New Roman"/>
          <w:b w:val="false"/>
          <w:i w:val="false"/>
          <w:color w:val="000000"/>
          <w:sz w:val="28"/>
        </w:rPr>
        <w:t>
      Портал және "Бірыңғай терезе" арқылы жүгінген кезде көрсетілетін қызметті алушыға мемлекеттік қызмет көрсету үшін сұрау салудың қабылданғаны туралы мәртебе жіберіледі.</w:t>
      </w:r>
    </w:p>
    <w:bookmarkEnd w:id="946"/>
    <w:bookmarkStart w:name="z3021" w:id="947"/>
    <w:p>
      <w:pPr>
        <w:spacing w:after="0"/>
        <w:ind w:left="0"/>
        <w:jc w:val="both"/>
      </w:pPr>
      <w:r>
        <w:rPr>
          <w:rFonts w:ascii="Times New Roman"/>
          <w:b w:val="false"/>
          <w:i w:val="false"/>
          <w:color w:val="000000"/>
          <w:sz w:val="28"/>
        </w:rPr>
        <w:t xml:space="preserve">
      Көрсетілетін қызметті алушы құжаттарды электрондық түрде ұсынған кезде құжаттарды өңдеу автоматтандырылған түрде жүргізіледі. </w:t>
      </w:r>
    </w:p>
    <w:bookmarkEnd w:id="947"/>
    <w:bookmarkStart w:name="z3022" w:id="948"/>
    <w:p>
      <w:pPr>
        <w:spacing w:after="0"/>
        <w:ind w:left="0"/>
        <w:jc w:val="both"/>
      </w:pPr>
      <w:r>
        <w:rPr>
          <w:rFonts w:ascii="Times New Roman"/>
          <w:b w:val="false"/>
          <w:i w:val="false"/>
          <w:color w:val="000000"/>
          <w:sz w:val="28"/>
        </w:rPr>
        <w:t>
      Көрсетілетін қызметті беруші өтінішті келіп түскен күнінен бастап 5 (бес) жұмыс күні ішінде өтінішті қарау туралы немесе оны қараудан бас тарту туралы шешімді қабылдайды.</w:t>
      </w:r>
    </w:p>
    <w:bookmarkEnd w:id="948"/>
    <w:bookmarkStart w:name="z3023" w:id="949"/>
    <w:p>
      <w:pPr>
        <w:spacing w:after="0"/>
        <w:ind w:left="0"/>
        <w:jc w:val="both"/>
      </w:pPr>
      <w:r>
        <w:rPr>
          <w:rFonts w:ascii="Times New Roman"/>
          <w:b w:val="false"/>
          <w:i w:val="false"/>
          <w:color w:val="000000"/>
          <w:sz w:val="28"/>
        </w:rPr>
        <w:t xml:space="preserve">
      Мемлекеттік қызмет көрсетуге Тізбенің 9-тармағында көзделген негіздер болған кезде көрсетілетін қызметті беруші көрсетілетін қызметті алушыға мемлекеттік қызмет көрсетуден бас тарту туралы алдын ала шешім туралы, сондай-ақ көрсетілетін қызметті алушыға алдын ала шешім бойынша ұстанымын білдіру мүмкіндігі үшін тыңдауды өткізу уақыты мен орны (тәсілі) туралы хабардар етеді. </w:t>
      </w:r>
    </w:p>
    <w:bookmarkEnd w:id="949"/>
    <w:bookmarkStart w:name="z3024" w:id="950"/>
    <w:p>
      <w:pPr>
        <w:spacing w:after="0"/>
        <w:ind w:left="0"/>
        <w:jc w:val="both"/>
      </w:pPr>
      <w:r>
        <w:rPr>
          <w:rFonts w:ascii="Times New Roman"/>
          <w:b w:val="false"/>
          <w:i w:val="false"/>
          <w:color w:val="000000"/>
          <w:sz w:val="28"/>
        </w:rPr>
        <w:t>
      Көрсетілетін қызметті алушы мемлекеттік қызметті көрсету мерзімі аяқталғанға дейін кемінде 3 (үш) жұмыс күні бұрын тыңдау туралы көрсетілетін қызметті берушімен хабардар етіледі. Тыңдау хабарлама жасалған күннен бастап 2 (екі) жұмыс күнінен кешіктірілмей жүргізіледі.</w:t>
      </w:r>
    </w:p>
    <w:bookmarkEnd w:id="950"/>
    <w:bookmarkStart w:name="z3025" w:id="951"/>
    <w:p>
      <w:pPr>
        <w:spacing w:after="0"/>
        <w:ind w:left="0"/>
        <w:jc w:val="both"/>
      </w:pPr>
      <w:r>
        <w:rPr>
          <w:rFonts w:ascii="Times New Roman"/>
          <w:b w:val="false"/>
          <w:i w:val="false"/>
          <w:color w:val="000000"/>
          <w:sz w:val="28"/>
        </w:rPr>
        <w:t>
      Тыңдау нәтижелері бойынша көрсетілетін қызметті беруші көрсетілетін қызметті алушымен тыңдау болмаған жағдайда мемлекеттік қызмет көрсету не көрсетуден бас тарту туралы шешім қабылдайды.</w:t>
      </w:r>
    </w:p>
    <w:bookmarkEnd w:id="951"/>
    <w:bookmarkStart w:name="z3026" w:id="952"/>
    <w:p>
      <w:pPr>
        <w:spacing w:after="0"/>
        <w:ind w:left="0"/>
        <w:jc w:val="both"/>
      </w:pPr>
      <w:r>
        <w:rPr>
          <w:rFonts w:ascii="Times New Roman"/>
          <w:b w:val="false"/>
          <w:i w:val="false"/>
          <w:color w:val="000000"/>
          <w:sz w:val="28"/>
        </w:rPr>
        <w:t>
      Тапсырылған құжаттар толық болған жағдайда құжаттарды өңдеуге жауапты тұлға өтінішті келіп түскен күнінен бастап күнтізбелік 90 (тоқсан) күн ішінде және куәлікті беру туралы не куәлікті беруден бас тарту себебін көрсете отырып шешім қабылдайды.</w:t>
      </w:r>
    </w:p>
    <w:bookmarkEnd w:id="952"/>
    <w:bookmarkStart w:name="z3027" w:id="953"/>
    <w:p>
      <w:pPr>
        <w:spacing w:after="0"/>
        <w:ind w:left="0"/>
        <w:jc w:val="both"/>
      </w:pPr>
      <w:r>
        <w:rPr>
          <w:rFonts w:ascii="Times New Roman"/>
          <w:b w:val="false"/>
          <w:i w:val="false"/>
          <w:color w:val="000000"/>
          <w:sz w:val="28"/>
        </w:rPr>
        <w:t>
      Бірінші, екінші немесе үшінші үлгідегі куәлікті ала отырып, уәкілетті операторлардың тізіліміне енгізу туралы шешім уәкілетті органдарға қабылданады және кеден органдарының ақапарттық жүйесінде қалыптастырылады.</w:t>
      </w:r>
    </w:p>
    <w:bookmarkEnd w:id="953"/>
    <w:bookmarkStart w:name="z3028" w:id="954"/>
    <w:p>
      <w:pPr>
        <w:spacing w:after="0"/>
        <w:ind w:left="0"/>
        <w:jc w:val="both"/>
      </w:pPr>
      <w:r>
        <w:rPr>
          <w:rFonts w:ascii="Times New Roman"/>
          <w:b w:val="false"/>
          <w:i w:val="false"/>
          <w:color w:val="000000"/>
          <w:sz w:val="28"/>
        </w:rPr>
        <w:t>
      Бірінші, екінші немесе үшінші типтегі куәлікті беру туралы шешім кеден органдарының ақпараттық жүйесінде тіркелген күнінен бастап күшіне енеді.</w:t>
      </w:r>
    </w:p>
    <w:bookmarkEnd w:id="954"/>
    <w:bookmarkStart w:name="z3029" w:id="955"/>
    <w:p>
      <w:pPr>
        <w:spacing w:after="0"/>
        <w:ind w:left="0"/>
        <w:jc w:val="both"/>
      </w:pPr>
      <w:r>
        <w:rPr>
          <w:rFonts w:ascii="Times New Roman"/>
          <w:b w:val="false"/>
          <w:i w:val="false"/>
          <w:color w:val="000000"/>
          <w:sz w:val="28"/>
        </w:rPr>
        <w:t>
      Уәкілетті орган осындай куәлікті беру туралы шешім тіркелген күннен бастап бір жұмыс күнінен кешіктірмей заңды тұлғаны кеден органдарының ақпараттық жүйесі арқылы уәкілетті экономикалық операторлардың тізіліміне енгізілгені туралы хабардар етеді.</w:t>
      </w:r>
    </w:p>
    <w:bookmarkEnd w:id="955"/>
    <w:bookmarkStart w:name="z3030" w:id="956"/>
    <w:p>
      <w:pPr>
        <w:spacing w:after="0"/>
        <w:ind w:left="0"/>
        <w:jc w:val="both"/>
      </w:pPr>
      <w:r>
        <w:rPr>
          <w:rFonts w:ascii="Times New Roman"/>
          <w:b w:val="false"/>
          <w:i w:val="false"/>
          <w:color w:val="000000"/>
          <w:sz w:val="28"/>
        </w:rPr>
        <w:t>
      Порталға жүгінген кезде Мемлекеттік қызмет көрсету нәтежесі көрсетілетін қызметті берушінің лауазымды тұлғасының ЭЦҚ-мен куәландырылып, электрондық құжат нысанында көрсетілетін қызметті алушыға жолданады.</w:t>
      </w:r>
    </w:p>
    <w:bookmarkEnd w:id="956"/>
    <w:bookmarkStart w:name="z3031" w:id="957"/>
    <w:p>
      <w:pPr>
        <w:spacing w:after="0"/>
        <w:ind w:left="0"/>
        <w:jc w:val="both"/>
      </w:pPr>
      <w:r>
        <w:rPr>
          <w:rFonts w:ascii="Times New Roman"/>
          <w:b w:val="false"/>
          <w:i w:val="false"/>
          <w:color w:val="000000"/>
          <w:sz w:val="28"/>
        </w:rPr>
        <w:t xml:space="preserve">
      4. Заңның 5-бабы </w:t>
      </w:r>
      <w:r>
        <w:rPr>
          <w:rFonts w:ascii="Times New Roman"/>
          <w:b w:val="false"/>
          <w:i w:val="false"/>
          <w:color w:val="000000"/>
          <w:sz w:val="28"/>
        </w:rPr>
        <w:t>2-тармағының</w:t>
      </w:r>
      <w:r>
        <w:rPr>
          <w:rFonts w:ascii="Times New Roman"/>
          <w:b w:val="false"/>
          <w:i w:val="false"/>
          <w:color w:val="000000"/>
          <w:sz w:val="28"/>
        </w:rPr>
        <w:t xml:space="preserve"> 11) тармақшасына сәйкес көрсетілетін қызметті беруші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Мемлекеттік көрсетілетін қызметтерді көрсету мониторингінің ақпараттық жүйесіне мемлекеттік көрсетілетін қызметті көрсету сатысы туралы деректерді енгізуді қамтамасыз етеді.</w:t>
      </w:r>
    </w:p>
    <w:bookmarkEnd w:id="957"/>
    <w:bookmarkStart w:name="z3032" w:id="958"/>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958"/>
    <w:bookmarkStart w:name="z3033" w:id="959"/>
    <w:p>
      <w:pPr>
        <w:spacing w:after="0"/>
        <w:ind w:left="0"/>
        <w:jc w:val="both"/>
      </w:pPr>
      <w:r>
        <w:rPr>
          <w:rFonts w:ascii="Times New Roman"/>
          <w:b w:val="false"/>
          <w:i w:val="false"/>
          <w:color w:val="000000"/>
          <w:sz w:val="28"/>
        </w:rPr>
        <w:t>
      6.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eoknosd@ecc.kz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959"/>
    <w:bookmarkStart w:name="z3034" w:id="960"/>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960"/>
    <w:bookmarkStart w:name="z3035" w:id="961"/>
    <w:p>
      <w:pPr>
        <w:spacing w:after="0"/>
        <w:ind w:left="0"/>
        <w:jc w:val="both"/>
      </w:pPr>
      <w:r>
        <w:rPr>
          <w:rFonts w:ascii="Times New Roman"/>
          <w:b w:val="false"/>
          <w:i w:val="false"/>
          <w:color w:val="000000"/>
          <w:sz w:val="28"/>
        </w:rPr>
        <w:t>
      7.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961"/>
    <w:bookmarkStart w:name="z3036" w:id="962"/>
    <w:p>
      <w:pPr>
        <w:spacing w:after="0"/>
        <w:ind w:left="0"/>
        <w:jc w:val="both"/>
      </w:pPr>
      <w:r>
        <w:rPr>
          <w:rFonts w:ascii="Times New Roman"/>
          <w:b w:val="false"/>
          <w:i w:val="false"/>
          <w:color w:val="000000"/>
          <w:sz w:val="28"/>
        </w:rPr>
        <w:t>
      көрсетілетін қызметті беруші басшысының атына;</w:t>
      </w:r>
    </w:p>
    <w:bookmarkEnd w:id="962"/>
    <w:bookmarkStart w:name="z3037" w:id="963"/>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963"/>
    <w:bookmarkStart w:name="z3038" w:id="964"/>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964"/>
    <w:bookmarkStart w:name="z3039" w:id="965"/>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965"/>
    <w:bookmarkStart w:name="z3040" w:id="966"/>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966"/>
    <w:bookmarkStart w:name="z3041" w:id="967"/>
    <w:p>
      <w:pPr>
        <w:spacing w:after="0"/>
        <w:ind w:left="0"/>
        <w:jc w:val="both"/>
      </w:pPr>
      <w:r>
        <w:rPr>
          <w:rFonts w:ascii="Times New Roman"/>
          <w:b w:val="false"/>
          <w:i w:val="false"/>
          <w:color w:val="000000"/>
          <w:sz w:val="28"/>
        </w:rPr>
        <w:t xml:space="preserve">
      8. Көрсетілген мемлекеттік қызмет нәтижелерімен келіспеген жағдайда, көрсетілетін қызметті алушы Заңның 4-бабы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967"/>
    <w:bookmarkStart w:name="z3042" w:id="968"/>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9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"Уәкілетті экономикалық</w:t>
            </w:r>
            <w:r>
              <w:br/>
            </w:r>
            <w:r>
              <w:rPr>
                <w:rFonts w:ascii="Times New Roman"/>
                <w:b w:val="false"/>
                <w:i w:val="false"/>
                <w:color w:val="000000"/>
                <w:sz w:val="20"/>
              </w:rPr>
              <w:t>операторлардың тізіліміне</w:t>
            </w:r>
            <w:r>
              <w:br/>
            </w:r>
            <w:r>
              <w:rPr>
                <w:rFonts w:ascii="Times New Roman"/>
                <w:b w:val="false"/>
                <w:i w:val="false"/>
                <w:color w:val="000000"/>
                <w:sz w:val="20"/>
              </w:rPr>
              <w:t>енгізу" мемлекеттiк көрсетілетін</w:t>
            </w:r>
            <w:r>
              <w:br/>
            </w:r>
            <w:r>
              <w:rPr>
                <w:rFonts w:ascii="Times New Roman"/>
                <w:b w:val="false"/>
                <w:i w:val="false"/>
                <w:color w:val="000000"/>
                <w:sz w:val="20"/>
              </w:rPr>
              <w:t>қызмет қағидаларына</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операторлардың тізіліміне енгізу" мемлекеттік қызмет көрсетуге қойылатын негізгі талаптардың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министрлігінің Мемлекеттік кірістер комитеті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www.egov.kz "электрондық үкімет" веб-порталы (бұдан әрі – портал) арқылы;</w:t>
            </w:r>
          </w:p>
          <w:p>
            <w:pPr>
              <w:spacing w:after="20"/>
              <w:ind w:left="20"/>
              <w:jc w:val="both"/>
            </w:pPr>
            <w:r>
              <w:rPr>
                <w:rFonts w:ascii="Times New Roman"/>
                <w:b w:val="false"/>
                <w:i w:val="false"/>
                <w:color w:val="000000"/>
                <w:sz w:val="20"/>
              </w:rPr>
              <w:t>
2) ақпараттық объектілері, экспорттық- импорттық операциялар үшін "Бірыңғай терезе" www.eokno.gov.kz (бұдан әрі қарай- Бірыңғай терезе) ақпараттық жүйесі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операторларды тізілімге енгізу немесе енгізуден бас тарту туралы шешім қабылдау – күнтізбелік 90 (тоқсан) күн;</w:t>
            </w:r>
          </w:p>
          <w:p>
            <w:pPr>
              <w:spacing w:after="20"/>
              <w:ind w:left="20"/>
              <w:jc w:val="both"/>
            </w:pPr>
            <w:r>
              <w:rPr>
                <w:rFonts w:ascii="Times New Roman"/>
                <w:b w:val="false"/>
                <w:i w:val="false"/>
                <w:color w:val="000000"/>
                <w:sz w:val="20"/>
              </w:rPr>
              <w:t>
өтінішті қарау туралы немесе оны қараудан бас тарту туралы шешім қабылдау – көрсетілетін қызметті беруші өтінішті тіркеген күннен бастап 5 (бес)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 (ішінара автоматтандырылған).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адамды бірінші, екінші немесе үшінші үлгідегі уәкілетті экономикалық операторлар тізіліміне енгізу туралы куәлік беру;</w:t>
            </w:r>
          </w:p>
          <w:p>
            <w:pPr>
              <w:spacing w:after="20"/>
              <w:ind w:left="20"/>
              <w:jc w:val="both"/>
            </w:pPr>
            <w:r>
              <w:rPr>
                <w:rFonts w:ascii="Times New Roman"/>
                <w:b w:val="false"/>
                <w:i w:val="false"/>
                <w:color w:val="000000"/>
                <w:sz w:val="20"/>
              </w:rPr>
              <w:t xml:space="preserve">
2) осы Тізбенің 9-тармағында көрсетілген жағдайларда және негіздер бойынша мемлекеттік қызмет көрсетуден бас тарту туралы уәжделген жауап. </w:t>
            </w:r>
          </w:p>
          <w:p>
            <w:pPr>
              <w:spacing w:after="20"/>
              <w:ind w:left="20"/>
              <w:jc w:val="both"/>
            </w:pPr>
            <w:r>
              <w:rPr>
                <w:rFonts w:ascii="Times New Roman"/>
                <w:b w:val="false"/>
                <w:i w:val="false"/>
                <w:color w:val="000000"/>
                <w:sz w:val="20"/>
              </w:rPr>
              <w:t>
Ұсынылған өтініш негізінде мемлекеттік қызмет көрсету кезінде:</w:t>
            </w:r>
          </w:p>
          <w:p>
            <w:pPr>
              <w:spacing w:after="20"/>
              <w:ind w:left="20"/>
              <w:jc w:val="both"/>
            </w:pPr>
            <w:r>
              <w:rPr>
                <w:rFonts w:ascii="Times New Roman"/>
                <w:b w:val="false"/>
                <w:i w:val="false"/>
                <w:color w:val="000000"/>
                <w:sz w:val="20"/>
              </w:rPr>
              <w:t xml:space="preserve">
1) Қазақстан Республикасы Әкімшілік рәсімдік-процестік кодексінің (бұдан әрі – ӘРПК) 73-бабы </w:t>
            </w:r>
            <w:r>
              <w:rPr>
                <w:rFonts w:ascii="Times New Roman"/>
                <w:b w:val="false"/>
                <w:i w:val="false"/>
                <w:color w:val="000000"/>
                <w:sz w:val="20"/>
              </w:rPr>
              <w:t>2-тармағының</w:t>
            </w:r>
            <w:r>
              <w:rPr>
                <w:rFonts w:ascii="Times New Roman"/>
                <w:b w:val="false"/>
                <w:i w:val="false"/>
                <w:color w:val="000000"/>
                <w:sz w:val="20"/>
              </w:rPr>
              <w:t xml:space="preserve"> 7) тармақшасына сәйкес тыңдауды жүзеге асырмай портал және "Бірыңғай терезе" АЖ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портал – жөндеу жұмыстарын жүргізуге байланысты техникалық үзілістерді қоспағанда, тәулік бойы (көрсетілетін қызметті алушы жұмыс уақыты аяқталғаннан кейін, демалыс және мереке күндері жүгінген кезде Кодекске және Заңға сәйкес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2) "Бірыңғай терезе" АЖ - жөндеу жұмыстарын жүргізуге байланысты техникалық үзілістерді қоспағанда, тәулік бойы (көрсетілетін қызметті алушы жұмыс уақыты аяқталғаннан кейін, демалыс және мереке күндері жүгінген кезде Кодекске және Заңға сәйкес өтініштерді қабылдау және мемлекеттік қызмет көрсету нәтижелерін беру келесі жұмыс күні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Портал және "Бірыңғай терезе" АЖ арқылы:</w:t>
            </w:r>
          </w:p>
          <w:p>
            <w:pPr>
              <w:spacing w:after="20"/>
              <w:ind w:left="20"/>
              <w:jc w:val="both"/>
            </w:pPr>
            <w:r>
              <w:rPr>
                <w:rFonts w:ascii="Times New Roman"/>
                <w:b w:val="false"/>
                <w:i w:val="false"/>
                <w:color w:val="000000"/>
                <w:sz w:val="20"/>
              </w:rPr>
              <w:t>
ЭЦҚ-мен қойылған электрондық құжат нысанындағы өтініш.</w:t>
            </w:r>
          </w:p>
          <w:p>
            <w:pPr>
              <w:spacing w:after="20"/>
              <w:ind w:left="20"/>
              <w:jc w:val="both"/>
            </w:pPr>
            <w:r>
              <w:rPr>
                <w:rFonts w:ascii="Times New Roman"/>
                <w:b w:val="false"/>
                <w:i w:val="false"/>
                <w:color w:val="000000"/>
                <w:sz w:val="20"/>
              </w:rPr>
              <w:t>
Өтінішке онда мәлімделген мәліметтерді растайтын құжаттар қоса беріледі.</w:t>
            </w:r>
          </w:p>
          <w:p>
            <w:pPr>
              <w:spacing w:after="20"/>
              <w:ind w:left="20"/>
              <w:jc w:val="both"/>
            </w:pPr>
            <w:r>
              <w:rPr>
                <w:rFonts w:ascii="Times New Roman"/>
                <w:b w:val="false"/>
                <w:i w:val="false"/>
                <w:color w:val="000000"/>
                <w:sz w:val="20"/>
              </w:rPr>
              <w:t>
Өтінішпен бірге көрсетілетін қызметті берушіге құжаттар, егер мұндай құжаттар туралы мәліметтерді және (немесе) олардағы мәліметтерді көрсетілетін қызметті беруші ақпараттық жүйелерден, сондай-ақ ақпараттық өзара іс-қимыл шеңберінде Еуразиялық экономикалық одаққа мүше мемлекеттердің мемлекеттік органдарының (ұйымдарының) ақпараттық жүйелерінен алуы мүмкін болса ұсынумен сүйемелденбейді.</w:t>
            </w:r>
          </w:p>
          <w:p>
            <w:pPr>
              <w:spacing w:after="20"/>
              <w:ind w:left="20"/>
              <w:jc w:val="both"/>
            </w:pPr>
            <w:r>
              <w:rPr>
                <w:rFonts w:ascii="Times New Roman"/>
                <w:b w:val="false"/>
                <w:i w:val="false"/>
                <w:color w:val="000000"/>
                <w:sz w:val="20"/>
              </w:rPr>
              <w:t>
Көрсетілетін қызметті беруші өтініш тіркелген күннен бастап бес жұмыс күні ішінде өтінішті қарау туралы не оны қараудан бас тарту туралы шешім қабылдайды.</w:t>
            </w:r>
          </w:p>
          <w:p>
            <w:pPr>
              <w:spacing w:after="20"/>
              <w:ind w:left="20"/>
              <w:jc w:val="both"/>
            </w:pPr>
            <w:r>
              <w:rPr>
                <w:rFonts w:ascii="Times New Roman"/>
                <w:b w:val="false"/>
                <w:i w:val="false"/>
                <w:color w:val="000000"/>
                <w:sz w:val="20"/>
              </w:rPr>
              <w:t xml:space="preserve">
Бірінші немесе екінші типтегі куәлікті бере отырып, уәкілетті экономикалық операторлардың тізіліміне енгізу туралы өтінішті қарау нәтижелері бойынша, егер уәкілетті экономикалық оператор міндеттерінің орындалуын қамтамасыз ету мұндай тізілімге енгізудің шарты болып табылса, көрсетілетін қызметті беруші көрсетілетін қызметті алушыны "Қазақстан Республикасындағы кедендік реттеу туралы" Қазақстан Республикасы Кодексінің (бұдан әрі – Кеден кодексі) 532-бабы </w:t>
            </w:r>
            <w:r>
              <w:rPr>
                <w:rFonts w:ascii="Times New Roman"/>
                <w:b w:val="false"/>
                <w:i w:val="false"/>
                <w:color w:val="000000"/>
                <w:sz w:val="20"/>
              </w:rPr>
              <w:t>1-тармағының</w:t>
            </w:r>
            <w:r>
              <w:rPr>
                <w:rFonts w:ascii="Times New Roman"/>
                <w:b w:val="false"/>
                <w:i w:val="false"/>
                <w:color w:val="000000"/>
                <w:sz w:val="20"/>
              </w:rPr>
              <w:t xml:space="preserve"> 1), 3), 4), 5), 6), 7), 8), 9) және 10) тармақшаларында немесе 3-тармағының 1), 3) және 4) тармақшаларында белгіленген шарттарды сақтау туралы және уәкілетті экономикалық оператор міндеттерінің орындалуын қамтамасыз етуді ұсыну қажеттігі туралы хабардар етеді.</w:t>
            </w:r>
          </w:p>
          <w:p>
            <w:pPr>
              <w:spacing w:after="20"/>
              <w:ind w:left="20"/>
              <w:jc w:val="both"/>
            </w:pPr>
            <w:r>
              <w:rPr>
                <w:rFonts w:ascii="Times New Roman"/>
                <w:b w:val="false"/>
                <w:i w:val="false"/>
                <w:color w:val="000000"/>
                <w:sz w:val="20"/>
              </w:rPr>
              <w:t>
Уәкілетті экономикалық оператор міндеттерінің орындалуын қамтамасыз етудің берілуін растайтын құжаттар көрсетілетін қызметті беруші көрсетілген хабарламаны жіберген күннен бастап екі айдан кешіктірілмей ұсынылады.</w:t>
            </w:r>
          </w:p>
          <w:p>
            <w:pPr>
              <w:spacing w:after="20"/>
              <w:ind w:left="20"/>
              <w:jc w:val="both"/>
            </w:pPr>
            <w:r>
              <w:rPr>
                <w:rFonts w:ascii="Times New Roman"/>
                <w:b w:val="false"/>
                <w:i w:val="false"/>
                <w:color w:val="000000"/>
                <w:sz w:val="20"/>
              </w:rPr>
              <w:t>
Бұл ретте көрсетілетін қызметті беруші көрсетілген хабарламаны жіберген күннен бастап уәкілетті экономикалық оператор міндеттерінің орындалуын қамтамасыз етудің берілуін растайтын құжаттар ұсынылған күнге дейінгі кезеңге өтінішті қарау мерзімі тоқтатыла тұрады.</w:t>
            </w:r>
          </w:p>
          <w:p>
            <w:pPr>
              <w:spacing w:after="20"/>
              <w:ind w:left="20"/>
              <w:jc w:val="both"/>
            </w:pPr>
            <w:r>
              <w:rPr>
                <w:rFonts w:ascii="Times New Roman"/>
                <w:b w:val="false"/>
                <w:i w:val="false"/>
                <w:color w:val="000000"/>
                <w:sz w:val="20"/>
              </w:rPr>
              <w:t>
Уәкiлетті орган уәкiлетті экономикалық оператор мiндеттерiнің орындалуын қамтамасыз етудің берілуін тиісінше растайтын құжаттар ұсынылған күннен бастап күнтізбелік он күннен кешіктірмей өтініш иесін уәкiлетті экономикалық операторлардың тiзiлiміне енгізу туралы шешім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өтініш белгіленген нысанға сәйкес толтырылмаған не электрондық құжат түріндегі өтініштің құрылымы мен форматы осындай өтініштің белгіленген құрылымы мен форматына сәйкес келмесе;</w:t>
            </w:r>
          </w:p>
          <w:p>
            <w:pPr>
              <w:spacing w:after="20"/>
              <w:ind w:left="20"/>
              <w:jc w:val="both"/>
            </w:pPr>
            <w:r>
              <w:rPr>
                <w:rFonts w:ascii="Times New Roman"/>
                <w:b w:val="false"/>
                <w:i w:val="false"/>
                <w:color w:val="000000"/>
                <w:sz w:val="20"/>
              </w:rPr>
              <w:t>
2) өтініште көрсетілуге жататын мәліметтер өтініште көрсетілмесе;</w:t>
            </w:r>
          </w:p>
          <w:p>
            <w:pPr>
              <w:spacing w:after="20"/>
              <w:ind w:left="20"/>
              <w:jc w:val="both"/>
            </w:pPr>
            <w:r>
              <w:rPr>
                <w:rFonts w:ascii="Times New Roman"/>
                <w:b w:val="false"/>
                <w:i w:val="false"/>
                <w:color w:val="000000"/>
                <w:sz w:val="20"/>
              </w:rPr>
              <w:t xml:space="preserve">
3) өтініш Кеден кодексінің 534-бабы </w:t>
            </w:r>
            <w:r>
              <w:rPr>
                <w:rFonts w:ascii="Times New Roman"/>
                <w:b w:val="false"/>
                <w:i w:val="false"/>
                <w:color w:val="000000"/>
                <w:sz w:val="20"/>
              </w:rPr>
              <w:t>7-тармағының</w:t>
            </w:r>
            <w:r>
              <w:rPr>
                <w:rFonts w:ascii="Times New Roman"/>
                <w:b w:val="false"/>
                <w:i w:val="false"/>
                <w:color w:val="000000"/>
                <w:sz w:val="20"/>
              </w:rPr>
              <w:t xml:space="preserve"> 4), 5), 6) және 7) тармақшаларында көзделген негіздер бойынша заңды тұлға уәкілетті экономикалық операторлар тізілімінен шығарылған күннен бастап бір жыл өткенге дейін берілсе;</w:t>
            </w:r>
          </w:p>
          <w:p>
            <w:pPr>
              <w:spacing w:after="20"/>
              <w:ind w:left="20"/>
              <w:jc w:val="both"/>
            </w:pPr>
            <w:r>
              <w:rPr>
                <w:rFonts w:ascii="Times New Roman"/>
                <w:b w:val="false"/>
                <w:i w:val="false"/>
                <w:color w:val="000000"/>
                <w:sz w:val="20"/>
              </w:rPr>
              <w:t xml:space="preserve">
4) Кеден кодексінің </w:t>
            </w:r>
            <w:r>
              <w:rPr>
                <w:rFonts w:ascii="Times New Roman"/>
                <w:b w:val="false"/>
                <w:i w:val="false"/>
                <w:color w:val="000000"/>
                <w:sz w:val="20"/>
              </w:rPr>
              <w:t>532-бабында</w:t>
            </w:r>
            <w:r>
              <w:rPr>
                <w:rFonts w:ascii="Times New Roman"/>
                <w:b w:val="false"/>
                <w:i w:val="false"/>
                <w:color w:val="000000"/>
                <w:sz w:val="20"/>
              </w:rPr>
              <w:t xml:space="preserve"> белгіленген шарттар сақталмаса.</w:t>
            </w:r>
          </w:p>
          <w:p>
            <w:pPr>
              <w:spacing w:after="20"/>
              <w:ind w:left="20"/>
              <w:jc w:val="both"/>
            </w:pPr>
            <w:r>
              <w:rPr>
                <w:rFonts w:ascii="Times New Roman"/>
                <w:b w:val="false"/>
                <w:i w:val="false"/>
                <w:color w:val="000000"/>
                <w:sz w:val="20"/>
              </w:rPr>
              <w:t xml:space="preserve">
"Мемлекеттік көрсетілетін қызметтер туралы" Қазақстан Республикасы Заңының </w:t>
            </w:r>
            <w:r>
              <w:rPr>
                <w:rFonts w:ascii="Times New Roman"/>
                <w:b w:val="false"/>
                <w:i w:val="false"/>
                <w:color w:val="000000"/>
                <w:sz w:val="20"/>
              </w:rPr>
              <w:t>19-1-бабында</w:t>
            </w:r>
            <w:r>
              <w:rPr>
                <w:rFonts w:ascii="Times New Roman"/>
                <w:b w:val="false"/>
                <w:i w:val="false"/>
                <w:color w:val="000000"/>
                <w:sz w:val="20"/>
              </w:rPr>
              <w:t xml:space="preserve"> көзделген бас тарту үшін негіздер болған кезде;</w:t>
            </w:r>
          </w:p>
          <w:p>
            <w:pPr>
              <w:spacing w:after="20"/>
              <w:ind w:left="20"/>
              <w:jc w:val="both"/>
            </w:pPr>
            <w:r>
              <w:rPr>
                <w:rFonts w:ascii="Times New Roman"/>
                <w:b w:val="false"/>
                <w:i w:val="false"/>
                <w:color w:val="000000"/>
                <w:sz w:val="20"/>
              </w:rPr>
              <w:t>
5)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6)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7)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ЭЦҚ болған кезде мемлекеттік көрсетілетін қызметті электрондық нысанда портал және "Бірыңғай терезе" АЖ арқылы алуға мүмкіндігі бар.</w:t>
            </w:r>
          </w:p>
          <w:p>
            <w:pPr>
              <w:spacing w:after="20"/>
              <w:ind w:left="20"/>
              <w:jc w:val="both"/>
            </w:pPr>
            <w:r>
              <w:rPr>
                <w:rFonts w:ascii="Times New Roman"/>
                <w:b w:val="false"/>
                <w:i w:val="false"/>
                <w:color w:val="000000"/>
                <w:sz w:val="20"/>
              </w:rPr>
              <w:t xml:space="preserve">
Көрсетілетін қызметті алушының мемлекеттік қызмет көрсету мәртебесі туралы ақпаратты порталдағы "жеке кабинеті", 1414, 8 800 080 777 Бірыңғай байланыс орталығы арқылы қашықтықтан қол жеткізу режимінде алу мүмкіндігі бар. </w:t>
            </w:r>
          </w:p>
          <w:p>
            <w:pPr>
              <w:spacing w:after="20"/>
              <w:ind w:left="20"/>
              <w:jc w:val="both"/>
            </w:pPr>
            <w:r>
              <w:rPr>
                <w:rFonts w:ascii="Times New Roman"/>
                <w:b w:val="false"/>
                <w:i w:val="false"/>
                <w:color w:val="000000"/>
                <w:sz w:val="20"/>
              </w:rPr>
              <w:t>
Цифрлық құжаттар сервисі мобилді қосымшада авторландырылған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паролді пайдалана отырып, мобилді қосымшада авторландырудан өту, одан әрі "цифрлық құжаттар" бөліміне өтіп, қажетті құжатты таңдау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"Уәкілетті экономикалық</w:t>
            </w:r>
            <w:r>
              <w:br/>
            </w:r>
            <w:r>
              <w:rPr>
                <w:rFonts w:ascii="Times New Roman"/>
                <w:b w:val="false"/>
                <w:i w:val="false"/>
                <w:color w:val="000000"/>
                <w:sz w:val="20"/>
              </w:rPr>
              <w:t>операторлардың тізіліміне</w:t>
            </w:r>
            <w:r>
              <w:br/>
            </w:r>
            <w:r>
              <w:rPr>
                <w:rFonts w:ascii="Times New Roman"/>
                <w:b w:val="false"/>
                <w:i w:val="false"/>
                <w:color w:val="000000"/>
                <w:sz w:val="20"/>
              </w:rPr>
              <w:t>енгізу" мемлекеттiк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26 қыркүйектегі</w:t>
            </w:r>
            <w:r>
              <w:br/>
            </w:r>
            <w:r>
              <w:rPr>
                <w:rFonts w:ascii="Times New Roman"/>
                <w:b w:val="false"/>
                <w:i w:val="false"/>
                <w:color w:val="000000"/>
                <w:sz w:val="20"/>
              </w:rPr>
              <w:t>Еуразиялық экономилық</w:t>
            </w:r>
            <w:r>
              <w:br/>
            </w:r>
            <w:r>
              <w:rPr>
                <w:rFonts w:ascii="Times New Roman"/>
                <w:b w:val="false"/>
                <w:i w:val="false"/>
                <w:color w:val="000000"/>
                <w:sz w:val="20"/>
              </w:rPr>
              <w:t>комиссия коллегиясының</w:t>
            </w:r>
            <w:r>
              <w:br/>
            </w:r>
            <w:r>
              <w:rPr>
                <w:rFonts w:ascii="Times New Roman"/>
                <w:b w:val="false"/>
                <w:i w:val="false"/>
                <w:color w:val="000000"/>
                <w:sz w:val="20"/>
              </w:rPr>
              <w:t>шешімімен 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3071" w:id="969"/>
    <w:p>
      <w:pPr>
        <w:spacing w:after="0"/>
        <w:ind w:left="0"/>
        <w:jc w:val="left"/>
      </w:pPr>
      <w:r>
        <w:rPr>
          <w:rFonts w:ascii="Times New Roman"/>
          <w:b/>
          <w:i w:val="false"/>
          <w:color w:val="000000"/>
        </w:rPr>
        <w:t xml:space="preserve"> Уәкілетті экономикалық операторлар тізіліміне енгізу туралы өтініш</w:t>
      </w:r>
    </w:p>
    <w:bookmarkEnd w:id="969"/>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(заңды тұлғаның толық және қысқа (ол болған жағдайда) атауы)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(СТТН (Армения Республикасы үшін), ТТН (Беларусь Республикасы үшін), БСН (Қазақстан Республикасы үшін), ССН (Қырғызстан Республикасы үшін), СТЖСН/ТСК (Ресей федерациясы үшін))</w:t>
      </w:r>
    </w:p>
    <w:p>
      <w:pPr>
        <w:spacing w:after="0"/>
        <w:ind w:left="0"/>
        <w:jc w:val="both"/>
      </w:pPr>
      <w:r>
        <w:rPr>
          <w:rFonts w:ascii="Times New Roman"/>
          <w:b w:val="false"/>
          <w:i w:val="false"/>
          <w:color w:val="000000"/>
          <w:sz w:val="28"/>
        </w:rPr>
        <w:t>
      уәкілетті экономикалық операторлардың тізіліміне (бұдан әрі - тізілім)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және екінші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типтегі куәлікті (куәліктерді) беру туралы өтінеді</w:t>
      </w:r>
    </w:p>
    <w:p>
      <w:pPr>
        <w:spacing w:after="0"/>
        <w:ind w:left="0"/>
        <w:jc w:val="both"/>
      </w:pPr>
      <w:r>
        <w:rPr>
          <w:rFonts w:ascii="Times New Roman"/>
          <w:b w:val="false"/>
          <w:i w:val="false"/>
          <w:color w:val="000000"/>
          <w:sz w:val="28"/>
        </w:rPr>
        <w:t>
      Еуразиялық экономика одағының кедендік Кодексінің (бұдан әрі – Кодекс) 433 бабымен белгілінген тізілімге енгізу шарттарына сәйкес мәліметтерді ұсыну туралы мәліметтер және типке(тип) байланысты еңгізу туралы өтініш</w:t>
      </w:r>
    </w:p>
    <w:p>
      <w:pPr>
        <w:spacing w:after="0"/>
        <w:ind w:left="0"/>
        <w:jc w:val="both"/>
      </w:pPr>
      <w:r>
        <w:rPr>
          <w:rFonts w:ascii="Times New Roman"/>
          <w:b w:val="false"/>
          <w:i w:val="false"/>
          <w:color w:val="000000"/>
          <w:sz w:val="28"/>
        </w:rPr>
        <w:t>
       I. Жалпы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Тізілімге енгізу шарттары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Шарртарды сақтау туралы мағына немесе белгі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төмен мағына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Сыртқы экономикалық қызметті жүзеге асыратын тұлғалар, жыл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ісі саласындағы тұлғалар: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 жыл</w:t>
            </w:r>
          </w:p>
          <w:p>
            <w:pPr>
              <w:spacing w:after="20"/>
              <w:ind w:left="20"/>
              <w:jc w:val="both"/>
            </w:pPr>
            <w:r>
              <w:rPr>
                <w:rFonts w:ascii="Times New Roman"/>
                <w:b w:val="false"/>
                <w:i w:val="false"/>
                <w:color w:val="000000"/>
                <w:sz w:val="20"/>
              </w:rPr>
              <w:t>
, лет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сақтау қоймасы иесі,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қоймасы иесі,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тасымалдаушы,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 бойынша: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
1.1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тасымалдау жөніндегі қызметтерді көрсету бойынша қызметті қоспағанда, сыртқы экономикалық қызметті жүзеге асыратын тұлғалар әрбір жыл үшін саны кемінде он тауарға декларация береді, даналар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кедендік шекарасы арқылы өткізілген тауарлардың жиынтық құны әрбір жыл үшін, өтініш уәкілетті органда тіркелген күнге қолданыста болатын валюта бағамы бойынша бес жүз мың еуроға баламалы сомадан кем болмайтын шаманы құрайды, евро**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
500 000*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
1.2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экономикалық қызметтерді жүзеге асыру бойынша тауарларды тауарларды тасымалдау бойынша қызмет көрсету бойынша әр жылға транзиттік декларация табыс етілді, даналар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өкілі ретінде кеден ісі саласындағы қызметті жүзеге асыратын тұлғалар әрбір жыл үшін саны кемінде екі жүз кедендік декларация табыс етілді, даналар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өздері берген кедендік декларацияларда мәлімделген тауарлардың жиынтық құны әрбір жыл үшін, өтініш уәкілетті органда тіркелген күнге қолданыста болатын валюта бағамы бойынша бес жүз мың еуроға баламалы сомадан кем болмайтын шаманы құрайды, евро**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сақтау қоймаларының, кеден қоймаларының иелері ретінде кеден ісі саласындағы қызметті жүзеге асыратын тұлғалар жиынтық сомасы әрбір жыл үшін, өтініш уәкілетті органда тіркелген күнге қолданыста болатын валюта бағамы бойынша бес жүз мың еуроға баламалы сомадан кем болмайтын шаманы құрайтын тауарларды сақтауды жүзеге асырды, евро**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тасымалдаушы ретінде кеден ісі саласындағы қызметті жүзеге асыратын тұлғалар әрбір жыл үшін кемінде екі жүз елу транзиттік декларация береді, даналар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экономикалық оператор міндеттерінің орындалуын қамтамасыз етуді жоспарлауды Мынадай тәсілін қамтамасыз етудің (бұл тізіліміне енгізу шарттарының міндетті түрі болған жағдайда)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 қолданыста болатын валюта бағамы бойынша еуроға баламалы мөлшерде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установленное статьей 436 Кодекса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кепілдігі қолданыста болатын валюта бағамы бойынша еуроға баламалы мөлшерде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кепілгерлік, қолданыста болатын валюта бағамы бойынша еуроға баламалы мөлшерде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мүлік кепілі, қолданыста болатын валюта бағамы бойынша еуроға баламалы мөлшерде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төлемдерді, белгіленген мерзімде орындалмаған міндеттің болмауы:</w:t>
            </w:r>
          </w:p>
          <w:p>
            <w:pPr>
              <w:spacing w:after="20"/>
              <w:ind w:left="20"/>
              <w:jc w:val="both"/>
            </w:pPr>
            <w:r>
              <w:rPr>
                <w:rFonts w:ascii="Times New Roman"/>
                <w:b w:val="false"/>
                <w:i w:val="false"/>
                <w:color w:val="000000"/>
                <w:sz w:val="20"/>
              </w:rPr>
              <w:t>
қолданыста болатын валюта бағамы бойынша еуроға баламалы мөлшерде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төлемдерді, белгіленген мерзімде орындалмаған міндеттің болмауы:</w:t>
            </w:r>
          </w:p>
          <w:p>
            <w:pPr>
              <w:spacing w:after="20"/>
              <w:ind w:left="20"/>
              <w:jc w:val="both"/>
            </w:pPr>
            <w:r>
              <w:rPr>
                <w:rFonts w:ascii="Times New Roman"/>
                <w:b w:val="false"/>
                <w:i w:val="false"/>
                <w:color w:val="000000"/>
                <w:sz w:val="20"/>
              </w:rPr>
              <w:t>
қолданыста болатын валюта бағамы бойынша еуроға баламалы мөлшерде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уәкілетті органда тіркелген күнге Еуразиялық экономикалық одаққа мүше барлық мемлекеттерде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уәкілетті органда тіркелген күнге заңды тұлғаның Қазақстан Республикасының салық заңнамасына сәйкес берешегінің (бересінің) болмауы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уәкілетті органда тіркелген күнге дейін бір жыл ішінде заңды тұлға жасағаны үшін жауаптылыққа тарту Еуразиялық экономикалық одаққа мүше мемлекеттердің заңнамасында уәкілетті экономикалық операторлардың тізіліміне енгізуден бас тарту үшін негіз ретінде айқындалған, Еуразиялық экономикалық одаққа мүше басқа мемлекеттердің аумағындағы әкiмшiлiк құқық бұзушылықтары үшiн әкiмшiлiк жауаптылыққа тарту фактілерінің болмауы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заңды тұлғаның уәкілетті экономикалық операторлардың тізіліміне енгізілуге үміткер заңды тұлға акцияларының он және одан көп пайызы бар акционерлері, оның құрылтайшылары (қатысушылары), басшылары, бас бухгалтерлері болып табылатын, Еуразиялық экономикалық одаққа мүше мемлекеттердің жеке тұлғаларын Еуразиялық экономикалық одаққа мүше мемлекеттердің кеден және өзге де мемлекеттік органдарының жүргізуіне жатқызылған және жасағаны үшін жауаптылыққа тарту Еуразиялық экономикалық одаққа мүше мемлекеттердің заңнамасында уәкілетті экономикалық операторлардың тізіліміне енгізуден бас тарту үшін негіз ретінде айқындалған, Еуразиялық экономикалық одаққа мүше басқа мемлекеттердің аумағындағы қылмыстық құқық бұзушылықтары үшін қылмыстық жауаптылыққа тарту фактілерінің болмауы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белгілеген талаптарға сәйкес келетін, кедендік операциялар жасау кезінде кеден органдарына ұсынылған мәліметтерді шаруашылық операцияларды жүргізу туралы мәліметтермен салыстырып қарауға мүмкіндік беретін және кеден органдарының осындай мәліметтерге қол жеткізуін (оның ішінде қашықтықтан) қамтамасыз ететін тауарларды есепке алу жүйесінің болуы. Комиссия тауарларды есепке алу жүйесіне қойылатын үлгілік талаптарды айқындауға құқылы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тұлғаның қаржылық орнықтылығын және қаржылық орнықтылықты сипаттайтын және осы тізілімге енгізу үшін қажет мәндерді айқындау тәртібін, заңды тұлғаның қаржылық орнықтылығының Кодекстің 433 баптың 7-тармағына сәйкес айқындалған мәнге сәйкестігі, бал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уақытша сақтауға арналған құрылысжайлардың, үй-жайлардың (үй-жайлар бөліктерінің) және (немесе) ашық алаңдардың (ашық алаңдар бөліктерінің) меншікте, шаруашылық жүргізуде, жедел басқаруда немесе жалға алынған болуы</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меншікте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басқару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қатысты жалға алу шарты кемінде бір жыл мерзімге жасалуға тиіс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аумағында тауарларды уақытша сақтау, кедендік транзит кедендік рәсімінің қолданылуын аяқтау жүзеге асырылатын және (немесе) кедендік бақылау жүргізілетін құрылысжайларға, үй-жайларға (үй-жайлардың бөлiктерiне) және (немесе) ашық алаңдарға (ашық алаңдардың бөліктеріне) уәкілетті экономикалық операторлардың тізіліміне енгізілуге үміткер заңды тұлғаның көлік құралдары мен жұмыскерлеріне Комиссия айқындайтын талаптарды сақтауы, Кодекстің 433 баптың 3-тармағына сәйкес орындалған.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тізілімге енгізілген (мерзім енгізу өтініш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типтегі куәлік,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типтегі куәлік,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одағы Кедендік кодексімен берілген,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және екінші типтегі куәлік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 уәкiлетті экономикалық операторлардың тiзiлiмінен алып тасталған күннен бастап бір жыл өткен фактілері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 мүше елдердің кеден туралы заңнамасымен өтініш берілетін кеден органына Кодекстің 433-бабына сәйкес басқа төмен мән белгіленуі мүмкін.</w:t>
      </w:r>
    </w:p>
    <w:p>
      <w:pPr>
        <w:spacing w:after="0"/>
        <w:ind w:left="0"/>
        <w:jc w:val="both"/>
      </w:pPr>
      <w:r>
        <w:rPr>
          <w:rFonts w:ascii="Times New Roman"/>
          <w:b w:val="false"/>
          <w:i w:val="false"/>
          <w:color w:val="000000"/>
          <w:sz w:val="28"/>
        </w:rPr>
        <w:t>
      ** мүше елдің орталық (ұлттық) банкімен белгіленген валюта бағамымен есептелінеді, өтініш берген күнге қолданыстағы</w:t>
      </w:r>
    </w:p>
    <w:p>
      <w:pPr>
        <w:spacing w:after="0"/>
        <w:ind w:left="0"/>
        <w:jc w:val="both"/>
      </w:pPr>
      <w:r>
        <w:rPr>
          <w:rFonts w:ascii="Times New Roman"/>
          <w:b w:val="false"/>
          <w:i w:val="false"/>
          <w:color w:val="000000"/>
          <w:sz w:val="28"/>
        </w:rPr>
        <w:t xml:space="preserve">
      *** мүше елдердің кеден туралы заңнамасымен уәкілетті экономикалық операторлардың міндеттемесін орындау Кодекстің 436-бабы </w:t>
      </w:r>
      <w:r>
        <w:rPr>
          <w:rFonts w:ascii="Times New Roman"/>
          <w:b w:val="false"/>
          <w:i w:val="false"/>
          <w:color w:val="000000"/>
          <w:sz w:val="28"/>
        </w:rPr>
        <w:t>6-тармағына</w:t>
      </w:r>
      <w:r>
        <w:rPr>
          <w:rFonts w:ascii="Times New Roman"/>
          <w:b w:val="false"/>
          <w:i w:val="false"/>
          <w:color w:val="000000"/>
          <w:sz w:val="28"/>
        </w:rPr>
        <w:t xml:space="preserve"> сәйкес белгілі әдіспен (әдістермен) орындалатын болса, қамтамасыз етуді орындау әдісі осы мүше елдің заңнамасында белгіленген тәртіп алынады</w:t>
      </w:r>
    </w:p>
    <w:p>
      <w:pPr>
        <w:spacing w:after="0"/>
        <w:ind w:left="0"/>
        <w:jc w:val="both"/>
      </w:pPr>
      <w:r>
        <w:rPr>
          <w:rFonts w:ascii="Times New Roman"/>
          <w:b w:val="false"/>
          <w:i w:val="false"/>
          <w:color w:val="000000"/>
          <w:sz w:val="28"/>
        </w:rPr>
        <w:t>
      II.Заңды тұлғаның уәкілетті экономикалық операторлардың тізіліміне енгізілуге үміткер заңды тұлға акцияларының 10 және одан көп пайызы бар акционерлері, оның құрылтайшылары (қатысушылары), басшылары, бас бухгалтерлері туралы ақпарат III.</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(ол болған жағдайда) (жеке тұлғаның құжаттарына сәйкес)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жері және туған күні (жеке тұлғаның құжаттарына сәйкес)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берушіге қатысты (акционерлер, оның құрылтайшылары (қатысушылар), басшылар, бас бухгалтерлері)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III. заңды тұлғаның қаржылық орнықтылығын және қаржылық орнықтылықты сипаттайтын және заңды тұлғаның қаржылық орнықтылығы 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Шарртарды сақтау туралы мағына немесе белгісі 3 жылдық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Сипаттау критериясы</w:t>
            </w:r>
          </w:p>
          <w:p>
            <w:pPr>
              <w:spacing w:after="20"/>
              <w:ind w:left="20"/>
              <w:jc w:val="both"/>
            </w:pPr>
            <w:r>
              <w:rPr>
                <w:rFonts w:ascii="Times New Roman"/>
                <w:b w:val="false"/>
                <w:i w:val="false"/>
                <w:color w:val="000000"/>
                <w:sz w:val="20"/>
              </w:rPr>
              <w:t>
(Ең төмен мағынада)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Шарртарды сақтау туралы мағына балды түрде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Факті бойынша сақтау туралы мағына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актив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Құрылтайшы капитал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 баға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Автономия коэффициенті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ликвид коэффициенті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капитал, проценті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орнықтылығы коэффициенті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Мұнсыз ағымдық қызмет жеке актив айналым коэффициенті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капитал бұлтарыс коэффициенті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тұлғаның жиынтық көрсеткіші,тізілімге енгізуге үміткер (50 бал кемінде)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IV. тауарларды уақытша сақтауға арналған құрылысжайлардың, үй-жайлардың (үй-жайлар бөліктерінің) және (немесе) ашық алаңдардың (ашық алаңдар бөліктерінің) меншікте, шаруашылық жүргізуде, жедел басқаруда немесе жалға алынған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 жайы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меншікте, шаруашылық жүргізуде, жедел басқаруда немесе жалға алынған туралы құжаттары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әрекет мерзімі (жалға беру шарты)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V. Оғаш бөлімшілер және филиал бойынша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Оғаш бөлімшілер бойынша және (немесе) филиал (толық және қысқаша – ол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Оғаш бөлімшелерінің нөмірі және (немесе) филиал, салық органдарымен берілген (мемлекет кірістер органдарымен ) одақ мүше мемлекеттері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VI. Осы өтініште көрсетілген мәліметтерді растайтын құжаттар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Парақтардың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тұлғаның негізін қалаушылардың құжаттарының көшірмесі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берушіде Қазақстан Республикасының салық заңнамасына сәйкес берешегінің (бересінің) болмауын растайтын құжат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Қаржылық орнықтылығы жиынтық көрсеткішін және қаржылық орнықтылығы көрсеткіші мағынасының есебін растайтын құжаттар (құжаттар көшірмесі)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 акцияларының он және одан көп пайызы бар акционерлері, оның құрылтайшылары (қатысушылары), басшылары, бас бухгалтерлерінің Еуразиялық экономикалық одаққа мүше басқа мемлекеттердің аумағындағы қылмыстық құқық бұзушылықтары үшін қылмыстық жауаптылыққа тарту фактілерінің болмауын растайтын құжат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белгілеген талаптарға сәйкес келетін, кедендік операциялар жасау кезінде кеден органдарына ұсынылған мәліметтерді шаруашылық операцияларды жүргізу туралы мәліметтермен салыстырып қарауға мүмкіндік беретін және кеден органдарының осындай мәліметтерге қол жеткізуін (оның ішінде қашықтықтан) қамтамасыз ететін тауарларды есепке алу жүйесінің болуын растайтын құжаттар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немесе үшінші типтегі куәлікті алуға үміткер қтініш берушіде аумағында тауарларды уақытша сақтау, кедендік транзит кедендік рәсімінің қолданылуын аяқтау жүзеге асырылатын және (немесе) кедендік бақылау жүргізілетін құрылысжайлардың, үй-жайлардың (үй-жайлардың бөлiктерiнің) және (немесе) ашық алаңдардың (ашық алаңдардың бөліктерінің) болуын растайтын құжат көшірмесі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құжаттар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басшысының лауазымы)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қолы)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Т.А.Ә.) (ол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_________ 20__ 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"Кеден өкілдерінің</w:t>
            </w:r>
            <w:r>
              <w:br/>
            </w:r>
            <w:r>
              <w:rPr>
                <w:rFonts w:ascii="Times New Roman"/>
                <w:b w:val="false"/>
                <w:i w:val="false"/>
                <w:color w:val="000000"/>
                <w:sz w:val="20"/>
              </w:rPr>
              <w:t>тізіліміне енгізу"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19-қосымша</w:t>
            </w:r>
          </w:p>
        </w:tc>
      </w:tr>
    </w:tbl>
    <w:bookmarkStart w:name="z398" w:id="970"/>
    <w:p>
      <w:pPr>
        <w:spacing w:after="0"/>
        <w:ind w:left="0"/>
        <w:jc w:val="left"/>
      </w:pPr>
      <w:r>
        <w:rPr>
          <w:rFonts w:ascii="Times New Roman"/>
          <w:b/>
          <w:i w:val="false"/>
          <w:color w:val="000000"/>
        </w:rPr>
        <w:t xml:space="preserve"> "Кеден өкілдерінің тізіліміне енгізу" мемлекеттік көрсетілетін қызмет қағидасы</w:t>
      </w:r>
    </w:p>
    <w:bookmarkEnd w:id="970"/>
    <w:p>
      <w:pPr>
        <w:spacing w:after="0"/>
        <w:ind w:left="0"/>
        <w:jc w:val="both"/>
      </w:pPr>
      <w:r>
        <w:rPr>
          <w:rFonts w:ascii="Times New Roman"/>
          <w:b w:val="false"/>
          <w:i w:val="false"/>
          <w:color w:val="ff0000"/>
          <w:sz w:val="28"/>
        </w:rPr>
        <w:t xml:space="preserve">
      Ескерту. Қағида жаңа редакцияда - ҚР Қаржы министрінің 31.07.2024 </w:t>
      </w:r>
      <w:r>
        <w:rPr>
          <w:rFonts w:ascii="Times New Roman"/>
          <w:b w:val="false"/>
          <w:i w:val="false"/>
          <w:color w:val="ff0000"/>
          <w:sz w:val="28"/>
        </w:rPr>
        <w:t>№ 500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399" w:id="971"/>
    <w:p>
      <w:pPr>
        <w:spacing w:after="0"/>
        <w:ind w:left="0"/>
        <w:jc w:val="left"/>
      </w:pPr>
      <w:r>
        <w:rPr>
          <w:rFonts w:ascii="Times New Roman"/>
          <w:b/>
          <w:i w:val="false"/>
          <w:color w:val="000000"/>
        </w:rPr>
        <w:t xml:space="preserve"> 1-тарау. Жалпы ережелер</w:t>
      </w:r>
    </w:p>
    <w:bookmarkEnd w:id="971"/>
    <w:bookmarkStart w:name="z3105" w:id="972"/>
    <w:p>
      <w:pPr>
        <w:spacing w:after="0"/>
        <w:ind w:left="0"/>
        <w:jc w:val="both"/>
      </w:pPr>
      <w:r>
        <w:rPr>
          <w:rFonts w:ascii="Times New Roman"/>
          <w:b w:val="false"/>
          <w:i w:val="false"/>
          <w:color w:val="000000"/>
          <w:sz w:val="28"/>
        </w:rPr>
        <w:t xml:space="preserve">
      1. Осы "Кеден өкілдерінің тізіліміне енгізу"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Қазақстан Республикасының Қаржы министрлігі Мемлекеттік кірістер комитетінің (бұдан әрі – көрсетілетін қызметті беруші) "Кеден өкілдерінің тізіліміне енгізу" мемлекеттік қызметті көрсету (бұдан әрі – мемлекеттік көрсетілетін қызмет) тәртібін айқындайды.</w:t>
      </w:r>
    </w:p>
    <w:bookmarkEnd w:id="972"/>
    <w:bookmarkStart w:name="z3106" w:id="973"/>
    <w:p>
      <w:pPr>
        <w:spacing w:after="0"/>
        <w:ind w:left="0"/>
        <w:jc w:val="both"/>
      </w:pPr>
      <w:r>
        <w:rPr>
          <w:rFonts w:ascii="Times New Roman"/>
          <w:b w:val="false"/>
          <w:i w:val="false"/>
          <w:color w:val="000000"/>
          <w:sz w:val="28"/>
        </w:rPr>
        <w:t>
      2. Мемлекеттік көрсетілетін қызмет заңды тұлғаларға көрсетіледі (бұдан әрі – көрсетілетін қызметті алушы).</w:t>
      </w:r>
    </w:p>
    <w:bookmarkEnd w:id="973"/>
    <w:bookmarkStart w:name="z3107" w:id="974"/>
    <w:p>
      <w:pPr>
        <w:spacing w:after="0"/>
        <w:ind w:left="0"/>
        <w:jc w:val="left"/>
      </w:pPr>
      <w:r>
        <w:rPr>
          <w:rFonts w:ascii="Times New Roman"/>
          <w:b/>
          <w:i w:val="false"/>
          <w:color w:val="000000"/>
        </w:rPr>
        <w:t xml:space="preserve"> 2-тарау. Мемлекеттік қызметті көрсету тәртібі</w:t>
      </w:r>
    </w:p>
    <w:bookmarkEnd w:id="974"/>
    <w:bookmarkStart w:name="z3108" w:id="975"/>
    <w:p>
      <w:pPr>
        <w:spacing w:after="0"/>
        <w:ind w:left="0"/>
        <w:jc w:val="both"/>
      </w:pPr>
      <w:r>
        <w:rPr>
          <w:rFonts w:ascii="Times New Roman"/>
          <w:b w:val="false"/>
          <w:i w:val="false"/>
          <w:color w:val="000000"/>
          <w:sz w:val="28"/>
        </w:rPr>
        <w:t>
      3. Өтінішті қабылдау және мемлекеттік қызметті көрсету нәтижесін беру:</w:t>
      </w:r>
    </w:p>
    <w:bookmarkEnd w:id="975"/>
    <w:bookmarkStart w:name="z3109" w:id="976"/>
    <w:p>
      <w:pPr>
        <w:spacing w:after="0"/>
        <w:ind w:left="0"/>
        <w:jc w:val="both"/>
      </w:pPr>
      <w:r>
        <w:rPr>
          <w:rFonts w:ascii="Times New Roman"/>
          <w:b w:val="false"/>
          <w:i w:val="false"/>
          <w:color w:val="000000"/>
          <w:sz w:val="28"/>
        </w:rPr>
        <w:t>
      1) www.egov.kz "электрондық үкімет" веб-порталы (бұдан әрі – портал) арқылы;</w:t>
      </w:r>
    </w:p>
    <w:bookmarkEnd w:id="976"/>
    <w:bookmarkStart w:name="z3110" w:id="977"/>
    <w:p>
      <w:pPr>
        <w:spacing w:after="0"/>
        <w:ind w:left="0"/>
        <w:jc w:val="both"/>
      </w:pPr>
      <w:r>
        <w:rPr>
          <w:rFonts w:ascii="Times New Roman"/>
          <w:b w:val="false"/>
          <w:i w:val="false"/>
          <w:color w:val="000000"/>
          <w:sz w:val="28"/>
        </w:rPr>
        <w:t>
      2) ақпараттық объектілері, экспорттық- импорттық операциялар үшін "Бірыңғай терезе" (бұдан әрі қарай – Бірыңғай терезе) ақпараттық жүйесі арқылы жүзеге асырылады.</w:t>
      </w:r>
    </w:p>
    <w:bookmarkEnd w:id="977"/>
    <w:bookmarkStart w:name="z3111" w:id="978"/>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"Кеден өкілдерінің тізіліміне енгізу" мемлекеттік қызмет көрсетуге қойылатын негізгі талаптар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978"/>
    <w:bookmarkStart w:name="z3112" w:id="979"/>
    <w:p>
      <w:pPr>
        <w:spacing w:after="0"/>
        <w:ind w:left="0"/>
        <w:jc w:val="both"/>
      </w:pPr>
      <w:r>
        <w:rPr>
          <w:rFonts w:ascii="Times New Roman"/>
          <w:b w:val="false"/>
          <w:i w:val="false"/>
          <w:color w:val="000000"/>
          <w:sz w:val="28"/>
        </w:rPr>
        <w:t>
      Электрондық түрде жүгінген кезде – көрсетілетін қызметті алушының электрондық цифрлық қолтаңбасымен (бұдан әрі – ЭЦҚ) куәландырылған электрондық құжат нысанындағы өтініш портал арқылы қабылданады.</w:t>
      </w:r>
    </w:p>
    <w:bookmarkEnd w:id="979"/>
    <w:bookmarkStart w:name="z3113" w:id="980"/>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End w:id="980"/>
    <w:bookmarkStart w:name="z3114" w:id="981"/>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немесе цифрлық құжаттар сервисінен электрондық құжат ұсынылады.</w:t>
      </w:r>
    </w:p>
    <w:bookmarkEnd w:id="981"/>
    <w:bookmarkStart w:name="z3115" w:id="982"/>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 көрсету үшін сұрау салудың қабылданғаны туралы мәртебе жіберіледі.</w:t>
      </w:r>
    </w:p>
    <w:bookmarkEnd w:id="982"/>
    <w:bookmarkStart w:name="z3116" w:id="983"/>
    <w:p>
      <w:pPr>
        <w:spacing w:after="0"/>
        <w:ind w:left="0"/>
        <w:jc w:val="both"/>
      </w:pPr>
      <w:r>
        <w:rPr>
          <w:rFonts w:ascii="Times New Roman"/>
          <w:b w:val="false"/>
          <w:i w:val="false"/>
          <w:color w:val="000000"/>
          <w:sz w:val="28"/>
        </w:rPr>
        <w:t xml:space="preserve">
      Көрсетілетін қызметті алушы құжаттарды электрондық түрде ұсынған кезде құжаттарды өңдеу автоматтандырылған түрде жүргізіледі. </w:t>
      </w:r>
    </w:p>
    <w:bookmarkEnd w:id="983"/>
    <w:bookmarkStart w:name="z3117" w:id="984"/>
    <w:p>
      <w:pPr>
        <w:spacing w:after="0"/>
        <w:ind w:left="0"/>
        <w:jc w:val="both"/>
      </w:pPr>
      <w:r>
        <w:rPr>
          <w:rFonts w:ascii="Times New Roman"/>
          <w:b w:val="false"/>
          <w:i w:val="false"/>
          <w:color w:val="000000"/>
          <w:sz w:val="28"/>
        </w:rPr>
        <w:t xml:space="preserve">
      Көрсетілетін қызметті алушы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көрсетілген құжаттарды ұсынбаған немесе көрсетілетін қызметті алушы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9-тармағында сәйкес келмеген кезде көрсетілетін қызметті беруші кеден өкілдерінің тізіліміне енгізуден бас тарту туралы шешім қабылдайды. </w:t>
      </w:r>
    </w:p>
    <w:bookmarkEnd w:id="984"/>
    <w:bookmarkStart w:name="z3118" w:id="985"/>
    <w:p>
      <w:pPr>
        <w:spacing w:after="0"/>
        <w:ind w:left="0"/>
        <w:jc w:val="both"/>
      </w:pPr>
      <w:r>
        <w:rPr>
          <w:rFonts w:ascii="Times New Roman"/>
          <w:b w:val="false"/>
          <w:i w:val="false"/>
          <w:color w:val="000000"/>
          <w:sz w:val="28"/>
        </w:rPr>
        <w:t xml:space="preserve">
      Мемлекеттік қызмет көрсетуге Тізбенің 9-тармағында көзделген негіздер болған кезде көрсетілетін қызметті беруші көрсетілетін қызметті алушыға мемлекеттік қызмет көрсетуден бас тарту туралы алдын ала шешім туралы, сондай-ақ көрсетілетін қызметті алушыға алдын ала шешім бойынша ұстанымын білдіру мүмкіндігі үшін тыңдауды өткізу уақыты мен орны (тәсілі) туралы хабардар етеді. </w:t>
      </w:r>
    </w:p>
    <w:bookmarkEnd w:id="985"/>
    <w:bookmarkStart w:name="z3119" w:id="986"/>
    <w:p>
      <w:pPr>
        <w:spacing w:after="0"/>
        <w:ind w:left="0"/>
        <w:jc w:val="both"/>
      </w:pPr>
      <w:r>
        <w:rPr>
          <w:rFonts w:ascii="Times New Roman"/>
          <w:b w:val="false"/>
          <w:i w:val="false"/>
          <w:color w:val="000000"/>
          <w:sz w:val="28"/>
        </w:rPr>
        <w:t>
      Көрсетілетін қызметті алушы мемлекеттік қызметті көрсету мерзімі аяқталғанға дейін кемінде 3 (үш) жұмыс күні бұрын тыңдау туралы көрсетілетін қызметті берушімен хабардар етіледі. Тыңдау хабарлама жасалған күннен бастап 2 (екі) жұмыс күнінен кешіктірілмей жүргізіледі.</w:t>
      </w:r>
    </w:p>
    <w:bookmarkEnd w:id="986"/>
    <w:bookmarkStart w:name="z3120" w:id="987"/>
    <w:p>
      <w:pPr>
        <w:spacing w:after="0"/>
        <w:ind w:left="0"/>
        <w:jc w:val="both"/>
      </w:pPr>
      <w:r>
        <w:rPr>
          <w:rFonts w:ascii="Times New Roman"/>
          <w:b w:val="false"/>
          <w:i w:val="false"/>
          <w:color w:val="000000"/>
          <w:sz w:val="28"/>
        </w:rPr>
        <w:t>
      Тыңдау нәтижелері бойынша көрсетілетін қызметті беруші көрсетілетін қызметті алушымен тыңдау болмаған жағдайда мемлекеттік қызмет көрсету не көрсетуден бас тарту туралы шешім қабылдайды.</w:t>
      </w:r>
    </w:p>
    <w:bookmarkEnd w:id="987"/>
    <w:bookmarkStart w:name="z3121" w:id="988"/>
    <w:p>
      <w:pPr>
        <w:spacing w:after="0"/>
        <w:ind w:left="0"/>
        <w:jc w:val="both"/>
      </w:pPr>
      <w:r>
        <w:rPr>
          <w:rFonts w:ascii="Times New Roman"/>
          <w:b w:val="false"/>
          <w:i w:val="false"/>
          <w:color w:val="000000"/>
          <w:sz w:val="28"/>
        </w:rPr>
        <w:t xml:space="preserve">
      Ұсынылған құжаттардың толықтығы анықталған кезде өңдеуге жауапты қызметкер өтінішті оған қоса берілген құжаттармен бірге ол келіп түскен күннен бастап 10 (он) жұмыс күні ішінде қарайды және кеден өкілдерінің тізіліміне енгізу туралы немесе кеден өкілдерінің тізіліміне енгізуден бас тарту туралы шешім қабылдайды. </w:t>
      </w:r>
    </w:p>
    <w:bookmarkEnd w:id="988"/>
    <w:bookmarkStart w:name="z3122" w:id="989"/>
    <w:p>
      <w:pPr>
        <w:spacing w:after="0"/>
        <w:ind w:left="0"/>
        <w:jc w:val="both"/>
      </w:pPr>
      <w:r>
        <w:rPr>
          <w:rFonts w:ascii="Times New Roman"/>
          <w:b w:val="false"/>
          <w:i w:val="false"/>
          <w:color w:val="000000"/>
          <w:sz w:val="28"/>
        </w:rPr>
        <w:t>
      Кеден өкілдерінің тізіліміне енгізу туралы шешімді уәкілетті орган қабылдайды және ол кеден органдарының ақпараттық жүйесінде қалыптастырылады.</w:t>
      </w:r>
    </w:p>
    <w:bookmarkEnd w:id="989"/>
    <w:bookmarkStart w:name="z3123" w:id="990"/>
    <w:p>
      <w:pPr>
        <w:spacing w:after="0"/>
        <w:ind w:left="0"/>
        <w:jc w:val="both"/>
      </w:pPr>
      <w:r>
        <w:rPr>
          <w:rFonts w:ascii="Times New Roman"/>
          <w:b w:val="false"/>
          <w:i w:val="false"/>
          <w:color w:val="000000"/>
          <w:sz w:val="28"/>
        </w:rPr>
        <w:t>
      Кеден өкілдерінің тізіліміне енгізу туралы шешім кеден органдарының ақпараттық жүйесінде тіркелген күнінен бастап күшіне енеді.</w:t>
      </w:r>
    </w:p>
    <w:bookmarkEnd w:id="990"/>
    <w:bookmarkStart w:name="z3124" w:id="991"/>
    <w:p>
      <w:pPr>
        <w:spacing w:after="0"/>
        <w:ind w:left="0"/>
        <w:jc w:val="both"/>
      </w:pPr>
      <w:r>
        <w:rPr>
          <w:rFonts w:ascii="Times New Roman"/>
          <w:b w:val="false"/>
          <w:i w:val="false"/>
          <w:color w:val="000000"/>
          <w:sz w:val="28"/>
        </w:rPr>
        <w:t>
      Уәкілетті орган кеден өкілдерінің тізіліміне енгізу туралы шешім тіркелген күннен бастап бір жұмыс күнінен кешіктірмей заңды тұлғаны кеден органдарының ақпараттық жүйесі арқылы кеден өкілдерінің тізіліміне енгізілгені туралы хабардар етеді.</w:t>
      </w:r>
    </w:p>
    <w:bookmarkEnd w:id="991"/>
    <w:bookmarkStart w:name="z3125" w:id="992"/>
    <w:p>
      <w:pPr>
        <w:spacing w:after="0"/>
        <w:ind w:left="0"/>
        <w:jc w:val="both"/>
      </w:pPr>
      <w:r>
        <w:rPr>
          <w:rFonts w:ascii="Times New Roman"/>
          <w:b w:val="false"/>
          <w:i w:val="false"/>
          <w:color w:val="000000"/>
          <w:sz w:val="28"/>
        </w:rPr>
        <w:t>
      Порталға жүгінген кезде мемлекеттік қызметті көрсету нәтижесі көрсетілетін қызметті берушінің лауазымды адамының ЭЦҚ-мен куәландырылған электрондық құжат нысанында көрсетілетін қызметті алушыға жіберіледі.</w:t>
      </w:r>
    </w:p>
    <w:bookmarkEnd w:id="992"/>
    <w:bookmarkStart w:name="z3126" w:id="993"/>
    <w:p>
      <w:pPr>
        <w:spacing w:after="0"/>
        <w:ind w:left="0"/>
        <w:jc w:val="both"/>
      </w:pPr>
      <w:r>
        <w:rPr>
          <w:rFonts w:ascii="Times New Roman"/>
          <w:b w:val="false"/>
          <w:i w:val="false"/>
          <w:color w:val="000000"/>
          <w:sz w:val="28"/>
        </w:rPr>
        <w:t xml:space="preserve">
      4. Заңның 5-бабы </w:t>
      </w:r>
      <w:r>
        <w:rPr>
          <w:rFonts w:ascii="Times New Roman"/>
          <w:b w:val="false"/>
          <w:i w:val="false"/>
          <w:color w:val="000000"/>
          <w:sz w:val="28"/>
        </w:rPr>
        <w:t>2-тармағының</w:t>
      </w:r>
      <w:r>
        <w:rPr>
          <w:rFonts w:ascii="Times New Roman"/>
          <w:b w:val="false"/>
          <w:i w:val="false"/>
          <w:color w:val="000000"/>
          <w:sz w:val="28"/>
        </w:rPr>
        <w:t xml:space="preserve"> 11) тармақшасына сәйкес көрсетілетін қызметті беруші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Мемлекеттік көрсетілетін қызметтерді көрсету мониторингінің ақпараттық жүйесіне мемлекеттік көрсетілетін қызметті көрсету сатысы туралы деректерді енгізуді қамтамасыз етеді.</w:t>
      </w:r>
    </w:p>
    <w:bookmarkEnd w:id="993"/>
    <w:bookmarkStart w:name="z3127" w:id="994"/>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994"/>
    <w:bookmarkStart w:name="z3128" w:id="995"/>
    <w:p>
      <w:pPr>
        <w:spacing w:after="0"/>
        <w:ind w:left="0"/>
        <w:jc w:val="both"/>
      </w:pPr>
      <w:r>
        <w:rPr>
          <w:rFonts w:ascii="Times New Roman"/>
          <w:b w:val="false"/>
          <w:i w:val="false"/>
          <w:color w:val="000000"/>
          <w:sz w:val="28"/>
        </w:rPr>
        <w:t>
      6.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eoknosd@ecc.kz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995"/>
    <w:bookmarkStart w:name="z3129" w:id="996"/>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996"/>
    <w:bookmarkStart w:name="z3130" w:id="997"/>
    <w:p>
      <w:pPr>
        <w:spacing w:after="0"/>
        <w:ind w:left="0"/>
        <w:jc w:val="both"/>
      </w:pPr>
      <w:r>
        <w:rPr>
          <w:rFonts w:ascii="Times New Roman"/>
          <w:b w:val="false"/>
          <w:i w:val="false"/>
          <w:color w:val="000000"/>
          <w:sz w:val="28"/>
        </w:rPr>
        <w:t>
      7.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997"/>
    <w:bookmarkStart w:name="z3131" w:id="998"/>
    <w:p>
      <w:pPr>
        <w:spacing w:after="0"/>
        <w:ind w:left="0"/>
        <w:jc w:val="both"/>
      </w:pPr>
      <w:r>
        <w:rPr>
          <w:rFonts w:ascii="Times New Roman"/>
          <w:b w:val="false"/>
          <w:i w:val="false"/>
          <w:color w:val="000000"/>
          <w:sz w:val="28"/>
        </w:rPr>
        <w:t>
      көрсетілетін қызметті беруші басшысының атына;</w:t>
      </w:r>
    </w:p>
    <w:bookmarkEnd w:id="998"/>
    <w:bookmarkStart w:name="z3132" w:id="999"/>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999"/>
    <w:bookmarkStart w:name="z3133" w:id="1000"/>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1000"/>
    <w:bookmarkStart w:name="z3134" w:id="1001"/>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 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1001"/>
    <w:bookmarkStart w:name="z3135" w:id="1002"/>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1002"/>
    <w:bookmarkStart w:name="z3136" w:id="1003"/>
    <w:p>
      <w:pPr>
        <w:spacing w:after="0"/>
        <w:ind w:left="0"/>
        <w:jc w:val="both"/>
      </w:pPr>
      <w:r>
        <w:rPr>
          <w:rFonts w:ascii="Times New Roman"/>
          <w:b w:val="false"/>
          <w:i w:val="false"/>
          <w:color w:val="000000"/>
          <w:sz w:val="28"/>
        </w:rPr>
        <w:t xml:space="preserve">
      8.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1003"/>
    <w:bookmarkStart w:name="z3137" w:id="1004"/>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10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"Кеден өкілдерінің тізіліміне</w:t>
            </w:r>
            <w:r>
              <w:br/>
            </w:r>
            <w:r>
              <w:rPr>
                <w:rFonts w:ascii="Times New Roman"/>
                <w:b w:val="false"/>
                <w:i w:val="false"/>
                <w:color w:val="000000"/>
                <w:sz w:val="20"/>
              </w:rPr>
              <w:t>енгізу"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өкілдерінің тізіліміне енгізу" мемлекеттік қызмет көрсетуге қойылатын негізгі талаптардың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министрлігінің Мемлекеттік кірістер комитеті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www.egov.kz "электрондық үкімет" веб-порталы (бұдан әрі – портал) арқылы;</w:t>
            </w:r>
          </w:p>
          <w:p>
            <w:pPr>
              <w:spacing w:after="20"/>
              <w:ind w:left="20"/>
              <w:jc w:val="both"/>
            </w:pPr>
            <w:r>
              <w:rPr>
                <w:rFonts w:ascii="Times New Roman"/>
                <w:b w:val="false"/>
                <w:i w:val="false"/>
                <w:color w:val="000000"/>
                <w:sz w:val="20"/>
              </w:rPr>
              <w:t>
2) экспорттық- импорттық операциялар үшін "Бірыңғай терезе" www.eokno.gov.kz (бұдан – әрі қарай - Бірыңғай терезе) ақпараттық жүйесі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 құжаттар топтамасын порталға және "Бірыңғай терезе" АЖ тапсырған сәттен бастап – 10 (он) жұмыс күні.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 (ішінара автоматтандырылған).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 басшысының (оны алмастыратын адамның) не басшысының орынбасарының бұйрығымен ресімделген хабарламасы бар, кеден өкілдерін тізілімге енгізу туралы шешім;</w:t>
            </w:r>
          </w:p>
          <w:p>
            <w:pPr>
              <w:spacing w:after="20"/>
              <w:ind w:left="20"/>
              <w:jc w:val="both"/>
            </w:pPr>
            <w:r>
              <w:rPr>
                <w:rFonts w:ascii="Times New Roman"/>
                <w:b w:val="false"/>
                <w:i w:val="false"/>
                <w:color w:val="000000"/>
                <w:sz w:val="20"/>
              </w:rPr>
              <w:t xml:space="preserve">
2) осы Тізбенің 9-тармағында көрсетілген жағдайларда және негіздер бойынша мемлекеттік қызмет көрсетуден бас тарту туралы уәжделген жауап. </w:t>
            </w:r>
          </w:p>
          <w:p>
            <w:pPr>
              <w:spacing w:after="20"/>
              <w:ind w:left="20"/>
              <w:jc w:val="both"/>
            </w:pPr>
            <w:r>
              <w:rPr>
                <w:rFonts w:ascii="Times New Roman"/>
                <w:b w:val="false"/>
                <w:i w:val="false"/>
                <w:color w:val="000000"/>
                <w:sz w:val="20"/>
              </w:rPr>
              <w:t>
Ұсынылған өтініш негізінде мемлекеттік қызмет көрсету кезінде:</w:t>
            </w:r>
          </w:p>
          <w:p>
            <w:pPr>
              <w:spacing w:after="20"/>
              <w:ind w:left="20"/>
              <w:jc w:val="both"/>
            </w:pPr>
            <w:r>
              <w:rPr>
                <w:rFonts w:ascii="Times New Roman"/>
                <w:b w:val="false"/>
                <w:i w:val="false"/>
                <w:color w:val="000000"/>
                <w:sz w:val="20"/>
              </w:rPr>
              <w:t xml:space="preserve">
1) Қазақстан Республикасы Әкімшілік рәсімдік-процестік кодексінің (бұдан әрі – ӘРПК) 73-бабы </w:t>
            </w:r>
            <w:r>
              <w:rPr>
                <w:rFonts w:ascii="Times New Roman"/>
                <w:b w:val="false"/>
                <w:i w:val="false"/>
                <w:color w:val="000000"/>
                <w:sz w:val="20"/>
              </w:rPr>
              <w:t>2-тармағының</w:t>
            </w:r>
            <w:r>
              <w:rPr>
                <w:rFonts w:ascii="Times New Roman"/>
                <w:b w:val="false"/>
                <w:i w:val="false"/>
                <w:color w:val="000000"/>
                <w:sz w:val="20"/>
              </w:rPr>
              <w:t xml:space="preserve"> 7) тармақшасына сәйкес тыңдауды жүзеге асырмай портал және "Бірыңғай терезе" АЖ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ұсынылады.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портал – жөндеу жұмыстарын жүргізуге байланысты техникалық үзілістерді қоспағанда, тәулік бойы (көрсетілетін қызметті алушы жұмыс уақыты аяқталғаннан кейін, демалыс және мереке күндері жүгінген кезде Кодекске және Заңға сәйкес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2) "Бірыңғай терезе" АЖ- жөндеу жұмыстарын жүргізуге байланысты техникалық үзілістерді қоспағанда, тәулік бойы (көрсетілетін қызметті алушы жұмыс уақыты аяқталғаннан кейін, демалыс және мереке күндері жүгінген кезде Кодекске және Заңға сәйкес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Мемлекеттік қызметті көрсету орындарының мекенжайлары: 1) www.egov.kz порталы;</w:t>
            </w:r>
          </w:p>
          <w:p>
            <w:pPr>
              <w:spacing w:after="20"/>
              <w:ind w:left="20"/>
              <w:jc w:val="both"/>
            </w:pPr>
            <w:r>
              <w:rPr>
                <w:rFonts w:ascii="Times New Roman"/>
                <w:b w:val="false"/>
                <w:i w:val="false"/>
                <w:color w:val="000000"/>
                <w:sz w:val="20"/>
              </w:rPr>
              <w:t>
2) "Бірыңғай терезе" АЖ www.eokno.gov.kz. интернет-ресурстарында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w:t>
            </w:r>
          </w:p>
          <w:p>
            <w:pPr>
              <w:spacing w:after="20"/>
              <w:ind w:left="20"/>
              <w:jc w:val="both"/>
            </w:pPr>
            <w:r>
              <w:rPr>
                <w:rFonts w:ascii="Times New Roman"/>
                <w:b w:val="false"/>
                <w:i w:val="false"/>
                <w:color w:val="000000"/>
                <w:sz w:val="20"/>
              </w:rPr>
              <w:t xml:space="preserve">
1) осы Қағиданың </w:t>
            </w:r>
            <w:r>
              <w:rPr>
                <w:rFonts w:ascii="Times New Roman"/>
                <w:b w:val="false"/>
                <w:i w:val="false"/>
                <w:color w:val="000000"/>
                <w:sz w:val="20"/>
              </w:rPr>
              <w:t>2-қосымшасына</w:t>
            </w:r>
            <w:r>
              <w:rPr>
                <w:rFonts w:ascii="Times New Roman"/>
                <w:b w:val="false"/>
                <w:i w:val="false"/>
                <w:color w:val="000000"/>
                <w:sz w:val="20"/>
              </w:rPr>
              <w:t xml:space="preserve"> сәйкес кеден өкілдерінің тізіліміне енгізу туралы өтініш;</w:t>
            </w:r>
          </w:p>
          <w:p>
            <w:pPr>
              <w:spacing w:after="20"/>
              <w:ind w:left="20"/>
              <w:jc w:val="both"/>
            </w:pPr>
            <w:r>
              <w:rPr>
                <w:rFonts w:ascii="Times New Roman"/>
                <w:b w:val="false"/>
                <w:i w:val="false"/>
                <w:color w:val="000000"/>
                <w:sz w:val="20"/>
              </w:rPr>
              <w:t>
2) заңды тұлғаның міндеттерді орындауын қамтамасыз етуді тіркеу туралы мәліметтер;</w:t>
            </w:r>
          </w:p>
          <w:p>
            <w:pPr>
              <w:spacing w:after="20"/>
              <w:ind w:left="20"/>
              <w:jc w:val="both"/>
            </w:pPr>
            <w:r>
              <w:rPr>
                <w:rFonts w:ascii="Times New Roman"/>
                <w:b w:val="false"/>
                <w:i w:val="false"/>
                <w:color w:val="000000"/>
                <w:sz w:val="20"/>
              </w:rPr>
              <w:t>
3) азаматтық-құқықтық жауапкершілікті сақтандыру шарты.</w:t>
            </w:r>
          </w:p>
          <w:p>
            <w:pPr>
              <w:spacing w:after="20"/>
              <w:ind w:left="20"/>
              <w:jc w:val="both"/>
            </w:pPr>
            <w:r>
              <w:rPr>
                <w:rFonts w:ascii="Times New Roman"/>
                <w:b w:val="false"/>
                <w:i w:val="false"/>
                <w:color w:val="000000"/>
                <w:sz w:val="20"/>
              </w:rPr>
              <w:t>
порталға:</w:t>
            </w:r>
          </w:p>
          <w:p>
            <w:pPr>
              <w:spacing w:after="20"/>
              <w:ind w:left="20"/>
              <w:jc w:val="both"/>
            </w:pPr>
            <w:r>
              <w:rPr>
                <w:rFonts w:ascii="Times New Roman"/>
                <w:b w:val="false"/>
                <w:i w:val="false"/>
                <w:color w:val="000000"/>
                <w:sz w:val="20"/>
              </w:rPr>
              <w:t>
1) электрондық құжат нысанындағы өтініш;</w:t>
            </w:r>
          </w:p>
          <w:p>
            <w:pPr>
              <w:spacing w:after="20"/>
              <w:ind w:left="20"/>
              <w:jc w:val="both"/>
            </w:pPr>
            <w:r>
              <w:rPr>
                <w:rFonts w:ascii="Times New Roman"/>
                <w:b w:val="false"/>
                <w:i w:val="false"/>
                <w:color w:val="000000"/>
                <w:sz w:val="20"/>
              </w:rPr>
              <w:t>
2) заңды тұлғаның міндеттерді орындауын қамтамасыз етуді тіркеу туралы электрондық мәліметтер;</w:t>
            </w:r>
          </w:p>
          <w:p>
            <w:pPr>
              <w:spacing w:after="20"/>
              <w:ind w:left="20"/>
              <w:jc w:val="both"/>
            </w:pPr>
            <w:r>
              <w:rPr>
                <w:rFonts w:ascii="Times New Roman"/>
                <w:b w:val="false"/>
                <w:i w:val="false"/>
                <w:color w:val="000000"/>
                <w:sz w:val="20"/>
              </w:rPr>
              <w:t>
3) азаматтық-құқықтық жауапкершілікті сақтандыру шартының электрондық көшірмесі.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алушының мынадай талаптарға сәйкес келмеуі:</w:t>
            </w:r>
          </w:p>
          <w:p>
            <w:pPr>
              <w:spacing w:after="20"/>
              <w:ind w:left="20"/>
              <w:jc w:val="both"/>
            </w:pPr>
            <w:r>
              <w:rPr>
                <w:rFonts w:ascii="Times New Roman"/>
                <w:b w:val="false"/>
                <w:i w:val="false"/>
                <w:color w:val="000000"/>
                <w:sz w:val="20"/>
              </w:rPr>
              <w:t>
өкілі болып отырған тұлғалардың мүлкіне зиян келтіру немесе осы тұлғалармен жасалған шарттарды бұзу салдарынан басталуы мүмкін кеден өкілінің азаматтық жауапкершілігінің тәуекелін, сақтандыру шартында белгіленетін сақтандыру сомасына сақтандыру шартының болуы;</w:t>
            </w:r>
          </w:p>
          <w:p>
            <w:pPr>
              <w:spacing w:after="20"/>
              <w:ind w:left="20"/>
              <w:jc w:val="both"/>
            </w:pPr>
            <w:r>
              <w:rPr>
                <w:rFonts w:ascii="Times New Roman"/>
                <w:b w:val="false"/>
                <w:i w:val="false"/>
                <w:color w:val="000000"/>
                <w:sz w:val="20"/>
              </w:rPr>
              <w:t>
Комиссия айқындайтын мөлшерде, ал кеден өкілі ретіндегі қызмет аясы кедендік әкету баждары салынбайтын және экспорттың кедендік рәсімімен орналастырылатын тауарларға қатысты кедендік операциялар жасаумен шектелетін заңды тұлғаға қатысты валюта бағамы қолданыла отырып, бір жүз елу мың еуроға баламалы мөлшерде кеден ісі саласындағы қызметті жүзеге асыратын заңды тұлға міндеттерінің орындалуын қамтамасыз ету;</w:t>
            </w:r>
          </w:p>
          <w:p>
            <w:pPr>
              <w:spacing w:after="20"/>
              <w:ind w:left="20"/>
              <w:jc w:val="both"/>
            </w:pPr>
            <w:r>
              <w:rPr>
                <w:rFonts w:ascii="Times New Roman"/>
                <w:b w:val="false"/>
                <w:i w:val="false"/>
                <w:color w:val="000000"/>
                <w:sz w:val="20"/>
              </w:rPr>
              <w:t xml:space="preserve">
көрсетілетін қызметті берушіге кеден өкілдерінің тізіліміне енгізу туралы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 </w:t>
            </w:r>
          </w:p>
          <w:p>
            <w:pPr>
              <w:spacing w:after="20"/>
              <w:ind w:left="20"/>
              <w:jc w:val="both"/>
            </w:pPr>
            <w:r>
              <w:rPr>
                <w:rFonts w:ascii="Times New Roman"/>
                <w:b w:val="false"/>
                <w:i w:val="false"/>
                <w:color w:val="000000"/>
                <w:sz w:val="20"/>
              </w:rPr>
              <w:t>
электрондық шот-фактуралардың ақпараттық жүйесін пайдалану туралы шарттың (келісімнің) болуы;</w:t>
            </w:r>
          </w:p>
          <w:p>
            <w:pPr>
              <w:spacing w:after="20"/>
              <w:ind w:left="20"/>
              <w:jc w:val="both"/>
            </w:pPr>
            <w:r>
              <w:rPr>
                <w:rFonts w:ascii="Times New Roman"/>
                <w:b w:val="false"/>
                <w:i w:val="false"/>
                <w:color w:val="000000"/>
                <w:sz w:val="20"/>
              </w:rPr>
              <w:t>
2) осы Тізбенің 8-тармағында көрсетілген барлық құжаттарды ұсынбауы;</w:t>
            </w:r>
          </w:p>
          <w:p>
            <w:pPr>
              <w:spacing w:after="20"/>
              <w:ind w:left="20"/>
              <w:jc w:val="both"/>
            </w:pPr>
            <w:r>
              <w:rPr>
                <w:rFonts w:ascii="Times New Roman"/>
                <w:b w:val="false"/>
                <w:i w:val="false"/>
                <w:color w:val="000000"/>
                <w:sz w:val="20"/>
              </w:rPr>
              <w:t>
3)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4)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5)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ЭЦҚ болған кезде мемлекеттік көрсетілетін қызметті электрондық нысанда портал және "Бірыңғай терезе" АЖ арқылы алуға мүмкіндігі бар.</w:t>
            </w:r>
          </w:p>
          <w:p>
            <w:pPr>
              <w:spacing w:after="20"/>
              <w:ind w:left="20"/>
              <w:jc w:val="both"/>
            </w:pPr>
            <w:r>
              <w:rPr>
                <w:rFonts w:ascii="Times New Roman"/>
                <w:b w:val="false"/>
                <w:i w:val="false"/>
                <w:color w:val="000000"/>
                <w:sz w:val="20"/>
              </w:rPr>
              <w:t xml:space="preserve">
Көрсетілетін қызметті алушының мемлекеттік қызмет көрсету мәртебесі туралы ақпаратты порталдағы "жеке кабинеті", 1414, 8 800 080 777 Бірыңғай байланыс орталығы арқылы қашықтықтан қол жеткізу режимінде алу мүмкіндігі бар. </w:t>
            </w:r>
          </w:p>
          <w:p>
            <w:pPr>
              <w:spacing w:after="20"/>
              <w:ind w:left="20"/>
              <w:jc w:val="both"/>
            </w:pPr>
            <w:r>
              <w:rPr>
                <w:rFonts w:ascii="Times New Roman"/>
                <w:b w:val="false"/>
                <w:i w:val="false"/>
                <w:color w:val="000000"/>
                <w:sz w:val="20"/>
              </w:rPr>
              <w:t>
Цифрлық құжаттар сервисі мобилді қосымшада авторландырылған пайдаланушылар үшін қолжетімді</w:t>
            </w:r>
          </w:p>
          <w:p>
            <w:pPr>
              <w:spacing w:after="20"/>
              <w:ind w:left="20"/>
              <w:jc w:val="both"/>
            </w:pPr>
            <w:r>
              <w:rPr>
                <w:rFonts w:ascii="Times New Roman"/>
                <w:b w:val="false"/>
                <w:i w:val="false"/>
                <w:color w:val="000000"/>
                <w:sz w:val="20"/>
              </w:rPr>
              <w:t xml:space="preserve">
Цифрлық құжатты пайдалану үшін электрондық-цифрлық қолтаңбаны немесе бір реттік паролді пайдалана отырып, мобилді қосымшада авторландырудан өту, одан әрі "цифрлық құжаттар" бөліміне өтіп, қажетті құжатты таңдау қажет.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"Кеден өкілдерінің тізіліміне</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(заңды тұлғаның толық атауы)</w:t>
            </w:r>
            <w:r>
              <w:br/>
            </w:r>
            <w:r>
              <w:rPr>
                <w:rFonts w:ascii="Times New Roman"/>
                <w:b w:val="false"/>
                <w:i w:val="false"/>
                <w:color w:val="000000"/>
                <w:sz w:val="20"/>
              </w:rPr>
              <w:t>____________________________</w:t>
            </w:r>
            <w:r>
              <w:br/>
            </w:r>
            <w:r>
              <w:rPr>
                <w:rFonts w:ascii="Times New Roman"/>
                <w:b w:val="false"/>
                <w:i w:val="false"/>
                <w:color w:val="000000"/>
                <w:sz w:val="20"/>
              </w:rPr>
              <w:t>(заңды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(нақты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(бизнес-сәйкестендiру нөмiрi)</w:t>
            </w:r>
            <w:r>
              <w:br/>
            </w:r>
            <w:r>
              <w:rPr>
                <w:rFonts w:ascii="Times New Roman"/>
                <w:b w:val="false"/>
                <w:i w:val="false"/>
                <w:color w:val="000000"/>
                <w:sz w:val="20"/>
              </w:rPr>
              <w:t>____________________________</w:t>
            </w:r>
            <w:r>
              <w:br/>
            </w:r>
            <w:r>
              <w:rPr>
                <w:rFonts w:ascii="Times New Roman"/>
                <w:b w:val="false"/>
                <w:i w:val="false"/>
                <w:color w:val="000000"/>
                <w:sz w:val="20"/>
              </w:rPr>
              <w:t xml:space="preserve">(электрондық мекен-жайы, </w:t>
            </w:r>
            <w:r>
              <w:br/>
            </w:r>
            <w:r>
              <w:rPr>
                <w:rFonts w:ascii="Times New Roman"/>
                <w:b w:val="false"/>
                <w:i w:val="false"/>
                <w:color w:val="000000"/>
                <w:sz w:val="20"/>
              </w:rPr>
              <w:t>телефоны)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w:t>
            </w:r>
            <w:r>
              <w:br/>
            </w:r>
            <w:r>
              <w:rPr>
                <w:rFonts w:ascii="Times New Roman"/>
                <w:b w:val="false"/>
                <w:i w:val="false"/>
                <w:color w:val="000000"/>
                <w:sz w:val="20"/>
              </w:rPr>
              <w:t>органының атауы)</w:t>
            </w:r>
          </w:p>
        </w:tc>
      </w:tr>
    </w:tbl>
    <w:bookmarkStart w:name="z3167" w:id="1005"/>
    <w:p>
      <w:pPr>
        <w:spacing w:after="0"/>
        <w:ind w:left="0"/>
        <w:jc w:val="left"/>
      </w:pPr>
      <w:r>
        <w:rPr>
          <w:rFonts w:ascii="Times New Roman"/>
          <w:b/>
          <w:i w:val="false"/>
          <w:color w:val="000000"/>
        </w:rPr>
        <w:t xml:space="preserve"> Кеден өкілдерінің тізіліміне енгізу туралы өтініш</w:t>
      </w:r>
    </w:p>
    <w:bookmarkEnd w:id="1005"/>
    <w:p>
      <w:pPr>
        <w:spacing w:after="0"/>
        <w:ind w:left="0"/>
        <w:jc w:val="both"/>
      </w:pPr>
      <w:r>
        <w:rPr>
          <w:rFonts w:ascii="Times New Roman"/>
          <w:b w:val="false"/>
          <w:i w:val="false"/>
          <w:color w:val="000000"/>
          <w:sz w:val="28"/>
        </w:rPr>
        <w:t xml:space="preserve">
      Сізден "Қазақстан Республикасындағы кедендік реттеу туралы" Қазақстан Республикасының Кодексінің (бұдан әрі – Кодекс) 490-бабының </w:t>
      </w:r>
      <w:r>
        <w:rPr>
          <w:rFonts w:ascii="Times New Roman"/>
          <w:b w:val="false"/>
          <w:i w:val="false"/>
          <w:color w:val="000000"/>
          <w:sz w:val="28"/>
        </w:rPr>
        <w:t>1-тармағына</w:t>
      </w:r>
      <w:r>
        <w:rPr>
          <w:rFonts w:ascii="Times New Roman"/>
          <w:b w:val="false"/>
          <w:i w:val="false"/>
          <w:color w:val="000000"/>
          <w:sz w:val="28"/>
        </w:rPr>
        <w:t xml:space="preserve"> сәйкес кеден өкілдерінің тізіліміне енгізуді сұраймыз.</w:t>
      </w:r>
    </w:p>
    <w:p>
      <w:pPr>
        <w:spacing w:after="0"/>
        <w:ind w:left="0"/>
        <w:jc w:val="both"/>
      </w:pPr>
      <w:r>
        <w:rPr>
          <w:rFonts w:ascii="Times New Roman"/>
          <w:b w:val="false"/>
          <w:i w:val="false"/>
          <w:color w:val="000000"/>
          <w:sz w:val="28"/>
        </w:rPr>
        <w:t xml:space="preserve">
      Мынадай мәліметтерді көрсетеміз: </w:t>
      </w:r>
    </w:p>
    <w:p>
      <w:pPr>
        <w:spacing w:after="0"/>
        <w:ind w:left="0"/>
        <w:jc w:val="both"/>
      </w:pPr>
      <w:r>
        <w:rPr>
          <w:rFonts w:ascii="Times New Roman"/>
          <w:b w:val="false"/>
          <w:i w:val="false"/>
          <w:color w:val="000000"/>
          <w:sz w:val="28"/>
        </w:rPr>
        <w:t>
      өкілі болып отырған тұлғалардың мүлкіне зиян келтіру немесе осы тұлғалармен жасалған шарттарды бұзу салдарынан басталуы мүмкін кеден өкілінің азаматтық жауапкершілігінің тәуекелін, сақтандыру шартында белгіленетін сақтандыру сомасына сақтандыру шартының болуы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мөлшерде, ал кеден өкілі ретіндегі қызмет аясы кедендік әкету баждары салынбайтын және экспорттың кедендік рәсімімен орналастырылатын тауарларға қатысты кедендік операциялар жасаумен шектелетін заңды тұлғаға қатысты валюта бағамы қолданыла отырып, бір жүз елу мың еуроға баламалы мөлшерде кеден ісі саласындағы қызметті жүзеге асыратын заңды тұлға міндеттерінің орындалуын қамтамасыз ету</w:t>
      </w:r>
    </w:p>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мемлекеттік кірістер органына кеден өкілдерінің тізіліміне енгізу туралы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электрондық шот-фактуралардың ақпараттық жүйесін пайдалану туралы шарттың (келісімнің) болуы</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"Кеден өкілдерінің тізіліміне енгізу" мемлекеттік көрсетілетін қызметті көрсету шеңберінде ақпараттық жүйелерде заңмен қорғалатын құпиядан тұратын мәліметтерді пайдалануға келісім</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Өтінішке мынадай құжаттарды қоса беріп отырмыз:</w:t>
      </w:r>
    </w:p>
    <w:p>
      <w:pPr>
        <w:spacing w:after="0"/>
        <w:ind w:left="0"/>
        <w:jc w:val="both"/>
      </w:pPr>
      <w:r>
        <w:rPr>
          <w:rFonts w:ascii="Times New Roman"/>
          <w:b w:val="false"/>
          <w:i w:val="false"/>
          <w:color w:val="000000"/>
          <w:sz w:val="28"/>
        </w:rPr>
        <w:t xml:space="preserve">
      1) Кодекстің </w:t>
      </w:r>
      <w:r>
        <w:rPr>
          <w:rFonts w:ascii="Times New Roman"/>
          <w:b w:val="false"/>
          <w:i w:val="false"/>
          <w:color w:val="000000"/>
          <w:sz w:val="28"/>
        </w:rPr>
        <w:t>10-тарауына</w:t>
      </w:r>
      <w:r>
        <w:rPr>
          <w:rFonts w:ascii="Times New Roman"/>
          <w:b w:val="false"/>
          <w:i w:val="false"/>
          <w:color w:val="000000"/>
          <w:sz w:val="28"/>
        </w:rPr>
        <w:t xml:space="preserve"> сәйкес кеден ісі саласындағы қызметті жүзеге асыратын заңды тұлға міндеттерінің орындалуын қамтамасыз етуді тіркеу туралы мәліметтер тіркелгенін растайтын құжаттар</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2) азаматтық-құқықтық жауапкершілікті сақтандыру шарты __________</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xml:space="preserve">
      Кодекстің 490 баптың </w:t>
      </w:r>
      <w:r>
        <w:rPr>
          <w:rFonts w:ascii="Times New Roman"/>
          <w:b w:val="false"/>
          <w:i w:val="false"/>
          <w:color w:val="000000"/>
          <w:sz w:val="28"/>
        </w:rPr>
        <w:t>2-тармағында</w:t>
      </w:r>
      <w:r>
        <w:rPr>
          <w:rFonts w:ascii="Times New Roman"/>
          <w:b w:val="false"/>
          <w:i w:val="false"/>
          <w:color w:val="000000"/>
          <w:sz w:val="28"/>
        </w:rPr>
        <w:t xml:space="preserve"> көзделген құжаттарды ұсыну оларда қамтылған ақпаратты мемлекеттік ақпараттық жүйелерден және (немесе) мәліметтер нысанынан алу мүмкін болған жағдайда талап етілмейді.</w:t>
      </w:r>
    </w:p>
    <w:p>
      <w:pPr>
        <w:spacing w:after="0"/>
        <w:ind w:left="0"/>
        <w:jc w:val="both"/>
      </w:pPr>
      <w:r>
        <w:rPr>
          <w:rFonts w:ascii="Times New Roman"/>
          <w:b w:val="false"/>
          <w:i w:val="false"/>
          <w:color w:val="000000"/>
          <w:sz w:val="28"/>
        </w:rPr>
        <w:t>
      Қосымша: ________ парақта.</w:t>
      </w:r>
    </w:p>
    <w:p>
      <w:pPr>
        <w:spacing w:after="0"/>
        <w:ind w:left="0"/>
        <w:jc w:val="both"/>
      </w:pPr>
      <w:r>
        <w:rPr>
          <w:rFonts w:ascii="Times New Roman"/>
          <w:b w:val="false"/>
          <w:i w:val="false"/>
          <w:color w:val="000000"/>
          <w:sz w:val="28"/>
        </w:rPr>
        <w:t>
      Берген күні: ____________________</w:t>
      </w:r>
    </w:p>
    <w:p>
      <w:pPr>
        <w:spacing w:after="0"/>
        <w:ind w:left="0"/>
        <w:jc w:val="both"/>
      </w:pPr>
      <w:r>
        <w:rPr>
          <w:rFonts w:ascii="Times New Roman"/>
          <w:b w:val="false"/>
          <w:i w:val="false"/>
          <w:color w:val="000000"/>
          <w:sz w:val="28"/>
        </w:rPr>
        <w:t>
      Заңды тұлға өкілінің тегі, аты, әкесінің аты (ол болған жағдайда)__________</w:t>
      </w:r>
    </w:p>
    <w:p>
      <w:pPr>
        <w:spacing w:after="0"/>
        <w:ind w:left="0"/>
        <w:jc w:val="both"/>
      </w:pPr>
      <w:r>
        <w:rPr>
          <w:rFonts w:ascii="Times New Roman"/>
          <w:b w:val="false"/>
          <w:i w:val="false"/>
          <w:color w:val="000000"/>
          <w:sz w:val="28"/>
        </w:rPr>
        <w:t>
      Қолы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"Кедендік тасымалдаушылардың</w:t>
            </w:r>
            <w:r>
              <w:br/>
            </w:r>
            <w:r>
              <w:rPr>
                <w:rFonts w:ascii="Times New Roman"/>
                <w:b w:val="false"/>
                <w:i w:val="false"/>
                <w:color w:val="000000"/>
                <w:sz w:val="20"/>
              </w:rPr>
              <w:t>тізіліміне енгізу"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20-қосымша</w:t>
            </w:r>
          </w:p>
        </w:tc>
      </w:tr>
    </w:tbl>
    <w:bookmarkStart w:name="z412" w:id="1006"/>
    <w:p>
      <w:pPr>
        <w:spacing w:after="0"/>
        <w:ind w:left="0"/>
        <w:jc w:val="left"/>
      </w:pPr>
      <w:r>
        <w:rPr>
          <w:rFonts w:ascii="Times New Roman"/>
          <w:b/>
          <w:i w:val="false"/>
          <w:color w:val="000000"/>
        </w:rPr>
        <w:t xml:space="preserve"> "Кедендік тасымалдаушылардың тізіліміне енгізу" мемлекеттік көрсетілетін қызмет қағидасы</w:t>
      </w:r>
    </w:p>
    <w:bookmarkEnd w:id="1006"/>
    <w:p>
      <w:pPr>
        <w:spacing w:after="0"/>
        <w:ind w:left="0"/>
        <w:jc w:val="both"/>
      </w:pPr>
      <w:r>
        <w:rPr>
          <w:rFonts w:ascii="Times New Roman"/>
          <w:b w:val="false"/>
          <w:i w:val="false"/>
          <w:color w:val="ff0000"/>
          <w:sz w:val="28"/>
        </w:rPr>
        <w:t xml:space="preserve">
      Ескерту. Қағида жаңа редакцияда - ҚР Қаржы министрінің 31.07.2024 </w:t>
      </w:r>
      <w:r>
        <w:rPr>
          <w:rFonts w:ascii="Times New Roman"/>
          <w:b w:val="false"/>
          <w:i w:val="false"/>
          <w:color w:val="ff0000"/>
          <w:sz w:val="28"/>
        </w:rPr>
        <w:t>№ 500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413" w:id="1007"/>
    <w:p>
      <w:pPr>
        <w:spacing w:after="0"/>
        <w:ind w:left="0"/>
        <w:jc w:val="left"/>
      </w:pPr>
      <w:r>
        <w:rPr>
          <w:rFonts w:ascii="Times New Roman"/>
          <w:b/>
          <w:i w:val="false"/>
          <w:color w:val="000000"/>
        </w:rPr>
        <w:t xml:space="preserve"> 1-тарау. Жалпы ережелер</w:t>
      </w:r>
    </w:p>
    <w:bookmarkEnd w:id="1007"/>
    <w:bookmarkStart w:name="z3200" w:id="1008"/>
    <w:p>
      <w:pPr>
        <w:spacing w:after="0"/>
        <w:ind w:left="0"/>
        <w:jc w:val="both"/>
      </w:pPr>
      <w:r>
        <w:rPr>
          <w:rFonts w:ascii="Times New Roman"/>
          <w:b w:val="false"/>
          <w:i w:val="false"/>
          <w:color w:val="000000"/>
          <w:sz w:val="28"/>
        </w:rPr>
        <w:t xml:space="preserve">
      1. Осы "Кедендік тасымалдаушылар тізіліміне енгізу"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Қазақстан Республикасының Қаржы министрлігі Мемлекеттік кірістер комитетінің облыстар, Астана, Алматы және Шымкент қалалары бойынша аумақтық органдарының (бұдан әрі – көрсетілетін қызметті беруші) "Кедендік тасымалдаушылар тізіліміне енгізу" мемлекеттік қызметті көрсету (бұдан әрі – мемлекеттік көрсетілетін қызмет) тәртібін айқындайды.</w:t>
      </w:r>
    </w:p>
    <w:bookmarkEnd w:id="1008"/>
    <w:bookmarkStart w:name="z3201" w:id="1009"/>
    <w:p>
      <w:pPr>
        <w:spacing w:after="0"/>
        <w:ind w:left="0"/>
        <w:jc w:val="both"/>
      </w:pPr>
      <w:r>
        <w:rPr>
          <w:rFonts w:ascii="Times New Roman"/>
          <w:b w:val="false"/>
          <w:i w:val="false"/>
          <w:color w:val="000000"/>
          <w:sz w:val="28"/>
        </w:rPr>
        <w:t>
      2. Мемлекеттік көрсетілетін қызмет заңды тұлғаларға көрсетіледі (бұдан әрі – көрсетілетін қызметті алушы).</w:t>
      </w:r>
    </w:p>
    <w:bookmarkEnd w:id="1009"/>
    <w:bookmarkStart w:name="z3202" w:id="1010"/>
    <w:p>
      <w:pPr>
        <w:spacing w:after="0"/>
        <w:ind w:left="0"/>
        <w:jc w:val="left"/>
      </w:pPr>
      <w:r>
        <w:rPr>
          <w:rFonts w:ascii="Times New Roman"/>
          <w:b/>
          <w:i w:val="false"/>
          <w:color w:val="000000"/>
        </w:rPr>
        <w:t xml:space="preserve"> 2-тарау. Мемлекеттік қызметті көрсету тәртібі</w:t>
      </w:r>
    </w:p>
    <w:bookmarkEnd w:id="1010"/>
    <w:bookmarkStart w:name="z3203" w:id="1011"/>
    <w:p>
      <w:pPr>
        <w:spacing w:after="0"/>
        <w:ind w:left="0"/>
        <w:jc w:val="both"/>
      </w:pPr>
      <w:r>
        <w:rPr>
          <w:rFonts w:ascii="Times New Roman"/>
          <w:b w:val="false"/>
          <w:i w:val="false"/>
          <w:color w:val="000000"/>
          <w:sz w:val="28"/>
        </w:rPr>
        <w:t>
      3. Өтінішті қабылдау және мемлекеттік қызметті көрсету нәтижесін беру:</w:t>
      </w:r>
    </w:p>
    <w:bookmarkEnd w:id="1011"/>
    <w:bookmarkStart w:name="z3204" w:id="1012"/>
    <w:p>
      <w:pPr>
        <w:spacing w:after="0"/>
        <w:ind w:left="0"/>
        <w:jc w:val="both"/>
      </w:pPr>
      <w:r>
        <w:rPr>
          <w:rFonts w:ascii="Times New Roman"/>
          <w:b w:val="false"/>
          <w:i w:val="false"/>
          <w:color w:val="000000"/>
          <w:sz w:val="28"/>
        </w:rPr>
        <w:t>
      1) www.egov.kz "электрондық үкімет" веб-порталы (бұдан әрі – портал) арқылы;</w:t>
      </w:r>
    </w:p>
    <w:bookmarkEnd w:id="1012"/>
    <w:bookmarkStart w:name="z3205" w:id="1013"/>
    <w:p>
      <w:pPr>
        <w:spacing w:after="0"/>
        <w:ind w:left="0"/>
        <w:jc w:val="both"/>
      </w:pPr>
      <w:r>
        <w:rPr>
          <w:rFonts w:ascii="Times New Roman"/>
          <w:b w:val="false"/>
          <w:i w:val="false"/>
          <w:color w:val="000000"/>
          <w:sz w:val="28"/>
        </w:rPr>
        <w:t>
      2) экспорттық- импорттық операциялар үшін "Бірыңғай терезе" (бұдан әрі қарай – Бірыңғай терезе) ақпараттық жүйесі арқылы.жүзеге асырылады.</w:t>
      </w:r>
    </w:p>
    <w:bookmarkEnd w:id="1013"/>
    <w:bookmarkStart w:name="z3206" w:id="1014"/>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"Кедендік тасымалдаушылардың тізіліміне енгізу" мемлекеттік қызмет көрсетуге қойылатын негізгі талаптар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1014"/>
    <w:bookmarkStart w:name="z3207" w:id="1015"/>
    <w:p>
      <w:pPr>
        <w:spacing w:after="0"/>
        <w:ind w:left="0"/>
        <w:jc w:val="both"/>
      </w:pPr>
      <w:r>
        <w:rPr>
          <w:rFonts w:ascii="Times New Roman"/>
          <w:b w:val="false"/>
          <w:i w:val="false"/>
          <w:color w:val="000000"/>
          <w:sz w:val="28"/>
        </w:rPr>
        <w:t>
      Электрондық түрде жүгінген кезде – көрсетілетін қызметті алушының электрондық цифрлық қолтаңбасымен (бұдан әрі – ЭЦҚ) куәландырылған электрондық құжат нысанындағы өтініш портал арқылы қабылданады.</w:t>
      </w:r>
    </w:p>
    <w:bookmarkEnd w:id="1015"/>
    <w:bookmarkStart w:name="z3208" w:id="1016"/>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End w:id="1016"/>
    <w:bookmarkStart w:name="z3209" w:id="1017"/>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немесе цифрлық құжаттар сервисінен электрондық құжат ұсынылады.</w:t>
      </w:r>
    </w:p>
    <w:bookmarkEnd w:id="1017"/>
    <w:bookmarkStart w:name="z3210" w:id="1018"/>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 көрсету үшін сұрау салудың қабылданғаны туралы мәртебе жіберіледі.</w:t>
      </w:r>
    </w:p>
    <w:bookmarkEnd w:id="1018"/>
    <w:bookmarkStart w:name="z3211" w:id="1019"/>
    <w:p>
      <w:pPr>
        <w:spacing w:after="0"/>
        <w:ind w:left="0"/>
        <w:jc w:val="both"/>
      </w:pPr>
      <w:r>
        <w:rPr>
          <w:rFonts w:ascii="Times New Roman"/>
          <w:b w:val="false"/>
          <w:i w:val="false"/>
          <w:color w:val="000000"/>
          <w:sz w:val="28"/>
        </w:rPr>
        <w:t xml:space="preserve">
      Көрсетілетін қызметті алушы құжаттарды электрондық түрде ұсынған кезде құжаттарды өңдеу автоматтандырылған түрде жүргізіледі. </w:t>
      </w:r>
    </w:p>
    <w:bookmarkEnd w:id="1019"/>
    <w:bookmarkStart w:name="z3212" w:id="1020"/>
    <w:p>
      <w:pPr>
        <w:spacing w:after="0"/>
        <w:ind w:left="0"/>
        <w:jc w:val="both"/>
      </w:pPr>
      <w:r>
        <w:rPr>
          <w:rFonts w:ascii="Times New Roman"/>
          <w:b w:val="false"/>
          <w:i w:val="false"/>
          <w:color w:val="000000"/>
          <w:sz w:val="28"/>
        </w:rPr>
        <w:t xml:space="preserve">
      Мемлекеттік қызмет көрсетуге Тізбенің 9-тармағында көзделген негіздер болған кезде көрсетілетін қызметті беруші көрсетілетін қызметті алушыға мемлекеттік қызмет көрсетуден бас тарту туралы алдын ала шешім туралы, сондай-ақ көрсетілетін қызметті алушыға алдын ала шешім бойынша ұстанымын білдіру мүмкіндігі үшін тыңдауды өткізу уақыты мен орны (тәсілі) туралы хабардар етеді. </w:t>
      </w:r>
    </w:p>
    <w:bookmarkEnd w:id="1020"/>
    <w:bookmarkStart w:name="z3213" w:id="1021"/>
    <w:p>
      <w:pPr>
        <w:spacing w:after="0"/>
        <w:ind w:left="0"/>
        <w:jc w:val="both"/>
      </w:pPr>
      <w:r>
        <w:rPr>
          <w:rFonts w:ascii="Times New Roman"/>
          <w:b w:val="false"/>
          <w:i w:val="false"/>
          <w:color w:val="000000"/>
          <w:sz w:val="28"/>
        </w:rPr>
        <w:t>
      Көрсетілетін қызметті алушы мемлекеттік қызметті көрсету мерзімі аяқталғанға дейін кемінде 3 (үш) жұмыс күні бұрын тыңдау туралы көрсетілетін қызметті берушімен хабардар етіледі. Тыңдау хабарлама жасалған күннен бастап 2 (екі) жұмыс күнінен кешіктірілмей жүргізіледі.</w:t>
      </w:r>
    </w:p>
    <w:bookmarkEnd w:id="1021"/>
    <w:bookmarkStart w:name="z3214" w:id="1022"/>
    <w:p>
      <w:pPr>
        <w:spacing w:after="0"/>
        <w:ind w:left="0"/>
        <w:jc w:val="both"/>
      </w:pPr>
      <w:r>
        <w:rPr>
          <w:rFonts w:ascii="Times New Roman"/>
          <w:b w:val="false"/>
          <w:i w:val="false"/>
          <w:color w:val="000000"/>
          <w:sz w:val="28"/>
        </w:rPr>
        <w:t>
      Тыңдау нәтижелері бойынша көрсетілетін қызметті беруші көрсетілетін қызметті алушымен тыңдау болмаған жағдайда мемлекеттік қызмет көрсету не көрсетуден бас тарту туралы шешім қабылдайды.</w:t>
      </w:r>
    </w:p>
    <w:bookmarkEnd w:id="1022"/>
    <w:bookmarkStart w:name="z3215" w:id="1023"/>
    <w:p>
      <w:pPr>
        <w:spacing w:after="0"/>
        <w:ind w:left="0"/>
        <w:jc w:val="both"/>
      </w:pPr>
      <w:r>
        <w:rPr>
          <w:rFonts w:ascii="Times New Roman"/>
          <w:b w:val="false"/>
          <w:i w:val="false"/>
          <w:color w:val="000000"/>
          <w:sz w:val="28"/>
        </w:rPr>
        <w:t xml:space="preserve">
      Көрсетілетін қызметті алушы осы Қағиданың </w:t>
      </w:r>
      <w:r>
        <w:rPr>
          <w:rFonts w:ascii="Times New Roman"/>
          <w:b w:val="false"/>
          <w:i w:val="false"/>
          <w:color w:val="000000"/>
          <w:sz w:val="28"/>
        </w:rPr>
        <w:t>1-қосымшасына</w:t>
      </w:r>
      <w:r>
        <w:rPr>
          <w:rFonts w:ascii="Times New Roman"/>
          <w:b w:val="false"/>
          <w:i w:val="false"/>
          <w:color w:val="000000"/>
          <w:sz w:val="28"/>
        </w:rPr>
        <w:t xml:space="preserve"> сәйкес Тізбенің 8-тармағында көрсетілген құжаттарды ұсынбаған немесе көрсетілетін қызметті алушы осы Қағиданың </w:t>
      </w:r>
      <w:r>
        <w:rPr>
          <w:rFonts w:ascii="Times New Roman"/>
          <w:b w:val="false"/>
          <w:i w:val="false"/>
          <w:color w:val="000000"/>
          <w:sz w:val="28"/>
        </w:rPr>
        <w:t>1-қосымшасына</w:t>
      </w:r>
      <w:r>
        <w:rPr>
          <w:rFonts w:ascii="Times New Roman"/>
          <w:b w:val="false"/>
          <w:i w:val="false"/>
          <w:color w:val="000000"/>
          <w:sz w:val="28"/>
        </w:rPr>
        <w:t xml:space="preserve"> сәйкес Тізбенің 9-тармағында белгіленген шарттарға сәйкес келмеген кезде көрсетілетін қызметті беруші кедендік тасымалдаушылар тізіліміне енгізуден бас тарту туралы шешім қабылдайды.</w:t>
      </w:r>
    </w:p>
    <w:bookmarkEnd w:id="1023"/>
    <w:bookmarkStart w:name="z3216" w:id="1024"/>
    <w:p>
      <w:pPr>
        <w:spacing w:after="0"/>
        <w:ind w:left="0"/>
        <w:jc w:val="both"/>
      </w:pPr>
      <w:r>
        <w:rPr>
          <w:rFonts w:ascii="Times New Roman"/>
          <w:b w:val="false"/>
          <w:i w:val="false"/>
          <w:color w:val="000000"/>
          <w:sz w:val="28"/>
        </w:rPr>
        <w:t>
      Кедендік тасымалдаушылардың тізіліміне енгізу туралы шешімді аумақтық кеден органы қабылдайды және ол кеден органдарының ақпараттық жүйесінде қалыптастырылады.</w:t>
      </w:r>
    </w:p>
    <w:bookmarkEnd w:id="1024"/>
    <w:bookmarkStart w:name="z3217" w:id="1025"/>
    <w:p>
      <w:pPr>
        <w:spacing w:after="0"/>
        <w:ind w:left="0"/>
        <w:jc w:val="both"/>
      </w:pPr>
      <w:r>
        <w:rPr>
          <w:rFonts w:ascii="Times New Roman"/>
          <w:b w:val="false"/>
          <w:i w:val="false"/>
          <w:color w:val="000000"/>
          <w:sz w:val="28"/>
        </w:rPr>
        <w:t>
      Кедендік тасымалдаушылардың тізіліміне енгізу туралы шешім кеден органдарының ақпараттық жүйесінде тіркелген күнінен бастап күшіне енеді.</w:t>
      </w:r>
    </w:p>
    <w:bookmarkEnd w:id="1025"/>
    <w:bookmarkStart w:name="z3218" w:id="1026"/>
    <w:p>
      <w:pPr>
        <w:spacing w:after="0"/>
        <w:ind w:left="0"/>
        <w:jc w:val="both"/>
      </w:pPr>
      <w:r>
        <w:rPr>
          <w:rFonts w:ascii="Times New Roman"/>
          <w:b w:val="false"/>
          <w:i w:val="false"/>
          <w:color w:val="000000"/>
          <w:sz w:val="28"/>
        </w:rPr>
        <w:t>
      Заңды тұлғаны кедендік тасымалдаушылардың тізіліміне енгізген аумақтық кеден органы кедендік тасымалдаушылардың тізіліміне енгізу туралы шешім тіркелген күннен бастап бір жұмыс күнінен кешіктірмей заңды тұлғаны кеден органдарының ақпараттық жүйесі арқылы кедендік тасымалдаушылардың тізіліміне енгізілгені туралы хабардар етеді.</w:t>
      </w:r>
    </w:p>
    <w:bookmarkEnd w:id="1026"/>
    <w:bookmarkStart w:name="z3219" w:id="1027"/>
    <w:p>
      <w:pPr>
        <w:spacing w:after="0"/>
        <w:ind w:left="0"/>
        <w:jc w:val="both"/>
      </w:pPr>
      <w:r>
        <w:rPr>
          <w:rFonts w:ascii="Times New Roman"/>
          <w:b w:val="false"/>
          <w:i w:val="false"/>
          <w:color w:val="000000"/>
          <w:sz w:val="28"/>
        </w:rPr>
        <w:t>
      Порталға жүгінген кезде мемлекеттік қызметті көрсету нәтижесі көрсетілетін қызметті берушінің лауазымды адамының ЭЦҚ-мен куәландырылған электрондық құжат нысанында көрсетілетін қызметті алушыға жіберіледі.</w:t>
      </w:r>
    </w:p>
    <w:bookmarkEnd w:id="1027"/>
    <w:bookmarkStart w:name="z3220" w:id="1028"/>
    <w:p>
      <w:pPr>
        <w:spacing w:after="0"/>
        <w:ind w:left="0"/>
        <w:jc w:val="both"/>
      </w:pPr>
      <w:r>
        <w:rPr>
          <w:rFonts w:ascii="Times New Roman"/>
          <w:b w:val="false"/>
          <w:i w:val="false"/>
          <w:color w:val="000000"/>
          <w:sz w:val="28"/>
        </w:rPr>
        <w:t xml:space="preserve">
      4. Заңның 5-бабы </w:t>
      </w:r>
      <w:r>
        <w:rPr>
          <w:rFonts w:ascii="Times New Roman"/>
          <w:b w:val="false"/>
          <w:i w:val="false"/>
          <w:color w:val="000000"/>
          <w:sz w:val="28"/>
        </w:rPr>
        <w:t>2-тармағының</w:t>
      </w:r>
      <w:r>
        <w:rPr>
          <w:rFonts w:ascii="Times New Roman"/>
          <w:b w:val="false"/>
          <w:i w:val="false"/>
          <w:color w:val="000000"/>
          <w:sz w:val="28"/>
        </w:rPr>
        <w:t xml:space="preserve"> 11) тармақшасына сәйкес көрсетілетін қызметті беруші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Мемлекеттік көрсетілетін қызметтерді көрсету мониторингінің ақпараттық жүйесіне мемлекеттік көрсетілетін қызметті көрсету сатысы туралы деректерді енгізуді қамтамасыз етеді.</w:t>
      </w:r>
    </w:p>
    <w:bookmarkEnd w:id="1028"/>
    <w:bookmarkStart w:name="z3221" w:id="1029"/>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1029"/>
    <w:bookmarkStart w:name="z3222" w:id="1030"/>
    <w:p>
      <w:pPr>
        <w:spacing w:after="0"/>
        <w:ind w:left="0"/>
        <w:jc w:val="both"/>
      </w:pPr>
      <w:r>
        <w:rPr>
          <w:rFonts w:ascii="Times New Roman"/>
          <w:b w:val="false"/>
          <w:i w:val="false"/>
          <w:color w:val="000000"/>
          <w:sz w:val="28"/>
        </w:rPr>
        <w:t>
      6.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eoknosd@ecc.kz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1030"/>
    <w:bookmarkStart w:name="z3223" w:id="1031"/>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1031"/>
    <w:bookmarkStart w:name="z3224" w:id="1032"/>
    <w:p>
      <w:pPr>
        <w:spacing w:after="0"/>
        <w:ind w:left="0"/>
        <w:jc w:val="both"/>
      </w:pPr>
      <w:r>
        <w:rPr>
          <w:rFonts w:ascii="Times New Roman"/>
          <w:b w:val="false"/>
          <w:i w:val="false"/>
          <w:color w:val="000000"/>
          <w:sz w:val="28"/>
        </w:rPr>
        <w:t>
      7.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1032"/>
    <w:bookmarkStart w:name="z3225" w:id="1033"/>
    <w:p>
      <w:pPr>
        <w:spacing w:after="0"/>
        <w:ind w:left="0"/>
        <w:jc w:val="both"/>
      </w:pPr>
      <w:r>
        <w:rPr>
          <w:rFonts w:ascii="Times New Roman"/>
          <w:b w:val="false"/>
          <w:i w:val="false"/>
          <w:color w:val="000000"/>
          <w:sz w:val="28"/>
        </w:rPr>
        <w:t>
      көрсетілетін қызметті беруші басшысының атына;</w:t>
      </w:r>
    </w:p>
    <w:bookmarkEnd w:id="1033"/>
    <w:bookmarkStart w:name="z3226" w:id="1034"/>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1034"/>
    <w:bookmarkStart w:name="z3227" w:id="1035"/>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1035"/>
    <w:bookmarkStart w:name="z3228" w:id="1036"/>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1036"/>
    <w:bookmarkStart w:name="z3229" w:id="1037"/>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1037"/>
    <w:bookmarkStart w:name="z3230" w:id="1038"/>
    <w:p>
      <w:pPr>
        <w:spacing w:after="0"/>
        <w:ind w:left="0"/>
        <w:jc w:val="both"/>
      </w:pPr>
      <w:r>
        <w:rPr>
          <w:rFonts w:ascii="Times New Roman"/>
          <w:b w:val="false"/>
          <w:i w:val="false"/>
          <w:color w:val="000000"/>
          <w:sz w:val="28"/>
        </w:rPr>
        <w:t xml:space="preserve">
      8. Көрсетілген мемлекеттік қызмет нәтижелерімен келіспеген жағдайда, көрсетілетін қызметті алушы Заңның 4-бабы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1038"/>
    <w:bookmarkStart w:name="z3231" w:id="1039"/>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10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"Кедендік тасымалдаушылардың</w:t>
            </w:r>
            <w:r>
              <w:br/>
            </w:r>
            <w:r>
              <w:rPr>
                <w:rFonts w:ascii="Times New Roman"/>
                <w:b w:val="false"/>
                <w:i w:val="false"/>
                <w:color w:val="000000"/>
                <w:sz w:val="20"/>
              </w:rPr>
              <w:t>тізіліміне енгізу" мемлекеттiк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тасымалдаушылар тізіліміне енгізу" мемлекеттік қызмет көрсетуге қойылатын негізгі талаптардың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кірістер комитетінің облыстар, Астана, Алматы және Шымкент қалалары бойынша аумақтық органдары.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www.egov.kz "электрондық үкімет" веб-порталы (бұдан әрі-портал) арқылы;</w:t>
            </w:r>
          </w:p>
          <w:p>
            <w:pPr>
              <w:spacing w:after="20"/>
              <w:ind w:left="20"/>
              <w:jc w:val="both"/>
            </w:pPr>
            <w:r>
              <w:rPr>
                <w:rFonts w:ascii="Times New Roman"/>
                <w:b w:val="false"/>
                <w:i w:val="false"/>
                <w:color w:val="000000"/>
                <w:sz w:val="20"/>
              </w:rPr>
              <w:t>
2) ақпараттық объектілері, экспорттық- импорттық операциялар үшін "Бірыңғай терезе" www.eokno.gov.kz (бұдан әрі қарай- Бірыңғай терезе) ақпараттық жүйесі арқылы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құжаттар топтамасын порталға және "Бірыңғай терезе" АЖ тапсырған сәттен бастап – 10 (он) жұмыс күні.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автоматтандырылған).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басшысының немесе оны алмастыратын тұлғаның, әлде басшы орынбасарының бұйрығымен ресімделген </w:t>
            </w:r>
          </w:p>
          <w:p>
            <w:pPr>
              <w:spacing w:after="20"/>
              <w:ind w:left="20"/>
              <w:jc w:val="both"/>
            </w:pPr>
            <w:r>
              <w:rPr>
                <w:rFonts w:ascii="Times New Roman"/>
                <w:b w:val="false"/>
                <w:i w:val="false"/>
                <w:color w:val="000000"/>
                <w:sz w:val="20"/>
              </w:rPr>
              <w:t>
кедендік тасымалдаушылар тізіліміне енгізу туралы шешім хабарламасы осы Тізбенің 9-тармағында көрсетілген жағдайларда және негіздер бойынша мемлекеттік қызмет көрсетуден бас тарту туралы уәжделген жауап (хабарлама) болып табылады.</w:t>
            </w:r>
          </w:p>
          <w:p>
            <w:pPr>
              <w:spacing w:after="20"/>
              <w:ind w:left="20"/>
              <w:jc w:val="both"/>
            </w:pPr>
            <w:r>
              <w:rPr>
                <w:rFonts w:ascii="Times New Roman"/>
                <w:b w:val="false"/>
                <w:i w:val="false"/>
                <w:color w:val="000000"/>
                <w:sz w:val="20"/>
              </w:rPr>
              <w:t>
Ұсынылған өтініш негізінде мемлекеттік қызмет көрсету кезінде:</w:t>
            </w:r>
          </w:p>
          <w:p>
            <w:pPr>
              <w:spacing w:after="20"/>
              <w:ind w:left="20"/>
              <w:jc w:val="both"/>
            </w:pPr>
            <w:r>
              <w:rPr>
                <w:rFonts w:ascii="Times New Roman"/>
                <w:b w:val="false"/>
                <w:i w:val="false"/>
                <w:color w:val="000000"/>
                <w:sz w:val="20"/>
              </w:rPr>
              <w:t xml:space="preserve">
1) Қазақстан Республикасы Әкімшілік рәсімдік-процестік кодексінің (бұдан әрі – ӘРПК) 73-бабы </w:t>
            </w:r>
            <w:r>
              <w:rPr>
                <w:rFonts w:ascii="Times New Roman"/>
                <w:b w:val="false"/>
                <w:i w:val="false"/>
                <w:color w:val="000000"/>
                <w:sz w:val="20"/>
              </w:rPr>
              <w:t>2-тармағының</w:t>
            </w:r>
            <w:r>
              <w:rPr>
                <w:rFonts w:ascii="Times New Roman"/>
                <w:b w:val="false"/>
                <w:i w:val="false"/>
                <w:color w:val="000000"/>
                <w:sz w:val="20"/>
              </w:rPr>
              <w:t xml:space="preserve"> 7) тармақшасына сәйкес тыңдауды жүзеге асырмай портал және "Бірыңғай терезе" АЖ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кезінде көрсетілетін қызметті алушыдан алынатын төлемнің мөлшері және Қазақстан Республикасының заңнамасында көзделген жағдайларда оны алу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ақпарат объектілерінің жұмыс кестесі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портал – жөндеу жұмыстарын жүргізуге байланысты техникалық үзілістерді қоспағанда, тәулік бойы (көрсетілетін қызметті алушы жұмыс уақыты аяқталғаннан кейін, демалыс және мереке күндері жүгінген кезде Кодекске және Заңға сәйкес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2) "Бірыңғай терезе" АЖ -жөндеу жұмыстарын жүргізуге байланысты техникалық үзілістерді қоспағанда, тәулік бойы (көрсетілетін қызметті алушы жұмыс уақыты аяқталғаннан кейін, демалыс және мереке күндері жүгінген кезде Кодекске және Заңға сәйкес өтініштерді қабылдау және мемлекеттік қызмет көрсету нәтижелерін беру келесі жұмыс күні жүзеге асырылады).</w:t>
            </w:r>
          </w:p>
          <w:p>
            <w:pPr>
              <w:spacing w:after="20"/>
              <w:ind w:left="20"/>
              <w:jc w:val="both"/>
            </w:pPr>
            <w:r>
              <w:rPr>
                <w:rFonts w:ascii="Times New Roman"/>
                <w:b w:val="false"/>
                <w:i w:val="false"/>
                <w:color w:val="000000"/>
                <w:sz w:val="20"/>
              </w:rPr>
              <w:t>
Мемлекеттік қызметті көрсету орындарының мекенжайлары: 1) www.egov.kz порталы;</w:t>
            </w:r>
          </w:p>
          <w:p>
            <w:pPr>
              <w:spacing w:after="20"/>
              <w:ind w:left="20"/>
              <w:jc w:val="both"/>
            </w:pPr>
            <w:r>
              <w:rPr>
                <w:rFonts w:ascii="Times New Roman"/>
                <w:b w:val="false"/>
                <w:i w:val="false"/>
                <w:color w:val="000000"/>
                <w:sz w:val="20"/>
              </w:rPr>
              <w:t>
2) "Бірыңғай терезе" АЖ www.eokno.gov.kz интернет-ресурстарында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жүгінген кезде:</w:t>
            </w:r>
          </w:p>
          <w:p>
            <w:pPr>
              <w:spacing w:after="20"/>
              <w:ind w:left="20"/>
              <w:jc w:val="both"/>
            </w:pPr>
            <w:r>
              <w:rPr>
                <w:rFonts w:ascii="Times New Roman"/>
                <w:b w:val="false"/>
                <w:i w:val="false"/>
                <w:color w:val="000000"/>
                <w:sz w:val="20"/>
              </w:rPr>
              <w:t>
портал арқылы:</w:t>
            </w:r>
          </w:p>
          <w:p>
            <w:pPr>
              <w:spacing w:after="20"/>
              <w:ind w:left="20"/>
              <w:jc w:val="both"/>
            </w:pPr>
            <w:r>
              <w:rPr>
                <w:rFonts w:ascii="Times New Roman"/>
                <w:b w:val="false"/>
                <w:i w:val="false"/>
                <w:color w:val="000000"/>
                <w:sz w:val="20"/>
              </w:rPr>
              <w:t>
1) ЭЦҚ қойылған электрондық құжат нысанындағы өтініш;</w:t>
            </w:r>
          </w:p>
          <w:p>
            <w:pPr>
              <w:spacing w:after="20"/>
              <w:ind w:left="20"/>
              <w:jc w:val="both"/>
            </w:pPr>
            <w:r>
              <w:rPr>
                <w:rFonts w:ascii="Times New Roman"/>
                <w:b w:val="false"/>
                <w:i w:val="false"/>
                <w:color w:val="000000"/>
                <w:sz w:val="20"/>
              </w:rPr>
              <w:t>
2) кеден ісі саласындағы қызметті жүзеге асыратын заңды тұлғаның міндеттерінің орындалуын қамтамасыз етуді тіркеу туралы электрондық мәліметтер;</w:t>
            </w:r>
          </w:p>
          <w:p>
            <w:pPr>
              <w:spacing w:after="20"/>
              <w:ind w:left="20"/>
              <w:jc w:val="both"/>
            </w:pPr>
            <w:r>
              <w:rPr>
                <w:rFonts w:ascii="Times New Roman"/>
                <w:b w:val="false"/>
                <w:i w:val="false"/>
                <w:color w:val="000000"/>
                <w:sz w:val="20"/>
              </w:rPr>
              <w:t>
3) кедендік тасымалдаушы ретінде қызметті жүзеге асыру кезінде пайдаланылуы көзделетін, тауарларды тасымалдау үшін пайдаланылатын көлік құралдарының, оның ішінде кедендік пломбалары және мөрлері бар тауарларды тасымалдауға жарамды көлік құралдарының меншікте, шаруашылық жүргізуде, жедел басқаруда немесе жалға алынған болуын растайтын құжаттардың нотариат куәландырған электрондық көшірмелері;</w:t>
            </w:r>
          </w:p>
          <w:p>
            <w:pPr>
              <w:spacing w:after="20"/>
              <w:ind w:left="20"/>
              <w:jc w:val="both"/>
            </w:pPr>
            <w:r>
              <w:rPr>
                <w:rFonts w:ascii="Times New Roman"/>
                <w:b w:val="false"/>
                <w:i w:val="false"/>
                <w:color w:val="000000"/>
                <w:sz w:val="20"/>
              </w:rPr>
              <w:t>
4) халықаралық тасымалдау көлік құралдарын кедендік пломбалары және мөрлері бар тауарларды тасымалдауға жіберу туралы куәліктердің электрондық көшірмелері;</w:t>
            </w:r>
          </w:p>
          <w:p>
            <w:pPr>
              <w:spacing w:after="20"/>
              <w:ind w:left="20"/>
              <w:jc w:val="both"/>
            </w:pPr>
            <w:r>
              <w:rPr>
                <w:rFonts w:ascii="Times New Roman"/>
                <w:b w:val="false"/>
                <w:i w:val="false"/>
                <w:color w:val="000000"/>
                <w:sz w:val="20"/>
              </w:rPr>
              <w:t>
5) егер жүктерді тасымалдау жөніндегі қызмет Қазақстан Республикасының рұқсаттар және хабарламалар туралы заңнамасына сәйкес рұқсаттың болуын талап етсе, мұндай қызмет түрін жүзеге асыруға арналған рұқсаттың электрондық көшірмесі.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заңдарында белгіленген мемлекеттік қызмет көрсетуден бас тарту үшін негіздер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алушының Кеден кодексінің 496 - бабы </w:t>
            </w:r>
            <w:r>
              <w:rPr>
                <w:rFonts w:ascii="Times New Roman"/>
                <w:b w:val="false"/>
                <w:i w:val="false"/>
                <w:color w:val="000000"/>
                <w:sz w:val="20"/>
              </w:rPr>
              <w:t>1-тармағының</w:t>
            </w:r>
            <w:r>
              <w:rPr>
                <w:rFonts w:ascii="Times New Roman"/>
                <w:b w:val="false"/>
                <w:i w:val="false"/>
                <w:color w:val="000000"/>
                <w:sz w:val="20"/>
              </w:rPr>
              <w:t xml:space="preserve"> мынадай талаптарына сәйкес келмеуі:</w:t>
            </w:r>
          </w:p>
          <w:p>
            <w:pPr>
              <w:spacing w:after="20"/>
              <w:ind w:left="20"/>
              <w:jc w:val="both"/>
            </w:pPr>
            <w:r>
              <w:rPr>
                <w:rFonts w:ascii="Times New Roman"/>
                <w:b w:val="false"/>
                <w:i w:val="false"/>
                <w:color w:val="000000"/>
                <w:sz w:val="20"/>
              </w:rPr>
              <w:t>
осы тұлғаның мемлекеттік кірістер органына өтініш берілген күнге кемінде екі жыл бойы жүктерді тасымалдау жөніндегі қызметті жүзеге асыру;</w:t>
            </w:r>
          </w:p>
          <w:p>
            <w:pPr>
              <w:spacing w:after="20"/>
              <w:ind w:left="20"/>
              <w:jc w:val="both"/>
            </w:pPr>
            <w:r>
              <w:rPr>
                <w:rFonts w:ascii="Times New Roman"/>
                <w:b w:val="false"/>
                <w:i w:val="false"/>
                <w:color w:val="000000"/>
                <w:sz w:val="20"/>
              </w:rPr>
              <w:t>
осындай қамтамасыз ету енгізілген күнге Қазақстан Республикасының салық заңнамасына сәйкес валютаның нарықтық бағамын қолдана отырып, кемінде екі жүз мың еуроға баламалы сомада кедендік баждардың, салықтардың төленуін қамтамасыз етуді ұсыну;</w:t>
            </w:r>
          </w:p>
          <w:p>
            <w:pPr>
              <w:spacing w:after="20"/>
              <w:ind w:left="20"/>
              <w:jc w:val="both"/>
            </w:pPr>
            <w:r>
              <w:rPr>
                <w:rFonts w:ascii="Times New Roman"/>
                <w:b w:val="false"/>
                <w:i w:val="false"/>
                <w:color w:val="000000"/>
                <w:sz w:val="20"/>
              </w:rPr>
              <w:t>
егер мұндай қызмет түрі Қазақстан Республикасының заңнамасына сәйкес көрсетілген құжаттың болуын талап етсе, жүктерді тасымалдау жөніндегі қызметті жүзеге асыруға рұқсат беру құжатының болуы;</w:t>
            </w:r>
          </w:p>
          <w:p>
            <w:pPr>
              <w:spacing w:after="20"/>
              <w:ind w:left="20"/>
              <w:jc w:val="both"/>
            </w:pPr>
            <w:r>
              <w:rPr>
                <w:rFonts w:ascii="Times New Roman"/>
                <w:b w:val="false"/>
                <w:i w:val="false"/>
                <w:color w:val="000000"/>
                <w:sz w:val="20"/>
              </w:rPr>
              <w:t>
тауарларды тасымалдауға пайдаланылатын көлік құралдарының, оның ішінде кедендік пломбалары және мөрлері бар тауарларды тасымалдауға жарамды көлік құралдарының меншікте, шаруашылық жүргізуде, жедел басқаруда немесе жалға алынған болуы;</w:t>
            </w:r>
          </w:p>
          <w:p>
            <w:pPr>
              <w:spacing w:after="20"/>
              <w:ind w:left="20"/>
              <w:jc w:val="both"/>
            </w:pPr>
            <w:r>
              <w:rPr>
                <w:rFonts w:ascii="Times New Roman"/>
                <w:b w:val="false"/>
                <w:i w:val="false"/>
                <w:color w:val="000000"/>
                <w:sz w:val="20"/>
              </w:rPr>
              <w:t>
Мемлекеттік кірістер органына жүгінген күні кедендік төлемдерді, салықтар мен өсімпұлдарды төлеу бойынша орындалмаған міндеттің болмауы;</w:t>
            </w:r>
          </w:p>
          <w:p>
            <w:pPr>
              <w:spacing w:after="20"/>
              <w:ind w:left="20"/>
              <w:jc w:val="both"/>
            </w:pPr>
            <w:r>
              <w:rPr>
                <w:rFonts w:ascii="Times New Roman"/>
                <w:b w:val="false"/>
                <w:i w:val="false"/>
                <w:color w:val="000000"/>
                <w:sz w:val="20"/>
              </w:rPr>
              <w:t xml:space="preserve">
Мемлекеттік кірістер органына жүгінген күнге дейін бір жыл ішінде Қазақстан Республикасының Әкімшілік құқық бұзушылық туралы кодексінің </w:t>
            </w:r>
            <w:r>
              <w:rPr>
                <w:rFonts w:ascii="Times New Roman"/>
                <w:b w:val="false"/>
                <w:i w:val="false"/>
                <w:color w:val="000000"/>
                <w:sz w:val="20"/>
              </w:rPr>
              <w:t>521</w:t>
            </w:r>
            <w:r>
              <w:rPr>
                <w:rFonts w:ascii="Times New Roman"/>
                <w:b w:val="false"/>
                <w:i w:val="false"/>
                <w:color w:val="000000"/>
                <w:sz w:val="20"/>
              </w:rPr>
              <w:t xml:space="preserve">, </w:t>
            </w:r>
            <w:r>
              <w:rPr>
                <w:rFonts w:ascii="Times New Roman"/>
                <w:b w:val="false"/>
                <w:i w:val="false"/>
                <w:color w:val="000000"/>
                <w:sz w:val="20"/>
              </w:rPr>
              <w:t>523</w:t>
            </w:r>
            <w:r>
              <w:rPr>
                <w:rFonts w:ascii="Times New Roman"/>
                <w:b w:val="false"/>
                <w:i w:val="false"/>
                <w:color w:val="000000"/>
                <w:sz w:val="20"/>
              </w:rPr>
              <w:t xml:space="preserve">, </w:t>
            </w:r>
            <w:r>
              <w:rPr>
                <w:rFonts w:ascii="Times New Roman"/>
                <w:b w:val="false"/>
                <w:i w:val="false"/>
                <w:color w:val="000000"/>
                <w:sz w:val="20"/>
              </w:rPr>
              <w:t>524</w:t>
            </w:r>
            <w:r>
              <w:rPr>
                <w:rFonts w:ascii="Times New Roman"/>
                <w:b w:val="false"/>
                <w:i w:val="false"/>
                <w:color w:val="000000"/>
                <w:sz w:val="20"/>
              </w:rPr>
              <w:t xml:space="preserve">, </w:t>
            </w:r>
            <w:r>
              <w:rPr>
                <w:rFonts w:ascii="Times New Roman"/>
                <w:b w:val="false"/>
                <w:i w:val="false"/>
                <w:color w:val="000000"/>
                <w:sz w:val="20"/>
              </w:rPr>
              <w:t>525</w:t>
            </w:r>
            <w:r>
              <w:rPr>
                <w:rFonts w:ascii="Times New Roman"/>
                <w:b w:val="false"/>
                <w:i w:val="false"/>
                <w:color w:val="000000"/>
                <w:sz w:val="20"/>
              </w:rPr>
              <w:t xml:space="preserve">, </w:t>
            </w:r>
            <w:r>
              <w:rPr>
                <w:rFonts w:ascii="Times New Roman"/>
                <w:b w:val="false"/>
                <w:i w:val="false"/>
                <w:color w:val="000000"/>
                <w:sz w:val="20"/>
              </w:rPr>
              <w:t>526</w:t>
            </w:r>
            <w:r>
              <w:rPr>
                <w:rFonts w:ascii="Times New Roman"/>
                <w:b w:val="false"/>
                <w:i w:val="false"/>
                <w:color w:val="000000"/>
                <w:sz w:val="20"/>
              </w:rPr>
              <w:t xml:space="preserve">, </w:t>
            </w:r>
            <w:r>
              <w:rPr>
                <w:rFonts w:ascii="Times New Roman"/>
                <w:b w:val="false"/>
                <w:i w:val="false"/>
                <w:color w:val="000000"/>
                <w:sz w:val="20"/>
              </w:rPr>
              <w:t>527</w:t>
            </w:r>
            <w:r>
              <w:rPr>
                <w:rFonts w:ascii="Times New Roman"/>
                <w:b w:val="false"/>
                <w:i w:val="false"/>
                <w:color w:val="000000"/>
                <w:sz w:val="20"/>
              </w:rPr>
              <w:t xml:space="preserve">, </w:t>
            </w:r>
            <w:r>
              <w:rPr>
                <w:rFonts w:ascii="Times New Roman"/>
                <w:b w:val="false"/>
                <w:i w:val="false"/>
                <w:color w:val="000000"/>
                <w:sz w:val="20"/>
              </w:rPr>
              <w:t>528</w:t>
            </w:r>
            <w:r>
              <w:rPr>
                <w:rFonts w:ascii="Times New Roman"/>
                <w:b w:val="false"/>
                <w:i w:val="false"/>
                <w:color w:val="000000"/>
                <w:sz w:val="20"/>
              </w:rPr>
              <w:t xml:space="preserve">, </w:t>
            </w:r>
            <w:r>
              <w:rPr>
                <w:rFonts w:ascii="Times New Roman"/>
                <w:b w:val="false"/>
                <w:i w:val="false"/>
                <w:color w:val="000000"/>
                <w:sz w:val="20"/>
              </w:rPr>
              <w:t>529</w:t>
            </w:r>
            <w:r>
              <w:rPr>
                <w:rFonts w:ascii="Times New Roman"/>
                <w:b w:val="false"/>
                <w:i w:val="false"/>
                <w:color w:val="000000"/>
                <w:sz w:val="20"/>
              </w:rPr>
              <w:t xml:space="preserve">, </w:t>
            </w:r>
            <w:r>
              <w:rPr>
                <w:rFonts w:ascii="Times New Roman"/>
                <w:b w:val="false"/>
                <w:i w:val="false"/>
                <w:color w:val="000000"/>
                <w:sz w:val="20"/>
              </w:rPr>
              <w:t>530</w:t>
            </w:r>
            <w:r>
              <w:rPr>
                <w:rFonts w:ascii="Times New Roman"/>
                <w:b w:val="false"/>
                <w:i w:val="false"/>
                <w:color w:val="000000"/>
                <w:sz w:val="20"/>
              </w:rPr>
              <w:t xml:space="preserve">, </w:t>
            </w:r>
            <w:r>
              <w:rPr>
                <w:rFonts w:ascii="Times New Roman"/>
                <w:b w:val="false"/>
                <w:i w:val="false"/>
                <w:color w:val="000000"/>
                <w:sz w:val="20"/>
              </w:rPr>
              <w:t>533</w:t>
            </w:r>
            <w:r>
              <w:rPr>
                <w:rFonts w:ascii="Times New Roman"/>
                <w:b w:val="false"/>
                <w:i w:val="false"/>
                <w:color w:val="000000"/>
                <w:sz w:val="20"/>
              </w:rPr>
              <w:t xml:space="preserve">, </w:t>
            </w:r>
            <w:r>
              <w:rPr>
                <w:rFonts w:ascii="Times New Roman"/>
                <w:b w:val="false"/>
                <w:i w:val="false"/>
                <w:color w:val="000000"/>
                <w:sz w:val="20"/>
              </w:rPr>
              <w:t>534</w:t>
            </w:r>
            <w:r>
              <w:rPr>
                <w:rFonts w:ascii="Times New Roman"/>
                <w:b w:val="false"/>
                <w:i w:val="false"/>
                <w:color w:val="000000"/>
                <w:sz w:val="20"/>
              </w:rPr>
              <w:t xml:space="preserve">, </w:t>
            </w:r>
            <w:r>
              <w:rPr>
                <w:rFonts w:ascii="Times New Roman"/>
                <w:b w:val="false"/>
                <w:i w:val="false"/>
                <w:color w:val="000000"/>
                <w:sz w:val="20"/>
              </w:rPr>
              <w:t>549</w:t>
            </w:r>
            <w:r>
              <w:rPr>
                <w:rFonts w:ascii="Times New Roman"/>
                <w:b w:val="false"/>
                <w:i w:val="false"/>
                <w:color w:val="000000"/>
                <w:sz w:val="20"/>
              </w:rPr>
              <w:t xml:space="preserve">, </w:t>
            </w:r>
            <w:r>
              <w:rPr>
                <w:rFonts w:ascii="Times New Roman"/>
                <w:b w:val="false"/>
                <w:i w:val="false"/>
                <w:color w:val="000000"/>
                <w:sz w:val="20"/>
              </w:rPr>
              <w:t>550</w:t>
            </w:r>
            <w:r>
              <w:rPr>
                <w:rFonts w:ascii="Times New Roman"/>
                <w:b w:val="false"/>
                <w:i w:val="false"/>
                <w:color w:val="000000"/>
                <w:sz w:val="20"/>
              </w:rPr>
              <w:t xml:space="preserve">, </w:t>
            </w:r>
            <w:r>
              <w:rPr>
                <w:rFonts w:ascii="Times New Roman"/>
                <w:b w:val="false"/>
                <w:i w:val="false"/>
                <w:color w:val="000000"/>
                <w:sz w:val="20"/>
              </w:rPr>
              <w:t>555</w:t>
            </w:r>
            <w:r>
              <w:rPr>
                <w:rFonts w:ascii="Times New Roman"/>
                <w:b w:val="false"/>
                <w:i w:val="false"/>
                <w:color w:val="000000"/>
                <w:sz w:val="20"/>
              </w:rPr>
              <w:t xml:space="preserve"> және </w:t>
            </w:r>
            <w:r>
              <w:rPr>
                <w:rFonts w:ascii="Times New Roman"/>
                <w:b w:val="false"/>
                <w:i w:val="false"/>
                <w:color w:val="000000"/>
                <w:sz w:val="20"/>
              </w:rPr>
              <w:t>558-баптарына</w:t>
            </w:r>
            <w:r>
              <w:rPr>
                <w:rFonts w:ascii="Times New Roman"/>
                <w:b w:val="false"/>
                <w:i w:val="false"/>
                <w:color w:val="000000"/>
                <w:sz w:val="20"/>
              </w:rPr>
              <w:t xml:space="preserve"> сәйкес әкімшілік жауаптылыққа тарту фактілерінің болмауы;</w:t>
            </w:r>
          </w:p>
          <w:p>
            <w:pPr>
              <w:spacing w:after="20"/>
              <w:ind w:left="20"/>
              <w:jc w:val="both"/>
            </w:pPr>
            <w:r>
              <w:rPr>
                <w:rFonts w:ascii="Times New Roman"/>
                <w:b w:val="false"/>
                <w:i w:val="false"/>
                <w:color w:val="000000"/>
                <w:sz w:val="20"/>
              </w:rPr>
              <w:t>
Мемлекеттік кірістер органына сигнал беру арқылы осы көлік құралының орналасқан жерін анықтауға мүмкіндік беретін әрбір көлік құралында техникалық жабдықтың болуы;</w:t>
            </w:r>
          </w:p>
          <w:p>
            <w:pPr>
              <w:spacing w:after="20"/>
              <w:ind w:left="20"/>
              <w:jc w:val="both"/>
            </w:pPr>
            <w:r>
              <w:rPr>
                <w:rFonts w:ascii="Times New Roman"/>
                <w:b w:val="false"/>
                <w:i w:val="false"/>
                <w:color w:val="000000"/>
                <w:sz w:val="20"/>
              </w:rPr>
              <w:t>
электрондық шот-фактуралардың ақпараттық жүйесін пайдалану туралы шарттың (келісімнің) болуы;</w:t>
            </w:r>
          </w:p>
          <w:p>
            <w:pPr>
              <w:spacing w:after="20"/>
              <w:ind w:left="20"/>
              <w:jc w:val="both"/>
            </w:pPr>
            <w:r>
              <w:rPr>
                <w:rFonts w:ascii="Times New Roman"/>
                <w:b w:val="false"/>
                <w:i w:val="false"/>
                <w:color w:val="000000"/>
                <w:sz w:val="20"/>
              </w:rPr>
              <w:t xml:space="preserve">
 Қазақстан Республикасының Қылмыстық </w:t>
            </w:r>
            <w:r>
              <w:rPr>
                <w:rFonts w:ascii="Times New Roman"/>
                <w:b w:val="false"/>
                <w:i w:val="false"/>
                <w:color w:val="000000"/>
                <w:sz w:val="20"/>
              </w:rPr>
              <w:t>кодексінің</w:t>
            </w:r>
            <w:r>
              <w:rPr>
                <w:rFonts w:ascii="Times New Roman"/>
                <w:b w:val="false"/>
                <w:i w:val="false"/>
                <w:color w:val="000000"/>
                <w:sz w:val="20"/>
              </w:rPr>
              <w:t xml:space="preserve"> 190, 192-1, 193, 209, 213, 214, 218, 233, 233-1, 250, 259, 311 және 312 баптары бойынша, сондай-ақ Қазақстан Республикасының Қылмыстық </w:t>
            </w:r>
            <w:r>
              <w:rPr>
                <w:rFonts w:ascii="Times New Roman"/>
                <w:b w:val="false"/>
                <w:i w:val="false"/>
                <w:color w:val="000000"/>
                <w:sz w:val="20"/>
              </w:rPr>
              <w:t>кодексінің</w:t>
            </w:r>
            <w:r>
              <w:rPr>
                <w:rFonts w:ascii="Times New Roman"/>
                <w:b w:val="false"/>
                <w:i w:val="false"/>
                <w:color w:val="000000"/>
                <w:sz w:val="20"/>
              </w:rPr>
              <w:t xml:space="preserve"> 214, 216, 218, 234, 235, 236, 241, 245, 255, 256, 286, 297, 366 және 367 баптары бойынша кедендік тасымалдаушылар тізіліміне енгізуге үміткер заңды тұлғалардың басшылары болып табылатын жеке тұлғаларда өтелмеген соттылықтың болмауы;</w:t>
            </w:r>
          </w:p>
          <w:p>
            <w:pPr>
              <w:spacing w:after="20"/>
              <w:ind w:left="20"/>
              <w:jc w:val="both"/>
            </w:pPr>
            <w:r>
              <w:rPr>
                <w:rFonts w:ascii="Times New Roman"/>
                <w:b w:val="false"/>
                <w:i w:val="false"/>
                <w:color w:val="000000"/>
                <w:sz w:val="20"/>
              </w:rPr>
              <w:t>
2) осы Тізбенің 8-тармағында көрсетілген барлық құжаттарды ұсынбауы;</w:t>
            </w:r>
          </w:p>
          <w:p>
            <w:pPr>
              <w:spacing w:after="20"/>
              <w:ind w:left="20"/>
              <w:jc w:val="both"/>
            </w:pPr>
            <w:r>
              <w:rPr>
                <w:rFonts w:ascii="Times New Roman"/>
                <w:b w:val="false"/>
                <w:i w:val="false"/>
                <w:color w:val="000000"/>
                <w:sz w:val="20"/>
              </w:rPr>
              <w:t>
1)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3)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ерекшеліктерін ескере отырып,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ЭЦҚ болған кезде мемлекеттік көрсетілетін қызметті электрондық нысанда портал арқылы алуға мүмкіндігі бар.</w:t>
            </w:r>
          </w:p>
          <w:p>
            <w:pPr>
              <w:spacing w:after="20"/>
              <w:ind w:left="20"/>
              <w:jc w:val="both"/>
            </w:pPr>
            <w:r>
              <w:rPr>
                <w:rFonts w:ascii="Times New Roman"/>
                <w:b w:val="false"/>
                <w:i w:val="false"/>
                <w:color w:val="000000"/>
                <w:sz w:val="20"/>
              </w:rPr>
              <w:t xml:space="preserve">
Көрсетілетін қызметті алушының мемлекеттік қызмет көрсету мәртебесі туралы ақпаратты порталдағы "жеке кабинеті", 1414, 8 800 080 777 Бірыңғай байланыс орталығы арқылы қашықтықтан қол жеткізу режимінде алу мүмкіндігі бар. </w:t>
            </w:r>
          </w:p>
          <w:p>
            <w:pPr>
              <w:spacing w:after="20"/>
              <w:ind w:left="20"/>
              <w:jc w:val="both"/>
            </w:pPr>
            <w:r>
              <w:rPr>
                <w:rFonts w:ascii="Times New Roman"/>
                <w:b w:val="false"/>
                <w:i w:val="false"/>
                <w:color w:val="000000"/>
                <w:sz w:val="20"/>
              </w:rPr>
              <w:t>
Цифрлық құжаттар сервисі мобилді қосымшада авторландырылған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паролді пайдалана отырып, мобилді қосымшада авторландырудан өту, одан әрі "цифрлық құжаттар" бөліміне өтіп, қажетті құжатты таңдау қажет.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"Кедендік тасымалдаушылардың</w:t>
            </w:r>
            <w:r>
              <w:br/>
            </w:r>
            <w:r>
              <w:rPr>
                <w:rFonts w:ascii="Times New Roman"/>
                <w:b w:val="false"/>
                <w:i w:val="false"/>
                <w:color w:val="000000"/>
                <w:sz w:val="20"/>
              </w:rPr>
              <w:t>тізіліміне енгізу"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(заңды тұлғаның толық атауы)</w:t>
            </w:r>
            <w:r>
              <w:br/>
            </w:r>
            <w:r>
              <w:rPr>
                <w:rFonts w:ascii="Times New Roman"/>
                <w:b w:val="false"/>
                <w:i w:val="false"/>
                <w:color w:val="000000"/>
                <w:sz w:val="20"/>
              </w:rPr>
              <w:t>____________________________</w:t>
            </w:r>
            <w:r>
              <w:br/>
            </w:r>
            <w:r>
              <w:rPr>
                <w:rFonts w:ascii="Times New Roman"/>
                <w:b w:val="false"/>
                <w:i w:val="false"/>
                <w:color w:val="000000"/>
                <w:sz w:val="20"/>
              </w:rPr>
              <w:t>(заңды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(нақты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(бизнес-сәйкестендiру нөмiрi)</w:t>
            </w:r>
            <w:r>
              <w:br/>
            </w:r>
            <w:r>
              <w:rPr>
                <w:rFonts w:ascii="Times New Roman"/>
                <w:b w:val="false"/>
                <w:i w:val="false"/>
                <w:color w:val="000000"/>
                <w:sz w:val="20"/>
              </w:rPr>
              <w:t>____________________________</w:t>
            </w:r>
            <w:r>
              <w:br/>
            </w:r>
            <w:r>
              <w:rPr>
                <w:rFonts w:ascii="Times New Roman"/>
                <w:b w:val="false"/>
                <w:i w:val="false"/>
                <w:color w:val="000000"/>
                <w:sz w:val="20"/>
              </w:rPr>
              <w:t>(электрондық мекен-жайы,</w:t>
            </w:r>
            <w:r>
              <w:br/>
            </w:r>
            <w:r>
              <w:rPr>
                <w:rFonts w:ascii="Times New Roman"/>
                <w:b w:val="false"/>
                <w:i w:val="false"/>
                <w:color w:val="000000"/>
                <w:sz w:val="20"/>
              </w:rPr>
              <w:t>телефоны)</w:t>
            </w:r>
            <w:r>
              <w:br/>
            </w:r>
            <w:r>
              <w:rPr>
                <w:rFonts w:ascii="Times New Roman"/>
                <w:b w:val="false"/>
                <w:i w:val="false"/>
                <w:color w:val="000000"/>
                <w:sz w:val="20"/>
              </w:rPr>
              <w:t>____________________________</w:t>
            </w:r>
            <w:r>
              <w:br/>
            </w:r>
            <w:r>
              <w:rPr>
                <w:rFonts w:ascii="Times New Roman"/>
                <w:b w:val="false"/>
                <w:i w:val="false"/>
                <w:color w:val="000000"/>
                <w:sz w:val="20"/>
              </w:rPr>
              <w:t>(мемлекеттік кірістер</w:t>
            </w:r>
            <w:r>
              <w:br/>
            </w:r>
            <w:r>
              <w:rPr>
                <w:rFonts w:ascii="Times New Roman"/>
                <w:b w:val="false"/>
                <w:i w:val="false"/>
                <w:color w:val="000000"/>
                <w:sz w:val="20"/>
              </w:rPr>
              <w:t>органының атауы)</w:t>
            </w:r>
          </w:p>
        </w:tc>
      </w:tr>
    </w:tbl>
    <w:bookmarkStart w:name="z3265" w:id="1040"/>
    <w:p>
      <w:pPr>
        <w:spacing w:after="0"/>
        <w:ind w:left="0"/>
        <w:jc w:val="left"/>
      </w:pPr>
      <w:r>
        <w:rPr>
          <w:rFonts w:ascii="Times New Roman"/>
          <w:b/>
          <w:i w:val="false"/>
          <w:color w:val="000000"/>
        </w:rPr>
        <w:t xml:space="preserve"> Кедендік тасымалдаушылар тізіліміне енгізу туралы өтініш</w:t>
      </w:r>
    </w:p>
    <w:bookmarkEnd w:id="1040"/>
    <w:p>
      <w:pPr>
        <w:spacing w:after="0"/>
        <w:ind w:left="0"/>
        <w:jc w:val="both"/>
      </w:pPr>
      <w:r>
        <w:rPr>
          <w:rFonts w:ascii="Times New Roman"/>
          <w:b w:val="false"/>
          <w:i w:val="false"/>
          <w:color w:val="000000"/>
          <w:sz w:val="28"/>
        </w:rPr>
        <w:t xml:space="preserve">
      Сізден "Қазақстан Республикасындағы кедендік реттеу туралы" Қазақстан Республикасының </w:t>
      </w:r>
    </w:p>
    <w:p>
      <w:pPr>
        <w:spacing w:after="0"/>
        <w:ind w:left="0"/>
        <w:jc w:val="both"/>
      </w:pPr>
      <w:r>
        <w:rPr>
          <w:rFonts w:ascii="Times New Roman"/>
          <w:b w:val="false"/>
          <w:i w:val="false"/>
          <w:color w:val="000000"/>
          <w:sz w:val="28"/>
        </w:rPr>
        <w:t xml:space="preserve">
      Кодексінің 497-бабының </w:t>
      </w:r>
      <w:r>
        <w:rPr>
          <w:rFonts w:ascii="Times New Roman"/>
          <w:b w:val="false"/>
          <w:i w:val="false"/>
          <w:color w:val="000000"/>
          <w:sz w:val="28"/>
        </w:rPr>
        <w:t>1-тармағына</w:t>
      </w:r>
      <w:r>
        <w:rPr>
          <w:rFonts w:ascii="Times New Roman"/>
          <w:b w:val="false"/>
          <w:i w:val="false"/>
          <w:color w:val="000000"/>
          <w:sz w:val="28"/>
        </w:rPr>
        <w:t xml:space="preserve"> сәйкес кедендік тасымалдаушылар тізіліміне енгізуді сұраймыз.</w:t>
      </w:r>
    </w:p>
    <w:p>
      <w:pPr>
        <w:spacing w:after="0"/>
        <w:ind w:left="0"/>
        <w:jc w:val="both"/>
      </w:pPr>
      <w:r>
        <w:rPr>
          <w:rFonts w:ascii="Times New Roman"/>
          <w:b w:val="false"/>
          <w:i w:val="false"/>
          <w:color w:val="000000"/>
          <w:sz w:val="28"/>
        </w:rPr>
        <w:t xml:space="preserve">
      Мынадай мәліметтерді көрсетеміз: </w:t>
      </w:r>
    </w:p>
    <w:p>
      <w:pPr>
        <w:spacing w:after="0"/>
        <w:ind w:left="0"/>
        <w:jc w:val="both"/>
      </w:pPr>
      <w:r>
        <w:rPr>
          <w:rFonts w:ascii="Times New Roman"/>
          <w:b w:val="false"/>
          <w:i w:val="false"/>
          <w:color w:val="000000"/>
          <w:sz w:val="28"/>
        </w:rPr>
        <w:t>
      жүктерді тасымалдау жөніндегі қызметті жүзеге асыру мерзімі</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кеден ісі саласындағы қызметті жүзеге асыратын заңды тұлға міндеттерінің орындалуын мұндай қамтамасыз ету енгізілген күнге валюта бағамын қолдана отырып, екі жүз мың еуроға баламалы мөлшерде, ал егер Комиссия қамтамасыз етудің өзге мөлшерін айқындаса, Комиссия айқындаған мөлшерде қамтамасыз ету</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егер жүктерді тасымалдау жөніндегі қызмет Қазақстан Республикасының рұқсаттар және хабарламалар туралы заңнамасына сәйкес рұқсаттың болуын талап етсе, мұндай қызмет түрін жүзеге асыруға рұқсаттың болуы</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тауарларды тасымалдауға пайдаланылатын көлік құралдарының, оның ішінде кедендік пломбалары және мөрлері бар тауарларды тасымалдауға жарамды көлік құралдарының меншікте, шаруашылық жүргізуде, жедел басқаруда немесе жалға алынған болуы</w:t>
      </w:r>
    </w:p>
    <w:p>
      <w:pPr>
        <w:spacing w:after="0"/>
        <w:ind w:left="0"/>
        <w:jc w:val="both"/>
      </w:pPr>
      <w:r>
        <w:rPr>
          <w:rFonts w:ascii="Times New Roman"/>
          <w:b w:val="false"/>
          <w:i w:val="false"/>
          <w:color w:val="000000"/>
          <w:sz w:val="28"/>
        </w:rPr>
        <w:t>
      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мемлекеттік кірістер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pPr>
        <w:spacing w:after="0"/>
        <w:ind w:left="0"/>
        <w:jc w:val="both"/>
      </w:pPr>
      <w:r>
        <w:rPr>
          <w:rFonts w:ascii="Times New Roman"/>
          <w:b w:val="false"/>
          <w:i w:val="false"/>
          <w:color w:val="000000"/>
          <w:sz w:val="28"/>
        </w:rPr>
        <w:t>
      ____________________________________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xml:space="preserve">
      мемлекеттік кірістер органына өтініш берілген күнге дейінгі бір жыл ішінде Қазақстан Республикасының Әкімшілік құқық бұзушылық туралы кодексінің </w:t>
      </w:r>
      <w:r>
        <w:rPr>
          <w:rFonts w:ascii="Times New Roman"/>
          <w:b w:val="false"/>
          <w:i w:val="false"/>
          <w:color w:val="000000"/>
          <w:sz w:val="28"/>
        </w:rPr>
        <w:t>521</w:t>
      </w:r>
      <w:r>
        <w:rPr>
          <w:rFonts w:ascii="Times New Roman"/>
          <w:b w:val="false"/>
          <w:i w:val="false"/>
          <w:color w:val="000000"/>
          <w:sz w:val="28"/>
        </w:rPr>
        <w:t xml:space="preserve">, </w:t>
      </w:r>
      <w:r>
        <w:rPr>
          <w:rFonts w:ascii="Times New Roman"/>
          <w:b w:val="false"/>
          <w:i w:val="false"/>
          <w:color w:val="000000"/>
          <w:sz w:val="28"/>
        </w:rPr>
        <w:t>523</w:t>
      </w:r>
      <w:r>
        <w:rPr>
          <w:rFonts w:ascii="Times New Roman"/>
          <w:b w:val="false"/>
          <w:i w:val="false"/>
          <w:color w:val="000000"/>
          <w:sz w:val="28"/>
        </w:rPr>
        <w:t xml:space="preserve">, </w:t>
      </w:r>
      <w:r>
        <w:rPr>
          <w:rFonts w:ascii="Times New Roman"/>
          <w:b w:val="false"/>
          <w:i w:val="false"/>
          <w:color w:val="000000"/>
          <w:sz w:val="28"/>
        </w:rPr>
        <w:t>524</w:t>
      </w:r>
      <w:r>
        <w:rPr>
          <w:rFonts w:ascii="Times New Roman"/>
          <w:b w:val="false"/>
          <w:i w:val="false"/>
          <w:color w:val="000000"/>
          <w:sz w:val="28"/>
        </w:rPr>
        <w:t xml:space="preserve">, </w:t>
      </w:r>
      <w:r>
        <w:rPr>
          <w:rFonts w:ascii="Times New Roman"/>
          <w:b w:val="false"/>
          <w:i w:val="false"/>
          <w:color w:val="000000"/>
          <w:sz w:val="28"/>
        </w:rPr>
        <w:t>525</w:t>
      </w:r>
      <w:r>
        <w:rPr>
          <w:rFonts w:ascii="Times New Roman"/>
          <w:b w:val="false"/>
          <w:i w:val="false"/>
          <w:color w:val="000000"/>
          <w:sz w:val="28"/>
        </w:rPr>
        <w:t xml:space="preserve">, </w:t>
      </w:r>
      <w:r>
        <w:rPr>
          <w:rFonts w:ascii="Times New Roman"/>
          <w:b w:val="false"/>
          <w:i w:val="false"/>
          <w:color w:val="000000"/>
          <w:sz w:val="28"/>
        </w:rPr>
        <w:t>526</w:t>
      </w:r>
      <w:r>
        <w:rPr>
          <w:rFonts w:ascii="Times New Roman"/>
          <w:b w:val="false"/>
          <w:i w:val="false"/>
          <w:color w:val="000000"/>
          <w:sz w:val="28"/>
        </w:rPr>
        <w:t xml:space="preserve">, </w:t>
      </w:r>
      <w:r>
        <w:rPr>
          <w:rFonts w:ascii="Times New Roman"/>
          <w:b w:val="false"/>
          <w:i w:val="false"/>
          <w:color w:val="000000"/>
          <w:sz w:val="28"/>
        </w:rPr>
        <w:t>527</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529</w:t>
      </w:r>
      <w:r>
        <w:rPr>
          <w:rFonts w:ascii="Times New Roman"/>
          <w:b w:val="false"/>
          <w:i w:val="false"/>
          <w:color w:val="000000"/>
          <w:sz w:val="28"/>
        </w:rPr>
        <w:t xml:space="preserve">, </w:t>
      </w:r>
      <w:r>
        <w:rPr>
          <w:rFonts w:ascii="Times New Roman"/>
          <w:b w:val="false"/>
          <w:i w:val="false"/>
          <w:color w:val="000000"/>
          <w:sz w:val="28"/>
        </w:rPr>
        <w:t>530</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549</w:t>
      </w:r>
      <w:r>
        <w:rPr>
          <w:rFonts w:ascii="Times New Roman"/>
          <w:b w:val="false"/>
          <w:i w:val="false"/>
          <w:color w:val="000000"/>
          <w:sz w:val="28"/>
        </w:rPr>
        <w:t xml:space="preserve">, </w:t>
      </w:r>
      <w:r>
        <w:rPr>
          <w:rFonts w:ascii="Times New Roman"/>
          <w:b w:val="false"/>
          <w:i w:val="false"/>
          <w:color w:val="000000"/>
          <w:sz w:val="28"/>
        </w:rPr>
        <w:t>550</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және </w:t>
      </w:r>
      <w:r>
        <w:rPr>
          <w:rFonts w:ascii="Times New Roman"/>
          <w:b w:val="false"/>
          <w:i w:val="false"/>
          <w:color w:val="000000"/>
          <w:sz w:val="28"/>
        </w:rPr>
        <w:t>558-баптарына</w:t>
      </w:r>
      <w:r>
        <w:rPr>
          <w:rFonts w:ascii="Times New Roman"/>
          <w:b w:val="false"/>
          <w:i w:val="false"/>
          <w:color w:val="000000"/>
          <w:sz w:val="28"/>
        </w:rPr>
        <w:t xml:space="preserve"> сәйкес әкімшілік жауаптылыққа тарту фактілерінің болмауы</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көлік құралында кеден органына байланыс арналары бойынша сигнал беру арқылы осы көлік құралының тұрған жерін айқындауға мүмкіндік беретін деректерді үздіксіз беру функциясы бар спутниктік навигация жүйесінің техникалық құралының немесе шұғыл қимылдайтын жедел қызметтерді шақыру құрылғысының болуы туралы мәлімет (тармақшаның талабы тіркемелерге, жартылай тіркемелерге, вагондарға, контейнерлерге және өздігінен жүзбейтін кемелерге қолданылмайды) 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электрондық шот-фактуралардың ақпараттық жүйесін пайдалану туралы шарттың (келісімнің) болуы туралы мәлімет</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xml:space="preserve">
      Қазақстан Республикасының Қылмыстық </w:t>
      </w:r>
      <w:r>
        <w:rPr>
          <w:rFonts w:ascii="Times New Roman"/>
          <w:b w:val="false"/>
          <w:i w:val="false"/>
          <w:color w:val="000000"/>
          <w:sz w:val="28"/>
        </w:rPr>
        <w:t>кодексінің</w:t>
      </w:r>
      <w:r>
        <w:rPr>
          <w:rFonts w:ascii="Times New Roman"/>
          <w:b w:val="false"/>
          <w:i w:val="false"/>
          <w:color w:val="000000"/>
          <w:sz w:val="28"/>
        </w:rPr>
        <w:t xml:space="preserve"> 190, 192-1, 193, 209, 213, 214, 218, 233, 233-1, 250, 259, 311 және 312 баптары бойынша, сондай-ақ Қазақстан Республикасының Қылмыстық </w:t>
      </w:r>
      <w:r>
        <w:rPr>
          <w:rFonts w:ascii="Times New Roman"/>
          <w:b w:val="false"/>
          <w:i w:val="false"/>
          <w:color w:val="000000"/>
          <w:sz w:val="28"/>
        </w:rPr>
        <w:t>кодексінің</w:t>
      </w:r>
      <w:r>
        <w:rPr>
          <w:rFonts w:ascii="Times New Roman"/>
          <w:b w:val="false"/>
          <w:i w:val="false"/>
          <w:color w:val="000000"/>
          <w:sz w:val="28"/>
        </w:rPr>
        <w:t xml:space="preserve"> 214, 216, 218, 234, 235, 236, 241, 245, 255, 256, 286, 297, 366 және 367 баптары бойынша кедендік тасымалдаушылар тізіліміне енгізуге үміткер заңды тұлғалардың басшылары болып табылатын жеке тұлғаларда өтелмеген соттылықтың болмауы _________________.</w:t>
      </w:r>
    </w:p>
    <w:p>
      <w:pPr>
        <w:spacing w:after="0"/>
        <w:ind w:left="0"/>
        <w:jc w:val="both"/>
      </w:pPr>
      <w:r>
        <w:rPr>
          <w:rFonts w:ascii="Times New Roman"/>
          <w:b w:val="false"/>
          <w:i w:val="false"/>
          <w:color w:val="000000"/>
          <w:sz w:val="28"/>
        </w:rPr>
        <w:t>
      "Кедендік тасымалдаушылар тізіліміне енгізу" мемлекеттік көрсетілетін қызметті көрсету шеңберінде ақпараттық жүйелерде заңмен қорғалатын құпиядан тұратын мәліметтерді пайдалануға келісім</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Өтінішке мынадай құжаттарды қоса беріп отырмыз:</w:t>
      </w:r>
    </w:p>
    <w:p>
      <w:pPr>
        <w:spacing w:after="0"/>
        <w:ind w:left="0"/>
        <w:jc w:val="both"/>
      </w:pPr>
      <w:r>
        <w:rPr>
          <w:rFonts w:ascii="Times New Roman"/>
          <w:b w:val="false"/>
          <w:i w:val="false"/>
          <w:color w:val="000000"/>
          <w:sz w:val="28"/>
        </w:rPr>
        <w:t>
      1) Кодекстің 10-тарауына сәйкес кеден ісі саласындағы қызметті жүзеге асыратын заңды тұлға міндеттерінің орындалуын қамтамасыз етуді тіркеу туралы мәліметтер</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2) кедендік тасымалдаушы ретінде қызметті жүзеге асыру кезінде пайдаланылуы көзделетін, тауарларды тасымалдау үшін пайдаланылатын көлік құралдарының, оның ішінде кедендік пломбалары және мөрлері бар тауарларды тасымалдауға жарамды көлік құралдарының меншікте, шаруашылық жүргізуде, жедел басқаруда немесе жалға алынған болуын растайтын құжаттардың нотариат куәландырған көшірмелері 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3) халықаралық тасымалдау көлік құралдарын кедендік пломбалары және мөрлері бар тауарларды тасымалдауға жіберу туралы куәліктердің көшірмелері</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4) егер жүктерді тасымалдау жөніндегі қызмет Қазақстан Республикасының рұқсаттар және хабарламалар туралы заңнамасына сәйкес рұқсаттың болуын талап етсе, мұндай қызмет түрін жүзеге асыруға арналған рұқсаттың көшірмесі</w:t>
      </w:r>
    </w:p>
    <w:p>
      <w:pPr>
        <w:spacing w:after="0"/>
        <w:ind w:left="0"/>
        <w:jc w:val="both"/>
      </w:pPr>
      <w:r>
        <w:rPr>
          <w:rFonts w:ascii="Times New Roman"/>
          <w:b w:val="false"/>
          <w:i w:val="false"/>
          <w:color w:val="000000"/>
          <w:sz w:val="28"/>
        </w:rPr>
        <w:t>
      ________________________________________________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xml:space="preserve">
      Кодекстің 497 баптың 2-тармағының </w:t>
      </w:r>
      <w:r>
        <w:rPr>
          <w:rFonts w:ascii="Times New Roman"/>
          <w:b w:val="false"/>
          <w:i w:val="false"/>
          <w:color w:val="000000"/>
          <w:sz w:val="28"/>
        </w:rPr>
        <w:t>1) тармақшасында</w:t>
      </w:r>
      <w:r>
        <w:rPr>
          <w:rFonts w:ascii="Times New Roman"/>
          <w:b w:val="false"/>
          <w:i w:val="false"/>
          <w:color w:val="000000"/>
          <w:sz w:val="28"/>
        </w:rPr>
        <w:t xml:space="preserve"> көзделген құжаттарды ұсыну оларда қамтылған ақпаратты мемлекеттік ақпараттық жүйелерден және (немесе) мәліметтер нысанынан алуға мүмкін болған жағдайда талап етілмейді.</w:t>
      </w:r>
    </w:p>
    <w:p>
      <w:pPr>
        <w:spacing w:after="0"/>
        <w:ind w:left="0"/>
        <w:jc w:val="both"/>
      </w:pPr>
      <w:r>
        <w:rPr>
          <w:rFonts w:ascii="Times New Roman"/>
          <w:b w:val="false"/>
          <w:i w:val="false"/>
          <w:color w:val="000000"/>
          <w:sz w:val="28"/>
        </w:rPr>
        <w:t>
      Қосымша:___ парақта.</w:t>
      </w:r>
    </w:p>
    <w:p>
      <w:pPr>
        <w:spacing w:after="0"/>
        <w:ind w:left="0"/>
        <w:jc w:val="both"/>
      </w:pPr>
      <w:r>
        <w:rPr>
          <w:rFonts w:ascii="Times New Roman"/>
          <w:b w:val="false"/>
          <w:i w:val="false"/>
          <w:color w:val="000000"/>
          <w:sz w:val="28"/>
        </w:rPr>
        <w:t>
      Берген күні: ____________________</w:t>
      </w:r>
    </w:p>
    <w:p>
      <w:pPr>
        <w:spacing w:after="0"/>
        <w:ind w:left="0"/>
        <w:jc w:val="both"/>
      </w:pPr>
      <w:r>
        <w:rPr>
          <w:rFonts w:ascii="Times New Roman"/>
          <w:b w:val="false"/>
          <w:i w:val="false"/>
          <w:color w:val="000000"/>
          <w:sz w:val="28"/>
        </w:rPr>
        <w:t>
      Заңды тұлға өкілінің тегі, аты, әкесінің аты (ол болған жағдайда)</w:t>
      </w:r>
    </w:p>
    <w:p>
      <w:pPr>
        <w:spacing w:after="0"/>
        <w:ind w:left="0"/>
        <w:jc w:val="both"/>
      </w:pPr>
      <w:r>
        <w:rPr>
          <w:rFonts w:ascii="Times New Roman"/>
          <w:b w:val="false"/>
          <w:i w:val="false"/>
          <w:color w:val="000000"/>
          <w:sz w:val="28"/>
        </w:rPr>
        <w:t>
      ________________________________________</w:t>
      </w:r>
    </w:p>
    <w:p>
      <w:pPr>
        <w:spacing w:after="0"/>
        <w:ind w:left="0"/>
        <w:jc w:val="both"/>
      </w:pPr>
      <w:r>
        <w:rPr>
          <w:rFonts w:ascii="Times New Roman"/>
          <w:b w:val="false"/>
          <w:i w:val="false"/>
          <w:color w:val="000000"/>
          <w:sz w:val="28"/>
        </w:rPr>
        <w:t>
      Қолы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"Тауардың шығарылған</w:t>
            </w:r>
            <w:r>
              <w:br/>
            </w:r>
            <w:r>
              <w:rPr>
                <w:rFonts w:ascii="Times New Roman"/>
                <w:b w:val="false"/>
                <w:i w:val="false"/>
                <w:color w:val="000000"/>
                <w:sz w:val="20"/>
              </w:rPr>
              <w:t>жері туралы алдын</w:t>
            </w:r>
            <w:r>
              <w:br/>
            </w:r>
            <w:r>
              <w:rPr>
                <w:rFonts w:ascii="Times New Roman"/>
                <w:b w:val="false"/>
                <w:i w:val="false"/>
                <w:color w:val="000000"/>
                <w:sz w:val="20"/>
              </w:rPr>
              <w:t>ала шешім қабылдау"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21-қосымша</w:t>
            </w:r>
          </w:p>
        </w:tc>
      </w:tr>
    </w:tbl>
    <w:bookmarkStart w:name="z426" w:id="1041"/>
    <w:p>
      <w:pPr>
        <w:spacing w:after="0"/>
        <w:ind w:left="0"/>
        <w:jc w:val="left"/>
      </w:pPr>
      <w:r>
        <w:rPr>
          <w:rFonts w:ascii="Times New Roman"/>
          <w:b/>
          <w:i w:val="false"/>
          <w:color w:val="000000"/>
        </w:rPr>
        <w:t xml:space="preserve"> "Тауардың шығарылған жері туралы алдын ала шешім қабылдау" мемлекеттік көрсетілетін қызмет қағидасы</w:t>
      </w:r>
    </w:p>
    <w:bookmarkEnd w:id="1041"/>
    <w:p>
      <w:pPr>
        <w:spacing w:after="0"/>
        <w:ind w:left="0"/>
        <w:jc w:val="both"/>
      </w:pPr>
      <w:r>
        <w:rPr>
          <w:rFonts w:ascii="Times New Roman"/>
          <w:b w:val="false"/>
          <w:i w:val="false"/>
          <w:color w:val="ff0000"/>
          <w:sz w:val="28"/>
        </w:rPr>
        <w:t xml:space="preserve">
      Ескерту. Қағида жаңа редакцияда - ҚР Қаржы министрінің 31.07.2024 </w:t>
      </w:r>
      <w:r>
        <w:rPr>
          <w:rFonts w:ascii="Times New Roman"/>
          <w:b w:val="false"/>
          <w:i w:val="false"/>
          <w:color w:val="ff0000"/>
          <w:sz w:val="28"/>
        </w:rPr>
        <w:t>№ 500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427" w:id="1042"/>
    <w:p>
      <w:pPr>
        <w:spacing w:after="0"/>
        <w:ind w:left="0"/>
        <w:jc w:val="left"/>
      </w:pPr>
      <w:r>
        <w:rPr>
          <w:rFonts w:ascii="Times New Roman"/>
          <w:b/>
          <w:i w:val="false"/>
          <w:color w:val="000000"/>
        </w:rPr>
        <w:t xml:space="preserve"> 1-тарау. Жалпы ережелер</w:t>
      </w:r>
    </w:p>
    <w:bookmarkEnd w:id="1042"/>
    <w:bookmarkStart w:name="z3319" w:id="1043"/>
    <w:p>
      <w:pPr>
        <w:spacing w:after="0"/>
        <w:ind w:left="0"/>
        <w:jc w:val="both"/>
      </w:pPr>
      <w:r>
        <w:rPr>
          <w:rFonts w:ascii="Times New Roman"/>
          <w:b w:val="false"/>
          <w:i w:val="false"/>
          <w:color w:val="000000"/>
          <w:sz w:val="28"/>
        </w:rPr>
        <w:t xml:space="preserve">
      1. Осы "Тауардың шығарылған жері туралы алдын ала шешім қабылдау"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"Тауардың шығарылған жері туралы алдын ала шешім қабылдау"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 Қазақстан Республикасы Қаржы министрлігінің Мемлекеттік кірістер комитетінің облыстар, Астана, Алматы және Шымкент қалалары бойынша аумақтық органдарымен (бұдан әрі – көрсетілетін қызметті беруші) көрсету тәртібін анықтайды.</w:t>
      </w:r>
    </w:p>
    <w:bookmarkEnd w:id="1043"/>
    <w:bookmarkStart w:name="z3320" w:id="1044"/>
    <w:p>
      <w:pPr>
        <w:spacing w:after="0"/>
        <w:ind w:left="0"/>
        <w:jc w:val="both"/>
      </w:pPr>
      <w:r>
        <w:rPr>
          <w:rFonts w:ascii="Times New Roman"/>
          <w:b w:val="false"/>
          <w:i w:val="false"/>
          <w:color w:val="000000"/>
          <w:sz w:val="28"/>
        </w:rPr>
        <w:t>
      2. Мемлекеттік көрсетілетін қызмет жеке және заңды тұлғаларға көрсетіледі (бұдан әрі – көрсетілетін қызметті алушы).</w:t>
      </w:r>
    </w:p>
    <w:bookmarkEnd w:id="1044"/>
    <w:bookmarkStart w:name="z3321" w:id="1045"/>
    <w:p>
      <w:pPr>
        <w:spacing w:after="0"/>
        <w:ind w:left="0"/>
        <w:jc w:val="left"/>
      </w:pPr>
      <w:r>
        <w:rPr>
          <w:rFonts w:ascii="Times New Roman"/>
          <w:b/>
          <w:i w:val="false"/>
          <w:color w:val="000000"/>
        </w:rPr>
        <w:t xml:space="preserve"> 2-тарау. Мемлекеттік қызметті көрсету тәртібі</w:t>
      </w:r>
    </w:p>
    <w:bookmarkEnd w:id="1045"/>
    <w:bookmarkStart w:name="z3322" w:id="1046"/>
    <w:p>
      <w:pPr>
        <w:spacing w:after="0"/>
        <w:ind w:left="0"/>
        <w:jc w:val="both"/>
      </w:pPr>
      <w:r>
        <w:rPr>
          <w:rFonts w:ascii="Times New Roman"/>
          <w:b w:val="false"/>
          <w:i w:val="false"/>
          <w:color w:val="000000"/>
          <w:sz w:val="28"/>
        </w:rPr>
        <w:t>
      3. Өтінішті қабылдау және мемлекеттік қызметті көрсету нәтижесін беру жүзеге асырылады:</w:t>
      </w:r>
    </w:p>
    <w:bookmarkEnd w:id="1046"/>
    <w:bookmarkStart w:name="z3323" w:id="1047"/>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 арқылы;</w:t>
      </w:r>
    </w:p>
    <w:bookmarkEnd w:id="1047"/>
    <w:bookmarkStart w:name="z3324" w:id="1048"/>
    <w:p>
      <w:pPr>
        <w:spacing w:after="0"/>
        <w:ind w:left="0"/>
        <w:jc w:val="both"/>
      </w:pPr>
      <w:r>
        <w:rPr>
          <w:rFonts w:ascii="Times New Roman"/>
          <w:b w:val="false"/>
          <w:i w:val="false"/>
          <w:color w:val="000000"/>
          <w:sz w:val="28"/>
        </w:rPr>
        <w:t>
      2) "электрондық үкімет" веб-порталы арқылы www.egov.kz (бұдан әрі – портал).</w:t>
      </w:r>
    </w:p>
    <w:bookmarkEnd w:id="1048"/>
    <w:bookmarkStart w:name="z3325" w:id="1049"/>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"Тауардың шығарылған жері туралы алдын ала шешім қабылдау" мемлекеттік қызмет көрсетуге қойылатын негізгі талаптардың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1049"/>
    <w:bookmarkStart w:name="z3326" w:id="1050"/>
    <w:p>
      <w:pPr>
        <w:spacing w:after="0"/>
        <w:ind w:left="0"/>
        <w:jc w:val="both"/>
      </w:pPr>
      <w:r>
        <w:rPr>
          <w:rFonts w:ascii="Times New Roman"/>
          <w:b w:val="false"/>
          <w:i w:val="false"/>
          <w:color w:val="000000"/>
          <w:sz w:val="28"/>
        </w:rPr>
        <w:t xml:space="preserve">
      Электрондық түрде жүгінген кезде – көрсетілетін қызметті алушының электрондық цифрлық қолтаңбасымен (бұдан әрі – ЭЦҚ) куәландырылған электрондық құжат нысанындағы өтініш порталы арқылы қабылданады. </w:t>
      </w:r>
    </w:p>
    <w:bookmarkEnd w:id="1050"/>
    <w:bookmarkStart w:name="z3327" w:id="1051"/>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End w:id="1051"/>
    <w:bookmarkStart w:name="z3328" w:id="1052"/>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немесе цифрлық құжаттар сервисінен электрондық құжат көрсетіледі.</w:t>
      </w:r>
    </w:p>
    <w:bookmarkEnd w:id="1052"/>
    <w:bookmarkStart w:name="z3329" w:id="1053"/>
    <w:p>
      <w:pPr>
        <w:spacing w:after="0"/>
        <w:ind w:left="0"/>
        <w:jc w:val="both"/>
      </w:pPr>
      <w:r>
        <w:rPr>
          <w:rFonts w:ascii="Times New Roman"/>
          <w:b w:val="false"/>
          <w:i w:val="false"/>
          <w:color w:val="000000"/>
          <w:sz w:val="28"/>
        </w:rPr>
        <w:t>
      Мемлекеттік қызметті көрсету кезінде көрсетілетін қызметті алушы,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келісім береді.</w:t>
      </w:r>
    </w:p>
    <w:bookmarkEnd w:id="1053"/>
    <w:bookmarkStart w:name="z3330" w:id="1054"/>
    <w:p>
      <w:pPr>
        <w:spacing w:after="0"/>
        <w:ind w:left="0"/>
        <w:jc w:val="both"/>
      </w:pPr>
      <w:r>
        <w:rPr>
          <w:rFonts w:ascii="Times New Roman"/>
          <w:b w:val="false"/>
          <w:i w:val="false"/>
          <w:color w:val="000000"/>
          <w:sz w:val="28"/>
        </w:rPr>
        <w:t>
      Мемлекеттік ақпараттық жүйелерде қамтылған жеке басты куәландыратын құжаттар туралы мәліметтерді көрсетілетін қызметті беруші және (немесе) Мемлекеттік корпорация қызметкері уәкілетті лауазымды адамдардың электрондық ЭЦҚ-мен куәландырылған электрондық құжаттар нысанында портал арқылы тиісті мемлекеттік ақпараттық жүйелерден алады.</w:t>
      </w:r>
    </w:p>
    <w:bookmarkEnd w:id="1054"/>
    <w:bookmarkStart w:name="z3331" w:id="1055"/>
    <w:p>
      <w:pPr>
        <w:spacing w:after="0"/>
        <w:ind w:left="0"/>
        <w:jc w:val="both"/>
      </w:pPr>
      <w:r>
        <w:rPr>
          <w:rFonts w:ascii="Times New Roman"/>
          <w:b w:val="false"/>
          <w:i w:val="false"/>
          <w:color w:val="000000"/>
          <w:sz w:val="28"/>
        </w:rPr>
        <w:t>
      Көрсетілетін қызметті алушылардан ақпараттық жүйелерде қамтылған құжаттар мен мәліметтерді талап етуге жол берілмейді.</w:t>
      </w:r>
    </w:p>
    <w:bookmarkEnd w:id="1055"/>
    <w:bookmarkStart w:name="z3332" w:id="1056"/>
    <w:p>
      <w:pPr>
        <w:spacing w:after="0"/>
        <w:ind w:left="0"/>
        <w:jc w:val="both"/>
      </w:pPr>
      <w:r>
        <w:rPr>
          <w:rFonts w:ascii="Times New Roman"/>
          <w:b w:val="false"/>
          <w:i w:val="false"/>
          <w:color w:val="000000"/>
          <w:sz w:val="28"/>
        </w:rPr>
        <w:t xml:space="preserve">
      Мемлекеттік корпорацияға жүгінген кезде, көрсетілетін қызметті алушы осы Қағиданың </w:t>
      </w:r>
      <w:r>
        <w:rPr>
          <w:rFonts w:ascii="Times New Roman"/>
          <w:b w:val="false"/>
          <w:i w:val="false"/>
          <w:color w:val="000000"/>
          <w:sz w:val="28"/>
        </w:rPr>
        <w:t>1-қосымшасына</w:t>
      </w:r>
      <w:r>
        <w:rPr>
          <w:rFonts w:ascii="Times New Roman"/>
          <w:b w:val="false"/>
          <w:i w:val="false"/>
          <w:color w:val="000000"/>
          <w:sz w:val="28"/>
        </w:rPr>
        <w:t xml:space="preserve"> сәйкес Тізбенің 8-тармағында көзделген толық құжаттар топтамасын ұсынбаған, сондай-ақ қолданылу мерзімі өткен құжаттарды ұсынған кезде Мемлекеттік корпорацияның қызметкері өтінішті қабылдаудан бас тартады және осы Қағиданың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1056"/>
    <w:bookmarkStart w:name="z3333" w:id="1057"/>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құжаттардың қабылданғаны туралы қолхат беріледі.</w:t>
      </w:r>
    </w:p>
    <w:bookmarkEnd w:id="1057"/>
    <w:bookmarkStart w:name="z3334" w:id="1058"/>
    <w:p>
      <w:pPr>
        <w:spacing w:after="0"/>
        <w:ind w:left="0"/>
        <w:jc w:val="both"/>
      </w:pPr>
      <w:r>
        <w:rPr>
          <w:rFonts w:ascii="Times New Roman"/>
          <w:b w:val="false"/>
          <w:i w:val="false"/>
          <w:color w:val="000000"/>
          <w:sz w:val="28"/>
        </w:rPr>
        <w:t>
      Мемлекеттік қызметті Мемлекеттік корпорация арқылы қағаз жеткізгіште көрсету кезінде өтініштер мен құжаттарды қабылдау күні мемлекеттік қызмет көрсету мерзіміне кірмейді.</w:t>
      </w:r>
    </w:p>
    <w:bookmarkEnd w:id="1058"/>
    <w:bookmarkStart w:name="z3335" w:id="1059"/>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 көрсету үшін сұрау салудың қабылданғаны туралы мәртебе жіберіледі.</w:t>
      </w:r>
    </w:p>
    <w:bookmarkEnd w:id="1059"/>
    <w:bookmarkStart w:name="z3336" w:id="1060"/>
    <w:p>
      <w:pPr>
        <w:spacing w:after="0"/>
        <w:ind w:left="0"/>
        <w:jc w:val="both"/>
      </w:pPr>
      <w:r>
        <w:rPr>
          <w:rFonts w:ascii="Times New Roman"/>
          <w:b w:val="false"/>
          <w:i w:val="false"/>
          <w:color w:val="000000"/>
          <w:sz w:val="28"/>
        </w:rPr>
        <w:t>
      Көрсетілетін қызметті алушы құжаттарды Мемлекеттік корпорацияға келу тәртібімен ұсынған кезде-Мемлекеттік корпорацияның қызметкері көрсетілетін қызметті алушы ұсынған құжаттарды қабылдайды, тексереді және қабылданған құжаттарды көрсетілетін қызметті берушіге курьерлік байланыс арқылы жібереді.</w:t>
      </w:r>
    </w:p>
    <w:bookmarkEnd w:id="1060"/>
    <w:bookmarkStart w:name="z3337" w:id="1061"/>
    <w:p>
      <w:pPr>
        <w:spacing w:after="0"/>
        <w:ind w:left="0"/>
        <w:jc w:val="both"/>
      </w:pPr>
      <w:r>
        <w:rPr>
          <w:rFonts w:ascii="Times New Roman"/>
          <w:b w:val="false"/>
          <w:i w:val="false"/>
          <w:color w:val="000000"/>
          <w:sz w:val="28"/>
        </w:rPr>
        <w:t xml:space="preserve">
      Құжаттарды қабылдауға жауапты көрсетілетін қызметті берушінің құрылымдық бөлімшесі құжаттар келіп түскен күні ұсынылған құжаттарды қабылдауды, тексеруді және тіркеуді жүзеге асырады (көрсетілетін қызметті алушы жұмыс уақыты аяқталғаннан кейін,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және "Қазақстан Республикасындағы мерекелер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демалыс және мереке күндері жүгінген кезде өтініштерді қабылдау және мемлекеттік қызметті көрсету нәтижелерін беру келесі жұмыс күні жүзеге асырылады).</w:t>
      </w:r>
    </w:p>
    <w:bookmarkEnd w:id="1061"/>
    <w:bookmarkStart w:name="z3338" w:id="1062"/>
    <w:p>
      <w:pPr>
        <w:spacing w:after="0"/>
        <w:ind w:left="0"/>
        <w:jc w:val="both"/>
      </w:pPr>
      <w:r>
        <w:rPr>
          <w:rFonts w:ascii="Times New Roman"/>
          <w:b w:val="false"/>
          <w:i w:val="false"/>
          <w:color w:val="000000"/>
          <w:sz w:val="28"/>
        </w:rPr>
        <w:t xml:space="preserve">
      Егер көрсетілетін қызметті беруші сұратқан қосымша ақпарат Кеден кодексінің 61-бабы </w:t>
      </w:r>
      <w:r>
        <w:rPr>
          <w:rFonts w:ascii="Times New Roman"/>
          <w:b w:val="false"/>
          <w:i w:val="false"/>
          <w:color w:val="000000"/>
          <w:sz w:val="28"/>
        </w:rPr>
        <w:t>4-тармағының</w:t>
      </w:r>
      <w:r>
        <w:rPr>
          <w:rFonts w:ascii="Times New Roman"/>
          <w:b w:val="false"/>
          <w:i w:val="false"/>
          <w:color w:val="000000"/>
          <w:sz w:val="28"/>
        </w:rPr>
        <w:t xml:space="preserve"> екінші бөлігінде белгіленген мерзімге ұсынылмаса не ұсынылған қосымша ақпарат тауардың шығу тегі туралы алдын ала шешім қабылдауға мүмкіндік беретін мәліметтерді қамтымаса, көрсетілетін қызметті беруші тауардың шығу тегі туралы осындай алдын ала шешім қабылдаудан бас тартады және бұл туралы бас тарту себептерін көрсете отырып, өтініш берушіні хабардар етеді.</w:t>
      </w:r>
    </w:p>
    <w:bookmarkEnd w:id="1062"/>
    <w:bookmarkStart w:name="z3339" w:id="1063"/>
    <w:p>
      <w:pPr>
        <w:spacing w:after="0"/>
        <w:ind w:left="0"/>
        <w:jc w:val="both"/>
      </w:pPr>
      <w:r>
        <w:rPr>
          <w:rFonts w:ascii="Times New Roman"/>
          <w:b w:val="false"/>
          <w:i w:val="false"/>
          <w:color w:val="000000"/>
          <w:sz w:val="28"/>
        </w:rPr>
        <w:t>
      Толық құжаттар топтамасы ұсынылған кезде өңдеуге жауапты қызметкер өтінішті қарайды:</w:t>
      </w:r>
    </w:p>
    <w:bookmarkEnd w:id="1063"/>
    <w:bookmarkStart w:name="z3340" w:id="1064"/>
    <w:p>
      <w:pPr>
        <w:spacing w:after="0"/>
        <w:ind w:left="0"/>
        <w:jc w:val="both"/>
      </w:pPr>
      <w:r>
        <w:rPr>
          <w:rFonts w:ascii="Times New Roman"/>
          <w:b w:val="false"/>
          <w:i w:val="false"/>
          <w:color w:val="000000"/>
          <w:sz w:val="28"/>
        </w:rPr>
        <w:t>
      1) тауардың шығарылған жері туралы алдын ала шешім қабылдау туралы өтініш тіркелген күннен бастап 20 (жиырма) жұмыс күнінен кешіктірмей – тауардың шығу тегі туралы алдын ала шешім қабылдаған кезде;</w:t>
      </w:r>
    </w:p>
    <w:bookmarkEnd w:id="1064"/>
    <w:bookmarkStart w:name="z3341" w:id="1065"/>
    <w:p>
      <w:pPr>
        <w:spacing w:after="0"/>
        <w:ind w:left="0"/>
        <w:jc w:val="both"/>
      </w:pPr>
      <w:r>
        <w:rPr>
          <w:rFonts w:ascii="Times New Roman"/>
          <w:b w:val="false"/>
          <w:i w:val="false"/>
          <w:color w:val="000000"/>
          <w:sz w:val="28"/>
        </w:rPr>
        <w:t>
      2) еркін нысанда өтініш келіп түскен күннен бастап 5 (бес) жұмыс күні ішінде – тауардың шығарылуы туралы алдын ала шешімнің телнұсқасын беру кезінде.</w:t>
      </w:r>
    </w:p>
    <w:bookmarkEnd w:id="1065"/>
    <w:bookmarkStart w:name="z3342" w:id="1066"/>
    <w:p>
      <w:pPr>
        <w:spacing w:after="0"/>
        <w:ind w:left="0"/>
        <w:jc w:val="both"/>
      </w:pPr>
      <w:r>
        <w:rPr>
          <w:rFonts w:ascii="Times New Roman"/>
          <w:b w:val="false"/>
          <w:i w:val="false"/>
          <w:color w:val="000000"/>
          <w:sz w:val="28"/>
        </w:rPr>
        <w:t xml:space="preserve">
      Тауардың шығарылған жері туралы алдын ала шешімнің телнұсқасында тауардың шығу тегі туралы алдын ала шешімнің түпнұсқасында қамтылған барлық мәліметтер, оның ішінде тауардың шығарылған жері туралы алдын ала шешімнің тіркеу нөмірі мен қабылданған күні көрсетіледі және "Телнұсқа" белгісі қойылады. </w:t>
      </w:r>
    </w:p>
    <w:bookmarkEnd w:id="1066"/>
    <w:bookmarkStart w:name="z3343" w:id="1067"/>
    <w:p>
      <w:pPr>
        <w:spacing w:after="0"/>
        <w:ind w:left="0"/>
        <w:jc w:val="both"/>
      </w:pPr>
      <w:r>
        <w:rPr>
          <w:rFonts w:ascii="Times New Roman"/>
          <w:b w:val="false"/>
          <w:i w:val="false"/>
          <w:color w:val="000000"/>
          <w:sz w:val="28"/>
        </w:rPr>
        <w:t>
      Порталға жүгінген кезде мемлекеттік қызметті көрсету нәтижесі көрсетілетін қызметті берушінің лауазымды адамының ЭЦҚ-мен куәландырылған электрондық құжат нысанында көрсетілетін қызметті алушыға жіберіледі.</w:t>
      </w:r>
    </w:p>
    <w:bookmarkEnd w:id="1067"/>
    <w:bookmarkStart w:name="z3344" w:id="1068"/>
    <w:p>
      <w:pPr>
        <w:spacing w:after="0"/>
        <w:ind w:left="0"/>
        <w:jc w:val="both"/>
      </w:pPr>
      <w:r>
        <w:rPr>
          <w:rFonts w:ascii="Times New Roman"/>
          <w:b w:val="false"/>
          <w:i w:val="false"/>
          <w:color w:val="000000"/>
          <w:sz w:val="28"/>
        </w:rPr>
        <w:t xml:space="preserve">
      Мемлекеттік қызмет көрсетуге Тізбенің 9-тармағында көзделген негіздер болған кезде көрсетілетін қызметті беруші көрсетілетін қызметті алушыға мемлекеттік қызмет көрсетуден бас тарту туралы алдын ала шешім туралы, сондай-ақ көрсетілетін қызметті алушыға алдын ала шешім бойынша ұстанымын білдіру мүмкіндігі үшін тыңдауды өткізу уақыты мен орны (тәсілі) туралы хабардар етеді. </w:t>
      </w:r>
    </w:p>
    <w:bookmarkEnd w:id="1068"/>
    <w:bookmarkStart w:name="z3345" w:id="1069"/>
    <w:p>
      <w:pPr>
        <w:spacing w:after="0"/>
        <w:ind w:left="0"/>
        <w:jc w:val="both"/>
      </w:pPr>
      <w:r>
        <w:rPr>
          <w:rFonts w:ascii="Times New Roman"/>
          <w:b w:val="false"/>
          <w:i w:val="false"/>
          <w:color w:val="000000"/>
          <w:sz w:val="28"/>
        </w:rPr>
        <w:t>
      Көрсетілетін қызметті алушы мемлекеттік қызметті көрсету мерзімі аяқталғанға дейін кемінде 3 (үш) жұмыс күні бұрын тыңдау туралы көрсетілетін қызметті берушімен хабардар етіледі. Тыңдау хабарлама жасалған күннен бастап 2 (екі) жұмыс күнінен кешіктірілмей жүргізіледі.</w:t>
      </w:r>
    </w:p>
    <w:bookmarkEnd w:id="1069"/>
    <w:bookmarkStart w:name="z3346" w:id="1070"/>
    <w:p>
      <w:pPr>
        <w:spacing w:after="0"/>
        <w:ind w:left="0"/>
        <w:jc w:val="both"/>
      </w:pPr>
      <w:r>
        <w:rPr>
          <w:rFonts w:ascii="Times New Roman"/>
          <w:b w:val="false"/>
          <w:i w:val="false"/>
          <w:color w:val="000000"/>
          <w:sz w:val="28"/>
        </w:rPr>
        <w:t>
      Тыңдау нәтижелері бойынша көрсетілетін қызметті беруші көрсетілетін қызметті алушымен тыңдау болмаған жағдайда мемлекеттік қызмет көрсету не көрсетуден бас тарту туралы шешім қабылдайды.</w:t>
      </w:r>
    </w:p>
    <w:bookmarkEnd w:id="1070"/>
    <w:bookmarkStart w:name="z3347" w:id="1071"/>
    <w:p>
      <w:pPr>
        <w:spacing w:after="0"/>
        <w:ind w:left="0"/>
        <w:jc w:val="both"/>
      </w:pPr>
      <w:r>
        <w:rPr>
          <w:rFonts w:ascii="Times New Roman"/>
          <w:b w:val="false"/>
          <w:i w:val="false"/>
          <w:color w:val="000000"/>
          <w:sz w:val="28"/>
        </w:rPr>
        <w:t xml:space="preserve">
      Мемлекеттік қызметті көрсету нәтижесі немесе Кеден кодексінің 61-бабының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жағдайларда және негіздер бойынша мемлекеттік қызметті көрсетуден бас тарту туралы уәжделген жауап Мемлекеттік корпорацияға қағаз жеткізгіште жіберіледі.</w:t>
      </w:r>
    </w:p>
    <w:bookmarkEnd w:id="1071"/>
    <w:bookmarkStart w:name="z3348" w:id="1072"/>
    <w:p>
      <w:pPr>
        <w:spacing w:after="0"/>
        <w:ind w:left="0"/>
        <w:jc w:val="both"/>
      </w:pPr>
      <w:r>
        <w:rPr>
          <w:rFonts w:ascii="Times New Roman"/>
          <w:b w:val="false"/>
          <w:i w:val="false"/>
          <w:color w:val="000000"/>
          <w:sz w:val="28"/>
        </w:rPr>
        <w:t>
      Мемлекеттік корпорацияда дайын құжаттарды беру тиісті құжаттардың қабылданғаны туралы қолхат негізінде, жеке куәлік (не өкілдің тиісті өкілеттіктері көрсетілетін Қазақстан Республикасының азаматтық заңнамасына сәйкес берілген құжат негізінде әрекет ететін оның өкілі) ұсынылған кезде жүзеге асырылады.</w:t>
      </w:r>
    </w:p>
    <w:bookmarkEnd w:id="1072"/>
    <w:bookmarkStart w:name="z3349" w:id="1073"/>
    <w:p>
      <w:pPr>
        <w:spacing w:after="0"/>
        <w:ind w:left="0"/>
        <w:jc w:val="both"/>
      </w:pPr>
      <w:r>
        <w:rPr>
          <w:rFonts w:ascii="Times New Roman"/>
          <w:b w:val="false"/>
          <w:i w:val="false"/>
          <w:color w:val="000000"/>
          <w:sz w:val="28"/>
        </w:rPr>
        <w:t>
      Көрсетілетін қызметті берушінің, Мемлекеттік корпорацияның көрсетілген мерзімде мемлекеттік көрсетілетін қызмет нәтижесіне көрсетілетін қызметті алушы жүгінбеген кезде талап етілмеген құжаттарды сақтау шарты көрсетілетін қызметті беруші оларды көрсетілетін қызметті алушы алғанға дейін қабылдау орны бойынша сақтауды қамтамасыз етеді.</w:t>
      </w:r>
    </w:p>
    <w:bookmarkEnd w:id="1073"/>
    <w:bookmarkStart w:name="z3350" w:id="1074"/>
    <w:p>
      <w:pPr>
        <w:spacing w:after="0"/>
        <w:ind w:left="0"/>
        <w:jc w:val="both"/>
      </w:pPr>
      <w:r>
        <w:rPr>
          <w:rFonts w:ascii="Times New Roman"/>
          <w:b w:val="false"/>
          <w:i w:val="false"/>
          <w:color w:val="000000"/>
          <w:sz w:val="28"/>
        </w:rPr>
        <w:t>
      Мемлекеттік корпорация құжаттарды сақтауды 1 (бір) ай ішінде қамтамасыз етеді, содан кейін оларды одан әрі сақтау үшін көрсетілетін қызметті берушіге береді.</w:t>
      </w:r>
    </w:p>
    <w:bookmarkEnd w:id="1074"/>
    <w:bookmarkStart w:name="z3351" w:id="1075"/>
    <w:p>
      <w:pPr>
        <w:spacing w:after="0"/>
        <w:ind w:left="0"/>
        <w:jc w:val="both"/>
      </w:pPr>
      <w:r>
        <w:rPr>
          <w:rFonts w:ascii="Times New Roman"/>
          <w:b w:val="false"/>
          <w:i w:val="false"/>
          <w:color w:val="000000"/>
          <w:sz w:val="28"/>
        </w:rPr>
        <w:t>
      Көрсетілетін қызметті алушы 1 (бір) ай өткеннен кейін жүгінген кезде, Мемлекеттік корпорацияның сұрау салуы бойынша көрсетілетін қызметті беруші 1 (бір) жұмыс күні ішінде дайын құжаттарды көрсетілетін қызметті алушыға беру үшін Мемлекеттік корпорацияға жібереді.</w:t>
      </w:r>
    </w:p>
    <w:bookmarkEnd w:id="1075"/>
    <w:bookmarkStart w:name="z3352" w:id="1076"/>
    <w:p>
      <w:pPr>
        <w:spacing w:after="0"/>
        <w:ind w:left="0"/>
        <w:jc w:val="both"/>
      </w:pPr>
      <w:r>
        <w:rPr>
          <w:rFonts w:ascii="Times New Roman"/>
          <w:b w:val="false"/>
          <w:i w:val="false"/>
          <w:color w:val="000000"/>
          <w:sz w:val="28"/>
        </w:rPr>
        <w:t xml:space="preserve">
      4. Заңның 5-бабы </w:t>
      </w:r>
      <w:r>
        <w:rPr>
          <w:rFonts w:ascii="Times New Roman"/>
          <w:b w:val="false"/>
          <w:i w:val="false"/>
          <w:color w:val="000000"/>
          <w:sz w:val="28"/>
        </w:rPr>
        <w:t>2-тармағының</w:t>
      </w:r>
      <w:r>
        <w:rPr>
          <w:rFonts w:ascii="Times New Roman"/>
          <w:b w:val="false"/>
          <w:i w:val="false"/>
          <w:color w:val="000000"/>
          <w:sz w:val="28"/>
        </w:rPr>
        <w:t xml:space="preserve"> 11) 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енгізуді қамтамасыз етеді.</w:t>
      </w:r>
    </w:p>
    <w:bookmarkEnd w:id="1076"/>
    <w:bookmarkStart w:name="z3353" w:id="1077"/>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1077"/>
    <w:bookmarkStart w:name="z3354" w:id="1078"/>
    <w:p>
      <w:pPr>
        <w:spacing w:after="0"/>
        <w:ind w:left="0"/>
        <w:jc w:val="both"/>
      </w:pPr>
      <w:r>
        <w:rPr>
          <w:rFonts w:ascii="Times New Roman"/>
          <w:b w:val="false"/>
          <w:i w:val="false"/>
          <w:color w:val="000000"/>
          <w:sz w:val="28"/>
        </w:rPr>
        <w:t>
      6.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eoknosd@ecc.kz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1078"/>
    <w:bookmarkStart w:name="z3355" w:id="1079"/>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1079"/>
    <w:bookmarkStart w:name="z3356" w:id="1080"/>
    <w:p>
      <w:pPr>
        <w:spacing w:after="0"/>
        <w:ind w:left="0"/>
        <w:jc w:val="both"/>
      </w:pPr>
      <w:r>
        <w:rPr>
          <w:rFonts w:ascii="Times New Roman"/>
          <w:b w:val="false"/>
          <w:i w:val="false"/>
          <w:color w:val="000000"/>
          <w:sz w:val="28"/>
        </w:rPr>
        <w:t>
      7.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1080"/>
    <w:bookmarkStart w:name="z3357" w:id="1081"/>
    <w:p>
      <w:pPr>
        <w:spacing w:after="0"/>
        <w:ind w:left="0"/>
        <w:jc w:val="both"/>
      </w:pPr>
      <w:r>
        <w:rPr>
          <w:rFonts w:ascii="Times New Roman"/>
          <w:b w:val="false"/>
          <w:i w:val="false"/>
          <w:color w:val="000000"/>
          <w:sz w:val="28"/>
        </w:rPr>
        <w:t>
      көрсетілетін қызметті беруші басшысының атына;</w:t>
      </w:r>
    </w:p>
    <w:bookmarkEnd w:id="1081"/>
    <w:bookmarkStart w:name="z3358" w:id="1082"/>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1082"/>
    <w:bookmarkStart w:name="z3359" w:id="1083"/>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1083"/>
    <w:bookmarkStart w:name="z3360" w:id="1084"/>
    <w:p>
      <w:pPr>
        <w:spacing w:after="0"/>
        <w:ind w:left="0"/>
        <w:jc w:val="both"/>
      </w:pPr>
      <w:r>
        <w:rPr>
          <w:rFonts w:ascii="Times New Roman"/>
          <w:b w:val="false"/>
          <w:i w:val="false"/>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bookmarkEnd w:id="1084"/>
    <w:bookmarkStart w:name="z3361" w:id="1085"/>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1085"/>
    <w:bookmarkStart w:name="z3362" w:id="1086"/>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1086"/>
    <w:bookmarkStart w:name="z3363" w:id="1087"/>
    <w:p>
      <w:pPr>
        <w:spacing w:after="0"/>
        <w:ind w:left="0"/>
        <w:jc w:val="both"/>
      </w:pPr>
      <w:r>
        <w:rPr>
          <w:rFonts w:ascii="Times New Roman"/>
          <w:b w:val="false"/>
          <w:i w:val="false"/>
          <w:color w:val="000000"/>
          <w:sz w:val="28"/>
        </w:rPr>
        <w:t xml:space="preserve">
      8.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1087"/>
    <w:bookmarkStart w:name="z3364" w:id="1088"/>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10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"Тауардың шығарылған жері</w:t>
            </w:r>
            <w:r>
              <w:br/>
            </w:r>
            <w:r>
              <w:rPr>
                <w:rFonts w:ascii="Times New Roman"/>
                <w:b w:val="false"/>
                <w:i w:val="false"/>
                <w:color w:val="000000"/>
                <w:sz w:val="20"/>
              </w:rPr>
              <w:t xml:space="preserve">туралы алдын ала шешім </w:t>
            </w:r>
            <w:r>
              <w:br/>
            </w:r>
            <w:r>
              <w:rPr>
                <w:rFonts w:ascii="Times New Roman"/>
                <w:b w:val="false"/>
                <w:i w:val="false"/>
                <w:color w:val="000000"/>
                <w:sz w:val="20"/>
              </w:rPr>
              <w:t xml:space="preserve">қабылдау" мемлекеттік </w:t>
            </w:r>
            <w:r>
              <w:br/>
            </w:r>
            <w:r>
              <w:rPr>
                <w:rFonts w:ascii="Times New Roman"/>
                <w:b w:val="false"/>
                <w:i w:val="false"/>
                <w:color w:val="000000"/>
                <w:sz w:val="20"/>
              </w:rPr>
              <w:t xml:space="preserve">қызметтерді көрсету </w:t>
            </w:r>
            <w:r>
              <w:br/>
            </w:r>
            <w:r>
              <w:rPr>
                <w:rFonts w:ascii="Times New Roman"/>
                <w:b w:val="false"/>
                <w:i w:val="false"/>
                <w:color w:val="000000"/>
                <w:sz w:val="20"/>
              </w:rPr>
              <w:t>қағидаларына</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шығарылған жері туралы алдын ала шешім қабылдау" мемлекеттік қызмет көрсетуге қойылатын негізгі талаптардың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министрлігінің Мемлекеттік кірістер комитеті, Қазақстан Республикасы Қаржы министрлігі Мемлекеттік кірістер комитетінің облыстар, Астана, Алматы және Шымкент қалалары бойынша аумақтық органдары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"Азаматтарға арналған үкімет" Мемлекеттік корпорация" коммерциялық емес акционерлік қоғамы (бұдан әрі – Мемлекеттік корпорация) арқылы;</w:t>
            </w:r>
          </w:p>
          <w:p>
            <w:pPr>
              <w:spacing w:after="20"/>
              <w:ind w:left="20"/>
              <w:jc w:val="both"/>
            </w:pPr>
            <w:r>
              <w:rPr>
                <w:rFonts w:ascii="Times New Roman"/>
                <w:b w:val="false"/>
                <w:i w:val="false"/>
                <w:color w:val="000000"/>
                <w:sz w:val="20"/>
              </w:rPr>
              <w:t>
2) "Электрондық үкімет" веб-порталы www.egov.kz (бұдан әрі – портал)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құжаттар топтамасын тапсырған сәттен бастап – 20 (жиырма) жұмыс күні;</w:t>
            </w:r>
          </w:p>
          <w:p>
            <w:pPr>
              <w:spacing w:after="20"/>
              <w:ind w:left="20"/>
              <w:jc w:val="both"/>
            </w:pPr>
            <w:r>
              <w:rPr>
                <w:rFonts w:ascii="Times New Roman"/>
                <w:b w:val="false"/>
                <w:i w:val="false"/>
                <w:color w:val="000000"/>
                <w:sz w:val="20"/>
              </w:rPr>
              <w:t>
тауардың шығарылған жері туралы алдын ала шешімнің телнұсқасын беру – өтініш келіп түскен күннен бастап 5 (бес) жұмыс күні ішінде;</w:t>
            </w:r>
          </w:p>
          <w:p>
            <w:pPr>
              <w:spacing w:after="20"/>
              <w:ind w:left="20"/>
              <w:jc w:val="both"/>
            </w:pPr>
            <w:r>
              <w:rPr>
                <w:rFonts w:ascii="Times New Roman"/>
                <w:b w:val="false"/>
                <w:i w:val="false"/>
                <w:color w:val="000000"/>
                <w:sz w:val="20"/>
              </w:rPr>
              <w:t>
2) көрсетілетін қызметті алушының құжаттар топтамасын тапсыруы үшін күтудің рұқсат берілетін уақыты – Мемлекеттік корпорацияда – 15 (он бес) минут;</w:t>
            </w:r>
          </w:p>
          <w:p>
            <w:pPr>
              <w:spacing w:after="20"/>
              <w:ind w:left="20"/>
              <w:jc w:val="both"/>
            </w:pPr>
            <w:r>
              <w:rPr>
                <w:rFonts w:ascii="Times New Roman"/>
                <w:b w:val="false"/>
                <w:i w:val="false"/>
                <w:color w:val="000000"/>
                <w:sz w:val="20"/>
              </w:rPr>
              <w:t>
3) көрсетілетін қызметті алушыға көрсетілетін қызметті берушінің қызмет көрсетуінің рұқсат берілетін уақыты –Мемлекеттік корпорацияда – 15 (он бес)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 (ішінара автоматтандырылған) немесе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тауардың шығарылған жері туралы алдын ала шешім беру, тауардың шығарылған жері туралы алдын ала шешімнің телнұсқасын беру;</w:t>
            </w:r>
          </w:p>
          <w:p>
            <w:pPr>
              <w:spacing w:after="20"/>
              <w:ind w:left="20"/>
              <w:jc w:val="both"/>
            </w:pPr>
            <w:r>
              <w:rPr>
                <w:rFonts w:ascii="Times New Roman"/>
                <w:b w:val="false"/>
                <w:i w:val="false"/>
                <w:color w:val="000000"/>
                <w:sz w:val="20"/>
              </w:rPr>
              <w:t xml:space="preserve">
2) осы Тізбенің 9-тармағында көрсетілген жағдайларда және негіздер бойынша Мемлекеттік қызмет көрсетуден бас тарту туралы уәжделген жауап.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кезінде көрсетілетін қызметті алушыдан алынатын төлемнің мөлшері және Қазақстан Республикасының заңнамасында көзделген жағдайларда оны алу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Республикасындағы кедендік реттеу туралы" Қазақстан Республикасы Кодексінің 76-бабының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қызмет көрсеткені үшін Қазақстан Республикасы Үкіметінің 2018 жылғы 5 сәуірдегі № 171 </w:t>
            </w:r>
            <w:r>
              <w:rPr>
                <w:rFonts w:ascii="Times New Roman"/>
                <w:b w:val="false"/>
                <w:i w:val="false"/>
                <w:color w:val="000000"/>
                <w:sz w:val="20"/>
              </w:rPr>
              <w:t>Қаулысымен</w:t>
            </w:r>
            <w:r>
              <w:rPr>
                <w:rFonts w:ascii="Times New Roman"/>
                <w:b w:val="false"/>
                <w:i w:val="false"/>
                <w:color w:val="000000"/>
                <w:sz w:val="20"/>
              </w:rPr>
              <w:t xml:space="preserve"> белгіленетін тауардың шығарылған жері туралы алдын ала шешім қабылдағаны үшін тауардың белгілі бір маркасын, моделін, артикулі мен модификациясын қамтитын әрбір атауы үшін 32 000 (отыз екі мың) теңге мөлшерінде кедендік алымдар алынады.</w:t>
            </w:r>
          </w:p>
          <w:p>
            <w:pPr>
              <w:spacing w:after="20"/>
              <w:ind w:left="20"/>
              <w:jc w:val="both"/>
            </w:pPr>
            <w:r>
              <w:rPr>
                <w:rFonts w:ascii="Times New Roman"/>
                <w:b w:val="false"/>
                <w:i w:val="false"/>
                <w:color w:val="000000"/>
                <w:sz w:val="20"/>
              </w:rPr>
              <w:t>
Тауардың шығарылған жері туралы алдын ала шешім қабылдағаны үшін кедендік алымдар тауардың шығарылған жері туралы алдын ала шешім қабылдау туралы өтініш берілгенге дейін төленеді.</w:t>
            </w:r>
          </w:p>
          <w:p>
            <w:pPr>
              <w:spacing w:after="20"/>
              <w:ind w:left="20"/>
              <w:jc w:val="both"/>
            </w:pPr>
            <w:r>
              <w:rPr>
                <w:rFonts w:ascii="Times New Roman"/>
                <w:b w:val="false"/>
                <w:i w:val="false"/>
                <w:color w:val="000000"/>
                <w:sz w:val="20"/>
              </w:rPr>
              <w:t>
Тауардың шығарылған жері туралы алдын ала шешім қабылдағаны үшін кедендік алымдар бюджетке қолма қол және қолма қол ақшасыз тәсілмен ұлттық валютада төленеді:</w:t>
            </w:r>
          </w:p>
          <w:p>
            <w:pPr>
              <w:spacing w:after="20"/>
              <w:ind w:left="20"/>
              <w:jc w:val="both"/>
            </w:pPr>
            <w:r>
              <w:rPr>
                <w:rFonts w:ascii="Times New Roman"/>
                <w:b w:val="false"/>
                <w:i w:val="false"/>
                <w:color w:val="000000"/>
                <w:sz w:val="20"/>
              </w:rPr>
              <w:t>
1) Қазақстан Республикасы Ұлттық Банкінің лицензиясы бар екінші деңгейдегі банктер, сондай-ақ банк операцияларының жекелеген түрлерін жүзеге асыратын ұйымдар арқылы (Банктің төлем тапсырмасы төлемді растау болып табылады);</w:t>
            </w:r>
          </w:p>
          <w:p>
            <w:pPr>
              <w:spacing w:after="20"/>
              <w:ind w:left="20"/>
              <w:jc w:val="both"/>
            </w:pPr>
            <w:r>
              <w:rPr>
                <w:rFonts w:ascii="Times New Roman"/>
                <w:b w:val="false"/>
                <w:i w:val="false"/>
                <w:color w:val="000000"/>
                <w:sz w:val="20"/>
              </w:rPr>
              <w:t>
2) көрсетілетін қызметті берушінің әкімшілік ғимараттарында белгіленген Екінші деңгейдегі банктердің электрондық терминалдары арқылы төлем карточкаларын пайдалана отырып (көрсетілген электрондық терминал беретін чек төлемді растау болып табылады);</w:t>
            </w:r>
          </w:p>
          <w:p>
            <w:pPr>
              <w:spacing w:after="20"/>
              <w:ind w:left="20"/>
              <w:jc w:val="both"/>
            </w:pPr>
            <w:r>
              <w:rPr>
                <w:rFonts w:ascii="Times New Roman"/>
                <w:b w:val="false"/>
                <w:i w:val="false"/>
                <w:color w:val="000000"/>
                <w:sz w:val="20"/>
              </w:rPr>
              <w:t>
3) Екінші деңгейдегі банктердің кассалары және тікелей көрсетілетін қызметті берушінің ғимараттарында (үй-жайларында) орналасқан банк операцияларының жекелеген түрлерін жүзеге асыратын ұйымдар арқылы (көрсетілген банк кассаларының түбіртегі төлемді растау болып табылады) жүзеге асырылады.</w:t>
            </w:r>
          </w:p>
          <w:p>
            <w:pPr>
              <w:spacing w:after="20"/>
              <w:ind w:left="20"/>
              <w:jc w:val="both"/>
            </w:pPr>
            <w:r>
              <w:rPr>
                <w:rFonts w:ascii="Times New Roman"/>
                <w:b w:val="false"/>
                <w:i w:val="false"/>
                <w:color w:val="000000"/>
                <w:sz w:val="20"/>
              </w:rPr>
              <w:t>
Телнұсқаны беру кезінде алдын ала шешім қабылдағаны үшін кедендік алым алынбайды.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мерекелік күндерден басқа, дүйсенбіден бастап жұмаға дейін, 13.00-ден 14.30-ға дейінгі түскі үзіліспен, сағат 9.00-ден 18.30-ға дейін.</w:t>
            </w:r>
          </w:p>
          <w:p>
            <w:pPr>
              <w:spacing w:after="20"/>
              <w:ind w:left="20"/>
              <w:jc w:val="both"/>
            </w:pPr>
            <w:r>
              <w:rPr>
                <w:rFonts w:ascii="Times New Roman"/>
                <w:b w:val="false"/>
                <w:i w:val="false"/>
                <w:color w:val="000000"/>
                <w:sz w:val="20"/>
              </w:rPr>
              <w:t xml:space="preserve">
Мемлекеттік көрсетілетін қызмет кезекпен көрсетіледі, алдын ала жазылу талап етілмейді, жеделдетілген қызмет көрсету көзделмеген; </w:t>
            </w:r>
          </w:p>
          <w:p>
            <w:pPr>
              <w:spacing w:after="20"/>
              <w:ind w:left="20"/>
              <w:jc w:val="both"/>
            </w:pPr>
            <w:r>
              <w:rPr>
                <w:rFonts w:ascii="Times New Roman"/>
                <w:b w:val="false"/>
                <w:i w:val="false"/>
                <w:color w:val="000000"/>
                <w:sz w:val="20"/>
              </w:rPr>
              <w:t xml:space="preserve">
2) Мемлекеттік корпорация –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демалыс және мерекелік күндерден басқа, дүйсенбіден бастап жұманы қоса алғанда үзіліссіз сағат 9.00-ден 18.00-ге дейін, Мемлекеттік корпорацияның халыққа қызмет көрсететін кезекші бөлімдері дүйсенбіден бастап жұманы қоса алғанда сағат 9.00-ден 20.00-ге дейін және сенбі күні сағат 9.00-ден 13.00-ге дейін.</w:t>
            </w:r>
          </w:p>
          <w:p>
            <w:pPr>
              <w:spacing w:after="20"/>
              <w:ind w:left="20"/>
              <w:jc w:val="both"/>
            </w:pPr>
            <w:r>
              <w:rPr>
                <w:rFonts w:ascii="Times New Roman"/>
                <w:b w:val="false"/>
                <w:i w:val="false"/>
                <w:color w:val="000000"/>
                <w:sz w:val="20"/>
              </w:rPr>
              <w:t>
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w:t>
            </w:r>
          </w:p>
          <w:p>
            <w:pPr>
              <w:spacing w:after="20"/>
              <w:ind w:left="20"/>
              <w:jc w:val="both"/>
            </w:pPr>
            <w:r>
              <w:rPr>
                <w:rFonts w:ascii="Times New Roman"/>
                <w:b w:val="false"/>
                <w:i w:val="false"/>
                <w:color w:val="000000"/>
                <w:sz w:val="20"/>
              </w:rPr>
              <w:t xml:space="preserve">
3) порталда – жөндеу жұмыстарын жүргізуге байланысты техникалық үзілістерді қоспағанда, тәулік бойы (көрсетілетін қызметті алушы жұмыс уақыты аяқталғаннан кейін,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демалыс және мереке күндері жүгінген кезде өтінішті қабылдау және мемлекеттік қызметті көрсету нәтижесін беру келесі жұмыс күні жүзеге асырылады).</w:t>
            </w:r>
          </w:p>
          <w:p>
            <w:pPr>
              <w:spacing w:after="20"/>
              <w:ind w:left="20"/>
              <w:jc w:val="both"/>
            </w:pPr>
            <w:r>
              <w:rPr>
                <w:rFonts w:ascii="Times New Roman"/>
                <w:b w:val="false"/>
                <w:i w:val="false"/>
                <w:color w:val="000000"/>
                <w:sz w:val="20"/>
              </w:rPr>
              <w:t xml:space="preserve">
 Мемлекеттік қызмет көрсету орындарының мекенжайлары интернет-ресурста орналастырылған: </w:t>
            </w:r>
          </w:p>
          <w:p>
            <w:pPr>
              <w:spacing w:after="20"/>
              <w:ind w:left="20"/>
              <w:jc w:val="both"/>
            </w:pPr>
            <w:r>
              <w:rPr>
                <w:rFonts w:ascii="Times New Roman"/>
                <w:b w:val="false"/>
                <w:i w:val="false"/>
                <w:color w:val="000000"/>
                <w:sz w:val="20"/>
              </w:rPr>
              <w:t>
1) көрсетілетін қызметті беруші www.kgd.gov.kz;</w:t>
            </w:r>
          </w:p>
          <w:p>
            <w:pPr>
              <w:spacing w:after="20"/>
              <w:ind w:left="20"/>
              <w:jc w:val="both"/>
            </w:pPr>
            <w:r>
              <w:rPr>
                <w:rFonts w:ascii="Times New Roman"/>
                <w:b w:val="false"/>
                <w:i w:val="false"/>
                <w:color w:val="000000"/>
                <w:sz w:val="20"/>
              </w:rPr>
              <w:t>
2) Мемлекеттік корпорация: ww.gov4c.kz;</w:t>
            </w:r>
          </w:p>
          <w:p>
            <w:pPr>
              <w:spacing w:after="20"/>
              <w:ind w:left="20"/>
              <w:jc w:val="both"/>
            </w:pPr>
            <w:r>
              <w:rPr>
                <w:rFonts w:ascii="Times New Roman"/>
                <w:b w:val="false"/>
                <w:i w:val="false"/>
                <w:color w:val="000000"/>
                <w:sz w:val="20"/>
              </w:rPr>
              <w:t>
3) портал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үшін көрсетілетін қызметті алушыдан талап етілетін құжаттар мен мәліметтердің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Тізбенің 3-қосымшаға сәйкес нысан бойынша өтініш.</w:t>
            </w:r>
          </w:p>
          <w:p>
            <w:pPr>
              <w:spacing w:after="20"/>
              <w:ind w:left="20"/>
              <w:jc w:val="both"/>
            </w:pPr>
            <w:r>
              <w:rPr>
                <w:rFonts w:ascii="Times New Roman"/>
                <w:b w:val="false"/>
                <w:i w:val="false"/>
                <w:color w:val="000000"/>
                <w:sz w:val="20"/>
              </w:rPr>
              <w:t>
Өтініште (туралы) мәліметтер болуы керек:</w:t>
            </w:r>
          </w:p>
          <w:p>
            <w:pPr>
              <w:spacing w:after="20"/>
              <w:ind w:left="20"/>
              <w:jc w:val="both"/>
            </w:pPr>
            <w:r>
              <w:rPr>
                <w:rFonts w:ascii="Times New Roman"/>
                <w:b w:val="false"/>
                <w:i w:val="false"/>
                <w:color w:val="000000"/>
                <w:sz w:val="20"/>
              </w:rPr>
              <w:t>
1) өтініш берушіге (тегі, аты, әкесінің аты (егер ол жеке басын куәландыратын құжатта көрсетілсе) немесе атауы, тұрғылықты жері немесе орналасқан жері);</w:t>
            </w:r>
          </w:p>
          <w:p>
            <w:pPr>
              <w:spacing w:after="20"/>
              <w:ind w:left="20"/>
              <w:jc w:val="both"/>
            </w:pPr>
            <w:r>
              <w:rPr>
                <w:rFonts w:ascii="Times New Roman"/>
                <w:b w:val="false"/>
                <w:i w:val="false"/>
                <w:color w:val="000000"/>
                <w:sz w:val="20"/>
              </w:rPr>
              <w:t>
2) тауар (толық коммерциялық атауы, фирмалық атауы (тауар белгісі), негізгі техникалық және коммерциялық сипаттамалары (функционалдық мақсаты, сорты, маркасы, моделі, артикулы, жеке және көліктік қаптамасының сипаттамасы), сыртқы экономикалық қызметтің тауар номенклатурасына сәйкес коды, құны);</w:t>
            </w:r>
          </w:p>
          <w:p>
            <w:pPr>
              <w:spacing w:after="20"/>
              <w:ind w:left="20"/>
              <w:jc w:val="both"/>
            </w:pPr>
            <w:r>
              <w:rPr>
                <w:rFonts w:ascii="Times New Roman"/>
                <w:b w:val="false"/>
                <w:i w:val="false"/>
                <w:color w:val="000000"/>
                <w:sz w:val="20"/>
              </w:rPr>
              <w:t>
3) тауарлар дайындалған материалдарға, олардың шығу тегіне, Тауарларды сипаттау мен кодтаудың үйлестірілген жүйесіне, құнына сәйкес кодтарға;</w:t>
            </w:r>
          </w:p>
          <w:p>
            <w:pPr>
              <w:spacing w:after="20"/>
              <w:ind w:left="20"/>
              <w:jc w:val="both"/>
            </w:pPr>
            <w:r>
              <w:rPr>
                <w:rFonts w:ascii="Times New Roman"/>
                <w:b w:val="false"/>
                <w:i w:val="false"/>
                <w:color w:val="000000"/>
                <w:sz w:val="20"/>
              </w:rPr>
              <w:t>
4) тауарды дайындау үшін жасалған өндірістік және технологиялық операциялар;</w:t>
            </w:r>
          </w:p>
          <w:p>
            <w:pPr>
              <w:spacing w:after="20"/>
              <w:ind w:left="20"/>
              <w:jc w:val="both"/>
            </w:pPr>
            <w:r>
              <w:rPr>
                <w:rFonts w:ascii="Times New Roman"/>
                <w:b w:val="false"/>
                <w:i w:val="false"/>
                <w:color w:val="000000"/>
                <w:sz w:val="20"/>
              </w:rPr>
              <w:t>
5) тауардың шығарылған жері туралы алдын ала шешім қабылдағаны үшін кедендік алым төлеуге;</w:t>
            </w:r>
          </w:p>
          <w:p>
            <w:pPr>
              <w:spacing w:after="20"/>
              <w:ind w:left="20"/>
              <w:jc w:val="both"/>
            </w:pPr>
            <w:r>
              <w:rPr>
                <w:rFonts w:ascii="Times New Roman"/>
                <w:b w:val="false"/>
                <w:i w:val="false"/>
                <w:color w:val="000000"/>
                <w:sz w:val="20"/>
              </w:rPr>
              <w:t>
тауарларды жіктеу туралы алдын ала шешім қабылдағаны үшін кедендік алымды төлеу туралы құжаттың көшірмесі.</w:t>
            </w:r>
          </w:p>
          <w:p>
            <w:pPr>
              <w:spacing w:after="20"/>
              <w:ind w:left="20"/>
              <w:jc w:val="both"/>
            </w:pPr>
            <w:r>
              <w:rPr>
                <w:rFonts w:ascii="Times New Roman"/>
                <w:b w:val="false"/>
                <w:i w:val="false"/>
                <w:color w:val="000000"/>
                <w:sz w:val="20"/>
              </w:rPr>
              <w:t xml:space="preserve">
Тауардың шығарылған жері туралы алдын ала шешім қабылдау туралы өтінішке тауарды өндіруші елдің сауда-өнеркәсіп палаталарының және (немесе) басқа да сараптама ұйымдарының (елдер тобының, елдердің кеден одағының, өңірдің немесе елдің бір бөлігінің) сараптама актілері және оған қатысты тауардың </w:t>
            </w:r>
          </w:p>
          <w:p>
            <w:pPr>
              <w:spacing w:after="20"/>
              <w:ind w:left="20"/>
              <w:jc w:val="both"/>
            </w:pPr>
            <w:r>
              <w:rPr>
                <w:rFonts w:ascii="Times New Roman"/>
                <w:b w:val="false"/>
                <w:i w:val="false"/>
                <w:color w:val="000000"/>
                <w:sz w:val="20"/>
              </w:rPr>
              <w:t>
 шығарылған жері туралы алдын ала шешім қабылданатын тауардың шығарылған жері туралы сертификат қоса беріледі.</w:t>
            </w:r>
          </w:p>
          <w:p>
            <w:pPr>
              <w:spacing w:after="20"/>
              <w:ind w:left="20"/>
              <w:jc w:val="both"/>
            </w:pPr>
            <w:r>
              <w:rPr>
                <w:rFonts w:ascii="Times New Roman"/>
                <w:b w:val="false"/>
                <w:i w:val="false"/>
                <w:color w:val="000000"/>
                <w:sz w:val="20"/>
              </w:rPr>
              <w:t>
Тауардың шығарылған жері туралы алдын ала шешім қабылдау туралы өтінішке онда көрсетілген мәліметтерді растайтын өзге де құжаттар қоса берілуі мүмкін: сынақ хаттамалары, тауарды зерттеу нәтижелері келтірілген сараптама ұйымдары мамандарының қорытындылары, тауарды Еуразиялық экономикалық одақтың кедендік шекарасы арқылы өткізуді көздейтін мәміле жасалғанын растайтын құжаттар, өндірілетін тауар құнының калькуляциясы, коммерциялық шоттар, бухгалтерлік есеп құжаттар, тауарды дайындаудың технологиялық процесінің толық сипаттамасы және басқа құжаттар, тауар шығарылған елдің (елдер тобының, елдердің кеден одағының, өңірдің немесе елдің бір бөлігінің) аумағында осы тауардың толық алынғанын, өндірілгенін немесе жеткілікті түрде өңделгенін (қайта өңделгенін) куәландыратын құжаттар, тауардың шығарылған жері туралы алдын ала шешім қабылдау үшін қажетті фотосуреттер, суреттер, сызбалар, бұйымдардың паспорттары және басқа да құжаттар.</w:t>
            </w:r>
          </w:p>
          <w:p>
            <w:pPr>
              <w:spacing w:after="20"/>
              <w:ind w:left="20"/>
              <w:jc w:val="both"/>
            </w:pPr>
            <w:r>
              <w:rPr>
                <w:rFonts w:ascii="Times New Roman"/>
                <w:b w:val="false"/>
                <w:i w:val="false"/>
                <w:color w:val="000000"/>
                <w:sz w:val="20"/>
              </w:rPr>
              <w:t>
Тауардың шығарылған жері туралы алдын ала шешім қабылдау туралы өтінішке тауардың сынамалары және (немесе) үлгілері де қоса берілуі мүмкін.</w:t>
            </w:r>
          </w:p>
          <w:p>
            <w:pPr>
              <w:spacing w:after="20"/>
              <w:ind w:left="20"/>
              <w:jc w:val="both"/>
            </w:pPr>
            <w:r>
              <w:rPr>
                <w:rFonts w:ascii="Times New Roman"/>
                <w:b w:val="false"/>
                <w:i w:val="false"/>
                <w:color w:val="000000"/>
                <w:sz w:val="20"/>
              </w:rPr>
              <w:t>
Көрсетілетін қызметті беруші тауардың шығарылған жері туралы алдын ала шешім қабылдау туралы өтінішке қоса берілген, қазақ немесе орыс тілі болып табылмайтын тілде жасалған құжаттардағы мәліметтерді аударуды талап етуге құқылы.</w:t>
            </w:r>
          </w:p>
          <w:p>
            <w:pPr>
              <w:spacing w:after="20"/>
              <w:ind w:left="20"/>
              <w:jc w:val="both"/>
            </w:pPr>
            <w:r>
              <w:rPr>
                <w:rFonts w:ascii="Times New Roman"/>
                <w:b w:val="false"/>
                <w:i w:val="false"/>
                <w:color w:val="000000"/>
                <w:sz w:val="20"/>
              </w:rPr>
              <w:t>
Егер көрсетілетін қызметті алушы ұсынған мәліметтер тауардың шығарылған жері туралы алдын ала шешім қабылдау үшін жеткіліксіз болған жағдайда, Мемлекеттік кірістер органы Мемлекеттік кірістер органына тауардың шығу тегі туралы алдын ала шешім қабылдау туралы өтініш келіп түскен күннен бастап он жұмыс күнінен кешіктірмей өтініш берушіге қосымша ақпарат беру қажеттілігі туралы сұрау салуды жібереді.</w:t>
            </w:r>
          </w:p>
          <w:p>
            <w:pPr>
              <w:spacing w:after="20"/>
              <w:ind w:left="20"/>
              <w:jc w:val="both"/>
            </w:pPr>
            <w:r>
              <w:rPr>
                <w:rFonts w:ascii="Times New Roman"/>
                <w:b w:val="false"/>
                <w:i w:val="false"/>
                <w:color w:val="000000"/>
                <w:sz w:val="20"/>
              </w:rPr>
              <w:t>
Қосымша ақпарат мемлекеттік кірістер органы өтініш берушіге қосымша ақпарат беру қажеттілігі туралы сұрау салуды жіберген күннен бастап күнтізбелік алпыс күннен кешіктірілмей ұсынылуға тиіс;</w:t>
            </w:r>
          </w:p>
          <w:p>
            <w:pPr>
              <w:spacing w:after="20"/>
              <w:ind w:left="20"/>
              <w:jc w:val="both"/>
            </w:pPr>
            <w:r>
              <w:rPr>
                <w:rFonts w:ascii="Times New Roman"/>
                <w:b w:val="false"/>
                <w:i w:val="false"/>
                <w:color w:val="000000"/>
                <w:sz w:val="20"/>
              </w:rPr>
              <w:t>
телнұсқаны алу үшін:</w:t>
            </w:r>
          </w:p>
          <w:p>
            <w:pPr>
              <w:spacing w:after="20"/>
              <w:ind w:left="20"/>
              <w:jc w:val="both"/>
            </w:pPr>
            <w:r>
              <w:rPr>
                <w:rFonts w:ascii="Times New Roman"/>
                <w:b w:val="false"/>
                <w:i w:val="false"/>
                <w:color w:val="000000"/>
                <w:sz w:val="20"/>
              </w:rPr>
              <w:t>
еркін нысандағы өтініш.</w:t>
            </w:r>
          </w:p>
          <w:p>
            <w:pPr>
              <w:spacing w:after="20"/>
              <w:ind w:left="20"/>
              <w:jc w:val="both"/>
            </w:pPr>
            <w:r>
              <w:rPr>
                <w:rFonts w:ascii="Times New Roman"/>
                <w:b w:val="false"/>
                <w:i w:val="false"/>
                <w:color w:val="000000"/>
                <w:sz w:val="20"/>
              </w:rPr>
              <w:t>
Тауардың шығалыған жері туралы алдын ала шешімнің телнұсқасында тауардың шығу тегі туралы алдын ала шешімнің түпнұсқасында қамтылған барлық мәліметтер, оның ішінде тауардың шығу тегі туралы алдын ала шешімнің тіркеу нөмірі мен қабылданған күні көрсетіледі және "Телнұсқа" белгісі қойылады.</w:t>
            </w:r>
          </w:p>
          <w:p>
            <w:pPr>
              <w:spacing w:after="20"/>
              <w:ind w:left="20"/>
              <w:jc w:val="both"/>
            </w:pPr>
            <w:r>
              <w:rPr>
                <w:rFonts w:ascii="Times New Roman"/>
                <w:b w:val="false"/>
                <w:i w:val="false"/>
                <w:color w:val="000000"/>
                <w:sz w:val="20"/>
              </w:rPr>
              <w:t>
Көрсетілетін қызметті беруші цифрлық құжаттарды іске асырылған интеграция арқылы цифрлық құжаттар сервисінен субъектінің "электрондық үкімет" веб-порталында тіркелген ұялы байланысының абоненттік нөмірі арқылы ұсынылған құжат иесінің келісімі болған жағдайда, бір реттік парольді беру арқылы немесе "электрондық үкімет" веб-порталының хабарламасына жауап ретінде қысқа мәтіндік хабарлама жіберу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заңдарында белгіленген мемлекеттік қызмет көрсетуден бас тарту үшін негіздер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қосымша ақпарат осы Қағидаларда белгіленген мерзімде ұсынылмаса не ұсынылған қосымша ақпарат тауардың шығу тегі туралы алдын ала шешім қабылдауға мүмкіндік беретін мәліметтерді қамтымаса, көрсетілетін қызметті беруші тауардың шығу тегі туралы осындай алдын ала шешім қабылдаудан бас тартады және бұл туралы бас тарту себептерін көрсете отырып, өтініш берушіні хабардар етеді. </w:t>
            </w:r>
          </w:p>
          <w:p>
            <w:pPr>
              <w:spacing w:after="20"/>
              <w:ind w:left="20"/>
              <w:jc w:val="both"/>
            </w:pPr>
            <w:r>
              <w:rPr>
                <w:rFonts w:ascii="Times New Roman"/>
                <w:b w:val="false"/>
                <w:i w:val="false"/>
                <w:color w:val="000000"/>
                <w:sz w:val="20"/>
              </w:rPr>
              <w:t>
Егер Қазақстан Республикасының мемлекеттік органы немесе тауардың шығу тегі туралы сертификатты берген және (немесе) тексеруге уәкілеттік берілген Уәкілетті ұйым тауардың шығарылған жері туралы сертификаттың түпнұсқа болып табылмайтынын және (немесе) дұрыс емес мәліметтерді қамтитынын растаса, көрсетілетін қызметті беруші тауардың шығарылған жері туралы алдын ала шешім қабылдаудан бас тартады және бұл туралы бас тарту себептерін көрсете отырып, өтініш берушіні хабардар етеді.</w:t>
            </w:r>
          </w:p>
          <w:p>
            <w:pPr>
              <w:spacing w:after="20"/>
              <w:ind w:left="20"/>
              <w:jc w:val="both"/>
            </w:pPr>
            <w:r>
              <w:rPr>
                <w:rFonts w:ascii="Times New Roman"/>
                <w:b w:val="false"/>
                <w:i w:val="false"/>
                <w:color w:val="000000"/>
                <w:sz w:val="20"/>
              </w:rPr>
              <w:t>
Бұл ретте өтінім беруші тауарды жіктеу туралы алдын ала шешім қабылдағаны үшін төлеген кедендік алым қайтарылмайды.</w:t>
            </w:r>
          </w:p>
          <w:p>
            <w:pPr>
              <w:spacing w:after="20"/>
              <w:ind w:left="20"/>
              <w:jc w:val="both"/>
            </w:pPr>
            <w:r>
              <w:rPr>
                <w:rFonts w:ascii="Times New Roman"/>
                <w:b w:val="false"/>
                <w:i w:val="false"/>
                <w:color w:val="000000"/>
                <w:sz w:val="20"/>
              </w:rPr>
              <w:t xml:space="preserve">
"Мемлекеттік көрсетілетін қызметтер туралы" Қазақстан Республикасы Заңының </w:t>
            </w:r>
            <w:r>
              <w:rPr>
                <w:rFonts w:ascii="Times New Roman"/>
                <w:b w:val="false"/>
                <w:i w:val="false"/>
                <w:color w:val="000000"/>
                <w:sz w:val="20"/>
              </w:rPr>
              <w:t>19-1-бабында</w:t>
            </w:r>
            <w:r>
              <w:rPr>
                <w:rFonts w:ascii="Times New Roman"/>
                <w:b w:val="false"/>
                <w:i w:val="false"/>
                <w:color w:val="000000"/>
                <w:sz w:val="20"/>
              </w:rPr>
              <w:t xml:space="preserve"> көзделген негіздер бойынша бас тарту үшін негіз болған кезде;</w:t>
            </w:r>
          </w:p>
          <w:p>
            <w:pPr>
              <w:spacing w:after="20"/>
              <w:ind w:left="20"/>
              <w:jc w:val="both"/>
            </w:pPr>
            <w:r>
              <w:rPr>
                <w:rFonts w:ascii="Times New Roman"/>
                <w:b w:val="false"/>
                <w:i w:val="false"/>
                <w:color w:val="000000"/>
                <w:sz w:val="20"/>
              </w:rPr>
              <w:t>
1)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3)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ерекшеліктерін ескере отырып, оның ішінде электрондық нысанда және Мемлекеттік корпорация арқылы көрсетілетін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 денсаулығы және денсаулық сақтау жүйесі туралы" Қазақстан Республикасының </w:t>
            </w:r>
            <w:r>
              <w:rPr>
                <w:rFonts w:ascii="Times New Roman"/>
                <w:b w:val="false"/>
                <w:i w:val="false"/>
                <w:color w:val="000000"/>
                <w:sz w:val="20"/>
              </w:rPr>
              <w:t>Кодексінде</w:t>
            </w:r>
            <w:r>
              <w:rPr>
                <w:rFonts w:ascii="Times New Roman"/>
                <w:b w:val="false"/>
                <w:i w:val="false"/>
                <w:color w:val="000000"/>
                <w:sz w:val="20"/>
              </w:rPr>
              <w:t xml:space="preserve"> белгіленген өзіне-өзі қызмет көрсетуді жүзеге асыру, өз бетінше жүріп-тұру, бағдарлану қабілетінен немесе мүмкіндігінен толық немесе ішінара айырылған көрсетілетін қызметті алушыларға мемлекеттік қызметті көрсету үшін құжаттарды қабылдауды Мемлекеттік корпорацияның қызметкері тұрғылықты жері бойынша 1414, 8 800 080 777 бірыңғай байланыс орталығы арқылы жүгіну арқылы жүргізеді (Мемлекеттік корпорация арқылы қызмет көрсету кезінде).</w:t>
            </w:r>
          </w:p>
          <w:p>
            <w:pPr>
              <w:spacing w:after="20"/>
              <w:ind w:left="20"/>
              <w:jc w:val="both"/>
            </w:pPr>
            <w:r>
              <w:rPr>
                <w:rFonts w:ascii="Times New Roman"/>
                <w:b w:val="false"/>
                <w:i w:val="false"/>
                <w:color w:val="000000"/>
                <w:sz w:val="20"/>
              </w:rPr>
              <w:t>
Көрсетілетін қызметті алушының порталдағы "жеке кабинет", Бірыңғай байланыс орталығы арқылы қашықтан қол жеткізу режимінде Мемлекеттік қызмет көрсету мәртебесі туралы ақпарат алу мүмкіндігі бар.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"Тауардың шығарылған жері</w:t>
            </w:r>
            <w:r>
              <w:br/>
            </w:r>
            <w:r>
              <w:rPr>
                <w:rFonts w:ascii="Times New Roman"/>
                <w:b w:val="false"/>
                <w:i w:val="false"/>
                <w:color w:val="000000"/>
                <w:sz w:val="20"/>
              </w:rPr>
              <w:t>туралы алдын ала</w:t>
            </w:r>
            <w:r>
              <w:br/>
            </w:r>
            <w:r>
              <w:rPr>
                <w:rFonts w:ascii="Times New Roman"/>
                <w:b w:val="false"/>
                <w:i w:val="false"/>
                <w:color w:val="000000"/>
                <w:sz w:val="20"/>
              </w:rPr>
              <w:t>шешім қабылдау"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(көрсетілетін қызметті </w:t>
            </w:r>
            <w:r>
              <w:br/>
            </w:r>
            <w:r>
              <w:rPr>
                <w:rFonts w:ascii="Times New Roman"/>
                <w:b w:val="false"/>
                <w:i w:val="false"/>
                <w:color w:val="000000"/>
                <w:sz w:val="20"/>
              </w:rPr>
              <w:t xml:space="preserve">алушының тегі, аты, </w:t>
            </w:r>
            <w:r>
              <w:br/>
            </w:r>
            <w:r>
              <w:rPr>
                <w:rFonts w:ascii="Times New Roman"/>
                <w:b w:val="false"/>
                <w:i w:val="false"/>
                <w:color w:val="000000"/>
                <w:sz w:val="20"/>
              </w:rPr>
              <w:t>(ол болған жағдайда)</w:t>
            </w:r>
            <w:r>
              <w:br/>
            </w:r>
            <w:r>
              <w:rPr>
                <w:rFonts w:ascii="Times New Roman"/>
                <w:b w:val="false"/>
                <w:i w:val="false"/>
                <w:color w:val="000000"/>
                <w:sz w:val="20"/>
              </w:rPr>
              <w:t>әкесінің аты (бұдан әрі –</w:t>
            </w:r>
            <w:r>
              <w:br/>
            </w:r>
            <w:r>
              <w:rPr>
                <w:rFonts w:ascii="Times New Roman"/>
                <w:b w:val="false"/>
                <w:i w:val="false"/>
                <w:color w:val="000000"/>
                <w:sz w:val="20"/>
              </w:rPr>
              <w:t>аты-жөні), не ұйымының атауы)</w:t>
            </w:r>
            <w:r>
              <w:br/>
            </w:r>
            <w:r>
              <w:rPr>
                <w:rFonts w:ascii="Times New Roman"/>
                <w:b w:val="false"/>
                <w:i w:val="false"/>
                <w:color w:val="000000"/>
                <w:sz w:val="20"/>
              </w:rPr>
              <w:t>____________________________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bookmarkStart w:name="z3412" w:id="1089"/>
    <w:p>
      <w:pPr>
        <w:spacing w:after="0"/>
        <w:ind w:left="0"/>
        <w:jc w:val="left"/>
      </w:pPr>
      <w:r>
        <w:rPr>
          <w:rFonts w:ascii="Times New Roman"/>
          <w:b/>
          <w:i w:val="false"/>
          <w:color w:val="000000"/>
        </w:rPr>
        <w:t xml:space="preserve"> Құжаттарды қабылдаудан бас тарту туралы қолхат</w:t>
      </w:r>
    </w:p>
    <w:bookmarkEnd w:id="1089"/>
    <w:p>
      <w:pPr>
        <w:spacing w:after="0"/>
        <w:ind w:left="0"/>
        <w:jc w:val="both"/>
      </w:pPr>
      <w:r>
        <w:rPr>
          <w:rFonts w:ascii="Times New Roman"/>
          <w:b w:val="false"/>
          <w:i w:val="false"/>
          <w:color w:val="000000"/>
          <w:sz w:val="28"/>
        </w:rPr>
        <w:t xml:space="preserve">
      "Мемлекеттік көрсетілетін қызмет туралы" 2013 жылғы 15 сәуірдегі Қазақстан Республикасы Заңының 20-бабы </w:t>
      </w:r>
      <w:r>
        <w:rPr>
          <w:rFonts w:ascii="Times New Roman"/>
          <w:b w:val="false"/>
          <w:i w:val="false"/>
          <w:color w:val="000000"/>
          <w:sz w:val="28"/>
        </w:rPr>
        <w:t>2-тармағын</w:t>
      </w:r>
      <w:r>
        <w:rPr>
          <w:rFonts w:ascii="Times New Roman"/>
          <w:b w:val="false"/>
          <w:i w:val="false"/>
          <w:color w:val="000000"/>
          <w:sz w:val="28"/>
        </w:rPr>
        <w:t xml:space="preserve"> басшылыққа ала отырып, "Азаматтарға арналған үкімет" Мемлекеттік корпорациясының филиалының №__ бөлімі (мекенжайы көрсетілсін) Сіздің Қағиданың 1-қосымшасында көзделген тізбеге сәйкес құжаттардың толық топтамасын табыс етпеуіңізге сондай-ақ қолданылу мерзімі өтіп кеткен құжаттарды ұсынуыңызға байланысты "Тауардың шығарылған жері туралы алдын ала шешім қабылдау"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және қолданылу мерзімі өткен құжаттардың атауы:</w:t>
      </w:r>
    </w:p>
    <w:p>
      <w:pPr>
        <w:spacing w:after="0"/>
        <w:ind w:left="0"/>
        <w:jc w:val="both"/>
      </w:pPr>
      <w:r>
        <w:rPr>
          <w:rFonts w:ascii="Times New Roman"/>
          <w:b w:val="false"/>
          <w:i w:val="false"/>
          <w:color w:val="000000"/>
          <w:sz w:val="28"/>
        </w:rPr>
        <w:t>
      1)_____________________________________;</w:t>
      </w:r>
    </w:p>
    <w:p>
      <w:pPr>
        <w:spacing w:after="0"/>
        <w:ind w:left="0"/>
        <w:jc w:val="both"/>
      </w:pPr>
      <w:r>
        <w:rPr>
          <w:rFonts w:ascii="Times New Roman"/>
          <w:b w:val="false"/>
          <w:i w:val="false"/>
          <w:color w:val="000000"/>
          <w:sz w:val="28"/>
        </w:rPr>
        <w:t>
      2)_____________________________________;</w:t>
      </w:r>
    </w:p>
    <w:p>
      <w:pPr>
        <w:spacing w:after="0"/>
        <w:ind w:left="0"/>
        <w:jc w:val="both"/>
      </w:pPr>
      <w:r>
        <w:rPr>
          <w:rFonts w:ascii="Times New Roman"/>
          <w:b w:val="false"/>
          <w:i w:val="false"/>
          <w:color w:val="000000"/>
          <w:sz w:val="28"/>
        </w:rPr>
        <w:t>
      3)___________________________________….</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Т.А.Ә. (ол болған жағдайда) (Мемлекеттік корпорацияның қызметкері) (қолы)</w:t>
      </w:r>
    </w:p>
    <w:p>
      <w:pPr>
        <w:spacing w:after="0"/>
        <w:ind w:left="0"/>
        <w:jc w:val="both"/>
      </w:pPr>
      <w:r>
        <w:rPr>
          <w:rFonts w:ascii="Times New Roman"/>
          <w:b w:val="false"/>
          <w:i w:val="false"/>
          <w:color w:val="000000"/>
          <w:sz w:val="28"/>
        </w:rPr>
        <w:t>
      Орындаушы: Т.А.Ә. (ол болған жағдайда)_____________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Т.А.Ә. (ол болған жағдайда) / қолы</w:t>
      </w:r>
    </w:p>
    <w:p>
      <w:pPr>
        <w:spacing w:after="0"/>
        <w:ind w:left="0"/>
        <w:jc w:val="both"/>
      </w:pPr>
      <w:r>
        <w:rPr>
          <w:rFonts w:ascii="Times New Roman"/>
          <w:b w:val="false"/>
          <w:i w:val="false"/>
          <w:color w:val="000000"/>
          <w:sz w:val="28"/>
        </w:rPr>
        <w:t>
      20__ жылғы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"Тауардың шығарылған</w:t>
            </w:r>
            <w:r>
              <w:br/>
            </w:r>
            <w:r>
              <w:rPr>
                <w:rFonts w:ascii="Times New Roman"/>
                <w:b w:val="false"/>
                <w:i w:val="false"/>
                <w:color w:val="000000"/>
                <w:sz w:val="20"/>
              </w:rPr>
              <w:t>жері туралы алдын ала</w:t>
            </w:r>
            <w:r>
              <w:br/>
            </w:r>
            <w:r>
              <w:rPr>
                <w:rFonts w:ascii="Times New Roman"/>
                <w:b w:val="false"/>
                <w:i w:val="false"/>
                <w:color w:val="000000"/>
                <w:sz w:val="20"/>
              </w:rPr>
              <w:t>шешім қабылдау"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3426" w:id="1090"/>
    <w:p>
      <w:pPr>
        <w:spacing w:after="0"/>
        <w:ind w:left="0"/>
        <w:jc w:val="left"/>
      </w:pPr>
      <w:r>
        <w:rPr>
          <w:rFonts w:ascii="Times New Roman"/>
          <w:b/>
          <w:i w:val="false"/>
          <w:color w:val="000000"/>
        </w:rPr>
        <w:t xml:space="preserve"> Тұлғаның тауардың шығарылған жері туралы алдын ала шешімді қабылдау туралы өтініші *</w:t>
      </w:r>
    </w:p>
    <w:bookmarkEnd w:id="10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Өтініш иесі (тегі, аты, әкесінің аты (ол болған жағдайда), жеке тұлғаның жеке сәйкестендіру нөмірі, тұрғылықты жері немесе заңды тұлғаның атауы, бизнес-сәйкестендру нөмірі, заңды мекен-жайы,)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Импорттаушы (атауы, мекен-жайы) (ол болған жағдайда)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Экспорттаушы (атауы, мекен-жайы) (ол болған жағдайда)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Өндіруші (атауы, мекен-жайы) (ол болған жағдайда)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Тауар туралы мәлімет**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Сыртқы экономикалық қызметінің тауар номенклатурасына сәйкес тауар коды: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Тауарды дайындау үшін жасалған өндірістік және технологиялық операциялар туралы мәліметтер***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Тауардың шығарылған жері туралы алдын ала шешім қабылдау үшін кедендік алымның төленгені туралы мәлімет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Тауар дайындалған материалдар, олардың шығарылған жері, Тауарларды сипаттау мен кодтаудың үйлестірілген жүйесіне сәйкес кодтары, құны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Тауардың шығарылған жерін айқындауға ықпал ететін ұсынылған қосымшалар****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Бұдан бұрын сіз бірдей немесе осындай тауарлар туралы алдын ала шешімге өтініш бердіңіз бе? Ия Жоқ</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Мен, осы нысан бойынша мәлімделеген барлық ақпарат және өтінішке қосымша шынайы, нақты және дұрыс болып табылатынын мәлімдеймін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Өтініш иесінің қолы: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Күні: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Телефон: Факс: Электрондық пошта:</w:t>
            </w:r>
          </w:p>
        </w:tc>
      </w:tr>
    </w:tbl>
    <w:p>
      <w:pPr>
        <w:spacing w:after="0"/>
        <w:ind w:left="0"/>
        <w:jc w:val="both"/>
      </w:pPr>
      <w:r>
        <w:rPr>
          <w:rFonts w:ascii="Times New Roman"/>
          <w:b w:val="false"/>
          <w:i w:val="false"/>
          <w:color w:val="000000"/>
          <w:sz w:val="28"/>
        </w:rPr>
        <w:t xml:space="preserve">
      * Аталғанөтініш "Қазақстан Республикасындағы кедендік реттеу туралы" Қазақстан Республикасы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құжаттардың сканерден өткізілген көшірмелерімен қоса өтініш иесінің электрондық цифрлық қолтаңбамен куәландырылған электрондық құжатнемесе қағаз жеткізгіштегітүрінде беріледі.</w:t>
      </w:r>
    </w:p>
    <w:p>
      <w:pPr>
        <w:spacing w:after="0"/>
        <w:ind w:left="0"/>
        <w:jc w:val="both"/>
      </w:pPr>
      <w:r>
        <w:rPr>
          <w:rFonts w:ascii="Times New Roman"/>
          <w:b w:val="false"/>
          <w:i w:val="false"/>
          <w:color w:val="000000"/>
          <w:sz w:val="28"/>
        </w:rPr>
        <w:t>
      Мемлекеттік кірістер органының ақпараттық жүйесі енгізілгенге дейін немесе істен шығу туындаған жағдайда өтініш қағаз жеткізгіштегі түрінде беріледі.</w:t>
      </w:r>
    </w:p>
    <w:p>
      <w:pPr>
        <w:spacing w:after="0"/>
        <w:ind w:left="0"/>
        <w:jc w:val="both"/>
      </w:pPr>
      <w:r>
        <w:rPr>
          <w:rFonts w:ascii="Times New Roman"/>
          <w:b w:val="false"/>
          <w:i w:val="false"/>
          <w:color w:val="000000"/>
          <w:sz w:val="28"/>
        </w:rPr>
        <w:t xml:space="preserve">
      ** Аталған бағанда "Қазақстан Республикасындағы кедендік реттеу туралы" Қазақстан Республикасы Кодексінің 61-бабы 2-тармағы </w:t>
      </w:r>
      <w:r>
        <w:rPr>
          <w:rFonts w:ascii="Times New Roman"/>
          <w:b w:val="false"/>
          <w:i w:val="false"/>
          <w:color w:val="000000"/>
          <w:sz w:val="28"/>
        </w:rPr>
        <w:t>2-тармақшасына</w:t>
      </w:r>
      <w:r>
        <w:rPr>
          <w:rFonts w:ascii="Times New Roman"/>
          <w:b w:val="false"/>
          <w:i w:val="false"/>
          <w:color w:val="000000"/>
          <w:sz w:val="28"/>
        </w:rPr>
        <w:t xml:space="preserve"> сәйкес тауар туралы мәліметтер көрсетіледі.</w:t>
      </w:r>
    </w:p>
    <w:p>
      <w:pPr>
        <w:spacing w:after="0"/>
        <w:ind w:left="0"/>
        <w:jc w:val="both"/>
      </w:pPr>
      <w:r>
        <w:rPr>
          <w:rFonts w:ascii="Times New Roman"/>
          <w:b w:val="false"/>
          <w:i w:val="false"/>
          <w:color w:val="000000"/>
          <w:sz w:val="28"/>
        </w:rPr>
        <w:t>
      *** Аталған бағанда тауарды дайындау үшін оған жасалған операциялар туралы мәліметтер көрсетіледі.</w:t>
      </w:r>
    </w:p>
    <w:p>
      <w:pPr>
        <w:spacing w:after="0"/>
        <w:ind w:left="0"/>
        <w:jc w:val="both"/>
      </w:pPr>
      <w:r>
        <w:rPr>
          <w:rFonts w:ascii="Times New Roman"/>
          <w:b w:val="false"/>
          <w:i w:val="false"/>
          <w:color w:val="000000"/>
          <w:sz w:val="28"/>
        </w:rPr>
        <w:t xml:space="preserve">
      **** Аталған бағанда "Қазақстан Республикасындағы кедендік реттеу туралы" Қазақстан Республикасы Кодексінің 61-бабы </w:t>
      </w:r>
      <w:r>
        <w:rPr>
          <w:rFonts w:ascii="Times New Roman"/>
          <w:b w:val="false"/>
          <w:i w:val="false"/>
          <w:color w:val="000000"/>
          <w:sz w:val="28"/>
        </w:rPr>
        <w:t>3-тармағына</w:t>
      </w:r>
      <w:r>
        <w:rPr>
          <w:rFonts w:ascii="Times New Roman"/>
          <w:b w:val="false"/>
          <w:i w:val="false"/>
          <w:color w:val="000000"/>
          <w:sz w:val="28"/>
        </w:rPr>
        <w:t xml:space="preserve"> сәйкес өтінішке қоса берілетін құжаттар тізімі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"Тауарларды жіктеу туралы</w:t>
            </w:r>
            <w:r>
              <w:br/>
            </w:r>
            <w:r>
              <w:rPr>
                <w:rFonts w:ascii="Times New Roman"/>
                <w:b w:val="false"/>
                <w:i w:val="false"/>
                <w:color w:val="000000"/>
                <w:sz w:val="20"/>
              </w:rPr>
              <w:t>алдын ала шешім қабылдау"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22-қосымша</w:t>
            </w:r>
          </w:p>
        </w:tc>
      </w:tr>
    </w:tbl>
    <w:bookmarkStart w:name="z442" w:id="1091"/>
    <w:p>
      <w:pPr>
        <w:spacing w:after="0"/>
        <w:ind w:left="0"/>
        <w:jc w:val="left"/>
      </w:pPr>
      <w:r>
        <w:rPr>
          <w:rFonts w:ascii="Times New Roman"/>
          <w:b/>
          <w:i w:val="false"/>
          <w:color w:val="000000"/>
        </w:rPr>
        <w:t xml:space="preserve"> "Тауарларды жіктеу туралы алдын ала шешім қабылдау" мемлекеттік көрсетілетін қызмет стандарты</w:t>
      </w:r>
    </w:p>
    <w:bookmarkEnd w:id="1091"/>
    <w:p>
      <w:pPr>
        <w:spacing w:after="0"/>
        <w:ind w:left="0"/>
        <w:jc w:val="both"/>
      </w:pPr>
      <w:r>
        <w:rPr>
          <w:rFonts w:ascii="Times New Roman"/>
          <w:b w:val="false"/>
          <w:i w:val="false"/>
          <w:color w:val="ff0000"/>
          <w:sz w:val="28"/>
        </w:rPr>
        <w:t xml:space="preserve">
      Ескерту. Қағида жаңа редакцияда - ҚР Қаржы министрінің 31.07.2024 </w:t>
      </w:r>
      <w:r>
        <w:rPr>
          <w:rFonts w:ascii="Times New Roman"/>
          <w:b w:val="false"/>
          <w:i w:val="false"/>
          <w:color w:val="ff0000"/>
          <w:sz w:val="28"/>
        </w:rPr>
        <w:t>№ 500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443" w:id="1092"/>
    <w:p>
      <w:pPr>
        <w:spacing w:after="0"/>
        <w:ind w:left="0"/>
        <w:jc w:val="left"/>
      </w:pPr>
      <w:r>
        <w:rPr>
          <w:rFonts w:ascii="Times New Roman"/>
          <w:b/>
          <w:i w:val="false"/>
          <w:color w:val="000000"/>
        </w:rPr>
        <w:t xml:space="preserve"> 1-тарау. Жалпы ережелер</w:t>
      </w:r>
    </w:p>
    <w:bookmarkEnd w:id="1092"/>
    <w:bookmarkStart w:name="z3436" w:id="1093"/>
    <w:p>
      <w:pPr>
        <w:spacing w:after="0"/>
        <w:ind w:left="0"/>
        <w:jc w:val="both"/>
      </w:pPr>
      <w:r>
        <w:rPr>
          <w:rFonts w:ascii="Times New Roman"/>
          <w:b w:val="false"/>
          <w:i w:val="false"/>
          <w:color w:val="000000"/>
          <w:sz w:val="28"/>
        </w:rPr>
        <w:t xml:space="preserve">
      1. Осы "Тауарларды жіктеу туралы алдын ала шешім қабылдау"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"Тауарларды жіктеу туралы алдын ала шешім қабылдау"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 Қазақстан Республикасы Қаржы министрлігінің Мемлекеттік кірістер комитетінің облыстар, Астана, Алматы және Шымкент қалалары бойынша аумақтық органдарымен (бұдан әрі – көрсетілетін қызметті беруші) көрсету тәртібін анықтайды.</w:t>
      </w:r>
    </w:p>
    <w:bookmarkEnd w:id="1093"/>
    <w:bookmarkStart w:name="z3437" w:id="1094"/>
    <w:p>
      <w:pPr>
        <w:spacing w:after="0"/>
        <w:ind w:left="0"/>
        <w:jc w:val="both"/>
      </w:pPr>
      <w:r>
        <w:rPr>
          <w:rFonts w:ascii="Times New Roman"/>
          <w:b w:val="false"/>
          <w:i w:val="false"/>
          <w:color w:val="000000"/>
          <w:sz w:val="28"/>
        </w:rPr>
        <w:t>
      2. Мемлекеттік көрсетілетін қызмет жеке және заңды тұлғаларға көрсетіледі (бұдан әрі – көрсетілетін қызметті алушы).</w:t>
      </w:r>
    </w:p>
    <w:bookmarkEnd w:id="1094"/>
    <w:bookmarkStart w:name="z3438" w:id="1095"/>
    <w:p>
      <w:pPr>
        <w:spacing w:after="0"/>
        <w:ind w:left="0"/>
        <w:jc w:val="left"/>
      </w:pPr>
      <w:r>
        <w:rPr>
          <w:rFonts w:ascii="Times New Roman"/>
          <w:b/>
          <w:i w:val="false"/>
          <w:color w:val="000000"/>
        </w:rPr>
        <w:t xml:space="preserve"> 2-тарау. Мемлекеттік қызметті көрсету тәртібі</w:t>
      </w:r>
    </w:p>
    <w:bookmarkEnd w:id="1095"/>
    <w:bookmarkStart w:name="z3439" w:id="1096"/>
    <w:p>
      <w:pPr>
        <w:spacing w:after="0"/>
        <w:ind w:left="0"/>
        <w:jc w:val="both"/>
      </w:pPr>
      <w:r>
        <w:rPr>
          <w:rFonts w:ascii="Times New Roman"/>
          <w:b w:val="false"/>
          <w:i w:val="false"/>
          <w:color w:val="000000"/>
          <w:sz w:val="28"/>
        </w:rPr>
        <w:t>
      3. Өтінішті қабылдау және мемлекеттік қызметті көрсету нәтижесін беру жүзеге асырылады:</w:t>
      </w:r>
    </w:p>
    <w:bookmarkEnd w:id="1096"/>
    <w:bookmarkStart w:name="z3440" w:id="1097"/>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 арқылы;</w:t>
      </w:r>
    </w:p>
    <w:bookmarkEnd w:id="1097"/>
    <w:bookmarkStart w:name="z3441" w:id="1098"/>
    <w:p>
      <w:pPr>
        <w:spacing w:after="0"/>
        <w:ind w:left="0"/>
        <w:jc w:val="both"/>
      </w:pPr>
      <w:r>
        <w:rPr>
          <w:rFonts w:ascii="Times New Roman"/>
          <w:b w:val="false"/>
          <w:i w:val="false"/>
          <w:color w:val="000000"/>
          <w:sz w:val="28"/>
        </w:rPr>
        <w:t>
      2) "электрондық үкімет" веб-порталы арқылы www.egov.kz (бұдан әрі – портал).</w:t>
      </w:r>
    </w:p>
    <w:bookmarkEnd w:id="1098"/>
    <w:bookmarkStart w:name="z3442" w:id="1099"/>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"Тауарларды жіктеу туралы алдын ала шешім қабылдау" мемлекеттік қызмет көрсетуге қойылатын негізгі талаптардың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1099"/>
    <w:bookmarkStart w:name="z3443" w:id="1100"/>
    <w:p>
      <w:pPr>
        <w:spacing w:after="0"/>
        <w:ind w:left="0"/>
        <w:jc w:val="both"/>
      </w:pPr>
      <w:r>
        <w:rPr>
          <w:rFonts w:ascii="Times New Roman"/>
          <w:b w:val="false"/>
          <w:i w:val="false"/>
          <w:color w:val="000000"/>
          <w:sz w:val="28"/>
        </w:rPr>
        <w:t>
      Электрондық түрде жүгінген кезде – көрсетілетін қызметті алушының электрондық цифрлық қолтаңбасымен (бұдан әрі – ЭЦҚ) куәландырылған электрондық құжат нысанындағы өтініш "электрондық үкімет" порталы (бұдан әрі – портал) арқылы қабылданады.</w:t>
      </w:r>
    </w:p>
    <w:bookmarkEnd w:id="1100"/>
    <w:bookmarkStart w:name="z3444" w:id="1101"/>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End w:id="1101"/>
    <w:bookmarkStart w:name="z3445" w:id="1102"/>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не цифрлық құжаттар сервисінен электрндық құжат көрсетіледі.</w:t>
      </w:r>
    </w:p>
    <w:bookmarkEnd w:id="1102"/>
    <w:bookmarkStart w:name="z3446" w:id="1103"/>
    <w:p>
      <w:pPr>
        <w:spacing w:after="0"/>
        <w:ind w:left="0"/>
        <w:jc w:val="both"/>
      </w:pPr>
      <w:r>
        <w:rPr>
          <w:rFonts w:ascii="Times New Roman"/>
          <w:b w:val="false"/>
          <w:i w:val="false"/>
          <w:color w:val="000000"/>
          <w:sz w:val="28"/>
        </w:rPr>
        <w:t>
      Мемлекеттік қызметті көрсету кезінде көрсетілетін қызметті алушы,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келісім береді.</w:t>
      </w:r>
    </w:p>
    <w:bookmarkEnd w:id="1103"/>
    <w:bookmarkStart w:name="z3447" w:id="1104"/>
    <w:p>
      <w:pPr>
        <w:spacing w:after="0"/>
        <w:ind w:left="0"/>
        <w:jc w:val="both"/>
      </w:pPr>
      <w:r>
        <w:rPr>
          <w:rFonts w:ascii="Times New Roman"/>
          <w:b w:val="false"/>
          <w:i w:val="false"/>
          <w:color w:val="000000"/>
          <w:sz w:val="28"/>
        </w:rPr>
        <w:t>
      Мемлекеттік ақпараттық жүйелерде қамтылған жеке басты куәландыратын құжаттар туралы мәліметтерді көрсетілетін қызметті беруші және (немесе) Мемлекеттік корпорация қызметкері уәкілетті лауазымды адамдардың электрондық цифрлық қолтаңбасымен (бұдан әрі – ЭЦҚ) куәландырылған электрондық құжаттар нысанында портал арқылы тиісті мемлекеттік ақпараттық жүйелерден алады.</w:t>
      </w:r>
    </w:p>
    <w:bookmarkEnd w:id="1104"/>
    <w:bookmarkStart w:name="z3448" w:id="1105"/>
    <w:p>
      <w:pPr>
        <w:spacing w:after="0"/>
        <w:ind w:left="0"/>
        <w:jc w:val="both"/>
      </w:pPr>
      <w:r>
        <w:rPr>
          <w:rFonts w:ascii="Times New Roman"/>
          <w:b w:val="false"/>
          <w:i w:val="false"/>
          <w:color w:val="000000"/>
          <w:sz w:val="28"/>
        </w:rPr>
        <w:t>
      Көрсетілетін қызметті алушылардан ақпараттық жүйелерде қамтылған құжаттар мен мәліметтерді талап етуге жол берілмейді.</w:t>
      </w:r>
    </w:p>
    <w:bookmarkEnd w:id="1105"/>
    <w:bookmarkStart w:name="z3449" w:id="1106"/>
    <w:p>
      <w:pPr>
        <w:spacing w:after="0"/>
        <w:ind w:left="0"/>
        <w:jc w:val="both"/>
      </w:pPr>
      <w:r>
        <w:rPr>
          <w:rFonts w:ascii="Times New Roman"/>
          <w:b w:val="false"/>
          <w:i w:val="false"/>
          <w:color w:val="000000"/>
          <w:sz w:val="28"/>
        </w:rPr>
        <w:t xml:space="preserve">
      Көрсетілетін қызметті алушы Мемлекеттік корпорацияға осы Қағиданың </w:t>
      </w:r>
      <w:r>
        <w:rPr>
          <w:rFonts w:ascii="Times New Roman"/>
          <w:b w:val="false"/>
          <w:i w:val="false"/>
          <w:color w:val="000000"/>
          <w:sz w:val="28"/>
        </w:rPr>
        <w:t>1-қосымшасына</w:t>
      </w:r>
      <w:r>
        <w:rPr>
          <w:rFonts w:ascii="Times New Roman"/>
          <w:b w:val="false"/>
          <w:i w:val="false"/>
          <w:color w:val="000000"/>
          <w:sz w:val="28"/>
        </w:rPr>
        <w:t xml:space="preserve"> сәйкес Тізбенің 8-тармағында көзделген құжаттар топтамасын, сондай-ақ қолданылу мерзімі өткен құжаттарды толық ұсынбаған кезде Мемлекеттік корпорацияның қызметкері өтінішті қабылдаудан бас тартады және осы Қағидаға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1106"/>
    <w:bookmarkStart w:name="z3450" w:id="1107"/>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құжаттардың қабылданғаны туралы қолхат беріледі.</w:t>
      </w:r>
    </w:p>
    <w:bookmarkEnd w:id="1107"/>
    <w:bookmarkStart w:name="z3451" w:id="1108"/>
    <w:p>
      <w:pPr>
        <w:spacing w:after="0"/>
        <w:ind w:left="0"/>
        <w:jc w:val="both"/>
      </w:pPr>
      <w:r>
        <w:rPr>
          <w:rFonts w:ascii="Times New Roman"/>
          <w:b w:val="false"/>
          <w:i w:val="false"/>
          <w:color w:val="000000"/>
          <w:sz w:val="28"/>
        </w:rPr>
        <w:t>
      Мемлекеттік қызметті Мемлекеттік корпорация арқылы қағаз жеткізгіште көрсету кезінде өтініштер мен құжаттарды қабылдау күні мемлекеттік қызмет көрсету мерзіміне кірмейді.</w:t>
      </w:r>
    </w:p>
    <w:bookmarkEnd w:id="1108"/>
    <w:bookmarkStart w:name="z3452" w:id="1109"/>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 көрсету үшін сұрау салудың қабылданғаны туралы мәртебе жіберіледі.</w:t>
      </w:r>
    </w:p>
    <w:bookmarkEnd w:id="1109"/>
    <w:bookmarkStart w:name="z3453" w:id="1110"/>
    <w:p>
      <w:pPr>
        <w:spacing w:after="0"/>
        <w:ind w:left="0"/>
        <w:jc w:val="both"/>
      </w:pPr>
      <w:r>
        <w:rPr>
          <w:rFonts w:ascii="Times New Roman"/>
          <w:b w:val="false"/>
          <w:i w:val="false"/>
          <w:color w:val="000000"/>
          <w:sz w:val="28"/>
        </w:rPr>
        <w:t>
      Көрсетілетін қызметті алушы құжаттарды Мемлекеттік корпорацияға келу тәртібімен ұсынған кезде-Мемлекеттік корпорацияның қызметкері көрсетілетін қызметті алушы ұсынған құжаттарды қабылдайды, тексереді және қабылданған құжаттарды көрсетілетін қызметті берушіге курьерлік байланыс арқылы жібереді.</w:t>
      </w:r>
    </w:p>
    <w:bookmarkEnd w:id="1110"/>
    <w:bookmarkStart w:name="z3454" w:id="1111"/>
    <w:p>
      <w:pPr>
        <w:spacing w:after="0"/>
        <w:ind w:left="0"/>
        <w:jc w:val="both"/>
      </w:pPr>
      <w:r>
        <w:rPr>
          <w:rFonts w:ascii="Times New Roman"/>
          <w:b w:val="false"/>
          <w:i w:val="false"/>
          <w:color w:val="000000"/>
          <w:sz w:val="28"/>
        </w:rPr>
        <w:t xml:space="preserve">
      Құжаттарды қабылдауға жауапты көрсетілетін қызметті берушінің құрылымдық бөлімшесі құжаттар келіп түскен күні ұсынылған құжаттарды қабылдауды, тексеруді және тіркеуді жүзеге асырады (көрсетілетін қызметті алушы жұмыс уақыты аяқталғаннан кейін,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сәйкес демалыс және мереке күндері жүгінген кезде өтініштерді қабылдау және мемлекеттік қызметті көрсету нәтижелерін беру келесі жұмыс күні жүзеге асырылады).</w:t>
      </w:r>
    </w:p>
    <w:bookmarkEnd w:id="1111"/>
    <w:bookmarkStart w:name="z3455" w:id="1112"/>
    <w:p>
      <w:pPr>
        <w:spacing w:after="0"/>
        <w:ind w:left="0"/>
        <w:jc w:val="both"/>
      </w:pPr>
      <w:r>
        <w:rPr>
          <w:rFonts w:ascii="Times New Roman"/>
          <w:b w:val="false"/>
          <w:i w:val="false"/>
          <w:color w:val="000000"/>
          <w:sz w:val="28"/>
        </w:rPr>
        <w:t xml:space="preserve">
      Көрсетілетін қызметті алушы Кеден кодексінің 45-бабы </w:t>
      </w:r>
      <w:r>
        <w:rPr>
          <w:rFonts w:ascii="Times New Roman"/>
          <w:b w:val="false"/>
          <w:i w:val="false"/>
          <w:color w:val="000000"/>
          <w:sz w:val="28"/>
        </w:rPr>
        <w:t>3-тармағының</w:t>
      </w:r>
      <w:r>
        <w:rPr>
          <w:rFonts w:ascii="Times New Roman"/>
          <w:b w:val="false"/>
          <w:i w:val="false"/>
          <w:color w:val="000000"/>
          <w:sz w:val="28"/>
        </w:rPr>
        <w:t xml:space="preserve"> екінші бөлігінде белгіленген мерзімде қосымша ақпарат ұсынбаған не ұсынылған қосымша ақпарат тауарды сыныптау туралы алдын ала шешім қабылдауға мүмкіндік беретін мәліметтерді қамтымаған кезде көрсетілетін қызметті беруші тауарды сыныптау туралы осындай алдын ала шешім қабылдаудан бас тартады және бұл туралы бас тарту себептерін көрсете отырып, өтініш берушіні хабардар етеді.</w:t>
      </w:r>
    </w:p>
    <w:bookmarkEnd w:id="1112"/>
    <w:bookmarkStart w:name="z3456" w:id="1113"/>
    <w:p>
      <w:pPr>
        <w:spacing w:after="0"/>
        <w:ind w:left="0"/>
        <w:jc w:val="both"/>
      </w:pPr>
      <w:r>
        <w:rPr>
          <w:rFonts w:ascii="Times New Roman"/>
          <w:b w:val="false"/>
          <w:i w:val="false"/>
          <w:color w:val="000000"/>
          <w:sz w:val="28"/>
        </w:rPr>
        <w:t>
      Ұсынылған құжаттардың толықтығы фактісі анықталған кезде өңдеуге жауапты қызметкер өтінішті қарайды:</w:t>
      </w:r>
    </w:p>
    <w:bookmarkEnd w:id="1113"/>
    <w:bookmarkStart w:name="z3457" w:id="1114"/>
    <w:p>
      <w:pPr>
        <w:spacing w:after="0"/>
        <w:ind w:left="0"/>
        <w:jc w:val="both"/>
      </w:pPr>
      <w:r>
        <w:rPr>
          <w:rFonts w:ascii="Times New Roman"/>
          <w:b w:val="false"/>
          <w:i w:val="false"/>
          <w:color w:val="000000"/>
          <w:sz w:val="28"/>
        </w:rPr>
        <w:t>
      1) тауарды сыныптау туралы алдын ала шешім қабылдау туралы өтініш тіркелген күннен бастап 10 (он) жұмыс күнінен кешіктірмей – тауарды сыныптау туралы алдын ала шешім қабылдаған кезде;</w:t>
      </w:r>
    </w:p>
    <w:bookmarkEnd w:id="1114"/>
    <w:bookmarkStart w:name="z3458" w:id="1115"/>
    <w:p>
      <w:pPr>
        <w:spacing w:after="0"/>
        <w:ind w:left="0"/>
        <w:jc w:val="both"/>
      </w:pPr>
      <w:r>
        <w:rPr>
          <w:rFonts w:ascii="Times New Roman"/>
          <w:b w:val="false"/>
          <w:i w:val="false"/>
          <w:color w:val="000000"/>
          <w:sz w:val="28"/>
        </w:rPr>
        <w:t>
      2) еркін нысанда өтініш келіп түскен күннен бастап 3 (үш) жұмыс күні ішінде – тауарды сыныптау туралы алдын ала шешімнің телнұсқасын беру кезінде.</w:t>
      </w:r>
    </w:p>
    <w:bookmarkEnd w:id="1115"/>
    <w:bookmarkStart w:name="z3459" w:id="1116"/>
    <w:p>
      <w:pPr>
        <w:spacing w:after="0"/>
        <w:ind w:left="0"/>
        <w:jc w:val="both"/>
      </w:pPr>
      <w:r>
        <w:rPr>
          <w:rFonts w:ascii="Times New Roman"/>
          <w:b w:val="false"/>
          <w:i w:val="false"/>
          <w:color w:val="000000"/>
          <w:sz w:val="28"/>
        </w:rPr>
        <w:t xml:space="preserve">
      Тауарды жіктеу туралы алдын ала шешімнің телнұсқасында тауарды жіктеу туралы алдын ала шешімнің түпнұсқасында қамтылған барлық мәліметтер, оның ішінде тауарды жіктеу туралы алдын ала шешімнің тіркеу нөмірі мен қабылданған күні көрсетіледі және "Телнұсқа" белгісі қойылады. </w:t>
      </w:r>
    </w:p>
    <w:bookmarkEnd w:id="1116"/>
    <w:bookmarkStart w:name="z3460" w:id="1117"/>
    <w:p>
      <w:pPr>
        <w:spacing w:after="0"/>
        <w:ind w:left="0"/>
        <w:jc w:val="both"/>
      </w:pPr>
      <w:r>
        <w:rPr>
          <w:rFonts w:ascii="Times New Roman"/>
          <w:b w:val="false"/>
          <w:i w:val="false"/>
          <w:color w:val="000000"/>
          <w:sz w:val="28"/>
        </w:rPr>
        <w:t xml:space="preserve">
      Кеден кодексінің 45-бабының </w:t>
      </w:r>
      <w:r>
        <w:rPr>
          <w:rFonts w:ascii="Times New Roman"/>
          <w:b w:val="false"/>
          <w:i w:val="false"/>
          <w:color w:val="000000"/>
          <w:sz w:val="28"/>
        </w:rPr>
        <w:t>3-тармағына</w:t>
      </w:r>
      <w:r>
        <w:rPr>
          <w:rFonts w:ascii="Times New Roman"/>
          <w:b w:val="false"/>
          <w:i w:val="false"/>
          <w:color w:val="000000"/>
          <w:sz w:val="28"/>
        </w:rPr>
        <w:t xml:space="preserve"> сәйкес қосымша ақпарат беру қажет болған кезде осы тармақтың үшінші бөлігінде көрсетілген мерзімнің өтуі көрсетілетін қызметті алушыға қосымша ақпарат беру қажеттілігі туралы сұрау салу жіберілген күннен бастап тоқтатыла тұрады және қосымша ақпарат келіп түскен күннен бастап қайта басталады.</w:t>
      </w:r>
    </w:p>
    <w:bookmarkEnd w:id="1117"/>
    <w:bookmarkStart w:name="z3461" w:id="1118"/>
    <w:p>
      <w:pPr>
        <w:spacing w:after="0"/>
        <w:ind w:left="0"/>
        <w:jc w:val="both"/>
      </w:pPr>
      <w:r>
        <w:rPr>
          <w:rFonts w:ascii="Times New Roman"/>
          <w:b w:val="false"/>
          <w:i w:val="false"/>
          <w:color w:val="000000"/>
          <w:sz w:val="28"/>
        </w:rPr>
        <w:t>
      Егер тауарды сыныптау туралы алдын ала шешім қабылдау үшін кедендік сараптама жүргізу қажет болса, осы тармақтың үшінші бөлігінде көрсетілген мерзімнің өтуін көрсетілетін қызметті беруші кедендік сараптама тағайындау туралы шешім жіберген күннен бастап он жұмыс күніне тоқтата тұрады және тауарды сыныптау туралы алдын ала шешім қабылдау мерзімін тоқтата тұру мерзімі өткен күннен бастап қайта басталады.</w:t>
      </w:r>
    </w:p>
    <w:bookmarkEnd w:id="1118"/>
    <w:bookmarkStart w:name="z3462" w:id="1119"/>
    <w:p>
      <w:pPr>
        <w:spacing w:after="0"/>
        <w:ind w:left="0"/>
        <w:jc w:val="both"/>
      </w:pPr>
      <w:r>
        <w:rPr>
          <w:rFonts w:ascii="Times New Roman"/>
          <w:b w:val="false"/>
          <w:i w:val="false"/>
          <w:color w:val="000000"/>
          <w:sz w:val="28"/>
        </w:rPr>
        <w:t>
      Порталға жүгінген кезде мемлекеттік қызметті көрсету нәтижесі көрсетілетін қызметті берушінің лауазымды адамының ЭЦҚ-мен куәландырылған электрондық құжат нысанында көрсетілетін қызметті алушыға жіберіледі.</w:t>
      </w:r>
    </w:p>
    <w:bookmarkEnd w:id="1119"/>
    <w:bookmarkStart w:name="z3463" w:id="1120"/>
    <w:p>
      <w:pPr>
        <w:spacing w:after="0"/>
        <w:ind w:left="0"/>
        <w:jc w:val="both"/>
      </w:pPr>
      <w:r>
        <w:rPr>
          <w:rFonts w:ascii="Times New Roman"/>
          <w:b w:val="false"/>
          <w:i w:val="false"/>
          <w:color w:val="000000"/>
          <w:sz w:val="28"/>
        </w:rPr>
        <w:t xml:space="preserve">
      Мемлекеттік қызмет көрсетуге Тізбенің 9-тармағында көзделген негіздер болған кезде көрсетілетін қызметті беруші көрсетілетін қызметті алушыға мемлекеттік қызмет көрсетуден бас тарту туралы алдын ала шешім туралы, сондай-ақ көрсетілетін қызметті алушыға алдын ала шешім бойынша ұстанымын білдіру мүмкіндігі үшін тыңдауды өткізу уақыты мен орны (тәсілі) туралы хабардар етеді. </w:t>
      </w:r>
    </w:p>
    <w:bookmarkEnd w:id="1120"/>
    <w:bookmarkStart w:name="z3464" w:id="1121"/>
    <w:p>
      <w:pPr>
        <w:spacing w:after="0"/>
        <w:ind w:left="0"/>
        <w:jc w:val="both"/>
      </w:pPr>
      <w:r>
        <w:rPr>
          <w:rFonts w:ascii="Times New Roman"/>
          <w:b w:val="false"/>
          <w:i w:val="false"/>
          <w:color w:val="000000"/>
          <w:sz w:val="28"/>
        </w:rPr>
        <w:t>
      Көрсетілетін қызметті алушы мемлекеттік қызметті көрсету мерзімі аяқталғанға дейін кемінде 3 (үш) жұмыс күні бұрын тыңдау туралы көрсетілетін қызметті берушімен хабардар етіледі. Тыңдау хабарлама жасалған күннен бастап 2 (екі) жұмыс күнінен кешіктірілмей жүргізіледі.</w:t>
      </w:r>
    </w:p>
    <w:bookmarkEnd w:id="1121"/>
    <w:bookmarkStart w:name="z3465" w:id="1122"/>
    <w:p>
      <w:pPr>
        <w:spacing w:after="0"/>
        <w:ind w:left="0"/>
        <w:jc w:val="both"/>
      </w:pPr>
      <w:r>
        <w:rPr>
          <w:rFonts w:ascii="Times New Roman"/>
          <w:b w:val="false"/>
          <w:i w:val="false"/>
          <w:color w:val="000000"/>
          <w:sz w:val="28"/>
        </w:rPr>
        <w:t>
      Тыңдау нәтижелері бойынша көрсетілетін қызметті беруші көрсетілетін қызметті алушымен тыңдау болмаған жағдайда мемлекеттік қызмет көрсету не көрсетуден бас тарту туралы шешім қабылдайды.</w:t>
      </w:r>
    </w:p>
    <w:bookmarkEnd w:id="1122"/>
    <w:bookmarkStart w:name="z3466" w:id="1123"/>
    <w:p>
      <w:pPr>
        <w:spacing w:after="0"/>
        <w:ind w:left="0"/>
        <w:jc w:val="both"/>
      </w:pPr>
      <w:r>
        <w:rPr>
          <w:rFonts w:ascii="Times New Roman"/>
          <w:b w:val="false"/>
          <w:i w:val="false"/>
          <w:color w:val="000000"/>
          <w:sz w:val="28"/>
        </w:rPr>
        <w:t xml:space="preserve">
      Мемлекеттік корпорацияға жүгінген кезде Мемлекеттік қызмет көрсету нәтижесі немесе Кеден кодексінің 61-бабының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уәжделген жауап қағаз жеткізгіште жіберіледі.</w:t>
      </w:r>
    </w:p>
    <w:bookmarkEnd w:id="1123"/>
    <w:bookmarkStart w:name="z3467" w:id="1124"/>
    <w:p>
      <w:pPr>
        <w:spacing w:after="0"/>
        <w:ind w:left="0"/>
        <w:jc w:val="both"/>
      </w:pPr>
      <w:r>
        <w:rPr>
          <w:rFonts w:ascii="Times New Roman"/>
          <w:b w:val="false"/>
          <w:i w:val="false"/>
          <w:color w:val="000000"/>
          <w:sz w:val="28"/>
        </w:rPr>
        <w:t>
      Мемлекеттік корпорацияда дайын құжаттарды көрсетілетін қызметті алушыға беру жеке куәлікті (не өкілдің тиісті өкілеттіктері көрсетілетін Қазақстан Республикасының азаматтық заңнамасына сәйкес берілген құжат негізінде әрекет ететін оның өкіліне) ұсынған кезде тиісті құжаттардың қабылданғаны туралы қолхат негізінде жүзеге асырылады.</w:t>
      </w:r>
    </w:p>
    <w:bookmarkEnd w:id="1124"/>
    <w:bookmarkStart w:name="z3468" w:id="1125"/>
    <w:p>
      <w:pPr>
        <w:spacing w:after="0"/>
        <w:ind w:left="0"/>
        <w:jc w:val="both"/>
      </w:pPr>
      <w:r>
        <w:rPr>
          <w:rFonts w:ascii="Times New Roman"/>
          <w:b w:val="false"/>
          <w:i w:val="false"/>
          <w:color w:val="000000"/>
          <w:sz w:val="28"/>
        </w:rPr>
        <w:t>
      Көрсетілетін қызметті берушімен, Мемлекеттік корпорациямен уақытында қажет етілмеген құжаттарды сақтау шарттары:</w:t>
      </w:r>
    </w:p>
    <w:bookmarkEnd w:id="1125"/>
    <w:bookmarkStart w:name="z3469" w:id="1126"/>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w:t>
      </w:r>
    </w:p>
    <w:bookmarkEnd w:id="1126"/>
    <w:bookmarkStart w:name="z3470" w:id="1127"/>
    <w:p>
      <w:pPr>
        <w:spacing w:after="0"/>
        <w:ind w:left="0"/>
        <w:jc w:val="both"/>
      </w:pPr>
      <w:r>
        <w:rPr>
          <w:rFonts w:ascii="Times New Roman"/>
          <w:b w:val="false"/>
          <w:i w:val="false"/>
          <w:color w:val="000000"/>
          <w:sz w:val="28"/>
        </w:rPr>
        <w:t>
      Мемлекеттік корпорация құжаттардың 1 (бір) ай сақталуын қамтамасыз етеді, одан кейін оларды көрсетілетін қызметті берушіге сақтауға береді.</w:t>
      </w:r>
    </w:p>
    <w:bookmarkEnd w:id="1127"/>
    <w:bookmarkStart w:name="z3471" w:id="1128"/>
    <w:p>
      <w:pPr>
        <w:spacing w:after="0"/>
        <w:ind w:left="0"/>
        <w:jc w:val="both"/>
      </w:pPr>
      <w:r>
        <w:rPr>
          <w:rFonts w:ascii="Times New Roman"/>
          <w:b w:val="false"/>
          <w:i w:val="false"/>
          <w:color w:val="000000"/>
          <w:sz w:val="28"/>
        </w:rPr>
        <w:t>
      Көрсетілетін қызметті алушы 1 (бір) ай мерзім өткеннен кейін жүгінген кезде Мемлекеттік корпорацияның сұрауы бойынша көрсетілетін қызметті беруші 1 (бір) күн ішінде дайын құжаттарды Мемлекеттік корпорация көрсетілетін қызметті алушыға беру үшін жолдайды.</w:t>
      </w:r>
    </w:p>
    <w:bookmarkEnd w:id="1128"/>
    <w:bookmarkStart w:name="z3472" w:id="1129"/>
    <w:p>
      <w:pPr>
        <w:spacing w:after="0"/>
        <w:ind w:left="0"/>
        <w:jc w:val="both"/>
      </w:pPr>
      <w:r>
        <w:rPr>
          <w:rFonts w:ascii="Times New Roman"/>
          <w:b w:val="false"/>
          <w:i w:val="false"/>
          <w:color w:val="000000"/>
          <w:sz w:val="28"/>
        </w:rPr>
        <w:t xml:space="preserve">
      4. Заңның 5-бабы </w:t>
      </w:r>
      <w:r>
        <w:rPr>
          <w:rFonts w:ascii="Times New Roman"/>
          <w:b w:val="false"/>
          <w:i w:val="false"/>
          <w:color w:val="000000"/>
          <w:sz w:val="28"/>
        </w:rPr>
        <w:t>2-тармағының</w:t>
      </w:r>
      <w:r>
        <w:rPr>
          <w:rFonts w:ascii="Times New Roman"/>
          <w:b w:val="false"/>
          <w:i w:val="false"/>
          <w:color w:val="000000"/>
          <w:sz w:val="28"/>
        </w:rPr>
        <w:t xml:space="preserve"> 11) тармақшасына сәйкес көрсетілетін қызметті беруші "Мемлекеттік қызметтер көрсету мониторингінің ақпараттық жүйесіне мемлекеттік қызмет көрсету сатысы туралы деректерді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белгіленген тәртіппен Мемлекеттік қызметтер көрсету мониторингінің ақпараттық жүйесіне деректерді енгізуді қамтамасыз етеді.</w:t>
      </w:r>
    </w:p>
    <w:bookmarkEnd w:id="1129"/>
    <w:bookmarkStart w:name="z3473" w:id="1130"/>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1130"/>
    <w:bookmarkStart w:name="z3474" w:id="1131"/>
    <w:p>
      <w:pPr>
        <w:spacing w:after="0"/>
        <w:ind w:left="0"/>
        <w:jc w:val="both"/>
      </w:pPr>
      <w:r>
        <w:rPr>
          <w:rFonts w:ascii="Times New Roman"/>
          <w:b w:val="false"/>
          <w:i w:val="false"/>
          <w:color w:val="000000"/>
          <w:sz w:val="28"/>
        </w:rPr>
        <w:t>
      6.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eoknosd@ecc.kz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1131"/>
    <w:bookmarkStart w:name="z3475" w:id="1132"/>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1132"/>
    <w:bookmarkStart w:name="z3476" w:id="1133"/>
    <w:p>
      <w:pPr>
        <w:spacing w:after="0"/>
        <w:ind w:left="0"/>
        <w:jc w:val="both"/>
      </w:pPr>
      <w:r>
        <w:rPr>
          <w:rFonts w:ascii="Times New Roman"/>
          <w:b w:val="false"/>
          <w:i w:val="false"/>
          <w:color w:val="000000"/>
          <w:sz w:val="28"/>
        </w:rPr>
        <w:t>
      7.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1133"/>
    <w:bookmarkStart w:name="z3477" w:id="1134"/>
    <w:p>
      <w:pPr>
        <w:spacing w:after="0"/>
        <w:ind w:left="0"/>
        <w:jc w:val="both"/>
      </w:pPr>
      <w:r>
        <w:rPr>
          <w:rFonts w:ascii="Times New Roman"/>
          <w:b w:val="false"/>
          <w:i w:val="false"/>
          <w:color w:val="000000"/>
          <w:sz w:val="28"/>
        </w:rPr>
        <w:t>
      көрсетілетін қызметті беруші басшысының атына;</w:t>
      </w:r>
    </w:p>
    <w:bookmarkEnd w:id="1134"/>
    <w:bookmarkStart w:name="z3478" w:id="1135"/>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1135"/>
    <w:bookmarkStart w:name="z3479" w:id="1136"/>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1136"/>
    <w:bookmarkStart w:name="z3480" w:id="1137"/>
    <w:p>
      <w:pPr>
        <w:spacing w:after="0"/>
        <w:ind w:left="0"/>
        <w:jc w:val="both"/>
      </w:pPr>
      <w:r>
        <w:rPr>
          <w:rFonts w:ascii="Times New Roman"/>
          <w:b w:val="false"/>
          <w:i w:val="false"/>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bookmarkEnd w:id="1137"/>
    <w:bookmarkStart w:name="z3481" w:id="1138"/>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1138"/>
    <w:bookmarkStart w:name="z3482" w:id="1139"/>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1139"/>
    <w:bookmarkStart w:name="z3483" w:id="1140"/>
    <w:p>
      <w:pPr>
        <w:spacing w:after="0"/>
        <w:ind w:left="0"/>
        <w:jc w:val="both"/>
      </w:pPr>
      <w:r>
        <w:rPr>
          <w:rFonts w:ascii="Times New Roman"/>
          <w:b w:val="false"/>
          <w:i w:val="false"/>
          <w:color w:val="000000"/>
          <w:sz w:val="28"/>
        </w:rPr>
        <w:t xml:space="preserve">
      8.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1140"/>
    <w:bookmarkStart w:name="z3484" w:id="1141"/>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11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"Тауарларды жіктеу туралы</w:t>
            </w:r>
            <w:r>
              <w:br/>
            </w:r>
            <w:r>
              <w:rPr>
                <w:rFonts w:ascii="Times New Roman"/>
                <w:b w:val="false"/>
                <w:i w:val="false"/>
                <w:color w:val="000000"/>
                <w:sz w:val="20"/>
              </w:rPr>
              <w:t>алдын ала шешім қабылдау"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жіктеу туралы алдын ала шешім қабылдау"</w:t>
            </w:r>
          </w:p>
          <w:p>
            <w:pPr>
              <w:spacing w:after="20"/>
              <w:ind w:left="20"/>
              <w:jc w:val="both"/>
            </w:pPr>
            <w:r>
              <w:rPr>
                <w:rFonts w:ascii="Times New Roman"/>
                <w:b w:val="false"/>
                <w:i w:val="false"/>
                <w:color w:val="000000"/>
                <w:sz w:val="20"/>
              </w:rPr>
              <w:t>
мемлекеттік қызмет көрсетуге қойылатын негізгі талаптардың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министрлігінің Мемлекеттік кірістер комитеті, Қазақстан Республикасы Қаржы министрлігі Мемлекеттік кірістер комитетінің облыстар, Астана, Алматы және Шымкент қалалары бойынша аумақтық органдары.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"Азаматтарға арналған үкімет" Мемлекеттік корпорациясы" коммерциялық емес акционерлік қоғамы (бұдан әрі – Мемлекеттік корпорация) арқылы;</w:t>
            </w:r>
          </w:p>
          <w:p>
            <w:pPr>
              <w:spacing w:after="20"/>
              <w:ind w:left="20"/>
              <w:jc w:val="both"/>
            </w:pPr>
            <w:r>
              <w:rPr>
                <w:rFonts w:ascii="Times New Roman"/>
                <w:b w:val="false"/>
                <w:i w:val="false"/>
                <w:color w:val="000000"/>
                <w:sz w:val="20"/>
              </w:rPr>
              <w:t>
2) "электрондық үкімет" веб-порталы арқылы www.egov.kz (бұдан әрі-портал).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Тауарды жіктеу туралы алдын ала шешім қабылдау туралы өтініш тіркелген күннен бастап 10 (он) жұмыс күнінен кешіктірмей;</w:t>
            </w:r>
          </w:p>
          <w:p>
            <w:pPr>
              <w:spacing w:after="20"/>
              <w:ind w:left="20"/>
              <w:jc w:val="both"/>
            </w:pPr>
            <w:r>
              <w:rPr>
                <w:rFonts w:ascii="Times New Roman"/>
                <w:b w:val="false"/>
                <w:i w:val="false"/>
                <w:color w:val="000000"/>
                <w:sz w:val="20"/>
              </w:rPr>
              <w:t>
2) тауарды жіктеу туралы алдын ала шешімнің телнұсқасын беру – өтініш келіп түскен күннен бастап 3 (үш) жұмыс күні ішінде;</w:t>
            </w:r>
          </w:p>
          <w:p>
            <w:pPr>
              <w:spacing w:after="20"/>
              <w:ind w:left="20"/>
              <w:jc w:val="both"/>
            </w:pPr>
            <w:r>
              <w:rPr>
                <w:rFonts w:ascii="Times New Roman"/>
                <w:b w:val="false"/>
                <w:i w:val="false"/>
                <w:color w:val="000000"/>
                <w:sz w:val="20"/>
              </w:rPr>
              <w:t>
3) көрсетілетін қызметті алушының құжаттар топтамасын тапсыруы үшін күтудің рұқсат берілетін уақыты – Мемлекеттік корпорацияда – 15 (он бес) минут;</w:t>
            </w:r>
          </w:p>
          <w:p>
            <w:pPr>
              <w:spacing w:after="20"/>
              <w:ind w:left="20"/>
              <w:jc w:val="both"/>
            </w:pPr>
            <w:r>
              <w:rPr>
                <w:rFonts w:ascii="Times New Roman"/>
                <w:b w:val="false"/>
                <w:i w:val="false"/>
                <w:color w:val="000000"/>
                <w:sz w:val="20"/>
              </w:rPr>
              <w:t>
4) көрсетілетін қызметті алушыға көрсетілетін қызметті берушінің қызмет көрсетуінің рұқсат берілетін уақыты –Мемлекеттік корпорацияда – 15 (он бес)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 (ішінара автоматтандырылған) немесе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сыртқы экономикалық қызметінің тауар номенклатурасына (бұдан әрі – ЕАЭО СЭҚ ТН) сәйкес тауарды сыныптау туралы алдын ала шешім беру, осы Тізбенің 9-тармағында көрсетілген жағдайларда және негіздер бойынша тауарды сыныптау туралы бұрын алынған алдын ала шешімнің телнұсқасын не мемлекеттік қызмет көрсетуден бас тарту туралы уәжделген жауапты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ақылы негізде көрсетіледі.</w:t>
            </w:r>
          </w:p>
          <w:p>
            <w:pPr>
              <w:spacing w:after="20"/>
              <w:ind w:left="20"/>
              <w:jc w:val="both"/>
            </w:pPr>
            <w:r>
              <w:rPr>
                <w:rFonts w:ascii="Times New Roman"/>
                <w:b w:val="false"/>
                <w:i w:val="false"/>
                <w:color w:val="000000"/>
                <w:sz w:val="20"/>
              </w:rPr>
              <w:t xml:space="preserve">
"Қазақстан Республикасындағы кедендік реттеу туралы" Қазақстан Республикасы Кодексінің 76-бабының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қызмет көрсеткені үшін Қазақстан Республикасы Үкіметінің 2018 жылғы 5 сәуірдегі № 171 </w:t>
            </w:r>
            <w:r>
              <w:rPr>
                <w:rFonts w:ascii="Times New Roman"/>
                <w:b w:val="false"/>
                <w:i w:val="false"/>
                <w:color w:val="000000"/>
                <w:sz w:val="20"/>
              </w:rPr>
              <w:t>қаулысымен</w:t>
            </w:r>
            <w:r>
              <w:rPr>
                <w:rFonts w:ascii="Times New Roman"/>
                <w:b w:val="false"/>
                <w:i w:val="false"/>
                <w:color w:val="000000"/>
                <w:sz w:val="20"/>
              </w:rPr>
              <w:t xml:space="preserve"> белгіленетін тауарды жіктеу жөніндегі алдын ала шешім қабылдағаны үшін белгілі бір бренд, модель, артикул және модификация қамтылған тауардың әрбір атауы 32 000 (отыз екі мың) теңге мөлшерінде кедендік алымдар алынады.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 күндерінен басқа, дүйсенбіден жұмаға дейін, сағат 13.00-ден 14.30-ға дейін түскі үзіліспен сағат 9.00-ден 18.30-ға дейін.</w:t>
            </w:r>
          </w:p>
          <w:p>
            <w:pPr>
              <w:spacing w:after="20"/>
              <w:ind w:left="20"/>
              <w:jc w:val="both"/>
            </w:pPr>
            <w:r>
              <w:rPr>
                <w:rFonts w:ascii="Times New Roman"/>
                <w:b w:val="false"/>
                <w:i w:val="false"/>
                <w:color w:val="000000"/>
                <w:sz w:val="20"/>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20"/>
              <w:ind w:left="20"/>
              <w:jc w:val="both"/>
            </w:pPr>
            <w:r>
              <w:rPr>
                <w:rFonts w:ascii="Times New Roman"/>
                <w:b w:val="false"/>
                <w:i w:val="false"/>
                <w:color w:val="000000"/>
                <w:sz w:val="20"/>
              </w:rPr>
              <w:t xml:space="preserve">
2) Мемлекеттік корпорация-дүйсенбіден жұманы қоса алғанда сағат 9.00-ден 18.00-ге дейін үзіліссіз, Мемлекеттік корпорацияның халыққа қызмет көрсету бөлімдерінің кезекшілері дүйсенбіден жұманы қоса алғанда сағат 9.00-ден 20.00-ге дейін және сенбі күні сағат 9.00-ден 13.00-ге дейін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мереке және демалыс күндерінен басқа.</w:t>
            </w:r>
          </w:p>
          <w:p>
            <w:pPr>
              <w:spacing w:after="20"/>
              <w:ind w:left="20"/>
              <w:jc w:val="both"/>
            </w:pPr>
            <w:r>
              <w:rPr>
                <w:rFonts w:ascii="Times New Roman"/>
                <w:b w:val="false"/>
                <w:i w:val="false"/>
                <w:color w:val="000000"/>
                <w:sz w:val="20"/>
              </w:rPr>
              <w:t>
Қабылдау электрондық кезек тәртібімен, көрсетілетін қызметті алушының тіркелген жері бойынша жеделдетіп қызмет көрсетусіз жүзеге асырылады, электрондық кезекті портал арқылы брондауға болады;</w:t>
            </w:r>
          </w:p>
          <w:p>
            <w:pPr>
              <w:spacing w:after="20"/>
              <w:ind w:left="20"/>
              <w:jc w:val="both"/>
            </w:pPr>
            <w:r>
              <w:rPr>
                <w:rFonts w:ascii="Times New Roman"/>
                <w:b w:val="false"/>
                <w:i w:val="false"/>
                <w:color w:val="000000"/>
                <w:sz w:val="20"/>
              </w:rPr>
              <w:t xml:space="preserve">
3) порталда – жөндеу жұмыстарын жүргізуге байланысты техникалық үзілістерді қоспағанда, тәулік бойы (көрсетілетін қызметті алушы жұмыс уақыты аяқталғаннан кейін,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демалыс және мереке күндері жүгінген кезде өтінішті қабылдау және мемлекеттік қызметті көрсету нәтижесін беру келесі жұмыс күні жүзеге асырылады).</w:t>
            </w:r>
          </w:p>
          <w:p>
            <w:pPr>
              <w:spacing w:after="20"/>
              <w:ind w:left="20"/>
              <w:jc w:val="both"/>
            </w:pPr>
            <w:r>
              <w:rPr>
                <w:rFonts w:ascii="Times New Roman"/>
                <w:b w:val="false"/>
                <w:i w:val="false"/>
                <w:color w:val="000000"/>
                <w:sz w:val="20"/>
              </w:rPr>
              <w:t>
Мемлекеттік қызмет көрсету орындарының мекенжайлары:</w:t>
            </w:r>
          </w:p>
          <w:p>
            <w:pPr>
              <w:spacing w:after="20"/>
              <w:ind w:left="20"/>
              <w:jc w:val="both"/>
            </w:pPr>
            <w:r>
              <w:rPr>
                <w:rFonts w:ascii="Times New Roman"/>
                <w:b w:val="false"/>
                <w:i w:val="false"/>
                <w:color w:val="000000"/>
                <w:sz w:val="20"/>
              </w:rPr>
              <w:t>
1) көрсетілетін қызметті берушінің www.kgd.gov.kz;</w:t>
            </w:r>
          </w:p>
          <w:p>
            <w:pPr>
              <w:spacing w:after="20"/>
              <w:ind w:left="20"/>
              <w:jc w:val="both"/>
            </w:pPr>
            <w:r>
              <w:rPr>
                <w:rFonts w:ascii="Times New Roman"/>
                <w:b w:val="false"/>
                <w:i w:val="false"/>
                <w:color w:val="000000"/>
                <w:sz w:val="20"/>
              </w:rPr>
              <w:t>
2) Мемлекеттік корпорация: www.gov4c.kz;</w:t>
            </w:r>
          </w:p>
          <w:p>
            <w:pPr>
              <w:spacing w:after="20"/>
              <w:ind w:left="20"/>
              <w:jc w:val="both"/>
            </w:pPr>
            <w:r>
              <w:rPr>
                <w:rFonts w:ascii="Times New Roman"/>
                <w:b w:val="false"/>
                <w:i w:val="false"/>
                <w:color w:val="000000"/>
                <w:sz w:val="20"/>
              </w:rPr>
              <w:t>
3) www.egov.kz порталы</w:t>
            </w:r>
          </w:p>
          <w:p>
            <w:pPr>
              <w:spacing w:after="20"/>
              <w:ind w:left="20"/>
              <w:jc w:val="both"/>
            </w:pPr>
            <w:r>
              <w:rPr>
                <w:rFonts w:ascii="Times New Roman"/>
                <w:b w:val="false"/>
                <w:i w:val="false"/>
                <w:color w:val="000000"/>
                <w:sz w:val="20"/>
              </w:rPr>
              <w:t>
интернет-ресурстарында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үшін қажетті құжаттар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Мемлекеттік корпорацияға жүгінген кезде:</w:t>
            </w:r>
          </w:p>
          <w:p>
            <w:pPr>
              <w:spacing w:after="20"/>
              <w:ind w:left="20"/>
              <w:jc w:val="both"/>
            </w:pPr>
            <w:r>
              <w:rPr>
                <w:rFonts w:ascii="Times New Roman"/>
                <w:b w:val="false"/>
                <w:i w:val="false"/>
                <w:color w:val="000000"/>
                <w:sz w:val="20"/>
              </w:rPr>
              <w:t>
тауарды жіктеу туралы алдын ала шешім алу үшін:</w:t>
            </w:r>
          </w:p>
          <w:p>
            <w:pPr>
              <w:spacing w:after="20"/>
              <w:ind w:left="20"/>
              <w:jc w:val="both"/>
            </w:pPr>
            <w:r>
              <w:rPr>
                <w:rFonts w:ascii="Times New Roman"/>
                <w:b w:val="false"/>
                <w:i w:val="false"/>
                <w:color w:val="000000"/>
                <w:sz w:val="20"/>
              </w:rPr>
              <w:t xml:space="preserve">
осы Қағидаға </w:t>
            </w:r>
            <w:r>
              <w:rPr>
                <w:rFonts w:ascii="Times New Roman"/>
                <w:b w:val="false"/>
                <w:i w:val="false"/>
                <w:color w:val="000000"/>
                <w:sz w:val="20"/>
              </w:rPr>
              <w:t>3-қосымшаға</w:t>
            </w:r>
            <w:r>
              <w:rPr>
                <w:rFonts w:ascii="Times New Roman"/>
                <w:b w:val="false"/>
                <w:i w:val="false"/>
                <w:color w:val="000000"/>
                <w:sz w:val="20"/>
              </w:rPr>
              <w:t xml:space="preserve"> сәйкес нысан бойынша өтініш. Тауарды жіктеу туралы алдын ала шешім қабылдау туралы өтініште толық коммерциялық атауы, фирмалық атауы (тауар белгісі), тауардың негізгі техникалық және коммерциялық сипаттамалары және тауарды біржақты жіктеуге мүмкіндік беретін өзге де ақпарат, сондай-ақ тауарларды жіктеу туралы алдын ала шешім қабылдағаны үшін кедендік алымның төленгені туралы мәліметтер қамтылуға тиіс; </w:t>
            </w:r>
          </w:p>
          <w:p>
            <w:pPr>
              <w:spacing w:after="20"/>
              <w:ind w:left="20"/>
              <w:jc w:val="both"/>
            </w:pPr>
            <w:r>
              <w:rPr>
                <w:rFonts w:ascii="Times New Roman"/>
                <w:b w:val="false"/>
                <w:i w:val="false"/>
                <w:color w:val="000000"/>
                <w:sz w:val="20"/>
              </w:rPr>
              <w:t>
тауарларды жіктеу туралы алдын ала шешім қабылдағаны үшін кедендік алымды төлеу туралы құжаттың көшірмесі.</w:t>
            </w:r>
          </w:p>
          <w:p>
            <w:pPr>
              <w:spacing w:after="20"/>
              <w:ind w:left="20"/>
              <w:jc w:val="both"/>
            </w:pPr>
            <w:r>
              <w:rPr>
                <w:rFonts w:ascii="Times New Roman"/>
                <w:b w:val="false"/>
                <w:i w:val="false"/>
                <w:color w:val="000000"/>
                <w:sz w:val="20"/>
              </w:rPr>
              <w:t>
Қажет болған жағдайда кедендік сараптама жүргізу үшін тауардың сынамалары және (немесе) үлгілері, сондай-ақ өтініш берушінің мөрімен (ол болған кезде) куәландырылған Тауарларды сыныптау туралы алдын ала шешім қабылдау үшін қажетті бұйымдардың фотосуреттері, суреттері, сызбалары, паспорттары және басқа да құжаттар ұсынылады.</w:t>
            </w:r>
          </w:p>
          <w:p>
            <w:pPr>
              <w:spacing w:after="20"/>
              <w:ind w:left="20"/>
              <w:jc w:val="both"/>
            </w:pPr>
            <w:r>
              <w:rPr>
                <w:rFonts w:ascii="Times New Roman"/>
                <w:b w:val="false"/>
                <w:i w:val="false"/>
                <w:color w:val="000000"/>
                <w:sz w:val="20"/>
              </w:rPr>
              <w:t>
Көрсетілетін қызметті беруші қазақ немесе орыс тілі болып табылмайтын тілде жасалған, тауарды сыныптау туралы алдын ала шешім қабылдау туралы өтінішке қоса берілетін құжаттардағы мәліметтердің аудармасын талап етуге құқылы.</w:t>
            </w:r>
          </w:p>
          <w:p>
            <w:pPr>
              <w:spacing w:after="20"/>
              <w:ind w:left="20"/>
              <w:jc w:val="both"/>
            </w:pPr>
            <w:r>
              <w:rPr>
                <w:rFonts w:ascii="Times New Roman"/>
                <w:b w:val="false"/>
                <w:i w:val="false"/>
                <w:color w:val="000000"/>
                <w:sz w:val="20"/>
              </w:rPr>
              <w:t>
Тауарды жіктеу туралы алдын ала шешім белгілі бір марканы, модельді, артикулды және модификацияны қамтитын тауардың әрбір атауы бойынша қабылданады.</w:t>
            </w:r>
          </w:p>
          <w:p>
            <w:pPr>
              <w:spacing w:after="20"/>
              <w:ind w:left="20"/>
              <w:jc w:val="both"/>
            </w:pPr>
            <w:r>
              <w:rPr>
                <w:rFonts w:ascii="Times New Roman"/>
                <w:b w:val="false"/>
                <w:i w:val="false"/>
                <w:color w:val="000000"/>
                <w:sz w:val="20"/>
              </w:rPr>
              <w:t>
Тауардың шығу тегі туралы алдын ала шешім нақты елден Еуразиялық экономикалық одақтың кедендік аумағына әкелінетін тауардың әрбір атауы бойынша қабылданады</w:t>
            </w:r>
          </w:p>
          <w:p>
            <w:pPr>
              <w:spacing w:after="20"/>
              <w:ind w:left="20"/>
              <w:jc w:val="both"/>
            </w:pPr>
            <w:r>
              <w:rPr>
                <w:rFonts w:ascii="Times New Roman"/>
                <w:b w:val="false"/>
                <w:i w:val="false"/>
                <w:color w:val="000000"/>
                <w:sz w:val="20"/>
              </w:rPr>
              <w:t>
Егер көрсетілетін қызметті алушы ұсынған құжаттар мен мәліметтер алдын ала шешім қабылдау үшін жеткіліксіз болса немесе толық көлемде ұсынылмаса, көрсетілетін қызметті беруші көрсетілетін қызметті берушіге тауарды сыныптау туралы алдын ала шешім қабылдау туралы өтініш келіп түскен күннен бастап он жұмыс күнінен кешіктірмей көрсетілетін қызметті алушыға қосымша ақпарат беру қажеттілігі туралы сұрау салуды жібереді.</w:t>
            </w:r>
          </w:p>
          <w:p>
            <w:pPr>
              <w:spacing w:after="20"/>
              <w:ind w:left="20"/>
              <w:jc w:val="both"/>
            </w:pPr>
            <w:r>
              <w:rPr>
                <w:rFonts w:ascii="Times New Roman"/>
                <w:b w:val="false"/>
                <w:i w:val="false"/>
                <w:color w:val="000000"/>
                <w:sz w:val="20"/>
              </w:rPr>
              <w:t>
Қосымша ақпарат көрсетілетін қызметті беруші көрсетілетін қызметті алушыға қосымша ақпарат беру қажеттілігі туралы сұрау салуды жіберген күннен бастап күнтізбелік алпыс күннен кешіктірілмей ұсынылуға тиіс;</w:t>
            </w:r>
          </w:p>
          <w:p>
            <w:pPr>
              <w:spacing w:after="20"/>
              <w:ind w:left="20"/>
              <w:jc w:val="both"/>
            </w:pPr>
            <w:r>
              <w:rPr>
                <w:rFonts w:ascii="Times New Roman"/>
                <w:b w:val="false"/>
                <w:i w:val="false"/>
                <w:color w:val="000000"/>
                <w:sz w:val="20"/>
              </w:rPr>
              <w:t>
телнұсқаны алу үшін:</w:t>
            </w:r>
          </w:p>
          <w:p>
            <w:pPr>
              <w:spacing w:after="20"/>
              <w:ind w:left="20"/>
              <w:jc w:val="both"/>
            </w:pPr>
            <w:r>
              <w:rPr>
                <w:rFonts w:ascii="Times New Roman"/>
                <w:b w:val="false"/>
                <w:i w:val="false"/>
                <w:color w:val="000000"/>
                <w:sz w:val="20"/>
              </w:rPr>
              <w:t xml:space="preserve">
еркін нысандағы өтініш. </w:t>
            </w:r>
          </w:p>
          <w:p>
            <w:pPr>
              <w:spacing w:after="20"/>
              <w:ind w:left="20"/>
              <w:jc w:val="both"/>
            </w:pPr>
            <w:r>
              <w:rPr>
                <w:rFonts w:ascii="Times New Roman"/>
                <w:b w:val="false"/>
                <w:i w:val="false"/>
                <w:color w:val="000000"/>
                <w:sz w:val="20"/>
              </w:rPr>
              <w:t>
Тауарды жіктеу туралы алдын ала шешімнің телнұсқасында алдын ала шешімнің түпнұсқасында қамтылған барлық мәліметтер, оның ішінде тауарды жіктеу туралы алдын ала шешімнің тіркеу нөмірі мен қабылданған күні көрсетіледі және "Телнұсқа" белгісі қойылады.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қосымша ақпарат осы Тізбенің 8-тармағында белгіленген мерзімде ұсынылмаса не ұсынылған қосымша ақпарат тауарды сыныптау туралы алдын ала шешім қабылдауға мүмкіндік беретін мәліметтерді қамтымаса, көрсетілетін қызметті беруші тауарды сыныптау туралы осындай алдын ала шешім қабылдаудан бас тартады және бұл туралы бас тарту себептерін көрсете отырып, өтініш берушіні хабардар етеді. Бұл ретте өтінім беруші тауарды жіктеу туралы алдын ала шешім қабылдағаны үшін төлеген кедендік алым қайтарылмайд;</w:t>
            </w:r>
          </w:p>
          <w:p>
            <w:pPr>
              <w:spacing w:after="20"/>
              <w:ind w:left="20"/>
              <w:jc w:val="both"/>
            </w:pPr>
            <w:r>
              <w:rPr>
                <w:rFonts w:ascii="Times New Roman"/>
                <w:b w:val="false"/>
                <w:i w:val="false"/>
                <w:color w:val="000000"/>
                <w:sz w:val="20"/>
              </w:rPr>
              <w:t>
1)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3)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Республикасының "Халық денсаулығы және денсаулық сақтау жүйесі туралы" </w:t>
            </w:r>
            <w:r>
              <w:rPr>
                <w:rFonts w:ascii="Times New Roman"/>
                <w:b w:val="false"/>
                <w:i w:val="false"/>
                <w:color w:val="000000"/>
                <w:sz w:val="20"/>
              </w:rPr>
              <w:t>Кодексінде</w:t>
            </w:r>
            <w:r>
              <w:rPr>
                <w:rFonts w:ascii="Times New Roman"/>
                <w:b w:val="false"/>
                <w:i w:val="false"/>
                <w:color w:val="000000"/>
                <w:sz w:val="20"/>
              </w:rPr>
              <w:t xml:space="preserve"> белгіленген өзіне-өзі қызмет көрсетуді жүзеге асыру, өз бетінше жүріп-тұру, бағдарлану қабілетінен немесе мүмкіндігінен толық немесе ішінара айырылған көрсетілетін қызметті алушыларға мемлекеттік қызметті көрсету үшін құжаттарды қабылдауды Мемлекеттік корпорацияның қызметкері тұрғылықты жері бойынша 1414, 8 800 080 777 бірыңғай байланыс орталығы арқылы жүгіну арқылы жүргізеді (Мемлекеттік корпорация арқылы қызмет көрсету кезінде).</w:t>
            </w:r>
          </w:p>
          <w:p>
            <w:pPr>
              <w:spacing w:after="20"/>
              <w:ind w:left="20"/>
              <w:jc w:val="both"/>
            </w:pPr>
            <w:r>
              <w:rPr>
                <w:rFonts w:ascii="Times New Roman"/>
                <w:b w:val="false"/>
                <w:i w:val="false"/>
                <w:color w:val="000000"/>
                <w:sz w:val="20"/>
              </w:rPr>
              <w:t>
Көрсетілетін қызметті алушының ЭЦҚ болған жағдайда портал арқылы электрондық нысанда мемлекеттік қызметті алу мүмкіндігі бар.</w:t>
            </w:r>
          </w:p>
          <w:p>
            <w:pPr>
              <w:spacing w:after="20"/>
              <w:ind w:left="20"/>
              <w:jc w:val="both"/>
            </w:pPr>
            <w:r>
              <w:rPr>
                <w:rFonts w:ascii="Times New Roman"/>
                <w:b w:val="false"/>
                <w:i w:val="false"/>
                <w:color w:val="000000"/>
                <w:sz w:val="20"/>
              </w:rPr>
              <w:t>
Көрсетілетін қызметті алушының Бірыңғай байланыс орталығы арқылы қашықтан қол жеткізу режимінде Мемлекеттік қызмет көрсету мәртебесі туралы ақпарат алу мүмкіндігі бар.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"Тауарларды жіктеу туралы</w:t>
            </w:r>
            <w:r>
              <w:br/>
            </w:r>
            <w:r>
              <w:rPr>
                <w:rFonts w:ascii="Times New Roman"/>
                <w:b w:val="false"/>
                <w:i w:val="false"/>
                <w:color w:val="000000"/>
                <w:sz w:val="20"/>
              </w:rPr>
              <w:t>алдын ала шешім қабылдау"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(көрсетілетін қызметті </w:t>
            </w:r>
            <w:r>
              <w:br/>
            </w:r>
            <w:r>
              <w:rPr>
                <w:rFonts w:ascii="Times New Roman"/>
                <w:b w:val="false"/>
                <w:i w:val="false"/>
                <w:color w:val="000000"/>
                <w:sz w:val="20"/>
              </w:rPr>
              <w:t xml:space="preserve">алушының тегі, аты, </w:t>
            </w:r>
            <w:r>
              <w:br/>
            </w:r>
            <w:r>
              <w:rPr>
                <w:rFonts w:ascii="Times New Roman"/>
                <w:b w:val="false"/>
                <w:i w:val="false"/>
                <w:color w:val="000000"/>
                <w:sz w:val="20"/>
              </w:rPr>
              <w:t>(ол болған жағдайда)</w:t>
            </w:r>
            <w:r>
              <w:br/>
            </w:r>
            <w:r>
              <w:rPr>
                <w:rFonts w:ascii="Times New Roman"/>
                <w:b w:val="false"/>
                <w:i w:val="false"/>
                <w:color w:val="000000"/>
                <w:sz w:val="20"/>
              </w:rPr>
              <w:t>әкесінің аты (бұдан әрі –</w:t>
            </w:r>
            <w:r>
              <w:br/>
            </w:r>
            <w:r>
              <w:rPr>
                <w:rFonts w:ascii="Times New Roman"/>
                <w:b w:val="false"/>
                <w:i w:val="false"/>
                <w:color w:val="000000"/>
                <w:sz w:val="20"/>
              </w:rPr>
              <w:t>аты-жөні), не ұйымының атауы)</w:t>
            </w:r>
            <w:r>
              <w:br/>
            </w:r>
            <w:r>
              <w:rPr>
                <w:rFonts w:ascii="Times New Roman"/>
                <w:b w:val="false"/>
                <w:i w:val="false"/>
                <w:color w:val="000000"/>
                <w:sz w:val="20"/>
              </w:rPr>
              <w:t>____________________________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bookmarkStart w:name="z3520" w:id="1142"/>
    <w:p>
      <w:pPr>
        <w:spacing w:after="0"/>
        <w:ind w:left="0"/>
        <w:jc w:val="left"/>
      </w:pPr>
      <w:r>
        <w:rPr>
          <w:rFonts w:ascii="Times New Roman"/>
          <w:b/>
          <w:i w:val="false"/>
          <w:color w:val="000000"/>
        </w:rPr>
        <w:t xml:space="preserve"> Құжаттарды қабылдаудан бас тарту туралы қолхат</w:t>
      </w:r>
    </w:p>
    <w:bookmarkEnd w:id="1142"/>
    <w:p>
      <w:pPr>
        <w:spacing w:after="0"/>
        <w:ind w:left="0"/>
        <w:jc w:val="both"/>
      </w:pPr>
      <w:r>
        <w:rPr>
          <w:rFonts w:ascii="Times New Roman"/>
          <w:b w:val="false"/>
          <w:i w:val="false"/>
          <w:color w:val="000000"/>
          <w:sz w:val="28"/>
        </w:rPr>
        <w:t xml:space="preserve">
      Мемлекеттік көрсетілетін қызмет туралы" 2013 жылғы 15 сәуірдегі Қазақстан Республикасы Заңының 20-бабы </w:t>
      </w:r>
      <w:r>
        <w:rPr>
          <w:rFonts w:ascii="Times New Roman"/>
          <w:b w:val="false"/>
          <w:i w:val="false"/>
          <w:color w:val="000000"/>
          <w:sz w:val="28"/>
        </w:rPr>
        <w:t>2-тармағын</w:t>
      </w:r>
      <w:r>
        <w:rPr>
          <w:rFonts w:ascii="Times New Roman"/>
          <w:b w:val="false"/>
          <w:i w:val="false"/>
          <w:color w:val="000000"/>
          <w:sz w:val="28"/>
        </w:rPr>
        <w:t xml:space="preserve"> басшылыққа ала отырып, "Азаматтарға арналған үкімет" Мемлекеттік корпорациясының филиалының №__ бөлімі (мекенжайы көрсетілсін) Сіздің Қағиданың 1-қосымшасына сәйкес Тізбенің 8-тармағында көзделген құжаттардың толық топтамасын табыс етпеуіңізге, сондай-ақ қолданылу мерзімі өтіп кеткен құжаттарды ұсынуыңызға байланысты "Тауарларды жіктеу туралы алдын ала шешім қабылдау"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және қолданылу мерзімі өткен құжаттардың атауы:</w:t>
      </w:r>
    </w:p>
    <w:p>
      <w:pPr>
        <w:spacing w:after="0"/>
        <w:ind w:left="0"/>
        <w:jc w:val="both"/>
      </w:pPr>
      <w:r>
        <w:rPr>
          <w:rFonts w:ascii="Times New Roman"/>
          <w:b w:val="false"/>
          <w:i w:val="false"/>
          <w:color w:val="000000"/>
          <w:sz w:val="28"/>
        </w:rPr>
        <w:t>
      1)_____________________________________;</w:t>
      </w:r>
    </w:p>
    <w:p>
      <w:pPr>
        <w:spacing w:after="0"/>
        <w:ind w:left="0"/>
        <w:jc w:val="both"/>
      </w:pPr>
      <w:r>
        <w:rPr>
          <w:rFonts w:ascii="Times New Roman"/>
          <w:b w:val="false"/>
          <w:i w:val="false"/>
          <w:color w:val="000000"/>
          <w:sz w:val="28"/>
        </w:rPr>
        <w:t>
      2)_____________________________________;</w:t>
      </w:r>
    </w:p>
    <w:p>
      <w:pPr>
        <w:spacing w:after="0"/>
        <w:ind w:left="0"/>
        <w:jc w:val="both"/>
      </w:pPr>
      <w:r>
        <w:rPr>
          <w:rFonts w:ascii="Times New Roman"/>
          <w:b w:val="false"/>
          <w:i w:val="false"/>
          <w:color w:val="000000"/>
          <w:sz w:val="28"/>
        </w:rPr>
        <w:t>
      3)___________________________________</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Т.А.Ә. (ол болған жағдайда) (Мемлекеттік корпорацияның қызметкері) (қолы)</w:t>
      </w:r>
    </w:p>
    <w:p>
      <w:pPr>
        <w:spacing w:after="0"/>
        <w:ind w:left="0"/>
        <w:jc w:val="both"/>
      </w:pPr>
      <w:r>
        <w:rPr>
          <w:rFonts w:ascii="Times New Roman"/>
          <w:b w:val="false"/>
          <w:i w:val="false"/>
          <w:color w:val="000000"/>
          <w:sz w:val="28"/>
        </w:rPr>
        <w:t>
      Орындаушы:</w:t>
      </w:r>
    </w:p>
    <w:p>
      <w:pPr>
        <w:spacing w:after="0"/>
        <w:ind w:left="0"/>
        <w:jc w:val="both"/>
      </w:pPr>
      <w:r>
        <w:rPr>
          <w:rFonts w:ascii="Times New Roman"/>
          <w:b w:val="false"/>
          <w:i w:val="false"/>
          <w:color w:val="000000"/>
          <w:sz w:val="28"/>
        </w:rPr>
        <w:t>
      Т.А.Ә. (ол болған жағдайда)_____________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Т.А.Ә. (ол болған жағдайда) / қолы</w:t>
      </w:r>
    </w:p>
    <w:p>
      <w:pPr>
        <w:spacing w:after="0"/>
        <w:ind w:left="0"/>
        <w:jc w:val="both"/>
      </w:pPr>
      <w:r>
        <w:rPr>
          <w:rFonts w:ascii="Times New Roman"/>
          <w:b w:val="false"/>
          <w:i w:val="false"/>
          <w:color w:val="000000"/>
          <w:sz w:val="28"/>
        </w:rPr>
        <w:t>
      20__ жылғы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"Тауарларды жіктеу туралы</w:t>
            </w:r>
            <w:r>
              <w:br/>
            </w:r>
            <w:r>
              <w:rPr>
                <w:rFonts w:ascii="Times New Roman"/>
                <w:b w:val="false"/>
                <w:i w:val="false"/>
                <w:color w:val="000000"/>
                <w:sz w:val="20"/>
              </w:rPr>
              <w:t>алдын ала шешім қабылдау"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3535" w:id="1143"/>
    <w:p>
      <w:pPr>
        <w:spacing w:after="0"/>
        <w:ind w:left="0"/>
        <w:jc w:val="left"/>
      </w:pPr>
      <w:r>
        <w:rPr>
          <w:rFonts w:ascii="Times New Roman"/>
          <w:b/>
          <w:i w:val="false"/>
          <w:color w:val="000000"/>
        </w:rPr>
        <w:t xml:space="preserve"> Тұлғаның тауарды сыныптау туралы алдын ала шешімді қабылдау туралы өтініші*</w:t>
      </w:r>
    </w:p>
    <w:bookmarkEnd w:id="1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Өтініш беруші (тегі, аты, әкесінің аты (ол болған жағдайда) немесе ұйымның атауы, заңды мекен-жайы, бизнес-сәйестендіру нөмірі/жеке сәйкестендіру нөмірі)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2.Тауардың сипаты (фирмалық атауы (тауарлық белгі)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Тауарды сыныптауға ықпал ететін ұсынылған қосымшалар мен үлгілер**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Тауарды сыныптау туралы алдын ала шешім қабылдау үшін кедендік алымның төленгені туралы мәлімет (нөмірі мен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Өтініш берушімен ұсынылатын Еуразиялық экономикалық одағының Сыртқы экономикалық қызметінің тауар номенклатурасына сәйкес тауардың коды (мұндай ақпарат болмаған жағдайда баған толтырылмайды)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Бұдан бұрын сіз бірдей немесе осындай тауарлар туралы алдын ала шешімге өтініш бердіңіз бе? Ия Жоқ</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Мен, осы нысандағы өтініш пен қосымшадағы барлық ақпараттар шынайы, нақты және дұрыс болып табылатынын мәлімдеймін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Өтініш берушінің қолы: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Телефон: Факс: Электрондық пошта:</w:t>
            </w:r>
          </w:p>
        </w:tc>
      </w:tr>
    </w:tbl>
    <w:p>
      <w:pPr>
        <w:spacing w:after="0"/>
        <w:ind w:left="0"/>
        <w:jc w:val="both"/>
      </w:pPr>
      <w:r>
        <w:rPr>
          <w:rFonts w:ascii="Times New Roman"/>
          <w:b w:val="false"/>
          <w:i w:val="false"/>
          <w:color w:val="000000"/>
          <w:sz w:val="28"/>
        </w:rPr>
        <w:t xml:space="preserve">
      * Аталған өтініш "Қазақстан Республикасындағы кедендік реттеу туралы" Қазақстан Республикасының Кодексінің 45-бабы </w:t>
      </w:r>
      <w:r>
        <w:rPr>
          <w:rFonts w:ascii="Times New Roman"/>
          <w:b w:val="false"/>
          <w:i w:val="false"/>
          <w:color w:val="000000"/>
          <w:sz w:val="28"/>
        </w:rPr>
        <w:t>2-тармағына</w:t>
      </w:r>
      <w:r>
        <w:rPr>
          <w:rFonts w:ascii="Times New Roman"/>
          <w:b w:val="false"/>
          <w:i w:val="false"/>
          <w:color w:val="000000"/>
          <w:sz w:val="28"/>
        </w:rPr>
        <w:t xml:space="preserve"> сәйкес құжаттардың сканерден өткізілген көшірмелерімен қоса өтініш берушінің электрондық цифрлық қолтаңбамен куәландырылған электрондық құжат немесе қағаз жеткізгіштегі түрінде беріледі.</w:t>
      </w:r>
    </w:p>
    <w:p>
      <w:pPr>
        <w:spacing w:after="0"/>
        <w:ind w:left="0"/>
        <w:jc w:val="both"/>
      </w:pPr>
      <w:r>
        <w:rPr>
          <w:rFonts w:ascii="Times New Roman"/>
          <w:b w:val="false"/>
          <w:i w:val="false"/>
          <w:color w:val="000000"/>
          <w:sz w:val="28"/>
        </w:rPr>
        <w:t>
      Мемлекеттік кірістер органының ақпараттық жүйесі енгізілгенге дейін немесе істен шығу туындаған жағдайда өтініш қағаз жеткізгіштегі түрінде беріледі.</w:t>
      </w:r>
    </w:p>
    <w:p>
      <w:pPr>
        <w:spacing w:after="0"/>
        <w:ind w:left="0"/>
        <w:jc w:val="both"/>
      </w:pPr>
      <w:r>
        <w:rPr>
          <w:rFonts w:ascii="Times New Roman"/>
          <w:b w:val="false"/>
          <w:i w:val="false"/>
          <w:color w:val="000000"/>
          <w:sz w:val="28"/>
        </w:rPr>
        <w:t xml:space="preserve">
      ** Аталған бағанда "Қазақстан Республикасындағы кедендік реттеу туралы" Қазақстан Республикасының Кодексінің 45-бабы </w:t>
      </w:r>
      <w:r>
        <w:rPr>
          <w:rFonts w:ascii="Times New Roman"/>
          <w:b w:val="false"/>
          <w:i w:val="false"/>
          <w:color w:val="000000"/>
          <w:sz w:val="28"/>
        </w:rPr>
        <w:t>2-тармағына</w:t>
      </w:r>
      <w:r>
        <w:rPr>
          <w:rFonts w:ascii="Times New Roman"/>
          <w:b w:val="false"/>
          <w:i w:val="false"/>
          <w:color w:val="000000"/>
          <w:sz w:val="28"/>
        </w:rPr>
        <w:t xml:space="preserve"> сәйкес өтінішке қоса берілетін құжаттар тізімі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"Белгілі бір уақыт кезеңі ішінде</w:t>
            </w:r>
            <w:r>
              <w:br/>
            </w:r>
            <w:r>
              <w:rPr>
                <w:rFonts w:ascii="Times New Roman"/>
                <w:b w:val="false"/>
                <w:i w:val="false"/>
                <w:color w:val="000000"/>
                <w:sz w:val="20"/>
              </w:rPr>
              <w:t>әртүрлі тауар партияларымен</w:t>
            </w:r>
            <w:r>
              <w:br/>
            </w:r>
            <w:r>
              <w:rPr>
                <w:rFonts w:ascii="Times New Roman"/>
                <w:b w:val="false"/>
                <w:i w:val="false"/>
                <w:color w:val="000000"/>
                <w:sz w:val="20"/>
              </w:rPr>
              <w:t>әкелінуі болжанатын,</w:t>
            </w:r>
            <w:r>
              <w:br/>
            </w:r>
            <w:r>
              <w:rPr>
                <w:rFonts w:ascii="Times New Roman"/>
                <w:b w:val="false"/>
                <w:i w:val="false"/>
                <w:color w:val="000000"/>
                <w:sz w:val="20"/>
              </w:rPr>
              <w:t>құрастырылмаған немесе</w:t>
            </w:r>
            <w:r>
              <w:br/>
            </w:r>
            <w:r>
              <w:rPr>
                <w:rFonts w:ascii="Times New Roman"/>
                <w:b w:val="false"/>
                <w:i w:val="false"/>
                <w:color w:val="000000"/>
                <w:sz w:val="20"/>
              </w:rPr>
              <w:t>бөлшектелген түрдегі, оның</w:t>
            </w:r>
            <w:r>
              <w:br/>
            </w:r>
            <w:r>
              <w:rPr>
                <w:rFonts w:ascii="Times New Roman"/>
                <w:b w:val="false"/>
                <w:i w:val="false"/>
                <w:color w:val="000000"/>
                <w:sz w:val="20"/>
              </w:rPr>
              <w:t>ішінде жинақталмаған немесе</w:t>
            </w:r>
            <w:r>
              <w:br/>
            </w:r>
            <w:r>
              <w:rPr>
                <w:rFonts w:ascii="Times New Roman"/>
                <w:b w:val="false"/>
                <w:i w:val="false"/>
                <w:color w:val="000000"/>
                <w:sz w:val="20"/>
              </w:rPr>
              <w:t xml:space="preserve">жасалып бітпеген түрдегі </w:t>
            </w:r>
            <w:r>
              <w:br/>
            </w:r>
            <w:r>
              <w:rPr>
                <w:rFonts w:ascii="Times New Roman"/>
                <w:b w:val="false"/>
                <w:i w:val="false"/>
                <w:color w:val="000000"/>
                <w:sz w:val="20"/>
              </w:rPr>
              <w:t>тауарды сыныптау туралы</w:t>
            </w:r>
            <w:r>
              <w:br/>
            </w:r>
            <w:r>
              <w:rPr>
                <w:rFonts w:ascii="Times New Roman"/>
                <w:b w:val="false"/>
                <w:i w:val="false"/>
                <w:color w:val="000000"/>
                <w:sz w:val="20"/>
              </w:rPr>
              <w:t>шешім қабылдау"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23-қосымша</w:t>
            </w:r>
          </w:p>
        </w:tc>
      </w:tr>
    </w:tbl>
    <w:bookmarkStart w:name="z458" w:id="1144"/>
    <w:p>
      <w:pPr>
        <w:spacing w:after="0"/>
        <w:ind w:left="0"/>
        <w:jc w:val="left"/>
      </w:pPr>
      <w:r>
        <w:rPr>
          <w:rFonts w:ascii="Times New Roman"/>
          <w:b/>
          <w:i w:val="false"/>
          <w:color w:val="000000"/>
        </w:rPr>
        <w:t xml:space="preserve"> "Белгілі бір уақыт кезеңі ішінде әртүрлі тауар партияларымен әкелінуі болжанатын, құрастырылмаған немесе бөлшектелген түрдегі, оның ішінде жинақталмаған немесе жасалып бітпеген түрдегі тауарды сыныптау туралы шешім қабылдау" мемлекеттік көрсетілетін қызмет қағидасы</w:t>
      </w:r>
    </w:p>
    <w:bookmarkEnd w:id="1144"/>
    <w:p>
      <w:pPr>
        <w:spacing w:after="0"/>
        <w:ind w:left="0"/>
        <w:jc w:val="both"/>
      </w:pPr>
      <w:r>
        <w:rPr>
          <w:rFonts w:ascii="Times New Roman"/>
          <w:b w:val="false"/>
          <w:i w:val="false"/>
          <w:color w:val="ff0000"/>
          <w:sz w:val="28"/>
        </w:rPr>
        <w:t xml:space="preserve">
      Ескерту. Қағида жаңа редакцияда - ҚР Қаржы министрінің 31.07.2024 </w:t>
      </w:r>
      <w:r>
        <w:rPr>
          <w:rFonts w:ascii="Times New Roman"/>
          <w:b w:val="false"/>
          <w:i w:val="false"/>
          <w:color w:val="ff0000"/>
          <w:sz w:val="28"/>
        </w:rPr>
        <w:t>№ 500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459" w:id="1145"/>
    <w:p>
      <w:pPr>
        <w:spacing w:after="0"/>
        <w:ind w:left="0"/>
        <w:jc w:val="left"/>
      </w:pPr>
      <w:r>
        <w:rPr>
          <w:rFonts w:ascii="Times New Roman"/>
          <w:b/>
          <w:i w:val="false"/>
          <w:color w:val="000000"/>
        </w:rPr>
        <w:t xml:space="preserve"> 1-тарау. Жалпы ережелер</w:t>
      </w:r>
    </w:p>
    <w:bookmarkEnd w:id="1145"/>
    <w:bookmarkStart w:name="z3543" w:id="1146"/>
    <w:p>
      <w:pPr>
        <w:spacing w:after="0"/>
        <w:ind w:left="0"/>
        <w:jc w:val="both"/>
      </w:pPr>
      <w:r>
        <w:rPr>
          <w:rFonts w:ascii="Times New Roman"/>
          <w:b w:val="false"/>
          <w:i w:val="false"/>
          <w:color w:val="000000"/>
          <w:sz w:val="28"/>
        </w:rPr>
        <w:t xml:space="preserve">
      1. Осы "Белгілі бір уақыт кезеңі ішінде әртүрлі тауар партияларымен әкелінуі болжанатын, құрастырылмаған немесе бөлшектелген түрдегі, оның ішінде жинақталмаған немесе жасалып бітпеген түрдегі тауарды сыныптау туралы шешім қабылдау"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"Белгілі бір уақыт кезеңі ішінде әртүрлі тауар партияларымен әкелінуі болжанатын, құрастырылмаған немесе бөлшектелген түрдегі, оның ішінде жинақталмаған немесе жасалып бітпеген түрдегі тауарды сыныптау туралы шешім қабылдау"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 Қазақстан Республикасы Қаржы министрлігінің Мемлекеттік кірістер комитетінің облыстар, Астана, Алматы және Шымкент қалалары бойынша аумақтық органдарымен (бұдан әрі – көрсетілетін қызметті беруші) көрсету тәртібін анықтайды.</w:t>
      </w:r>
    </w:p>
    <w:bookmarkEnd w:id="1146"/>
    <w:bookmarkStart w:name="z3544" w:id="1147"/>
    <w:p>
      <w:pPr>
        <w:spacing w:after="0"/>
        <w:ind w:left="0"/>
        <w:jc w:val="both"/>
      </w:pPr>
      <w:r>
        <w:rPr>
          <w:rFonts w:ascii="Times New Roman"/>
          <w:b w:val="false"/>
          <w:i w:val="false"/>
          <w:color w:val="000000"/>
          <w:sz w:val="28"/>
        </w:rPr>
        <w:t>
      2. Мемлекеттік көрсетілетін қызмет жеке және заңды тұлғаларға көрсетіледі (бұдан әрі – көрсетілетін қызметті алушы).</w:t>
      </w:r>
    </w:p>
    <w:bookmarkEnd w:id="1147"/>
    <w:bookmarkStart w:name="z3545" w:id="1148"/>
    <w:p>
      <w:pPr>
        <w:spacing w:after="0"/>
        <w:ind w:left="0"/>
        <w:jc w:val="left"/>
      </w:pPr>
      <w:r>
        <w:rPr>
          <w:rFonts w:ascii="Times New Roman"/>
          <w:b/>
          <w:i w:val="false"/>
          <w:color w:val="000000"/>
        </w:rPr>
        <w:t xml:space="preserve"> 2-тарау. Мемлекеттік қызметті көрсету тәртібі</w:t>
      </w:r>
    </w:p>
    <w:bookmarkEnd w:id="1148"/>
    <w:bookmarkStart w:name="z3546" w:id="1149"/>
    <w:p>
      <w:pPr>
        <w:spacing w:after="0"/>
        <w:ind w:left="0"/>
        <w:jc w:val="both"/>
      </w:pPr>
      <w:r>
        <w:rPr>
          <w:rFonts w:ascii="Times New Roman"/>
          <w:b w:val="false"/>
          <w:i w:val="false"/>
          <w:color w:val="000000"/>
          <w:sz w:val="28"/>
        </w:rPr>
        <w:t>
      3. Өтініштерді қабылдау және мемлекеттік қызмет көрсету нәтижесін беру:</w:t>
      </w:r>
    </w:p>
    <w:bookmarkEnd w:id="1149"/>
    <w:bookmarkStart w:name="z3547" w:id="1150"/>
    <w:p>
      <w:pPr>
        <w:spacing w:after="0"/>
        <w:ind w:left="0"/>
        <w:jc w:val="both"/>
      </w:pPr>
      <w:r>
        <w:rPr>
          <w:rFonts w:ascii="Times New Roman"/>
          <w:b w:val="false"/>
          <w:i w:val="false"/>
          <w:color w:val="000000"/>
          <w:sz w:val="28"/>
        </w:rPr>
        <w:t>
      1) "Азаматтарға арналған үкімет Мемлекеттік корпорация" коммерциялық емес акционерлік қоғамы (бұдан әрі – Мемлекеттік корпорация) арқылы;</w:t>
      </w:r>
    </w:p>
    <w:bookmarkEnd w:id="1150"/>
    <w:bookmarkStart w:name="z3548" w:id="1151"/>
    <w:p>
      <w:pPr>
        <w:spacing w:after="0"/>
        <w:ind w:left="0"/>
        <w:jc w:val="both"/>
      </w:pPr>
      <w:r>
        <w:rPr>
          <w:rFonts w:ascii="Times New Roman"/>
          <w:b w:val="false"/>
          <w:i w:val="false"/>
          <w:color w:val="000000"/>
          <w:sz w:val="28"/>
        </w:rPr>
        <w:t>
      2) "электрондық үкімет" веб-порталы www.egov.kz (бұдан әрі – портал) арқылы жүзеге асырады.</w:t>
      </w:r>
    </w:p>
    <w:bookmarkEnd w:id="1151"/>
    <w:bookmarkStart w:name="z3549" w:id="1152"/>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"Белгілі бір уақыт кезеңі ішінде әртүрлі тауар партияларымен әкелінуі болжанатын, құрастырылмаған немесе бөлшектелген түрдегі, оның ішінде жинақталмаған немесе жасалып бітпеген түрдегі тауарды сыныптау туралы шешім қабылдау" мемлекеттік қызмет көрсетуге қойылатын негізгі талаптардың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1152"/>
    <w:bookmarkStart w:name="z3550" w:id="1153"/>
    <w:p>
      <w:pPr>
        <w:spacing w:after="0"/>
        <w:ind w:left="0"/>
        <w:jc w:val="both"/>
      </w:pPr>
      <w:r>
        <w:rPr>
          <w:rFonts w:ascii="Times New Roman"/>
          <w:b w:val="false"/>
          <w:i w:val="false"/>
          <w:color w:val="000000"/>
          <w:sz w:val="28"/>
        </w:rPr>
        <w:t>
      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bookmarkEnd w:id="1153"/>
    <w:bookmarkStart w:name="z3551" w:id="1154"/>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End w:id="1154"/>
    <w:bookmarkStart w:name="z3552" w:id="1155"/>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немесе цифрлық құжаттар сервисінен электрондық құжат ұсынылады.</w:t>
      </w:r>
    </w:p>
    <w:bookmarkEnd w:id="1155"/>
    <w:bookmarkStart w:name="z3553" w:id="1156"/>
    <w:p>
      <w:pPr>
        <w:spacing w:after="0"/>
        <w:ind w:left="0"/>
        <w:jc w:val="both"/>
      </w:pPr>
      <w:r>
        <w:rPr>
          <w:rFonts w:ascii="Times New Roman"/>
          <w:b w:val="false"/>
          <w:i w:val="false"/>
          <w:color w:val="000000"/>
          <w:sz w:val="28"/>
        </w:rPr>
        <w:t>
      Мемлекеттік қызметті көрсету кезінде көрсетілетін қызметті алушы,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келісім береді.</w:t>
      </w:r>
    </w:p>
    <w:bookmarkEnd w:id="1156"/>
    <w:bookmarkStart w:name="z3554" w:id="1157"/>
    <w:p>
      <w:pPr>
        <w:spacing w:after="0"/>
        <w:ind w:left="0"/>
        <w:jc w:val="both"/>
      </w:pPr>
      <w:r>
        <w:rPr>
          <w:rFonts w:ascii="Times New Roman"/>
          <w:b w:val="false"/>
          <w:i w:val="false"/>
          <w:color w:val="000000"/>
          <w:sz w:val="28"/>
        </w:rPr>
        <w:t>
      Мемлекеттік ақпараттық жүйелерде қамтылған жеке басты куәландыратын құжаттар туралы мәліметтерді көрсетілетін қызметті беруші және (немесе) Мемлекеттік корпорация қызметкері уәкілетті лауазымды адамдардың ЭЦҚ-мен куәландырылған электрондық құжаттар нысанында портал арқылы тиісті мемлекеттік ақпараттық жүйелерден алады.</w:t>
      </w:r>
    </w:p>
    <w:bookmarkEnd w:id="1157"/>
    <w:bookmarkStart w:name="z3555" w:id="1158"/>
    <w:p>
      <w:pPr>
        <w:spacing w:after="0"/>
        <w:ind w:left="0"/>
        <w:jc w:val="both"/>
      </w:pPr>
      <w:r>
        <w:rPr>
          <w:rFonts w:ascii="Times New Roman"/>
          <w:b w:val="false"/>
          <w:i w:val="false"/>
          <w:color w:val="000000"/>
          <w:sz w:val="28"/>
        </w:rPr>
        <w:t>
      Көрсетілетін қызметті алушылардан ақпараттық жүйелерде қамтылған құжаттар мен мәліметтерді талап етуге жол берілмейді.</w:t>
      </w:r>
    </w:p>
    <w:bookmarkEnd w:id="1158"/>
    <w:bookmarkStart w:name="z3556" w:id="1159"/>
    <w:p>
      <w:pPr>
        <w:spacing w:after="0"/>
        <w:ind w:left="0"/>
        <w:jc w:val="both"/>
      </w:pPr>
      <w:r>
        <w:rPr>
          <w:rFonts w:ascii="Times New Roman"/>
          <w:b w:val="false"/>
          <w:i w:val="false"/>
          <w:color w:val="000000"/>
          <w:sz w:val="28"/>
        </w:rPr>
        <w:t xml:space="preserve">
      Көрсетілетін қызметті алушы Мемлекеттік корпорацияға осы Қағиданың </w:t>
      </w:r>
      <w:r>
        <w:rPr>
          <w:rFonts w:ascii="Times New Roman"/>
          <w:b w:val="false"/>
          <w:i w:val="false"/>
          <w:color w:val="000000"/>
          <w:sz w:val="28"/>
        </w:rPr>
        <w:t>1-қосымшасына</w:t>
      </w:r>
      <w:r>
        <w:rPr>
          <w:rFonts w:ascii="Times New Roman"/>
          <w:b w:val="false"/>
          <w:i w:val="false"/>
          <w:color w:val="000000"/>
          <w:sz w:val="28"/>
        </w:rPr>
        <w:t xml:space="preserve"> сәйкес Тізбенің 8-тармағында көзделген толық құжаттар топтамасын ұсынбаған, сондай-ақ қолданылу мерзімі өткен құжаттарды ұсынған кезде Мемлекеттік корпорацияның қызметкері өтінішті қабылдаудан бас тартады және осы Қағиданың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1159"/>
    <w:bookmarkStart w:name="z3557" w:id="1160"/>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құжаттардың қабылданғаны туралы қолхат беріледі.</w:t>
      </w:r>
    </w:p>
    <w:bookmarkEnd w:id="1160"/>
    <w:bookmarkStart w:name="z3558" w:id="1161"/>
    <w:p>
      <w:pPr>
        <w:spacing w:after="0"/>
        <w:ind w:left="0"/>
        <w:jc w:val="both"/>
      </w:pPr>
      <w:r>
        <w:rPr>
          <w:rFonts w:ascii="Times New Roman"/>
          <w:b w:val="false"/>
          <w:i w:val="false"/>
          <w:color w:val="000000"/>
          <w:sz w:val="28"/>
        </w:rPr>
        <w:t>
      Мемлекеттік қызметті Мемлекеттік корпорация арқылы қағаз жеткізгіште көрсету кезінде өтініштер мен құжаттарды қабылдау күні мемлекеттік қызмет көрсету мерзіміне кірмейді.</w:t>
      </w:r>
    </w:p>
    <w:bookmarkEnd w:id="1161"/>
    <w:bookmarkStart w:name="z3559" w:id="1162"/>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 көрсету үшін сұрау салудың қабылданғаны туралы мәртебе жіберіледі.</w:t>
      </w:r>
    </w:p>
    <w:bookmarkEnd w:id="1162"/>
    <w:bookmarkStart w:name="z3560" w:id="1163"/>
    <w:p>
      <w:pPr>
        <w:spacing w:after="0"/>
        <w:ind w:left="0"/>
        <w:jc w:val="both"/>
      </w:pPr>
      <w:r>
        <w:rPr>
          <w:rFonts w:ascii="Times New Roman"/>
          <w:b w:val="false"/>
          <w:i w:val="false"/>
          <w:color w:val="000000"/>
          <w:sz w:val="28"/>
        </w:rPr>
        <w:t>
      Көрсетілетін қызметті алушы құжаттарды Мемлекеттік корпорацияға келу тәртібімен ұсынған кезде – Мемлекеттік корпорацияның қызметкері көрсетілетін қызметті алушы ұсынған құжаттарды қабылдайды, тексереді және қабылданған құжаттарды көрсетілетін қызметті берушіге курьерлік байланыс арқылы жібереді.</w:t>
      </w:r>
    </w:p>
    <w:bookmarkEnd w:id="1163"/>
    <w:bookmarkStart w:name="z3561" w:id="1164"/>
    <w:p>
      <w:pPr>
        <w:spacing w:after="0"/>
        <w:ind w:left="0"/>
        <w:jc w:val="both"/>
      </w:pPr>
      <w:r>
        <w:rPr>
          <w:rFonts w:ascii="Times New Roman"/>
          <w:b w:val="false"/>
          <w:i w:val="false"/>
          <w:color w:val="000000"/>
          <w:sz w:val="28"/>
        </w:rPr>
        <w:t xml:space="preserve">
      Құжаттарды қабылдауға жауапты көрсетілетін қызметті берушінің құрылымдық бөлімшесі құжаттар келіп түскен күні ұсынылған құжаттарды қабылдауды, тексеруді және тіркеуді жүзеге асырады (көрсетілетін қызметті алушы жұмыс уақыты аяқталғаннан кейін,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8"/>
        </w:rPr>
        <w:t>Заңы</w:t>
      </w:r>
      <w:r>
        <w:rPr>
          <w:rFonts w:ascii="Times New Roman"/>
          <w:b w:val="false"/>
          <w:i w:val="false"/>
          <w:color w:val="000000"/>
          <w:sz w:val="28"/>
        </w:rPr>
        <w:t xml:space="preserve"> (бұдан әрі – ҚР мерекелер туралы Заңы) сәйкес демалыс және мереке күндері жүгінген кезде өтініштерді қабылдау және мемлекеттік қызметті көрсету нәтижелерін беру келесі жұмыс күні жүзеге асырылады). </w:t>
      </w:r>
    </w:p>
    <w:bookmarkEnd w:id="1164"/>
    <w:bookmarkStart w:name="z3562" w:id="1165"/>
    <w:p>
      <w:pPr>
        <w:spacing w:after="0"/>
        <w:ind w:left="0"/>
        <w:jc w:val="both"/>
      </w:pPr>
      <w:r>
        <w:rPr>
          <w:rFonts w:ascii="Times New Roman"/>
          <w:b w:val="false"/>
          <w:i w:val="false"/>
          <w:color w:val="000000"/>
          <w:sz w:val="28"/>
        </w:rPr>
        <w:t xml:space="preserve">
      Көрсетілетін қызметті алушы Кеден кодексінің 49-бабы </w:t>
      </w:r>
      <w:r>
        <w:rPr>
          <w:rFonts w:ascii="Times New Roman"/>
          <w:b w:val="false"/>
          <w:i w:val="false"/>
          <w:color w:val="000000"/>
          <w:sz w:val="28"/>
        </w:rPr>
        <w:t>6-тармағының</w:t>
      </w:r>
      <w:r>
        <w:rPr>
          <w:rFonts w:ascii="Times New Roman"/>
          <w:b w:val="false"/>
          <w:i w:val="false"/>
          <w:color w:val="000000"/>
          <w:sz w:val="28"/>
        </w:rPr>
        <w:t xml:space="preserve"> екінші бөлігінде белгіленген мерзімде қосымша ақпарат ұсынбаған не өтініш беруші тауарды сыныптау үшін қажетті құжаттар мен мәліметтерді ұсынудан бас тартқан кезде көрсетілетін қызметті беруші бас тарту негіздерін көрсете отырып, тауарды жинақталмаған түрде сыныптау туралы шешім қабылдаудан бас тартады.</w:t>
      </w:r>
    </w:p>
    <w:bookmarkEnd w:id="1165"/>
    <w:bookmarkStart w:name="z3563" w:id="1166"/>
    <w:p>
      <w:pPr>
        <w:spacing w:after="0"/>
        <w:ind w:left="0"/>
        <w:jc w:val="both"/>
      </w:pPr>
      <w:r>
        <w:rPr>
          <w:rFonts w:ascii="Times New Roman"/>
          <w:b w:val="false"/>
          <w:i w:val="false"/>
          <w:color w:val="000000"/>
          <w:sz w:val="28"/>
        </w:rPr>
        <w:t>
      Ұсынылған құжаттардың толықтығы фактісі анықталған кезде өңдеуге жауапты қызметкер өтініш тіркелген күннен бастап 20 (жиырма) жұмыс күнінен кешіктірмей өтінішті қарайды.</w:t>
      </w:r>
    </w:p>
    <w:bookmarkEnd w:id="1166"/>
    <w:bookmarkStart w:name="z3564" w:id="1167"/>
    <w:p>
      <w:pPr>
        <w:spacing w:after="0"/>
        <w:ind w:left="0"/>
        <w:jc w:val="both"/>
      </w:pPr>
      <w:r>
        <w:rPr>
          <w:rFonts w:ascii="Times New Roman"/>
          <w:b w:val="false"/>
          <w:i w:val="false"/>
          <w:color w:val="000000"/>
          <w:sz w:val="28"/>
        </w:rPr>
        <w:t xml:space="preserve">
      Кеден кодексінің 49-бабының </w:t>
      </w:r>
      <w:r>
        <w:rPr>
          <w:rFonts w:ascii="Times New Roman"/>
          <w:b w:val="false"/>
          <w:i w:val="false"/>
          <w:color w:val="000000"/>
          <w:sz w:val="28"/>
        </w:rPr>
        <w:t>6-тармағына</w:t>
      </w:r>
      <w:r>
        <w:rPr>
          <w:rFonts w:ascii="Times New Roman"/>
          <w:b w:val="false"/>
          <w:i w:val="false"/>
          <w:color w:val="000000"/>
          <w:sz w:val="28"/>
        </w:rPr>
        <w:t xml:space="preserve"> сәйкес қосымша ақпарат беру қажет болған кезде көрсетілген тармақтың бірінші бөлігінде көрсетілген мерзімнің өтуі көрсетілетін қызметті берушіге сұрау салынатын мәліметтерді қамтитын соңғы құжат келіп түскен күннен бастап тоқтатылады және қайта басталады.</w:t>
      </w:r>
    </w:p>
    <w:bookmarkEnd w:id="1167"/>
    <w:bookmarkStart w:name="z3565" w:id="1168"/>
    <w:p>
      <w:pPr>
        <w:spacing w:after="0"/>
        <w:ind w:left="0"/>
        <w:jc w:val="both"/>
      </w:pPr>
      <w:r>
        <w:rPr>
          <w:rFonts w:ascii="Times New Roman"/>
          <w:b w:val="false"/>
          <w:i w:val="false"/>
          <w:color w:val="000000"/>
          <w:sz w:val="28"/>
        </w:rPr>
        <w:t>
      Порталға жүгінген кезде мемлекеттік қызметті көрсету нәтижесі көрсетілетін қызметті берушінің лауазымды адамының ЭЦҚ-мен куәландырылған электрондық құжат нысанында көрсетілетін қызметті алушыға жіберіледі.</w:t>
      </w:r>
    </w:p>
    <w:bookmarkEnd w:id="1168"/>
    <w:bookmarkStart w:name="z3566" w:id="1169"/>
    <w:p>
      <w:pPr>
        <w:spacing w:after="0"/>
        <w:ind w:left="0"/>
        <w:jc w:val="both"/>
      </w:pPr>
      <w:r>
        <w:rPr>
          <w:rFonts w:ascii="Times New Roman"/>
          <w:b w:val="false"/>
          <w:i w:val="false"/>
          <w:color w:val="000000"/>
          <w:sz w:val="28"/>
        </w:rPr>
        <w:t xml:space="preserve">
      Мемлекеттік қызмет көрсетуге Тізбенің 9-тармағында көзделген негіздер болған кезде көрсетілетін қызметті беруші көрсетілетін қызметті алушыға мемлекеттік қызмет көрсетуден бас тарту туралы алдын ала шешім туралы, сондай-ақ көрсетілетін қызметті алушыға алдын ала шешім бойынша ұстанымын білдіру мүмкіндігі үшін тыңдауды өткізу уақыты мен орны (тәсілі) туралы хабардар етеді. </w:t>
      </w:r>
    </w:p>
    <w:bookmarkEnd w:id="1169"/>
    <w:bookmarkStart w:name="z3567" w:id="1170"/>
    <w:p>
      <w:pPr>
        <w:spacing w:after="0"/>
        <w:ind w:left="0"/>
        <w:jc w:val="both"/>
      </w:pPr>
      <w:r>
        <w:rPr>
          <w:rFonts w:ascii="Times New Roman"/>
          <w:b w:val="false"/>
          <w:i w:val="false"/>
          <w:color w:val="000000"/>
          <w:sz w:val="28"/>
        </w:rPr>
        <w:t>
      Көрсетілетін қызметті алушы мемлекеттік қызметті көрсету мерзімі аяқталғанға дейін кемінде 3 (үш) жұмыс күні бұрын тыңдау туралы көрсетілетін қызметті берушімен хабардар етіледі. Тыңдау хабарлама жасалған күннен бастап 2 (екі) жұмыс күнінен кешіктірілмей жүргізіледі.</w:t>
      </w:r>
    </w:p>
    <w:bookmarkEnd w:id="1170"/>
    <w:bookmarkStart w:name="z3568" w:id="1171"/>
    <w:p>
      <w:pPr>
        <w:spacing w:after="0"/>
        <w:ind w:left="0"/>
        <w:jc w:val="both"/>
      </w:pPr>
      <w:r>
        <w:rPr>
          <w:rFonts w:ascii="Times New Roman"/>
          <w:b w:val="false"/>
          <w:i w:val="false"/>
          <w:color w:val="000000"/>
          <w:sz w:val="28"/>
        </w:rPr>
        <w:t>
      Тыңдау нәтижелері бойынша көрсетілетін қызметті беруші көрсетілетін қызметті алушымен тыңдау болмаған жағдайда мемлекеттік қызмет көрсету не көрсетуден бас тарту туралы шешім қабылдайды.</w:t>
      </w:r>
    </w:p>
    <w:bookmarkEnd w:id="1171"/>
    <w:bookmarkStart w:name="z3569" w:id="1172"/>
    <w:p>
      <w:pPr>
        <w:spacing w:after="0"/>
        <w:ind w:left="0"/>
        <w:jc w:val="both"/>
      </w:pPr>
      <w:r>
        <w:rPr>
          <w:rFonts w:ascii="Times New Roman"/>
          <w:b w:val="false"/>
          <w:i w:val="false"/>
          <w:color w:val="000000"/>
          <w:sz w:val="28"/>
        </w:rPr>
        <w:t xml:space="preserve">
      Мемлекеттік корпорацияға жүгінген кезде Мемлекеттік қызмет көрсету нәтижесі немесе Кеден кодексінің </w:t>
      </w:r>
      <w:r>
        <w:rPr>
          <w:rFonts w:ascii="Times New Roman"/>
          <w:b w:val="false"/>
          <w:i w:val="false"/>
          <w:color w:val="000000"/>
          <w:sz w:val="28"/>
        </w:rPr>
        <w:t>49-бабында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уәжделген жауап қағаз жеткізгіште жіберіледі.</w:t>
      </w:r>
    </w:p>
    <w:bookmarkEnd w:id="1172"/>
    <w:bookmarkStart w:name="z3570" w:id="1173"/>
    <w:p>
      <w:pPr>
        <w:spacing w:after="0"/>
        <w:ind w:left="0"/>
        <w:jc w:val="both"/>
      </w:pPr>
      <w:r>
        <w:rPr>
          <w:rFonts w:ascii="Times New Roman"/>
          <w:b w:val="false"/>
          <w:i w:val="false"/>
          <w:color w:val="000000"/>
          <w:sz w:val="28"/>
        </w:rPr>
        <w:t>
      Мемлекеттік корпорацияда дайын құжаттарды беру тиісті құжаттардың қабылданғаны туралы қолхат негізінде, жеке куәлік (не өкілдің тиісті өкілеттіктері көрсетілетін Қазақстан Республикасының азаматтық заңнамасына сәйкес берілген құжат негізінде әрекет ететін оның өкілі) ұсынылған кезде жүзеге асырылады.</w:t>
      </w:r>
    </w:p>
    <w:bookmarkEnd w:id="1173"/>
    <w:bookmarkStart w:name="z3571" w:id="1174"/>
    <w:p>
      <w:pPr>
        <w:spacing w:after="0"/>
        <w:ind w:left="0"/>
        <w:jc w:val="both"/>
      </w:pPr>
      <w:r>
        <w:rPr>
          <w:rFonts w:ascii="Times New Roman"/>
          <w:b w:val="false"/>
          <w:i w:val="false"/>
          <w:color w:val="000000"/>
          <w:sz w:val="28"/>
        </w:rPr>
        <w:t>
      Көрсетілетін қызметті берушінің, Мемлекеттік корпорацияның мерзімінде талап етілмеген құжаттарды сақтау шарты:</w:t>
      </w:r>
    </w:p>
    <w:bookmarkEnd w:id="1174"/>
    <w:bookmarkStart w:name="z3572" w:id="1175"/>
    <w:p>
      <w:pPr>
        <w:spacing w:after="0"/>
        <w:ind w:left="0"/>
        <w:jc w:val="both"/>
      </w:pPr>
      <w:r>
        <w:rPr>
          <w:rFonts w:ascii="Times New Roman"/>
          <w:b w:val="false"/>
          <w:i w:val="false"/>
          <w:color w:val="000000"/>
          <w:sz w:val="28"/>
        </w:rPr>
        <w:t>
      көрсетілетін қызметті алушы көрсетілген мерзімде мемлекеттік көрсетілетін қызмет нәтижесіне жүгінбеген кезде көрсетілетін қызметті беруші оларды көрсетілетін қызметті алушы алғанға дейін қабылдау орны бойынша сақтауды қамтамасыз етеді;</w:t>
      </w:r>
    </w:p>
    <w:bookmarkEnd w:id="1175"/>
    <w:bookmarkStart w:name="z3573" w:id="1176"/>
    <w:p>
      <w:pPr>
        <w:spacing w:after="0"/>
        <w:ind w:left="0"/>
        <w:jc w:val="both"/>
      </w:pPr>
      <w:r>
        <w:rPr>
          <w:rFonts w:ascii="Times New Roman"/>
          <w:b w:val="false"/>
          <w:i w:val="false"/>
          <w:color w:val="000000"/>
          <w:sz w:val="28"/>
        </w:rPr>
        <w:t>
      Мемлекеттік корпорация құжаттарды 1 (бір) ай бойы сақтауды қамтамасыз етеді, содан кейін оларды одан әрі сақтау үшін көрсетілетін қызметті берушіге береді.</w:t>
      </w:r>
    </w:p>
    <w:bookmarkEnd w:id="1176"/>
    <w:bookmarkStart w:name="z3574" w:id="1177"/>
    <w:p>
      <w:pPr>
        <w:spacing w:after="0"/>
        <w:ind w:left="0"/>
        <w:jc w:val="both"/>
      </w:pPr>
      <w:r>
        <w:rPr>
          <w:rFonts w:ascii="Times New Roman"/>
          <w:b w:val="false"/>
          <w:i w:val="false"/>
          <w:color w:val="000000"/>
          <w:sz w:val="28"/>
        </w:rPr>
        <w:t>
      Көрсетілетін қызметті алушы 1 (бір) ай өткеннен кейін жүгінген кезде, Мемлекеттік корпорацияның сұрау салуы бойынша көрсетілетін қызметті беруші 1 (бір) жұмыс күні ішінде дайын құжаттарды көрсетілетін қызметті алушыға беру үшін Мемлекеттік корпорацияға жібереді.</w:t>
      </w:r>
    </w:p>
    <w:bookmarkEnd w:id="1177"/>
    <w:bookmarkStart w:name="z3575" w:id="1178"/>
    <w:p>
      <w:pPr>
        <w:spacing w:after="0"/>
        <w:ind w:left="0"/>
        <w:jc w:val="both"/>
      </w:pPr>
      <w:r>
        <w:rPr>
          <w:rFonts w:ascii="Times New Roman"/>
          <w:b w:val="false"/>
          <w:i w:val="false"/>
          <w:color w:val="000000"/>
          <w:sz w:val="28"/>
        </w:rPr>
        <w:t xml:space="preserve">
      4. Заңның 5-бабы </w:t>
      </w:r>
      <w:r>
        <w:rPr>
          <w:rFonts w:ascii="Times New Roman"/>
          <w:b w:val="false"/>
          <w:i w:val="false"/>
          <w:color w:val="000000"/>
          <w:sz w:val="28"/>
        </w:rPr>
        <w:t>2-тармағының</w:t>
      </w:r>
      <w:r>
        <w:rPr>
          <w:rFonts w:ascii="Times New Roman"/>
          <w:b w:val="false"/>
          <w:i w:val="false"/>
          <w:color w:val="000000"/>
          <w:sz w:val="28"/>
        </w:rPr>
        <w:t xml:space="preserve"> 11) тармақшасына сәйкес көрсетілетін қызметті беруші "Мемлекеттік қызметтер көрсету мониторингінің ақпараттық жүйесіне мемлекеттік қызмет көрсету сатысы туралы деректерді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белгіленген тәртіппен мемлекеттік қызметтер көрсету мониторингінің ақпараттық жүйесіне мемлекеттік қызмет көрсету сатысы туралы деректерді енгізуді қамтамасыз етеді.</w:t>
      </w:r>
    </w:p>
    <w:bookmarkEnd w:id="1178"/>
    <w:bookmarkStart w:name="z3576" w:id="1179"/>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1179"/>
    <w:bookmarkStart w:name="z3577" w:id="1180"/>
    <w:p>
      <w:pPr>
        <w:spacing w:after="0"/>
        <w:ind w:left="0"/>
        <w:jc w:val="both"/>
      </w:pPr>
      <w:r>
        <w:rPr>
          <w:rFonts w:ascii="Times New Roman"/>
          <w:b w:val="false"/>
          <w:i w:val="false"/>
          <w:color w:val="000000"/>
          <w:sz w:val="28"/>
        </w:rPr>
        <w:t>
      6.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eoknosd@ecc.kz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1180"/>
    <w:bookmarkStart w:name="z3578" w:id="1181"/>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1181"/>
    <w:bookmarkStart w:name="z3579" w:id="1182"/>
    <w:p>
      <w:pPr>
        <w:spacing w:after="0"/>
        <w:ind w:left="0"/>
        <w:jc w:val="both"/>
      </w:pPr>
      <w:r>
        <w:rPr>
          <w:rFonts w:ascii="Times New Roman"/>
          <w:b w:val="false"/>
          <w:i w:val="false"/>
          <w:color w:val="000000"/>
          <w:sz w:val="28"/>
        </w:rPr>
        <w:t>
      7.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1182"/>
    <w:bookmarkStart w:name="z3580" w:id="1183"/>
    <w:p>
      <w:pPr>
        <w:spacing w:after="0"/>
        <w:ind w:left="0"/>
        <w:jc w:val="both"/>
      </w:pPr>
      <w:r>
        <w:rPr>
          <w:rFonts w:ascii="Times New Roman"/>
          <w:b w:val="false"/>
          <w:i w:val="false"/>
          <w:color w:val="000000"/>
          <w:sz w:val="28"/>
        </w:rPr>
        <w:t>
      көрсетілетін қызметті беруші басшысының атына;</w:t>
      </w:r>
    </w:p>
    <w:bookmarkEnd w:id="1183"/>
    <w:bookmarkStart w:name="z3581" w:id="1184"/>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1184"/>
    <w:bookmarkStart w:name="z3582" w:id="1185"/>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1185"/>
    <w:bookmarkStart w:name="z3583" w:id="1186"/>
    <w:p>
      <w:pPr>
        <w:spacing w:after="0"/>
        <w:ind w:left="0"/>
        <w:jc w:val="both"/>
      </w:pPr>
      <w:r>
        <w:rPr>
          <w:rFonts w:ascii="Times New Roman"/>
          <w:b w:val="false"/>
          <w:i w:val="false"/>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bookmarkEnd w:id="1186"/>
    <w:bookmarkStart w:name="z3584" w:id="1187"/>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1187"/>
    <w:bookmarkStart w:name="z3585" w:id="1188"/>
    <w:p>
      <w:pPr>
        <w:spacing w:after="0"/>
        <w:ind w:left="0"/>
        <w:jc w:val="both"/>
      </w:pPr>
      <w:r>
        <w:rPr>
          <w:rFonts w:ascii="Times New Roman"/>
          <w:b w:val="false"/>
          <w:i w:val="false"/>
          <w:color w:val="000000"/>
          <w:sz w:val="28"/>
        </w:rPr>
        <w:t xml:space="preserve">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 </w:t>
      </w:r>
    </w:p>
    <w:bookmarkEnd w:id="1188"/>
    <w:bookmarkStart w:name="z3586" w:id="1189"/>
    <w:p>
      <w:pPr>
        <w:spacing w:after="0"/>
        <w:ind w:left="0"/>
        <w:jc w:val="both"/>
      </w:pPr>
      <w:r>
        <w:rPr>
          <w:rFonts w:ascii="Times New Roman"/>
          <w:b w:val="false"/>
          <w:i w:val="false"/>
          <w:color w:val="000000"/>
          <w:sz w:val="28"/>
        </w:rPr>
        <w:t xml:space="preserve">
      8.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1189"/>
    <w:bookmarkStart w:name="z3587" w:id="1190"/>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11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"Белгілі бір уақыт кезеңі ішінде</w:t>
            </w:r>
            <w:r>
              <w:br/>
            </w:r>
            <w:r>
              <w:rPr>
                <w:rFonts w:ascii="Times New Roman"/>
                <w:b w:val="false"/>
                <w:i w:val="false"/>
                <w:color w:val="000000"/>
                <w:sz w:val="20"/>
              </w:rPr>
              <w:t>әртүрлі тауар партияларымен</w:t>
            </w:r>
            <w:r>
              <w:br/>
            </w:r>
            <w:r>
              <w:rPr>
                <w:rFonts w:ascii="Times New Roman"/>
                <w:b w:val="false"/>
                <w:i w:val="false"/>
                <w:color w:val="000000"/>
                <w:sz w:val="20"/>
              </w:rPr>
              <w:t xml:space="preserve">әкелінуі болжанатын, </w:t>
            </w:r>
            <w:r>
              <w:br/>
            </w:r>
            <w:r>
              <w:rPr>
                <w:rFonts w:ascii="Times New Roman"/>
                <w:b w:val="false"/>
                <w:i w:val="false"/>
                <w:color w:val="000000"/>
                <w:sz w:val="20"/>
              </w:rPr>
              <w:t xml:space="preserve">құрастырылмаған немесе </w:t>
            </w:r>
            <w:r>
              <w:br/>
            </w:r>
            <w:r>
              <w:rPr>
                <w:rFonts w:ascii="Times New Roman"/>
                <w:b w:val="false"/>
                <w:i w:val="false"/>
                <w:color w:val="000000"/>
                <w:sz w:val="20"/>
              </w:rPr>
              <w:t>бөлшектелген түрдегі, оның</w:t>
            </w:r>
            <w:r>
              <w:br/>
            </w:r>
            <w:r>
              <w:rPr>
                <w:rFonts w:ascii="Times New Roman"/>
                <w:b w:val="false"/>
                <w:i w:val="false"/>
                <w:color w:val="000000"/>
                <w:sz w:val="20"/>
              </w:rPr>
              <w:t>ішінде жинақталмаған немесе</w:t>
            </w:r>
            <w:r>
              <w:br/>
            </w:r>
            <w:r>
              <w:rPr>
                <w:rFonts w:ascii="Times New Roman"/>
                <w:b w:val="false"/>
                <w:i w:val="false"/>
                <w:color w:val="000000"/>
                <w:sz w:val="20"/>
              </w:rPr>
              <w:t xml:space="preserve">жасалып бітпеген түрдегі </w:t>
            </w:r>
            <w:r>
              <w:br/>
            </w:r>
            <w:r>
              <w:rPr>
                <w:rFonts w:ascii="Times New Roman"/>
                <w:b w:val="false"/>
                <w:i w:val="false"/>
                <w:color w:val="000000"/>
                <w:sz w:val="20"/>
              </w:rPr>
              <w:t xml:space="preserve">тауарды сыныптау туралы </w:t>
            </w:r>
            <w:r>
              <w:br/>
            </w:r>
            <w:r>
              <w:rPr>
                <w:rFonts w:ascii="Times New Roman"/>
                <w:b w:val="false"/>
                <w:i w:val="false"/>
                <w:color w:val="000000"/>
                <w:sz w:val="20"/>
              </w:rPr>
              <w:t>шешім қабылдау"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уақыт кезеңі ішінде әртүрлі тауар партияларымен әкелінуі болжанатын, құрастырылмаған немесе бөлшектелген түрдегі, оның ішінде жинақталмаған немесе жасалып бітпеген түрдегі тауарды сыныптау туралы шешім қабылдау" мемлекеттік қызмет көрсетуге қойылатын негізгі талаптардың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министрлігінің Мемлекеттік кірістер комитеті, Қазақстан Республикасы Қаржы министрлігі Мемлекеттік кірістер комитетінің облыстар, Астана, Алматы және Шымкент қалалары бойынша аумақтық органдары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"Азаматтарға арналған үкімет" Мемлекеттік корпорациясы" коммерциялық емес акционерлік қоғамы (бұдан әрі – Мемлекеттік корпорация) арқылы;</w:t>
            </w:r>
          </w:p>
          <w:p>
            <w:pPr>
              <w:spacing w:after="20"/>
              <w:ind w:left="20"/>
              <w:jc w:val="both"/>
            </w:pPr>
            <w:r>
              <w:rPr>
                <w:rFonts w:ascii="Times New Roman"/>
                <w:b w:val="false"/>
                <w:i w:val="false"/>
                <w:color w:val="000000"/>
                <w:sz w:val="20"/>
              </w:rPr>
              <w:t>
2) "электрондық үкімет" веб-порталы арқылы www.egov.kz (бұдан әрі-портал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Өтініш тіркелген күннен бастап 20 (жиырма) жұмыс күнінен кешіктірмей;</w:t>
            </w:r>
          </w:p>
          <w:p>
            <w:pPr>
              <w:spacing w:after="20"/>
              <w:ind w:left="20"/>
              <w:jc w:val="both"/>
            </w:pPr>
            <w:r>
              <w:rPr>
                <w:rFonts w:ascii="Times New Roman"/>
                <w:b w:val="false"/>
                <w:i w:val="false"/>
                <w:color w:val="000000"/>
                <w:sz w:val="20"/>
              </w:rPr>
              <w:t>
2) көрсетілетін қызметті алушының құжаттар топтамасын тапсыруы үшін күтудің рұқсат берілетін уақыты – Мемлекеттік корпорацияда – 15 (он бес) минут;</w:t>
            </w:r>
          </w:p>
          <w:p>
            <w:pPr>
              <w:spacing w:after="20"/>
              <w:ind w:left="20"/>
              <w:jc w:val="both"/>
            </w:pPr>
            <w:r>
              <w:rPr>
                <w:rFonts w:ascii="Times New Roman"/>
                <w:b w:val="false"/>
                <w:i w:val="false"/>
                <w:color w:val="000000"/>
                <w:sz w:val="20"/>
              </w:rPr>
              <w:t>
3) көрсетілетін қызметті алушыға көрсетілетін қызметті берушінің қызмет көрсетуінің рұқсат берілетін уақыты –Мемлекеттік корпорацияда – 15 (он бес)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автоматтандырылған) және (немесе)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уақыт кезеңі ішінде әртүрлі тауар партияларымен әкелінуі болжанатын, құрастырылмаған немесе бөлшектелген түрдегі, оның ішінде жинақталмаған немесе жасалып бітпеген түрдегі тауарды сыныптау туралы шешім не осы Тізбенің 9-тармағында көрсетілген жағдайларда және негіздер бойынша мемлекеттік қызмет көрсетуден бас тарту туралы уәжделген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кезінде көрсетілетін қызметті алушыдан алынатын төлемнің мөлшері және Қазақстан Республикасының заңнамасында көзделген жағдайларда оны алу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 күндерінен басқа, дүйсенбіден жұмаға дейін, сағат 13.00-ден 14.30-ға дейін түскі үзіліспен сағат 9.00-ден 18.30-ға дейін.</w:t>
            </w:r>
          </w:p>
          <w:p>
            <w:pPr>
              <w:spacing w:after="20"/>
              <w:ind w:left="20"/>
              <w:jc w:val="both"/>
            </w:pPr>
            <w:r>
              <w:rPr>
                <w:rFonts w:ascii="Times New Roman"/>
                <w:b w:val="false"/>
                <w:i w:val="false"/>
                <w:color w:val="000000"/>
                <w:sz w:val="20"/>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20"/>
              <w:ind w:left="20"/>
              <w:jc w:val="both"/>
            </w:pPr>
            <w:r>
              <w:rPr>
                <w:rFonts w:ascii="Times New Roman"/>
                <w:b w:val="false"/>
                <w:i w:val="false"/>
                <w:color w:val="000000"/>
                <w:sz w:val="20"/>
              </w:rPr>
              <w:t xml:space="preserve">
2) Мемлекеттік корпорация-дүйсенбіден жұманы қоса алғанда сағат 9.00-ден 18.00-ге дейін үзіліссіз, Мемлекеттік корпорацияның халыққа қызмет көрсету бөлімдерінің кезекшілері дүйсенбіден жұманы қоса алғанда сағат 9.00-ден 20.00-ге дейін және сенбі күні сағат 9.00-ден 13.00-ге дейін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w:t>
            </w:r>
            <w:r>
              <w:rPr>
                <w:rFonts w:ascii="Times New Roman"/>
                <w:b w:val="false"/>
                <w:i w:val="false"/>
                <w:color w:val="000000"/>
                <w:sz w:val="20"/>
              </w:rPr>
              <w:t xml:space="preserve"> сәйкес мереке және демалыс күндерінен басқа.</w:t>
            </w:r>
          </w:p>
          <w:p>
            <w:pPr>
              <w:spacing w:after="20"/>
              <w:ind w:left="20"/>
              <w:jc w:val="both"/>
            </w:pPr>
            <w:r>
              <w:rPr>
                <w:rFonts w:ascii="Times New Roman"/>
                <w:b w:val="false"/>
                <w:i w:val="false"/>
                <w:color w:val="000000"/>
                <w:sz w:val="20"/>
              </w:rPr>
              <w:t>
Қабылдау электрондық кезек тәртібімен, көрсетілетін қызметті алушының тіркелген жері бойынша жеделдетіп қызмет көрсетусіз жүзеге асырылады, электрондық кезекті портал арқылы брондауға болады;</w:t>
            </w:r>
          </w:p>
          <w:p>
            <w:pPr>
              <w:spacing w:after="20"/>
              <w:ind w:left="20"/>
              <w:jc w:val="both"/>
            </w:pPr>
            <w:r>
              <w:rPr>
                <w:rFonts w:ascii="Times New Roman"/>
                <w:b w:val="false"/>
                <w:i w:val="false"/>
                <w:color w:val="000000"/>
                <w:sz w:val="20"/>
              </w:rPr>
              <w:t xml:space="preserve">
3) порталда – жөндеу жұмыстарын жүргізуге байланысты техникалық үзілістерді қоспағанда, тәулік бойы (көрсетілетін қызметті алушы жұмыс уақыты аяқталғаннан кейін,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w:t>
            </w:r>
            <w:r>
              <w:rPr>
                <w:rFonts w:ascii="Times New Roman"/>
                <w:b w:val="false"/>
                <w:i w:val="false"/>
                <w:color w:val="000000"/>
                <w:sz w:val="20"/>
              </w:rPr>
              <w:t xml:space="preserve"> сәйкес демалыс және мереке күндері жүгінген кезде өтінішті қабылдау және мемлекеттік қызметті көрсету нәтижесін беру келесі жұмыс күні жүзеге асырылады).</w:t>
            </w:r>
          </w:p>
          <w:p>
            <w:pPr>
              <w:spacing w:after="20"/>
              <w:ind w:left="20"/>
              <w:jc w:val="both"/>
            </w:pPr>
            <w:r>
              <w:rPr>
                <w:rFonts w:ascii="Times New Roman"/>
                <w:b w:val="false"/>
                <w:i w:val="false"/>
                <w:color w:val="000000"/>
                <w:sz w:val="20"/>
              </w:rPr>
              <w:t>
Мемлекеттік қызмет көрсету орындарының мекенжайлары интернет-ресурста орналастырылған:</w:t>
            </w:r>
          </w:p>
          <w:p>
            <w:pPr>
              <w:spacing w:after="20"/>
              <w:ind w:left="20"/>
              <w:jc w:val="both"/>
            </w:pPr>
            <w:r>
              <w:rPr>
                <w:rFonts w:ascii="Times New Roman"/>
                <w:b w:val="false"/>
                <w:i w:val="false"/>
                <w:color w:val="000000"/>
                <w:sz w:val="20"/>
              </w:rPr>
              <w:t>
1) көрсетілетін қызметті берушінің www.kgd.gov.kz;</w:t>
            </w:r>
          </w:p>
          <w:p>
            <w:pPr>
              <w:spacing w:after="20"/>
              <w:ind w:left="20"/>
              <w:jc w:val="both"/>
            </w:pPr>
            <w:r>
              <w:rPr>
                <w:rFonts w:ascii="Times New Roman"/>
                <w:b w:val="false"/>
                <w:i w:val="false"/>
                <w:color w:val="000000"/>
                <w:sz w:val="20"/>
              </w:rPr>
              <w:t>
2) Мемлекеттік корпорация: www.gov4c.kz;</w:t>
            </w:r>
          </w:p>
          <w:p>
            <w:pPr>
              <w:spacing w:after="20"/>
              <w:ind w:left="20"/>
              <w:jc w:val="both"/>
            </w:pPr>
            <w:r>
              <w:rPr>
                <w:rFonts w:ascii="Times New Roman"/>
                <w:b w:val="false"/>
                <w:i w:val="false"/>
                <w:color w:val="000000"/>
                <w:sz w:val="20"/>
              </w:rPr>
              <w:t>
3) портал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үшін көрсетілетін қызметті алушыдан талап етілетін құжаттар мен мәліметтердің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Мемлекеттік корпорацияға немесе порталға жүгінген кезде:</w:t>
            </w:r>
          </w:p>
          <w:p>
            <w:pPr>
              <w:spacing w:after="20"/>
              <w:ind w:left="20"/>
              <w:jc w:val="both"/>
            </w:pPr>
            <w:r>
              <w:rPr>
                <w:rFonts w:ascii="Times New Roman"/>
                <w:b w:val="false"/>
                <w:i w:val="false"/>
                <w:color w:val="000000"/>
                <w:sz w:val="20"/>
              </w:rPr>
              <w:t xml:space="preserve">
1) осы Қағидаға </w:t>
            </w:r>
            <w:r>
              <w:rPr>
                <w:rFonts w:ascii="Times New Roman"/>
                <w:b w:val="false"/>
                <w:i w:val="false"/>
                <w:color w:val="000000"/>
                <w:sz w:val="20"/>
              </w:rPr>
              <w:t>3-қосымшаға</w:t>
            </w:r>
            <w:r>
              <w:rPr>
                <w:rFonts w:ascii="Times New Roman"/>
                <w:b w:val="false"/>
                <w:i w:val="false"/>
                <w:color w:val="000000"/>
                <w:sz w:val="20"/>
              </w:rPr>
              <w:t xml:space="preserve"> сәйкес нысан бойынша өтініш;</w:t>
            </w:r>
          </w:p>
          <w:p>
            <w:pPr>
              <w:spacing w:after="20"/>
              <w:ind w:left="20"/>
              <w:jc w:val="both"/>
            </w:pPr>
            <w:r>
              <w:rPr>
                <w:rFonts w:ascii="Times New Roman"/>
                <w:b w:val="false"/>
                <w:i w:val="false"/>
                <w:color w:val="000000"/>
                <w:sz w:val="20"/>
              </w:rPr>
              <w:t>
2) Шарттың (келісімшарттың) нотариат куәландырған көшірмесі;</w:t>
            </w:r>
          </w:p>
          <w:p>
            <w:pPr>
              <w:spacing w:after="20"/>
              <w:ind w:left="20"/>
              <w:jc w:val="both"/>
            </w:pPr>
            <w:r>
              <w:rPr>
                <w:rFonts w:ascii="Times New Roman"/>
                <w:b w:val="false"/>
                <w:i w:val="false"/>
                <w:color w:val="000000"/>
                <w:sz w:val="20"/>
              </w:rPr>
              <w:t>
3) олардың негізінде жиналмаған түрдегі тауарды сыныптау туралы шешім қабылданатын құжаттар (іс-әрекет принципі мен функциялары көрсетілген тауардың және оның компоненттерінің техникалық сипаттамасы, монтаждау немесе құрастыру тәсілінің сипаттамасы, олардан тауар және оның компоненттері өндірілген материалдардың сипаттамасы, Құрастыру сызбалары, схемалары, мүмкіндігінше фотосуреттер, өндірушілердің каталогтары, бейнематериал, өнімнің толық сипаттамасы).</w:t>
            </w:r>
          </w:p>
          <w:p>
            <w:pPr>
              <w:spacing w:after="20"/>
              <w:ind w:left="20"/>
              <w:jc w:val="both"/>
            </w:pPr>
            <w:r>
              <w:rPr>
                <w:rFonts w:ascii="Times New Roman"/>
                <w:b w:val="false"/>
                <w:i w:val="false"/>
                <w:color w:val="000000"/>
                <w:sz w:val="20"/>
              </w:rPr>
              <w:t>
Өтінішті кеден органы декларант кедендік рәсіммен орналастыру үшін берген тауарларға арналған декларацияны тіркегенге дейін (кедендік транзиттің кедендік рәсімін қоспағанда) жинақталмаған немесе бөлшектелген түрде, оның ішінде жиынтықталмаған немесе аяқталмаған түрде әкелінген тауардың бірінші партиясына қатысты береді.</w:t>
            </w:r>
          </w:p>
          <w:p>
            <w:pPr>
              <w:spacing w:after="20"/>
              <w:ind w:left="20"/>
              <w:jc w:val="both"/>
            </w:pPr>
            <w:r>
              <w:rPr>
                <w:rFonts w:ascii="Times New Roman"/>
                <w:b w:val="false"/>
                <w:i w:val="false"/>
                <w:color w:val="000000"/>
                <w:sz w:val="20"/>
              </w:rPr>
              <w:t>
Егер көрсетілетін қызметті алушы ұсынған құжаттар мен мәліметтер тауарды жинақталмаған түрде жіктеу туралы шешім қабылдау үшін жеткіліксіз болса, көрсетілетін қызметті беруші көрсетілетін қызметті алушыны өтініш келіп түскен күннен бастап 10 (он) жұмыс күнінен кешіктірмей қосымша ақпарат беру қажеттігі туралы хабардар етеді.</w:t>
            </w:r>
          </w:p>
          <w:p>
            <w:pPr>
              <w:spacing w:after="20"/>
              <w:ind w:left="20"/>
              <w:jc w:val="both"/>
            </w:pPr>
            <w:r>
              <w:rPr>
                <w:rFonts w:ascii="Times New Roman"/>
                <w:b w:val="false"/>
                <w:i w:val="false"/>
                <w:color w:val="000000"/>
                <w:sz w:val="20"/>
              </w:rPr>
              <w:t>
Қосымша ақпарат көрсетілетін қызметті алушыны жазбаша хабардар еткен күннен бастап күнтізбелік 30 (отыз) күн ішінде берілуге тиіс.</w:t>
            </w:r>
          </w:p>
          <w:p>
            <w:pPr>
              <w:spacing w:after="20"/>
              <w:ind w:left="20"/>
              <w:jc w:val="both"/>
            </w:pPr>
            <w:r>
              <w:rPr>
                <w:rFonts w:ascii="Times New Roman"/>
                <w:b w:val="false"/>
                <w:i w:val="false"/>
                <w:color w:val="000000"/>
                <w:sz w:val="20"/>
              </w:rPr>
              <w:t>
Көрсетілетін қызметті беруші цифрлық құжаттарды іске асырылған интеграция арқылы цифрлық құжаттар сервисінен субъектінің "электрондық үкімет" веб-порталында тіркелген ұялы байланысының абоненттік нөмірі арқылы ұсынылған құжат иесінің келісімі болған жағдайда, бір реттік парольді беру арқылы немесе "электрондық үкімет" веб-порталының хабарламасына жауап ретінде қысқа мәтіндік хабарлама жіберу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заңдарында белгіленген мемлекеттік қызмет көрсетуден бас тарту үшін негіздер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егер қосымша ақпарат осы Қағиданың </w:t>
            </w:r>
            <w:r>
              <w:rPr>
                <w:rFonts w:ascii="Times New Roman"/>
                <w:b w:val="false"/>
                <w:i w:val="false"/>
                <w:color w:val="000000"/>
                <w:sz w:val="20"/>
              </w:rPr>
              <w:t>1-қосымшасына</w:t>
            </w:r>
            <w:r>
              <w:rPr>
                <w:rFonts w:ascii="Times New Roman"/>
                <w:b w:val="false"/>
                <w:i w:val="false"/>
                <w:color w:val="000000"/>
                <w:sz w:val="20"/>
              </w:rPr>
              <w:t xml:space="preserve"> сәйкес Тізбенің 8-тармағында белгіленген мерзімде ұсынылмаса не көрсетілетін қызметті алушы тауарды сыныптау үшін қажетті құжаттар мен мәліметтерді ұсынудан бас тартса;</w:t>
            </w:r>
          </w:p>
          <w:p>
            <w:pPr>
              <w:spacing w:after="20"/>
              <w:ind w:left="20"/>
              <w:jc w:val="both"/>
            </w:pPr>
            <w:r>
              <w:rPr>
                <w:rFonts w:ascii="Times New Roman"/>
                <w:b w:val="false"/>
                <w:i w:val="false"/>
                <w:color w:val="000000"/>
                <w:sz w:val="20"/>
              </w:rPr>
              <w:t>
2) егер Еуразиялық экономикалық одақтың кедендік шекарасы арқылы өткізілетін тауардың құрамдас бөліктері жинақталмаған немесе бөлшектелген түрде, оның ішінде жиынтықталмаған немесе аяқталмаған түрде сыныптау қағидаларына сәйкес аяқталған немесе жиынтық тауардың коды бойынша сыныпталатын тауарды құрмаса;</w:t>
            </w:r>
          </w:p>
          <w:p>
            <w:pPr>
              <w:spacing w:after="20"/>
              <w:ind w:left="20"/>
              <w:jc w:val="both"/>
            </w:pPr>
            <w:r>
              <w:rPr>
                <w:rFonts w:ascii="Times New Roman"/>
                <w:b w:val="false"/>
                <w:i w:val="false"/>
                <w:color w:val="000000"/>
                <w:sz w:val="20"/>
              </w:rPr>
              <w:t>
3) өтініште және оған қоса берілетін құжаттарда көрсетілген қарама-қайшы ақпарат болған кезде;</w:t>
            </w:r>
          </w:p>
          <w:p>
            <w:pPr>
              <w:spacing w:after="20"/>
              <w:ind w:left="20"/>
              <w:jc w:val="both"/>
            </w:pPr>
            <w:r>
              <w:rPr>
                <w:rFonts w:ascii="Times New Roman"/>
                <w:b w:val="false"/>
                <w:i w:val="false"/>
                <w:color w:val="000000"/>
                <w:sz w:val="20"/>
              </w:rPr>
              <w:t>
4)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5)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6)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 денсаулығы және денсаулық сақтау жүйесі туралы" Қазақстан Республикасының </w:t>
            </w:r>
            <w:r>
              <w:rPr>
                <w:rFonts w:ascii="Times New Roman"/>
                <w:b w:val="false"/>
                <w:i w:val="false"/>
                <w:color w:val="000000"/>
                <w:sz w:val="20"/>
              </w:rPr>
              <w:t>Кодексінде</w:t>
            </w:r>
            <w:r>
              <w:rPr>
                <w:rFonts w:ascii="Times New Roman"/>
                <w:b w:val="false"/>
                <w:i w:val="false"/>
                <w:color w:val="000000"/>
                <w:sz w:val="20"/>
              </w:rPr>
              <w:t xml:space="preserve"> белгіленген өзіне-өзі қызмет көрсетуді жүзеге асыру, өз бетінше жүріп-тұру, бағдарлану қабілетінен немесе мүмкіндігінен толық немесе ішінара айырылған көрсетілетін қызметті алушыларға мемлекеттік қызметті көрсету үшін құжаттарды қабылдауды Мемлекеттік корпорацияның қызметкері тұрғылықты жері бойынша 1414, 8 800 080 777 бірыңғай байланыс орталығы арқылы жүгіну арқылы жүргізеді (Мемлекеттік корпорация арқылы қызмет көрсету кезінде).</w:t>
            </w:r>
          </w:p>
          <w:p>
            <w:pPr>
              <w:spacing w:after="20"/>
              <w:ind w:left="20"/>
              <w:jc w:val="both"/>
            </w:pPr>
            <w:r>
              <w:rPr>
                <w:rFonts w:ascii="Times New Roman"/>
                <w:b w:val="false"/>
                <w:i w:val="false"/>
                <w:color w:val="000000"/>
                <w:sz w:val="20"/>
              </w:rPr>
              <w:t>
Көрсетілетін қызметті алушының ЭЦҚ болған жағдайда портал арқылы электрондық нысанда мемлекеттік қызметті алу мүмкіндігі бар.</w:t>
            </w:r>
          </w:p>
          <w:p>
            <w:pPr>
              <w:spacing w:after="20"/>
              <w:ind w:left="20"/>
              <w:jc w:val="both"/>
            </w:pPr>
            <w:r>
              <w:rPr>
                <w:rFonts w:ascii="Times New Roman"/>
                <w:b w:val="false"/>
                <w:i w:val="false"/>
                <w:color w:val="000000"/>
                <w:sz w:val="20"/>
              </w:rPr>
              <w:t>
Көрсетілетін қызметті алушының Бірыңғай байланыс орталығы арқылы қашықтан қол жеткізу режимінде Мемлекеттік қызмет көрсету мәртебесі туралы ақпарат алу мүмкіндігі бар.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"Белгілі бір уақыт кезеңі ішінде</w:t>
            </w:r>
            <w:r>
              <w:br/>
            </w:r>
            <w:r>
              <w:rPr>
                <w:rFonts w:ascii="Times New Roman"/>
                <w:b w:val="false"/>
                <w:i w:val="false"/>
                <w:color w:val="000000"/>
                <w:sz w:val="20"/>
              </w:rPr>
              <w:t>әртүрлі тауар партияларымен</w:t>
            </w:r>
            <w:r>
              <w:br/>
            </w:r>
            <w:r>
              <w:rPr>
                <w:rFonts w:ascii="Times New Roman"/>
                <w:b w:val="false"/>
                <w:i w:val="false"/>
                <w:color w:val="000000"/>
                <w:sz w:val="20"/>
              </w:rPr>
              <w:t xml:space="preserve">әкелінуі болжанатын, </w:t>
            </w:r>
            <w:r>
              <w:br/>
            </w:r>
            <w:r>
              <w:rPr>
                <w:rFonts w:ascii="Times New Roman"/>
                <w:b w:val="false"/>
                <w:i w:val="false"/>
                <w:color w:val="000000"/>
                <w:sz w:val="20"/>
              </w:rPr>
              <w:t xml:space="preserve">құрастырылмаған немесе </w:t>
            </w:r>
            <w:r>
              <w:br/>
            </w:r>
            <w:r>
              <w:rPr>
                <w:rFonts w:ascii="Times New Roman"/>
                <w:b w:val="false"/>
                <w:i w:val="false"/>
                <w:color w:val="000000"/>
                <w:sz w:val="20"/>
              </w:rPr>
              <w:t>бөлшектелген түрдегі, оның</w:t>
            </w:r>
            <w:r>
              <w:br/>
            </w:r>
            <w:r>
              <w:rPr>
                <w:rFonts w:ascii="Times New Roman"/>
                <w:b w:val="false"/>
                <w:i w:val="false"/>
                <w:color w:val="000000"/>
                <w:sz w:val="20"/>
              </w:rPr>
              <w:t xml:space="preserve">ішінде жинақталмаған немесе </w:t>
            </w:r>
            <w:r>
              <w:br/>
            </w:r>
            <w:r>
              <w:rPr>
                <w:rFonts w:ascii="Times New Roman"/>
                <w:b w:val="false"/>
                <w:i w:val="false"/>
                <w:color w:val="000000"/>
                <w:sz w:val="20"/>
              </w:rPr>
              <w:t xml:space="preserve">жасалып бітпеген түрдегі </w:t>
            </w:r>
            <w:r>
              <w:br/>
            </w:r>
            <w:r>
              <w:rPr>
                <w:rFonts w:ascii="Times New Roman"/>
                <w:b w:val="false"/>
                <w:i w:val="false"/>
                <w:color w:val="000000"/>
                <w:sz w:val="20"/>
              </w:rPr>
              <w:t>тауарды сыныптау</w:t>
            </w:r>
            <w:r>
              <w:br/>
            </w:r>
            <w:r>
              <w:rPr>
                <w:rFonts w:ascii="Times New Roman"/>
                <w:b w:val="false"/>
                <w:i w:val="false"/>
                <w:color w:val="000000"/>
                <w:sz w:val="20"/>
              </w:rPr>
              <w:t>туралы шешім қабылдау"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қызметті</w:t>
            </w:r>
            <w:r>
              <w:br/>
            </w:r>
            <w:r>
              <w:rPr>
                <w:rFonts w:ascii="Times New Roman"/>
                <w:b w:val="false"/>
                <w:i w:val="false"/>
                <w:color w:val="000000"/>
                <w:sz w:val="20"/>
              </w:rPr>
              <w:t>алушының тегі, аты, (ол болған</w:t>
            </w:r>
            <w:r>
              <w:br/>
            </w:r>
            <w:r>
              <w:rPr>
                <w:rFonts w:ascii="Times New Roman"/>
                <w:b w:val="false"/>
                <w:i w:val="false"/>
                <w:color w:val="000000"/>
                <w:sz w:val="20"/>
              </w:rPr>
              <w:t>жағдайда) әкесінің аты</w:t>
            </w:r>
            <w:r>
              <w:br/>
            </w:r>
            <w:r>
              <w:rPr>
                <w:rFonts w:ascii="Times New Roman"/>
                <w:b w:val="false"/>
                <w:i w:val="false"/>
                <w:color w:val="000000"/>
                <w:sz w:val="20"/>
              </w:rPr>
              <w:t>(бұдан әрі – аты-жөні),</w:t>
            </w:r>
            <w:r>
              <w:br/>
            </w:r>
            <w:r>
              <w:rPr>
                <w:rFonts w:ascii="Times New Roman"/>
                <w:b w:val="false"/>
                <w:i w:val="false"/>
                <w:color w:val="000000"/>
                <w:sz w:val="20"/>
              </w:rPr>
              <w:t>не ұйымының атауы)</w:t>
            </w:r>
            <w:r>
              <w:br/>
            </w:r>
            <w:r>
              <w:rPr>
                <w:rFonts w:ascii="Times New Roman"/>
                <w:b w:val="false"/>
                <w:i w:val="false"/>
                <w:color w:val="000000"/>
                <w:sz w:val="20"/>
              </w:rPr>
              <w:t>____________________________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bookmarkStart w:name="z3616" w:id="1191"/>
    <w:p>
      <w:pPr>
        <w:spacing w:after="0"/>
        <w:ind w:left="0"/>
        <w:jc w:val="left"/>
      </w:pPr>
      <w:r>
        <w:rPr>
          <w:rFonts w:ascii="Times New Roman"/>
          <w:b/>
          <w:i w:val="false"/>
          <w:color w:val="000000"/>
        </w:rPr>
        <w:t xml:space="preserve"> Құжаттарды қабылдаудан бас тарту туралы қолхат</w:t>
      </w:r>
    </w:p>
    <w:bookmarkEnd w:id="1191"/>
    <w:p>
      <w:pPr>
        <w:spacing w:after="0"/>
        <w:ind w:left="0"/>
        <w:jc w:val="both"/>
      </w:pPr>
      <w:r>
        <w:rPr>
          <w:rFonts w:ascii="Times New Roman"/>
          <w:b w:val="false"/>
          <w:i w:val="false"/>
          <w:color w:val="000000"/>
          <w:sz w:val="28"/>
        </w:rPr>
        <w:t xml:space="preserve">
      Мемлекеттік көрсетілетін қызмет туралы" 2013 жылғы 15 сәуірдегі Қазақстан Республикасы Заңының 20-бабы </w:t>
      </w:r>
      <w:r>
        <w:rPr>
          <w:rFonts w:ascii="Times New Roman"/>
          <w:b w:val="false"/>
          <w:i w:val="false"/>
          <w:color w:val="000000"/>
          <w:sz w:val="28"/>
        </w:rPr>
        <w:t>2-тармағын</w:t>
      </w:r>
      <w:r>
        <w:rPr>
          <w:rFonts w:ascii="Times New Roman"/>
          <w:b w:val="false"/>
          <w:i w:val="false"/>
          <w:color w:val="000000"/>
          <w:sz w:val="28"/>
        </w:rPr>
        <w:t xml:space="preserve"> басшылыққа ала отырып, "Азаматтарға арналған үкімет" Мемлекеттік корпорациясының филиалының №__ бөлімі (мекенжайы көрсетілсін) Сіздің Қағиданың 1-қосымшасына сәйкес Тізбенің 8-тармағында көзделген құжаттардың толық топтамасын табыс етпеуіңізге, сондай-ақ қолданылу мерзімі өтіп кеткен құжаттарды ұсынуыңызға байланысты "Белгілі бір уақыт кезеңі ішінде әртүрлі тауар партияларымен әкелінуі болжанатын, құрастырылмаған немесе бөлшектелген түрдегі, оның ішінде жинақталмаған немесе жасалып бітпеген түрдегі тауарды сыныптау туралы шешім қабылдау"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және қолданылу мерзімі өткен құжаттардың атауы:</w:t>
      </w:r>
    </w:p>
    <w:p>
      <w:pPr>
        <w:spacing w:after="0"/>
        <w:ind w:left="0"/>
        <w:jc w:val="both"/>
      </w:pPr>
      <w:r>
        <w:rPr>
          <w:rFonts w:ascii="Times New Roman"/>
          <w:b w:val="false"/>
          <w:i w:val="false"/>
          <w:color w:val="000000"/>
          <w:sz w:val="28"/>
        </w:rPr>
        <w:t>
      1)_____________________________________;</w:t>
      </w:r>
    </w:p>
    <w:p>
      <w:pPr>
        <w:spacing w:after="0"/>
        <w:ind w:left="0"/>
        <w:jc w:val="both"/>
      </w:pPr>
      <w:r>
        <w:rPr>
          <w:rFonts w:ascii="Times New Roman"/>
          <w:b w:val="false"/>
          <w:i w:val="false"/>
          <w:color w:val="000000"/>
          <w:sz w:val="28"/>
        </w:rPr>
        <w:t>
      2)_____________________________________;</w:t>
      </w:r>
    </w:p>
    <w:p>
      <w:pPr>
        <w:spacing w:after="0"/>
        <w:ind w:left="0"/>
        <w:jc w:val="both"/>
      </w:pPr>
      <w:r>
        <w:rPr>
          <w:rFonts w:ascii="Times New Roman"/>
          <w:b w:val="false"/>
          <w:i w:val="false"/>
          <w:color w:val="000000"/>
          <w:sz w:val="28"/>
        </w:rPr>
        <w:t>
      3)___________________________________….</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Т.А.Ә. (ол болған жағдайда) (Мемлекеттік корпорацияның қызметкері) (қолы)</w:t>
      </w:r>
    </w:p>
    <w:p>
      <w:pPr>
        <w:spacing w:after="0"/>
        <w:ind w:left="0"/>
        <w:jc w:val="both"/>
      </w:pPr>
      <w:r>
        <w:rPr>
          <w:rFonts w:ascii="Times New Roman"/>
          <w:b w:val="false"/>
          <w:i w:val="false"/>
          <w:color w:val="000000"/>
          <w:sz w:val="28"/>
        </w:rPr>
        <w:t>
      Орындаушы: Т.А.Ә. (ол болған жағдайда)_____________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Т.А.Ә. (ол болған жағдайда) / қолы</w:t>
      </w:r>
    </w:p>
    <w:p>
      <w:pPr>
        <w:spacing w:after="0"/>
        <w:ind w:left="0"/>
        <w:jc w:val="both"/>
      </w:pPr>
      <w:r>
        <w:rPr>
          <w:rFonts w:ascii="Times New Roman"/>
          <w:b w:val="false"/>
          <w:i w:val="false"/>
          <w:color w:val="000000"/>
          <w:sz w:val="28"/>
        </w:rPr>
        <w:t>
      20__ жылғы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"Белгілі бір уақыт кезеңі ішінде</w:t>
            </w:r>
            <w:r>
              <w:br/>
            </w:r>
            <w:r>
              <w:rPr>
                <w:rFonts w:ascii="Times New Roman"/>
                <w:b w:val="false"/>
                <w:i w:val="false"/>
                <w:color w:val="000000"/>
                <w:sz w:val="20"/>
              </w:rPr>
              <w:t>әртүрлі тауар партияларымен</w:t>
            </w:r>
            <w:r>
              <w:br/>
            </w:r>
            <w:r>
              <w:rPr>
                <w:rFonts w:ascii="Times New Roman"/>
                <w:b w:val="false"/>
                <w:i w:val="false"/>
                <w:color w:val="000000"/>
                <w:sz w:val="20"/>
              </w:rPr>
              <w:t xml:space="preserve">әкелінуі болжанатын, </w:t>
            </w:r>
            <w:r>
              <w:br/>
            </w:r>
            <w:r>
              <w:rPr>
                <w:rFonts w:ascii="Times New Roman"/>
                <w:b w:val="false"/>
                <w:i w:val="false"/>
                <w:color w:val="000000"/>
                <w:sz w:val="20"/>
              </w:rPr>
              <w:t xml:space="preserve">құрастырылмаған немесе </w:t>
            </w:r>
            <w:r>
              <w:br/>
            </w:r>
            <w:r>
              <w:rPr>
                <w:rFonts w:ascii="Times New Roman"/>
                <w:b w:val="false"/>
                <w:i w:val="false"/>
                <w:color w:val="000000"/>
                <w:sz w:val="20"/>
              </w:rPr>
              <w:t>бөлшектелген түрдегі, оның</w:t>
            </w:r>
            <w:r>
              <w:br/>
            </w:r>
            <w:r>
              <w:rPr>
                <w:rFonts w:ascii="Times New Roman"/>
                <w:b w:val="false"/>
                <w:i w:val="false"/>
                <w:color w:val="000000"/>
                <w:sz w:val="20"/>
              </w:rPr>
              <w:t>ішінде жинақталмаған немесе</w:t>
            </w:r>
            <w:r>
              <w:br/>
            </w:r>
            <w:r>
              <w:rPr>
                <w:rFonts w:ascii="Times New Roman"/>
                <w:b w:val="false"/>
                <w:i w:val="false"/>
                <w:color w:val="000000"/>
                <w:sz w:val="20"/>
              </w:rPr>
              <w:t>жасалып бітпеген түрдегі</w:t>
            </w:r>
            <w:r>
              <w:br/>
            </w:r>
            <w:r>
              <w:rPr>
                <w:rFonts w:ascii="Times New Roman"/>
                <w:b w:val="false"/>
                <w:i w:val="false"/>
                <w:color w:val="000000"/>
                <w:sz w:val="20"/>
              </w:rPr>
              <w:t>тауарды сыныптау туралы</w:t>
            </w:r>
            <w:r>
              <w:br/>
            </w:r>
            <w:r>
              <w:rPr>
                <w:rFonts w:ascii="Times New Roman"/>
                <w:b w:val="false"/>
                <w:i w:val="false"/>
                <w:color w:val="000000"/>
                <w:sz w:val="20"/>
              </w:rPr>
              <w:t>шешім қабылдау"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3630" w:id="1192"/>
    <w:p>
      <w:pPr>
        <w:spacing w:after="0"/>
        <w:ind w:left="0"/>
        <w:jc w:val="left"/>
      </w:pPr>
      <w:r>
        <w:rPr>
          <w:rFonts w:ascii="Times New Roman"/>
          <w:b/>
          <w:i w:val="false"/>
          <w:color w:val="000000"/>
        </w:rPr>
        <w:t xml:space="preserve"> Белгілі бір уақыт кезеңі ішінде әртүрлі тауар партияларымен әкелінуі болжанатын, құрастырылмаған немесе бөлшектелген түрдегі, оның ішінде жинақталмаған немесе жасалып бітпеген түрдегі тауарды сыныптау туралы шешімді қабылдау туралы өтініш</w:t>
      </w:r>
    </w:p>
    <w:bookmarkEnd w:id="11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Өтініш иесі (заңды тұлғаның атауы, заңды мекен-жайы, бизнес-сәйестендіру нөмірі және мекенжайы)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Тауарды декларациялау жүзеге асырылатын мемлекеттік кірістер органының атауы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Тауар туралы мәлімет (тауардың атауы, тауардың құрауыштарының тiзбесі)*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Тауар орналастырылатын кедендік рәсім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Тауарды жеткізу мерзімі туралы мәлімет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Сыртқы сауда шартының (келісімшарты) нөмірі және күні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Аталған өтінішке мынадай құжаттар ұсынылады:**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Тауарды құрастырылмаған немесе бөлшектелген түрде, оның ішінде жасақталмаған немесе жасалып бітпеген түрде сыныптау туралы шешімді алу үшін құжат түрі:</w:t>
            </w:r>
          </w:p>
          <w:p>
            <w:pPr>
              <w:spacing w:after="20"/>
              <w:ind w:left="20"/>
              <w:jc w:val="both"/>
            </w:pPr>
            <w:r>
              <w:rPr>
                <w:rFonts w:ascii="Times New Roman"/>
                <w:b w:val="false"/>
                <w:i w:val="false"/>
                <w:color w:val="000000"/>
                <w:sz w:val="20"/>
              </w:rPr>
              <w:t>
электрондық қағаз жеткізгіштегі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Мен, осы нысан бойынша мәлімделеген барлық ақпарат және өтінішке қосымша шынайы, нақты және дұрыс болып табылатынын мәлімдеймін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Өтініш иесінің қолы: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Күні: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Телефон: Факс: Электрондық пошта:</w:t>
            </w:r>
          </w:p>
        </w:tc>
      </w:tr>
    </w:tbl>
    <w:p>
      <w:pPr>
        <w:spacing w:after="0"/>
        <w:ind w:left="0"/>
        <w:jc w:val="both"/>
      </w:pPr>
      <w:r>
        <w:rPr>
          <w:rFonts w:ascii="Times New Roman"/>
          <w:b w:val="false"/>
          <w:i w:val="false"/>
          <w:color w:val="000000"/>
          <w:sz w:val="28"/>
        </w:rPr>
        <w:t>
      * Аталған бағанды толтыру кезінде тауар туралы мәліметтер көрсету үшін орын жетіспеген жағдайда, қосымша парақ қойыңыз.</w:t>
      </w:r>
    </w:p>
    <w:p>
      <w:pPr>
        <w:spacing w:after="0"/>
        <w:ind w:left="0"/>
        <w:jc w:val="both"/>
      </w:pPr>
      <w:r>
        <w:rPr>
          <w:rFonts w:ascii="Times New Roman"/>
          <w:b w:val="false"/>
          <w:i w:val="false"/>
          <w:color w:val="000000"/>
          <w:sz w:val="28"/>
        </w:rPr>
        <w:t xml:space="preserve">
      ** Аталған бағанда "Қазақстан Республикасындағы кедендік реттеу туралы" Қазақстан Республикасы Кодексінің 49-бабы </w:t>
      </w:r>
      <w:r>
        <w:rPr>
          <w:rFonts w:ascii="Times New Roman"/>
          <w:b w:val="false"/>
          <w:i w:val="false"/>
          <w:color w:val="000000"/>
          <w:sz w:val="28"/>
        </w:rPr>
        <w:t>4-тармағына</w:t>
      </w:r>
      <w:r>
        <w:rPr>
          <w:rFonts w:ascii="Times New Roman"/>
          <w:b w:val="false"/>
          <w:i w:val="false"/>
          <w:color w:val="000000"/>
          <w:sz w:val="28"/>
        </w:rPr>
        <w:t xml:space="preserve"> сәйкес өтінішке қоса берілетін құжаттар тізімі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"Халықаралық тасымалдау көлiк</w:t>
            </w:r>
            <w:r>
              <w:br/>
            </w:r>
            <w:r>
              <w:rPr>
                <w:rFonts w:ascii="Times New Roman"/>
                <w:b w:val="false"/>
                <w:i w:val="false"/>
                <w:color w:val="000000"/>
                <w:sz w:val="20"/>
              </w:rPr>
              <w:t>құралын кедендiк пломбалар</w:t>
            </w:r>
            <w:r>
              <w:br/>
            </w:r>
            <w:r>
              <w:rPr>
                <w:rFonts w:ascii="Times New Roman"/>
                <w:b w:val="false"/>
                <w:i w:val="false"/>
                <w:color w:val="000000"/>
                <w:sz w:val="20"/>
              </w:rPr>
              <w:t xml:space="preserve">мен мөрлер салынған </w:t>
            </w:r>
            <w:r>
              <w:br/>
            </w:r>
            <w:r>
              <w:rPr>
                <w:rFonts w:ascii="Times New Roman"/>
                <w:b w:val="false"/>
                <w:i w:val="false"/>
                <w:color w:val="000000"/>
                <w:sz w:val="20"/>
              </w:rPr>
              <w:t xml:space="preserve">тауарларды тасымалдауға </w:t>
            </w:r>
            <w:r>
              <w:br/>
            </w:r>
            <w:r>
              <w:rPr>
                <w:rFonts w:ascii="Times New Roman"/>
                <w:b w:val="false"/>
                <w:i w:val="false"/>
                <w:color w:val="000000"/>
                <w:sz w:val="20"/>
              </w:rPr>
              <w:t>жiберу туралы куәлiк беру"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24-қосымша</w:t>
            </w:r>
          </w:p>
        </w:tc>
      </w:tr>
    </w:tbl>
    <w:bookmarkStart w:name="z474" w:id="1193"/>
    <w:p>
      <w:pPr>
        <w:spacing w:after="0"/>
        <w:ind w:left="0"/>
        <w:jc w:val="left"/>
      </w:pPr>
      <w:r>
        <w:rPr>
          <w:rFonts w:ascii="Times New Roman"/>
          <w:b/>
          <w:i w:val="false"/>
          <w:color w:val="000000"/>
        </w:rPr>
        <w:t xml:space="preserve"> "Халықаралық тасымалдау көлiк құралын кедендiк пломбалар мен мөрлер салынған тауарларды тасымалдауға жiберу туралы куәлiк беру" мемлекеттік қызмет көрсету қағидасы</w:t>
      </w:r>
    </w:p>
    <w:bookmarkEnd w:id="1193"/>
    <w:p>
      <w:pPr>
        <w:spacing w:after="0"/>
        <w:ind w:left="0"/>
        <w:jc w:val="both"/>
      </w:pPr>
      <w:r>
        <w:rPr>
          <w:rFonts w:ascii="Times New Roman"/>
          <w:b w:val="false"/>
          <w:i w:val="false"/>
          <w:color w:val="ff0000"/>
          <w:sz w:val="28"/>
        </w:rPr>
        <w:t xml:space="preserve">
      Ескерту. Қағида жаңа редакцияда - ҚР Қаржы министрінің 31.07.2024 </w:t>
      </w:r>
      <w:r>
        <w:rPr>
          <w:rFonts w:ascii="Times New Roman"/>
          <w:b w:val="false"/>
          <w:i w:val="false"/>
          <w:color w:val="ff0000"/>
          <w:sz w:val="28"/>
        </w:rPr>
        <w:t>№ 500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475" w:id="1194"/>
    <w:p>
      <w:pPr>
        <w:spacing w:after="0"/>
        <w:ind w:left="0"/>
        <w:jc w:val="left"/>
      </w:pPr>
      <w:r>
        <w:rPr>
          <w:rFonts w:ascii="Times New Roman"/>
          <w:b/>
          <w:i w:val="false"/>
          <w:color w:val="000000"/>
        </w:rPr>
        <w:t xml:space="preserve"> 1-тарау. Жалпы ережелер</w:t>
      </w:r>
    </w:p>
    <w:bookmarkEnd w:id="1194"/>
    <w:bookmarkStart w:name="z3638" w:id="1195"/>
    <w:p>
      <w:pPr>
        <w:spacing w:after="0"/>
        <w:ind w:left="0"/>
        <w:jc w:val="both"/>
      </w:pPr>
      <w:r>
        <w:rPr>
          <w:rFonts w:ascii="Times New Roman"/>
          <w:b w:val="false"/>
          <w:i w:val="false"/>
          <w:color w:val="000000"/>
          <w:sz w:val="28"/>
        </w:rPr>
        <w:t xml:space="preserve">
      1. Осы "Халықаралық тасымалдау көлiк құралын кедендiк пломбалар мен мөрлер салынған тауарларды тасымалдауға жiберу туралы куәлiк беру"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"Халықаралық тасымалдау көлiк құралын кедендiк пломбалар мен мөрлер салынған тауарларды тасымалдауға жiберу туралы куәлiк беру"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облыстар, Астана, Алматы және Шымкент қалалары бойынша аумақтық органдарымен (бұдан әрі – көрсетілетін қызметті беруші) көрсету тәртібін анықтайды.</w:t>
      </w:r>
    </w:p>
    <w:bookmarkEnd w:id="1195"/>
    <w:bookmarkStart w:name="z3639" w:id="1196"/>
    <w:p>
      <w:pPr>
        <w:spacing w:after="0"/>
        <w:ind w:left="0"/>
        <w:jc w:val="both"/>
      </w:pPr>
      <w:r>
        <w:rPr>
          <w:rFonts w:ascii="Times New Roman"/>
          <w:b w:val="false"/>
          <w:i w:val="false"/>
          <w:color w:val="000000"/>
          <w:sz w:val="28"/>
        </w:rPr>
        <w:t>
      2. Мемлекеттік көрсетілетін қызмет заңды тұлғаларға көрсетіледі (бұдан әрі – көрсетілетін қызметті алушы).</w:t>
      </w:r>
    </w:p>
    <w:bookmarkEnd w:id="1196"/>
    <w:bookmarkStart w:name="z3640" w:id="1197"/>
    <w:p>
      <w:pPr>
        <w:spacing w:after="0"/>
        <w:ind w:left="0"/>
        <w:jc w:val="left"/>
      </w:pPr>
      <w:r>
        <w:rPr>
          <w:rFonts w:ascii="Times New Roman"/>
          <w:b/>
          <w:i w:val="false"/>
          <w:color w:val="000000"/>
        </w:rPr>
        <w:t xml:space="preserve"> 2-тарау. Мемлекеттік қызметті көрсету тәртібі</w:t>
      </w:r>
    </w:p>
    <w:bookmarkEnd w:id="1197"/>
    <w:bookmarkStart w:name="z3641" w:id="1198"/>
    <w:p>
      <w:pPr>
        <w:spacing w:after="0"/>
        <w:ind w:left="0"/>
        <w:jc w:val="both"/>
      </w:pPr>
      <w:r>
        <w:rPr>
          <w:rFonts w:ascii="Times New Roman"/>
          <w:b w:val="false"/>
          <w:i w:val="false"/>
          <w:color w:val="000000"/>
          <w:sz w:val="28"/>
        </w:rPr>
        <w:t>
      3. Өтініштерді қабылдау және мемлекеттік қызмет көрсету нәтижесін беру:</w:t>
      </w:r>
    </w:p>
    <w:bookmarkEnd w:id="1198"/>
    <w:bookmarkStart w:name="z3642" w:id="1199"/>
    <w:p>
      <w:pPr>
        <w:spacing w:after="0"/>
        <w:ind w:left="0"/>
        <w:jc w:val="both"/>
      </w:pPr>
      <w:r>
        <w:rPr>
          <w:rFonts w:ascii="Times New Roman"/>
          <w:b w:val="false"/>
          <w:i w:val="false"/>
          <w:color w:val="000000"/>
          <w:sz w:val="28"/>
        </w:rPr>
        <w:t>
      1) көрсетілетін қызметті берушінің кеңсесі арқылы;</w:t>
      </w:r>
    </w:p>
    <w:bookmarkEnd w:id="1199"/>
    <w:bookmarkStart w:name="z3643" w:id="1200"/>
    <w:p>
      <w:pPr>
        <w:spacing w:after="0"/>
        <w:ind w:left="0"/>
        <w:jc w:val="both"/>
      </w:pPr>
      <w:r>
        <w:rPr>
          <w:rFonts w:ascii="Times New Roman"/>
          <w:b w:val="false"/>
          <w:i w:val="false"/>
          <w:color w:val="000000"/>
          <w:sz w:val="28"/>
        </w:rPr>
        <w:t>
      2) "электрондық үкімет" веб-порталы www.egov.kz (бұдан әрі – портал) арқылы жүзеге асырады.</w:t>
      </w:r>
    </w:p>
    <w:bookmarkEnd w:id="1200"/>
    <w:bookmarkStart w:name="z3644" w:id="1201"/>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"Халықаралық тасымалдау көлiк құралын кедендiк пломбалар мен мөрлер салынған тауарларды тасымалдауға жiберу туралы куәлiк беру" мемлекеттік қызмет көрсетуге қойылатын негізгі талаптардың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1201"/>
    <w:bookmarkStart w:name="z3645" w:id="1202"/>
    <w:p>
      <w:pPr>
        <w:spacing w:after="0"/>
        <w:ind w:left="0"/>
        <w:jc w:val="both"/>
      </w:pPr>
      <w:r>
        <w:rPr>
          <w:rFonts w:ascii="Times New Roman"/>
          <w:b w:val="false"/>
          <w:i w:val="false"/>
          <w:color w:val="000000"/>
          <w:sz w:val="28"/>
        </w:rPr>
        <w:t xml:space="preserve">
      Келу тәртібімен жүгінген кезде – көрсетілетін қызметті алушымен ұсынылған құжаттар көрсетілетін қызметті берушінің құжаттарды қабылдауға жауапты құрылымдық бөлімшесімен қабылданады және көрсетілетін қызметті берушінің құжаттарды өңдеуге жауапты құрылымдық бөлімшесіне беріледі. </w:t>
      </w:r>
    </w:p>
    <w:bookmarkEnd w:id="1202"/>
    <w:bookmarkStart w:name="z3646" w:id="1203"/>
    <w:p>
      <w:pPr>
        <w:spacing w:after="0"/>
        <w:ind w:left="0"/>
        <w:jc w:val="both"/>
      </w:pPr>
      <w:r>
        <w:rPr>
          <w:rFonts w:ascii="Times New Roman"/>
          <w:b w:val="false"/>
          <w:i w:val="false"/>
          <w:color w:val="000000"/>
          <w:sz w:val="28"/>
        </w:rPr>
        <w:t>
      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bookmarkEnd w:id="1203"/>
    <w:bookmarkStart w:name="z3647" w:id="1204"/>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End w:id="1204"/>
    <w:bookmarkStart w:name="z3648" w:id="1205"/>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не цифрлық құжаттар сервисінен электрондық құжат көрсетіледі.</w:t>
      </w:r>
    </w:p>
    <w:bookmarkEnd w:id="1205"/>
    <w:bookmarkStart w:name="z3649" w:id="1206"/>
    <w:p>
      <w:pPr>
        <w:spacing w:after="0"/>
        <w:ind w:left="0"/>
        <w:jc w:val="both"/>
      </w:pPr>
      <w:r>
        <w:rPr>
          <w:rFonts w:ascii="Times New Roman"/>
          <w:b w:val="false"/>
          <w:i w:val="false"/>
          <w:color w:val="000000"/>
          <w:sz w:val="28"/>
        </w:rPr>
        <w:t>
      Көрсетілетін қызметті берушінің кеңсесіне жүгінген кезде күні, уақыты, құжаттар топтамасын қабылдаған тұлғаның қолы, тегі және аты-жөні бар өтініштің көшірмесіне белгі қою көрсетілетін қызметті алушының құжаттарды қабылдауын растауы болып табылады.</w:t>
      </w:r>
    </w:p>
    <w:bookmarkEnd w:id="1206"/>
    <w:bookmarkStart w:name="z3650" w:id="1207"/>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 үшін сұрау салудың қабылданғаны туралы мәртебесі жіберіледі.</w:t>
      </w:r>
    </w:p>
    <w:bookmarkEnd w:id="1207"/>
    <w:bookmarkStart w:name="z3651" w:id="1208"/>
    <w:p>
      <w:pPr>
        <w:spacing w:after="0"/>
        <w:ind w:left="0"/>
        <w:jc w:val="both"/>
      </w:pPr>
      <w:r>
        <w:rPr>
          <w:rFonts w:ascii="Times New Roman"/>
          <w:b w:val="false"/>
          <w:i w:val="false"/>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bookmarkEnd w:id="1208"/>
    <w:bookmarkStart w:name="z3652" w:id="1209"/>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мәліметтерді көрсетілетін қызметті беруші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 алады.</w:t>
      </w:r>
    </w:p>
    <w:bookmarkEnd w:id="1209"/>
    <w:bookmarkStart w:name="z3653" w:id="1210"/>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және мәліметтерді талап етуге жол берілмейді.</w:t>
      </w:r>
    </w:p>
    <w:bookmarkEnd w:id="1210"/>
    <w:bookmarkStart w:name="z3654" w:id="1211"/>
    <w:p>
      <w:pPr>
        <w:spacing w:after="0"/>
        <w:ind w:left="0"/>
        <w:jc w:val="both"/>
      </w:pPr>
      <w:r>
        <w:rPr>
          <w:rFonts w:ascii="Times New Roman"/>
          <w:b w:val="false"/>
          <w:i w:val="false"/>
          <w:color w:val="000000"/>
          <w:sz w:val="28"/>
        </w:rPr>
        <w:t xml:space="preserve">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(бұдан әрі – ҚР Еңбек кодексі) </w:t>
      </w:r>
    </w:p>
    <w:bookmarkEnd w:id="1211"/>
    <w:bookmarkStart w:name="z3655" w:id="1212"/>
    <w:p>
      <w:pPr>
        <w:spacing w:after="0"/>
        <w:ind w:left="0"/>
        <w:jc w:val="both"/>
      </w:pPr>
      <w:r>
        <w:rPr>
          <w:rFonts w:ascii="Times New Roman"/>
          <w:b w:val="false"/>
          <w:i w:val="false"/>
          <w:color w:val="000000"/>
          <w:sz w:val="28"/>
        </w:rPr>
        <w:t xml:space="preserve">
       және "Қазақстан Республикасындағы мерекелер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 ҚР мерекелер туралы Заңы)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 </w:t>
      </w:r>
    </w:p>
    <w:bookmarkEnd w:id="1212"/>
    <w:bookmarkStart w:name="z3656" w:id="1213"/>
    <w:p>
      <w:pPr>
        <w:spacing w:after="0"/>
        <w:ind w:left="0"/>
        <w:jc w:val="both"/>
      </w:pPr>
      <w:r>
        <w:rPr>
          <w:rFonts w:ascii="Times New Roman"/>
          <w:b w:val="false"/>
          <w:i w:val="false"/>
          <w:color w:val="000000"/>
          <w:sz w:val="28"/>
        </w:rPr>
        <w:t>
      Көрсетілетін қызметті алушы Кеден одағы Комиссиясының 2011 жылғы 22 шілдедегі № 676 шешімімен (бұдан әрі – Шешім)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1213"/>
    <w:bookmarkStart w:name="z3657" w:id="1214"/>
    <w:p>
      <w:pPr>
        <w:spacing w:after="0"/>
        <w:ind w:left="0"/>
        <w:jc w:val="both"/>
      </w:pPr>
      <w:r>
        <w:rPr>
          <w:rFonts w:ascii="Times New Roman"/>
          <w:b w:val="false"/>
          <w:i w:val="false"/>
          <w:color w:val="000000"/>
          <w:sz w:val="28"/>
        </w:rPr>
        <w:t>
      Тапсырылған құжаттар және көлік құралы толық болған жағдайда құжаттарды өңдеуге жауапты тұлға өтінішті тіркейді. Өтінішті тіркеу кезінде құжаттардың көшірмесін тұпнұсқамен салыстырады, көшірмеге ол туралы тиісті белгіні қояды. Тексеру жасап болғаннан кейін құжаттардың тұпнұсқасы көрсетілетін қызметті алушыға қайтарылады.</w:t>
      </w:r>
    </w:p>
    <w:bookmarkEnd w:id="1214"/>
    <w:bookmarkStart w:name="z3658" w:id="1215"/>
    <w:p>
      <w:pPr>
        <w:spacing w:after="0"/>
        <w:ind w:left="0"/>
        <w:jc w:val="both"/>
      </w:pPr>
      <w:r>
        <w:rPr>
          <w:rFonts w:ascii="Times New Roman"/>
          <w:b w:val="false"/>
          <w:i w:val="false"/>
          <w:color w:val="000000"/>
          <w:sz w:val="28"/>
        </w:rPr>
        <w:t>
      Өтініш тіркелгеннен кейін көрсетілетін қызметті беруші ұсынылған Автомобиль көлігіне, тіркемені, жартылай тіркемені тексеріп қарауды жүргізеді және олардың техникалық талаптарға сәйкестігі жағдайында, Шешімнің талаптарына, жiберу туралы куәлiк береді. Бұл ретте көрсетілетін қызметті беруші жiберу туралы куәлiкке "Кіммен берілгендігі" туралы бағанды, 7 бағанды толтырады және жiберу туралы куәлiктің нөмірін көрсетеді.</w:t>
      </w:r>
    </w:p>
    <w:bookmarkEnd w:id="1215"/>
    <w:bookmarkStart w:name="z3659" w:id="1216"/>
    <w:p>
      <w:pPr>
        <w:spacing w:after="0"/>
        <w:ind w:left="0"/>
        <w:jc w:val="both"/>
      </w:pPr>
      <w:r>
        <w:rPr>
          <w:rFonts w:ascii="Times New Roman"/>
          <w:b w:val="false"/>
          <w:i w:val="false"/>
          <w:color w:val="000000"/>
          <w:sz w:val="28"/>
        </w:rPr>
        <w:t>
      Халықаралық тасымалдау көлiк құралын кедендiк пломбалар мен мөрлер салынған тауарларды тасымалдауға жiберу туралы куәлiк көрсетілген өтініш тіркелген күннен кейінгі 1 (бір) жұмыс күні ішінде, көлік құралын ұсынған кезде, беріледі.</w:t>
      </w:r>
    </w:p>
    <w:bookmarkEnd w:id="1216"/>
    <w:bookmarkStart w:name="z3660" w:id="1217"/>
    <w:p>
      <w:pPr>
        <w:spacing w:after="0"/>
        <w:ind w:left="0"/>
        <w:jc w:val="both"/>
      </w:pPr>
      <w:r>
        <w:rPr>
          <w:rFonts w:ascii="Times New Roman"/>
          <w:b w:val="false"/>
          <w:i w:val="false"/>
          <w:color w:val="000000"/>
          <w:sz w:val="28"/>
        </w:rPr>
        <w:t>
      Егер автомобиль көлiк құралы, тіркеме, жартылай тіркеме техникалық талаптарға сәйкес келмеген жағдайда, Шешімнің талаптарына, өтініш тіркелген күннен кейінгі 1 (бір) жұмыс күні ішінде көрсетілетін қызметті беруші жазбаша түрде көрсетілетін қызметті алушыға жiберу туралы куәлiктің берілмеуі туралы себебі көрсетіле отырып хабарландырылады.</w:t>
      </w:r>
    </w:p>
    <w:bookmarkEnd w:id="1217"/>
    <w:bookmarkStart w:name="z3661" w:id="1218"/>
    <w:p>
      <w:pPr>
        <w:spacing w:after="0"/>
        <w:ind w:left="0"/>
        <w:jc w:val="both"/>
      </w:pPr>
      <w:r>
        <w:rPr>
          <w:rFonts w:ascii="Times New Roman"/>
          <w:b w:val="false"/>
          <w:i w:val="false"/>
          <w:color w:val="000000"/>
          <w:sz w:val="28"/>
        </w:rPr>
        <w:t>
      Мемлекеттік көрсетілетін қызметті е-лицензиялау ақпараттық жүйесі арқылы көсеткен жағдайда оны көрсету сатысы туралы деректерді мемлекеттік қызметтер көрсету мониторингінің ақпараттық жүйесіне автоматты түрде түседі.</w:t>
      </w:r>
    </w:p>
    <w:bookmarkEnd w:id="1218"/>
    <w:bookmarkStart w:name="z3662" w:id="1219"/>
    <w:p>
      <w:pPr>
        <w:spacing w:after="0"/>
        <w:ind w:left="0"/>
        <w:jc w:val="both"/>
      </w:pPr>
      <w:r>
        <w:rPr>
          <w:rFonts w:ascii="Times New Roman"/>
          <w:b w:val="false"/>
          <w:i w:val="false"/>
          <w:color w:val="000000"/>
          <w:sz w:val="28"/>
        </w:rPr>
        <w:t>
      Көрсетілетін қызметті берушіге және портал арқылы жүгінген кезде мемлекеттік қызметті көрсету нәтижесі қағаз жеткізгіште беріледі.</w:t>
      </w:r>
    </w:p>
    <w:bookmarkEnd w:id="1219"/>
    <w:bookmarkStart w:name="z3663" w:id="1220"/>
    <w:p>
      <w:pPr>
        <w:spacing w:after="0"/>
        <w:ind w:left="0"/>
        <w:jc w:val="both"/>
      </w:pPr>
      <w:r>
        <w:rPr>
          <w:rFonts w:ascii="Times New Roman"/>
          <w:b w:val="false"/>
          <w:i w:val="false"/>
          <w:color w:val="000000"/>
          <w:sz w:val="28"/>
        </w:rPr>
        <w:t>
      4.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1220"/>
    <w:bookmarkStart w:name="z3664" w:id="1221"/>
    <w:p>
      <w:pPr>
        <w:spacing w:after="0"/>
        <w:ind w:left="0"/>
        <w:jc w:val="both"/>
      </w:pPr>
      <w:r>
        <w:rPr>
          <w:rFonts w:ascii="Times New Roman"/>
          <w:b w:val="false"/>
          <w:i w:val="false"/>
          <w:color w:val="000000"/>
          <w:sz w:val="28"/>
        </w:rPr>
        <w:t>
      5.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eoknosd@ecc.kz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1221"/>
    <w:bookmarkStart w:name="z3665" w:id="1222"/>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1222"/>
    <w:bookmarkStart w:name="z3666" w:id="1223"/>
    <w:p>
      <w:pPr>
        <w:spacing w:after="0"/>
        <w:ind w:left="0"/>
        <w:jc w:val="both"/>
      </w:pPr>
      <w:r>
        <w:rPr>
          <w:rFonts w:ascii="Times New Roman"/>
          <w:b w:val="false"/>
          <w:i w:val="false"/>
          <w:color w:val="000000"/>
          <w:sz w:val="28"/>
        </w:rPr>
        <w:t>
      6.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1223"/>
    <w:bookmarkStart w:name="z3667" w:id="1224"/>
    <w:p>
      <w:pPr>
        <w:spacing w:after="0"/>
        <w:ind w:left="0"/>
        <w:jc w:val="both"/>
      </w:pPr>
      <w:r>
        <w:rPr>
          <w:rFonts w:ascii="Times New Roman"/>
          <w:b w:val="false"/>
          <w:i w:val="false"/>
          <w:color w:val="000000"/>
          <w:sz w:val="28"/>
        </w:rPr>
        <w:t>
      көрсетілетін қызметті беруші басшысының атына;</w:t>
      </w:r>
    </w:p>
    <w:bookmarkEnd w:id="1224"/>
    <w:bookmarkStart w:name="z3668" w:id="1225"/>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1225"/>
    <w:bookmarkStart w:name="z3669" w:id="1226"/>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1226"/>
    <w:bookmarkStart w:name="z3670" w:id="1227"/>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 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1227"/>
    <w:bookmarkStart w:name="z3671" w:id="1228"/>
    <w:p>
      <w:pPr>
        <w:spacing w:after="0"/>
        <w:ind w:left="0"/>
        <w:jc w:val="both"/>
      </w:pPr>
      <w:r>
        <w:rPr>
          <w:rFonts w:ascii="Times New Roman"/>
          <w:b w:val="false"/>
          <w:i w:val="false"/>
          <w:color w:val="000000"/>
          <w:sz w:val="28"/>
        </w:rPr>
        <w:t xml:space="preserve">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 </w:t>
      </w:r>
    </w:p>
    <w:bookmarkEnd w:id="1228"/>
    <w:bookmarkStart w:name="z3672" w:id="1229"/>
    <w:p>
      <w:pPr>
        <w:spacing w:after="0"/>
        <w:ind w:left="0"/>
        <w:jc w:val="both"/>
      </w:pPr>
      <w:r>
        <w:rPr>
          <w:rFonts w:ascii="Times New Roman"/>
          <w:b w:val="false"/>
          <w:i w:val="false"/>
          <w:color w:val="000000"/>
          <w:sz w:val="28"/>
        </w:rPr>
        <w:t xml:space="preserve">
      7.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1229"/>
    <w:bookmarkStart w:name="z3673" w:id="1230"/>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12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"Халықаралық тасымалдау көлiк</w:t>
            </w:r>
            <w:r>
              <w:br/>
            </w:r>
            <w:r>
              <w:rPr>
                <w:rFonts w:ascii="Times New Roman"/>
                <w:b w:val="false"/>
                <w:i w:val="false"/>
                <w:color w:val="000000"/>
                <w:sz w:val="20"/>
              </w:rPr>
              <w:t>құралын кедендiк пломбалар</w:t>
            </w:r>
            <w:r>
              <w:br/>
            </w:r>
            <w:r>
              <w:rPr>
                <w:rFonts w:ascii="Times New Roman"/>
                <w:b w:val="false"/>
                <w:i w:val="false"/>
                <w:color w:val="000000"/>
                <w:sz w:val="20"/>
              </w:rPr>
              <w:t xml:space="preserve">мен мөрлер салынған </w:t>
            </w:r>
            <w:r>
              <w:br/>
            </w:r>
            <w:r>
              <w:rPr>
                <w:rFonts w:ascii="Times New Roman"/>
                <w:b w:val="false"/>
                <w:i w:val="false"/>
                <w:color w:val="000000"/>
                <w:sz w:val="20"/>
              </w:rPr>
              <w:t xml:space="preserve">тауарларды тасымалдауға </w:t>
            </w:r>
            <w:r>
              <w:br/>
            </w:r>
            <w:r>
              <w:rPr>
                <w:rFonts w:ascii="Times New Roman"/>
                <w:b w:val="false"/>
                <w:i w:val="false"/>
                <w:color w:val="000000"/>
                <w:sz w:val="20"/>
              </w:rPr>
              <w:t xml:space="preserve">жiберу туралы куәлiк беру" </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тасымалдаудың көлік құралын тауарларды кедендік пломбалармен және мөрлермен тасымалдауға жіберу туралы куәлік беру" мемлекеттік қызмет көрсетуге қойылатын негізгі талаптардың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кірістер комитетінің облыстар, Астана, Алматы және Шымкент қалалары бойынша аумақтық органдары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 арқылы;</w:t>
            </w:r>
          </w:p>
          <w:p>
            <w:pPr>
              <w:spacing w:after="20"/>
              <w:ind w:left="20"/>
              <w:jc w:val="both"/>
            </w:pPr>
            <w:r>
              <w:rPr>
                <w:rFonts w:ascii="Times New Roman"/>
                <w:b w:val="false"/>
                <w:i w:val="false"/>
                <w:color w:val="000000"/>
                <w:sz w:val="20"/>
              </w:rPr>
              <w:t>
2) "электрондық үкімет" веб-порталы арқылы www.egov.kz (бұдан әрі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 көрсетілетін қызметті берушіге құжаттар топтамасын тапсырған сәттен бастап – көлік құралын ұсынған кезде көрсетілген өтініш тіркелген күннен кейінгі бір жұмыс күні;</w:t>
            </w:r>
          </w:p>
          <w:p>
            <w:pPr>
              <w:spacing w:after="20"/>
              <w:ind w:left="20"/>
              <w:jc w:val="both"/>
            </w:pPr>
            <w:r>
              <w:rPr>
                <w:rFonts w:ascii="Times New Roman"/>
                <w:b w:val="false"/>
                <w:i w:val="false"/>
                <w:color w:val="000000"/>
                <w:sz w:val="20"/>
              </w:rPr>
              <w:t>
2) көрсетілетін қызметті алушының құжаттар топтамасын тапсыруы үшін күтудің рұқсат берілетін уақыты – Мемлекеттік корпорацияда – 15 (он бес) минут;</w:t>
            </w:r>
          </w:p>
          <w:p>
            <w:pPr>
              <w:spacing w:after="20"/>
              <w:ind w:left="20"/>
              <w:jc w:val="both"/>
            </w:pPr>
            <w:r>
              <w:rPr>
                <w:rFonts w:ascii="Times New Roman"/>
                <w:b w:val="false"/>
                <w:i w:val="false"/>
                <w:color w:val="000000"/>
                <w:sz w:val="20"/>
              </w:rPr>
              <w:t>
3) көрсетілетін қызметті алушыға көрсетілетін қызметті берушінің қызмет көрсетуінің рұқсат берілетін уақыты –Мемлекеттік корпорацияда – 15 (он бес)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автоматтандырылған) және (немесе)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халықаралық тасымалдаудың көлік құралын кедендік пломбалармен және мөрлермен тауарларды тасымалдауға жіберу туралы куәлік беру;</w:t>
            </w:r>
          </w:p>
          <w:p>
            <w:pPr>
              <w:spacing w:after="20"/>
              <w:ind w:left="20"/>
              <w:jc w:val="both"/>
            </w:pPr>
            <w:r>
              <w:rPr>
                <w:rFonts w:ascii="Times New Roman"/>
                <w:b w:val="false"/>
                <w:i w:val="false"/>
                <w:color w:val="000000"/>
                <w:sz w:val="20"/>
              </w:rPr>
              <w:t>
2) мемлекеттік қызмет көрсетуден бас тарту туралы уәжді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 күндерінен басқа, дүйсенбіден жұмаға дейін, сағат 13.00-ден 14.30-ға дейін түскі үзіліспен сағат 9.00-ден 18.30-ға дейін.</w:t>
            </w:r>
          </w:p>
          <w:p>
            <w:pPr>
              <w:spacing w:after="20"/>
              <w:ind w:left="20"/>
              <w:jc w:val="both"/>
            </w:pPr>
            <w:r>
              <w:rPr>
                <w:rFonts w:ascii="Times New Roman"/>
                <w:b w:val="false"/>
                <w:i w:val="false"/>
                <w:color w:val="000000"/>
                <w:sz w:val="20"/>
              </w:rPr>
              <w:t xml:space="preserve">
Мемлекеттік көрсетілетін қызмет кезекпен көрсетіледі, алдын ала жазылу талап етілмейді, жеделдетілген қызмет көрсету көзделмеген; </w:t>
            </w:r>
          </w:p>
          <w:p>
            <w:pPr>
              <w:spacing w:after="20"/>
              <w:ind w:left="20"/>
              <w:jc w:val="both"/>
            </w:pPr>
            <w:r>
              <w:rPr>
                <w:rFonts w:ascii="Times New Roman"/>
                <w:b w:val="false"/>
                <w:i w:val="false"/>
                <w:color w:val="000000"/>
                <w:sz w:val="20"/>
              </w:rPr>
              <w:t xml:space="preserve">
2) порталда – жөндеу жұмыстарын жүргізуге байланысты техникалық үзілістерді қоспағанда, тәулік бойы (көрсетілетін қызметті алушы жұмыс уақыты аяқталғаннан кейін,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демалыс, мереке күндері жүгінген кезде өтінішті қабылдау және мемлекеттік қызметті көрсету нәтижесін беру келесі жұмыс күні жүзеге асырылады).</w:t>
            </w:r>
          </w:p>
          <w:p>
            <w:pPr>
              <w:spacing w:after="20"/>
              <w:ind w:left="20"/>
              <w:jc w:val="both"/>
            </w:pPr>
            <w:r>
              <w:rPr>
                <w:rFonts w:ascii="Times New Roman"/>
                <w:b w:val="false"/>
                <w:i w:val="false"/>
                <w:color w:val="000000"/>
                <w:sz w:val="20"/>
              </w:rPr>
              <w:t>
Мемлекеттік қызмет көрсету орындарының мекенжайлары интернет-ресурста орналастырылған:</w:t>
            </w:r>
          </w:p>
          <w:p>
            <w:pPr>
              <w:spacing w:after="20"/>
              <w:ind w:left="20"/>
              <w:jc w:val="both"/>
            </w:pPr>
            <w:r>
              <w:rPr>
                <w:rFonts w:ascii="Times New Roman"/>
                <w:b w:val="false"/>
                <w:i w:val="false"/>
                <w:color w:val="000000"/>
                <w:sz w:val="20"/>
              </w:rPr>
              <w:t>
1) көрсетілетін қызметті берушінің www.kgd.gov.kz;</w:t>
            </w:r>
          </w:p>
          <w:p>
            <w:pPr>
              <w:spacing w:after="20"/>
              <w:ind w:left="20"/>
              <w:jc w:val="both"/>
            </w:pPr>
            <w:r>
              <w:rPr>
                <w:rFonts w:ascii="Times New Roman"/>
                <w:b w:val="false"/>
                <w:i w:val="false"/>
                <w:color w:val="000000"/>
                <w:sz w:val="20"/>
              </w:rPr>
              <w:t>
2) порталда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үшін көрсетілетін қызметті алушыдан талап етілетін құжаттар мен мәліметтердің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тәртіппен куәлікті алу кезінде:</w:t>
            </w:r>
          </w:p>
          <w:p>
            <w:pPr>
              <w:spacing w:after="20"/>
              <w:ind w:left="20"/>
              <w:jc w:val="both"/>
            </w:pPr>
            <w:r>
              <w:rPr>
                <w:rFonts w:ascii="Times New Roman"/>
                <w:b w:val="false"/>
                <w:i w:val="false"/>
                <w:color w:val="000000"/>
                <w:sz w:val="20"/>
              </w:rPr>
              <w:t>
1) өтініш және халықаралық тасымалдау көлік құралын тексеріп қарауға бос күйінде әкелу:</w:t>
            </w:r>
          </w:p>
          <w:p>
            <w:pPr>
              <w:spacing w:after="20"/>
              <w:ind w:left="20"/>
              <w:jc w:val="both"/>
            </w:pPr>
            <w:r>
              <w:rPr>
                <w:rFonts w:ascii="Times New Roman"/>
                <w:b w:val="false"/>
                <w:i w:val="false"/>
                <w:color w:val="000000"/>
                <w:sz w:val="20"/>
              </w:rPr>
              <w:t>
қағаз тасымалдағышта жүгінген кезде еркін нысандағы өтініш;</w:t>
            </w:r>
          </w:p>
          <w:p>
            <w:pPr>
              <w:spacing w:after="20"/>
              <w:ind w:left="20"/>
              <w:jc w:val="both"/>
            </w:pPr>
            <w:r>
              <w:rPr>
                <w:rFonts w:ascii="Times New Roman"/>
                <w:b w:val="false"/>
                <w:i w:val="false"/>
                <w:color w:val="000000"/>
                <w:sz w:val="20"/>
              </w:rPr>
              <w:t xml:space="preserve">
портал арқылы жүгінген кезде осы Қағиданың </w:t>
            </w:r>
            <w:r>
              <w:rPr>
                <w:rFonts w:ascii="Times New Roman"/>
                <w:b w:val="false"/>
                <w:i w:val="false"/>
                <w:color w:val="000000"/>
                <w:sz w:val="20"/>
              </w:rPr>
              <w:t>2-қосымшасына</w:t>
            </w:r>
            <w:r>
              <w:rPr>
                <w:rFonts w:ascii="Times New Roman"/>
                <w:b w:val="false"/>
                <w:i w:val="false"/>
                <w:color w:val="000000"/>
                <w:sz w:val="20"/>
              </w:rPr>
              <w:t xml:space="preserve"> сәйкес электронды құжат нысанындағы өтініш; </w:t>
            </w:r>
          </w:p>
          <w:p>
            <w:pPr>
              <w:spacing w:after="20"/>
              <w:ind w:left="20"/>
              <w:jc w:val="both"/>
            </w:pPr>
            <w:r>
              <w:rPr>
                <w:rFonts w:ascii="Times New Roman"/>
                <w:b w:val="false"/>
                <w:i w:val="false"/>
                <w:color w:val="000000"/>
                <w:sz w:val="20"/>
              </w:rPr>
              <w:t>
2) бланкінің 1 – 6-бағандарын толтыра отырып Кеден одағы Комиссиясының 2011 жылғы 22 шілдедегі № 676 шешімімен (бұдан әрі – Шешім) белгіленген нысан бойынша жіберу туралы куәлік бланкісі;</w:t>
            </w:r>
          </w:p>
          <w:p>
            <w:pPr>
              <w:spacing w:after="20"/>
              <w:ind w:left="20"/>
              <w:jc w:val="both"/>
            </w:pPr>
            <w:r>
              <w:rPr>
                <w:rFonts w:ascii="Times New Roman"/>
                <w:b w:val="false"/>
                <w:i w:val="false"/>
                <w:color w:val="000000"/>
                <w:sz w:val="20"/>
              </w:rPr>
              <w:t>
3) автомобиль көлік құралының, тіркеменің, жартылай тіркеменің конструкциясының сызбалары, фотосуреттері және егжей-тегжейлі сипаттамасы;</w:t>
            </w:r>
          </w:p>
          <w:p>
            <w:pPr>
              <w:spacing w:after="20"/>
              <w:ind w:left="20"/>
              <w:jc w:val="both"/>
            </w:pPr>
            <w:r>
              <w:rPr>
                <w:rFonts w:ascii="Times New Roman"/>
                <w:b w:val="false"/>
                <w:i w:val="false"/>
                <w:color w:val="000000"/>
                <w:sz w:val="20"/>
              </w:rPr>
              <w:t>
4) автомобиль көлік құралына, тіркемеге, жартылай тіркемеге қатысты жеке меншік, шаруашылық жүргізу, жедел басқару немесе иелік ету құқығын растайтын құжаттардың түпнұсқалары мен көшірмелері;</w:t>
            </w:r>
          </w:p>
          <w:p>
            <w:pPr>
              <w:spacing w:after="20"/>
              <w:ind w:left="20"/>
              <w:jc w:val="both"/>
            </w:pPr>
            <w:r>
              <w:rPr>
                <w:rFonts w:ascii="Times New Roman"/>
                <w:b w:val="false"/>
                <w:i w:val="false"/>
                <w:color w:val="000000"/>
                <w:sz w:val="20"/>
              </w:rPr>
              <w:t>
5) автомобиль көлік құралын, тіркемені, жартылай тіркемені тіркеу туралы куәліктің түпнұсқасы және көшірмесі.</w:t>
            </w:r>
          </w:p>
          <w:p>
            <w:pPr>
              <w:spacing w:after="20"/>
              <w:ind w:left="20"/>
              <w:jc w:val="both"/>
            </w:pPr>
            <w:r>
              <w:rPr>
                <w:rFonts w:ascii="Times New Roman"/>
                <w:b w:val="false"/>
                <w:i w:val="false"/>
                <w:color w:val="000000"/>
                <w:sz w:val="20"/>
              </w:rPr>
              <w:t>
Өтінішке қоса берілетін фотосуреттер мен сызбаларда автомобиль көлік құралының, тіркеменің, жартылай тіркеменің алдыңғы жағынан, артқы жағынан, сол жағынан, оң жағынан түрлері, сондай-ақ кедендік пломбалар мен мөрлерді салу үшін орындар көрсетілуі тиіс. Бір фотосуретте немесе сызбада бір мезгілде автомобиль көлік құралының, тіркеменің, жартылай тіркеменің екіден көп емес түрін көрсетуге жол беріледі;</w:t>
            </w:r>
          </w:p>
          <w:p>
            <w:pPr>
              <w:spacing w:after="20"/>
              <w:ind w:left="20"/>
              <w:jc w:val="both"/>
            </w:pPr>
            <w:r>
              <w:rPr>
                <w:rFonts w:ascii="Times New Roman"/>
                <w:b w:val="false"/>
                <w:i w:val="false"/>
                <w:color w:val="000000"/>
                <w:sz w:val="20"/>
              </w:rPr>
              <w:t>
көлік құралдары конструкциясының (сериясының) типі бойынша:</w:t>
            </w:r>
          </w:p>
          <w:p>
            <w:pPr>
              <w:spacing w:after="20"/>
              <w:ind w:left="20"/>
              <w:jc w:val="both"/>
            </w:pPr>
            <w:r>
              <w:rPr>
                <w:rFonts w:ascii="Times New Roman"/>
                <w:b w:val="false"/>
                <w:i w:val="false"/>
                <w:color w:val="000000"/>
                <w:sz w:val="20"/>
              </w:rPr>
              <w:t>
1) автомобиль көлік құралының, тіркеменің, жартылай тіркеменің түрін, оның белгілері мен көрсетілетін қызметті алушы (дайындаушы) алдын ала тауарларды кедендік пломбалармен және мөрлермен тасымалдауға жіберуге жататын көлік құралы конструкциясының типіне (сериясына) беретін тану цифрларын немесе әріптерін көрсете отырып:</w:t>
            </w:r>
          </w:p>
          <w:p>
            <w:pPr>
              <w:spacing w:after="20"/>
              <w:ind w:left="20"/>
              <w:jc w:val="both"/>
            </w:pPr>
            <w:r>
              <w:rPr>
                <w:rFonts w:ascii="Times New Roman"/>
                <w:b w:val="false"/>
                <w:i w:val="false"/>
                <w:color w:val="000000"/>
                <w:sz w:val="20"/>
              </w:rPr>
              <w:t>
қағаз тасымалдағышында жүгінген кезде еркін нысандағы өтініш;</w:t>
            </w:r>
          </w:p>
          <w:p>
            <w:pPr>
              <w:spacing w:after="20"/>
              <w:ind w:left="20"/>
              <w:jc w:val="both"/>
            </w:pPr>
            <w:r>
              <w:rPr>
                <w:rFonts w:ascii="Times New Roman"/>
                <w:b w:val="false"/>
                <w:i w:val="false"/>
                <w:color w:val="000000"/>
                <w:sz w:val="20"/>
              </w:rPr>
              <w:t xml:space="preserve">
портал арқылы жүгінген кезде осы Қағидаға </w:t>
            </w:r>
            <w:r>
              <w:rPr>
                <w:rFonts w:ascii="Times New Roman"/>
                <w:b w:val="false"/>
                <w:i w:val="false"/>
                <w:color w:val="000000"/>
                <w:sz w:val="20"/>
              </w:rPr>
              <w:t>2-қосымшаға</w:t>
            </w:r>
            <w:r>
              <w:rPr>
                <w:rFonts w:ascii="Times New Roman"/>
                <w:b w:val="false"/>
                <w:i w:val="false"/>
                <w:color w:val="000000"/>
                <w:sz w:val="20"/>
              </w:rPr>
              <w:t xml:space="preserve"> сәйкес электронды құжат нысанындағы өтініш;</w:t>
            </w:r>
          </w:p>
          <w:p>
            <w:pPr>
              <w:spacing w:after="20"/>
              <w:ind w:left="20"/>
              <w:jc w:val="both"/>
            </w:pPr>
            <w:r>
              <w:rPr>
                <w:rFonts w:ascii="Times New Roman"/>
                <w:b w:val="false"/>
                <w:i w:val="false"/>
                <w:color w:val="000000"/>
                <w:sz w:val="20"/>
              </w:rPr>
              <w:t>
көрсетілетін қызметті алушы (дайындаушы) өтініште:</w:t>
            </w:r>
          </w:p>
          <w:p>
            <w:pPr>
              <w:spacing w:after="20"/>
              <w:ind w:left="20"/>
              <w:jc w:val="both"/>
            </w:pPr>
            <w:r>
              <w:rPr>
                <w:rFonts w:ascii="Times New Roman"/>
                <w:b w:val="false"/>
                <w:i w:val="false"/>
                <w:color w:val="000000"/>
                <w:sz w:val="20"/>
              </w:rPr>
              <w:t>
көрсетілетін қызметті берушіге оларды конструкцияның (серияның) осы типіндегі автомобиль көлік құралын, тіркемені, жартылай тіркемені кез келген сәтте олардың сериялық өндірісі барысында қарап тексеруге мүмкіндік беретін жағдайлар жасауға;</w:t>
            </w:r>
          </w:p>
          <w:p>
            <w:pPr>
              <w:spacing w:after="20"/>
              <w:ind w:left="20"/>
              <w:jc w:val="both"/>
            </w:pPr>
            <w:r>
              <w:rPr>
                <w:rFonts w:ascii="Times New Roman"/>
                <w:b w:val="false"/>
                <w:i w:val="false"/>
                <w:color w:val="000000"/>
                <w:sz w:val="20"/>
              </w:rPr>
              <w:t>
көрсетілетін қызметті берушіні осы өзгерістер жүргізілгенге дейін конструкцияның (серияның) сызбаларындағы және сипаттамаларындағы кез келген өзгерістер туралы хабардар етуге;</w:t>
            </w:r>
          </w:p>
          <w:p>
            <w:pPr>
              <w:spacing w:after="20"/>
              <w:ind w:left="20"/>
              <w:jc w:val="both"/>
            </w:pPr>
            <w:r>
              <w:rPr>
                <w:rFonts w:ascii="Times New Roman"/>
                <w:b w:val="false"/>
                <w:i w:val="false"/>
                <w:color w:val="000000"/>
                <w:sz w:val="20"/>
              </w:rPr>
              <w:t>
автомобиль көлік құралының, тіркеменің, жартылай тіркеменің көрінетін жеріне конструкциясы (сериясы) типінің тану цифрларын немесе әріптерін, сондай-ақ сериямен шығарылатын аталған типтегі әрбір автомобиль көлік құралының, тіркеменің, жартылай тіркеменің тану немесе зауыт нөмірін салуға;</w:t>
            </w:r>
          </w:p>
          <w:p>
            <w:pPr>
              <w:spacing w:after="20"/>
              <w:ind w:left="20"/>
              <w:jc w:val="both"/>
            </w:pPr>
            <w:r>
              <w:rPr>
                <w:rFonts w:ascii="Times New Roman"/>
                <w:b w:val="false"/>
                <w:i w:val="false"/>
                <w:color w:val="000000"/>
                <w:sz w:val="20"/>
              </w:rPr>
              <w:t>
конструкцияның (серияның) жіберілген типіне сәйкес дайындалған автомобиль көлік құралының, тіркеменің, жартылай тіркеменің есебін жүргізуге жазбаша міндеттенеді;</w:t>
            </w:r>
          </w:p>
          <w:p>
            <w:pPr>
              <w:spacing w:after="20"/>
              <w:ind w:left="20"/>
              <w:jc w:val="both"/>
            </w:pPr>
            <w:r>
              <w:rPr>
                <w:rFonts w:ascii="Times New Roman"/>
                <w:b w:val="false"/>
                <w:i w:val="false"/>
                <w:color w:val="000000"/>
                <w:sz w:val="20"/>
              </w:rPr>
              <w:t xml:space="preserve">
2) бланкінің 2-4 және 8-бағандарын толтыра отырып Шешіммен белгіленген нысан бойынша жіберу туралы куәліктің бланкісі; </w:t>
            </w:r>
          </w:p>
          <w:p>
            <w:pPr>
              <w:spacing w:after="20"/>
              <w:ind w:left="20"/>
              <w:jc w:val="both"/>
            </w:pPr>
            <w:r>
              <w:rPr>
                <w:rFonts w:ascii="Times New Roman"/>
                <w:b w:val="false"/>
                <w:i w:val="false"/>
                <w:color w:val="000000"/>
                <w:sz w:val="20"/>
              </w:rPr>
              <w:t>
3) алдын ала тауарларды кедендік пломбалармен және мөрлермен тасымалдауға жіберуге жататын автомобиль көлік құралының, тіркеменің, жартылай тіркеменің конструкциясының (сериясының) типінің сызбалары, фотосуреттері және егжей-тегжейлі сипаттамасы.</w:t>
            </w:r>
          </w:p>
          <w:p>
            <w:pPr>
              <w:spacing w:after="20"/>
              <w:ind w:left="20"/>
              <w:jc w:val="both"/>
            </w:pPr>
            <w:r>
              <w:rPr>
                <w:rFonts w:ascii="Times New Roman"/>
                <w:b w:val="false"/>
                <w:i w:val="false"/>
                <w:color w:val="000000"/>
                <w:sz w:val="20"/>
              </w:rPr>
              <w:t>
Көрсетілген құжаттардың көшірмелері салыстыру үшін түпнұсқамен табыс етіледі, кейіннен құжаттардың түпнұсқасы көрсетілетін қызметті алушыға қайтарылады.</w:t>
            </w:r>
          </w:p>
          <w:p>
            <w:pPr>
              <w:spacing w:after="20"/>
              <w:ind w:left="20"/>
              <w:jc w:val="both"/>
            </w:pPr>
            <w:r>
              <w:rPr>
                <w:rFonts w:ascii="Times New Roman"/>
                <w:b w:val="false"/>
                <w:i w:val="false"/>
                <w:color w:val="000000"/>
                <w:sz w:val="20"/>
              </w:rPr>
              <w:t>
Көрсетілетін қызметті беруші цифрлық құжаттарды іске асырылған интеграция арқылы цифрлық құжаттар сервисінен субъектінің "электрондық үкімет" веб-порталында тіркелген ұялы байланысының абоненттік нөмірі арқылы ұсынылған құжат иесінің келісімі болған жағдайда, бір реттік парольді беру арқылы немесе "электрондық үкімет" веб-порталының хабарламасына жауап ретінде қысқа мәтіндік хабарлама жіберу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 жылғы 14 қарашадағы ХЖТ кітапшасын қолдана отырып, Жүктерді халықаралық тасымалдау туралы кеден конвенциясында немесе 1972 жылғы 2 желтоқсандағы контейнерлерге қатысты Кеден Конвенциясында белгіленген автомобиль көлік құралының, тіркеменің, жартылай тіркеменің техникалық талаптарға сәйкес келмеуі мемлекеттік қызмет көрсетуден бас тарту үшін негіз болып табылады;</w:t>
            </w:r>
          </w:p>
          <w:p>
            <w:pPr>
              <w:spacing w:after="20"/>
              <w:ind w:left="20"/>
              <w:jc w:val="both"/>
            </w:pPr>
            <w:r>
              <w:rPr>
                <w:rFonts w:ascii="Times New Roman"/>
                <w:b w:val="false"/>
                <w:i w:val="false"/>
                <w:color w:val="000000"/>
                <w:sz w:val="20"/>
              </w:rPr>
              <w:t>
1)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3)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ЭЦҚ болған кезде мемлекеттік қызметті портал арқылы электрондық нысанда алу мүмкіндігі болады.</w:t>
            </w:r>
          </w:p>
          <w:p>
            <w:pPr>
              <w:spacing w:after="20"/>
              <w:ind w:left="20"/>
              <w:jc w:val="both"/>
            </w:pPr>
            <w:r>
              <w:rPr>
                <w:rFonts w:ascii="Times New Roman"/>
                <w:b w:val="false"/>
                <w:i w:val="false"/>
                <w:color w:val="000000"/>
                <w:sz w:val="20"/>
              </w:rPr>
              <w:t>
Көрсетілетін қызметті алушының порталдағы "жеке кабинет", Бірыңғай байланыс орталығы 1414, 8 800 080 777 арқылы қашықтықтан қол жеткізу режимінде мемлекеттік қызмет көрсету мәртебесі туралы ақпарат алу мүмкіндігі бар.</w:t>
            </w:r>
          </w:p>
          <w:p>
            <w:pPr>
              <w:spacing w:after="20"/>
              <w:ind w:left="20"/>
              <w:jc w:val="both"/>
            </w:pPr>
            <w:r>
              <w:rPr>
                <w:rFonts w:ascii="Times New Roman"/>
                <w:b w:val="false"/>
                <w:i w:val="false"/>
                <w:color w:val="000000"/>
                <w:sz w:val="20"/>
              </w:rPr>
              <w:t>
Цифрлық құжаттар сервисі мобильдік қосымшада авторизацияланған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парольді пайдалана отырып, мобильді қосымшада авторизациядан өту, бұдан әрі "Цифрлық құжаттар" бөліміне өту және қажетті құжатты таңдау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"Халықаралық тасымалдау көлiк</w:t>
            </w:r>
            <w:r>
              <w:br/>
            </w:r>
            <w:r>
              <w:rPr>
                <w:rFonts w:ascii="Times New Roman"/>
                <w:b w:val="false"/>
                <w:i w:val="false"/>
                <w:color w:val="000000"/>
                <w:sz w:val="20"/>
              </w:rPr>
              <w:t>құралын кедендiк пломбалар</w:t>
            </w:r>
            <w:r>
              <w:br/>
            </w:r>
            <w:r>
              <w:rPr>
                <w:rFonts w:ascii="Times New Roman"/>
                <w:b w:val="false"/>
                <w:i w:val="false"/>
                <w:color w:val="000000"/>
                <w:sz w:val="20"/>
              </w:rPr>
              <w:t xml:space="preserve">мен мөрлер салынған </w:t>
            </w:r>
            <w:r>
              <w:br/>
            </w:r>
            <w:r>
              <w:rPr>
                <w:rFonts w:ascii="Times New Roman"/>
                <w:b w:val="false"/>
                <w:i w:val="false"/>
                <w:color w:val="000000"/>
                <w:sz w:val="20"/>
              </w:rPr>
              <w:t xml:space="preserve">тауарларды тасымалдауға </w:t>
            </w:r>
            <w:r>
              <w:br/>
            </w:r>
            <w:r>
              <w:rPr>
                <w:rFonts w:ascii="Times New Roman"/>
                <w:b w:val="false"/>
                <w:i w:val="false"/>
                <w:color w:val="000000"/>
                <w:sz w:val="20"/>
              </w:rPr>
              <w:t>жiберу туралы куәлiк</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Тіркеуге және дайын құжатты </w:t>
            </w:r>
            <w:r>
              <w:br/>
            </w:r>
            <w:r>
              <w:rPr>
                <w:rFonts w:ascii="Times New Roman"/>
                <w:b w:val="false"/>
                <w:i w:val="false"/>
                <w:color w:val="000000"/>
                <w:sz w:val="20"/>
              </w:rPr>
              <w:t>беруге өтініштің нысаны: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заңды/жеке тұлғаның </w:t>
            </w:r>
            <w:r>
              <w:br/>
            </w:r>
            <w:r>
              <w:rPr>
                <w:rFonts w:ascii="Times New Roman"/>
                <w:b w:val="false"/>
                <w:i w:val="false"/>
                <w:color w:val="000000"/>
                <w:sz w:val="20"/>
              </w:rPr>
              <w:t>толық атауы</w:t>
            </w:r>
            <w:r>
              <w:br/>
            </w:r>
            <w:r>
              <w:rPr>
                <w:rFonts w:ascii="Times New Roman"/>
                <w:b w:val="false"/>
                <w:i w:val="false"/>
                <w:color w:val="000000"/>
                <w:sz w:val="20"/>
              </w:rPr>
              <w:t>____________________________</w:t>
            </w:r>
            <w:r>
              <w:br/>
            </w:r>
            <w:r>
              <w:rPr>
                <w:rFonts w:ascii="Times New Roman"/>
                <w:b w:val="false"/>
                <w:i w:val="false"/>
                <w:color w:val="000000"/>
                <w:sz w:val="20"/>
              </w:rPr>
              <w:t>заңды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нақты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ЖСН/БСН</w:t>
            </w:r>
            <w:r>
              <w:br/>
            </w:r>
            <w:r>
              <w:rPr>
                <w:rFonts w:ascii="Times New Roman"/>
                <w:b w:val="false"/>
                <w:i w:val="false"/>
                <w:color w:val="000000"/>
                <w:sz w:val="20"/>
              </w:rPr>
              <w:t>____________________________</w:t>
            </w:r>
            <w:r>
              <w:br/>
            </w:r>
            <w:r>
              <w:rPr>
                <w:rFonts w:ascii="Times New Roman"/>
                <w:b w:val="false"/>
                <w:i w:val="false"/>
                <w:color w:val="000000"/>
                <w:sz w:val="20"/>
              </w:rPr>
              <w:t>электронды мекен-жай, телефон</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w:t>
            </w:r>
            <w:r>
              <w:br/>
            </w:r>
            <w:r>
              <w:rPr>
                <w:rFonts w:ascii="Times New Roman"/>
                <w:b w:val="false"/>
                <w:i w:val="false"/>
                <w:color w:val="000000"/>
                <w:sz w:val="20"/>
              </w:rPr>
              <w:t>органның атауы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3714" w:id="1231"/>
    <w:p>
      <w:pPr>
        <w:spacing w:after="0"/>
        <w:ind w:left="0"/>
        <w:jc w:val="left"/>
      </w:pPr>
      <w:r>
        <w:rPr>
          <w:rFonts w:ascii="Times New Roman"/>
          <w:b/>
          <w:i w:val="false"/>
          <w:color w:val="000000"/>
        </w:rPr>
        <w:t xml:space="preserve"> Өтініш</w:t>
      </w:r>
    </w:p>
    <w:bookmarkEnd w:id="1231"/>
    <w:p>
      <w:pPr>
        <w:spacing w:after="0"/>
        <w:ind w:left="0"/>
        <w:jc w:val="both"/>
      </w:pPr>
      <w:r>
        <w:rPr>
          <w:rFonts w:ascii="Times New Roman"/>
          <w:b w:val="false"/>
          <w:i w:val="false"/>
          <w:color w:val="000000"/>
          <w:sz w:val="28"/>
        </w:rPr>
        <w:t xml:space="preserve">
      Сізден Қазақстан Республикасының "Қазақстан Республикасындағы кедендік реттеу туралы" кодексінің </w:t>
      </w:r>
      <w:r>
        <w:rPr>
          <w:rFonts w:ascii="Times New Roman"/>
          <w:b w:val="false"/>
          <w:i w:val="false"/>
          <w:color w:val="000000"/>
          <w:sz w:val="28"/>
        </w:rPr>
        <w:t>28 бабына</w:t>
      </w:r>
      <w:r>
        <w:rPr>
          <w:rFonts w:ascii="Times New Roman"/>
          <w:b w:val="false"/>
          <w:i w:val="false"/>
          <w:color w:val="000000"/>
          <w:sz w:val="28"/>
        </w:rPr>
        <w:t xml:space="preserve"> сәйкес халықаралық тасымалдау жол-көлік құралын тауарларды кедендік пломбалармен және мөрлермен тасымалдауға жіберу туралы куәлігін тіркеуіңізді және беруіңізді сұраймын. </w:t>
      </w:r>
    </w:p>
    <w:p>
      <w:pPr>
        <w:spacing w:after="0"/>
        <w:ind w:left="0"/>
        <w:jc w:val="both"/>
      </w:pPr>
      <w:r>
        <w:rPr>
          <w:rFonts w:ascii="Times New Roman"/>
          <w:b w:val="false"/>
          <w:i w:val="false"/>
          <w:color w:val="000000"/>
          <w:sz w:val="28"/>
        </w:rPr>
        <w:t>
      Біздің иелігімізде Мынадай мәліметтер бар:</w:t>
      </w:r>
    </w:p>
    <w:p>
      <w:pPr>
        <w:spacing w:after="0"/>
        <w:ind w:left="0"/>
        <w:jc w:val="both"/>
      </w:pPr>
      <w:r>
        <w:rPr>
          <w:rFonts w:ascii="Times New Roman"/>
          <w:b w:val="false"/>
          <w:i w:val="false"/>
          <w:color w:val="000000"/>
          <w:sz w:val="28"/>
        </w:rPr>
        <w:t>
      көлік құралының тіркеу номері туралы__________________________________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көлік құралының түрі туралы__________________________________________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көлік құралының шанақ номері туралы__________________________________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көлік құралының маркасы туралы (немеше шығарушының атауы)__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басқа да мәліметтер 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көлік құралының, тіркеме/жартылау тіркеменің тіркелген суреттерінің саны туралы (алдынан, артынан, сол жағынан, оң жағынан және кедендік пломбалармен және мөрлердің қойылған орны, 5 суреттен кем емес) 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көлік құралының иесі туралы, (зауыт-өндіруші, меншік иесі немесе оператор) оның атауы мен мекен-жайы</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Беру күні: ____________________</w:t>
      </w:r>
    </w:p>
    <w:p>
      <w:pPr>
        <w:spacing w:after="0"/>
        <w:ind w:left="0"/>
        <w:jc w:val="both"/>
      </w:pPr>
      <w:r>
        <w:rPr>
          <w:rFonts w:ascii="Times New Roman"/>
          <w:b w:val="false"/>
          <w:i w:val="false"/>
          <w:color w:val="000000"/>
          <w:sz w:val="28"/>
        </w:rPr>
        <w:t>
      Өтініш берушінің тегі мен инициалдары ________________________</w:t>
      </w:r>
    </w:p>
    <w:p>
      <w:pPr>
        <w:spacing w:after="0"/>
        <w:ind w:left="0"/>
        <w:jc w:val="both"/>
      </w:pPr>
      <w:r>
        <w:rPr>
          <w:rFonts w:ascii="Times New Roman"/>
          <w:b w:val="false"/>
          <w:i w:val="false"/>
          <w:color w:val="000000"/>
          <w:sz w:val="28"/>
        </w:rPr>
        <w:t>
      Қолы 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"Уақытша сақтау орындары</w:t>
            </w:r>
            <w:r>
              <w:br/>
            </w:r>
            <w:r>
              <w:rPr>
                <w:rFonts w:ascii="Times New Roman"/>
                <w:b w:val="false"/>
                <w:i w:val="false"/>
                <w:color w:val="000000"/>
                <w:sz w:val="20"/>
              </w:rPr>
              <w:t>иелерінің тізіліміне енгізу"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25-қосымша</w:t>
            </w:r>
          </w:p>
        </w:tc>
      </w:tr>
    </w:tbl>
    <w:bookmarkStart w:name="z489" w:id="1232"/>
    <w:p>
      <w:pPr>
        <w:spacing w:after="0"/>
        <w:ind w:left="0"/>
        <w:jc w:val="left"/>
      </w:pPr>
      <w:r>
        <w:rPr>
          <w:rFonts w:ascii="Times New Roman"/>
          <w:b/>
          <w:i w:val="false"/>
          <w:color w:val="000000"/>
        </w:rPr>
        <w:t xml:space="preserve"> "Уақытша сақтау орындары иелерінің тізіліміне енгізу" мемлекеттік көрсетілетін қызмет қағидасы</w:t>
      </w:r>
    </w:p>
    <w:bookmarkEnd w:id="1232"/>
    <w:p>
      <w:pPr>
        <w:spacing w:after="0"/>
        <w:ind w:left="0"/>
        <w:jc w:val="both"/>
      </w:pPr>
      <w:r>
        <w:rPr>
          <w:rFonts w:ascii="Times New Roman"/>
          <w:b w:val="false"/>
          <w:i w:val="false"/>
          <w:color w:val="ff0000"/>
          <w:sz w:val="28"/>
        </w:rPr>
        <w:t xml:space="preserve">
      Ескерту. Қағида жаңа редакцияда - ҚР Қаржы министрінің 31.07.2024 </w:t>
      </w:r>
      <w:r>
        <w:rPr>
          <w:rFonts w:ascii="Times New Roman"/>
          <w:b w:val="false"/>
          <w:i w:val="false"/>
          <w:color w:val="ff0000"/>
          <w:sz w:val="28"/>
        </w:rPr>
        <w:t>№ 500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490" w:id="1233"/>
    <w:p>
      <w:pPr>
        <w:spacing w:after="0"/>
        <w:ind w:left="0"/>
        <w:jc w:val="left"/>
      </w:pPr>
      <w:r>
        <w:rPr>
          <w:rFonts w:ascii="Times New Roman"/>
          <w:b/>
          <w:i w:val="false"/>
          <w:color w:val="000000"/>
        </w:rPr>
        <w:t xml:space="preserve"> 1-тарау. Жалпы ережелер</w:t>
      </w:r>
    </w:p>
    <w:bookmarkEnd w:id="1233"/>
    <w:bookmarkStart w:name="z3739" w:id="1234"/>
    <w:p>
      <w:pPr>
        <w:spacing w:after="0"/>
        <w:ind w:left="0"/>
        <w:jc w:val="both"/>
      </w:pPr>
      <w:r>
        <w:rPr>
          <w:rFonts w:ascii="Times New Roman"/>
          <w:b w:val="false"/>
          <w:i w:val="false"/>
          <w:color w:val="000000"/>
          <w:sz w:val="28"/>
        </w:rPr>
        <w:t xml:space="preserve">
      1. Осы "Уақытша сақтау орындары иелерінің тізіліміне енгізу"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"Уақытша сақтау орындары иелерінің тізіліміне енгізу"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облыстар, Астана, Алматы және Шымкент қалалары бойынша аумақтық органдарымен (бұдан әрі – көрсетілетін қызметті беруші) көрсету тәртібін анықтайды.</w:t>
      </w:r>
    </w:p>
    <w:bookmarkEnd w:id="1234"/>
    <w:bookmarkStart w:name="z3740" w:id="1235"/>
    <w:p>
      <w:pPr>
        <w:spacing w:after="0"/>
        <w:ind w:left="0"/>
        <w:jc w:val="both"/>
      </w:pPr>
      <w:r>
        <w:rPr>
          <w:rFonts w:ascii="Times New Roman"/>
          <w:b w:val="false"/>
          <w:i w:val="false"/>
          <w:color w:val="000000"/>
          <w:sz w:val="28"/>
        </w:rPr>
        <w:t>
      2. Мемлекеттік көрсетілетін қызмет заңды тұлғаларға көрсетіледі (бұдан әрі – көрсетілетін қызметті алушы).</w:t>
      </w:r>
    </w:p>
    <w:bookmarkEnd w:id="1235"/>
    <w:bookmarkStart w:name="z3741" w:id="1236"/>
    <w:p>
      <w:pPr>
        <w:spacing w:after="0"/>
        <w:ind w:left="0"/>
        <w:jc w:val="left"/>
      </w:pPr>
      <w:r>
        <w:rPr>
          <w:rFonts w:ascii="Times New Roman"/>
          <w:b/>
          <w:i w:val="false"/>
          <w:color w:val="000000"/>
        </w:rPr>
        <w:t xml:space="preserve"> 2-тарау. Мемлекеттік қызметті көрсету тәртібі</w:t>
      </w:r>
    </w:p>
    <w:bookmarkEnd w:id="1236"/>
    <w:bookmarkStart w:name="z3742" w:id="1237"/>
    <w:p>
      <w:pPr>
        <w:spacing w:after="0"/>
        <w:ind w:left="0"/>
        <w:jc w:val="both"/>
      </w:pPr>
      <w:r>
        <w:rPr>
          <w:rFonts w:ascii="Times New Roman"/>
          <w:b w:val="false"/>
          <w:i w:val="false"/>
          <w:color w:val="000000"/>
          <w:sz w:val="28"/>
        </w:rPr>
        <w:t>
      3. Өтініштерді қабылдау және мемлекеттік қызмет көрсету нәтижесін беру:</w:t>
      </w:r>
    </w:p>
    <w:bookmarkEnd w:id="1237"/>
    <w:bookmarkStart w:name="z3743" w:id="1238"/>
    <w:p>
      <w:pPr>
        <w:spacing w:after="0"/>
        <w:ind w:left="0"/>
        <w:jc w:val="both"/>
      </w:pPr>
      <w:r>
        <w:rPr>
          <w:rFonts w:ascii="Times New Roman"/>
          <w:b w:val="false"/>
          <w:i w:val="false"/>
          <w:color w:val="000000"/>
          <w:sz w:val="28"/>
        </w:rPr>
        <w:t>
      1) "электрондық үкімет" веб-порталы www.egov.kz (бұдан әрі – портал) арқылы;</w:t>
      </w:r>
    </w:p>
    <w:bookmarkEnd w:id="1238"/>
    <w:bookmarkStart w:name="z3744" w:id="1239"/>
    <w:p>
      <w:pPr>
        <w:spacing w:after="0"/>
        <w:ind w:left="0"/>
        <w:jc w:val="both"/>
      </w:pPr>
      <w:r>
        <w:rPr>
          <w:rFonts w:ascii="Times New Roman"/>
          <w:b w:val="false"/>
          <w:i w:val="false"/>
          <w:color w:val="000000"/>
          <w:sz w:val="28"/>
        </w:rPr>
        <w:t>
      2) ақпараттық объектілері, экспорттық- импорттық операциялар үшін "Бірыңғай терезе" (бұдан әрі – Бірыңғай терезе) ақпараттық жүзеге асырады.</w:t>
      </w:r>
    </w:p>
    <w:bookmarkEnd w:id="1239"/>
    <w:bookmarkStart w:name="z3745" w:id="1240"/>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"Уақытша сақтау орындары иелерінің тізіліміне енгізу" мемлекеттік қызмет көрсетуге қойылатын негізгі талаптардың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1240"/>
    <w:bookmarkStart w:name="z3746" w:id="1241"/>
    <w:p>
      <w:pPr>
        <w:spacing w:after="0"/>
        <w:ind w:left="0"/>
        <w:jc w:val="both"/>
      </w:pPr>
      <w:r>
        <w:rPr>
          <w:rFonts w:ascii="Times New Roman"/>
          <w:b w:val="false"/>
          <w:i w:val="false"/>
          <w:color w:val="000000"/>
          <w:sz w:val="28"/>
        </w:rPr>
        <w:t>
      Электронды түрде жүгінген кезде – көрсетілетін қызметті алушының ЭЦҚ куәландырылған электрондық құжат нысанындағы өтініш портал арқылы қабылданады.</w:t>
      </w:r>
    </w:p>
    <w:bookmarkEnd w:id="1241"/>
    <w:bookmarkStart w:name="z3747" w:id="1242"/>
    <w:p>
      <w:pPr>
        <w:spacing w:after="0"/>
        <w:ind w:left="0"/>
        <w:jc w:val="both"/>
      </w:pPr>
      <w:r>
        <w:rPr>
          <w:rFonts w:ascii="Times New Roman"/>
          <w:b w:val="false"/>
          <w:i w:val="false"/>
          <w:color w:val="000000"/>
          <w:sz w:val="28"/>
        </w:rPr>
        <w:t xml:space="preserve">
      Мемлекеттік көрсетілетін қызметті алу үшін көрсетілетін қызметті алушылар "Қазақстан Республикасындағы кедендік реттеу туралы" Қазақстан Республикасы Кодексінің (бұдан әрі – Кеден кодексі) </w:t>
      </w:r>
      <w:r>
        <w:rPr>
          <w:rFonts w:ascii="Times New Roman"/>
          <w:b w:val="false"/>
          <w:i w:val="false"/>
          <w:color w:val="000000"/>
          <w:sz w:val="28"/>
        </w:rPr>
        <w:t>504</w:t>
      </w:r>
      <w:r>
        <w:rPr>
          <w:rFonts w:ascii="Times New Roman"/>
          <w:b w:val="false"/>
          <w:i w:val="false"/>
          <w:color w:val="000000"/>
          <w:sz w:val="28"/>
        </w:rPr>
        <w:t xml:space="preserve">, </w:t>
      </w:r>
      <w:r>
        <w:rPr>
          <w:rFonts w:ascii="Times New Roman"/>
          <w:b w:val="false"/>
          <w:i w:val="false"/>
          <w:color w:val="000000"/>
          <w:sz w:val="28"/>
        </w:rPr>
        <w:t>511</w:t>
      </w:r>
      <w:r>
        <w:rPr>
          <w:rFonts w:ascii="Times New Roman"/>
          <w:b w:val="false"/>
          <w:i w:val="false"/>
          <w:color w:val="000000"/>
          <w:sz w:val="28"/>
        </w:rPr>
        <w:t xml:space="preserve"> және </w:t>
      </w:r>
      <w:r>
        <w:rPr>
          <w:rFonts w:ascii="Times New Roman"/>
          <w:b w:val="false"/>
          <w:i w:val="false"/>
          <w:color w:val="000000"/>
          <w:sz w:val="28"/>
        </w:rPr>
        <w:t>518-баптарына</w:t>
      </w:r>
      <w:r>
        <w:rPr>
          <w:rFonts w:ascii="Times New Roman"/>
          <w:b w:val="false"/>
          <w:i w:val="false"/>
          <w:color w:val="000000"/>
          <w:sz w:val="28"/>
        </w:rPr>
        <w:t xml:space="preserve"> сәйкес құжаттарды ұсынады.</w:t>
      </w:r>
    </w:p>
    <w:bookmarkEnd w:id="1242"/>
    <w:bookmarkStart w:name="z3748" w:id="1243"/>
    <w:p>
      <w:pPr>
        <w:spacing w:after="0"/>
        <w:ind w:left="0"/>
        <w:jc w:val="both"/>
      </w:pPr>
      <w:r>
        <w:rPr>
          <w:rFonts w:ascii="Times New Roman"/>
          <w:b w:val="false"/>
          <w:i w:val="false"/>
          <w:color w:val="000000"/>
          <w:sz w:val="28"/>
        </w:rPr>
        <w:t>
      Портал, Бірыңғай терезе арқылы жүгінген кезде көрсетілетін қызметті алушыға мемлекеттік қызметті көрсету үшін сұрау салудың қабылданғаны туралы мәртебе жіберіледі.</w:t>
      </w:r>
    </w:p>
    <w:bookmarkEnd w:id="1243"/>
    <w:bookmarkStart w:name="z3749" w:id="1244"/>
    <w:p>
      <w:pPr>
        <w:spacing w:after="0"/>
        <w:ind w:left="0"/>
        <w:jc w:val="both"/>
      </w:pPr>
      <w:r>
        <w:rPr>
          <w:rFonts w:ascii="Times New Roman"/>
          <w:b w:val="false"/>
          <w:i w:val="false"/>
          <w:color w:val="000000"/>
          <w:sz w:val="28"/>
        </w:rPr>
        <w:t xml:space="preserve">
      Көрсетілетін қызметті алушы құжаттарды электрондық түрде ұсынған кезде құжаттарды өңдеу автоматтандырылған түрде жүргізіледі. </w:t>
      </w:r>
    </w:p>
    <w:bookmarkEnd w:id="1244"/>
    <w:bookmarkStart w:name="z3750" w:id="1245"/>
    <w:p>
      <w:pPr>
        <w:spacing w:after="0"/>
        <w:ind w:left="0"/>
        <w:jc w:val="both"/>
      </w:pPr>
      <w:r>
        <w:rPr>
          <w:rFonts w:ascii="Times New Roman"/>
          <w:b w:val="false"/>
          <w:i w:val="false"/>
          <w:color w:val="000000"/>
          <w:sz w:val="28"/>
        </w:rPr>
        <w:t xml:space="preserve">
      Мемлекеттік қызмет көрсетуге Тізбенің 9-тармағында көзделген негіздер болған кезде көрсетілетін қызметті беруші көрсетілетін қызметті алушыға мемлекеттік қызмет көрсетуден бас тарту туралы алдын ала шешім туралы, сондай-ақ көрсетілетін қызметті алушыға алдын ала шешім бойынша ұстанымын білдіру мүмкіндігі үшін тыңдауды өткізу уақыты мен орны (тәсілі) туралы хабардар етеді. </w:t>
      </w:r>
    </w:p>
    <w:bookmarkEnd w:id="1245"/>
    <w:bookmarkStart w:name="z3751" w:id="1246"/>
    <w:p>
      <w:pPr>
        <w:spacing w:after="0"/>
        <w:ind w:left="0"/>
        <w:jc w:val="both"/>
      </w:pPr>
      <w:r>
        <w:rPr>
          <w:rFonts w:ascii="Times New Roman"/>
          <w:b w:val="false"/>
          <w:i w:val="false"/>
          <w:color w:val="000000"/>
          <w:sz w:val="28"/>
        </w:rPr>
        <w:t>
      Көрсетілетін қызметті алушы мемлекеттік қызметті көрсету мерзімі аяқталғанға дейін кемінде 3 (үш) жұмыс күні бұрын тыңдау туралы көрсетілетін қызметті берушімен хабардар етіледі. Тыңдау хабарлама жасалған күннен бастап 2 (екі) жұмыс күнінен кешіктірілмей жүргізіледі.</w:t>
      </w:r>
    </w:p>
    <w:bookmarkEnd w:id="1246"/>
    <w:bookmarkStart w:name="z3752" w:id="1247"/>
    <w:p>
      <w:pPr>
        <w:spacing w:after="0"/>
        <w:ind w:left="0"/>
        <w:jc w:val="both"/>
      </w:pPr>
      <w:r>
        <w:rPr>
          <w:rFonts w:ascii="Times New Roman"/>
          <w:b w:val="false"/>
          <w:i w:val="false"/>
          <w:color w:val="000000"/>
          <w:sz w:val="28"/>
        </w:rPr>
        <w:t>
      Тыңдау нәтижелері бойынша көрсетілетін қызметті беруші көрсетілетін қызметті алушымен тыңдау болмаған жағдайда мемлекеттік қызмет көрсету не көрсетуден бас тарту туралы шешім қабылдайды.</w:t>
      </w:r>
    </w:p>
    <w:bookmarkEnd w:id="1247"/>
    <w:bookmarkStart w:name="z3753" w:id="1248"/>
    <w:p>
      <w:pPr>
        <w:spacing w:after="0"/>
        <w:ind w:left="0"/>
        <w:jc w:val="both"/>
      </w:pPr>
      <w:r>
        <w:rPr>
          <w:rFonts w:ascii="Times New Roman"/>
          <w:b w:val="false"/>
          <w:i w:val="false"/>
          <w:color w:val="000000"/>
          <w:sz w:val="28"/>
        </w:rPr>
        <w:t xml:space="preserve">
      Көрсетілетін қызметті алушы Кеден кодексінің </w:t>
      </w:r>
      <w:r>
        <w:rPr>
          <w:rFonts w:ascii="Times New Roman"/>
          <w:b w:val="false"/>
          <w:i w:val="false"/>
          <w:color w:val="000000"/>
          <w:sz w:val="28"/>
        </w:rPr>
        <w:t>504</w:t>
      </w:r>
      <w:r>
        <w:rPr>
          <w:rFonts w:ascii="Times New Roman"/>
          <w:b w:val="false"/>
          <w:i w:val="false"/>
          <w:color w:val="000000"/>
          <w:sz w:val="28"/>
        </w:rPr>
        <w:t xml:space="preserve">, </w:t>
      </w:r>
      <w:r>
        <w:rPr>
          <w:rFonts w:ascii="Times New Roman"/>
          <w:b w:val="false"/>
          <w:i w:val="false"/>
          <w:color w:val="000000"/>
          <w:sz w:val="28"/>
        </w:rPr>
        <w:t>511</w:t>
      </w:r>
      <w:r>
        <w:rPr>
          <w:rFonts w:ascii="Times New Roman"/>
          <w:b w:val="false"/>
          <w:i w:val="false"/>
          <w:color w:val="000000"/>
          <w:sz w:val="28"/>
        </w:rPr>
        <w:t xml:space="preserve"> және </w:t>
      </w:r>
      <w:r>
        <w:rPr>
          <w:rFonts w:ascii="Times New Roman"/>
          <w:b w:val="false"/>
          <w:i w:val="false"/>
          <w:color w:val="000000"/>
          <w:sz w:val="28"/>
        </w:rPr>
        <w:t>518-баптарында</w:t>
      </w:r>
      <w:r>
        <w:rPr>
          <w:rFonts w:ascii="Times New Roman"/>
          <w:b w:val="false"/>
          <w:i w:val="false"/>
          <w:color w:val="000000"/>
          <w:sz w:val="28"/>
        </w:rPr>
        <w:t xml:space="preserve"> көзделген тізбеге сәйкес толық құжаттар топтамасын ұсынбаған және (немесе) қолданылу мерзімі өтіп кеткен құжаттарды ұсынған кезде көрсетілетін қызметті беруші өтінішті қабылдаудан бас тартады.</w:t>
      </w:r>
    </w:p>
    <w:bookmarkEnd w:id="1248"/>
    <w:bookmarkStart w:name="z3754" w:id="1249"/>
    <w:p>
      <w:pPr>
        <w:spacing w:after="0"/>
        <w:ind w:left="0"/>
        <w:jc w:val="both"/>
      </w:pPr>
      <w:r>
        <w:rPr>
          <w:rFonts w:ascii="Times New Roman"/>
          <w:b w:val="false"/>
          <w:i w:val="false"/>
          <w:color w:val="000000"/>
          <w:sz w:val="28"/>
        </w:rPr>
        <w:t xml:space="preserve">
      Құжаттар толық ұсынылған кезде өңдеуге жауапты қызметкер өтінішті тіркелген күнінен бастап 10 (он) жұмыс күні ішінде қарайды. </w:t>
      </w:r>
    </w:p>
    <w:bookmarkEnd w:id="1249"/>
    <w:bookmarkStart w:name="z3755" w:id="1250"/>
    <w:p>
      <w:pPr>
        <w:spacing w:after="0"/>
        <w:ind w:left="0"/>
        <w:jc w:val="both"/>
      </w:pPr>
      <w:r>
        <w:rPr>
          <w:rFonts w:ascii="Times New Roman"/>
          <w:b w:val="false"/>
          <w:i w:val="false"/>
          <w:color w:val="000000"/>
          <w:sz w:val="28"/>
        </w:rPr>
        <w:t xml:space="preserve">
      Көрсетілетін қызметті берушінің лауазымды адамы Кеден кодексінің 415-бабының </w:t>
      </w:r>
      <w:r>
        <w:rPr>
          <w:rFonts w:ascii="Times New Roman"/>
          <w:b w:val="false"/>
          <w:i w:val="false"/>
          <w:color w:val="000000"/>
          <w:sz w:val="28"/>
        </w:rPr>
        <w:t>3-тармағына</w:t>
      </w:r>
      <w:r>
        <w:rPr>
          <w:rFonts w:ascii="Times New Roman"/>
          <w:b w:val="false"/>
          <w:i w:val="false"/>
          <w:color w:val="000000"/>
          <w:sz w:val="28"/>
        </w:rPr>
        <w:t xml:space="preserve"> сәйкес көрсетілетін қызметті алушының үй-жайлары мен аумақтарының Кеден кодексінің 503-бабы </w:t>
      </w:r>
      <w:r>
        <w:rPr>
          <w:rFonts w:ascii="Times New Roman"/>
          <w:b w:val="false"/>
          <w:i w:val="false"/>
          <w:color w:val="000000"/>
          <w:sz w:val="28"/>
        </w:rPr>
        <w:t>1-тармағының</w:t>
      </w:r>
      <w:r>
        <w:rPr>
          <w:rFonts w:ascii="Times New Roman"/>
          <w:b w:val="false"/>
          <w:i w:val="false"/>
          <w:color w:val="000000"/>
          <w:sz w:val="28"/>
        </w:rPr>
        <w:t xml:space="preserve"> 1) тармақшасында, 510-бабы </w:t>
      </w:r>
      <w:r>
        <w:rPr>
          <w:rFonts w:ascii="Times New Roman"/>
          <w:b w:val="false"/>
          <w:i w:val="false"/>
          <w:color w:val="000000"/>
          <w:sz w:val="28"/>
        </w:rPr>
        <w:t>1-тармағының</w:t>
      </w:r>
      <w:r>
        <w:rPr>
          <w:rFonts w:ascii="Times New Roman"/>
          <w:b w:val="false"/>
          <w:i w:val="false"/>
          <w:color w:val="000000"/>
          <w:sz w:val="28"/>
        </w:rPr>
        <w:t xml:space="preserve"> 1) тармақшасында және 517-бабы </w:t>
      </w:r>
      <w:r>
        <w:rPr>
          <w:rFonts w:ascii="Times New Roman"/>
          <w:b w:val="false"/>
          <w:i w:val="false"/>
          <w:color w:val="000000"/>
          <w:sz w:val="28"/>
        </w:rPr>
        <w:t>1-тармағының</w:t>
      </w:r>
      <w:r>
        <w:rPr>
          <w:rFonts w:ascii="Times New Roman"/>
          <w:b w:val="false"/>
          <w:i w:val="false"/>
          <w:color w:val="000000"/>
          <w:sz w:val="28"/>
        </w:rPr>
        <w:t xml:space="preserve"> 1) тармақшасында айқындалған талаптарға сәйкестігіне кедендік қарап-тексеруді жүргізеді.</w:t>
      </w:r>
    </w:p>
    <w:bookmarkEnd w:id="1250"/>
    <w:bookmarkStart w:name="z3756" w:id="1251"/>
    <w:p>
      <w:pPr>
        <w:spacing w:after="0"/>
        <w:ind w:left="0"/>
        <w:jc w:val="both"/>
      </w:pPr>
      <w:r>
        <w:rPr>
          <w:rFonts w:ascii="Times New Roman"/>
          <w:b w:val="false"/>
          <w:i w:val="false"/>
          <w:color w:val="000000"/>
          <w:sz w:val="28"/>
        </w:rPr>
        <w:t>
      Кедендік қарап-тексеруді жүргізу кезінде көрсетілетін қызметті алушы көрсетілетін қызметті берушінің лауазымды адамына түпнұсқаларын көрсете отырып, мынадай:</w:t>
      </w:r>
    </w:p>
    <w:bookmarkEnd w:id="1251"/>
    <w:bookmarkStart w:name="z3757" w:id="1252"/>
    <w:p>
      <w:pPr>
        <w:spacing w:after="0"/>
        <w:ind w:left="0"/>
        <w:jc w:val="both"/>
      </w:pPr>
      <w:r>
        <w:rPr>
          <w:rFonts w:ascii="Times New Roman"/>
          <w:b w:val="false"/>
          <w:i w:val="false"/>
          <w:color w:val="000000"/>
          <w:sz w:val="28"/>
        </w:rPr>
        <w:t>
      уақытша сақтау орны ретінде пайдалануға арналған құрлыс жайлардың, үй-жайлардың (үй-жай бөліктерінің) және (немесе) ашық алаңдардың меншігінде, шаруашылық жүргізуінде, жедел басқаруында болуын немесе жалға алынғанын растайтын құжаттардың;</w:t>
      </w:r>
    </w:p>
    <w:bookmarkEnd w:id="1252"/>
    <w:bookmarkStart w:name="z3758" w:id="1253"/>
    <w:p>
      <w:pPr>
        <w:spacing w:after="0"/>
        <w:ind w:left="0"/>
        <w:jc w:val="both"/>
      </w:pPr>
      <w:r>
        <w:rPr>
          <w:rFonts w:ascii="Times New Roman"/>
          <w:b w:val="false"/>
          <w:i w:val="false"/>
          <w:color w:val="000000"/>
          <w:sz w:val="28"/>
        </w:rPr>
        <w:t>
      мыналарды:</w:t>
      </w:r>
    </w:p>
    <w:bookmarkEnd w:id="1253"/>
    <w:bookmarkStart w:name="z3759" w:id="1254"/>
    <w:p>
      <w:pPr>
        <w:spacing w:after="0"/>
        <w:ind w:left="0"/>
        <w:jc w:val="both"/>
      </w:pPr>
      <w:r>
        <w:rPr>
          <w:rFonts w:ascii="Times New Roman"/>
          <w:b w:val="false"/>
          <w:i w:val="false"/>
          <w:color w:val="000000"/>
          <w:sz w:val="28"/>
        </w:rPr>
        <w:t>
      тиеу-түсіру механизмдерінің не тиеу-түсіру механизмдерін пайдаланумен байланысты қызмет көрсететін тұлғамен шарттың;</w:t>
      </w:r>
    </w:p>
    <w:bookmarkEnd w:id="1254"/>
    <w:bookmarkStart w:name="z3760" w:id="1255"/>
    <w:p>
      <w:pPr>
        <w:spacing w:after="0"/>
        <w:ind w:left="0"/>
        <w:jc w:val="both"/>
      </w:pPr>
      <w:r>
        <w:rPr>
          <w:rFonts w:ascii="Times New Roman"/>
          <w:b w:val="false"/>
          <w:i w:val="false"/>
          <w:color w:val="000000"/>
          <w:sz w:val="28"/>
        </w:rPr>
        <w:t>
      орналастырылатын тауарлар мен көлік құралдарының сипаттамасына сәйкес келетін сертификатталған таразы жабдығының, ал арнаулы сақтау орнына газ орналастырылған жағдайда – тиісті есептеу құралы аспабының бар екенін растайтын құжаттардың түпнұсқаларын көрсете отырып көшірмелерін ұсынады.</w:t>
      </w:r>
    </w:p>
    <w:bookmarkEnd w:id="1255"/>
    <w:bookmarkStart w:name="z3761" w:id="1256"/>
    <w:p>
      <w:pPr>
        <w:spacing w:after="0"/>
        <w:ind w:left="0"/>
        <w:jc w:val="both"/>
      </w:pPr>
      <w:r>
        <w:rPr>
          <w:rFonts w:ascii="Times New Roman"/>
          <w:b w:val="false"/>
          <w:i w:val="false"/>
          <w:color w:val="000000"/>
          <w:sz w:val="28"/>
        </w:rPr>
        <w:t>
      Бұл ретте ұсынылған құжаттардың көшірмелері көрсетілетін қызметті берушіде қалатын, үй-жайларды және аумақты кедендік қарап тексеру актіне қоса тігіледі.</w:t>
      </w:r>
    </w:p>
    <w:bookmarkEnd w:id="1256"/>
    <w:bookmarkStart w:name="z3762" w:id="1257"/>
    <w:p>
      <w:pPr>
        <w:spacing w:after="0"/>
        <w:ind w:left="0"/>
        <w:jc w:val="both"/>
      </w:pPr>
      <w:r>
        <w:rPr>
          <w:rFonts w:ascii="Times New Roman"/>
          <w:b w:val="false"/>
          <w:i w:val="false"/>
          <w:color w:val="000000"/>
          <w:sz w:val="28"/>
        </w:rPr>
        <w:t>
      Үй-жайларды және аумақты кедендік қарап тексеру аяқталған соң үй-жайларды және аумақты кедендік қарап тексеру актісінің бір данасы көрсетілетін қызметті алушыға беріледі.</w:t>
      </w:r>
    </w:p>
    <w:bookmarkEnd w:id="1257"/>
    <w:bookmarkStart w:name="z3763" w:id="1258"/>
    <w:p>
      <w:pPr>
        <w:spacing w:after="0"/>
        <w:ind w:left="0"/>
        <w:jc w:val="both"/>
      </w:pPr>
      <w:r>
        <w:rPr>
          <w:rFonts w:ascii="Times New Roman"/>
          <w:b w:val="false"/>
          <w:i w:val="false"/>
          <w:color w:val="000000"/>
          <w:sz w:val="28"/>
        </w:rPr>
        <w:t>
      Уақытша сақтау қоймалары иелерінің тізіліміне енгізу туралы шешім кеден органдарының ақпараттық жүйесінде тіркелген күнінен бастап күшіне енеді.</w:t>
      </w:r>
    </w:p>
    <w:bookmarkEnd w:id="1258"/>
    <w:bookmarkStart w:name="z3764" w:id="1259"/>
    <w:p>
      <w:pPr>
        <w:spacing w:after="0"/>
        <w:ind w:left="0"/>
        <w:jc w:val="both"/>
      </w:pPr>
      <w:r>
        <w:rPr>
          <w:rFonts w:ascii="Times New Roman"/>
          <w:b w:val="false"/>
          <w:i w:val="false"/>
          <w:color w:val="000000"/>
          <w:sz w:val="28"/>
        </w:rPr>
        <w:t>
      Заңды тұлғаны уақытша сақтау қоймалары иелерінің тізіліміне енгізген аумақтық кеден органы уақытша сақтау қоймалары иелерінің тізіліміне енгізу туралы шешім тіркелген күннен бастап бір жұмыс күнінен кешіктірмей заңды тұлғаны кеден органдарының ақпараттық жүйесі арқылы уақытша сақтау қоймалары иелерінің тізіліміне енгізілгені туралы хабардар етеді.</w:t>
      </w:r>
    </w:p>
    <w:bookmarkEnd w:id="1259"/>
    <w:bookmarkStart w:name="z3765" w:id="1260"/>
    <w:p>
      <w:pPr>
        <w:spacing w:after="0"/>
        <w:ind w:left="0"/>
        <w:jc w:val="both"/>
      </w:pPr>
      <w:r>
        <w:rPr>
          <w:rFonts w:ascii="Times New Roman"/>
          <w:b w:val="false"/>
          <w:i w:val="false"/>
          <w:color w:val="000000"/>
          <w:sz w:val="28"/>
        </w:rPr>
        <w:t>
      Көрсетілетін қызметті беруші шешім қабылданған күннен кейінгі 1 (бір) жұмыс күнінен кешіктірмей жазбаша немесе электрондық нысанда хабардар етеді.</w:t>
      </w:r>
    </w:p>
    <w:bookmarkEnd w:id="1260"/>
    <w:bookmarkStart w:name="z3766" w:id="1261"/>
    <w:p>
      <w:pPr>
        <w:spacing w:after="0"/>
        <w:ind w:left="0"/>
        <w:jc w:val="both"/>
      </w:pPr>
      <w:r>
        <w:rPr>
          <w:rFonts w:ascii="Times New Roman"/>
          <w:b w:val="false"/>
          <w:i w:val="false"/>
          <w:color w:val="000000"/>
          <w:sz w:val="28"/>
        </w:rPr>
        <w:t>
      Портал, Бірыңғай терезе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bookmarkEnd w:id="1261"/>
    <w:bookmarkStart w:name="z3767" w:id="1262"/>
    <w:p>
      <w:pPr>
        <w:spacing w:after="0"/>
        <w:ind w:left="0"/>
        <w:jc w:val="both"/>
      </w:pPr>
      <w:r>
        <w:rPr>
          <w:rFonts w:ascii="Times New Roman"/>
          <w:b w:val="false"/>
          <w:i w:val="false"/>
          <w:color w:val="000000"/>
          <w:sz w:val="28"/>
        </w:rPr>
        <w:t xml:space="preserve">
      4. Заңның 5-бабы </w:t>
      </w:r>
      <w:r>
        <w:rPr>
          <w:rFonts w:ascii="Times New Roman"/>
          <w:b w:val="false"/>
          <w:i w:val="false"/>
          <w:color w:val="000000"/>
          <w:sz w:val="28"/>
        </w:rPr>
        <w:t>2-тармағының</w:t>
      </w:r>
      <w:r>
        <w:rPr>
          <w:rFonts w:ascii="Times New Roman"/>
          <w:b w:val="false"/>
          <w:i w:val="false"/>
          <w:color w:val="000000"/>
          <w:sz w:val="28"/>
        </w:rPr>
        <w:t xml:space="preserve"> 11) 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енгізуді қамтамасыз етеді.</w:t>
      </w:r>
    </w:p>
    <w:bookmarkEnd w:id="1262"/>
    <w:bookmarkStart w:name="z3768" w:id="1263"/>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1263"/>
    <w:bookmarkStart w:name="z3769" w:id="1264"/>
    <w:p>
      <w:pPr>
        <w:spacing w:after="0"/>
        <w:ind w:left="0"/>
        <w:jc w:val="both"/>
      </w:pPr>
      <w:r>
        <w:rPr>
          <w:rFonts w:ascii="Times New Roman"/>
          <w:b w:val="false"/>
          <w:i w:val="false"/>
          <w:color w:val="000000"/>
          <w:sz w:val="28"/>
        </w:rPr>
        <w:t>
      6.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eoknosd@ecc.kz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1264"/>
    <w:bookmarkStart w:name="z3770" w:id="1265"/>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1265"/>
    <w:bookmarkStart w:name="z3771" w:id="1266"/>
    <w:p>
      <w:pPr>
        <w:spacing w:after="0"/>
        <w:ind w:left="0"/>
        <w:jc w:val="both"/>
      </w:pPr>
      <w:r>
        <w:rPr>
          <w:rFonts w:ascii="Times New Roman"/>
          <w:b w:val="false"/>
          <w:i w:val="false"/>
          <w:color w:val="000000"/>
          <w:sz w:val="28"/>
        </w:rPr>
        <w:t>
      7.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1266"/>
    <w:bookmarkStart w:name="z3772" w:id="1267"/>
    <w:p>
      <w:pPr>
        <w:spacing w:after="0"/>
        <w:ind w:left="0"/>
        <w:jc w:val="both"/>
      </w:pPr>
      <w:r>
        <w:rPr>
          <w:rFonts w:ascii="Times New Roman"/>
          <w:b w:val="false"/>
          <w:i w:val="false"/>
          <w:color w:val="000000"/>
          <w:sz w:val="28"/>
        </w:rPr>
        <w:t>
      көрсетілетін қызметті беруші басшысының атына;</w:t>
      </w:r>
    </w:p>
    <w:bookmarkEnd w:id="1267"/>
    <w:bookmarkStart w:name="z3773" w:id="1268"/>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1268"/>
    <w:bookmarkStart w:name="z3774" w:id="1269"/>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1269"/>
    <w:bookmarkStart w:name="z3775" w:id="1270"/>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1270"/>
    <w:bookmarkStart w:name="z3776" w:id="1271"/>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1271"/>
    <w:bookmarkStart w:name="z3777" w:id="1272"/>
    <w:p>
      <w:pPr>
        <w:spacing w:after="0"/>
        <w:ind w:left="0"/>
        <w:jc w:val="both"/>
      </w:pPr>
      <w:r>
        <w:rPr>
          <w:rFonts w:ascii="Times New Roman"/>
          <w:b w:val="false"/>
          <w:i w:val="false"/>
          <w:color w:val="000000"/>
          <w:sz w:val="28"/>
        </w:rPr>
        <w:t xml:space="preserve">
      8.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1272"/>
    <w:bookmarkStart w:name="z3778" w:id="1273"/>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12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"Уақытша сақтау орындары</w:t>
            </w:r>
            <w:r>
              <w:br/>
            </w:r>
            <w:r>
              <w:rPr>
                <w:rFonts w:ascii="Times New Roman"/>
                <w:b w:val="false"/>
                <w:i w:val="false"/>
                <w:color w:val="000000"/>
                <w:sz w:val="20"/>
              </w:rPr>
              <w:t>иелерінің тізіліміне енгізу"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сақтау орындары иелерінің тізіліміне енгізу" мемлекеттік қызмет көрсетуге қойылатын негізгі талаптардың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кірістер комитетінің облыстар, Астана, Алматы және Шымкент қалалары бойынша аумақтық органдары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үкіметтің" веб-порталы: www.egov.kz (бұдан әрі – портал);</w:t>
            </w:r>
          </w:p>
          <w:p>
            <w:pPr>
              <w:spacing w:after="20"/>
              <w:ind w:left="20"/>
              <w:jc w:val="both"/>
            </w:pPr>
            <w:r>
              <w:rPr>
                <w:rFonts w:ascii="Times New Roman"/>
                <w:b w:val="false"/>
                <w:i w:val="false"/>
                <w:color w:val="000000"/>
                <w:sz w:val="20"/>
              </w:rPr>
              <w:t>
2) ақпараттық объектілері, "экспорттық- импорттық операциялар үшін "Бірыңғай терезе" www.eokno.gov.kz (бұдан әрі қарай- Бірыңғай терезе) ақпараттық жүйесі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тіркелген күннен бастап 10 (он)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(ішінара автоматтандырылған).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хабарламасы бар уақытша сақтау орындары иелерінің тізіліміне енгізу туралы шешім не осы Тізбенің 9-тармағында көрсетілген жағдайларда және негіздер бойынша мемлекеттік қызмет көрсетуден бас тарту туралы уәжделген жауап (хабарлама).</w:t>
            </w:r>
          </w:p>
          <w:p>
            <w:pPr>
              <w:spacing w:after="20"/>
              <w:ind w:left="20"/>
              <w:jc w:val="both"/>
            </w:pPr>
            <w:r>
              <w:rPr>
                <w:rFonts w:ascii="Times New Roman"/>
                <w:b w:val="false"/>
                <w:i w:val="false"/>
                <w:color w:val="000000"/>
                <w:sz w:val="20"/>
              </w:rPr>
              <w:t>
Ұсынылған өтініш негізінде мемлекеттік қызмет көрсету кезінде:</w:t>
            </w:r>
          </w:p>
          <w:p>
            <w:pPr>
              <w:spacing w:after="20"/>
              <w:ind w:left="20"/>
              <w:jc w:val="both"/>
            </w:pPr>
            <w:r>
              <w:rPr>
                <w:rFonts w:ascii="Times New Roman"/>
                <w:b w:val="false"/>
                <w:i w:val="false"/>
                <w:color w:val="000000"/>
                <w:sz w:val="20"/>
              </w:rPr>
              <w:t xml:space="preserve">
1) Қазақстан Республикасы Әкімшілік рәсімдік-процестік кодексінің (бұдан әрі – ӘРПК) 73-бабы </w:t>
            </w:r>
            <w:r>
              <w:rPr>
                <w:rFonts w:ascii="Times New Roman"/>
                <w:b w:val="false"/>
                <w:i w:val="false"/>
                <w:color w:val="000000"/>
                <w:sz w:val="20"/>
              </w:rPr>
              <w:t>2-тармағының</w:t>
            </w:r>
            <w:r>
              <w:rPr>
                <w:rFonts w:ascii="Times New Roman"/>
                <w:b w:val="false"/>
                <w:i w:val="false"/>
                <w:color w:val="000000"/>
                <w:sz w:val="20"/>
              </w:rPr>
              <w:t xml:space="preserve"> 7) тармақшасына сәйкес тыңдауды жүзеге асырмай портал арқылы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кезінде көрсетілетін қызметті алушыдан алынатын төлемнің мөлшері және Қазақстан Республикасының заңнамасында көзделген жағдайларда оны алу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 берушің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порталда – жөндеу жұмыстарын жүргізуге байланысты техникалық үзілістерді қоспағанда, тәулік бойы (көрсетілетін қызметті алушы жұмыс уақыты аяқталғаннан кейін, ҚР Еңбек </w:t>
            </w:r>
            <w:r>
              <w:rPr>
                <w:rFonts w:ascii="Times New Roman"/>
                <w:b w:val="false"/>
                <w:i w:val="false"/>
                <w:color w:val="000000"/>
                <w:sz w:val="20"/>
              </w:rPr>
              <w:t>кодексіне</w:t>
            </w:r>
            <w:r>
              <w:rPr>
                <w:rFonts w:ascii="Times New Roman"/>
                <w:b w:val="false"/>
                <w:i w:val="false"/>
                <w:color w:val="000000"/>
                <w:sz w:val="20"/>
              </w:rPr>
              <w:t xml:space="preserve">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 күндері жүгінген кезде өтінішті қабылдау және мемлекеттік қызметті көрсету нәтижесін беру келесі жұмыс күні жүзеге асырылады);</w:t>
            </w:r>
          </w:p>
          <w:p>
            <w:pPr>
              <w:spacing w:after="20"/>
              <w:ind w:left="20"/>
              <w:jc w:val="both"/>
            </w:pPr>
            <w:r>
              <w:rPr>
                <w:rFonts w:ascii="Times New Roman"/>
                <w:b w:val="false"/>
                <w:i w:val="false"/>
                <w:color w:val="000000"/>
                <w:sz w:val="20"/>
              </w:rPr>
              <w:t xml:space="preserve">
2) Бірыңғай терезе-жөндеу жұмыстарын жүргізуге байланысты техникалық үзілістерді қоспағанда, тәулік бойы (көрсетілетін қызметті алушы жұмыс уақыты аяқталғаннан кейін, ҚР Еңбек </w:t>
            </w:r>
            <w:r>
              <w:rPr>
                <w:rFonts w:ascii="Times New Roman"/>
                <w:b w:val="false"/>
                <w:i w:val="false"/>
                <w:color w:val="000000"/>
                <w:sz w:val="20"/>
              </w:rPr>
              <w:t>кодексіне</w:t>
            </w:r>
            <w:r>
              <w:rPr>
                <w:rFonts w:ascii="Times New Roman"/>
                <w:b w:val="false"/>
                <w:i w:val="false"/>
                <w:color w:val="000000"/>
                <w:sz w:val="20"/>
              </w:rPr>
              <w:t xml:space="preserve">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 күндері жүгінген кезде өтінішті қабылдау және мемлекеттік қызметті көрсету нәтижесін беру келесі жұмыс күні жүзеге асырылады).</w:t>
            </w:r>
          </w:p>
          <w:p>
            <w:pPr>
              <w:spacing w:after="20"/>
              <w:ind w:left="20"/>
              <w:jc w:val="both"/>
            </w:pPr>
            <w:r>
              <w:rPr>
                <w:rFonts w:ascii="Times New Roman"/>
                <w:b w:val="false"/>
                <w:i w:val="false"/>
                <w:color w:val="000000"/>
                <w:sz w:val="20"/>
              </w:rPr>
              <w:t>
Мемлекеттік қызмет көрсету орындарының мекенжайлары:</w:t>
            </w:r>
          </w:p>
          <w:p>
            <w:pPr>
              <w:spacing w:after="20"/>
              <w:ind w:left="20"/>
              <w:jc w:val="both"/>
            </w:pPr>
            <w:r>
              <w:rPr>
                <w:rFonts w:ascii="Times New Roman"/>
                <w:b w:val="false"/>
                <w:i w:val="false"/>
                <w:color w:val="000000"/>
                <w:sz w:val="20"/>
              </w:rPr>
              <w:t>
1) www.egov.kz порталы;</w:t>
            </w:r>
          </w:p>
          <w:p>
            <w:pPr>
              <w:spacing w:after="20"/>
              <w:ind w:left="20"/>
              <w:jc w:val="both"/>
            </w:pPr>
            <w:r>
              <w:rPr>
                <w:rFonts w:ascii="Times New Roman"/>
                <w:b w:val="false"/>
                <w:i w:val="false"/>
                <w:color w:val="000000"/>
                <w:sz w:val="20"/>
              </w:rPr>
              <w:t>
2) www.eokno.gov.kz Бірыңғай терезе интернет-ресурстарында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үшін көрсетілетін қызметті алушыдан талап етілетін құжаттар мен мәліметтердің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w:t>
            </w:r>
          </w:p>
          <w:p>
            <w:pPr>
              <w:spacing w:after="20"/>
              <w:ind w:left="20"/>
              <w:jc w:val="both"/>
            </w:pPr>
            <w:r>
              <w:rPr>
                <w:rFonts w:ascii="Times New Roman"/>
                <w:b w:val="false"/>
                <w:i w:val="false"/>
                <w:color w:val="000000"/>
                <w:sz w:val="20"/>
              </w:rPr>
              <w:t xml:space="preserve">
осы мемлекеттік көрсетілетін қызмет қағидаларының </w:t>
            </w:r>
            <w:r>
              <w:rPr>
                <w:rFonts w:ascii="Times New Roman"/>
                <w:b w:val="false"/>
                <w:i w:val="false"/>
                <w:color w:val="000000"/>
                <w:sz w:val="20"/>
              </w:rPr>
              <w:t>2-қосымшасына</w:t>
            </w:r>
            <w:r>
              <w:rPr>
                <w:rFonts w:ascii="Times New Roman"/>
                <w:b w:val="false"/>
                <w:i w:val="false"/>
                <w:color w:val="000000"/>
                <w:sz w:val="20"/>
              </w:rPr>
              <w:t xml:space="preserve"> сәйкес нысан бойынша өтініш;</w:t>
            </w:r>
          </w:p>
          <w:p>
            <w:pPr>
              <w:spacing w:after="20"/>
              <w:ind w:left="20"/>
              <w:jc w:val="both"/>
            </w:pPr>
            <w:r>
              <w:rPr>
                <w:rFonts w:ascii="Times New Roman"/>
                <w:b w:val="false"/>
                <w:i w:val="false"/>
                <w:color w:val="000000"/>
                <w:sz w:val="20"/>
              </w:rPr>
              <w:t>
уақытша сақтау орындары иесінің азаматтық-құқықтық жауапкершілігін сақтандыру шарты.</w:t>
            </w:r>
          </w:p>
          <w:p>
            <w:pPr>
              <w:spacing w:after="20"/>
              <w:ind w:left="20"/>
              <w:jc w:val="both"/>
            </w:pPr>
            <w:r>
              <w:rPr>
                <w:rFonts w:ascii="Times New Roman"/>
                <w:b w:val="false"/>
                <w:i w:val="false"/>
                <w:color w:val="000000"/>
                <w:sz w:val="20"/>
              </w:rPr>
              <w:t>
порталға:</w:t>
            </w:r>
          </w:p>
          <w:p>
            <w:pPr>
              <w:spacing w:after="20"/>
              <w:ind w:left="20"/>
              <w:jc w:val="both"/>
            </w:pPr>
            <w:r>
              <w:rPr>
                <w:rFonts w:ascii="Times New Roman"/>
                <w:b w:val="false"/>
                <w:i w:val="false"/>
                <w:color w:val="000000"/>
                <w:sz w:val="20"/>
              </w:rPr>
              <w:t>
ЭЦҚ қойылған электрондық құжат нысанындағы өтініш;</w:t>
            </w:r>
          </w:p>
          <w:p>
            <w:pPr>
              <w:spacing w:after="20"/>
              <w:ind w:left="20"/>
              <w:jc w:val="both"/>
            </w:pPr>
            <w:r>
              <w:rPr>
                <w:rFonts w:ascii="Times New Roman"/>
                <w:b w:val="false"/>
                <w:i w:val="false"/>
                <w:color w:val="000000"/>
                <w:sz w:val="20"/>
              </w:rPr>
              <w:t>
уақытша сақтау орындары иесінің азаматтық-құқықтық жауапкершілігін сақтандыру шартының электрондық көшірмесі.</w:t>
            </w:r>
          </w:p>
          <w:p>
            <w:pPr>
              <w:spacing w:after="20"/>
              <w:ind w:left="20"/>
              <w:jc w:val="both"/>
            </w:pPr>
            <w:r>
              <w:rPr>
                <w:rFonts w:ascii="Times New Roman"/>
                <w:b w:val="false"/>
                <w:i w:val="false"/>
                <w:color w:val="000000"/>
                <w:sz w:val="20"/>
              </w:rPr>
              <w:t xml:space="preserve">
Кеден дела саласындағы уәкілетті органның аумақтық органының лауазымды адамы көрсетілетін қызметті алушының үй-жайлары мен аумақтарын "Қазақстан Республикасындағы кедендік реттеу туралы" Қазақстан Республикасы Кодексінің (бұдан әрі – Кодекс) 415-бабы </w:t>
            </w:r>
            <w:r>
              <w:rPr>
                <w:rFonts w:ascii="Times New Roman"/>
                <w:b w:val="false"/>
                <w:i w:val="false"/>
                <w:color w:val="000000"/>
                <w:sz w:val="20"/>
              </w:rPr>
              <w:t>3-тармағына</w:t>
            </w:r>
            <w:r>
              <w:rPr>
                <w:rFonts w:ascii="Times New Roman"/>
                <w:b w:val="false"/>
                <w:i w:val="false"/>
                <w:color w:val="000000"/>
                <w:sz w:val="20"/>
              </w:rPr>
              <w:t xml:space="preserve"> сәйкес 503-бабы </w:t>
            </w:r>
            <w:r>
              <w:rPr>
                <w:rFonts w:ascii="Times New Roman"/>
                <w:b w:val="false"/>
                <w:i w:val="false"/>
                <w:color w:val="000000"/>
                <w:sz w:val="20"/>
              </w:rPr>
              <w:t>1-тармағының</w:t>
            </w:r>
            <w:r>
              <w:rPr>
                <w:rFonts w:ascii="Times New Roman"/>
                <w:b w:val="false"/>
                <w:i w:val="false"/>
                <w:color w:val="000000"/>
                <w:sz w:val="20"/>
              </w:rPr>
              <w:t xml:space="preserve"> 1) тармақшасында, 510-бабы </w:t>
            </w:r>
            <w:r>
              <w:rPr>
                <w:rFonts w:ascii="Times New Roman"/>
                <w:b w:val="false"/>
                <w:i w:val="false"/>
                <w:color w:val="000000"/>
                <w:sz w:val="20"/>
              </w:rPr>
              <w:t>1-тармағының</w:t>
            </w:r>
            <w:r>
              <w:rPr>
                <w:rFonts w:ascii="Times New Roman"/>
                <w:b w:val="false"/>
                <w:i w:val="false"/>
                <w:color w:val="000000"/>
                <w:sz w:val="20"/>
              </w:rPr>
              <w:t xml:space="preserve"> 1) тармақшасында және 517-бабы </w:t>
            </w:r>
            <w:r>
              <w:rPr>
                <w:rFonts w:ascii="Times New Roman"/>
                <w:b w:val="false"/>
                <w:i w:val="false"/>
                <w:color w:val="000000"/>
                <w:sz w:val="20"/>
              </w:rPr>
              <w:t>1-тармағының</w:t>
            </w:r>
            <w:r>
              <w:rPr>
                <w:rFonts w:ascii="Times New Roman"/>
                <w:b w:val="false"/>
                <w:i w:val="false"/>
                <w:color w:val="000000"/>
                <w:sz w:val="20"/>
              </w:rPr>
              <w:t xml:space="preserve"> 1) тармақшасында айқындалған талаптарға сәйкестігіне қарап-тексеруді жүргізеді.</w:t>
            </w:r>
          </w:p>
          <w:p>
            <w:pPr>
              <w:spacing w:after="20"/>
              <w:ind w:left="20"/>
              <w:jc w:val="both"/>
            </w:pPr>
            <w:r>
              <w:rPr>
                <w:rFonts w:ascii="Times New Roman"/>
                <w:b w:val="false"/>
                <w:i w:val="false"/>
                <w:color w:val="000000"/>
                <w:sz w:val="20"/>
              </w:rPr>
              <w:t>
Кедендік қарап-тексеруді жүргізу кезінде көрсетілетін қызметті алушы көрсетілетін қызметті берушінің лауазымды адамына түпнұсқаларын көрсете отырып, мынадай:</w:t>
            </w:r>
          </w:p>
          <w:p>
            <w:pPr>
              <w:spacing w:after="20"/>
              <w:ind w:left="20"/>
              <w:jc w:val="both"/>
            </w:pPr>
            <w:r>
              <w:rPr>
                <w:rFonts w:ascii="Times New Roman"/>
                <w:b w:val="false"/>
                <w:i w:val="false"/>
                <w:color w:val="000000"/>
                <w:sz w:val="20"/>
              </w:rPr>
              <w:t>
уақытша сақтау орны ретінде пайдалануға арналған құрлыс жайлардың, үй-жайлардың (үй-жай бөліктерінің) және (немесе) ашық алаңдардың меншігінде, шаруашылық жүргізуінде, жедел басқаруында болуын немесе жалға алынғанын растайтын құжаттардың;</w:t>
            </w:r>
          </w:p>
          <w:p>
            <w:pPr>
              <w:spacing w:after="20"/>
              <w:ind w:left="20"/>
              <w:jc w:val="both"/>
            </w:pPr>
            <w:r>
              <w:rPr>
                <w:rFonts w:ascii="Times New Roman"/>
                <w:b w:val="false"/>
                <w:i w:val="false"/>
                <w:color w:val="000000"/>
                <w:sz w:val="20"/>
              </w:rPr>
              <w:t>
мыналарды:</w:t>
            </w:r>
          </w:p>
          <w:p>
            <w:pPr>
              <w:spacing w:after="20"/>
              <w:ind w:left="20"/>
              <w:jc w:val="both"/>
            </w:pPr>
            <w:r>
              <w:rPr>
                <w:rFonts w:ascii="Times New Roman"/>
                <w:b w:val="false"/>
                <w:i w:val="false"/>
                <w:color w:val="000000"/>
                <w:sz w:val="20"/>
              </w:rPr>
              <w:t>
тиеу-түсіру механизмдерінің не тиеу-түсіру механизмдерін пайдаланумен байланысты қызмет көрсететін тұлғамен шарттың;</w:t>
            </w:r>
          </w:p>
          <w:p>
            <w:pPr>
              <w:spacing w:after="20"/>
              <w:ind w:left="20"/>
              <w:jc w:val="both"/>
            </w:pPr>
            <w:r>
              <w:rPr>
                <w:rFonts w:ascii="Times New Roman"/>
                <w:b w:val="false"/>
                <w:i w:val="false"/>
                <w:color w:val="000000"/>
                <w:sz w:val="20"/>
              </w:rPr>
              <w:t>
орналастырылатын тауарлар мен көлік құралдарының сипаттамасына сәйкес келетін сертификатталған таразы жабдығының, ал арнаулы сақтау орнына газ орналастырылған жағдайда – тиісті есептеу құралы аспабының бар екенін растайтын құжаттардың түпнұсқаларын көрсете отырып көшірмелерін ұсынады.</w:t>
            </w:r>
          </w:p>
          <w:p>
            <w:pPr>
              <w:spacing w:after="20"/>
              <w:ind w:left="20"/>
              <w:jc w:val="both"/>
            </w:pPr>
            <w:r>
              <w:rPr>
                <w:rFonts w:ascii="Times New Roman"/>
                <w:b w:val="false"/>
                <w:i w:val="false"/>
                <w:color w:val="000000"/>
                <w:sz w:val="20"/>
              </w:rPr>
              <w:t>
Бұл ретте ұсынылған құжаттардың көшірмелері көрсетілетін қызметті берушіде қалатын, үй-жайларды және аумақты кедендік қарап тексеру актіне қоса тігіледі.</w:t>
            </w:r>
          </w:p>
          <w:p>
            <w:pPr>
              <w:spacing w:after="20"/>
              <w:ind w:left="20"/>
              <w:jc w:val="both"/>
            </w:pPr>
            <w:r>
              <w:rPr>
                <w:rFonts w:ascii="Times New Roman"/>
                <w:b w:val="false"/>
                <w:i w:val="false"/>
                <w:color w:val="000000"/>
                <w:sz w:val="20"/>
              </w:rPr>
              <w:t>
Үй-жайларды және аумақты кедендік қарап тексеру аяқталған соң үй-жайларды және аумақты кедендік қарап тексеру актісінің бір данасы көрсетілетін қызметті алушыға беріледі.</w:t>
            </w:r>
          </w:p>
          <w:p>
            <w:pPr>
              <w:spacing w:after="20"/>
              <w:ind w:left="20"/>
              <w:jc w:val="both"/>
            </w:pPr>
            <w:r>
              <w:rPr>
                <w:rFonts w:ascii="Times New Roman"/>
                <w:b w:val="false"/>
                <w:i w:val="false"/>
                <w:color w:val="000000"/>
                <w:sz w:val="20"/>
              </w:rPr>
              <w:t>
Көрсетілетін қызметті беруші цифрлық құжаттарды іске асырылған интеграция арқылы цифрлық құжаттар сервисінен субъектінің "электрондық үкімет" веб-порталында тіркелген ұялы байланысының абоненттік нөмірі арқылы ұсынылған құжат иесінің келісімі болған жағдайда, бір реттік парольді беру арқылы немесе "электрондық үкімет" веб-порталының хабарламасына жауап ретінде қысқа мәтіндік хабарлама жіберу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Қағиданың осы </w:t>
            </w:r>
            <w:r>
              <w:rPr>
                <w:rFonts w:ascii="Times New Roman"/>
                <w:b w:val="false"/>
                <w:i w:val="false"/>
                <w:color w:val="000000"/>
                <w:sz w:val="20"/>
              </w:rPr>
              <w:t>1-қосымшасының</w:t>
            </w:r>
            <w:r>
              <w:rPr>
                <w:rFonts w:ascii="Times New Roman"/>
                <w:b w:val="false"/>
                <w:i w:val="false"/>
                <w:color w:val="000000"/>
                <w:sz w:val="20"/>
              </w:rPr>
              <w:t xml:space="preserve"> 8-тармағында көрсетілген барлық құжаттарды ұсынбауы;</w:t>
            </w:r>
          </w:p>
          <w:p>
            <w:pPr>
              <w:spacing w:after="20"/>
              <w:ind w:left="20"/>
              <w:jc w:val="both"/>
            </w:pPr>
            <w:r>
              <w:rPr>
                <w:rFonts w:ascii="Times New Roman"/>
                <w:b w:val="false"/>
                <w:i w:val="false"/>
                <w:color w:val="000000"/>
                <w:sz w:val="20"/>
              </w:rPr>
              <w:t xml:space="preserve">
2) көрсетілетін қызметті алушының Кодекстің </w:t>
            </w:r>
            <w:r>
              <w:rPr>
                <w:rFonts w:ascii="Times New Roman"/>
                <w:b w:val="false"/>
                <w:i w:val="false"/>
                <w:color w:val="000000"/>
                <w:sz w:val="20"/>
              </w:rPr>
              <w:t>503</w:t>
            </w:r>
            <w:r>
              <w:rPr>
                <w:rFonts w:ascii="Times New Roman"/>
                <w:b w:val="false"/>
                <w:i w:val="false"/>
                <w:color w:val="000000"/>
                <w:sz w:val="20"/>
              </w:rPr>
              <w:t xml:space="preserve">, </w:t>
            </w:r>
            <w:r>
              <w:rPr>
                <w:rFonts w:ascii="Times New Roman"/>
                <w:b w:val="false"/>
                <w:i w:val="false"/>
                <w:color w:val="000000"/>
                <w:sz w:val="20"/>
              </w:rPr>
              <w:t>510</w:t>
            </w:r>
            <w:r>
              <w:rPr>
                <w:rFonts w:ascii="Times New Roman"/>
                <w:b w:val="false"/>
                <w:i w:val="false"/>
                <w:color w:val="000000"/>
                <w:sz w:val="20"/>
              </w:rPr>
              <w:t xml:space="preserve"> және </w:t>
            </w:r>
            <w:r>
              <w:rPr>
                <w:rFonts w:ascii="Times New Roman"/>
                <w:b w:val="false"/>
                <w:i w:val="false"/>
                <w:color w:val="000000"/>
                <w:sz w:val="20"/>
              </w:rPr>
              <w:t>517-баптарында</w:t>
            </w:r>
            <w:r>
              <w:rPr>
                <w:rFonts w:ascii="Times New Roman"/>
                <w:b w:val="false"/>
                <w:i w:val="false"/>
                <w:color w:val="000000"/>
                <w:sz w:val="20"/>
              </w:rPr>
              <w:t xml:space="preserve"> белгіленген шарттарға сәйкес келмеуі жағдайлары негіз болып табылады;</w:t>
            </w:r>
          </w:p>
          <w:p>
            <w:pPr>
              <w:spacing w:after="20"/>
              <w:ind w:left="20"/>
              <w:jc w:val="both"/>
            </w:pPr>
            <w:r>
              <w:rPr>
                <w:rFonts w:ascii="Times New Roman"/>
                <w:b w:val="false"/>
                <w:i w:val="false"/>
                <w:color w:val="000000"/>
                <w:sz w:val="20"/>
              </w:rPr>
              <w:t>
3)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4)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5)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Цифрлық құжаттар сервисі мобилді қосымшада авторландырылған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паролді пайдалана отырып, мобилді қосымшада авторландырудан өту, одан әрі "цифрлық құжаттар" бөліміне өтіп, қажетті құжатты таңдау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"Уақытша сақтау орындары</w:t>
            </w:r>
            <w:r>
              <w:br/>
            </w:r>
            <w:r>
              <w:rPr>
                <w:rFonts w:ascii="Times New Roman"/>
                <w:b w:val="false"/>
                <w:i w:val="false"/>
                <w:color w:val="000000"/>
                <w:sz w:val="20"/>
              </w:rPr>
              <w:t>иелерінің тізіліміне енгізу"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(заңды тұлғаның толық атауы)</w:t>
            </w:r>
            <w:r>
              <w:br/>
            </w:r>
            <w:r>
              <w:rPr>
                <w:rFonts w:ascii="Times New Roman"/>
                <w:b w:val="false"/>
                <w:i w:val="false"/>
                <w:color w:val="000000"/>
                <w:sz w:val="20"/>
              </w:rPr>
              <w:t>____________________________</w:t>
            </w:r>
            <w:r>
              <w:br/>
            </w:r>
            <w:r>
              <w:rPr>
                <w:rFonts w:ascii="Times New Roman"/>
                <w:b w:val="false"/>
                <w:i w:val="false"/>
                <w:color w:val="000000"/>
                <w:sz w:val="20"/>
              </w:rPr>
              <w:t>(заңды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(нақты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(бизнес-сәйкестендiру нөмiрi)</w:t>
            </w:r>
            <w:r>
              <w:br/>
            </w:r>
            <w:r>
              <w:rPr>
                <w:rFonts w:ascii="Times New Roman"/>
                <w:b w:val="false"/>
                <w:i w:val="false"/>
                <w:color w:val="000000"/>
                <w:sz w:val="20"/>
              </w:rPr>
              <w:t>____________________________</w:t>
            </w:r>
            <w:r>
              <w:br/>
            </w:r>
            <w:r>
              <w:rPr>
                <w:rFonts w:ascii="Times New Roman"/>
                <w:b w:val="false"/>
                <w:i w:val="false"/>
                <w:color w:val="000000"/>
                <w:sz w:val="20"/>
              </w:rPr>
              <w:t xml:space="preserve">(электрондық мекен-жайы, </w:t>
            </w:r>
            <w:r>
              <w:br/>
            </w:r>
            <w:r>
              <w:rPr>
                <w:rFonts w:ascii="Times New Roman"/>
                <w:b w:val="false"/>
                <w:i w:val="false"/>
                <w:color w:val="000000"/>
                <w:sz w:val="20"/>
              </w:rPr>
              <w:t>телефоны)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w:t>
            </w:r>
            <w:r>
              <w:br/>
            </w:r>
            <w:r>
              <w:rPr>
                <w:rFonts w:ascii="Times New Roman"/>
                <w:b w:val="false"/>
                <w:i w:val="false"/>
                <w:color w:val="000000"/>
                <w:sz w:val="20"/>
              </w:rPr>
              <w:t>органының атауы)</w:t>
            </w:r>
          </w:p>
        </w:tc>
      </w:tr>
    </w:tbl>
    <w:bookmarkStart w:name="z3809" w:id="1274"/>
    <w:p>
      <w:pPr>
        <w:spacing w:after="0"/>
        <w:ind w:left="0"/>
        <w:jc w:val="left"/>
      </w:pPr>
      <w:r>
        <w:rPr>
          <w:rFonts w:ascii="Times New Roman"/>
          <w:b/>
          <w:i w:val="false"/>
          <w:color w:val="000000"/>
        </w:rPr>
        <w:t xml:space="preserve"> Уақытша сақтау қоймалары иелерінің тізіліміне енгізу туралы өтініш</w:t>
      </w:r>
    </w:p>
    <w:bookmarkEnd w:id="1274"/>
    <w:p>
      <w:pPr>
        <w:spacing w:after="0"/>
        <w:ind w:left="0"/>
        <w:jc w:val="both"/>
      </w:pPr>
      <w:r>
        <w:rPr>
          <w:rFonts w:ascii="Times New Roman"/>
          <w:b w:val="false"/>
          <w:i w:val="false"/>
          <w:color w:val="000000"/>
          <w:sz w:val="28"/>
        </w:rPr>
        <w:t xml:space="preserve">
      Сізден "Қазақстан Республикасындағы кедендік реттеу туралы" Қазақстан Республикасы Кодексінің 504-бабының </w:t>
      </w:r>
      <w:r>
        <w:rPr>
          <w:rFonts w:ascii="Times New Roman"/>
          <w:b w:val="false"/>
          <w:i w:val="false"/>
          <w:color w:val="000000"/>
          <w:sz w:val="28"/>
        </w:rPr>
        <w:t>1-тармағына</w:t>
      </w:r>
      <w:r>
        <w:rPr>
          <w:rFonts w:ascii="Times New Roman"/>
          <w:b w:val="false"/>
          <w:i w:val="false"/>
          <w:color w:val="000000"/>
          <w:sz w:val="28"/>
        </w:rPr>
        <w:t xml:space="preserve"> сәйкес сақтау қоймалары иелерінің тізіліміне енгізуді сұраймыз.</w:t>
      </w:r>
    </w:p>
    <w:p>
      <w:pPr>
        <w:spacing w:after="0"/>
        <w:ind w:left="0"/>
        <w:jc w:val="both"/>
      </w:pPr>
      <w:r>
        <w:rPr>
          <w:rFonts w:ascii="Times New Roman"/>
          <w:b w:val="false"/>
          <w:i w:val="false"/>
          <w:color w:val="000000"/>
          <w:sz w:val="28"/>
        </w:rPr>
        <w:t xml:space="preserve">
      Мынадай мәліметтерді көрсетеміз: </w:t>
      </w:r>
    </w:p>
    <w:p>
      <w:pPr>
        <w:spacing w:after="0"/>
        <w:ind w:left="0"/>
        <w:jc w:val="both"/>
      </w:pPr>
      <w:r>
        <w:rPr>
          <w:rFonts w:ascii="Times New Roman"/>
          <w:b w:val="false"/>
          <w:i w:val="false"/>
          <w:color w:val="000000"/>
          <w:sz w:val="28"/>
        </w:rPr>
        <w:t>
      уақытша сақтау қоймасы ретінде пайдалануға арналған және мынадай талаптарға сәйкес келетін құрылысжайлардың, үй-жайлардың (үй-жайлар бөліктерінің) және (немесе) ашық алаңдардың меншікте, шаруашылық жүргізуде, жедел басқаруда немесе жалға алынған болуы. Егер уақытша сақтау қоймалары иелерінің тізіліміне енгізу туралы өтініш берілген күнге құрылысжайлар, үй-жайлар (үй-жайлардың бөліктері) және (немесе) ашық алаңдар жалға алынған болса, мұндай құрылысжайларға, үй-жайларға (үй-жайлардың бөліктеріне) және (немесе) ашық алаңдарға қатысты жалға алу шарты кемінде бір жыл мерзімге жасалуға тиіс</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тәулік бойы режимінде жұмыс істейтін, қойма аумағында күнтізбелік отыз күн ішінде болған оқиғалар туралы бейнеақпаратты қарауды жүзеге асыруға мүмкіндік беретін бейнебақылау құралдарымен жабдықталған, көлік құралдарының (кедендік бақылауға жататын құжаттар, тауарлар мен көлік құралдары тұрған) аумаққа кіруін және аумақтан шығуын, адамдардың аумаққа және (немесе) үй-жайға кіруін және аумақтан және (немесе) үй-жайдан шығуын бақылау жүйелерінің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қажетті тиеу-түсіру механизмдерін иелену, пайдалану және (немесе) оларға билік ету құқығын растау не тиеу-түсіру механизмдерін пайдаланумен байланысты көрсетілетін қызметтерді ұсынатын тұлғамен шарттың </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орналастырылатын тауарлар мен көлік құралдарының сипатына сәйкес келетін сертификатталған таразы жабдығын иелену, пайдалану және (немесе) оған билік ету құқығын растау, ал арнаулы сақтау орындарына газ орналастырылған жағдайда – тиісті есепке алу аспаптарының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техникалық жарамды кіреберіс жолдарының болуы 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электр жарығымен жарақтандырылған және тәулік бойы режимде жұмыс істейтін, күнтізбелік отыз күн ішіндегі бейнеақпаратты қарауды жүзеге асыруға мүмкіндік беретін бейнебақылау құралдарымен жабдықталған, тауарларды жете тексеруге арналған орындардың, оның ішінде жабық алаңдардың болуы. Бұл ретте жете тексеру орны периметрі бойынша сары түсті бояумен немесе жабысқақ таспамен белгіленуге және бейнебақылау құралдарына көрінбей қалатын аймақтар (учаскелер) болмауға тиіс</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аумақта қойма қызметіне қатысы жоқ ғимараттар (құрылыстар) мен құрылысжайлар орналаспауға тиіс</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табиғи жолмен шыққан ағашты-бұталы және шөптесін өсімдіктер өскен аумақ учаскелерін қоспағанда, жапсарлас тиеу-түсіру алаңдарын қоса алғанда, аумақ Кодекстің 404-бабының </w:t>
      </w:r>
      <w:r>
        <w:rPr>
          <w:rFonts w:ascii="Times New Roman"/>
          <w:b w:val="false"/>
          <w:i w:val="false"/>
          <w:color w:val="000000"/>
          <w:sz w:val="28"/>
        </w:rPr>
        <w:t>5-тармағына</w:t>
      </w:r>
      <w:r>
        <w:rPr>
          <w:rFonts w:ascii="Times New Roman"/>
          <w:b w:val="false"/>
          <w:i w:val="false"/>
          <w:color w:val="000000"/>
          <w:sz w:val="28"/>
        </w:rPr>
        <w:t xml:space="preserve"> сәйкес белгіленуге және оның бетон, асфальт не өзге де қатты төсемі болуға тиіс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басқа тұлғалардың сақтауда тұрған тауарларына зиян келтіру немесе басқа тұлғалармен жасалған сақтау шарттарының өзге талаптарын бұзу салдарынан басталуы мүмкін уақытша сақтау қоймасы иесінің азаматтық жауапкершілігінің тәуекелін шартта белгіленетін сақтандыру сомасына сақтандыру шартының болуы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мемлекеттік кірістер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мемлекеттік кірістер органына өтініш берілген күнге дейінгі бір жыл ішінде Қазақстан Республикасы Әкімшілік құқық бұзушылық туралы кодексінің </w:t>
      </w:r>
      <w:r>
        <w:rPr>
          <w:rFonts w:ascii="Times New Roman"/>
          <w:b w:val="false"/>
          <w:i w:val="false"/>
          <w:color w:val="000000"/>
          <w:sz w:val="28"/>
        </w:rPr>
        <w:t>521</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539</w:t>
      </w:r>
      <w:r>
        <w:rPr>
          <w:rFonts w:ascii="Times New Roman"/>
          <w:b w:val="false"/>
          <w:i w:val="false"/>
          <w:color w:val="000000"/>
          <w:sz w:val="28"/>
        </w:rPr>
        <w:t xml:space="preserve">, </w:t>
      </w:r>
      <w:r>
        <w:rPr>
          <w:rFonts w:ascii="Times New Roman"/>
          <w:b w:val="false"/>
          <w:i w:val="false"/>
          <w:color w:val="000000"/>
          <w:sz w:val="28"/>
        </w:rPr>
        <w:t>540</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және </w:t>
      </w:r>
      <w:r>
        <w:rPr>
          <w:rFonts w:ascii="Times New Roman"/>
          <w:b w:val="false"/>
          <w:i w:val="false"/>
          <w:color w:val="000000"/>
          <w:sz w:val="28"/>
        </w:rPr>
        <w:t>558-баптарына</w:t>
      </w:r>
      <w:r>
        <w:rPr>
          <w:rFonts w:ascii="Times New Roman"/>
          <w:b w:val="false"/>
          <w:i w:val="false"/>
          <w:color w:val="000000"/>
          <w:sz w:val="28"/>
        </w:rPr>
        <w:t xml:space="preserve"> сәйкес әкімшілік жауаптылыққа тарту фактілерінің болмауы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электрондық шот-фактуралардың ақпараттық жүйесін пайдалану туралы шарттың (келісімнің)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"Уақытша сақтау қоймалары иелерінің тізіліміне енгізу" мемлекеттік көрсетілетін қызметті көрсету шеңберінде ақпараттық жүйелерде заңмен қорғалатын құпиядан тұратын мәліметтерді пайдалануға</w:t>
      </w:r>
    </w:p>
    <w:p>
      <w:pPr>
        <w:spacing w:after="0"/>
        <w:ind w:left="0"/>
        <w:jc w:val="both"/>
      </w:pPr>
      <w:r>
        <w:rPr>
          <w:rFonts w:ascii="Times New Roman"/>
          <w:b w:val="false"/>
          <w:i w:val="false"/>
          <w:color w:val="000000"/>
          <w:sz w:val="28"/>
        </w:rPr>
        <w:t>
      келісу_______________________________________________________________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Берген күні: ____________________</w:t>
      </w:r>
    </w:p>
    <w:p>
      <w:pPr>
        <w:spacing w:after="0"/>
        <w:ind w:left="0"/>
        <w:jc w:val="both"/>
      </w:pPr>
      <w:r>
        <w:rPr>
          <w:rFonts w:ascii="Times New Roman"/>
          <w:b w:val="false"/>
          <w:i w:val="false"/>
          <w:color w:val="000000"/>
          <w:sz w:val="28"/>
        </w:rPr>
        <w:t xml:space="preserve">
      Заңды тұлға өкілінің </w:t>
      </w:r>
    </w:p>
    <w:p>
      <w:pPr>
        <w:spacing w:after="0"/>
        <w:ind w:left="0"/>
        <w:jc w:val="both"/>
      </w:pPr>
      <w:r>
        <w:rPr>
          <w:rFonts w:ascii="Times New Roman"/>
          <w:b w:val="false"/>
          <w:i w:val="false"/>
          <w:color w:val="000000"/>
          <w:sz w:val="28"/>
        </w:rPr>
        <w:t>
      тегі, аты, әкесінің аты (ол болған жағдайда)___________________________</w:t>
      </w:r>
    </w:p>
    <w:p>
      <w:pPr>
        <w:spacing w:after="0"/>
        <w:ind w:left="0"/>
        <w:jc w:val="both"/>
      </w:pPr>
      <w:r>
        <w:rPr>
          <w:rFonts w:ascii="Times New Roman"/>
          <w:b w:val="false"/>
          <w:i w:val="false"/>
          <w:color w:val="000000"/>
          <w:sz w:val="28"/>
        </w:rPr>
        <w:t>
      Қолы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"Бажсыз сауда дүкендері</w:t>
            </w:r>
            <w:r>
              <w:br/>
            </w:r>
            <w:r>
              <w:rPr>
                <w:rFonts w:ascii="Times New Roman"/>
                <w:b w:val="false"/>
                <w:i w:val="false"/>
                <w:color w:val="000000"/>
                <w:sz w:val="20"/>
              </w:rPr>
              <w:t>иелерінің тізіліміне енгізу"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26-қосымша</w:t>
            </w:r>
          </w:p>
        </w:tc>
      </w:tr>
    </w:tbl>
    <w:bookmarkStart w:name="z503" w:id="1275"/>
    <w:p>
      <w:pPr>
        <w:spacing w:after="0"/>
        <w:ind w:left="0"/>
        <w:jc w:val="left"/>
      </w:pPr>
      <w:r>
        <w:rPr>
          <w:rFonts w:ascii="Times New Roman"/>
          <w:b/>
          <w:i w:val="false"/>
          <w:color w:val="000000"/>
        </w:rPr>
        <w:t xml:space="preserve"> "Бажсыз сауда дүкендері иелерінің тізіліміне енгізу" мемлекеттік көрсетілетін қызмет қағидасы</w:t>
      </w:r>
    </w:p>
    <w:bookmarkEnd w:id="1275"/>
    <w:p>
      <w:pPr>
        <w:spacing w:after="0"/>
        <w:ind w:left="0"/>
        <w:jc w:val="both"/>
      </w:pPr>
      <w:r>
        <w:rPr>
          <w:rFonts w:ascii="Times New Roman"/>
          <w:b w:val="false"/>
          <w:i w:val="false"/>
          <w:color w:val="ff0000"/>
          <w:sz w:val="28"/>
        </w:rPr>
        <w:t xml:space="preserve">
      Ескерту. Қағида жаңа редакцияда - ҚР Қаржы министрінің 31.07.2024 </w:t>
      </w:r>
      <w:r>
        <w:rPr>
          <w:rFonts w:ascii="Times New Roman"/>
          <w:b w:val="false"/>
          <w:i w:val="false"/>
          <w:color w:val="ff0000"/>
          <w:sz w:val="28"/>
        </w:rPr>
        <w:t>№ 500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504" w:id="1276"/>
    <w:p>
      <w:pPr>
        <w:spacing w:after="0"/>
        <w:ind w:left="0"/>
        <w:jc w:val="left"/>
      </w:pPr>
      <w:r>
        <w:rPr>
          <w:rFonts w:ascii="Times New Roman"/>
          <w:b/>
          <w:i w:val="false"/>
          <w:color w:val="000000"/>
        </w:rPr>
        <w:t xml:space="preserve"> 1-тарау. Жалпы ережелер</w:t>
      </w:r>
    </w:p>
    <w:bookmarkEnd w:id="1276"/>
    <w:bookmarkStart w:name="z3859" w:id="1277"/>
    <w:p>
      <w:pPr>
        <w:spacing w:after="0"/>
        <w:ind w:left="0"/>
        <w:jc w:val="both"/>
      </w:pPr>
      <w:r>
        <w:rPr>
          <w:rFonts w:ascii="Times New Roman"/>
          <w:b w:val="false"/>
          <w:i w:val="false"/>
          <w:color w:val="000000"/>
          <w:sz w:val="28"/>
        </w:rPr>
        <w:t xml:space="preserve">
      1. Осы "Бажсыз сауда дүкендері иелерінің тізіліміне енгізу"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"Бажсыз сауда дүкендері иелерінің тізіліміне енгізу"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облыстар, Астана, Алматы және Шымкент қалалары бойынша аумақтық органдарымен (бұдан әрі – көрсетілетін қызметті беруші) көрсету тәртібін анықтайды.</w:t>
      </w:r>
    </w:p>
    <w:bookmarkEnd w:id="1277"/>
    <w:bookmarkStart w:name="z3860" w:id="1278"/>
    <w:p>
      <w:pPr>
        <w:spacing w:after="0"/>
        <w:ind w:left="0"/>
        <w:jc w:val="both"/>
      </w:pPr>
      <w:r>
        <w:rPr>
          <w:rFonts w:ascii="Times New Roman"/>
          <w:b w:val="false"/>
          <w:i w:val="false"/>
          <w:color w:val="000000"/>
          <w:sz w:val="28"/>
        </w:rPr>
        <w:t>
      2. Мемлекеттік көрсетілетін қызмет заңды тұлғаларға көрсетіледі (бұдан әрі – көрсетілетін қызметті алушы).</w:t>
      </w:r>
    </w:p>
    <w:bookmarkEnd w:id="1278"/>
    <w:bookmarkStart w:name="z3861" w:id="1279"/>
    <w:p>
      <w:pPr>
        <w:spacing w:after="0"/>
        <w:ind w:left="0"/>
        <w:jc w:val="left"/>
      </w:pPr>
      <w:r>
        <w:rPr>
          <w:rFonts w:ascii="Times New Roman"/>
          <w:b/>
          <w:i w:val="false"/>
          <w:color w:val="000000"/>
        </w:rPr>
        <w:t xml:space="preserve"> 2-тарау. Мемлекеттік қызметті көрсету тәртібі</w:t>
      </w:r>
    </w:p>
    <w:bookmarkEnd w:id="1279"/>
    <w:bookmarkStart w:name="z3862" w:id="1280"/>
    <w:p>
      <w:pPr>
        <w:spacing w:after="0"/>
        <w:ind w:left="0"/>
        <w:jc w:val="both"/>
      </w:pPr>
      <w:r>
        <w:rPr>
          <w:rFonts w:ascii="Times New Roman"/>
          <w:b w:val="false"/>
          <w:i w:val="false"/>
          <w:color w:val="000000"/>
          <w:sz w:val="28"/>
        </w:rPr>
        <w:t>
      3. Өтінішті қабылдау және мемлекеттік қызметті көрсету нәтижесін беру:</w:t>
      </w:r>
    </w:p>
    <w:bookmarkEnd w:id="1280"/>
    <w:bookmarkStart w:name="z3863" w:id="1281"/>
    <w:p>
      <w:pPr>
        <w:spacing w:after="0"/>
        <w:ind w:left="0"/>
        <w:jc w:val="both"/>
      </w:pPr>
      <w:r>
        <w:rPr>
          <w:rFonts w:ascii="Times New Roman"/>
          <w:b w:val="false"/>
          <w:i w:val="false"/>
          <w:color w:val="000000"/>
          <w:sz w:val="28"/>
        </w:rPr>
        <w:t>
      1) "электрондық үкімет" веб-порталы арқылы www.egov.kz (бұдан әрі – портал);</w:t>
      </w:r>
    </w:p>
    <w:bookmarkEnd w:id="1281"/>
    <w:bookmarkStart w:name="z3864" w:id="1282"/>
    <w:p>
      <w:pPr>
        <w:spacing w:after="0"/>
        <w:ind w:left="0"/>
        <w:jc w:val="both"/>
      </w:pPr>
      <w:r>
        <w:rPr>
          <w:rFonts w:ascii="Times New Roman"/>
          <w:b w:val="false"/>
          <w:i w:val="false"/>
          <w:color w:val="000000"/>
          <w:sz w:val="28"/>
        </w:rPr>
        <w:t>
      2) экспорттық- импорттық операциялар үшін "Бірыңғай терезе" www.eokno.gov.kz (бұдан әрі – Бірыңғай терезе) ақпараттық жүйесі арқылы жүзеге асырады.</w:t>
      </w:r>
    </w:p>
    <w:bookmarkEnd w:id="1282"/>
    <w:bookmarkStart w:name="z3865" w:id="1283"/>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"Бажсыз сауда дүкендері иелерінің тізіліміне енгізу" мемлекеттік қызмет көрсетуге қойылатын негізгі талаптардың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1283"/>
    <w:bookmarkStart w:name="z3866" w:id="1284"/>
    <w:p>
      <w:pPr>
        <w:spacing w:after="0"/>
        <w:ind w:left="0"/>
        <w:jc w:val="both"/>
      </w:pPr>
      <w:r>
        <w:rPr>
          <w:rFonts w:ascii="Times New Roman"/>
          <w:b w:val="false"/>
          <w:i w:val="false"/>
          <w:color w:val="000000"/>
          <w:sz w:val="28"/>
        </w:rPr>
        <w:t>
      Электрондық түрде жүгінген кезде – көрсетілетін қызметті алушының ЭЦҚ-мен куәландырылған электрондық құжат нысанындағы өтініш портал арқылы қабылданады.</w:t>
      </w:r>
    </w:p>
    <w:bookmarkEnd w:id="1284"/>
    <w:bookmarkStart w:name="z3867" w:id="1285"/>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End w:id="1285"/>
    <w:bookmarkStart w:name="z3868" w:id="1286"/>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 көрсету үшін сұрау салудың қабылданғаны туралы мәртебе жіберіледі.</w:t>
      </w:r>
    </w:p>
    <w:bookmarkEnd w:id="1286"/>
    <w:bookmarkStart w:name="z3869" w:id="1287"/>
    <w:p>
      <w:pPr>
        <w:spacing w:after="0"/>
        <w:ind w:left="0"/>
        <w:jc w:val="both"/>
      </w:pPr>
      <w:r>
        <w:rPr>
          <w:rFonts w:ascii="Times New Roman"/>
          <w:b w:val="false"/>
          <w:i w:val="false"/>
          <w:color w:val="000000"/>
          <w:sz w:val="28"/>
        </w:rPr>
        <w:t xml:space="preserve">
      Көрсетілетін қызметті алушы құжаттарды электрондық түрде ұсынған кезде құжаттарды өңдеу автоматтандырылған түрде жүргізіледі. </w:t>
      </w:r>
    </w:p>
    <w:bookmarkEnd w:id="1287"/>
    <w:bookmarkStart w:name="z3870" w:id="1288"/>
    <w:p>
      <w:pPr>
        <w:spacing w:after="0"/>
        <w:ind w:left="0"/>
        <w:jc w:val="both"/>
      </w:pPr>
      <w:r>
        <w:rPr>
          <w:rFonts w:ascii="Times New Roman"/>
          <w:b w:val="false"/>
          <w:i w:val="false"/>
          <w:color w:val="000000"/>
          <w:sz w:val="28"/>
        </w:rPr>
        <w:t xml:space="preserve">
      Мемлекеттік қызмет көрсетуге Тізбенің 9-тармағында көзделген негіздер болған кезде көрсетілетін қызметті беруші көрсетілетін қызметті алушыға мемлекеттік қызмет көрсетуден бас тарту туралы алдын ала шешім туралы, сондай-ақ көрсетілетін қызметті алушыға алдын ала шешім бойынша ұстанымын білдіру мүмкіндігі үшін тыңдауды өткізу уақыты мен орны (тәсілі) туралы хабардар етеді. </w:t>
      </w:r>
    </w:p>
    <w:bookmarkEnd w:id="1288"/>
    <w:bookmarkStart w:name="z3871" w:id="1289"/>
    <w:p>
      <w:pPr>
        <w:spacing w:after="0"/>
        <w:ind w:left="0"/>
        <w:jc w:val="both"/>
      </w:pPr>
      <w:r>
        <w:rPr>
          <w:rFonts w:ascii="Times New Roman"/>
          <w:b w:val="false"/>
          <w:i w:val="false"/>
          <w:color w:val="000000"/>
          <w:sz w:val="28"/>
        </w:rPr>
        <w:t>
      Көрсетілетін қызметті алушы мемлекеттік қызметті көрсету мерзімі аяқталғанға дейін кемінде 3 (үш) жұмыс күні бұрын тыңдау туралы көрсетілетін қызметті берушімен хабардар етіледі. Тыңдау хабарлама жасалған күннен бастап 2 (екі) жұмыс күнінен кешіктірілмей жүргізіледі.</w:t>
      </w:r>
    </w:p>
    <w:bookmarkEnd w:id="1289"/>
    <w:bookmarkStart w:name="z3872" w:id="1290"/>
    <w:p>
      <w:pPr>
        <w:spacing w:after="0"/>
        <w:ind w:left="0"/>
        <w:jc w:val="both"/>
      </w:pPr>
      <w:r>
        <w:rPr>
          <w:rFonts w:ascii="Times New Roman"/>
          <w:b w:val="false"/>
          <w:i w:val="false"/>
          <w:color w:val="000000"/>
          <w:sz w:val="28"/>
        </w:rPr>
        <w:t>
      Тыңдау нәтижелері бойынша көрсетілетін қызметті беруші көрсетілетін қызметті алушымен тыңдау болмаған жағдайда мемлекеттік қызмет көрсету не көрсетуден бас тарту туралы шешім қабылдайды.</w:t>
      </w:r>
    </w:p>
    <w:bookmarkEnd w:id="1290"/>
    <w:bookmarkStart w:name="z3873" w:id="1291"/>
    <w:p>
      <w:pPr>
        <w:spacing w:after="0"/>
        <w:ind w:left="0"/>
        <w:jc w:val="both"/>
      </w:pPr>
      <w:r>
        <w:rPr>
          <w:rFonts w:ascii="Times New Roman"/>
          <w:b w:val="false"/>
          <w:i w:val="false"/>
          <w:color w:val="000000"/>
          <w:sz w:val="28"/>
        </w:rPr>
        <w:t xml:space="preserve">
      Көрсетілетін қызметті алушы Кеден кодексінің </w:t>
      </w:r>
      <w:r>
        <w:rPr>
          <w:rFonts w:ascii="Times New Roman"/>
          <w:b w:val="false"/>
          <w:i w:val="false"/>
          <w:color w:val="000000"/>
          <w:sz w:val="28"/>
        </w:rPr>
        <w:t>525-бабында</w:t>
      </w:r>
      <w:r>
        <w:rPr>
          <w:rFonts w:ascii="Times New Roman"/>
          <w:b w:val="false"/>
          <w:i w:val="false"/>
          <w:color w:val="000000"/>
          <w:sz w:val="28"/>
        </w:rPr>
        <w:t xml:space="preserve"> көзделген тізбеге сәйкес толық құжаттар топтамасын ұсынбаған және (немесе) қолданылу мерзімі өткен құжаттарды ұсынған кезде көрсетілетін қызметті беруші өтінішті қабылдаудан бас тартады. </w:t>
      </w:r>
    </w:p>
    <w:bookmarkEnd w:id="1291"/>
    <w:bookmarkStart w:name="z3874" w:id="1292"/>
    <w:p>
      <w:pPr>
        <w:spacing w:after="0"/>
        <w:ind w:left="0"/>
        <w:jc w:val="both"/>
      </w:pPr>
      <w:r>
        <w:rPr>
          <w:rFonts w:ascii="Times New Roman"/>
          <w:b w:val="false"/>
          <w:i w:val="false"/>
          <w:color w:val="000000"/>
          <w:sz w:val="28"/>
        </w:rPr>
        <w:t xml:space="preserve">
      Құжаттар толық ұсынылған кезде өңдеуге жауапты қызметкер өтінішті тіркелген күнінен бастап 10 (он) жұмыс күні ішінде қарайды. </w:t>
      </w:r>
    </w:p>
    <w:bookmarkEnd w:id="1292"/>
    <w:bookmarkStart w:name="z3875" w:id="1293"/>
    <w:p>
      <w:pPr>
        <w:spacing w:after="0"/>
        <w:ind w:left="0"/>
        <w:jc w:val="both"/>
      </w:pPr>
      <w:r>
        <w:rPr>
          <w:rFonts w:ascii="Times New Roman"/>
          <w:b w:val="false"/>
          <w:i w:val="false"/>
          <w:color w:val="000000"/>
          <w:sz w:val="28"/>
        </w:rPr>
        <w:t xml:space="preserve">
      Көрсетілетін қызметті берушінің лауазымды адамы Кеден кодексінің 415-бабының </w:t>
      </w:r>
      <w:r>
        <w:rPr>
          <w:rFonts w:ascii="Times New Roman"/>
          <w:b w:val="false"/>
          <w:i w:val="false"/>
          <w:color w:val="000000"/>
          <w:sz w:val="28"/>
        </w:rPr>
        <w:t>3-тармағына</w:t>
      </w:r>
      <w:r>
        <w:rPr>
          <w:rFonts w:ascii="Times New Roman"/>
          <w:b w:val="false"/>
          <w:i w:val="false"/>
          <w:color w:val="000000"/>
          <w:sz w:val="28"/>
        </w:rPr>
        <w:t xml:space="preserve"> сәйкес көрсетілетін қызметті алушының үй-жайлары мен аумақтарын Кеден кодексінің 524-бабы </w:t>
      </w:r>
      <w:r>
        <w:rPr>
          <w:rFonts w:ascii="Times New Roman"/>
          <w:b w:val="false"/>
          <w:i w:val="false"/>
          <w:color w:val="000000"/>
          <w:sz w:val="28"/>
        </w:rPr>
        <w:t>1-тармағының</w:t>
      </w:r>
      <w:r>
        <w:rPr>
          <w:rFonts w:ascii="Times New Roman"/>
          <w:b w:val="false"/>
          <w:i w:val="false"/>
          <w:color w:val="000000"/>
          <w:sz w:val="28"/>
        </w:rPr>
        <w:t xml:space="preserve"> 1) тармақшасында айқындалған талаптарға сәйкестігіне кедендік қарап-тексеруді жүргізеді.</w:t>
      </w:r>
    </w:p>
    <w:bookmarkEnd w:id="1293"/>
    <w:bookmarkStart w:name="z3876" w:id="1294"/>
    <w:p>
      <w:pPr>
        <w:spacing w:after="0"/>
        <w:ind w:left="0"/>
        <w:jc w:val="both"/>
      </w:pPr>
      <w:r>
        <w:rPr>
          <w:rFonts w:ascii="Times New Roman"/>
          <w:b w:val="false"/>
          <w:i w:val="false"/>
          <w:color w:val="000000"/>
          <w:sz w:val="28"/>
        </w:rPr>
        <w:t>
      Үй жайлар мен аумақтарды кедендік қарап-тексеруді жүргізу кезінде көрсетілетін қызметті алушы көрсетілетін қызметті берушінің лауазымды адамына түпнұсқаларын көрсете отырып мынадай:</w:t>
      </w:r>
    </w:p>
    <w:bookmarkEnd w:id="1294"/>
    <w:bookmarkStart w:name="z3877" w:id="1295"/>
    <w:p>
      <w:pPr>
        <w:spacing w:after="0"/>
        <w:ind w:left="0"/>
        <w:jc w:val="both"/>
      </w:pPr>
      <w:r>
        <w:rPr>
          <w:rFonts w:ascii="Times New Roman"/>
          <w:b w:val="false"/>
          <w:i w:val="false"/>
          <w:color w:val="000000"/>
          <w:sz w:val="28"/>
        </w:rPr>
        <w:t xml:space="preserve">
      1) бажсыз сауда дүкені ретінде пайдалануға жарамды құрылыстарды және (немесе) үй-жайларды (үй-жайлардың бөліктерін) иелену, пайдалану және (немесе) оларға билік ету құқығын растайтын құжаттардың; </w:t>
      </w:r>
    </w:p>
    <w:bookmarkEnd w:id="1295"/>
    <w:bookmarkStart w:name="z3878" w:id="1296"/>
    <w:p>
      <w:pPr>
        <w:spacing w:after="0"/>
        <w:ind w:left="0"/>
        <w:jc w:val="both"/>
      </w:pPr>
      <w:r>
        <w:rPr>
          <w:rFonts w:ascii="Times New Roman"/>
          <w:b w:val="false"/>
          <w:i w:val="false"/>
          <w:color w:val="000000"/>
          <w:sz w:val="28"/>
        </w:rPr>
        <w:t xml:space="preserve">
      2) егер оларды алу міндеті Қазақстан Республикасының заңнамасында көзделген болса, тіркеу құжаттарының немесе бөлшек саудаға арналған рұқсаттардың көшірмелерін ұсынады. </w:t>
      </w:r>
    </w:p>
    <w:bookmarkEnd w:id="1296"/>
    <w:bookmarkStart w:name="z3879" w:id="1297"/>
    <w:p>
      <w:pPr>
        <w:spacing w:after="0"/>
        <w:ind w:left="0"/>
        <w:jc w:val="both"/>
      </w:pPr>
      <w:r>
        <w:rPr>
          <w:rFonts w:ascii="Times New Roman"/>
          <w:b w:val="false"/>
          <w:i w:val="false"/>
          <w:color w:val="000000"/>
          <w:sz w:val="28"/>
        </w:rPr>
        <w:t>
      Бұл ретте ұсынылған құжаттардың көшірмелері көрсетілетін қызметті берушіде қалатын Үй-жайлар мен аумақтарды кедендік тексеру актісіне қоса беріледі.</w:t>
      </w:r>
    </w:p>
    <w:bookmarkEnd w:id="1297"/>
    <w:bookmarkStart w:name="z3880" w:id="1298"/>
    <w:p>
      <w:pPr>
        <w:spacing w:after="0"/>
        <w:ind w:left="0"/>
        <w:jc w:val="both"/>
      </w:pPr>
      <w:r>
        <w:rPr>
          <w:rFonts w:ascii="Times New Roman"/>
          <w:b w:val="false"/>
          <w:i w:val="false"/>
          <w:color w:val="000000"/>
          <w:sz w:val="28"/>
        </w:rPr>
        <w:t>
      Үй-жайлар мен аумақтарды кедендік тексеру аяқталғаннан кейін Үй-жайлар мен аумақтарды кедендік тексеру актісінің бір данасы көрсетілетін қызметті алушыға табыс етіледі.</w:t>
      </w:r>
    </w:p>
    <w:bookmarkEnd w:id="1298"/>
    <w:bookmarkStart w:name="z3881" w:id="1299"/>
    <w:p>
      <w:pPr>
        <w:spacing w:after="0"/>
        <w:ind w:left="0"/>
        <w:jc w:val="both"/>
      </w:pPr>
      <w:r>
        <w:rPr>
          <w:rFonts w:ascii="Times New Roman"/>
          <w:b w:val="false"/>
          <w:i w:val="false"/>
          <w:color w:val="000000"/>
          <w:sz w:val="28"/>
        </w:rPr>
        <w:t>
      Бажсыз сауда дүкендері иелерінің тізіліміне енгізу туралы шешім көрсетілетін қызметті беруші басшысының не оны алмастыратын адамның не көрсетілетін қызметті беруші басшысы орынбасарының бұйрығымен ресімделеді.</w:t>
      </w:r>
    </w:p>
    <w:bookmarkEnd w:id="1299"/>
    <w:bookmarkStart w:name="z3882" w:id="1300"/>
    <w:p>
      <w:pPr>
        <w:spacing w:after="0"/>
        <w:ind w:left="0"/>
        <w:jc w:val="both"/>
      </w:pPr>
      <w:r>
        <w:rPr>
          <w:rFonts w:ascii="Times New Roman"/>
          <w:b w:val="false"/>
          <w:i w:val="false"/>
          <w:color w:val="000000"/>
          <w:sz w:val="28"/>
        </w:rPr>
        <w:t>
      Көрсетілетін қызметті беруші тиісті шешім қабылданған күннен кейінгі 1 (бір) жұмыс күнінен кешіктірмей көрсетілетін қызметті алушыны жазбаша немесе электрондық нысанда хабардар етеді.</w:t>
      </w:r>
    </w:p>
    <w:bookmarkEnd w:id="1300"/>
    <w:bookmarkStart w:name="z3883" w:id="1301"/>
    <w:p>
      <w:pPr>
        <w:spacing w:after="0"/>
        <w:ind w:left="0"/>
        <w:jc w:val="both"/>
      </w:pPr>
      <w:r>
        <w:rPr>
          <w:rFonts w:ascii="Times New Roman"/>
          <w:b w:val="false"/>
          <w:i w:val="false"/>
          <w:color w:val="000000"/>
          <w:sz w:val="28"/>
        </w:rPr>
        <w:t>
      Порталға жүгінген кезде мемлекеттік қызметті көрсету нәтижесі көрсетілетін қызметті берушінің лауазымды адамының ЭЦҚ-мен куәландырылған электрондық құжат нысанында көрсетілетін қызметті алушыға жіберіледі.</w:t>
      </w:r>
    </w:p>
    <w:bookmarkEnd w:id="1301"/>
    <w:bookmarkStart w:name="z3884" w:id="1302"/>
    <w:p>
      <w:pPr>
        <w:spacing w:after="0"/>
        <w:ind w:left="0"/>
        <w:jc w:val="both"/>
      </w:pPr>
      <w:r>
        <w:rPr>
          <w:rFonts w:ascii="Times New Roman"/>
          <w:b w:val="false"/>
          <w:i w:val="false"/>
          <w:color w:val="000000"/>
          <w:sz w:val="28"/>
        </w:rPr>
        <w:t xml:space="preserve">
      4. Заңның 5-бабы </w:t>
      </w:r>
      <w:r>
        <w:rPr>
          <w:rFonts w:ascii="Times New Roman"/>
          <w:b w:val="false"/>
          <w:i w:val="false"/>
          <w:color w:val="000000"/>
          <w:sz w:val="28"/>
        </w:rPr>
        <w:t>2-тармағының</w:t>
      </w:r>
      <w:r>
        <w:rPr>
          <w:rFonts w:ascii="Times New Roman"/>
          <w:b w:val="false"/>
          <w:i w:val="false"/>
          <w:color w:val="000000"/>
          <w:sz w:val="28"/>
        </w:rPr>
        <w:t xml:space="preserve"> 11) тармақшасына сәйкес көрсетілетін қызметті беруші "Мемлекеттік қызметтер көрсету мониторингінің ақпараттық жүйесіне деректерді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белгіленген тәртіппен мемлекеттік қызмет көрсету сатысы туралы Мемлекеттік қызметтер көрсету мониторингінің ақпараттық жүйесіне деректерді енгізуді қамтамасыз етеді.</w:t>
      </w:r>
    </w:p>
    <w:bookmarkEnd w:id="1302"/>
    <w:bookmarkStart w:name="z3885" w:id="1303"/>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1303"/>
    <w:bookmarkStart w:name="z3886" w:id="1304"/>
    <w:p>
      <w:pPr>
        <w:spacing w:after="0"/>
        <w:ind w:left="0"/>
        <w:jc w:val="both"/>
      </w:pPr>
      <w:r>
        <w:rPr>
          <w:rFonts w:ascii="Times New Roman"/>
          <w:b w:val="false"/>
          <w:i w:val="false"/>
          <w:color w:val="000000"/>
          <w:sz w:val="28"/>
        </w:rPr>
        <w:t>
      6.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eoknosd@ecc.kz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1304"/>
    <w:bookmarkStart w:name="z3887" w:id="1305"/>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1305"/>
    <w:bookmarkStart w:name="z3888" w:id="1306"/>
    <w:p>
      <w:pPr>
        <w:spacing w:after="0"/>
        <w:ind w:left="0"/>
        <w:jc w:val="both"/>
      </w:pPr>
      <w:r>
        <w:rPr>
          <w:rFonts w:ascii="Times New Roman"/>
          <w:b w:val="false"/>
          <w:i w:val="false"/>
          <w:color w:val="000000"/>
          <w:sz w:val="28"/>
        </w:rPr>
        <w:t>
      7.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1306"/>
    <w:bookmarkStart w:name="z3889" w:id="1307"/>
    <w:p>
      <w:pPr>
        <w:spacing w:after="0"/>
        <w:ind w:left="0"/>
        <w:jc w:val="both"/>
      </w:pPr>
      <w:r>
        <w:rPr>
          <w:rFonts w:ascii="Times New Roman"/>
          <w:b w:val="false"/>
          <w:i w:val="false"/>
          <w:color w:val="000000"/>
          <w:sz w:val="28"/>
        </w:rPr>
        <w:t>
      көрсетілетін қызметті беруші басшысының атына;</w:t>
      </w:r>
    </w:p>
    <w:bookmarkEnd w:id="1307"/>
    <w:bookmarkStart w:name="z3890" w:id="1308"/>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1308"/>
    <w:bookmarkStart w:name="z3891" w:id="1309"/>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1309"/>
    <w:bookmarkStart w:name="z3892" w:id="1310"/>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1310"/>
    <w:bookmarkStart w:name="z3893" w:id="1311"/>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1311"/>
    <w:bookmarkStart w:name="z3894" w:id="1312"/>
    <w:p>
      <w:pPr>
        <w:spacing w:after="0"/>
        <w:ind w:left="0"/>
        <w:jc w:val="both"/>
      </w:pPr>
      <w:r>
        <w:rPr>
          <w:rFonts w:ascii="Times New Roman"/>
          <w:b w:val="false"/>
          <w:i w:val="false"/>
          <w:color w:val="000000"/>
          <w:sz w:val="28"/>
        </w:rPr>
        <w:t xml:space="preserve">
      8.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1312"/>
    <w:bookmarkStart w:name="z3895" w:id="1313"/>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13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"Бажсыз сауда дүкендері</w:t>
            </w:r>
            <w:r>
              <w:br/>
            </w:r>
            <w:r>
              <w:rPr>
                <w:rFonts w:ascii="Times New Roman"/>
                <w:b w:val="false"/>
                <w:i w:val="false"/>
                <w:color w:val="000000"/>
                <w:sz w:val="20"/>
              </w:rPr>
              <w:t>иелерінің тізіліміне енгізу"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"Бажсыз сауда дүкендері иелерінің тізіліміне енгізу" мемлекеттік қызмет көрсетуге қойылатын негізгі талаптардың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кірістер комитетінің облыстар, Астана, Алматы және Шымкент қалалары бойынша аумақтық органдары.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үкімет" веб-порталы арқылы www.egov.kz (бұдан әрі – портал);</w:t>
            </w:r>
          </w:p>
          <w:p>
            <w:pPr>
              <w:spacing w:after="20"/>
              <w:ind w:left="20"/>
              <w:jc w:val="both"/>
            </w:pPr>
            <w:r>
              <w:rPr>
                <w:rFonts w:ascii="Times New Roman"/>
                <w:b w:val="false"/>
                <w:i w:val="false"/>
                <w:color w:val="000000"/>
                <w:sz w:val="20"/>
              </w:rPr>
              <w:t>
2) ақпараттық объектілері, экспорттық- импорттық операциялар үшін "Бірыңғай терезе" www.eokno.gov.kz (бұдан әрі қарай- "Бірыңғай терезе") ақпараттық жүйесі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тіркелген күннен бастап 10 (он)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(ішінара автоматтандырылған).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бажсыз сауда дүкендері иелерінің тізіліміне енгізу туралы шешім;</w:t>
            </w:r>
          </w:p>
          <w:p>
            <w:pPr>
              <w:spacing w:after="20"/>
              <w:ind w:left="20"/>
              <w:jc w:val="both"/>
            </w:pPr>
            <w:r>
              <w:rPr>
                <w:rFonts w:ascii="Times New Roman"/>
                <w:b w:val="false"/>
                <w:i w:val="false"/>
                <w:color w:val="000000"/>
                <w:sz w:val="20"/>
              </w:rPr>
              <w:t xml:space="preserve">
2) осы Тізбенің 9-тармағында көрсетілген жағдайларда және негіздер бойынша мемлекеттік қызмет көрсетуден бас тарту туралы уәжделген жауап. </w:t>
            </w:r>
          </w:p>
          <w:p>
            <w:pPr>
              <w:spacing w:after="20"/>
              <w:ind w:left="20"/>
              <w:jc w:val="both"/>
            </w:pPr>
            <w:r>
              <w:rPr>
                <w:rFonts w:ascii="Times New Roman"/>
                <w:b w:val="false"/>
                <w:i w:val="false"/>
                <w:color w:val="000000"/>
                <w:sz w:val="20"/>
              </w:rPr>
              <w:t>
Ұсынылған өтініш негізінде мемлекеттік қызмет көрсету кезінде:</w:t>
            </w:r>
          </w:p>
          <w:p>
            <w:pPr>
              <w:spacing w:after="20"/>
              <w:ind w:left="20"/>
              <w:jc w:val="both"/>
            </w:pPr>
            <w:r>
              <w:rPr>
                <w:rFonts w:ascii="Times New Roman"/>
                <w:b w:val="false"/>
                <w:i w:val="false"/>
                <w:color w:val="000000"/>
                <w:sz w:val="20"/>
              </w:rPr>
              <w:t xml:space="preserve">
1) Қазақстан Республикасы Әкімшілік рәсімдік-процестік кодексінің (бұдан әрі – ӘРПК) 73-бабы </w:t>
            </w:r>
            <w:r>
              <w:rPr>
                <w:rFonts w:ascii="Times New Roman"/>
                <w:b w:val="false"/>
                <w:i w:val="false"/>
                <w:color w:val="000000"/>
                <w:sz w:val="20"/>
              </w:rPr>
              <w:t>2 тармағының</w:t>
            </w:r>
            <w:r>
              <w:rPr>
                <w:rFonts w:ascii="Times New Roman"/>
                <w:b w:val="false"/>
                <w:i w:val="false"/>
                <w:color w:val="000000"/>
                <w:sz w:val="20"/>
              </w:rPr>
              <w:t xml:space="preserve"> 7) тармақшасына сәйкес тыңдауды жүзеге асырмай портал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кезінде көрсетілетін қызметті алушыдан алынатын төлемнің мөлшері және Қазақстан Республикасының заңнамасында көзделген жағдайларда оны алу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заңды тұлғаларға тегін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порталда және "Бірыңғай терезе" АЖ – жөндеу жұмыстарын жүргізуге байланысты техникалық үзілістерді қоспағанда, тәулік бойы (көрсетілетін қызметті алушы жұмыс уақыты аяқталғаннан кейін, Қазақстан Республикасының еңбек заңнамасына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 күндері жүгінген кезде өтінішті қабылдау және мемлекеттік қызметті көрсету нәтижесін беру келесі жұмыс күні жүзеге асырылады).</w:t>
            </w:r>
          </w:p>
          <w:p>
            <w:pPr>
              <w:spacing w:after="20"/>
              <w:ind w:left="20"/>
              <w:jc w:val="both"/>
            </w:pPr>
            <w:r>
              <w:rPr>
                <w:rFonts w:ascii="Times New Roman"/>
                <w:b w:val="false"/>
                <w:i w:val="false"/>
                <w:color w:val="000000"/>
                <w:sz w:val="20"/>
              </w:rPr>
              <w:t>
Мемлекеттік қызмет көрсету орындарының мекенжайлары:</w:t>
            </w:r>
          </w:p>
          <w:p>
            <w:pPr>
              <w:spacing w:after="20"/>
              <w:ind w:left="20"/>
              <w:jc w:val="both"/>
            </w:pPr>
            <w:r>
              <w:rPr>
                <w:rFonts w:ascii="Times New Roman"/>
                <w:b w:val="false"/>
                <w:i w:val="false"/>
                <w:color w:val="000000"/>
                <w:sz w:val="20"/>
              </w:rPr>
              <w:t>
1)портал www.egov.kz;</w:t>
            </w:r>
          </w:p>
          <w:p>
            <w:pPr>
              <w:spacing w:after="20"/>
              <w:ind w:left="20"/>
              <w:jc w:val="both"/>
            </w:pPr>
            <w:r>
              <w:rPr>
                <w:rFonts w:ascii="Times New Roman"/>
                <w:b w:val="false"/>
                <w:i w:val="false"/>
                <w:color w:val="000000"/>
                <w:sz w:val="20"/>
              </w:rPr>
              <w:t>
2)"Бірыңғай терезе" www.eokno.gov.kz</w:t>
            </w:r>
          </w:p>
          <w:p>
            <w:pPr>
              <w:spacing w:after="20"/>
              <w:ind w:left="20"/>
              <w:jc w:val="both"/>
            </w:pPr>
            <w:r>
              <w:rPr>
                <w:rFonts w:ascii="Times New Roman"/>
                <w:b w:val="false"/>
                <w:i w:val="false"/>
                <w:color w:val="000000"/>
                <w:sz w:val="20"/>
              </w:rPr>
              <w:t>
интернет-ресурстарында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үшін көрсетілетін қызметті алушыдан талап етілетін құжаттар мен мәліметтердің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w:t>
            </w:r>
          </w:p>
          <w:p>
            <w:pPr>
              <w:spacing w:after="20"/>
              <w:ind w:left="20"/>
              <w:jc w:val="both"/>
            </w:pPr>
            <w:r>
              <w:rPr>
                <w:rFonts w:ascii="Times New Roman"/>
                <w:b w:val="false"/>
                <w:i w:val="false"/>
                <w:color w:val="000000"/>
                <w:sz w:val="20"/>
              </w:rPr>
              <w:t xml:space="preserve">
осы Қағидаға </w:t>
            </w:r>
            <w:r>
              <w:rPr>
                <w:rFonts w:ascii="Times New Roman"/>
                <w:b w:val="false"/>
                <w:i w:val="false"/>
                <w:color w:val="000000"/>
                <w:sz w:val="20"/>
              </w:rPr>
              <w:t>1-қосымшаға</w:t>
            </w:r>
            <w:r>
              <w:rPr>
                <w:rFonts w:ascii="Times New Roman"/>
                <w:b w:val="false"/>
                <w:i w:val="false"/>
                <w:color w:val="000000"/>
                <w:sz w:val="20"/>
              </w:rPr>
              <w:t xml:space="preserve"> сәйкес нысан бойынша өтініш;</w:t>
            </w:r>
          </w:p>
          <w:p>
            <w:pPr>
              <w:spacing w:after="20"/>
              <w:ind w:left="20"/>
              <w:jc w:val="both"/>
            </w:pPr>
            <w:r>
              <w:rPr>
                <w:rFonts w:ascii="Times New Roman"/>
                <w:b w:val="false"/>
                <w:i w:val="false"/>
                <w:color w:val="000000"/>
                <w:sz w:val="20"/>
              </w:rPr>
              <w:t>
порталға:</w:t>
            </w:r>
          </w:p>
          <w:p>
            <w:pPr>
              <w:spacing w:after="20"/>
              <w:ind w:left="20"/>
              <w:jc w:val="both"/>
            </w:pPr>
            <w:r>
              <w:rPr>
                <w:rFonts w:ascii="Times New Roman"/>
                <w:b w:val="false"/>
                <w:i w:val="false"/>
                <w:color w:val="000000"/>
                <w:sz w:val="20"/>
              </w:rPr>
              <w:t>
ЭЦҚ қойылған электрондық құжат нысанындағы өтініш.</w:t>
            </w:r>
          </w:p>
          <w:p>
            <w:pPr>
              <w:spacing w:after="20"/>
              <w:ind w:left="20"/>
              <w:jc w:val="both"/>
            </w:pPr>
            <w:r>
              <w:rPr>
                <w:rFonts w:ascii="Times New Roman"/>
                <w:b w:val="false"/>
                <w:i w:val="false"/>
                <w:color w:val="000000"/>
                <w:sz w:val="20"/>
              </w:rPr>
              <w:t xml:space="preserve">
Көрсетілетін қызметті берушінің лауазымды адамы "Қазақстан Республикасындағы кедендік реттеу туралы" Қазақстан Республикасы Кодексінің (бұдан әрі – Кодекс) 415-бабының </w:t>
            </w:r>
            <w:r>
              <w:rPr>
                <w:rFonts w:ascii="Times New Roman"/>
                <w:b w:val="false"/>
                <w:i w:val="false"/>
                <w:color w:val="000000"/>
                <w:sz w:val="20"/>
              </w:rPr>
              <w:t>3-тармағына</w:t>
            </w:r>
            <w:r>
              <w:rPr>
                <w:rFonts w:ascii="Times New Roman"/>
                <w:b w:val="false"/>
                <w:i w:val="false"/>
                <w:color w:val="000000"/>
                <w:sz w:val="20"/>
              </w:rPr>
              <w:t xml:space="preserve"> сәйкес көрсетілетін қызметті алушының үй-жайлары мен аумақтарын Кодекстің 524-бабы 1-тармағының </w:t>
            </w:r>
            <w:r>
              <w:rPr>
                <w:rFonts w:ascii="Times New Roman"/>
                <w:b w:val="false"/>
                <w:i w:val="false"/>
                <w:color w:val="000000"/>
                <w:sz w:val="20"/>
              </w:rPr>
              <w:t>1) тармақшасында</w:t>
            </w:r>
            <w:r>
              <w:rPr>
                <w:rFonts w:ascii="Times New Roman"/>
                <w:b w:val="false"/>
                <w:i w:val="false"/>
                <w:color w:val="000000"/>
                <w:sz w:val="20"/>
              </w:rPr>
              <w:t xml:space="preserve"> айқындалған талаптарға сәйкестігіне кедендік қарап-тексеруді жүргізеді.</w:t>
            </w:r>
          </w:p>
          <w:p>
            <w:pPr>
              <w:spacing w:after="20"/>
              <w:ind w:left="20"/>
              <w:jc w:val="both"/>
            </w:pPr>
            <w:r>
              <w:rPr>
                <w:rFonts w:ascii="Times New Roman"/>
                <w:b w:val="false"/>
                <w:i w:val="false"/>
                <w:color w:val="000000"/>
                <w:sz w:val="20"/>
              </w:rPr>
              <w:t>
Тексеру жүргізу кезінде көрсетілетін қызметті алушы көрсетілетін қызметті берушінің лауазымды адамына түпнұсқаларын көрсете отырып, мынадай:</w:t>
            </w:r>
          </w:p>
          <w:p>
            <w:pPr>
              <w:spacing w:after="20"/>
              <w:ind w:left="20"/>
              <w:jc w:val="both"/>
            </w:pPr>
            <w:r>
              <w:rPr>
                <w:rFonts w:ascii="Times New Roman"/>
                <w:b w:val="false"/>
                <w:i w:val="false"/>
                <w:color w:val="000000"/>
                <w:sz w:val="20"/>
              </w:rPr>
              <w:t>
1) бажсыз сауда дүкені ретінде пайдалануға жарамды құрылыстарды және (немесе) үй-жайларды (үй-жайлардың бөліктерін) иелену және (немесе) оларға билік ету құқығын растайтын құжаттардың;</w:t>
            </w:r>
          </w:p>
          <w:p>
            <w:pPr>
              <w:spacing w:after="20"/>
              <w:ind w:left="20"/>
              <w:jc w:val="both"/>
            </w:pPr>
            <w:r>
              <w:rPr>
                <w:rFonts w:ascii="Times New Roman"/>
                <w:b w:val="false"/>
                <w:i w:val="false"/>
                <w:color w:val="000000"/>
                <w:sz w:val="20"/>
              </w:rPr>
              <w:t xml:space="preserve">
2) егер оларды алу міндеті Қазақстан Республикасының заңнамасында көзделген болса, тіркеу құжаттарының немесе бөлшек саудаға арналған рұқсаттардың көшірмелерін ұсынады. </w:t>
            </w:r>
          </w:p>
          <w:p>
            <w:pPr>
              <w:spacing w:after="20"/>
              <w:ind w:left="20"/>
              <w:jc w:val="both"/>
            </w:pPr>
            <w:r>
              <w:rPr>
                <w:rFonts w:ascii="Times New Roman"/>
                <w:b w:val="false"/>
                <w:i w:val="false"/>
                <w:color w:val="000000"/>
                <w:sz w:val="20"/>
              </w:rPr>
              <w:t>
Бұл ретте ұсынылған құжаттардың көшірмелері көрсетілетін қызметті берушіде қалатын Үй-жайлар мен аумақтарды кедендік тексеру актісіне қоса беріледі.</w:t>
            </w:r>
          </w:p>
          <w:p>
            <w:pPr>
              <w:spacing w:after="20"/>
              <w:ind w:left="20"/>
              <w:jc w:val="both"/>
            </w:pPr>
            <w:r>
              <w:rPr>
                <w:rFonts w:ascii="Times New Roman"/>
                <w:b w:val="false"/>
                <w:i w:val="false"/>
                <w:color w:val="000000"/>
                <w:sz w:val="20"/>
              </w:rPr>
              <w:t>
Көрсетілетін қызметті беруші цифрлық құжаттарды іске асырылған интеграция арқылы цифрлық құжаттар сервисінен субъектінің "электрондық үкімет" веб-порталында тіркелген ұялы байланысының абоненттік нөмірі арқылы ұсынылған құжат иесінің келісімі болған жағдайда, бір реттік парольді беру арқылы немесе "электрондық үкімет" веб-порталының хабарламасына жауап ретінде қысқа мәтіндік хабарлама жіберу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заңдарында белгіленген мемлекеттік қызмет көрсетуден бас тарту үшін негіздер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осы Тізбенің 8-тармағында көрсетілген барлық құжаттарды ұсынбауы;</w:t>
            </w:r>
          </w:p>
          <w:p>
            <w:pPr>
              <w:spacing w:after="20"/>
              <w:ind w:left="20"/>
              <w:jc w:val="both"/>
            </w:pPr>
            <w:r>
              <w:rPr>
                <w:rFonts w:ascii="Times New Roman"/>
                <w:b w:val="false"/>
                <w:i w:val="false"/>
                <w:color w:val="000000"/>
                <w:sz w:val="20"/>
              </w:rPr>
              <w:t>
2) көрсетілетін қызметті алушының мынадай талаптарға сәйкес келмеуі:</w:t>
            </w:r>
          </w:p>
          <w:p>
            <w:pPr>
              <w:spacing w:after="20"/>
              <w:ind w:left="20"/>
              <w:jc w:val="both"/>
            </w:pPr>
            <w:r>
              <w:rPr>
                <w:rFonts w:ascii="Times New Roman"/>
                <w:b w:val="false"/>
                <w:i w:val="false"/>
                <w:color w:val="000000"/>
                <w:sz w:val="20"/>
              </w:rPr>
              <w:t>
бажсыз сауда дүкені ретінде пайдалануға арналған құрылыс жайлардың және (немесе) үй-жайлардың (үй-жайлар бөліктерінің) меншікте, шаруашылық жүргізуде, жедел басқаруда немесе жалға алынған болуы және мынадай талаптарға сәйкес келетін:</w:t>
            </w:r>
          </w:p>
          <w:p>
            <w:pPr>
              <w:spacing w:after="20"/>
              <w:ind w:left="20"/>
              <w:jc w:val="both"/>
            </w:pPr>
            <w:r>
              <w:rPr>
                <w:rFonts w:ascii="Times New Roman"/>
                <w:b w:val="false"/>
                <w:i w:val="false"/>
                <w:color w:val="000000"/>
                <w:sz w:val="20"/>
              </w:rPr>
              <w:t>
сауда залы тауарларды кедендік декларациялауды жүргізу үшін айқындалған орын шегінен тыс жерде болуға тиіс;</w:t>
            </w:r>
          </w:p>
          <w:p>
            <w:pPr>
              <w:spacing w:after="20"/>
              <w:ind w:left="20"/>
              <w:jc w:val="both"/>
            </w:pPr>
            <w:r>
              <w:rPr>
                <w:rFonts w:ascii="Times New Roman"/>
                <w:b w:val="false"/>
                <w:i w:val="false"/>
                <w:color w:val="000000"/>
                <w:sz w:val="20"/>
              </w:rPr>
              <w:t>
бажсыз сауда дүкенінің аумағында сауда операцияларын жүзеге асыруға арналған орындар, сондай-ақ тауарлардың сақталуын қамтамасыз ету және тауарларды сатуға дайындау (орамасын ашу, ыдысынан босату және басқалар) жөніндегі операцияларды жүзеге асыруға арналған жеке қоршалған орындар болуға тиіс;</w:t>
            </w:r>
          </w:p>
          <w:p>
            <w:pPr>
              <w:spacing w:after="20"/>
              <w:ind w:left="20"/>
              <w:jc w:val="both"/>
            </w:pPr>
            <w:r>
              <w:rPr>
                <w:rFonts w:ascii="Times New Roman"/>
                <w:b w:val="false"/>
                <w:i w:val="false"/>
                <w:color w:val="000000"/>
                <w:sz w:val="20"/>
              </w:rPr>
              <w:t>
Қазақстан Республикасының заңнамасында көзделген жағдайларда бөлшек саудаға арналған тіркеу құжаттарының немесе рұқсаттардың болуы;</w:t>
            </w:r>
          </w:p>
          <w:p>
            <w:pPr>
              <w:spacing w:after="20"/>
              <w:ind w:left="20"/>
              <w:jc w:val="both"/>
            </w:pPr>
            <w:r>
              <w:rPr>
                <w:rFonts w:ascii="Times New Roman"/>
                <w:b w:val="false"/>
                <w:i w:val="false"/>
                <w:color w:val="000000"/>
                <w:sz w:val="20"/>
              </w:rPr>
              <w:t>
көрсетілетін қызметті берушіге жүгінген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pPr>
              <w:spacing w:after="20"/>
              <w:ind w:left="20"/>
              <w:jc w:val="both"/>
            </w:pPr>
            <w:r>
              <w:rPr>
                <w:rFonts w:ascii="Times New Roman"/>
                <w:b w:val="false"/>
                <w:i w:val="false"/>
                <w:color w:val="000000"/>
                <w:sz w:val="20"/>
              </w:rPr>
              <w:t xml:space="preserve">
кеден органына жүгінген күнге дейін бір жыл ішінде Қазақстан Республикасы Әкімшілік құқық бұзушылық туралы кодексінің </w:t>
            </w:r>
            <w:r>
              <w:rPr>
                <w:rFonts w:ascii="Times New Roman"/>
                <w:b w:val="false"/>
                <w:i w:val="false"/>
                <w:color w:val="000000"/>
                <w:sz w:val="20"/>
              </w:rPr>
              <w:t>528</w:t>
            </w:r>
            <w:r>
              <w:rPr>
                <w:rFonts w:ascii="Times New Roman"/>
                <w:b w:val="false"/>
                <w:i w:val="false"/>
                <w:color w:val="000000"/>
                <w:sz w:val="20"/>
              </w:rPr>
              <w:t xml:space="preserve">, </w:t>
            </w:r>
            <w:r>
              <w:rPr>
                <w:rFonts w:ascii="Times New Roman"/>
                <w:b w:val="false"/>
                <w:i w:val="false"/>
                <w:color w:val="000000"/>
                <w:sz w:val="20"/>
              </w:rPr>
              <w:t>532</w:t>
            </w:r>
            <w:r>
              <w:rPr>
                <w:rFonts w:ascii="Times New Roman"/>
                <w:b w:val="false"/>
                <w:i w:val="false"/>
                <w:color w:val="000000"/>
                <w:sz w:val="20"/>
              </w:rPr>
              <w:t xml:space="preserve">, </w:t>
            </w:r>
            <w:r>
              <w:rPr>
                <w:rFonts w:ascii="Times New Roman"/>
                <w:b w:val="false"/>
                <w:i w:val="false"/>
                <w:color w:val="000000"/>
                <w:sz w:val="20"/>
              </w:rPr>
              <w:t>535</w:t>
            </w:r>
            <w:r>
              <w:rPr>
                <w:rFonts w:ascii="Times New Roman"/>
                <w:b w:val="false"/>
                <w:i w:val="false"/>
                <w:color w:val="000000"/>
                <w:sz w:val="20"/>
              </w:rPr>
              <w:t xml:space="preserve">, </w:t>
            </w:r>
            <w:r>
              <w:rPr>
                <w:rFonts w:ascii="Times New Roman"/>
                <w:b w:val="false"/>
                <w:i w:val="false"/>
                <w:color w:val="000000"/>
                <w:sz w:val="20"/>
              </w:rPr>
              <w:t>538</w:t>
            </w:r>
            <w:r>
              <w:rPr>
                <w:rFonts w:ascii="Times New Roman"/>
                <w:b w:val="false"/>
                <w:i w:val="false"/>
                <w:color w:val="000000"/>
                <w:sz w:val="20"/>
              </w:rPr>
              <w:t xml:space="preserve">, </w:t>
            </w:r>
            <w:r>
              <w:rPr>
                <w:rFonts w:ascii="Times New Roman"/>
                <w:b w:val="false"/>
                <w:i w:val="false"/>
                <w:color w:val="000000"/>
                <w:sz w:val="20"/>
              </w:rPr>
              <w:t>544</w:t>
            </w:r>
            <w:r>
              <w:rPr>
                <w:rFonts w:ascii="Times New Roman"/>
                <w:b w:val="false"/>
                <w:i w:val="false"/>
                <w:color w:val="000000"/>
                <w:sz w:val="20"/>
              </w:rPr>
              <w:t xml:space="preserve">, </w:t>
            </w:r>
            <w:r>
              <w:rPr>
                <w:rFonts w:ascii="Times New Roman"/>
                <w:b w:val="false"/>
                <w:i w:val="false"/>
                <w:color w:val="000000"/>
                <w:sz w:val="20"/>
              </w:rPr>
              <w:t>551</w:t>
            </w:r>
            <w:r>
              <w:rPr>
                <w:rFonts w:ascii="Times New Roman"/>
                <w:b w:val="false"/>
                <w:i w:val="false"/>
                <w:color w:val="000000"/>
                <w:sz w:val="20"/>
              </w:rPr>
              <w:t xml:space="preserve"> және </w:t>
            </w:r>
            <w:r>
              <w:rPr>
                <w:rFonts w:ascii="Times New Roman"/>
                <w:b w:val="false"/>
                <w:i w:val="false"/>
                <w:color w:val="000000"/>
                <w:sz w:val="20"/>
              </w:rPr>
              <w:t>555-баптарына</w:t>
            </w:r>
            <w:r>
              <w:rPr>
                <w:rFonts w:ascii="Times New Roman"/>
                <w:b w:val="false"/>
                <w:i w:val="false"/>
                <w:color w:val="000000"/>
                <w:sz w:val="20"/>
              </w:rPr>
              <w:t xml:space="preserve"> сәйкес әкімшілік жауаптылыққа тарту фактілерінің болмауы;</w:t>
            </w:r>
          </w:p>
          <w:p>
            <w:pPr>
              <w:spacing w:after="20"/>
              <w:ind w:left="20"/>
              <w:jc w:val="both"/>
            </w:pPr>
            <w:r>
              <w:rPr>
                <w:rFonts w:ascii="Times New Roman"/>
                <w:b w:val="false"/>
                <w:i w:val="false"/>
                <w:color w:val="000000"/>
                <w:sz w:val="20"/>
              </w:rPr>
              <w:t xml:space="preserve">
тауарларды Кодекстің 324-бабы </w:t>
            </w:r>
            <w:r>
              <w:rPr>
                <w:rFonts w:ascii="Times New Roman"/>
                <w:b w:val="false"/>
                <w:i w:val="false"/>
                <w:color w:val="000000"/>
                <w:sz w:val="20"/>
              </w:rPr>
              <w:t>2-тармағының</w:t>
            </w:r>
            <w:r>
              <w:rPr>
                <w:rFonts w:ascii="Times New Roman"/>
                <w:b w:val="false"/>
                <w:i w:val="false"/>
                <w:color w:val="000000"/>
                <w:sz w:val="20"/>
              </w:rPr>
              <w:t xml:space="preserve"> 4) тармақшасында көрсетілген тұлғаларға өткізу үшін көзделген бажсыз сауда дүкендері үшін тиісті тізілімге енгізудің қосымша шарттарын Кодекстің 525-бабы </w:t>
            </w:r>
            <w:r>
              <w:rPr>
                <w:rFonts w:ascii="Times New Roman"/>
                <w:b w:val="false"/>
                <w:i w:val="false"/>
                <w:color w:val="000000"/>
                <w:sz w:val="20"/>
              </w:rPr>
              <w:t>1-тармағына</w:t>
            </w:r>
            <w:r>
              <w:rPr>
                <w:rFonts w:ascii="Times New Roman"/>
                <w:b w:val="false"/>
                <w:i w:val="false"/>
                <w:color w:val="000000"/>
                <w:sz w:val="20"/>
              </w:rPr>
              <w:t xml:space="preserve"> сәйкем сыртқы саясат саласындағы уәкілетті органмен келісу бойынша уәкілетті орган белгілейді;</w:t>
            </w:r>
          </w:p>
          <w:p>
            <w:pPr>
              <w:spacing w:after="20"/>
              <w:ind w:left="20"/>
              <w:jc w:val="both"/>
            </w:pPr>
            <w:r>
              <w:rPr>
                <w:rFonts w:ascii="Times New Roman"/>
                <w:b w:val="false"/>
                <w:i w:val="false"/>
                <w:color w:val="000000"/>
                <w:sz w:val="20"/>
              </w:rPr>
              <w:t>
электрондық шот-фактуралардың ақпараттық жүйесін пайдалану туралы шарттың (келісімнің) болуы;</w:t>
            </w:r>
          </w:p>
          <w:p>
            <w:pPr>
              <w:spacing w:after="20"/>
              <w:ind w:left="20"/>
              <w:jc w:val="both"/>
            </w:pPr>
            <w:r>
              <w:rPr>
                <w:rFonts w:ascii="Times New Roman"/>
                <w:b w:val="false"/>
                <w:i w:val="false"/>
                <w:color w:val="000000"/>
                <w:sz w:val="20"/>
              </w:rPr>
              <w:t xml:space="preserve">
Қазақстан Республикасының Қылмыстық </w:t>
            </w:r>
            <w:r>
              <w:rPr>
                <w:rFonts w:ascii="Times New Roman"/>
                <w:b w:val="false"/>
                <w:i w:val="false"/>
                <w:color w:val="000000"/>
                <w:sz w:val="20"/>
              </w:rPr>
              <w:t>кодексінің</w:t>
            </w:r>
            <w:r>
              <w:rPr>
                <w:rFonts w:ascii="Times New Roman"/>
                <w:b w:val="false"/>
                <w:i w:val="false"/>
                <w:color w:val="000000"/>
                <w:sz w:val="20"/>
              </w:rPr>
              <w:t xml:space="preserve"> 190, 192-1, 193, 209, 213, 214, 218, 233, 233-1, 250, 259, 311 және 312 баптары бойынша, сондай-ақ Қазақстан Республикасының Қылмыстық </w:t>
            </w:r>
            <w:r>
              <w:rPr>
                <w:rFonts w:ascii="Times New Roman"/>
                <w:b w:val="false"/>
                <w:i w:val="false"/>
                <w:color w:val="000000"/>
                <w:sz w:val="20"/>
              </w:rPr>
              <w:t>кодексінің</w:t>
            </w:r>
            <w:r>
              <w:rPr>
                <w:rFonts w:ascii="Times New Roman"/>
                <w:b w:val="false"/>
                <w:i w:val="false"/>
                <w:color w:val="000000"/>
                <w:sz w:val="20"/>
              </w:rPr>
              <w:t xml:space="preserve"> 214, 216, 218, 234, 235, 236, 241, 245, 255, 256, 286, 297, 366 және 367 баптары бойынша Бажсыз сауда дүкендері иелерінің тізіліміне енгізуге үміткер заңды тұлғалардың басшылары болып табылатын жеке тұлғаларда өтелмеген соттылықтың болмауы егер бажсыз сауда дүкендері иелерінің тізіліміне енгізу туралы өтініш берілген күнге құрылыс жайлар және (немесе) үй-жайлар (үй-жайлардың бөліктері) жалға алынған болса, мұндай құрылыс жайларға және (немесе) үй-жайларға (үй-жайлардың бөліктеріне) қатысты жалға алу шарты кемінде алты ай мерзімге жасалмаған болса;</w:t>
            </w:r>
          </w:p>
          <w:p>
            <w:pPr>
              <w:spacing w:after="20"/>
              <w:ind w:left="20"/>
              <w:jc w:val="both"/>
            </w:pPr>
            <w:r>
              <w:rPr>
                <w:rFonts w:ascii="Times New Roman"/>
                <w:b w:val="false"/>
                <w:i w:val="false"/>
                <w:color w:val="000000"/>
                <w:sz w:val="20"/>
              </w:rPr>
              <w:t>
1)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3)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ерекшеліктерін ескере отырып, оның ішінде электрондық нысанда көрсетілетін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ЭЦҚ-сы болған кезде мемлекеттік көрсетілетін қызметті электрондық нысанда портал арқылы алуға мүмкіндігі бар.</w:t>
            </w:r>
          </w:p>
          <w:p>
            <w:pPr>
              <w:spacing w:after="20"/>
              <w:ind w:left="20"/>
              <w:jc w:val="both"/>
            </w:pPr>
            <w:r>
              <w:rPr>
                <w:rFonts w:ascii="Times New Roman"/>
                <w:b w:val="false"/>
                <w:i w:val="false"/>
                <w:color w:val="000000"/>
                <w:sz w:val="20"/>
              </w:rPr>
              <w:t>
Көрсетілетін қызметті алушының мемлекеттік қызмет көрсету мәртебесі туралы ақпаратты порталдағы "жеке кабинеті", 1414, 8 800 080 777 Бірыңғай байланыс орталығы арқылы қашықтықтан қол жеткізу режимінде алу мүмкіндігі бар.</w:t>
            </w:r>
          </w:p>
          <w:p>
            <w:pPr>
              <w:spacing w:after="20"/>
              <w:ind w:left="20"/>
              <w:jc w:val="both"/>
            </w:pPr>
            <w:r>
              <w:rPr>
                <w:rFonts w:ascii="Times New Roman"/>
                <w:b w:val="false"/>
                <w:i w:val="false"/>
                <w:color w:val="000000"/>
                <w:sz w:val="20"/>
              </w:rPr>
              <w:t>
Цифрлық құжаттар сервисі мобильдік қосымшада авторизацияланған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парольді пайдалана отырып, мобильді қосымшада авторизациядан өту, бұдан әрі "Цифрлық құжаттар" бөліміне өту және қажетті құжатты таңдау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"Бажсыз сауда дүкендері</w:t>
            </w:r>
            <w:r>
              <w:br/>
            </w:r>
            <w:r>
              <w:rPr>
                <w:rFonts w:ascii="Times New Roman"/>
                <w:b w:val="false"/>
                <w:i w:val="false"/>
                <w:color w:val="000000"/>
                <w:sz w:val="20"/>
              </w:rPr>
              <w:t>иелерінің тізіліміне енгізу"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(заңды тұлғаның толық атауы)</w:t>
            </w:r>
            <w:r>
              <w:br/>
            </w:r>
            <w:r>
              <w:rPr>
                <w:rFonts w:ascii="Times New Roman"/>
                <w:b w:val="false"/>
                <w:i w:val="false"/>
                <w:color w:val="000000"/>
                <w:sz w:val="20"/>
              </w:rPr>
              <w:t>____________________________</w:t>
            </w:r>
            <w:r>
              <w:br/>
            </w:r>
            <w:r>
              <w:rPr>
                <w:rFonts w:ascii="Times New Roman"/>
                <w:b w:val="false"/>
                <w:i w:val="false"/>
                <w:color w:val="000000"/>
                <w:sz w:val="20"/>
              </w:rPr>
              <w:t>(заңды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(нақты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(бизнес-сәйкестендiру нөмiрi)</w:t>
            </w:r>
            <w:r>
              <w:br/>
            </w:r>
            <w:r>
              <w:rPr>
                <w:rFonts w:ascii="Times New Roman"/>
                <w:b w:val="false"/>
                <w:i w:val="false"/>
                <w:color w:val="000000"/>
                <w:sz w:val="20"/>
              </w:rPr>
              <w:t>____________________________</w:t>
            </w:r>
            <w:r>
              <w:br/>
            </w:r>
            <w:r>
              <w:rPr>
                <w:rFonts w:ascii="Times New Roman"/>
                <w:b w:val="false"/>
                <w:i w:val="false"/>
                <w:color w:val="000000"/>
                <w:sz w:val="20"/>
              </w:rPr>
              <w:t xml:space="preserve">(электрондық мекен-жайы, </w:t>
            </w:r>
            <w:r>
              <w:br/>
            </w:r>
            <w:r>
              <w:rPr>
                <w:rFonts w:ascii="Times New Roman"/>
                <w:b w:val="false"/>
                <w:i w:val="false"/>
                <w:color w:val="000000"/>
                <w:sz w:val="20"/>
              </w:rPr>
              <w:t>телефоны)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w:t>
            </w:r>
            <w:r>
              <w:br/>
            </w:r>
            <w:r>
              <w:rPr>
                <w:rFonts w:ascii="Times New Roman"/>
                <w:b w:val="false"/>
                <w:i w:val="false"/>
                <w:color w:val="000000"/>
                <w:sz w:val="20"/>
              </w:rPr>
              <w:t>органының атауы)</w:t>
            </w:r>
          </w:p>
        </w:tc>
      </w:tr>
    </w:tbl>
    <w:bookmarkStart w:name="z3933" w:id="1314"/>
    <w:p>
      <w:pPr>
        <w:spacing w:after="0"/>
        <w:ind w:left="0"/>
        <w:jc w:val="left"/>
      </w:pPr>
      <w:r>
        <w:rPr>
          <w:rFonts w:ascii="Times New Roman"/>
          <w:b/>
          <w:i w:val="false"/>
          <w:color w:val="000000"/>
        </w:rPr>
        <w:t xml:space="preserve"> Бажсыз сауда дүкендері иелерінің тізіліміне енгізу туралы өтініш</w:t>
      </w:r>
    </w:p>
    <w:bookmarkEnd w:id="1314"/>
    <w:p>
      <w:pPr>
        <w:spacing w:after="0"/>
        <w:ind w:left="0"/>
        <w:jc w:val="both"/>
      </w:pPr>
      <w:r>
        <w:rPr>
          <w:rFonts w:ascii="Times New Roman"/>
          <w:b w:val="false"/>
          <w:i w:val="false"/>
          <w:color w:val="000000"/>
          <w:sz w:val="28"/>
        </w:rPr>
        <w:t xml:space="preserve">
      Сізден "Қазақстан Республикасындағы кедендік реттеу туралы" Қазақстан Республикасы Кодексінің 525-бабының </w:t>
      </w:r>
      <w:r>
        <w:rPr>
          <w:rFonts w:ascii="Times New Roman"/>
          <w:b w:val="false"/>
          <w:i w:val="false"/>
          <w:color w:val="000000"/>
          <w:sz w:val="28"/>
        </w:rPr>
        <w:t>1-тармағына</w:t>
      </w:r>
      <w:r>
        <w:rPr>
          <w:rFonts w:ascii="Times New Roman"/>
          <w:b w:val="false"/>
          <w:i w:val="false"/>
          <w:color w:val="000000"/>
          <w:sz w:val="28"/>
        </w:rPr>
        <w:t xml:space="preserve"> сәйкес бажсыз сауда дүкендері иелерінің тізіліміне енгізуді сұраймыз.</w:t>
      </w:r>
    </w:p>
    <w:p>
      <w:pPr>
        <w:spacing w:after="0"/>
        <w:ind w:left="0"/>
        <w:jc w:val="both"/>
      </w:pPr>
      <w:r>
        <w:rPr>
          <w:rFonts w:ascii="Times New Roman"/>
          <w:b w:val="false"/>
          <w:i w:val="false"/>
          <w:color w:val="000000"/>
          <w:sz w:val="28"/>
        </w:rPr>
        <w:t xml:space="preserve">
      Мынадай мәліметтерді көрсетеміз: </w:t>
      </w:r>
    </w:p>
    <w:p>
      <w:pPr>
        <w:spacing w:after="0"/>
        <w:ind w:left="0"/>
        <w:jc w:val="both"/>
      </w:pPr>
      <w:r>
        <w:rPr>
          <w:rFonts w:ascii="Times New Roman"/>
          <w:b w:val="false"/>
          <w:i w:val="false"/>
          <w:color w:val="000000"/>
          <w:sz w:val="28"/>
        </w:rPr>
        <w:t>
      бажсыз сауда дүкені ретінде пайдалануға арналған және мынадай талаптарға сәйкес келетін құрылысжайлардың және (немесе) үй-жайлардың (үй-жайлар бөліктерінің) меншікте, шаруашылық жүргізуде, жедел басқаруда немесе жалға алынған болуы. Егер бажсыз сауда дүкендері иелерінің тізіліміне енгізу туралы өтініш берілген күнге құрылысжайлар және (немесе) үй-жайлар (үй-жайлардың бөліктері) жалға алынған болса, мұндай құрылысжайларға және (немесе) үй-жайларға (үй-жайлардың бөліктеріне) қатысты жалға алу шарты кемінде алты ай мерзімге жасалуға тиіс</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сауда залы тауарларды кедендік декларациялауды жүргізу үшін айқындалған орын шегінен тыс жерде болуға тиіс</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бажсыз сауда дүкенінің аумағында сауда операцияларын жүзеге асыруға арналған орындар, сондай-ақ тауарлардың сақталуын қамтамасыз ету және тауарларды сатуға дайындау (орамасын ашу, ыдысынан босату және басқалар) жөніндегі операцияларды жүзеге асыруға арналған жеке қоршалған орындар болуға тиіс</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Қазақстан Республикасының заңнамасында көзделген жағдайларда бөлшек саудаға арналған тіркеу құжаттарының немесе рұқсаттардың болуы туралы мәлімет</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аумақтық мемлекеттік кірістер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мемлекеттік кірістер органына өтініш берілген күнге дейін бір жыл ішінде Қазақстан Республикасы Әкімшілік құқық бұзушылық туралы кодексінің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535</w:t>
      </w:r>
      <w:r>
        <w:rPr>
          <w:rFonts w:ascii="Times New Roman"/>
          <w:b w:val="false"/>
          <w:i w:val="false"/>
          <w:color w:val="000000"/>
          <w:sz w:val="28"/>
        </w:rPr>
        <w:t xml:space="preserve">, </w:t>
      </w:r>
      <w:r>
        <w:rPr>
          <w:rFonts w:ascii="Times New Roman"/>
          <w:b w:val="false"/>
          <w:i w:val="false"/>
          <w:color w:val="000000"/>
          <w:sz w:val="28"/>
        </w:rPr>
        <w:t>538</w:t>
      </w:r>
      <w:r>
        <w:rPr>
          <w:rFonts w:ascii="Times New Roman"/>
          <w:b w:val="false"/>
          <w:i w:val="false"/>
          <w:color w:val="000000"/>
          <w:sz w:val="28"/>
        </w:rPr>
        <w:t xml:space="preserve">, </w:t>
      </w:r>
      <w:r>
        <w:rPr>
          <w:rFonts w:ascii="Times New Roman"/>
          <w:b w:val="false"/>
          <w:i w:val="false"/>
          <w:color w:val="000000"/>
          <w:sz w:val="28"/>
        </w:rPr>
        <w:t>544</w:t>
      </w:r>
      <w:r>
        <w:rPr>
          <w:rFonts w:ascii="Times New Roman"/>
          <w:b w:val="false"/>
          <w:i w:val="false"/>
          <w:color w:val="000000"/>
          <w:sz w:val="28"/>
        </w:rPr>
        <w:t xml:space="preserve">, </w:t>
      </w:r>
      <w:r>
        <w:rPr>
          <w:rFonts w:ascii="Times New Roman"/>
          <w:b w:val="false"/>
          <w:i w:val="false"/>
          <w:color w:val="000000"/>
          <w:sz w:val="28"/>
        </w:rPr>
        <w:t>551</w:t>
      </w:r>
      <w:r>
        <w:rPr>
          <w:rFonts w:ascii="Times New Roman"/>
          <w:b w:val="false"/>
          <w:i w:val="false"/>
          <w:color w:val="000000"/>
          <w:sz w:val="28"/>
        </w:rPr>
        <w:t xml:space="preserve"> және </w:t>
      </w:r>
      <w:r>
        <w:rPr>
          <w:rFonts w:ascii="Times New Roman"/>
          <w:b w:val="false"/>
          <w:i w:val="false"/>
          <w:color w:val="000000"/>
          <w:sz w:val="28"/>
        </w:rPr>
        <w:t>555-баптарына</w:t>
      </w:r>
      <w:r>
        <w:rPr>
          <w:rFonts w:ascii="Times New Roman"/>
          <w:b w:val="false"/>
          <w:i w:val="false"/>
          <w:color w:val="000000"/>
          <w:sz w:val="28"/>
        </w:rPr>
        <w:t xml:space="preserve"> сәйкес әкімшілік жауаптылыққа тарту фактілерінің болмауы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тауарларды Кодекстің 324-бабы </w:t>
      </w:r>
      <w:r>
        <w:rPr>
          <w:rFonts w:ascii="Times New Roman"/>
          <w:b w:val="false"/>
          <w:i w:val="false"/>
          <w:color w:val="000000"/>
          <w:sz w:val="28"/>
        </w:rPr>
        <w:t>2-тармағының</w:t>
      </w:r>
      <w:r>
        <w:rPr>
          <w:rFonts w:ascii="Times New Roman"/>
          <w:b w:val="false"/>
          <w:i w:val="false"/>
          <w:color w:val="000000"/>
          <w:sz w:val="28"/>
        </w:rPr>
        <w:t xml:space="preserve"> 4) тармақшасында аталған тұлғаларға өткізу үшін көзделген бажсыз сауда дүкендері үшін тиісті тізілімге енгізудің қосымша шарттарын сыртқы саясат саласындағы уәкілетті органмен келісу бойынша кеден ісі саласындағы уәкілетті орган белгілейді</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электрондық шот-фактуралардың ақпараттық жүйесін пайдалану туралы шарттың (келісімнің)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Қазақстан Республикасының Қылмыстық </w:t>
      </w:r>
      <w:r>
        <w:rPr>
          <w:rFonts w:ascii="Times New Roman"/>
          <w:b w:val="false"/>
          <w:i w:val="false"/>
          <w:color w:val="000000"/>
          <w:sz w:val="28"/>
        </w:rPr>
        <w:t>кодексінің</w:t>
      </w:r>
      <w:r>
        <w:rPr>
          <w:rFonts w:ascii="Times New Roman"/>
          <w:b w:val="false"/>
          <w:i w:val="false"/>
          <w:color w:val="000000"/>
          <w:sz w:val="28"/>
        </w:rPr>
        <w:t xml:space="preserve"> 190, 192-1, 193, 209, 213, 214, 218, 233, 233-1, 250, 259, 311 және 312 баптары бойынша, сондай-ақ Қазақстан Республикасының Қылмыстық </w:t>
      </w:r>
      <w:r>
        <w:rPr>
          <w:rFonts w:ascii="Times New Roman"/>
          <w:b w:val="false"/>
          <w:i w:val="false"/>
          <w:color w:val="000000"/>
          <w:sz w:val="28"/>
        </w:rPr>
        <w:t>кодексінің</w:t>
      </w:r>
      <w:r>
        <w:rPr>
          <w:rFonts w:ascii="Times New Roman"/>
          <w:b w:val="false"/>
          <w:i w:val="false"/>
          <w:color w:val="000000"/>
          <w:sz w:val="28"/>
        </w:rPr>
        <w:t xml:space="preserve"> 214, 216, 218, 234, 235, 236, 241, 245, 255, 256, 286, 297, 366 және 367 баптары бойынша Бажсыз сауда дүкендері иелерінің тізіліміне енгізуге үміткер заңды тұлғалардың басшылары болып табылатын жеке тұлғаларда өтелмеген соттылықтың болмауы _________________; </w:t>
      </w:r>
    </w:p>
    <w:p>
      <w:pPr>
        <w:spacing w:after="0"/>
        <w:ind w:left="0"/>
        <w:jc w:val="both"/>
      </w:pPr>
      <w:r>
        <w:rPr>
          <w:rFonts w:ascii="Times New Roman"/>
          <w:b w:val="false"/>
          <w:i w:val="false"/>
          <w:color w:val="000000"/>
          <w:sz w:val="28"/>
        </w:rPr>
        <w:t>
      "Бажсыз сауда дүкендері иелерінің тізіліміне енгізу" мемлекеттік көрсетілетін қызметті көрсету шеңберінде ақпараттық жүйелерде заңмен қорғалатын құпиядан тұратын мәліметтерді пайдалануға келісім</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Берген күні: ____________________</w:t>
      </w:r>
    </w:p>
    <w:p>
      <w:pPr>
        <w:spacing w:after="0"/>
        <w:ind w:left="0"/>
        <w:jc w:val="both"/>
      </w:pPr>
      <w:r>
        <w:rPr>
          <w:rFonts w:ascii="Times New Roman"/>
          <w:b w:val="false"/>
          <w:i w:val="false"/>
          <w:color w:val="000000"/>
          <w:sz w:val="28"/>
        </w:rPr>
        <w:t xml:space="preserve">
      Заңды тұлға өкілінің </w:t>
      </w:r>
    </w:p>
    <w:p>
      <w:pPr>
        <w:spacing w:after="0"/>
        <w:ind w:left="0"/>
        <w:jc w:val="both"/>
      </w:pPr>
      <w:r>
        <w:rPr>
          <w:rFonts w:ascii="Times New Roman"/>
          <w:b w:val="false"/>
          <w:i w:val="false"/>
          <w:color w:val="000000"/>
          <w:sz w:val="28"/>
        </w:rPr>
        <w:t>
      тегі, аты, әкесінің аты (ол болған жағдайда)____________________________</w:t>
      </w:r>
    </w:p>
    <w:p>
      <w:pPr>
        <w:spacing w:after="0"/>
        <w:ind w:left="0"/>
        <w:jc w:val="both"/>
      </w:pPr>
      <w:r>
        <w:rPr>
          <w:rFonts w:ascii="Times New Roman"/>
          <w:b w:val="false"/>
          <w:i w:val="false"/>
          <w:color w:val="000000"/>
          <w:sz w:val="28"/>
        </w:rPr>
        <w:t>
      Қолы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 тауарларын сақтау</w:t>
            </w:r>
            <w:r>
              <w:br/>
            </w:r>
            <w:r>
              <w:rPr>
                <w:rFonts w:ascii="Times New Roman"/>
                <w:b w:val="false"/>
                <w:i w:val="false"/>
                <w:color w:val="000000"/>
                <w:sz w:val="20"/>
              </w:rPr>
              <w:t>қоймалары иелерінің</w:t>
            </w:r>
            <w:r>
              <w:br/>
            </w:r>
            <w:r>
              <w:rPr>
                <w:rFonts w:ascii="Times New Roman"/>
                <w:b w:val="false"/>
                <w:i w:val="false"/>
                <w:color w:val="000000"/>
                <w:sz w:val="20"/>
              </w:rPr>
              <w:t>тізіліміне енгізу"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27-қосымша</w:t>
            </w:r>
          </w:p>
        </w:tc>
      </w:tr>
    </w:tbl>
    <w:bookmarkStart w:name="z517" w:id="1315"/>
    <w:p>
      <w:pPr>
        <w:spacing w:after="0"/>
        <w:ind w:left="0"/>
        <w:jc w:val="left"/>
      </w:pPr>
      <w:r>
        <w:rPr>
          <w:rFonts w:ascii="Times New Roman"/>
          <w:b/>
          <w:i w:val="false"/>
          <w:color w:val="000000"/>
        </w:rPr>
        <w:t xml:space="preserve"> "Өз тауарларын сақтау қоймалары иелерінің тізіліміне енгізу" мемлекеттік көрсетілетін қызмет қағидасы</w:t>
      </w:r>
    </w:p>
    <w:bookmarkEnd w:id="1315"/>
    <w:p>
      <w:pPr>
        <w:spacing w:after="0"/>
        <w:ind w:left="0"/>
        <w:jc w:val="both"/>
      </w:pPr>
      <w:r>
        <w:rPr>
          <w:rFonts w:ascii="Times New Roman"/>
          <w:b w:val="false"/>
          <w:i w:val="false"/>
          <w:color w:val="ff0000"/>
          <w:sz w:val="28"/>
        </w:rPr>
        <w:t xml:space="preserve">
      Ескерту. Қағида жаңа редакцияда - ҚР Қаржы министрінің 31.07.2024 </w:t>
      </w:r>
      <w:r>
        <w:rPr>
          <w:rFonts w:ascii="Times New Roman"/>
          <w:b w:val="false"/>
          <w:i w:val="false"/>
          <w:color w:val="ff0000"/>
          <w:sz w:val="28"/>
        </w:rPr>
        <w:t>№ 500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518" w:id="1316"/>
    <w:p>
      <w:pPr>
        <w:spacing w:after="0"/>
        <w:ind w:left="0"/>
        <w:jc w:val="left"/>
      </w:pPr>
      <w:r>
        <w:rPr>
          <w:rFonts w:ascii="Times New Roman"/>
          <w:b/>
          <w:i w:val="false"/>
          <w:color w:val="000000"/>
        </w:rPr>
        <w:t xml:space="preserve"> 1-тарау. Жалпы ережелер</w:t>
      </w:r>
    </w:p>
    <w:bookmarkEnd w:id="1316"/>
    <w:bookmarkStart w:name="z3972" w:id="1317"/>
    <w:p>
      <w:pPr>
        <w:spacing w:after="0"/>
        <w:ind w:left="0"/>
        <w:jc w:val="both"/>
      </w:pPr>
      <w:r>
        <w:rPr>
          <w:rFonts w:ascii="Times New Roman"/>
          <w:b w:val="false"/>
          <w:i w:val="false"/>
          <w:color w:val="000000"/>
          <w:sz w:val="28"/>
        </w:rPr>
        <w:t xml:space="preserve">
      1. Осы "Өз тауарларын сақтау қоймалары иелерінің тізіліміне енгізу"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w:t>
      </w:r>
      <w:r>
        <w:rPr>
          <w:rFonts w:ascii="Times New Roman"/>
          <w:b w:val="false"/>
          <w:i w:val="false"/>
          <w:color w:val="000000"/>
          <w:sz w:val="28"/>
        </w:rPr>
        <w:t>10-бабы</w:t>
      </w:r>
      <w:r>
        <w:rPr>
          <w:rFonts w:ascii="Times New Roman"/>
          <w:b w:val="false"/>
          <w:i w:val="false"/>
          <w:color w:val="000000"/>
          <w:sz w:val="28"/>
        </w:rPr>
        <w:t xml:space="preserve"> 1) тармақшасына сәйкес әзірленген және "Өз тауарларын сақтау қоймалары иелерінің тізіліміне енгізу"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облыстар, Астана, Алматы және Шымкент қалалары бойынша аумақтық органдарымен (бұдан әрі – көрсетілетін қызметті беруші) көрсету тәртібін анықтайды. </w:t>
      </w:r>
    </w:p>
    <w:bookmarkEnd w:id="1317"/>
    <w:bookmarkStart w:name="z3973" w:id="1318"/>
    <w:p>
      <w:pPr>
        <w:spacing w:after="0"/>
        <w:ind w:left="0"/>
        <w:jc w:val="both"/>
      </w:pPr>
      <w:r>
        <w:rPr>
          <w:rFonts w:ascii="Times New Roman"/>
          <w:b w:val="false"/>
          <w:i w:val="false"/>
          <w:color w:val="000000"/>
          <w:sz w:val="28"/>
        </w:rPr>
        <w:t>
      2. Мемлекеттік көрсетілетін қызмет заңды тұлғаларға көрсетіледі (бұдан әрі – көрсетілетін қызметті алушы).</w:t>
      </w:r>
    </w:p>
    <w:bookmarkEnd w:id="1318"/>
    <w:bookmarkStart w:name="z3974" w:id="1319"/>
    <w:p>
      <w:pPr>
        <w:spacing w:after="0"/>
        <w:ind w:left="0"/>
        <w:jc w:val="left"/>
      </w:pPr>
      <w:r>
        <w:rPr>
          <w:rFonts w:ascii="Times New Roman"/>
          <w:b/>
          <w:i w:val="false"/>
          <w:color w:val="000000"/>
        </w:rPr>
        <w:t xml:space="preserve"> 2-тарау. Мемлекеттік қызметті көрсету тәртібі</w:t>
      </w:r>
    </w:p>
    <w:bookmarkEnd w:id="1319"/>
    <w:bookmarkStart w:name="z3975" w:id="1320"/>
    <w:p>
      <w:pPr>
        <w:spacing w:after="0"/>
        <w:ind w:left="0"/>
        <w:jc w:val="both"/>
      </w:pPr>
      <w:r>
        <w:rPr>
          <w:rFonts w:ascii="Times New Roman"/>
          <w:b w:val="false"/>
          <w:i w:val="false"/>
          <w:color w:val="000000"/>
          <w:sz w:val="28"/>
        </w:rPr>
        <w:t>
      3. Өтініштерді қабылдау және мемлекеттік қызмет көрсету нәтижесін беру:</w:t>
      </w:r>
    </w:p>
    <w:bookmarkEnd w:id="1320"/>
    <w:bookmarkStart w:name="z3976" w:id="1321"/>
    <w:p>
      <w:pPr>
        <w:spacing w:after="0"/>
        <w:ind w:left="0"/>
        <w:jc w:val="both"/>
      </w:pPr>
      <w:r>
        <w:rPr>
          <w:rFonts w:ascii="Times New Roman"/>
          <w:b w:val="false"/>
          <w:i w:val="false"/>
          <w:color w:val="000000"/>
          <w:sz w:val="28"/>
        </w:rPr>
        <w:t>
      1) "электрондық үкімет" веб-порталы www.egov.kz (бұдан әрі – портал) арқылы;</w:t>
      </w:r>
    </w:p>
    <w:bookmarkEnd w:id="1321"/>
    <w:bookmarkStart w:name="z3977" w:id="1322"/>
    <w:p>
      <w:pPr>
        <w:spacing w:after="0"/>
        <w:ind w:left="0"/>
        <w:jc w:val="both"/>
      </w:pPr>
      <w:r>
        <w:rPr>
          <w:rFonts w:ascii="Times New Roman"/>
          <w:b w:val="false"/>
          <w:i w:val="false"/>
          <w:color w:val="000000"/>
          <w:sz w:val="28"/>
        </w:rPr>
        <w:t>
      2) "Бірыңғай терезе" АЖ www.eokno.gov.kz арқылы.</w:t>
      </w:r>
    </w:p>
    <w:bookmarkEnd w:id="1322"/>
    <w:bookmarkStart w:name="z3978" w:id="1323"/>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"Өз тауарларын сақтау қоймалары иелерінің тізіліміне енгізу" мемлекеттік қызмет көрсетуге қойылатын негізгі талаптардың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1323"/>
    <w:bookmarkStart w:name="z3979" w:id="1324"/>
    <w:p>
      <w:pPr>
        <w:spacing w:after="0"/>
        <w:ind w:left="0"/>
        <w:jc w:val="both"/>
      </w:pPr>
      <w:r>
        <w:rPr>
          <w:rFonts w:ascii="Times New Roman"/>
          <w:b w:val="false"/>
          <w:i w:val="false"/>
          <w:color w:val="000000"/>
          <w:sz w:val="28"/>
        </w:rPr>
        <w:t>
      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bookmarkEnd w:id="1324"/>
    <w:bookmarkStart w:name="z3980" w:id="1325"/>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End w:id="1325"/>
    <w:bookmarkStart w:name="z3981" w:id="1326"/>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 үшін сұрау салудың қабылданғаны туралы мәртебесі жіберіледі.</w:t>
      </w:r>
    </w:p>
    <w:bookmarkEnd w:id="1326"/>
    <w:bookmarkStart w:name="z3982" w:id="1327"/>
    <w:p>
      <w:pPr>
        <w:spacing w:after="0"/>
        <w:ind w:left="0"/>
        <w:jc w:val="both"/>
      </w:pPr>
      <w:r>
        <w:rPr>
          <w:rFonts w:ascii="Times New Roman"/>
          <w:b w:val="false"/>
          <w:i w:val="false"/>
          <w:color w:val="000000"/>
          <w:sz w:val="28"/>
        </w:rPr>
        <w:t xml:space="preserve">
      Көрсетілетін қызметті алушы құжаттарды электрондық нысанда тапсырған кезде құжаттарды өңдеу автоматты түрде жүзеге асырылады. </w:t>
      </w:r>
    </w:p>
    <w:bookmarkEnd w:id="1327"/>
    <w:bookmarkStart w:name="z3983" w:id="1328"/>
    <w:p>
      <w:pPr>
        <w:spacing w:after="0"/>
        <w:ind w:left="0"/>
        <w:jc w:val="both"/>
      </w:pPr>
      <w:r>
        <w:rPr>
          <w:rFonts w:ascii="Times New Roman"/>
          <w:b w:val="false"/>
          <w:i w:val="false"/>
          <w:color w:val="000000"/>
          <w:sz w:val="28"/>
        </w:rPr>
        <w:t xml:space="preserve">
      Мемлекеттік қызмет көрсетуге Тізбенің 9-тармағында көзделген негіздер болған кезде көрсетілетін қызметті беруші көрсетілетін қызметті алушыға мемлекеттік қызмет көрсетуден бас тарту туралы алдын ала шешім туралы, сондай-ақ көрсетілетін қызметті алушыға алдын ала шешім бойынша ұстанымын білдіру мүмкіндігі үшін тыңдауды өткізу уақыты мен орны (тәсілі) туралы хабардар етеді. </w:t>
      </w:r>
    </w:p>
    <w:bookmarkEnd w:id="1328"/>
    <w:bookmarkStart w:name="z3984" w:id="1329"/>
    <w:p>
      <w:pPr>
        <w:spacing w:after="0"/>
        <w:ind w:left="0"/>
        <w:jc w:val="both"/>
      </w:pPr>
      <w:r>
        <w:rPr>
          <w:rFonts w:ascii="Times New Roman"/>
          <w:b w:val="false"/>
          <w:i w:val="false"/>
          <w:color w:val="000000"/>
          <w:sz w:val="28"/>
        </w:rPr>
        <w:t>
      Көрсетілетін қызметті алушы мемлекеттік қызметті көрсету мерзімі аяқталғанға дейін кемінде 3 (үш) жұмыс күні бұрын тыңдау туралы көрсетілетін қызметті берушімен хабардар етіледі. Тыңдау хабарлама жасалған күннен бастап 2 (екі) жұмыс күнінен кешіктірілмей жүргізіледі.</w:t>
      </w:r>
    </w:p>
    <w:bookmarkEnd w:id="1329"/>
    <w:bookmarkStart w:name="z3985" w:id="1330"/>
    <w:p>
      <w:pPr>
        <w:spacing w:after="0"/>
        <w:ind w:left="0"/>
        <w:jc w:val="both"/>
      </w:pPr>
      <w:r>
        <w:rPr>
          <w:rFonts w:ascii="Times New Roman"/>
          <w:b w:val="false"/>
          <w:i w:val="false"/>
          <w:color w:val="000000"/>
          <w:sz w:val="28"/>
        </w:rPr>
        <w:t>
      Тыңдау нәтижелері бойынша көрсетілетін қызметті беруші көрсетілетін қызметті алушымен тыңдау болмаған жағдайда мемлекеттік қызмет көрсету не көрсетуден бас тарту туралы шешім қабылдайды.</w:t>
      </w:r>
    </w:p>
    <w:bookmarkEnd w:id="1330"/>
    <w:bookmarkStart w:name="z3986" w:id="1331"/>
    <w:p>
      <w:pPr>
        <w:spacing w:after="0"/>
        <w:ind w:left="0"/>
        <w:jc w:val="both"/>
      </w:pPr>
      <w:r>
        <w:rPr>
          <w:rFonts w:ascii="Times New Roman"/>
          <w:b w:val="false"/>
          <w:i w:val="false"/>
          <w:color w:val="000000"/>
          <w:sz w:val="28"/>
        </w:rPr>
        <w:t xml:space="preserve">
      Көрсетілетін қызметті алушы Кеден кодексінің </w:t>
      </w:r>
      <w:r>
        <w:rPr>
          <w:rFonts w:ascii="Times New Roman"/>
          <w:b w:val="false"/>
          <w:i w:val="false"/>
          <w:color w:val="000000"/>
          <w:sz w:val="28"/>
        </w:rPr>
        <w:t>166-бабында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кезде көрсетілетін қызметті беруші өтінішті қабылдаудан бас тартады.</w:t>
      </w:r>
    </w:p>
    <w:bookmarkEnd w:id="1331"/>
    <w:bookmarkStart w:name="z3987" w:id="1332"/>
    <w:p>
      <w:pPr>
        <w:spacing w:after="0"/>
        <w:ind w:left="0"/>
        <w:jc w:val="both"/>
      </w:pPr>
      <w:r>
        <w:rPr>
          <w:rFonts w:ascii="Times New Roman"/>
          <w:b w:val="false"/>
          <w:i w:val="false"/>
          <w:color w:val="000000"/>
          <w:sz w:val="28"/>
        </w:rPr>
        <w:t>
      Тапсырылған құжаттар толық болған жағдайда құжаттарды өңдеуге жауапты тұлға өтінішті келіп түскен күнінен бастап 10 (он) жұмыс күні ішінде өңдейді.</w:t>
      </w:r>
    </w:p>
    <w:bookmarkEnd w:id="1332"/>
    <w:bookmarkStart w:name="z3988" w:id="1333"/>
    <w:p>
      <w:pPr>
        <w:spacing w:after="0"/>
        <w:ind w:left="0"/>
        <w:jc w:val="both"/>
      </w:pPr>
      <w:r>
        <w:rPr>
          <w:rFonts w:ascii="Times New Roman"/>
          <w:b w:val="false"/>
          <w:i w:val="false"/>
          <w:color w:val="000000"/>
          <w:sz w:val="28"/>
        </w:rPr>
        <w:t xml:space="preserve">
      Көрсетілетін қызметті берушінің лауазымды адамы Кеден кодексінің </w:t>
      </w:r>
      <w:r>
        <w:rPr>
          <w:rFonts w:ascii="Times New Roman"/>
          <w:b w:val="false"/>
          <w:i w:val="false"/>
          <w:color w:val="000000"/>
          <w:sz w:val="28"/>
        </w:rPr>
        <w:t>415-бабына</w:t>
      </w:r>
      <w:r>
        <w:rPr>
          <w:rFonts w:ascii="Times New Roman"/>
          <w:b w:val="false"/>
          <w:i w:val="false"/>
          <w:color w:val="000000"/>
          <w:sz w:val="28"/>
        </w:rPr>
        <w:t xml:space="preserve"> сәйкес өтініш иесінің үй-жайлары мен аумақтарын Кеден кодексінің 165-бабының </w:t>
      </w:r>
      <w:r>
        <w:rPr>
          <w:rFonts w:ascii="Times New Roman"/>
          <w:b w:val="false"/>
          <w:i w:val="false"/>
          <w:color w:val="000000"/>
          <w:sz w:val="28"/>
        </w:rPr>
        <w:t>3-тармағында</w:t>
      </w:r>
      <w:r>
        <w:rPr>
          <w:rFonts w:ascii="Times New Roman"/>
          <w:b w:val="false"/>
          <w:i w:val="false"/>
          <w:color w:val="000000"/>
          <w:sz w:val="28"/>
        </w:rPr>
        <w:t xml:space="preserve"> айқындалған талаптарға сәйкестігіне кедендік қарап-тексеру жүргізеді.</w:t>
      </w:r>
    </w:p>
    <w:bookmarkEnd w:id="1333"/>
    <w:bookmarkStart w:name="z3989" w:id="1334"/>
    <w:p>
      <w:pPr>
        <w:spacing w:after="0"/>
        <w:ind w:left="0"/>
        <w:jc w:val="both"/>
      </w:pPr>
      <w:r>
        <w:rPr>
          <w:rFonts w:ascii="Times New Roman"/>
          <w:b w:val="false"/>
          <w:i w:val="false"/>
          <w:color w:val="000000"/>
          <w:sz w:val="28"/>
        </w:rPr>
        <w:t xml:space="preserve">
      Үй-жайлар мен аумақтарды кедендік қарап-тексеруді жүргізу кезінде өтініш иесі көрсетілетін қызметті берушінің лауазымды адамына Кеден кодексінің 165-бабының </w:t>
      </w:r>
      <w:r>
        <w:rPr>
          <w:rFonts w:ascii="Times New Roman"/>
          <w:b w:val="false"/>
          <w:i w:val="false"/>
          <w:color w:val="000000"/>
          <w:sz w:val="28"/>
        </w:rPr>
        <w:t>3-тармағында</w:t>
      </w:r>
      <w:r>
        <w:rPr>
          <w:rFonts w:ascii="Times New Roman"/>
          <w:b w:val="false"/>
          <w:i w:val="false"/>
          <w:color w:val="000000"/>
          <w:sz w:val="28"/>
        </w:rPr>
        <w:t xml:space="preserve"> айқындалған талаптардың орындалуын растайтын құжаттардың көшірмелерін ұсынады.</w:t>
      </w:r>
    </w:p>
    <w:bookmarkEnd w:id="1334"/>
    <w:bookmarkStart w:name="z3990" w:id="1335"/>
    <w:p>
      <w:pPr>
        <w:spacing w:after="0"/>
        <w:ind w:left="0"/>
        <w:jc w:val="both"/>
      </w:pPr>
      <w:r>
        <w:rPr>
          <w:rFonts w:ascii="Times New Roman"/>
          <w:b w:val="false"/>
          <w:i w:val="false"/>
          <w:color w:val="000000"/>
          <w:sz w:val="28"/>
        </w:rPr>
        <w:t>
      Бұл ретте ұсынылған құжаттардың көшірмелері үй-жайларды және аумақтарды кедендік қарап-тексеру актісіне қоса беріледі, ол көрсетілетін қызметті берушіде қалады.</w:t>
      </w:r>
    </w:p>
    <w:bookmarkEnd w:id="1335"/>
    <w:bookmarkStart w:name="z3991" w:id="1336"/>
    <w:p>
      <w:pPr>
        <w:spacing w:after="0"/>
        <w:ind w:left="0"/>
        <w:jc w:val="both"/>
      </w:pPr>
      <w:r>
        <w:rPr>
          <w:rFonts w:ascii="Times New Roman"/>
          <w:b w:val="false"/>
          <w:i w:val="false"/>
          <w:color w:val="000000"/>
          <w:sz w:val="28"/>
        </w:rPr>
        <w:t>
      Өз тауарларын сақтау қоймалары иелерінің тізіліміне енгізу туралы шешім көрсетілетін қызметті беруші басшысының не оны алмастыратын адамның немесе көрсетілетін қызметті берушінің басшысы орынбасарының бұйрығымен ресімделеді.</w:t>
      </w:r>
    </w:p>
    <w:bookmarkEnd w:id="1336"/>
    <w:bookmarkStart w:name="z3992" w:id="1337"/>
    <w:p>
      <w:pPr>
        <w:spacing w:after="0"/>
        <w:ind w:left="0"/>
        <w:jc w:val="both"/>
      </w:pPr>
      <w:r>
        <w:rPr>
          <w:rFonts w:ascii="Times New Roman"/>
          <w:b w:val="false"/>
          <w:i w:val="false"/>
          <w:color w:val="000000"/>
          <w:sz w:val="28"/>
        </w:rPr>
        <w:t>
      Көрсетілетін қызметті беруші көрсетілетін қызметті алушыны жазбаша және (немесе) электрондық нысанда хабардар етеді.</w:t>
      </w:r>
    </w:p>
    <w:bookmarkEnd w:id="1337"/>
    <w:bookmarkStart w:name="z3993" w:id="1338"/>
    <w:p>
      <w:pPr>
        <w:spacing w:after="0"/>
        <w:ind w:left="0"/>
        <w:jc w:val="both"/>
      </w:pPr>
      <w:r>
        <w:rPr>
          <w:rFonts w:ascii="Times New Roman"/>
          <w:b w:val="false"/>
          <w:i w:val="false"/>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bookmarkEnd w:id="1338"/>
    <w:bookmarkStart w:name="z3994" w:id="1339"/>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көрсетіледі.</w:t>
      </w:r>
    </w:p>
    <w:bookmarkEnd w:id="1339"/>
    <w:bookmarkStart w:name="z3995" w:id="1340"/>
    <w:p>
      <w:pPr>
        <w:spacing w:after="0"/>
        <w:ind w:left="0"/>
        <w:jc w:val="both"/>
      </w:pPr>
      <w:r>
        <w:rPr>
          <w:rFonts w:ascii="Times New Roman"/>
          <w:b w:val="false"/>
          <w:i w:val="false"/>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bookmarkEnd w:id="1340"/>
    <w:bookmarkStart w:name="z3996" w:id="1341"/>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мәліметтерді көрсетілетін қызметті беруші және (немесе) Мемлекеттік корпорацияның қызметкері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 алады.</w:t>
      </w:r>
    </w:p>
    <w:bookmarkEnd w:id="1341"/>
    <w:bookmarkStart w:name="z3997" w:id="1342"/>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және мәліметтерді талап етуге жол берілмейді.</w:t>
      </w:r>
    </w:p>
    <w:bookmarkEnd w:id="1342"/>
    <w:bookmarkStart w:name="z3998" w:id="1343"/>
    <w:p>
      <w:pPr>
        <w:spacing w:after="0"/>
        <w:ind w:left="0"/>
        <w:jc w:val="both"/>
      </w:pPr>
      <w:r>
        <w:rPr>
          <w:rFonts w:ascii="Times New Roman"/>
          <w:b w:val="false"/>
          <w:i w:val="false"/>
          <w:color w:val="000000"/>
          <w:sz w:val="28"/>
        </w:rPr>
        <w:t xml:space="preserve">
      Мемлекеттік корпорациясына жүгінген кезде көрсетілетін қызметті алушы осы Қағиданың </w:t>
      </w:r>
      <w:r>
        <w:rPr>
          <w:rFonts w:ascii="Times New Roman"/>
          <w:b w:val="false"/>
          <w:i w:val="false"/>
          <w:color w:val="000000"/>
          <w:sz w:val="28"/>
        </w:rPr>
        <w:t>1-қосымшасының</w:t>
      </w:r>
      <w:r>
        <w:rPr>
          <w:rFonts w:ascii="Times New Roman"/>
          <w:b w:val="false"/>
          <w:i w:val="false"/>
          <w:color w:val="000000"/>
          <w:sz w:val="28"/>
        </w:rPr>
        <w:t xml:space="preserve"> 8-тармағымен көзделген тізбеге сәйкес толық құжаттар топтамасын табыс етпеген жағдайда, Мемлекеттік корпорациясының қызметкері өтінішті қабылдаудан бас тартады және осы Қағиданың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1343"/>
    <w:bookmarkStart w:name="z3999" w:id="1344"/>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 қабылдағаны туралы қолхат беріледі.</w:t>
      </w:r>
    </w:p>
    <w:bookmarkEnd w:id="1344"/>
    <w:bookmarkStart w:name="z4000" w:id="1345"/>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 көрсету мерзіміне кірмейді.</w:t>
      </w:r>
    </w:p>
    <w:bookmarkEnd w:id="1345"/>
    <w:bookmarkStart w:name="z4001" w:id="1346"/>
    <w:p>
      <w:pPr>
        <w:spacing w:after="0"/>
        <w:ind w:left="0"/>
        <w:jc w:val="both"/>
      </w:pPr>
      <w:r>
        <w:rPr>
          <w:rFonts w:ascii="Times New Roman"/>
          <w:b w:val="false"/>
          <w:i w:val="false"/>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bookmarkEnd w:id="1346"/>
    <w:bookmarkStart w:name="z4002" w:id="1347"/>
    <w:p>
      <w:pPr>
        <w:spacing w:after="0"/>
        <w:ind w:left="0"/>
        <w:jc w:val="both"/>
      </w:pPr>
      <w:r>
        <w:rPr>
          <w:rFonts w:ascii="Times New Roman"/>
          <w:b w:val="false"/>
          <w:i w:val="false"/>
          <w:color w:val="000000"/>
          <w:sz w:val="28"/>
        </w:rPr>
        <w:t>
      Көрсетілетін қызметті алушылар құжаттарды Мемлекеттік корпорацияға келу тәртібімен тапсырған кезде – Мемлекеттік корпорация қызметкері қабылданған құжататрды көрсетілетін қызметті беуршіге курьер қызметі арқылы жолдайды.</w:t>
      </w:r>
    </w:p>
    <w:bookmarkEnd w:id="1347"/>
    <w:bookmarkStart w:name="z4003" w:id="1348"/>
    <w:p>
      <w:pPr>
        <w:spacing w:after="0"/>
        <w:ind w:left="0"/>
        <w:jc w:val="both"/>
      </w:pPr>
      <w:r>
        <w:rPr>
          <w:rFonts w:ascii="Times New Roman"/>
          <w:b w:val="false"/>
          <w:i w:val="false"/>
          <w:color w:val="000000"/>
          <w:sz w:val="28"/>
        </w:rPr>
        <w:t xml:space="preserve">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2015 жылғы 23 қарашадағы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 </w:t>
      </w:r>
    </w:p>
    <w:bookmarkEnd w:id="1348"/>
    <w:bookmarkStart w:name="z4004" w:id="1349"/>
    <w:p>
      <w:pPr>
        <w:spacing w:after="0"/>
        <w:ind w:left="0"/>
        <w:jc w:val="both"/>
      </w:pPr>
      <w:r>
        <w:rPr>
          <w:rFonts w:ascii="Times New Roman"/>
          <w:b w:val="false"/>
          <w:i w:val="false"/>
          <w:color w:val="000000"/>
          <w:sz w:val="28"/>
        </w:rPr>
        <w:t xml:space="preserve">
      Көрсетілетін қызметті алушы Кеден кодексінің </w:t>
      </w:r>
      <w:r>
        <w:rPr>
          <w:rFonts w:ascii="Times New Roman"/>
          <w:b w:val="false"/>
          <w:i w:val="false"/>
          <w:color w:val="000000"/>
          <w:sz w:val="28"/>
        </w:rPr>
        <w:t>166 бабында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1349"/>
    <w:bookmarkStart w:name="z4005" w:id="1350"/>
    <w:p>
      <w:pPr>
        <w:spacing w:after="0"/>
        <w:ind w:left="0"/>
        <w:jc w:val="both"/>
      </w:pPr>
      <w:r>
        <w:rPr>
          <w:rFonts w:ascii="Times New Roman"/>
          <w:b w:val="false"/>
          <w:i w:val="false"/>
          <w:color w:val="000000"/>
          <w:sz w:val="28"/>
        </w:rPr>
        <w:t>
      Тапсырылған құжаттар толық болған жағдайда құжаттарды өңдеуге жауапты тұлға өтінішті келіп түскен күнінен бастап 10 (он) жұмыс күні ішінде өңдейді.</w:t>
      </w:r>
    </w:p>
    <w:bookmarkEnd w:id="1350"/>
    <w:bookmarkStart w:name="z4006" w:id="1351"/>
    <w:p>
      <w:pPr>
        <w:spacing w:after="0"/>
        <w:ind w:left="0"/>
        <w:jc w:val="both"/>
      </w:pPr>
      <w:r>
        <w:rPr>
          <w:rFonts w:ascii="Times New Roman"/>
          <w:b w:val="false"/>
          <w:i w:val="false"/>
          <w:color w:val="000000"/>
          <w:sz w:val="28"/>
        </w:rPr>
        <w:t xml:space="preserve">
      Көрсетілетін қызметті берушінің лауазымды адамы Кеден кодексінің </w:t>
      </w:r>
      <w:r>
        <w:rPr>
          <w:rFonts w:ascii="Times New Roman"/>
          <w:b w:val="false"/>
          <w:i w:val="false"/>
          <w:color w:val="000000"/>
          <w:sz w:val="28"/>
        </w:rPr>
        <w:t>415-бабына</w:t>
      </w:r>
      <w:r>
        <w:rPr>
          <w:rFonts w:ascii="Times New Roman"/>
          <w:b w:val="false"/>
          <w:i w:val="false"/>
          <w:color w:val="000000"/>
          <w:sz w:val="28"/>
        </w:rPr>
        <w:t xml:space="preserve"> сәйкес өтініш иесінің үй-жайлары мен аумақтарын Кеден кодексінің 165-бабының </w:t>
      </w:r>
      <w:r>
        <w:rPr>
          <w:rFonts w:ascii="Times New Roman"/>
          <w:b w:val="false"/>
          <w:i w:val="false"/>
          <w:color w:val="000000"/>
          <w:sz w:val="28"/>
        </w:rPr>
        <w:t>3-тармағында</w:t>
      </w:r>
      <w:r>
        <w:rPr>
          <w:rFonts w:ascii="Times New Roman"/>
          <w:b w:val="false"/>
          <w:i w:val="false"/>
          <w:color w:val="000000"/>
          <w:sz w:val="28"/>
        </w:rPr>
        <w:t xml:space="preserve"> айқындалған талаптарға сәйкестігіне кедендік қарап-тексеру жүргізеді.</w:t>
      </w:r>
    </w:p>
    <w:bookmarkEnd w:id="1351"/>
    <w:bookmarkStart w:name="z4007" w:id="1352"/>
    <w:p>
      <w:pPr>
        <w:spacing w:after="0"/>
        <w:ind w:left="0"/>
        <w:jc w:val="both"/>
      </w:pPr>
      <w:r>
        <w:rPr>
          <w:rFonts w:ascii="Times New Roman"/>
          <w:b w:val="false"/>
          <w:i w:val="false"/>
          <w:color w:val="000000"/>
          <w:sz w:val="28"/>
        </w:rPr>
        <w:t xml:space="preserve">
      Үй-жайлар мен аумақтарды кедендік қарап-тексеруді жүргізу кезінде өтініш иесі көрсетілетін қызметті берушінің лауазымды адамына Кеден кодексінің 165-бабының </w:t>
      </w:r>
      <w:r>
        <w:rPr>
          <w:rFonts w:ascii="Times New Roman"/>
          <w:b w:val="false"/>
          <w:i w:val="false"/>
          <w:color w:val="000000"/>
          <w:sz w:val="28"/>
        </w:rPr>
        <w:t>3-тармағында</w:t>
      </w:r>
      <w:r>
        <w:rPr>
          <w:rFonts w:ascii="Times New Roman"/>
          <w:b w:val="false"/>
          <w:i w:val="false"/>
          <w:color w:val="000000"/>
          <w:sz w:val="28"/>
        </w:rPr>
        <w:t xml:space="preserve"> айқындалған талаптардың орындалуын растайтын құжаттардың көшірмелерін ұсынады. </w:t>
      </w:r>
    </w:p>
    <w:bookmarkEnd w:id="1352"/>
    <w:bookmarkStart w:name="z4008" w:id="1353"/>
    <w:p>
      <w:pPr>
        <w:spacing w:after="0"/>
        <w:ind w:left="0"/>
        <w:jc w:val="both"/>
      </w:pPr>
      <w:r>
        <w:rPr>
          <w:rFonts w:ascii="Times New Roman"/>
          <w:b w:val="false"/>
          <w:i w:val="false"/>
          <w:color w:val="000000"/>
          <w:sz w:val="28"/>
        </w:rPr>
        <w:t>
      Бұл ретте ұсынылған құжаттардың көшірмелері үй-жайларды және аумақтарды кедендік қарап-тексеру актісіне қоса беріледі, ол көрсетілетін қызметті берушіде қалады.</w:t>
      </w:r>
    </w:p>
    <w:bookmarkEnd w:id="1353"/>
    <w:bookmarkStart w:name="z4009" w:id="1354"/>
    <w:p>
      <w:pPr>
        <w:spacing w:after="0"/>
        <w:ind w:left="0"/>
        <w:jc w:val="both"/>
      </w:pPr>
      <w:r>
        <w:rPr>
          <w:rFonts w:ascii="Times New Roman"/>
          <w:b w:val="false"/>
          <w:i w:val="false"/>
          <w:color w:val="000000"/>
          <w:sz w:val="28"/>
        </w:rPr>
        <w:t>
      Өз тауарларын сақтау қоймалары иелерінің тізіліміне енгізу туралы шешім көрсетілетін қызметті беруші басшысының не оны алмастыратын адамның немесе көрсетілетін қызметті берушінің басшысы орынбасарының бұйрығымен ресімделеді.</w:t>
      </w:r>
    </w:p>
    <w:bookmarkEnd w:id="1354"/>
    <w:bookmarkStart w:name="z4010" w:id="1355"/>
    <w:p>
      <w:pPr>
        <w:spacing w:after="0"/>
        <w:ind w:left="0"/>
        <w:jc w:val="both"/>
      </w:pPr>
      <w:r>
        <w:rPr>
          <w:rFonts w:ascii="Times New Roman"/>
          <w:b w:val="false"/>
          <w:i w:val="false"/>
          <w:color w:val="000000"/>
          <w:sz w:val="28"/>
        </w:rPr>
        <w:t>
      Көрсетілетін қызметті беруші көрсетілетін қызметті алушыны жазбаша және (немесе) электрондық нысанда хабардар етеді.</w:t>
      </w:r>
    </w:p>
    <w:bookmarkEnd w:id="1355"/>
    <w:bookmarkStart w:name="z4011" w:id="1356"/>
    <w:p>
      <w:pPr>
        <w:spacing w:after="0"/>
        <w:ind w:left="0"/>
        <w:jc w:val="both"/>
      </w:pPr>
      <w:r>
        <w:rPr>
          <w:rFonts w:ascii="Times New Roman"/>
          <w:b w:val="false"/>
          <w:i w:val="false"/>
          <w:color w:val="000000"/>
          <w:sz w:val="28"/>
        </w:rPr>
        <w:t>
      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bookmarkEnd w:id="1356"/>
    <w:bookmarkStart w:name="z4012" w:id="1357"/>
    <w:p>
      <w:pPr>
        <w:spacing w:after="0"/>
        <w:ind w:left="0"/>
        <w:jc w:val="both"/>
      </w:pPr>
      <w:r>
        <w:rPr>
          <w:rFonts w:ascii="Times New Roman"/>
          <w:b w:val="false"/>
          <w:i w:val="false"/>
          <w:color w:val="000000"/>
          <w:sz w:val="28"/>
        </w:rPr>
        <w:t xml:space="preserve">
      Көрсетілетін қызметті берушіге жүгінген кезде мемлекеттік қызметті көрсету нәтижесі немесе Кеден кодексінің </w:t>
      </w:r>
      <w:r>
        <w:rPr>
          <w:rFonts w:ascii="Times New Roman"/>
          <w:b w:val="false"/>
          <w:i w:val="false"/>
          <w:color w:val="000000"/>
          <w:sz w:val="28"/>
        </w:rPr>
        <w:t>165</w:t>
      </w:r>
      <w:r>
        <w:rPr>
          <w:rFonts w:ascii="Times New Roman"/>
          <w:b w:val="false"/>
          <w:i w:val="false"/>
          <w:color w:val="000000"/>
          <w:sz w:val="28"/>
        </w:rPr>
        <w:t xml:space="preserve"> және </w:t>
      </w:r>
      <w:r>
        <w:rPr>
          <w:rFonts w:ascii="Times New Roman"/>
          <w:b w:val="false"/>
          <w:i w:val="false"/>
          <w:color w:val="000000"/>
          <w:sz w:val="28"/>
        </w:rPr>
        <w:t>166 баптарында</w:t>
      </w:r>
      <w:r>
        <w:rPr>
          <w:rFonts w:ascii="Times New Roman"/>
          <w:b w:val="false"/>
          <w:i w:val="false"/>
          <w:color w:val="000000"/>
          <w:sz w:val="28"/>
        </w:rPr>
        <w:t xml:space="preserve"> көрсетілген жағдайлар және негіздемелер бойынша мемлекеттік қызметті көрсетуден бас тарту туралы уәжделген жауап қағаз жеткізгіште беріледі.</w:t>
      </w:r>
    </w:p>
    <w:bookmarkEnd w:id="1357"/>
    <w:bookmarkStart w:name="z4013" w:id="1358"/>
    <w:p>
      <w:pPr>
        <w:spacing w:after="0"/>
        <w:ind w:left="0"/>
        <w:jc w:val="both"/>
      </w:pPr>
      <w:r>
        <w:rPr>
          <w:rFonts w:ascii="Times New Roman"/>
          <w:b w:val="false"/>
          <w:i w:val="false"/>
          <w:color w:val="000000"/>
          <w:sz w:val="28"/>
        </w:rPr>
        <w:t xml:space="preserve">
      Мемлекеттік корпорацияда дайын құжаттарды көрсетілетін қызметті алушыға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 </w:t>
      </w:r>
    </w:p>
    <w:bookmarkEnd w:id="1358"/>
    <w:bookmarkStart w:name="z4014" w:id="1359"/>
    <w:p>
      <w:pPr>
        <w:spacing w:after="0"/>
        <w:ind w:left="0"/>
        <w:jc w:val="both"/>
      </w:pPr>
      <w:r>
        <w:rPr>
          <w:rFonts w:ascii="Times New Roman"/>
          <w:b w:val="false"/>
          <w:i w:val="false"/>
          <w:color w:val="000000"/>
          <w:sz w:val="28"/>
        </w:rPr>
        <w:t>
      Көрсетілетін қызметті берушімен, Мемлекеттік корпорациямен уақытында қажет етілмеген құжаттарды сақтау шарттары:</w:t>
      </w:r>
    </w:p>
    <w:bookmarkEnd w:id="1359"/>
    <w:bookmarkStart w:name="z4015" w:id="1360"/>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w:t>
      </w:r>
    </w:p>
    <w:bookmarkEnd w:id="1360"/>
    <w:bookmarkStart w:name="z4016" w:id="1361"/>
    <w:p>
      <w:pPr>
        <w:spacing w:after="0"/>
        <w:ind w:left="0"/>
        <w:jc w:val="both"/>
      </w:pPr>
      <w:r>
        <w:rPr>
          <w:rFonts w:ascii="Times New Roman"/>
          <w:b w:val="false"/>
          <w:i w:val="false"/>
          <w:color w:val="000000"/>
          <w:sz w:val="28"/>
        </w:rPr>
        <w:t xml:space="preserve">
      Мемлекеттік корпорация құжаттардың 1 (бір) ай сақталуын қамтамасыз етеді, одан кейін оларды көрсетілетін қызметті берушіге сақтауға береді. </w:t>
      </w:r>
    </w:p>
    <w:bookmarkEnd w:id="1361"/>
    <w:bookmarkStart w:name="z4017" w:id="1362"/>
    <w:p>
      <w:pPr>
        <w:spacing w:after="0"/>
        <w:ind w:left="0"/>
        <w:jc w:val="both"/>
      </w:pPr>
      <w:r>
        <w:rPr>
          <w:rFonts w:ascii="Times New Roman"/>
          <w:b w:val="false"/>
          <w:i w:val="false"/>
          <w:color w:val="000000"/>
          <w:sz w:val="28"/>
        </w:rPr>
        <w:t>
      Көрсетілетін қызметті алушы 1 (бір) ай мерзім өткеннен кейін жүгінген кезде Мемлекеттік корпорацияның сұрауы бойынша көрсетілетін қызметті беруші 1 (бір) күн ішінде дайын құжаттарды Мемлекеттік корпорация көрсетілетін қызметті алушыға беру үшін жолдайды.</w:t>
      </w:r>
    </w:p>
    <w:bookmarkEnd w:id="1362"/>
    <w:bookmarkStart w:name="z4018" w:id="1363"/>
    <w:p>
      <w:pPr>
        <w:spacing w:after="0"/>
        <w:ind w:left="0"/>
        <w:jc w:val="both"/>
      </w:pPr>
      <w:r>
        <w:rPr>
          <w:rFonts w:ascii="Times New Roman"/>
          <w:b w:val="false"/>
          <w:i w:val="false"/>
          <w:color w:val="000000"/>
          <w:sz w:val="28"/>
        </w:rPr>
        <w:t xml:space="preserve">
      4. Заңның 5-бабы </w:t>
      </w:r>
      <w:r>
        <w:rPr>
          <w:rFonts w:ascii="Times New Roman"/>
          <w:b w:val="false"/>
          <w:i w:val="false"/>
          <w:color w:val="000000"/>
          <w:sz w:val="28"/>
        </w:rPr>
        <w:t>2-тармағының</w:t>
      </w:r>
      <w:r>
        <w:rPr>
          <w:rFonts w:ascii="Times New Roman"/>
          <w:b w:val="false"/>
          <w:i w:val="false"/>
          <w:color w:val="000000"/>
          <w:sz w:val="28"/>
        </w:rPr>
        <w:t xml:space="preserve"> 11) 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енгізуді қамтамасыз етеді.</w:t>
      </w:r>
    </w:p>
    <w:bookmarkEnd w:id="1363"/>
    <w:bookmarkStart w:name="z4019" w:id="1364"/>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1364"/>
    <w:bookmarkStart w:name="z4020" w:id="1365"/>
    <w:p>
      <w:pPr>
        <w:spacing w:after="0"/>
        <w:ind w:left="0"/>
        <w:jc w:val="both"/>
      </w:pPr>
      <w:r>
        <w:rPr>
          <w:rFonts w:ascii="Times New Roman"/>
          <w:b w:val="false"/>
          <w:i w:val="false"/>
          <w:color w:val="000000"/>
          <w:sz w:val="28"/>
        </w:rPr>
        <w:t>
      6.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e-okno@mgd.kz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1365"/>
    <w:bookmarkStart w:name="z4021" w:id="1366"/>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1366"/>
    <w:bookmarkStart w:name="z4022" w:id="1367"/>
    <w:p>
      <w:pPr>
        <w:spacing w:after="0"/>
        <w:ind w:left="0"/>
        <w:jc w:val="both"/>
      </w:pPr>
      <w:r>
        <w:rPr>
          <w:rFonts w:ascii="Times New Roman"/>
          <w:b w:val="false"/>
          <w:i w:val="false"/>
          <w:color w:val="000000"/>
          <w:sz w:val="28"/>
        </w:rPr>
        <w:t>
      7.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1367"/>
    <w:bookmarkStart w:name="z4023" w:id="1368"/>
    <w:p>
      <w:pPr>
        <w:spacing w:after="0"/>
        <w:ind w:left="0"/>
        <w:jc w:val="both"/>
      </w:pPr>
      <w:r>
        <w:rPr>
          <w:rFonts w:ascii="Times New Roman"/>
          <w:b w:val="false"/>
          <w:i w:val="false"/>
          <w:color w:val="000000"/>
          <w:sz w:val="28"/>
        </w:rPr>
        <w:t>
      көрсетілетін қызметті беруші басшысының атына;</w:t>
      </w:r>
    </w:p>
    <w:bookmarkEnd w:id="1368"/>
    <w:bookmarkStart w:name="z4024" w:id="1369"/>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1369"/>
    <w:bookmarkStart w:name="z4025" w:id="1370"/>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1370"/>
    <w:bookmarkStart w:name="z4026" w:id="1371"/>
    <w:p>
      <w:pPr>
        <w:spacing w:after="0"/>
        <w:ind w:left="0"/>
        <w:jc w:val="both"/>
      </w:pPr>
      <w:r>
        <w:rPr>
          <w:rFonts w:ascii="Times New Roman"/>
          <w:b w:val="false"/>
          <w:i w:val="false"/>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bookmarkEnd w:id="1371"/>
    <w:bookmarkStart w:name="z4027" w:id="1372"/>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1372"/>
    <w:bookmarkStart w:name="z4028" w:id="1373"/>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1373"/>
    <w:bookmarkStart w:name="z4029" w:id="1374"/>
    <w:p>
      <w:pPr>
        <w:spacing w:after="0"/>
        <w:ind w:left="0"/>
        <w:jc w:val="both"/>
      </w:pPr>
      <w:r>
        <w:rPr>
          <w:rFonts w:ascii="Times New Roman"/>
          <w:b w:val="false"/>
          <w:i w:val="false"/>
          <w:color w:val="000000"/>
          <w:sz w:val="28"/>
        </w:rPr>
        <w:t xml:space="preserve">
      8.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1374"/>
    <w:bookmarkStart w:name="z4030" w:id="1375"/>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 ақпараттық объектілері,</w:t>
      </w:r>
    </w:p>
    <w:bookmarkEnd w:id="13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 тауарларын сақтау</w:t>
            </w:r>
            <w:r>
              <w:br/>
            </w:r>
            <w:r>
              <w:rPr>
                <w:rFonts w:ascii="Times New Roman"/>
                <w:b w:val="false"/>
                <w:i w:val="false"/>
                <w:color w:val="000000"/>
                <w:sz w:val="20"/>
              </w:rPr>
              <w:t>қоймалары иелерінің тізіліміне</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тауарларын сақтау қоймалары иелерінің тізіліміне енгізу"</w:t>
            </w:r>
          </w:p>
          <w:p>
            <w:pPr>
              <w:spacing w:after="20"/>
              <w:ind w:left="20"/>
              <w:jc w:val="both"/>
            </w:pPr>
            <w:r>
              <w:rPr>
                <w:rFonts w:ascii="Times New Roman"/>
                <w:b w:val="false"/>
                <w:i w:val="false"/>
                <w:color w:val="000000"/>
                <w:sz w:val="20"/>
              </w:rPr>
              <w:t>
мемлекеттік қызмет көрсетуге қойылатын негізгі талаптардың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министрлігінің Мемлекеттік кірістер комитетінің облыстар, Астана, Алматы және Шымкент қалалары бойынша аумақтық органдары.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үкіметтің" www.egov.kz веб-порталы (бұдан әрі – портал) арқылы;</w:t>
            </w:r>
          </w:p>
          <w:p>
            <w:pPr>
              <w:spacing w:after="20"/>
              <w:ind w:left="20"/>
              <w:jc w:val="both"/>
            </w:pPr>
            <w:r>
              <w:rPr>
                <w:rFonts w:ascii="Times New Roman"/>
                <w:b w:val="false"/>
                <w:i w:val="false"/>
                <w:color w:val="000000"/>
                <w:sz w:val="20"/>
              </w:rPr>
              <w:t>
2) ақпараттық объектілері, "Бірыңғай терезе" АЖ www.eokno.gov.kz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тіркелген күннен бастап 10 (он)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автоматтандырылған.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тауарларын сақтау қоймалары иелерінің тізіліміне енгізу туралы шешім, хабарламамен не осы Тізбенің 9-тармағында көрсетілген жағдайларда және негіздер бойынша мемлекеттік қызмет көрсетуден бас тарту туралы уәжді жауап (хабарлама).</w:t>
            </w:r>
          </w:p>
          <w:p>
            <w:pPr>
              <w:spacing w:after="20"/>
              <w:ind w:left="20"/>
              <w:jc w:val="both"/>
            </w:pPr>
            <w:r>
              <w:rPr>
                <w:rFonts w:ascii="Times New Roman"/>
                <w:b w:val="false"/>
                <w:i w:val="false"/>
                <w:color w:val="000000"/>
                <w:sz w:val="20"/>
              </w:rPr>
              <w:t>
Ұсынылған өтініш негізінде мемлекеттік қызмет көрсету кезінде:</w:t>
            </w:r>
          </w:p>
          <w:p>
            <w:pPr>
              <w:spacing w:after="20"/>
              <w:ind w:left="20"/>
              <w:jc w:val="both"/>
            </w:pPr>
            <w:r>
              <w:rPr>
                <w:rFonts w:ascii="Times New Roman"/>
                <w:b w:val="false"/>
                <w:i w:val="false"/>
                <w:color w:val="000000"/>
                <w:sz w:val="20"/>
              </w:rPr>
              <w:t xml:space="preserve">
 Қазақстан Республикасы Әкімшілік рәсімдік-процестік кодексінің (бұдан әрі – ӘРПК) 73-бабы </w:t>
            </w:r>
            <w:r>
              <w:rPr>
                <w:rFonts w:ascii="Times New Roman"/>
                <w:b w:val="false"/>
                <w:i w:val="false"/>
                <w:color w:val="000000"/>
                <w:sz w:val="20"/>
              </w:rPr>
              <w:t>2-тармағының</w:t>
            </w:r>
            <w:r>
              <w:rPr>
                <w:rFonts w:ascii="Times New Roman"/>
                <w:b w:val="false"/>
                <w:i w:val="false"/>
                <w:color w:val="000000"/>
                <w:sz w:val="20"/>
              </w:rPr>
              <w:t xml:space="preserve"> 7) тармақшасына сәйкес тыңдауды жүзеге асырмай портал арқылы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негізде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порталда – жөндеу жұмыстарын жүргізуге байланысты техникалық үзілістерді қоспағанда, тәулік бойы (көрсетілетін қызметті алушы жұмыс уақыты аяқталғаннан кейін, ҚР Еңбек </w:t>
            </w:r>
            <w:r>
              <w:rPr>
                <w:rFonts w:ascii="Times New Roman"/>
                <w:b w:val="false"/>
                <w:i w:val="false"/>
                <w:color w:val="000000"/>
                <w:sz w:val="20"/>
              </w:rPr>
              <w:t>кодексіне</w:t>
            </w:r>
            <w:r>
              <w:rPr>
                <w:rFonts w:ascii="Times New Roman"/>
                <w:b w:val="false"/>
                <w:i w:val="false"/>
                <w:color w:val="000000"/>
                <w:sz w:val="20"/>
              </w:rPr>
              <w:t xml:space="preserve">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 күндері жүгінген кезде өтінішті қабылдау және мемлекеттік қызметті көрсету нәтижесін беру келесі жұмыс күні жүзеге асырылады).</w:t>
            </w:r>
          </w:p>
          <w:p>
            <w:pPr>
              <w:spacing w:after="20"/>
              <w:ind w:left="20"/>
              <w:jc w:val="both"/>
            </w:pPr>
            <w:r>
              <w:rPr>
                <w:rFonts w:ascii="Times New Roman"/>
                <w:b w:val="false"/>
                <w:i w:val="false"/>
                <w:color w:val="000000"/>
                <w:sz w:val="20"/>
              </w:rPr>
              <w:t xml:space="preserve">
2) "Бірыңғай терезе" АЖ – жөндеу жұмыстарын жүргізуге байланысты техникалық үзілістерді қоспағанда, тәулік бойы (көрсетілетін қызметті алушы жұмыс уақыты аяқталғаннан кейін,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демалыс және мереке күндері жүгінген кезде өтінішті қабылдау және мемлекеттік қызметті көрсету нәтижесін беру келесі жұмыс күні жүзеге асырылады).</w:t>
            </w:r>
          </w:p>
          <w:p>
            <w:pPr>
              <w:spacing w:after="20"/>
              <w:ind w:left="20"/>
              <w:jc w:val="both"/>
            </w:pPr>
            <w:r>
              <w:rPr>
                <w:rFonts w:ascii="Times New Roman"/>
                <w:b w:val="false"/>
                <w:i w:val="false"/>
                <w:color w:val="000000"/>
                <w:sz w:val="20"/>
              </w:rPr>
              <w:t xml:space="preserve">
Мемлекеттік қызмет көрсету орындарының мекенжайлары интернет-ресурста орналастырылған: </w:t>
            </w:r>
          </w:p>
          <w:p>
            <w:pPr>
              <w:spacing w:after="20"/>
              <w:ind w:left="20"/>
              <w:jc w:val="both"/>
            </w:pPr>
            <w:r>
              <w:rPr>
                <w:rFonts w:ascii="Times New Roman"/>
                <w:b w:val="false"/>
                <w:i w:val="false"/>
                <w:color w:val="000000"/>
                <w:sz w:val="20"/>
              </w:rPr>
              <w:t>
1) портал www.egov.kz;</w:t>
            </w:r>
          </w:p>
          <w:p>
            <w:pPr>
              <w:spacing w:after="20"/>
              <w:ind w:left="20"/>
              <w:jc w:val="both"/>
            </w:pPr>
            <w:r>
              <w:rPr>
                <w:rFonts w:ascii="Times New Roman"/>
                <w:b w:val="false"/>
                <w:i w:val="false"/>
                <w:color w:val="000000"/>
                <w:sz w:val="20"/>
              </w:rPr>
              <w:t>
2) "Бірыңғай терезе" АЖ www.eokno.gov.kz.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үшін қажетті құжаттар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корпорацияға немесе порталға:</w:t>
            </w:r>
          </w:p>
          <w:p>
            <w:pPr>
              <w:spacing w:after="20"/>
              <w:ind w:left="20"/>
              <w:jc w:val="both"/>
            </w:pPr>
            <w:r>
              <w:rPr>
                <w:rFonts w:ascii="Times New Roman"/>
                <w:b w:val="false"/>
                <w:i w:val="false"/>
                <w:color w:val="000000"/>
                <w:sz w:val="20"/>
              </w:rPr>
              <w:t xml:space="preserve">
осы Қағидаға </w:t>
            </w:r>
            <w:r>
              <w:rPr>
                <w:rFonts w:ascii="Times New Roman"/>
                <w:b w:val="false"/>
                <w:i w:val="false"/>
                <w:color w:val="000000"/>
                <w:sz w:val="20"/>
              </w:rPr>
              <w:t>3-қосымшаға</w:t>
            </w:r>
            <w:r>
              <w:rPr>
                <w:rFonts w:ascii="Times New Roman"/>
                <w:b w:val="false"/>
                <w:i w:val="false"/>
                <w:color w:val="000000"/>
                <w:sz w:val="20"/>
              </w:rPr>
              <w:t xml:space="preserve"> сәйкес нысан бойынша өтініш.</w:t>
            </w:r>
          </w:p>
          <w:p>
            <w:pPr>
              <w:spacing w:after="20"/>
              <w:ind w:left="20"/>
              <w:jc w:val="both"/>
            </w:pPr>
            <w:r>
              <w:rPr>
                <w:rFonts w:ascii="Times New Roman"/>
                <w:b w:val="false"/>
                <w:i w:val="false"/>
                <w:color w:val="000000"/>
                <w:sz w:val="20"/>
              </w:rPr>
              <w:t xml:space="preserve">
 Көрсетілетін қызметті берушінің лауазымды адамы "Қазақстан Республикасындағы кедендік реттеу туралы" Қазақстан Республикасының 2017 жылғы 26 желтоқсандағы Кодексінің (бұдан әрі – Кодекс) </w:t>
            </w:r>
            <w:r>
              <w:rPr>
                <w:rFonts w:ascii="Times New Roman"/>
                <w:b w:val="false"/>
                <w:i w:val="false"/>
                <w:color w:val="000000"/>
                <w:sz w:val="20"/>
              </w:rPr>
              <w:t>415-бабына</w:t>
            </w:r>
            <w:r>
              <w:rPr>
                <w:rFonts w:ascii="Times New Roman"/>
                <w:b w:val="false"/>
                <w:i w:val="false"/>
                <w:color w:val="000000"/>
                <w:sz w:val="20"/>
              </w:rPr>
              <w:t xml:space="preserve"> сәйкес өтініш берушінің үй-жайлары мен аумақтарының Кодекстің 165-бабы </w:t>
            </w:r>
            <w:r>
              <w:rPr>
                <w:rFonts w:ascii="Times New Roman"/>
                <w:b w:val="false"/>
                <w:i w:val="false"/>
                <w:color w:val="000000"/>
                <w:sz w:val="20"/>
              </w:rPr>
              <w:t>3-тармағында</w:t>
            </w:r>
            <w:r>
              <w:rPr>
                <w:rFonts w:ascii="Times New Roman"/>
                <w:b w:val="false"/>
                <w:i w:val="false"/>
                <w:color w:val="000000"/>
                <w:sz w:val="20"/>
              </w:rPr>
              <w:t xml:space="preserve"> айқындалған талаптарға сәйкестігін қарап-тексереді.</w:t>
            </w:r>
          </w:p>
          <w:p>
            <w:pPr>
              <w:spacing w:after="20"/>
              <w:ind w:left="20"/>
              <w:jc w:val="both"/>
            </w:pPr>
            <w:r>
              <w:rPr>
                <w:rFonts w:ascii="Times New Roman"/>
                <w:b w:val="false"/>
                <w:i w:val="false"/>
                <w:color w:val="000000"/>
                <w:sz w:val="20"/>
              </w:rPr>
              <w:t xml:space="preserve">
Қарап-тексеруді жүргізу кезінде көрсетілетін қызметті алушы көрсетілетін қызметті берушінің лауазымды адамына Кодекстің 165-бабының </w:t>
            </w:r>
            <w:r>
              <w:rPr>
                <w:rFonts w:ascii="Times New Roman"/>
                <w:b w:val="false"/>
                <w:i w:val="false"/>
                <w:color w:val="000000"/>
                <w:sz w:val="20"/>
              </w:rPr>
              <w:t>3-тармағында</w:t>
            </w:r>
            <w:r>
              <w:rPr>
                <w:rFonts w:ascii="Times New Roman"/>
                <w:b w:val="false"/>
                <w:i w:val="false"/>
                <w:color w:val="000000"/>
                <w:sz w:val="20"/>
              </w:rPr>
              <w:t xml:space="preserve"> айқындалған талаптардың орындалуын растайтын құжаттардың көшірмелерін ұсынады.</w:t>
            </w:r>
          </w:p>
          <w:p>
            <w:pPr>
              <w:spacing w:after="20"/>
              <w:ind w:left="20"/>
              <w:jc w:val="both"/>
            </w:pPr>
            <w:r>
              <w:rPr>
                <w:rFonts w:ascii="Times New Roman"/>
                <w:b w:val="false"/>
                <w:i w:val="false"/>
                <w:color w:val="000000"/>
                <w:sz w:val="20"/>
              </w:rPr>
              <w:t>
Ұсынылған құжаттардың көшірмелері үй-жайларды және аумақтарды кедендік қарап-тексеру актісіне қоса беріледі, ол көрсетілетін қызметті берушіде қалады.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үшін көрсетілетін қызметті алушыдан талап етілетін құжаттар мен мәліметтердің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Порталға немесе "Бірыңғай терезе" АЖ:</w:t>
            </w:r>
          </w:p>
          <w:p>
            <w:pPr>
              <w:spacing w:after="20"/>
              <w:ind w:left="20"/>
              <w:jc w:val="both"/>
            </w:pPr>
            <w:r>
              <w:rPr>
                <w:rFonts w:ascii="Times New Roman"/>
                <w:b w:val="false"/>
                <w:i w:val="false"/>
                <w:color w:val="000000"/>
                <w:sz w:val="20"/>
              </w:rPr>
              <w:t xml:space="preserve">
осы Қағиданың </w:t>
            </w:r>
            <w:r>
              <w:rPr>
                <w:rFonts w:ascii="Times New Roman"/>
                <w:b w:val="false"/>
                <w:i w:val="false"/>
                <w:color w:val="000000"/>
                <w:sz w:val="20"/>
              </w:rPr>
              <w:t>3-қосымшасына</w:t>
            </w:r>
            <w:r>
              <w:rPr>
                <w:rFonts w:ascii="Times New Roman"/>
                <w:b w:val="false"/>
                <w:i w:val="false"/>
                <w:color w:val="000000"/>
                <w:sz w:val="20"/>
              </w:rPr>
              <w:t xml:space="preserve"> сәйкес нысан бойынша өтініш.</w:t>
            </w:r>
          </w:p>
          <w:p>
            <w:pPr>
              <w:spacing w:after="20"/>
              <w:ind w:left="20"/>
              <w:jc w:val="both"/>
            </w:pPr>
            <w:r>
              <w:rPr>
                <w:rFonts w:ascii="Times New Roman"/>
                <w:b w:val="false"/>
                <w:i w:val="false"/>
                <w:color w:val="000000"/>
                <w:sz w:val="20"/>
              </w:rPr>
              <w:t xml:space="preserve">
Көрсетілетін қызметті берушінің лауазымды адамы өтініш берушінің үй – жайлары мен аумақтарын "Қазақстан Республикасындағы кедендік реттеу туралы" Қазақстан Республикасы Кодексінің (бұдан әрі-Кодекс) </w:t>
            </w:r>
            <w:r>
              <w:rPr>
                <w:rFonts w:ascii="Times New Roman"/>
                <w:b w:val="false"/>
                <w:i w:val="false"/>
                <w:color w:val="000000"/>
                <w:sz w:val="20"/>
              </w:rPr>
              <w:t>415-бабына</w:t>
            </w:r>
            <w:r>
              <w:rPr>
                <w:rFonts w:ascii="Times New Roman"/>
                <w:b w:val="false"/>
                <w:i w:val="false"/>
                <w:color w:val="000000"/>
                <w:sz w:val="20"/>
              </w:rPr>
              <w:t xml:space="preserve"> сәйкес Кодекстің 165-бабының </w:t>
            </w:r>
            <w:r>
              <w:rPr>
                <w:rFonts w:ascii="Times New Roman"/>
                <w:b w:val="false"/>
                <w:i w:val="false"/>
                <w:color w:val="000000"/>
                <w:sz w:val="20"/>
              </w:rPr>
              <w:t>3-тармағында</w:t>
            </w:r>
            <w:r>
              <w:rPr>
                <w:rFonts w:ascii="Times New Roman"/>
                <w:b w:val="false"/>
                <w:i w:val="false"/>
                <w:color w:val="000000"/>
                <w:sz w:val="20"/>
              </w:rPr>
              <w:t xml:space="preserve"> айқындалған талаптарға сәйкестігіне кедендік тексеруді жүргізеді.</w:t>
            </w:r>
          </w:p>
          <w:p>
            <w:pPr>
              <w:spacing w:after="20"/>
              <w:ind w:left="20"/>
              <w:jc w:val="both"/>
            </w:pPr>
            <w:r>
              <w:rPr>
                <w:rFonts w:ascii="Times New Roman"/>
                <w:b w:val="false"/>
                <w:i w:val="false"/>
                <w:color w:val="000000"/>
                <w:sz w:val="20"/>
              </w:rPr>
              <w:t xml:space="preserve">
Тексеру жүргізу кезінде көрсетілетін қызметті алушы көрсетілетін қызметті берушінің лауазымды адамына Кодекстің 165-бабының </w:t>
            </w:r>
            <w:r>
              <w:rPr>
                <w:rFonts w:ascii="Times New Roman"/>
                <w:b w:val="false"/>
                <w:i w:val="false"/>
                <w:color w:val="000000"/>
                <w:sz w:val="20"/>
              </w:rPr>
              <w:t>3-тармағында</w:t>
            </w:r>
            <w:r>
              <w:rPr>
                <w:rFonts w:ascii="Times New Roman"/>
                <w:b w:val="false"/>
                <w:i w:val="false"/>
                <w:color w:val="000000"/>
                <w:sz w:val="20"/>
              </w:rPr>
              <w:t xml:space="preserve"> айқындалған талаптардың орындалғанын растайтын құжаттардың көшірмелерін ұсынады.</w:t>
            </w:r>
          </w:p>
          <w:p>
            <w:pPr>
              <w:spacing w:after="20"/>
              <w:ind w:left="20"/>
              <w:jc w:val="both"/>
            </w:pPr>
            <w:r>
              <w:rPr>
                <w:rFonts w:ascii="Times New Roman"/>
                <w:b w:val="false"/>
                <w:i w:val="false"/>
                <w:color w:val="000000"/>
                <w:sz w:val="20"/>
              </w:rPr>
              <w:t>
Бұл ретте ұсынылған құжаттардың көшірмелері көрсетілетін қызметті берушіде қалатын Үй-жайлар мен аумақтарды кедендік тексеру актісіне қоса беріледі.</w:t>
            </w:r>
          </w:p>
          <w:p>
            <w:pPr>
              <w:spacing w:after="20"/>
              <w:ind w:left="20"/>
              <w:jc w:val="both"/>
            </w:pPr>
            <w:r>
              <w:rPr>
                <w:rFonts w:ascii="Times New Roman"/>
                <w:b w:val="false"/>
                <w:i w:val="false"/>
                <w:color w:val="000000"/>
                <w:sz w:val="20"/>
              </w:rPr>
              <w:t>
Көрсетілетін қызметті беруші цифрлық құжаттарды іске асырылған интеграция арқылы цифрлық құжаттар сервисінен субъектінің "электрондық үкімет" веб-порталында тіркелген ұялы байланысының абоненттік нөмірі арқылы ұсынылған құжат иесінің келісімі болған жағдайда, бір реттік парольді беру арқылы немесе "электрондық үкімет" веб-порталының хабарламасына жауап ретінде қысқа мәтіндік хабарлама жіберу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заңдарында белгіленген мемлекеттік қызмет көрсетуден бас тарту үшін негіздер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осы Қағиданың </w:t>
            </w:r>
            <w:r>
              <w:rPr>
                <w:rFonts w:ascii="Times New Roman"/>
                <w:b w:val="false"/>
                <w:i w:val="false"/>
                <w:color w:val="000000"/>
                <w:sz w:val="20"/>
              </w:rPr>
              <w:t>1-қосымшасында</w:t>
            </w:r>
            <w:r>
              <w:rPr>
                <w:rFonts w:ascii="Times New Roman"/>
                <w:b w:val="false"/>
                <w:i w:val="false"/>
                <w:color w:val="000000"/>
                <w:sz w:val="20"/>
              </w:rPr>
              <w:t>, Тізбенің 8-тармағында көрсетілген құжаттарды ұсынбауы;</w:t>
            </w:r>
          </w:p>
          <w:p>
            <w:pPr>
              <w:spacing w:after="20"/>
              <w:ind w:left="20"/>
              <w:jc w:val="both"/>
            </w:pPr>
            <w:r>
              <w:rPr>
                <w:rFonts w:ascii="Times New Roman"/>
                <w:b w:val="false"/>
                <w:i w:val="false"/>
                <w:color w:val="000000"/>
                <w:sz w:val="20"/>
              </w:rPr>
              <w:t>
2) көрсетілетін қызмет алушының мынадай талартарға сәйкес келмеуі:</w:t>
            </w:r>
          </w:p>
          <w:p>
            <w:pPr>
              <w:spacing w:after="20"/>
              <w:ind w:left="20"/>
              <w:jc w:val="both"/>
            </w:pPr>
            <w:r>
              <w:rPr>
                <w:rFonts w:ascii="Times New Roman"/>
                <w:b w:val="false"/>
                <w:i w:val="false"/>
                <w:color w:val="000000"/>
                <w:sz w:val="20"/>
              </w:rPr>
              <w:t>
үй-жайлар және (немесе) ашық алаңдар меншікте, шаруашылық жүргізуде, жедел басқаруда немесе жалдауда болуға, бұл ретте жалдау мерзімі өтініш берілген күннен бастап алты айдан кем болмауға тиіс;</w:t>
            </w:r>
          </w:p>
          <w:p>
            <w:pPr>
              <w:spacing w:after="20"/>
              <w:ind w:left="20"/>
              <w:jc w:val="both"/>
            </w:pPr>
            <w:r>
              <w:rPr>
                <w:rFonts w:ascii="Times New Roman"/>
                <w:b w:val="false"/>
                <w:i w:val="false"/>
                <w:color w:val="000000"/>
                <w:sz w:val="20"/>
              </w:rPr>
              <w:t>
орналастырылатын тауарлар мен көлік құралдарының сипатына сәйкес келетін сертификатталған таразы жабдығы болуға, ал арнайы сақтау орындарына газ орналастырылатын жағдайда тиісті есепке алу аспаптары болуға;</w:t>
            </w:r>
          </w:p>
          <w:p>
            <w:pPr>
              <w:spacing w:after="20"/>
              <w:ind w:left="20"/>
              <w:jc w:val="both"/>
            </w:pPr>
            <w:r>
              <w:rPr>
                <w:rFonts w:ascii="Times New Roman"/>
                <w:b w:val="false"/>
                <w:i w:val="false"/>
                <w:color w:val="000000"/>
                <w:sz w:val="20"/>
              </w:rPr>
              <w:t xml:space="preserve">
аумақ Кодекстің </w:t>
            </w:r>
            <w:r>
              <w:rPr>
                <w:rFonts w:ascii="Times New Roman"/>
                <w:b w:val="false"/>
                <w:i w:val="false"/>
                <w:color w:val="000000"/>
                <w:sz w:val="20"/>
              </w:rPr>
              <w:t>404-бабына</w:t>
            </w:r>
            <w:r>
              <w:rPr>
                <w:rFonts w:ascii="Times New Roman"/>
                <w:b w:val="false"/>
                <w:i w:val="false"/>
                <w:color w:val="000000"/>
                <w:sz w:val="20"/>
              </w:rPr>
              <w:t xml:space="preserve"> сәйкес белгіленуге тиіс;</w:t>
            </w:r>
          </w:p>
          <w:p>
            <w:pPr>
              <w:spacing w:after="20"/>
              <w:ind w:left="20"/>
              <w:jc w:val="both"/>
            </w:pPr>
            <w:r>
              <w:rPr>
                <w:rFonts w:ascii="Times New Roman"/>
                <w:b w:val="false"/>
                <w:i w:val="false"/>
                <w:color w:val="000000"/>
                <w:sz w:val="20"/>
              </w:rPr>
              <w:t>
техникалық жағынан жарамды кіреберіс жолдардың, сондай-ақ қатты төсемі (бетон, асфальт, резеңке не өзге де қатты төсемі) бар тауарларды жете тексеруге арналған орындары, оның ішінде электр жарығымен жарақтандырылған жабық алаңдары болуға;</w:t>
            </w:r>
          </w:p>
          <w:p>
            <w:pPr>
              <w:spacing w:after="20"/>
              <w:ind w:left="20"/>
              <w:jc w:val="both"/>
            </w:pPr>
            <w:r>
              <w:rPr>
                <w:rFonts w:ascii="Times New Roman"/>
                <w:b w:val="false"/>
                <w:i w:val="false"/>
                <w:color w:val="000000"/>
                <w:sz w:val="20"/>
              </w:rPr>
              <w:t>
тиеу-түсіру алаңдарын (бір немесе бірнеше қойма үй-жайлары мен алаңдардын) қоса алғанда, аумақ бір пошта мекенжайы бойынша орналасуға және өз тауарларын сақтау қоймасының бүкіл периметрі бойынша тұтас қоршауы болуға тиіс;</w:t>
            </w:r>
          </w:p>
          <w:p>
            <w:pPr>
              <w:spacing w:after="20"/>
              <w:ind w:left="20"/>
              <w:jc w:val="both"/>
            </w:pPr>
            <w:r>
              <w:rPr>
                <w:rFonts w:ascii="Times New Roman"/>
                <w:b w:val="false"/>
                <w:i w:val="false"/>
                <w:color w:val="000000"/>
                <w:sz w:val="20"/>
              </w:rPr>
              <w:t>
1)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3)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ерекшеліктерін ескере отырып, оның ішінде Мемлекеттік корпорация арқылы да өзге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 денсаулығы және денсаулық сақтау жүйесі туралы" Қазақстан Республикасының </w:t>
            </w:r>
            <w:r>
              <w:rPr>
                <w:rFonts w:ascii="Times New Roman"/>
                <w:b w:val="false"/>
                <w:i w:val="false"/>
                <w:color w:val="000000"/>
                <w:sz w:val="20"/>
              </w:rPr>
              <w:t>Кодексінде</w:t>
            </w:r>
            <w:r>
              <w:rPr>
                <w:rFonts w:ascii="Times New Roman"/>
                <w:b w:val="false"/>
                <w:i w:val="false"/>
                <w:color w:val="000000"/>
                <w:sz w:val="20"/>
              </w:rPr>
              <w:t xml:space="preserve">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 (Мемлекеттік корпорация арқылы мемлекеттік қызметті көрсету кезінде).</w:t>
            </w:r>
          </w:p>
          <w:p>
            <w:pPr>
              <w:spacing w:after="20"/>
              <w:ind w:left="20"/>
              <w:jc w:val="both"/>
            </w:pPr>
            <w:r>
              <w:rPr>
                <w:rFonts w:ascii="Times New Roman"/>
                <w:b w:val="false"/>
                <w:i w:val="false"/>
                <w:color w:val="000000"/>
                <w:sz w:val="20"/>
              </w:rPr>
              <w:t>
Көрсетілетін қызметті алушының ЭЦҚ болған кезде портал арқылы электронды форматта мемлекеттік қызметтерді алуға мүмкіндігі бар.</w:t>
            </w:r>
          </w:p>
          <w:p>
            <w:pPr>
              <w:spacing w:after="20"/>
              <w:ind w:left="20"/>
              <w:jc w:val="both"/>
            </w:pPr>
            <w:r>
              <w:rPr>
                <w:rFonts w:ascii="Times New Roman"/>
                <w:b w:val="false"/>
                <w:i w:val="false"/>
                <w:color w:val="000000"/>
                <w:sz w:val="20"/>
              </w:rPr>
              <w:t>
Көрсетілетін қызметті алушының Бірыңғай байланыс орталығы арқылы қашықтықтан қол жеткізу режимінде мемлекеттік қызмет көрсету мәртебесі туралы ақпаратты алу мүмкіндігі бар.</w:t>
            </w:r>
          </w:p>
          <w:p>
            <w:pPr>
              <w:spacing w:after="20"/>
              <w:ind w:left="20"/>
              <w:jc w:val="both"/>
            </w:pPr>
            <w:r>
              <w:rPr>
                <w:rFonts w:ascii="Times New Roman"/>
                <w:b w:val="false"/>
                <w:i w:val="false"/>
                <w:color w:val="000000"/>
                <w:sz w:val="20"/>
              </w:rPr>
              <w:t>
Цифрлық құжаттар сервисі мобильдік қосымшада авторизацияланған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парольді пайдалана отырып, мобильді қосымшада авторизациядан өту, бұдан әрі "Цифрлық құжаттар" бөліміне өту және қажетті құжатты таңдау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"Өз тауарларын сақтау </w:t>
            </w:r>
            <w:r>
              <w:br/>
            </w:r>
            <w:r>
              <w:rPr>
                <w:rFonts w:ascii="Times New Roman"/>
                <w:b w:val="false"/>
                <w:i w:val="false"/>
                <w:color w:val="000000"/>
                <w:sz w:val="20"/>
              </w:rPr>
              <w:t xml:space="preserve">қоймалары иелерінің </w:t>
            </w:r>
            <w:r>
              <w:br/>
            </w:r>
            <w:r>
              <w:rPr>
                <w:rFonts w:ascii="Times New Roman"/>
                <w:b w:val="false"/>
                <w:i w:val="false"/>
                <w:color w:val="000000"/>
                <w:sz w:val="20"/>
              </w:rPr>
              <w:t>тізіліміне енгізу"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(Тегі, аты, болса әкесінің аты</w:t>
            </w:r>
            <w:r>
              <w:br/>
            </w:r>
            <w:r>
              <w:rPr>
                <w:rFonts w:ascii="Times New Roman"/>
                <w:b w:val="false"/>
                <w:i w:val="false"/>
                <w:color w:val="000000"/>
                <w:sz w:val="20"/>
              </w:rPr>
              <w:t>(бұдан әрі – аты-жөні) немесе</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 ұйымның атауы)</w:t>
            </w:r>
            <w:r>
              <w:br/>
            </w:r>
            <w:r>
              <w:rPr>
                <w:rFonts w:ascii="Times New Roman"/>
                <w:b w:val="false"/>
                <w:i w:val="false"/>
                <w:color w:val="000000"/>
                <w:sz w:val="20"/>
              </w:rPr>
              <w:t>____________________________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bl>
    <w:bookmarkStart w:name="z4064" w:id="1376"/>
    <w:p>
      <w:pPr>
        <w:spacing w:after="0"/>
        <w:ind w:left="0"/>
        <w:jc w:val="left"/>
      </w:pPr>
      <w:r>
        <w:rPr>
          <w:rFonts w:ascii="Times New Roman"/>
          <w:b/>
          <w:i w:val="false"/>
          <w:color w:val="000000"/>
        </w:rPr>
        <w:t xml:space="preserve"> Құжаттарды қабылдаудан бас тарту туралы қолхат</w:t>
      </w:r>
    </w:p>
    <w:bookmarkEnd w:id="1376"/>
    <w:p>
      <w:pPr>
        <w:spacing w:after="0"/>
        <w:ind w:left="0"/>
        <w:jc w:val="both"/>
      </w:pPr>
      <w:r>
        <w:rPr>
          <w:rFonts w:ascii="Times New Roman"/>
          <w:b w:val="false"/>
          <w:i w:val="false"/>
          <w:color w:val="000000"/>
          <w:sz w:val="28"/>
        </w:rPr>
        <w:t xml:space="preserve">
      Мемлекеттік көрсетілетін қызмет туралы" 2013 жылғы 15 сәуірдегі Қазақстан Республикасы Заңының 20-бабы </w:t>
      </w:r>
      <w:r>
        <w:rPr>
          <w:rFonts w:ascii="Times New Roman"/>
          <w:b w:val="false"/>
          <w:i w:val="false"/>
          <w:color w:val="000000"/>
          <w:sz w:val="28"/>
        </w:rPr>
        <w:t>2-тармағын</w:t>
      </w:r>
      <w:r>
        <w:rPr>
          <w:rFonts w:ascii="Times New Roman"/>
          <w:b w:val="false"/>
          <w:i w:val="false"/>
          <w:color w:val="000000"/>
          <w:sz w:val="28"/>
        </w:rPr>
        <w:t xml:space="preserve"> басшылыққа ала отырып, "Азаматтарға арналған үкімет" Мемлекеттік корпорациясының филиалының №__ бөлімі (мекенжайы көрсетілсін) Сіздің Қағиданың 1-қосымшасына сәйкес Тізбенің 8-тармағында көзделген құжаттардың толық топтамасын табыс етпеуіңізге, сондай-ақ қолданылу мерзімі өтіп кеткен құжаттарды ұсынуыңызға байланысты " Өз тауарларын сақтауқоймалары иелерінің тізілімінеенгізу"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және қолданылу мерзімі өткен құжаттардың атауы:</w:t>
      </w:r>
    </w:p>
    <w:p>
      <w:pPr>
        <w:spacing w:after="0"/>
        <w:ind w:left="0"/>
        <w:jc w:val="both"/>
      </w:pPr>
      <w:r>
        <w:rPr>
          <w:rFonts w:ascii="Times New Roman"/>
          <w:b w:val="false"/>
          <w:i w:val="false"/>
          <w:color w:val="000000"/>
          <w:sz w:val="28"/>
        </w:rPr>
        <w:t>
      1)_____________________________________;</w:t>
      </w:r>
    </w:p>
    <w:p>
      <w:pPr>
        <w:spacing w:after="0"/>
        <w:ind w:left="0"/>
        <w:jc w:val="both"/>
      </w:pPr>
      <w:r>
        <w:rPr>
          <w:rFonts w:ascii="Times New Roman"/>
          <w:b w:val="false"/>
          <w:i w:val="false"/>
          <w:color w:val="000000"/>
          <w:sz w:val="28"/>
        </w:rPr>
        <w:t>
      2)_____________________________________;</w:t>
      </w:r>
    </w:p>
    <w:p>
      <w:pPr>
        <w:spacing w:after="0"/>
        <w:ind w:left="0"/>
        <w:jc w:val="both"/>
      </w:pPr>
      <w:r>
        <w:rPr>
          <w:rFonts w:ascii="Times New Roman"/>
          <w:b w:val="false"/>
          <w:i w:val="false"/>
          <w:color w:val="000000"/>
          <w:sz w:val="28"/>
        </w:rPr>
        <w:t>
      3)___________________________________….</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Т.А.Ә. (ол болған жағдайда) (Мемлекеттік корпорацияның қызметкері) (қолы)</w:t>
      </w:r>
    </w:p>
    <w:p>
      <w:pPr>
        <w:spacing w:after="0"/>
        <w:ind w:left="0"/>
        <w:jc w:val="both"/>
      </w:pPr>
      <w:r>
        <w:rPr>
          <w:rFonts w:ascii="Times New Roman"/>
          <w:b w:val="false"/>
          <w:i w:val="false"/>
          <w:color w:val="000000"/>
          <w:sz w:val="28"/>
        </w:rPr>
        <w:t>
      Орындаушы: Т.А.Ә. (ол болған жағдайда)_____________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Т.А.Ә. (ол болған жағдайда) / қолы</w:t>
      </w:r>
    </w:p>
    <w:p>
      <w:pPr>
        <w:spacing w:after="0"/>
        <w:ind w:left="0"/>
        <w:jc w:val="both"/>
      </w:pPr>
      <w:r>
        <w:rPr>
          <w:rFonts w:ascii="Times New Roman"/>
          <w:b w:val="false"/>
          <w:i w:val="false"/>
          <w:color w:val="000000"/>
          <w:sz w:val="28"/>
        </w:rPr>
        <w:t>
      20__ жылғы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"Өз тауарларын сақтау </w:t>
            </w:r>
            <w:r>
              <w:br/>
            </w:r>
            <w:r>
              <w:rPr>
                <w:rFonts w:ascii="Times New Roman"/>
                <w:b w:val="false"/>
                <w:i w:val="false"/>
                <w:color w:val="000000"/>
                <w:sz w:val="20"/>
              </w:rPr>
              <w:t xml:space="preserve">қоймалары иелерінің </w:t>
            </w:r>
            <w:r>
              <w:br/>
            </w:r>
            <w:r>
              <w:rPr>
                <w:rFonts w:ascii="Times New Roman"/>
                <w:b w:val="false"/>
                <w:i w:val="false"/>
                <w:color w:val="000000"/>
                <w:sz w:val="20"/>
              </w:rPr>
              <w:t>тізіліміне енгізу"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қағидасына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(заңды тұлғаның толық атауы)</w:t>
            </w:r>
            <w:r>
              <w:br/>
            </w:r>
            <w:r>
              <w:rPr>
                <w:rFonts w:ascii="Times New Roman"/>
                <w:b w:val="false"/>
                <w:i w:val="false"/>
                <w:color w:val="000000"/>
                <w:sz w:val="20"/>
              </w:rPr>
              <w:t>____________________________</w:t>
            </w:r>
            <w:r>
              <w:br/>
            </w:r>
            <w:r>
              <w:rPr>
                <w:rFonts w:ascii="Times New Roman"/>
                <w:b w:val="false"/>
                <w:i w:val="false"/>
                <w:color w:val="000000"/>
                <w:sz w:val="20"/>
              </w:rPr>
              <w:t>(заңды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(нақты мекен-жайы)</w:t>
            </w:r>
            <w:r>
              <w:br/>
            </w:r>
            <w:r>
              <w:rPr>
                <w:rFonts w:ascii="Times New Roman"/>
                <w:b w:val="false"/>
                <w:i w:val="false"/>
                <w:color w:val="000000"/>
                <w:sz w:val="20"/>
              </w:rPr>
              <w:t>____________________________</w:t>
            </w:r>
            <w:r>
              <w:br/>
            </w:r>
            <w:r>
              <w:rPr>
                <w:rFonts w:ascii="Times New Roman"/>
                <w:b w:val="false"/>
                <w:i w:val="false"/>
                <w:color w:val="000000"/>
                <w:sz w:val="20"/>
              </w:rPr>
              <w:t>(бизнес-сәйкестендiру нөмiрi)</w:t>
            </w:r>
            <w:r>
              <w:br/>
            </w:r>
            <w:r>
              <w:rPr>
                <w:rFonts w:ascii="Times New Roman"/>
                <w:b w:val="false"/>
                <w:i w:val="false"/>
                <w:color w:val="000000"/>
                <w:sz w:val="20"/>
              </w:rPr>
              <w:t>____________________________</w:t>
            </w:r>
            <w:r>
              <w:br/>
            </w:r>
            <w:r>
              <w:rPr>
                <w:rFonts w:ascii="Times New Roman"/>
                <w:b w:val="false"/>
                <w:i w:val="false"/>
                <w:color w:val="000000"/>
                <w:sz w:val="20"/>
              </w:rPr>
              <w:t xml:space="preserve">(электрондық мекен-жайы, </w:t>
            </w:r>
            <w:r>
              <w:br/>
            </w:r>
            <w:r>
              <w:rPr>
                <w:rFonts w:ascii="Times New Roman"/>
                <w:b w:val="false"/>
                <w:i w:val="false"/>
                <w:color w:val="000000"/>
                <w:sz w:val="20"/>
              </w:rPr>
              <w:t>телефоны)</w:t>
            </w:r>
            <w:r>
              <w:br/>
            </w:r>
            <w:r>
              <w:rPr>
                <w:rFonts w:ascii="Times New Roman"/>
                <w:b w:val="false"/>
                <w:i w:val="false"/>
                <w:color w:val="000000"/>
                <w:sz w:val="20"/>
              </w:rPr>
              <w:t>____________________________</w:t>
            </w:r>
            <w:r>
              <w:br/>
            </w:r>
            <w:r>
              <w:rPr>
                <w:rFonts w:ascii="Times New Roman"/>
                <w:b w:val="false"/>
                <w:i w:val="false"/>
                <w:color w:val="000000"/>
                <w:sz w:val="20"/>
              </w:rPr>
              <w:t xml:space="preserve">(мемлекеттік кірістер </w:t>
            </w:r>
            <w:r>
              <w:br/>
            </w:r>
            <w:r>
              <w:rPr>
                <w:rFonts w:ascii="Times New Roman"/>
                <w:b w:val="false"/>
                <w:i w:val="false"/>
                <w:color w:val="000000"/>
                <w:sz w:val="20"/>
              </w:rPr>
              <w:t>органының атауы)</w:t>
            </w:r>
          </w:p>
        </w:tc>
      </w:tr>
    </w:tbl>
    <w:bookmarkStart w:name="z4079" w:id="1377"/>
    <w:p>
      <w:pPr>
        <w:spacing w:after="0"/>
        <w:ind w:left="0"/>
        <w:jc w:val="left"/>
      </w:pPr>
      <w:r>
        <w:rPr>
          <w:rFonts w:ascii="Times New Roman"/>
          <w:b/>
          <w:i w:val="false"/>
          <w:color w:val="000000"/>
        </w:rPr>
        <w:t xml:space="preserve"> Өз тауарларын сақтау қоймалары, үй-жайлар және ашық алаңдар иелерінің тізіліміне енгізу туралы өтініш</w:t>
      </w:r>
    </w:p>
    <w:bookmarkEnd w:id="1377"/>
    <w:p>
      <w:pPr>
        <w:spacing w:after="0"/>
        <w:ind w:left="0"/>
        <w:jc w:val="both"/>
      </w:pPr>
      <w:r>
        <w:rPr>
          <w:rFonts w:ascii="Times New Roman"/>
          <w:b w:val="false"/>
          <w:i w:val="false"/>
          <w:color w:val="000000"/>
          <w:sz w:val="28"/>
        </w:rPr>
        <w:t xml:space="preserve">
      Сізден "Қазақстан Республикасындағы кедендік реттеу туралы" Қазақстан Республикасы Кодексінің (бұдан әрі – Кодекс) 166-бабының </w:t>
      </w:r>
      <w:r>
        <w:rPr>
          <w:rFonts w:ascii="Times New Roman"/>
          <w:b w:val="false"/>
          <w:i w:val="false"/>
          <w:color w:val="000000"/>
          <w:sz w:val="28"/>
        </w:rPr>
        <w:t>2-тармағына</w:t>
      </w:r>
      <w:r>
        <w:rPr>
          <w:rFonts w:ascii="Times New Roman"/>
          <w:b w:val="false"/>
          <w:i w:val="false"/>
          <w:color w:val="000000"/>
          <w:sz w:val="28"/>
        </w:rPr>
        <w:t xml:space="preserve"> сәйкес өз тауарларын сақтау қоймалары, үй-жайлар және ашық алаңдар иелерінің тізіліміне енгізуді сұраймыз.</w:t>
      </w:r>
    </w:p>
    <w:p>
      <w:pPr>
        <w:spacing w:after="0"/>
        <w:ind w:left="0"/>
        <w:jc w:val="both"/>
      </w:pPr>
      <w:r>
        <w:rPr>
          <w:rFonts w:ascii="Times New Roman"/>
          <w:b w:val="false"/>
          <w:i w:val="false"/>
          <w:color w:val="000000"/>
          <w:sz w:val="28"/>
        </w:rPr>
        <w:t xml:space="preserve">
      Мынадай мәліметтерді көрсетеміз: </w:t>
      </w:r>
    </w:p>
    <w:p>
      <w:pPr>
        <w:spacing w:after="0"/>
        <w:ind w:left="0"/>
        <w:jc w:val="both"/>
      </w:pPr>
      <w:r>
        <w:rPr>
          <w:rFonts w:ascii="Times New Roman"/>
          <w:b w:val="false"/>
          <w:i w:val="false"/>
          <w:color w:val="000000"/>
          <w:sz w:val="28"/>
        </w:rPr>
        <w:t>
      үй-жайлар және (немесе) ашық алаңдар меншікте, шаруашылық жүргізуде, жедел басқаруда немесе жалдауда болуға, бұл ретте жалдау мерзімі өтініш берілген күннен бастап кем дегенде 6 ай жалға беру мерзімінде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орналастырылатын тауарлар мен көлік құралдарының сипатына сәйкес келетін сертификатталған таразы жабдығы болуға, ал арнайы сақтау орындарына газ орналастырылатын жағдайда тиісті есепке алу аспаптары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аумақ Кодекстің </w:t>
      </w:r>
      <w:r>
        <w:rPr>
          <w:rFonts w:ascii="Times New Roman"/>
          <w:b w:val="false"/>
          <w:i w:val="false"/>
          <w:color w:val="000000"/>
          <w:sz w:val="28"/>
        </w:rPr>
        <w:t>404-бабына</w:t>
      </w:r>
      <w:r>
        <w:rPr>
          <w:rFonts w:ascii="Times New Roman"/>
          <w:b w:val="false"/>
          <w:i w:val="false"/>
          <w:color w:val="000000"/>
          <w:sz w:val="28"/>
        </w:rPr>
        <w:t xml:space="preserve"> сәйкес белгіленуге тиіс</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техникалық жағынан жарамды кіреберіс жолдардың, сондай-ақ қатты төсемі (бетон, асфальт, резеңке не өзге де қатты төсемі) бар тауарларды жете тексеруге арналған орындары, оның ішінде электр жарығымен жарақтандырылған жабық алаңдары болуы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тиеу-түсіру алаңдарын (бір немесе бірнеше қойма үй-жайлары мен алаңдардын) қоса алғанда, аумақ бір пошта мекенжайы бойынша орналасуға және өз тауарларын сақтау қоймасының бүкіл периметрі бойынша тұтас қоршауы болуға тиіс</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"Өз тауарларын сақтау қоймалар, үй-жайлар және ашық алаңдар иелерінің тізіліміне енгізу" мемлекеттік көрсетілетін қызметті көрсету шеңберінде ақпараттық жүйелерде заңмен қорғалатын құпиядан тұратын мәліметтерді пайдалануға келісім</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Берген күні: ____________________</w:t>
      </w:r>
    </w:p>
    <w:p>
      <w:pPr>
        <w:spacing w:after="0"/>
        <w:ind w:left="0"/>
        <w:jc w:val="both"/>
      </w:pPr>
      <w:r>
        <w:rPr>
          <w:rFonts w:ascii="Times New Roman"/>
          <w:b w:val="false"/>
          <w:i w:val="false"/>
          <w:color w:val="000000"/>
          <w:sz w:val="28"/>
        </w:rPr>
        <w:t xml:space="preserve">
      Заңды тұлға өкілінің </w:t>
      </w:r>
    </w:p>
    <w:p>
      <w:pPr>
        <w:spacing w:after="0"/>
        <w:ind w:left="0"/>
        <w:jc w:val="both"/>
      </w:pPr>
      <w:r>
        <w:rPr>
          <w:rFonts w:ascii="Times New Roman"/>
          <w:b w:val="false"/>
          <w:i w:val="false"/>
          <w:color w:val="000000"/>
          <w:sz w:val="28"/>
        </w:rPr>
        <w:t>
      тегі, аты, әкесінің аты (ол болған жағдайда)____________________________</w:t>
      </w:r>
    </w:p>
    <w:p>
      <w:pPr>
        <w:spacing w:after="0"/>
        <w:ind w:left="0"/>
        <w:jc w:val="both"/>
      </w:pPr>
      <w:r>
        <w:rPr>
          <w:rFonts w:ascii="Times New Roman"/>
          <w:b w:val="false"/>
          <w:i w:val="false"/>
          <w:color w:val="000000"/>
          <w:sz w:val="28"/>
        </w:rPr>
        <w:t>
      Қолы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Қаржы министрлігінің </w:t>
            </w:r>
            <w:r>
              <w:br/>
            </w:r>
            <w:r>
              <w:rPr>
                <w:rFonts w:ascii="Times New Roman"/>
                <w:b w:val="false"/>
                <w:i w:val="false"/>
                <w:color w:val="000000"/>
                <w:sz w:val="20"/>
              </w:rPr>
              <w:t xml:space="preserve">құрылымдық бөлімшелерінен </w:t>
            </w:r>
            <w:r>
              <w:br/>
            </w:r>
            <w:r>
              <w:rPr>
                <w:rFonts w:ascii="Times New Roman"/>
                <w:b w:val="false"/>
                <w:i w:val="false"/>
                <w:color w:val="000000"/>
                <w:sz w:val="20"/>
              </w:rPr>
              <w:t xml:space="preserve">және (немесе) олардың </w:t>
            </w:r>
            <w:r>
              <w:br/>
            </w:r>
            <w:r>
              <w:rPr>
                <w:rFonts w:ascii="Times New Roman"/>
                <w:b w:val="false"/>
                <w:i w:val="false"/>
                <w:color w:val="000000"/>
                <w:sz w:val="20"/>
              </w:rPr>
              <w:t>аумақтық бөлімшелерінен</w:t>
            </w:r>
            <w:r>
              <w:br/>
            </w:r>
            <w:r>
              <w:rPr>
                <w:rFonts w:ascii="Times New Roman"/>
                <w:b w:val="false"/>
                <w:i w:val="false"/>
                <w:color w:val="000000"/>
                <w:sz w:val="20"/>
              </w:rPr>
              <w:t>шығатын ресми құжаттарға</w:t>
            </w:r>
            <w:r>
              <w:br/>
            </w:r>
            <w:r>
              <w:rPr>
                <w:rFonts w:ascii="Times New Roman"/>
                <w:b w:val="false"/>
                <w:i w:val="false"/>
                <w:color w:val="000000"/>
                <w:sz w:val="20"/>
              </w:rPr>
              <w:t>апостиль қою"</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28-қосымша</w:t>
            </w:r>
          </w:p>
        </w:tc>
      </w:tr>
    </w:tbl>
    <w:bookmarkStart w:name="z532" w:id="1378"/>
    <w:p>
      <w:pPr>
        <w:spacing w:after="0"/>
        <w:ind w:left="0"/>
        <w:jc w:val="left"/>
      </w:pPr>
      <w:r>
        <w:rPr>
          <w:rFonts w:ascii="Times New Roman"/>
          <w:b/>
          <w:i w:val="false"/>
          <w:color w:val="000000"/>
        </w:rPr>
        <w:t xml:space="preserve"> "Қазақстан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көрсетілетін қызмет қағидасы</w:t>
      </w:r>
    </w:p>
    <w:bookmarkEnd w:id="1378"/>
    <w:p>
      <w:pPr>
        <w:spacing w:after="0"/>
        <w:ind w:left="0"/>
        <w:jc w:val="both"/>
      </w:pPr>
      <w:r>
        <w:rPr>
          <w:rFonts w:ascii="Times New Roman"/>
          <w:b w:val="false"/>
          <w:i w:val="false"/>
          <w:color w:val="ff0000"/>
          <w:sz w:val="28"/>
        </w:rPr>
        <w:t xml:space="preserve">
      Ескерту. Қағида жаңа редакцияда - ҚР Қаржы министрінің 31.07.2024 </w:t>
      </w:r>
      <w:r>
        <w:rPr>
          <w:rFonts w:ascii="Times New Roman"/>
          <w:b w:val="false"/>
          <w:i w:val="false"/>
          <w:color w:val="ff0000"/>
          <w:sz w:val="28"/>
        </w:rPr>
        <w:t>№ 500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4175" w:id="1379"/>
    <w:p>
      <w:pPr>
        <w:spacing w:after="0"/>
        <w:ind w:left="0"/>
        <w:jc w:val="left"/>
      </w:pPr>
      <w:r>
        <w:rPr>
          <w:rFonts w:ascii="Times New Roman"/>
          <w:b/>
          <w:i w:val="false"/>
          <w:color w:val="000000"/>
        </w:rPr>
        <w:t xml:space="preserve"> 1-тарау. Жалпы ережелер</w:t>
      </w:r>
    </w:p>
    <w:bookmarkEnd w:id="1379"/>
    <w:bookmarkStart w:name="z4108" w:id="1380"/>
    <w:p>
      <w:pPr>
        <w:spacing w:after="0"/>
        <w:ind w:left="0"/>
        <w:jc w:val="both"/>
      </w:pPr>
      <w:r>
        <w:rPr>
          <w:rFonts w:ascii="Times New Roman"/>
          <w:b w:val="false"/>
          <w:i w:val="false"/>
          <w:color w:val="000000"/>
          <w:sz w:val="28"/>
        </w:rPr>
        <w:t>
      1. Осы "Қазақстан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көрсетілетін қызметазақстан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көрсетілетін тармақшасына сәйкаржы министрлігінің құрылымдық бөлімшелерінен және (немесе) олардың аумақтық бөлімшелерінен шығатын ресми құжаттарға апостиль қою"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облыстар, Астана, Алматы және Шымкент қалалары бойынша аумақтық органдарының (бұдан әрі – көрсетілетін қызметті беруші) көрсету тәртібін айқындайды.</w:t>
      </w:r>
    </w:p>
    <w:bookmarkEnd w:id="1380"/>
    <w:bookmarkStart w:name="z4109" w:id="1381"/>
    <w:p>
      <w:pPr>
        <w:spacing w:after="0"/>
        <w:ind w:left="0"/>
        <w:jc w:val="both"/>
      </w:pPr>
      <w:r>
        <w:rPr>
          <w:rFonts w:ascii="Times New Roman"/>
          <w:b w:val="false"/>
          <w:i w:val="false"/>
          <w:color w:val="000000"/>
          <w:sz w:val="28"/>
        </w:rPr>
        <w:t>
      2. Мемлекеттік көрсетілетін қызмет жеке және заңды тұлғаларға көрсетіледі (бұдан әрі – көрсетілетін қызметті алушы).</w:t>
      </w:r>
    </w:p>
    <w:bookmarkEnd w:id="1381"/>
    <w:bookmarkStart w:name="z4110" w:id="1382"/>
    <w:p>
      <w:pPr>
        <w:spacing w:after="0"/>
        <w:ind w:left="0"/>
        <w:jc w:val="left"/>
      </w:pPr>
      <w:r>
        <w:rPr>
          <w:rFonts w:ascii="Times New Roman"/>
          <w:b/>
          <w:i w:val="false"/>
          <w:color w:val="000000"/>
        </w:rPr>
        <w:t xml:space="preserve"> 2-тарау. Мемлекеттік қызметті көрсету тәртібі</w:t>
      </w:r>
    </w:p>
    <w:bookmarkEnd w:id="1382"/>
    <w:bookmarkStart w:name="z4111" w:id="1383"/>
    <w:p>
      <w:pPr>
        <w:spacing w:after="0"/>
        <w:ind w:left="0"/>
        <w:jc w:val="both"/>
      </w:pPr>
      <w:r>
        <w:rPr>
          <w:rFonts w:ascii="Times New Roman"/>
          <w:b w:val="false"/>
          <w:i w:val="false"/>
          <w:color w:val="000000"/>
          <w:sz w:val="28"/>
        </w:rPr>
        <w:t xml:space="preserve">
      3. Өтінішті қабылдау және Мемлекеттік қызмет көрсету нәтижесін беру: </w:t>
      </w:r>
    </w:p>
    <w:bookmarkEnd w:id="1383"/>
    <w:bookmarkStart w:name="z4112" w:id="1384"/>
    <w:p>
      <w:pPr>
        <w:spacing w:after="0"/>
        <w:ind w:left="0"/>
        <w:jc w:val="both"/>
      </w:pPr>
      <w:r>
        <w:rPr>
          <w:rFonts w:ascii="Times New Roman"/>
          <w:b w:val="false"/>
          <w:i w:val="false"/>
          <w:color w:val="000000"/>
          <w:sz w:val="28"/>
        </w:rPr>
        <w:t>
      1) көрсетілетін қызметті беруші арқылы;</w:t>
      </w:r>
    </w:p>
    <w:bookmarkEnd w:id="1384"/>
    <w:bookmarkStart w:name="z4113" w:id="1385"/>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1385"/>
    <w:bookmarkStart w:name="z4114" w:id="1386"/>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"Қазақстан Республикасы Қаржы министрлігінің құрылымдық бөлімшелерінен және (немесе) олардың аумақтық бөлімшелерінен шығатын ресми құжаттарға Республикасы мемлекеттік қызмет көрсетуге қойылатын негізгі талаптардың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1386"/>
    <w:bookmarkStart w:name="z4115" w:id="1387"/>
    <w:p>
      <w:pPr>
        <w:spacing w:after="0"/>
        <w:ind w:left="0"/>
        <w:jc w:val="both"/>
      </w:pPr>
      <w:r>
        <w:rPr>
          <w:rFonts w:ascii="Times New Roman"/>
          <w:b w:val="false"/>
          <w:i w:val="false"/>
          <w:color w:val="000000"/>
          <w:sz w:val="28"/>
        </w:rPr>
        <w:t>
      Келу тәртібімен жүгінген кезде-көрсетілетін қызметті алушы ұсынған құжаттарды көрсетілетін қызметті берушінің жауапты құрылымдық бөлімшесі құжаттарды қабылдауға қабылдайды және көрсетілетін қызметті берушінің жауапты құрылымдық бөлімшесіне құжаттарды өңдеуге береді.</w:t>
      </w:r>
    </w:p>
    <w:bookmarkEnd w:id="1387"/>
    <w:bookmarkStart w:name="z4116" w:id="1388"/>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End w:id="1388"/>
    <w:bookmarkStart w:name="z4117" w:id="1389"/>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не цифрлық құжаттар сервисінен электрондық құжат ұсынылады.</w:t>
      </w:r>
    </w:p>
    <w:bookmarkEnd w:id="1389"/>
    <w:bookmarkStart w:name="z4118" w:id="1390"/>
    <w:p>
      <w:pPr>
        <w:spacing w:after="0"/>
        <w:ind w:left="0"/>
        <w:jc w:val="both"/>
      </w:pPr>
      <w:r>
        <w:rPr>
          <w:rFonts w:ascii="Times New Roman"/>
          <w:b w:val="false"/>
          <w:i w:val="false"/>
          <w:color w:val="000000"/>
          <w:sz w:val="28"/>
        </w:rPr>
        <w:t>
      Егер Қазақстан Республикасының заңдарында өзгеше көзделмесе, мемлекеттік қызметті көрсету кезінде көрсетілетін қызметті алушы ақпараттық жүйелерде қамтылған, заңмен қорғалатын құпияны</w:t>
      </w:r>
    </w:p>
    <w:bookmarkEnd w:id="1390"/>
    <w:bookmarkStart w:name="z4119" w:id="1391"/>
    <w:p>
      <w:pPr>
        <w:spacing w:after="0"/>
        <w:ind w:left="0"/>
        <w:jc w:val="both"/>
      </w:pPr>
      <w:r>
        <w:rPr>
          <w:rFonts w:ascii="Times New Roman"/>
          <w:b w:val="false"/>
          <w:i w:val="false"/>
          <w:color w:val="000000"/>
          <w:sz w:val="28"/>
        </w:rPr>
        <w:t>
      құрайтын мәліметтерді пайдалануға келісім береді.</w:t>
      </w:r>
    </w:p>
    <w:bookmarkEnd w:id="1391"/>
    <w:bookmarkStart w:name="z4120" w:id="1392"/>
    <w:p>
      <w:pPr>
        <w:spacing w:after="0"/>
        <w:ind w:left="0"/>
        <w:jc w:val="both"/>
      </w:pPr>
      <w:r>
        <w:rPr>
          <w:rFonts w:ascii="Times New Roman"/>
          <w:b w:val="false"/>
          <w:i w:val="false"/>
          <w:color w:val="000000"/>
          <w:sz w:val="28"/>
        </w:rPr>
        <w:t>
      Мемлекеттік ақпараттық жүйелерде қамтылған жеке басты куәландыратын құжаттар туралы мәліметтерді көрсетілетін қызметті беруші және (немесе) Мемлекеттік корпорация қызметкері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құжаттар нысанында алады.</w:t>
      </w:r>
    </w:p>
    <w:bookmarkEnd w:id="1392"/>
    <w:bookmarkStart w:name="z4121" w:id="1393"/>
    <w:p>
      <w:pPr>
        <w:spacing w:after="0"/>
        <w:ind w:left="0"/>
        <w:jc w:val="both"/>
      </w:pPr>
      <w:r>
        <w:rPr>
          <w:rFonts w:ascii="Times New Roman"/>
          <w:b w:val="false"/>
          <w:i w:val="false"/>
          <w:color w:val="000000"/>
          <w:sz w:val="28"/>
        </w:rPr>
        <w:t>
      Көрсетілетін қызметті алушылардан ақпараттық жүйелерден алуға болатын құжаттар мен мәліметтерді талап етуге жол берілмейді.</w:t>
      </w:r>
    </w:p>
    <w:bookmarkEnd w:id="1393"/>
    <w:bookmarkStart w:name="z4122" w:id="1394"/>
    <w:p>
      <w:pPr>
        <w:spacing w:after="0"/>
        <w:ind w:left="0"/>
        <w:jc w:val="both"/>
      </w:pPr>
      <w:r>
        <w:rPr>
          <w:rFonts w:ascii="Times New Roman"/>
          <w:b w:val="false"/>
          <w:i w:val="false"/>
          <w:color w:val="000000"/>
          <w:sz w:val="28"/>
        </w:rPr>
        <w:t>
      Көрсетілетін қызметті берушіге жүгінген кезде көрсетілетін қызметті алушы тиісті құжаттардың қабылданғаны туралы талон алады.</w:t>
      </w:r>
    </w:p>
    <w:bookmarkEnd w:id="1394"/>
    <w:bookmarkStart w:name="z4123" w:id="1395"/>
    <w:p>
      <w:pPr>
        <w:spacing w:after="0"/>
        <w:ind w:left="0"/>
        <w:jc w:val="both"/>
      </w:pPr>
      <w:r>
        <w:rPr>
          <w:rFonts w:ascii="Times New Roman"/>
          <w:b w:val="false"/>
          <w:i w:val="false"/>
          <w:color w:val="000000"/>
          <w:sz w:val="28"/>
        </w:rPr>
        <w:t xml:space="preserve">
      Көрсетілетін қызметті алушы Мемлекеттік корпорацияға жүгінген кезде көрсетілетін қызметті алушы осы Қағидаларға </w:t>
      </w:r>
      <w:r>
        <w:rPr>
          <w:rFonts w:ascii="Times New Roman"/>
          <w:b w:val="false"/>
          <w:i w:val="false"/>
          <w:color w:val="000000"/>
          <w:sz w:val="28"/>
        </w:rPr>
        <w:t>1-қосымшаның</w:t>
      </w:r>
      <w:r>
        <w:rPr>
          <w:rFonts w:ascii="Times New Roman"/>
          <w:b w:val="false"/>
          <w:i w:val="false"/>
          <w:color w:val="000000"/>
          <w:sz w:val="28"/>
        </w:rPr>
        <w:t xml:space="preserve"> 8-тармағында көзделген тізбеге сәйкес құжаттардың толық топтамасын ұсынбаған, сондай-ақ қолданылу мерзімі өткен құжаттарды ұсынған жағдайда, Мемлекеттік корпорацияның қызметкері өтінішті қабылдаудан бас тартады және осы Қағидаларға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1395"/>
    <w:bookmarkStart w:name="z4124" w:id="1396"/>
    <w:p>
      <w:pPr>
        <w:spacing w:after="0"/>
        <w:ind w:left="0"/>
        <w:jc w:val="both"/>
      </w:pPr>
      <w:r>
        <w:rPr>
          <w:rFonts w:ascii="Times New Roman"/>
          <w:b w:val="false"/>
          <w:i w:val="false"/>
          <w:color w:val="000000"/>
          <w:sz w:val="28"/>
        </w:rPr>
        <w:t>
      Құжаттарды Мемлекеттік корпорация арқылы қабылдаған кезде көрсетілетін қызметті алушыға тиісті құжаттардың қабылданғаны туралы қолхат беріледі.</w:t>
      </w:r>
    </w:p>
    <w:bookmarkEnd w:id="1396"/>
    <w:bookmarkStart w:name="z4125" w:id="1397"/>
    <w:p>
      <w:pPr>
        <w:spacing w:after="0"/>
        <w:ind w:left="0"/>
        <w:jc w:val="both"/>
      </w:pPr>
      <w:r>
        <w:rPr>
          <w:rFonts w:ascii="Times New Roman"/>
          <w:b w:val="false"/>
          <w:i w:val="false"/>
          <w:color w:val="000000"/>
          <w:sz w:val="28"/>
        </w:rPr>
        <w:t>
      Мемлекеттік корпорация арқылы қағаз жеткізгіште мемлекеттік қызмет көрсету кезінде өтініштер мен құжаттарды қабылдау күні мемлекеттік қызмет көрсету мерзіміне кірмейді.</w:t>
      </w:r>
    </w:p>
    <w:bookmarkEnd w:id="1397"/>
    <w:bookmarkStart w:name="z4126" w:id="1398"/>
    <w:p>
      <w:pPr>
        <w:spacing w:after="0"/>
        <w:ind w:left="0"/>
        <w:jc w:val="both"/>
      </w:pPr>
      <w:r>
        <w:rPr>
          <w:rFonts w:ascii="Times New Roman"/>
          <w:b w:val="false"/>
          <w:i w:val="false"/>
          <w:color w:val="000000"/>
          <w:sz w:val="28"/>
        </w:rPr>
        <w:t>
      Көрсетілетін қызметті алушы құжаттарды Мемлекеттік корпорацияға келу тәртібімен ұсынған кезде Мемлекеттік корпорацияның қызметкері көрсетілетін қызметті алушы ұсынған құжаттарды қабылдайды, тексереді және қабылданған құжаттарды көрсетілетін қызметті берушіге курьерлік байланыс арқылы жібереді.</w:t>
      </w:r>
    </w:p>
    <w:bookmarkEnd w:id="1398"/>
    <w:bookmarkStart w:name="z4127" w:id="1399"/>
    <w:p>
      <w:pPr>
        <w:spacing w:after="0"/>
        <w:ind w:left="0"/>
        <w:jc w:val="both"/>
      </w:pPr>
      <w:r>
        <w:rPr>
          <w:rFonts w:ascii="Times New Roman"/>
          <w:b w:val="false"/>
          <w:i w:val="false"/>
          <w:color w:val="000000"/>
          <w:sz w:val="28"/>
        </w:rPr>
        <w:t xml:space="preserve">
      Көрсетілетін қызметті берушінің құжаттарды қабылдауға жауапты құрылымдық бөлімшесі құжаттар келіп түскен күні ұсынылған құжаттарды қабылдауды, тексеруді және тіркеуді жүзеге асырады (көрсетілетін қызметті алушы жұмыс уақыты аяқталғаннан кейін, тексеруді және тіркеуді жүзеге асырады (көрсетілетін қызметті алушы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және "Қазақстан Республикасындағы мерекелер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 ҚР мерекелер туралы Заңы)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bookmarkEnd w:id="1399"/>
    <w:bookmarkStart w:name="z4128" w:id="1400"/>
    <w:p>
      <w:pPr>
        <w:spacing w:after="0"/>
        <w:ind w:left="0"/>
        <w:jc w:val="both"/>
      </w:pPr>
      <w:r>
        <w:rPr>
          <w:rFonts w:ascii="Times New Roman"/>
          <w:b w:val="false"/>
          <w:i w:val="false"/>
          <w:color w:val="000000"/>
          <w:sz w:val="28"/>
        </w:rPr>
        <w:t xml:space="preserve">
      Ұсынылған құжаттардың толықтығы фактісі анықталған кезде жауапты қызметкер апостиль қояды: </w:t>
      </w:r>
    </w:p>
    <w:bookmarkEnd w:id="1400"/>
    <w:bookmarkStart w:name="z4129" w:id="1401"/>
    <w:p>
      <w:pPr>
        <w:spacing w:after="0"/>
        <w:ind w:left="0"/>
        <w:jc w:val="both"/>
      </w:pPr>
      <w:r>
        <w:rPr>
          <w:rFonts w:ascii="Times New Roman"/>
          <w:b w:val="false"/>
          <w:i w:val="false"/>
          <w:color w:val="000000"/>
          <w:sz w:val="28"/>
        </w:rPr>
        <w:t>
      құжаттарды қабылдаған күннен бастап 3 (үш) жұмыс күні ішінде;</w:t>
      </w:r>
    </w:p>
    <w:bookmarkEnd w:id="1401"/>
    <w:bookmarkStart w:name="z4130" w:id="1402"/>
    <w:p>
      <w:pPr>
        <w:spacing w:after="0"/>
        <w:ind w:left="0"/>
        <w:jc w:val="both"/>
      </w:pPr>
      <w:r>
        <w:rPr>
          <w:rFonts w:ascii="Times New Roman"/>
          <w:b w:val="false"/>
          <w:i w:val="false"/>
          <w:color w:val="000000"/>
          <w:sz w:val="28"/>
        </w:rPr>
        <w:t>
      тиісті құжаттарды қосымша тексеру қажет болған жағдайда-құжаттарды қабылдағаннан кейін 5 (бес) жұмыс күні ішінде.</w:t>
      </w:r>
    </w:p>
    <w:bookmarkEnd w:id="1402"/>
    <w:bookmarkStart w:name="z4131" w:id="1403"/>
    <w:p>
      <w:pPr>
        <w:spacing w:after="0"/>
        <w:ind w:left="0"/>
        <w:jc w:val="both"/>
      </w:pPr>
      <w:r>
        <w:rPr>
          <w:rFonts w:ascii="Times New Roman"/>
          <w:b w:val="false"/>
          <w:i w:val="false"/>
          <w:color w:val="000000"/>
          <w:sz w:val="28"/>
        </w:rPr>
        <w:t>
      Көрсетілетін қызметті берушіге немесе Мемлекеттік корпорацияға жүгінген кезде мемлекеттік қызметті көрсету нәтижесі немесе Қағидаларда көрсетілген жағдайларда және негіздер бойынша мемлекеттік қызметті көрсетуден бас тарту туралы дәлелді жауап.</w:t>
      </w:r>
    </w:p>
    <w:bookmarkEnd w:id="1403"/>
    <w:bookmarkStart w:name="z4132" w:id="1404"/>
    <w:p>
      <w:pPr>
        <w:spacing w:after="0"/>
        <w:ind w:left="0"/>
        <w:jc w:val="both"/>
      </w:pPr>
      <w:r>
        <w:rPr>
          <w:rFonts w:ascii="Times New Roman"/>
          <w:b w:val="false"/>
          <w:i w:val="false"/>
          <w:color w:val="000000"/>
          <w:sz w:val="28"/>
        </w:rPr>
        <w:t>
      Мемлекеттік корпорацияда дайын құжаттарды беру жеке куәлігін (не өкілдің тиісті өкілеттіктері көрсетілетін, Қазақстан Республикасының азаматтық заңнамасына сәйкес берілген құжат негізінде әрекет ететін оның өкілі) көрсеткен кезде тиісті құжаттарды қабылдау туралы қолхат негізінде жүзеге асырылады.</w:t>
      </w:r>
    </w:p>
    <w:bookmarkEnd w:id="1404"/>
    <w:bookmarkStart w:name="z4133" w:id="1405"/>
    <w:p>
      <w:pPr>
        <w:spacing w:after="0"/>
        <w:ind w:left="0"/>
        <w:jc w:val="both"/>
      </w:pPr>
      <w:r>
        <w:rPr>
          <w:rFonts w:ascii="Times New Roman"/>
          <w:b w:val="false"/>
          <w:i w:val="false"/>
          <w:color w:val="000000"/>
          <w:sz w:val="28"/>
        </w:rPr>
        <w:t xml:space="preserve">
      Көрсетілетін қызметті берушінің, Мемлекеттік корпорацияның мерзімінде талап етілмеген құжаттарды сақтау шарты 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 </w:t>
      </w:r>
    </w:p>
    <w:bookmarkEnd w:id="1405"/>
    <w:bookmarkStart w:name="z4134" w:id="1406"/>
    <w:p>
      <w:pPr>
        <w:spacing w:after="0"/>
        <w:ind w:left="0"/>
        <w:jc w:val="both"/>
      </w:pPr>
      <w:r>
        <w:rPr>
          <w:rFonts w:ascii="Times New Roman"/>
          <w:b w:val="false"/>
          <w:i w:val="false"/>
          <w:color w:val="000000"/>
          <w:sz w:val="28"/>
        </w:rPr>
        <w:t>
      Мемлекеттік корпорация құжаттарды 1 (бір) ай бойы сақтауды қамтамасыз етеді, содан кейін оларды одан әрі сақтау үшін көрсетілетін қызметті берушіге береді.</w:t>
      </w:r>
    </w:p>
    <w:bookmarkEnd w:id="1406"/>
    <w:bookmarkStart w:name="z4135" w:id="1407"/>
    <w:p>
      <w:pPr>
        <w:spacing w:after="0"/>
        <w:ind w:left="0"/>
        <w:jc w:val="both"/>
      </w:pPr>
      <w:r>
        <w:rPr>
          <w:rFonts w:ascii="Times New Roman"/>
          <w:b w:val="false"/>
          <w:i w:val="false"/>
          <w:color w:val="000000"/>
          <w:sz w:val="28"/>
        </w:rPr>
        <w:t>
      Көрсетілетін қызметті алушы 1 (бір) ай өткен соң жүгінген кезде Мемлекеттік корпорацияның сұрауы бойынша көрсетілетін қызметті беруші 1 (бір) жұмыс күні ішінде дайын құжаттарды көрсетілетін қызметті алушыға беру үшін Мемлекеттік корпорацияға жібереді.</w:t>
      </w:r>
    </w:p>
    <w:bookmarkEnd w:id="1407"/>
    <w:bookmarkStart w:name="z4136" w:id="1408"/>
    <w:p>
      <w:pPr>
        <w:spacing w:after="0"/>
        <w:ind w:left="0"/>
        <w:jc w:val="both"/>
      </w:pPr>
      <w:r>
        <w:rPr>
          <w:rFonts w:ascii="Times New Roman"/>
          <w:b w:val="false"/>
          <w:i w:val="false"/>
          <w:color w:val="000000"/>
          <w:sz w:val="28"/>
        </w:rPr>
        <w:t xml:space="preserve">
      4. Заңның 5 бабы </w:t>
      </w:r>
      <w:r>
        <w:rPr>
          <w:rFonts w:ascii="Times New Roman"/>
          <w:b w:val="false"/>
          <w:i w:val="false"/>
          <w:color w:val="000000"/>
          <w:sz w:val="28"/>
        </w:rPr>
        <w:t>2-тармағының</w:t>
      </w:r>
      <w:r>
        <w:rPr>
          <w:rFonts w:ascii="Times New Roman"/>
          <w:b w:val="false"/>
          <w:i w:val="false"/>
          <w:color w:val="000000"/>
          <w:sz w:val="28"/>
        </w:rPr>
        <w:t xml:space="preserve">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енгізуді қамтамасыз етеді.</w:t>
      </w:r>
    </w:p>
    <w:bookmarkEnd w:id="1408"/>
    <w:bookmarkStart w:name="z4137" w:id="1409"/>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1409"/>
    <w:bookmarkStart w:name="z4138" w:id="1410"/>
    <w:p>
      <w:pPr>
        <w:spacing w:after="0"/>
        <w:ind w:left="0"/>
        <w:jc w:val="both"/>
      </w:pPr>
      <w:r>
        <w:rPr>
          <w:rFonts w:ascii="Times New Roman"/>
          <w:b w:val="false"/>
          <w:i w:val="false"/>
          <w:color w:val="000000"/>
          <w:sz w:val="28"/>
        </w:rPr>
        <w:t xml:space="preserve">
      6.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inissd@mgd.kz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 </w:t>
      </w:r>
    </w:p>
    <w:bookmarkEnd w:id="1410"/>
    <w:bookmarkStart w:name="z4139" w:id="1411"/>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1411"/>
    <w:bookmarkStart w:name="z4140" w:id="1412"/>
    <w:p>
      <w:pPr>
        <w:spacing w:after="0"/>
        <w:ind w:left="0"/>
        <w:jc w:val="both"/>
      </w:pPr>
      <w:r>
        <w:rPr>
          <w:rFonts w:ascii="Times New Roman"/>
          <w:b w:val="false"/>
          <w:i w:val="false"/>
          <w:color w:val="000000"/>
          <w:sz w:val="28"/>
        </w:rPr>
        <w:t>
      7.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1412"/>
    <w:bookmarkStart w:name="z4141" w:id="1413"/>
    <w:p>
      <w:pPr>
        <w:spacing w:after="0"/>
        <w:ind w:left="0"/>
        <w:jc w:val="both"/>
      </w:pPr>
      <w:r>
        <w:rPr>
          <w:rFonts w:ascii="Times New Roman"/>
          <w:b w:val="false"/>
          <w:i w:val="false"/>
          <w:color w:val="000000"/>
          <w:sz w:val="28"/>
        </w:rPr>
        <w:t>
      көрсетілетін қызметті беруші басшысының атына;</w:t>
      </w:r>
    </w:p>
    <w:bookmarkEnd w:id="1413"/>
    <w:bookmarkStart w:name="z4142" w:id="1414"/>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1414"/>
    <w:bookmarkStart w:name="z4143" w:id="1415"/>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1415"/>
    <w:bookmarkStart w:name="z4144" w:id="1416"/>
    <w:p>
      <w:pPr>
        <w:spacing w:after="0"/>
        <w:ind w:left="0"/>
        <w:jc w:val="both"/>
      </w:pPr>
      <w:r>
        <w:rPr>
          <w:rFonts w:ascii="Times New Roman"/>
          <w:b w:val="false"/>
          <w:i w:val="false"/>
          <w:color w:val="000000"/>
          <w:sz w:val="28"/>
        </w:rPr>
        <w:t>
      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
    <w:bookmarkEnd w:id="1416"/>
    <w:bookmarkStart w:name="z4145" w:id="1417"/>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w:t>
      </w:r>
      <w:r>
        <w:rPr>
          <w:rFonts w:ascii="Times New Roman"/>
          <w:b w:val="false"/>
          <w:i w:val="false"/>
          <w:color w:val="000000"/>
          <w:sz w:val="28"/>
        </w:rPr>
        <w:t>25 бабы</w:t>
      </w:r>
      <w:r>
        <w:rPr>
          <w:rFonts w:ascii="Times New Roman"/>
          <w:b w:val="false"/>
          <w:i w:val="false"/>
          <w:color w:val="000000"/>
          <w:sz w:val="28"/>
        </w:rPr>
        <w:t xml:space="preserve"> 2)-тармақшасына сәйкес оның тіркелген күнінен бастап 5 (бес) жұмыс күні ішінде қаралуға жатады.</w:t>
      </w:r>
    </w:p>
    <w:bookmarkEnd w:id="1417"/>
    <w:bookmarkStart w:name="z4146" w:id="1418"/>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1418"/>
    <w:bookmarkStart w:name="z4147" w:id="1419"/>
    <w:p>
      <w:pPr>
        <w:spacing w:after="0"/>
        <w:ind w:left="0"/>
        <w:jc w:val="both"/>
      </w:pPr>
      <w:r>
        <w:rPr>
          <w:rFonts w:ascii="Times New Roman"/>
          <w:b w:val="false"/>
          <w:i w:val="false"/>
          <w:color w:val="000000"/>
          <w:sz w:val="28"/>
        </w:rPr>
        <w:t xml:space="preserve">
      8.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1419"/>
    <w:bookmarkStart w:name="z4148" w:id="1420"/>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14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Қаржы министрлігінің </w:t>
            </w:r>
            <w:r>
              <w:br/>
            </w:r>
            <w:r>
              <w:rPr>
                <w:rFonts w:ascii="Times New Roman"/>
                <w:b w:val="false"/>
                <w:i w:val="false"/>
                <w:color w:val="000000"/>
                <w:sz w:val="20"/>
              </w:rPr>
              <w:t xml:space="preserve">құрылымдық бөлімшелерінен </w:t>
            </w:r>
            <w:r>
              <w:br/>
            </w:r>
            <w:r>
              <w:rPr>
                <w:rFonts w:ascii="Times New Roman"/>
                <w:b w:val="false"/>
                <w:i w:val="false"/>
                <w:color w:val="000000"/>
                <w:sz w:val="20"/>
              </w:rPr>
              <w:t xml:space="preserve">және (немесе) олардың </w:t>
            </w:r>
            <w:r>
              <w:br/>
            </w:r>
            <w:r>
              <w:rPr>
                <w:rFonts w:ascii="Times New Roman"/>
                <w:b w:val="false"/>
                <w:i w:val="false"/>
                <w:color w:val="000000"/>
                <w:sz w:val="20"/>
              </w:rPr>
              <w:t>аумақтық бөлімшелерінен</w:t>
            </w:r>
            <w:r>
              <w:br/>
            </w:r>
            <w:r>
              <w:rPr>
                <w:rFonts w:ascii="Times New Roman"/>
                <w:b w:val="false"/>
                <w:i w:val="false"/>
                <w:color w:val="000000"/>
                <w:sz w:val="20"/>
              </w:rPr>
              <w:t xml:space="preserve">шығатын ресми құжаттарға </w:t>
            </w:r>
            <w:r>
              <w:br/>
            </w:r>
            <w:r>
              <w:rPr>
                <w:rFonts w:ascii="Times New Roman"/>
                <w:b w:val="false"/>
                <w:i w:val="false"/>
                <w:color w:val="000000"/>
                <w:sz w:val="20"/>
              </w:rPr>
              <w:t xml:space="preserve">апостиль қою" мемлекеттік </w:t>
            </w:r>
            <w:r>
              <w:br/>
            </w:r>
            <w:r>
              <w:rPr>
                <w:rFonts w:ascii="Times New Roman"/>
                <w:b w:val="false"/>
                <w:i w:val="false"/>
                <w:color w:val="000000"/>
                <w:sz w:val="20"/>
              </w:rPr>
              <w:t xml:space="preserve">қызметтерді көрсету </w:t>
            </w:r>
            <w:r>
              <w:br/>
            </w:r>
            <w:r>
              <w:rPr>
                <w:rFonts w:ascii="Times New Roman"/>
                <w:b w:val="false"/>
                <w:i w:val="false"/>
                <w:color w:val="000000"/>
                <w:sz w:val="20"/>
              </w:rPr>
              <w:t>қағидаларына</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қызмет көрсетуге қойылатын негізгі талаптардың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Қаржы министрлігі Мемлекеттік кірістер комитетінің облыстар, Астана, Алматы және Шымкент қалалары бойынша аумақтық органдары.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беруші арқылы;</w:t>
            </w:r>
          </w:p>
          <w:p>
            <w:pPr>
              <w:spacing w:after="20"/>
              <w:ind w:left="20"/>
              <w:jc w:val="both"/>
            </w:pPr>
            <w:r>
              <w:rPr>
                <w:rFonts w:ascii="Times New Roman"/>
                <w:b w:val="false"/>
                <w:i w:val="false"/>
                <w:color w:val="000000"/>
                <w:sz w:val="20"/>
              </w:rPr>
              <w:t>
2) "Азаматтарға арналған үкімет" Мемлекеттік корпорация" коммерциялық емес акционерлік қоғамы (бұдан әрі – Мемлекеттік корпорация) арқылы.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Құжаттарды апостильдеу-көрсетілетін қызметті беруші құжаттарды қабылдаған күннен бастап 2 (екі) жұмыс күні ішінде.</w:t>
            </w:r>
          </w:p>
          <w:p>
            <w:pPr>
              <w:spacing w:after="20"/>
              <w:ind w:left="20"/>
              <w:jc w:val="both"/>
            </w:pPr>
            <w:r>
              <w:rPr>
                <w:rFonts w:ascii="Times New Roman"/>
                <w:b w:val="false"/>
                <w:i w:val="false"/>
                <w:color w:val="000000"/>
                <w:sz w:val="20"/>
              </w:rPr>
              <w:t>
тиісті құжаттарды қосымша тексеру қажет болған жағдайда құжаттарға апостиль қою – көрсетілетін қызметті алушы құжаттарды берген күннен бастап 2 (екі) жұмыс күні ішінде;</w:t>
            </w:r>
          </w:p>
          <w:p>
            <w:pPr>
              <w:spacing w:after="20"/>
              <w:ind w:left="20"/>
              <w:jc w:val="both"/>
            </w:pPr>
            <w:r>
              <w:rPr>
                <w:rFonts w:ascii="Times New Roman"/>
                <w:b w:val="false"/>
                <w:i w:val="false"/>
                <w:color w:val="000000"/>
                <w:sz w:val="20"/>
              </w:rPr>
              <w:t>
2) көрсетілетін қызметті алушының құжаттар топтамасын тапсыруы үшін күтудің рұқсат берілетін уақыты – Мемлекеттік корпорацияда – 15 (он бес) минут;</w:t>
            </w:r>
          </w:p>
          <w:p>
            <w:pPr>
              <w:spacing w:after="20"/>
              <w:ind w:left="20"/>
              <w:jc w:val="both"/>
            </w:pPr>
            <w:r>
              <w:rPr>
                <w:rFonts w:ascii="Times New Roman"/>
                <w:b w:val="false"/>
                <w:i w:val="false"/>
                <w:color w:val="000000"/>
                <w:sz w:val="20"/>
              </w:rPr>
              <w:t>
3) көрсетілетін қызметті алушыға көрсетілетін қызметті берушінің қызмет көрсетуінің рұқсат берілетін уақыты –Мемлекеттік корпорацияда – 15 (он бес)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министрлігінің және (немесе) көрсетілетін қызметті берушінің құрылымдық бөлімшелерінен шығатын ресми құжаттарға апостиль қою.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кезінде көрсетілетін қызметті алушыдан алынатын төлемнің мөлшері және Қазақстан Республикасының заңнамасында көзделген жағдайларда оны алу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"Салық және бюджетке төленетін басқа да міндетті төлемдер туралы" Қазақстан Республикасы Кодексінің (Салық кодексі) 615-бабының </w:t>
            </w:r>
            <w:r>
              <w:rPr>
                <w:rFonts w:ascii="Times New Roman"/>
                <w:b w:val="false"/>
                <w:i w:val="false"/>
                <w:color w:val="000000"/>
                <w:sz w:val="20"/>
              </w:rPr>
              <w:t>7-тармақшасына</w:t>
            </w:r>
            <w:r>
              <w:rPr>
                <w:rFonts w:ascii="Times New Roman"/>
                <w:b w:val="false"/>
                <w:i w:val="false"/>
                <w:color w:val="000000"/>
                <w:sz w:val="20"/>
              </w:rPr>
              <w:t xml:space="preserve"> сәйкес апостиль қойғаны үшін мемлекеттік баж республикалық бюджет туралы заңда белгіленген және мемлекеттік баж төленген күні қолданыста болатын 0,5 айлық есептік көрсеткішті құрайды және әрбір құжат үшін төленеді.</w:t>
            </w:r>
          </w:p>
          <w:p>
            <w:pPr>
              <w:spacing w:after="20"/>
              <w:ind w:left="20"/>
              <w:jc w:val="both"/>
            </w:pPr>
            <w:r>
              <w:rPr>
                <w:rFonts w:ascii="Times New Roman"/>
                <w:b w:val="false"/>
                <w:i w:val="false"/>
                <w:color w:val="000000"/>
                <w:sz w:val="20"/>
              </w:rPr>
              <w:t>
Мемлекеттік баж сомасын бюджетке төлеу банктер немесе банк операцияларының жекелеген түрлерін жүзеге асыратын ұйымдар арқылы апостиль қойылғанға дейін жүргізіледі.</w:t>
            </w:r>
          </w:p>
          <w:p>
            <w:pPr>
              <w:spacing w:after="20"/>
              <w:ind w:left="20"/>
              <w:jc w:val="both"/>
            </w:pPr>
            <w:r>
              <w:rPr>
                <w:rFonts w:ascii="Times New Roman"/>
                <w:b w:val="false"/>
                <w:i w:val="false"/>
                <w:color w:val="000000"/>
                <w:sz w:val="20"/>
              </w:rPr>
              <w:t>
Қазақстан Республикасының дипломатиялық өкілдіктері мен консулдық мекемелері арқылы апостиль қоюға түсетін құжаттарға апостиль қойған кезде мемлекеттік баж төлеуден босатылады.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сәйкес демалыс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мереке күндерінен басқа, дүйсенбіден жұмаға дейін, сағат 13.00-ден 14.30-ға дейін түскі үзіліспен сағат 9.00-ден 18.30-ға дейін.</w:t>
            </w:r>
          </w:p>
          <w:p>
            <w:pPr>
              <w:spacing w:after="20"/>
              <w:ind w:left="20"/>
              <w:jc w:val="both"/>
            </w:pPr>
            <w:r>
              <w:rPr>
                <w:rFonts w:ascii="Times New Roman"/>
                <w:b w:val="false"/>
                <w:i w:val="false"/>
                <w:color w:val="000000"/>
                <w:sz w:val="20"/>
              </w:rPr>
              <w:t>
Мемлекеттік көрсетілетін қызмет кезекпен көрсетіледі, алдын ала жазылу талап етілмейді, жеделдетілген қызмет көрсету көзделмеген;</w:t>
            </w:r>
          </w:p>
          <w:p>
            <w:pPr>
              <w:spacing w:after="20"/>
              <w:ind w:left="20"/>
              <w:jc w:val="both"/>
            </w:pPr>
            <w:r>
              <w:rPr>
                <w:rFonts w:ascii="Times New Roman"/>
                <w:b w:val="false"/>
                <w:i w:val="false"/>
                <w:color w:val="000000"/>
                <w:sz w:val="20"/>
              </w:rPr>
              <w:t xml:space="preserve">
2) Мемлекеттік корпорация –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жексенбі және мереке күндерін қоспағанда, дүйсенбіден бастап жұманы қоса алғанда, белгіленген жұмыс кестесіне сәйкес түскі үзіліссіз сағат 9.00-ден 18.00-ге дейін.</w:t>
            </w:r>
          </w:p>
          <w:p>
            <w:pPr>
              <w:spacing w:after="20"/>
              <w:ind w:left="20"/>
              <w:jc w:val="both"/>
            </w:pPr>
            <w:r>
              <w:rPr>
                <w:rFonts w:ascii="Times New Roman"/>
                <w:b w:val="false"/>
                <w:i w:val="false"/>
                <w:color w:val="000000"/>
                <w:sz w:val="20"/>
              </w:rPr>
              <w:t>
Қабылдау электрондық кезек тәртібімен көрсетілетін жүргізіледі, жеделдетілген қызмет көрсету көзделмеген, портал арқылы электрондық кезекті брондауға болады;</w:t>
            </w:r>
          </w:p>
          <w:p>
            <w:pPr>
              <w:spacing w:after="20"/>
              <w:ind w:left="20"/>
              <w:jc w:val="both"/>
            </w:pPr>
            <w:r>
              <w:rPr>
                <w:rFonts w:ascii="Times New Roman"/>
                <w:b w:val="false"/>
                <w:i w:val="false"/>
                <w:color w:val="000000"/>
                <w:sz w:val="20"/>
              </w:rPr>
              <w:t>
Мемлекеттік қызметті көрсету орындарының мекенжайлары:</w:t>
            </w:r>
          </w:p>
          <w:p>
            <w:pPr>
              <w:spacing w:after="20"/>
              <w:ind w:left="20"/>
              <w:jc w:val="both"/>
            </w:pPr>
            <w:r>
              <w:rPr>
                <w:rFonts w:ascii="Times New Roman"/>
                <w:b w:val="false"/>
                <w:i w:val="false"/>
                <w:color w:val="000000"/>
                <w:sz w:val="20"/>
              </w:rPr>
              <w:t>
1) көрсетілетін қызметті берушінің – www.kgd.gov.kz;</w:t>
            </w:r>
          </w:p>
          <w:p>
            <w:pPr>
              <w:spacing w:after="20"/>
              <w:ind w:left="20"/>
              <w:jc w:val="both"/>
            </w:pPr>
            <w:r>
              <w:rPr>
                <w:rFonts w:ascii="Times New Roman"/>
                <w:b w:val="false"/>
                <w:i w:val="false"/>
                <w:color w:val="000000"/>
                <w:sz w:val="20"/>
              </w:rPr>
              <w:t xml:space="preserve">
2) Мемлекеттік корпорацияның – www. gov4c.kz.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үшін көрсетілетін қызметті алушыдан талап етілетін құжаттар мен мәліметтердің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қызметті алу үшін көрсетілетін қызметті алушылар "Апостиль қоюдың бірыңғай қағидаларын бекіту туралы" Қазақстан Республикасы Әділет министрінің міндетін атқарушының 2021 жылғы 4 қарашадағы № 950, Қазақстан Республикасы Ішкі істер министрінің 2021 жылғы 15 қарашадағы № 702, Қазақстан Республикасы Қаржы министрінің 2021 жылғы 16 қарашадағы № 1182, Қазақстан Республикасы Жоғарғы Сотының жанындағы Соттардың қызметін қамтамасыз ету департаменті басшысының (Қазақстан Республикасы Жоғарғы Сотының аппараты) 2021 жылғы 16 қарашадағы № 30, Қазақстан Республикасы Мәдениет және спорт министрінің 2021 жылғы 24 қарашадағы № 363, Қазақстан Республикасы Бас Прокурорының міндетін атқарушының 2021 жылғы 24 қарашадағы № 155, Қазақстан Республикасы Білім және ғылым министрінің 2021 жылғы 29 қарашадағы № 574 және Қазақстан Республикасы Қорғаныс министрінің 2021 жылғы 8 желтоқсандағы № 851 бірлескен </w:t>
            </w:r>
            <w:r>
              <w:rPr>
                <w:rFonts w:ascii="Times New Roman"/>
                <w:b w:val="false"/>
                <w:i w:val="false"/>
                <w:color w:val="000000"/>
                <w:sz w:val="20"/>
              </w:rPr>
              <w:t>бұйрығымен</w:t>
            </w:r>
            <w:r>
              <w:rPr>
                <w:rFonts w:ascii="Times New Roman"/>
                <w:b w:val="false"/>
                <w:i w:val="false"/>
                <w:color w:val="000000"/>
                <w:sz w:val="20"/>
              </w:rPr>
              <w:t xml:space="preserve"> бекітілген (Нормативтік құқықтық актілерді мемлекеттік тіркеу тізілімінде № 25789 болып тіркелген) Апостиль қоюдың бірыңғай қағидаларына (бұдан әрі – Қағидалар) сәйкес құжаттарды ұсынады.</w:t>
            </w:r>
          </w:p>
          <w:p>
            <w:pPr>
              <w:spacing w:after="20"/>
              <w:ind w:left="20"/>
              <w:jc w:val="both"/>
            </w:pPr>
            <w:r>
              <w:rPr>
                <w:rFonts w:ascii="Times New Roman"/>
                <w:b w:val="false"/>
                <w:i w:val="false"/>
                <w:color w:val="000000"/>
                <w:sz w:val="20"/>
              </w:rPr>
              <w:t>
Көрсетілетін қызметті алушы не оның нотариалды куәландырылған сенімхат бойынша өкілі көрсетілетін қызметті берушіге немесе Мемлекеттік корпорацияға мемлекеттік қызметті көрсету үшін жүгінген кезде:</w:t>
            </w:r>
          </w:p>
          <w:p>
            <w:pPr>
              <w:spacing w:after="20"/>
              <w:ind w:left="20"/>
              <w:jc w:val="both"/>
            </w:pPr>
            <w:r>
              <w:rPr>
                <w:rFonts w:ascii="Times New Roman"/>
                <w:b w:val="false"/>
                <w:i w:val="false"/>
                <w:color w:val="000000"/>
                <w:sz w:val="20"/>
              </w:rPr>
              <w:t>
1) апостиль қоюға тиісті құжат;</w:t>
            </w:r>
          </w:p>
          <w:p>
            <w:pPr>
              <w:spacing w:after="20"/>
              <w:ind w:left="20"/>
              <w:jc w:val="both"/>
            </w:pPr>
            <w:r>
              <w:rPr>
                <w:rFonts w:ascii="Times New Roman"/>
                <w:b w:val="false"/>
                <w:i w:val="false"/>
                <w:color w:val="000000"/>
                <w:sz w:val="20"/>
              </w:rPr>
              <w:t>
2) апостиль қою үшін мемлекеттік баждың бюджетке төленгенін растайтын құжат.</w:t>
            </w:r>
          </w:p>
          <w:p>
            <w:pPr>
              <w:spacing w:after="20"/>
              <w:ind w:left="20"/>
              <w:jc w:val="both"/>
            </w:pPr>
            <w:r>
              <w:rPr>
                <w:rFonts w:ascii="Times New Roman"/>
                <w:b w:val="false"/>
                <w:i w:val="false"/>
                <w:color w:val="000000"/>
                <w:sz w:val="20"/>
              </w:rPr>
              <w:t>
Көрсетілетін қызметті беруші цифрлық құжаттарды іске асырылған интеграция арқылы цифрлық құжаттар сервисінен субъектінің "электрондық үкімет" веб-порталында тіркелген ұялы байланысының абоненттік нөмірі арқылы ұсынылған құжат иесінің келісімі болған жағдайда, бір реттік парольді беру арқылы немесе "электрондық үкімет" веб-порталының хабарламасына жауап ретінде қысқа мәтіндік хабарлама жіберу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заңдарында белгіленген мемлекеттік қызмет көрсетуден бас тарту үшін негіздер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3)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Мемлекеттік корпорациясы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 денсаулығы және денсаулық сақтау жүйесі туралы" Қазақстан Республикасының </w:t>
            </w:r>
            <w:r>
              <w:rPr>
                <w:rFonts w:ascii="Times New Roman"/>
                <w:b w:val="false"/>
                <w:i w:val="false"/>
                <w:color w:val="000000"/>
                <w:sz w:val="20"/>
              </w:rPr>
              <w:t>Кодексінде</w:t>
            </w:r>
            <w:r>
              <w:rPr>
                <w:rFonts w:ascii="Times New Roman"/>
                <w:b w:val="false"/>
                <w:i w:val="false"/>
                <w:color w:val="000000"/>
                <w:sz w:val="20"/>
              </w:rPr>
              <w:t xml:space="preserve">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 (Мемлекеттік корпорация арқылы мемлекеттік қызметті көрсету кезінде).</w:t>
            </w:r>
          </w:p>
          <w:p>
            <w:pPr>
              <w:spacing w:after="20"/>
              <w:ind w:left="20"/>
              <w:jc w:val="both"/>
            </w:pPr>
            <w:r>
              <w:rPr>
                <w:rFonts w:ascii="Times New Roman"/>
                <w:b w:val="false"/>
                <w:i w:val="false"/>
                <w:color w:val="000000"/>
                <w:sz w:val="20"/>
              </w:rPr>
              <w:t>
Көрсетілетін қызметті алушының Бірыңғай байланыс орталығының мемлекеттік қызмет көрсету мәртебесі туралы ақпаратты алу мүмкіндігі бар.</w:t>
            </w:r>
          </w:p>
          <w:p>
            <w:pPr>
              <w:spacing w:after="20"/>
              <w:ind w:left="20"/>
              <w:jc w:val="both"/>
            </w:pPr>
            <w:r>
              <w:rPr>
                <w:rFonts w:ascii="Times New Roman"/>
                <w:b w:val="false"/>
                <w:i w:val="false"/>
                <w:color w:val="000000"/>
                <w:sz w:val="20"/>
              </w:rPr>
              <w:t>
Цифрлық құжаттар сервисі мобильдік қосымшада авторизацияланған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парольді пайдалана отырып, мобильді қосымшада авторизациядан өту, бұдан әрі "Цифрлық құжаттар" бөліміне өту және қажетті құжатты таңдау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Қаржы министрлігінің </w:t>
            </w:r>
            <w:r>
              <w:br/>
            </w:r>
            <w:r>
              <w:rPr>
                <w:rFonts w:ascii="Times New Roman"/>
                <w:b w:val="false"/>
                <w:i w:val="false"/>
                <w:color w:val="000000"/>
                <w:sz w:val="20"/>
              </w:rPr>
              <w:t xml:space="preserve">құрылымдық бөлімшелерінен </w:t>
            </w:r>
            <w:r>
              <w:br/>
            </w:r>
            <w:r>
              <w:rPr>
                <w:rFonts w:ascii="Times New Roman"/>
                <w:b w:val="false"/>
                <w:i w:val="false"/>
                <w:color w:val="000000"/>
                <w:sz w:val="20"/>
              </w:rPr>
              <w:t xml:space="preserve">және (немесе) олардың </w:t>
            </w:r>
            <w:r>
              <w:br/>
            </w:r>
            <w:r>
              <w:rPr>
                <w:rFonts w:ascii="Times New Roman"/>
                <w:b w:val="false"/>
                <w:i w:val="false"/>
                <w:color w:val="000000"/>
                <w:sz w:val="20"/>
              </w:rPr>
              <w:t>аумақтық бөлімшелерінен</w:t>
            </w:r>
            <w:r>
              <w:br/>
            </w:r>
            <w:r>
              <w:rPr>
                <w:rFonts w:ascii="Times New Roman"/>
                <w:b w:val="false"/>
                <w:i w:val="false"/>
                <w:color w:val="000000"/>
                <w:sz w:val="20"/>
              </w:rPr>
              <w:t xml:space="preserve">шығатын ресми құжаттарға </w:t>
            </w:r>
            <w:r>
              <w:br/>
            </w:r>
            <w:r>
              <w:rPr>
                <w:rFonts w:ascii="Times New Roman"/>
                <w:b w:val="false"/>
                <w:i w:val="false"/>
                <w:color w:val="000000"/>
                <w:sz w:val="20"/>
              </w:rPr>
              <w:t xml:space="preserve">апостиль қою" мемлекеттік </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(көрсетілетін қызметті </w:t>
            </w:r>
            <w:r>
              <w:br/>
            </w:r>
            <w:r>
              <w:rPr>
                <w:rFonts w:ascii="Times New Roman"/>
                <w:b w:val="false"/>
                <w:i w:val="false"/>
                <w:color w:val="000000"/>
                <w:sz w:val="20"/>
              </w:rPr>
              <w:t xml:space="preserve">алушының тегі, аты, </w:t>
            </w:r>
            <w:r>
              <w:br/>
            </w:r>
            <w:r>
              <w:rPr>
                <w:rFonts w:ascii="Times New Roman"/>
                <w:b w:val="false"/>
                <w:i w:val="false"/>
                <w:color w:val="000000"/>
                <w:sz w:val="20"/>
              </w:rPr>
              <w:t>(ол болған жағдайда)</w:t>
            </w:r>
            <w:r>
              <w:br/>
            </w:r>
            <w:r>
              <w:rPr>
                <w:rFonts w:ascii="Times New Roman"/>
                <w:b w:val="false"/>
                <w:i w:val="false"/>
                <w:color w:val="000000"/>
                <w:sz w:val="20"/>
              </w:rPr>
              <w:t>әкесінің аты (бұдан әрі –</w:t>
            </w:r>
            <w:r>
              <w:br/>
            </w:r>
            <w:r>
              <w:rPr>
                <w:rFonts w:ascii="Times New Roman"/>
                <w:b w:val="false"/>
                <w:i w:val="false"/>
                <w:color w:val="000000"/>
                <w:sz w:val="20"/>
              </w:rPr>
              <w:t>аты-жөні), не ұйымының атауы)</w:t>
            </w:r>
            <w:r>
              <w:br/>
            </w:r>
            <w:r>
              <w:rPr>
                <w:rFonts w:ascii="Times New Roman"/>
                <w:b w:val="false"/>
                <w:i w:val="false"/>
                <w:color w:val="000000"/>
                <w:sz w:val="20"/>
              </w:rPr>
              <w:t>____________________________</w:t>
            </w:r>
            <w:r>
              <w:br/>
            </w:r>
            <w:r>
              <w:rPr>
                <w:rFonts w:ascii="Times New Roman"/>
                <w:b w:val="false"/>
                <w:i w:val="false"/>
                <w:color w:val="000000"/>
                <w:sz w:val="20"/>
              </w:rPr>
              <w:t>(көрсетілетін қызметті</w:t>
            </w:r>
            <w:r>
              <w:br/>
            </w:r>
            <w:r>
              <w:rPr>
                <w:rFonts w:ascii="Times New Roman"/>
                <w:b w:val="false"/>
                <w:i w:val="false"/>
                <w:color w:val="000000"/>
                <w:sz w:val="20"/>
              </w:rPr>
              <w:t>алушының мекенжайы)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4174" w:id="1421"/>
    <w:p>
      <w:pPr>
        <w:spacing w:after="0"/>
        <w:ind w:left="0"/>
        <w:jc w:val="left"/>
      </w:pPr>
      <w:r>
        <w:rPr>
          <w:rFonts w:ascii="Times New Roman"/>
          <w:b/>
          <w:i w:val="false"/>
          <w:color w:val="000000"/>
        </w:rPr>
        <w:t xml:space="preserve"> Құжаттарды қабылдаудан бас тарту туралы қолхат</w:t>
      </w:r>
    </w:p>
    <w:bookmarkEnd w:id="1421"/>
    <w:p>
      <w:pPr>
        <w:spacing w:after="0"/>
        <w:ind w:left="0"/>
        <w:jc w:val="both"/>
      </w:pPr>
      <w:r>
        <w:rPr>
          <w:rFonts w:ascii="Times New Roman"/>
          <w:b w:val="false"/>
          <w:i w:val="false"/>
          <w:color w:val="000000"/>
          <w:sz w:val="28"/>
        </w:rPr>
        <w:t>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Қағидаға 1-қосымға сәйкес Тізбенің 8-тармағында көзделген құжаттардың толық топтамасын табыс етпеуіңізге, сондай-ақ қолданылу мерзімі өтіп кеткен құжаттарды ұсынуыңызға байланысты "Қазақстан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 мен қолданылу мерзімі өткен құжаттардың атауы:</w:t>
      </w:r>
    </w:p>
    <w:p>
      <w:pPr>
        <w:spacing w:after="0"/>
        <w:ind w:left="0"/>
        <w:jc w:val="both"/>
      </w:pPr>
      <w:r>
        <w:rPr>
          <w:rFonts w:ascii="Times New Roman"/>
          <w:b w:val="false"/>
          <w:i w:val="false"/>
          <w:color w:val="000000"/>
          <w:sz w:val="28"/>
        </w:rPr>
        <w:t>
      1) ____________________________________;</w:t>
      </w:r>
    </w:p>
    <w:p>
      <w:pPr>
        <w:spacing w:after="0"/>
        <w:ind w:left="0"/>
        <w:jc w:val="both"/>
      </w:pPr>
      <w:r>
        <w:rPr>
          <w:rFonts w:ascii="Times New Roman"/>
          <w:b w:val="false"/>
          <w:i w:val="false"/>
          <w:color w:val="000000"/>
          <w:sz w:val="28"/>
        </w:rPr>
        <w:t>
      2) ____________________________________;</w:t>
      </w:r>
    </w:p>
    <w:p>
      <w:pPr>
        <w:spacing w:after="0"/>
        <w:ind w:left="0"/>
        <w:jc w:val="both"/>
      </w:pPr>
      <w:r>
        <w:rPr>
          <w:rFonts w:ascii="Times New Roman"/>
          <w:b w:val="false"/>
          <w:i w:val="false"/>
          <w:color w:val="000000"/>
          <w:sz w:val="28"/>
        </w:rPr>
        <w:t>
      Осы қолхат әр тарап үшін бір-бірден 2 данада жасалды.</w:t>
      </w:r>
    </w:p>
    <w:p>
      <w:pPr>
        <w:spacing w:after="0"/>
        <w:ind w:left="0"/>
        <w:jc w:val="both"/>
      </w:pPr>
      <w:r>
        <w:rPr>
          <w:rFonts w:ascii="Times New Roman"/>
          <w:b w:val="false"/>
          <w:i w:val="false"/>
          <w:color w:val="000000"/>
          <w:sz w:val="28"/>
        </w:rPr>
        <w:t>
      Т.А.Ә. (ол болған жағдайда) (Мемлекеттік корпорация қызметкерінің) (қолы)</w:t>
      </w:r>
    </w:p>
    <w:p>
      <w:pPr>
        <w:spacing w:after="0"/>
        <w:ind w:left="0"/>
        <w:jc w:val="both"/>
      </w:pPr>
      <w:r>
        <w:rPr>
          <w:rFonts w:ascii="Times New Roman"/>
          <w:b w:val="false"/>
          <w:i w:val="false"/>
          <w:color w:val="000000"/>
          <w:sz w:val="28"/>
        </w:rPr>
        <w:t>
      Орындаушы: Т.А.Ә. (ол болған жағдайда) 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 Т.А.Ә. (ол болған жағдайда) / көрсетілетін қызметті алушының қолы</w:t>
      </w:r>
    </w:p>
    <w:p>
      <w:pPr>
        <w:spacing w:after="0"/>
        <w:ind w:left="0"/>
        <w:jc w:val="both"/>
      </w:pPr>
      <w:r>
        <w:rPr>
          <w:rFonts w:ascii="Times New Roman"/>
          <w:b w:val="false"/>
          <w:i w:val="false"/>
          <w:color w:val="000000"/>
          <w:sz w:val="28"/>
        </w:rPr>
        <w:t>
      20__ жылғы "___" 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құралына арналған</w:t>
            </w:r>
            <w:r>
              <w:br/>
            </w:r>
            <w:r>
              <w:rPr>
                <w:rFonts w:ascii="Times New Roman"/>
                <w:b w:val="false"/>
                <w:i w:val="false"/>
                <w:color w:val="000000"/>
                <w:sz w:val="20"/>
              </w:rPr>
              <w:t xml:space="preserve">кедендік декларацияны </w:t>
            </w:r>
            <w:r>
              <w:br/>
            </w:r>
            <w:r>
              <w:rPr>
                <w:rFonts w:ascii="Times New Roman"/>
                <w:b w:val="false"/>
                <w:i w:val="false"/>
                <w:color w:val="000000"/>
                <w:sz w:val="20"/>
              </w:rPr>
              <w:t>қабылдау"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29-қосымша</w:t>
            </w:r>
          </w:p>
        </w:tc>
      </w:tr>
    </w:tbl>
    <w:bookmarkStart w:name="z545" w:id="1422"/>
    <w:p>
      <w:pPr>
        <w:spacing w:after="0"/>
        <w:ind w:left="0"/>
        <w:jc w:val="left"/>
      </w:pPr>
      <w:r>
        <w:rPr>
          <w:rFonts w:ascii="Times New Roman"/>
          <w:b/>
          <w:i w:val="false"/>
          <w:color w:val="000000"/>
        </w:rPr>
        <w:t xml:space="preserve"> "Көлік құралына арналған кедендік декларацияны қабылдау" мемлекеттік көрсетілетін қызмет қағидасы</w:t>
      </w:r>
    </w:p>
    <w:bookmarkEnd w:id="1422"/>
    <w:p>
      <w:pPr>
        <w:spacing w:after="0"/>
        <w:ind w:left="0"/>
        <w:jc w:val="both"/>
      </w:pPr>
      <w:r>
        <w:rPr>
          <w:rFonts w:ascii="Times New Roman"/>
          <w:b w:val="false"/>
          <w:i w:val="false"/>
          <w:color w:val="ff0000"/>
          <w:sz w:val="28"/>
        </w:rPr>
        <w:t xml:space="preserve">
      Ескерту. Қағида жаңа редакцияда - ҚР Қаржы министрінің 31.07.2024 </w:t>
      </w:r>
      <w:r>
        <w:rPr>
          <w:rFonts w:ascii="Times New Roman"/>
          <w:b w:val="false"/>
          <w:i w:val="false"/>
          <w:color w:val="ff0000"/>
          <w:sz w:val="28"/>
        </w:rPr>
        <w:t>№ 500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546" w:id="1423"/>
    <w:p>
      <w:pPr>
        <w:spacing w:after="0"/>
        <w:ind w:left="0"/>
        <w:jc w:val="left"/>
      </w:pPr>
      <w:r>
        <w:rPr>
          <w:rFonts w:ascii="Times New Roman"/>
          <w:b/>
          <w:i w:val="false"/>
          <w:color w:val="000000"/>
        </w:rPr>
        <w:t xml:space="preserve"> 1-тарау. Жалпы ережелер</w:t>
      </w:r>
    </w:p>
    <w:bookmarkEnd w:id="1423"/>
    <w:bookmarkStart w:name="z4189" w:id="1424"/>
    <w:p>
      <w:pPr>
        <w:spacing w:after="0"/>
        <w:ind w:left="0"/>
        <w:jc w:val="both"/>
      </w:pPr>
      <w:r>
        <w:rPr>
          <w:rFonts w:ascii="Times New Roman"/>
          <w:b w:val="false"/>
          <w:i w:val="false"/>
          <w:color w:val="000000"/>
          <w:sz w:val="28"/>
        </w:rPr>
        <w:t xml:space="preserve">
      1. Осы "Көлік құралына арналған кедендік декларацияны қабылдау"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Қазақстан Республикасының "Мемлекеттік көрсетілетін қызметтер туралы" Қазақстан Республикасының Заңының (бұдан әрі – Заң) 10-бабы 1) тармақшасына сәйкес әзірленген және "Көлік құралына арналған кедендік декларацияны қабылдау"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облыстар, Астана, Алматы және Шымкент қалалары бойынша аумақтық органдарымен (бұдан әрі – көрсетілетін қызметті беруші) көрсету тәртібін анықтайды.</w:t>
      </w:r>
    </w:p>
    <w:bookmarkEnd w:id="1424"/>
    <w:bookmarkStart w:name="z4190" w:id="1425"/>
    <w:p>
      <w:pPr>
        <w:spacing w:after="0"/>
        <w:ind w:left="0"/>
        <w:jc w:val="both"/>
      </w:pPr>
      <w:r>
        <w:rPr>
          <w:rFonts w:ascii="Times New Roman"/>
          <w:b w:val="false"/>
          <w:i w:val="false"/>
          <w:color w:val="000000"/>
          <w:sz w:val="28"/>
        </w:rPr>
        <w:t>
      2. Мемлекеттік көрсетілетін қызмет жеке және заңды тұлғаларға көрсетіледі (бұдан әрі – көрсетілетін қызметті алушы).</w:t>
      </w:r>
    </w:p>
    <w:bookmarkEnd w:id="1425"/>
    <w:bookmarkStart w:name="z4191" w:id="1426"/>
    <w:p>
      <w:pPr>
        <w:spacing w:after="0"/>
        <w:ind w:left="0"/>
        <w:jc w:val="left"/>
      </w:pPr>
      <w:r>
        <w:rPr>
          <w:rFonts w:ascii="Times New Roman"/>
          <w:b/>
          <w:i w:val="false"/>
          <w:color w:val="000000"/>
        </w:rPr>
        <w:t xml:space="preserve"> 2-тарау. Мемлекеттік қызметті көрсету тәртібі</w:t>
      </w:r>
    </w:p>
    <w:bookmarkEnd w:id="1426"/>
    <w:bookmarkStart w:name="z4192" w:id="1427"/>
    <w:p>
      <w:pPr>
        <w:spacing w:after="0"/>
        <w:ind w:left="0"/>
        <w:jc w:val="both"/>
      </w:pPr>
      <w:r>
        <w:rPr>
          <w:rFonts w:ascii="Times New Roman"/>
          <w:b w:val="false"/>
          <w:i w:val="false"/>
          <w:color w:val="000000"/>
          <w:sz w:val="28"/>
        </w:rPr>
        <w:t>
      3. Көлік құралына кедендік декларацияны қабылдау (бұдан әрі – КҚКД) халықаралық тасымалдаудың темір жол көлік құралдарын және (немесе) темір жол көлік құралдарымен тасымалданатын контейнерлерді, әуе және теңіз көлік құралдарын, сондай-ақ тауарларға арналған декларация ретінде көліктік (тасымалдау), коммерциялық және (немесе) өзге де құжаттарды қолдану жағдайын қоспағанда және Мемлекеттік қызмет көрсету нәтижесін беруді көрсетілетін қызметті беруші КҚКД шығаруға байланысты кедендік операцияларды жасауға уәкілетті мемлекеттік кірістер органының лауазымды адамына КҚКД қағаз тасығышын беру арқылы жүзеге асырады, немесе "электронды үкімет" веб-портал арқылы.</w:t>
      </w:r>
    </w:p>
    <w:bookmarkEnd w:id="1427"/>
    <w:bookmarkStart w:name="z4193" w:id="1428"/>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"Көлік құралына арналған кедендік декларацияны қабылдау" мемлекеттік қызмет көрсетуге қойылатын негізгі талаптардың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1428"/>
    <w:bookmarkStart w:name="z4194" w:id="1429"/>
    <w:p>
      <w:pPr>
        <w:spacing w:after="0"/>
        <w:ind w:left="0"/>
        <w:jc w:val="both"/>
      </w:pPr>
      <w:r>
        <w:rPr>
          <w:rFonts w:ascii="Times New Roman"/>
          <w:b w:val="false"/>
          <w:i w:val="false"/>
          <w:color w:val="000000"/>
          <w:sz w:val="28"/>
        </w:rPr>
        <w:t>
      Келу тәртібімен жүгінген кезде-көрсетілетін қызметті алушы ұсынған құжаттарды көрсетілетін қызметті берушінің жауапты құрылымдық бөлімшесі құжаттарды қабылдауға қабылдайды және көрсетілетін қызметті берушінің жауапты құрылымдық бөлімшесіне құжаттарды өңдеуге береді.</w:t>
      </w:r>
    </w:p>
    <w:bookmarkEnd w:id="1429"/>
    <w:bookmarkStart w:name="z4195" w:id="1430"/>
    <w:p>
      <w:pPr>
        <w:spacing w:after="0"/>
        <w:ind w:left="0"/>
        <w:jc w:val="both"/>
      </w:pPr>
      <w:r>
        <w:rPr>
          <w:rFonts w:ascii="Times New Roman"/>
          <w:b w:val="false"/>
          <w:i w:val="false"/>
          <w:color w:val="000000"/>
          <w:sz w:val="28"/>
        </w:rPr>
        <w:t>
      Электрондық түрде жүгінген кезде КҚКД көрсетілетін қызметті алушының ЭЦҚ-мен куәландырылған электрондық құжат нысанында портал арқылы қабылданады.</w:t>
      </w:r>
    </w:p>
    <w:bookmarkEnd w:id="1430"/>
    <w:bookmarkStart w:name="z4196" w:id="1431"/>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End w:id="1431"/>
    <w:bookmarkStart w:name="z4197" w:id="1432"/>
    <w:p>
      <w:pPr>
        <w:spacing w:after="0"/>
        <w:ind w:left="0"/>
        <w:jc w:val="both"/>
      </w:pPr>
      <w:r>
        <w:rPr>
          <w:rFonts w:ascii="Times New Roman"/>
          <w:b w:val="false"/>
          <w:i w:val="false"/>
          <w:color w:val="000000"/>
          <w:sz w:val="28"/>
        </w:rPr>
        <w:t xml:space="preserve">
      Көрсетілетін қызметті алушының жеке басын сәйкестендіру үшін жеке басын куәландыратын құжат немесе цифрлық құжаттар сервисінен электрндық құжат көрсетіледі. </w:t>
      </w:r>
    </w:p>
    <w:bookmarkEnd w:id="1432"/>
    <w:bookmarkStart w:name="z4198" w:id="1433"/>
    <w:p>
      <w:pPr>
        <w:spacing w:after="0"/>
        <w:ind w:left="0"/>
        <w:jc w:val="both"/>
      </w:pPr>
      <w:r>
        <w:rPr>
          <w:rFonts w:ascii="Times New Roman"/>
          <w:b w:val="false"/>
          <w:i w:val="false"/>
          <w:color w:val="000000"/>
          <w:sz w:val="28"/>
        </w:rPr>
        <w:t>
      Егер Қазақстан Республикасының заңдарында өзгеше көзделмесе, мемлекеттік қызметті көрсету кезінде көрсетілетін қызметті алушы ақпараттық жүйелерде қамтылған, заңмен қорғалатын құпияны құрайтын мәліметтерді пайдалануға келісім береді.</w:t>
      </w:r>
    </w:p>
    <w:bookmarkEnd w:id="1433"/>
    <w:bookmarkStart w:name="z4199" w:id="1434"/>
    <w:p>
      <w:pPr>
        <w:spacing w:after="0"/>
        <w:ind w:left="0"/>
        <w:jc w:val="both"/>
      </w:pPr>
      <w:r>
        <w:rPr>
          <w:rFonts w:ascii="Times New Roman"/>
          <w:b w:val="false"/>
          <w:i w:val="false"/>
          <w:color w:val="000000"/>
          <w:sz w:val="28"/>
        </w:rPr>
        <w:t>
      Мемлекеттік ақпараттық жүйелерде қамтылған жеке басты куәландыратын құжаттар туралы мәліметтерді көрсетілетін қызметті беруші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құжаттар нысанында алады.</w:t>
      </w:r>
    </w:p>
    <w:bookmarkEnd w:id="1434"/>
    <w:bookmarkStart w:name="z4200" w:id="1435"/>
    <w:p>
      <w:pPr>
        <w:spacing w:after="0"/>
        <w:ind w:left="0"/>
        <w:jc w:val="both"/>
      </w:pPr>
      <w:r>
        <w:rPr>
          <w:rFonts w:ascii="Times New Roman"/>
          <w:b w:val="false"/>
          <w:i w:val="false"/>
          <w:color w:val="000000"/>
          <w:sz w:val="28"/>
        </w:rPr>
        <w:t>
      Көрсетілетін қызметті алушылардан ақпараттық жүйелерден алуға болатын құжаттар мен мәліметтерді талап етуге жол берілмейді.</w:t>
      </w:r>
    </w:p>
    <w:bookmarkEnd w:id="1435"/>
    <w:bookmarkStart w:name="z4201" w:id="1436"/>
    <w:p>
      <w:pPr>
        <w:spacing w:after="0"/>
        <w:ind w:left="0"/>
        <w:jc w:val="both"/>
      </w:pPr>
      <w:r>
        <w:rPr>
          <w:rFonts w:ascii="Times New Roman"/>
          <w:b w:val="false"/>
          <w:i w:val="false"/>
          <w:color w:val="000000"/>
          <w:sz w:val="28"/>
        </w:rPr>
        <w:t>
      КҚКД көшірмесіндегі күні, уақыты, құжаттар топтамасын қабылдаған адамның қолы, тегі және аты-жөні көрсетілген белгі көрсетілетін қызметті алушының құжаттарды қабылдағанын растау болып табылады.</w:t>
      </w:r>
    </w:p>
    <w:bookmarkEnd w:id="1436"/>
    <w:bookmarkStart w:name="z4202" w:id="1437"/>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 үшін сұрау салудың қабылданғаны туралы мәртебе жіберіледі.</w:t>
      </w:r>
    </w:p>
    <w:bookmarkEnd w:id="1437"/>
    <w:bookmarkStart w:name="z4203" w:id="1438"/>
    <w:p>
      <w:pPr>
        <w:spacing w:after="0"/>
        <w:ind w:left="0"/>
        <w:jc w:val="both"/>
      </w:pPr>
      <w:r>
        <w:rPr>
          <w:rFonts w:ascii="Times New Roman"/>
          <w:b w:val="false"/>
          <w:i w:val="false"/>
          <w:color w:val="000000"/>
          <w:sz w:val="28"/>
        </w:rPr>
        <w:t xml:space="preserve">
      Құжаттарды қабылдауға жауапты көрсетілетін қызметті берушінің құрылымдық бөлімшесі құжаттар келіп түскен күні ұсынылған құжаттарды қабылдауды, тексеруді және тіркеуді жүзеге асырады (көрсетілетін қызметті алушы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Кодексіне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 ҚР мерекелер туралы Заңы)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bookmarkEnd w:id="1438"/>
    <w:bookmarkStart w:name="z4204" w:id="1439"/>
    <w:p>
      <w:pPr>
        <w:spacing w:after="0"/>
        <w:ind w:left="0"/>
        <w:jc w:val="both"/>
      </w:pPr>
      <w:r>
        <w:rPr>
          <w:rFonts w:ascii="Times New Roman"/>
          <w:b w:val="false"/>
          <w:i w:val="false"/>
          <w:color w:val="000000"/>
          <w:sz w:val="28"/>
        </w:rPr>
        <w:t xml:space="preserve">
      Көрсетілетін қызметті алушы Кеден кодексінің </w:t>
      </w:r>
      <w:r>
        <w:rPr>
          <w:rFonts w:ascii="Times New Roman"/>
          <w:b w:val="false"/>
          <w:i w:val="false"/>
          <w:color w:val="000000"/>
          <w:sz w:val="28"/>
        </w:rPr>
        <w:t>176-бабында</w:t>
      </w:r>
      <w:r>
        <w:rPr>
          <w:rFonts w:ascii="Times New Roman"/>
          <w:b w:val="false"/>
          <w:i w:val="false"/>
          <w:color w:val="000000"/>
          <w:sz w:val="28"/>
        </w:rPr>
        <w:t xml:space="preserve"> көзделген тізбеге сәйкес құжаттардың толық топтамасын ұсынбаған және (немесе) қолданылу мерзімі өткен құжаттарды ұсынған жағдайларда, көрсетілетін қызметті беруші КҚКД қабылдаудан бас тартады.</w:t>
      </w:r>
    </w:p>
    <w:bookmarkEnd w:id="1439"/>
    <w:bookmarkStart w:name="z4205" w:id="1440"/>
    <w:p>
      <w:pPr>
        <w:spacing w:after="0"/>
        <w:ind w:left="0"/>
        <w:jc w:val="both"/>
      </w:pPr>
      <w:r>
        <w:rPr>
          <w:rFonts w:ascii="Times New Roman"/>
          <w:b w:val="false"/>
          <w:i w:val="false"/>
          <w:color w:val="000000"/>
          <w:sz w:val="28"/>
        </w:rPr>
        <w:t>
      Ұсынылған құжаттардың толықтығы фактісі анықталған кезде жауапты қызметкер КҚКД тіркелген сәттен бастап жұмыс уақытының 4 (төрт) сағаты ішінде халықаралық тасымалдаудың көлік құралдарын шығаруды аяқтайды.</w:t>
      </w:r>
    </w:p>
    <w:bookmarkEnd w:id="1440"/>
    <w:bookmarkStart w:name="z4206" w:id="1441"/>
    <w:p>
      <w:pPr>
        <w:spacing w:after="0"/>
        <w:ind w:left="0"/>
        <w:jc w:val="both"/>
      </w:pPr>
      <w:r>
        <w:rPr>
          <w:rFonts w:ascii="Times New Roman"/>
          <w:b w:val="false"/>
          <w:i w:val="false"/>
          <w:color w:val="000000"/>
          <w:sz w:val="28"/>
        </w:rPr>
        <w:t>
      Порталға жүгінген кезде мемлекеттік қызметті көрсету нәтижесі көрсетілетін қызметті берушінің лауазымды адамының ЭЦҚ-мен куәландырылған электрондық құжат нысанында көрсетілетін қызметті алушыға жіберіледі.</w:t>
      </w:r>
    </w:p>
    <w:bookmarkEnd w:id="1441"/>
    <w:bookmarkStart w:name="z4207" w:id="1442"/>
    <w:p>
      <w:pPr>
        <w:spacing w:after="0"/>
        <w:ind w:left="0"/>
        <w:jc w:val="both"/>
      </w:pPr>
      <w:r>
        <w:rPr>
          <w:rFonts w:ascii="Times New Roman"/>
          <w:b w:val="false"/>
          <w:i w:val="false"/>
          <w:color w:val="000000"/>
          <w:sz w:val="28"/>
        </w:rPr>
        <w:t xml:space="preserve">
      Көрсетілетін қызметті берушіге жүгінген кезде Мемлекеттік қызмет көрсету нәтижесі немесе Кеден кодексінің 182-бабының </w:t>
      </w:r>
      <w:r>
        <w:rPr>
          <w:rFonts w:ascii="Times New Roman"/>
          <w:b w:val="false"/>
          <w:i w:val="false"/>
          <w:color w:val="000000"/>
          <w:sz w:val="28"/>
        </w:rPr>
        <w:t>3-тармағында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 қағаз жеткізгіште беріледі.</w:t>
      </w:r>
    </w:p>
    <w:bookmarkEnd w:id="1442"/>
    <w:bookmarkStart w:name="z4208" w:id="1443"/>
    <w:p>
      <w:pPr>
        <w:spacing w:after="0"/>
        <w:ind w:left="0"/>
        <w:jc w:val="both"/>
      </w:pPr>
      <w:r>
        <w:rPr>
          <w:rFonts w:ascii="Times New Roman"/>
          <w:b w:val="false"/>
          <w:i w:val="false"/>
          <w:color w:val="000000"/>
          <w:sz w:val="28"/>
        </w:rPr>
        <w:t xml:space="preserve">
      4. Заңның 5 бабы </w:t>
      </w:r>
      <w:r>
        <w:rPr>
          <w:rFonts w:ascii="Times New Roman"/>
          <w:b w:val="false"/>
          <w:i w:val="false"/>
          <w:color w:val="000000"/>
          <w:sz w:val="28"/>
        </w:rPr>
        <w:t>2-тармағының</w:t>
      </w:r>
      <w:r>
        <w:rPr>
          <w:rFonts w:ascii="Times New Roman"/>
          <w:b w:val="false"/>
          <w:i w:val="false"/>
          <w:color w:val="000000"/>
          <w:sz w:val="28"/>
        </w:rPr>
        <w:t xml:space="preserve">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енгізуді қамтамасыз етеді.</w:t>
      </w:r>
    </w:p>
    <w:bookmarkEnd w:id="1443"/>
    <w:bookmarkStart w:name="z4209" w:id="1444"/>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1444"/>
    <w:bookmarkStart w:name="z4210" w:id="1445"/>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1445"/>
    <w:bookmarkStart w:name="z4211" w:id="1446"/>
    <w:p>
      <w:pPr>
        <w:spacing w:after="0"/>
        <w:ind w:left="0"/>
        <w:jc w:val="both"/>
      </w:pPr>
      <w:r>
        <w:rPr>
          <w:rFonts w:ascii="Times New Roman"/>
          <w:b w:val="false"/>
          <w:i w:val="false"/>
          <w:color w:val="000000"/>
          <w:sz w:val="28"/>
        </w:rPr>
        <w:t>
      6.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1446"/>
    <w:bookmarkStart w:name="z4212" w:id="1447"/>
    <w:p>
      <w:pPr>
        <w:spacing w:after="0"/>
        <w:ind w:left="0"/>
        <w:jc w:val="both"/>
      </w:pPr>
      <w:r>
        <w:rPr>
          <w:rFonts w:ascii="Times New Roman"/>
          <w:b w:val="false"/>
          <w:i w:val="false"/>
          <w:color w:val="000000"/>
          <w:sz w:val="28"/>
        </w:rPr>
        <w:t>
      көрсетілетін қызметті беруші басшысының атына;</w:t>
      </w:r>
    </w:p>
    <w:bookmarkEnd w:id="1447"/>
    <w:bookmarkStart w:name="z4213" w:id="1448"/>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1448"/>
    <w:bookmarkStart w:name="z4214" w:id="1449"/>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1449"/>
    <w:bookmarkStart w:name="z4215" w:id="1450"/>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1450"/>
    <w:bookmarkStart w:name="z4216" w:id="1451"/>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1451"/>
    <w:bookmarkStart w:name="z4217" w:id="1452"/>
    <w:p>
      <w:pPr>
        <w:spacing w:after="0"/>
        <w:ind w:left="0"/>
        <w:jc w:val="both"/>
      </w:pPr>
      <w:r>
        <w:rPr>
          <w:rFonts w:ascii="Times New Roman"/>
          <w:b w:val="false"/>
          <w:i w:val="false"/>
          <w:color w:val="000000"/>
          <w:sz w:val="28"/>
        </w:rPr>
        <w:t xml:space="preserve">
      7. Көрсетілген мемлекеттік қызмет нәтижелерімен келіспеген жағдайда, көрсетілетін қызметті алушы Заңның 4 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1452"/>
    <w:bookmarkStart w:name="z4218" w:id="1453"/>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14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"Көлік құралына арналған </w:t>
            </w:r>
            <w:r>
              <w:br/>
            </w:r>
            <w:r>
              <w:rPr>
                <w:rFonts w:ascii="Times New Roman"/>
                <w:b w:val="false"/>
                <w:i w:val="false"/>
                <w:color w:val="000000"/>
                <w:sz w:val="20"/>
              </w:rPr>
              <w:t xml:space="preserve">кедендік декларацияны </w:t>
            </w:r>
            <w:r>
              <w:br/>
            </w:r>
            <w:r>
              <w:rPr>
                <w:rFonts w:ascii="Times New Roman"/>
                <w:b w:val="false"/>
                <w:i w:val="false"/>
                <w:color w:val="000000"/>
                <w:sz w:val="20"/>
              </w:rPr>
              <w:t xml:space="preserve">қабылдау" мемлекеттік </w:t>
            </w:r>
            <w:r>
              <w:br/>
            </w:r>
            <w:r>
              <w:rPr>
                <w:rFonts w:ascii="Times New Roman"/>
                <w:b w:val="false"/>
                <w:i w:val="false"/>
                <w:color w:val="000000"/>
                <w:sz w:val="20"/>
              </w:rPr>
              <w:t xml:space="preserve">қызметтерді көрсету </w:t>
            </w:r>
            <w:r>
              <w:br/>
            </w:r>
            <w:r>
              <w:rPr>
                <w:rFonts w:ascii="Times New Roman"/>
                <w:b w:val="false"/>
                <w:i w:val="false"/>
                <w:color w:val="000000"/>
                <w:sz w:val="20"/>
              </w:rPr>
              <w:t>қағидаларына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құралына арналған кедендік декларацияны қабылдау" мемлекеттік қызмет көрсетуге қойылатын негізгі талаптардың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кірістер комитетінің облыстар, Астана, Алматы және Шымкент қалалары бойынша аумақтық органдары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құралына арналған кедендік декларацияны қабылдау (бұдан әрі – КҚКД) және мемлекеттік қызметті көрсету нәтижесі: </w:t>
            </w:r>
          </w:p>
          <w:p>
            <w:pPr>
              <w:spacing w:after="20"/>
              <w:ind w:left="20"/>
              <w:jc w:val="both"/>
            </w:pPr>
            <w:r>
              <w:rPr>
                <w:rFonts w:ascii="Times New Roman"/>
                <w:b w:val="false"/>
                <w:i w:val="false"/>
                <w:color w:val="000000"/>
                <w:sz w:val="20"/>
              </w:rPr>
              <w:t xml:space="preserve">
 көрсетілетін қызметті беруші арқылы; </w:t>
            </w:r>
          </w:p>
          <w:p>
            <w:pPr>
              <w:spacing w:after="20"/>
              <w:ind w:left="20"/>
              <w:jc w:val="both"/>
            </w:pPr>
            <w:r>
              <w:rPr>
                <w:rFonts w:ascii="Times New Roman"/>
                <w:b w:val="false"/>
                <w:i w:val="false"/>
                <w:color w:val="000000"/>
                <w:sz w:val="20"/>
              </w:rPr>
              <w:t>
"Электрондық үкімет" веб-порталы www.egov.kz (бұдан әрі – портал) арқылы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көлік құралына арналған кедендік декларацияны шығару көрсетілетін қызметті берушімен КҚКД тіркеу кезеңінен 4 (төрт) жұмыс сағат ішінде.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(толық автоматтандырылған).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КҚКД тіркеу, әлде Қағиданың осы </w:t>
            </w:r>
            <w:r>
              <w:rPr>
                <w:rFonts w:ascii="Times New Roman"/>
                <w:b w:val="false"/>
                <w:i w:val="false"/>
                <w:color w:val="000000"/>
                <w:sz w:val="20"/>
              </w:rPr>
              <w:t>1-қосымшасының</w:t>
            </w:r>
            <w:r>
              <w:rPr>
                <w:rFonts w:ascii="Times New Roman"/>
                <w:b w:val="false"/>
                <w:i w:val="false"/>
                <w:color w:val="000000"/>
                <w:sz w:val="20"/>
              </w:rPr>
              <w:t xml:space="preserve"> 9-тармағында көрсетілген жағдайларда және негіздемелер бойынша КҚКД тіркеуден бас тарту туралы уәжделген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кеден саласындағы уәкілетті орган тәулік бойы жұмыс режимін белгілеген көрсетілетін қызметті берушіні қоспағанда,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 күндерінен басқа, дүйсенбіден жұмаға дейін, сағат 13.00-ден 14.30-ға дейін түскі үзіліспен сағат 9.00-ден 18.30-ға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қызметті көрсету үшін көрсетілетін қызметті алушыдан талап етілетін құжаттар мен мәліметтердің қызметті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Толтырылған КҚКД және оның негізінде КҚТ толтырылған құжаттар.</w:t>
            </w:r>
          </w:p>
          <w:p>
            <w:pPr>
              <w:spacing w:after="20"/>
              <w:ind w:left="20"/>
              <w:jc w:val="both"/>
            </w:pPr>
            <w:r>
              <w:rPr>
                <w:rFonts w:ascii="Times New Roman"/>
                <w:b w:val="false"/>
                <w:i w:val="false"/>
                <w:color w:val="000000"/>
                <w:sz w:val="20"/>
              </w:rPr>
              <w:t>
Мемлекеттік қызметті көрсету кезінде халықаралық тасымалдаудың көлік құралдары (бұдан әрі – ХТКҚ), оның маршруты, жүктері, керек-жарақтары, экипаж және жолаушылар туралы, ЖКСҚ әкелу (әкету) мақсаты туралы, сондай-ақ ХТКҚ жөндеу немесе пайдалану үшін өткізілетін қосалқы бөлшектер мен жабдықтардың атауы туралы мәліметтер қамтылған құжаттар ұсынылады.</w:t>
            </w:r>
          </w:p>
          <w:p>
            <w:pPr>
              <w:spacing w:after="20"/>
              <w:ind w:left="20"/>
              <w:jc w:val="both"/>
            </w:pPr>
            <w:r>
              <w:rPr>
                <w:rFonts w:ascii="Times New Roman"/>
                <w:b w:val="false"/>
                <w:i w:val="false"/>
                <w:color w:val="000000"/>
                <w:sz w:val="20"/>
              </w:rPr>
              <w:t>
Көрсетілетін қызметті беруші цифрлық құжаттарды іске асырылған интеграция арқылы цифрлық құжаттар сервисінен субъектінің "электрондық үкімет" веб-порталында тіркелген ұялы байланысының абоненттік нөмірі арқылы ұсынылған құжат иесінің келісімі болған жағдайда, бір реттік парольді беру арқылы немесе "электрондық үкімет" веб-порталының хабарламасына жауап ретінде қысқа мәтіндік хабарлама жіберу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алушымен Кодекстің 182-бабының 3-тармағымен көзделген талаптарды орындамау мемлекеттік көрсетілетін қызметті беруден бас тарту негіздемелері болып табылады.</w:t>
            </w:r>
          </w:p>
          <w:p>
            <w:pPr>
              <w:spacing w:after="20"/>
              <w:ind w:left="20"/>
              <w:jc w:val="both"/>
            </w:pPr>
            <w:r>
              <w:rPr>
                <w:rFonts w:ascii="Times New Roman"/>
                <w:b w:val="false"/>
                <w:i w:val="false"/>
                <w:color w:val="000000"/>
                <w:sz w:val="20"/>
              </w:rPr>
              <w:t>
 Қазақстан Республикасының "Мемлекеттік көрсетілетін қызметтер туралы" Заңынын 19-1-бабында көзделген негіздер бойынша бас тартудың себебі болған жағдайларда;</w:t>
            </w:r>
          </w:p>
          <w:p>
            <w:pPr>
              <w:spacing w:after="20"/>
              <w:ind w:left="20"/>
              <w:jc w:val="both"/>
            </w:pPr>
            <w:r>
              <w:rPr>
                <w:rFonts w:ascii="Times New Roman"/>
                <w:b w:val="false"/>
                <w:i w:val="false"/>
                <w:color w:val="000000"/>
                <w:sz w:val="20"/>
              </w:rPr>
              <w:t>
2)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3)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4)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мемлекеттік қызмет көрсету мәселелері жөніндегі бірыңғай байланыс орталығы арқылы қашықтықтан қол жеткізу режимінде Мемлекеттік қызмет көрсету мәртебесі туралы ақпарат алу мүмкіндігі бар.</w:t>
            </w:r>
          </w:p>
          <w:p>
            <w:pPr>
              <w:spacing w:after="20"/>
              <w:ind w:left="20"/>
              <w:jc w:val="both"/>
            </w:pPr>
            <w:r>
              <w:rPr>
                <w:rFonts w:ascii="Times New Roman"/>
                <w:b w:val="false"/>
                <w:i w:val="false"/>
                <w:color w:val="000000"/>
                <w:sz w:val="20"/>
              </w:rPr>
              <w:t>
Байланыс телефондары Мемлекеттік қызмет көрсету мәселелері жөніндегі бірыңғай байланыс орталығы: 1414, 8-800-080-7777.</w:t>
            </w:r>
          </w:p>
          <w:p>
            <w:pPr>
              <w:spacing w:after="20"/>
              <w:ind w:left="20"/>
              <w:jc w:val="both"/>
            </w:pPr>
            <w:r>
              <w:rPr>
                <w:rFonts w:ascii="Times New Roman"/>
                <w:b w:val="false"/>
                <w:i w:val="false"/>
                <w:color w:val="000000"/>
                <w:sz w:val="20"/>
              </w:rPr>
              <w:t>
Цифрлық құжаттар сервисі мобильдік қосымшада авторизацияланған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парольді пайдалана отырып, мобильді қосымшада авторизациядан өту, бұдан әрі "Цифрлық құжаттар" бөліміне өту және қажетті құжатты таңдау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"Жолаушылар кедендік</w:t>
            </w:r>
            <w:r>
              <w:br/>
            </w:r>
            <w:r>
              <w:rPr>
                <w:rFonts w:ascii="Times New Roman"/>
                <w:b w:val="false"/>
                <w:i w:val="false"/>
                <w:color w:val="000000"/>
                <w:sz w:val="20"/>
              </w:rPr>
              <w:t>декларациясын қабылдау"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30-қосымша</w:t>
            </w:r>
          </w:p>
        </w:tc>
      </w:tr>
    </w:tbl>
    <w:bookmarkStart w:name="z556" w:id="1454"/>
    <w:p>
      <w:pPr>
        <w:spacing w:after="0"/>
        <w:ind w:left="0"/>
        <w:jc w:val="left"/>
      </w:pPr>
      <w:r>
        <w:rPr>
          <w:rFonts w:ascii="Times New Roman"/>
          <w:b/>
          <w:i w:val="false"/>
          <w:color w:val="000000"/>
        </w:rPr>
        <w:t xml:space="preserve"> "Жолаушылар кедендік декларациясын қабылдау" мемлекеттік көрсетілетін қызмет қағидасы</w:t>
      </w:r>
    </w:p>
    <w:bookmarkEnd w:id="1454"/>
    <w:p>
      <w:pPr>
        <w:spacing w:after="0"/>
        <w:ind w:left="0"/>
        <w:jc w:val="both"/>
      </w:pPr>
      <w:r>
        <w:rPr>
          <w:rFonts w:ascii="Times New Roman"/>
          <w:b w:val="false"/>
          <w:i w:val="false"/>
          <w:color w:val="ff0000"/>
          <w:sz w:val="28"/>
        </w:rPr>
        <w:t xml:space="preserve">
      Ескерту. Қағида жаңа редакцияда - ҚР Қаржы министрінің 31.07.2024 </w:t>
      </w:r>
      <w:r>
        <w:rPr>
          <w:rFonts w:ascii="Times New Roman"/>
          <w:b w:val="false"/>
          <w:i w:val="false"/>
          <w:color w:val="ff0000"/>
          <w:sz w:val="28"/>
        </w:rPr>
        <w:t>№ 500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557" w:id="1455"/>
    <w:p>
      <w:pPr>
        <w:spacing w:after="0"/>
        <w:ind w:left="0"/>
        <w:jc w:val="left"/>
      </w:pPr>
      <w:r>
        <w:rPr>
          <w:rFonts w:ascii="Times New Roman"/>
          <w:b/>
          <w:i w:val="false"/>
          <w:color w:val="000000"/>
        </w:rPr>
        <w:t xml:space="preserve"> 1-тарау. Жалпы ережелер</w:t>
      </w:r>
    </w:p>
    <w:bookmarkEnd w:id="1455"/>
    <w:bookmarkStart w:name="z4236" w:id="1456"/>
    <w:p>
      <w:pPr>
        <w:spacing w:after="0"/>
        <w:ind w:left="0"/>
        <w:jc w:val="both"/>
      </w:pPr>
      <w:r>
        <w:rPr>
          <w:rFonts w:ascii="Times New Roman"/>
          <w:b w:val="false"/>
          <w:i w:val="false"/>
          <w:color w:val="000000"/>
          <w:sz w:val="28"/>
        </w:rPr>
        <w:t xml:space="preserve">
      1. Осы "Жолаушылар кедендік декларациясын қабылдау"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Республикасының Заңының (бұдан әрі – Заң) 10-бабы 1) тармақшасына сәйкес әзірленген және "Жолаушылар кедендік декларациясын қабылдау"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облыстар, Астана, Алматы және Шымкент қалалары бойынша аумақтық органдарымен (бұдан әрі – көрсетілетін қызметті беруші) көрсету тәртібін анықтайды.</w:t>
      </w:r>
    </w:p>
    <w:bookmarkEnd w:id="1456"/>
    <w:bookmarkStart w:name="z4237" w:id="1457"/>
    <w:p>
      <w:pPr>
        <w:spacing w:after="0"/>
        <w:ind w:left="0"/>
        <w:jc w:val="both"/>
      </w:pPr>
      <w:r>
        <w:rPr>
          <w:rFonts w:ascii="Times New Roman"/>
          <w:b w:val="false"/>
          <w:i w:val="false"/>
          <w:color w:val="000000"/>
          <w:sz w:val="28"/>
        </w:rPr>
        <w:t>
      2. Мемлекеттік көрсетілетін қызмет жеке тұлғаларға көрсетіледі (бұдан әрі – көрсетілетін қызметті алушы).</w:t>
      </w:r>
    </w:p>
    <w:bookmarkEnd w:id="1457"/>
    <w:bookmarkStart w:name="z4238" w:id="1458"/>
    <w:p>
      <w:pPr>
        <w:spacing w:after="0"/>
        <w:ind w:left="0"/>
        <w:jc w:val="left"/>
      </w:pPr>
      <w:r>
        <w:rPr>
          <w:rFonts w:ascii="Times New Roman"/>
          <w:b/>
          <w:i w:val="false"/>
          <w:color w:val="000000"/>
        </w:rPr>
        <w:t xml:space="preserve"> 2-тарау. Мемлекеттік қызметті көрсету тәртібі</w:t>
      </w:r>
    </w:p>
    <w:bookmarkEnd w:id="1458"/>
    <w:bookmarkStart w:name="z4239" w:id="1459"/>
    <w:p>
      <w:pPr>
        <w:spacing w:after="0"/>
        <w:ind w:left="0"/>
        <w:jc w:val="both"/>
      </w:pPr>
      <w:r>
        <w:rPr>
          <w:rFonts w:ascii="Times New Roman"/>
          <w:b w:val="false"/>
          <w:i w:val="false"/>
          <w:color w:val="000000"/>
          <w:sz w:val="28"/>
        </w:rPr>
        <w:t>
      3. Жолаушылар кедендік декларациясын қабылдауды және мемлекеттік қызметті көрсету нәтижесін беруді көрсетілетін қызметті беруші жеке пайдалануға арналған тауарларды шығаруға байланысты кедендік операцияларды жасауға уәкілетті мемлекеттік кірістер органының лауазымды тұлғасына жолаушылар кедендік декларациясының қағаз жеткізгіштерін беру арқылы не "электрондық үкіметтің" веб-порталы арқылы жүзеге асырады.</w:t>
      </w:r>
    </w:p>
    <w:bookmarkEnd w:id="1459"/>
    <w:bookmarkStart w:name="z4240" w:id="1460"/>
    <w:p>
      <w:pPr>
        <w:spacing w:after="0"/>
        <w:ind w:left="0"/>
        <w:jc w:val="both"/>
      </w:pPr>
      <w:r>
        <w:rPr>
          <w:rFonts w:ascii="Times New Roman"/>
          <w:b w:val="false"/>
          <w:i w:val="false"/>
          <w:color w:val="000000"/>
          <w:sz w:val="28"/>
        </w:rPr>
        <w:t xml:space="preserve">
      Жолаушылардың кедендік декларациясын қабылдау және көрсету нәтижесін беру жүзеге асырылады: </w:t>
      </w:r>
    </w:p>
    <w:bookmarkEnd w:id="1460"/>
    <w:bookmarkStart w:name="z4241" w:id="1461"/>
    <w:p>
      <w:pPr>
        <w:spacing w:after="0"/>
        <w:ind w:left="0"/>
        <w:jc w:val="both"/>
      </w:pPr>
      <w:r>
        <w:rPr>
          <w:rFonts w:ascii="Times New Roman"/>
          <w:b w:val="false"/>
          <w:i w:val="false"/>
          <w:color w:val="000000"/>
          <w:sz w:val="28"/>
        </w:rPr>
        <w:t>
      1) көрсетілетін қызметті беруші арқылы;</w:t>
      </w:r>
    </w:p>
    <w:bookmarkEnd w:id="1461"/>
    <w:bookmarkStart w:name="z4242" w:id="1462"/>
    <w:p>
      <w:pPr>
        <w:spacing w:after="0"/>
        <w:ind w:left="0"/>
        <w:jc w:val="both"/>
      </w:pPr>
      <w:r>
        <w:rPr>
          <w:rFonts w:ascii="Times New Roman"/>
          <w:b w:val="false"/>
          <w:i w:val="false"/>
          <w:color w:val="000000"/>
          <w:sz w:val="28"/>
        </w:rPr>
        <w:t>
      2) "электрондық үкімет" веб-порталы www.egov.kz (бұдан әрі – портал) арқылы жүзеге асырылады.</w:t>
      </w:r>
    </w:p>
    <w:bookmarkEnd w:id="1462"/>
    <w:bookmarkStart w:name="z4243" w:id="1463"/>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"Жолаушылар кедендік декларациясын қабылдау" мемлекеттік қызмет көрсетуге қойылатын негізгі талаптардың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1463"/>
    <w:bookmarkStart w:name="z4244" w:id="1464"/>
    <w:p>
      <w:pPr>
        <w:spacing w:after="0"/>
        <w:ind w:left="0"/>
        <w:jc w:val="both"/>
      </w:pPr>
      <w:r>
        <w:rPr>
          <w:rFonts w:ascii="Times New Roman"/>
          <w:b w:val="false"/>
          <w:i w:val="false"/>
          <w:color w:val="000000"/>
          <w:sz w:val="28"/>
        </w:rPr>
        <w:t>
      Келу тәртібімен жүгінген кезде көрсетілетін қызметті алушы ұсынған құжаттарды көрсетілетін қызметті берушінің жауапты құрылымдық бөлімшесі құжаттарды қабылдауға қабылдайды және көрсетілетін қызметті берушінің жауапты құрылымдық бөлімшесіне құжаттарды өңдеуге береді.</w:t>
      </w:r>
    </w:p>
    <w:bookmarkEnd w:id="1464"/>
    <w:bookmarkStart w:name="z4245" w:id="1465"/>
    <w:p>
      <w:pPr>
        <w:spacing w:after="0"/>
        <w:ind w:left="0"/>
        <w:jc w:val="both"/>
      </w:pPr>
      <w:r>
        <w:rPr>
          <w:rFonts w:ascii="Times New Roman"/>
          <w:b w:val="false"/>
          <w:i w:val="false"/>
          <w:color w:val="000000"/>
          <w:sz w:val="28"/>
        </w:rPr>
        <w:t>
      Электрондық түрде жүгінген кезде-көрсетілетін қызметті алушының электрондық цифрлық қолтаңбасымен (бұдан әрі – ЭЦҚ) куәландырылған электрондық құжат нысанында портал арқылы қабылданады.</w:t>
      </w:r>
    </w:p>
    <w:bookmarkEnd w:id="1465"/>
    <w:bookmarkStart w:name="z4246" w:id="1466"/>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End w:id="1466"/>
    <w:bookmarkStart w:name="z4247" w:id="1467"/>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не цифрлық құжаттар сервисінен электрндық құжат көрсетіледі.</w:t>
      </w:r>
    </w:p>
    <w:bookmarkEnd w:id="1467"/>
    <w:bookmarkStart w:name="z4248" w:id="1468"/>
    <w:p>
      <w:pPr>
        <w:spacing w:after="0"/>
        <w:ind w:left="0"/>
        <w:jc w:val="both"/>
      </w:pPr>
      <w:r>
        <w:rPr>
          <w:rFonts w:ascii="Times New Roman"/>
          <w:b w:val="false"/>
          <w:i w:val="false"/>
          <w:color w:val="000000"/>
          <w:sz w:val="28"/>
        </w:rPr>
        <w:t>
      Егер Қазақстан Республикасының заңдарында өзгеше көзделмесе, мемлекеттік қызметті көрсету кезінде көрсетілетін қызметті алушы ақпараттық жүйелерде қамтылған, заңмен қорғалатын құпияны құрайтын мәліметтерді пайдалануға келісім береді.</w:t>
      </w:r>
    </w:p>
    <w:bookmarkEnd w:id="1468"/>
    <w:bookmarkStart w:name="z4249" w:id="1469"/>
    <w:p>
      <w:pPr>
        <w:spacing w:after="0"/>
        <w:ind w:left="0"/>
        <w:jc w:val="both"/>
      </w:pPr>
      <w:r>
        <w:rPr>
          <w:rFonts w:ascii="Times New Roman"/>
          <w:b w:val="false"/>
          <w:i w:val="false"/>
          <w:color w:val="000000"/>
          <w:sz w:val="28"/>
        </w:rPr>
        <w:t>
      Мемлекеттік ақпараттық жүйелерде қамтылған жеке басты куәландыратын құжаттар туралы мәліметтерді көрсетілетін қызметті беруші тиісті мемлекеттік ақпараттық жүйелерден портал арқылы уәкілетті лауазымды адамдардың ЭЦҚ куәландырылған электрондық құжаттар нысанында алады.</w:t>
      </w:r>
    </w:p>
    <w:bookmarkEnd w:id="1469"/>
    <w:bookmarkStart w:name="z4250" w:id="1470"/>
    <w:p>
      <w:pPr>
        <w:spacing w:after="0"/>
        <w:ind w:left="0"/>
        <w:jc w:val="both"/>
      </w:pPr>
      <w:r>
        <w:rPr>
          <w:rFonts w:ascii="Times New Roman"/>
          <w:b w:val="false"/>
          <w:i w:val="false"/>
          <w:color w:val="000000"/>
          <w:sz w:val="28"/>
        </w:rPr>
        <w:t>
      Көрсетілетін қызметті алушылардан ақпараттық жүйелерден алуға болатын құжаттар мен мәліметтерді талап етуге жол берілмейді.</w:t>
      </w:r>
    </w:p>
    <w:bookmarkEnd w:id="1470"/>
    <w:bookmarkStart w:name="z4251" w:id="1471"/>
    <w:p>
      <w:pPr>
        <w:spacing w:after="0"/>
        <w:ind w:left="0"/>
        <w:jc w:val="both"/>
      </w:pPr>
      <w:r>
        <w:rPr>
          <w:rFonts w:ascii="Times New Roman"/>
          <w:b w:val="false"/>
          <w:i w:val="false"/>
          <w:color w:val="000000"/>
          <w:sz w:val="28"/>
        </w:rPr>
        <w:t>
      Көрсетілетін қызметті алушының құжаттарды қабылдағанын растау құжаттар топтамасын қабылдаған адамның күнін, уақытын, қолын, тегін және аты-жөнін қамтитын жолаушылар кедендік декларациясының көшірмесіндегі белгі болып табылады.</w:t>
      </w:r>
    </w:p>
    <w:bookmarkEnd w:id="1471"/>
    <w:bookmarkStart w:name="z4252" w:id="1472"/>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 үшін сұрау салудың қабылданғаны туралы мәртебе жіберіледі.</w:t>
      </w:r>
    </w:p>
    <w:bookmarkEnd w:id="1472"/>
    <w:bookmarkStart w:name="z4253" w:id="1473"/>
    <w:p>
      <w:pPr>
        <w:spacing w:after="0"/>
        <w:ind w:left="0"/>
        <w:jc w:val="both"/>
      </w:pPr>
      <w:r>
        <w:rPr>
          <w:rFonts w:ascii="Times New Roman"/>
          <w:b w:val="false"/>
          <w:i w:val="false"/>
          <w:color w:val="000000"/>
          <w:sz w:val="28"/>
        </w:rPr>
        <w:t xml:space="preserve">
      Құжаттарды қабылдауға жауапты көрсетілетін қызметті берушінің құрылымдық бөлімшесі құжаттар келіп түскен күні ұсынылған құжаттарды қабылдауды, тексеруді және тіркеуді жүзеге асырады (көрсетілетін қызметті алушы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және "Қазақстан Республикасындағы мерекелер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 ҚР мерекелер туралы Заңы)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bookmarkEnd w:id="1473"/>
    <w:bookmarkStart w:name="z4254" w:id="1474"/>
    <w:p>
      <w:pPr>
        <w:spacing w:after="0"/>
        <w:ind w:left="0"/>
        <w:jc w:val="both"/>
      </w:pPr>
      <w:r>
        <w:rPr>
          <w:rFonts w:ascii="Times New Roman"/>
          <w:b w:val="false"/>
          <w:i w:val="false"/>
          <w:color w:val="000000"/>
          <w:sz w:val="28"/>
        </w:rPr>
        <w:t xml:space="preserve">
      Көрсетілетін қызметті алушы Кеден кодексінің 343-бабының </w:t>
      </w:r>
      <w:r>
        <w:rPr>
          <w:rFonts w:ascii="Times New Roman"/>
          <w:b w:val="false"/>
          <w:i w:val="false"/>
          <w:color w:val="000000"/>
          <w:sz w:val="28"/>
        </w:rPr>
        <w:t>1-тармағында</w:t>
      </w:r>
      <w:r>
        <w:rPr>
          <w:rFonts w:ascii="Times New Roman"/>
          <w:b w:val="false"/>
          <w:i w:val="false"/>
          <w:color w:val="000000"/>
          <w:sz w:val="28"/>
        </w:rPr>
        <w:t xml:space="preserve"> көзделген тізбеге сәйкес құжаттар топтамасын толық ұсынбаған және (немесе) қолданылу мерзімі өткен құжаттарды ұсынған жағдайларда, көрсетілетін қызметті беруші жолаушылар кедендік декларациясын қабылдаудан бас тартады.</w:t>
      </w:r>
    </w:p>
    <w:bookmarkEnd w:id="1474"/>
    <w:bookmarkStart w:name="z4255" w:id="1475"/>
    <w:p>
      <w:pPr>
        <w:spacing w:after="0"/>
        <w:ind w:left="0"/>
        <w:jc w:val="both"/>
      </w:pPr>
      <w:r>
        <w:rPr>
          <w:rFonts w:ascii="Times New Roman"/>
          <w:b w:val="false"/>
          <w:i w:val="false"/>
          <w:color w:val="000000"/>
          <w:sz w:val="28"/>
        </w:rPr>
        <w:t>
      Ұсынылған құжаттардың толықтығы фактісі анықталған кезде жауапты қызметкер жеке пайдалануға арналған тауарларды шығаруды жолаушылар кедендік декларациясы тіркелген кезден бастап жұмыс уақытының 4 (төрт) сағаты ішінде аяқтайды.</w:t>
      </w:r>
    </w:p>
    <w:bookmarkEnd w:id="1475"/>
    <w:bookmarkStart w:name="z4256" w:id="1476"/>
    <w:p>
      <w:pPr>
        <w:spacing w:after="0"/>
        <w:ind w:left="0"/>
        <w:jc w:val="both"/>
      </w:pPr>
      <w:r>
        <w:rPr>
          <w:rFonts w:ascii="Times New Roman"/>
          <w:b w:val="false"/>
          <w:i w:val="false"/>
          <w:color w:val="000000"/>
          <w:sz w:val="28"/>
        </w:rPr>
        <w:t>
      Порталға жүгінген кезде мемлекеттік қызметті көрсету нәтижесі көрсетілетін қызметті берушінің лауазымды адамының ЭЦҚ-мен куәландырылған электрондық құжат нысанында көрсетілетін қызметті алушыға жіберіледі.</w:t>
      </w:r>
    </w:p>
    <w:bookmarkEnd w:id="1476"/>
    <w:bookmarkStart w:name="z4257" w:id="1477"/>
    <w:p>
      <w:pPr>
        <w:spacing w:after="0"/>
        <w:ind w:left="0"/>
        <w:jc w:val="both"/>
      </w:pPr>
      <w:r>
        <w:rPr>
          <w:rFonts w:ascii="Times New Roman"/>
          <w:b w:val="false"/>
          <w:i w:val="false"/>
          <w:color w:val="000000"/>
          <w:sz w:val="28"/>
        </w:rPr>
        <w:t xml:space="preserve">
      Көрсетілетін қызметті берушіге жүгінген кезде Мемлекеттік қызмет көрсету нәтижесі немесе Кеден кодексінің 182-бабының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 қағаз жеткізгіште беріледі.</w:t>
      </w:r>
    </w:p>
    <w:bookmarkEnd w:id="1477"/>
    <w:bookmarkStart w:name="z4258" w:id="1478"/>
    <w:p>
      <w:pPr>
        <w:spacing w:after="0"/>
        <w:ind w:left="0"/>
        <w:jc w:val="both"/>
      </w:pPr>
      <w:r>
        <w:rPr>
          <w:rFonts w:ascii="Times New Roman"/>
          <w:b w:val="false"/>
          <w:i w:val="false"/>
          <w:color w:val="000000"/>
          <w:sz w:val="28"/>
        </w:rPr>
        <w:t xml:space="preserve">
      Құжаттарды қабылдауға жауапты көрсетілетін қызметті берушінің құрылымдық бөлімшесі құжаттар келіп түскен күні ұсынылған құжаттарды қабылдауды, тексеруді және тіркеуді жүзеге асырады (көрсетілетін қызметті алушы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bookmarkEnd w:id="1478"/>
    <w:bookmarkStart w:name="z4259" w:id="1479"/>
    <w:p>
      <w:pPr>
        <w:spacing w:after="0"/>
        <w:ind w:left="0"/>
        <w:jc w:val="both"/>
      </w:pPr>
      <w:r>
        <w:rPr>
          <w:rFonts w:ascii="Times New Roman"/>
          <w:b w:val="false"/>
          <w:i w:val="false"/>
          <w:color w:val="000000"/>
          <w:sz w:val="28"/>
        </w:rPr>
        <w:t xml:space="preserve">
      Көрсетілетін қызметті алушы Кеден кодексінің 343-бабының </w:t>
      </w:r>
      <w:r>
        <w:rPr>
          <w:rFonts w:ascii="Times New Roman"/>
          <w:b w:val="false"/>
          <w:i w:val="false"/>
          <w:color w:val="000000"/>
          <w:sz w:val="28"/>
        </w:rPr>
        <w:t>1-тармағында</w:t>
      </w:r>
      <w:r>
        <w:rPr>
          <w:rFonts w:ascii="Times New Roman"/>
          <w:b w:val="false"/>
          <w:i w:val="false"/>
          <w:color w:val="000000"/>
          <w:sz w:val="28"/>
        </w:rPr>
        <w:t xml:space="preserve"> көзделген тізбеге сәйкес құжаттар топтамасын толық ұсынбаған және (немесе) қолданылу мерзімі өткен құжаттарды ұсынған жағдайларда, көрсетілетін қызметті беруші жолаушылар кедендік декларациясын қабылдаудан бас тартады.</w:t>
      </w:r>
    </w:p>
    <w:bookmarkEnd w:id="1479"/>
    <w:bookmarkStart w:name="z4260" w:id="1480"/>
    <w:p>
      <w:pPr>
        <w:spacing w:after="0"/>
        <w:ind w:left="0"/>
        <w:jc w:val="both"/>
      </w:pPr>
      <w:r>
        <w:rPr>
          <w:rFonts w:ascii="Times New Roman"/>
          <w:b w:val="false"/>
          <w:i w:val="false"/>
          <w:color w:val="000000"/>
          <w:sz w:val="28"/>
        </w:rPr>
        <w:t>
      Ұсынылған құжаттардың толықтығы фактісі анықталған кезде жауапты қызметкер жеке пайдалануға арналған тауарларды шығаруды жолаушылар кедендік декларациясы тіркелген кезден бастап жұмыс уақытының 4 (төрт) сағаты ішінде аяқтайды.</w:t>
      </w:r>
    </w:p>
    <w:bookmarkEnd w:id="1480"/>
    <w:bookmarkStart w:name="z4261" w:id="1481"/>
    <w:p>
      <w:pPr>
        <w:spacing w:after="0"/>
        <w:ind w:left="0"/>
        <w:jc w:val="both"/>
      </w:pPr>
      <w:r>
        <w:rPr>
          <w:rFonts w:ascii="Times New Roman"/>
          <w:b w:val="false"/>
          <w:i w:val="false"/>
          <w:color w:val="000000"/>
          <w:sz w:val="28"/>
        </w:rPr>
        <w:t>
      Порталға жүгінген кезде мемлекеттік қызметті көрсету нәтижесі көрсетілетін қызметті берушінің лауазымды адамының ЭЦҚ-мен куәландырылған электрондық құжат нысанында көрсетілетін қызметті алушыға жіберіледі.</w:t>
      </w:r>
    </w:p>
    <w:bookmarkEnd w:id="1481"/>
    <w:bookmarkStart w:name="z4262" w:id="1482"/>
    <w:p>
      <w:pPr>
        <w:spacing w:after="0"/>
        <w:ind w:left="0"/>
        <w:jc w:val="both"/>
      </w:pPr>
      <w:r>
        <w:rPr>
          <w:rFonts w:ascii="Times New Roman"/>
          <w:b w:val="false"/>
          <w:i w:val="false"/>
          <w:color w:val="000000"/>
          <w:sz w:val="28"/>
        </w:rPr>
        <w:t xml:space="preserve">
      Көрсетілетін қызметті берушіге жүгінген кезде Мемлекеттік қызмет көрсету нәтижесі немесе Кеден кодексінің 182-бабының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 қағаз жеткізгіште беріледі.</w:t>
      </w:r>
    </w:p>
    <w:bookmarkEnd w:id="1482"/>
    <w:bookmarkStart w:name="z4263" w:id="1483"/>
    <w:p>
      <w:pPr>
        <w:spacing w:after="0"/>
        <w:ind w:left="0"/>
        <w:jc w:val="both"/>
      </w:pPr>
      <w:r>
        <w:rPr>
          <w:rFonts w:ascii="Times New Roman"/>
          <w:b w:val="false"/>
          <w:i w:val="false"/>
          <w:color w:val="000000"/>
          <w:sz w:val="28"/>
        </w:rPr>
        <w:t xml:space="preserve">
      4. Заңның 5 бабы </w:t>
      </w:r>
      <w:r>
        <w:rPr>
          <w:rFonts w:ascii="Times New Roman"/>
          <w:b w:val="false"/>
          <w:i w:val="false"/>
          <w:color w:val="000000"/>
          <w:sz w:val="28"/>
        </w:rPr>
        <w:t>2-тармағының</w:t>
      </w:r>
      <w:r>
        <w:rPr>
          <w:rFonts w:ascii="Times New Roman"/>
          <w:b w:val="false"/>
          <w:i w:val="false"/>
          <w:color w:val="000000"/>
          <w:sz w:val="28"/>
        </w:rPr>
        <w:t xml:space="preserve">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енгізуді қамтамасыз етеді.</w:t>
      </w:r>
    </w:p>
    <w:bookmarkEnd w:id="1483"/>
    <w:bookmarkStart w:name="z4264" w:id="1484"/>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1484"/>
    <w:bookmarkStart w:name="z4265" w:id="1485"/>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1485"/>
    <w:bookmarkStart w:name="z4266" w:id="1486"/>
    <w:p>
      <w:pPr>
        <w:spacing w:after="0"/>
        <w:ind w:left="0"/>
        <w:jc w:val="both"/>
      </w:pPr>
      <w:r>
        <w:rPr>
          <w:rFonts w:ascii="Times New Roman"/>
          <w:b w:val="false"/>
          <w:i w:val="false"/>
          <w:color w:val="000000"/>
          <w:sz w:val="28"/>
        </w:rPr>
        <w:t>
      6.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1486"/>
    <w:bookmarkStart w:name="z4267" w:id="1487"/>
    <w:p>
      <w:pPr>
        <w:spacing w:after="0"/>
        <w:ind w:left="0"/>
        <w:jc w:val="both"/>
      </w:pPr>
      <w:r>
        <w:rPr>
          <w:rFonts w:ascii="Times New Roman"/>
          <w:b w:val="false"/>
          <w:i w:val="false"/>
          <w:color w:val="000000"/>
          <w:sz w:val="28"/>
        </w:rPr>
        <w:t>
      көрсетілетін қызметті беруші басшысының атына;</w:t>
      </w:r>
    </w:p>
    <w:bookmarkEnd w:id="1487"/>
    <w:bookmarkStart w:name="z4268" w:id="1488"/>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1488"/>
    <w:bookmarkStart w:name="z4269" w:id="1489"/>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1489"/>
    <w:bookmarkStart w:name="z4270" w:id="1490"/>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1490"/>
    <w:bookmarkStart w:name="z4271" w:id="1491"/>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1491"/>
    <w:bookmarkStart w:name="z4272" w:id="1492"/>
    <w:p>
      <w:pPr>
        <w:spacing w:after="0"/>
        <w:ind w:left="0"/>
        <w:jc w:val="both"/>
      </w:pPr>
      <w:r>
        <w:rPr>
          <w:rFonts w:ascii="Times New Roman"/>
          <w:b w:val="false"/>
          <w:i w:val="false"/>
          <w:color w:val="000000"/>
          <w:sz w:val="28"/>
        </w:rPr>
        <w:t xml:space="preserve">
      7. Көрсетілген мемлекеттік қызмет нәтижелерімен келіспеген жағдайда, көрсетілетін қызметті алушы Заңның 4-бабы </w:t>
      </w:r>
      <w:r>
        <w:rPr>
          <w:rFonts w:ascii="Times New Roman"/>
          <w:b w:val="false"/>
          <w:i w:val="false"/>
          <w:color w:val="000000"/>
          <w:sz w:val="28"/>
        </w:rPr>
        <w:t>1-тармағы</w:t>
      </w:r>
      <w:r>
        <w:rPr>
          <w:rFonts w:ascii="Times New Roman"/>
          <w:b w:val="false"/>
          <w:i w:val="false"/>
          <w:color w:val="000000"/>
          <w:sz w:val="28"/>
        </w:rPr>
        <w:t xml:space="preserve"> 6)-тармақшасына сәйкес сотқа жүгінеді.</w:t>
      </w:r>
    </w:p>
    <w:bookmarkEnd w:id="1492"/>
    <w:bookmarkStart w:name="z4273" w:id="1493"/>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14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"Жолаушылар кедендік</w:t>
            </w:r>
            <w:r>
              <w:br/>
            </w:r>
            <w:r>
              <w:rPr>
                <w:rFonts w:ascii="Times New Roman"/>
                <w:b w:val="false"/>
                <w:i w:val="false"/>
                <w:color w:val="000000"/>
                <w:sz w:val="20"/>
              </w:rPr>
              <w:t>декларациясын қабылдау"</w:t>
            </w:r>
            <w:r>
              <w:br/>
            </w:r>
            <w:r>
              <w:rPr>
                <w:rFonts w:ascii="Times New Roman"/>
                <w:b w:val="false"/>
                <w:i w:val="false"/>
                <w:color w:val="000000"/>
                <w:sz w:val="20"/>
              </w:rPr>
              <w:t>мемлекеттік қызметтерді</w:t>
            </w:r>
            <w:r>
              <w:br/>
            </w:r>
            <w:r>
              <w:rPr>
                <w:rFonts w:ascii="Times New Roman"/>
                <w:b w:val="false"/>
                <w:i w:val="false"/>
                <w:color w:val="000000"/>
                <w:sz w:val="20"/>
              </w:rPr>
              <w:t>көрсету қағидаларына</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 кедендік декларациясын қабылдау" мемлекеттік қызмет көрсетуге қойылатын негізгі талаптардың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кірістер комитетінің облыстар, Астана, Алматы және Шымкент қалалары бойынша аумақтық органдары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 кедендік декларациясын (бұдан әрі – ЖКД) қабылдау және мемлекеттік қызмет көрсету нәтижесін: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жеке пайдалануға арналған тауарларды шығару көрсетілетін қызметті берушімен жолаушылар кедендік декларацияны тіркеу кезеңнен 4 (төрт) жұмыс сағат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 (ішінара автоматтандырылған) / қағаз түрінде.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ЖКД тіркеу, әлде Қағиданың осы </w:t>
            </w:r>
            <w:r>
              <w:rPr>
                <w:rFonts w:ascii="Times New Roman"/>
                <w:b w:val="false"/>
                <w:i w:val="false"/>
                <w:color w:val="000000"/>
                <w:sz w:val="20"/>
              </w:rPr>
              <w:t>1-қосымшасының</w:t>
            </w:r>
            <w:r>
              <w:rPr>
                <w:rFonts w:ascii="Times New Roman"/>
                <w:b w:val="false"/>
                <w:i w:val="false"/>
                <w:color w:val="000000"/>
                <w:sz w:val="20"/>
              </w:rPr>
              <w:t xml:space="preserve"> 9-тармағында көрсетілген жағдайларда және негіздемелер бойынша ЖКД тіркеуден бас тарту туралы уәжделген жауап.</w:t>
            </w:r>
          </w:p>
          <w:p>
            <w:pPr>
              <w:spacing w:after="20"/>
              <w:ind w:left="20"/>
              <w:jc w:val="both"/>
            </w:pPr>
            <w:r>
              <w:rPr>
                <w:rFonts w:ascii="Times New Roman"/>
                <w:b w:val="false"/>
                <w:i w:val="false"/>
                <w:color w:val="000000"/>
                <w:sz w:val="20"/>
              </w:rPr>
              <w:t>
Мемлекеттік қызметті көрсету нәтижесін беру нысаны: Электронды және (немесе)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Мемлекеттік корпорацияның және ақпарат объектілерінің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кеден саласы саласындағы уәкілетті орган белгілеген тәулік бойғы жұмыс режимін қоспағнада,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 күндерінен басқа, сағат 13.00-ден 14.30-ға дейін түскі үзіліспен, дүйсенбіден жұмаға дейін сағат 09.00-ден 18.30-ға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үшін көрсетілетін қызметті алушыдан талап етілетін құжаттар мен мәліметтердің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үшін толтырылған ЖКД және оның негізінде ЖКД толтырылған құжаттар ұсынылады.</w:t>
            </w:r>
          </w:p>
          <w:p>
            <w:pPr>
              <w:spacing w:after="20"/>
              <w:ind w:left="20"/>
              <w:jc w:val="both"/>
            </w:pPr>
            <w:r>
              <w:rPr>
                <w:rFonts w:ascii="Times New Roman"/>
                <w:b w:val="false"/>
                <w:i w:val="false"/>
                <w:color w:val="000000"/>
                <w:sz w:val="20"/>
              </w:rPr>
              <w:t>
ЖКД-да мәлімделген мәліметтерді растайтын құжаттарға мыналар жатады:</w:t>
            </w:r>
          </w:p>
          <w:p>
            <w:pPr>
              <w:spacing w:after="20"/>
              <w:ind w:left="20"/>
              <w:jc w:val="both"/>
            </w:pPr>
            <w:r>
              <w:rPr>
                <w:rFonts w:ascii="Times New Roman"/>
                <w:b w:val="false"/>
                <w:i w:val="false"/>
                <w:color w:val="000000"/>
                <w:sz w:val="20"/>
              </w:rPr>
              <w:t>
1) жеке басын куәландыратын құжаттар (оның ішінде кәмелетке толмаған адам);</w:t>
            </w:r>
          </w:p>
          <w:p>
            <w:pPr>
              <w:spacing w:after="20"/>
              <w:ind w:left="20"/>
              <w:jc w:val="both"/>
            </w:pPr>
            <w:r>
              <w:rPr>
                <w:rFonts w:ascii="Times New Roman"/>
                <w:b w:val="false"/>
                <w:i w:val="false"/>
                <w:color w:val="000000"/>
                <w:sz w:val="20"/>
              </w:rPr>
              <w:t>
2) өздеріне қатысты кедендік декларациялау жүзеге асырылатын жеке пайдалануға арналған тауарлардың құнын растайтын жеке тұлғаның қолында бар құжаттар;</w:t>
            </w:r>
          </w:p>
          <w:p>
            <w:pPr>
              <w:spacing w:after="20"/>
              <w:ind w:left="20"/>
              <w:jc w:val="both"/>
            </w:pPr>
            <w:r>
              <w:rPr>
                <w:rFonts w:ascii="Times New Roman"/>
                <w:b w:val="false"/>
                <w:i w:val="false"/>
                <w:color w:val="000000"/>
                <w:sz w:val="20"/>
              </w:rPr>
              <w:t xml:space="preserve">
3) Егер тыйым салулар мен шектеулердің сақталуы осындай құжаттардың ұсынылуымен расталса, "Қазақстан Республикасындағы кедендік реттеу туралы" Қазақстан Республикасы Кодексінің (бұдан әрі – Кеден кодексі) </w:t>
            </w:r>
            <w:r>
              <w:rPr>
                <w:rFonts w:ascii="Times New Roman"/>
                <w:b w:val="false"/>
                <w:i w:val="false"/>
                <w:color w:val="000000"/>
                <w:sz w:val="20"/>
              </w:rPr>
              <w:t>8-бабына</w:t>
            </w:r>
            <w:r>
              <w:rPr>
                <w:rFonts w:ascii="Times New Roman"/>
                <w:b w:val="false"/>
                <w:i w:val="false"/>
                <w:color w:val="000000"/>
                <w:sz w:val="20"/>
              </w:rPr>
              <w:t xml:space="preserve"> сәйкес жеке тұлғалардың сақтауға жататын тыйым салулар мен шектеулердің сақталуын растайтын құжаттар;</w:t>
            </w:r>
          </w:p>
          <w:p>
            <w:pPr>
              <w:spacing w:after="20"/>
              <w:ind w:left="20"/>
              <w:jc w:val="both"/>
            </w:pPr>
            <w:r>
              <w:rPr>
                <w:rFonts w:ascii="Times New Roman"/>
                <w:b w:val="false"/>
                <w:i w:val="false"/>
                <w:color w:val="000000"/>
                <w:sz w:val="20"/>
              </w:rPr>
              <w:t>
4) көлік (тасымалдау) құжаттары;</w:t>
            </w:r>
          </w:p>
          <w:p>
            <w:pPr>
              <w:spacing w:after="20"/>
              <w:ind w:left="20"/>
              <w:jc w:val="both"/>
            </w:pPr>
            <w:r>
              <w:rPr>
                <w:rFonts w:ascii="Times New Roman"/>
                <w:b w:val="false"/>
                <w:i w:val="false"/>
                <w:color w:val="000000"/>
                <w:sz w:val="20"/>
              </w:rPr>
              <w:t>
5) кедендік баждарды, салықтарды төлеуден босатыла отырып, әкелу шарттарының сақталуын растайтын, оның ішінде Қазақстан Республикасына тұрақты тұрғылықты жеріне қоныс аударған шетелдік жеке тұлғаның танылғанын не шетелдік жеке тұлғаның Қазақстан Республикасының заңнамасына сәйкес босқын, оралман мәртебесін алғанын растайтын құжаттар;</w:t>
            </w:r>
          </w:p>
          <w:p>
            <w:pPr>
              <w:spacing w:after="20"/>
              <w:ind w:left="20"/>
              <w:jc w:val="both"/>
            </w:pPr>
            <w:r>
              <w:rPr>
                <w:rFonts w:ascii="Times New Roman"/>
                <w:b w:val="false"/>
                <w:i w:val="false"/>
                <w:color w:val="000000"/>
                <w:sz w:val="20"/>
              </w:rPr>
              <w:t>
6) Еуразиялық экономикалық одақтың кедендік аумағына жеке пайдалануға арналған көлік құралын әкелу кезінде ресімделген және Еуразиялық экономикалық одақтың кедендік аумағында уақытша болу үшін осындай көлік құралының шығарылуын растайтын жолаушылар кедендік декларациясы;</w:t>
            </w:r>
          </w:p>
          <w:p>
            <w:pPr>
              <w:spacing w:after="20"/>
              <w:ind w:left="20"/>
              <w:jc w:val="both"/>
            </w:pPr>
            <w:r>
              <w:rPr>
                <w:rFonts w:ascii="Times New Roman"/>
                <w:b w:val="false"/>
                <w:i w:val="false"/>
                <w:color w:val="000000"/>
                <w:sz w:val="20"/>
              </w:rPr>
              <w:t xml:space="preserve">
7) жеке пайдалануға арналған көлік құралын немесе жеке пайдалануға арналған осындай көлік құралының бөліктерін сәйкестендіруге мүмкіндік беретін, Кеден кодексінің 343-бабы </w:t>
            </w:r>
            <w:r>
              <w:rPr>
                <w:rFonts w:ascii="Times New Roman"/>
                <w:b w:val="false"/>
                <w:i w:val="false"/>
                <w:color w:val="000000"/>
                <w:sz w:val="20"/>
              </w:rPr>
              <w:t>1-тармағының</w:t>
            </w:r>
            <w:r>
              <w:rPr>
                <w:rFonts w:ascii="Times New Roman"/>
                <w:b w:val="false"/>
                <w:i w:val="false"/>
                <w:color w:val="000000"/>
                <w:sz w:val="20"/>
              </w:rPr>
              <w:t xml:space="preserve"> 11) тармақшасына сәйкес кедендік декларациялауға жататын мәліметтерді қамтитын құжаттар;</w:t>
            </w:r>
          </w:p>
          <w:p>
            <w:pPr>
              <w:spacing w:after="20"/>
              <w:ind w:left="20"/>
              <w:jc w:val="both"/>
            </w:pPr>
            <w:r>
              <w:rPr>
                <w:rFonts w:ascii="Times New Roman"/>
                <w:b w:val="false"/>
                <w:i w:val="false"/>
                <w:color w:val="000000"/>
                <w:sz w:val="20"/>
              </w:rPr>
              <w:t>
8) жеке пайдалануға арналған көлік құралын иелену, пайдалану және (немесе) оған билік ету құқығын растайтын құжаттар;</w:t>
            </w:r>
          </w:p>
          <w:p>
            <w:pPr>
              <w:spacing w:after="20"/>
              <w:ind w:left="20"/>
              <w:jc w:val="both"/>
            </w:pPr>
            <w:r>
              <w:rPr>
                <w:rFonts w:ascii="Times New Roman"/>
                <w:b w:val="false"/>
                <w:i w:val="false"/>
                <w:color w:val="000000"/>
                <w:sz w:val="20"/>
              </w:rPr>
              <w:t>
9) Комиссия айқындайтын жағдайларда қолма-қол ақша қаражатының және (немесе) ақша құралдарының шығу тегін растайтын құжаттар;</w:t>
            </w:r>
          </w:p>
          <w:p>
            <w:pPr>
              <w:spacing w:after="20"/>
              <w:ind w:left="20"/>
              <w:jc w:val="both"/>
            </w:pPr>
            <w:r>
              <w:rPr>
                <w:rFonts w:ascii="Times New Roman"/>
                <w:b w:val="false"/>
                <w:i w:val="false"/>
                <w:color w:val="000000"/>
                <w:sz w:val="20"/>
              </w:rPr>
              <w:t xml:space="preserve">
10) Кеден кодексінің 343-бабының </w:t>
            </w:r>
            <w:r>
              <w:rPr>
                <w:rFonts w:ascii="Times New Roman"/>
                <w:b w:val="false"/>
                <w:i w:val="false"/>
                <w:color w:val="000000"/>
                <w:sz w:val="20"/>
              </w:rPr>
              <w:t>19</w:t>
            </w:r>
            <w:r>
              <w:rPr>
                <w:rFonts w:ascii="Times New Roman"/>
                <w:b w:val="false"/>
                <w:i w:val="false"/>
                <w:color w:val="000000"/>
                <w:sz w:val="20"/>
              </w:rPr>
              <w:t xml:space="preserve"> және </w:t>
            </w:r>
            <w:r>
              <w:rPr>
                <w:rFonts w:ascii="Times New Roman"/>
                <w:b w:val="false"/>
                <w:i w:val="false"/>
                <w:color w:val="000000"/>
                <w:sz w:val="20"/>
              </w:rPr>
              <w:t>20-тармақтарында</w:t>
            </w:r>
            <w:r>
              <w:rPr>
                <w:rFonts w:ascii="Times New Roman"/>
                <w:b w:val="false"/>
                <w:i w:val="false"/>
                <w:color w:val="000000"/>
                <w:sz w:val="20"/>
              </w:rPr>
              <w:t xml:space="preserve"> көрсетілген құжаттар;</w:t>
            </w:r>
          </w:p>
          <w:p>
            <w:pPr>
              <w:spacing w:after="20"/>
              <w:ind w:left="20"/>
              <w:jc w:val="both"/>
            </w:pPr>
            <w:r>
              <w:rPr>
                <w:rFonts w:ascii="Times New Roman"/>
                <w:b w:val="false"/>
                <w:i w:val="false"/>
                <w:color w:val="000000"/>
                <w:sz w:val="20"/>
              </w:rPr>
              <w:t xml:space="preserve">
11) Кеден кодексінің 343-бабының </w:t>
            </w:r>
            <w:r>
              <w:rPr>
                <w:rFonts w:ascii="Times New Roman"/>
                <w:b w:val="false"/>
                <w:i w:val="false"/>
                <w:color w:val="000000"/>
                <w:sz w:val="20"/>
              </w:rPr>
              <w:t>11-тармағына</w:t>
            </w:r>
            <w:r>
              <w:rPr>
                <w:rFonts w:ascii="Times New Roman"/>
                <w:b w:val="false"/>
                <w:i w:val="false"/>
                <w:color w:val="000000"/>
                <w:sz w:val="20"/>
              </w:rPr>
              <w:t xml:space="preserve"> сәйкес Комиссия айқындаған жағдайларда декларанттың атынан және оның тапсырмасы бойынша әрекет ететін адамның өкілеттігін растайтын сенімхат немесе өзге де құжат.</w:t>
            </w:r>
          </w:p>
          <w:p>
            <w:pPr>
              <w:spacing w:after="20"/>
              <w:ind w:left="20"/>
              <w:jc w:val="both"/>
            </w:pPr>
            <w:r>
              <w:rPr>
                <w:rFonts w:ascii="Times New Roman"/>
                <w:b w:val="false"/>
                <w:i w:val="false"/>
                <w:color w:val="000000"/>
                <w:sz w:val="20"/>
              </w:rPr>
              <w:t>
Көрсетілетін қызметті беруші цифрлық құжаттарды іске асырылған интеграция арқылы цифрлық құжаттар сервисінен субъектінің "электрондық үкімет" веб-порталында тіркелген ұялы байланысының абоненттік нөмірі арқылы ұсынылған құжат иесінің келісімі болған жағдайда, бір реттік парольді беру арқылы немесе "электрондық үкімет" веб-порталының хабарламасына жауап ретінде қысқа мәтіндік хабарлама жіберу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Көрсетілетін қызметті алушымен Кодекстің 201-бабымен белгіленген талаптарды орындамау, мемлекеттік көрсетілетін қызметті беруден бас тарту негіздемелері болып табылады.</w:t>
            </w:r>
          </w:p>
          <w:p>
            <w:pPr>
              <w:spacing w:after="20"/>
              <w:ind w:left="20"/>
              <w:jc w:val="both"/>
            </w:pPr>
            <w:r>
              <w:rPr>
                <w:rFonts w:ascii="Times New Roman"/>
                <w:b w:val="false"/>
                <w:i w:val="false"/>
                <w:color w:val="000000"/>
                <w:sz w:val="20"/>
              </w:rPr>
              <w:t>
 Қазақстан Республикасының "Мемлекеттік көрсетілетін қызметтер туралы" Заңынын 19-1-бабында көзделген негіздер бойынша бас тартудың себебі болған жағдайларда;</w:t>
            </w:r>
          </w:p>
          <w:p>
            <w:pPr>
              <w:spacing w:after="20"/>
              <w:ind w:left="20"/>
              <w:jc w:val="both"/>
            </w:pPr>
            <w:r>
              <w:rPr>
                <w:rFonts w:ascii="Times New Roman"/>
                <w:b w:val="false"/>
                <w:i w:val="false"/>
                <w:color w:val="000000"/>
                <w:sz w:val="20"/>
              </w:rPr>
              <w:t>
2)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3)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4)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 денсаулығы және денсаулық сақтау жүйесі туралы" Қазақстан Республикасының </w:t>
            </w:r>
            <w:r>
              <w:rPr>
                <w:rFonts w:ascii="Times New Roman"/>
                <w:b w:val="false"/>
                <w:i w:val="false"/>
                <w:color w:val="000000"/>
                <w:sz w:val="20"/>
              </w:rPr>
              <w:t>Кодексімен</w:t>
            </w:r>
            <w:r>
              <w:rPr>
                <w:rFonts w:ascii="Times New Roman"/>
                <w:b w:val="false"/>
                <w:i w:val="false"/>
                <w:color w:val="000000"/>
                <w:sz w:val="20"/>
              </w:rPr>
              <w:t xml:space="preserve">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Цифрлық құжаттар сервисі мобильдік қосымшада авторизацияланған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парольді пайдалана отырып, мобильді қосымшада авторизациядан өту, бұдан әрі "Цифрлық құжаттар" бөліміне өту және қажетті құжатты таңдау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"Транзиттік декларацияны </w:t>
            </w:r>
            <w:r>
              <w:br/>
            </w:r>
            <w:r>
              <w:rPr>
                <w:rFonts w:ascii="Times New Roman"/>
                <w:b w:val="false"/>
                <w:i w:val="false"/>
                <w:color w:val="000000"/>
                <w:sz w:val="20"/>
              </w:rPr>
              <w:t>қабылдау"</w:t>
            </w:r>
            <w:r>
              <w:br/>
            </w:r>
            <w:r>
              <w:rPr>
                <w:rFonts w:ascii="Times New Roman"/>
                <w:b w:val="false"/>
                <w:i w:val="false"/>
                <w:color w:val="000000"/>
                <w:sz w:val="20"/>
              </w:rPr>
              <w:t>Мемлекеттік қызмет</w:t>
            </w:r>
            <w:r>
              <w:br/>
            </w:r>
            <w:r>
              <w:rPr>
                <w:rFonts w:ascii="Times New Roman"/>
                <w:b w:val="false"/>
                <w:i w:val="false"/>
                <w:color w:val="000000"/>
                <w:sz w:val="20"/>
              </w:rPr>
              <w:t>көрсету қағидаларына</w:t>
            </w:r>
            <w:r>
              <w:br/>
            </w:r>
            <w:r>
              <w:rPr>
                <w:rFonts w:ascii="Times New Roman"/>
                <w:b w:val="false"/>
                <w:i w:val="false"/>
                <w:color w:val="000000"/>
                <w:sz w:val="20"/>
              </w:rPr>
              <w:t>31-қосымша</w:t>
            </w:r>
          </w:p>
        </w:tc>
      </w:tr>
    </w:tbl>
    <w:bookmarkStart w:name="z567" w:id="1494"/>
    <w:p>
      <w:pPr>
        <w:spacing w:after="0"/>
        <w:ind w:left="0"/>
        <w:jc w:val="left"/>
      </w:pPr>
      <w:r>
        <w:rPr>
          <w:rFonts w:ascii="Times New Roman"/>
          <w:b/>
          <w:i w:val="false"/>
          <w:color w:val="000000"/>
        </w:rPr>
        <w:t xml:space="preserve"> "Транзиттік декларацияны қабылдау" мемлекеттік көрсетілетін қызмет қағидасы</w:t>
      </w:r>
    </w:p>
    <w:bookmarkEnd w:id="1494"/>
    <w:p>
      <w:pPr>
        <w:spacing w:after="0"/>
        <w:ind w:left="0"/>
        <w:jc w:val="both"/>
      </w:pPr>
      <w:r>
        <w:rPr>
          <w:rFonts w:ascii="Times New Roman"/>
          <w:b w:val="false"/>
          <w:i w:val="false"/>
          <w:color w:val="ff0000"/>
          <w:sz w:val="28"/>
        </w:rPr>
        <w:t xml:space="preserve">
      Ескерту. Қағида жаңа редакцияда - ҚР Қаржы министрінің 31.07.2024 </w:t>
      </w:r>
      <w:r>
        <w:rPr>
          <w:rFonts w:ascii="Times New Roman"/>
          <w:b w:val="false"/>
          <w:i w:val="false"/>
          <w:color w:val="ff0000"/>
          <w:sz w:val="28"/>
        </w:rPr>
        <w:t>№ 500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568" w:id="1495"/>
    <w:p>
      <w:pPr>
        <w:spacing w:after="0"/>
        <w:ind w:left="0"/>
        <w:jc w:val="left"/>
      </w:pPr>
      <w:r>
        <w:rPr>
          <w:rFonts w:ascii="Times New Roman"/>
          <w:b/>
          <w:i w:val="false"/>
          <w:color w:val="000000"/>
        </w:rPr>
        <w:t xml:space="preserve"> 1-тарау. Жалпы ережелер</w:t>
      </w:r>
    </w:p>
    <w:bookmarkEnd w:id="1495"/>
    <w:bookmarkStart w:name="z4298" w:id="1496"/>
    <w:p>
      <w:pPr>
        <w:spacing w:after="0"/>
        <w:ind w:left="0"/>
        <w:jc w:val="both"/>
      </w:pPr>
      <w:r>
        <w:rPr>
          <w:rFonts w:ascii="Times New Roman"/>
          <w:b w:val="false"/>
          <w:i w:val="false"/>
          <w:color w:val="000000"/>
          <w:sz w:val="28"/>
        </w:rPr>
        <w:t xml:space="preserve">
      1. Осы "Транзиттік декларацияны қабылдау" мемлекеттік көрсетілетін қызмет </w:t>
      </w:r>
      <w:r>
        <w:rPr>
          <w:rFonts w:ascii="Times New Roman"/>
          <w:b w:val="false"/>
          <w:i w:val="false"/>
          <w:color w:val="000000"/>
          <w:sz w:val="28"/>
        </w:rPr>
        <w:t>қағидасы</w:t>
      </w:r>
      <w:r>
        <w:rPr>
          <w:rFonts w:ascii="Times New Roman"/>
          <w:b w:val="false"/>
          <w:i w:val="false"/>
          <w:color w:val="000000"/>
          <w:sz w:val="28"/>
        </w:rPr>
        <w:t xml:space="preserve"> (бұдан әрі – Қағида) "Мемлекеттік көрсетілетін қызметтер туралы" Қазақстан Республикасы Заңының (бұдан әрі – Заң) 10-бабы 1) тармақшасына сәйкес әзірленген және "Транзиттік декларацияны қабылдау"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облыстар, Астана, Алматы және Шымкент қалалары бойынша аумақтық органдарымен (бұдан әрі – көрсетілетін қызметті беруші) көрсету тәртібін анықтайды.</w:t>
      </w:r>
    </w:p>
    <w:bookmarkEnd w:id="1496"/>
    <w:bookmarkStart w:name="z4299" w:id="1497"/>
    <w:p>
      <w:pPr>
        <w:spacing w:after="0"/>
        <w:ind w:left="0"/>
        <w:jc w:val="both"/>
      </w:pPr>
      <w:r>
        <w:rPr>
          <w:rFonts w:ascii="Times New Roman"/>
          <w:b w:val="false"/>
          <w:i w:val="false"/>
          <w:color w:val="000000"/>
          <w:sz w:val="28"/>
        </w:rPr>
        <w:t>
      2. Мемлекеттік көрсетілетін қызмет заңды және жеке тұлғаларға көрсетіледі (бұдан әрі – көрсетілетін қызметті алушы).</w:t>
      </w:r>
    </w:p>
    <w:bookmarkEnd w:id="1497"/>
    <w:bookmarkStart w:name="z4300" w:id="1498"/>
    <w:p>
      <w:pPr>
        <w:spacing w:after="0"/>
        <w:ind w:left="0"/>
        <w:jc w:val="left"/>
      </w:pPr>
      <w:r>
        <w:rPr>
          <w:rFonts w:ascii="Times New Roman"/>
          <w:b/>
          <w:i w:val="false"/>
          <w:color w:val="000000"/>
        </w:rPr>
        <w:t xml:space="preserve"> 2-тарау. Мемлекеттік қызметті көрсету тәртібі</w:t>
      </w:r>
    </w:p>
    <w:bookmarkEnd w:id="1498"/>
    <w:bookmarkStart w:name="z4301" w:id="1499"/>
    <w:p>
      <w:pPr>
        <w:spacing w:after="0"/>
        <w:ind w:left="0"/>
        <w:jc w:val="both"/>
      </w:pPr>
      <w:r>
        <w:rPr>
          <w:rFonts w:ascii="Times New Roman"/>
          <w:b w:val="false"/>
          <w:i w:val="false"/>
          <w:color w:val="000000"/>
          <w:sz w:val="28"/>
        </w:rPr>
        <w:t>
      3. Өтініштерді қабылдау және мемлекеттік қызмет көрсету нәтижесін беру:</w:t>
      </w:r>
    </w:p>
    <w:bookmarkEnd w:id="1499"/>
    <w:bookmarkStart w:name="z4302" w:id="1500"/>
    <w:p>
      <w:pPr>
        <w:spacing w:after="0"/>
        <w:ind w:left="0"/>
        <w:jc w:val="both"/>
      </w:pPr>
      <w:r>
        <w:rPr>
          <w:rFonts w:ascii="Times New Roman"/>
          <w:b w:val="false"/>
          <w:i w:val="false"/>
          <w:color w:val="000000"/>
          <w:sz w:val="28"/>
        </w:rPr>
        <w:t>
      1) көрсетілетін қызметті беруші арқылы;</w:t>
      </w:r>
    </w:p>
    <w:bookmarkEnd w:id="1500"/>
    <w:bookmarkStart w:name="z4303" w:id="1501"/>
    <w:p>
      <w:pPr>
        <w:spacing w:after="0"/>
        <w:ind w:left="0"/>
        <w:jc w:val="both"/>
      </w:pPr>
      <w:r>
        <w:rPr>
          <w:rFonts w:ascii="Times New Roman"/>
          <w:b w:val="false"/>
          <w:i w:val="false"/>
          <w:color w:val="000000"/>
          <w:sz w:val="28"/>
        </w:rPr>
        <w:t>
      2) "электрондық үкімет" веб-порталы www.egov.kz (бұдан әрі – портал) арқылы жүзеге асырады.</w:t>
      </w:r>
    </w:p>
    <w:bookmarkEnd w:id="1501"/>
    <w:bookmarkStart w:name="z4304" w:id="1502"/>
    <w:p>
      <w:pPr>
        <w:spacing w:after="0"/>
        <w:ind w:left="0"/>
        <w:jc w:val="both"/>
      </w:pPr>
      <w:r>
        <w:rPr>
          <w:rFonts w:ascii="Times New Roman"/>
          <w:b w:val="false"/>
          <w:i w:val="false"/>
          <w:color w:val="000000"/>
          <w:sz w:val="28"/>
        </w:rPr>
        <w:t xml:space="preserve">
      Мемлекеттік қызмет көрсету ерекшеліктері ескеріле отырып, "Транзиттік декларацияны қабылдау" мемлекеттік қызмет көрсетуге қойылатын негізгі талаптардың тізбесі (бұдан әрі – Тізбе)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1502"/>
    <w:bookmarkStart w:name="z4305" w:id="1503"/>
    <w:p>
      <w:pPr>
        <w:spacing w:after="0"/>
        <w:ind w:left="0"/>
        <w:jc w:val="both"/>
      </w:pPr>
      <w:r>
        <w:rPr>
          <w:rFonts w:ascii="Times New Roman"/>
          <w:b w:val="false"/>
          <w:i w:val="false"/>
          <w:color w:val="000000"/>
          <w:sz w:val="28"/>
        </w:rPr>
        <w:t xml:space="preserve">
      Келу тәртібімен – көрсетілетін қызметті алушымен ұсынылған құжаттар көрсетілетін қызметті берушінің құжаттарды қабылдауға жауапты құрылымдық бөлімшесімен қабылданады және көрсетілетін қызметті берушінің құжаттарды өңдеуге жауапты құрылымдық бөлімшесіне беріледі. </w:t>
      </w:r>
    </w:p>
    <w:bookmarkEnd w:id="1503"/>
    <w:bookmarkStart w:name="z4306" w:id="1504"/>
    <w:p>
      <w:pPr>
        <w:spacing w:after="0"/>
        <w:ind w:left="0"/>
        <w:jc w:val="both"/>
      </w:pPr>
      <w:r>
        <w:rPr>
          <w:rFonts w:ascii="Times New Roman"/>
          <w:b w:val="false"/>
          <w:i w:val="false"/>
          <w:color w:val="000000"/>
          <w:sz w:val="28"/>
        </w:rPr>
        <w:t>
      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bookmarkEnd w:id="1504"/>
    <w:bookmarkStart w:name="z4307" w:id="1505"/>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алушылар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Тізбенің 8-тармағында көзделген құжаттар топтамасын ұсынады.</w:t>
      </w:r>
    </w:p>
    <w:bookmarkEnd w:id="1505"/>
    <w:bookmarkStart w:name="z4308" w:id="1506"/>
    <w:p>
      <w:pPr>
        <w:spacing w:after="0"/>
        <w:ind w:left="0"/>
        <w:jc w:val="both"/>
      </w:pPr>
      <w:r>
        <w:rPr>
          <w:rFonts w:ascii="Times New Roman"/>
          <w:b w:val="false"/>
          <w:i w:val="false"/>
          <w:color w:val="000000"/>
          <w:sz w:val="28"/>
        </w:rPr>
        <w:t>
      Көрсетілетін қызметті алушының жеке басын сәйкестендіру үшін жеке басын куәландыратын құжат не цифрлық құжаттар сервисінен электрндық құжат көрсетіледі.</w:t>
      </w:r>
    </w:p>
    <w:bookmarkEnd w:id="1506"/>
    <w:bookmarkStart w:name="z4309" w:id="1507"/>
    <w:p>
      <w:pPr>
        <w:spacing w:after="0"/>
        <w:ind w:left="0"/>
        <w:jc w:val="both"/>
      </w:pPr>
      <w:r>
        <w:rPr>
          <w:rFonts w:ascii="Times New Roman"/>
          <w:b w:val="false"/>
          <w:i w:val="false"/>
          <w:color w:val="000000"/>
          <w:sz w:val="28"/>
        </w:rPr>
        <w:t>
      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bookmarkEnd w:id="1507"/>
    <w:bookmarkStart w:name="z4310" w:id="1508"/>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мәліметтерді көрсетілетін қызметті беруші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 алады.</w:t>
      </w:r>
    </w:p>
    <w:bookmarkEnd w:id="1508"/>
    <w:bookmarkStart w:name="z4311" w:id="1509"/>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және мәліметтерді талап етуге жол берілмейді.</w:t>
      </w:r>
    </w:p>
    <w:bookmarkEnd w:id="1509"/>
    <w:bookmarkStart w:name="z4312" w:id="1510"/>
    <w:p>
      <w:pPr>
        <w:spacing w:after="0"/>
        <w:ind w:left="0"/>
        <w:jc w:val="both"/>
      </w:pPr>
      <w:r>
        <w:rPr>
          <w:rFonts w:ascii="Times New Roman"/>
          <w:b w:val="false"/>
          <w:i w:val="false"/>
          <w:color w:val="000000"/>
          <w:sz w:val="28"/>
        </w:rPr>
        <w:t>
      Құжатты қабылдаған тұлғаның аты-жөні, фамилиясы, қолы қойылған, қабылдау күнін, уақытын көрсете отырып көрсетілетін қызметті берушінің өтініш көшірмесіне белгі қою қабылдаудың растауы болып табылады.</w:t>
      </w:r>
    </w:p>
    <w:bookmarkEnd w:id="1510"/>
    <w:bookmarkStart w:name="z4313" w:id="1511"/>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 үшін сұрау салудың қабылданғаны туралы мәртебесі жіберіледі.</w:t>
      </w:r>
    </w:p>
    <w:bookmarkEnd w:id="1511"/>
    <w:bookmarkStart w:name="z4314" w:id="1512"/>
    <w:p>
      <w:pPr>
        <w:spacing w:after="0"/>
        <w:ind w:left="0"/>
        <w:jc w:val="both"/>
      </w:pPr>
      <w:r>
        <w:rPr>
          <w:rFonts w:ascii="Times New Roman"/>
          <w:b w:val="false"/>
          <w:i w:val="false"/>
          <w:color w:val="000000"/>
          <w:sz w:val="28"/>
        </w:rPr>
        <w:t xml:space="preserve">
      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және "Қазақстан Республикасындағы мерекелер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 </w:t>
      </w:r>
    </w:p>
    <w:bookmarkEnd w:id="1512"/>
    <w:bookmarkStart w:name="z4315" w:id="1513"/>
    <w:p>
      <w:pPr>
        <w:spacing w:after="0"/>
        <w:ind w:left="0"/>
        <w:jc w:val="both"/>
      </w:pPr>
      <w:r>
        <w:rPr>
          <w:rFonts w:ascii="Times New Roman"/>
          <w:b w:val="false"/>
          <w:i w:val="false"/>
          <w:color w:val="000000"/>
          <w:sz w:val="28"/>
        </w:rPr>
        <w:t>
      Тапсырылған құжаттар толық болған жағдайда құжаттарды өңдеуге жауапты тұлға көрсетілетін қызметті беруші ТД-ны оны берген сәттен бастап 2 (екі) сағаттан кем емес мерзімде тіркейді.</w:t>
      </w:r>
    </w:p>
    <w:bookmarkEnd w:id="1513"/>
    <w:bookmarkStart w:name="z4316" w:id="1514"/>
    <w:p>
      <w:pPr>
        <w:spacing w:after="0"/>
        <w:ind w:left="0"/>
        <w:jc w:val="both"/>
      </w:pPr>
      <w:r>
        <w:rPr>
          <w:rFonts w:ascii="Times New Roman"/>
          <w:b w:val="false"/>
          <w:i w:val="false"/>
          <w:color w:val="000000"/>
          <w:sz w:val="28"/>
        </w:rPr>
        <w:t>
      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bookmarkEnd w:id="1514"/>
    <w:bookmarkStart w:name="z4317" w:id="1515"/>
    <w:p>
      <w:pPr>
        <w:spacing w:after="0"/>
        <w:ind w:left="0"/>
        <w:jc w:val="both"/>
      </w:pPr>
      <w:r>
        <w:rPr>
          <w:rFonts w:ascii="Times New Roman"/>
          <w:b w:val="false"/>
          <w:i w:val="false"/>
          <w:color w:val="000000"/>
          <w:sz w:val="28"/>
        </w:rPr>
        <w:t xml:space="preserve">
      Көрсетілетін қызметті берушіге жүгінген кезде мемлекеттік қызметті көрсету нәтижесі немесе Кеден кодексінің </w:t>
      </w:r>
      <w:r>
        <w:rPr>
          <w:rFonts w:ascii="Times New Roman"/>
          <w:b w:val="false"/>
          <w:i w:val="false"/>
          <w:color w:val="000000"/>
          <w:sz w:val="28"/>
        </w:rPr>
        <w:t>178 бабында</w:t>
      </w:r>
      <w:r>
        <w:rPr>
          <w:rFonts w:ascii="Times New Roman"/>
          <w:b w:val="false"/>
          <w:i w:val="false"/>
          <w:color w:val="000000"/>
          <w:sz w:val="28"/>
        </w:rPr>
        <w:t xml:space="preserve"> және Комиссия шешімінің 9-тармағында көрсетілген жағдайлар және негіздемелер бойынша мемлекеттік қызметті көрсетуден бас тарту туралы уәжделген жауап қағаз жеткізгіште беріледі.</w:t>
      </w:r>
    </w:p>
    <w:bookmarkEnd w:id="1515"/>
    <w:bookmarkStart w:name="z4318" w:id="1516"/>
    <w:p>
      <w:pPr>
        <w:spacing w:after="0"/>
        <w:ind w:left="0"/>
        <w:jc w:val="both"/>
      </w:pPr>
      <w:r>
        <w:rPr>
          <w:rFonts w:ascii="Times New Roman"/>
          <w:b w:val="false"/>
          <w:i w:val="false"/>
          <w:color w:val="000000"/>
          <w:sz w:val="28"/>
        </w:rPr>
        <w:t xml:space="preserve">
      4. Заңның 5 бабы </w:t>
      </w:r>
      <w:r>
        <w:rPr>
          <w:rFonts w:ascii="Times New Roman"/>
          <w:b w:val="false"/>
          <w:i w:val="false"/>
          <w:color w:val="000000"/>
          <w:sz w:val="28"/>
        </w:rPr>
        <w:t>2-тармағының</w:t>
      </w:r>
      <w:r>
        <w:rPr>
          <w:rFonts w:ascii="Times New Roman"/>
          <w:b w:val="false"/>
          <w:i w:val="false"/>
          <w:color w:val="000000"/>
          <w:sz w:val="28"/>
        </w:rPr>
        <w:t xml:space="preserve">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белгілеген тәртіппен енгізуді қамтамасыз етеді.</w:t>
      </w:r>
    </w:p>
    <w:bookmarkEnd w:id="1516"/>
    <w:bookmarkStart w:name="z4319" w:id="1517"/>
    <w:p>
      <w:pPr>
        <w:spacing w:after="0"/>
        <w:ind w:left="0"/>
        <w:jc w:val="both"/>
      </w:pPr>
      <w:r>
        <w:rPr>
          <w:rFonts w:ascii="Times New Roman"/>
          <w:b w:val="false"/>
          <w:i w:val="false"/>
          <w:color w:val="000000"/>
          <w:sz w:val="28"/>
        </w:rPr>
        <w:t>
      5. Осы Қағидаларға өзгерістер және (немесе) толықтырулар енгізілген кезде Қазақстан Республикасының Қаржы министрлігі Қазақстан Республикасының Әділет министрлігінде тіркелгеннен кейін 3 (үш) жұмыс күні ішінде мемлекеттік қызмет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Мемлекеттік корпорацияға, көрсетілетін қызметті берушіге жібереді.</w:t>
      </w:r>
    </w:p>
    <w:bookmarkEnd w:id="1517"/>
    <w:bookmarkStart w:name="z4320" w:id="1518"/>
    <w:p>
      <w:pPr>
        <w:spacing w:after="0"/>
        <w:ind w:left="0"/>
        <w:jc w:val="both"/>
      </w:pPr>
      <w:r>
        <w:rPr>
          <w:rFonts w:ascii="Times New Roman"/>
          <w:b w:val="false"/>
          <w:i w:val="false"/>
          <w:color w:val="000000"/>
          <w:sz w:val="28"/>
        </w:rPr>
        <w:t>
      6. 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 eoknosd@ecc.kz 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bookmarkEnd w:id="1518"/>
    <w:bookmarkStart w:name="z4321" w:id="1519"/>
    <w:p>
      <w:pPr>
        <w:spacing w:after="0"/>
        <w:ind w:left="0"/>
        <w:jc w:val="left"/>
      </w:pPr>
      <w:r>
        <w:rPr>
          <w:rFonts w:ascii="Times New Roman"/>
          <w:b/>
          <w:i w:val="false"/>
          <w:color w:val="000000"/>
        </w:rPr>
        <w:t xml:space="preserve"> 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1519"/>
    <w:bookmarkStart w:name="z4322" w:id="1520"/>
    <w:p>
      <w:pPr>
        <w:spacing w:after="0"/>
        <w:ind w:left="0"/>
        <w:jc w:val="both"/>
      </w:pPr>
      <w:r>
        <w:rPr>
          <w:rFonts w:ascii="Times New Roman"/>
          <w:b w:val="false"/>
          <w:i w:val="false"/>
          <w:color w:val="000000"/>
          <w:sz w:val="28"/>
        </w:rPr>
        <w:t>
      7.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1520"/>
    <w:bookmarkStart w:name="z4323" w:id="1521"/>
    <w:p>
      <w:pPr>
        <w:spacing w:after="0"/>
        <w:ind w:left="0"/>
        <w:jc w:val="both"/>
      </w:pPr>
      <w:r>
        <w:rPr>
          <w:rFonts w:ascii="Times New Roman"/>
          <w:b w:val="false"/>
          <w:i w:val="false"/>
          <w:color w:val="000000"/>
          <w:sz w:val="28"/>
        </w:rPr>
        <w:t>
      көрсетілетін қызметті беруші басшысының атына;</w:t>
      </w:r>
    </w:p>
    <w:bookmarkEnd w:id="1521"/>
    <w:bookmarkStart w:name="z4324" w:id="1522"/>
    <w:p>
      <w:pPr>
        <w:spacing w:after="0"/>
        <w:ind w:left="0"/>
        <w:jc w:val="both"/>
      </w:pPr>
      <w:r>
        <w:rPr>
          <w:rFonts w:ascii="Times New Roman"/>
          <w:b w:val="false"/>
          <w:i w:val="false"/>
          <w:color w:val="000000"/>
          <w:sz w:val="28"/>
        </w:rPr>
        <w:t>
      салықтардың және бюджетке төлемдердің түсуін қамтамасыз ету саласында басшылықты жүзеге асыратын уәкілетті органның басшысының атына;</w:t>
      </w:r>
    </w:p>
    <w:bookmarkEnd w:id="1522"/>
    <w:bookmarkStart w:name="z4325" w:id="1523"/>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беріледі.</w:t>
      </w:r>
    </w:p>
    <w:bookmarkEnd w:id="1523"/>
    <w:bookmarkStart w:name="z4326" w:id="1524"/>
    <w:p>
      <w:pPr>
        <w:spacing w:after="0"/>
        <w:ind w:left="0"/>
        <w:jc w:val="both"/>
      </w:pPr>
      <w:r>
        <w:rPr>
          <w:rFonts w:ascii="Times New Roman"/>
          <w:b w:val="false"/>
          <w:i w:val="false"/>
          <w:color w:val="000000"/>
          <w:sz w:val="28"/>
        </w:rPr>
        <w:t xml:space="preserve">
      Мемлекеттік қызметтерді тікелей көрсететін көрсетілетін қызметті берушінің атына келіп түскен көрсетілетін қызметті алушының шағымы Заңның 25 бабы </w:t>
      </w:r>
      <w:r>
        <w:rPr>
          <w:rFonts w:ascii="Times New Roman"/>
          <w:b w:val="false"/>
          <w:i w:val="false"/>
          <w:color w:val="000000"/>
          <w:sz w:val="28"/>
        </w:rPr>
        <w:t>2-тармағына</w:t>
      </w:r>
      <w:r>
        <w:rPr>
          <w:rFonts w:ascii="Times New Roman"/>
          <w:b w:val="false"/>
          <w:i w:val="false"/>
          <w:color w:val="000000"/>
          <w:sz w:val="28"/>
        </w:rPr>
        <w:t xml:space="preserve"> сәйкес оның тіркелген күнінен бастап 5 (бес) жұмыс күні ішінде қаралуға жатады.</w:t>
      </w:r>
    </w:p>
    <w:bookmarkEnd w:id="1524"/>
    <w:bookmarkStart w:name="z4327" w:id="1525"/>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bookmarkEnd w:id="1525"/>
    <w:bookmarkStart w:name="z4328" w:id="1526"/>
    <w:p>
      <w:pPr>
        <w:spacing w:after="0"/>
        <w:ind w:left="0"/>
        <w:jc w:val="both"/>
      </w:pPr>
      <w:r>
        <w:rPr>
          <w:rFonts w:ascii="Times New Roman"/>
          <w:b w:val="false"/>
          <w:i w:val="false"/>
          <w:color w:val="000000"/>
          <w:sz w:val="28"/>
        </w:rPr>
        <w:t xml:space="preserve">
      8. Көрсетілген мемлекеттік қызмет нәтижелерімен келіспеген жағдайда, көрсетілетін қызметті алушы Заңның 4-бабы </w:t>
      </w:r>
      <w:r>
        <w:rPr>
          <w:rFonts w:ascii="Times New Roman"/>
          <w:b w:val="false"/>
          <w:i w:val="false"/>
          <w:color w:val="000000"/>
          <w:sz w:val="28"/>
        </w:rPr>
        <w:t>1-тармағы</w:t>
      </w:r>
      <w:r>
        <w:rPr>
          <w:rFonts w:ascii="Times New Roman"/>
          <w:b w:val="false"/>
          <w:i w:val="false"/>
          <w:color w:val="000000"/>
          <w:sz w:val="28"/>
        </w:rPr>
        <w:t xml:space="preserve"> 6) тармақшасына сәйкес сотқа жүгінеді.</w:t>
      </w:r>
    </w:p>
    <w:bookmarkEnd w:id="1526"/>
    <w:bookmarkStart w:name="z4329" w:id="1527"/>
    <w:p>
      <w:pPr>
        <w:spacing w:after="0"/>
        <w:ind w:left="0"/>
        <w:jc w:val="both"/>
      </w:pPr>
      <w:r>
        <w:rPr>
          <w:rFonts w:ascii="Times New Roman"/>
          <w:b w:val="false"/>
          <w:i w:val="false"/>
          <w:color w:val="000000"/>
          <w:sz w:val="28"/>
        </w:rPr>
        <w:t>
      Егер заңда өзгеше көзделмесе, сотқа жүгінуге сотқа дейінгі тәртіппен шағымданғаннан кейін жол беріледі. Егер заңда жоғары тұрған органға шағымдану қажеттілігінсіз сотқа жүгіну мүмкіндігі көзделген жағдайда, әкімшілік орган, әкімшілік әрекеті (әрекетсіздігі) дауланатын лауазымды адам, әкімшілік акті сотқа кері қайтарып алумен қатар жоғары тұрған әкімшілік орган басшысының, лауазымды адамның уәжді ұстанымын ұсынады.</w:t>
      </w:r>
    </w:p>
    <w:bookmarkEnd w:id="15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"Транзиттік декларацияны</w:t>
            </w:r>
            <w:r>
              <w:br/>
            </w:r>
            <w:r>
              <w:rPr>
                <w:rFonts w:ascii="Times New Roman"/>
                <w:b w:val="false"/>
                <w:i w:val="false"/>
                <w:color w:val="000000"/>
                <w:sz w:val="20"/>
              </w:rPr>
              <w:t>қабылдау" мемлекеттік</w:t>
            </w:r>
            <w:r>
              <w:br/>
            </w:r>
            <w:r>
              <w:rPr>
                <w:rFonts w:ascii="Times New Roman"/>
                <w:b w:val="false"/>
                <w:i w:val="false"/>
                <w:color w:val="000000"/>
                <w:sz w:val="20"/>
              </w:rPr>
              <w:t>көрсетілетін қызмет қағидасына</w:t>
            </w:r>
            <w:r>
              <w:br/>
            </w:r>
            <w:r>
              <w:rPr>
                <w:rFonts w:ascii="Times New Roman"/>
                <w:b w:val="false"/>
                <w:i w:val="false"/>
                <w:color w:val="000000"/>
                <w:sz w:val="20"/>
              </w:rPr>
              <w:t>1- 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"Транзиттік декларацияны қабылдау" мемлекеттік қызмет көрсетуге қойылатын негізгі талаптардың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кірістер комитетінің облыстар, Алматы, Астана және Шымкент қалалары бойынша аумақтық органдары (бұдан әрі – көрсетілетін қызметті беруші).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Транзиттік декларацияны (бұдан әрі – ТД) қабылдау және Мемлекеттік қызмет көрсету нәтижесін:</w:t>
            </w:r>
          </w:p>
          <w:p>
            <w:pPr>
              <w:spacing w:after="20"/>
              <w:ind w:left="20"/>
              <w:jc w:val="both"/>
            </w:pPr>
            <w:r>
              <w:rPr>
                <w:rFonts w:ascii="Times New Roman"/>
                <w:b w:val="false"/>
                <w:i w:val="false"/>
                <w:color w:val="000000"/>
                <w:sz w:val="20"/>
              </w:rPr>
              <w:t>
1) көрсетілетін қызметті беруші арқылы;</w:t>
            </w:r>
          </w:p>
          <w:p>
            <w:pPr>
              <w:spacing w:after="20"/>
              <w:ind w:left="20"/>
              <w:jc w:val="both"/>
            </w:pPr>
            <w:r>
              <w:rPr>
                <w:rFonts w:ascii="Times New Roman"/>
                <w:b w:val="false"/>
                <w:i w:val="false"/>
                <w:color w:val="000000"/>
                <w:sz w:val="20"/>
              </w:rPr>
              <w:t>
2) "электрондық үкімет" веб-порталы арқылы www.egov.kz (бұдан әрі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ТД-ны, оны берген сәттен бастап екі сағаттан аспайтын мерзімде тіркеу.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 (ішінара автоматтандырылған) және (немесе) қағаз түрінде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транзит кедендік рәсіміне тауарларды орналастыру болып табылады.</w:t>
            </w:r>
          </w:p>
          <w:p>
            <w:pPr>
              <w:spacing w:after="20"/>
              <w:ind w:left="20"/>
              <w:jc w:val="both"/>
            </w:pPr>
            <w:r>
              <w:rPr>
                <w:rFonts w:ascii="Times New Roman"/>
                <w:b w:val="false"/>
                <w:i w:val="false"/>
                <w:color w:val="000000"/>
                <w:sz w:val="20"/>
              </w:rPr>
              <w:t>
Мемлекеттік қызметті көрсету нәтижесін беру нысаны: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 берушің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көрсетілетін қызметті беруші – кеден саласы саласындағы уәкілетті орган белгілеген тәулік бойғы жұмыс режимін қоспағнада, Қазақстан Республикасының Еңбек </w:t>
            </w:r>
            <w:r>
              <w:rPr>
                <w:rFonts w:ascii="Times New Roman"/>
                <w:b w:val="false"/>
                <w:i w:val="false"/>
                <w:color w:val="000000"/>
                <w:sz w:val="20"/>
              </w:rPr>
              <w:t>кодексіне</w:t>
            </w:r>
            <w:r>
              <w:rPr>
                <w:rFonts w:ascii="Times New Roman"/>
                <w:b w:val="false"/>
                <w:i w:val="false"/>
                <w:color w:val="000000"/>
                <w:sz w:val="20"/>
              </w:rPr>
              <w:t xml:space="preserve"> (бұдан әрі – ҚР Еңбек кодексі), "Қазақстан Республикасындағы мерекелер туралы" Қазақстан Республикасының </w:t>
            </w:r>
            <w:r>
              <w:rPr>
                <w:rFonts w:ascii="Times New Roman"/>
                <w:b w:val="false"/>
                <w:i w:val="false"/>
                <w:color w:val="000000"/>
                <w:sz w:val="20"/>
              </w:rPr>
              <w:t>Заңына</w:t>
            </w:r>
            <w:r>
              <w:rPr>
                <w:rFonts w:ascii="Times New Roman"/>
                <w:b w:val="false"/>
                <w:i w:val="false"/>
                <w:color w:val="000000"/>
                <w:sz w:val="20"/>
              </w:rPr>
              <w:t xml:space="preserve"> (бұдан әрі – ҚР мерекелер туралы Заңы) сәйкес демалыс және мереке күндерінен басқа, сағат 13.00-ден 14.30-ға дейін түскі үзіліспен, дүйсенбіден жұмаға дейін сағат 09.00-ден 18.30-ға дейін;</w:t>
            </w:r>
          </w:p>
          <w:p>
            <w:pPr>
              <w:spacing w:after="20"/>
              <w:ind w:left="20"/>
              <w:jc w:val="both"/>
            </w:pPr>
            <w:r>
              <w:rPr>
                <w:rFonts w:ascii="Times New Roman"/>
                <w:b w:val="false"/>
                <w:i w:val="false"/>
                <w:color w:val="000000"/>
                <w:sz w:val="20"/>
              </w:rPr>
              <w:t xml:space="preserve">
2) порталда – жөндеу жұмыстарын жүргізуге байланысты техникалық үзілістерді қоспағанда, тәулік бойы (көрсетілетін қызметті алушы жұмыс уақыты аяқталғаннан кейін, демалыс және мереке күндері жүгінген кезде ҚР Еңбек </w:t>
            </w:r>
            <w:r>
              <w:rPr>
                <w:rFonts w:ascii="Times New Roman"/>
                <w:b w:val="false"/>
                <w:i w:val="false"/>
                <w:color w:val="000000"/>
                <w:sz w:val="20"/>
              </w:rPr>
              <w:t>кодексіне</w:t>
            </w:r>
            <w:r>
              <w:rPr>
                <w:rFonts w:ascii="Times New Roman"/>
                <w:b w:val="false"/>
                <w:i w:val="false"/>
                <w:color w:val="000000"/>
                <w:sz w:val="20"/>
              </w:rPr>
              <w:t xml:space="preserve"> және ҚР мерекелер туралы </w:t>
            </w:r>
            <w:r>
              <w:rPr>
                <w:rFonts w:ascii="Times New Roman"/>
                <w:b w:val="false"/>
                <w:i w:val="false"/>
                <w:color w:val="000000"/>
                <w:sz w:val="20"/>
              </w:rPr>
              <w:t>Заңына</w:t>
            </w:r>
            <w:r>
              <w:rPr>
                <w:rFonts w:ascii="Times New Roman"/>
                <w:b w:val="false"/>
                <w:i w:val="false"/>
                <w:color w:val="000000"/>
                <w:sz w:val="20"/>
              </w:rPr>
              <w:t xml:space="preserve"> сәйкес өтінішті қабылдау және мемлекеттік қызметті көрсету нәтижесін беру келесі жұмыс күні жүзеге асырылады).</w:t>
            </w:r>
          </w:p>
          <w:p>
            <w:pPr>
              <w:spacing w:after="20"/>
              <w:ind w:left="20"/>
              <w:jc w:val="both"/>
            </w:pPr>
            <w:r>
              <w:rPr>
                <w:rFonts w:ascii="Times New Roman"/>
                <w:b w:val="false"/>
                <w:i w:val="false"/>
                <w:color w:val="000000"/>
                <w:sz w:val="20"/>
              </w:rPr>
              <w:t xml:space="preserve">
Мемлекеттік қызмет көрсету орындарының мекенжайлары интернет-ресурста орналастырылған: </w:t>
            </w:r>
          </w:p>
          <w:p>
            <w:pPr>
              <w:spacing w:after="20"/>
              <w:ind w:left="20"/>
              <w:jc w:val="both"/>
            </w:pPr>
            <w:r>
              <w:rPr>
                <w:rFonts w:ascii="Times New Roman"/>
                <w:b w:val="false"/>
                <w:i w:val="false"/>
                <w:color w:val="000000"/>
                <w:sz w:val="20"/>
              </w:rPr>
              <w:t>
1) көрсетілетін қызметті берушінің www.kgd.gov.kz;</w:t>
            </w:r>
          </w:p>
          <w:p>
            <w:pPr>
              <w:spacing w:after="20"/>
              <w:ind w:left="20"/>
              <w:jc w:val="both"/>
            </w:pPr>
            <w:r>
              <w:rPr>
                <w:rFonts w:ascii="Times New Roman"/>
                <w:b w:val="false"/>
                <w:i w:val="false"/>
                <w:color w:val="000000"/>
                <w:sz w:val="20"/>
              </w:rPr>
              <w:t>
2) портал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көрсетілетін қызметті алушыдан талап етілетін құжаттар мен мәліметтер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парақтары толтырылған ТД; </w:t>
            </w:r>
          </w:p>
          <w:p>
            <w:pPr>
              <w:spacing w:after="20"/>
              <w:ind w:left="20"/>
              <w:jc w:val="both"/>
            </w:pPr>
            <w:r>
              <w:rPr>
                <w:rFonts w:ascii="Times New Roman"/>
                <w:b w:val="false"/>
                <w:i w:val="false"/>
                <w:color w:val="000000"/>
                <w:sz w:val="20"/>
              </w:rPr>
              <w:t>
-1975 жылғы ХЖТ кiтапшасын қолдана отырып халықаралық жүк тасымалдау туралы Кеден Конвенциясының ережесіне сәйкес толтырылған көліктік (тасымалдау) және коммерциялық құжаттарымен қоса ХЖТ кітапшасы;</w:t>
            </w:r>
          </w:p>
          <w:p>
            <w:pPr>
              <w:spacing w:after="20"/>
              <w:ind w:left="20"/>
              <w:jc w:val="both"/>
            </w:pPr>
            <w:r>
              <w:rPr>
                <w:rFonts w:ascii="Times New Roman"/>
                <w:b w:val="false"/>
                <w:i w:val="false"/>
                <w:color w:val="000000"/>
                <w:sz w:val="20"/>
              </w:rPr>
              <w:t>
-1961 жылғы уақытша әкелу үшін Карнет АТА туралы Кеден конвенциясы мен 1990 жылғы Уақытша әкелу туралы конвенциясына сәйкес толтырылған көліктік (тасымалдау) және коммерциялық құжаттарымен қоса карнет АТА (Одаққа мүше мемлекеттердің аумақтарынан тыс тасымалдау кезінде, егер осы мемлекеттің заңнамасымен көзделсе);</w:t>
            </w:r>
          </w:p>
          <w:p>
            <w:pPr>
              <w:spacing w:after="20"/>
              <w:ind w:left="20"/>
              <w:jc w:val="both"/>
            </w:pPr>
            <w:r>
              <w:rPr>
                <w:rFonts w:ascii="Times New Roman"/>
                <w:b w:val="false"/>
                <w:i w:val="false"/>
                <w:color w:val="000000"/>
                <w:sz w:val="20"/>
              </w:rPr>
              <w:t>
-көліктік (тасымалдау) және коммерциялық және (немесе) өзге де құжаттар;</w:t>
            </w:r>
          </w:p>
          <w:p>
            <w:pPr>
              <w:spacing w:after="20"/>
              <w:ind w:left="20"/>
              <w:jc w:val="both"/>
            </w:pPr>
            <w:r>
              <w:rPr>
                <w:rFonts w:ascii="Times New Roman"/>
                <w:b w:val="false"/>
                <w:i w:val="false"/>
                <w:color w:val="000000"/>
                <w:sz w:val="20"/>
              </w:rPr>
              <w:t>
-жолаушылар кедендік декларациясының негізгі формуляры – 2010 жылғы 18 маусымдағы Жеке тұлғалардың жеке пайдалануға арналған тауарларды кеден одағының кедендік шекарасы арқылы өткізу және оларды шығаруға байланысты кедендік операцияларды жасау тәртібі туралы келісімнің 9-бабының 1-тармағында көрсетілген, алып жүретін багажда өткізілетін жеке пайдалануға арналған тауарларды және (немесе) жеке пайдалануға арналған көлік құралдарын, оларды кедендік транзит кедендік рәсімімен орналастыру мақсатымен Одақтың кедендік шекарасы арқылы өткізу пунктінде кеден өкілі болмаған кезде, Одақтың кедендік аумағына әкелетін декларант дербес кедендік декларациялау кезінде транзиттік декларция ретінде оны пайдаланған жағдайда қажет.</w:t>
            </w:r>
          </w:p>
          <w:p>
            <w:pPr>
              <w:spacing w:after="20"/>
              <w:ind w:left="20"/>
              <w:jc w:val="both"/>
            </w:pPr>
            <w:r>
              <w:rPr>
                <w:rFonts w:ascii="Times New Roman"/>
                <w:b w:val="false"/>
                <w:i w:val="false"/>
                <w:color w:val="000000"/>
                <w:sz w:val="20"/>
              </w:rPr>
              <w:t>
Көліктік (тасымалдау) және коммерциялық құжатттарды транзиттік декларация ретінде пайдаланған кезде транзиттік декларацияның негізі көліктік (тасымалдау) құжаты құрайды, ал қалған құжаттар оның ажыратылмас бөлігі болып табылады.</w:t>
            </w:r>
          </w:p>
          <w:p>
            <w:pPr>
              <w:spacing w:after="20"/>
              <w:ind w:left="20"/>
              <w:jc w:val="both"/>
            </w:pPr>
            <w:r>
              <w:rPr>
                <w:rFonts w:ascii="Times New Roman"/>
                <w:b w:val="false"/>
                <w:i w:val="false"/>
                <w:color w:val="000000"/>
                <w:sz w:val="20"/>
              </w:rPr>
              <w:t>
Көрсетілетін қызметті беруші цифрлық құжаттарды іске асырылған интеграция арқылы цифрлық құжаттар сервисінен субъектінің "электрондық үкімет" веб-порталында тіркелген ұялы байланысының абоненттік нөмірі арқылы ұсынылған құжат иесінің келісімі болған жағдайда, бір реттік парольді беру арқылы немесе "электрондық үкімет" веб-порталының хабарламасына жауап ретінде қысқа мәтіндік хабарлама жіберу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заңдарымен белгіленген мемлекеттік көрсетілетін қызметті беруден бас тарту негіздемелері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Жөнелтуші кеден органы мына:</w:t>
            </w:r>
          </w:p>
          <w:p>
            <w:pPr>
              <w:spacing w:after="20"/>
              <w:ind w:left="20"/>
              <w:jc w:val="both"/>
            </w:pPr>
            <w:r>
              <w:rPr>
                <w:rFonts w:ascii="Times New Roman"/>
                <w:b w:val="false"/>
                <w:i w:val="false"/>
                <w:color w:val="000000"/>
                <w:sz w:val="20"/>
              </w:rPr>
              <w:t>
1) транзиттік декларация транзиттік декларацияны тіркеуге құқығы жоқ кеден органына берілген;</w:t>
            </w:r>
          </w:p>
          <w:p>
            <w:pPr>
              <w:spacing w:after="20"/>
              <w:ind w:left="20"/>
              <w:jc w:val="both"/>
            </w:pPr>
            <w:r>
              <w:rPr>
                <w:rFonts w:ascii="Times New Roman"/>
                <w:b w:val="false"/>
                <w:i w:val="false"/>
                <w:color w:val="000000"/>
                <w:sz w:val="20"/>
              </w:rPr>
              <w:t>
2) транзиттік декларация уәкілеттік берілмеген адамға берілген;</w:t>
            </w:r>
          </w:p>
          <w:p>
            <w:pPr>
              <w:spacing w:after="20"/>
              <w:ind w:left="20"/>
              <w:jc w:val="both"/>
            </w:pPr>
            <w:r>
              <w:rPr>
                <w:rFonts w:ascii="Times New Roman"/>
                <w:b w:val="false"/>
                <w:i w:val="false"/>
                <w:color w:val="000000"/>
                <w:sz w:val="20"/>
              </w:rPr>
              <w:t xml:space="preserve">
 3) транзиттік декларацияда "Қазақстан Республикасындағы кедендік реттеу туралы" Қазақстан Республикасы Кодексінің </w:t>
            </w:r>
            <w:r>
              <w:rPr>
                <w:rFonts w:ascii="Times New Roman"/>
                <w:b w:val="false"/>
                <w:i w:val="false"/>
                <w:color w:val="000000"/>
                <w:sz w:val="20"/>
              </w:rPr>
              <w:t>178-бабында</w:t>
            </w:r>
            <w:r>
              <w:rPr>
                <w:rFonts w:ascii="Times New Roman"/>
                <w:b w:val="false"/>
                <w:i w:val="false"/>
                <w:color w:val="000000"/>
                <w:sz w:val="20"/>
              </w:rPr>
              <w:t xml:space="preserve"> көзделген қажетті мәліметтер көрсетілмеген;</w:t>
            </w:r>
          </w:p>
          <w:p>
            <w:pPr>
              <w:spacing w:after="20"/>
              <w:ind w:left="20"/>
              <w:jc w:val="both"/>
            </w:pPr>
            <w:r>
              <w:rPr>
                <w:rFonts w:ascii="Times New Roman"/>
                <w:b w:val="false"/>
                <w:i w:val="false"/>
                <w:color w:val="000000"/>
                <w:sz w:val="20"/>
              </w:rPr>
              <w:t>
4) транзиттік декларацияға қол қойылмаған не тиісінше куәландырылмаған немесе белгіленген нысан бойынша жасалмаған;</w:t>
            </w:r>
          </w:p>
          <w:p>
            <w:pPr>
              <w:spacing w:after="20"/>
              <w:ind w:left="20"/>
              <w:jc w:val="both"/>
            </w:pPr>
            <w:r>
              <w:rPr>
                <w:rFonts w:ascii="Times New Roman"/>
                <w:b w:val="false"/>
                <w:i w:val="false"/>
                <w:color w:val="000000"/>
                <w:sz w:val="20"/>
              </w:rPr>
              <w:t xml:space="preserve">
 5) "Қазақстан Республикасындағы кедендік реттеу туралы" Қазақстан Республикасы </w:t>
            </w:r>
            <w:r>
              <w:rPr>
                <w:rFonts w:ascii="Times New Roman"/>
                <w:b w:val="false"/>
                <w:i w:val="false"/>
                <w:color w:val="000000"/>
                <w:sz w:val="20"/>
              </w:rPr>
              <w:t>Кодексіне</w:t>
            </w:r>
            <w:r>
              <w:rPr>
                <w:rFonts w:ascii="Times New Roman"/>
                <w:b w:val="false"/>
                <w:i w:val="false"/>
                <w:color w:val="000000"/>
                <w:sz w:val="20"/>
              </w:rPr>
              <w:t xml:space="preserve"> сәйкес кедендік декларацияны бергенге дейін немесе берумен бір мезгілде жасалуға тиіс әрекеттер жасалмаған жағдайларда транзиттік декларацияны тіркеуден бас тартады;</w:t>
            </w:r>
          </w:p>
          <w:p>
            <w:pPr>
              <w:spacing w:after="20"/>
              <w:ind w:left="20"/>
              <w:jc w:val="both"/>
            </w:pPr>
            <w:r>
              <w:rPr>
                <w:rFonts w:ascii="Times New Roman"/>
                <w:b w:val="false"/>
                <w:i w:val="false"/>
                <w:color w:val="000000"/>
                <w:sz w:val="20"/>
              </w:rPr>
              <w:t>
6)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p>
            <w:pPr>
              <w:spacing w:after="20"/>
              <w:ind w:left="20"/>
              <w:jc w:val="both"/>
            </w:pPr>
            <w:r>
              <w:rPr>
                <w:rFonts w:ascii="Times New Roman"/>
                <w:b w:val="false"/>
                <w:i w:val="false"/>
                <w:color w:val="000000"/>
                <w:sz w:val="20"/>
              </w:rPr>
              <w:t>
7)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Республикасының нормативтік құқықтық актілерінде белгіленген талаптарға сәйкес келмеуі;</w:t>
            </w:r>
          </w:p>
          <w:p>
            <w:pPr>
              <w:spacing w:after="20"/>
              <w:ind w:left="20"/>
              <w:jc w:val="both"/>
            </w:pPr>
            <w:r>
              <w:rPr>
                <w:rFonts w:ascii="Times New Roman"/>
                <w:b w:val="false"/>
                <w:i w:val="false"/>
                <w:color w:val="000000"/>
                <w:sz w:val="20"/>
              </w:rPr>
              <w:t xml:space="preserve">
8) көрсетілетін қызметті алушының мемлекеттік қызмет көрсету үшін талап етілетін, "Дербес деректер және оларды қорғау туралы" Қазақстан Республикасы Заңының </w:t>
            </w:r>
            <w:r>
              <w:rPr>
                <w:rFonts w:ascii="Times New Roman"/>
                <w:b w:val="false"/>
                <w:i w:val="false"/>
                <w:color w:val="000000"/>
                <w:sz w:val="20"/>
              </w:rPr>
              <w:t>8-бабына</w:t>
            </w:r>
            <w:r>
              <w:rPr>
                <w:rFonts w:ascii="Times New Roman"/>
                <w:b w:val="false"/>
                <w:i w:val="false"/>
                <w:color w:val="000000"/>
                <w:sz w:val="20"/>
              </w:rPr>
              <w:t xml:space="preserve"> сәйкес берілетін қолжетімділігі шектеулі дербес деректерге қол жеткізуге келісімі болмауы бойынша мемлекеттік қызметтерді көрсетуден бас тартады.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Цифрлық құжаттар сервисі мобильдік қосымшада авторизацияланған пайдаланушылар үшін қолжетімді.</w:t>
            </w:r>
          </w:p>
          <w:p>
            <w:pPr>
              <w:spacing w:after="20"/>
              <w:ind w:left="20"/>
              <w:jc w:val="both"/>
            </w:pPr>
            <w:r>
              <w:rPr>
                <w:rFonts w:ascii="Times New Roman"/>
                <w:b w:val="false"/>
                <w:i w:val="false"/>
                <w:color w:val="000000"/>
                <w:sz w:val="20"/>
              </w:rPr>
              <w:t>
Цифрлық құжатты пайдалану үшін электрондық-цифрлық қолтаңбаны немесе бір реттік парольді пайдалана отырып, мобильді қосымшада авторизациядан өту, бұдан әрі "Цифрлық құжаттар" бөліміне өту және қажетті құжатты таңдау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Министрдің</w:t>
            </w:r>
            <w:r>
              <w:br/>
            </w:r>
            <w:r>
              <w:rPr>
                <w:rFonts w:ascii="Times New Roman"/>
                <w:b w:val="false"/>
                <w:i w:val="false"/>
                <w:color w:val="000000"/>
                <w:sz w:val="20"/>
              </w:rPr>
              <w:t>міндетін атқарушы</w:t>
            </w:r>
            <w:r>
              <w:br/>
            </w:r>
            <w:r>
              <w:rPr>
                <w:rFonts w:ascii="Times New Roman"/>
                <w:b w:val="false"/>
                <w:i w:val="false"/>
                <w:color w:val="000000"/>
                <w:sz w:val="20"/>
              </w:rPr>
              <w:t>2020 жылғы 10 шілдесі</w:t>
            </w:r>
            <w:r>
              <w:br/>
            </w:r>
            <w:r>
              <w:rPr>
                <w:rFonts w:ascii="Times New Roman"/>
                <w:b w:val="false"/>
                <w:i w:val="false"/>
                <w:color w:val="000000"/>
                <w:sz w:val="20"/>
              </w:rPr>
              <w:t>№ 665 бұйрығына 32-қосымша</w:t>
            </w:r>
          </w:p>
        </w:tc>
      </w:tr>
    </w:tbl>
    <w:bookmarkStart w:name="z579" w:id="1528"/>
    <w:p>
      <w:pPr>
        <w:spacing w:after="0"/>
        <w:ind w:left="0"/>
        <w:jc w:val="left"/>
      </w:pPr>
      <w:r>
        <w:rPr>
          <w:rFonts w:ascii="Times New Roman"/>
          <w:b/>
          <w:i w:val="false"/>
          <w:color w:val="000000"/>
        </w:rPr>
        <w:t xml:space="preserve"> Қазақстан Республикасы Қаржы министрінің күші жойылған кейбір бұйрықтарының тізбесі</w:t>
      </w:r>
    </w:p>
    <w:bookmarkEnd w:id="1528"/>
    <w:bookmarkStart w:name="z580" w:id="1529"/>
    <w:p>
      <w:pPr>
        <w:spacing w:after="0"/>
        <w:ind w:left="0"/>
        <w:jc w:val="both"/>
      </w:pPr>
      <w:r>
        <w:rPr>
          <w:rFonts w:ascii="Times New Roman"/>
          <w:b w:val="false"/>
          <w:i w:val="false"/>
          <w:color w:val="000000"/>
          <w:sz w:val="28"/>
        </w:rPr>
        <w:t xml:space="preserve">
      1)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Республикасының Әділет министрлігінде 2015 жылы 5 маусымда № 11273 тіркелді);</w:t>
      </w:r>
    </w:p>
    <w:bookmarkEnd w:id="1529"/>
    <w:bookmarkStart w:name="z581" w:id="1530"/>
    <w:p>
      <w:pPr>
        <w:spacing w:after="0"/>
        <w:ind w:left="0"/>
        <w:jc w:val="both"/>
      </w:pPr>
      <w:r>
        <w:rPr>
          <w:rFonts w:ascii="Times New Roman"/>
          <w:b w:val="false"/>
          <w:i w:val="false"/>
          <w:color w:val="000000"/>
          <w:sz w:val="28"/>
        </w:rPr>
        <w:t xml:space="preserve">
      2) "Қазақстан Республикасының мемлекеттік кірістер органдары көрсететін мемлекеттік көрсетілетін қызметтер стандарттарын бекіту туралы" Қазақстан Республикасы Қаржы министрінің 2015 жылғы 27 сәуірдегі № 284 бұйрығына өзгерістер мен толықтырулар енгізу туралы" Қазақстан Республикасы Қаржы министрінің 2015 жылғы 8 желтоқсандағы № 631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Республикасының Әділет министрлігінде 2016 жылғы 16 қаңтарда № 12876 болып тіркелді);</w:t>
      </w:r>
    </w:p>
    <w:bookmarkEnd w:id="1530"/>
    <w:bookmarkStart w:name="z582" w:id="1531"/>
    <w:p>
      <w:pPr>
        <w:spacing w:after="0"/>
        <w:ind w:left="0"/>
        <w:jc w:val="both"/>
      </w:pPr>
      <w:r>
        <w:rPr>
          <w:rFonts w:ascii="Times New Roman"/>
          <w:b w:val="false"/>
          <w:i w:val="false"/>
          <w:color w:val="000000"/>
          <w:sz w:val="28"/>
        </w:rPr>
        <w:t xml:space="preserve">
      3)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бұйрығына өзгерістер енгізу туралы" Қазақстан Республикасы Қаржы министрінің 2016 жылғы 27 қаңтардағы № 33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Республикасының Әділет министрлігінде 2016 жылы 29 ақпанда № 13300 болып тіркелді);</w:t>
      </w:r>
    </w:p>
    <w:bookmarkEnd w:id="1531"/>
    <w:bookmarkStart w:name="z583" w:id="1532"/>
    <w:p>
      <w:pPr>
        <w:spacing w:after="0"/>
        <w:ind w:left="0"/>
        <w:jc w:val="both"/>
      </w:pPr>
      <w:r>
        <w:rPr>
          <w:rFonts w:ascii="Times New Roman"/>
          <w:b w:val="false"/>
          <w:i w:val="false"/>
          <w:color w:val="000000"/>
          <w:sz w:val="28"/>
        </w:rPr>
        <w:t xml:space="preserve">
      4)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бұйрығына өзгерістер енгізу туралы" Қазақстан Республикасы Қаржы министрінің 2016 жылғы 27 шілдедегі № 404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Республикасының Әділет министрлігінде 2016 жылғы 10 тамызда № 14085 болып тіркелді);</w:t>
      </w:r>
    </w:p>
    <w:bookmarkEnd w:id="1532"/>
    <w:bookmarkStart w:name="z584" w:id="1533"/>
    <w:p>
      <w:pPr>
        <w:spacing w:after="0"/>
        <w:ind w:left="0"/>
        <w:jc w:val="both"/>
      </w:pPr>
      <w:r>
        <w:rPr>
          <w:rFonts w:ascii="Times New Roman"/>
          <w:b w:val="false"/>
          <w:i w:val="false"/>
          <w:color w:val="000000"/>
          <w:sz w:val="28"/>
        </w:rPr>
        <w:t xml:space="preserve">
      5)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бұйрығына өзгерістер енгізу туралы" Қазақстан Республикасы Қаржы министрінің 2017 жылғы 6 наурыздағы № 150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Республикасының Әділет министрлігінде 2017 жылғы 2 мамырда № 15093 болып тіркелді);</w:t>
      </w:r>
    </w:p>
    <w:bookmarkEnd w:id="1533"/>
    <w:bookmarkStart w:name="z585" w:id="1534"/>
    <w:p>
      <w:pPr>
        <w:spacing w:after="0"/>
        <w:ind w:left="0"/>
        <w:jc w:val="both"/>
      </w:pPr>
      <w:r>
        <w:rPr>
          <w:rFonts w:ascii="Times New Roman"/>
          <w:b w:val="false"/>
          <w:i w:val="false"/>
          <w:color w:val="000000"/>
          <w:sz w:val="28"/>
        </w:rPr>
        <w:t xml:space="preserve">
      6)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бұйрығына өзгерістер енгізу туралы" Қазақстан Республикасы Қаржы министрінің 2017 жылғы 5 шілдедегі № 418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Республикасының Әділет министрлігінде 2017 жылғы 17 тамызда № 15502 болып тіркелді);</w:t>
      </w:r>
    </w:p>
    <w:bookmarkEnd w:id="1534"/>
    <w:bookmarkStart w:name="z586" w:id="1535"/>
    <w:p>
      <w:pPr>
        <w:spacing w:after="0"/>
        <w:ind w:left="0"/>
        <w:jc w:val="both"/>
      </w:pPr>
      <w:r>
        <w:rPr>
          <w:rFonts w:ascii="Times New Roman"/>
          <w:b w:val="false"/>
          <w:i w:val="false"/>
          <w:color w:val="000000"/>
          <w:sz w:val="28"/>
        </w:rPr>
        <w:t xml:space="preserve">
      7)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бұйрығына өзгерістер мен толықтырулар енгізу туралы" Қазақстан Республикасы Қаржы министрінің 2018 жылғы 28 желтоқсандағы № 1117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Республикасының Әділет министрлігінде 2019 жылғы 8 қаңтарда № 18159 болып тіркелді);</w:t>
      </w:r>
    </w:p>
    <w:bookmarkEnd w:id="1535"/>
    <w:bookmarkStart w:name="z587" w:id="1536"/>
    <w:p>
      <w:pPr>
        <w:spacing w:after="0"/>
        <w:ind w:left="0"/>
        <w:jc w:val="both"/>
      </w:pPr>
      <w:r>
        <w:rPr>
          <w:rFonts w:ascii="Times New Roman"/>
          <w:b w:val="false"/>
          <w:i w:val="false"/>
          <w:color w:val="000000"/>
          <w:sz w:val="28"/>
        </w:rPr>
        <w:t xml:space="preserve">
      8) "Қазақстан Республикасының мемлекеттік кірістер органдары көрсететін мемлекеттік қызметтер регламенттерін бекіту туралы" Қазақстан Республикасы Қаржы министрінің 2015 жылғы 4 маусымдағы № 348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Республикасының Әділет министрлігінде 2015 жылы 20 шілдеде № 11696 болып тіркелді);</w:t>
      </w:r>
    </w:p>
    <w:bookmarkEnd w:id="1536"/>
    <w:bookmarkStart w:name="z588" w:id="1537"/>
    <w:p>
      <w:pPr>
        <w:spacing w:after="0"/>
        <w:ind w:left="0"/>
        <w:jc w:val="both"/>
      </w:pPr>
      <w:r>
        <w:rPr>
          <w:rFonts w:ascii="Times New Roman"/>
          <w:b w:val="false"/>
          <w:i w:val="false"/>
          <w:color w:val="000000"/>
          <w:sz w:val="28"/>
        </w:rPr>
        <w:t xml:space="preserve">
      9) "Қазақстан Республикасының мемлекеттік кірістер органдары көрсететін мемлекеттік көрсетілетін қызметтер регламенттерін бекіту туралы" Қазақстан Республикасы Қаржы министрінің 2015 жылғы 4 маусымдағы № 348 бұйрығына өзгерістер мен толықтырулар енгізу туралы" Қазақстан Республикасы Қаржы министрінің 2016 жылғы 20 қаңтардағы № 21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Республикасының Әділет министрлігінде 2016 жылы 15 ақпанда № 13073 болып тіркелді);</w:t>
      </w:r>
    </w:p>
    <w:bookmarkEnd w:id="1537"/>
    <w:bookmarkStart w:name="z589" w:id="1538"/>
    <w:p>
      <w:pPr>
        <w:spacing w:after="0"/>
        <w:ind w:left="0"/>
        <w:jc w:val="both"/>
      </w:pPr>
      <w:r>
        <w:rPr>
          <w:rFonts w:ascii="Times New Roman"/>
          <w:b w:val="false"/>
          <w:i w:val="false"/>
          <w:color w:val="000000"/>
          <w:sz w:val="28"/>
        </w:rPr>
        <w:t xml:space="preserve">
      10) "Қазақстан Республикасының мемлекеттік кірістер органдары көрсететін мемлекеттік қызметтер регламенттерін бекіту туралы" Қазақстан Республикасы Қаржы министрінің 2015 жылғы 4 маусымдағы № 348 бұйрығына өзгерістер енгізу туралы" Қазақстан Республикасы Қаржы министрінің 2016 жылғы 18 ақпандағы № 71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Республикасының Әділет министрлігінде 2016 жылы 16 наурызда № 13486 болып тіркелді);</w:t>
      </w:r>
    </w:p>
    <w:bookmarkEnd w:id="1538"/>
    <w:bookmarkStart w:name="z590" w:id="1539"/>
    <w:p>
      <w:pPr>
        <w:spacing w:after="0"/>
        <w:ind w:left="0"/>
        <w:jc w:val="both"/>
      </w:pPr>
      <w:r>
        <w:rPr>
          <w:rFonts w:ascii="Times New Roman"/>
          <w:b w:val="false"/>
          <w:i w:val="false"/>
          <w:color w:val="000000"/>
          <w:sz w:val="28"/>
        </w:rPr>
        <w:t xml:space="preserve">
      11) "Қазақстан Республикасының мемлекеттік кірістер органдары көрсететін мемлекеттік қызметтер регламенттерін бекіту туралы" Қазақстан Республикасы Қаржы министрінің 2015 жылғы 4 маусымдағы № 348 бұйрығына өзгерістер енгізу туралы" Қазақстан Республикасы Қаржы министрінің 2017 жылғы 16 мамырдағы № 312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Республикасының Әділет министрлігінде 2017 жылғы 26 маусымда № 15261 болып тіркелді);</w:t>
      </w:r>
    </w:p>
    <w:bookmarkEnd w:id="1539"/>
    <w:bookmarkStart w:name="z591" w:id="1540"/>
    <w:p>
      <w:pPr>
        <w:spacing w:after="0"/>
        <w:ind w:left="0"/>
        <w:jc w:val="both"/>
      </w:pPr>
      <w:r>
        <w:rPr>
          <w:rFonts w:ascii="Times New Roman"/>
          <w:b w:val="false"/>
          <w:i w:val="false"/>
          <w:color w:val="000000"/>
          <w:sz w:val="28"/>
        </w:rPr>
        <w:t xml:space="preserve">
      12) "Қазақстан Республикасының мемлекеттік кірістер органдары көрсететін мемлекеттік қызметтер регламенттерін бекіту туралы" Қазақстан Республикасы Қаржы министрінің 2015 жылғы 4 маусымдағы № 348 бұйрығына өзгерістер енгізу туралы" Қазақстан Республикасы Қаржы министрінің 2017 жылғы 4 қазандағы № 595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Республикасының Әділет министрлігінде 2017 жылы 20 қазанда № 15913 тіркелді);</w:t>
      </w:r>
    </w:p>
    <w:bookmarkEnd w:id="1540"/>
    <w:bookmarkStart w:name="z592" w:id="1541"/>
    <w:p>
      <w:pPr>
        <w:spacing w:after="0"/>
        <w:ind w:left="0"/>
        <w:jc w:val="both"/>
      </w:pPr>
      <w:r>
        <w:rPr>
          <w:rFonts w:ascii="Times New Roman"/>
          <w:b w:val="false"/>
          <w:i w:val="false"/>
          <w:color w:val="000000"/>
          <w:sz w:val="28"/>
        </w:rPr>
        <w:t xml:space="preserve">
      13) "Қазақстан Республикасының мемлекеттік кірістер органдары көрсететін мемлекеттік қызметтер регламенттерін бекіту туралы" Қазақстан Республикасы Қаржы министрінің 2015 жылғы 4 маусымдағы № 348 бұйрығына өзгерістер мен толықтырулар енгізу туралы" Қазақстан Республикасы Қаржы министрінің 2019 жылғы 18 ақпандағы № 119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Республикасының Әділет министрлігінде 2019 жылғы 22 ақпанда № 18338 болып тіркелді).</w:t>
      </w:r>
    </w:p>
    <w:bookmarkEnd w:id="1541"/>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