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431e36" w14:textId="f431e3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Жайылымдарды геоботаникалық зерттеп-қарауы негізінде Ұйғыр ауданы бойынша жайылым айналымдарының схемасын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Алматы облысы Ұйғыр ауданы әкімдігінің 2020 жылғы 24 қыркүйектегі № 334 қаулысы. Алматы облысы Әділет департаментінде 2020 жылы 30 қыркүйекте № 5684 болып тіркелді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"Қазақстан Республикасындағы жергілікті мемлекеттік басқару және өзін-өзі басқару туралы" 2001 жылғы 23 қаңтардағы Қазақстан Республикасы Заңының </w:t>
      </w:r>
      <w:r>
        <w:rPr>
          <w:rFonts w:ascii="Times New Roman"/>
          <w:b w:val="false"/>
          <w:i w:val="false"/>
          <w:color w:val="000000"/>
          <w:sz w:val="28"/>
        </w:rPr>
        <w:t>31-бабына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"Жайылымдар туралы" 2017 жылғы 20 ақпандағы Қазақстан Республикасы Заңының 9-бабы </w:t>
      </w:r>
      <w:r>
        <w:rPr>
          <w:rFonts w:ascii="Times New Roman"/>
          <w:b w:val="false"/>
          <w:i w:val="false"/>
          <w:color w:val="000000"/>
          <w:sz w:val="28"/>
        </w:rPr>
        <w:t>1-тармағының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3) тармақшасына сәйкес, Ұйғыр ауданының әкімдігі ҚАУЛЫ ЕТЕДІ: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Жайылымдарды геоботаникалық зерттеп-қарау негізінде Ұйғыр ауданы бойынша жайылым айналымдарының схемасы осы қаулының </w:t>
      </w:r>
      <w:r>
        <w:rPr>
          <w:rFonts w:ascii="Times New Roman"/>
          <w:b w:val="false"/>
          <w:i w:val="false"/>
          <w:color w:val="000000"/>
          <w:sz w:val="28"/>
        </w:rPr>
        <w:t>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қаулының орындалуын бақылау аудан әкімінің орынбасары А. Хусуровқа жүктелсін.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қаулы әділет органдарында мемлекеттік тіркелген күнінен бастап күшіне енеді және алғашқы ресми жариялған күнінен бастап қолданысқа енгізіледі.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Ұйғыр ауданының әкімі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Ш. Нурахунов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Ұйғыр ауданы әкімдігінің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2020 жылдың "___" қыркүйектегі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____ қаулысына қосымша</w:t>
            </w:r>
          </w:p>
        </w:tc>
      </w:tr>
    </w:tbl>
    <w:bookmarkStart w:name="z1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 геоботаникалық зерттеп-қарау негізінде Ұйғыр ауданы бойынша жайылым айналымдарының схемасы</w:t>
      </w:r>
    </w:p>
    <w:bookmarkEnd w:id="4"/>
    <w:bookmarkStart w:name="z1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