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5fdf72" w14:textId="b5fdf7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Жаңаарқа ауданы бойынша 2020-2021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 Жаңаарқа аудандық мәслихатының 2020 жылғы 12 маусымдағы № 53/368 шешімі. Қарағанды облысының Әділет департаментінде 2020 жылғы 19 маусымда № 5893 болып тіркелді. Мерзімі өткендіктен қолданыс тоқтатылды</w:t>
      </w:r>
    </w:p>
    <w:p>
      <w:pPr>
        <w:spacing w:after="0"/>
        <w:ind w:left="0"/>
        <w:jc w:val="both"/>
      </w:pPr>
      <w:bookmarkStart w:name="z4" w:id="0"/>
      <w:r>
        <w:rPr>
          <w:rFonts w:ascii="Times New Roman"/>
          <w:b w:val="false"/>
          <w:i w:val="false"/>
          <w:color w:val="000000"/>
          <w:sz w:val="28"/>
        </w:rPr>
        <w:t xml:space="preserve">
      Қазақстан Республикасының 2001 жылғы 23 қаңтардағы "Қазақстан Республикасындағы жергiлiктi мемлекеттiк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сәйкес аудандық мәслихат ШЕШІМ ЕТТІ:</w:t>
      </w:r>
    </w:p>
    <w:bookmarkEnd w:id="0"/>
    <w:bookmarkStart w:name="z5" w:id="1"/>
    <w:p>
      <w:pPr>
        <w:spacing w:after="0"/>
        <w:ind w:left="0"/>
        <w:jc w:val="both"/>
      </w:pPr>
      <w:r>
        <w:rPr>
          <w:rFonts w:ascii="Times New Roman"/>
          <w:b w:val="false"/>
          <w:i w:val="false"/>
          <w:color w:val="000000"/>
          <w:sz w:val="28"/>
        </w:rPr>
        <w:t xml:space="preserve">
      1. Жаңаарқа ауданы бойынша 2020-2021 жылдарға арналған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2. Осы шешім оның алғашқы ресми жарияланған күнінен бастап қолданысқа еңгізіледі.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Сессия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Рымбеков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Жаңаарқа аудандық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Имантусупов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аудандық</w:t>
            </w:r>
            <w:r>
              <w:br/>
            </w:r>
            <w:r>
              <w:rPr>
                <w:rFonts w:ascii="Times New Roman"/>
                <w:b w:val="false"/>
                <w:i w:val="false"/>
                <w:color w:val="000000"/>
                <w:sz w:val="20"/>
              </w:rPr>
              <w:t>мәслихатының</w:t>
            </w:r>
            <w:r>
              <w:br/>
            </w:r>
            <w:r>
              <w:rPr>
                <w:rFonts w:ascii="Times New Roman"/>
                <w:b w:val="false"/>
                <w:i w:val="false"/>
                <w:color w:val="000000"/>
                <w:sz w:val="20"/>
              </w:rPr>
              <w:t>2020 жылғы 12</w:t>
            </w:r>
            <w:r>
              <w:br/>
            </w:r>
            <w:r>
              <w:rPr>
                <w:rFonts w:ascii="Times New Roman"/>
                <w:b w:val="false"/>
                <w:i w:val="false"/>
                <w:color w:val="000000"/>
                <w:sz w:val="20"/>
              </w:rPr>
              <w:t>маусымы</w:t>
            </w:r>
            <w:r>
              <w:br/>
            </w:r>
            <w:r>
              <w:rPr>
                <w:rFonts w:ascii="Times New Roman"/>
                <w:b w:val="false"/>
                <w:i w:val="false"/>
                <w:color w:val="000000"/>
                <w:sz w:val="20"/>
              </w:rPr>
              <w:t>№ 53/368</w:t>
            </w:r>
            <w:r>
              <w:br/>
            </w:r>
            <w:r>
              <w:rPr>
                <w:rFonts w:ascii="Times New Roman"/>
                <w:b w:val="false"/>
                <w:i w:val="false"/>
                <w:color w:val="000000"/>
                <w:sz w:val="20"/>
              </w:rPr>
              <w:t>шешіміне қосымша</w:t>
            </w:r>
          </w:p>
        </w:tc>
      </w:tr>
    </w:tbl>
    <w:bookmarkStart w:name="z10" w:id="3"/>
    <w:p>
      <w:pPr>
        <w:spacing w:after="0"/>
        <w:ind w:left="0"/>
        <w:jc w:val="left"/>
      </w:pPr>
      <w:r>
        <w:rPr>
          <w:rFonts w:ascii="Times New Roman"/>
          <w:b/>
          <w:i w:val="false"/>
          <w:color w:val="000000"/>
        </w:rPr>
        <w:t xml:space="preserve"> Жаңаарқа ауданы бойынша 2020-2021 жылдарға арналған Жайылымдарды басқару және оларды пайдалану жөніндегі жоспар</w:t>
      </w:r>
    </w:p>
    <w:bookmarkEnd w:id="3"/>
    <w:bookmarkStart w:name="z11" w:id="4"/>
    <w:p>
      <w:pPr>
        <w:spacing w:after="0"/>
        <w:ind w:left="0"/>
        <w:jc w:val="left"/>
      </w:pPr>
      <w:r>
        <w:rPr>
          <w:rFonts w:ascii="Times New Roman"/>
          <w:b/>
          <w:i w:val="false"/>
          <w:color w:val="000000"/>
        </w:rPr>
        <w:t xml:space="preserve"> 1 тарау. Кіріспе</w:t>
      </w:r>
    </w:p>
    <w:bookmarkEnd w:id="4"/>
    <w:bookmarkStart w:name="z12" w:id="5"/>
    <w:p>
      <w:pPr>
        <w:spacing w:after="0"/>
        <w:ind w:left="0"/>
        <w:jc w:val="both"/>
      </w:pPr>
      <w:r>
        <w:rPr>
          <w:rFonts w:ascii="Times New Roman"/>
          <w:b w:val="false"/>
          <w:i w:val="false"/>
          <w:color w:val="000000"/>
          <w:sz w:val="28"/>
        </w:rPr>
        <w:t>
      Жаңаарқа ауданының жерлерінің көлемі 6 234 781 гектарды құрайды, оның 4 875 038 гектары жайылым болып есептеледі. Қазіргі уақытта жайылымдық жерлердің 1 616 147 гектары ғана қолданыста.</w:t>
      </w:r>
    </w:p>
    <w:bookmarkEnd w:id="5"/>
    <w:bookmarkStart w:name="z13" w:id="6"/>
    <w:p>
      <w:pPr>
        <w:spacing w:after="0"/>
        <w:ind w:left="0"/>
        <w:jc w:val="both"/>
      </w:pPr>
      <w:r>
        <w:rPr>
          <w:rFonts w:ascii="Times New Roman"/>
          <w:b w:val="false"/>
          <w:i w:val="false"/>
          <w:color w:val="000000"/>
          <w:sz w:val="28"/>
        </w:rPr>
        <w:t>
      Ауданда мал шаруашылығымен айналысатын 6 жауапкершілігі шектеулі серіктестігі және 798 шаруа қожалықтары бар. Оларда 79 905 бас қой мен ешкі, 59 860 бас ірі қара мал, 53 084 бас жылқы, 205 бас түйе бар. Осы малдың 50% жуығы ауыл маңындағы жайылымда бағылуда. Егер пайдаланып отырған жайылым көлемін әр мал басына белгіленген норматив бойынша есептесек, онда малды бір жерге қайталап жайған болып есептеледі.</w:t>
      </w:r>
    </w:p>
    <w:bookmarkEnd w:id="6"/>
    <w:bookmarkStart w:name="z14" w:id="7"/>
    <w:p>
      <w:pPr>
        <w:spacing w:after="0"/>
        <w:ind w:left="0"/>
        <w:jc w:val="both"/>
      </w:pPr>
      <w:r>
        <w:rPr>
          <w:rFonts w:ascii="Times New Roman"/>
          <w:b w:val="false"/>
          <w:i w:val="false"/>
          <w:color w:val="000000"/>
          <w:sz w:val="28"/>
        </w:rPr>
        <w:t xml:space="preserve">
      Сондықтан осы жоспардың негізгі мақсаты, қоршаған ортаның экологиялық жағдайын бүлдірмеу үшін, аудан жайылымдарын қалпына келтіру, оларды түбегейлі жақсарту, сақтап қалу, тың жерлерді игеру, оларды ұтымды пайдалану жұмыстарын жургізу болып табылады. </w:t>
      </w:r>
    </w:p>
    <w:bookmarkEnd w:id="7"/>
    <w:bookmarkStart w:name="z15" w:id="8"/>
    <w:p>
      <w:pPr>
        <w:spacing w:after="0"/>
        <w:ind w:left="0"/>
        <w:jc w:val="both"/>
      </w:pPr>
      <w:r>
        <w:rPr>
          <w:rFonts w:ascii="Times New Roman"/>
          <w:b w:val="false"/>
          <w:i w:val="false"/>
          <w:color w:val="000000"/>
          <w:sz w:val="28"/>
        </w:rPr>
        <w:t xml:space="preserve">
      Жоспар қамтиды: </w:t>
      </w:r>
    </w:p>
    <w:bookmarkEnd w:id="8"/>
    <w:bookmarkStart w:name="z16" w:id="9"/>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12-қосымшаларына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9"/>
    <w:bookmarkStart w:name="z17" w:id="10"/>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13</w:t>
      </w:r>
      <w:r>
        <w:rPr>
          <w:rFonts w:ascii="Times New Roman"/>
          <w:b w:val="false"/>
          <w:i w:val="false"/>
          <w:color w:val="000000"/>
          <w:sz w:val="28"/>
        </w:rPr>
        <w:t>-</w:t>
      </w:r>
      <w:r>
        <w:rPr>
          <w:rFonts w:ascii="Times New Roman"/>
          <w:b w:val="false"/>
          <w:i w:val="false"/>
          <w:color w:val="000000"/>
          <w:sz w:val="28"/>
        </w:rPr>
        <w:t>24-қосымшаларына</w:t>
      </w:r>
      <w:r>
        <w:rPr>
          <w:rFonts w:ascii="Times New Roman"/>
          <w:b w:val="false"/>
          <w:i w:val="false"/>
          <w:color w:val="000000"/>
          <w:sz w:val="28"/>
        </w:rPr>
        <w:t xml:space="preserve"> сәйкес жайылым айналымдарының қолайлы схемаларын;</w:t>
      </w:r>
    </w:p>
    <w:bookmarkEnd w:id="10"/>
    <w:bookmarkStart w:name="z18" w:id="11"/>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25</w:t>
      </w:r>
      <w:r>
        <w:rPr>
          <w:rFonts w:ascii="Times New Roman"/>
          <w:b w:val="false"/>
          <w:i w:val="false"/>
          <w:color w:val="000000"/>
          <w:sz w:val="28"/>
        </w:rPr>
        <w:t>-</w:t>
      </w:r>
      <w:r>
        <w:rPr>
          <w:rFonts w:ascii="Times New Roman"/>
          <w:b w:val="false"/>
          <w:i w:val="false"/>
          <w:color w:val="000000"/>
          <w:sz w:val="28"/>
        </w:rPr>
        <w:t>36-қосымшаларына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11"/>
    <w:bookmarkStart w:name="z19" w:id="12"/>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37</w:t>
      </w:r>
      <w:r>
        <w:rPr>
          <w:rFonts w:ascii="Times New Roman"/>
          <w:b w:val="false"/>
          <w:i w:val="false"/>
          <w:color w:val="000000"/>
          <w:sz w:val="28"/>
        </w:rPr>
        <w:t>-</w:t>
      </w:r>
      <w:r>
        <w:rPr>
          <w:rFonts w:ascii="Times New Roman"/>
          <w:b w:val="false"/>
          <w:i w:val="false"/>
          <w:color w:val="000000"/>
          <w:sz w:val="28"/>
        </w:rPr>
        <w:t>48-қосымшаларына</w:t>
      </w:r>
      <w:r>
        <w:rPr>
          <w:rFonts w:ascii="Times New Roman"/>
          <w:b w:val="false"/>
          <w:i w:val="false"/>
          <w:color w:val="000000"/>
          <w:sz w:val="28"/>
        </w:rPr>
        <w:t xml:space="preserve">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12"/>
    <w:bookmarkStart w:name="z20" w:id="13"/>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49</w:t>
      </w:r>
      <w:r>
        <w:rPr>
          <w:rFonts w:ascii="Times New Roman"/>
          <w:b w:val="false"/>
          <w:i w:val="false"/>
          <w:color w:val="000000"/>
          <w:sz w:val="28"/>
        </w:rPr>
        <w:t>-</w:t>
      </w:r>
      <w:r>
        <w:rPr>
          <w:rFonts w:ascii="Times New Roman"/>
          <w:b w:val="false"/>
          <w:i w:val="false"/>
          <w:color w:val="000000"/>
          <w:sz w:val="28"/>
        </w:rPr>
        <w:t>60-қосымшаларына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13"/>
    <w:bookmarkStart w:name="z21" w:id="14"/>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61</w:t>
      </w:r>
      <w:r>
        <w:rPr>
          <w:rFonts w:ascii="Times New Roman"/>
          <w:b w:val="false"/>
          <w:i w:val="false"/>
          <w:color w:val="000000"/>
          <w:sz w:val="28"/>
        </w:rPr>
        <w:t>-</w:t>
      </w:r>
      <w:r>
        <w:rPr>
          <w:rFonts w:ascii="Times New Roman"/>
          <w:b w:val="false"/>
          <w:i w:val="false"/>
          <w:color w:val="000000"/>
          <w:sz w:val="28"/>
        </w:rPr>
        <w:t>72-қосымшаларына</w:t>
      </w:r>
      <w:r>
        <w:rPr>
          <w:rFonts w:ascii="Times New Roman"/>
          <w:b w:val="false"/>
          <w:i w:val="false"/>
          <w:color w:val="000000"/>
          <w:sz w:val="28"/>
        </w:rPr>
        <w:t xml:space="preserve"> сәйкес кент, ауылдық округтер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14"/>
    <w:bookmarkStart w:name="z22" w:id="15"/>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73-қосымшасына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графикті;</w:t>
      </w:r>
    </w:p>
    <w:bookmarkEnd w:id="15"/>
    <w:bookmarkStart w:name="z23" w:id="16"/>
    <w:p>
      <w:pPr>
        <w:spacing w:after="0"/>
        <w:ind w:left="0"/>
        <w:jc w:val="both"/>
      </w:pPr>
      <w:r>
        <w:rPr>
          <w:rFonts w:ascii="Times New Roman"/>
          <w:b w:val="false"/>
          <w:i w:val="false"/>
          <w:color w:val="000000"/>
          <w:sz w:val="28"/>
        </w:rPr>
        <w:t xml:space="preserve">
      8) осы Жоспардың </w:t>
      </w:r>
      <w:r>
        <w:rPr>
          <w:rFonts w:ascii="Times New Roman"/>
          <w:b w:val="false"/>
          <w:i w:val="false"/>
          <w:color w:val="000000"/>
          <w:sz w:val="28"/>
        </w:rPr>
        <w:t>74-қосымшасына</w:t>
      </w:r>
      <w:r>
        <w:rPr>
          <w:rFonts w:ascii="Times New Roman"/>
          <w:b w:val="false"/>
          <w:i w:val="false"/>
          <w:color w:val="000000"/>
          <w:sz w:val="28"/>
        </w:rPr>
        <w:t xml:space="preserve"> сәйкес ветеринариялық-санитариялық объектілер туралы мәліметтер;</w:t>
      </w:r>
    </w:p>
    <w:bookmarkEnd w:id="16"/>
    <w:bookmarkStart w:name="z24" w:id="17"/>
    <w:p>
      <w:pPr>
        <w:spacing w:after="0"/>
        <w:ind w:left="0"/>
        <w:jc w:val="both"/>
      </w:pPr>
      <w:r>
        <w:rPr>
          <w:rFonts w:ascii="Times New Roman"/>
          <w:b w:val="false"/>
          <w:i w:val="false"/>
          <w:color w:val="000000"/>
          <w:sz w:val="28"/>
        </w:rPr>
        <w:t xml:space="preserve">
      9) осы Жоспардың </w:t>
      </w:r>
      <w:r>
        <w:rPr>
          <w:rFonts w:ascii="Times New Roman"/>
          <w:b w:val="false"/>
          <w:i w:val="false"/>
          <w:color w:val="000000"/>
          <w:sz w:val="28"/>
        </w:rPr>
        <w:t>75-қосымшасына</w:t>
      </w:r>
      <w:r>
        <w:rPr>
          <w:rFonts w:ascii="Times New Roman"/>
          <w:b w:val="false"/>
          <w:i w:val="false"/>
          <w:color w:val="000000"/>
          <w:sz w:val="28"/>
        </w:rPr>
        <w:t xml:space="preserve"> сәйкес ауылдық округтер бөлінісіндегі ауыл шаруашылығы жануарлары мал басының саны туралы деректер;</w:t>
      </w:r>
    </w:p>
    <w:bookmarkEnd w:id="17"/>
    <w:bookmarkStart w:name="z25" w:id="18"/>
    <w:p>
      <w:pPr>
        <w:spacing w:after="0"/>
        <w:ind w:left="0"/>
        <w:jc w:val="both"/>
      </w:pPr>
      <w:r>
        <w:rPr>
          <w:rFonts w:ascii="Times New Roman"/>
          <w:b w:val="false"/>
          <w:i w:val="false"/>
          <w:color w:val="000000"/>
          <w:sz w:val="28"/>
        </w:rPr>
        <w:t xml:space="preserve">
      10) осы Жоспардың </w:t>
      </w:r>
      <w:r>
        <w:rPr>
          <w:rFonts w:ascii="Times New Roman"/>
          <w:b w:val="false"/>
          <w:i w:val="false"/>
          <w:color w:val="000000"/>
          <w:sz w:val="28"/>
        </w:rPr>
        <w:t>76-қосымшасына</w:t>
      </w:r>
      <w:r>
        <w:rPr>
          <w:rFonts w:ascii="Times New Roman"/>
          <w:b w:val="false"/>
          <w:i w:val="false"/>
          <w:color w:val="000000"/>
          <w:sz w:val="28"/>
        </w:rPr>
        <w:t xml:space="preserve"> сәйкес ауданның ауылдық округтер бөлінісіндегі жер пайдалануы;</w:t>
      </w:r>
    </w:p>
    <w:bookmarkEnd w:id="18"/>
    <w:bookmarkStart w:name="z26" w:id="19"/>
    <w:p>
      <w:pPr>
        <w:spacing w:after="0"/>
        <w:ind w:left="0"/>
        <w:jc w:val="both"/>
      </w:pPr>
      <w:r>
        <w:rPr>
          <w:rFonts w:ascii="Times New Roman"/>
          <w:b w:val="false"/>
          <w:i w:val="false"/>
          <w:color w:val="000000"/>
          <w:sz w:val="28"/>
        </w:rPr>
        <w:t xml:space="preserve">
      11) осы Жоспардың </w:t>
      </w:r>
      <w:r>
        <w:rPr>
          <w:rFonts w:ascii="Times New Roman"/>
          <w:b w:val="false"/>
          <w:i w:val="false"/>
          <w:color w:val="000000"/>
          <w:sz w:val="28"/>
        </w:rPr>
        <w:t>77-қосымшасына</w:t>
      </w:r>
      <w:r>
        <w:rPr>
          <w:rFonts w:ascii="Times New Roman"/>
          <w:b w:val="false"/>
          <w:i w:val="false"/>
          <w:color w:val="000000"/>
          <w:sz w:val="28"/>
        </w:rPr>
        <w:t xml:space="preserve"> сәйкес санаттар бөлінісіндегі Жаңаарқа ауданының жерлерінің көлемі.</w:t>
      </w:r>
    </w:p>
    <w:bookmarkEnd w:id="19"/>
    <w:bookmarkStart w:name="z27" w:id="20"/>
    <w:p>
      <w:pPr>
        <w:spacing w:after="0"/>
        <w:ind w:left="0"/>
        <w:jc w:val="left"/>
      </w:pPr>
      <w:r>
        <w:rPr>
          <w:rFonts w:ascii="Times New Roman"/>
          <w:b/>
          <w:i w:val="false"/>
          <w:color w:val="000000"/>
        </w:rPr>
        <w:t xml:space="preserve"> 2 тарау. Жерлердің санаттары және олардың көлемі</w:t>
      </w:r>
    </w:p>
    <w:bookmarkEnd w:id="20"/>
    <w:bookmarkStart w:name="z28" w:id="21"/>
    <w:p>
      <w:pPr>
        <w:spacing w:after="0"/>
        <w:ind w:left="0"/>
        <w:jc w:val="both"/>
      </w:pPr>
      <w:r>
        <w:rPr>
          <w:rFonts w:ascii="Times New Roman"/>
          <w:b w:val="false"/>
          <w:i w:val="false"/>
          <w:color w:val="000000"/>
          <w:sz w:val="28"/>
        </w:rPr>
        <w:t>
      Аудан көлемі шөл және шөлейт зоналарына жатады. Топырағы ащы, ылғалы аз, жері сорлы. Негізінен жусан, сұр жусан, жусан тұқымдастар өседі, ащы топырақта құм ебелек, бұйырғын, адыраспан өседі, құмды жерде қияқ, бетеге, селеу тағы басқа шөптер өседі.</w:t>
      </w:r>
    </w:p>
    <w:bookmarkEnd w:id="21"/>
    <w:bookmarkStart w:name="z29" w:id="22"/>
    <w:p>
      <w:pPr>
        <w:spacing w:after="0"/>
        <w:ind w:left="0"/>
        <w:jc w:val="both"/>
      </w:pPr>
      <w:r>
        <w:rPr>
          <w:rFonts w:ascii="Times New Roman"/>
          <w:b w:val="false"/>
          <w:i w:val="false"/>
          <w:color w:val="000000"/>
          <w:sz w:val="28"/>
        </w:rPr>
        <w:t xml:space="preserve">
      Ауданда климат жағдайына байланысты, орташа алғанда 250 мың тонна жемшөптік бірлікке тең қор бар. Шөптің өнімділігі жылдың ауа райының жағдайына байланысты, гектарына 1 ден - 3 центнерге дейін өзгеріп отыруы мүмкін. </w:t>
      </w:r>
    </w:p>
    <w:bookmarkEnd w:id="22"/>
    <w:bookmarkStart w:name="z30" w:id="23"/>
    <w:p>
      <w:pPr>
        <w:spacing w:after="0"/>
        <w:ind w:left="0"/>
        <w:jc w:val="both"/>
      </w:pPr>
      <w:r>
        <w:rPr>
          <w:rFonts w:ascii="Times New Roman"/>
          <w:b w:val="false"/>
          <w:i w:val="false"/>
          <w:color w:val="000000"/>
          <w:sz w:val="28"/>
        </w:rPr>
        <w:t>
      Жайылым шөбінің аздығы және маусымдап пайдаланылатын жайылымдардың бытыраңқылығы малды алыстағы жайылымдарға жаюды талап етеді.</w:t>
      </w:r>
    </w:p>
    <w:bookmarkEnd w:id="23"/>
    <w:bookmarkStart w:name="z31" w:id="24"/>
    <w:p>
      <w:pPr>
        <w:spacing w:after="0"/>
        <w:ind w:left="0"/>
        <w:jc w:val="both"/>
      </w:pPr>
      <w:r>
        <w:rPr>
          <w:rFonts w:ascii="Times New Roman"/>
          <w:b w:val="false"/>
          <w:i w:val="false"/>
          <w:color w:val="000000"/>
          <w:sz w:val="28"/>
        </w:rPr>
        <w:t>
      Жайылымдардың 1 386,6 мың гектары шаруа қожалықтарына, 223,2 мың гектары мемлекеттік емес ауылшаруашылығы құрылымдарына тиесілі.</w:t>
      </w:r>
    </w:p>
    <w:bookmarkEnd w:id="24"/>
    <w:bookmarkStart w:name="z32" w:id="25"/>
    <w:p>
      <w:pPr>
        <w:spacing w:after="0"/>
        <w:ind w:left="0"/>
        <w:jc w:val="left"/>
      </w:pPr>
      <w:r>
        <w:rPr>
          <w:rFonts w:ascii="Times New Roman"/>
          <w:b/>
          <w:i w:val="false"/>
          <w:color w:val="000000"/>
        </w:rPr>
        <w:t xml:space="preserve"> 3 тарау. Жайылымдарды тиімді пайдалану</w:t>
      </w:r>
    </w:p>
    <w:bookmarkEnd w:id="25"/>
    <w:bookmarkStart w:name="z33" w:id="26"/>
    <w:p>
      <w:pPr>
        <w:spacing w:after="0"/>
        <w:ind w:left="0"/>
        <w:jc w:val="both"/>
      </w:pPr>
      <w:r>
        <w:rPr>
          <w:rFonts w:ascii="Times New Roman"/>
          <w:b w:val="false"/>
          <w:i w:val="false"/>
          <w:color w:val="000000"/>
          <w:sz w:val="28"/>
        </w:rPr>
        <w:t xml:space="preserve">
      Қазіргі уақытта бұрынғы жайылым учаскелерінің едәуір бөлігі әртүрлі себептер бойынша пайдаланылмайды. Жеке меншік иелері, кейбір шаруа қожалықтары малдарын құнарлы шалғай жайылымдарға шығаруға, жайылым ауыстырып отыруға көңіл бөлмейді. Малдың қысы-жазы бір орында болуынан жер тозып, азықтық өсімдіктердің түрлері азайып, жайылымдар шаруашылық айналымынан шығып, эрозияға ұшырауда. </w:t>
      </w:r>
    </w:p>
    <w:bookmarkEnd w:id="26"/>
    <w:bookmarkStart w:name="z34" w:id="27"/>
    <w:p>
      <w:pPr>
        <w:spacing w:after="0"/>
        <w:ind w:left="0"/>
        <w:jc w:val="both"/>
      </w:pPr>
      <w:r>
        <w:rPr>
          <w:rFonts w:ascii="Times New Roman"/>
          <w:b w:val="false"/>
          <w:i w:val="false"/>
          <w:color w:val="000000"/>
          <w:sz w:val="28"/>
        </w:rPr>
        <w:t>
      Ауылдық округтерде малдың басым көпшілігі қолда ұсталады және жылына 6-7 ай бойы ауыл маңында жайылады, яғни мал ауылдан 2-5 километрден көп қашыққа ұзамайды. Бұл жерлердің басым бөлігі іс жүзінде бүлінген, әрі тозған. Жайылымды пайдалану тәртібінің сақталмауынан және көп мал бастарының сандарын жайғаннан азықтық өсімдіктер қоры жылдан-жылға азаюда. Мұның салдарынан ондай жайылымдарды есекмия, итсигек, адыраспан, ошаған сияқты және тағы басқа ірі сабақты жануарлар жемейтін өсімдіктер басып барады.</w:t>
      </w:r>
    </w:p>
    <w:bookmarkEnd w:id="27"/>
    <w:bookmarkStart w:name="z35" w:id="28"/>
    <w:p>
      <w:pPr>
        <w:spacing w:after="0"/>
        <w:ind w:left="0"/>
        <w:jc w:val="both"/>
      </w:pPr>
      <w:r>
        <w:rPr>
          <w:rFonts w:ascii="Times New Roman"/>
          <w:b w:val="false"/>
          <w:i w:val="false"/>
          <w:color w:val="000000"/>
          <w:sz w:val="28"/>
        </w:rPr>
        <w:t xml:space="preserve">
      Сондықтан, осы кезеңде малы көп елді мекендерде суаты бар шалғай жайылымдарда малдарын бағуды ұйымдастыруды жоспарлап отырмыз. </w:t>
      </w:r>
    </w:p>
    <w:bookmarkEnd w:id="28"/>
    <w:bookmarkStart w:name="z36" w:id="29"/>
    <w:p>
      <w:pPr>
        <w:spacing w:after="0"/>
        <w:ind w:left="0"/>
        <w:jc w:val="both"/>
      </w:pPr>
      <w:r>
        <w:rPr>
          <w:rFonts w:ascii="Times New Roman"/>
          <w:b w:val="false"/>
          <w:i w:val="false"/>
          <w:color w:val="000000"/>
          <w:sz w:val="28"/>
        </w:rPr>
        <w:t>
      Жайылымдардың өнімділігін ұзақ жылдарға сақтау үшін жайылым пайдаланушылар үш негізгі талапты ескерулері қажет:</w:t>
      </w:r>
    </w:p>
    <w:bookmarkEnd w:id="29"/>
    <w:bookmarkStart w:name="z37" w:id="30"/>
    <w:p>
      <w:pPr>
        <w:spacing w:after="0"/>
        <w:ind w:left="0"/>
        <w:jc w:val="both"/>
      </w:pPr>
      <w:r>
        <w:rPr>
          <w:rFonts w:ascii="Times New Roman"/>
          <w:b w:val="false"/>
          <w:i w:val="false"/>
          <w:color w:val="000000"/>
          <w:sz w:val="28"/>
        </w:rPr>
        <w:t>
      1) жайылым учаскесінде малдың мөлшерлі санын сақтау;</w:t>
      </w:r>
    </w:p>
    <w:bookmarkEnd w:id="30"/>
    <w:bookmarkStart w:name="z38" w:id="31"/>
    <w:p>
      <w:pPr>
        <w:spacing w:after="0"/>
        <w:ind w:left="0"/>
        <w:jc w:val="both"/>
      </w:pPr>
      <w:r>
        <w:rPr>
          <w:rFonts w:ascii="Times New Roman"/>
          <w:b w:val="false"/>
          <w:i w:val="false"/>
          <w:color w:val="000000"/>
          <w:sz w:val="28"/>
        </w:rPr>
        <w:t>
      2) жайылымды пайдаланып болғаннан кейін жалпы өнімнің 30-40% сақталуы тиіс;</w:t>
      </w:r>
    </w:p>
    <w:bookmarkEnd w:id="31"/>
    <w:bookmarkStart w:name="z39" w:id="32"/>
    <w:p>
      <w:pPr>
        <w:spacing w:after="0"/>
        <w:ind w:left="0"/>
        <w:jc w:val="both"/>
      </w:pPr>
      <w:r>
        <w:rPr>
          <w:rFonts w:ascii="Times New Roman"/>
          <w:b w:val="false"/>
          <w:i w:val="false"/>
          <w:color w:val="000000"/>
          <w:sz w:val="28"/>
        </w:rPr>
        <w:t xml:space="preserve">
      жайылымда мал жайылып болғаннан кейін, өсімдіктердің биіктігі 4-5 сантиметр болуы қажет; </w:t>
      </w:r>
    </w:p>
    <w:bookmarkEnd w:id="32"/>
    <w:bookmarkStart w:name="z40" w:id="33"/>
    <w:p>
      <w:pPr>
        <w:spacing w:after="0"/>
        <w:ind w:left="0"/>
        <w:jc w:val="both"/>
      </w:pPr>
      <w:r>
        <w:rPr>
          <w:rFonts w:ascii="Times New Roman"/>
          <w:b w:val="false"/>
          <w:i w:val="false"/>
          <w:color w:val="000000"/>
          <w:sz w:val="28"/>
        </w:rPr>
        <w:t>
      3) мал жаю мерзімін қатаң сақтау. Мал жаюды көктемде көп жылдық шөптер түктенуді (астық тұқымдастар), ал енді біреулері бұтақтануды (жартылай бұталар) бастаған соң 10-12 күннен кейін бастау керек.</w:t>
      </w:r>
    </w:p>
    <w:bookmarkEnd w:id="33"/>
    <w:bookmarkStart w:name="z41" w:id="34"/>
    <w:p>
      <w:pPr>
        <w:spacing w:after="0"/>
        <w:ind w:left="0"/>
        <w:jc w:val="left"/>
      </w:pPr>
      <w:r>
        <w:rPr>
          <w:rFonts w:ascii="Times New Roman"/>
          <w:b/>
          <w:i w:val="false"/>
          <w:color w:val="000000"/>
        </w:rPr>
        <w:t xml:space="preserve"> 4 тарау. Қорытынды</w:t>
      </w:r>
    </w:p>
    <w:bookmarkEnd w:id="34"/>
    <w:bookmarkStart w:name="z42" w:id="35"/>
    <w:p>
      <w:pPr>
        <w:spacing w:after="0"/>
        <w:ind w:left="0"/>
        <w:jc w:val="both"/>
      </w:pPr>
      <w:r>
        <w:rPr>
          <w:rFonts w:ascii="Times New Roman"/>
          <w:b w:val="false"/>
          <w:i w:val="false"/>
          <w:color w:val="000000"/>
          <w:sz w:val="28"/>
        </w:rPr>
        <w:t>
      Жаңаарқа ауданының аумағындағы жайылымдарды басқару, оларды пайдалану Жоспарын іске асыру жерлерді тиімді және ұтымды пайдалануға, жайылымдардың өнімділігін арттыруға, ұзақ уақыт ішінде шөп қабатының бағалы құрамын сақтауға, жайылым жемшөптерімен жануарлардың неғұрлым көп санын қамтуға, мал шаруашылығы өнімдерінің сапасын жоғарылатуға және мал басын арттыруға мүмкіндік береді.</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1-қосымша</w:t>
            </w:r>
          </w:p>
        </w:tc>
      </w:tr>
    </w:tbl>
    <w:bookmarkStart w:name="z44" w:id="36"/>
    <w:p>
      <w:pPr>
        <w:spacing w:after="0"/>
        <w:ind w:left="0"/>
        <w:jc w:val="left"/>
      </w:pPr>
      <w:r>
        <w:rPr>
          <w:rFonts w:ascii="Times New Roman"/>
          <w:b/>
          <w:i w:val="false"/>
          <w:color w:val="000000"/>
        </w:rPr>
        <w:t xml:space="preserve"> Жаңаарқа ауданының Жаңаарқа кентінің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6"/>
    <w:bookmarkStart w:name="z45"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2-қосымша</w:t>
            </w:r>
          </w:p>
        </w:tc>
      </w:tr>
    </w:tbl>
    <w:bookmarkStart w:name="z47" w:id="38"/>
    <w:p>
      <w:pPr>
        <w:spacing w:after="0"/>
        <w:ind w:left="0"/>
        <w:jc w:val="left"/>
      </w:pPr>
      <w:r>
        <w:rPr>
          <w:rFonts w:ascii="Times New Roman"/>
          <w:b/>
          <w:i w:val="false"/>
          <w:color w:val="000000"/>
        </w:rPr>
        <w:t xml:space="preserve"> Жаңаарқа ауданының Айнабұлақ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8"/>
    <w:bookmarkStart w:name="z48"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3-қосымша</w:t>
            </w:r>
          </w:p>
        </w:tc>
      </w:tr>
    </w:tbl>
    <w:bookmarkStart w:name="z50" w:id="40"/>
    <w:p>
      <w:pPr>
        <w:spacing w:after="0"/>
        <w:ind w:left="0"/>
        <w:jc w:val="left"/>
      </w:pPr>
      <w:r>
        <w:rPr>
          <w:rFonts w:ascii="Times New Roman"/>
          <w:b/>
          <w:i w:val="false"/>
          <w:color w:val="000000"/>
        </w:rPr>
        <w:t xml:space="preserve"> Жаңаарқа ауданының Ақтау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0"/>
    <w:bookmarkStart w:name="z51"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4-қосымша</w:t>
            </w:r>
          </w:p>
        </w:tc>
      </w:tr>
    </w:tbl>
    <w:bookmarkStart w:name="z53" w:id="42"/>
    <w:p>
      <w:pPr>
        <w:spacing w:after="0"/>
        <w:ind w:left="0"/>
        <w:jc w:val="left"/>
      </w:pPr>
      <w:r>
        <w:rPr>
          <w:rFonts w:ascii="Times New Roman"/>
          <w:b/>
          <w:i w:val="false"/>
          <w:color w:val="000000"/>
        </w:rPr>
        <w:t xml:space="preserve"> Жаңаарқа ауданының Ақтүбек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2"/>
    <w:bookmarkStart w:name="z54"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5-қосымша</w:t>
            </w:r>
          </w:p>
        </w:tc>
      </w:tr>
    </w:tbl>
    <w:bookmarkStart w:name="z56" w:id="44"/>
    <w:p>
      <w:pPr>
        <w:spacing w:after="0"/>
        <w:ind w:left="0"/>
        <w:jc w:val="left"/>
      </w:pPr>
      <w:r>
        <w:rPr>
          <w:rFonts w:ascii="Times New Roman"/>
          <w:b/>
          <w:i w:val="false"/>
          <w:color w:val="000000"/>
        </w:rPr>
        <w:t xml:space="preserve"> Жаңаарқа ауданының Мұқажан Жұмажанов атындағы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4"/>
    <w:bookmarkStart w:name="z57"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6-қосымша</w:t>
            </w:r>
          </w:p>
        </w:tc>
      </w:tr>
    </w:tbl>
    <w:bookmarkStart w:name="z59" w:id="46"/>
    <w:p>
      <w:pPr>
        <w:spacing w:after="0"/>
        <w:ind w:left="0"/>
        <w:jc w:val="left"/>
      </w:pPr>
      <w:r>
        <w:rPr>
          <w:rFonts w:ascii="Times New Roman"/>
          <w:b/>
          <w:i w:val="false"/>
          <w:color w:val="000000"/>
        </w:rPr>
        <w:t xml:space="preserve"> Жаңаарқа ауданының Қараағаш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6"/>
    <w:bookmarkStart w:name="z60"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7-қосымша</w:t>
            </w:r>
          </w:p>
        </w:tc>
      </w:tr>
    </w:tbl>
    <w:bookmarkStart w:name="z62" w:id="48"/>
    <w:p>
      <w:pPr>
        <w:spacing w:after="0"/>
        <w:ind w:left="0"/>
        <w:jc w:val="left"/>
      </w:pPr>
      <w:r>
        <w:rPr>
          <w:rFonts w:ascii="Times New Roman"/>
          <w:b/>
          <w:i w:val="false"/>
          <w:color w:val="000000"/>
        </w:rPr>
        <w:t xml:space="preserve"> Жаңаарқа ауданының Ералиев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8"/>
    <w:bookmarkStart w:name="z63"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8-қосымша</w:t>
            </w:r>
          </w:p>
        </w:tc>
      </w:tr>
    </w:tbl>
    <w:bookmarkStart w:name="z65" w:id="50"/>
    <w:p>
      <w:pPr>
        <w:spacing w:after="0"/>
        <w:ind w:left="0"/>
        <w:jc w:val="left"/>
      </w:pPr>
      <w:r>
        <w:rPr>
          <w:rFonts w:ascii="Times New Roman"/>
          <w:b/>
          <w:i w:val="false"/>
          <w:color w:val="000000"/>
        </w:rPr>
        <w:t xml:space="preserve"> Жаңаарқа ауданының Байдалы би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0"/>
    <w:bookmarkStart w:name="z66"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9-қосымша</w:t>
            </w:r>
          </w:p>
        </w:tc>
      </w:tr>
    </w:tbl>
    <w:bookmarkStart w:name="z68" w:id="52"/>
    <w:p>
      <w:pPr>
        <w:spacing w:after="0"/>
        <w:ind w:left="0"/>
        <w:jc w:val="left"/>
      </w:pPr>
      <w:r>
        <w:rPr>
          <w:rFonts w:ascii="Times New Roman"/>
          <w:b/>
          <w:i w:val="false"/>
          <w:color w:val="000000"/>
        </w:rPr>
        <w:t xml:space="preserve"> Жаңаарқа ауданының Бидайық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2"/>
    <w:bookmarkStart w:name="z69"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10-қосымша</w:t>
            </w:r>
          </w:p>
        </w:tc>
      </w:tr>
    </w:tbl>
    <w:bookmarkStart w:name="z71" w:id="54"/>
    <w:p>
      <w:pPr>
        <w:spacing w:after="0"/>
        <w:ind w:left="0"/>
        <w:jc w:val="left"/>
      </w:pPr>
      <w:r>
        <w:rPr>
          <w:rFonts w:ascii="Times New Roman"/>
          <w:b/>
          <w:i w:val="false"/>
          <w:color w:val="000000"/>
        </w:rPr>
        <w:t xml:space="preserve"> Жаңаарқа ауданының С.Сейфуллин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4"/>
    <w:bookmarkStart w:name="z72"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11-қосымша</w:t>
            </w:r>
          </w:p>
        </w:tc>
      </w:tr>
    </w:tbl>
    <w:bookmarkStart w:name="z74" w:id="56"/>
    <w:p>
      <w:pPr>
        <w:spacing w:after="0"/>
        <w:ind w:left="0"/>
        <w:jc w:val="left"/>
      </w:pPr>
      <w:r>
        <w:rPr>
          <w:rFonts w:ascii="Times New Roman"/>
          <w:b/>
          <w:i w:val="false"/>
          <w:color w:val="000000"/>
        </w:rPr>
        <w:t xml:space="preserve"> Жаңаарқа ауданының Түгіскен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6"/>
    <w:bookmarkStart w:name="z75"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12-қосымша</w:t>
            </w:r>
          </w:p>
        </w:tc>
      </w:tr>
    </w:tbl>
    <w:bookmarkStart w:name="z77" w:id="58"/>
    <w:p>
      <w:pPr>
        <w:spacing w:after="0"/>
        <w:ind w:left="0"/>
        <w:jc w:val="left"/>
      </w:pPr>
      <w:r>
        <w:rPr>
          <w:rFonts w:ascii="Times New Roman"/>
          <w:b/>
          <w:i w:val="false"/>
          <w:color w:val="000000"/>
        </w:rPr>
        <w:t xml:space="preserve"> Жаңаарқа ауданының Целинный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8"/>
    <w:bookmarkStart w:name="z78"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13-қосымша</w:t>
            </w:r>
          </w:p>
        </w:tc>
      </w:tr>
    </w:tbl>
    <w:bookmarkStart w:name="z80" w:id="60"/>
    <w:p>
      <w:pPr>
        <w:spacing w:after="0"/>
        <w:ind w:left="0"/>
        <w:jc w:val="left"/>
      </w:pPr>
      <w:r>
        <w:rPr>
          <w:rFonts w:ascii="Times New Roman"/>
          <w:b/>
          <w:i w:val="false"/>
          <w:color w:val="000000"/>
        </w:rPr>
        <w:t xml:space="preserve"> Жаңаарқа ауданының Жаңаарқа кентінің жайылым айналымдарының қолайлы схемасы</w:t>
      </w:r>
    </w:p>
    <w:bookmarkEnd w:id="60"/>
    <w:bookmarkStart w:name="z81"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14-қосымша</w:t>
            </w:r>
          </w:p>
        </w:tc>
      </w:tr>
    </w:tbl>
    <w:bookmarkStart w:name="z83" w:id="62"/>
    <w:p>
      <w:pPr>
        <w:spacing w:after="0"/>
        <w:ind w:left="0"/>
        <w:jc w:val="left"/>
      </w:pPr>
      <w:r>
        <w:rPr>
          <w:rFonts w:ascii="Times New Roman"/>
          <w:b/>
          <w:i w:val="false"/>
          <w:color w:val="000000"/>
        </w:rPr>
        <w:t xml:space="preserve"> Жаңаарқа ауданының Айнабұлақ ауылдық округінің жайылым айналымдарының қолайлы схемасы</w:t>
      </w:r>
    </w:p>
    <w:bookmarkEnd w:id="62"/>
    <w:bookmarkStart w:name="z84"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8105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15-қосымша</w:t>
            </w:r>
          </w:p>
        </w:tc>
      </w:tr>
    </w:tbl>
    <w:bookmarkStart w:name="z86" w:id="64"/>
    <w:p>
      <w:pPr>
        <w:spacing w:after="0"/>
        <w:ind w:left="0"/>
        <w:jc w:val="left"/>
      </w:pPr>
      <w:r>
        <w:rPr>
          <w:rFonts w:ascii="Times New Roman"/>
          <w:b/>
          <w:i w:val="false"/>
          <w:color w:val="000000"/>
        </w:rPr>
        <w:t xml:space="preserve"> Жаңаарқа ауданының Ақтау ауылдық округінің жайылым айналымдарының қолайлы схемасы</w:t>
      </w:r>
    </w:p>
    <w:bookmarkEnd w:id="64"/>
    <w:bookmarkStart w:name="z87"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16-қосымша</w:t>
            </w:r>
          </w:p>
        </w:tc>
      </w:tr>
    </w:tbl>
    <w:bookmarkStart w:name="z89" w:id="66"/>
    <w:p>
      <w:pPr>
        <w:spacing w:after="0"/>
        <w:ind w:left="0"/>
        <w:jc w:val="left"/>
      </w:pPr>
      <w:r>
        <w:rPr>
          <w:rFonts w:ascii="Times New Roman"/>
          <w:b/>
          <w:i w:val="false"/>
          <w:color w:val="000000"/>
        </w:rPr>
        <w:t xml:space="preserve"> Жаңаарқа ауданының Ақтүбек ауылдық округінің жайылым айналымдарының қолайлы схемасы</w:t>
      </w:r>
    </w:p>
    <w:bookmarkEnd w:id="66"/>
    <w:bookmarkStart w:name="z90"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17-қосымша</w:t>
            </w:r>
          </w:p>
        </w:tc>
      </w:tr>
    </w:tbl>
    <w:bookmarkStart w:name="z92" w:id="68"/>
    <w:p>
      <w:pPr>
        <w:spacing w:after="0"/>
        <w:ind w:left="0"/>
        <w:jc w:val="left"/>
      </w:pPr>
      <w:r>
        <w:rPr>
          <w:rFonts w:ascii="Times New Roman"/>
          <w:b/>
          <w:i w:val="false"/>
          <w:color w:val="000000"/>
        </w:rPr>
        <w:t xml:space="preserve"> Жаңаарқа ауданының Мұқажан Жұмажанов атындағы ауылдық округінің жайылым айналымдарының қолайлы схемасы</w:t>
      </w:r>
    </w:p>
    <w:bookmarkEnd w:id="68"/>
    <w:bookmarkStart w:name="z93"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6708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6708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Жайылымдарды басқару</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18-қосымша</w:t>
            </w:r>
          </w:p>
        </w:tc>
      </w:tr>
    </w:tbl>
    <w:bookmarkStart w:name="z95" w:id="70"/>
    <w:p>
      <w:pPr>
        <w:spacing w:after="0"/>
        <w:ind w:left="0"/>
        <w:jc w:val="left"/>
      </w:pPr>
      <w:r>
        <w:rPr>
          <w:rFonts w:ascii="Times New Roman"/>
          <w:b/>
          <w:i w:val="false"/>
          <w:color w:val="000000"/>
        </w:rPr>
        <w:t xml:space="preserve"> Жаңаарқа ауданының Қараағаш ауылдық округінің жайылым айналымдарының қолайлы схемасы</w:t>
      </w:r>
    </w:p>
    <w:bookmarkEnd w:id="70"/>
    <w:bookmarkStart w:name="z96"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19-қосымша</w:t>
            </w:r>
          </w:p>
        </w:tc>
      </w:tr>
    </w:tbl>
    <w:bookmarkStart w:name="z98" w:id="72"/>
    <w:p>
      <w:pPr>
        <w:spacing w:after="0"/>
        <w:ind w:left="0"/>
        <w:jc w:val="left"/>
      </w:pPr>
      <w:r>
        <w:rPr>
          <w:rFonts w:ascii="Times New Roman"/>
          <w:b/>
          <w:i w:val="false"/>
          <w:color w:val="000000"/>
        </w:rPr>
        <w:t xml:space="preserve"> Жаңаарқа ауданының Ералиев ауылдық округінің жайылым айналымдарының қолайлы схемасы</w:t>
      </w:r>
    </w:p>
    <w:bookmarkEnd w:id="72"/>
    <w:bookmarkStart w:name="z99"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20-қосымша</w:t>
            </w:r>
          </w:p>
        </w:tc>
      </w:tr>
    </w:tbl>
    <w:bookmarkStart w:name="z101" w:id="74"/>
    <w:p>
      <w:pPr>
        <w:spacing w:after="0"/>
        <w:ind w:left="0"/>
        <w:jc w:val="left"/>
      </w:pPr>
      <w:r>
        <w:rPr>
          <w:rFonts w:ascii="Times New Roman"/>
          <w:b/>
          <w:i w:val="false"/>
          <w:color w:val="000000"/>
        </w:rPr>
        <w:t xml:space="preserve"> Жаңаарқа ауданының Байдалы би ауылдық округінің жайылым айналымдарының қолайлы схемасы</w:t>
      </w:r>
    </w:p>
    <w:bookmarkEnd w:id="74"/>
    <w:bookmarkStart w:name="z102"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21-қосымша</w:t>
            </w:r>
          </w:p>
        </w:tc>
      </w:tr>
    </w:tbl>
    <w:bookmarkStart w:name="z104" w:id="76"/>
    <w:p>
      <w:pPr>
        <w:spacing w:after="0"/>
        <w:ind w:left="0"/>
        <w:jc w:val="left"/>
      </w:pPr>
      <w:r>
        <w:rPr>
          <w:rFonts w:ascii="Times New Roman"/>
          <w:b/>
          <w:i w:val="false"/>
          <w:color w:val="000000"/>
        </w:rPr>
        <w:t xml:space="preserve"> Жаңаарқа ауданының Бидайық ауылдық округінің жайылым айналымдарының қолайлы схемасы</w:t>
      </w:r>
    </w:p>
    <w:bookmarkEnd w:id="76"/>
    <w:bookmarkStart w:name="z105"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22-қосымша</w:t>
            </w:r>
          </w:p>
        </w:tc>
      </w:tr>
    </w:tbl>
    <w:bookmarkStart w:name="z107" w:id="78"/>
    <w:p>
      <w:pPr>
        <w:spacing w:after="0"/>
        <w:ind w:left="0"/>
        <w:jc w:val="left"/>
      </w:pPr>
      <w:r>
        <w:rPr>
          <w:rFonts w:ascii="Times New Roman"/>
          <w:b/>
          <w:i w:val="false"/>
          <w:color w:val="000000"/>
        </w:rPr>
        <w:t xml:space="preserve"> Жаңаарқа ауданының С.Сейфуллин ауылдық округінің жайылым айналымдарының қолайлы схемасы</w:t>
      </w:r>
    </w:p>
    <w:bookmarkEnd w:id="78"/>
    <w:bookmarkStart w:name="z108"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23-қосымша</w:t>
            </w:r>
          </w:p>
        </w:tc>
      </w:tr>
    </w:tbl>
    <w:bookmarkStart w:name="z110" w:id="80"/>
    <w:p>
      <w:pPr>
        <w:spacing w:after="0"/>
        <w:ind w:left="0"/>
        <w:jc w:val="left"/>
      </w:pPr>
      <w:r>
        <w:rPr>
          <w:rFonts w:ascii="Times New Roman"/>
          <w:b/>
          <w:i w:val="false"/>
          <w:color w:val="000000"/>
        </w:rPr>
        <w:t xml:space="preserve"> Жаңаарқа ауданының Түгіскен ауылдық округінің жайылым айналымдарының қолайлы схемасы</w:t>
      </w:r>
    </w:p>
    <w:bookmarkEnd w:id="80"/>
    <w:bookmarkStart w:name="z111"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24-қосымша</w:t>
            </w:r>
          </w:p>
        </w:tc>
      </w:tr>
    </w:tbl>
    <w:bookmarkStart w:name="z113" w:id="82"/>
    <w:p>
      <w:pPr>
        <w:spacing w:after="0"/>
        <w:ind w:left="0"/>
        <w:jc w:val="left"/>
      </w:pPr>
      <w:r>
        <w:rPr>
          <w:rFonts w:ascii="Times New Roman"/>
          <w:b/>
          <w:i w:val="false"/>
          <w:color w:val="000000"/>
        </w:rPr>
        <w:t xml:space="preserve"> Жаңаарқа ауданының Целинный ауылдық округінің жайылым айналымдарының қолайлы схемасы</w:t>
      </w:r>
    </w:p>
    <w:bookmarkEnd w:id="82"/>
    <w:bookmarkStart w:name="z114"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6327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6327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25-қосымша</w:t>
            </w:r>
          </w:p>
        </w:tc>
      </w:tr>
    </w:tbl>
    <w:bookmarkStart w:name="z116" w:id="84"/>
    <w:p>
      <w:pPr>
        <w:spacing w:after="0"/>
        <w:ind w:left="0"/>
        <w:jc w:val="left"/>
      </w:pPr>
      <w:r>
        <w:rPr>
          <w:rFonts w:ascii="Times New Roman"/>
          <w:b/>
          <w:i w:val="false"/>
          <w:color w:val="000000"/>
        </w:rPr>
        <w:t xml:space="preserve"> Жаңаарқа ауданының Жаңаарқа кентінің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84"/>
    <w:bookmarkStart w:name="z117"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26-қосымша</w:t>
            </w:r>
          </w:p>
        </w:tc>
      </w:tr>
    </w:tbl>
    <w:bookmarkStart w:name="z119" w:id="86"/>
    <w:p>
      <w:pPr>
        <w:spacing w:after="0"/>
        <w:ind w:left="0"/>
        <w:jc w:val="left"/>
      </w:pPr>
      <w:r>
        <w:rPr>
          <w:rFonts w:ascii="Times New Roman"/>
          <w:b/>
          <w:i w:val="false"/>
          <w:color w:val="000000"/>
        </w:rPr>
        <w:t xml:space="preserve"> Жаңаарқа ауданының Айнабұлақ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86"/>
    <w:bookmarkStart w:name="z120"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27-қосымша</w:t>
            </w:r>
          </w:p>
        </w:tc>
      </w:tr>
    </w:tbl>
    <w:bookmarkStart w:name="z122" w:id="88"/>
    <w:p>
      <w:pPr>
        <w:spacing w:after="0"/>
        <w:ind w:left="0"/>
        <w:jc w:val="left"/>
      </w:pPr>
      <w:r>
        <w:rPr>
          <w:rFonts w:ascii="Times New Roman"/>
          <w:b/>
          <w:i w:val="false"/>
          <w:color w:val="000000"/>
        </w:rPr>
        <w:t xml:space="preserve"> Жаңаарқа ауданының Ақтау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88"/>
    <w:bookmarkStart w:name="z123"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28-қосымша</w:t>
            </w:r>
          </w:p>
        </w:tc>
      </w:tr>
    </w:tbl>
    <w:bookmarkStart w:name="z125" w:id="90"/>
    <w:p>
      <w:pPr>
        <w:spacing w:after="0"/>
        <w:ind w:left="0"/>
        <w:jc w:val="left"/>
      </w:pPr>
      <w:r>
        <w:rPr>
          <w:rFonts w:ascii="Times New Roman"/>
          <w:b/>
          <w:i w:val="false"/>
          <w:color w:val="000000"/>
        </w:rPr>
        <w:t xml:space="preserve"> Жаңаарқа ауданының Ақтүбек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0"/>
    <w:bookmarkStart w:name="z126"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29-қосымша</w:t>
            </w:r>
          </w:p>
        </w:tc>
      </w:tr>
    </w:tbl>
    <w:bookmarkStart w:name="z128" w:id="92"/>
    <w:p>
      <w:pPr>
        <w:spacing w:after="0"/>
        <w:ind w:left="0"/>
        <w:jc w:val="left"/>
      </w:pPr>
      <w:r>
        <w:rPr>
          <w:rFonts w:ascii="Times New Roman"/>
          <w:b/>
          <w:i w:val="false"/>
          <w:color w:val="000000"/>
        </w:rPr>
        <w:t xml:space="preserve"> Жаңаарқа ауданының Мұқажан Жұмажанов атындағы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2"/>
    <w:bookmarkStart w:name="z129"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1882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1882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30-қосымша</w:t>
            </w:r>
          </w:p>
        </w:tc>
      </w:tr>
    </w:tbl>
    <w:bookmarkStart w:name="z131" w:id="94"/>
    <w:p>
      <w:pPr>
        <w:spacing w:after="0"/>
        <w:ind w:left="0"/>
        <w:jc w:val="left"/>
      </w:pPr>
      <w:r>
        <w:rPr>
          <w:rFonts w:ascii="Times New Roman"/>
          <w:b/>
          <w:i w:val="false"/>
          <w:color w:val="000000"/>
        </w:rPr>
        <w:t xml:space="preserve"> Жаңаарқа ауданының Қараағаш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4"/>
    <w:bookmarkStart w:name="z132"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31-қосымша</w:t>
            </w:r>
          </w:p>
        </w:tc>
      </w:tr>
    </w:tbl>
    <w:bookmarkStart w:name="z134" w:id="96"/>
    <w:p>
      <w:pPr>
        <w:spacing w:after="0"/>
        <w:ind w:left="0"/>
        <w:jc w:val="left"/>
      </w:pPr>
      <w:r>
        <w:rPr>
          <w:rFonts w:ascii="Times New Roman"/>
          <w:b/>
          <w:i w:val="false"/>
          <w:color w:val="000000"/>
        </w:rPr>
        <w:t xml:space="preserve"> Жаңаарқа ауданының Ералиев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6"/>
    <w:bookmarkStart w:name="z135"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32-қосымша</w:t>
            </w:r>
          </w:p>
        </w:tc>
      </w:tr>
    </w:tbl>
    <w:bookmarkStart w:name="z137" w:id="98"/>
    <w:p>
      <w:pPr>
        <w:spacing w:after="0"/>
        <w:ind w:left="0"/>
        <w:jc w:val="left"/>
      </w:pPr>
      <w:r>
        <w:rPr>
          <w:rFonts w:ascii="Times New Roman"/>
          <w:b/>
          <w:i w:val="false"/>
          <w:color w:val="000000"/>
        </w:rPr>
        <w:t xml:space="preserve"> Жаңаарқа ауданының Байдалы би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8"/>
    <w:bookmarkStart w:name="z138"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33-қосымша</w:t>
            </w:r>
          </w:p>
        </w:tc>
      </w:tr>
    </w:tbl>
    <w:bookmarkStart w:name="z140" w:id="100"/>
    <w:p>
      <w:pPr>
        <w:spacing w:after="0"/>
        <w:ind w:left="0"/>
        <w:jc w:val="left"/>
      </w:pPr>
      <w:r>
        <w:rPr>
          <w:rFonts w:ascii="Times New Roman"/>
          <w:b/>
          <w:i w:val="false"/>
          <w:color w:val="000000"/>
        </w:rPr>
        <w:t xml:space="preserve"> Жаңаарқа ауданының Бидайық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0"/>
    <w:bookmarkStart w:name="z141"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34-қосымша</w:t>
            </w:r>
          </w:p>
        </w:tc>
      </w:tr>
    </w:tbl>
    <w:bookmarkStart w:name="z143" w:id="102"/>
    <w:p>
      <w:pPr>
        <w:spacing w:after="0"/>
        <w:ind w:left="0"/>
        <w:jc w:val="left"/>
      </w:pPr>
      <w:r>
        <w:rPr>
          <w:rFonts w:ascii="Times New Roman"/>
          <w:b/>
          <w:i w:val="false"/>
          <w:color w:val="000000"/>
        </w:rPr>
        <w:t xml:space="preserve"> Жаңаарқа ауданының С.Сейфуллин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2"/>
    <w:bookmarkStart w:name="z144"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35-қосымша</w:t>
            </w:r>
          </w:p>
        </w:tc>
      </w:tr>
    </w:tbl>
    <w:bookmarkStart w:name="z146" w:id="104"/>
    <w:p>
      <w:pPr>
        <w:spacing w:after="0"/>
        <w:ind w:left="0"/>
        <w:jc w:val="left"/>
      </w:pPr>
      <w:r>
        <w:rPr>
          <w:rFonts w:ascii="Times New Roman"/>
          <w:b/>
          <w:i w:val="false"/>
          <w:color w:val="000000"/>
        </w:rPr>
        <w:t xml:space="preserve"> Жаңаарқа ауданының Түгіскен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4"/>
    <w:bookmarkStart w:name="z147"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36-қосымша</w:t>
            </w:r>
          </w:p>
        </w:tc>
      </w:tr>
    </w:tbl>
    <w:bookmarkStart w:name="z149" w:id="106"/>
    <w:p>
      <w:pPr>
        <w:spacing w:after="0"/>
        <w:ind w:left="0"/>
        <w:jc w:val="left"/>
      </w:pPr>
      <w:r>
        <w:rPr>
          <w:rFonts w:ascii="Times New Roman"/>
          <w:b/>
          <w:i w:val="false"/>
          <w:color w:val="000000"/>
        </w:rPr>
        <w:t xml:space="preserve"> Жаңаарқа ауданының Целинный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6"/>
    <w:bookmarkStart w:name="z150"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6454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6454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37-қосымша</w:t>
            </w:r>
          </w:p>
        </w:tc>
      </w:tr>
    </w:tbl>
    <w:bookmarkStart w:name="z152" w:id="108"/>
    <w:p>
      <w:pPr>
        <w:spacing w:after="0"/>
        <w:ind w:left="0"/>
        <w:jc w:val="left"/>
      </w:pPr>
      <w:r>
        <w:rPr>
          <w:rFonts w:ascii="Times New Roman"/>
          <w:b/>
          <w:i w:val="false"/>
          <w:color w:val="000000"/>
        </w:rPr>
        <w:t xml:space="preserve"> Жаңаарқа ауданының Жаңаарқа кентінің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08"/>
    <w:bookmarkStart w:name="z153"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38-қосымша</w:t>
            </w:r>
          </w:p>
        </w:tc>
      </w:tr>
    </w:tbl>
    <w:bookmarkStart w:name="z155" w:id="110"/>
    <w:p>
      <w:pPr>
        <w:spacing w:after="0"/>
        <w:ind w:left="0"/>
        <w:jc w:val="left"/>
      </w:pPr>
      <w:r>
        <w:rPr>
          <w:rFonts w:ascii="Times New Roman"/>
          <w:b/>
          <w:i w:val="false"/>
          <w:color w:val="000000"/>
        </w:rPr>
        <w:t xml:space="preserve"> Жаңаарқа ауданының Айнабұлақ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10"/>
    <w:bookmarkStart w:name="z156"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39-қосымша</w:t>
            </w:r>
          </w:p>
        </w:tc>
      </w:tr>
    </w:tbl>
    <w:bookmarkStart w:name="z158" w:id="112"/>
    <w:p>
      <w:pPr>
        <w:spacing w:after="0"/>
        <w:ind w:left="0"/>
        <w:jc w:val="left"/>
      </w:pPr>
      <w:r>
        <w:rPr>
          <w:rFonts w:ascii="Times New Roman"/>
          <w:b/>
          <w:i w:val="false"/>
          <w:color w:val="000000"/>
        </w:rPr>
        <w:t xml:space="preserve"> Жаңаарқа ауданының Ақтау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12"/>
    <w:bookmarkStart w:name="z159"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40-қосымша</w:t>
            </w:r>
          </w:p>
        </w:tc>
      </w:tr>
    </w:tbl>
    <w:bookmarkStart w:name="z161" w:id="114"/>
    <w:p>
      <w:pPr>
        <w:spacing w:after="0"/>
        <w:ind w:left="0"/>
        <w:jc w:val="left"/>
      </w:pPr>
      <w:r>
        <w:rPr>
          <w:rFonts w:ascii="Times New Roman"/>
          <w:b/>
          <w:i w:val="false"/>
          <w:color w:val="000000"/>
        </w:rPr>
        <w:t xml:space="preserve"> Жаңаарқа ауданының Ақтүбек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14"/>
    <w:bookmarkStart w:name="z162"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41-қосымша</w:t>
            </w:r>
          </w:p>
        </w:tc>
      </w:tr>
    </w:tbl>
    <w:bookmarkStart w:name="z164" w:id="116"/>
    <w:p>
      <w:pPr>
        <w:spacing w:after="0"/>
        <w:ind w:left="0"/>
        <w:jc w:val="left"/>
      </w:pPr>
      <w:r>
        <w:rPr>
          <w:rFonts w:ascii="Times New Roman"/>
          <w:b/>
          <w:i w:val="false"/>
          <w:color w:val="000000"/>
        </w:rPr>
        <w:t xml:space="preserve"> Жаңаарқа ауданының Мұқажан Жұмажанов атындағы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16"/>
    <w:bookmarkStart w:name="z165"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7470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7470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42-қосымша</w:t>
            </w:r>
          </w:p>
        </w:tc>
      </w:tr>
    </w:tbl>
    <w:bookmarkStart w:name="z167" w:id="118"/>
    <w:p>
      <w:pPr>
        <w:spacing w:after="0"/>
        <w:ind w:left="0"/>
        <w:jc w:val="left"/>
      </w:pPr>
      <w:r>
        <w:rPr>
          <w:rFonts w:ascii="Times New Roman"/>
          <w:b/>
          <w:i w:val="false"/>
          <w:color w:val="000000"/>
        </w:rPr>
        <w:t xml:space="preserve"> Жаңаарқа ауданының Қараағаш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18"/>
    <w:bookmarkStart w:name="z168"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43-қосымша</w:t>
            </w:r>
          </w:p>
        </w:tc>
      </w:tr>
    </w:tbl>
    <w:bookmarkStart w:name="z170" w:id="120"/>
    <w:p>
      <w:pPr>
        <w:spacing w:after="0"/>
        <w:ind w:left="0"/>
        <w:jc w:val="left"/>
      </w:pPr>
      <w:r>
        <w:rPr>
          <w:rFonts w:ascii="Times New Roman"/>
          <w:b/>
          <w:i w:val="false"/>
          <w:color w:val="000000"/>
        </w:rPr>
        <w:t xml:space="preserve"> Жаңаарқа ауданының Ералиев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20"/>
    <w:bookmarkStart w:name="z171"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44-қосымша</w:t>
            </w:r>
          </w:p>
        </w:tc>
      </w:tr>
    </w:tbl>
    <w:bookmarkStart w:name="z173" w:id="122"/>
    <w:p>
      <w:pPr>
        <w:spacing w:after="0"/>
        <w:ind w:left="0"/>
        <w:jc w:val="left"/>
      </w:pPr>
      <w:r>
        <w:rPr>
          <w:rFonts w:ascii="Times New Roman"/>
          <w:b/>
          <w:i w:val="false"/>
          <w:color w:val="000000"/>
        </w:rPr>
        <w:t xml:space="preserve"> Жаңаарқа ауданының Байдалы би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22"/>
    <w:bookmarkStart w:name="z174"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45-қосымша</w:t>
            </w:r>
          </w:p>
        </w:tc>
      </w:tr>
    </w:tbl>
    <w:bookmarkStart w:name="z176" w:id="124"/>
    <w:p>
      <w:pPr>
        <w:spacing w:after="0"/>
        <w:ind w:left="0"/>
        <w:jc w:val="left"/>
      </w:pPr>
      <w:r>
        <w:rPr>
          <w:rFonts w:ascii="Times New Roman"/>
          <w:b/>
          <w:i w:val="false"/>
          <w:color w:val="000000"/>
        </w:rPr>
        <w:t xml:space="preserve"> Жаңаарқа ауданының Бидайық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24"/>
    <w:bookmarkStart w:name="z177"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46-қосымша</w:t>
            </w:r>
          </w:p>
        </w:tc>
      </w:tr>
    </w:tbl>
    <w:bookmarkStart w:name="z179" w:id="126"/>
    <w:p>
      <w:pPr>
        <w:spacing w:after="0"/>
        <w:ind w:left="0"/>
        <w:jc w:val="left"/>
      </w:pPr>
      <w:r>
        <w:rPr>
          <w:rFonts w:ascii="Times New Roman"/>
          <w:b/>
          <w:i w:val="false"/>
          <w:color w:val="000000"/>
        </w:rPr>
        <w:t xml:space="preserve"> Жаңаарқа ауданының С.Сейфуллин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26"/>
    <w:bookmarkStart w:name="z180"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47-қосымша</w:t>
            </w:r>
          </w:p>
        </w:tc>
      </w:tr>
    </w:tbl>
    <w:bookmarkStart w:name="z182" w:id="128"/>
    <w:p>
      <w:pPr>
        <w:spacing w:after="0"/>
        <w:ind w:left="0"/>
        <w:jc w:val="left"/>
      </w:pPr>
      <w:r>
        <w:rPr>
          <w:rFonts w:ascii="Times New Roman"/>
          <w:b/>
          <w:i w:val="false"/>
          <w:color w:val="000000"/>
        </w:rPr>
        <w:t xml:space="preserve"> Жаңаарқа ауданының Түгіскен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28"/>
    <w:bookmarkStart w:name="z183"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48-қосымша</w:t>
            </w:r>
          </w:p>
        </w:tc>
      </w:tr>
    </w:tbl>
    <w:bookmarkStart w:name="z185" w:id="130"/>
    <w:p>
      <w:pPr>
        <w:spacing w:after="0"/>
        <w:ind w:left="0"/>
        <w:jc w:val="left"/>
      </w:pPr>
      <w:r>
        <w:rPr>
          <w:rFonts w:ascii="Times New Roman"/>
          <w:b/>
          <w:i w:val="false"/>
          <w:color w:val="000000"/>
        </w:rPr>
        <w:t xml:space="preserve"> Жаңаарқа ауданының Целинный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30"/>
    <w:bookmarkStart w:name="z186"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5946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5946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49-қосымша</w:t>
            </w:r>
          </w:p>
        </w:tc>
      </w:tr>
    </w:tbl>
    <w:bookmarkStart w:name="z188" w:id="132"/>
    <w:p>
      <w:pPr>
        <w:spacing w:after="0"/>
        <w:ind w:left="0"/>
        <w:jc w:val="left"/>
      </w:pPr>
      <w:r>
        <w:rPr>
          <w:rFonts w:ascii="Times New Roman"/>
          <w:b/>
          <w:i w:val="false"/>
          <w:color w:val="000000"/>
        </w:rPr>
        <w:t xml:space="preserve"> Жаңаарқа ауданының Жаңаарқа кентінің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2"/>
    <w:bookmarkStart w:name="z189"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50-қосымша</w:t>
            </w:r>
          </w:p>
        </w:tc>
      </w:tr>
    </w:tbl>
    <w:bookmarkStart w:name="z191" w:id="134"/>
    <w:p>
      <w:pPr>
        <w:spacing w:after="0"/>
        <w:ind w:left="0"/>
        <w:jc w:val="left"/>
      </w:pPr>
      <w:r>
        <w:rPr>
          <w:rFonts w:ascii="Times New Roman"/>
          <w:b/>
          <w:i w:val="false"/>
          <w:color w:val="000000"/>
        </w:rPr>
        <w:t xml:space="preserve"> Жаңаарқа ауданының Айнабұлақ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4"/>
    <w:bookmarkStart w:name="z192"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51-қосымша</w:t>
            </w:r>
          </w:p>
        </w:tc>
      </w:tr>
    </w:tbl>
    <w:bookmarkStart w:name="z194" w:id="136"/>
    <w:p>
      <w:pPr>
        <w:spacing w:after="0"/>
        <w:ind w:left="0"/>
        <w:jc w:val="left"/>
      </w:pPr>
      <w:r>
        <w:rPr>
          <w:rFonts w:ascii="Times New Roman"/>
          <w:b/>
          <w:i w:val="false"/>
          <w:color w:val="000000"/>
        </w:rPr>
        <w:t xml:space="preserve"> Жаңаарқа ауданының Ақтау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6"/>
    <w:bookmarkStart w:name="z195"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52-қосымша</w:t>
            </w:r>
          </w:p>
        </w:tc>
      </w:tr>
    </w:tbl>
    <w:bookmarkStart w:name="z197" w:id="138"/>
    <w:p>
      <w:pPr>
        <w:spacing w:after="0"/>
        <w:ind w:left="0"/>
        <w:jc w:val="left"/>
      </w:pPr>
      <w:r>
        <w:rPr>
          <w:rFonts w:ascii="Times New Roman"/>
          <w:b/>
          <w:i w:val="false"/>
          <w:color w:val="000000"/>
        </w:rPr>
        <w:t xml:space="preserve"> Жаңаарқа ауданының Ақтүбек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8"/>
    <w:bookmarkStart w:name="z198"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53-қосымша</w:t>
            </w:r>
          </w:p>
        </w:tc>
      </w:tr>
    </w:tbl>
    <w:bookmarkStart w:name="z200" w:id="140"/>
    <w:p>
      <w:pPr>
        <w:spacing w:after="0"/>
        <w:ind w:left="0"/>
        <w:jc w:val="left"/>
      </w:pPr>
      <w:r>
        <w:rPr>
          <w:rFonts w:ascii="Times New Roman"/>
          <w:b/>
          <w:i w:val="false"/>
          <w:color w:val="000000"/>
        </w:rPr>
        <w:t xml:space="preserve"> Жаңаарқа ауданының Мұқажан Жұмажанов атындағы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40"/>
    <w:bookmarkStart w:name="z201"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7470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7470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54-қосымша</w:t>
            </w:r>
          </w:p>
        </w:tc>
      </w:tr>
    </w:tbl>
    <w:bookmarkStart w:name="z203" w:id="142"/>
    <w:p>
      <w:pPr>
        <w:spacing w:after="0"/>
        <w:ind w:left="0"/>
        <w:jc w:val="left"/>
      </w:pPr>
      <w:r>
        <w:rPr>
          <w:rFonts w:ascii="Times New Roman"/>
          <w:b/>
          <w:i w:val="false"/>
          <w:color w:val="000000"/>
        </w:rPr>
        <w:t xml:space="preserve"> Жаңаарқа ауданының Қараағаш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42"/>
    <w:bookmarkStart w:name="z204"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55-қосымша</w:t>
            </w:r>
          </w:p>
        </w:tc>
      </w:tr>
    </w:tbl>
    <w:bookmarkStart w:name="z206" w:id="144"/>
    <w:p>
      <w:pPr>
        <w:spacing w:after="0"/>
        <w:ind w:left="0"/>
        <w:jc w:val="left"/>
      </w:pPr>
      <w:r>
        <w:rPr>
          <w:rFonts w:ascii="Times New Roman"/>
          <w:b/>
          <w:i w:val="false"/>
          <w:color w:val="000000"/>
        </w:rPr>
        <w:t xml:space="preserve"> Жаңаарқа ауданының Ералиев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44"/>
    <w:bookmarkStart w:name="z207"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56-қосымша</w:t>
            </w:r>
          </w:p>
        </w:tc>
      </w:tr>
    </w:tbl>
    <w:bookmarkStart w:name="z209" w:id="146"/>
    <w:p>
      <w:pPr>
        <w:spacing w:after="0"/>
        <w:ind w:left="0"/>
        <w:jc w:val="left"/>
      </w:pPr>
      <w:r>
        <w:rPr>
          <w:rFonts w:ascii="Times New Roman"/>
          <w:b/>
          <w:i w:val="false"/>
          <w:color w:val="000000"/>
        </w:rPr>
        <w:t xml:space="preserve"> Жаңаарқа ауданының Байдалы би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46"/>
    <w:bookmarkStart w:name="z210"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57-қосымша</w:t>
            </w:r>
          </w:p>
        </w:tc>
      </w:tr>
    </w:tbl>
    <w:bookmarkStart w:name="z212" w:id="148"/>
    <w:p>
      <w:pPr>
        <w:spacing w:after="0"/>
        <w:ind w:left="0"/>
        <w:jc w:val="left"/>
      </w:pPr>
      <w:r>
        <w:rPr>
          <w:rFonts w:ascii="Times New Roman"/>
          <w:b/>
          <w:i w:val="false"/>
          <w:color w:val="000000"/>
        </w:rPr>
        <w:t xml:space="preserve"> Жаңаарқа ауданының Бидайық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48"/>
    <w:bookmarkStart w:name="z213"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58-қосымша</w:t>
            </w:r>
          </w:p>
        </w:tc>
      </w:tr>
    </w:tbl>
    <w:bookmarkStart w:name="z215" w:id="150"/>
    <w:p>
      <w:pPr>
        <w:spacing w:after="0"/>
        <w:ind w:left="0"/>
        <w:jc w:val="left"/>
      </w:pPr>
      <w:r>
        <w:rPr>
          <w:rFonts w:ascii="Times New Roman"/>
          <w:b/>
          <w:i w:val="false"/>
          <w:color w:val="000000"/>
        </w:rPr>
        <w:t xml:space="preserve"> Жаңаарқа ауданының С.Сейфуллин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50"/>
    <w:bookmarkStart w:name="z216"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59-қосымша</w:t>
            </w:r>
          </w:p>
        </w:tc>
      </w:tr>
    </w:tbl>
    <w:bookmarkStart w:name="z218" w:id="152"/>
    <w:p>
      <w:pPr>
        <w:spacing w:after="0"/>
        <w:ind w:left="0"/>
        <w:jc w:val="left"/>
      </w:pPr>
      <w:r>
        <w:rPr>
          <w:rFonts w:ascii="Times New Roman"/>
          <w:b/>
          <w:i w:val="false"/>
          <w:color w:val="000000"/>
        </w:rPr>
        <w:t xml:space="preserve"> Жаңаарқа ауданының Түгіскен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52"/>
    <w:bookmarkStart w:name="z219"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60-қосымша</w:t>
            </w:r>
          </w:p>
        </w:tc>
      </w:tr>
    </w:tbl>
    <w:bookmarkStart w:name="z221" w:id="154"/>
    <w:p>
      <w:pPr>
        <w:spacing w:after="0"/>
        <w:ind w:left="0"/>
        <w:jc w:val="left"/>
      </w:pPr>
      <w:r>
        <w:rPr>
          <w:rFonts w:ascii="Times New Roman"/>
          <w:b/>
          <w:i w:val="false"/>
          <w:color w:val="000000"/>
        </w:rPr>
        <w:t xml:space="preserve"> Жаңаарқа ауданының Целинный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54"/>
    <w:bookmarkStart w:name="z222"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5692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5692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61-қосымша</w:t>
            </w:r>
          </w:p>
        </w:tc>
      </w:tr>
    </w:tbl>
    <w:bookmarkStart w:name="z224" w:id="156"/>
    <w:p>
      <w:pPr>
        <w:spacing w:after="0"/>
        <w:ind w:left="0"/>
        <w:jc w:val="left"/>
      </w:pPr>
      <w:r>
        <w:rPr>
          <w:rFonts w:ascii="Times New Roman"/>
          <w:b/>
          <w:i w:val="false"/>
          <w:color w:val="000000"/>
        </w:rPr>
        <w:t xml:space="preserve"> Жаңаарқа ауданының Жаңаарқа кентінің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56"/>
    <w:bookmarkStart w:name="z225"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62-қосымша</w:t>
            </w:r>
          </w:p>
        </w:tc>
      </w:tr>
    </w:tbl>
    <w:bookmarkStart w:name="z227" w:id="158"/>
    <w:p>
      <w:pPr>
        <w:spacing w:after="0"/>
        <w:ind w:left="0"/>
        <w:jc w:val="left"/>
      </w:pPr>
      <w:r>
        <w:rPr>
          <w:rFonts w:ascii="Times New Roman"/>
          <w:b/>
          <w:i w:val="false"/>
          <w:color w:val="000000"/>
        </w:rPr>
        <w:t xml:space="preserve"> Жаңаарқа ауданының Айнабұлақ ауылдық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58"/>
    <w:bookmarkStart w:name="z228"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63-қосымша</w:t>
            </w:r>
          </w:p>
        </w:tc>
      </w:tr>
    </w:tbl>
    <w:bookmarkStart w:name="z230" w:id="160"/>
    <w:p>
      <w:pPr>
        <w:spacing w:after="0"/>
        <w:ind w:left="0"/>
        <w:jc w:val="left"/>
      </w:pPr>
      <w:r>
        <w:rPr>
          <w:rFonts w:ascii="Times New Roman"/>
          <w:b/>
          <w:i w:val="false"/>
          <w:color w:val="000000"/>
        </w:rPr>
        <w:t xml:space="preserve"> Жаңаарқа ауданының Ақтау ауылдық округінің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60"/>
    <w:bookmarkStart w:name="z231"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64-қосымша</w:t>
            </w:r>
          </w:p>
        </w:tc>
      </w:tr>
    </w:tbl>
    <w:bookmarkStart w:name="z233" w:id="162"/>
    <w:p>
      <w:pPr>
        <w:spacing w:after="0"/>
        <w:ind w:left="0"/>
        <w:jc w:val="left"/>
      </w:pPr>
      <w:r>
        <w:rPr>
          <w:rFonts w:ascii="Times New Roman"/>
          <w:b/>
          <w:i w:val="false"/>
          <w:color w:val="000000"/>
        </w:rPr>
        <w:t xml:space="preserve"> Жаңаарқа ауданының Ақтүбек ауылдық округінің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62"/>
    <w:bookmarkStart w:name="z234"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810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65-қосымша</w:t>
            </w:r>
          </w:p>
        </w:tc>
      </w:tr>
    </w:tbl>
    <w:bookmarkStart w:name="z236" w:id="164"/>
    <w:p>
      <w:pPr>
        <w:spacing w:after="0"/>
        <w:ind w:left="0"/>
        <w:jc w:val="left"/>
      </w:pPr>
      <w:r>
        <w:rPr>
          <w:rFonts w:ascii="Times New Roman"/>
          <w:b/>
          <w:i w:val="false"/>
          <w:color w:val="000000"/>
        </w:rPr>
        <w:t xml:space="preserve"> Жаңаарқа ауданының Мұқажан Жұмажанов атындағы ауылдық округінің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64"/>
    <w:bookmarkStart w:name="z237"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556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556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66-қосымша</w:t>
            </w:r>
          </w:p>
        </w:tc>
      </w:tr>
    </w:tbl>
    <w:bookmarkStart w:name="z239" w:id="166"/>
    <w:p>
      <w:pPr>
        <w:spacing w:after="0"/>
        <w:ind w:left="0"/>
        <w:jc w:val="left"/>
      </w:pPr>
      <w:r>
        <w:rPr>
          <w:rFonts w:ascii="Times New Roman"/>
          <w:b/>
          <w:i w:val="false"/>
          <w:color w:val="000000"/>
        </w:rPr>
        <w:t xml:space="preserve"> Жаңаарқа ауданының Қараағаш ауылдық округінің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66"/>
    <w:bookmarkStart w:name="z240"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67-қосымша</w:t>
            </w:r>
          </w:p>
        </w:tc>
      </w:tr>
    </w:tbl>
    <w:bookmarkStart w:name="z242" w:id="168"/>
    <w:p>
      <w:pPr>
        <w:spacing w:after="0"/>
        <w:ind w:left="0"/>
        <w:jc w:val="left"/>
      </w:pPr>
      <w:r>
        <w:rPr>
          <w:rFonts w:ascii="Times New Roman"/>
          <w:b/>
          <w:i w:val="false"/>
          <w:color w:val="000000"/>
        </w:rPr>
        <w:t xml:space="preserve"> Жаңаарқа ауданының Ералиев ауылдық округінің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68"/>
    <w:bookmarkStart w:name="z243"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68-қосымша</w:t>
            </w:r>
          </w:p>
        </w:tc>
      </w:tr>
    </w:tbl>
    <w:bookmarkStart w:name="z245" w:id="170"/>
    <w:p>
      <w:pPr>
        <w:spacing w:after="0"/>
        <w:ind w:left="0"/>
        <w:jc w:val="left"/>
      </w:pPr>
      <w:r>
        <w:rPr>
          <w:rFonts w:ascii="Times New Roman"/>
          <w:b/>
          <w:i w:val="false"/>
          <w:color w:val="000000"/>
        </w:rPr>
        <w:t xml:space="preserve"> Жаңаарқа ауданының Байдалы би ауылдық округінің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70"/>
    <w:bookmarkStart w:name="z246"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69-қосымша</w:t>
            </w:r>
          </w:p>
        </w:tc>
      </w:tr>
    </w:tbl>
    <w:bookmarkStart w:name="z248" w:id="172"/>
    <w:p>
      <w:pPr>
        <w:spacing w:after="0"/>
        <w:ind w:left="0"/>
        <w:jc w:val="left"/>
      </w:pPr>
      <w:r>
        <w:rPr>
          <w:rFonts w:ascii="Times New Roman"/>
          <w:b/>
          <w:i w:val="false"/>
          <w:color w:val="000000"/>
        </w:rPr>
        <w:t xml:space="preserve"> Жаңаарқа ауданының Бидайық ауылдық округінің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72"/>
    <w:bookmarkStart w:name="z249"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70-қосымша</w:t>
            </w:r>
          </w:p>
        </w:tc>
      </w:tr>
    </w:tbl>
    <w:bookmarkStart w:name="z251" w:id="174"/>
    <w:p>
      <w:pPr>
        <w:spacing w:after="0"/>
        <w:ind w:left="0"/>
        <w:jc w:val="left"/>
      </w:pPr>
      <w:r>
        <w:rPr>
          <w:rFonts w:ascii="Times New Roman"/>
          <w:b/>
          <w:i w:val="false"/>
          <w:color w:val="000000"/>
        </w:rPr>
        <w:t xml:space="preserve"> Жаңаарқа ауданының С.Сейфуллин ауылдық округінің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74"/>
    <w:bookmarkStart w:name="z252"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71-қосымша</w:t>
            </w:r>
          </w:p>
        </w:tc>
      </w:tr>
    </w:tbl>
    <w:bookmarkStart w:name="z254" w:id="176"/>
    <w:p>
      <w:pPr>
        <w:spacing w:after="0"/>
        <w:ind w:left="0"/>
        <w:jc w:val="left"/>
      </w:pPr>
      <w:r>
        <w:rPr>
          <w:rFonts w:ascii="Times New Roman"/>
          <w:b/>
          <w:i w:val="false"/>
          <w:color w:val="000000"/>
        </w:rPr>
        <w:t xml:space="preserve"> Жаңаарқа ауданының Түгіскен ауылдық округінің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76"/>
    <w:bookmarkStart w:name="z255"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72-қосымша</w:t>
            </w:r>
          </w:p>
        </w:tc>
      </w:tr>
    </w:tbl>
    <w:bookmarkStart w:name="z257" w:id="178"/>
    <w:p>
      <w:pPr>
        <w:spacing w:after="0"/>
        <w:ind w:left="0"/>
        <w:jc w:val="left"/>
      </w:pPr>
      <w:r>
        <w:rPr>
          <w:rFonts w:ascii="Times New Roman"/>
          <w:b/>
          <w:i w:val="false"/>
          <w:color w:val="000000"/>
        </w:rPr>
        <w:t xml:space="preserve"> Жаңаарқа ауданының Целинный ауылдық округінің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78"/>
    <w:bookmarkStart w:name="z258"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5057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5057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73-қосымша</w:t>
            </w:r>
          </w:p>
        </w:tc>
      </w:tr>
    </w:tbl>
    <w:bookmarkStart w:name="z260" w:id="18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Округтердің атаулары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 мал бағудың балталуы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Жайылымдардан малдың қайтуы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Ақтүбек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Жаңаарқа кенті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Байдалы би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М.Жұмажанов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Түгіскен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Қараағаш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74-қосымша</w:t>
            </w:r>
          </w:p>
        </w:tc>
      </w:tr>
    </w:tbl>
    <w:bookmarkStart w:name="z262" w:id="181"/>
    <w:p>
      <w:pPr>
        <w:spacing w:after="0"/>
        <w:ind w:left="0"/>
        <w:jc w:val="left"/>
      </w:pPr>
      <w:r>
        <w:rPr>
          <w:rFonts w:ascii="Times New Roman"/>
          <w:b/>
          <w:i w:val="false"/>
          <w:color w:val="000000"/>
        </w:rPr>
        <w:t xml:space="preserve"> Ветеринариялық-санитариялық объектілер туралы мәліметтер</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пункттер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алаңы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Ақтүбек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Жаңаарқа кенті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Байдалы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М.Жұмажанов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Түгіскен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Қараағаш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75-қосымша</w:t>
            </w:r>
          </w:p>
        </w:tc>
      </w:tr>
    </w:tbl>
    <w:bookmarkStart w:name="z264" w:id="182"/>
    <w:p>
      <w:pPr>
        <w:spacing w:after="0"/>
        <w:ind w:left="0"/>
        <w:jc w:val="left"/>
      </w:pPr>
      <w:r>
        <w:rPr>
          <w:rFonts w:ascii="Times New Roman"/>
          <w:b/>
          <w:i w:val="false"/>
          <w:color w:val="000000"/>
        </w:rPr>
        <w:t xml:space="preserve"> Ауылдық округтер бөлінісіндегі ауыл шаруашылығы жануарлары мал басының саны туралы деректер</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түрлері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мөлшерлері, гектар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мекендермен шекаралас жайылымдар, гектар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Қамтылуы +,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+7693</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Ақтүбек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-32690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Ақтүбек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Жаңаарқа кенті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-116059</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Байдалы би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-13009</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Атасу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Бидайық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-41326</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Бидайық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М.Жұмажанов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-10603</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М.Жұмажанов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-36543</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Түгіскен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-97903</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Түгіскен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Қараағаш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Орынбай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76-қосымша</w:t>
            </w:r>
          </w:p>
        </w:tc>
      </w:tr>
    </w:tbl>
    <w:bookmarkStart w:name="z266" w:id="183"/>
    <w:p>
      <w:pPr>
        <w:spacing w:after="0"/>
        <w:ind w:left="0"/>
        <w:jc w:val="left"/>
      </w:pPr>
      <w:r>
        <w:rPr>
          <w:rFonts w:ascii="Times New Roman"/>
          <w:b/>
          <w:i w:val="false"/>
          <w:color w:val="000000"/>
        </w:rPr>
        <w:t xml:space="preserve"> Ауданның ауылдық округтер бөлінісіндегі жер пайдалануы</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пайдаланыста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Ақтүбек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Жаңаарқа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Байдалы 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М.Жұмажанов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Түгіскен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Қараағаш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262363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77-қосымша</w:t>
            </w:r>
          </w:p>
        </w:tc>
      </w:tr>
    </w:tbl>
    <w:bookmarkStart w:name="z268" w:id="184"/>
    <w:p>
      <w:pPr>
        <w:spacing w:after="0"/>
        <w:ind w:left="0"/>
        <w:jc w:val="left"/>
      </w:pPr>
      <w:r>
        <w:rPr>
          <w:rFonts w:ascii="Times New Roman"/>
          <w:b/>
          <w:i w:val="false"/>
          <w:color w:val="000000"/>
        </w:rPr>
        <w:t xml:space="preserve"> Санаттар бөлінісіндегі Жаңаарқа ауданының жерлерінің көлемі</w:t>
      </w:r>
    </w:p>
    <w:bookmarkEnd w:id="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санаттарының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суармалы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қорғаныс және басқа да ауыл шаруашылық емес жерлер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аумақтық жерлер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