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0521c0" w14:textId="80521c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Қарағанды облысы Ұлытау аудандық мәслихатының 2020 жылғы 31 желтоқсандағы № 428 шешімі. Қарағанды облысының Әділет департаментінде 2021 жылғы 12 қаңтарда № 6157 болып тіркелді. Мерзімі өткендіктен қолданыс тоқтатылды</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жылдың 20 ақпанындағы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Ұлытау ауданының мәслихаты ШЕШІМ ЕТТІ:</w:t>
      </w:r>
    </w:p>
    <w:bookmarkEnd w:id="0"/>
    <w:bookmarkStart w:name="z5" w:id="1"/>
    <w:p>
      <w:pPr>
        <w:spacing w:after="0"/>
        <w:ind w:left="0"/>
        <w:jc w:val="both"/>
      </w:pPr>
      <w:r>
        <w:rPr>
          <w:rFonts w:ascii="Times New Roman"/>
          <w:b w:val="false"/>
          <w:i w:val="false"/>
          <w:color w:val="000000"/>
          <w:sz w:val="28"/>
        </w:rPr>
        <w:t xml:space="preserve">
      1. Ұлытау ауданы бойынша жайылымдарды басқару және оларды пайдалану жөніндегі 2021-2022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Ташенов</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Сейтжанов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w:t>
            </w:r>
            <w:r>
              <w:br/>
            </w:r>
            <w:r>
              <w:rPr>
                <w:rFonts w:ascii="Times New Roman"/>
                <w:b w:val="false"/>
                <w:i w:val="false"/>
                <w:color w:val="000000"/>
                <w:sz w:val="20"/>
              </w:rPr>
              <w:t>мәслихатының</w:t>
            </w:r>
            <w:r>
              <w:br/>
            </w:r>
            <w:r>
              <w:rPr>
                <w:rFonts w:ascii="Times New Roman"/>
                <w:b w:val="false"/>
                <w:i w:val="false"/>
                <w:color w:val="000000"/>
                <w:sz w:val="20"/>
              </w:rPr>
              <w:t>2020 жылғы 31</w:t>
            </w:r>
            <w:r>
              <w:br/>
            </w:r>
            <w:r>
              <w:rPr>
                <w:rFonts w:ascii="Times New Roman"/>
                <w:b w:val="false"/>
                <w:i w:val="false"/>
                <w:color w:val="000000"/>
                <w:sz w:val="20"/>
              </w:rPr>
              <w:t>желтоқсандағы</w:t>
            </w:r>
            <w:r>
              <w:br/>
            </w:r>
            <w:r>
              <w:rPr>
                <w:rFonts w:ascii="Times New Roman"/>
                <w:b w:val="false"/>
                <w:i w:val="false"/>
                <w:color w:val="000000"/>
                <w:sz w:val="20"/>
              </w:rPr>
              <w:t>№ 428</w:t>
            </w:r>
            <w:r>
              <w:br/>
            </w:r>
            <w:r>
              <w:rPr>
                <w:rFonts w:ascii="Times New Roman"/>
                <w:b w:val="false"/>
                <w:i w:val="false"/>
                <w:color w:val="000000"/>
                <w:sz w:val="20"/>
              </w:rPr>
              <w:t>шешіміне қосымша</w:t>
            </w:r>
          </w:p>
        </w:tc>
      </w:tr>
    </w:tbl>
    <w:bookmarkStart w:name="z10" w:id="3"/>
    <w:p>
      <w:pPr>
        <w:spacing w:after="0"/>
        <w:ind w:left="0"/>
        <w:jc w:val="left"/>
      </w:pPr>
      <w:r>
        <w:rPr>
          <w:rFonts w:ascii="Times New Roman"/>
          <w:b/>
          <w:i w:val="false"/>
          <w:color w:val="000000"/>
        </w:rPr>
        <w:t xml:space="preserve"> Ұлытау ауданы бойынша жайылымдарды басқару және пайдалану жөніндегі 2021-2022 жылдарға арналған жоспар</w:t>
      </w:r>
    </w:p>
    <w:bookmarkEnd w:id="3"/>
    <w:bookmarkStart w:name="z11" w:id="4"/>
    <w:p>
      <w:pPr>
        <w:spacing w:after="0"/>
        <w:ind w:left="0"/>
        <w:jc w:val="both"/>
      </w:pPr>
      <w:r>
        <w:rPr>
          <w:rFonts w:ascii="Times New Roman"/>
          <w:b w:val="false"/>
          <w:i w:val="false"/>
          <w:color w:val="000000"/>
          <w:sz w:val="28"/>
        </w:rPr>
        <w:t xml:space="preserve">
      Ұлытау ауданы бойынша жайылымдарды басқару және оларды пайдалану жөніндегі 2021-2022 жылдарға арналған жоспар (бұдан әрі - жоспар) Қазақстан Республикасының 2017 жылдын 20 ақпандағы "Жайылымдар туралы" </w:t>
      </w:r>
      <w:r>
        <w:rPr>
          <w:rFonts w:ascii="Times New Roman"/>
          <w:b w:val="false"/>
          <w:i w:val="false"/>
          <w:color w:val="000000"/>
          <w:sz w:val="28"/>
        </w:rPr>
        <w:t>Заңына</w:t>
      </w:r>
      <w:r>
        <w:rPr>
          <w:rFonts w:ascii="Times New Roman"/>
          <w:b w:val="false"/>
          <w:i w:val="false"/>
          <w:color w:val="000000"/>
          <w:sz w:val="28"/>
        </w:rPr>
        <w:t xml:space="preserve"> сәйкес әзірленді. Осы жоспар жайылымдарды ұтымды пайдалануды, мал азығына деген қажеттілікті тұрақты қамтамасыз етуді және жайылымдардың тозу процестерін болдырмауды қамтамасыз етеді.</w:t>
      </w:r>
    </w:p>
    <w:bookmarkEnd w:id="4"/>
    <w:bookmarkStart w:name="z12" w:id="5"/>
    <w:p>
      <w:pPr>
        <w:spacing w:after="0"/>
        <w:ind w:left="0"/>
        <w:jc w:val="both"/>
      </w:pPr>
      <w:r>
        <w:rPr>
          <w:rFonts w:ascii="Times New Roman"/>
          <w:b w:val="false"/>
          <w:i w:val="false"/>
          <w:color w:val="000000"/>
          <w:sz w:val="28"/>
        </w:rPr>
        <w:t>
      Жоспар құрамында:</w:t>
      </w:r>
    </w:p>
    <w:bookmarkEnd w:id="5"/>
    <w:bookmarkStart w:name="z13" w:id="6"/>
    <w:p>
      <w:pPr>
        <w:spacing w:after="0"/>
        <w:ind w:left="0"/>
        <w:jc w:val="both"/>
      </w:pPr>
      <w:r>
        <w:rPr>
          <w:rFonts w:ascii="Times New Roman"/>
          <w:b w:val="false"/>
          <w:i w:val="false"/>
          <w:color w:val="000000"/>
          <w:sz w:val="28"/>
        </w:rPr>
        <w:t xml:space="preserve">
      1) Жерлер санаты Ұлытау ауданы бойынша жайылымдарды басқару және пайдалану жөніндегі 2021-2022 жылдарға арналған жоспарына сәйкес Ұлытау ауданының аумағы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p>
    <w:bookmarkEnd w:id="6"/>
    <w:bookmarkStart w:name="z14" w:id="7"/>
    <w:p>
      <w:pPr>
        <w:spacing w:after="0"/>
        <w:ind w:left="0"/>
        <w:jc w:val="both"/>
      </w:pPr>
      <w:r>
        <w:rPr>
          <w:rFonts w:ascii="Times New Roman"/>
          <w:b w:val="false"/>
          <w:i w:val="false"/>
          <w:color w:val="000000"/>
          <w:sz w:val="28"/>
        </w:rPr>
        <w:t xml:space="preserve">
      2)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2 Қосымшаға</w:t>
      </w:r>
      <w:r>
        <w:rPr>
          <w:rFonts w:ascii="Times New Roman"/>
          <w:b w:val="false"/>
          <w:i w:val="false"/>
          <w:color w:val="000000"/>
          <w:sz w:val="28"/>
        </w:rPr>
        <w:t xml:space="preserve"> сәйкес ауылдық округтерінің және елді мекендерінің атаулары.</w:t>
      </w:r>
    </w:p>
    <w:bookmarkEnd w:id="7"/>
    <w:bookmarkStart w:name="z15" w:id="8"/>
    <w:p>
      <w:pPr>
        <w:spacing w:after="0"/>
        <w:ind w:left="0"/>
        <w:jc w:val="both"/>
      </w:pPr>
      <w:r>
        <w:rPr>
          <w:rFonts w:ascii="Times New Roman"/>
          <w:b w:val="false"/>
          <w:i w:val="false"/>
          <w:color w:val="000000"/>
          <w:sz w:val="28"/>
        </w:rPr>
        <w:t xml:space="preserve">
      3) Ауыл және ауылдық округ, иелері кескінінде ауыл шаруашылығы жануарларының саны туралы деректер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w:t>
      </w:r>
    </w:p>
    <w:bookmarkEnd w:id="8"/>
    <w:bookmarkStart w:name="z16" w:id="9"/>
    <w:p>
      <w:pPr>
        <w:spacing w:after="0"/>
        <w:ind w:left="0"/>
        <w:jc w:val="both"/>
      </w:pPr>
      <w:r>
        <w:rPr>
          <w:rFonts w:ascii="Times New Roman"/>
          <w:b w:val="false"/>
          <w:i w:val="false"/>
          <w:color w:val="000000"/>
          <w:sz w:val="28"/>
        </w:rPr>
        <w:t xml:space="preserve">
      4)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4 Қосымшаға</w:t>
      </w:r>
      <w:r>
        <w:rPr>
          <w:rFonts w:ascii="Times New Roman"/>
          <w:b w:val="false"/>
          <w:i w:val="false"/>
          <w:color w:val="000000"/>
          <w:sz w:val="28"/>
        </w:rPr>
        <w:t xml:space="preserve"> сәйкес табиғи жайылымдарды пайдалану күнтізбесі кестесі арқылы келесі улау мерзімдерімен төрт танапты жайылым айналымы арқылы көрсетілген.</w:t>
      </w:r>
    </w:p>
    <w:bookmarkEnd w:id="9"/>
    <w:bookmarkStart w:name="z17" w:id="10"/>
    <w:p>
      <w:pPr>
        <w:spacing w:after="0"/>
        <w:ind w:left="0"/>
        <w:jc w:val="both"/>
      </w:pPr>
      <w:r>
        <w:rPr>
          <w:rFonts w:ascii="Times New Roman"/>
          <w:b w:val="false"/>
          <w:i w:val="false"/>
          <w:color w:val="000000"/>
          <w:sz w:val="28"/>
        </w:rPr>
        <w:t xml:space="preserve">
      5) Кент және ауылдық округ кескінінде ауыл шаруашылығы жануарларының түрлері мен жастық-жыныстық топтары бойынша табын, отарлар саны туралы деректер Ұлытау ауданы бойынша жайылымдарды басқару және пайдалану жөніндегі 2021-2022 жылдарға арналған жоспарына сәйкес </w:t>
      </w:r>
      <w:r>
        <w:rPr>
          <w:rFonts w:ascii="Times New Roman"/>
          <w:b w:val="false"/>
          <w:i w:val="false"/>
          <w:color w:val="000000"/>
          <w:sz w:val="28"/>
        </w:rPr>
        <w:t>5 Қосымшада</w:t>
      </w:r>
      <w:r>
        <w:rPr>
          <w:rFonts w:ascii="Times New Roman"/>
          <w:b w:val="false"/>
          <w:i w:val="false"/>
          <w:color w:val="000000"/>
          <w:sz w:val="28"/>
        </w:rPr>
        <w:t xml:space="preserve"> көрсетілген.</w:t>
      </w:r>
    </w:p>
    <w:bookmarkEnd w:id="10"/>
    <w:bookmarkStart w:name="z18" w:id="11"/>
    <w:p>
      <w:pPr>
        <w:spacing w:after="0"/>
        <w:ind w:left="0"/>
        <w:jc w:val="both"/>
      </w:pPr>
      <w:r>
        <w:rPr>
          <w:rFonts w:ascii="Times New Roman"/>
          <w:b w:val="false"/>
          <w:i w:val="false"/>
          <w:color w:val="000000"/>
          <w:sz w:val="28"/>
        </w:rPr>
        <w:t xml:space="preserve">
      6) Ұлытау ауданының аумағындағы ветеринариялық-санитарлық объектілері туралы деректер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6 Қосымшаға</w:t>
      </w:r>
      <w:r>
        <w:rPr>
          <w:rFonts w:ascii="Times New Roman"/>
          <w:b w:val="false"/>
          <w:i w:val="false"/>
          <w:color w:val="000000"/>
          <w:sz w:val="28"/>
        </w:rPr>
        <w:t xml:space="preserve"> сәйкес көрсетілген.</w:t>
      </w:r>
    </w:p>
    <w:bookmarkEnd w:id="11"/>
    <w:bookmarkStart w:name="z19" w:id="12"/>
    <w:p>
      <w:pPr>
        <w:spacing w:after="0"/>
        <w:ind w:left="0"/>
        <w:jc w:val="both"/>
      </w:pPr>
      <w:r>
        <w:rPr>
          <w:rFonts w:ascii="Times New Roman"/>
          <w:b w:val="false"/>
          <w:i w:val="false"/>
          <w:color w:val="000000"/>
          <w:sz w:val="28"/>
        </w:rPr>
        <w:t xml:space="preserve">
      7)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7 Қосымшаға</w:t>
      </w:r>
      <w:r>
        <w:rPr>
          <w:rFonts w:ascii="Times New Roman"/>
          <w:b w:val="false"/>
          <w:i w:val="false"/>
          <w:color w:val="000000"/>
          <w:sz w:val="28"/>
        </w:rPr>
        <w:t xml:space="preserve"> сәйкес Ұлытау ауданының аумағында жайылымдардың қамтылғаны көрсетілген.</w:t>
      </w:r>
    </w:p>
    <w:bookmarkEnd w:id="12"/>
    <w:bookmarkStart w:name="z20" w:id="13"/>
    <w:p>
      <w:pPr>
        <w:spacing w:after="0"/>
        <w:ind w:left="0"/>
        <w:jc w:val="both"/>
      </w:pPr>
      <w:r>
        <w:rPr>
          <w:rFonts w:ascii="Times New Roman"/>
          <w:b w:val="false"/>
          <w:i w:val="false"/>
          <w:color w:val="000000"/>
          <w:sz w:val="28"/>
        </w:rPr>
        <w:t xml:space="preserve">
      8)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 (картасы)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8</w:t>
      </w:r>
      <w:r>
        <w:rPr>
          <w:rFonts w:ascii="Times New Roman"/>
          <w:b w:val="false"/>
          <w:i w:val="false"/>
          <w:color w:val="000000"/>
          <w:sz w:val="28"/>
        </w:rPr>
        <w:t>-</w:t>
      </w:r>
      <w:r>
        <w:rPr>
          <w:rFonts w:ascii="Times New Roman"/>
          <w:b w:val="false"/>
          <w:i w:val="false"/>
          <w:color w:val="000000"/>
          <w:sz w:val="28"/>
        </w:rPr>
        <w:t>27 Қосымшаларына</w:t>
      </w:r>
      <w:r>
        <w:rPr>
          <w:rFonts w:ascii="Times New Roman"/>
          <w:b w:val="false"/>
          <w:i w:val="false"/>
          <w:color w:val="000000"/>
          <w:sz w:val="28"/>
        </w:rPr>
        <w:t xml:space="preserve"> сәйкес көрсетілген.</w:t>
      </w:r>
    </w:p>
    <w:bookmarkEnd w:id="13"/>
    <w:bookmarkStart w:name="z21" w:id="14"/>
    <w:p>
      <w:pPr>
        <w:spacing w:after="0"/>
        <w:ind w:left="0"/>
        <w:jc w:val="both"/>
      </w:pPr>
      <w:r>
        <w:rPr>
          <w:rFonts w:ascii="Times New Roman"/>
          <w:b w:val="false"/>
          <w:i w:val="false"/>
          <w:color w:val="000000"/>
          <w:sz w:val="28"/>
        </w:rPr>
        <w:t xml:space="preserve">
      9) Жайылым айналымдарының қолайлы схемалары және жайылым пайдаланушылардың су көздерiне қол жеткізу схемалары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28</w:t>
      </w:r>
      <w:r>
        <w:rPr>
          <w:rFonts w:ascii="Times New Roman"/>
          <w:b w:val="false"/>
          <w:i w:val="false"/>
          <w:color w:val="000000"/>
          <w:sz w:val="28"/>
        </w:rPr>
        <w:t>-</w:t>
      </w:r>
      <w:r>
        <w:rPr>
          <w:rFonts w:ascii="Times New Roman"/>
          <w:b w:val="false"/>
          <w:i w:val="false"/>
          <w:color w:val="000000"/>
          <w:sz w:val="28"/>
        </w:rPr>
        <w:t>47 Қосымшаларына</w:t>
      </w:r>
      <w:r>
        <w:rPr>
          <w:rFonts w:ascii="Times New Roman"/>
          <w:b w:val="false"/>
          <w:i w:val="false"/>
          <w:color w:val="000000"/>
          <w:sz w:val="28"/>
        </w:rPr>
        <w:t xml:space="preserve"> сәйкес көрсетілген;</w:t>
      </w:r>
    </w:p>
    <w:bookmarkEnd w:id="14"/>
    <w:bookmarkStart w:name="z22" w:id="15"/>
    <w:p>
      <w:pPr>
        <w:spacing w:after="0"/>
        <w:ind w:left="0"/>
        <w:jc w:val="both"/>
      </w:pPr>
      <w:r>
        <w:rPr>
          <w:rFonts w:ascii="Times New Roman"/>
          <w:b w:val="false"/>
          <w:i w:val="false"/>
          <w:color w:val="000000"/>
          <w:sz w:val="28"/>
        </w:rPr>
        <w:t xml:space="preserve">
      10)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және кент,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Ұлытау ауданы бойынша жайылымдарды басқару және пайдалану жөніндегі 2021-2022 жылдарға арналған жоспарына </w:t>
      </w:r>
      <w:r>
        <w:rPr>
          <w:rFonts w:ascii="Times New Roman"/>
          <w:b w:val="false"/>
          <w:i w:val="false"/>
          <w:color w:val="000000"/>
          <w:sz w:val="28"/>
        </w:rPr>
        <w:t>48</w:t>
      </w:r>
      <w:r>
        <w:rPr>
          <w:rFonts w:ascii="Times New Roman"/>
          <w:b w:val="false"/>
          <w:i w:val="false"/>
          <w:color w:val="000000"/>
          <w:sz w:val="28"/>
        </w:rPr>
        <w:t>-</w:t>
      </w:r>
      <w:r>
        <w:rPr>
          <w:rFonts w:ascii="Times New Roman"/>
          <w:b w:val="false"/>
          <w:i w:val="false"/>
          <w:color w:val="000000"/>
          <w:sz w:val="28"/>
        </w:rPr>
        <w:t>67 Қосымшаларына</w:t>
      </w:r>
      <w:r>
        <w:rPr>
          <w:rFonts w:ascii="Times New Roman"/>
          <w:b w:val="false"/>
          <w:i w:val="false"/>
          <w:color w:val="000000"/>
          <w:sz w:val="28"/>
        </w:rPr>
        <w:t xml:space="preserve"> сәйкес көрсетілген.</w:t>
      </w:r>
    </w:p>
    <w:bookmarkEnd w:id="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1-қосымша</w:t>
            </w:r>
          </w:p>
        </w:tc>
      </w:tr>
    </w:tbl>
    <w:bookmarkStart w:name="z24" w:id="16"/>
    <w:p>
      <w:pPr>
        <w:spacing w:after="0"/>
        <w:ind w:left="0"/>
        <w:jc w:val="left"/>
      </w:pPr>
      <w:r>
        <w:rPr>
          <w:rFonts w:ascii="Times New Roman"/>
          <w:b/>
          <w:i w:val="false"/>
          <w:color w:val="000000"/>
        </w:rPr>
        <w:t xml:space="preserve"> Жерлер санаты бойынша Ұлытау ауданының аумағы</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2 682 139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2 547 105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282 880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байланыс және басқа да ауыл шаруашылығы мақсатындағы емес жерлер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6 150 839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5 819 545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мемлекет, облыс, аудандары жерді пайдалануы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2 813 939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12 293 105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11 512 653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2-қосымша</w:t>
            </w:r>
          </w:p>
        </w:tc>
      </w:tr>
    </w:tbl>
    <w:bookmarkStart w:name="z26" w:id="17"/>
    <w:p>
      <w:pPr>
        <w:spacing w:after="0"/>
        <w:ind w:left="0"/>
        <w:jc w:val="left"/>
      </w:pPr>
      <w:r>
        <w:rPr>
          <w:rFonts w:ascii="Times New Roman"/>
          <w:b/>
          <w:i w:val="false"/>
          <w:color w:val="000000"/>
        </w:rPr>
        <w:t xml:space="preserve"> Ауылдық округтерінің және елді мекендерінің атаулары</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елді мекендер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Үнгірлі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Ұлытау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Қызыл үй, Талдысай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Түйемойнақ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Ақкенсе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Қызылүй, Талдықұдық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Құлжанбай, Киік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Қарсақбай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3-қосымша</w:t>
            </w:r>
          </w:p>
        </w:tc>
      </w:tr>
    </w:tbl>
    <w:bookmarkStart w:name="z28" w:id="18"/>
    <w:p>
      <w:pPr>
        <w:spacing w:after="0"/>
        <w:ind w:left="0"/>
        <w:jc w:val="left"/>
      </w:pPr>
      <w:r>
        <w:rPr>
          <w:rFonts w:ascii="Times New Roman"/>
          <w:b/>
          <w:i w:val="false"/>
          <w:color w:val="000000"/>
        </w:rPr>
        <w:t xml:space="preserve"> Ауыл және ауылдық округ, иелері кескінінде ауыл шаруашылығы жануарларының саны туралы</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округ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2 646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2 639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8 084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17 675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1 335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6 761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16 307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120 537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101 452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28 983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4-қосымша</w:t>
            </w:r>
          </w:p>
        </w:tc>
      </w:tr>
    </w:tbl>
    <w:bookmarkStart w:name="z30" w:id="19"/>
    <w:p>
      <w:pPr>
        <w:spacing w:after="0"/>
        <w:ind w:left="0"/>
        <w:jc w:val="left"/>
      </w:pPr>
      <w:r>
        <w:rPr>
          <w:rFonts w:ascii="Times New Roman"/>
          <w:b/>
          <w:i w:val="false"/>
          <w:color w:val="000000"/>
        </w:rPr>
        <w:t xml:space="preserve"> Төрт танапты жайылым айналымдарының схемасы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bookmarkStart w:name="z31" w:id="20"/>
    <w:p>
      <w:pPr>
        <w:spacing w:after="0"/>
        <w:ind w:left="0"/>
        <w:jc w:val="both"/>
      </w:pPr>
      <w:r>
        <w:rPr>
          <w:rFonts w:ascii="Times New Roman"/>
          <w:b w:val="false"/>
          <w:i w:val="false"/>
          <w:color w:val="000000"/>
          <w:sz w:val="28"/>
        </w:rPr>
        <w:t>
      Жайылымдарды пайдалану бойынша күнтізбелік кестесі</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цикл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циклдері бойынша күнтізбелік мерзімдері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5-қосымша</w:t>
            </w:r>
          </w:p>
        </w:tc>
      </w:tr>
    </w:tbl>
    <w:bookmarkStart w:name="z33" w:id="21"/>
    <w:p>
      <w:pPr>
        <w:spacing w:after="0"/>
        <w:ind w:left="0"/>
        <w:jc w:val="left"/>
      </w:pPr>
      <w:r>
        <w:rPr>
          <w:rFonts w:ascii="Times New Roman"/>
          <w:b/>
          <w:i w:val="false"/>
          <w:color w:val="000000"/>
        </w:rPr>
        <w:t xml:space="preserve"> Кент және ауылдық округ кескінінде ауыл шаруашылығы жануарларының түрлері бойынша табын, отарлар саны</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6-қосымша</w:t>
            </w:r>
          </w:p>
        </w:tc>
      </w:tr>
    </w:tbl>
    <w:bookmarkStart w:name="z35" w:id="22"/>
    <w:p>
      <w:pPr>
        <w:spacing w:after="0"/>
        <w:ind w:left="0"/>
        <w:jc w:val="left"/>
      </w:pPr>
      <w:r>
        <w:rPr>
          <w:rFonts w:ascii="Times New Roman"/>
          <w:b/>
          <w:i w:val="false"/>
          <w:color w:val="000000"/>
        </w:rPr>
        <w:t xml:space="preserve"> Ұлытау ауданының аумағындағы ветеринариялық-санитарлық объектілері</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Жасанды ұрықтандыру пункті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қорымдары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7-қосымша</w:t>
            </w:r>
          </w:p>
        </w:tc>
      </w:tr>
    </w:tbl>
    <w:bookmarkStart w:name="z37" w:id="23"/>
    <w:p>
      <w:pPr>
        <w:spacing w:after="0"/>
        <w:ind w:left="0"/>
        <w:jc w:val="left"/>
      </w:pPr>
      <w:r>
        <w:rPr>
          <w:rFonts w:ascii="Times New Roman"/>
          <w:b/>
          <w:i w:val="false"/>
          <w:color w:val="000000"/>
        </w:rPr>
        <w:t xml:space="preserve"> Ұлытау ауданының аумағында жайылымдардың қамтылғаны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нақты, га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қажеттілік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жетіспеушілігі, га</w:t>
            </w:r>
          </w:p>
        </w:tc>
      </w:tr>
      <w:tr>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ҰММ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15 483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18 025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10 868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18 857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9 167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10 991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7 580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15 811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25 708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14 986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215 320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8-қосымша</w:t>
            </w:r>
          </w:p>
        </w:tc>
      </w:tr>
    </w:tbl>
    <w:bookmarkStart w:name="z39" w:id="24"/>
    <w:p>
      <w:pPr>
        <w:spacing w:after="0"/>
        <w:ind w:left="0"/>
        <w:jc w:val="left"/>
      </w:pPr>
      <w:r>
        <w:rPr>
          <w:rFonts w:ascii="Times New Roman"/>
          <w:b/>
          <w:i w:val="false"/>
          <w:color w:val="000000"/>
        </w:rPr>
        <w:t xml:space="preserve"> Ұлытау ауданы Ақтас кентінің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
    <w:bookmarkStart w:name="z40"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6769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69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26"/>
    <w:p>
      <w:pPr>
        <w:spacing w:after="0"/>
        <w:ind w:left="0"/>
        <w:jc w:val="both"/>
      </w:pPr>
      <w:r>
        <w:rPr>
          <w:rFonts w:ascii="Times New Roman"/>
          <w:b w:val="false"/>
          <w:i w:val="false"/>
          <w:color w:val="000000"/>
          <w:sz w:val="28"/>
        </w:rPr>
        <w:t xml:space="preserve">
       </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9-қосымша</w:t>
            </w:r>
          </w:p>
        </w:tc>
      </w:tr>
    </w:tbl>
    <w:bookmarkStart w:name="z43" w:id="27"/>
    <w:p>
      <w:pPr>
        <w:spacing w:after="0"/>
        <w:ind w:left="0"/>
        <w:jc w:val="left"/>
      </w:pPr>
      <w:r>
        <w:rPr>
          <w:rFonts w:ascii="Times New Roman"/>
          <w:b/>
          <w:i w:val="false"/>
          <w:color w:val="000000"/>
        </w:rPr>
        <w:t xml:space="preserve"> Ұлытау ауданы Алғабас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7"/>
    <w:bookmarkStart w:name="z44"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10 қосымша</w:t>
            </w:r>
          </w:p>
        </w:tc>
      </w:tr>
    </w:tbl>
    <w:bookmarkStart w:name="z46" w:id="29"/>
    <w:p>
      <w:pPr>
        <w:spacing w:after="0"/>
        <w:ind w:left="0"/>
        <w:jc w:val="left"/>
      </w:pPr>
      <w:r>
        <w:rPr>
          <w:rFonts w:ascii="Times New Roman"/>
          <w:b/>
          <w:i w:val="false"/>
          <w:color w:val="000000"/>
        </w:rPr>
        <w:t xml:space="preserve"> Ұлытау ауданы Амангелді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9"/>
    <w:bookmarkStart w:name="z47"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6667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67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 w:id="31"/>
    <w:p>
      <w:pPr>
        <w:spacing w:after="0"/>
        <w:ind w:left="0"/>
        <w:jc w:val="both"/>
      </w:pPr>
      <w:r>
        <w:rPr>
          <w:rFonts w:ascii="Times New Roman"/>
          <w:b w:val="false"/>
          <w:i w:val="false"/>
          <w:color w:val="000000"/>
          <w:sz w:val="28"/>
        </w:rPr>
        <w:t xml:space="preserve">
       </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11-қосымша</w:t>
            </w:r>
          </w:p>
        </w:tc>
      </w:tr>
    </w:tbl>
    <w:bookmarkStart w:name="z50" w:id="32"/>
    <w:p>
      <w:pPr>
        <w:spacing w:after="0"/>
        <w:ind w:left="0"/>
        <w:jc w:val="left"/>
      </w:pPr>
      <w:r>
        <w:rPr>
          <w:rFonts w:ascii="Times New Roman"/>
          <w:b/>
          <w:i w:val="false"/>
          <w:color w:val="000000"/>
        </w:rPr>
        <w:t xml:space="preserve"> Ұлытау ауданы Амангелді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32"/>
    <w:bookmarkStart w:name="z51"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6642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421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4"/>
    <w:p>
      <w:pPr>
        <w:spacing w:after="0"/>
        <w:ind w:left="0"/>
        <w:jc w:val="both"/>
      </w:pPr>
      <w:r>
        <w:rPr>
          <w:rFonts w:ascii="Times New Roman"/>
          <w:b w:val="false"/>
          <w:i w:val="false"/>
          <w:color w:val="000000"/>
          <w:sz w:val="28"/>
        </w:rPr>
        <w:t xml:space="preserve">
       </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12-қосымша</w:t>
            </w:r>
          </w:p>
        </w:tc>
      </w:tr>
    </w:tbl>
    <w:bookmarkStart w:name="z54" w:id="35"/>
    <w:p>
      <w:pPr>
        <w:spacing w:after="0"/>
        <w:ind w:left="0"/>
        <w:jc w:val="left"/>
      </w:pPr>
      <w:r>
        <w:rPr>
          <w:rFonts w:ascii="Times New Roman"/>
          <w:b/>
          <w:i w:val="false"/>
          <w:color w:val="000000"/>
        </w:rPr>
        <w:t xml:space="preserve"> Ұлытау ауданы Борсенгір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35"/>
    <w:bookmarkStart w:name="z55"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6616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6" w:id="37"/>
    <w:p>
      <w:pPr>
        <w:spacing w:after="0"/>
        <w:ind w:left="0"/>
        <w:jc w:val="both"/>
      </w:pPr>
      <w:r>
        <w:rPr>
          <w:rFonts w:ascii="Times New Roman"/>
          <w:b w:val="false"/>
          <w:i w:val="false"/>
          <w:color w:val="000000"/>
          <w:sz w:val="28"/>
        </w:rPr>
        <w:t xml:space="preserve">
       </w:t>
      </w:r>
    </w:p>
    <w:bookmarkEnd w:id="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13-қосымша</w:t>
            </w:r>
          </w:p>
        </w:tc>
      </w:tr>
    </w:tbl>
    <w:bookmarkStart w:name="z58" w:id="38"/>
    <w:p>
      <w:pPr>
        <w:spacing w:after="0"/>
        <w:ind w:left="0"/>
        <w:jc w:val="left"/>
      </w:pPr>
      <w:r>
        <w:rPr>
          <w:rFonts w:ascii="Times New Roman"/>
          <w:b/>
          <w:i w:val="false"/>
          <w:color w:val="000000"/>
        </w:rPr>
        <w:t xml:space="preserve"> Ұлытау ауданы Егінді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38"/>
    <w:bookmarkStart w:name="z59"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6146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40"/>
    <w:p>
      <w:pPr>
        <w:spacing w:after="0"/>
        <w:ind w:left="0"/>
        <w:jc w:val="both"/>
      </w:pPr>
      <w:r>
        <w:rPr>
          <w:rFonts w:ascii="Times New Roman"/>
          <w:b w:val="false"/>
          <w:i w:val="false"/>
          <w:color w:val="000000"/>
          <w:sz w:val="28"/>
        </w:rPr>
        <w:t xml:space="preserve">
       </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14-қосымша</w:t>
            </w:r>
          </w:p>
        </w:tc>
      </w:tr>
    </w:tbl>
    <w:bookmarkStart w:name="z63" w:id="41"/>
    <w:p>
      <w:pPr>
        <w:spacing w:after="0"/>
        <w:ind w:left="0"/>
        <w:jc w:val="left"/>
      </w:pPr>
      <w:r>
        <w:rPr>
          <w:rFonts w:ascii="Times New Roman"/>
          <w:b/>
          <w:i w:val="false"/>
          <w:color w:val="000000"/>
        </w:rPr>
        <w:t xml:space="preserve"> Ұлытау ауданы Жангелді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41"/>
    <w:bookmarkStart w:name="z64"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64389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389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15-қосымша</w:t>
            </w:r>
          </w:p>
        </w:tc>
      </w:tr>
    </w:tbl>
    <w:bookmarkStart w:name="z66" w:id="43"/>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43"/>
    <w:bookmarkStart w:name="z67"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16-қосымша</w:t>
            </w:r>
          </w:p>
        </w:tc>
      </w:tr>
    </w:tbl>
    <w:bookmarkStart w:name="z69" w:id="45"/>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45"/>
    <w:bookmarkStart w:name="z7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652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2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 w:id="47"/>
    <w:p>
      <w:pPr>
        <w:spacing w:after="0"/>
        <w:ind w:left="0"/>
        <w:jc w:val="both"/>
      </w:pPr>
      <w:r>
        <w:rPr>
          <w:rFonts w:ascii="Times New Roman"/>
          <w:b w:val="false"/>
          <w:i w:val="false"/>
          <w:color w:val="000000"/>
          <w:sz w:val="28"/>
        </w:rPr>
        <w:t xml:space="preserve">
       </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17-қосымша</w:t>
            </w:r>
          </w:p>
        </w:tc>
      </w:tr>
    </w:tbl>
    <w:bookmarkStart w:name="z73" w:id="48"/>
    <w:p>
      <w:pPr>
        <w:spacing w:after="0"/>
        <w:ind w:left="0"/>
        <w:jc w:val="left"/>
      </w:pPr>
      <w:r>
        <w:rPr>
          <w:rFonts w:ascii="Times New Roman"/>
          <w:b/>
          <w:i w:val="false"/>
          <w:color w:val="000000"/>
        </w:rPr>
        <w:t xml:space="preserve"> Ұлытау ауданы Қорғасын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48"/>
    <w:bookmarkStart w:name="z74"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18-қосымша</w:t>
            </w:r>
          </w:p>
        </w:tc>
      </w:tr>
    </w:tbl>
    <w:bookmarkStart w:name="z76" w:id="50"/>
    <w:p>
      <w:pPr>
        <w:spacing w:after="0"/>
        <w:ind w:left="0"/>
        <w:jc w:val="left"/>
      </w:pPr>
      <w:r>
        <w:rPr>
          <w:rFonts w:ascii="Times New Roman"/>
          <w:b/>
          <w:i w:val="false"/>
          <w:color w:val="000000"/>
        </w:rPr>
        <w:t xml:space="preserve"> Ұлытау ауданы Қаракеңгір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50"/>
    <w:bookmarkStart w:name="z77"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6794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8" w:id="52"/>
    <w:p>
      <w:pPr>
        <w:spacing w:after="0"/>
        <w:ind w:left="0"/>
        <w:jc w:val="both"/>
      </w:pPr>
      <w:r>
        <w:rPr>
          <w:rFonts w:ascii="Times New Roman"/>
          <w:b w:val="false"/>
          <w:i w:val="false"/>
          <w:color w:val="000000"/>
          <w:sz w:val="28"/>
        </w:rPr>
        <w:t xml:space="preserve">
       </w:t>
      </w:r>
    </w:p>
    <w:bookmarkEnd w:id="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19-қосымша</w:t>
            </w:r>
          </w:p>
        </w:tc>
      </w:tr>
    </w:tbl>
    <w:bookmarkStart w:name="z80" w:id="53"/>
    <w:p>
      <w:pPr>
        <w:spacing w:after="0"/>
        <w:ind w:left="0"/>
        <w:jc w:val="left"/>
      </w:pPr>
      <w:r>
        <w:rPr>
          <w:rFonts w:ascii="Times New Roman"/>
          <w:b/>
          <w:i w:val="false"/>
          <w:color w:val="000000"/>
        </w:rPr>
        <w:t xml:space="preserve"> Ұлытау ауданы Қарсақпай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53"/>
    <w:bookmarkStart w:name="z81" w:id="54"/>
    <w:p>
      <w:pPr>
        <w:spacing w:after="0"/>
        <w:ind w:left="0"/>
        <w:jc w:val="both"/>
      </w:pPr>
      <w:r>
        <w:rPr>
          <w:rFonts w:ascii="Times New Roman"/>
          <w:b w:val="false"/>
          <w:i w:val="false"/>
          <w:color w:val="000000"/>
          <w:sz w:val="28"/>
        </w:rPr>
        <w:t xml:space="preserve">
      </w:t>
      </w:r>
    </w:p>
    <w:bookmarkEnd w:id="54"/>
    <w:p>
      <w:pPr>
        <w:spacing w:after="0"/>
        <w:ind w:left="0"/>
        <w:jc w:val="both"/>
      </w:pPr>
      <w:r>
        <w:drawing>
          <wp:inline distT="0" distB="0" distL="0" distR="0">
            <wp:extent cx="6438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 w:id="55"/>
    <w:p>
      <w:pPr>
        <w:spacing w:after="0"/>
        <w:ind w:left="0"/>
        <w:jc w:val="both"/>
      </w:pPr>
      <w:r>
        <w:rPr>
          <w:rFonts w:ascii="Times New Roman"/>
          <w:b w:val="false"/>
          <w:i w:val="false"/>
          <w:color w:val="000000"/>
          <w:sz w:val="28"/>
        </w:rPr>
        <w:t xml:space="preserve">
       </w:t>
      </w:r>
    </w:p>
    <w:bookmarkEnd w:id="5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20-қосымша</w:t>
            </w:r>
          </w:p>
        </w:tc>
      </w:tr>
    </w:tbl>
    <w:bookmarkStart w:name="z84" w:id="56"/>
    <w:p>
      <w:pPr>
        <w:spacing w:after="0"/>
        <w:ind w:left="0"/>
        <w:jc w:val="left"/>
      </w:pPr>
      <w:r>
        <w:rPr>
          <w:rFonts w:ascii="Times New Roman"/>
          <w:b/>
          <w:i w:val="false"/>
          <w:color w:val="000000"/>
        </w:rPr>
        <w:t xml:space="preserve"> Ұлытау ауданы Қорғасын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56"/>
    <w:bookmarkStart w:name="z85" w:id="57"/>
    <w:p>
      <w:pPr>
        <w:spacing w:after="0"/>
        <w:ind w:left="0"/>
        <w:jc w:val="both"/>
      </w:pPr>
      <w:r>
        <w:rPr>
          <w:rFonts w:ascii="Times New Roman"/>
          <w:b w:val="false"/>
          <w:i w:val="false"/>
          <w:color w:val="000000"/>
          <w:sz w:val="28"/>
        </w:rPr>
        <w:t xml:space="preserve">
      </w:t>
      </w:r>
    </w:p>
    <w:bookmarkEnd w:id="57"/>
    <w:p>
      <w:pPr>
        <w:spacing w:after="0"/>
        <w:ind w:left="0"/>
        <w:jc w:val="both"/>
      </w:pPr>
      <w:r>
        <w:drawing>
          <wp:inline distT="0" distB="0" distL="0" distR="0">
            <wp:extent cx="652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 w:id="58"/>
    <w:p>
      <w:pPr>
        <w:spacing w:after="0"/>
        <w:ind w:left="0"/>
        <w:jc w:val="both"/>
      </w:pPr>
      <w:r>
        <w:rPr>
          <w:rFonts w:ascii="Times New Roman"/>
          <w:b w:val="false"/>
          <w:i w:val="false"/>
          <w:color w:val="000000"/>
          <w:sz w:val="28"/>
        </w:rPr>
        <w:t xml:space="preserve">
       </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21-қосымша</w:t>
            </w:r>
          </w:p>
        </w:tc>
      </w:tr>
    </w:tbl>
    <w:bookmarkStart w:name="z88" w:id="59"/>
    <w:p>
      <w:pPr>
        <w:spacing w:after="0"/>
        <w:ind w:left="0"/>
        <w:jc w:val="left"/>
      </w:pPr>
      <w:r>
        <w:rPr>
          <w:rFonts w:ascii="Times New Roman"/>
          <w:b/>
          <w:i w:val="false"/>
          <w:color w:val="000000"/>
        </w:rPr>
        <w:t xml:space="preserve"> Ұлытау ауданы Қоскөл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59"/>
    <w:bookmarkStart w:name="z89"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22-қосымша</w:t>
            </w:r>
          </w:p>
        </w:tc>
      </w:tr>
    </w:tbl>
    <w:bookmarkStart w:name="z91" w:id="61"/>
    <w:p>
      <w:pPr>
        <w:spacing w:after="0"/>
        <w:ind w:left="0"/>
        <w:jc w:val="left"/>
      </w:pPr>
      <w:r>
        <w:rPr>
          <w:rFonts w:ascii="Times New Roman"/>
          <w:b/>
          <w:i w:val="false"/>
          <w:color w:val="000000"/>
        </w:rPr>
        <w:t xml:space="preserve"> Ұлытау ауданы Мибұлақ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1"/>
    <w:bookmarkStart w:name="z92"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6667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23-қосымша</w:t>
            </w:r>
          </w:p>
        </w:tc>
      </w:tr>
    </w:tbl>
    <w:bookmarkStart w:name="z94" w:id="63"/>
    <w:p>
      <w:pPr>
        <w:spacing w:after="0"/>
        <w:ind w:left="0"/>
        <w:jc w:val="left"/>
      </w:pPr>
      <w:r>
        <w:rPr>
          <w:rFonts w:ascii="Times New Roman"/>
          <w:b/>
          <w:i w:val="false"/>
          <w:color w:val="000000"/>
        </w:rPr>
        <w:t xml:space="preserve"> Ұлытау ауданы Жезді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3"/>
    <w:bookmarkStart w:name="z95" w:id="64"/>
    <w:p>
      <w:pPr>
        <w:spacing w:after="0"/>
        <w:ind w:left="0"/>
        <w:jc w:val="both"/>
      </w:pPr>
      <w:r>
        <w:rPr>
          <w:rFonts w:ascii="Times New Roman"/>
          <w:b w:val="false"/>
          <w:i w:val="false"/>
          <w:color w:val="000000"/>
          <w:sz w:val="28"/>
        </w:rPr>
        <w:t xml:space="preserve">
      </w:t>
      </w:r>
    </w:p>
    <w:bookmarkEnd w:id="64"/>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24-қосымша</w:t>
            </w:r>
          </w:p>
        </w:tc>
      </w:tr>
    </w:tbl>
    <w:bookmarkStart w:name="z97" w:id="65"/>
    <w:p>
      <w:pPr>
        <w:spacing w:after="0"/>
        <w:ind w:left="0"/>
        <w:jc w:val="left"/>
      </w:pPr>
      <w:r>
        <w:rPr>
          <w:rFonts w:ascii="Times New Roman"/>
          <w:b/>
          <w:i w:val="false"/>
          <w:color w:val="000000"/>
        </w:rPr>
        <w:t xml:space="preserve"> Ұлытау ауданы Сарысу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5"/>
    <w:bookmarkStart w:name="z98" w:id="66"/>
    <w:p>
      <w:pPr>
        <w:spacing w:after="0"/>
        <w:ind w:left="0"/>
        <w:jc w:val="both"/>
      </w:pPr>
      <w:r>
        <w:rPr>
          <w:rFonts w:ascii="Times New Roman"/>
          <w:b w:val="false"/>
          <w:i w:val="false"/>
          <w:color w:val="000000"/>
          <w:sz w:val="28"/>
        </w:rPr>
        <w:t xml:space="preserve">
      </w:t>
      </w:r>
    </w:p>
    <w:bookmarkEnd w:id="66"/>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25-қосымша</w:t>
            </w:r>
          </w:p>
        </w:tc>
      </w:tr>
    </w:tbl>
    <w:bookmarkStart w:name="z100" w:id="67"/>
    <w:p>
      <w:pPr>
        <w:spacing w:after="0"/>
        <w:ind w:left="0"/>
        <w:jc w:val="left"/>
      </w:pPr>
      <w:r>
        <w:rPr>
          <w:rFonts w:ascii="Times New Roman"/>
          <w:b/>
          <w:i w:val="false"/>
          <w:color w:val="000000"/>
        </w:rPr>
        <w:t xml:space="preserve"> Ұлытау ауданы Сарысу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7"/>
    <w:bookmarkStart w:name="z101" w:id="68"/>
    <w:p>
      <w:pPr>
        <w:spacing w:after="0"/>
        <w:ind w:left="0"/>
        <w:jc w:val="both"/>
      </w:pPr>
      <w:r>
        <w:rPr>
          <w:rFonts w:ascii="Times New Roman"/>
          <w:b w:val="false"/>
          <w:i w:val="false"/>
          <w:color w:val="000000"/>
          <w:sz w:val="28"/>
        </w:rPr>
        <w:t xml:space="preserve">
      </w:t>
      </w:r>
    </w:p>
    <w:bookmarkEnd w:id="68"/>
    <w:p>
      <w:pPr>
        <w:spacing w:after="0"/>
        <w:ind w:left="0"/>
        <w:jc w:val="both"/>
      </w:pPr>
      <w:r>
        <w:drawing>
          <wp:inline distT="0" distB="0" distL="0" distR="0">
            <wp:extent cx="6337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26-қосымша</w:t>
            </w:r>
          </w:p>
        </w:tc>
      </w:tr>
    </w:tbl>
    <w:bookmarkStart w:name="z103" w:id="69"/>
    <w:p>
      <w:pPr>
        <w:spacing w:after="0"/>
        <w:ind w:left="0"/>
        <w:jc w:val="left"/>
      </w:pPr>
      <w:r>
        <w:rPr>
          <w:rFonts w:ascii="Times New Roman"/>
          <w:b/>
          <w:i w:val="false"/>
          <w:color w:val="000000"/>
        </w:rPr>
        <w:t xml:space="preserve"> Ұлытау ауданы Терісаққан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69"/>
    <w:bookmarkStart w:name="z104" w:id="70"/>
    <w:p>
      <w:pPr>
        <w:spacing w:after="0"/>
        <w:ind w:left="0"/>
        <w:jc w:val="both"/>
      </w:pPr>
      <w:r>
        <w:rPr>
          <w:rFonts w:ascii="Times New Roman"/>
          <w:b w:val="false"/>
          <w:i w:val="false"/>
          <w:color w:val="000000"/>
          <w:sz w:val="28"/>
        </w:rPr>
        <w:t xml:space="preserve">
      </w:t>
      </w:r>
    </w:p>
    <w:bookmarkEnd w:id="70"/>
    <w:p>
      <w:pPr>
        <w:spacing w:after="0"/>
        <w:ind w:left="0"/>
        <w:jc w:val="both"/>
      </w:pPr>
      <w:r>
        <w:drawing>
          <wp:inline distT="0" distB="0" distL="0" distR="0">
            <wp:extent cx="6337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71"/>
    <w:p>
      <w:pPr>
        <w:spacing w:after="0"/>
        <w:ind w:left="0"/>
        <w:jc w:val="both"/>
      </w:pPr>
      <w:r>
        <w:rPr>
          <w:rFonts w:ascii="Times New Roman"/>
          <w:b w:val="false"/>
          <w:i w:val="false"/>
          <w:color w:val="000000"/>
          <w:sz w:val="28"/>
        </w:rPr>
        <w:t xml:space="preserve">
       </w:t>
      </w:r>
    </w:p>
    <w:bookmarkEnd w:id="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27 қосымша</w:t>
            </w:r>
          </w:p>
        </w:tc>
      </w:tr>
    </w:tbl>
    <w:bookmarkStart w:name="z107" w:id="72"/>
    <w:p>
      <w:pPr>
        <w:spacing w:after="0"/>
        <w:ind w:left="0"/>
        <w:jc w:val="left"/>
      </w:pPr>
      <w:r>
        <w:rPr>
          <w:rFonts w:ascii="Times New Roman"/>
          <w:b/>
          <w:i w:val="false"/>
          <w:color w:val="000000"/>
        </w:rPr>
        <w:t xml:space="preserve"> Ұлытау ауданы Ұлытау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72"/>
    <w:bookmarkStart w:name="z108" w:id="73"/>
    <w:p>
      <w:pPr>
        <w:spacing w:after="0"/>
        <w:ind w:left="0"/>
        <w:jc w:val="both"/>
      </w:pPr>
      <w:r>
        <w:rPr>
          <w:rFonts w:ascii="Times New Roman"/>
          <w:b w:val="false"/>
          <w:i w:val="false"/>
          <w:color w:val="000000"/>
          <w:sz w:val="28"/>
        </w:rPr>
        <w:t xml:space="preserve">
      </w:t>
      </w:r>
    </w:p>
    <w:bookmarkEnd w:id="7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28 қосымша</w:t>
            </w:r>
          </w:p>
        </w:tc>
      </w:tr>
    </w:tbl>
    <w:bookmarkStart w:name="z110" w:id="74"/>
    <w:p>
      <w:pPr>
        <w:spacing w:after="0"/>
        <w:ind w:left="0"/>
        <w:jc w:val="left"/>
      </w:pPr>
      <w:r>
        <w:rPr>
          <w:rFonts w:ascii="Times New Roman"/>
          <w:b/>
          <w:i w:val="false"/>
          <w:color w:val="000000"/>
        </w:rPr>
        <w:t xml:space="preserve"> Ұлытау ауданы Ақтас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4"/>
    <w:bookmarkStart w:name="z111" w:id="75"/>
    <w:p>
      <w:pPr>
        <w:spacing w:after="0"/>
        <w:ind w:left="0"/>
        <w:jc w:val="both"/>
      </w:pPr>
      <w:r>
        <w:rPr>
          <w:rFonts w:ascii="Times New Roman"/>
          <w:b w:val="false"/>
          <w:i w:val="false"/>
          <w:color w:val="000000"/>
          <w:sz w:val="28"/>
        </w:rPr>
        <w:t xml:space="preserve">
      </w:t>
      </w:r>
    </w:p>
    <w:bookmarkEnd w:id="75"/>
    <w:p>
      <w:pPr>
        <w:spacing w:after="0"/>
        <w:ind w:left="0"/>
        <w:jc w:val="both"/>
      </w:pPr>
      <w:r>
        <w:drawing>
          <wp:inline distT="0" distB="0" distL="0" distR="0">
            <wp:extent cx="6464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29 қосымша</w:t>
            </w:r>
          </w:p>
        </w:tc>
      </w:tr>
    </w:tbl>
    <w:bookmarkStart w:name="z113" w:id="76"/>
    <w:p>
      <w:pPr>
        <w:spacing w:after="0"/>
        <w:ind w:left="0"/>
        <w:jc w:val="left"/>
      </w:pPr>
      <w:r>
        <w:rPr>
          <w:rFonts w:ascii="Times New Roman"/>
          <w:b/>
          <w:i w:val="false"/>
          <w:color w:val="000000"/>
        </w:rPr>
        <w:t xml:space="preserve"> Ұлытау ауданы Алғабас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6"/>
    <w:bookmarkStart w:name="z114"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30 қосымша</w:t>
            </w:r>
          </w:p>
        </w:tc>
      </w:tr>
    </w:tbl>
    <w:bookmarkStart w:name="z116" w:id="78"/>
    <w:p>
      <w:pPr>
        <w:spacing w:after="0"/>
        <w:ind w:left="0"/>
        <w:jc w:val="left"/>
      </w:pPr>
      <w:r>
        <w:rPr>
          <w:rFonts w:ascii="Times New Roman"/>
          <w:b/>
          <w:i w:val="false"/>
          <w:color w:val="000000"/>
        </w:rPr>
        <w:t xml:space="preserve"> Ұлытау ауданы Амангелді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78"/>
    <w:bookmarkStart w:name="z117" w:id="79"/>
    <w:p>
      <w:pPr>
        <w:spacing w:after="0"/>
        <w:ind w:left="0"/>
        <w:jc w:val="both"/>
      </w:pPr>
      <w:r>
        <w:rPr>
          <w:rFonts w:ascii="Times New Roman"/>
          <w:b w:val="false"/>
          <w:i w:val="false"/>
          <w:color w:val="000000"/>
          <w:sz w:val="28"/>
        </w:rPr>
        <w:t xml:space="preserve">
      </w:t>
      </w:r>
    </w:p>
    <w:bookmarkEnd w:id="79"/>
    <w:p>
      <w:pPr>
        <w:spacing w:after="0"/>
        <w:ind w:left="0"/>
        <w:jc w:val="both"/>
      </w:pPr>
      <w:r>
        <w:drawing>
          <wp:inline distT="0" distB="0" distL="0" distR="0">
            <wp:extent cx="63754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754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31 қосымша</w:t>
            </w:r>
          </w:p>
        </w:tc>
      </w:tr>
    </w:tbl>
    <w:bookmarkStart w:name="z119" w:id="80"/>
    <w:p>
      <w:pPr>
        <w:spacing w:after="0"/>
        <w:ind w:left="0"/>
        <w:jc w:val="left"/>
      </w:pPr>
      <w:r>
        <w:rPr>
          <w:rFonts w:ascii="Times New Roman"/>
          <w:b/>
          <w:i w:val="false"/>
          <w:color w:val="000000"/>
        </w:rPr>
        <w:t xml:space="preserve"> Ұлытау ауданы Амангелді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0"/>
    <w:bookmarkStart w:name="z120" w:id="81"/>
    <w:p>
      <w:pPr>
        <w:spacing w:after="0"/>
        <w:ind w:left="0"/>
        <w:jc w:val="both"/>
      </w:pPr>
      <w:r>
        <w:rPr>
          <w:rFonts w:ascii="Times New Roman"/>
          <w:b w:val="false"/>
          <w:i w:val="false"/>
          <w:color w:val="000000"/>
          <w:sz w:val="28"/>
        </w:rPr>
        <w:t xml:space="preserve">
      </w:t>
      </w:r>
    </w:p>
    <w:bookmarkEnd w:id="81"/>
    <w:p>
      <w:pPr>
        <w:spacing w:after="0"/>
        <w:ind w:left="0"/>
        <w:jc w:val="both"/>
      </w:pPr>
      <w:r>
        <w:drawing>
          <wp:inline distT="0" distB="0" distL="0" distR="0">
            <wp:extent cx="6464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643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82"/>
    <w:p>
      <w:pPr>
        <w:spacing w:after="0"/>
        <w:ind w:left="0"/>
        <w:jc w:val="both"/>
      </w:pPr>
      <w:r>
        <w:rPr>
          <w:rFonts w:ascii="Times New Roman"/>
          <w:b w:val="false"/>
          <w:i w:val="false"/>
          <w:color w:val="000000"/>
          <w:sz w:val="28"/>
        </w:rPr>
        <w:t xml:space="preserve">
       </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32 қосымша</w:t>
            </w:r>
          </w:p>
        </w:tc>
      </w:tr>
    </w:tbl>
    <w:bookmarkStart w:name="z123" w:id="83"/>
    <w:p>
      <w:pPr>
        <w:spacing w:after="0"/>
        <w:ind w:left="0"/>
        <w:jc w:val="left"/>
      </w:pPr>
      <w:r>
        <w:rPr>
          <w:rFonts w:ascii="Times New Roman"/>
          <w:b/>
          <w:i w:val="false"/>
          <w:color w:val="000000"/>
        </w:rPr>
        <w:t xml:space="preserve"> Ұлытау ауданы Борсенгір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3"/>
    <w:bookmarkStart w:name="z124" w:id="84"/>
    <w:p>
      <w:pPr>
        <w:spacing w:after="0"/>
        <w:ind w:left="0"/>
        <w:jc w:val="both"/>
      </w:pPr>
      <w:r>
        <w:rPr>
          <w:rFonts w:ascii="Times New Roman"/>
          <w:b w:val="false"/>
          <w:i w:val="false"/>
          <w:color w:val="000000"/>
          <w:sz w:val="28"/>
        </w:rPr>
        <w:t xml:space="preserve">
      </w:t>
      </w:r>
    </w:p>
    <w:bookmarkEnd w:id="84"/>
    <w:p>
      <w:pPr>
        <w:spacing w:after="0"/>
        <w:ind w:left="0"/>
        <w:jc w:val="both"/>
      </w:pPr>
      <w:r>
        <w:drawing>
          <wp:inline distT="0" distB="0" distL="0" distR="0">
            <wp:extent cx="6096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33 қосымша</w:t>
            </w:r>
          </w:p>
        </w:tc>
      </w:tr>
    </w:tbl>
    <w:bookmarkStart w:name="z126" w:id="85"/>
    <w:p>
      <w:pPr>
        <w:spacing w:after="0"/>
        <w:ind w:left="0"/>
        <w:jc w:val="left"/>
      </w:pPr>
      <w:r>
        <w:rPr>
          <w:rFonts w:ascii="Times New Roman"/>
          <w:b/>
          <w:i w:val="false"/>
          <w:color w:val="000000"/>
        </w:rPr>
        <w:t xml:space="preserve"> Ұлытау ауданы Егінді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5"/>
    <w:bookmarkStart w:name="z127" w:id="86"/>
    <w:p>
      <w:pPr>
        <w:spacing w:after="0"/>
        <w:ind w:left="0"/>
        <w:jc w:val="both"/>
      </w:pPr>
      <w:r>
        <w:rPr>
          <w:rFonts w:ascii="Times New Roman"/>
          <w:b w:val="false"/>
          <w:i w:val="false"/>
          <w:color w:val="000000"/>
          <w:sz w:val="28"/>
        </w:rPr>
        <w:t xml:space="preserve">
      </w:t>
      </w:r>
    </w:p>
    <w:bookmarkEnd w:id="86"/>
    <w:p>
      <w:pPr>
        <w:spacing w:after="0"/>
        <w:ind w:left="0"/>
        <w:jc w:val="both"/>
      </w:pPr>
      <w:r>
        <w:drawing>
          <wp:inline distT="0" distB="0" distL="0" distR="0">
            <wp:extent cx="6337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37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8" w:id="87"/>
    <w:p>
      <w:pPr>
        <w:spacing w:after="0"/>
        <w:ind w:left="0"/>
        <w:jc w:val="both"/>
      </w:pPr>
      <w:r>
        <w:rPr>
          <w:rFonts w:ascii="Times New Roman"/>
          <w:b w:val="false"/>
          <w:i w:val="false"/>
          <w:color w:val="000000"/>
          <w:sz w:val="28"/>
        </w:rPr>
        <w:t xml:space="preserve">
       </w:t>
      </w:r>
    </w:p>
    <w:bookmarkEnd w:id="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34 қосымша</w:t>
            </w:r>
          </w:p>
        </w:tc>
      </w:tr>
    </w:tbl>
    <w:bookmarkStart w:name="z130" w:id="88"/>
    <w:p>
      <w:pPr>
        <w:spacing w:after="0"/>
        <w:ind w:left="0"/>
        <w:jc w:val="left"/>
      </w:pPr>
      <w:r>
        <w:rPr>
          <w:rFonts w:ascii="Times New Roman"/>
          <w:b/>
          <w:i w:val="false"/>
          <w:color w:val="000000"/>
        </w:rPr>
        <w:t xml:space="preserve"> Ұлытау ауданы Жангелді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88"/>
    <w:bookmarkStart w:name="z131" w:id="89"/>
    <w:p>
      <w:pPr>
        <w:spacing w:after="0"/>
        <w:ind w:left="0"/>
        <w:jc w:val="both"/>
      </w:pPr>
      <w:r>
        <w:rPr>
          <w:rFonts w:ascii="Times New Roman"/>
          <w:b w:val="false"/>
          <w:i w:val="false"/>
          <w:color w:val="000000"/>
          <w:sz w:val="28"/>
        </w:rPr>
        <w:t xml:space="preserve">
      </w:t>
      </w:r>
    </w:p>
    <w:bookmarkEnd w:id="89"/>
    <w:p>
      <w:pPr>
        <w:spacing w:after="0"/>
        <w:ind w:left="0"/>
        <w:jc w:val="both"/>
      </w:pPr>
      <w:r>
        <w:drawing>
          <wp:inline distT="0" distB="0" distL="0" distR="0">
            <wp:extent cx="6096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35-қосымша</w:t>
            </w:r>
          </w:p>
        </w:tc>
      </w:tr>
    </w:tbl>
    <w:bookmarkStart w:name="z133" w:id="90"/>
    <w:p>
      <w:pPr>
        <w:spacing w:after="0"/>
        <w:ind w:left="0"/>
        <w:jc w:val="left"/>
      </w:pPr>
      <w:r>
        <w:rPr>
          <w:rFonts w:ascii="Times New Roman"/>
          <w:b/>
          <w:i w:val="false"/>
          <w:color w:val="000000"/>
        </w:rPr>
        <w:t xml:space="preserve"> Ұлытау ауданы босалқы жерлерді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0"/>
    <w:bookmarkStart w:name="z134" w:id="91"/>
    <w:p>
      <w:pPr>
        <w:spacing w:after="0"/>
        <w:ind w:left="0"/>
        <w:jc w:val="both"/>
      </w:pPr>
      <w:r>
        <w:rPr>
          <w:rFonts w:ascii="Times New Roman"/>
          <w:b w:val="false"/>
          <w:i w:val="false"/>
          <w:color w:val="000000"/>
          <w:sz w:val="28"/>
        </w:rPr>
        <w:t xml:space="preserve">
      </w:t>
      </w:r>
    </w:p>
    <w:bookmarkEnd w:id="9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36-қосымша</w:t>
            </w:r>
          </w:p>
        </w:tc>
      </w:tr>
    </w:tbl>
    <w:bookmarkStart w:name="z136" w:id="92"/>
    <w:p>
      <w:pPr>
        <w:spacing w:after="0"/>
        <w:ind w:left="0"/>
        <w:jc w:val="left"/>
      </w:pPr>
      <w:r>
        <w:rPr>
          <w:rFonts w:ascii="Times New Roman"/>
          <w:b/>
          <w:i w:val="false"/>
          <w:color w:val="000000"/>
        </w:rPr>
        <w:t xml:space="preserve"> Ұлытау ауданы босалқы жерлері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2"/>
    <w:bookmarkStart w:name="z137" w:id="93"/>
    <w:p>
      <w:pPr>
        <w:spacing w:after="0"/>
        <w:ind w:left="0"/>
        <w:jc w:val="both"/>
      </w:pPr>
      <w:r>
        <w:rPr>
          <w:rFonts w:ascii="Times New Roman"/>
          <w:b w:val="false"/>
          <w:i w:val="false"/>
          <w:color w:val="000000"/>
          <w:sz w:val="28"/>
        </w:rPr>
        <w:t xml:space="preserve">
      </w:t>
      </w:r>
    </w:p>
    <w:bookmarkEnd w:id="93"/>
    <w:p>
      <w:pPr>
        <w:spacing w:after="0"/>
        <w:ind w:left="0"/>
        <w:jc w:val="both"/>
      </w:pPr>
      <w:r>
        <w:drawing>
          <wp:inline distT="0" distB="0" distL="0" distR="0">
            <wp:extent cx="6438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38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37-қосымша</w:t>
            </w:r>
          </w:p>
        </w:tc>
      </w:tr>
    </w:tbl>
    <w:bookmarkStart w:name="z139" w:id="94"/>
    <w:p>
      <w:pPr>
        <w:spacing w:after="0"/>
        <w:ind w:left="0"/>
        <w:jc w:val="left"/>
      </w:pPr>
      <w:r>
        <w:rPr>
          <w:rFonts w:ascii="Times New Roman"/>
          <w:b/>
          <w:i w:val="false"/>
          <w:color w:val="000000"/>
        </w:rPr>
        <w:t xml:space="preserve"> Ұлытау ауданы Қорғасың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4"/>
    <w:bookmarkStart w:name="z140" w:id="95"/>
    <w:p>
      <w:pPr>
        <w:spacing w:after="0"/>
        <w:ind w:left="0"/>
        <w:jc w:val="both"/>
      </w:pPr>
      <w:r>
        <w:rPr>
          <w:rFonts w:ascii="Times New Roman"/>
          <w:b w:val="false"/>
          <w:i w:val="false"/>
          <w:color w:val="000000"/>
          <w:sz w:val="28"/>
        </w:rPr>
        <w:t xml:space="preserve">
      </w:t>
      </w:r>
    </w:p>
    <w:bookmarkEnd w:id="9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38-қосымша</w:t>
            </w:r>
          </w:p>
        </w:tc>
      </w:tr>
    </w:tbl>
    <w:bookmarkStart w:name="z142" w:id="96"/>
    <w:p>
      <w:pPr>
        <w:spacing w:after="0"/>
        <w:ind w:left="0"/>
        <w:jc w:val="left"/>
      </w:pPr>
      <w:r>
        <w:rPr>
          <w:rFonts w:ascii="Times New Roman"/>
          <w:b/>
          <w:i w:val="false"/>
          <w:color w:val="000000"/>
        </w:rPr>
        <w:t xml:space="preserve"> Ұлытау ауданы Қаракеңгір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6"/>
    <w:bookmarkStart w:name="z143"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6146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46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39-қосымша</w:t>
            </w:r>
          </w:p>
        </w:tc>
      </w:tr>
    </w:tbl>
    <w:bookmarkStart w:name="z145" w:id="98"/>
    <w:p>
      <w:pPr>
        <w:spacing w:after="0"/>
        <w:ind w:left="0"/>
        <w:jc w:val="left"/>
      </w:pPr>
      <w:r>
        <w:rPr>
          <w:rFonts w:ascii="Times New Roman"/>
          <w:b/>
          <w:i w:val="false"/>
          <w:color w:val="000000"/>
        </w:rPr>
        <w:t xml:space="preserve"> Ұлытау ауданы Қарсақпай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98"/>
    <w:bookmarkStart w:name="z146" w:id="99"/>
    <w:p>
      <w:pPr>
        <w:spacing w:after="0"/>
        <w:ind w:left="0"/>
        <w:jc w:val="both"/>
      </w:pPr>
      <w:r>
        <w:rPr>
          <w:rFonts w:ascii="Times New Roman"/>
          <w:b w:val="false"/>
          <w:i w:val="false"/>
          <w:color w:val="000000"/>
          <w:sz w:val="28"/>
        </w:rPr>
        <w:t xml:space="preserve">
      </w:t>
      </w:r>
    </w:p>
    <w:bookmarkEnd w:id="99"/>
    <w:p>
      <w:pPr>
        <w:spacing w:after="0"/>
        <w:ind w:left="0"/>
        <w:jc w:val="both"/>
      </w:pPr>
      <w:r>
        <w:drawing>
          <wp:inline distT="0" distB="0" distL="0" distR="0">
            <wp:extent cx="6667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67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40-қосымша</w:t>
            </w:r>
          </w:p>
        </w:tc>
      </w:tr>
    </w:tbl>
    <w:bookmarkStart w:name="z148" w:id="100"/>
    <w:p>
      <w:pPr>
        <w:spacing w:after="0"/>
        <w:ind w:left="0"/>
        <w:jc w:val="left"/>
      </w:pPr>
      <w:r>
        <w:rPr>
          <w:rFonts w:ascii="Times New Roman"/>
          <w:b/>
          <w:i w:val="false"/>
          <w:color w:val="000000"/>
        </w:rPr>
        <w:t xml:space="preserve"> Ұлытау ауданы Қорғасын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0"/>
    <w:bookmarkStart w:name="z149" w:id="101"/>
    <w:p>
      <w:pPr>
        <w:spacing w:after="0"/>
        <w:ind w:left="0"/>
        <w:jc w:val="both"/>
      </w:pPr>
      <w:r>
        <w:rPr>
          <w:rFonts w:ascii="Times New Roman"/>
          <w:b w:val="false"/>
          <w:i w:val="false"/>
          <w:color w:val="000000"/>
          <w:sz w:val="28"/>
        </w:rPr>
        <w:t xml:space="preserve">
      </w:t>
      </w:r>
    </w:p>
    <w:bookmarkEnd w:id="101"/>
    <w:p>
      <w:pPr>
        <w:spacing w:after="0"/>
        <w:ind w:left="0"/>
        <w:jc w:val="both"/>
      </w:pPr>
      <w:r>
        <w:drawing>
          <wp:inline distT="0" distB="0" distL="0" distR="0">
            <wp:extent cx="6248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48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41-қосымша</w:t>
            </w:r>
          </w:p>
        </w:tc>
      </w:tr>
    </w:tbl>
    <w:bookmarkStart w:name="z151" w:id="102"/>
    <w:p>
      <w:pPr>
        <w:spacing w:after="0"/>
        <w:ind w:left="0"/>
        <w:jc w:val="left"/>
      </w:pPr>
      <w:r>
        <w:rPr>
          <w:rFonts w:ascii="Times New Roman"/>
          <w:b/>
          <w:i w:val="false"/>
          <w:color w:val="000000"/>
        </w:rPr>
        <w:t xml:space="preserve"> Ұлытау ауданы Қоскөл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2"/>
    <w:bookmarkStart w:name="z152" w:id="103"/>
    <w:p>
      <w:pPr>
        <w:spacing w:after="0"/>
        <w:ind w:left="0"/>
        <w:jc w:val="both"/>
      </w:pPr>
      <w:r>
        <w:rPr>
          <w:rFonts w:ascii="Times New Roman"/>
          <w:b w:val="false"/>
          <w:i w:val="false"/>
          <w:color w:val="000000"/>
          <w:sz w:val="28"/>
        </w:rPr>
        <w:t xml:space="preserve">
      </w:t>
      </w:r>
    </w:p>
    <w:bookmarkEnd w:id="103"/>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42-қосымша</w:t>
            </w:r>
          </w:p>
        </w:tc>
      </w:tr>
    </w:tbl>
    <w:bookmarkStart w:name="z154" w:id="104"/>
    <w:p>
      <w:pPr>
        <w:spacing w:after="0"/>
        <w:ind w:left="0"/>
        <w:jc w:val="left"/>
      </w:pPr>
      <w:r>
        <w:rPr>
          <w:rFonts w:ascii="Times New Roman"/>
          <w:b/>
          <w:i w:val="false"/>
          <w:color w:val="000000"/>
        </w:rPr>
        <w:t xml:space="preserve"> Ұлытау ауданы Мибұлақ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4"/>
    <w:bookmarkStart w:name="z155"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6388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88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43-қосымша</w:t>
            </w:r>
          </w:p>
        </w:tc>
      </w:tr>
    </w:tbl>
    <w:bookmarkStart w:name="z157" w:id="106"/>
    <w:p>
      <w:pPr>
        <w:spacing w:after="0"/>
        <w:ind w:left="0"/>
        <w:jc w:val="left"/>
      </w:pPr>
      <w:r>
        <w:rPr>
          <w:rFonts w:ascii="Times New Roman"/>
          <w:b/>
          <w:i w:val="false"/>
          <w:color w:val="000000"/>
        </w:rPr>
        <w:t xml:space="preserve"> Ұлытау ауданы Жезді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6"/>
    <w:bookmarkStart w:name="z158"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44 қосымша</w:t>
            </w:r>
          </w:p>
        </w:tc>
      </w:tr>
    </w:tbl>
    <w:bookmarkStart w:name="z160" w:id="108"/>
    <w:p>
      <w:pPr>
        <w:spacing w:after="0"/>
        <w:ind w:left="0"/>
        <w:jc w:val="left"/>
      </w:pPr>
      <w:r>
        <w:rPr>
          <w:rFonts w:ascii="Times New Roman"/>
          <w:b/>
          <w:i w:val="false"/>
          <w:color w:val="000000"/>
        </w:rPr>
        <w:t xml:space="preserve"> Ұлытау ауданы Сарысу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08"/>
    <w:bookmarkStart w:name="z161" w:id="109"/>
    <w:p>
      <w:pPr>
        <w:spacing w:after="0"/>
        <w:ind w:left="0"/>
        <w:jc w:val="both"/>
      </w:pPr>
      <w:r>
        <w:rPr>
          <w:rFonts w:ascii="Times New Roman"/>
          <w:b w:val="false"/>
          <w:i w:val="false"/>
          <w:color w:val="000000"/>
          <w:sz w:val="28"/>
        </w:rPr>
        <w:t xml:space="preserve">
      </w:t>
      </w:r>
    </w:p>
    <w:bookmarkEnd w:id="109"/>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45 қосымша</w:t>
            </w:r>
          </w:p>
        </w:tc>
      </w:tr>
    </w:tbl>
    <w:bookmarkStart w:name="z163" w:id="110"/>
    <w:p>
      <w:pPr>
        <w:spacing w:after="0"/>
        <w:ind w:left="0"/>
        <w:jc w:val="left"/>
      </w:pPr>
      <w:r>
        <w:rPr>
          <w:rFonts w:ascii="Times New Roman"/>
          <w:b/>
          <w:i w:val="false"/>
          <w:color w:val="000000"/>
        </w:rPr>
        <w:t xml:space="preserve"> Ұлытау ауданы Сарысу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0"/>
    <w:bookmarkStart w:name="z164" w:id="111"/>
    <w:p>
      <w:pPr>
        <w:spacing w:after="0"/>
        <w:ind w:left="0"/>
        <w:jc w:val="both"/>
      </w:pPr>
      <w:r>
        <w:rPr>
          <w:rFonts w:ascii="Times New Roman"/>
          <w:b w:val="false"/>
          <w:i w:val="false"/>
          <w:color w:val="000000"/>
          <w:sz w:val="28"/>
        </w:rPr>
        <w:t xml:space="preserve">
      </w:t>
      </w:r>
    </w:p>
    <w:bookmarkEnd w:id="111"/>
    <w:p>
      <w:pPr>
        <w:spacing w:after="0"/>
        <w:ind w:left="0"/>
        <w:jc w:val="both"/>
      </w:pPr>
      <w:r>
        <w:drawing>
          <wp:inline distT="0" distB="0" distL="0" distR="0">
            <wp:extent cx="6337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37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46 қосымша</w:t>
            </w:r>
          </w:p>
        </w:tc>
      </w:tr>
    </w:tbl>
    <w:bookmarkStart w:name="z166" w:id="112"/>
    <w:p>
      <w:pPr>
        <w:spacing w:after="0"/>
        <w:ind w:left="0"/>
        <w:jc w:val="left"/>
      </w:pPr>
      <w:r>
        <w:rPr>
          <w:rFonts w:ascii="Times New Roman"/>
          <w:b/>
          <w:i w:val="false"/>
          <w:color w:val="000000"/>
        </w:rPr>
        <w:t xml:space="preserve"> Ұлытау ауданы Терісаққан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2"/>
    <w:bookmarkStart w:name="z167" w:id="113"/>
    <w:p>
      <w:pPr>
        <w:spacing w:after="0"/>
        <w:ind w:left="0"/>
        <w:jc w:val="both"/>
      </w:pPr>
      <w:r>
        <w:rPr>
          <w:rFonts w:ascii="Times New Roman"/>
          <w:b w:val="false"/>
          <w:i w:val="false"/>
          <w:color w:val="000000"/>
          <w:sz w:val="28"/>
        </w:rPr>
        <w:t xml:space="preserve">
      </w:t>
      </w:r>
    </w:p>
    <w:bookmarkEnd w:id="113"/>
    <w:p>
      <w:pPr>
        <w:spacing w:after="0"/>
        <w:ind w:left="0"/>
        <w:jc w:val="both"/>
      </w:pPr>
      <w:r>
        <w:drawing>
          <wp:inline distT="0" distB="0" distL="0" distR="0">
            <wp:extent cx="6299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47 қосымша</w:t>
            </w:r>
          </w:p>
        </w:tc>
      </w:tr>
    </w:tbl>
    <w:bookmarkStart w:name="z169" w:id="114"/>
    <w:p>
      <w:pPr>
        <w:spacing w:after="0"/>
        <w:ind w:left="0"/>
        <w:jc w:val="left"/>
      </w:pPr>
      <w:r>
        <w:rPr>
          <w:rFonts w:ascii="Times New Roman"/>
          <w:b/>
          <w:i w:val="false"/>
          <w:color w:val="000000"/>
        </w:rPr>
        <w:t xml:space="preserve"> Ұлытау ауданы Ұлытауі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114"/>
    <w:bookmarkStart w:name="z170" w:id="115"/>
    <w:p>
      <w:pPr>
        <w:spacing w:after="0"/>
        <w:ind w:left="0"/>
        <w:jc w:val="both"/>
      </w:pPr>
      <w:r>
        <w:rPr>
          <w:rFonts w:ascii="Times New Roman"/>
          <w:b w:val="false"/>
          <w:i w:val="false"/>
          <w:color w:val="000000"/>
          <w:sz w:val="28"/>
        </w:rPr>
        <w:t xml:space="preserve">
      </w:t>
      </w:r>
    </w:p>
    <w:bookmarkEnd w:id="115"/>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 w:id="116"/>
    <w:p>
      <w:pPr>
        <w:spacing w:after="0"/>
        <w:ind w:left="0"/>
        <w:jc w:val="both"/>
      </w:pPr>
      <w:r>
        <w:rPr>
          <w:rFonts w:ascii="Times New Roman"/>
          <w:b w:val="false"/>
          <w:i w:val="false"/>
          <w:color w:val="000000"/>
          <w:sz w:val="28"/>
        </w:rPr>
        <w:t xml:space="preserve">
       </w:t>
      </w:r>
    </w:p>
    <w:bookmarkEnd w:id="1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48 қосымша</w:t>
            </w:r>
          </w:p>
        </w:tc>
      </w:tr>
    </w:tbl>
    <w:bookmarkStart w:name="z173" w:id="117"/>
    <w:p>
      <w:pPr>
        <w:spacing w:after="0"/>
        <w:ind w:left="0"/>
        <w:jc w:val="left"/>
      </w:pPr>
      <w:r>
        <w:rPr>
          <w:rFonts w:ascii="Times New Roman"/>
          <w:b/>
          <w:i w:val="false"/>
          <w:color w:val="000000"/>
        </w:rPr>
        <w:t xml:space="preserve"> Ұлытау ауданы Ақтас кенінің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17"/>
    <w:bookmarkStart w:name="z174" w:id="118"/>
    <w:p>
      <w:pPr>
        <w:spacing w:after="0"/>
        <w:ind w:left="0"/>
        <w:jc w:val="both"/>
      </w:pPr>
      <w:r>
        <w:rPr>
          <w:rFonts w:ascii="Times New Roman"/>
          <w:b w:val="false"/>
          <w:i w:val="false"/>
          <w:color w:val="000000"/>
          <w:sz w:val="28"/>
        </w:rPr>
        <w:t xml:space="preserve">
      </w:t>
      </w:r>
    </w:p>
    <w:bookmarkEnd w:id="118"/>
    <w:p>
      <w:pPr>
        <w:spacing w:after="0"/>
        <w:ind w:left="0"/>
        <w:jc w:val="both"/>
      </w:pPr>
      <w:r>
        <w:drawing>
          <wp:inline distT="0" distB="0" distL="0" distR="0">
            <wp:extent cx="6032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32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49 қосымша</w:t>
            </w:r>
          </w:p>
        </w:tc>
      </w:tr>
    </w:tbl>
    <w:bookmarkStart w:name="z176" w:id="119"/>
    <w:p>
      <w:pPr>
        <w:spacing w:after="0"/>
        <w:ind w:left="0"/>
        <w:jc w:val="left"/>
      </w:pPr>
      <w:r>
        <w:rPr>
          <w:rFonts w:ascii="Times New Roman"/>
          <w:b/>
          <w:i w:val="false"/>
          <w:color w:val="000000"/>
        </w:rPr>
        <w:t xml:space="preserve"> Ұлытау ауданы Алғабас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19"/>
    <w:bookmarkStart w:name="z177" w:id="120"/>
    <w:p>
      <w:pPr>
        <w:spacing w:after="0"/>
        <w:ind w:left="0"/>
        <w:jc w:val="both"/>
      </w:pPr>
      <w:r>
        <w:rPr>
          <w:rFonts w:ascii="Times New Roman"/>
          <w:b w:val="false"/>
          <w:i w:val="false"/>
          <w:color w:val="000000"/>
          <w:sz w:val="28"/>
        </w:rPr>
        <w:t xml:space="preserve">
      </w:t>
      </w:r>
    </w:p>
    <w:bookmarkEnd w:id="120"/>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 w:id="121"/>
    <w:p>
      <w:pPr>
        <w:spacing w:after="0"/>
        <w:ind w:left="0"/>
        <w:jc w:val="both"/>
      </w:pPr>
      <w:r>
        <w:rPr>
          <w:rFonts w:ascii="Times New Roman"/>
          <w:b w:val="false"/>
          <w:i w:val="false"/>
          <w:color w:val="000000"/>
          <w:sz w:val="28"/>
        </w:rPr>
        <w:t xml:space="preserve">
       </w:t>
      </w:r>
    </w:p>
    <w:bookmarkEnd w:id="1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50 қосымша</w:t>
            </w:r>
          </w:p>
        </w:tc>
      </w:tr>
    </w:tbl>
    <w:bookmarkStart w:name="z180" w:id="122"/>
    <w:p>
      <w:pPr>
        <w:spacing w:after="0"/>
        <w:ind w:left="0"/>
        <w:jc w:val="left"/>
      </w:pPr>
      <w:r>
        <w:rPr>
          <w:rFonts w:ascii="Times New Roman"/>
          <w:b/>
          <w:i w:val="false"/>
          <w:color w:val="000000"/>
        </w:rPr>
        <w:t xml:space="preserve"> Ұлытау ауданы Амангельді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22"/>
    <w:bookmarkStart w:name="z181"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5854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54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24"/>
    <w:p>
      <w:pPr>
        <w:spacing w:after="0"/>
        <w:ind w:left="0"/>
        <w:jc w:val="both"/>
      </w:pPr>
      <w:r>
        <w:rPr>
          <w:rFonts w:ascii="Times New Roman"/>
          <w:b w:val="false"/>
          <w:i w:val="false"/>
          <w:color w:val="000000"/>
          <w:sz w:val="28"/>
        </w:rPr>
        <w:t xml:space="preserve">
       </w:t>
      </w:r>
    </w:p>
    <w:bookmarkEnd w:id="1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51 қосымша</w:t>
            </w:r>
          </w:p>
        </w:tc>
      </w:tr>
    </w:tbl>
    <w:bookmarkStart w:name="z184" w:id="125"/>
    <w:p>
      <w:pPr>
        <w:spacing w:after="0"/>
        <w:ind w:left="0"/>
        <w:jc w:val="left"/>
      </w:pPr>
      <w:r>
        <w:rPr>
          <w:rFonts w:ascii="Times New Roman"/>
          <w:b/>
          <w:i w:val="false"/>
          <w:color w:val="000000"/>
        </w:rPr>
        <w:t xml:space="preserve"> Ұлытау ауданы Амангельді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25"/>
    <w:bookmarkStart w:name="z185" w:id="126"/>
    <w:p>
      <w:pPr>
        <w:spacing w:after="0"/>
        <w:ind w:left="0"/>
        <w:jc w:val="both"/>
      </w:pPr>
      <w:r>
        <w:rPr>
          <w:rFonts w:ascii="Times New Roman"/>
          <w:b w:val="false"/>
          <w:i w:val="false"/>
          <w:color w:val="000000"/>
          <w:sz w:val="28"/>
        </w:rPr>
        <w:t xml:space="preserve">
      </w:t>
      </w:r>
    </w:p>
    <w:bookmarkEnd w:id="126"/>
    <w:p>
      <w:pPr>
        <w:spacing w:after="0"/>
        <w:ind w:left="0"/>
        <w:jc w:val="both"/>
      </w:pPr>
      <w:r>
        <w:drawing>
          <wp:inline distT="0" distB="0" distL="0" distR="0">
            <wp:extent cx="5918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18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6" w:id="127"/>
    <w:p>
      <w:pPr>
        <w:spacing w:after="0"/>
        <w:ind w:left="0"/>
        <w:jc w:val="both"/>
      </w:pPr>
      <w:r>
        <w:rPr>
          <w:rFonts w:ascii="Times New Roman"/>
          <w:b w:val="false"/>
          <w:i w:val="false"/>
          <w:color w:val="000000"/>
          <w:sz w:val="28"/>
        </w:rPr>
        <w:t xml:space="preserve">
       </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52 қосымша</w:t>
            </w:r>
          </w:p>
        </w:tc>
      </w:tr>
    </w:tbl>
    <w:bookmarkStart w:name="z188" w:id="128"/>
    <w:p>
      <w:pPr>
        <w:spacing w:after="0"/>
        <w:ind w:left="0"/>
        <w:jc w:val="left"/>
      </w:pPr>
      <w:r>
        <w:rPr>
          <w:rFonts w:ascii="Times New Roman"/>
          <w:b/>
          <w:i w:val="false"/>
          <w:color w:val="000000"/>
        </w:rPr>
        <w:t xml:space="preserve"> Ұлытау ауданы Борсенгір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28"/>
    <w:bookmarkStart w:name="z189" w:id="129"/>
    <w:p>
      <w:pPr>
        <w:spacing w:after="0"/>
        <w:ind w:left="0"/>
        <w:jc w:val="both"/>
      </w:pPr>
      <w:r>
        <w:rPr>
          <w:rFonts w:ascii="Times New Roman"/>
          <w:b w:val="false"/>
          <w:i w:val="false"/>
          <w:color w:val="000000"/>
          <w:sz w:val="28"/>
        </w:rPr>
        <w:t xml:space="preserve">
      </w:t>
      </w:r>
    </w:p>
    <w:bookmarkEnd w:id="129"/>
    <w:p>
      <w:pPr>
        <w:spacing w:after="0"/>
        <w:ind w:left="0"/>
        <w:jc w:val="both"/>
      </w:pPr>
      <w:r>
        <w:drawing>
          <wp:inline distT="0" distB="0" distL="0" distR="0">
            <wp:extent cx="61087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087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0" w:id="130"/>
    <w:p>
      <w:pPr>
        <w:spacing w:after="0"/>
        <w:ind w:left="0"/>
        <w:jc w:val="both"/>
      </w:pPr>
      <w:r>
        <w:rPr>
          <w:rFonts w:ascii="Times New Roman"/>
          <w:b w:val="false"/>
          <w:i w:val="false"/>
          <w:color w:val="000000"/>
          <w:sz w:val="28"/>
        </w:rPr>
        <w:t xml:space="preserve">
       </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53 қосымша</w:t>
            </w:r>
          </w:p>
        </w:tc>
      </w:tr>
    </w:tbl>
    <w:bookmarkStart w:name="z192" w:id="131"/>
    <w:p>
      <w:pPr>
        <w:spacing w:after="0"/>
        <w:ind w:left="0"/>
        <w:jc w:val="left"/>
      </w:pPr>
      <w:r>
        <w:rPr>
          <w:rFonts w:ascii="Times New Roman"/>
          <w:b/>
          <w:i w:val="false"/>
          <w:color w:val="000000"/>
        </w:rPr>
        <w:t xml:space="preserve"> Ұлытау ауданы Егінді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31"/>
    <w:bookmarkStart w:name="z193" w:id="132"/>
    <w:p>
      <w:pPr>
        <w:spacing w:after="0"/>
        <w:ind w:left="0"/>
        <w:jc w:val="both"/>
      </w:pPr>
      <w:r>
        <w:rPr>
          <w:rFonts w:ascii="Times New Roman"/>
          <w:b w:val="false"/>
          <w:i w:val="false"/>
          <w:color w:val="000000"/>
          <w:sz w:val="28"/>
        </w:rPr>
        <w:t xml:space="preserve">
      </w:t>
      </w:r>
    </w:p>
    <w:bookmarkEnd w:id="132"/>
    <w:p>
      <w:pPr>
        <w:spacing w:after="0"/>
        <w:ind w:left="0"/>
        <w:jc w:val="both"/>
      </w:pPr>
      <w:r>
        <w:drawing>
          <wp:inline distT="0" distB="0" distL="0" distR="0">
            <wp:extent cx="581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1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54 қосымша</w:t>
            </w:r>
          </w:p>
        </w:tc>
      </w:tr>
    </w:tbl>
    <w:bookmarkStart w:name="z195" w:id="133"/>
    <w:p>
      <w:pPr>
        <w:spacing w:after="0"/>
        <w:ind w:left="0"/>
        <w:jc w:val="left"/>
      </w:pPr>
      <w:r>
        <w:rPr>
          <w:rFonts w:ascii="Times New Roman"/>
          <w:b/>
          <w:i w:val="false"/>
          <w:color w:val="000000"/>
        </w:rPr>
        <w:t xml:space="preserve"> Ұлытау ауданы Жанкелді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33"/>
    <w:bookmarkStart w:name="z196" w:id="134"/>
    <w:p>
      <w:pPr>
        <w:spacing w:after="0"/>
        <w:ind w:left="0"/>
        <w:jc w:val="both"/>
      </w:pPr>
      <w:r>
        <w:rPr>
          <w:rFonts w:ascii="Times New Roman"/>
          <w:b w:val="false"/>
          <w:i w:val="false"/>
          <w:color w:val="000000"/>
          <w:sz w:val="28"/>
        </w:rPr>
        <w:t xml:space="preserve">
      </w:t>
      </w:r>
    </w:p>
    <w:bookmarkEnd w:id="134"/>
    <w:p>
      <w:pPr>
        <w:spacing w:after="0"/>
        <w:ind w:left="0"/>
        <w:jc w:val="both"/>
      </w:pPr>
      <w:r>
        <w:drawing>
          <wp:inline distT="0" distB="0" distL="0" distR="0">
            <wp:extent cx="6121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214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35"/>
    <w:p>
      <w:pPr>
        <w:spacing w:after="0"/>
        <w:ind w:left="0"/>
        <w:jc w:val="both"/>
      </w:pPr>
      <w:r>
        <w:rPr>
          <w:rFonts w:ascii="Times New Roman"/>
          <w:b w:val="false"/>
          <w:i w:val="false"/>
          <w:color w:val="000000"/>
          <w:sz w:val="28"/>
        </w:rPr>
        <w:t xml:space="preserve">
       </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55 қосымша</w:t>
            </w:r>
          </w:p>
        </w:tc>
      </w:tr>
    </w:tbl>
    <w:bookmarkStart w:name="z199" w:id="136"/>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36"/>
    <w:bookmarkStart w:name="z200"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56 қосымша</w:t>
            </w:r>
          </w:p>
        </w:tc>
      </w:tr>
    </w:tbl>
    <w:bookmarkStart w:name="z202" w:id="138"/>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38"/>
    <w:bookmarkStart w:name="z203" w:id="139"/>
    <w:p>
      <w:pPr>
        <w:spacing w:after="0"/>
        <w:ind w:left="0"/>
        <w:jc w:val="both"/>
      </w:pPr>
      <w:r>
        <w:rPr>
          <w:rFonts w:ascii="Times New Roman"/>
          <w:b w:val="false"/>
          <w:i w:val="false"/>
          <w:color w:val="000000"/>
          <w:sz w:val="28"/>
        </w:rPr>
        <w:t xml:space="preserve">
      </w:t>
      </w:r>
    </w:p>
    <w:bookmarkEnd w:id="139"/>
    <w:p>
      <w:pPr>
        <w:spacing w:after="0"/>
        <w:ind w:left="0"/>
        <w:jc w:val="both"/>
      </w:pPr>
      <w:r>
        <w:drawing>
          <wp:inline distT="0" distB="0" distL="0" distR="0">
            <wp:extent cx="6134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34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4" w:id="140"/>
    <w:p>
      <w:pPr>
        <w:spacing w:after="0"/>
        <w:ind w:left="0"/>
        <w:jc w:val="both"/>
      </w:pPr>
      <w:r>
        <w:rPr>
          <w:rFonts w:ascii="Times New Roman"/>
          <w:b w:val="false"/>
          <w:i w:val="false"/>
          <w:color w:val="000000"/>
          <w:sz w:val="28"/>
        </w:rPr>
        <w:t xml:space="preserve">
       </w:t>
      </w:r>
    </w:p>
    <w:bookmarkEnd w:id="1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57 қосымша</w:t>
            </w:r>
          </w:p>
        </w:tc>
      </w:tr>
    </w:tbl>
    <w:bookmarkStart w:name="z206" w:id="141"/>
    <w:p>
      <w:pPr>
        <w:spacing w:after="0"/>
        <w:ind w:left="0"/>
        <w:jc w:val="left"/>
      </w:pPr>
      <w:r>
        <w:rPr>
          <w:rFonts w:ascii="Times New Roman"/>
          <w:b/>
          <w:i w:val="false"/>
          <w:color w:val="000000"/>
        </w:rPr>
        <w:t xml:space="preserve"> Ұлытау ауданы Қорғасың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41"/>
    <w:bookmarkStart w:name="z207" w:id="142"/>
    <w:p>
      <w:pPr>
        <w:spacing w:after="0"/>
        <w:ind w:left="0"/>
        <w:jc w:val="both"/>
      </w:pPr>
      <w:r>
        <w:rPr>
          <w:rFonts w:ascii="Times New Roman"/>
          <w:b w:val="false"/>
          <w:i w:val="false"/>
          <w:color w:val="000000"/>
          <w:sz w:val="28"/>
        </w:rPr>
        <w:t xml:space="preserve">
      </w:t>
      </w:r>
    </w:p>
    <w:bookmarkEnd w:id="142"/>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 w:id="143"/>
    <w:p>
      <w:pPr>
        <w:spacing w:after="0"/>
        <w:ind w:left="0"/>
        <w:jc w:val="both"/>
      </w:pPr>
      <w:r>
        <w:rPr>
          <w:rFonts w:ascii="Times New Roman"/>
          <w:b w:val="false"/>
          <w:i w:val="false"/>
          <w:color w:val="000000"/>
          <w:sz w:val="28"/>
        </w:rPr>
        <w:t xml:space="preserve">
       </w:t>
      </w:r>
    </w:p>
    <w:bookmarkEnd w:id="1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58 қосымша</w:t>
            </w:r>
          </w:p>
        </w:tc>
      </w:tr>
    </w:tbl>
    <w:bookmarkStart w:name="z210" w:id="144"/>
    <w:p>
      <w:pPr>
        <w:spacing w:after="0"/>
        <w:ind w:left="0"/>
        <w:jc w:val="left"/>
      </w:pPr>
      <w:r>
        <w:rPr>
          <w:rFonts w:ascii="Times New Roman"/>
          <w:b/>
          <w:i w:val="false"/>
          <w:color w:val="000000"/>
        </w:rPr>
        <w:t xml:space="preserve"> Ұлытау ауданы Қаракеңгір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44"/>
    <w:bookmarkStart w:name="z211" w:id="145"/>
    <w:p>
      <w:pPr>
        <w:spacing w:after="0"/>
        <w:ind w:left="0"/>
        <w:jc w:val="both"/>
      </w:pPr>
      <w:r>
        <w:rPr>
          <w:rFonts w:ascii="Times New Roman"/>
          <w:b w:val="false"/>
          <w:i w:val="false"/>
          <w:color w:val="000000"/>
          <w:sz w:val="28"/>
        </w:rPr>
        <w:t xml:space="preserve">
      </w:t>
      </w:r>
    </w:p>
    <w:bookmarkEnd w:id="145"/>
    <w:p>
      <w:pPr>
        <w:spacing w:after="0"/>
        <w:ind w:left="0"/>
        <w:jc w:val="both"/>
      </w:pPr>
      <w:r>
        <w:drawing>
          <wp:inline distT="0" distB="0" distL="0" distR="0">
            <wp:extent cx="6019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59 қосымша</w:t>
            </w:r>
          </w:p>
        </w:tc>
      </w:tr>
    </w:tbl>
    <w:bookmarkStart w:name="z213" w:id="146"/>
    <w:p>
      <w:pPr>
        <w:spacing w:after="0"/>
        <w:ind w:left="0"/>
        <w:jc w:val="left"/>
      </w:pPr>
      <w:r>
        <w:rPr>
          <w:rFonts w:ascii="Times New Roman"/>
          <w:b/>
          <w:i w:val="false"/>
          <w:color w:val="000000"/>
        </w:rPr>
        <w:t xml:space="preserve"> Ұлытау ауданы Қарсаұпай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46"/>
    <w:bookmarkStart w:name="z214" w:id="147"/>
    <w:p>
      <w:pPr>
        <w:spacing w:after="0"/>
        <w:ind w:left="0"/>
        <w:jc w:val="both"/>
      </w:pPr>
      <w:r>
        <w:rPr>
          <w:rFonts w:ascii="Times New Roman"/>
          <w:b w:val="false"/>
          <w:i w:val="false"/>
          <w:color w:val="000000"/>
          <w:sz w:val="28"/>
        </w:rPr>
        <w:t xml:space="preserve">
      </w:t>
      </w:r>
    </w:p>
    <w:bookmarkEnd w:id="147"/>
    <w:p>
      <w:pPr>
        <w:spacing w:after="0"/>
        <w:ind w:left="0"/>
        <w:jc w:val="both"/>
      </w:pPr>
      <w:r>
        <w:drawing>
          <wp:inline distT="0" distB="0" distL="0" distR="0">
            <wp:extent cx="6324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24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60 қосымша</w:t>
            </w:r>
          </w:p>
        </w:tc>
      </w:tr>
    </w:tbl>
    <w:bookmarkStart w:name="z216" w:id="148"/>
    <w:p>
      <w:pPr>
        <w:spacing w:after="0"/>
        <w:ind w:left="0"/>
        <w:jc w:val="left"/>
      </w:pPr>
      <w:r>
        <w:rPr>
          <w:rFonts w:ascii="Times New Roman"/>
          <w:b/>
          <w:i w:val="false"/>
          <w:color w:val="000000"/>
        </w:rPr>
        <w:t xml:space="preserve"> Ұлытау ауданы Қорғасын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48"/>
    <w:bookmarkStart w:name="z217" w:id="149"/>
    <w:p>
      <w:pPr>
        <w:spacing w:after="0"/>
        <w:ind w:left="0"/>
        <w:jc w:val="both"/>
      </w:pPr>
      <w:r>
        <w:rPr>
          <w:rFonts w:ascii="Times New Roman"/>
          <w:b w:val="false"/>
          <w:i w:val="false"/>
          <w:color w:val="000000"/>
          <w:sz w:val="28"/>
        </w:rPr>
        <w:t xml:space="preserve">
      </w:t>
      </w:r>
    </w:p>
    <w:bookmarkEnd w:id="149"/>
    <w:p>
      <w:pPr>
        <w:spacing w:after="0"/>
        <w:ind w:left="0"/>
        <w:jc w:val="both"/>
      </w:pPr>
      <w:r>
        <w:drawing>
          <wp:inline distT="0" distB="0" distL="0" distR="0">
            <wp:extent cx="6248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61 қосымша</w:t>
            </w:r>
          </w:p>
        </w:tc>
      </w:tr>
    </w:tbl>
    <w:bookmarkStart w:name="z219" w:id="150"/>
    <w:p>
      <w:pPr>
        <w:spacing w:after="0"/>
        <w:ind w:left="0"/>
        <w:jc w:val="left"/>
      </w:pPr>
      <w:r>
        <w:rPr>
          <w:rFonts w:ascii="Times New Roman"/>
          <w:b/>
          <w:i w:val="false"/>
          <w:color w:val="000000"/>
        </w:rPr>
        <w:t xml:space="preserve"> Ұлытау ауданы Қоскөл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0"/>
    <w:bookmarkStart w:name="z220"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62 қосымша</w:t>
            </w:r>
          </w:p>
        </w:tc>
      </w:tr>
    </w:tbl>
    <w:bookmarkStart w:name="z222" w:id="152"/>
    <w:p>
      <w:pPr>
        <w:spacing w:after="0"/>
        <w:ind w:left="0"/>
        <w:jc w:val="left"/>
      </w:pPr>
      <w:r>
        <w:rPr>
          <w:rFonts w:ascii="Times New Roman"/>
          <w:b/>
          <w:i w:val="false"/>
          <w:color w:val="000000"/>
        </w:rPr>
        <w:t xml:space="preserve"> Ұлытау ауданы Мибұлақ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2"/>
    <w:bookmarkStart w:name="z223" w:id="153"/>
    <w:p>
      <w:pPr>
        <w:spacing w:after="0"/>
        <w:ind w:left="0"/>
        <w:jc w:val="both"/>
      </w:pPr>
      <w:r>
        <w:rPr>
          <w:rFonts w:ascii="Times New Roman"/>
          <w:b w:val="false"/>
          <w:i w:val="false"/>
          <w:color w:val="000000"/>
          <w:sz w:val="28"/>
        </w:rPr>
        <w:t xml:space="preserve">
      </w:t>
      </w:r>
    </w:p>
    <w:bookmarkEnd w:id="153"/>
    <w:p>
      <w:pPr>
        <w:spacing w:after="0"/>
        <w:ind w:left="0"/>
        <w:jc w:val="both"/>
      </w:pPr>
      <w:r>
        <w:drawing>
          <wp:inline distT="0" distB="0" distL="0" distR="0">
            <wp:extent cx="5969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69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63 қосымша</w:t>
            </w:r>
          </w:p>
        </w:tc>
      </w:tr>
    </w:tbl>
    <w:bookmarkStart w:name="z225" w:id="154"/>
    <w:p>
      <w:pPr>
        <w:spacing w:after="0"/>
        <w:ind w:left="0"/>
        <w:jc w:val="left"/>
      </w:pPr>
      <w:r>
        <w:rPr>
          <w:rFonts w:ascii="Times New Roman"/>
          <w:b/>
          <w:i w:val="false"/>
          <w:color w:val="000000"/>
        </w:rPr>
        <w:t xml:space="preserve"> Ұлытау ауданы Жезді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4"/>
    <w:bookmarkStart w:name="z226" w:id="155"/>
    <w:p>
      <w:pPr>
        <w:spacing w:after="0"/>
        <w:ind w:left="0"/>
        <w:jc w:val="both"/>
      </w:pPr>
      <w:r>
        <w:rPr>
          <w:rFonts w:ascii="Times New Roman"/>
          <w:b w:val="false"/>
          <w:i w:val="false"/>
          <w:color w:val="000000"/>
          <w:sz w:val="28"/>
        </w:rPr>
        <w:t xml:space="preserve">
      </w:t>
      </w:r>
    </w:p>
    <w:bookmarkEnd w:id="15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64 қосымша</w:t>
            </w:r>
          </w:p>
        </w:tc>
      </w:tr>
    </w:tbl>
    <w:bookmarkStart w:name="z228" w:id="156"/>
    <w:p>
      <w:pPr>
        <w:spacing w:after="0"/>
        <w:ind w:left="0"/>
        <w:jc w:val="left"/>
      </w:pPr>
      <w:r>
        <w:rPr>
          <w:rFonts w:ascii="Times New Roman"/>
          <w:b/>
          <w:i w:val="false"/>
          <w:color w:val="000000"/>
        </w:rPr>
        <w:t xml:space="preserve"> Ұлытау ауданы Сарысу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6"/>
    <w:bookmarkStart w:name="z229" w:id="157"/>
    <w:p>
      <w:pPr>
        <w:spacing w:after="0"/>
        <w:ind w:left="0"/>
        <w:jc w:val="both"/>
      </w:pPr>
      <w:r>
        <w:rPr>
          <w:rFonts w:ascii="Times New Roman"/>
          <w:b w:val="false"/>
          <w:i w:val="false"/>
          <w:color w:val="000000"/>
          <w:sz w:val="28"/>
        </w:rPr>
        <w:t xml:space="preserve">
      </w:t>
      </w:r>
    </w:p>
    <w:bookmarkEnd w:id="15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65 қосымша</w:t>
            </w:r>
          </w:p>
        </w:tc>
      </w:tr>
    </w:tbl>
    <w:bookmarkStart w:name="z231" w:id="158"/>
    <w:p>
      <w:pPr>
        <w:spacing w:after="0"/>
        <w:ind w:left="0"/>
        <w:jc w:val="left"/>
      </w:pPr>
      <w:r>
        <w:rPr>
          <w:rFonts w:ascii="Times New Roman"/>
          <w:b/>
          <w:i w:val="false"/>
          <w:color w:val="000000"/>
        </w:rPr>
        <w:t xml:space="preserve"> Ұлытау ауданы Сарысу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58"/>
    <w:bookmarkStart w:name="z232" w:id="159"/>
    <w:p>
      <w:pPr>
        <w:spacing w:after="0"/>
        <w:ind w:left="0"/>
        <w:jc w:val="both"/>
      </w:pPr>
      <w:r>
        <w:rPr>
          <w:rFonts w:ascii="Times New Roman"/>
          <w:b w:val="false"/>
          <w:i w:val="false"/>
          <w:color w:val="000000"/>
          <w:sz w:val="28"/>
        </w:rPr>
        <w:t xml:space="preserve">
      </w:t>
      </w:r>
    </w:p>
    <w:bookmarkEnd w:id="159"/>
    <w:p>
      <w:pPr>
        <w:spacing w:after="0"/>
        <w:ind w:left="0"/>
        <w:jc w:val="both"/>
      </w:pPr>
      <w:r>
        <w:drawing>
          <wp:inline distT="0" distB="0" distL="0" distR="0">
            <wp:extent cx="6324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24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66 қосымша</w:t>
            </w:r>
          </w:p>
        </w:tc>
      </w:tr>
    </w:tbl>
    <w:bookmarkStart w:name="z234" w:id="160"/>
    <w:p>
      <w:pPr>
        <w:spacing w:after="0"/>
        <w:ind w:left="0"/>
        <w:jc w:val="left"/>
      </w:pPr>
      <w:r>
        <w:rPr>
          <w:rFonts w:ascii="Times New Roman"/>
          <w:b/>
          <w:i w:val="false"/>
          <w:color w:val="000000"/>
        </w:rPr>
        <w:t xml:space="preserve"> Ұлытау ауданы Терсаққан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0"/>
    <w:bookmarkStart w:name="z235" w:id="161"/>
    <w:p>
      <w:pPr>
        <w:spacing w:after="0"/>
        <w:ind w:left="0"/>
        <w:jc w:val="both"/>
      </w:pPr>
      <w:r>
        <w:rPr>
          <w:rFonts w:ascii="Times New Roman"/>
          <w:b w:val="false"/>
          <w:i w:val="false"/>
          <w:color w:val="000000"/>
          <w:sz w:val="28"/>
        </w:rPr>
        <w:t xml:space="preserve">
      </w:t>
      </w:r>
    </w:p>
    <w:bookmarkEnd w:id="161"/>
    <w:p>
      <w:pPr>
        <w:spacing w:after="0"/>
        <w:ind w:left="0"/>
        <w:jc w:val="both"/>
      </w:pPr>
      <w:r>
        <w:drawing>
          <wp:inline distT="0" distB="0" distL="0" distR="0">
            <wp:extent cx="60071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 жоспарға</w:t>
            </w:r>
            <w:r>
              <w:br/>
            </w:r>
            <w:r>
              <w:rPr>
                <w:rFonts w:ascii="Times New Roman"/>
                <w:b w:val="false"/>
                <w:i w:val="false"/>
                <w:color w:val="000000"/>
                <w:sz w:val="20"/>
              </w:rPr>
              <w:t>67-қосымша</w:t>
            </w:r>
          </w:p>
        </w:tc>
      </w:tr>
    </w:tbl>
    <w:bookmarkStart w:name="z237" w:id="162"/>
    <w:p>
      <w:pPr>
        <w:spacing w:after="0"/>
        <w:ind w:left="0"/>
        <w:jc w:val="left"/>
      </w:pPr>
      <w:r>
        <w:rPr>
          <w:rFonts w:ascii="Times New Roman"/>
          <w:b/>
          <w:i w:val="false"/>
          <w:color w:val="000000"/>
        </w:rPr>
        <w:t xml:space="preserve"> Ұлытау ауданы Ұлытау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162"/>
    <w:bookmarkStart w:name="z238"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