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255ae3" w14:textId="5255ae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Қызылорда қаласы Ақсуат, Қызылжарма, Ақжарма, Талсуат, Қызылөзек, Қосшыңырау, Қарауылтөбе ауылдық округтері мен Тасбөгет, Белкөл кенттері бойынша 2020-2021 жылдарға арналған жайылымдарды басқару және оларды пайдалану жөніндегі жоспарларын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қалалық мәслихатының 2020 жылғы 24 маусымдағы № 350-62/8 шешімі. Қызылорда облысының Әділет департаментінде 2020 жылғы 26 маусымда № 7548 болып тіркелді. Мерзімі біткендіктен қолданыс тоқтатылды</w:t>
      </w:r>
    </w:p>
    <w:p>
      <w:pPr>
        <w:spacing w:after="0"/>
        <w:ind w:left="0"/>
        <w:jc w:val="both"/>
      </w:pPr>
      <w:bookmarkStart w:name="z4" w:id="0"/>
      <w:r>
        <w:rPr>
          <w:rFonts w:ascii="Times New Roman"/>
          <w:b w:val="false"/>
          <w:i w:val="false"/>
          <w:color w:val="000000"/>
          <w:sz w:val="28"/>
        </w:rPr>
        <w:t xml:space="preserve">
      "Жайылымдар туралы" Қазақстан Республикасының 2017 жылғы 20 ақпандағы Заңының </w:t>
      </w:r>
      <w:r>
        <w:rPr>
          <w:rFonts w:ascii="Times New Roman"/>
          <w:b w:val="false"/>
          <w:i w:val="false"/>
          <w:color w:val="000000"/>
          <w:sz w:val="28"/>
        </w:rPr>
        <w:t>8-бабының</w:t>
      </w:r>
      <w:r>
        <w:rPr>
          <w:rFonts w:ascii="Times New Roman"/>
          <w:b w:val="false"/>
          <w:i w:val="false"/>
          <w:color w:val="000000"/>
          <w:sz w:val="28"/>
        </w:rPr>
        <w:t xml:space="preserve"> 1) тармақшасына сәйкес Қызылорда қалалық мәслихаты ШЕШІМ ҚАБЫЛДАДЫ:</w:t>
      </w:r>
    </w:p>
    <w:bookmarkEnd w:id="0"/>
    <w:bookmarkStart w:name="z5" w:id="1"/>
    <w:p>
      <w:pPr>
        <w:spacing w:after="0"/>
        <w:ind w:left="0"/>
        <w:jc w:val="both"/>
      </w:pPr>
      <w:r>
        <w:rPr>
          <w:rFonts w:ascii="Times New Roman"/>
          <w:b w:val="false"/>
          <w:i w:val="false"/>
          <w:color w:val="000000"/>
          <w:sz w:val="28"/>
        </w:rPr>
        <w:t xml:space="preserve">
      1. Қызылорда қаласы Ақсуат, Қызылжарма, Ақжарма, Талсуат, Қызылөзек, Қосшыңырау, Қарауылтөбе ауылдық округтері мен Тасбөгет, Белкөл кенттері бойынша 2020-2021 жылдарға арналған жайылымдарды басқару және оларды пайдалану жөніндегі жоспарлары осы шешімнің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9 - қосымшаларына</w:t>
      </w:r>
      <w:r>
        <w:rPr>
          <w:rFonts w:ascii="Times New Roman"/>
          <w:b w:val="false"/>
          <w:i w:val="false"/>
          <w:color w:val="000000"/>
          <w:sz w:val="28"/>
        </w:rPr>
        <w:t xml:space="preserve"> сәйкес бекітілсін.</w:t>
      </w:r>
    </w:p>
    <w:bookmarkEnd w:id="1"/>
    <w:bookmarkStart w:name="z6" w:id="2"/>
    <w:p>
      <w:pPr>
        <w:spacing w:after="0"/>
        <w:ind w:left="0"/>
        <w:jc w:val="both"/>
      </w:pPr>
      <w:r>
        <w:rPr>
          <w:rFonts w:ascii="Times New Roman"/>
          <w:b w:val="false"/>
          <w:i w:val="false"/>
          <w:color w:val="000000"/>
          <w:sz w:val="28"/>
        </w:rPr>
        <w:t xml:space="preserve">
      2. Қызылорда қалалық мәслихатының 2019 жылғы 11 ақпандағы </w:t>
      </w:r>
      <w:r>
        <w:rPr>
          <w:rFonts w:ascii="Times New Roman"/>
          <w:b w:val="false"/>
          <w:i w:val="false"/>
          <w:color w:val="000000"/>
          <w:sz w:val="28"/>
        </w:rPr>
        <w:t>№ 214-36/3</w:t>
      </w:r>
      <w:r>
        <w:rPr>
          <w:rFonts w:ascii="Times New Roman"/>
          <w:b w:val="false"/>
          <w:i w:val="false"/>
          <w:color w:val="000000"/>
          <w:sz w:val="28"/>
        </w:rPr>
        <w:t xml:space="preserve"> "Қызылорда қаласы бойынша 2019-2020 жылдарға арналған жайылымдарды басқару және оларды пайдалану жөніндегі жоспарды бекіту туралы" (Нормативтік құқықтық актілерді мемлекеттік тіркеу тізілімінде 6690 нөмірімен тіркелген, Қазақстан Республикасының нормативтік құқықтық актілерінің электрондық түрдегі эталондық бақылау банкінде 2019 жылғы 1 наурызда жарияланған) шешімі күші жойылды деп танылсын.</w:t>
      </w:r>
    </w:p>
    <w:bookmarkEnd w:id="2"/>
    <w:bookmarkStart w:name="z7" w:id="3"/>
    <w:p>
      <w:pPr>
        <w:spacing w:after="0"/>
        <w:ind w:left="0"/>
        <w:jc w:val="both"/>
      </w:pPr>
      <w:r>
        <w:rPr>
          <w:rFonts w:ascii="Times New Roman"/>
          <w:b w:val="false"/>
          <w:i w:val="false"/>
          <w:color w:val="000000"/>
          <w:sz w:val="28"/>
        </w:rPr>
        <w:t>
      3. Осы шешім алғашқы ресми жарияланған күнінен бастап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Қызылорда қалалық мәслихатының кезекті ХХХХХХІІ сессиясының төрағасы Қызылорда қалалық мәслихатының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Р. БУХАНОВА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қалалық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350-62/8 шешіміне 1-қосымша</w:t>
            </w:r>
          </w:p>
        </w:tc>
      </w:tr>
    </w:tbl>
    <w:bookmarkStart w:name="z12" w:id="4"/>
    <w:p>
      <w:pPr>
        <w:spacing w:after="0"/>
        <w:ind w:left="0"/>
        <w:jc w:val="left"/>
      </w:pPr>
      <w:r>
        <w:rPr>
          <w:rFonts w:ascii="Times New Roman"/>
          <w:b/>
          <w:i w:val="false"/>
          <w:color w:val="000000"/>
        </w:rPr>
        <w:t xml:space="preserve"> Ақсуат ауылдық округінің 2020 - 2021 жылдарға арналған жайылымдарды басқару және оларды пайдалану жөніндегі жоспары</w:t>
      </w:r>
    </w:p>
    <w:bookmarkEnd w:id="4"/>
    <w:bookmarkStart w:name="z13" w:id="5"/>
    <w:p>
      <w:pPr>
        <w:spacing w:after="0"/>
        <w:ind w:left="0"/>
        <w:jc w:val="both"/>
      </w:pPr>
      <w:r>
        <w:rPr>
          <w:rFonts w:ascii="Times New Roman"/>
          <w:b w:val="false"/>
          <w:i w:val="false"/>
          <w:color w:val="ff0000"/>
          <w:sz w:val="28"/>
        </w:rPr>
        <w:t xml:space="preserve">
      Ескерту. Шешімнің орыс тіліндегі 1-қосымшасына өзгеріс енгізілді, мемлекеттік тілдегі нұсқасы өзгеріссіз қалдырылды - Қызылорда қалалық мәслихатының 08.02.2021 </w:t>
      </w:r>
      <w:r>
        <w:rPr>
          <w:rFonts w:ascii="Times New Roman"/>
          <w:b w:val="false"/>
          <w:i w:val="false"/>
          <w:color w:val="ff0000"/>
          <w:sz w:val="28"/>
        </w:rPr>
        <w:t>№ 19-3/11</w:t>
      </w:r>
      <w:r>
        <w:rPr>
          <w:rFonts w:ascii="Times New Roman"/>
          <w:b w:val="false"/>
          <w:i w:val="false"/>
          <w:color w:val="ff0000"/>
          <w:sz w:val="28"/>
        </w:rPr>
        <w:t xml:space="preserve"> шешімімен (алғашқы ресми жарияланған күнінен бастап қолданысқа енгізіледі).</w:t>
      </w:r>
    </w:p>
    <w:bookmarkEnd w:id="5"/>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Start w:name="z14" w:id="6"/>
    <w:p>
      <w:pPr>
        <w:spacing w:after="0"/>
        <w:ind w:left="0"/>
        <w:jc w:val="both"/>
      </w:pPr>
      <w:r>
        <w:rPr>
          <w:rFonts w:ascii="Times New Roman"/>
          <w:b w:val="false"/>
          <w:i w:val="false"/>
          <w:color w:val="000000"/>
          <w:sz w:val="28"/>
        </w:rPr>
        <w:t>
      2) жайылым айналымдарының қолайлы схемасы;</w:t>
      </w:r>
    </w:p>
    <w:bookmarkEnd w:id="6"/>
    <w:bookmarkStart w:name="z15" w:id="7"/>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7"/>
    <w:bookmarkStart w:name="z16" w:id="8"/>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8"/>
    <w:bookmarkStart w:name="z17" w:id="9"/>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9"/>
    <w:bookmarkStart w:name="z18" w:id="10"/>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0"/>
    <w:bookmarkStart w:name="z19" w:id="11"/>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1"/>
    <w:bookmarkStart w:name="z20" w:id="12"/>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12"/>
    <w:bookmarkStart w:name="z21" w:id="13"/>
    <w:p>
      <w:pPr>
        <w:spacing w:after="0"/>
        <w:ind w:left="0"/>
        <w:jc w:val="both"/>
      </w:pPr>
      <w:r>
        <w:rPr>
          <w:rFonts w:ascii="Times New Roman"/>
          <w:b w:val="false"/>
          <w:i w:val="false"/>
          <w:color w:val="000000"/>
          <w:sz w:val="28"/>
        </w:rPr>
        <w:t>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13"/>
    <w:bookmarkStart w:name="z22" w:id="14"/>
    <w:p>
      <w:pPr>
        <w:spacing w:after="0"/>
        <w:ind w:left="0"/>
        <w:jc w:val="both"/>
      </w:pPr>
      <w:r>
        <w:rPr>
          <w:rFonts w:ascii="Times New Roman"/>
          <w:b w:val="false"/>
          <w:i w:val="false"/>
          <w:color w:val="000000"/>
          <w:sz w:val="28"/>
        </w:rPr>
        <w:t>
      Ауылдық округтің аумағында гидрографиялық торап нашар дамыған. Жайылымды суландыру табиғи көлдерден, бұлақтардан, каналдардан қамтамасыз етіледі. Судың сапасы әлсіз тұздылау, малдарды суару үшін жарамды.</w:t>
      </w:r>
    </w:p>
    <w:bookmarkEnd w:id="14"/>
    <w:bookmarkStart w:name="z23" w:id="15"/>
    <w:p>
      <w:pPr>
        <w:spacing w:after="0"/>
        <w:ind w:left="0"/>
        <w:jc w:val="both"/>
      </w:pPr>
      <w:r>
        <w:rPr>
          <w:rFonts w:ascii="Times New Roman"/>
          <w:b w:val="false"/>
          <w:i w:val="false"/>
          <w:color w:val="000000"/>
          <w:sz w:val="28"/>
        </w:rPr>
        <w:t>
      Жайылымдық алқаптардың орташа өнімділігі 6,8 центнер/гектарды құрайды.</w:t>
      </w:r>
    </w:p>
    <w:bookmarkEnd w:id="15"/>
    <w:bookmarkStart w:name="z24" w:id="16"/>
    <w:p>
      <w:pPr>
        <w:spacing w:after="0"/>
        <w:ind w:left="0"/>
        <w:jc w:val="both"/>
      </w:pPr>
      <w:r>
        <w:rPr>
          <w:rFonts w:ascii="Times New Roman"/>
          <w:b w:val="false"/>
          <w:i w:val="false"/>
          <w:color w:val="000000"/>
          <w:sz w:val="28"/>
        </w:rPr>
        <w:t>
      Жайылымдар жемдерінің қоры ұзақтығы 190-200 күн болатын жайылым кезеңінде пайдаланылады.</w:t>
      </w:r>
    </w:p>
    <w:bookmarkEnd w:id="16"/>
    <w:bookmarkStart w:name="z25" w:id="17"/>
    <w:p>
      <w:pPr>
        <w:spacing w:after="0"/>
        <w:ind w:left="0"/>
        <w:jc w:val="both"/>
      </w:pPr>
      <w:r>
        <w:rPr>
          <w:rFonts w:ascii="Times New Roman"/>
          <w:b w:val="false"/>
          <w:i w:val="false"/>
          <w:color w:val="000000"/>
          <w:sz w:val="28"/>
        </w:rPr>
        <w:t>
      Ақсуат ауылдық округі Қызылорда қаласының батыс бөлігінде орналасқан, солтүстік жағынан Ақжарма ауылдық округімен, оңтүстік жағынан Сырдария ауданымен шектеседі.</w:t>
      </w:r>
    </w:p>
    <w:bookmarkEnd w:id="17"/>
    <w:bookmarkStart w:name="z26" w:id="18"/>
    <w:p>
      <w:pPr>
        <w:spacing w:after="0"/>
        <w:ind w:left="0"/>
        <w:jc w:val="both"/>
      </w:pPr>
      <w:r>
        <w:rPr>
          <w:rFonts w:ascii="Times New Roman"/>
          <w:b w:val="false"/>
          <w:i w:val="false"/>
          <w:color w:val="000000"/>
          <w:sz w:val="28"/>
        </w:rPr>
        <w:t>
      Әкімшілік-аумақтық бөлінісі Ж. Маханбетов ауылынан тұрады.</w:t>
      </w:r>
    </w:p>
    <w:bookmarkEnd w:id="18"/>
    <w:bookmarkStart w:name="z27" w:id="19"/>
    <w:p>
      <w:pPr>
        <w:spacing w:after="0"/>
        <w:ind w:left="0"/>
        <w:jc w:val="both"/>
      </w:pPr>
      <w:r>
        <w:rPr>
          <w:rFonts w:ascii="Times New Roman"/>
          <w:b w:val="false"/>
          <w:i w:val="false"/>
          <w:color w:val="000000"/>
          <w:sz w:val="28"/>
        </w:rPr>
        <w:t>
      Табиғи ауа-райының жағдайлары бойынша Ақсуат ауылдық округі күрт құбылмалы ауа-райымен құрғақ далалық аймаққа жатады, олар үшін тән қасиет: көктем-жазғы мезгілінің құрғақшылығы,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19"/>
    <w:bookmarkStart w:name="z28" w:id="20"/>
    <w:p>
      <w:pPr>
        <w:spacing w:after="0"/>
        <w:ind w:left="0"/>
        <w:jc w:val="both"/>
      </w:pPr>
      <w:r>
        <w:rPr>
          <w:rFonts w:ascii="Times New Roman"/>
          <w:b w:val="false"/>
          <w:i w:val="false"/>
          <w:color w:val="000000"/>
          <w:sz w:val="28"/>
        </w:rPr>
        <w:t>
      Ауылдық округтің жалпы жер көлемі 18230 гектар (бұдан әрі – га), оның ішінде жайылымдар – 5994 га.</w:t>
      </w:r>
    </w:p>
    <w:bookmarkEnd w:id="20"/>
    <w:bookmarkStart w:name="z29" w:id="21"/>
    <w:p>
      <w:pPr>
        <w:spacing w:after="0"/>
        <w:ind w:left="0"/>
        <w:jc w:val="both"/>
      </w:pPr>
      <w:r>
        <w:rPr>
          <w:rFonts w:ascii="Times New Roman"/>
          <w:b w:val="false"/>
          <w:i w:val="false"/>
          <w:color w:val="000000"/>
          <w:sz w:val="28"/>
        </w:rPr>
        <w:t>
      Санаттары бойынша жерлер келесідей бөлінеді:</w:t>
      </w:r>
    </w:p>
    <w:bookmarkEnd w:id="21"/>
    <w:bookmarkStart w:name="z30" w:id="22"/>
    <w:p>
      <w:pPr>
        <w:spacing w:after="0"/>
        <w:ind w:left="0"/>
        <w:jc w:val="both"/>
      </w:pPr>
      <w:r>
        <w:rPr>
          <w:rFonts w:ascii="Times New Roman"/>
          <w:b w:val="false"/>
          <w:i w:val="false"/>
          <w:color w:val="000000"/>
          <w:sz w:val="28"/>
        </w:rPr>
        <w:t>
      ауыл шаруашылығы мақсатындағы жерлер – 7727 га;</w:t>
      </w:r>
    </w:p>
    <w:bookmarkEnd w:id="22"/>
    <w:bookmarkStart w:name="z31" w:id="23"/>
    <w:p>
      <w:pPr>
        <w:spacing w:after="0"/>
        <w:ind w:left="0"/>
        <w:jc w:val="both"/>
      </w:pPr>
      <w:r>
        <w:rPr>
          <w:rFonts w:ascii="Times New Roman"/>
          <w:b w:val="false"/>
          <w:i w:val="false"/>
          <w:color w:val="000000"/>
          <w:sz w:val="28"/>
        </w:rPr>
        <w:t>
      елдi мекендердiң жерлерi – 3961 га.</w:t>
      </w:r>
    </w:p>
    <w:bookmarkEnd w:id="23"/>
    <w:bookmarkStart w:name="z32" w:id="24"/>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2098 бас ірі қара малы, 1427 бас уақ мал, 750 бас жылқы малы бар.</w:t>
      </w:r>
    </w:p>
    <w:bookmarkEnd w:id="24"/>
    <w:bookmarkStart w:name="z33" w:id="25"/>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25"/>
    <w:bookmarkStart w:name="z34" w:id="26"/>
    <w:p>
      <w:pPr>
        <w:spacing w:after="0"/>
        <w:ind w:left="0"/>
        <w:jc w:val="both"/>
      </w:pPr>
      <w:r>
        <w:rPr>
          <w:rFonts w:ascii="Times New Roman"/>
          <w:b w:val="false"/>
          <w:i w:val="false"/>
          <w:color w:val="000000"/>
          <w:sz w:val="28"/>
        </w:rPr>
        <w:t>
      ірі қара мал - 10 табын;</w:t>
      </w:r>
    </w:p>
    <w:bookmarkEnd w:id="26"/>
    <w:bookmarkStart w:name="z35" w:id="27"/>
    <w:p>
      <w:pPr>
        <w:spacing w:after="0"/>
        <w:ind w:left="0"/>
        <w:jc w:val="both"/>
      </w:pPr>
      <w:r>
        <w:rPr>
          <w:rFonts w:ascii="Times New Roman"/>
          <w:b w:val="false"/>
          <w:i w:val="false"/>
          <w:color w:val="000000"/>
          <w:sz w:val="28"/>
        </w:rPr>
        <w:t>
      уақ мал - 9 отар;</w:t>
      </w:r>
    </w:p>
    <w:bookmarkEnd w:id="27"/>
    <w:bookmarkStart w:name="z36" w:id="28"/>
    <w:p>
      <w:pPr>
        <w:spacing w:after="0"/>
        <w:ind w:left="0"/>
        <w:jc w:val="both"/>
      </w:pPr>
      <w:r>
        <w:rPr>
          <w:rFonts w:ascii="Times New Roman"/>
          <w:b w:val="false"/>
          <w:i w:val="false"/>
          <w:color w:val="000000"/>
          <w:sz w:val="28"/>
        </w:rPr>
        <w:t>
      жылқылар - 16 үйір.</w:t>
      </w:r>
    </w:p>
    <w:bookmarkEnd w:id="28"/>
    <w:bookmarkStart w:name="z37" w:id="29"/>
    <w:p>
      <w:pPr>
        <w:spacing w:after="0"/>
        <w:ind w:left="0"/>
        <w:jc w:val="both"/>
      </w:pPr>
      <w:r>
        <w:rPr>
          <w:rFonts w:ascii="Times New Roman"/>
          <w:b w:val="false"/>
          <w:i w:val="false"/>
          <w:color w:val="000000"/>
          <w:sz w:val="28"/>
        </w:rPr>
        <w:t>
      Жайылымдар елді мекендердің табиғи-климаттық ерекшелігіне байланысты табиғи жайылымдарға жатады және көбінесе малды бағу үшін пайдаланылады. Ауылдық округтің аумағында екпе және аридтік жайылымдар жоқ.</w:t>
      </w:r>
    </w:p>
    <w:bookmarkEnd w:id="29"/>
    <w:bookmarkStart w:name="z38" w:id="30"/>
    <w:p>
      <w:pPr>
        <w:spacing w:after="0"/>
        <w:ind w:left="0"/>
        <w:jc w:val="both"/>
      </w:pPr>
      <w:r>
        <w:rPr>
          <w:rFonts w:ascii="Times New Roman"/>
          <w:b w:val="false"/>
          <w:i w:val="false"/>
          <w:color w:val="000000"/>
          <w:sz w:val="28"/>
        </w:rPr>
        <w:t>
      Жайылымдарды негізгі пайдаланушылар Ақсуат ауылдық округінің тұрғындары болып табылады.</w:t>
      </w:r>
    </w:p>
    <w:bookmarkEnd w:id="30"/>
    <w:bookmarkStart w:name="z39" w:id="31"/>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31"/>
    <w:bookmarkStart w:name="z40" w:id="32"/>
    <w:p>
      <w:pPr>
        <w:spacing w:after="0"/>
        <w:ind w:left="0"/>
        <w:jc w:val="both"/>
      </w:pPr>
      <w:r>
        <w:rPr>
          <w:rFonts w:ascii="Times New Roman"/>
          <w:b w:val="false"/>
          <w:i w:val="false"/>
          <w:color w:val="000000"/>
          <w:sz w:val="28"/>
        </w:rPr>
        <w:t>
      Ақсуат ауылдық округінің аумағында 1 ветеринарлық пункт, 1 мал қорымы және 1 мал тоғыту ваннасы қызмет істейді.</w:t>
      </w:r>
    </w:p>
    <w:bookmarkEnd w:id="32"/>
    <w:bookmarkStart w:name="z41" w:id="33"/>
    <w:p>
      <w:pPr>
        <w:spacing w:after="0"/>
        <w:ind w:left="0"/>
        <w:jc w:val="both"/>
      </w:pPr>
      <w:r>
        <w:rPr>
          <w:rFonts w:ascii="Times New Roman"/>
          <w:b w:val="false"/>
          <w:i w:val="false"/>
          <w:color w:val="000000"/>
          <w:sz w:val="28"/>
        </w:rPr>
        <w:t>
      Ақсуат ауылдық округінде малды айдап өтуге арналған сервитуттар белгіленбеген.</w:t>
      </w:r>
    </w:p>
    <w:bookmarkEnd w:id="33"/>
    <w:bookmarkStart w:name="z42" w:id="3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4"/>
    <w:bookmarkStart w:name="z43"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54610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4610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56642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664200" cy="179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 w:id="37"/>
    <w:p>
      <w:pPr>
        <w:spacing w:after="0"/>
        <w:ind w:left="0"/>
        <w:jc w:val="left"/>
      </w:pPr>
      <w:r>
        <w:rPr>
          <w:rFonts w:ascii="Times New Roman"/>
          <w:b/>
          <w:i w:val="false"/>
          <w:color w:val="000000"/>
        </w:rPr>
        <w:t xml:space="preserve"> Жер учаскелерінің меншік иелері</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меншік иелері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Нурмухамбет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Абишов Ербулат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Абсадыкова Тұрсынзада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Аймаханов Данияр Дауренбекович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 Бақытбек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Амзеев Болысбек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Атажанов Абуталип Серикбаевич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Ауезова Несібелі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Ахметия Сабыржан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Байтурганова Жумакул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Байулиев Алдан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Байулиев Алдан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Байулиева Слуқан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Байқадамов Кенжебек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Байқуатов Жумагали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Барғанаев Даулет Үсенбайұлы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Бекмуратов Нартай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Бектурсынова Шайза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Бимаханов Қанжар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Борибеков Құдайберген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Дутбаев Алмат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Елибаев Кенжегали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Епенов Жақсылық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Жакипов Балтабай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Болатбек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Жусипбеков Алилула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Измаганбетов Жуматай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Иманбердиев Рахымжан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Кенжегулов Бақтияр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Кишкенбаева Гулмира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Мампаев Ажибек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Момынбаева Қанбибі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Мусаева Калия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Нурсейтов Асхат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Нурсейтов Сайлау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Нуржанбаева Шекеркул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Пазылова Бақиткул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Пралиев Султанғали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Болат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Сукенов Сайлаубек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Султанбеков Данияр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Табынбаев Дархан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Табынбаев Сейдәлі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Туребаев Азамат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Төлегенов Айбек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Шағатаев Олжас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Әбдібек Дастан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Әбуталипова Сарсенкул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Кужанулов Куанышбай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Алжанов Ермаш</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БисеноваГульсим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КариповТалгат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Жакипов Ермак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Абдулаев Болат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Мылтықбаев Рустам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Калжигитова Маналы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Адранов Алмат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Бауыржан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 Еркин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Қанат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Табынбаев Еркин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Кудиярова Жумакуль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Пусырманова Гулмира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Аринова Женискуль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Абдрасилов Жанибек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Берик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Жалгасбаев Жеңіс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Кудербаев Максут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Токмурзаев Мурат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Жолдасбаев Багдат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Мылтықбай Дастан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Маханбетов Бейбит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Санкибаев Сайлау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Сағынай Талап</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Байкенов Максут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Алмат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Қүдайбергенова Гулмира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Шадиев Қанат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Альмаханов Базарбай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Калиева Умиркуль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Баймаганбетова Сагира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Таңатаров Жанұзақ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Гульвира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Муслимов Алмат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Қойшыбаева Айнур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Байходжаев Мустафа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Мыңжасаров Нұрлыбек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Құрмантаева Гулнара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Дарикужаев Қуаныш</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Қиянбеков Ерлибек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Таласова Гаухар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Дутбаев Бақыт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Утегенов Ондасын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Хусайнов Темир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Мусаев Жасулан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Гаппар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Тасенова Айжан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Телеуов Нурланбек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Садуақас Мирамбек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Коптаев Махмут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Букенбаев Бақтияр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Қойшыбаев Мухамбет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Гейдарова Гулмира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Махамбетова Айжан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Акимбаев Жандос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Алимов Нагашбек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Укаева Сания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Жунусова Кулсун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Абдреев Адил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Кошеков Нурлан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Жукаев Галымжан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Нурсейтов Ақарыс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Сейсенов Даулет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Каратаев Кеңес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Токмурзиев Мурат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Акбергенов Жумабек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Утебай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Узакбаева Саткуль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Кулмаханова Манат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Өрікбаева Дуриякуль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Тулегенова Тазагуль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Тажимбетов Нуркамал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Керимова Айгул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Сейтбенбет Ерболат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Абдихаимов Уалихан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Нургабылов Сауленбек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Усенов Тулеген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Султанбеков Фархат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Жалекеев Ерхан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Каргабаев Акимбек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Бегелы Ерхан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Тлеубергенов Бегзат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Жанбирова Жанат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Азиз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Кулманов Куаныш</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Серикбаев Айбол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4050,3</w:t>
            </w:r>
          </w:p>
        </w:tc>
      </w:tr>
    </w:tbl>
    <w:bookmarkStart w:name="z46" w:id="38"/>
    <w:p>
      <w:pPr>
        <w:spacing w:after="0"/>
        <w:ind w:left="0"/>
        <w:jc w:val="both"/>
      </w:pPr>
      <w:r>
        <w:rPr>
          <w:rFonts w:ascii="Times New Roman"/>
          <w:b w:val="false"/>
          <w:i w:val="false"/>
          <w:color w:val="000000"/>
          <w:sz w:val="28"/>
        </w:rPr>
        <w:t xml:space="preserve">
      Аббревиатуралардың таратылып жазылуы: </w:t>
      </w:r>
    </w:p>
    <w:bookmarkEnd w:id="38"/>
    <w:bookmarkStart w:name="z47" w:id="39"/>
    <w:p>
      <w:pPr>
        <w:spacing w:after="0"/>
        <w:ind w:left="0"/>
        <w:jc w:val="both"/>
      </w:pPr>
      <w:r>
        <w:rPr>
          <w:rFonts w:ascii="Times New Roman"/>
          <w:b w:val="false"/>
          <w:i w:val="false"/>
          <w:color w:val="000000"/>
          <w:sz w:val="28"/>
        </w:rPr>
        <w:t>
      МІҚ – мүйізді ірі қара мал;</w:t>
      </w:r>
    </w:p>
    <w:bookmarkEnd w:id="39"/>
    <w:bookmarkStart w:name="z48" w:id="40"/>
    <w:p>
      <w:pPr>
        <w:spacing w:after="0"/>
        <w:ind w:left="0"/>
        <w:jc w:val="both"/>
      </w:pPr>
      <w:r>
        <w:rPr>
          <w:rFonts w:ascii="Times New Roman"/>
          <w:b w:val="false"/>
          <w:i w:val="false"/>
          <w:color w:val="000000"/>
          <w:sz w:val="28"/>
        </w:rPr>
        <w:t>
      УМ – уақ мал;</w:t>
      </w:r>
    </w:p>
    <w:bookmarkEnd w:id="40"/>
    <w:bookmarkStart w:name="z49" w:id="41"/>
    <w:p>
      <w:pPr>
        <w:spacing w:after="0"/>
        <w:ind w:left="0"/>
        <w:jc w:val="both"/>
      </w:pPr>
      <w:r>
        <w:rPr>
          <w:rFonts w:ascii="Times New Roman"/>
          <w:b w:val="false"/>
          <w:i w:val="false"/>
          <w:color w:val="000000"/>
          <w:sz w:val="28"/>
        </w:rPr>
        <w:t>
      га – гектар.</w:t>
      </w:r>
    </w:p>
    <w:bookmarkEnd w:id="41"/>
    <w:bookmarkStart w:name="z50" w:id="42"/>
    <w:p>
      <w:pPr>
        <w:spacing w:after="0"/>
        <w:ind w:left="0"/>
        <w:jc w:val="left"/>
      </w:pPr>
      <w:r>
        <w:rPr>
          <w:rFonts w:ascii="Times New Roman"/>
          <w:b/>
          <w:i w:val="false"/>
          <w:color w:val="000000"/>
        </w:rPr>
        <w:t xml:space="preserve"> Ақсуат ауылдық округі бойынша елді мекендер бөлінісінде мүйізді ірі қара аналық (сауын) мал басын орналастыру үшін жайылымдарды бөлу жөніндегі мәліметтер</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Ж.Маханбетов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1" w:id="43"/>
    <w:p>
      <w:pPr>
        <w:spacing w:after="0"/>
        <w:ind w:left="0"/>
        <w:jc w:val="left"/>
      </w:pPr>
      <w:r>
        <w:rPr>
          <w:rFonts w:ascii="Times New Roman"/>
          <w:b/>
          <w:i w:val="false"/>
          <w:color w:val="000000"/>
        </w:rPr>
        <w:t xml:space="preserve"> Жайылым айналымдарының қолайлы схемасы</w:t>
      </w:r>
    </w:p>
    <w:bookmarkEnd w:id="43"/>
    <w:bookmarkStart w:name="z52"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51562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1562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70104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0104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 w:id="46"/>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46"/>
    <w:bookmarkStart w:name="z55"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62992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299200" cy="641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6286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2865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 w:id="4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шахталы құдықтарға) қол жеткізу схемасы</w:t>
      </w:r>
    </w:p>
    <w:bookmarkEnd w:id="49"/>
    <w:bookmarkStart w:name="z58"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8105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62484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2484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 w:id="52"/>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52"/>
    <w:bookmarkStart w:name="z61"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8105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06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62992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2992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 w:id="55"/>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5"/>
    <w:bookmarkStart w:name="z64"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71882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1882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 w:id="57"/>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кезеңі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қайтарылу кезеңі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2-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2-онкүндігі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қалалық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350-62/8 шешіміне 2-қосымша</w:t>
            </w:r>
          </w:p>
        </w:tc>
      </w:tr>
    </w:tbl>
    <w:bookmarkStart w:name="z69" w:id="58"/>
    <w:p>
      <w:pPr>
        <w:spacing w:after="0"/>
        <w:ind w:left="0"/>
        <w:jc w:val="left"/>
      </w:pPr>
      <w:r>
        <w:rPr>
          <w:rFonts w:ascii="Times New Roman"/>
          <w:b/>
          <w:i w:val="false"/>
          <w:color w:val="000000"/>
        </w:rPr>
        <w:t xml:space="preserve"> Қызылжарма ауылдық округінің 2020 - 2021 жылдарға арналған жайылымдарды басқару және оларды пайдалану жөніндегі жоспары</w:t>
      </w:r>
    </w:p>
    <w:bookmarkEnd w:id="58"/>
    <w:bookmarkStart w:name="z70" w:id="59"/>
    <w:p>
      <w:pPr>
        <w:spacing w:after="0"/>
        <w:ind w:left="0"/>
        <w:jc w:val="both"/>
      </w:pPr>
      <w:r>
        <w:rPr>
          <w:rFonts w:ascii="Times New Roman"/>
          <w:b w:val="false"/>
          <w:i w:val="false"/>
          <w:color w:val="ff0000"/>
          <w:sz w:val="28"/>
        </w:rPr>
        <w:t xml:space="preserve">
      Ескерту. Шешімнің орыс тіліндегі 2-қосымшасына өзгеріс енгізілді, мемлекеттік тілдегі нұсқасы өзгеріссіз қалдырылды - Қызылорда қалалық мәслихатының 08.02.2021 </w:t>
      </w:r>
      <w:r>
        <w:rPr>
          <w:rFonts w:ascii="Times New Roman"/>
          <w:b w:val="false"/>
          <w:i w:val="false"/>
          <w:color w:val="ff0000"/>
          <w:sz w:val="28"/>
        </w:rPr>
        <w:t>№ 19-3/11</w:t>
      </w:r>
      <w:r>
        <w:rPr>
          <w:rFonts w:ascii="Times New Roman"/>
          <w:b w:val="false"/>
          <w:i w:val="false"/>
          <w:color w:val="ff0000"/>
          <w:sz w:val="28"/>
        </w:rPr>
        <w:t xml:space="preserve"> шешімімен (алғашқы ресми жарияланған күнінен бастап қолданысқа енгізіледі).</w:t>
      </w:r>
    </w:p>
    <w:bookmarkEnd w:id="59"/>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Start w:name="z71" w:id="60"/>
    <w:p>
      <w:pPr>
        <w:spacing w:after="0"/>
        <w:ind w:left="0"/>
        <w:jc w:val="both"/>
      </w:pPr>
      <w:r>
        <w:rPr>
          <w:rFonts w:ascii="Times New Roman"/>
          <w:b w:val="false"/>
          <w:i w:val="false"/>
          <w:color w:val="000000"/>
          <w:sz w:val="28"/>
        </w:rPr>
        <w:t>
      2) жайылым айналымдарының қолайлы схемасы;</w:t>
      </w:r>
    </w:p>
    <w:bookmarkEnd w:id="60"/>
    <w:bookmarkStart w:name="z72" w:id="61"/>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61"/>
    <w:bookmarkStart w:name="z73" w:id="62"/>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62"/>
    <w:bookmarkStart w:name="z74" w:id="63"/>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63"/>
    <w:bookmarkStart w:name="z75" w:id="64"/>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64"/>
    <w:bookmarkStart w:name="z76" w:id="65"/>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65"/>
    <w:bookmarkStart w:name="z77" w:id="66"/>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66"/>
    <w:bookmarkStart w:name="z78" w:id="67"/>
    <w:p>
      <w:pPr>
        <w:spacing w:after="0"/>
        <w:ind w:left="0"/>
        <w:jc w:val="both"/>
      </w:pPr>
      <w:r>
        <w:rPr>
          <w:rFonts w:ascii="Times New Roman"/>
          <w:b w:val="false"/>
          <w:i w:val="false"/>
          <w:color w:val="000000"/>
          <w:sz w:val="28"/>
        </w:rPr>
        <w:t>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67"/>
    <w:bookmarkStart w:name="z79" w:id="68"/>
    <w:p>
      <w:pPr>
        <w:spacing w:after="0"/>
        <w:ind w:left="0"/>
        <w:jc w:val="both"/>
      </w:pPr>
      <w:r>
        <w:rPr>
          <w:rFonts w:ascii="Times New Roman"/>
          <w:b w:val="false"/>
          <w:i w:val="false"/>
          <w:color w:val="000000"/>
          <w:sz w:val="28"/>
        </w:rPr>
        <w:t>
      Ауылдық округтің аумағында гидрографиялық торап нашар дамыған. Жайылымды суландыру табиғи көлдерден, бұлақтардан, каналдардан қамтамасыз етіледі.Судың сапасы әлсіз тұздылау, малдарды суару үшін жарамды.</w:t>
      </w:r>
    </w:p>
    <w:bookmarkEnd w:id="68"/>
    <w:bookmarkStart w:name="z80" w:id="69"/>
    <w:p>
      <w:pPr>
        <w:spacing w:after="0"/>
        <w:ind w:left="0"/>
        <w:jc w:val="both"/>
      </w:pPr>
      <w:r>
        <w:rPr>
          <w:rFonts w:ascii="Times New Roman"/>
          <w:b w:val="false"/>
          <w:i w:val="false"/>
          <w:color w:val="000000"/>
          <w:sz w:val="28"/>
        </w:rPr>
        <w:t>
      Жайылымдық алқаптардың орташа өнімділігі 7,5 центнер/гектарды құрайды.</w:t>
      </w:r>
    </w:p>
    <w:bookmarkEnd w:id="69"/>
    <w:bookmarkStart w:name="z81" w:id="70"/>
    <w:p>
      <w:pPr>
        <w:spacing w:after="0"/>
        <w:ind w:left="0"/>
        <w:jc w:val="both"/>
      </w:pPr>
      <w:r>
        <w:rPr>
          <w:rFonts w:ascii="Times New Roman"/>
          <w:b w:val="false"/>
          <w:i w:val="false"/>
          <w:color w:val="000000"/>
          <w:sz w:val="28"/>
        </w:rPr>
        <w:t>
      Жайылымдар жемдерінің қоры ұзақтығы 180-190 күн болатын жайылым кезеңінде пайдаланылады.</w:t>
      </w:r>
    </w:p>
    <w:bookmarkEnd w:id="70"/>
    <w:bookmarkStart w:name="z82" w:id="71"/>
    <w:p>
      <w:pPr>
        <w:spacing w:after="0"/>
        <w:ind w:left="0"/>
        <w:jc w:val="both"/>
      </w:pPr>
      <w:r>
        <w:rPr>
          <w:rFonts w:ascii="Times New Roman"/>
          <w:b w:val="false"/>
          <w:i w:val="false"/>
          <w:color w:val="000000"/>
          <w:sz w:val="28"/>
        </w:rPr>
        <w:t>
      Қызылжарма ауылдық округі Қызылорда қаласының солтүстік-батыс бөлігінде орналасқан, солтүстік жағынан Талсуат, оңтүстік шығыс жағынан Қаруылтөбе және батыс жағынан Қызылөзек ауылдық округтерімен шектеседі.</w:t>
      </w:r>
    </w:p>
    <w:bookmarkEnd w:id="71"/>
    <w:bookmarkStart w:name="z83" w:id="72"/>
    <w:p>
      <w:pPr>
        <w:spacing w:after="0"/>
        <w:ind w:left="0"/>
        <w:jc w:val="both"/>
      </w:pPr>
      <w:r>
        <w:rPr>
          <w:rFonts w:ascii="Times New Roman"/>
          <w:b w:val="false"/>
          <w:i w:val="false"/>
          <w:color w:val="000000"/>
          <w:sz w:val="28"/>
        </w:rPr>
        <w:t>
      Әкімшілік-аумақтық бөлінісі Қызылжарма ауылынан тұрады.</w:t>
      </w:r>
    </w:p>
    <w:bookmarkEnd w:id="72"/>
    <w:bookmarkStart w:name="z84" w:id="73"/>
    <w:p>
      <w:pPr>
        <w:spacing w:after="0"/>
        <w:ind w:left="0"/>
        <w:jc w:val="both"/>
      </w:pPr>
      <w:r>
        <w:rPr>
          <w:rFonts w:ascii="Times New Roman"/>
          <w:b w:val="false"/>
          <w:i w:val="false"/>
          <w:color w:val="000000"/>
          <w:sz w:val="28"/>
        </w:rPr>
        <w:t>
      Табиғи ауа-райының жағдайлары бойынша Қызылжарма ауылдық округі күрт құбылмалы ауа-райымен құрғақ далалық аймаққа жатады, олар үшін тән қасиет: көктем-жазғы мезгілінің құрғақшылығы,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73"/>
    <w:bookmarkStart w:name="z85" w:id="74"/>
    <w:p>
      <w:pPr>
        <w:spacing w:after="0"/>
        <w:ind w:left="0"/>
        <w:jc w:val="both"/>
      </w:pPr>
      <w:r>
        <w:rPr>
          <w:rFonts w:ascii="Times New Roman"/>
          <w:b w:val="false"/>
          <w:i w:val="false"/>
          <w:color w:val="000000"/>
          <w:sz w:val="28"/>
        </w:rPr>
        <w:t>
      Ауылдық округтің жалпы жер көлемі 30 232 гектар (бұдан әрі – га), оның ішінде жайылымдар – 7057 га.</w:t>
      </w:r>
    </w:p>
    <w:bookmarkEnd w:id="74"/>
    <w:bookmarkStart w:name="z86" w:id="75"/>
    <w:p>
      <w:pPr>
        <w:spacing w:after="0"/>
        <w:ind w:left="0"/>
        <w:jc w:val="both"/>
      </w:pPr>
      <w:r>
        <w:rPr>
          <w:rFonts w:ascii="Times New Roman"/>
          <w:b w:val="false"/>
          <w:i w:val="false"/>
          <w:color w:val="000000"/>
          <w:sz w:val="28"/>
        </w:rPr>
        <w:t>
      Санаттары бойынша жерлер келесідей бөлінеді:</w:t>
      </w:r>
    </w:p>
    <w:bookmarkEnd w:id="75"/>
    <w:bookmarkStart w:name="z87" w:id="76"/>
    <w:p>
      <w:pPr>
        <w:spacing w:after="0"/>
        <w:ind w:left="0"/>
        <w:jc w:val="both"/>
      </w:pPr>
      <w:r>
        <w:rPr>
          <w:rFonts w:ascii="Times New Roman"/>
          <w:b w:val="false"/>
          <w:i w:val="false"/>
          <w:color w:val="000000"/>
          <w:sz w:val="28"/>
        </w:rPr>
        <w:t>
      ауыл шаруашылығы мақсатындағы жерлер – 8556 га;</w:t>
      </w:r>
    </w:p>
    <w:bookmarkEnd w:id="76"/>
    <w:bookmarkStart w:name="z88" w:id="77"/>
    <w:p>
      <w:pPr>
        <w:spacing w:after="0"/>
        <w:ind w:left="0"/>
        <w:jc w:val="both"/>
      </w:pPr>
      <w:r>
        <w:rPr>
          <w:rFonts w:ascii="Times New Roman"/>
          <w:b w:val="false"/>
          <w:i w:val="false"/>
          <w:color w:val="000000"/>
          <w:sz w:val="28"/>
        </w:rPr>
        <w:t>
      елдi мекендердiң жерлерi – 5222 га.</w:t>
      </w:r>
    </w:p>
    <w:bookmarkEnd w:id="77"/>
    <w:bookmarkStart w:name="z89" w:id="78"/>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2001 бас ірі қара малы, 1855 бас уақ мал, 900 бас жылқы малы бар.</w:t>
      </w:r>
    </w:p>
    <w:bookmarkEnd w:id="78"/>
    <w:bookmarkStart w:name="z90" w:id="79"/>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79"/>
    <w:bookmarkStart w:name="z91" w:id="80"/>
    <w:p>
      <w:pPr>
        <w:spacing w:after="0"/>
        <w:ind w:left="0"/>
        <w:jc w:val="both"/>
      </w:pPr>
      <w:r>
        <w:rPr>
          <w:rFonts w:ascii="Times New Roman"/>
          <w:b w:val="false"/>
          <w:i w:val="false"/>
          <w:color w:val="000000"/>
          <w:sz w:val="28"/>
        </w:rPr>
        <w:t>
      ірі қара мал - 18 табын;</w:t>
      </w:r>
    </w:p>
    <w:bookmarkEnd w:id="80"/>
    <w:bookmarkStart w:name="z92" w:id="81"/>
    <w:p>
      <w:pPr>
        <w:spacing w:after="0"/>
        <w:ind w:left="0"/>
        <w:jc w:val="both"/>
      </w:pPr>
      <w:r>
        <w:rPr>
          <w:rFonts w:ascii="Times New Roman"/>
          <w:b w:val="false"/>
          <w:i w:val="false"/>
          <w:color w:val="000000"/>
          <w:sz w:val="28"/>
        </w:rPr>
        <w:t>
      уақ мал - 27 отар;</w:t>
      </w:r>
    </w:p>
    <w:bookmarkEnd w:id="81"/>
    <w:bookmarkStart w:name="z93" w:id="82"/>
    <w:p>
      <w:pPr>
        <w:spacing w:after="0"/>
        <w:ind w:left="0"/>
        <w:jc w:val="both"/>
      </w:pPr>
      <w:r>
        <w:rPr>
          <w:rFonts w:ascii="Times New Roman"/>
          <w:b w:val="false"/>
          <w:i w:val="false"/>
          <w:color w:val="000000"/>
          <w:sz w:val="28"/>
        </w:rPr>
        <w:t>
      жылқылар - 18 үйір.</w:t>
      </w:r>
    </w:p>
    <w:bookmarkEnd w:id="82"/>
    <w:bookmarkStart w:name="z94" w:id="83"/>
    <w:p>
      <w:pPr>
        <w:spacing w:after="0"/>
        <w:ind w:left="0"/>
        <w:jc w:val="both"/>
      </w:pPr>
      <w:r>
        <w:rPr>
          <w:rFonts w:ascii="Times New Roman"/>
          <w:b w:val="false"/>
          <w:i w:val="false"/>
          <w:color w:val="000000"/>
          <w:sz w:val="28"/>
        </w:rPr>
        <w:t>
      Жайылымдар елді мекеннің табиғи-климаттық ерекшелігіне байланысты табиғи жайылымдарға жатады және көбінесе малды бағу үшін пайдаланылады. Ауылдық округтің аумағында екпе және аридтік жайылымдар жоқ.</w:t>
      </w:r>
    </w:p>
    <w:bookmarkEnd w:id="83"/>
    <w:bookmarkStart w:name="z95" w:id="84"/>
    <w:p>
      <w:pPr>
        <w:spacing w:after="0"/>
        <w:ind w:left="0"/>
        <w:jc w:val="both"/>
      </w:pPr>
      <w:r>
        <w:rPr>
          <w:rFonts w:ascii="Times New Roman"/>
          <w:b w:val="false"/>
          <w:i w:val="false"/>
          <w:color w:val="000000"/>
          <w:sz w:val="28"/>
        </w:rPr>
        <w:t>
      Жайылымдарды негізгі пайдаланушылар Қызылжарма ауылдық округінің тұрғындары болып табылады.</w:t>
      </w:r>
    </w:p>
    <w:bookmarkEnd w:id="84"/>
    <w:bookmarkStart w:name="z96" w:id="8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85"/>
    <w:bookmarkStart w:name="z97" w:id="86"/>
    <w:p>
      <w:pPr>
        <w:spacing w:after="0"/>
        <w:ind w:left="0"/>
        <w:jc w:val="both"/>
      </w:pPr>
      <w:r>
        <w:rPr>
          <w:rFonts w:ascii="Times New Roman"/>
          <w:b w:val="false"/>
          <w:i w:val="false"/>
          <w:color w:val="000000"/>
          <w:sz w:val="28"/>
        </w:rPr>
        <w:t>
      Қызылжарма ауылдық округінің аумағында 1 ветеринарлық пункт, 1 мал қорымы және 1 мал тоғыту ваннасы қызмет істейді.</w:t>
      </w:r>
    </w:p>
    <w:bookmarkEnd w:id="86"/>
    <w:bookmarkStart w:name="z98" w:id="87"/>
    <w:p>
      <w:pPr>
        <w:spacing w:after="0"/>
        <w:ind w:left="0"/>
        <w:jc w:val="both"/>
      </w:pPr>
      <w:r>
        <w:rPr>
          <w:rFonts w:ascii="Times New Roman"/>
          <w:b w:val="false"/>
          <w:i w:val="false"/>
          <w:color w:val="000000"/>
          <w:sz w:val="28"/>
        </w:rPr>
        <w:t>
      Қызылжарма ауылдық округінде малды айдап өтуге арналған сервитуттар белгіленбеген.</w:t>
      </w:r>
    </w:p>
    <w:bookmarkEnd w:id="87"/>
    <w:bookmarkStart w:name="z99" w:id="8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88"/>
    <w:bookmarkStart w:name="z100"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 w:id="90"/>
    <w:p>
      <w:pPr>
        <w:spacing w:after="0"/>
        <w:ind w:left="0"/>
        <w:jc w:val="left"/>
      </w:pPr>
      <w:r>
        <w:rPr>
          <w:rFonts w:ascii="Times New Roman"/>
          <w:b/>
          <w:i w:val="false"/>
          <w:color w:val="000000"/>
        </w:rPr>
        <w:t xml:space="preserve"> Жер учаскелерінің меншік иелері</w:t>
      </w:r>
    </w:p>
    <w:bookmarkEnd w:id="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Балабатыр Жұмабай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Бодыков Амангелді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Ерманов Бауржан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Ещанов Асылбек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Конысбек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Каниев Мухидин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Каниева Сауле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Кенжебаев Серик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Курмангалиева Турсынай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Кушимбаев Бахытжан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Маубаев Ургенишбай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Мусаев Сандибек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Нурмаганбетова Алтыншаш</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Раимов Жумабек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Аманкул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Бакирова Гульсара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Байшуленов Алмас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Дарменбаев Куаныш</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ДиканбаеваТурсынкул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ЕрмановЕркин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Ерманов Нурмурат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Кумисбаев Бодан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Каримбаев Айдос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Кумисбаев Кемел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Муханов Абилхаир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Мусаев Тагайбек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Мырзабаев Карсакбай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Ризванов Ильдус Курбанов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Дурбенова Гаухар Мерекеевна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Коканбай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Турмаганбетов Самат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Енсегенов Жарбулат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Нурсеитов Нурболат Бектурганович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Нурсеитов Нурболат Бектурганович,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Жетписбай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Бодыкова Кулаш</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Сейтжанов Салихан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Толеуов Талғат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Сыздыкова Кулхадиша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МүсілімоваГүлжанат Әлиасқарызы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Қаржау Нұргүл Кеңесқызы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Рустем Ибрагимович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Оразбаев Бекайдар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Кошеков Нурлан Кенесович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 Алдамберген Шаймерденович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СмаеваРахила Абдировна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Ибрагимова Нуркул Сарсембайқызы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Рсалиев Ербулат Махсутович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Мустафаева Кульшахар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Мнажов Сагидулла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Жакешбаев Бахит Биебаевич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Кутмамбетов Куаныш Кутмамбетович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Жабағиева Кыдыркүл Мухамедиярқызы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Ахай Толқын Есіркепқызы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Баимбетов Жагыпар Мендибаевич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6369</w:t>
            </w:r>
          </w:p>
        </w:tc>
      </w:tr>
    </w:tbl>
    <w:bookmarkStart w:name="z102" w:id="91"/>
    <w:p>
      <w:pPr>
        <w:spacing w:after="0"/>
        <w:ind w:left="0"/>
        <w:jc w:val="both"/>
      </w:pPr>
      <w:r>
        <w:rPr>
          <w:rFonts w:ascii="Times New Roman"/>
          <w:b w:val="false"/>
          <w:i w:val="false"/>
          <w:color w:val="000000"/>
          <w:sz w:val="28"/>
        </w:rPr>
        <w:t xml:space="preserve">
      Аббревиатуралардың таратылып жазылуы: </w:t>
      </w:r>
    </w:p>
    <w:bookmarkEnd w:id="91"/>
    <w:bookmarkStart w:name="z103" w:id="92"/>
    <w:p>
      <w:pPr>
        <w:spacing w:after="0"/>
        <w:ind w:left="0"/>
        <w:jc w:val="both"/>
      </w:pPr>
      <w:r>
        <w:rPr>
          <w:rFonts w:ascii="Times New Roman"/>
          <w:b w:val="false"/>
          <w:i w:val="false"/>
          <w:color w:val="000000"/>
          <w:sz w:val="28"/>
        </w:rPr>
        <w:t>
      МІҚ – мүйізді ірі қара мал;</w:t>
      </w:r>
    </w:p>
    <w:bookmarkEnd w:id="92"/>
    <w:bookmarkStart w:name="z104" w:id="93"/>
    <w:p>
      <w:pPr>
        <w:spacing w:after="0"/>
        <w:ind w:left="0"/>
        <w:jc w:val="both"/>
      </w:pPr>
      <w:r>
        <w:rPr>
          <w:rFonts w:ascii="Times New Roman"/>
          <w:b w:val="false"/>
          <w:i w:val="false"/>
          <w:color w:val="000000"/>
          <w:sz w:val="28"/>
        </w:rPr>
        <w:t>
      УМ – уақ мал;</w:t>
      </w:r>
    </w:p>
    <w:bookmarkEnd w:id="93"/>
    <w:bookmarkStart w:name="z105" w:id="94"/>
    <w:p>
      <w:pPr>
        <w:spacing w:after="0"/>
        <w:ind w:left="0"/>
        <w:jc w:val="both"/>
      </w:pPr>
      <w:r>
        <w:rPr>
          <w:rFonts w:ascii="Times New Roman"/>
          <w:b w:val="false"/>
          <w:i w:val="false"/>
          <w:color w:val="000000"/>
          <w:sz w:val="28"/>
        </w:rPr>
        <w:t>
      га – гектар.</w:t>
      </w:r>
    </w:p>
    <w:bookmarkEnd w:id="94"/>
    <w:bookmarkStart w:name="z106" w:id="95"/>
    <w:p>
      <w:pPr>
        <w:spacing w:after="0"/>
        <w:ind w:left="0"/>
        <w:jc w:val="left"/>
      </w:pPr>
      <w:r>
        <w:rPr>
          <w:rFonts w:ascii="Times New Roman"/>
          <w:b/>
          <w:i w:val="false"/>
          <w:color w:val="000000"/>
        </w:rPr>
        <w:t xml:space="preserve"> Қызылжарма ауылдық округі бойынша елді мекендер бөлінісінде мүйізді ірі қара аналық (сауын) мал басын орналастыру үшін жайылымдарды бөлу жөніндегі мәліметтер</w:t>
      </w:r>
    </w:p>
    <w:bookmarkEnd w:id="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96"/>
          <w:p>
            <w:pPr>
              <w:spacing w:after="20"/>
              <w:ind w:left="20"/>
              <w:jc w:val="both"/>
            </w:pPr>
            <w:r>
              <w:rPr>
                <w:rFonts w:ascii="Times New Roman"/>
                <w:b w:val="false"/>
                <w:i w:val="false"/>
                <w:color w:val="000000"/>
                <w:sz w:val="20"/>
              </w:rPr>
              <w:t>
№</w:t>
            </w:r>
          </w:p>
          <w:bookmarkEnd w:id="96"/>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гекта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97"/>
          <w:p>
            <w:pPr>
              <w:spacing w:after="20"/>
              <w:ind w:left="20"/>
              <w:jc w:val="both"/>
            </w:pPr>
            <w:r>
              <w:rPr>
                <w:rFonts w:ascii="Times New Roman"/>
                <w:b w:val="false"/>
                <w:i w:val="false"/>
                <w:color w:val="000000"/>
                <w:sz w:val="20"/>
              </w:rPr>
              <w:t>
1</w:t>
            </w:r>
          </w:p>
          <w:bookmarkEnd w:id="97"/>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Қызылжарма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bl>
    <w:bookmarkStart w:name="z109" w:id="98"/>
    <w:p>
      <w:pPr>
        <w:spacing w:after="0"/>
        <w:ind w:left="0"/>
        <w:jc w:val="left"/>
      </w:pPr>
      <w:r>
        <w:rPr>
          <w:rFonts w:ascii="Times New Roman"/>
          <w:b/>
          <w:i w:val="false"/>
          <w:color w:val="000000"/>
        </w:rPr>
        <w:t xml:space="preserve"> Жайылым айналымдарының қолайлы схемалары</w:t>
      </w:r>
    </w:p>
    <w:bookmarkEnd w:id="98"/>
    <w:bookmarkStart w:name="z110"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8105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 w:id="100"/>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00"/>
    <w:bookmarkStart w:name="z112"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8105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 w:id="10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каналардарына, құбырлы немесе шахталы құдықтарға) қол жеткізу схемасы</w:t>
      </w:r>
    </w:p>
    <w:bookmarkEnd w:id="102"/>
    <w:bookmarkStart w:name="z114"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8105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 w:id="104"/>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04"/>
    <w:bookmarkStart w:name="z116"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8105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 w:id="106"/>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06"/>
    <w:bookmarkStart w:name="z118"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78105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 w:id="108"/>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кезеңі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қайтарылу кезеңі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Қызылжарма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2-жартысы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2-онкүндігі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қалалық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350-62/8 шешіміне 3-қосымша</w:t>
            </w:r>
          </w:p>
        </w:tc>
      </w:tr>
    </w:tbl>
    <w:bookmarkStart w:name="z123" w:id="109"/>
    <w:p>
      <w:pPr>
        <w:spacing w:after="0"/>
        <w:ind w:left="0"/>
        <w:jc w:val="left"/>
      </w:pPr>
      <w:r>
        <w:rPr>
          <w:rFonts w:ascii="Times New Roman"/>
          <w:b/>
          <w:i w:val="false"/>
          <w:color w:val="000000"/>
        </w:rPr>
        <w:t xml:space="preserve"> Ақжарма ауылдық округінің 2020-2021 жылдарға арналған жайылымдарды басқару және оларды пайдалану жөніндегі жоспар</w:t>
      </w:r>
    </w:p>
    <w:bookmarkEnd w:id="109"/>
    <w:bookmarkStart w:name="z124" w:id="110"/>
    <w:p>
      <w:pPr>
        <w:spacing w:after="0"/>
        <w:ind w:left="0"/>
        <w:jc w:val="both"/>
      </w:pPr>
      <w:r>
        <w:rPr>
          <w:rFonts w:ascii="Times New Roman"/>
          <w:b w:val="false"/>
          <w:i w:val="false"/>
          <w:color w:val="ff0000"/>
          <w:sz w:val="28"/>
        </w:rPr>
        <w:t xml:space="preserve">
      Ескерту. 3-қосымшасына өзгеріс енгізілді - Қызылорда қалалық мәслихатының 08.02.2021 </w:t>
      </w:r>
      <w:r>
        <w:rPr>
          <w:rFonts w:ascii="Times New Roman"/>
          <w:b w:val="false"/>
          <w:i w:val="false"/>
          <w:color w:val="ff0000"/>
          <w:sz w:val="28"/>
        </w:rPr>
        <w:t>№ 19-3/11</w:t>
      </w:r>
      <w:r>
        <w:rPr>
          <w:rFonts w:ascii="Times New Roman"/>
          <w:b w:val="false"/>
          <w:i w:val="false"/>
          <w:color w:val="ff0000"/>
          <w:sz w:val="28"/>
        </w:rPr>
        <w:t xml:space="preserve"> шешімімен (алғашқы ресми жарияланған күнінен бастап қолданысқа енгізіледі).</w:t>
      </w:r>
    </w:p>
    <w:bookmarkEnd w:id="110"/>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Start w:name="z125" w:id="111"/>
    <w:p>
      <w:pPr>
        <w:spacing w:after="0"/>
        <w:ind w:left="0"/>
        <w:jc w:val="both"/>
      </w:pPr>
      <w:r>
        <w:rPr>
          <w:rFonts w:ascii="Times New Roman"/>
          <w:b w:val="false"/>
          <w:i w:val="false"/>
          <w:color w:val="000000"/>
          <w:sz w:val="28"/>
        </w:rPr>
        <w:t>
      2) жайылым айналымдарының қолайлы схемасы;</w:t>
      </w:r>
    </w:p>
    <w:bookmarkEnd w:id="111"/>
    <w:bookmarkStart w:name="z126" w:id="112"/>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12"/>
    <w:bookmarkStart w:name="z127" w:id="113"/>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13"/>
    <w:bookmarkStart w:name="z128" w:id="114"/>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14"/>
    <w:bookmarkStart w:name="z129" w:id="115"/>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15"/>
    <w:bookmarkStart w:name="z130" w:id="116"/>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16"/>
    <w:bookmarkStart w:name="z131" w:id="117"/>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117"/>
    <w:bookmarkStart w:name="z132" w:id="118"/>
    <w:p>
      <w:pPr>
        <w:spacing w:after="0"/>
        <w:ind w:left="0"/>
        <w:jc w:val="both"/>
      </w:pPr>
      <w:r>
        <w:rPr>
          <w:rFonts w:ascii="Times New Roman"/>
          <w:b w:val="false"/>
          <w:i w:val="false"/>
          <w:color w:val="000000"/>
          <w:sz w:val="28"/>
        </w:rPr>
        <w:t>
      Ауылдық округтің аумағында гидрографиялық торап жақсы дамыған. Жайылымды суландыру табиғи апандар, шахталы құдықтармен қамтамасыз етіледі. Судың сапасы әлсіз тұздылау, малдарды суару үшін жарамды.</w:t>
      </w:r>
    </w:p>
    <w:bookmarkEnd w:id="118"/>
    <w:bookmarkStart w:name="z133" w:id="119"/>
    <w:p>
      <w:pPr>
        <w:spacing w:after="0"/>
        <w:ind w:left="0"/>
        <w:jc w:val="both"/>
      </w:pPr>
      <w:r>
        <w:rPr>
          <w:rFonts w:ascii="Times New Roman"/>
          <w:b w:val="false"/>
          <w:i w:val="false"/>
          <w:color w:val="000000"/>
          <w:sz w:val="28"/>
        </w:rPr>
        <w:t>
      Жайылымдық алқаптардың орташа өнімділігі 4,5 центнер/гектарды құрайды.</w:t>
      </w:r>
    </w:p>
    <w:bookmarkEnd w:id="119"/>
    <w:bookmarkStart w:name="z134" w:id="120"/>
    <w:p>
      <w:pPr>
        <w:spacing w:after="0"/>
        <w:ind w:left="0"/>
        <w:jc w:val="both"/>
      </w:pPr>
      <w:r>
        <w:rPr>
          <w:rFonts w:ascii="Times New Roman"/>
          <w:b w:val="false"/>
          <w:i w:val="false"/>
          <w:color w:val="000000"/>
          <w:sz w:val="28"/>
        </w:rPr>
        <w:t>
      Жайылым шөптерінің қоры ұзақтығы 180-200 күн болатын жайылым кезеңінде пайдаланылады.</w:t>
      </w:r>
    </w:p>
    <w:bookmarkEnd w:id="120"/>
    <w:bookmarkStart w:name="z135" w:id="121"/>
    <w:p>
      <w:pPr>
        <w:spacing w:after="0"/>
        <w:ind w:left="0"/>
        <w:jc w:val="both"/>
      </w:pPr>
      <w:r>
        <w:rPr>
          <w:rFonts w:ascii="Times New Roman"/>
          <w:b w:val="false"/>
          <w:i w:val="false"/>
          <w:color w:val="000000"/>
          <w:sz w:val="28"/>
        </w:rPr>
        <w:t>
      Ақжарма ауылдық округі Қызылорда қаласының батыс бөлігінде орналасқан, солтүстік жағынан Сырдария ауданымен, оңтүстік жағынан Ақсуат ауылдық округімен шектеседі.</w:t>
      </w:r>
    </w:p>
    <w:bookmarkEnd w:id="121"/>
    <w:bookmarkStart w:name="z136" w:id="122"/>
    <w:p>
      <w:pPr>
        <w:spacing w:after="0"/>
        <w:ind w:left="0"/>
        <w:jc w:val="both"/>
      </w:pPr>
      <w:r>
        <w:rPr>
          <w:rFonts w:ascii="Times New Roman"/>
          <w:b w:val="false"/>
          <w:i w:val="false"/>
          <w:color w:val="000000"/>
          <w:sz w:val="28"/>
        </w:rPr>
        <w:t>
      Әкімшілік-аумақтық бөлінісі Баймұрат батыр және Талдыарал ауылдарынан тұрады.</w:t>
      </w:r>
    </w:p>
    <w:bookmarkEnd w:id="122"/>
    <w:bookmarkStart w:name="z137" w:id="123"/>
    <w:p>
      <w:pPr>
        <w:spacing w:after="0"/>
        <w:ind w:left="0"/>
        <w:jc w:val="both"/>
      </w:pPr>
      <w:r>
        <w:rPr>
          <w:rFonts w:ascii="Times New Roman"/>
          <w:b w:val="false"/>
          <w:i w:val="false"/>
          <w:color w:val="000000"/>
          <w:sz w:val="28"/>
        </w:rPr>
        <w:t>
      Табиғи ауа-райының жағдайлары бойынша Ақжарма ауылдық округі күрт құбылмалы ауа-райымен құрғақ далалық аймаққа жатады, олар үшін тән қасиет: көктем - жазғы мезгілінің құрғақшылығы,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123"/>
    <w:bookmarkStart w:name="z138" w:id="124"/>
    <w:p>
      <w:pPr>
        <w:spacing w:after="0"/>
        <w:ind w:left="0"/>
        <w:jc w:val="both"/>
      </w:pPr>
      <w:r>
        <w:rPr>
          <w:rFonts w:ascii="Times New Roman"/>
          <w:b w:val="false"/>
          <w:i w:val="false"/>
          <w:color w:val="000000"/>
          <w:sz w:val="28"/>
        </w:rPr>
        <w:t>
      Ауылдық округтің жалпы жер көлемі - 4744,0 гектар (бұдан әрі- га), оның ішінде жайылымдар – 2133,0 га.</w:t>
      </w:r>
    </w:p>
    <w:bookmarkEnd w:id="124"/>
    <w:bookmarkStart w:name="z139" w:id="125"/>
    <w:p>
      <w:pPr>
        <w:spacing w:after="0"/>
        <w:ind w:left="0"/>
        <w:jc w:val="both"/>
      </w:pPr>
      <w:r>
        <w:rPr>
          <w:rFonts w:ascii="Times New Roman"/>
          <w:b w:val="false"/>
          <w:i w:val="false"/>
          <w:color w:val="000000"/>
          <w:sz w:val="28"/>
        </w:rPr>
        <w:t>
      Санаттары бойынша жерлер келесідей бөлінеді:</w:t>
      </w:r>
    </w:p>
    <w:bookmarkEnd w:id="125"/>
    <w:bookmarkStart w:name="z140" w:id="126"/>
    <w:p>
      <w:pPr>
        <w:spacing w:after="0"/>
        <w:ind w:left="0"/>
        <w:jc w:val="both"/>
      </w:pPr>
      <w:r>
        <w:rPr>
          <w:rFonts w:ascii="Times New Roman"/>
          <w:b w:val="false"/>
          <w:i w:val="false"/>
          <w:color w:val="000000"/>
          <w:sz w:val="28"/>
        </w:rPr>
        <w:t>
      ауыл шаруашылығы мақсатындағы жерлер – 3842,0 га;</w:t>
      </w:r>
    </w:p>
    <w:bookmarkEnd w:id="126"/>
    <w:bookmarkStart w:name="z141" w:id="127"/>
    <w:p>
      <w:pPr>
        <w:spacing w:after="0"/>
        <w:ind w:left="0"/>
        <w:jc w:val="both"/>
      </w:pPr>
      <w:r>
        <w:rPr>
          <w:rFonts w:ascii="Times New Roman"/>
          <w:b w:val="false"/>
          <w:i w:val="false"/>
          <w:color w:val="000000"/>
          <w:sz w:val="28"/>
        </w:rPr>
        <w:t xml:space="preserve">
      елді мекендердің жері - 902,0 га. </w:t>
      </w:r>
    </w:p>
    <w:bookmarkEnd w:id="127"/>
    <w:bookmarkStart w:name="z142" w:id="128"/>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1472 бас мүйізді ірі қара малы, 385 бас ұсақ мал, 145 бас жылқы малы бар.</w:t>
      </w:r>
    </w:p>
    <w:bookmarkEnd w:id="128"/>
    <w:bookmarkStart w:name="z143" w:id="129"/>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129"/>
    <w:bookmarkStart w:name="z144" w:id="130"/>
    <w:p>
      <w:pPr>
        <w:spacing w:after="0"/>
        <w:ind w:left="0"/>
        <w:jc w:val="both"/>
      </w:pPr>
      <w:r>
        <w:rPr>
          <w:rFonts w:ascii="Times New Roman"/>
          <w:b w:val="false"/>
          <w:i w:val="false"/>
          <w:color w:val="000000"/>
          <w:sz w:val="28"/>
        </w:rPr>
        <w:t>
      мүйізді ірі қара – 7 табын;</w:t>
      </w:r>
    </w:p>
    <w:bookmarkEnd w:id="130"/>
    <w:bookmarkStart w:name="z145" w:id="131"/>
    <w:p>
      <w:pPr>
        <w:spacing w:after="0"/>
        <w:ind w:left="0"/>
        <w:jc w:val="both"/>
      </w:pPr>
      <w:r>
        <w:rPr>
          <w:rFonts w:ascii="Times New Roman"/>
          <w:b w:val="false"/>
          <w:i w:val="false"/>
          <w:color w:val="000000"/>
          <w:sz w:val="28"/>
        </w:rPr>
        <w:t>
      ұсақ мал – 3 отар;</w:t>
      </w:r>
    </w:p>
    <w:bookmarkEnd w:id="131"/>
    <w:bookmarkStart w:name="z146" w:id="132"/>
    <w:p>
      <w:pPr>
        <w:spacing w:after="0"/>
        <w:ind w:left="0"/>
        <w:jc w:val="both"/>
      </w:pPr>
      <w:r>
        <w:rPr>
          <w:rFonts w:ascii="Times New Roman"/>
          <w:b w:val="false"/>
          <w:i w:val="false"/>
          <w:color w:val="000000"/>
          <w:sz w:val="28"/>
        </w:rPr>
        <w:t>
      жылқылар – 4 үйір.</w:t>
      </w:r>
    </w:p>
    <w:bookmarkEnd w:id="132"/>
    <w:bookmarkStart w:name="z147" w:id="133"/>
    <w:p>
      <w:pPr>
        <w:spacing w:after="0"/>
        <w:ind w:left="0"/>
        <w:jc w:val="both"/>
      </w:pPr>
      <w:r>
        <w:rPr>
          <w:rFonts w:ascii="Times New Roman"/>
          <w:b w:val="false"/>
          <w:i w:val="false"/>
          <w:color w:val="000000"/>
          <w:sz w:val="28"/>
        </w:rPr>
        <w:t>
      Жайылымдар елді мекендердің табиғи-климаттық ерекшелігіне байланысты табиғи жайылымдарға жатады және көбінесе малды бағу үшін пайдаланылады. Ауылдық округтің аумағында екпе және аридтік жайылымдар жоқ.</w:t>
      </w:r>
    </w:p>
    <w:bookmarkEnd w:id="133"/>
    <w:bookmarkStart w:name="z148" w:id="134"/>
    <w:p>
      <w:pPr>
        <w:spacing w:after="0"/>
        <w:ind w:left="0"/>
        <w:jc w:val="both"/>
      </w:pPr>
      <w:r>
        <w:rPr>
          <w:rFonts w:ascii="Times New Roman"/>
          <w:b w:val="false"/>
          <w:i w:val="false"/>
          <w:color w:val="000000"/>
          <w:sz w:val="28"/>
        </w:rPr>
        <w:t>
      Жайылымдарды негізгі пайдаланушылар Ақжарма ауылдық округінің тұрғындары болып келеді.</w:t>
      </w:r>
    </w:p>
    <w:bookmarkEnd w:id="134"/>
    <w:bookmarkStart w:name="z149" w:id="135"/>
    <w:p>
      <w:pPr>
        <w:spacing w:after="0"/>
        <w:ind w:left="0"/>
        <w:jc w:val="both"/>
      </w:pPr>
      <w:r>
        <w:rPr>
          <w:rFonts w:ascii="Times New Roman"/>
          <w:b w:val="false"/>
          <w:i w:val="false"/>
          <w:color w:val="000000"/>
          <w:sz w:val="28"/>
        </w:rPr>
        <w:t>
      Жоспар жайылымдарды ұтымды пайдалану, жем-шөп қажеттілікті тұрақты қамтамасыз ету және жайылымдардың тозу процестерін болғызбау мақсатында қабылданды.</w:t>
      </w:r>
    </w:p>
    <w:bookmarkEnd w:id="135"/>
    <w:bookmarkStart w:name="z150" w:id="136"/>
    <w:p>
      <w:pPr>
        <w:spacing w:after="0"/>
        <w:ind w:left="0"/>
        <w:jc w:val="both"/>
      </w:pPr>
      <w:r>
        <w:rPr>
          <w:rFonts w:ascii="Times New Roman"/>
          <w:b w:val="false"/>
          <w:i w:val="false"/>
          <w:color w:val="000000"/>
          <w:sz w:val="28"/>
        </w:rPr>
        <w:t>
      Ақжарма ауылдық округінің аумағында 1 ветеринарлық пункт, 1 мал қорымы және 1 мал тоғыту ваннасы қызмет істейді.</w:t>
      </w:r>
    </w:p>
    <w:bookmarkEnd w:id="136"/>
    <w:bookmarkStart w:name="z151" w:id="137"/>
    <w:p>
      <w:pPr>
        <w:spacing w:after="0"/>
        <w:ind w:left="0"/>
        <w:jc w:val="both"/>
      </w:pPr>
      <w:r>
        <w:rPr>
          <w:rFonts w:ascii="Times New Roman"/>
          <w:b w:val="false"/>
          <w:i w:val="false"/>
          <w:color w:val="000000"/>
          <w:sz w:val="28"/>
        </w:rPr>
        <w:t>
      Ақжарма ауылдық округінде мал айдап өтуге арналған сервитутттар белгіленбеген.</w:t>
      </w:r>
    </w:p>
    <w:bookmarkEnd w:id="137"/>
    <w:bookmarkStart w:name="z152" w:id="13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138"/>
    <w:bookmarkStart w:name="z153" w:id="139"/>
    <w:p>
      <w:pPr>
        <w:spacing w:after="0"/>
        <w:ind w:left="0"/>
        <w:jc w:val="both"/>
      </w:pPr>
      <w:r>
        <w:rPr>
          <w:rFonts w:ascii="Times New Roman"/>
          <w:b w:val="false"/>
          <w:i w:val="false"/>
          <w:color w:val="000000"/>
          <w:sz w:val="28"/>
        </w:rPr>
        <w:t xml:space="preserve">
      </w:t>
      </w:r>
    </w:p>
    <w:bookmarkEnd w:id="139"/>
    <w:p>
      <w:pPr>
        <w:spacing w:after="0"/>
        <w:ind w:left="0"/>
        <w:jc w:val="both"/>
      </w:pPr>
      <w:r>
        <w:drawing>
          <wp:inline distT="0" distB="0" distL="0" distR="0">
            <wp:extent cx="78105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4" w:id="140"/>
    <w:p>
      <w:pPr>
        <w:spacing w:after="0"/>
        <w:ind w:left="0"/>
        <w:jc w:val="both"/>
      </w:pPr>
      <w:r>
        <w:rPr>
          <w:rFonts w:ascii="Times New Roman"/>
          <w:b w:val="false"/>
          <w:i w:val="false"/>
          <w:color w:val="000000"/>
          <w:sz w:val="28"/>
        </w:rPr>
        <w:t xml:space="preserve">
      </w:t>
      </w:r>
    </w:p>
    <w:bookmarkEnd w:id="140"/>
    <w:p>
      <w:pPr>
        <w:spacing w:after="0"/>
        <w:ind w:left="0"/>
        <w:jc w:val="both"/>
      </w:pPr>
      <w:r>
        <w:drawing>
          <wp:inline distT="0" distB="0" distL="0" distR="0">
            <wp:extent cx="72009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200900" cy="166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 w:id="141"/>
    <w:p>
      <w:pPr>
        <w:spacing w:after="0"/>
        <w:ind w:left="0"/>
        <w:jc w:val="left"/>
      </w:pPr>
      <w:r>
        <w:rPr>
          <w:rFonts w:ascii="Times New Roman"/>
          <w:b/>
          <w:i w:val="false"/>
          <w:color w:val="000000"/>
        </w:rPr>
        <w:t xml:space="preserve"> Жер учаскелерінің меншік иелері тізімі</w:t>
      </w:r>
    </w:p>
    <w:bookmarkEnd w:id="1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меншік иелері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Аманкелді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Оңғарбаев Ишанбек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Теңесхан Исмайлович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Мирманов Нұржан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Исмайлов Медет Ибрахимович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Сағындықов Бөлен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Қоңырбаев Абдибек Сейтбекович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Жаханов Омиржан Дүйсенович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Ерчкова Татьяна Геннадьевна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Оралбаев Қуантхан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Жүсіпова Айжан Әділханқызы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Алмат Арыстанбекұлы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Агибаева Журсункул Каримовна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Бақбергенов Марат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Кошеков Нурлан Кенесович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Ашимов Анзар Султанович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Самыратов Бахытжан Самыратович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Жолдыкулова Куляим Абдуллаевна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2087,8</w:t>
            </w:r>
          </w:p>
        </w:tc>
      </w:tr>
    </w:tbl>
    <w:bookmarkStart w:name="z156" w:id="142"/>
    <w:p>
      <w:pPr>
        <w:spacing w:after="0"/>
        <w:ind w:left="0"/>
        <w:jc w:val="both"/>
      </w:pPr>
      <w:r>
        <w:rPr>
          <w:rFonts w:ascii="Times New Roman"/>
          <w:b w:val="false"/>
          <w:i w:val="false"/>
          <w:color w:val="000000"/>
          <w:sz w:val="28"/>
        </w:rPr>
        <w:t>
      Аббревиатуралардың таратылып жазылуы:</w:t>
      </w:r>
    </w:p>
    <w:bookmarkEnd w:id="142"/>
    <w:bookmarkStart w:name="z157" w:id="143"/>
    <w:p>
      <w:pPr>
        <w:spacing w:after="0"/>
        <w:ind w:left="0"/>
        <w:jc w:val="both"/>
      </w:pPr>
      <w:r>
        <w:rPr>
          <w:rFonts w:ascii="Times New Roman"/>
          <w:b w:val="false"/>
          <w:i w:val="false"/>
          <w:color w:val="000000"/>
          <w:sz w:val="28"/>
        </w:rPr>
        <w:t>
      МІҚ – мүйізді ірі қара мал;</w:t>
      </w:r>
    </w:p>
    <w:bookmarkEnd w:id="143"/>
    <w:bookmarkStart w:name="z158" w:id="144"/>
    <w:p>
      <w:pPr>
        <w:spacing w:after="0"/>
        <w:ind w:left="0"/>
        <w:jc w:val="both"/>
      </w:pPr>
      <w:r>
        <w:rPr>
          <w:rFonts w:ascii="Times New Roman"/>
          <w:b w:val="false"/>
          <w:i w:val="false"/>
          <w:color w:val="000000"/>
          <w:sz w:val="28"/>
        </w:rPr>
        <w:t>
      УМ – уақ мал;</w:t>
      </w:r>
    </w:p>
    <w:bookmarkEnd w:id="144"/>
    <w:bookmarkStart w:name="z159" w:id="145"/>
    <w:p>
      <w:pPr>
        <w:spacing w:after="0"/>
        <w:ind w:left="0"/>
        <w:jc w:val="both"/>
      </w:pPr>
      <w:r>
        <w:rPr>
          <w:rFonts w:ascii="Times New Roman"/>
          <w:b w:val="false"/>
          <w:i w:val="false"/>
          <w:color w:val="000000"/>
          <w:sz w:val="28"/>
        </w:rPr>
        <w:t>
      га – гектар.</w:t>
      </w:r>
    </w:p>
    <w:bookmarkEnd w:id="145"/>
    <w:bookmarkStart w:name="z160" w:id="146"/>
    <w:p>
      <w:pPr>
        <w:spacing w:after="0"/>
        <w:ind w:left="0"/>
        <w:jc w:val="left"/>
      </w:pPr>
      <w:r>
        <w:rPr>
          <w:rFonts w:ascii="Times New Roman"/>
          <w:b/>
          <w:i w:val="false"/>
          <w:color w:val="000000"/>
        </w:rPr>
        <w:t xml:space="preserve"> Ақжарма ауылдық округі бойынша елді мекендер бөлінісінде мүйізді ірі қара аналық (сауын) мал басын орналастыру үшін жайылымдарды бөлу</w:t>
      </w:r>
    </w:p>
    <w:bookmarkEnd w:id="1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 w:id="147"/>
          <w:p>
            <w:pPr>
              <w:spacing w:after="20"/>
              <w:ind w:left="20"/>
              <w:jc w:val="both"/>
            </w:pPr>
            <w:r>
              <w:rPr>
                <w:rFonts w:ascii="Times New Roman"/>
                <w:b w:val="false"/>
                <w:i w:val="false"/>
                <w:color w:val="000000"/>
                <w:sz w:val="20"/>
              </w:rPr>
              <w:t>
Артықшылық,</w:t>
            </w:r>
          </w:p>
          <w:bookmarkEnd w:id="147"/>
          <w:p>
            <w:pPr>
              <w:spacing w:after="20"/>
              <w:ind w:left="20"/>
              <w:jc w:val="both"/>
            </w:pPr>
            <w:r>
              <w:rPr>
                <w:rFonts w:ascii="Times New Roman"/>
                <w:b w:val="false"/>
                <w:i w:val="false"/>
                <w:color w:val="000000"/>
                <w:sz w:val="20"/>
              </w:rPr>
              <w:t>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Баймұрат батыр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Талдыарал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62" w:id="148"/>
    <w:p>
      <w:pPr>
        <w:spacing w:after="0"/>
        <w:ind w:left="0"/>
        <w:jc w:val="left"/>
      </w:pPr>
      <w:r>
        <w:rPr>
          <w:rFonts w:ascii="Times New Roman"/>
          <w:b/>
          <w:i w:val="false"/>
          <w:color w:val="000000"/>
        </w:rPr>
        <w:t xml:space="preserve"> Жайылым айналымдарының қолайлы схемасы</w:t>
      </w:r>
    </w:p>
    <w:bookmarkEnd w:id="148"/>
    <w:bookmarkStart w:name="z163" w:id="149"/>
    <w:p>
      <w:pPr>
        <w:spacing w:after="0"/>
        <w:ind w:left="0"/>
        <w:jc w:val="both"/>
      </w:pPr>
      <w:r>
        <w:rPr>
          <w:rFonts w:ascii="Times New Roman"/>
          <w:b w:val="false"/>
          <w:i w:val="false"/>
          <w:color w:val="000000"/>
          <w:sz w:val="28"/>
        </w:rPr>
        <w:t xml:space="preserve">
      </w:t>
      </w:r>
    </w:p>
    <w:bookmarkEnd w:id="149"/>
    <w:p>
      <w:pPr>
        <w:spacing w:after="0"/>
        <w:ind w:left="0"/>
        <w:jc w:val="both"/>
      </w:pPr>
      <w:r>
        <w:drawing>
          <wp:inline distT="0" distB="0" distL="0" distR="0">
            <wp:extent cx="7810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4" w:id="150"/>
    <w:p>
      <w:pPr>
        <w:spacing w:after="0"/>
        <w:ind w:left="0"/>
        <w:jc w:val="both"/>
      </w:pPr>
      <w:r>
        <w:rPr>
          <w:rFonts w:ascii="Times New Roman"/>
          <w:b w:val="false"/>
          <w:i w:val="false"/>
          <w:color w:val="000000"/>
          <w:sz w:val="28"/>
        </w:rPr>
        <w:t xml:space="preserve">
      </w:t>
      </w:r>
    </w:p>
    <w:bookmarkEnd w:id="150"/>
    <w:p>
      <w:pPr>
        <w:spacing w:after="0"/>
        <w:ind w:left="0"/>
        <w:jc w:val="both"/>
      </w:pPr>
      <w:r>
        <w:drawing>
          <wp:inline distT="0" distB="0" distL="0" distR="0">
            <wp:extent cx="62738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273800" cy="245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5" w:id="151"/>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51"/>
    <w:bookmarkStart w:name="z166" w:id="152"/>
    <w:p>
      <w:pPr>
        <w:spacing w:after="0"/>
        <w:ind w:left="0"/>
        <w:jc w:val="both"/>
      </w:pPr>
      <w:r>
        <w:rPr>
          <w:rFonts w:ascii="Times New Roman"/>
          <w:b w:val="false"/>
          <w:i w:val="false"/>
          <w:color w:val="000000"/>
          <w:sz w:val="28"/>
        </w:rPr>
        <w:t xml:space="preserve">
      </w:t>
      </w:r>
    </w:p>
    <w:bookmarkEnd w:id="152"/>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7" w:id="153"/>
    <w:p>
      <w:pPr>
        <w:spacing w:after="0"/>
        <w:ind w:left="0"/>
        <w:jc w:val="both"/>
      </w:pPr>
      <w:r>
        <w:rPr>
          <w:rFonts w:ascii="Times New Roman"/>
          <w:b w:val="false"/>
          <w:i w:val="false"/>
          <w:color w:val="000000"/>
          <w:sz w:val="28"/>
        </w:rPr>
        <w:t xml:space="preserve">
      </w:t>
      </w:r>
    </w:p>
    <w:bookmarkEnd w:id="153"/>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8" w:id="15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54"/>
    <w:bookmarkStart w:name="z169" w:id="155"/>
    <w:p>
      <w:pPr>
        <w:spacing w:after="0"/>
        <w:ind w:left="0"/>
        <w:jc w:val="both"/>
      </w:pPr>
      <w:r>
        <w:rPr>
          <w:rFonts w:ascii="Times New Roman"/>
          <w:b w:val="false"/>
          <w:i w:val="false"/>
          <w:color w:val="000000"/>
          <w:sz w:val="28"/>
        </w:rPr>
        <w:t xml:space="preserve">
      </w:t>
      </w:r>
    </w:p>
    <w:bookmarkEnd w:id="155"/>
    <w:p>
      <w:pPr>
        <w:spacing w:after="0"/>
        <w:ind w:left="0"/>
        <w:jc w:val="both"/>
      </w:pPr>
      <w:r>
        <w:drawing>
          <wp:inline distT="0" distB="0" distL="0" distR="0">
            <wp:extent cx="78105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54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0" w:id="156"/>
    <w:p>
      <w:pPr>
        <w:spacing w:after="0"/>
        <w:ind w:left="0"/>
        <w:jc w:val="both"/>
      </w:pPr>
      <w:r>
        <w:rPr>
          <w:rFonts w:ascii="Times New Roman"/>
          <w:b w:val="false"/>
          <w:i w:val="false"/>
          <w:color w:val="000000"/>
          <w:sz w:val="28"/>
        </w:rPr>
        <w:t xml:space="preserve">
      </w:t>
      </w:r>
    </w:p>
    <w:bookmarkEnd w:id="156"/>
    <w:p>
      <w:pPr>
        <w:spacing w:after="0"/>
        <w:ind w:left="0"/>
        <w:jc w:val="both"/>
      </w:pPr>
      <w:r>
        <w:drawing>
          <wp:inline distT="0" distB="0" distL="0" distR="0">
            <wp:extent cx="78105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08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1" w:id="157"/>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57"/>
    <w:bookmarkStart w:name="z172" w:id="158"/>
    <w:p>
      <w:pPr>
        <w:spacing w:after="0"/>
        <w:ind w:left="0"/>
        <w:jc w:val="both"/>
      </w:pPr>
      <w:r>
        <w:rPr>
          <w:rFonts w:ascii="Times New Roman"/>
          <w:b w:val="false"/>
          <w:i w:val="false"/>
          <w:color w:val="000000"/>
          <w:sz w:val="28"/>
        </w:rPr>
        <w:t xml:space="preserve">
      </w:t>
      </w:r>
    </w:p>
    <w:bookmarkEnd w:id="158"/>
    <w:p>
      <w:pPr>
        <w:spacing w:after="0"/>
        <w:ind w:left="0"/>
        <w:jc w:val="both"/>
      </w:pPr>
      <w:r>
        <w:drawing>
          <wp:inline distT="0" distB="0" distL="0" distR="0">
            <wp:extent cx="78105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3" w:id="159"/>
    <w:p>
      <w:pPr>
        <w:spacing w:after="0"/>
        <w:ind w:left="0"/>
        <w:jc w:val="both"/>
      </w:pPr>
      <w:r>
        <w:rPr>
          <w:rFonts w:ascii="Times New Roman"/>
          <w:b w:val="false"/>
          <w:i w:val="false"/>
          <w:color w:val="000000"/>
          <w:sz w:val="28"/>
        </w:rPr>
        <w:t xml:space="preserve">
      </w:t>
      </w:r>
    </w:p>
    <w:bookmarkEnd w:id="159"/>
    <w:p>
      <w:pPr>
        <w:spacing w:after="0"/>
        <w:ind w:left="0"/>
        <w:jc w:val="both"/>
      </w:pPr>
      <w:r>
        <w:drawing>
          <wp:inline distT="0" distB="0" distL="0" distR="0">
            <wp:extent cx="78105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217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4" w:id="160"/>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160"/>
    <w:bookmarkStart w:name="z175" w:id="161"/>
    <w:p>
      <w:pPr>
        <w:spacing w:after="0"/>
        <w:ind w:left="0"/>
        <w:jc w:val="both"/>
      </w:pPr>
      <w:r>
        <w:rPr>
          <w:rFonts w:ascii="Times New Roman"/>
          <w:b w:val="false"/>
          <w:i w:val="false"/>
          <w:color w:val="000000"/>
          <w:sz w:val="28"/>
        </w:rPr>
        <w:t xml:space="preserve">
      </w:t>
      </w:r>
    </w:p>
    <w:bookmarkEnd w:id="161"/>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6" w:id="162"/>
    <w:p>
      <w:pPr>
        <w:spacing w:after="0"/>
        <w:ind w:left="0"/>
        <w:jc w:val="both"/>
      </w:pPr>
      <w:r>
        <w:rPr>
          <w:rFonts w:ascii="Times New Roman"/>
          <w:b w:val="false"/>
          <w:i w:val="false"/>
          <w:color w:val="000000"/>
          <w:sz w:val="28"/>
        </w:rPr>
        <w:t xml:space="preserve">
      </w:t>
      </w:r>
    </w:p>
    <w:bookmarkEnd w:id="162"/>
    <w:p>
      <w:pPr>
        <w:spacing w:after="0"/>
        <w:ind w:left="0"/>
        <w:jc w:val="both"/>
      </w:pPr>
      <w:r>
        <w:drawing>
          <wp:inline distT="0" distB="0" distL="0" distR="0">
            <wp:extent cx="78105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214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7" w:id="163"/>
    <w:p>
      <w:pPr>
        <w:spacing w:after="0"/>
        <w:ind w:left="0"/>
        <w:jc w:val="left"/>
      </w:pPr>
      <w:r>
        <w:rPr>
          <w:rFonts w:ascii="Times New Roman"/>
          <w:b/>
          <w:i w:val="false"/>
          <w:color w:val="000000"/>
        </w:rPr>
        <w:t xml:space="preserve"> Ауыл шаруашылығы жануарларын жаюдың және айдаудың маусымдық бағыттарын белгілейтін жайылымдарды пайдалану жөніндегі күнтізбелік графигі</w:t>
      </w:r>
    </w:p>
    <w:bookmarkEnd w:id="1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малдардың айдап шығарылу кезеңі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қайтарылу кезеңі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Ақжарма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2-жартысы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қазанның 2-онкүндігі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қалалық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350-62/8 шешіміне 4-қосымша</w:t>
            </w:r>
          </w:p>
        </w:tc>
      </w:tr>
    </w:tbl>
    <w:bookmarkStart w:name="z181" w:id="164"/>
    <w:p>
      <w:pPr>
        <w:spacing w:after="0"/>
        <w:ind w:left="0"/>
        <w:jc w:val="left"/>
      </w:pPr>
      <w:r>
        <w:rPr>
          <w:rFonts w:ascii="Times New Roman"/>
          <w:b/>
          <w:i w:val="false"/>
          <w:color w:val="000000"/>
        </w:rPr>
        <w:t xml:space="preserve"> Талсуат ауылдық округінің 2020 - 2021 жылдарға арналған жайылымдарды басқару және оларды пайдалану жөніндегі жоспары</w:t>
      </w:r>
    </w:p>
    <w:bookmarkEnd w:id="164"/>
    <w:bookmarkStart w:name="z182" w:id="165"/>
    <w:p>
      <w:pPr>
        <w:spacing w:after="0"/>
        <w:ind w:left="0"/>
        <w:jc w:val="both"/>
      </w:pPr>
      <w:r>
        <w:rPr>
          <w:rFonts w:ascii="Times New Roman"/>
          <w:b w:val="false"/>
          <w:i w:val="false"/>
          <w:color w:val="ff0000"/>
          <w:sz w:val="28"/>
        </w:rPr>
        <w:t xml:space="preserve">
      Ескерту. Шешімнің орыс тіліндегі 4-қосымшасына өзгеріс енгізілді, мемлекеттік тілдегі нұсқасы өзгеріссіз қалдырылды - Қызылорда қалалық мәслихатының 08.02.2021 </w:t>
      </w:r>
      <w:r>
        <w:rPr>
          <w:rFonts w:ascii="Times New Roman"/>
          <w:b w:val="false"/>
          <w:i w:val="false"/>
          <w:color w:val="ff0000"/>
          <w:sz w:val="28"/>
        </w:rPr>
        <w:t>№ 19-3/11</w:t>
      </w:r>
      <w:r>
        <w:rPr>
          <w:rFonts w:ascii="Times New Roman"/>
          <w:b w:val="false"/>
          <w:i w:val="false"/>
          <w:color w:val="ff0000"/>
          <w:sz w:val="28"/>
        </w:rPr>
        <w:t xml:space="preserve"> шешімімен (алғашқы ресми жарияланған күнінен бастап қолданысқа енгізіледі).</w:t>
      </w:r>
    </w:p>
    <w:bookmarkEnd w:id="165"/>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Start w:name="z183" w:id="166"/>
    <w:p>
      <w:pPr>
        <w:spacing w:after="0"/>
        <w:ind w:left="0"/>
        <w:jc w:val="both"/>
      </w:pPr>
      <w:r>
        <w:rPr>
          <w:rFonts w:ascii="Times New Roman"/>
          <w:b w:val="false"/>
          <w:i w:val="false"/>
          <w:color w:val="000000"/>
          <w:sz w:val="28"/>
        </w:rPr>
        <w:t>
      2) жайылым айналымдарының қолайлы схемасы;</w:t>
      </w:r>
    </w:p>
    <w:bookmarkEnd w:id="166"/>
    <w:bookmarkStart w:name="z184" w:id="167"/>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67"/>
    <w:bookmarkStart w:name="z185" w:id="168"/>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168"/>
    <w:bookmarkStart w:name="z186" w:id="169"/>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69"/>
    <w:bookmarkStart w:name="z187" w:id="170"/>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70"/>
    <w:bookmarkStart w:name="z188" w:id="171"/>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71"/>
    <w:bookmarkStart w:name="z189" w:id="172"/>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172"/>
    <w:bookmarkStart w:name="z190" w:id="173"/>
    <w:p>
      <w:pPr>
        <w:spacing w:after="0"/>
        <w:ind w:left="0"/>
        <w:jc w:val="both"/>
      </w:pPr>
      <w:r>
        <w:rPr>
          <w:rFonts w:ascii="Times New Roman"/>
          <w:b w:val="false"/>
          <w:i w:val="false"/>
          <w:color w:val="000000"/>
          <w:sz w:val="28"/>
        </w:rPr>
        <w:t>
      Дала өсімдігі басым болуы анықталды, оның негізгі түрлері: бетеге, селеулер, сұлыбас және шамалы даланың түрлі шөптері.</w:t>
      </w:r>
    </w:p>
    <w:bookmarkEnd w:id="173"/>
    <w:bookmarkStart w:name="z191" w:id="174"/>
    <w:p>
      <w:pPr>
        <w:spacing w:after="0"/>
        <w:ind w:left="0"/>
        <w:jc w:val="both"/>
      </w:pPr>
      <w:r>
        <w:rPr>
          <w:rFonts w:ascii="Times New Roman"/>
          <w:b w:val="false"/>
          <w:i w:val="false"/>
          <w:color w:val="000000"/>
          <w:sz w:val="28"/>
        </w:rPr>
        <w:t>
      Ауылдық округтің аумағында гидрографиялық торап нашар дамыған. Жайылымды суландыру табиғи апандар, шахталы құдықтармен қамтамасыз етіледі. Судың сапасы әлсіз тұздылау, малдарды суару үшін жарамды.</w:t>
      </w:r>
    </w:p>
    <w:bookmarkEnd w:id="174"/>
    <w:bookmarkStart w:name="z192" w:id="175"/>
    <w:p>
      <w:pPr>
        <w:spacing w:after="0"/>
        <w:ind w:left="0"/>
        <w:jc w:val="both"/>
      </w:pPr>
      <w:r>
        <w:rPr>
          <w:rFonts w:ascii="Times New Roman"/>
          <w:b w:val="false"/>
          <w:i w:val="false"/>
          <w:color w:val="000000"/>
          <w:sz w:val="28"/>
        </w:rPr>
        <w:t>
      Жайылымдық алқаптардың орташа өнімділігі 8,8 центнер/гектарды құрайды.</w:t>
      </w:r>
    </w:p>
    <w:bookmarkEnd w:id="175"/>
    <w:bookmarkStart w:name="z193" w:id="176"/>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176"/>
    <w:bookmarkStart w:name="z194" w:id="177"/>
    <w:p>
      <w:pPr>
        <w:spacing w:after="0"/>
        <w:ind w:left="0"/>
        <w:jc w:val="both"/>
      </w:pPr>
      <w:r>
        <w:rPr>
          <w:rFonts w:ascii="Times New Roman"/>
          <w:b w:val="false"/>
          <w:i w:val="false"/>
          <w:color w:val="000000"/>
          <w:sz w:val="28"/>
        </w:rPr>
        <w:t>
      Талсуат ауылдық округі Қызылорда қаласының батыс бөлігінде орналасқан, солтүстік жағынан Кызылөзек, шығыс жағынан Қызылжарма ауылдық округтерімен шектеседі.</w:t>
      </w:r>
    </w:p>
    <w:bookmarkEnd w:id="177"/>
    <w:bookmarkStart w:name="z195" w:id="178"/>
    <w:p>
      <w:pPr>
        <w:spacing w:after="0"/>
        <w:ind w:left="0"/>
        <w:jc w:val="both"/>
      </w:pPr>
      <w:r>
        <w:rPr>
          <w:rFonts w:ascii="Times New Roman"/>
          <w:b w:val="false"/>
          <w:i w:val="false"/>
          <w:color w:val="000000"/>
          <w:sz w:val="28"/>
        </w:rPr>
        <w:t>
      Әкімшілік-аумақтық бөлінісі Талсуат ауылынан тұрады.</w:t>
      </w:r>
    </w:p>
    <w:bookmarkEnd w:id="178"/>
    <w:bookmarkStart w:name="z196" w:id="179"/>
    <w:p>
      <w:pPr>
        <w:spacing w:after="0"/>
        <w:ind w:left="0"/>
        <w:jc w:val="both"/>
      </w:pPr>
      <w:r>
        <w:rPr>
          <w:rFonts w:ascii="Times New Roman"/>
          <w:b w:val="false"/>
          <w:i w:val="false"/>
          <w:color w:val="000000"/>
          <w:sz w:val="28"/>
        </w:rPr>
        <w:t>
      Табиғи ауа-райының жағдайлары бойынша Талсуат ауылдық округі күрт құбылмалы ауа-райымен құрғақ далалық аймаққа жатады, олар үшін тән қасиет: көктем-жазғы мезгілінің құрғақшылығы,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179"/>
    <w:bookmarkStart w:name="z197" w:id="180"/>
    <w:p>
      <w:pPr>
        <w:spacing w:after="0"/>
        <w:ind w:left="0"/>
        <w:jc w:val="both"/>
      </w:pPr>
      <w:r>
        <w:rPr>
          <w:rFonts w:ascii="Times New Roman"/>
          <w:b w:val="false"/>
          <w:i w:val="false"/>
          <w:color w:val="000000"/>
          <w:sz w:val="28"/>
        </w:rPr>
        <w:t>
      Ауылдық округтің жалпы жер көлемі 925 гектар (бұдан әрі – гектар), оның ішінде жайылымдар –363 га.</w:t>
      </w:r>
    </w:p>
    <w:bookmarkEnd w:id="180"/>
    <w:bookmarkStart w:name="z198" w:id="181"/>
    <w:p>
      <w:pPr>
        <w:spacing w:after="0"/>
        <w:ind w:left="0"/>
        <w:jc w:val="both"/>
      </w:pPr>
      <w:r>
        <w:rPr>
          <w:rFonts w:ascii="Times New Roman"/>
          <w:b w:val="false"/>
          <w:i w:val="false"/>
          <w:color w:val="000000"/>
          <w:sz w:val="28"/>
        </w:rPr>
        <w:t>
      Санаттары бойынша жерлер келесідей бөлінеді:</w:t>
      </w:r>
    </w:p>
    <w:bookmarkEnd w:id="181"/>
    <w:bookmarkStart w:name="z199" w:id="182"/>
    <w:p>
      <w:pPr>
        <w:spacing w:after="0"/>
        <w:ind w:left="0"/>
        <w:jc w:val="both"/>
      </w:pPr>
      <w:r>
        <w:rPr>
          <w:rFonts w:ascii="Times New Roman"/>
          <w:b w:val="false"/>
          <w:i w:val="false"/>
          <w:color w:val="000000"/>
          <w:sz w:val="28"/>
        </w:rPr>
        <w:t>
      ауылшаруашылығы мақсатындағы жерлер – 1413,44 га;</w:t>
      </w:r>
    </w:p>
    <w:bookmarkEnd w:id="182"/>
    <w:bookmarkStart w:name="z200" w:id="183"/>
    <w:p>
      <w:pPr>
        <w:spacing w:after="0"/>
        <w:ind w:left="0"/>
        <w:jc w:val="both"/>
      </w:pPr>
      <w:r>
        <w:rPr>
          <w:rFonts w:ascii="Times New Roman"/>
          <w:b w:val="false"/>
          <w:i w:val="false"/>
          <w:color w:val="000000"/>
          <w:sz w:val="28"/>
        </w:rPr>
        <w:t>
      елдi мекендердiң жерлерi – 50 га.</w:t>
      </w:r>
    </w:p>
    <w:bookmarkEnd w:id="183"/>
    <w:bookmarkStart w:name="z201" w:id="184"/>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912 бас ірі қара мал, 1109 бас уақ мал, 181 бас жылқы, 10 бас түйе.</w:t>
      </w:r>
    </w:p>
    <w:bookmarkEnd w:id="184"/>
    <w:bookmarkStart w:name="z202" w:id="185"/>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185"/>
    <w:bookmarkStart w:name="z203" w:id="186"/>
    <w:p>
      <w:pPr>
        <w:spacing w:after="0"/>
        <w:ind w:left="0"/>
        <w:jc w:val="both"/>
      </w:pPr>
      <w:r>
        <w:rPr>
          <w:rFonts w:ascii="Times New Roman"/>
          <w:b w:val="false"/>
          <w:i w:val="false"/>
          <w:color w:val="000000"/>
          <w:sz w:val="28"/>
        </w:rPr>
        <w:t xml:space="preserve">
      ірі қара мал -3 табын; </w:t>
      </w:r>
    </w:p>
    <w:bookmarkEnd w:id="186"/>
    <w:bookmarkStart w:name="z204" w:id="187"/>
    <w:p>
      <w:pPr>
        <w:spacing w:after="0"/>
        <w:ind w:left="0"/>
        <w:jc w:val="both"/>
      </w:pPr>
      <w:r>
        <w:rPr>
          <w:rFonts w:ascii="Times New Roman"/>
          <w:b w:val="false"/>
          <w:i w:val="false"/>
          <w:color w:val="000000"/>
          <w:sz w:val="28"/>
        </w:rPr>
        <w:t>
      уақ мал - 2 отар;</w:t>
      </w:r>
    </w:p>
    <w:bookmarkEnd w:id="187"/>
    <w:bookmarkStart w:name="z205" w:id="188"/>
    <w:p>
      <w:pPr>
        <w:spacing w:after="0"/>
        <w:ind w:left="0"/>
        <w:jc w:val="both"/>
      </w:pPr>
      <w:r>
        <w:rPr>
          <w:rFonts w:ascii="Times New Roman"/>
          <w:b w:val="false"/>
          <w:i w:val="false"/>
          <w:color w:val="000000"/>
          <w:sz w:val="28"/>
        </w:rPr>
        <w:t>
      жылқылар - 4 үйір;</w:t>
      </w:r>
    </w:p>
    <w:bookmarkEnd w:id="188"/>
    <w:bookmarkStart w:name="z206" w:id="189"/>
    <w:p>
      <w:pPr>
        <w:spacing w:after="0"/>
        <w:ind w:left="0"/>
        <w:jc w:val="both"/>
      </w:pPr>
      <w:r>
        <w:rPr>
          <w:rFonts w:ascii="Times New Roman"/>
          <w:b w:val="false"/>
          <w:i w:val="false"/>
          <w:color w:val="000000"/>
          <w:sz w:val="28"/>
        </w:rPr>
        <w:t xml:space="preserve">
      түйелер – 1 келе. </w:t>
      </w:r>
    </w:p>
    <w:bookmarkEnd w:id="189"/>
    <w:bookmarkStart w:name="z207" w:id="190"/>
    <w:p>
      <w:pPr>
        <w:spacing w:after="0"/>
        <w:ind w:left="0"/>
        <w:jc w:val="both"/>
      </w:pPr>
      <w:r>
        <w:rPr>
          <w:rFonts w:ascii="Times New Roman"/>
          <w:b w:val="false"/>
          <w:i w:val="false"/>
          <w:color w:val="000000"/>
          <w:sz w:val="28"/>
        </w:rPr>
        <w:t>
      Жайылымдар елді мекеннің табиғи-климаттық ерекшелігіне байланысты табиғи жайылымдарға жатады және көбінесе малды бағу үшін пайдаланылады. Ауылдық округтің аумағында екпе және аридтік жайылымдар жоқ.</w:t>
      </w:r>
    </w:p>
    <w:bookmarkEnd w:id="190"/>
    <w:bookmarkStart w:name="z208" w:id="191"/>
    <w:p>
      <w:pPr>
        <w:spacing w:after="0"/>
        <w:ind w:left="0"/>
        <w:jc w:val="both"/>
      </w:pPr>
      <w:r>
        <w:rPr>
          <w:rFonts w:ascii="Times New Roman"/>
          <w:b w:val="false"/>
          <w:i w:val="false"/>
          <w:color w:val="000000"/>
          <w:sz w:val="28"/>
        </w:rPr>
        <w:t>
      Жайылымдарды негізгі пайдаланушылар Талсуат ауылдық округінің тұрғындары болып табылады.</w:t>
      </w:r>
    </w:p>
    <w:bookmarkEnd w:id="191"/>
    <w:bookmarkStart w:name="z209" w:id="192"/>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192"/>
    <w:bookmarkStart w:name="z210" w:id="193"/>
    <w:p>
      <w:pPr>
        <w:spacing w:after="0"/>
        <w:ind w:left="0"/>
        <w:jc w:val="both"/>
      </w:pPr>
      <w:r>
        <w:rPr>
          <w:rFonts w:ascii="Times New Roman"/>
          <w:b w:val="false"/>
          <w:i w:val="false"/>
          <w:color w:val="000000"/>
          <w:sz w:val="28"/>
        </w:rPr>
        <w:t>
      Талсуат ауылдық округінің аумағында 1 ветеринарлық пункт, 1 мал тоғыту ваннасы және 1 мал қорымы қызмет істейді.</w:t>
      </w:r>
    </w:p>
    <w:bookmarkEnd w:id="193"/>
    <w:bookmarkStart w:name="z211" w:id="194"/>
    <w:p>
      <w:pPr>
        <w:spacing w:after="0"/>
        <w:ind w:left="0"/>
        <w:jc w:val="both"/>
      </w:pPr>
      <w:r>
        <w:rPr>
          <w:rFonts w:ascii="Times New Roman"/>
          <w:b w:val="false"/>
          <w:i w:val="false"/>
          <w:color w:val="000000"/>
          <w:sz w:val="28"/>
        </w:rPr>
        <w:t>
      Талсуат ауылдық округінде малды айдап өтуге арналған сервитуттар белгіленбеген.</w:t>
      </w:r>
    </w:p>
    <w:bookmarkEnd w:id="194"/>
    <w:bookmarkStart w:name="z212" w:id="19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195"/>
    <w:bookmarkStart w:name="z213" w:id="196"/>
    <w:p>
      <w:pPr>
        <w:spacing w:after="0"/>
        <w:ind w:left="0"/>
        <w:jc w:val="both"/>
      </w:pPr>
      <w:r>
        <w:rPr>
          <w:rFonts w:ascii="Times New Roman"/>
          <w:b w:val="false"/>
          <w:i w:val="false"/>
          <w:color w:val="000000"/>
          <w:sz w:val="28"/>
        </w:rPr>
        <w:t xml:space="preserve">
      </w:t>
      </w:r>
    </w:p>
    <w:bookmarkEnd w:id="196"/>
    <w:p>
      <w:pPr>
        <w:spacing w:after="0"/>
        <w:ind w:left="0"/>
        <w:jc w:val="both"/>
      </w:pPr>
      <w:r>
        <w:drawing>
          <wp:inline distT="0" distB="0" distL="0" distR="0">
            <wp:extent cx="78105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4" w:id="197"/>
    <w:p>
      <w:pPr>
        <w:spacing w:after="0"/>
        <w:ind w:left="0"/>
        <w:jc w:val="both"/>
      </w:pPr>
      <w:r>
        <w:rPr>
          <w:rFonts w:ascii="Times New Roman"/>
          <w:b w:val="false"/>
          <w:i w:val="false"/>
          <w:color w:val="000000"/>
          <w:sz w:val="28"/>
        </w:rPr>
        <w:t xml:space="preserve">
      </w:t>
      </w:r>
    </w:p>
    <w:bookmarkEnd w:id="197"/>
    <w:p>
      <w:pPr>
        <w:spacing w:after="0"/>
        <w:ind w:left="0"/>
        <w:jc w:val="both"/>
      </w:pPr>
      <w:r>
        <w:drawing>
          <wp:inline distT="0" distB="0" distL="0" distR="0">
            <wp:extent cx="78105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177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5" w:id="198"/>
    <w:p>
      <w:pPr>
        <w:spacing w:after="0"/>
        <w:ind w:left="0"/>
        <w:jc w:val="left"/>
      </w:pPr>
      <w:r>
        <w:rPr>
          <w:rFonts w:ascii="Times New Roman"/>
          <w:b/>
          <w:i w:val="false"/>
          <w:color w:val="000000"/>
        </w:rPr>
        <w:t xml:space="preserve"> Жер учаскелерінің меншік иелері</w:t>
      </w:r>
    </w:p>
    <w:bookmarkEnd w:id="1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меншік иелері</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Ерлан "Ерлан"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Утегенов Дастан "Дастан"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Шыншырхан "Шыншырхан"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Смайлов Узак Караманович "Смайлов Узак"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Абсадиков Сагдат Тыныштықбаевич "Айзере"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Дабысов Абзал "Астана Лагистика" жшс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 Айдар Кетебайулы "Исмагул"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Турикбен Женисбек Тастайбекулы "Түрікбен"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Садуова Шолпан Шаймахановна "Шолпан"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Садуова Шолпан Шаймахановна "Шолпан"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Садуова Шолпан Шаймахановна "Шолпан"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Садуова Шолпан Шаймахановна "Шолпан"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Садуова Шолпан Шаймахановна "Шолпан"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Садуова Шолпан Шаймахановна "Шолпан"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Ерлан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Кожабай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Ботабаев Габит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Елибаев Рахат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Ким Валери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Ажибеков Темірханш/қ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Кушенов Нурлан Кнесович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Нурмаханбетов Галымжан Бахытбекович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Оракбаев Жадігер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Ыранов Улыкпан Ранович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Оразбаев Ерболат Орынбасарович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Малдыбаев Усенбай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Бажеев Мэлс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Жакипова Анаркуль Архиповна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Жанбирова Жанат Ниязовна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16" w:id="199"/>
    <w:p>
      <w:pPr>
        <w:spacing w:after="0"/>
        <w:ind w:left="0"/>
        <w:jc w:val="both"/>
      </w:pPr>
      <w:r>
        <w:rPr>
          <w:rFonts w:ascii="Times New Roman"/>
          <w:b w:val="false"/>
          <w:i w:val="false"/>
          <w:color w:val="000000"/>
          <w:sz w:val="28"/>
        </w:rPr>
        <w:t>
      Кестенің жалғасы</w:t>
      </w:r>
    </w:p>
    <w:bookmarkEnd w:id="1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 w:id="200"/>
          <w:p>
            <w:pPr>
              <w:spacing w:after="20"/>
              <w:ind w:left="20"/>
              <w:jc w:val="both"/>
            </w:pPr>
            <w:r>
              <w:rPr>
                <w:rFonts w:ascii="Times New Roman"/>
                <w:b w:val="false"/>
                <w:i w:val="false"/>
                <w:color w:val="000000"/>
                <w:sz w:val="20"/>
              </w:rPr>
              <w:t>
Жиыны</w:t>
            </w:r>
          </w:p>
          <w:bookmarkEnd w:id="200"/>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754,14</w:t>
            </w:r>
          </w:p>
        </w:tc>
      </w:tr>
    </w:tbl>
    <w:bookmarkStart w:name="z218" w:id="201"/>
    <w:p>
      <w:pPr>
        <w:spacing w:after="0"/>
        <w:ind w:left="0"/>
        <w:jc w:val="both"/>
      </w:pPr>
      <w:r>
        <w:rPr>
          <w:rFonts w:ascii="Times New Roman"/>
          <w:b w:val="false"/>
          <w:i w:val="false"/>
          <w:color w:val="000000"/>
          <w:sz w:val="28"/>
        </w:rPr>
        <w:t xml:space="preserve">
      Аббревиатуралардың таратылып жазылуы: </w:t>
      </w:r>
    </w:p>
    <w:bookmarkEnd w:id="201"/>
    <w:bookmarkStart w:name="z219" w:id="202"/>
    <w:p>
      <w:pPr>
        <w:spacing w:after="0"/>
        <w:ind w:left="0"/>
        <w:jc w:val="both"/>
      </w:pPr>
      <w:r>
        <w:rPr>
          <w:rFonts w:ascii="Times New Roman"/>
          <w:b w:val="false"/>
          <w:i w:val="false"/>
          <w:color w:val="000000"/>
          <w:sz w:val="28"/>
        </w:rPr>
        <w:t>
      МІҚ – мүйізді ірі қара мал;</w:t>
      </w:r>
    </w:p>
    <w:bookmarkEnd w:id="202"/>
    <w:bookmarkStart w:name="z220" w:id="203"/>
    <w:p>
      <w:pPr>
        <w:spacing w:after="0"/>
        <w:ind w:left="0"/>
        <w:jc w:val="both"/>
      </w:pPr>
      <w:r>
        <w:rPr>
          <w:rFonts w:ascii="Times New Roman"/>
          <w:b w:val="false"/>
          <w:i w:val="false"/>
          <w:color w:val="000000"/>
          <w:sz w:val="28"/>
        </w:rPr>
        <w:t>
      УМ – уақ мал;</w:t>
      </w:r>
    </w:p>
    <w:bookmarkEnd w:id="203"/>
    <w:bookmarkStart w:name="z221" w:id="204"/>
    <w:p>
      <w:pPr>
        <w:spacing w:after="0"/>
        <w:ind w:left="0"/>
        <w:jc w:val="both"/>
      </w:pPr>
      <w:r>
        <w:rPr>
          <w:rFonts w:ascii="Times New Roman"/>
          <w:b w:val="false"/>
          <w:i w:val="false"/>
          <w:color w:val="000000"/>
          <w:sz w:val="28"/>
        </w:rPr>
        <w:t>
      га – гектар;</w:t>
      </w:r>
    </w:p>
    <w:bookmarkEnd w:id="204"/>
    <w:bookmarkStart w:name="z222" w:id="205"/>
    <w:p>
      <w:pPr>
        <w:spacing w:after="0"/>
        <w:ind w:left="0"/>
        <w:jc w:val="both"/>
      </w:pPr>
      <w:r>
        <w:rPr>
          <w:rFonts w:ascii="Times New Roman"/>
          <w:b w:val="false"/>
          <w:i w:val="false"/>
          <w:color w:val="000000"/>
          <w:sz w:val="28"/>
        </w:rPr>
        <w:t>
      ш/қ – шаруа қожалық.</w:t>
      </w:r>
    </w:p>
    <w:bookmarkEnd w:id="205"/>
    <w:bookmarkStart w:name="z223" w:id="206"/>
    <w:p>
      <w:pPr>
        <w:spacing w:after="0"/>
        <w:ind w:left="0"/>
        <w:jc w:val="left"/>
      </w:pPr>
      <w:r>
        <w:rPr>
          <w:rFonts w:ascii="Times New Roman"/>
          <w:b/>
          <w:i w:val="false"/>
          <w:color w:val="000000"/>
        </w:rPr>
        <w:t xml:space="preserve"> Талсуат ауылдық округі бойынша елді мекендер бөлінісінде мүйізді ірі қара аналық (сауын) мал басын орналастыру үшін жайылымдарды бөлу</w:t>
      </w:r>
    </w:p>
    <w:bookmarkEnd w:id="2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 w:id="207"/>
          <w:p>
            <w:pPr>
              <w:spacing w:after="20"/>
              <w:ind w:left="20"/>
              <w:jc w:val="both"/>
            </w:pPr>
            <w:r>
              <w:rPr>
                <w:rFonts w:ascii="Times New Roman"/>
                <w:b w:val="false"/>
                <w:i w:val="false"/>
                <w:color w:val="000000"/>
                <w:sz w:val="20"/>
              </w:rPr>
              <w:t>
Жайылымға қажеттілік нормасы</w:t>
            </w:r>
          </w:p>
          <w:bookmarkEnd w:id="207"/>
          <w:p>
            <w:pPr>
              <w:spacing w:after="20"/>
              <w:ind w:left="20"/>
              <w:jc w:val="both"/>
            </w:pPr>
            <w:r>
              <w:rPr>
                <w:rFonts w:ascii="Times New Roman"/>
                <w:b w:val="false"/>
                <w:i w:val="false"/>
                <w:color w:val="000000"/>
                <w:sz w:val="20"/>
              </w:rPr>
              <w:t>
1 бас,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Талсуат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25" w:id="208"/>
    <w:p>
      <w:pPr>
        <w:spacing w:after="0"/>
        <w:ind w:left="0"/>
        <w:jc w:val="left"/>
      </w:pPr>
      <w:r>
        <w:rPr>
          <w:rFonts w:ascii="Times New Roman"/>
          <w:b/>
          <w:i w:val="false"/>
          <w:color w:val="000000"/>
        </w:rPr>
        <w:t xml:space="preserve"> Жайылым айналымдарының қолайлы схемасы</w:t>
      </w:r>
    </w:p>
    <w:bookmarkEnd w:id="208"/>
    <w:bookmarkStart w:name="z226" w:id="209"/>
    <w:p>
      <w:pPr>
        <w:spacing w:after="0"/>
        <w:ind w:left="0"/>
        <w:jc w:val="both"/>
      </w:pPr>
      <w:r>
        <w:rPr>
          <w:rFonts w:ascii="Times New Roman"/>
          <w:b w:val="false"/>
          <w:i w:val="false"/>
          <w:color w:val="000000"/>
          <w:sz w:val="28"/>
        </w:rPr>
        <w:t xml:space="preserve">
      </w:t>
      </w:r>
    </w:p>
    <w:bookmarkEnd w:id="209"/>
    <w:p>
      <w:pPr>
        <w:spacing w:after="0"/>
        <w:ind w:left="0"/>
        <w:jc w:val="both"/>
      </w:pPr>
      <w:r>
        <w:drawing>
          <wp:inline distT="0" distB="0" distL="0" distR="0">
            <wp:extent cx="61468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146800" cy="795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7" w:id="210"/>
    <w:p>
      <w:pPr>
        <w:spacing w:after="0"/>
        <w:ind w:left="0"/>
        <w:jc w:val="both"/>
      </w:pPr>
      <w:r>
        <w:rPr>
          <w:rFonts w:ascii="Times New Roman"/>
          <w:b w:val="false"/>
          <w:i w:val="false"/>
          <w:color w:val="000000"/>
          <w:sz w:val="28"/>
        </w:rPr>
        <w:t xml:space="preserve">
      </w:t>
      </w:r>
    </w:p>
    <w:bookmarkEnd w:id="210"/>
    <w:p>
      <w:pPr>
        <w:spacing w:after="0"/>
        <w:ind w:left="0"/>
        <w:jc w:val="both"/>
      </w:pPr>
      <w:r>
        <w:drawing>
          <wp:inline distT="0" distB="0" distL="0" distR="0">
            <wp:extent cx="78105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8" w:id="211"/>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211"/>
    <w:bookmarkStart w:name="z229" w:id="212"/>
    <w:p>
      <w:pPr>
        <w:spacing w:after="0"/>
        <w:ind w:left="0"/>
        <w:jc w:val="both"/>
      </w:pPr>
      <w:r>
        <w:rPr>
          <w:rFonts w:ascii="Times New Roman"/>
          <w:b w:val="false"/>
          <w:i w:val="false"/>
          <w:color w:val="000000"/>
          <w:sz w:val="28"/>
        </w:rPr>
        <w:t xml:space="preserve">
      </w:t>
      </w:r>
    </w:p>
    <w:bookmarkEnd w:id="212"/>
    <w:p>
      <w:pPr>
        <w:spacing w:after="0"/>
        <w:ind w:left="0"/>
        <w:jc w:val="both"/>
      </w:pPr>
      <w:r>
        <w:drawing>
          <wp:inline distT="0" distB="0" distL="0" distR="0">
            <wp:extent cx="66548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654800" cy="805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0" w:id="213"/>
    <w:p>
      <w:pPr>
        <w:spacing w:after="0"/>
        <w:ind w:left="0"/>
        <w:jc w:val="both"/>
      </w:pPr>
      <w:r>
        <w:rPr>
          <w:rFonts w:ascii="Times New Roman"/>
          <w:b w:val="false"/>
          <w:i w:val="false"/>
          <w:color w:val="000000"/>
          <w:sz w:val="28"/>
        </w:rPr>
        <w:t xml:space="preserve">
      </w:t>
      </w:r>
    </w:p>
    <w:bookmarkEnd w:id="213"/>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1" w:id="21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14"/>
    <w:bookmarkStart w:name="z232" w:id="215"/>
    <w:p>
      <w:pPr>
        <w:spacing w:after="0"/>
        <w:ind w:left="0"/>
        <w:jc w:val="both"/>
      </w:pPr>
      <w:r>
        <w:rPr>
          <w:rFonts w:ascii="Times New Roman"/>
          <w:b w:val="false"/>
          <w:i w:val="false"/>
          <w:color w:val="000000"/>
          <w:sz w:val="28"/>
        </w:rPr>
        <w:t xml:space="preserve">
      </w:t>
      </w:r>
    </w:p>
    <w:bookmarkEnd w:id="215"/>
    <w:p>
      <w:pPr>
        <w:spacing w:after="0"/>
        <w:ind w:left="0"/>
        <w:jc w:val="both"/>
      </w:pPr>
      <w:r>
        <w:drawing>
          <wp:inline distT="0" distB="0" distL="0" distR="0">
            <wp:extent cx="66548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654800" cy="805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3" w:id="216"/>
    <w:p>
      <w:pPr>
        <w:spacing w:after="0"/>
        <w:ind w:left="0"/>
        <w:jc w:val="both"/>
      </w:pPr>
      <w:r>
        <w:rPr>
          <w:rFonts w:ascii="Times New Roman"/>
          <w:b w:val="false"/>
          <w:i w:val="false"/>
          <w:color w:val="000000"/>
          <w:sz w:val="28"/>
        </w:rPr>
        <w:t xml:space="preserve">
      </w:t>
      </w:r>
    </w:p>
    <w:bookmarkEnd w:id="216"/>
    <w:p>
      <w:pPr>
        <w:spacing w:after="0"/>
        <w:ind w:left="0"/>
        <w:jc w:val="both"/>
      </w:pPr>
      <w:r>
        <w:drawing>
          <wp:inline distT="0" distB="0" distL="0" distR="0">
            <wp:extent cx="78105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4" w:id="217"/>
    <w:p>
      <w:pPr>
        <w:spacing w:after="0"/>
        <w:ind w:left="0"/>
        <w:jc w:val="left"/>
      </w:pPr>
      <w:r>
        <w:rPr>
          <w:rFonts w:ascii="Times New Roman"/>
          <w:b/>
          <w:i w:val="false"/>
          <w:color w:val="000000"/>
        </w:rPr>
        <w:t xml:space="preserve"> Жайылымы жоқ жеке және (немесе) заңдытұлғалардың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17"/>
    <w:bookmarkStart w:name="z235" w:id="218"/>
    <w:p>
      <w:pPr>
        <w:spacing w:after="0"/>
        <w:ind w:left="0"/>
        <w:jc w:val="both"/>
      </w:pPr>
      <w:r>
        <w:rPr>
          <w:rFonts w:ascii="Times New Roman"/>
          <w:b w:val="false"/>
          <w:i w:val="false"/>
          <w:color w:val="000000"/>
          <w:sz w:val="28"/>
        </w:rPr>
        <w:t xml:space="preserve">
      </w:t>
      </w:r>
    </w:p>
    <w:bookmarkEnd w:id="218"/>
    <w:p>
      <w:pPr>
        <w:spacing w:after="0"/>
        <w:ind w:left="0"/>
        <w:jc w:val="both"/>
      </w:pPr>
      <w:r>
        <w:drawing>
          <wp:inline distT="0" distB="0" distL="0" distR="0">
            <wp:extent cx="78105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6" w:id="219"/>
    <w:p>
      <w:pPr>
        <w:spacing w:after="0"/>
        <w:ind w:left="0"/>
        <w:jc w:val="both"/>
      </w:pPr>
      <w:r>
        <w:rPr>
          <w:rFonts w:ascii="Times New Roman"/>
          <w:b w:val="false"/>
          <w:i w:val="false"/>
          <w:color w:val="000000"/>
          <w:sz w:val="28"/>
        </w:rPr>
        <w:t xml:space="preserve">
      </w:t>
      </w:r>
    </w:p>
    <w:bookmarkEnd w:id="219"/>
    <w:p>
      <w:pPr>
        <w:spacing w:after="0"/>
        <w:ind w:left="0"/>
        <w:jc w:val="both"/>
      </w:pPr>
      <w:r>
        <w:drawing>
          <wp:inline distT="0" distB="0" distL="0" distR="0">
            <wp:extent cx="7810500" cy="199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199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7" w:id="220"/>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220"/>
    <w:bookmarkStart w:name="z238" w:id="221"/>
    <w:p>
      <w:pPr>
        <w:spacing w:after="0"/>
        <w:ind w:left="0"/>
        <w:jc w:val="both"/>
      </w:pPr>
      <w:r>
        <w:rPr>
          <w:rFonts w:ascii="Times New Roman"/>
          <w:b w:val="false"/>
          <w:i w:val="false"/>
          <w:color w:val="000000"/>
          <w:sz w:val="28"/>
        </w:rPr>
        <w:t xml:space="preserve">
      </w:t>
      </w:r>
    </w:p>
    <w:bookmarkEnd w:id="221"/>
    <w:p>
      <w:pPr>
        <w:spacing w:after="0"/>
        <w:ind w:left="0"/>
        <w:jc w:val="both"/>
      </w:pPr>
      <w:r>
        <w:drawing>
          <wp:inline distT="0" distB="0" distL="0" distR="0">
            <wp:extent cx="68326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8326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9" w:id="222"/>
    <w:p>
      <w:pPr>
        <w:spacing w:after="0"/>
        <w:ind w:left="0"/>
        <w:jc w:val="both"/>
      </w:pPr>
      <w:r>
        <w:rPr>
          <w:rFonts w:ascii="Times New Roman"/>
          <w:b w:val="false"/>
          <w:i w:val="false"/>
          <w:color w:val="000000"/>
          <w:sz w:val="28"/>
        </w:rPr>
        <w:t xml:space="preserve">
      </w:t>
      </w:r>
    </w:p>
    <w:bookmarkEnd w:id="222"/>
    <w:p>
      <w:pPr>
        <w:spacing w:after="0"/>
        <w:ind w:left="0"/>
        <w:jc w:val="both"/>
      </w:pPr>
      <w:r>
        <w:drawing>
          <wp:inline distT="0" distB="0" distL="0" distR="0">
            <wp:extent cx="78105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194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0" w:id="22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2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малдардың айдап шығарылу кезеңі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қайтарылу кезеңі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Талсуат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2-жартысы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қазанның 2-онкүндігі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қалалық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350-62/8 шешіміне 5-қосымша</w:t>
            </w:r>
          </w:p>
        </w:tc>
      </w:tr>
    </w:tbl>
    <w:bookmarkStart w:name="z244" w:id="224"/>
    <w:p>
      <w:pPr>
        <w:spacing w:after="0"/>
        <w:ind w:left="0"/>
        <w:jc w:val="left"/>
      </w:pPr>
      <w:r>
        <w:rPr>
          <w:rFonts w:ascii="Times New Roman"/>
          <w:b/>
          <w:i w:val="false"/>
          <w:color w:val="000000"/>
        </w:rPr>
        <w:t xml:space="preserve"> Қызылөзек ауылдық округінің 2020-2021 жылдарға арналған жайылымдарды басқару және оларды пайдалану жөніндегі жоспары</w:t>
      </w:r>
    </w:p>
    <w:bookmarkEnd w:id="224"/>
    <w:bookmarkStart w:name="z245" w:id="225"/>
    <w:p>
      <w:pPr>
        <w:spacing w:after="0"/>
        <w:ind w:left="0"/>
        <w:jc w:val="both"/>
      </w:pPr>
      <w:r>
        <w:rPr>
          <w:rFonts w:ascii="Times New Roman"/>
          <w:b w:val="false"/>
          <w:i w:val="false"/>
          <w:color w:val="ff0000"/>
          <w:sz w:val="28"/>
        </w:rPr>
        <w:t xml:space="preserve">
      Ескерту. Шешімнің орыс тіліндегі 5-қосымшасына өзгеріс енгізілді, мемлекеттік тілдегі нұсқасы өзгеріссіз қалдырылды - Қызылорда қалалық мәслихатының 08.02.2021 </w:t>
      </w:r>
      <w:r>
        <w:rPr>
          <w:rFonts w:ascii="Times New Roman"/>
          <w:b w:val="false"/>
          <w:i w:val="false"/>
          <w:color w:val="ff0000"/>
          <w:sz w:val="28"/>
        </w:rPr>
        <w:t>№ 19-3/11</w:t>
      </w:r>
      <w:r>
        <w:rPr>
          <w:rFonts w:ascii="Times New Roman"/>
          <w:b w:val="false"/>
          <w:i w:val="false"/>
          <w:color w:val="ff0000"/>
          <w:sz w:val="28"/>
        </w:rPr>
        <w:t xml:space="preserve"> шешімімен (алғашқы ресми жарияланған күнінен бастап қолданысқа енгізіледі).</w:t>
      </w:r>
    </w:p>
    <w:bookmarkEnd w:id="225"/>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Start w:name="z246" w:id="226"/>
    <w:p>
      <w:pPr>
        <w:spacing w:after="0"/>
        <w:ind w:left="0"/>
        <w:jc w:val="both"/>
      </w:pPr>
      <w:r>
        <w:rPr>
          <w:rFonts w:ascii="Times New Roman"/>
          <w:b w:val="false"/>
          <w:i w:val="false"/>
          <w:color w:val="000000"/>
          <w:sz w:val="28"/>
        </w:rPr>
        <w:t>
      2) жайылым айналымдарының қолайлы схемасы;</w:t>
      </w:r>
    </w:p>
    <w:bookmarkEnd w:id="226"/>
    <w:bookmarkStart w:name="z247" w:id="227"/>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227"/>
    <w:bookmarkStart w:name="z248" w:id="228"/>
    <w:p>
      <w:pPr>
        <w:spacing w:after="0"/>
        <w:ind w:left="0"/>
        <w:jc w:val="both"/>
      </w:pPr>
      <w:r>
        <w:rPr>
          <w:rFonts w:ascii="Times New Roman"/>
          <w:b w:val="false"/>
          <w:i w:val="false"/>
          <w:color w:val="000000"/>
          <w:sz w:val="28"/>
        </w:rPr>
        <w:t>
      4) жайылым пайдаланушылардын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28"/>
    <w:bookmarkStart w:name="z249" w:id="229"/>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29"/>
    <w:bookmarkStart w:name="z250" w:id="230"/>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30"/>
    <w:bookmarkStart w:name="z251" w:id="231"/>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231"/>
    <w:bookmarkStart w:name="z252" w:id="232"/>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232"/>
    <w:bookmarkStart w:name="z253" w:id="233"/>
    <w:p>
      <w:pPr>
        <w:spacing w:after="0"/>
        <w:ind w:left="0"/>
        <w:jc w:val="both"/>
      </w:pPr>
      <w:r>
        <w:rPr>
          <w:rFonts w:ascii="Times New Roman"/>
          <w:b w:val="false"/>
          <w:i w:val="false"/>
          <w:color w:val="000000"/>
          <w:sz w:val="28"/>
        </w:rPr>
        <w:t>
      Ауылдық округтің аумағында гидрографиялық торап нашар дамыған. Жайылымды суландыру табиғи апандар, шахталы құдықтармен қамтамасыз етіледі. Судың сапасы әлсіз тұздылау, малдарды суару үшін жарамды.</w:t>
      </w:r>
    </w:p>
    <w:bookmarkEnd w:id="233"/>
    <w:bookmarkStart w:name="z254" w:id="234"/>
    <w:p>
      <w:pPr>
        <w:spacing w:after="0"/>
        <w:ind w:left="0"/>
        <w:jc w:val="both"/>
      </w:pPr>
      <w:r>
        <w:rPr>
          <w:rFonts w:ascii="Times New Roman"/>
          <w:b w:val="false"/>
          <w:i w:val="false"/>
          <w:color w:val="000000"/>
          <w:sz w:val="28"/>
        </w:rPr>
        <w:t>
      Жайылымдық алқаптардың орташа өнімділігі 8,8 центнер/гектарды құрайды.</w:t>
      </w:r>
    </w:p>
    <w:bookmarkEnd w:id="234"/>
    <w:bookmarkStart w:name="z255" w:id="235"/>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235"/>
    <w:bookmarkStart w:name="z256" w:id="236"/>
    <w:p>
      <w:pPr>
        <w:spacing w:after="0"/>
        <w:ind w:left="0"/>
        <w:jc w:val="both"/>
      </w:pPr>
      <w:r>
        <w:rPr>
          <w:rFonts w:ascii="Times New Roman"/>
          <w:b w:val="false"/>
          <w:i w:val="false"/>
          <w:color w:val="000000"/>
          <w:sz w:val="28"/>
        </w:rPr>
        <w:t>
      Қызылөзек ауылдық округі Қызылордва қаласының солтүстік-батыс бөлігінде орналасқан, солтүстіктен және солтүстік-батыстан Сырдария ауданымен, шығыс-оңтүстіктен Қызылжарма ауылдық округімен шектеседі.</w:t>
      </w:r>
    </w:p>
    <w:bookmarkEnd w:id="236"/>
    <w:bookmarkStart w:name="z257" w:id="237"/>
    <w:p>
      <w:pPr>
        <w:spacing w:after="0"/>
        <w:ind w:left="0"/>
        <w:jc w:val="both"/>
      </w:pPr>
      <w:r>
        <w:rPr>
          <w:rFonts w:ascii="Times New Roman"/>
          <w:b w:val="false"/>
          <w:i w:val="false"/>
          <w:color w:val="000000"/>
          <w:sz w:val="28"/>
        </w:rPr>
        <w:t>
      Әкімшілік-аумақтық бөлінісі Қараөзек, Айнакөл ауылдары және Қараөзек бекетінен тұрады.</w:t>
      </w:r>
    </w:p>
    <w:bookmarkEnd w:id="237"/>
    <w:bookmarkStart w:name="z258" w:id="238"/>
    <w:p>
      <w:pPr>
        <w:spacing w:after="0"/>
        <w:ind w:left="0"/>
        <w:jc w:val="both"/>
      </w:pPr>
      <w:r>
        <w:rPr>
          <w:rFonts w:ascii="Times New Roman"/>
          <w:b w:val="false"/>
          <w:i w:val="false"/>
          <w:color w:val="000000"/>
          <w:sz w:val="28"/>
        </w:rPr>
        <w:t>
      Табиғи ауа-райының жағдайлары бойынша Қызылөзек ауылдық округі күрт құбылмалы ауа-райымен құрғақ далалық аймаққа жатады, олар үшін тән қасиет:көктем-жазғы мезгілінің құрғақшылығы,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238"/>
    <w:bookmarkStart w:name="z259" w:id="239"/>
    <w:p>
      <w:pPr>
        <w:spacing w:after="0"/>
        <w:ind w:left="0"/>
        <w:jc w:val="both"/>
      </w:pPr>
      <w:r>
        <w:rPr>
          <w:rFonts w:ascii="Times New Roman"/>
          <w:b w:val="false"/>
          <w:i w:val="false"/>
          <w:color w:val="000000"/>
          <w:sz w:val="28"/>
        </w:rPr>
        <w:t>
      Қызылөзек ауылдық округінің жалпы жер көлемі 90 988 гектар (бұдан әрі -га), оның ішінде жайылымдар – 13097,5 га.</w:t>
      </w:r>
    </w:p>
    <w:bookmarkEnd w:id="239"/>
    <w:bookmarkStart w:name="z260" w:id="240"/>
    <w:p>
      <w:pPr>
        <w:spacing w:after="0"/>
        <w:ind w:left="0"/>
        <w:jc w:val="both"/>
      </w:pPr>
      <w:r>
        <w:rPr>
          <w:rFonts w:ascii="Times New Roman"/>
          <w:b w:val="false"/>
          <w:i w:val="false"/>
          <w:color w:val="000000"/>
          <w:sz w:val="28"/>
        </w:rPr>
        <w:t>
      Санаттары бойынша жерлер келесідей бөлінеді:</w:t>
      </w:r>
    </w:p>
    <w:bookmarkEnd w:id="240"/>
    <w:bookmarkStart w:name="z261" w:id="241"/>
    <w:p>
      <w:pPr>
        <w:spacing w:after="0"/>
        <w:ind w:left="0"/>
        <w:jc w:val="both"/>
      </w:pPr>
      <w:r>
        <w:rPr>
          <w:rFonts w:ascii="Times New Roman"/>
          <w:b w:val="false"/>
          <w:i w:val="false"/>
          <w:color w:val="000000"/>
          <w:sz w:val="28"/>
        </w:rPr>
        <w:t>
      ауыл шаруашылығы мақсатындағы жерлер – 77262 га;</w:t>
      </w:r>
    </w:p>
    <w:bookmarkEnd w:id="241"/>
    <w:bookmarkStart w:name="z262" w:id="242"/>
    <w:p>
      <w:pPr>
        <w:spacing w:after="0"/>
        <w:ind w:left="0"/>
        <w:jc w:val="both"/>
      </w:pPr>
      <w:r>
        <w:rPr>
          <w:rFonts w:ascii="Times New Roman"/>
          <w:b w:val="false"/>
          <w:i w:val="false"/>
          <w:color w:val="000000"/>
          <w:sz w:val="28"/>
        </w:rPr>
        <w:t>
      елді мекендердің жерлері - 6434 га.</w:t>
      </w:r>
    </w:p>
    <w:bookmarkEnd w:id="242"/>
    <w:bookmarkStart w:name="z263" w:id="243"/>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w:t>
      </w:r>
    </w:p>
    <w:bookmarkEnd w:id="243"/>
    <w:bookmarkStart w:name="z264" w:id="244"/>
    <w:p>
      <w:pPr>
        <w:spacing w:after="0"/>
        <w:ind w:left="0"/>
        <w:jc w:val="both"/>
      </w:pPr>
      <w:r>
        <w:rPr>
          <w:rFonts w:ascii="Times New Roman"/>
          <w:b w:val="false"/>
          <w:i w:val="false"/>
          <w:color w:val="000000"/>
          <w:sz w:val="28"/>
        </w:rPr>
        <w:t>
      3674 бас ірі қара малы, 3775 бас ұсақ мал, 703 бас жылқы, 456 бас түйе малы бар.</w:t>
      </w:r>
    </w:p>
    <w:bookmarkEnd w:id="244"/>
    <w:bookmarkStart w:name="z265" w:id="245"/>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245"/>
    <w:bookmarkStart w:name="z266" w:id="246"/>
    <w:p>
      <w:pPr>
        <w:spacing w:after="0"/>
        <w:ind w:left="0"/>
        <w:jc w:val="both"/>
      </w:pPr>
      <w:r>
        <w:rPr>
          <w:rFonts w:ascii="Times New Roman"/>
          <w:b w:val="false"/>
          <w:i w:val="false"/>
          <w:color w:val="000000"/>
          <w:sz w:val="28"/>
        </w:rPr>
        <w:t>
      ірі қара мал -147 табын;</w:t>
      </w:r>
    </w:p>
    <w:bookmarkEnd w:id="246"/>
    <w:bookmarkStart w:name="z267" w:id="247"/>
    <w:p>
      <w:pPr>
        <w:spacing w:after="0"/>
        <w:ind w:left="0"/>
        <w:jc w:val="both"/>
      </w:pPr>
      <w:r>
        <w:rPr>
          <w:rFonts w:ascii="Times New Roman"/>
          <w:b w:val="false"/>
          <w:i w:val="false"/>
          <w:color w:val="000000"/>
          <w:sz w:val="28"/>
        </w:rPr>
        <w:t>
      уақ мал – 10 отар;</w:t>
      </w:r>
    </w:p>
    <w:bookmarkEnd w:id="247"/>
    <w:bookmarkStart w:name="z268" w:id="248"/>
    <w:p>
      <w:pPr>
        <w:spacing w:after="0"/>
        <w:ind w:left="0"/>
        <w:jc w:val="both"/>
      </w:pPr>
      <w:r>
        <w:rPr>
          <w:rFonts w:ascii="Times New Roman"/>
          <w:b w:val="false"/>
          <w:i w:val="false"/>
          <w:color w:val="000000"/>
          <w:sz w:val="28"/>
        </w:rPr>
        <w:t>
      жылқылар – 23 үйір;</w:t>
      </w:r>
    </w:p>
    <w:bookmarkEnd w:id="248"/>
    <w:bookmarkStart w:name="z269" w:id="249"/>
    <w:p>
      <w:pPr>
        <w:spacing w:after="0"/>
        <w:ind w:left="0"/>
        <w:jc w:val="both"/>
      </w:pPr>
      <w:r>
        <w:rPr>
          <w:rFonts w:ascii="Times New Roman"/>
          <w:b w:val="false"/>
          <w:i w:val="false"/>
          <w:color w:val="000000"/>
          <w:sz w:val="28"/>
        </w:rPr>
        <w:t>
      түйелер -5 келе.</w:t>
      </w:r>
    </w:p>
    <w:bookmarkEnd w:id="249"/>
    <w:bookmarkStart w:name="z270" w:id="250"/>
    <w:p>
      <w:pPr>
        <w:spacing w:after="0"/>
        <w:ind w:left="0"/>
        <w:jc w:val="both"/>
      </w:pPr>
      <w:r>
        <w:rPr>
          <w:rFonts w:ascii="Times New Roman"/>
          <w:b w:val="false"/>
          <w:i w:val="false"/>
          <w:color w:val="000000"/>
          <w:sz w:val="28"/>
        </w:rPr>
        <w:t>
      Жайылымдар елді мекендердің табиғи-климаттық ерекшелігіне байланысты табиғи жайылымдарға жатады және көбінесе малды бағу үшін пайдаланылады. Ауылдық округтің аумағында екпе және аридтік жайылымдар жоқ.</w:t>
      </w:r>
    </w:p>
    <w:bookmarkEnd w:id="250"/>
    <w:bookmarkStart w:name="z271" w:id="251"/>
    <w:p>
      <w:pPr>
        <w:spacing w:after="0"/>
        <w:ind w:left="0"/>
        <w:jc w:val="both"/>
      </w:pPr>
      <w:r>
        <w:rPr>
          <w:rFonts w:ascii="Times New Roman"/>
          <w:b w:val="false"/>
          <w:i w:val="false"/>
          <w:color w:val="000000"/>
          <w:sz w:val="28"/>
        </w:rPr>
        <w:t>
      Жайылымдарды негізгі пайдаланушылар Қызылөзек ауылдық округінің тұрғындары болып табылады.</w:t>
      </w:r>
    </w:p>
    <w:bookmarkEnd w:id="251"/>
    <w:bookmarkStart w:name="z272" w:id="252"/>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252"/>
    <w:bookmarkStart w:name="z273" w:id="253"/>
    <w:p>
      <w:pPr>
        <w:spacing w:after="0"/>
        <w:ind w:left="0"/>
        <w:jc w:val="both"/>
      </w:pPr>
      <w:r>
        <w:rPr>
          <w:rFonts w:ascii="Times New Roman"/>
          <w:b w:val="false"/>
          <w:i w:val="false"/>
          <w:color w:val="000000"/>
          <w:sz w:val="28"/>
        </w:rPr>
        <w:t>
      Қызылөзек ауылдық округінің аумағында 1 ветеринариялық пункт, 1 мал қорымы және 1 мал тоғыту ваннасы қызмет істейді.</w:t>
      </w:r>
    </w:p>
    <w:bookmarkEnd w:id="253"/>
    <w:bookmarkStart w:name="z274" w:id="254"/>
    <w:p>
      <w:pPr>
        <w:spacing w:after="0"/>
        <w:ind w:left="0"/>
        <w:jc w:val="both"/>
      </w:pPr>
      <w:r>
        <w:rPr>
          <w:rFonts w:ascii="Times New Roman"/>
          <w:b w:val="false"/>
          <w:i w:val="false"/>
          <w:color w:val="000000"/>
          <w:sz w:val="28"/>
        </w:rPr>
        <w:t>
      Қызылөзек ауылдық округінде малды айдап өтуге арналған сервитуттар белгіленбеген.</w:t>
      </w:r>
    </w:p>
    <w:bookmarkEnd w:id="254"/>
    <w:bookmarkStart w:name="z275" w:id="25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255"/>
    <w:bookmarkStart w:name="z276" w:id="256"/>
    <w:p>
      <w:pPr>
        <w:spacing w:after="0"/>
        <w:ind w:left="0"/>
        <w:jc w:val="both"/>
      </w:pPr>
      <w:r>
        <w:rPr>
          <w:rFonts w:ascii="Times New Roman"/>
          <w:b w:val="false"/>
          <w:i w:val="false"/>
          <w:color w:val="000000"/>
          <w:sz w:val="28"/>
        </w:rPr>
        <w:t xml:space="preserve">
      </w:t>
      </w:r>
    </w:p>
    <w:bookmarkEnd w:id="256"/>
    <w:p>
      <w:pPr>
        <w:spacing w:after="0"/>
        <w:ind w:left="0"/>
        <w:jc w:val="both"/>
      </w:pPr>
      <w:r>
        <w:drawing>
          <wp:inline distT="0" distB="0" distL="0" distR="0">
            <wp:extent cx="78105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7" w:id="257"/>
    <w:p>
      <w:pPr>
        <w:spacing w:after="0"/>
        <w:ind w:left="0"/>
        <w:jc w:val="both"/>
      </w:pPr>
      <w:r>
        <w:rPr>
          <w:rFonts w:ascii="Times New Roman"/>
          <w:b w:val="false"/>
          <w:i w:val="false"/>
          <w:color w:val="000000"/>
          <w:sz w:val="28"/>
        </w:rPr>
        <w:t xml:space="preserve">
      </w:t>
      </w:r>
    </w:p>
    <w:bookmarkEnd w:id="257"/>
    <w:p>
      <w:pPr>
        <w:spacing w:after="0"/>
        <w:ind w:left="0"/>
        <w:jc w:val="both"/>
      </w:pPr>
      <w:r>
        <w:drawing>
          <wp:inline distT="0" distB="0" distL="0" distR="0">
            <wp:extent cx="55245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55245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8" w:id="258"/>
    <w:p>
      <w:pPr>
        <w:spacing w:after="0"/>
        <w:ind w:left="0"/>
        <w:jc w:val="left"/>
      </w:pPr>
      <w:r>
        <w:rPr>
          <w:rFonts w:ascii="Times New Roman"/>
          <w:b/>
          <w:i w:val="false"/>
          <w:color w:val="000000"/>
        </w:rPr>
        <w:t xml:space="preserve"> Жер учаскелерінің меншік иелері</w:t>
      </w:r>
    </w:p>
    <w:bookmarkEnd w:id="2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меншік иелері</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Абсейтов Нариман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Шакенов Тауекел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Алипов Адилжан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Кушимбаева Галия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Аханов Ғалымжан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Мүсілім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Ағыбаев Сақтапберген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Бекетаев Шаухат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Бисеков Арыстанбек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Жарасбаев Мұхан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 Жақыпбек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Каюпов Аслан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 Еркин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"Бабас" шаруа қожалығы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Балпанов Қайрат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Көмекбаева Ұлжан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Маймақов Алып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Абдраманов Жанибек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Нурумбетов Данияр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Нұрмаханова Оразкүл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Пірманов Мұхамбетжан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Сентаев Сабыр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Смағұлұлы Аяған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Тултаев Ерен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Туманов Ермек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Боранбайұлы Алтынбай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 Серікбай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Қоянбаев Айболат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Әлімбетов Қадыр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Әліп Рахымжан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Өмірғалиев Әмірғали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Ешимов Нұрлан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Жолдасбаева Кентай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Маханов Аубакир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Аяған Дамир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Каримбаев Айдос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Арыстанова Бахыткуль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Балтаева Лайла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Айдосов Галым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Бимаханов Канжар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Ерназаров Айбек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Айдосов Рахметбек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Байжанов Еркебулан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Алмат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Кошеков Нурлан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Жайбергенов Аралбай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Канат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Кенбаев Болат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Алмат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 Еркин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Абди-Жәлел-Баб ш/қ Абиев Абуталип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Шауенов Абзал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Абишаев Габит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Утегенова Жумакуль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Мырзатаев Талгат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Ақылбек Әсет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Утепов Жанибек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Пржанов Жаркинбек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Галымжан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Умирзаков Рустам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Ислам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Акимов Аскербек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79" w:id="259"/>
    <w:p>
      <w:pPr>
        <w:spacing w:after="0"/>
        <w:ind w:left="0"/>
        <w:jc w:val="both"/>
      </w:pPr>
      <w:r>
        <w:rPr>
          <w:rFonts w:ascii="Times New Roman"/>
          <w:b w:val="false"/>
          <w:i w:val="false"/>
          <w:color w:val="000000"/>
          <w:sz w:val="28"/>
        </w:rPr>
        <w:t>
      Кестенің жалғасы</w:t>
      </w:r>
    </w:p>
    <w:bookmarkEnd w:id="2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9266</w:t>
            </w:r>
          </w:p>
        </w:tc>
      </w:tr>
    </w:tbl>
    <w:bookmarkStart w:name="z280" w:id="260"/>
    <w:p>
      <w:pPr>
        <w:spacing w:after="0"/>
        <w:ind w:left="0"/>
        <w:jc w:val="both"/>
      </w:pPr>
      <w:r>
        <w:rPr>
          <w:rFonts w:ascii="Times New Roman"/>
          <w:b w:val="false"/>
          <w:i w:val="false"/>
          <w:color w:val="000000"/>
          <w:sz w:val="28"/>
        </w:rPr>
        <w:t>
      Аббревиатуралардың таратылып жазылуы:</w:t>
      </w:r>
    </w:p>
    <w:bookmarkEnd w:id="260"/>
    <w:bookmarkStart w:name="z281" w:id="261"/>
    <w:p>
      <w:pPr>
        <w:spacing w:after="0"/>
        <w:ind w:left="0"/>
        <w:jc w:val="both"/>
      </w:pPr>
      <w:r>
        <w:rPr>
          <w:rFonts w:ascii="Times New Roman"/>
          <w:b w:val="false"/>
          <w:i w:val="false"/>
          <w:color w:val="000000"/>
          <w:sz w:val="28"/>
        </w:rPr>
        <w:t xml:space="preserve">
      МІҚ – мүйізді ірі қара мал; </w:t>
      </w:r>
    </w:p>
    <w:bookmarkEnd w:id="261"/>
    <w:bookmarkStart w:name="z282" w:id="262"/>
    <w:p>
      <w:pPr>
        <w:spacing w:after="0"/>
        <w:ind w:left="0"/>
        <w:jc w:val="both"/>
      </w:pPr>
      <w:r>
        <w:rPr>
          <w:rFonts w:ascii="Times New Roman"/>
          <w:b w:val="false"/>
          <w:i w:val="false"/>
          <w:color w:val="000000"/>
          <w:sz w:val="28"/>
        </w:rPr>
        <w:t>
      УМ – уақ мал;</w:t>
      </w:r>
    </w:p>
    <w:bookmarkEnd w:id="262"/>
    <w:bookmarkStart w:name="z283" w:id="263"/>
    <w:p>
      <w:pPr>
        <w:spacing w:after="0"/>
        <w:ind w:left="0"/>
        <w:jc w:val="both"/>
      </w:pPr>
      <w:r>
        <w:rPr>
          <w:rFonts w:ascii="Times New Roman"/>
          <w:b w:val="false"/>
          <w:i w:val="false"/>
          <w:color w:val="000000"/>
          <w:sz w:val="28"/>
        </w:rPr>
        <w:t>
      га – гектар;</w:t>
      </w:r>
    </w:p>
    <w:bookmarkEnd w:id="263"/>
    <w:bookmarkStart w:name="z284" w:id="264"/>
    <w:p>
      <w:pPr>
        <w:spacing w:after="0"/>
        <w:ind w:left="0"/>
        <w:jc w:val="both"/>
      </w:pPr>
      <w:r>
        <w:rPr>
          <w:rFonts w:ascii="Times New Roman"/>
          <w:b w:val="false"/>
          <w:i w:val="false"/>
          <w:color w:val="000000"/>
          <w:sz w:val="28"/>
        </w:rPr>
        <w:t>
      ш/қ – шаруа қожалық.</w:t>
      </w:r>
    </w:p>
    <w:bookmarkEnd w:id="264"/>
    <w:bookmarkStart w:name="z285" w:id="265"/>
    <w:p>
      <w:pPr>
        <w:spacing w:after="0"/>
        <w:ind w:left="0"/>
        <w:jc w:val="left"/>
      </w:pPr>
      <w:r>
        <w:rPr>
          <w:rFonts w:ascii="Times New Roman"/>
          <w:b/>
          <w:i w:val="false"/>
          <w:color w:val="000000"/>
        </w:rPr>
        <w:t xml:space="preserve"> Қызылөзек ауылдық округі бойынша елді мекендер бөлінісінде мүйізді ірі қара аналық (сауын) мал басын орналастыру үшін жайылымдарды бөлу</w:t>
      </w:r>
    </w:p>
    <w:bookmarkEnd w:id="2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Қызылөзек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37099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Айнакол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Қараөзек бекеті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37099</w:t>
            </w:r>
          </w:p>
        </w:tc>
      </w:tr>
    </w:tbl>
    <w:bookmarkStart w:name="z286" w:id="266"/>
    <w:p>
      <w:pPr>
        <w:spacing w:after="0"/>
        <w:ind w:left="0"/>
        <w:jc w:val="left"/>
      </w:pPr>
      <w:r>
        <w:rPr>
          <w:rFonts w:ascii="Times New Roman"/>
          <w:b/>
          <w:i w:val="false"/>
          <w:color w:val="000000"/>
        </w:rPr>
        <w:t xml:space="preserve"> Жайылым айналымдарының қолайлы схемасы</w:t>
      </w:r>
    </w:p>
    <w:bookmarkEnd w:id="266"/>
    <w:bookmarkStart w:name="z287" w:id="267"/>
    <w:p>
      <w:pPr>
        <w:spacing w:after="0"/>
        <w:ind w:left="0"/>
        <w:jc w:val="both"/>
      </w:pPr>
      <w:r>
        <w:rPr>
          <w:rFonts w:ascii="Times New Roman"/>
          <w:b w:val="false"/>
          <w:i w:val="false"/>
          <w:color w:val="000000"/>
          <w:sz w:val="28"/>
        </w:rPr>
        <w:t xml:space="preserve">
      </w:t>
      </w:r>
    </w:p>
    <w:bookmarkEnd w:id="267"/>
    <w:p>
      <w:pPr>
        <w:spacing w:after="0"/>
        <w:ind w:left="0"/>
        <w:jc w:val="both"/>
      </w:pPr>
      <w:r>
        <w:drawing>
          <wp:inline distT="0" distB="0" distL="0" distR="0">
            <wp:extent cx="78105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8" w:id="268"/>
    <w:p>
      <w:pPr>
        <w:spacing w:after="0"/>
        <w:ind w:left="0"/>
        <w:jc w:val="both"/>
      </w:pPr>
      <w:r>
        <w:rPr>
          <w:rFonts w:ascii="Times New Roman"/>
          <w:b w:val="false"/>
          <w:i w:val="false"/>
          <w:color w:val="000000"/>
          <w:sz w:val="28"/>
        </w:rPr>
        <w:t xml:space="preserve">
      </w:t>
      </w:r>
    </w:p>
    <w:bookmarkEnd w:id="268"/>
    <w:p>
      <w:pPr>
        <w:spacing w:after="0"/>
        <w:ind w:left="0"/>
        <w:jc w:val="both"/>
      </w:pPr>
      <w:r>
        <w:drawing>
          <wp:inline distT="0" distB="0" distL="0" distR="0">
            <wp:extent cx="54483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5448300" cy="275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9" w:id="269"/>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269"/>
    <w:bookmarkStart w:name="z290" w:id="270"/>
    <w:p>
      <w:pPr>
        <w:spacing w:after="0"/>
        <w:ind w:left="0"/>
        <w:jc w:val="both"/>
      </w:pPr>
      <w:r>
        <w:rPr>
          <w:rFonts w:ascii="Times New Roman"/>
          <w:b w:val="false"/>
          <w:i w:val="false"/>
          <w:color w:val="000000"/>
          <w:sz w:val="28"/>
        </w:rPr>
        <w:t xml:space="preserve">
      </w:t>
      </w:r>
    </w:p>
    <w:bookmarkEnd w:id="270"/>
    <w:p>
      <w:pPr>
        <w:spacing w:after="0"/>
        <w:ind w:left="0"/>
        <w:jc w:val="both"/>
      </w:pPr>
      <w:r>
        <w:drawing>
          <wp:inline distT="0" distB="0" distL="0" distR="0">
            <wp:extent cx="78105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694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1" w:id="271"/>
    <w:p>
      <w:pPr>
        <w:spacing w:after="0"/>
        <w:ind w:left="0"/>
        <w:jc w:val="both"/>
      </w:pPr>
      <w:r>
        <w:rPr>
          <w:rFonts w:ascii="Times New Roman"/>
          <w:b w:val="false"/>
          <w:i w:val="false"/>
          <w:color w:val="000000"/>
          <w:sz w:val="28"/>
        </w:rPr>
        <w:t xml:space="preserve">
      </w:t>
      </w:r>
    </w:p>
    <w:bookmarkEnd w:id="271"/>
    <w:p>
      <w:pPr>
        <w:spacing w:after="0"/>
        <w:ind w:left="0"/>
        <w:jc w:val="both"/>
      </w:pPr>
      <w:r>
        <w:drawing>
          <wp:inline distT="0" distB="0" distL="0" distR="0">
            <wp:extent cx="55245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55245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2" w:id="27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72"/>
    <w:bookmarkStart w:name="z293" w:id="273"/>
    <w:p>
      <w:pPr>
        <w:spacing w:after="0"/>
        <w:ind w:left="0"/>
        <w:jc w:val="both"/>
      </w:pPr>
      <w:r>
        <w:rPr>
          <w:rFonts w:ascii="Times New Roman"/>
          <w:b w:val="false"/>
          <w:i w:val="false"/>
          <w:color w:val="000000"/>
          <w:sz w:val="28"/>
        </w:rPr>
        <w:t xml:space="preserve">
      </w:t>
      </w:r>
    </w:p>
    <w:bookmarkEnd w:id="273"/>
    <w:p>
      <w:pPr>
        <w:spacing w:after="0"/>
        <w:ind w:left="0"/>
        <w:jc w:val="both"/>
      </w:pPr>
      <w:r>
        <w:drawing>
          <wp:inline distT="0" distB="0" distL="0" distR="0">
            <wp:extent cx="78105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4" w:id="274"/>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74"/>
    <w:bookmarkStart w:name="z295" w:id="275"/>
    <w:p>
      <w:pPr>
        <w:spacing w:after="0"/>
        <w:ind w:left="0"/>
        <w:jc w:val="both"/>
      </w:pPr>
      <w:r>
        <w:rPr>
          <w:rFonts w:ascii="Times New Roman"/>
          <w:b w:val="false"/>
          <w:i w:val="false"/>
          <w:color w:val="000000"/>
          <w:sz w:val="28"/>
        </w:rPr>
        <w:t xml:space="preserve">
      </w:t>
      </w:r>
    </w:p>
    <w:bookmarkEnd w:id="275"/>
    <w:p>
      <w:pPr>
        <w:spacing w:after="0"/>
        <w:ind w:left="0"/>
        <w:jc w:val="both"/>
      </w:pPr>
      <w:r>
        <w:drawing>
          <wp:inline distT="0" distB="0" distL="0" distR="0">
            <wp:extent cx="78105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774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6" w:id="276"/>
    <w:p>
      <w:pPr>
        <w:spacing w:after="0"/>
        <w:ind w:left="0"/>
        <w:jc w:val="both"/>
      </w:pPr>
      <w:r>
        <w:rPr>
          <w:rFonts w:ascii="Times New Roman"/>
          <w:b w:val="false"/>
          <w:i w:val="false"/>
          <w:color w:val="000000"/>
          <w:sz w:val="28"/>
        </w:rPr>
        <w:t xml:space="preserve">
      </w:t>
      </w:r>
    </w:p>
    <w:bookmarkEnd w:id="276"/>
    <w:p>
      <w:pPr>
        <w:spacing w:after="0"/>
        <w:ind w:left="0"/>
        <w:jc w:val="both"/>
      </w:pPr>
      <w:r>
        <w:drawing>
          <wp:inline distT="0" distB="0" distL="0" distR="0">
            <wp:extent cx="53467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5346700" cy="252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7" w:id="277"/>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77"/>
    <w:bookmarkStart w:name="z298" w:id="278"/>
    <w:p>
      <w:pPr>
        <w:spacing w:after="0"/>
        <w:ind w:left="0"/>
        <w:jc w:val="both"/>
      </w:pPr>
      <w:r>
        <w:rPr>
          <w:rFonts w:ascii="Times New Roman"/>
          <w:b w:val="false"/>
          <w:i w:val="false"/>
          <w:color w:val="000000"/>
          <w:sz w:val="28"/>
        </w:rPr>
        <w:t xml:space="preserve">
      </w:t>
      </w:r>
    </w:p>
    <w:bookmarkEnd w:id="278"/>
    <w:p>
      <w:pPr>
        <w:spacing w:after="0"/>
        <w:ind w:left="0"/>
        <w:jc w:val="both"/>
      </w:pPr>
      <w:r>
        <w:drawing>
          <wp:inline distT="0" distB="0" distL="0" distR="0">
            <wp:extent cx="78105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806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9" w:id="279"/>
    <w:p>
      <w:pPr>
        <w:spacing w:after="0"/>
        <w:ind w:left="0"/>
        <w:jc w:val="both"/>
      </w:pPr>
      <w:r>
        <w:rPr>
          <w:rFonts w:ascii="Times New Roman"/>
          <w:b w:val="false"/>
          <w:i w:val="false"/>
          <w:color w:val="000000"/>
          <w:sz w:val="28"/>
        </w:rPr>
        <w:t xml:space="preserve">
      </w:t>
      </w:r>
    </w:p>
    <w:bookmarkEnd w:id="279"/>
    <w:p>
      <w:pPr>
        <w:spacing w:after="0"/>
        <w:ind w:left="0"/>
        <w:jc w:val="both"/>
      </w:pPr>
      <w:r>
        <w:drawing>
          <wp:inline distT="0" distB="0" distL="0" distR="0">
            <wp:extent cx="54229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5422900" cy="227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0" w:id="280"/>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2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айдап шығарылу кезеңі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қайтарылу кезеңі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Қызылөзек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2-жартысы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2-онкүндігі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қалалық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350-62/8 шешіміне 6-қосымша</w:t>
            </w:r>
          </w:p>
        </w:tc>
      </w:tr>
    </w:tbl>
    <w:bookmarkStart w:name="z304" w:id="281"/>
    <w:p>
      <w:pPr>
        <w:spacing w:after="0"/>
        <w:ind w:left="0"/>
        <w:jc w:val="left"/>
      </w:pPr>
      <w:r>
        <w:rPr>
          <w:rFonts w:ascii="Times New Roman"/>
          <w:b/>
          <w:i w:val="false"/>
          <w:color w:val="000000"/>
        </w:rPr>
        <w:t xml:space="preserve"> Қосшыңырау ауылдық округінің 2020 - 2021 жылдарға арналған жайылымдарды басқару және оларды пайдалану жөніндегі жоспары</w:t>
      </w:r>
    </w:p>
    <w:bookmarkEnd w:id="281"/>
    <w:bookmarkStart w:name="z305" w:id="282"/>
    <w:p>
      <w:pPr>
        <w:spacing w:after="0"/>
        <w:ind w:left="0"/>
        <w:jc w:val="both"/>
      </w:pPr>
      <w:r>
        <w:rPr>
          <w:rFonts w:ascii="Times New Roman"/>
          <w:b w:val="false"/>
          <w:i w:val="false"/>
          <w:color w:val="ff0000"/>
          <w:sz w:val="28"/>
        </w:rPr>
        <w:t xml:space="preserve">
      Ескерту. 6-қосымшасына өзгеріс енгізілді - Қызылорда қалалық мәслихатының 08.02.2021 </w:t>
      </w:r>
      <w:r>
        <w:rPr>
          <w:rFonts w:ascii="Times New Roman"/>
          <w:b w:val="false"/>
          <w:i w:val="false"/>
          <w:color w:val="ff0000"/>
          <w:sz w:val="28"/>
        </w:rPr>
        <w:t>№ 19-3/11</w:t>
      </w:r>
      <w:r>
        <w:rPr>
          <w:rFonts w:ascii="Times New Roman"/>
          <w:b w:val="false"/>
          <w:i w:val="false"/>
          <w:color w:val="ff0000"/>
          <w:sz w:val="28"/>
        </w:rPr>
        <w:t xml:space="preserve"> шешімімен (алғашқы ресми жарияланған күнінен бастап қолданысқа енгізіледі).</w:t>
      </w:r>
    </w:p>
    <w:bookmarkEnd w:id="282"/>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Start w:name="z306" w:id="283"/>
    <w:p>
      <w:pPr>
        <w:spacing w:after="0"/>
        <w:ind w:left="0"/>
        <w:jc w:val="both"/>
      </w:pPr>
      <w:r>
        <w:rPr>
          <w:rFonts w:ascii="Times New Roman"/>
          <w:b w:val="false"/>
          <w:i w:val="false"/>
          <w:color w:val="000000"/>
          <w:sz w:val="28"/>
        </w:rPr>
        <w:t>
      2) жайылым айналымдарының қолайлы схемасы;</w:t>
      </w:r>
    </w:p>
    <w:bookmarkEnd w:id="283"/>
    <w:bookmarkStart w:name="z307" w:id="284"/>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284"/>
    <w:bookmarkStart w:name="z308" w:id="285"/>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285"/>
    <w:bookmarkStart w:name="z309" w:id="286"/>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86"/>
    <w:bookmarkStart w:name="z310" w:id="287"/>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87"/>
    <w:bookmarkStart w:name="z311" w:id="288"/>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288"/>
    <w:bookmarkStart w:name="z312" w:id="289"/>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289"/>
    <w:bookmarkStart w:name="z313" w:id="290"/>
    <w:p>
      <w:pPr>
        <w:spacing w:after="0"/>
        <w:ind w:left="0"/>
        <w:jc w:val="both"/>
      </w:pPr>
      <w:r>
        <w:rPr>
          <w:rFonts w:ascii="Times New Roman"/>
          <w:b w:val="false"/>
          <w:i w:val="false"/>
          <w:color w:val="000000"/>
          <w:sz w:val="28"/>
        </w:rPr>
        <w:t>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290"/>
    <w:bookmarkStart w:name="z314" w:id="291"/>
    <w:p>
      <w:pPr>
        <w:spacing w:after="0"/>
        <w:ind w:left="0"/>
        <w:jc w:val="both"/>
      </w:pPr>
      <w:r>
        <w:rPr>
          <w:rFonts w:ascii="Times New Roman"/>
          <w:b w:val="false"/>
          <w:i w:val="false"/>
          <w:color w:val="000000"/>
          <w:sz w:val="28"/>
        </w:rPr>
        <w:t>
      Ауылдық округтің аумағында гидрографиялық торап нашар дамыған. Жайылымды суландыру табиғи көлдерден, бұлақтардан, каналдардан қамтамасыз етіледі.Судың сапасы әлсіз тұздылау, малдарды суару үшін жарамды.</w:t>
      </w:r>
    </w:p>
    <w:bookmarkEnd w:id="291"/>
    <w:bookmarkStart w:name="z315" w:id="292"/>
    <w:p>
      <w:pPr>
        <w:spacing w:after="0"/>
        <w:ind w:left="0"/>
        <w:jc w:val="both"/>
      </w:pPr>
      <w:r>
        <w:rPr>
          <w:rFonts w:ascii="Times New Roman"/>
          <w:b w:val="false"/>
          <w:i w:val="false"/>
          <w:color w:val="000000"/>
          <w:sz w:val="28"/>
        </w:rPr>
        <w:t>
      Жайылымдық алқаптардың орташа өнімділігі 8,8 центнер/гектарды құрайды.</w:t>
      </w:r>
    </w:p>
    <w:bookmarkEnd w:id="292"/>
    <w:bookmarkStart w:name="z316" w:id="293"/>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293"/>
    <w:bookmarkStart w:name="z317" w:id="294"/>
    <w:p>
      <w:pPr>
        <w:spacing w:after="0"/>
        <w:ind w:left="0"/>
        <w:jc w:val="both"/>
      </w:pPr>
      <w:r>
        <w:rPr>
          <w:rFonts w:ascii="Times New Roman"/>
          <w:b w:val="false"/>
          <w:i w:val="false"/>
          <w:color w:val="000000"/>
          <w:sz w:val="28"/>
        </w:rPr>
        <w:t>
      Қосшыңырау ауылдық округі Қызылорда қаласының солтүстік бөлігінде орналасқан, солтүстік-батыстан Қарауылтөбе ауылдық округімен шектеседі.</w:t>
      </w:r>
    </w:p>
    <w:bookmarkEnd w:id="294"/>
    <w:bookmarkStart w:name="z318" w:id="295"/>
    <w:p>
      <w:pPr>
        <w:spacing w:after="0"/>
        <w:ind w:left="0"/>
        <w:jc w:val="both"/>
      </w:pPr>
      <w:r>
        <w:rPr>
          <w:rFonts w:ascii="Times New Roman"/>
          <w:b w:val="false"/>
          <w:i w:val="false"/>
          <w:color w:val="000000"/>
          <w:sz w:val="28"/>
        </w:rPr>
        <w:t>
      Әкімшілік-аумақтық бөлінісі Абай және Досан ауылдарынан тұрады.</w:t>
      </w:r>
    </w:p>
    <w:bookmarkEnd w:id="295"/>
    <w:bookmarkStart w:name="z319" w:id="296"/>
    <w:p>
      <w:pPr>
        <w:spacing w:after="0"/>
        <w:ind w:left="0"/>
        <w:jc w:val="both"/>
      </w:pPr>
      <w:r>
        <w:rPr>
          <w:rFonts w:ascii="Times New Roman"/>
          <w:b w:val="false"/>
          <w:i w:val="false"/>
          <w:color w:val="000000"/>
          <w:sz w:val="28"/>
        </w:rPr>
        <w:t>
      Табиғи ауа-райының жағдайлары бойынша Қосшыңырау ауылдық округі күрт құбылмалы ауа-райымен құрғақ далалық аймаққа жатады, олар үшін тән қасиет: көктем - жазғы мезгілінің құрғақшылығы,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296"/>
    <w:bookmarkStart w:name="z320" w:id="297"/>
    <w:p>
      <w:pPr>
        <w:spacing w:after="0"/>
        <w:ind w:left="0"/>
        <w:jc w:val="both"/>
      </w:pPr>
      <w:r>
        <w:rPr>
          <w:rFonts w:ascii="Times New Roman"/>
          <w:b w:val="false"/>
          <w:i w:val="false"/>
          <w:color w:val="000000"/>
          <w:sz w:val="28"/>
        </w:rPr>
        <w:t>
      Ауылдық округтің жалпы жер көлемі 53 313 гектар (бұдан әрі – га), оның ішінде жайылымдар – 14 138 га.</w:t>
      </w:r>
    </w:p>
    <w:bookmarkEnd w:id="297"/>
    <w:bookmarkStart w:name="z321" w:id="298"/>
    <w:p>
      <w:pPr>
        <w:spacing w:after="0"/>
        <w:ind w:left="0"/>
        <w:jc w:val="both"/>
      </w:pPr>
      <w:r>
        <w:rPr>
          <w:rFonts w:ascii="Times New Roman"/>
          <w:b w:val="false"/>
          <w:i w:val="false"/>
          <w:color w:val="000000"/>
          <w:sz w:val="28"/>
        </w:rPr>
        <w:t>
      Санаттары бойынша жерлер келесідей бөлінеді:</w:t>
      </w:r>
    </w:p>
    <w:bookmarkEnd w:id="298"/>
    <w:bookmarkStart w:name="z322" w:id="299"/>
    <w:p>
      <w:pPr>
        <w:spacing w:after="0"/>
        <w:ind w:left="0"/>
        <w:jc w:val="both"/>
      </w:pPr>
      <w:r>
        <w:rPr>
          <w:rFonts w:ascii="Times New Roman"/>
          <w:b w:val="false"/>
          <w:i w:val="false"/>
          <w:color w:val="000000"/>
          <w:sz w:val="28"/>
        </w:rPr>
        <w:t>
      ауыл шаруашылығы мақсатындағы жерлер – 2326 га;</w:t>
      </w:r>
    </w:p>
    <w:bookmarkEnd w:id="299"/>
    <w:bookmarkStart w:name="z323" w:id="300"/>
    <w:p>
      <w:pPr>
        <w:spacing w:after="0"/>
        <w:ind w:left="0"/>
        <w:jc w:val="both"/>
      </w:pPr>
      <w:r>
        <w:rPr>
          <w:rFonts w:ascii="Times New Roman"/>
          <w:b w:val="false"/>
          <w:i w:val="false"/>
          <w:color w:val="000000"/>
          <w:sz w:val="28"/>
        </w:rPr>
        <w:t>
      елдi мекендердiң жерлерi – 3588 га.</w:t>
      </w:r>
    </w:p>
    <w:bookmarkEnd w:id="300"/>
    <w:bookmarkStart w:name="z324" w:id="301"/>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4212 бас ірі қара малы, 2626 бас уақ мал, 2688 бас жылқы,туйе 472 малы бар.</w:t>
      </w:r>
    </w:p>
    <w:bookmarkEnd w:id="301"/>
    <w:bookmarkStart w:name="z325" w:id="302"/>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302"/>
    <w:bookmarkStart w:name="z326" w:id="303"/>
    <w:p>
      <w:pPr>
        <w:spacing w:after="0"/>
        <w:ind w:left="0"/>
        <w:jc w:val="both"/>
      </w:pPr>
      <w:r>
        <w:rPr>
          <w:rFonts w:ascii="Times New Roman"/>
          <w:b w:val="false"/>
          <w:i w:val="false"/>
          <w:color w:val="000000"/>
          <w:sz w:val="28"/>
        </w:rPr>
        <w:t>
      ірі қара мал-14 табын;</w:t>
      </w:r>
    </w:p>
    <w:bookmarkEnd w:id="303"/>
    <w:bookmarkStart w:name="z327" w:id="304"/>
    <w:p>
      <w:pPr>
        <w:spacing w:after="0"/>
        <w:ind w:left="0"/>
        <w:jc w:val="both"/>
      </w:pPr>
      <w:r>
        <w:rPr>
          <w:rFonts w:ascii="Times New Roman"/>
          <w:b w:val="false"/>
          <w:i w:val="false"/>
          <w:color w:val="000000"/>
          <w:sz w:val="28"/>
        </w:rPr>
        <w:t>
      уақ мал - 8 отар;</w:t>
      </w:r>
    </w:p>
    <w:bookmarkEnd w:id="304"/>
    <w:bookmarkStart w:name="z328" w:id="305"/>
    <w:p>
      <w:pPr>
        <w:spacing w:after="0"/>
        <w:ind w:left="0"/>
        <w:jc w:val="both"/>
      </w:pPr>
      <w:r>
        <w:rPr>
          <w:rFonts w:ascii="Times New Roman"/>
          <w:b w:val="false"/>
          <w:i w:val="false"/>
          <w:color w:val="000000"/>
          <w:sz w:val="28"/>
        </w:rPr>
        <w:t>
      жылқылар - 89 үйір;</w:t>
      </w:r>
    </w:p>
    <w:bookmarkEnd w:id="305"/>
    <w:bookmarkStart w:name="z329" w:id="306"/>
    <w:p>
      <w:pPr>
        <w:spacing w:after="0"/>
        <w:ind w:left="0"/>
        <w:jc w:val="both"/>
      </w:pPr>
      <w:r>
        <w:rPr>
          <w:rFonts w:ascii="Times New Roman"/>
          <w:b w:val="false"/>
          <w:i w:val="false"/>
          <w:color w:val="000000"/>
          <w:sz w:val="28"/>
        </w:rPr>
        <w:t>
      түйелер – 9 келе.</w:t>
      </w:r>
    </w:p>
    <w:bookmarkEnd w:id="306"/>
    <w:bookmarkStart w:name="z330" w:id="307"/>
    <w:p>
      <w:pPr>
        <w:spacing w:after="0"/>
        <w:ind w:left="0"/>
        <w:jc w:val="both"/>
      </w:pPr>
      <w:r>
        <w:rPr>
          <w:rFonts w:ascii="Times New Roman"/>
          <w:b w:val="false"/>
          <w:i w:val="false"/>
          <w:color w:val="000000"/>
          <w:sz w:val="28"/>
        </w:rPr>
        <w:t>
      Жайылымдар елді мекендердің табиғи-климаттық ерекшелігіне байланысты табиғи жайылымдарға жатады және көбінесе малды бағу үшін пайдаланылады. Ауылдық округтің аумағында екпе және аридтік жайылымдар жоқ.</w:t>
      </w:r>
    </w:p>
    <w:bookmarkEnd w:id="307"/>
    <w:bookmarkStart w:name="z331" w:id="308"/>
    <w:p>
      <w:pPr>
        <w:spacing w:after="0"/>
        <w:ind w:left="0"/>
        <w:jc w:val="both"/>
      </w:pPr>
      <w:r>
        <w:rPr>
          <w:rFonts w:ascii="Times New Roman"/>
          <w:b w:val="false"/>
          <w:i w:val="false"/>
          <w:color w:val="000000"/>
          <w:sz w:val="28"/>
        </w:rPr>
        <w:t>
      Жайылымдарды негізгі пайдаланушылар Қосшыңырау ауылдық округінің тұрғындары болып табылады.</w:t>
      </w:r>
    </w:p>
    <w:bookmarkEnd w:id="308"/>
    <w:bookmarkStart w:name="z332" w:id="309"/>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309"/>
    <w:bookmarkStart w:name="z333" w:id="310"/>
    <w:p>
      <w:pPr>
        <w:spacing w:after="0"/>
        <w:ind w:left="0"/>
        <w:jc w:val="both"/>
      </w:pPr>
      <w:r>
        <w:rPr>
          <w:rFonts w:ascii="Times New Roman"/>
          <w:b w:val="false"/>
          <w:i w:val="false"/>
          <w:color w:val="000000"/>
          <w:sz w:val="28"/>
        </w:rPr>
        <w:t>
      Қосшыңырау ауылдық округінің аумағында 1 ветеринарлық пункт, 1 мал қорымы және 1 мал тоғыту ваннасы қызмет істейді.</w:t>
      </w:r>
    </w:p>
    <w:bookmarkEnd w:id="310"/>
    <w:bookmarkStart w:name="z334" w:id="311"/>
    <w:p>
      <w:pPr>
        <w:spacing w:after="0"/>
        <w:ind w:left="0"/>
        <w:jc w:val="both"/>
      </w:pPr>
      <w:r>
        <w:rPr>
          <w:rFonts w:ascii="Times New Roman"/>
          <w:b w:val="false"/>
          <w:i w:val="false"/>
          <w:color w:val="000000"/>
          <w:sz w:val="28"/>
        </w:rPr>
        <w:t>
      Қосшыңырау ауылдық округінде малды айдап өтуге арналған сервитуттар белгіленбеген.</w:t>
      </w:r>
    </w:p>
    <w:bookmarkEnd w:id="311"/>
    <w:bookmarkStart w:name="z335" w:id="31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12"/>
    <w:bookmarkStart w:name="z336" w:id="313"/>
    <w:p>
      <w:pPr>
        <w:spacing w:after="0"/>
        <w:ind w:left="0"/>
        <w:jc w:val="both"/>
      </w:pPr>
      <w:r>
        <w:rPr>
          <w:rFonts w:ascii="Times New Roman"/>
          <w:b w:val="false"/>
          <w:i w:val="false"/>
          <w:color w:val="000000"/>
          <w:sz w:val="28"/>
        </w:rPr>
        <w:t xml:space="preserve">
      </w:t>
      </w:r>
    </w:p>
    <w:bookmarkEnd w:id="313"/>
    <w:p>
      <w:pPr>
        <w:spacing w:after="0"/>
        <w:ind w:left="0"/>
        <w:jc w:val="both"/>
      </w:pPr>
      <w:r>
        <w:drawing>
          <wp:inline distT="0" distB="0" distL="0" distR="0">
            <wp:extent cx="74803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480300" cy="805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меншік иелері</w:t>
            </w: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меншік иелері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1бас,(га)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 w:id="314"/>
          <w:p>
            <w:pPr>
              <w:spacing w:after="20"/>
              <w:ind w:left="20"/>
              <w:jc w:val="both"/>
            </w:pPr>
            <w:r>
              <w:rPr>
                <w:rFonts w:ascii="Times New Roman"/>
                <w:b w:val="false"/>
                <w:i w:val="false"/>
                <w:color w:val="000000"/>
                <w:sz w:val="20"/>
              </w:rPr>
              <w:t>
Артық жайылымдар,</w:t>
            </w:r>
          </w:p>
          <w:bookmarkEnd w:id="314"/>
          <w:p>
            <w:pPr>
              <w:spacing w:after="20"/>
              <w:ind w:left="20"/>
              <w:jc w:val="both"/>
            </w:pPr>
            <w:r>
              <w:rPr>
                <w:rFonts w:ascii="Times New Roman"/>
                <w:b w:val="false"/>
                <w:i w:val="false"/>
                <w:color w:val="000000"/>
                <w:sz w:val="20"/>
              </w:rPr>
              <w:t>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Абдібеков Данабек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Абдукаримова Патима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Акимов Умиргали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Абубакиров Файзрахман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Акимов Жумагали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Акимова Турар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Алтынбеков Алмасбек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Байниязов Бахытжан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Байкуатов Жаксыбай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Еркебаев Серик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Естаев Ербол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Жанахаев Февраль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Мурат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Канатбаев Алим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Кабулов Канат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Кайырлаков Бахытжан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Молдагажиев Болатбек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Мырзабаев Карсакбай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Нурымбетова Мария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Нарманулы Аширбек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Жубаныш</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Раимбеков Сабыр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Снасапов Жумаш</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Тасмаганбетов Темиргали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Толеуов Тостикбай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Тунгышбаева Гульнар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Шильман Аскар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Шохатаев Мухитдин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Шохатаев Шамсудин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Алшагиров Алтынбек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Кадырова Пернекуль Жакуповна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Мусахметов Ербол Болатович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Жуманов Бакитжан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 w:id="315"/>
          <w:p>
            <w:pPr>
              <w:spacing w:after="20"/>
              <w:ind w:left="20"/>
              <w:jc w:val="both"/>
            </w:pPr>
            <w:r>
              <w:rPr>
                <w:rFonts w:ascii="Times New Roman"/>
                <w:b w:val="false"/>
                <w:i w:val="false"/>
                <w:color w:val="000000"/>
                <w:sz w:val="20"/>
              </w:rPr>
              <w:t>
Ахметова Баян</w:t>
            </w:r>
          </w:p>
          <w:bookmarkEnd w:id="315"/>
          <w:p>
            <w:pPr>
              <w:spacing w:after="20"/>
              <w:ind w:left="20"/>
              <w:jc w:val="both"/>
            </w:pPr>
            <w:r>
              <w:rPr>
                <w:rFonts w:ascii="Times New Roman"/>
                <w:b w:val="false"/>
                <w:i w:val="false"/>
                <w:color w:val="000000"/>
                <w:sz w:val="20"/>
              </w:rPr>
              <w:t>
Кенесхановна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Абдрахманова Зауре Абсадыковна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Сейдахметов Зикирали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Нурсаитов Мурат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Смайлов Алихан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662,35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Аяганов Болат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Абдихаликов Айдос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Арынбаев Мопасан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Мусаева Райхан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Куланбаев Мардан Жарылкасынович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Райымбеков Курманбай Султанович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Райымбеков Асылбек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Балтаева Лайла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Кошкаров Кайрат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Толегенова Шапаш</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Байдилдаев Мархабат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Аханов Ермаганбет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Ерлан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Бақыт Бақдәулет Бақытұлы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Жумадилдаев Мейрамбек Алиакбарович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Жуматаева Раушан Шадиевна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Парманкулова Сара Тулегеновна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Таубай Бибісара Дулатқызы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Жумашев Берик Койшыбаевич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Бедебекова Ляззат Ануаровна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Макатова Фатима Токмырзаевна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Жолдасбек Оразалиевич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Канатбаева Айзада Мамаевна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Алимкулов Женисхан Маликович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Алшериева Улганым Курманалиевна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Дархан Уткелбаевич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Байкенова Бекзат Дауровна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Сариев Бакытжан Байтенович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Қуанышбай Жайнар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Маймаков Ерлан Усенович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Жубаниязов Шакизада Колханатович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Агитай Сейтханович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Олжас Ермекович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Ондасын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Мырзаева Ляззат Тапбаевна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 Токтамыс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Сержан Жумадиллаевич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Киикбаев Жумагали Баяхметович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Смаева Рахила Абдировна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Кундилдаев Мурат Майлыбаевич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Молдағажиев Бекболат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Аптиханов Базарбай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Шәкет Саят Тимурұлы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Баян Кенесхановна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Аймухамбетов Умырзак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Мусахметов Ербол Болатович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Басалхаев Даулет Сейдалиевич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Дарибаева Канаш Айтбаевна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Кошеков Нурлан Кенесович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Куанышбаев Балтабек Капанович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Умбетов Бауыржан Асылбекұлы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Узаков Болат Шайканович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Ажибеков Болат Нурхашович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Сагындыков Мирзахан Буланбаевич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Байданов Ерлан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Серикбаев Айбол Усенович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Сыздыкова Кулхадиша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Шауенов Абзал Рахматуллаевич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Құламқадыр Абай Құламқадырұлы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Галымжан Ашимбекович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Аптикаликова Раушангуль Таженовна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Бекжанов Ерболат Аскарович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Барахатов Руслан Дуйсенказиевич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Бексариева Ақнәзік Қыдырбайқызы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Галим Тынымбекович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Шайхысламов Ербол Бахытбекұлы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Кулгазиев Райсбек Куанышбаевич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Аймаханов Данияр Дауренбекович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Калтаева Айдын Муратовна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Рахымжанов Женисбек Абдигапбарович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Арыстанова Бахыткул Сейітжанқызы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Бақдаулет 703 ш/қ Куанышбаев Кайрат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Асылжан ш/қ Жайсанбаев Алтынбек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13485,55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7647,15</w:t>
            </w:r>
          </w:p>
        </w:tc>
      </w:tr>
    </w:tbl>
    <w:bookmarkStart w:name="z339" w:id="316"/>
    <w:p>
      <w:pPr>
        <w:spacing w:after="0"/>
        <w:ind w:left="0"/>
        <w:jc w:val="both"/>
      </w:pPr>
      <w:r>
        <w:rPr>
          <w:rFonts w:ascii="Times New Roman"/>
          <w:b w:val="false"/>
          <w:i w:val="false"/>
          <w:color w:val="000000"/>
          <w:sz w:val="28"/>
        </w:rPr>
        <w:t xml:space="preserve">
      Аббревиатуралардың таратылып жазылуы: </w:t>
      </w:r>
    </w:p>
    <w:bookmarkEnd w:id="316"/>
    <w:bookmarkStart w:name="z340" w:id="317"/>
    <w:p>
      <w:pPr>
        <w:spacing w:after="0"/>
        <w:ind w:left="0"/>
        <w:jc w:val="both"/>
      </w:pPr>
      <w:r>
        <w:rPr>
          <w:rFonts w:ascii="Times New Roman"/>
          <w:b w:val="false"/>
          <w:i w:val="false"/>
          <w:color w:val="000000"/>
          <w:sz w:val="28"/>
        </w:rPr>
        <w:t>
      МІҚ – мүйізді ірі қара мал;</w:t>
      </w:r>
    </w:p>
    <w:bookmarkEnd w:id="317"/>
    <w:bookmarkStart w:name="z341" w:id="318"/>
    <w:p>
      <w:pPr>
        <w:spacing w:after="0"/>
        <w:ind w:left="0"/>
        <w:jc w:val="both"/>
      </w:pPr>
      <w:r>
        <w:rPr>
          <w:rFonts w:ascii="Times New Roman"/>
          <w:b w:val="false"/>
          <w:i w:val="false"/>
          <w:color w:val="000000"/>
          <w:sz w:val="28"/>
        </w:rPr>
        <w:t>
      УМ- уақ мал;</w:t>
      </w:r>
    </w:p>
    <w:bookmarkEnd w:id="318"/>
    <w:bookmarkStart w:name="z342" w:id="319"/>
    <w:p>
      <w:pPr>
        <w:spacing w:after="0"/>
        <w:ind w:left="0"/>
        <w:jc w:val="both"/>
      </w:pPr>
      <w:r>
        <w:rPr>
          <w:rFonts w:ascii="Times New Roman"/>
          <w:b w:val="false"/>
          <w:i w:val="false"/>
          <w:color w:val="000000"/>
          <w:sz w:val="28"/>
        </w:rPr>
        <w:t>
      га – гектар;</w:t>
      </w:r>
    </w:p>
    <w:bookmarkEnd w:id="319"/>
    <w:bookmarkStart w:name="z343" w:id="320"/>
    <w:p>
      <w:pPr>
        <w:spacing w:after="0"/>
        <w:ind w:left="0"/>
        <w:jc w:val="both"/>
      </w:pPr>
      <w:r>
        <w:rPr>
          <w:rFonts w:ascii="Times New Roman"/>
          <w:b w:val="false"/>
          <w:i w:val="false"/>
          <w:color w:val="000000"/>
          <w:sz w:val="28"/>
        </w:rPr>
        <w:t>
      ш/қ – шаруа қожалық.</w:t>
      </w:r>
    </w:p>
    <w:bookmarkEnd w:id="320"/>
    <w:bookmarkStart w:name="z344" w:id="321"/>
    <w:p>
      <w:pPr>
        <w:spacing w:after="0"/>
        <w:ind w:left="0"/>
        <w:jc w:val="left"/>
      </w:pPr>
      <w:r>
        <w:rPr>
          <w:rFonts w:ascii="Times New Roman"/>
          <w:b/>
          <w:i w:val="false"/>
          <w:color w:val="000000"/>
        </w:rPr>
        <w:t xml:space="preserve"> Қосшыңырау ауылдық округі бойынша елді мекендер бөлінісінде мүйізді ірі қара аналық (сауын) мал басын орналастыру үшін жайылымдарды бөлу</w:t>
      </w:r>
    </w:p>
    <w:bookmarkEnd w:id="3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Досан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45" w:id="322"/>
    <w:p>
      <w:pPr>
        <w:spacing w:after="0"/>
        <w:ind w:left="0"/>
        <w:jc w:val="left"/>
      </w:pPr>
      <w:r>
        <w:rPr>
          <w:rFonts w:ascii="Times New Roman"/>
          <w:b/>
          <w:i w:val="false"/>
          <w:color w:val="000000"/>
        </w:rPr>
        <w:t xml:space="preserve"> Жайылым айналымдарының қолайлы схемасы</w:t>
      </w:r>
    </w:p>
    <w:bookmarkEnd w:id="322"/>
    <w:bookmarkStart w:name="z346" w:id="323"/>
    <w:p>
      <w:pPr>
        <w:spacing w:after="0"/>
        <w:ind w:left="0"/>
        <w:jc w:val="both"/>
      </w:pPr>
      <w:r>
        <w:rPr>
          <w:rFonts w:ascii="Times New Roman"/>
          <w:b w:val="false"/>
          <w:i w:val="false"/>
          <w:color w:val="000000"/>
          <w:sz w:val="28"/>
        </w:rPr>
        <w:t xml:space="preserve">
      </w:t>
      </w:r>
    </w:p>
    <w:bookmarkEnd w:id="323"/>
    <w:p>
      <w:pPr>
        <w:spacing w:after="0"/>
        <w:ind w:left="0"/>
        <w:jc w:val="both"/>
      </w:pPr>
      <w:r>
        <w:drawing>
          <wp:inline distT="0" distB="0" distL="0" distR="0">
            <wp:extent cx="72898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2898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7" w:id="324"/>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324"/>
    <w:bookmarkStart w:name="z348" w:id="325"/>
    <w:p>
      <w:pPr>
        <w:spacing w:after="0"/>
        <w:ind w:left="0"/>
        <w:jc w:val="both"/>
      </w:pPr>
      <w:r>
        <w:rPr>
          <w:rFonts w:ascii="Times New Roman"/>
          <w:b w:val="false"/>
          <w:i w:val="false"/>
          <w:color w:val="000000"/>
          <w:sz w:val="28"/>
        </w:rPr>
        <w:t xml:space="preserve">
      </w:t>
      </w:r>
    </w:p>
    <w:bookmarkEnd w:id="325"/>
    <w:p>
      <w:pPr>
        <w:spacing w:after="0"/>
        <w:ind w:left="0"/>
        <w:jc w:val="both"/>
      </w:pPr>
      <w:r>
        <w:drawing>
          <wp:inline distT="0" distB="0" distL="0" distR="0">
            <wp:extent cx="77597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759700" cy="902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9" w:id="326"/>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326"/>
    <w:bookmarkStart w:name="z350" w:id="327"/>
    <w:p>
      <w:pPr>
        <w:spacing w:after="0"/>
        <w:ind w:left="0"/>
        <w:jc w:val="both"/>
      </w:pPr>
      <w:r>
        <w:rPr>
          <w:rFonts w:ascii="Times New Roman"/>
          <w:b w:val="false"/>
          <w:i w:val="false"/>
          <w:color w:val="000000"/>
          <w:sz w:val="28"/>
        </w:rPr>
        <w:t xml:space="preserve">
      </w:t>
      </w:r>
    </w:p>
    <w:bookmarkEnd w:id="327"/>
    <w:p>
      <w:pPr>
        <w:spacing w:after="0"/>
        <w:ind w:left="0"/>
        <w:jc w:val="both"/>
      </w:pPr>
      <w:r>
        <w:drawing>
          <wp:inline distT="0" distB="0" distL="0" distR="0">
            <wp:extent cx="78105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1" w:id="328"/>
    <w:p>
      <w:pPr>
        <w:spacing w:after="0"/>
        <w:ind w:left="0"/>
        <w:jc w:val="left"/>
      </w:pPr>
      <w:r>
        <w:rPr>
          <w:rFonts w:ascii="Times New Roman"/>
          <w:b/>
          <w:i w:val="false"/>
          <w:color w:val="000000"/>
        </w:rPr>
        <w:t xml:space="preserve"> Жайылымы жоқ жеке және (немесе) заңдытұлғалардың ауылшаруашылығы жануарларының мал басын орналастыру үшінжайылымдарды қайта бөлу және оны берілетін жайылымдарға ауыстыру схемасы</w:t>
      </w:r>
    </w:p>
    <w:bookmarkEnd w:id="328"/>
    <w:bookmarkStart w:name="z352" w:id="329"/>
    <w:p>
      <w:pPr>
        <w:spacing w:after="0"/>
        <w:ind w:left="0"/>
        <w:jc w:val="both"/>
      </w:pPr>
      <w:r>
        <w:rPr>
          <w:rFonts w:ascii="Times New Roman"/>
          <w:b w:val="false"/>
          <w:i w:val="false"/>
          <w:color w:val="000000"/>
          <w:sz w:val="28"/>
        </w:rPr>
        <w:t xml:space="preserve">
      </w:t>
      </w:r>
    </w:p>
    <w:bookmarkEnd w:id="329"/>
    <w:p>
      <w:pPr>
        <w:spacing w:after="0"/>
        <w:ind w:left="0"/>
        <w:jc w:val="both"/>
      </w:pPr>
      <w:r>
        <w:drawing>
          <wp:inline distT="0" distB="0" distL="0" distR="0">
            <wp:extent cx="72898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2898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3" w:id="330"/>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330"/>
    <w:bookmarkStart w:name="z354" w:id="331"/>
    <w:p>
      <w:pPr>
        <w:spacing w:after="0"/>
        <w:ind w:left="0"/>
        <w:jc w:val="both"/>
      </w:pPr>
      <w:r>
        <w:rPr>
          <w:rFonts w:ascii="Times New Roman"/>
          <w:b w:val="false"/>
          <w:i w:val="false"/>
          <w:color w:val="000000"/>
          <w:sz w:val="28"/>
        </w:rPr>
        <w:t xml:space="preserve">
      </w:t>
      </w:r>
    </w:p>
    <w:bookmarkEnd w:id="331"/>
    <w:p>
      <w:pPr>
        <w:spacing w:after="0"/>
        <w:ind w:left="0"/>
        <w:jc w:val="both"/>
      </w:pPr>
      <w:r>
        <w:drawing>
          <wp:inline distT="0" distB="0" distL="0" distR="0">
            <wp:extent cx="69342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934200" cy="643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5" w:id="332"/>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кезеңі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қайтарылу кезеңі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Қосшыңырау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2-жартысы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2-онкүндігі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қалалық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350-62/8 шешіміне 7-қосымша</w:t>
            </w:r>
          </w:p>
        </w:tc>
      </w:tr>
    </w:tbl>
    <w:bookmarkStart w:name="z359" w:id="333"/>
    <w:p>
      <w:pPr>
        <w:spacing w:after="0"/>
        <w:ind w:left="0"/>
        <w:jc w:val="left"/>
      </w:pPr>
      <w:r>
        <w:rPr>
          <w:rFonts w:ascii="Times New Roman"/>
          <w:b/>
          <w:i w:val="false"/>
          <w:color w:val="000000"/>
        </w:rPr>
        <w:t xml:space="preserve"> Қарауылтөбе ауылдық округінің 2020 - 2021 жылдарға арналған жайылымдарды басқару және оларды пайдалану жөніндегі жоспары</w:t>
      </w:r>
    </w:p>
    <w:bookmarkEnd w:id="333"/>
    <w:bookmarkStart w:name="z360" w:id="334"/>
    <w:p>
      <w:pPr>
        <w:spacing w:after="0"/>
        <w:ind w:left="0"/>
        <w:jc w:val="both"/>
      </w:pPr>
      <w:r>
        <w:rPr>
          <w:rFonts w:ascii="Times New Roman"/>
          <w:b w:val="false"/>
          <w:i w:val="false"/>
          <w:color w:val="ff0000"/>
          <w:sz w:val="28"/>
        </w:rPr>
        <w:t xml:space="preserve">
      Ескерту. Шешімнің орыс тіліндегі 7-қосымшасына өзгеріс енгізілді, мемлекеттік тілдегі нұсқасы өзгеріссіз қалдырылды - Қызылорда қалалық мәслихатының 08.02.2021 </w:t>
      </w:r>
      <w:r>
        <w:rPr>
          <w:rFonts w:ascii="Times New Roman"/>
          <w:b w:val="false"/>
          <w:i w:val="false"/>
          <w:color w:val="ff0000"/>
          <w:sz w:val="28"/>
        </w:rPr>
        <w:t>№ 19-3/11</w:t>
      </w:r>
      <w:r>
        <w:rPr>
          <w:rFonts w:ascii="Times New Roman"/>
          <w:b w:val="false"/>
          <w:i w:val="false"/>
          <w:color w:val="ff0000"/>
          <w:sz w:val="28"/>
        </w:rPr>
        <w:t xml:space="preserve"> шешімімен (алғашқы ресми жарияланған күнінен бастап қолданысқа енгізіледі).</w:t>
      </w:r>
    </w:p>
    <w:bookmarkEnd w:id="334"/>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Start w:name="z361" w:id="335"/>
    <w:p>
      <w:pPr>
        <w:spacing w:after="0"/>
        <w:ind w:left="0"/>
        <w:jc w:val="both"/>
      </w:pPr>
      <w:r>
        <w:rPr>
          <w:rFonts w:ascii="Times New Roman"/>
          <w:b w:val="false"/>
          <w:i w:val="false"/>
          <w:color w:val="000000"/>
          <w:sz w:val="28"/>
        </w:rPr>
        <w:t>
      2) жайылым айналымдарының қолайлы схемасы;</w:t>
      </w:r>
    </w:p>
    <w:bookmarkEnd w:id="335"/>
    <w:bookmarkStart w:name="z362" w:id="336"/>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336"/>
    <w:bookmarkStart w:name="z363" w:id="337"/>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337"/>
    <w:bookmarkStart w:name="z364" w:id="338"/>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38"/>
    <w:bookmarkStart w:name="z365" w:id="339"/>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39"/>
    <w:bookmarkStart w:name="z366" w:id="340"/>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40"/>
    <w:bookmarkStart w:name="z367" w:id="341"/>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341"/>
    <w:bookmarkStart w:name="z368" w:id="342"/>
    <w:p>
      <w:pPr>
        <w:spacing w:after="0"/>
        <w:ind w:left="0"/>
        <w:jc w:val="both"/>
      </w:pPr>
      <w:r>
        <w:rPr>
          <w:rFonts w:ascii="Times New Roman"/>
          <w:b w:val="false"/>
          <w:i w:val="false"/>
          <w:color w:val="000000"/>
          <w:sz w:val="28"/>
        </w:rPr>
        <w:t>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342"/>
    <w:bookmarkStart w:name="z369" w:id="343"/>
    <w:p>
      <w:pPr>
        <w:spacing w:after="0"/>
        <w:ind w:left="0"/>
        <w:jc w:val="both"/>
      </w:pPr>
      <w:r>
        <w:rPr>
          <w:rFonts w:ascii="Times New Roman"/>
          <w:b w:val="false"/>
          <w:i w:val="false"/>
          <w:color w:val="000000"/>
          <w:sz w:val="28"/>
        </w:rPr>
        <w:t>
      Ауылдық округтің аумағында гидрографиялық торап нашар дамыған. Жайылымды суландыру табиғи көлдерден, каналдардан қамтамасыз етіледі.Судың сапасы әлсіз тұздылау, малдарды суару үшін жарамды.</w:t>
      </w:r>
    </w:p>
    <w:bookmarkEnd w:id="343"/>
    <w:bookmarkStart w:name="z370" w:id="344"/>
    <w:p>
      <w:pPr>
        <w:spacing w:after="0"/>
        <w:ind w:left="0"/>
        <w:jc w:val="both"/>
      </w:pPr>
      <w:r>
        <w:rPr>
          <w:rFonts w:ascii="Times New Roman"/>
          <w:b w:val="false"/>
          <w:i w:val="false"/>
          <w:color w:val="000000"/>
          <w:sz w:val="28"/>
        </w:rPr>
        <w:t>
      Жайылымдық алқаптардың орташа өнімділігі 8,8 центнер/гектарды құрайды.</w:t>
      </w:r>
    </w:p>
    <w:bookmarkEnd w:id="344"/>
    <w:bookmarkStart w:name="z371" w:id="345"/>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345"/>
    <w:bookmarkStart w:name="z372" w:id="346"/>
    <w:p>
      <w:pPr>
        <w:spacing w:after="0"/>
        <w:ind w:left="0"/>
        <w:jc w:val="both"/>
      </w:pPr>
      <w:r>
        <w:rPr>
          <w:rFonts w:ascii="Times New Roman"/>
          <w:b w:val="false"/>
          <w:i w:val="false"/>
          <w:color w:val="000000"/>
          <w:sz w:val="28"/>
        </w:rPr>
        <w:t>
      Қарауылтөбе ауылдық округі Қызылорда қаласының солтүстік-шығыс бөлігінде орналасқан, солтүстік-батыс жағынан Қызылжарма ауылдық округімен және солтүстік-шығыс жағынан Қосшыңырау ауылдық округімен шектеседі.</w:t>
      </w:r>
    </w:p>
    <w:bookmarkEnd w:id="346"/>
    <w:bookmarkStart w:name="z373" w:id="347"/>
    <w:p>
      <w:pPr>
        <w:spacing w:after="0"/>
        <w:ind w:left="0"/>
        <w:jc w:val="both"/>
      </w:pPr>
      <w:r>
        <w:rPr>
          <w:rFonts w:ascii="Times New Roman"/>
          <w:b w:val="false"/>
          <w:i w:val="false"/>
          <w:color w:val="000000"/>
          <w:sz w:val="28"/>
        </w:rPr>
        <w:t>
      Әкімшілік-аумақтық бөлінісі Қарауылтөбе ауылынан тұрады.</w:t>
      </w:r>
    </w:p>
    <w:bookmarkEnd w:id="347"/>
    <w:bookmarkStart w:name="z374" w:id="348"/>
    <w:p>
      <w:pPr>
        <w:spacing w:after="0"/>
        <w:ind w:left="0"/>
        <w:jc w:val="both"/>
      </w:pPr>
      <w:r>
        <w:rPr>
          <w:rFonts w:ascii="Times New Roman"/>
          <w:b w:val="false"/>
          <w:i w:val="false"/>
          <w:color w:val="000000"/>
          <w:sz w:val="28"/>
        </w:rPr>
        <w:t>
      Табиғи ауа-райының жағдайлары бойынша Қарауылтөбе ауылдық округі күрт құбылмалы ауа-райымен құрғақ далалық аймаққа жатады, олар үшін тән қасиет: көктем-жазғы мезгілінің құрғақшылығы,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348"/>
    <w:bookmarkStart w:name="z375" w:id="349"/>
    <w:p>
      <w:pPr>
        <w:spacing w:after="0"/>
        <w:ind w:left="0"/>
        <w:jc w:val="both"/>
      </w:pPr>
      <w:r>
        <w:rPr>
          <w:rFonts w:ascii="Times New Roman"/>
          <w:b w:val="false"/>
          <w:i w:val="false"/>
          <w:color w:val="000000"/>
          <w:sz w:val="28"/>
        </w:rPr>
        <w:t>
      Ауылдық округтің жалпы жер көлемі 6127 гектар (бұдан әрі – га), оның ішінде жайылымдар – 1547 га.</w:t>
      </w:r>
    </w:p>
    <w:bookmarkEnd w:id="349"/>
    <w:bookmarkStart w:name="z376" w:id="350"/>
    <w:p>
      <w:pPr>
        <w:spacing w:after="0"/>
        <w:ind w:left="0"/>
        <w:jc w:val="both"/>
      </w:pPr>
      <w:r>
        <w:rPr>
          <w:rFonts w:ascii="Times New Roman"/>
          <w:b w:val="false"/>
          <w:i w:val="false"/>
          <w:color w:val="000000"/>
          <w:sz w:val="28"/>
        </w:rPr>
        <w:t>
      Санаттары бойынша жерлер келесідей бөлінеді:</w:t>
      </w:r>
    </w:p>
    <w:bookmarkEnd w:id="350"/>
    <w:bookmarkStart w:name="z377" w:id="351"/>
    <w:p>
      <w:pPr>
        <w:spacing w:after="0"/>
        <w:ind w:left="0"/>
        <w:jc w:val="both"/>
      </w:pPr>
      <w:r>
        <w:rPr>
          <w:rFonts w:ascii="Times New Roman"/>
          <w:b w:val="false"/>
          <w:i w:val="false"/>
          <w:color w:val="000000"/>
          <w:sz w:val="28"/>
        </w:rPr>
        <w:t>
      ауыл шаруашылығы мақсатындағы жерлер – 1458 га;</w:t>
      </w:r>
    </w:p>
    <w:bookmarkEnd w:id="351"/>
    <w:bookmarkStart w:name="z378" w:id="352"/>
    <w:p>
      <w:pPr>
        <w:spacing w:after="0"/>
        <w:ind w:left="0"/>
        <w:jc w:val="both"/>
      </w:pPr>
      <w:r>
        <w:rPr>
          <w:rFonts w:ascii="Times New Roman"/>
          <w:b w:val="false"/>
          <w:i w:val="false"/>
          <w:color w:val="000000"/>
          <w:sz w:val="28"/>
        </w:rPr>
        <w:t>
      елдi мекендердiң жерлерi – 977 га.</w:t>
      </w:r>
    </w:p>
    <w:bookmarkEnd w:id="352"/>
    <w:bookmarkStart w:name="z379" w:id="353"/>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1385 бас ірі қара малы, 1044 бас уақ мал, 237 бас жылқы малы бар.</w:t>
      </w:r>
    </w:p>
    <w:bookmarkEnd w:id="353"/>
    <w:bookmarkStart w:name="z380" w:id="354"/>
    <w:p>
      <w:pPr>
        <w:spacing w:after="0"/>
        <w:ind w:left="0"/>
        <w:jc w:val="both"/>
      </w:pPr>
      <w:r>
        <w:rPr>
          <w:rFonts w:ascii="Times New Roman"/>
          <w:b w:val="false"/>
          <w:i w:val="false"/>
          <w:color w:val="000000"/>
          <w:sz w:val="28"/>
        </w:rPr>
        <w:t>
      Жайылымдар елді мекеннің табиғи-климаттық ерекшелігіне байланысты табиғи жайылымдарға жатады және көбінесе малды бағу үшін пайдаланылады. Ауылдық округтің аумағында екпе және аридтік жайылымдар жоқ.</w:t>
      </w:r>
    </w:p>
    <w:bookmarkEnd w:id="354"/>
    <w:bookmarkStart w:name="z381" w:id="355"/>
    <w:p>
      <w:pPr>
        <w:spacing w:after="0"/>
        <w:ind w:left="0"/>
        <w:jc w:val="both"/>
      </w:pPr>
      <w:r>
        <w:rPr>
          <w:rFonts w:ascii="Times New Roman"/>
          <w:b w:val="false"/>
          <w:i w:val="false"/>
          <w:color w:val="000000"/>
          <w:sz w:val="28"/>
        </w:rPr>
        <w:t>
      Жайылымдарды негізгі пайдаланушылар Қарауылтөбе ауылдық округінің тұрғындары болып табылады.</w:t>
      </w:r>
    </w:p>
    <w:bookmarkEnd w:id="355"/>
    <w:bookmarkStart w:name="z382" w:id="356"/>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356"/>
    <w:bookmarkStart w:name="z383" w:id="357"/>
    <w:p>
      <w:pPr>
        <w:spacing w:after="0"/>
        <w:ind w:left="0"/>
        <w:jc w:val="both"/>
      </w:pPr>
      <w:r>
        <w:rPr>
          <w:rFonts w:ascii="Times New Roman"/>
          <w:b w:val="false"/>
          <w:i w:val="false"/>
          <w:color w:val="000000"/>
          <w:sz w:val="28"/>
        </w:rPr>
        <w:t>
      Қарауылтөбе ауылдық округінің аумағында 1 ветеринарлық пункт, 1 мал қорымы және 1 мал тоғыту ваннасы қызмет істейді.</w:t>
      </w:r>
    </w:p>
    <w:bookmarkEnd w:id="357"/>
    <w:bookmarkStart w:name="z384" w:id="358"/>
    <w:p>
      <w:pPr>
        <w:spacing w:after="0"/>
        <w:ind w:left="0"/>
        <w:jc w:val="both"/>
      </w:pPr>
      <w:r>
        <w:rPr>
          <w:rFonts w:ascii="Times New Roman"/>
          <w:b w:val="false"/>
          <w:i w:val="false"/>
          <w:color w:val="000000"/>
          <w:sz w:val="28"/>
        </w:rPr>
        <w:t>
      Қарауылтөбе ауылдық округінде малды айдап өтуге арналған сервитуттар белгіленбеген.</w:t>
      </w:r>
    </w:p>
    <w:bookmarkEnd w:id="358"/>
    <w:bookmarkStart w:name="z385" w:id="359"/>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59"/>
    <w:bookmarkStart w:name="z386" w:id="360"/>
    <w:p>
      <w:pPr>
        <w:spacing w:after="0"/>
        <w:ind w:left="0"/>
        <w:jc w:val="both"/>
      </w:pPr>
      <w:r>
        <w:rPr>
          <w:rFonts w:ascii="Times New Roman"/>
          <w:b w:val="false"/>
          <w:i w:val="false"/>
          <w:color w:val="000000"/>
          <w:sz w:val="28"/>
        </w:rPr>
        <w:t xml:space="preserve">
      </w:t>
      </w:r>
    </w:p>
    <w:bookmarkEnd w:id="360"/>
    <w:p>
      <w:pPr>
        <w:spacing w:after="0"/>
        <w:ind w:left="0"/>
        <w:jc w:val="both"/>
      </w:pPr>
      <w:r>
        <w:drawing>
          <wp:inline distT="0" distB="0" distL="0" distR="0">
            <wp:extent cx="78105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7" w:id="361"/>
    <w:p>
      <w:pPr>
        <w:spacing w:after="0"/>
        <w:ind w:left="0"/>
        <w:jc w:val="both"/>
      </w:pPr>
      <w:r>
        <w:rPr>
          <w:rFonts w:ascii="Times New Roman"/>
          <w:b w:val="false"/>
          <w:i w:val="false"/>
          <w:color w:val="000000"/>
          <w:sz w:val="28"/>
        </w:rPr>
        <w:t xml:space="preserve">
      </w:t>
      </w:r>
    </w:p>
    <w:bookmarkEnd w:id="361"/>
    <w:p>
      <w:pPr>
        <w:spacing w:after="0"/>
        <w:ind w:left="0"/>
        <w:jc w:val="both"/>
      </w:pPr>
      <w:r>
        <w:drawing>
          <wp:inline distT="0" distB="0" distL="0" distR="0">
            <wp:extent cx="56769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5676900" cy="179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8" w:id="362"/>
    <w:p>
      <w:pPr>
        <w:spacing w:after="0"/>
        <w:ind w:left="0"/>
        <w:jc w:val="left"/>
      </w:pPr>
      <w:r>
        <w:rPr>
          <w:rFonts w:ascii="Times New Roman"/>
          <w:b/>
          <w:i w:val="false"/>
          <w:color w:val="000000"/>
        </w:rPr>
        <w:t xml:space="preserve"> Жер учаскелерінің меншік иелері</w:t>
      </w:r>
    </w:p>
    <w:bookmarkEnd w:id="3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меншік иелері</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Аймухамбетов асан "Асан" шаруа қожалығы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Досмаханов Назифа "Ел-аман" шаруа қожалығы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Аймухамбетов Айдос "Хаким" шаруа қожалығы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Аймухамбетов Темірбек "Темірбек" шаруа қожалығы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Ондашов Рүстембек "Ринат" шаруа қожалығы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Натишаева Ақерке "Береке" шаруа қожалығы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Жумалиев Ғалым "Азат" шаруа қожалығы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Аймухамбетов Умырзак "Альжан" шаруа қожалығы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Қайырлапов Бақытжан "Әкімжан" шаруа қожалығы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89" w:id="363"/>
    <w:p>
      <w:pPr>
        <w:spacing w:after="0"/>
        <w:ind w:left="0"/>
        <w:jc w:val="both"/>
      </w:pPr>
      <w:r>
        <w:rPr>
          <w:rFonts w:ascii="Times New Roman"/>
          <w:b w:val="false"/>
          <w:i w:val="false"/>
          <w:color w:val="000000"/>
          <w:sz w:val="28"/>
        </w:rPr>
        <w:t>
      Кестенің жалғасы</w:t>
      </w:r>
    </w:p>
    <w:bookmarkEnd w:id="3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 w:id="364"/>
          <w:p>
            <w:pPr>
              <w:spacing w:after="20"/>
              <w:ind w:left="20"/>
              <w:jc w:val="both"/>
            </w:pPr>
            <w:r>
              <w:rPr>
                <w:rFonts w:ascii="Times New Roman"/>
                <w:b w:val="false"/>
                <w:i w:val="false"/>
                <w:color w:val="000000"/>
                <w:sz w:val="20"/>
              </w:rPr>
              <w:t>
Жиыны</w:t>
            </w:r>
          </w:p>
          <w:bookmarkEnd w:id="364"/>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bl>
    <w:bookmarkStart w:name="z391" w:id="365"/>
    <w:p>
      <w:pPr>
        <w:spacing w:after="0"/>
        <w:ind w:left="0"/>
        <w:jc w:val="both"/>
      </w:pPr>
      <w:r>
        <w:rPr>
          <w:rFonts w:ascii="Times New Roman"/>
          <w:b w:val="false"/>
          <w:i w:val="false"/>
          <w:color w:val="000000"/>
          <w:sz w:val="28"/>
        </w:rPr>
        <w:t xml:space="preserve">
      Аббревиатуралардың таратылып жазылуы: </w:t>
      </w:r>
    </w:p>
    <w:bookmarkEnd w:id="365"/>
    <w:bookmarkStart w:name="z392" w:id="366"/>
    <w:p>
      <w:pPr>
        <w:spacing w:after="0"/>
        <w:ind w:left="0"/>
        <w:jc w:val="both"/>
      </w:pPr>
      <w:r>
        <w:rPr>
          <w:rFonts w:ascii="Times New Roman"/>
          <w:b w:val="false"/>
          <w:i w:val="false"/>
          <w:color w:val="000000"/>
          <w:sz w:val="28"/>
        </w:rPr>
        <w:t>
      МІҚ – мүйізді ірі қара мал;</w:t>
      </w:r>
    </w:p>
    <w:bookmarkEnd w:id="366"/>
    <w:bookmarkStart w:name="z393" w:id="367"/>
    <w:p>
      <w:pPr>
        <w:spacing w:after="0"/>
        <w:ind w:left="0"/>
        <w:jc w:val="both"/>
      </w:pPr>
      <w:r>
        <w:rPr>
          <w:rFonts w:ascii="Times New Roman"/>
          <w:b w:val="false"/>
          <w:i w:val="false"/>
          <w:color w:val="000000"/>
          <w:sz w:val="28"/>
        </w:rPr>
        <w:t>
      УМ – уақ мал;</w:t>
      </w:r>
    </w:p>
    <w:bookmarkEnd w:id="367"/>
    <w:bookmarkStart w:name="z394" w:id="368"/>
    <w:p>
      <w:pPr>
        <w:spacing w:after="0"/>
        <w:ind w:left="0"/>
        <w:jc w:val="both"/>
      </w:pPr>
      <w:r>
        <w:rPr>
          <w:rFonts w:ascii="Times New Roman"/>
          <w:b w:val="false"/>
          <w:i w:val="false"/>
          <w:color w:val="000000"/>
          <w:sz w:val="28"/>
        </w:rPr>
        <w:t>
       га – гектар.</w:t>
      </w:r>
    </w:p>
    <w:bookmarkEnd w:id="368"/>
    <w:bookmarkStart w:name="z395" w:id="369"/>
    <w:p>
      <w:pPr>
        <w:spacing w:after="0"/>
        <w:ind w:left="0"/>
        <w:jc w:val="left"/>
      </w:pPr>
      <w:r>
        <w:rPr>
          <w:rFonts w:ascii="Times New Roman"/>
          <w:b/>
          <w:i w:val="false"/>
          <w:color w:val="000000"/>
        </w:rPr>
        <w:t xml:space="preserve"> Қарауылтөбе ауылдық округі бойынша елді мекендер бөлінісінде мүйізді ірі қара аналық (сауын) мал басын орналастыру үшін жайылымдарды бөлу</w:t>
      </w:r>
    </w:p>
    <w:bookmarkEnd w:id="3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Қарауылтөбе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96" w:id="370"/>
    <w:p>
      <w:pPr>
        <w:spacing w:after="0"/>
        <w:ind w:left="0"/>
        <w:jc w:val="left"/>
      </w:pPr>
      <w:r>
        <w:rPr>
          <w:rFonts w:ascii="Times New Roman"/>
          <w:b/>
          <w:i w:val="false"/>
          <w:color w:val="000000"/>
        </w:rPr>
        <w:t xml:space="preserve"> Жайылым айналымдарының қолайлы схемасы</w:t>
      </w:r>
    </w:p>
    <w:bookmarkEnd w:id="370"/>
    <w:bookmarkStart w:name="z397" w:id="371"/>
    <w:p>
      <w:pPr>
        <w:spacing w:after="0"/>
        <w:ind w:left="0"/>
        <w:jc w:val="both"/>
      </w:pPr>
      <w:r>
        <w:rPr>
          <w:rFonts w:ascii="Times New Roman"/>
          <w:b w:val="false"/>
          <w:i w:val="false"/>
          <w:color w:val="000000"/>
          <w:sz w:val="28"/>
        </w:rPr>
        <w:t xml:space="preserve">
      </w:t>
      </w:r>
    </w:p>
    <w:bookmarkEnd w:id="371"/>
    <w:p>
      <w:pPr>
        <w:spacing w:after="0"/>
        <w:ind w:left="0"/>
        <w:jc w:val="both"/>
      </w:pPr>
      <w:r>
        <w:drawing>
          <wp:inline distT="0" distB="0" distL="0" distR="0">
            <wp:extent cx="7810500" cy="995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995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8" w:id="372"/>
    <w:p>
      <w:pPr>
        <w:spacing w:after="0"/>
        <w:ind w:left="0"/>
        <w:jc w:val="both"/>
      </w:pPr>
      <w:r>
        <w:rPr>
          <w:rFonts w:ascii="Times New Roman"/>
          <w:b w:val="false"/>
          <w:i w:val="false"/>
          <w:color w:val="000000"/>
          <w:sz w:val="28"/>
        </w:rPr>
        <w:t xml:space="preserve">
      </w:t>
      </w:r>
    </w:p>
    <w:bookmarkEnd w:id="372"/>
    <w:p>
      <w:pPr>
        <w:spacing w:after="0"/>
        <w:ind w:left="0"/>
        <w:jc w:val="both"/>
      </w:pPr>
      <w:r>
        <w:drawing>
          <wp:inline distT="0" distB="0" distL="0" distR="0">
            <wp:extent cx="69850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69850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9" w:id="373"/>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373"/>
    <w:bookmarkStart w:name="z400" w:id="374"/>
    <w:p>
      <w:pPr>
        <w:spacing w:after="0"/>
        <w:ind w:left="0"/>
        <w:jc w:val="both"/>
      </w:pPr>
      <w:r>
        <w:rPr>
          <w:rFonts w:ascii="Times New Roman"/>
          <w:b w:val="false"/>
          <w:i w:val="false"/>
          <w:color w:val="000000"/>
          <w:sz w:val="28"/>
        </w:rPr>
        <w:t xml:space="preserve">
      </w:t>
      </w:r>
    </w:p>
    <w:bookmarkEnd w:id="374"/>
    <w:p>
      <w:pPr>
        <w:spacing w:after="0"/>
        <w:ind w:left="0"/>
        <w:jc w:val="both"/>
      </w:pPr>
      <w:r>
        <w:drawing>
          <wp:inline distT="0" distB="0" distL="0" distR="0">
            <wp:extent cx="64643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64643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1" w:id="375"/>
    <w:p>
      <w:pPr>
        <w:spacing w:after="0"/>
        <w:ind w:left="0"/>
        <w:jc w:val="both"/>
      </w:pPr>
      <w:r>
        <w:rPr>
          <w:rFonts w:ascii="Times New Roman"/>
          <w:b w:val="false"/>
          <w:i w:val="false"/>
          <w:color w:val="000000"/>
          <w:sz w:val="28"/>
        </w:rPr>
        <w:t xml:space="preserve">
      </w:t>
      </w:r>
    </w:p>
    <w:bookmarkEnd w:id="375"/>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2" w:id="376"/>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376"/>
    <w:bookmarkStart w:name="z403" w:id="377"/>
    <w:p>
      <w:pPr>
        <w:spacing w:after="0"/>
        <w:ind w:left="0"/>
        <w:jc w:val="both"/>
      </w:pPr>
      <w:r>
        <w:rPr>
          <w:rFonts w:ascii="Times New Roman"/>
          <w:b w:val="false"/>
          <w:i w:val="false"/>
          <w:color w:val="000000"/>
          <w:sz w:val="28"/>
        </w:rPr>
        <w:t xml:space="preserve">
      </w:t>
      </w:r>
    </w:p>
    <w:bookmarkEnd w:id="377"/>
    <w:p>
      <w:pPr>
        <w:spacing w:after="0"/>
        <w:ind w:left="0"/>
        <w:jc w:val="both"/>
      </w:pPr>
      <w:r>
        <w:drawing>
          <wp:inline distT="0" distB="0" distL="0" distR="0">
            <wp:extent cx="71628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1628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4" w:id="378"/>
    <w:p>
      <w:pPr>
        <w:spacing w:after="0"/>
        <w:ind w:left="0"/>
        <w:jc w:val="both"/>
      </w:pPr>
      <w:r>
        <w:rPr>
          <w:rFonts w:ascii="Times New Roman"/>
          <w:b w:val="false"/>
          <w:i w:val="false"/>
          <w:color w:val="000000"/>
          <w:sz w:val="28"/>
        </w:rPr>
        <w:t xml:space="preserve">
      </w:t>
      </w:r>
    </w:p>
    <w:bookmarkEnd w:id="378"/>
    <w:p>
      <w:pPr>
        <w:spacing w:after="0"/>
        <w:ind w:left="0"/>
        <w:jc w:val="both"/>
      </w:pPr>
      <w:r>
        <w:drawing>
          <wp:inline distT="0" distB="0" distL="0" distR="0">
            <wp:extent cx="78105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347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5" w:id="379"/>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79"/>
    <w:bookmarkStart w:name="z406" w:id="380"/>
    <w:p>
      <w:pPr>
        <w:spacing w:after="0"/>
        <w:ind w:left="0"/>
        <w:jc w:val="both"/>
      </w:pPr>
      <w:r>
        <w:rPr>
          <w:rFonts w:ascii="Times New Roman"/>
          <w:b w:val="false"/>
          <w:i w:val="false"/>
          <w:color w:val="000000"/>
          <w:sz w:val="28"/>
        </w:rPr>
        <w:t xml:space="preserve">
      </w:t>
      </w:r>
    </w:p>
    <w:bookmarkEnd w:id="380"/>
    <w:p>
      <w:pPr>
        <w:spacing w:after="0"/>
        <w:ind w:left="0"/>
        <w:jc w:val="both"/>
      </w:pPr>
      <w:r>
        <w:drawing>
          <wp:inline distT="0" distB="0" distL="0" distR="0">
            <wp:extent cx="78105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7" w:id="381"/>
    <w:p>
      <w:pPr>
        <w:spacing w:after="0"/>
        <w:ind w:left="0"/>
        <w:jc w:val="both"/>
      </w:pPr>
      <w:r>
        <w:rPr>
          <w:rFonts w:ascii="Times New Roman"/>
          <w:b w:val="false"/>
          <w:i w:val="false"/>
          <w:color w:val="000000"/>
          <w:sz w:val="28"/>
        </w:rPr>
        <w:t xml:space="preserve">
      </w:t>
      </w:r>
    </w:p>
    <w:bookmarkEnd w:id="381"/>
    <w:p>
      <w:pPr>
        <w:spacing w:after="0"/>
        <w:ind w:left="0"/>
        <w:jc w:val="both"/>
      </w:pPr>
      <w:r>
        <w:drawing>
          <wp:inline distT="0" distB="0" distL="0" distR="0">
            <wp:extent cx="66548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6654800" cy="227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8" w:id="382"/>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82"/>
    <w:bookmarkStart w:name="z409" w:id="383"/>
    <w:p>
      <w:pPr>
        <w:spacing w:after="0"/>
        <w:ind w:left="0"/>
        <w:jc w:val="both"/>
      </w:pPr>
      <w:r>
        <w:rPr>
          <w:rFonts w:ascii="Times New Roman"/>
          <w:b w:val="false"/>
          <w:i w:val="false"/>
          <w:color w:val="000000"/>
          <w:sz w:val="28"/>
        </w:rPr>
        <w:t xml:space="preserve">
      </w:t>
      </w:r>
    </w:p>
    <w:bookmarkEnd w:id="383"/>
    <w:p>
      <w:pPr>
        <w:spacing w:after="0"/>
        <w:ind w:left="0"/>
        <w:jc w:val="both"/>
      </w:pPr>
      <w:r>
        <w:drawing>
          <wp:inline distT="0" distB="0" distL="0" distR="0">
            <wp:extent cx="7810500" cy="929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929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0" w:id="384"/>
    <w:p>
      <w:pPr>
        <w:spacing w:after="0"/>
        <w:ind w:left="0"/>
        <w:jc w:val="both"/>
      </w:pPr>
      <w:r>
        <w:rPr>
          <w:rFonts w:ascii="Times New Roman"/>
          <w:b w:val="false"/>
          <w:i w:val="false"/>
          <w:color w:val="000000"/>
          <w:sz w:val="28"/>
        </w:rPr>
        <w:t xml:space="preserve">
      </w:t>
      </w:r>
    </w:p>
    <w:bookmarkEnd w:id="384"/>
    <w:p>
      <w:pPr>
        <w:spacing w:after="0"/>
        <w:ind w:left="0"/>
        <w:jc w:val="both"/>
      </w:pPr>
      <w:r>
        <w:drawing>
          <wp:inline distT="0" distB="0" distL="0" distR="0">
            <wp:extent cx="66929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66929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1" w:id="385"/>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кезеңі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қайтарылу кезеңі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Қарауылтөбе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2-жартысы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2-онкүндігі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қалалық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350-62/8 шешіміне 8-қосымша</w:t>
            </w:r>
          </w:p>
        </w:tc>
      </w:tr>
    </w:tbl>
    <w:bookmarkStart w:name="z415" w:id="386"/>
    <w:p>
      <w:pPr>
        <w:spacing w:after="0"/>
        <w:ind w:left="0"/>
        <w:jc w:val="left"/>
      </w:pPr>
      <w:r>
        <w:rPr>
          <w:rFonts w:ascii="Times New Roman"/>
          <w:b/>
          <w:i w:val="false"/>
          <w:color w:val="000000"/>
        </w:rPr>
        <w:t xml:space="preserve"> Тасбөгет кентінің 2020 - 2021 жылдарға арналған жайылымдарды басқару және оларды пайдалану жөніндегі жоспары</w:t>
      </w:r>
    </w:p>
    <w:bookmarkEnd w:id="386"/>
    <w:bookmarkStart w:name="z416" w:id="387"/>
    <w:p>
      <w:pPr>
        <w:spacing w:after="0"/>
        <w:ind w:left="0"/>
        <w:jc w:val="both"/>
      </w:pPr>
      <w:r>
        <w:rPr>
          <w:rFonts w:ascii="Times New Roman"/>
          <w:b w:val="false"/>
          <w:i w:val="false"/>
          <w:color w:val="ff0000"/>
          <w:sz w:val="28"/>
        </w:rPr>
        <w:t xml:space="preserve">
      Ескерту. 8-қосымшасына өзгеріс енгізілді - Қызылорда қалалық мәслихатының 08.02.2021 </w:t>
      </w:r>
      <w:r>
        <w:rPr>
          <w:rFonts w:ascii="Times New Roman"/>
          <w:b w:val="false"/>
          <w:i w:val="false"/>
          <w:color w:val="ff0000"/>
          <w:sz w:val="28"/>
        </w:rPr>
        <w:t>№ 19-3/11</w:t>
      </w:r>
      <w:r>
        <w:rPr>
          <w:rFonts w:ascii="Times New Roman"/>
          <w:b w:val="false"/>
          <w:i w:val="false"/>
          <w:color w:val="ff0000"/>
          <w:sz w:val="28"/>
        </w:rPr>
        <w:t xml:space="preserve"> шешімімен (алғашқы ресми жарияланған күнінен бастап қолданысқа енгізіледі).</w:t>
      </w:r>
    </w:p>
    <w:bookmarkEnd w:id="387"/>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Start w:name="z417" w:id="388"/>
    <w:p>
      <w:pPr>
        <w:spacing w:after="0"/>
        <w:ind w:left="0"/>
        <w:jc w:val="both"/>
      </w:pPr>
      <w:r>
        <w:rPr>
          <w:rFonts w:ascii="Times New Roman"/>
          <w:b w:val="false"/>
          <w:i w:val="false"/>
          <w:color w:val="000000"/>
          <w:sz w:val="28"/>
        </w:rPr>
        <w:t>
      2) жайылым айналымдарының қолайлы схемасы;</w:t>
      </w:r>
    </w:p>
    <w:bookmarkEnd w:id="388"/>
    <w:bookmarkStart w:name="z418" w:id="389"/>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389"/>
    <w:bookmarkStart w:name="z419" w:id="390"/>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390"/>
    <w:bookmarkStart w:name="z420" w:id="391"/>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91"/>
    <w:bookmarkStart w:name="z421" w:id="392"/>
    <w:p>
      <w:pPr>
        <w:spacing w:after="0"/>
        <w:ind w:left="0"/>
        <w:jc w:val="both"/>
      </w:pPr>
      <w:r>
        <w:rPr>
          <w:rFonts w:ascii="Times New Roman"/>
          <w:b w:val="false"/>
          <w:i w:val="false"/>
          <w:color w:val="000000"/>
          <w:sz w:val="28"/>
        </w:rPr>
        <w:t>
      6) Кент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92"/>
    <w:bookmarkStart w:name="z422" w:id="393"/>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93"/>
    <w:bookmarkStart w:name="z423" w:id="394"/>
    <w:p>
      <w:pPr>
        <w:spacing w:after="0"/>
        <w:ind w:left="0"/>
        <w:jc w:val="both"/>
      </w:pPr>
      <w:r>
        <w:rPr>
          <w:rFonts w:ascii="Times New Roman"/>
          <w:b w:val="false"/>
          <w:i w:val="false"/>
          <w:color w:val="000000"/>
          <w:sz w:val="28"/>
        </w:rPr>
        <w:t xml:space="preserve">
      Тасбөгет кенті батыс бөлігінде Қызылорда қаласымен, ал шығысында Белкөл кентімен шектеседі. </w:t>
      </w:r>
    </w:p>
    <w:bookmarkEnd w:id="394"/>
    <w:bookmarkStart w:name="z424" w:id="395"/>
    <w:p>
      <w:pPr>
        <w:spacing w:after="0"/>
        <w:ind w:left="0"/>
        <w:jc w:val="both"/>
      </w:pPr>
      <w:r>
        <w:rPr>
          <w:rFonts w:ascii="Times New Roman"/>
          <w:b w:val="false"/>
          <w:i w:val="false"/>
          <w:color w:val="000000"/>
          <w:sz w:val="28"/>
        </w:rPr>
        <w:t>
      Әкімшілік-аумақтық бөлінісі Иіркөл елді мекенінен тұрады.</w:t>
      </w:r>
    </w:p>
    <w:bookmarkEnd w:id="395"/>
    <w:bookmarkStart w:name="z425" w:id="396"/>
    <w:p>
      <w:pPr>
        <w:spacing w:after="0"/>
        <w:ind w:left="0"/>
        <w:jc w:val="both"/>
      </w:pPr>
      <w:r>
        <w:rPr>
          <w:rFonts w:ascii="Times New Roman"/>
          <w:b w:val="false"/>
          <w:i w:val="false"/>
          <w:color w:val="000000"/>
          <w:sz w:val="28"/>
        </w:rPr>
        <w:t>
      Кент аумағында гидрографиялық торап нашар дамыған. Жайылымды суландыру табиғи көлдерден, каналдардан қамтамасыз етіледі.Судың сапасы әлсіз тұздылау, малдарды суару үшін жарамды.</w:t>
      </w:r>
    </w:p>
    <w:bookmarkEnd w:id="396"/>
    <w:bookmarkStart w:name="z426" w:id="397"/>
    <w:p>
      <w:pPr>
        <w:spacing w:after="0"/>
        <w:ind w:left="0"/>
        <w:jc w:val="both"/>
      </w:pPr>
      <w:r>
        <w:rPr>
          <w:rFonts w:ascii="Times New Roman"/>
          <w:b w:val="false"/>
          <w:i w:val="false"/>
          <w:color w:val="000000"/>
          <w:sz w:val="28"/>
        </w:rPr>
        <w:t>
      Табиғи ауа-райының жағдайлары бойынша Тасбөгет кенті күрт құбылмалы ауа-райымен құрғақ далалық аймаққа жатады, олар үшін тән қасиет: көктем - жазғы мезгілінің құрғақшылығы,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397"/>
    <w:bookmarkStart w:name="z427" w:id="398"/>
    <w:p>
      <w:pPr>
        <w:spacing w:after="0"/>
        <w:ind w:left="0"/>
        <w:jc w:val="both"/>
      </w:pPr>
      <w:r>
        <w:rPr>
          <w:rFonts w:ascii="Times New Roman"/>
          <w:b w:val="false"/>
          <w:i w:val="false"/>
          <w:color w:val="000000"/>
          <w:sz w:val="28"/>
        </w:rPr>
        <w:t>
      Жайылымдық алқаптардың орташа өнімділігі 8,8 центнер/гектарды құрайды.</w:t>
      </w:r>
    </w:p>
    <w:bookmarkEnd w:id="398"/>
    <w:bookmarkStart w:name="z428" w:id="399"/>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399"/>
    <w:bookmarkStart w:name="z429" w:id="400"/>
    <w:p>
      <w:pPr>
        <w:spacing w:after="0"/>
        <w:ind w:left="0"/>
        <w:jc w:val="both"/>
      </w:pPr>
      <w:r>
        <w:rPr>
          <w:rFonts w:ascii="Times New Roman"/>
          <w:b w:val="false"/>
          <w:i w:val="false"/>
          <w:color w:val="000000"/>
          <w:sz w:val="28"/>
        </w:rPr>
        <w:t>
      Тасбөгет кенті аумағының жалпы көлемі 2828 гектар (бұдан әрі- га), оның ішінде егістік жері- 258 га, жайылымдар – 5354 га.</w:t>
      </w:r>
    </w:p>
    <w:bookmarkEnd w:id="400"/>
    <w:bookmarkStart w:name="z430" w:id="401"/>
    <w:p>
      <w:pPr>
        <w:spacing w:after="0"/>
        <w:ind w:left="0"/>
        <w:jc w:val="both"/>
      </w:pPr>
      <w:r>
        <w:rPr>
          <w:rFonts w:ascii="Times New Roman"/>
          <w:b w:val="false"/>
          <w:i w:val="false"/>
          <w:color w:val="000000"/>
          <w:sz w:val="28"/>
        </w:rPr>
        <w:t>
      Жер санаттары бойынша:</w:t>
      </w:r>
    </w:p>
    <w:bookmarkEnd w:id="401"/>
    <w:bookmarkStart w:name="z431" w:id="402"/>
    <w:p>
      <w:pPr>
        <w:spacing w:after="0"/>
        <w:ind w:left="0"/>
        <w:jc w:val="both"/>
      </w:pPr>
      <w:r>
        <w:rPr>
          <w:rFonts w:ascii="Times New Roman"/>
          <w:b w:val="false"/>
          <w:i w:val="false"/>
          <w:color w:val="000000"/>
          <w:sz w:val="28"/>
        </w:rPr>
        <w:t>
      ауыл шаруашылығы мақсатындағы жерлер – 24270,4 га;</w:t>
      </w:r>
    </w:p>
    <w:bookmarkEnd w:id="402"/>
    <w:bookmarkStart w:name="z432" w:id="403"/>
    <w:p>
      <w:pPr>
        <w:spacing w:after="0"/>
        <w:ind w:left="0"/>
        <w:jc w:val="both"/>
      </w:pPr>
      <w:r>
        <w:rPr>
          <w:rFonts w:ascii="Times New Roman"/>
          <w:b w:val="false"/>
          <w:i w:val="false"/>
          <w:color w:val="000000"/>
          <w:sz w:val="28"/>
        </w:rPr>
        <w:t>
      елді мекендердің жері- 737 га.</w:t>
      </w:r>
    </w:p>
    <w:bookmarkEnd w:id="403"/>
    <w:bookmarkStart w:name="z433" w:id="404"/>
    <w:p>
      <w:pPr>
        <w:spacing w:after="0"/>
        <w:ind w:left="0"/>
        <w:jc w:val="both"/>
      </w:pPr>
      <w:r>
        <w:rPr>
          <w:rFonts w:ascii="Times New Roman"/>
          <w:b w:val="false"/>
          <w:i w:val="false"/>
          <w:color w:val="000000"/>
          <w:sz w:val="28"/>
        </w:rPr>
        <w:t>
      Тасбөгет кенті аумағында ауыл шаруашылығы жануарлары мал басының саны: ірі қара малы 1700 бас, 1164 бас уақ мал, 228 бас жылқы бар.</w:t>
      </w:r>
    </w:p>
    <w:bookmarkEnd w:id="404"/>
    <w:bookmarkStart w:name="z434" w:id="405"/>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405"/>
    <w:bookmarkStart w:name="z435" w:id="406"/>
    <w:p>
      <w:pPr>
        <w:spacing w:after="0"/>
        <w:ind w:left="0"/>
        <w:jc w:val="both"/>
      </w:pPr>
      <w:r>
        <w:rPr>
          <w:rFonts w:ascii="Times New Roman"/>
          <w:b w:val="false"/>
          <w:i w:val="false"/>
          <w:color w:val="000000"/>
          <w:sz w:val="28"/>
        </w:rPr>
        <w:t>
      ірі қара мал-17 табын;</w:t>
      </w:r>
    </w:p>
    <w:bookmarkEnd w:id="406"/>
    <w:bookmarkStart w:name="z436" w:id="407"/>
    <w:p>
      <w:pPr>
        <w:spacing w:after="0"/>
        <w:ind w:left="0"/>
        <w:jc w:val="both"/>
      </w:pPr>
      <w:r>
        <w:rPr>
          <w:rFonts w:ascii="Times New Roman"/>
          <w:b w:val="false"/>
          <w:i w:val="false"/>
          <w:color w:val="000000"/>
          <w:sz w:val="28"/>
        </w:rPr>
        <w:t>
      уақ мал – 2 отар;</w:t>
      </w:r>
    </w:p>
    <w:bookmarkEnd w:id="407"/>
    <w:bookmarkStart w:name="z437" w:id="408"/>
    <w:p>
      <w:pPr>
        <w:spacing w:after="0"/>
        <w:ind w:left="0"/>
        <w:jc w:val="both"/>
      </w:pPr>
      <w:r>
        <w:rPr>
          <w:rFonts w:ascii="Times New Roman"/>
          <w:b w:val="false"/>
          <w:i w:val="false"/>
          <w:color w:val="000000"/>
          <w:sz w:val="28"/>
        </w:rPr>
        <w:t>
      жылқылар – 9 үйір.</w:t>
      </w:r>
    </w:p>
    <w:bookmarkEnd w:id="408"/>
    <w:bookmarkStart w:name="z438" w:id="409"/>
    <w:p>
      <w:pPr>
        <w:spacing w:after="0"/>
        <w:ind w:left="0"/>
        <w:jc w:val="both"/>
      </w:pPr>
      <w:r>
        <w:rPr>
          <w:rFonts w:ascii="Times New Roman"/>
          <w:b w:val="false"/>
          <w:i w:val="false"/>
          <w:color w:val="000000"/>
          <w:sz w:val="28"/>
        </w:rPr>
        <w:t>
      Жайылымдар елді мекендердің табиғи-климаттық ерекшелігіне байланысты табиғи жайылымдарға жатады және көбінесе малды бағу үшін пайдаланылады. Кент аумағында екпе және аридтік жайылымдар жоқ.</w:t>
      </w:r>
    </w:p>
    <w:bookmarkEnd w:id="409"/>
    <w:bookmarkStart w:name="z439" w:id="410"/>
    <w:p>
      <w:pPr>
        <w:spacing w:after="0"/>
        <w:ind w:left="0"/>
        <w:jc w:val="both"/>
      </w:pPr>
      <w:r>
        <w:rPr>
          <w:rFonts w:ascii="Times New Roman"/>
          <w:b w:val="false"/>
          <w:i w:val="false"/>
          <w:color w:val="000000"/>
          <w:sz w:val="28"/>
        </w:rPr>
        <w:t>
      Жайылымдарды негізгі пайдаланушылар Тасбөгет кенті тұрғындары болып табылады.</w:t>
      </w:r>
    </w:p>
    <w:bookmarkEnd w:id="410"/>
    <w:bookmarkStart w:name="z440" w:id="411"/>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411"/>
    <w:bookmarkStart w:name="z441" w:id="412"/>
    <w:p>
      <w:pPr>
        <w:spacing w:after="0"/>
        <w:ind w:left="0"/>
        <w:jc w:val="both"/>
      </w:pPr>
      <w:r>
        <w:rPr>
          <w:rFonts w:ascii="Times New Roman"/>
          <w:b w:val="false"/>
          <w:i w:val="false"/>
          <w:color w:val="000000"/>
          <w:sz w:val="28"/>
        </w:rPr>
        <w:t>
      Тасбөгет кенті аумағында 1 ветеринарлық пункт, 1 мал қорымы және 1 мал тоғыту ваннасы қызмет істейді.</w:t>
      </w:r>
    </w:p>
    <w:bookmarkEnd w:id="412"/>
    <w:bookmarkStart w:name="z442" w:id="413"/>
    <w:p>
      <w:pPr>
        <w:spacing w:after="0"/>
        <w:ind w:left="0"/>
        <w:jc w:val="both"/>
      </w:pPr>
      <w:r>
        <w:rPr>
          <w:rFonts w:ascii="Times New Roman"/>
          <w:b w:val="false"/>
          <w:i w:val="false"/>
          <w:color w:val="000000"/>
          <w:sz w:val="28"/>
        </w:rPr>
        <w:t>
      Тасбөгет кентінде малды айдап өтуге арналған сервитуттар белгіленбеген.</w:t>
      </w:r>
    </w:p>
    <w:bookmarkEnd w:id="413"/>
    <w:bookmarkStart w:name="z443" w:id="41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14"/>
    <w:bookmarkStart w:name="z444" w:id="415"/>
    <w:p>
      <w:pPr>
        <w:spacing w:after="0"/>
        <w:ind w:left="0"/>
        <w:jc w:val="both"/>
      </w:pPr>
      <w:r>
        <w:rPr>
          <w:rFonts w:ascii="Times New Roman"/>
          <w:b w:val="false"/>
          <w:i w:val="false"/>
          <w:color w:val="000000"/>
          <w:sz w:val="28"/>
        </w:rPr>
        <w:t xml:space="preserve">
      </w:t>
      </w:r>
    </w:p>
    <w:bookmarkEnd w:id="415"/>
    <w:p>
      <w:pPr>
        <w:spacing w:after="0"/>
        <w:ind w:left="0"/>
        <w:jc w:val="both"/>
      </w:pPr>
      <w:r>
        <w:drawing>
          <wp:inline distT="0" distB="0" distL="0" distR="0">
            <wp:extent cx="78105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501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5" w:id="416"/>
    <w:p>
      <w:pPr>
        <w:spacing w:after="0"/>
        <w:ind w:left="0"/>
        <w:jc w:val="both"/>
      </w:pPr>
      <w:r>
        <w:rPr>
          <w:rFonts w:ascii="Times New Roman"/>
          <w:b w:val="false"/>
          <w:i w:val="false"/>
          <w:color w:val="000000"/>
          <w:sz w:val="28"/>
        </w:rPr>
        <w:t xml:space="preserve">
      </w:t>
      </w:r>
    </w:p>
    <w:bookmarkEnd w:id="416"/>
    <w:p>
      <w:pPr>
        <w:spacing w:after="0"/>
        <w:ind w:left="0"/>
        <w:jc w:val="both"/>
      </w:pPr>
      <w:r>
        <w:drawing>
          <wp:inline distT="0" distB="0" distL="0" distR="0">
            <wp:extent cx="53594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5359400" cy="149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6" w:id="417"/>
    <w:p>
      <w:pPr>
        <w:spacing w:after="0"/>
        <w:ind w:left="0"/>
        <w:jc w:val="left"/>
      </w:pPr>
      <w:r>
        <w:rPr>
          <w:rFonts w:ascii="Times New Roman"/>
          <w:b/>
          <w:i w:val="false"/>
          <w:color w:val="000000"/>
        </w:rPr>
        <w:t xml:space="preserve"> Жер учаскелерінің меншік иелері</w:t>
      </w:r>
    </w:p>
    <w:bookmarkEnd w:id="4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меншік иелері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 w:id="418"/>
          <w:p>
            <w:pPr>
              <w:spacing w:after="20"/>
              <w:ind w:left="20"/>
              <w:jc w:val="both"/>
            </w:pPr>
            <w:r>
              <w:rPr>
                <w:rFonts w:ascii="Times New Roman"/>
                <w:b w:val="false"/>
                <w:i w:val="false"/>
                <w:color w:val="000000"/>
                <w:sz w:val="20"/>
              </w:rPr>
              <w:t>
Артық жайы</w:t>
            </w:r>
          </w:p>
          <w:bookmarkEnd w:id="418"/>
          <w:p>
            <w:pPr>
              <w:spacing w:after="20"/>
              <w:ind w:left="20"/>
              <w:jc w:val="both"/>
            </w:pPr>
            <w:r>
              <w:rPr>
                <w:rFonts w:ascii="Times New Roman"/>
                <w:b w:val="false"/>
                <w:i w:val="false"/>
                <w:color w:val="000000"/>
                <w:sz w:val="20"/>
              </w:rPr>
              <w:t>
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 w:id="419"/>
          <w:p>
            <w:pPr>
              <w:spacing w:after="20"/>
              <w:ind w:left="20"/>
              <w:jc w:val="both"/>
            </w:pPr>
            <w:r>
              <w:rPr>
                <w:rFonts w:ascii="Times New Roman"/>
                <w:b w:val="false"/>
                <w:i w:val="false"/>
                <w:color w:val="000000"/>
                <w:sz w:val="20"/>
              </w:rPr>
              <w:t>
Жиыны</w:t>
            </w:r>
          </w:p>
          <w:bookmarkEnd w:id="419"/>
          <w:p>
            <w:pPr>
              <w:spacing w:after="20"/>
              <w:ind w:left="20"/>
              <w:jc w:val="both"/>
            </w:pPr>
            <w:r>
              <w:rPr>
                <w:rFonts w:ascii="Times New Roman"/>
                <w:b w:val="false"/>
                <w:i w:val="false"/>
                <w:color w:val="000000"/>
                <w:sz w:val="20"/>
              </w:rPr>
              <w:t>
(га)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Аманбаев Сагыныш</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Алматов Алмасбек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Аширбек Ботагөз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Байназар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Халлидулла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Жаппасбаева Орынкул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Аралбаев Минайдаркр ШҚ "Арасан"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Дархан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ЕрмановаАйгуль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Жусупбеков Калтай ШҚ "Береке"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Жандаулетова Бибисара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Сабирадин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Марат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Карамурзаев Амантай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Карамурзаев Амантай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Карамурзаев Амантай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Кутыбаев Бахтыбай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Бедебеков Чингисбек Ералиевич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Уналбаев Сапаргали Утешович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 Альберт Альбертович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Лаев Муса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Махамбетов Калыбек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Молдабеков Нартай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Мамбеталиев Адехан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Мусиева Айганым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Бахман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Серикбай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Пиримжанов Турар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Пиримжанов Турар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Пиримжанов Турар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Пиримжанов Турар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Раймов Болат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 Фердаус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Измаганбетов Жантемир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Бектай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Нуржанова Курманкуль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Серикбаев Алмат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Шажанбаев Бахыт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Адранова Еркесары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Изтлеуов Адилжан Садырович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Исмаилов Укибай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Бекзат Сейтхан Рысбекұлы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Калжигитов Маналы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Уразалиев Алтынбек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Бахытбек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Ержанова Манат Прмахановна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Игенбаев Кенелбек Мустафаевич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Раимов Жумабек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Каниев Нурадин Нугимович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Махмуд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Абдыгалиев Болат Кудайбергенович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Жунусбеков Асангали Кудайбергенович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Абизов Мнуарбек Зиннуринович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Досмаханова Сауле Сериковна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Байманов Галым Дуйсенбаевич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Бимаханов Канжар Еркинович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Есенгелды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Масанов Талгатбек Мендикулович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Абдираим Рабига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Шоманов Алтынбек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Абдразаков Абай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Данияров Тынымбай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Калдыбек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Аширматов Мукан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Умурзак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Утепбергенов Серик Адилбаевич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Ержигитулы Адилхан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Алмат Арыстанбекұлы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Нурымбетов Ибрагим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Бағдат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Курганбаев Алтай Мырзагалиевич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Искакова Жанна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Баймырзаев Жаңаберген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Баймишева Индира Бердиевна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Кулмаханова Манат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Сыргалиев Канат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Байбосынов Милайдар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Байбосынова Кульбаршин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Жаппасбаева Нуржанат Карамановна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Жаппасбаева Нуржанат Карамановна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Бекетов Зейнолла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Байманов Булат Аманжолович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Бапалаков Абдат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Шаймов Ахансери Омирзакович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Тасымов Ермак ШҚ "Ырыс"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Бухарбаев Есенбек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Асамурат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 Серикбай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Каниев Кайрат Нугимович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Игенбаев Кенелбек Мустафаевич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Бозтаев Сәбит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Нурлан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Емберген Серик Есиркепулы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 Ермаш</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Ержан Абдалиевич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Гайниева Фируза Анисовна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Каримбаев Мухиджан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Бекишев Жанабай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Жакияев Байкасин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Сарыұлы Құланбай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Есбергенова Айман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Туркпенбева Айгул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Нагизбаева Орынбасар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Абдулкахиров Молды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Абдулкахиров Молды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Абдулкахиров Молды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Боранкулова Айдана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Ералиева Гулназ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АбдрасиловаСалтанат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Кошеков Нурлан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Гульвира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Орынбай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Алтаев Ерлан Ибрагимович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Жайбергенов Шекакын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Шерманов Толебай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Есжанова Салтанат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Султанбекова Бибижамал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Каримбаев Гани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Кулмаганбетова Шырынкуль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Аманжолов Тобжан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Урикбаева Дариякуль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Шерахметов Тажитай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Мынжасов Нурлыбек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Измаганбетов Жантемір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Жанбирова Жанат Ниязовна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Сарбасов Жалгасбай Конысбаевич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Байзаков Айбек Кенжебекович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Жандаулетова Бибисара Кенбаевна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Сейілбек Құдірет Нұрланұлы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Ешпанова Рамаш Алибековна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Бегимов Сагатбек Тулешбекович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Жақыпов Еламан Білалұлы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Кәріқұлов Бақытжан Қатарбекұлы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Маханбетұлы Әбдірахман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Маханбетов Бейбит Абдрахманович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Марал Калбаевич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Чевилев Николай Васильевич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 Нұрлыбек Маралұлы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Тулекова Гульнур Жолдасовна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Жанзахов Жамбыл Капурдинович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Байбусинова Кульбаршын Жуматовна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Кушенов Канат Шаймагамбетович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Мусатаева Баксулу Алдабергеновна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Аспандияров Санжар Касымович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Багдат Молдабек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Багдат Молдабек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Космуратова Светлана Темирбаевна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Айбек Дарханович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Игисинов Адилбек Муратович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Алдабергенов Фархад Орынбасарович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Жубаткан Бушаевич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 Канат Калкабаевич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Есетов Сеидахмет Мухамбетжанович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Мендибаева Алма Бакытбековна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Қылышбаев Сайранбек Дқулетұлы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Бисенов Кайржан Жумакешевич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Калимбетова Катиша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Калимбетова Катиша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Калимбетова Катиша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Үсенов Арман Сиражатдинұлы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Үсенов Арман Сиражатдинұлы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Үсенов Арман Сиражатдинұлы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Үсенов Арман Сиражатдинұлы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Үсенов Арман Сиражатдинұлы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Үсенов Арман Сиражатдинұлы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Үсенов Арман Сиражатдинұлы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Үсенов Арман Сиражатдинұлы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Сисенбаев Султанбек Ергалиевич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Сисенбаев Султанбек Ергалиевич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Сисенбаев Султанбек Ергалиевич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Алмат Арыстанбекұлы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Бекмамбетова Науша Кипшакбаевна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Бухарбаев Есенбек Идрисович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 Амандык Назашович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Журтшыбаев Амангелди Бахраддинович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Ким Жани Хин-Чировна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Айтбаева Эльмира Ибрагимовна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Измагамбетов Жуматай Акбергенович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Куптлеуов Мурат Нуртлеуович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Жанибекова Гулнар Болатбековна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Досжанов Баянали Амантаевич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Абназаров Оспан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Елеусізқызы Айгерім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Шектыбаева Асемкуль Жакипбековна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Нұрсейтова Айжан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Еркебаев Бауыржан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4945,59</w:t>
            </w:r>
          </w:p>
        </w:tc>
      </w:tr>
    </w:tbl>
    <w:bookmarkStart w:name="z449" w:id="420"/>
    <w:p>
      <w:pPr>
        <w:spacing w:after="0"/>
        <w:ind w:left="0"/>
        <w:jc w:val="both"/>
      </w:pPr>
      <w:r>
        <w:rPr>
          <w:rFonts w:ascii="Times New Roman"/>
          <w:b w:val="false"/>
          <w:i w:val="false"/>
          <w:color w:val="000000"/>
          <w:sz w:val="28"/>
        </w:rPr>
        <w:t xml:space="preserve">
      Аббревиатуралардың таратылып жазылуы: </w:t>
      </w:r>
    </w:p>
    <w:bookmarkEnd w:id="420"/>
    <w:bookmarkStart w:name="z450" w:id="421"/>
    <w:p>
      <w:pPr>
        <w:spacing w:after="0"/>
        <w:ind w:left="0"/>
        <w:jc w:val="both"/>
      </w:pPr>
      <w:r>
        <w:rPr>
          <w:rFonts w:ascii="Times New Roman"/>
          <w:b w:val="false"/>
          <w:i w:val="false"/>
          <w:color w:val="000000"/>
          <w:sz w:val="28"/>
        </w:rPr>
        <w:t>
      МІҚ – мүйізді ірі қара мал;</w:t>
      </w:r>
    </w:p>
    <w:bookmarkEnd w:id="421"/>
    <w:bookmarkStart w:name="z451" w:id="422"/>
    <w:p>
      <w:pPr>
        <w:spacing w:after="0"/>
        <w:ind w:left="0"/>
        <w:jc w:val="both"/>
      </w:pPr>
      <w:r>
        <w:rPr>
          <w:rFonts w:ascii="Times New Roman"/>
          <w:b w:val="false"/>
          <w:i w:val="false"/>
          <w:color w:val="000000"/>
          <w:sz w:val="28"/>
        </w:rPr>
        <w:t>
      УМ – уақ мал;</w:t>
      </w:r>
    </w:p>
    <w:bookmarkEnd w:id="422"/>
    <w:bookmarkStart w:name="z452" w:id="423"/>
    <w:p>
      <w:pPr>
        <w:spacing w:after="0"/>
        <w:ind w:left="0"/>
        <w:jc w:val="both"/>
      </w:pPr>
      <w:r>
        <w:rPr>
          <w:rFonts w:ascii="Times New Roman"/>
          <w:b w:val="false"/>
          <w:i w:val="false"/>
          <w:color w:val="000000"/>
          <w:sz w:val="28"/>
        </w:rPr>
        <w:t>
      га – гектар;</w:t>
      </w:r>
    </w:p>
    <w:bookmarkEnd w:id="423"/>
    <w:bookmarkStart w:name="z453" w:id="424"/>
    <w:p>
      <w:pPr>
        <w:spacing w:after="0"/>
        <w:ind w:left="0"/>
        <w:jc w:val="both"/>
      </w:pPr>
      <w:r>
        <w:rPr>
          <w:rFonts w:ascii="Times New Roman"/>
          <w:b w:val="false"/>
          <w:i w:val="false"/>
          <w:color w:val="000000"/>
          <w:sz w:val="28"/>
        </w:rPr>
        <w:t>
      ш/қ – шаруа қожалық.</w:t>
      </w:r>
    </w:p>
    <w:bookmarkEnd w:id="424"/>
    <w:bookmarkStart w:name="z454" w:id="425"/>
    <w:p>
      <w:pPr>
        <w:spacing w:after="0"/>
        <w:ind w:left="0"/>
        <w:jc w:val="left"/>
      </w:pPr>
      <w:r>
        <w:rPr>
          <w:rFonts w:ascii="Times New Roman"/>
          <w:b/>
          <w:i w:val="false"/>
          <w:color w:val="000000"/>
        </w:rPr>
        <w:t xml:space="preserve"> Тасбөгет кенті бойынша елді мекендер бөлінісінде мүйізді ірі қара аналық (сауын) мал басын орналастыру үшін жайылымдарды бөлу</w:t>
      </w:r>
    </w:p>
    <w:bookmarkEnd w:id="4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Иіркөл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55" w:id="426"/>
    <w:p>
      <w:pPr>
        <w:spacing w:after="0"/>
        <w:ind w:left="0"/>
        <w:jc w:val="left"/>
      </w:pPr>
      <w:r>
        <w:rPr>
          <w:rFonts w:ascii="Times New Roman"/>
          <w:b/>
          <w:i w:val="false"/>
          <w:color w:val="000000"/>
        </w:rPr>
        <w:t xml:space="preserve"> Жайылым айналымдарының қолайлы схемасы</w:t>
      </w:r>
    </w:p>
    <w:bookmarkEnd w:id="426"/>
    <w:bookmarkStart w:name="z456" w:id="427"/>
    <w:p>
      <w:pPr>
        <w:spacing w:after="0"/>
        <w:ind w:left="0"/>
        <w:jc w:val="both"/>
      </w:pPr>
      <w:r>
        <w:rPr>
          <w:rFonts w:ascii="Times New Roman"/>
          <w:b w:val="false"/>
          <w:i w:val="false"/>
          <w:color w:val="000000"/>
          <w:sz w:val="28"/>
        </w:rPr>
        <w:t xml:space="preserve">
      </w:t>
      </w:r>
    </w:p>
    <w:bookmarkEnd w:id="427"/>
    <w:p>
      <w:pPr>
        <w:spacing w:after="0"/>
        <w:ind w:left="0"/>
        <w:jc w:val="both"/>
      </w:pPr>
      <w:r>
        <w:drawing>
          <wp:inline distT="0" distB="0" distL="0" distR="0">
            <wp:extent cx="7810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7" w:id="428"/>
    <w:p>
      <w:pPr>
        <w:spacing w:after="0"/>
        <w:ind w:left="0"/>
        <w:jc w:val="both"/>
      </w:pPr>
      <w:r>
        <w:rPr>
          <w:rFonts w:ascii="Times New Roman"/>
          <w:b w:val="false"/>
          <w:i w:val="false"/>
          <w:color w:val="000000"/>
          <w:sz w:val="28"/>
        </w:rPr>
        <w:t xml:space="preserve">
      </w:t>
      </w:r>
    </w:p>
    <w:bookmarkEnd w:id="428"/>
    <w:p>
      <w:pPr>
        <w:spacing w:after="0"/>
        <w:ind w:left="0"/>
        <w:jc w:val="both"/>
      </w:pPr>
      <w:r>
        <w:drawing>
          <wp:inline distT="0" distB="0" distL="0" distR="0">
            <wp:extent cx="54483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5448300" cy="242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8" w:id="429"/>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429"/>
    <w:bookmarkStart w:name="z459" w:id="430"/>
    <w:p>
      <w:pPr>
        <w:spacing w:after="0"/>
        <w:ind w:left="0"/>
        <w:jc w:val="both"/>
      </w:pPr>
      <w:r>
        <w:rPr>
          <w:rFonts w:ascii="Times New Roman"/>
          <w:b w:val="false"/>
          <w:i w:val="false"/>
          <w:color w:val="000000"/>
          <w:sz w:val="28"/>
        </w:rPr>
        <w:t xml:space="preserve">
      </w:t>
      </w:r>
    </w:p>
    <w:bookmarkEnd w:id="430"/>
    <w:p>
      <w:pPr>
        <w:spacing w:after="0"/>
        <w:ind w:left="0"/>
        <w:jc w:val="both"/>
      </w:pPr>
      <w:r>
        <w:drawing>
          <wp:inline distT="0" distB="0" distL="0" distR="0">
            <wp:extent cx="78105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501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0" w:id="431"/>
    <w:p>
      <w:pPr>
        <w:spacing w:after="0"/>
        <w:ind w:left="0"/>
        <w:jc w:val="both"/>
      </w:pPr>
      <w:r>
        <w:rPr>
          <w:rFonts w:ascii="Times New Roman"/>
          <w:b w:val="false"/>
          <w:i w:val="false"/>
          <w:color w:val="000000"/>
          <w:sz w:val="28"/>
        </w:rPr>
        <w:t xml:space="preserve">
      </w:t>
      </w:r>
    </w:p>
    <w:bookmarkEnd w:id="431"/>
    <w:p>
      <w:pPr>
        <w:spacing w:after="0"/>
        <w:ind w:left="0"/>
        <w:jc w:val="both"/>
      </w:pPr>
      <w:r>
        <w:drawing>
          <wp:inline distT="0" distB="0" distL="0" distR="0">
            <wp:extent cx="61214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61214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1" w:id="43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432"/>
    <w:bookmarkStart w:name="z462" w:id="433"/>
    <w:p>
      <w:pPr>
        <w:spacing w:after="0"/>
        <w:ind w:left="0"/>
        <w:jc w:val="both"/>
      </w:pPr>
      <w:r>
        <w:rPr>
          <w:rFonts w:ascii="Times New Roman"/>
          <w:b w:val="false"/>
          <w:i w:val="false"/>
          <w:color w:val="000000"/>
          <w:sz w:val="28"/>
        </w:rPr>
        <w:t xml:space="preserve">
      </w:t>
      </w:r>
    </w:p>
    <w:bookmarkEnd w:id="433"/>
    <w:p>
      <w:pPr>
        <w:spacing w:after="0"/>
        <w:ind w:left="0"/>
        <w:jc w:val="both"/>
      </w:pPr>
      <w:r>
        <w:drawing>
          <wp:inline distT="0" distB="0" distL="0" distR="0">
            <wp:extent cx="7810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3" w:id="434"/>
    <w:p>
      <w:pPr>
        <w:spacing w:after="0"/>
        <w:ind w:left="0"/>
        <w:jc w:val="both"/>
      </w:pPr>
      <w:r>
        <w:rPr>
          <w:rFonts w:ascii="Times New Roman"/>
          <w:b w:val="false"/>
          <w:i w:val="false"/>
          <w:color w:val="000000"/>
          <w:sz w:val="28"/>
        </w:rPr>
        <w:t xml:space="preserve">
      </w:t>
      </w:r>
    </w:p>
    <w:bookmarkEnd w:id="434"/>
    <w:p>
      <w:pPr>
        <w:spacing w:after="0"/>
        <w:ind w:left="0"/>
        <w:jc w:val="both"/>
      </w:pPr>
      <w:r>
        <w:drawing>
          <wp:inline distT="0" distB="0" distL="0" distR="0">
            <wp:extent cx="62230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6223000" cy="316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4" w:id="435"/>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35"/>
    <w:bookmarkStart w:name="z465" w:id="436"/>
    <w:p>
      <w:pPr>
        <w:spacing w:after="0"/>
        <w:ind w:left="0"/>
        <w:jc w:val="both"/>
      </w:pPr>
      <w:r>
        <w:rPr>
          <w:rFonts w:ascii="Times New Roman"/>
          <w:b w:val="false"/>
          <w:i w:val="false"/>
          <w:color w:val="000000"/>
          <w:sz w:val="28"/>
        </w:rPr>
        <w:t xml:space="preserve">
      </w:t>
      </w:r>
    </w:p>
    <w:bookmarkEnd w:id="436"/>
    <w:p>
      <w:pPr>
        <w:spacing w:after="0"/>
        <w:ind w:left="0"/>
        <w:jc w:val="both"/>
      </w:pPr>
      <w:r>
        <w:drawing>
          <wp:inline distT="0" distB="0" distL="0" distR="0">
            <wp:extent cx="78105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6" w:id="437"/>
    <w:p>
      <w:pPr>
        <w:spacing w:after="0"/>
        <w:ind w:left="0"/>
        <w:jc w:val="both"/>
      </w:pPr>
      <w:r>
        <w:rPr>
          <w:rFonts w:ascii="Times New Roman"/>
          <w:b w:val="false"/>
          <w:i w:val="false"/>
          <w:color w:val="000000"/>
          <w:sz w:val="28"/>
        </w:rPr>
        <w:t xml:space="preserve">
      </w:t>
      </w:r>
    </w:p>
    <w:bookmarkEnd w:id="437"/>
    <w:p>
      <w:pPr>
        <w:spacing w:after="0"/>
        <w:ind w:left="0"/>
        <w:jc w:val="both"/>
      </w:pPr>
      <w:r>
        <w:drawing>
          <wp:inline distT="0" distB="0" distL="0" distR="0">
            <wp:extent cx="53213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5321300" cy="185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7" w:id="438"/>
    <w:p>
      <w:pPr>
        <w:spacing w:after="0"/>
        <w:ind w:left="0"/>
        <w:jc w:val="left"/>
      </w:pPr>
      <w:r>
        <w:rPr>
          <w:rFonts w:ascii="Times New Roman"/>
          <w:b/>
          <w:i w:val="false"/>
          <w:color w:val="000000"/>
        </w:rPr>
        <w:t xml:space="preserve"> Кент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38"/>
    <w:bookmarkStart w:name="z468" w:id="439"/>
    <w:p>
      <w:pPr>
        <w:spacing w:after="0"/>
        <w:ind w:left="0"/>
        <w:jc w:val="both"/>
      </w:pPr>
      <w:r>
        <w:rPr>
          <w:rFonts w:ascii="Times New Roman"/>
          <w:b w:val="false"/>
          <w:i w:val="false"/>
          <w:color w:val="000000"/>
          <w:sz w:val="28"/>
        </w:rPr>
        <w:t xml:space="preserve">
      </w:t>
      </w:r>
    </w:p>
    <w:bookmarkEnd w:id="439"/>
    <w:p>
      <w:pPr>
        <w:spacing w:after="0"/>
        <w:ind w:left="0"/>
        <w:jc w:val="both"/>
      </w:pPr>
      <w:r>
        <w:drawing>
          <wp:inline distT="0" distB="0" distL="0" distR="0">
            <wp:extent cx="78105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501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9" w:id="440"/>
    <w:p>
      <w:pPr>
        <w:spacing w:after="0"/>
        <w:ind w:left="0"/>
        <w:jc w:val="both"/>
      </w:pPr>
      <w:r>
        <w:rPr>
          <w:rFonts w:ascii="Times New Roman"/>
          <w:b w:val="false"/>
          <w:i w:val="false"/>
          <w:color w:val="000000"/>
          <w:sz w:val="28"/>
        </w:rPr>
        <w:t xml:space="preserve">
      </w:t>
      </w:r>
    </w:p>
    <w:bookmarkEnd w:id="440"/>
    <w:p>
      <w:pPr>
        <w:spacing w:after="0"/>
        <w:ind w:left="0"/>
        <w:jc w:val="both"/>
      </w:pPr>
      <w:r>
        <w:drawing>
          <wp:inline distT="0" distB="0" distL="0" distR="0">
            <wp:extent cx="54102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5410200" cy="186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0" w:id="441"/>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кезеңі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қайтарылу кезеңі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Тасбөгет кенті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2-жартысы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2-онкүндігі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қалалық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350-62/8 шешіміне 9-қосымша</w:t>
            </w:r>
          </w:p>
        </w:tc>
      </w:tr>
    </w:tbl>
    <w:bookmarkStart w:name="z474" w:id="442"/>
    <w:p>
      <w:pPr>
        <w:spacing w:after="0"/>
        <w:ind w:left="0"/>
        <w:jc w:val="left"/>
      </w:pPr>
      <w:r>
        <w:rPr>
          <w:rFonts w:ascii="Times New Roman"/>
          <w:b/>
          <w:i w:val="false"/>
          <w:color w:val="000000"/>
        </w:rPr>
        <w:t xml:space="preserve"> Белкөл кентінде жайылымдарды басқару және оларды пайдалану жөніндегі 2020-2021 жылдарға арналған жоспар</w:t>
      </w:r>
    </w:p>
    <w:bookmarkEnd w:id="442"/>
    <w:bookmarkStart w:name="z475" w:id="443"/>
    <w:p>
      <w:pPr>
        <w:spacing w:after="0"/>
        <w:ind w:left="0"/>
        <w:jc w:val="both"/>
      </w:pPr>
      <w:r>
        <w:rPr>
          <w:rFonts w:ascii="Times New Roman"/>
          <w:b w:val="false"/>
          <w:i w:val="false"/>
          <w:color w:val="ff0000"/>
          <w:sz w:val="28"/>
        </w:rPr>
        <w:t xml:space="preserve">
      Ескерту. Шешімнің орыс тіліндегі 9-қосымшасына өзгеріс енгізілді, мемлекеттік тілдегі нұсқасы өзгеріссіз қалдырылды - Қызылорда қалалық мәслихатының 08.02.2021 </w:t>
      </w:r>
      <w:r>
        <w:rPr>
          <w:rFonts w:ascii="Times New Roman"/>
          <w:b w:val="false"/>
          <w:i w:val="false"/>
          <w:color w:val="ff0000"/>
          <w:sz w:val="28"/>
        </w:rPr>
        <w:t>№ 19-3/11</w:t>
      </w:r>
      <w:r>
        <w:rPr>
          <w:rFonts w:ascii="Times New Roman"/>
          <w:b w:val="false"/>
          <w:i w:val="false"/>
          <w:color w:val="ff0000"/>
          <w:sz w:val="28"/>
        </w:rPr>
        <w:t xml:space="preserve"> шешімімен (алғашқы ресми жарияланған күнінен бастап қолданысқа енгізіледі).</w:t>
      </w:r>
    </w:p>
    <w:bookmarkEnd w:id="443"/>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Start w:name="z476" w:id="444"/>
    <w:p>
      <w:pPr>
        <w:spacing w:after="0"/>
        <w:ind w:left="0"/>
        <w:jc w:val="both"/>
      </w:pPr>
      <w:r>
        <w:rPr>
          <w:rFonts w:ascii="Times New Roman"/>
          <w:b w:val="false"/>
          <w:i w:val="false"/>
          <w:color w:val="000000"/>
          <w:sz w:val="28"/>
        </w:rPr>
        <w:t>
      2) жайылым айналымдарының қолайлы схемасы;</w:t>
      </w:r>
    </w:p>
    <w:bookmarkEnd w:id="444"/>
    <w:bookmarkStart w:name="z477" w:id="445"/>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445"/>
    <w:bookmarkStart w:name="z478" w:id="446"/>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446"/>
    <w:bookmarkStart w:name="z479" w:id="447"/>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47"/>
    <w:bookmarkStart w:name="z480" w:id="448"/>
    <w:p>
      <w:pPr>
        <w:spacing w:after="0"/>
        <w:ind w:left="0"/>
        <w:jc w:val="both"/>
      </w:pPr>
      <w:r>
        <w:rPr>
          <w:rFonts w:ascii="Times New Roman"/>
          <w:b w:val="false"/>
          <w:i w:val="false"/>
          <w:color w:val="000000"/>
          <w:sz w:val="28"/>
        </w:rPr>
        <w:t>
      6) Кент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48"/>
    <w:bookmarkStart w:name="z481" w:id="449"/>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49"/>
    <w:bookmarkStart w:name="z482" w:id="450"/>
    <w:p>
      <w:pPr>
        <w:spacing w:after="0"/>
        <w:ind w:left="0"/>
        <w:jc w:val="both"/>
      </w:pPr>
      <w:r>
        <w:rPr>
          <w:rFonts w:ascii="Times New Roman"/>
          <w:b w:val="false"/>
          <w:i w:val="false"/>
          <w:color w:val="000000"/>
          <w:sz w:val="28"/>
        </w:rPr>
        <w:t>
      Кент аумағы құрғақ, даласы бетеге-селеулі белдем тармағына жатады.</w:t>
      </w:r>
    </w:p>
    <w:bookmarkEnd w:id="450"/>
    <w:bookmarkStart w:name="z483" w:id="451"/>
    <w:p>
      <w:pPr>
        <w:spacing w:after="0"/>
        <w:ind w:left="0"/>
        <w:jc w:val="both"/>
      </w:pPr>
      <w:r>
        <w:rPr>
          <w:rFonts w:ascii="Times New Roman"/>
          <w:b w:val="false"/>
          <w:i w:val="false"/>
          <w:color w:val="000000"/>
          <w:sz w:val="28"/>
        </w:rPr>
        <w:t>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451"/>
    <w:bookmarkStart w:name="z484" w:id="452"/>
    <w:p>
      <w:pPr>
        <w:spacing w:after="0"/>
        <w:ind w:left="0"/>
        <w:jc w:val="both"/>
      </w:pPr>
      <w:r>
        <w:rPr>
          <w:rFonts w:ascii="Times New Roman"/>
          <w:b w:val="false"/>
          <w:i w:val="false"/>
          <w:color w:val="000000"/>
          <w:sz w:val="28"/>
        </w:rPr>
        <w:t>
      Кент аумағында гидрографиялық торап нашар дамыған. Жайылымды суландыру табиғи көлдерден, каналдардан қамтамасыз етіледі.Судың сапасы әлсіз тұздылау, малдарды суару үшін жарамды.</w:t>
      </w:r>
    </w:p>
    <w:bookmarkEnd w:id="452"/>
    <w:bookmarkStart w:name="z485" w:id="453"/>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453"/>
    <w:bookmarkStart w:name="z486" w:id="454"/>
    <w:p>
      <w:pPr>
        <w:spacing w:after="0"/>
        <w:ind w:left="0"/>
        <w:jc w:val="both"/>
      </w:pPr>
      <w:r>
        <w:rPr>
          <w:rFonts w:ascii="Times New Roman"/>
          <w:b w:val="false"/>
          <w:i w:val="false"/>
          <w:color w:val="000000"/>
          <w:sz w:val="28"/>
        </w:rPr>
        <w:t>
      Белкөл кенті Қызылорда қаласының шығыс бөлігінде орналасқан, батысында Тасбөгет кентімен және шығыс-оңтүстіктен Шиелі ауданымен шектеседі.</w:t>
      </w:r>
    </w:p>
    <w:bookmarkEnd w:id="454"/>
    <w:bookmarkStart w:name="z487" w:id="455"/>
    <w:p>
      <w:pPr>
        <w:spacing w:after="0"/>
        <w:ind w:left="0"/>
        <w:jc w:val="both"/>
      </w:pPr>
      <w:r>
        <w:rPr>
          <w:rFonts w:ascii="Times New Roman"/>
          <w:b w:val="false"/>
          <w:i w:val="false"/>
          <w:color w:val="000000"/>
          <w:sz w:val="28"/>
        </w:rPr>
        <w:t>
      Әкімшілік-аумақтық бөлінісі Бірқазан елді мекенінен тұрады.</w:t>
      </w:r>
    </w:p>
    <w:bookmarkEnd w:id="455"/>
    <w:bookmarkStart w:name="z488" w:id="456"/>
    <w:p>
      <w:pPr>
        <w:spacing w:after="0"/>
        <w:ind w:left="0"/>
        <w:jc w:val="both"/>
      </w:pPr>
      <w:r>
        <w:rPr>
          <w:rFonts w:ascii="Times New Roman"/>
          <w:b w:val="false"/>
          <w:i w:val="false"/>
          <w:color w:val="000000"/>
          <w:sz w:val="28"/>
        </w:rPr>
        <w:t>
      Табиғи ауа-райының жағдайлары бойынша Белкөл кенті күрт құбылмалы ауа-райымен құрғақ далалық аймаққа жатады, олар үшін тән қасиет: көктем-жазғы мезгілінің құрғақшылығы,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456"/>
    <w:bookmarkStart w:name="z489" w:id="457"/>
    <w:p>
      <w:pPr>
        <w:spacing w:after="0"/>
        <w:ind w:left="0"/>
        <w:jc w:val="both"/>
      </w:pPr>
      <w:r>
        <w:rPr>
          <w:rFonts w:ascii="Times New Roman"/>
          <w:b w:val="false"/>
          <w:i w:val="false"/>
          <w:color w:val="000000"/>
          <w:sz w:val="28"/>
        </w:rPr>
        <w:t>
      Белкөл кентінің жалпы жер көлемі 3119,86 гектар (бұдан әрі – га), оның ішінде жайылымдар – 2431 га.</w:t>
      </w:r>
    </w:p>
    <w:bookmarkEnd w:id="457"/>
    <w:bookmarkStart w:name="z490" w:id="458"/>
    <w:p>
      <w:pPr>
        <w:spacing w:after="0"/>
        <w:ind w:left="0"/>
        <w:jc w:val="both"/>
      </w:pPr>
      <w:r>
        <w:rPr>
          <w:rFonts w:ascii="Times New Roman"/>
          <w:b w:val="false"/>
          <w:i w:val="false"/>
          <w:color w:val="000000"/>
          <w:sz w:val="28"/>
        </w:rPr>
        <w:t>
      Санаттары бойынша жерлер келесідей бөлінеді:</w:t>
      </w:r>
    </w:p>
    <w:bookmarkEnd w:id="458"/>
    <w:bookmarkStart w:name="z491" w:id="459"/>
    <w:p>
      <w:pPr>
        <w:spacing w:after="0"/>
        <w:ind w:left="0"/>
        <w:jc w:val="both"/>
      </w:pPr>
      <w:r>
        <w:rPr>
          <w:rFonts w:ascii="Times New Roman"/>
          <w:b w:val="false"/>
          <w:i w:val="false"/>
          <w:color w:val="000000"/>
          <w:sz w:val="28"/>
        </w:rPr>
        <w:t>
      ауыл шаруашылығы мақсатындағы жерлер – 2198,860 га;</w:t>
      </w:r>
    </w:p>
    <w:bookmarkEnd w:id="459"/>
    <w:bookmarkStart w:name="z492" w:id="460"/>
    <w:p>
      <w:pPr>
        <w:spacing w:after="0"/>
        <w:ind w:left="0"/>
        <w:jc w:val="both"/>
      </w:pPr>
      <w:r>
        <w:rPr>
          <w:rFonts w:ascii="Times New Roman"/>
          <w:b w:val="false"/>
          <w:i w:val="false"/>
          <w:color w:val="000000"/>
          <w:sz w:val="28"/>
        </w:rPr>
        <w:t>
      елдi мекендердiң жерлерi – 921 га.</w:t>
      </w:r>
    </w:p>
    <w:bookmarkEnd w:id="460"/>
    <w:bookmarkStart w:name="z493" w:id="461"/>
    <w:p>
      <w:pPr>
        <w:spacing w:after="0"/>
        <w:ind w:left="0"/>
        <w:jc w:val="both"/>
      </w:pPr>
      <w:r>
        <w:rPr>
          <w:rFonts w:ascii="Times New Roman"/>
          <w:b w:val="false"/>
          <w:i w:val="false"/>
          <w:color w:val="000000"/>
          <w:sz w:val="28"/>
        </w:rPr>
        <w:t>
      Белкөл кенті аумағындағы ауыл шаруашылығы жануарлары мал басының саны: 741 бас ірі қара малы, 1233 бас уақ мал, 385 бас жылқы малы бар.</w:t>
      </w:r>
    </w:p>
    <w:bookmarkEnd w:id="461"/>
    <w:bookmarkStart w:name="z494" w:id="462"/>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462"/>
    <w:bookmarkStart w:name="z495" w:id="463"/>
    <w:p>
      <w:pPr>
        <w:spacing w:after="0"/>
        <w:ind w:left="0"/>
        <w:jc w:val="both"/>
      </w:pPr>
      <w:r>
        <w:rPr>
          <w:rFonts w:ascii="Times New Roman"/>
          <w:b w:val="false"/>
          <w:i w:val="false"/>
          <w:color w:val="000000"/>
          <w:sz w:val="28"/>
        </w:rPr>
        <w:t>
      ірі қара мал- 4 табын;</w:t>
      </w:r>
    </w:p>
    <w:bookmarkEnd w:id="463"/>
    <w:bookmarkStart w:name="z496" w:id="464"/>
    <w:p>
      <w:pPr>
        <w:spacing w:after="0"/>
        <w:ind w:left="0"/>
        <w:jc w:val="both"/>
      </w:pPr>
      <w:r>
        <w:rPr>
          <w:rFonts w:ascii="Times New Roman"/>
          <w:b w:val="false"/>
          <w:i w:val="false"/>
          <w:color w:val="000000"/>
          <w:sz w:val="28"/>
        </w:rPr>
        <w:t>
      уақ мал - 4 отар;</w:t>
      </w:r>
    </w:p>
    <w:bookmarkEnd w:id="464"/>
    <w:bookmarkStart w:name="z497" w:id="465"/>
    <w:p>
      <w:pPr>
        <w:spacing w:after="0"/>
        <w:ind w:left="0"/>
        <w:jc w:val="both"/>
      </w:pPr>
      <w:r>
        <w:rPr>
          <w:rFonts w:ascii="Times New Roman"/>
          <w:b w:val="false"/>
          <w:i w:val="false"/>
          <w:color w:val="000000"/>
          <w:sz w:val="28"/>
        </w:rPr>
        <w:t>
      жылқылар - 5 үйір.</w:t>
      </w:r>
    </w:p>
    <w:bookmarkEnd w:id="465"/>
    <w:bookmarkStart w:name="z498" w:id="466"/>
    <w:p>
      <w:pPr>
        <w:spacing w:after="0"/>
        <w:ind w:left="0"/>
        <w:jc w:val="both"/>
      </w:pPr>
      <w:r>
        <w:rPr>
          <w:rFonts w:ascii="Times New Roman"/>
          <w:b w:val="false"/>
          <w:i w:val="false"/>
          <w:color w:val="000000"/>
          <w:sz w:val="28"/>
        </w:rPr>
        <w:t>
      Жайылымдар елді мекеннің табиғи-климаттық ерекшелігіне байланысты табиғи жайылымдарға жатады және көбінесе малды бағу үшін пайданылады. Белкөл кентінің аумағында екпе және аридтік жайылымдар жоқ.</w:t>
      </w:r>
    </w:p>
    <w:bookmarkEnd w:id="466"/>
    <w:bookmarkStart w:name="z499" w:id="467"/>
    <w:p>
      <w:pPr>
        <w:spacing w:after="0"/>
        <w:ind w:left="0"/>
        <w:jc w:val="both"/>
      </w:pPr>
      <w:r>
        <w:rPr>
          <w:rFonts w:ascii="Times New Roman"/>
          <w:b w:val="false"/>
          <w:i w:val="false"/>
          <w:color w:val="000000"/>
          <w:sz w:val="28"/>
        </w:rPr>
        <w:t>
      Жайылымдарды негізгі пайдаланушылар Бірқазан елді мекенінің тұрғындары болып табылады.</w:t>
      </w:r>
    </w:p>
    <w:bookmarkEnd w:id="467"/>
    <w:bookmarkStart w:name="z500" w:id="468"/>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468"/>
    <w:bookmarkStart w:name="z501" w:id="469"/>
    <w:p>
      <w:pPr>
        <w:spacing w:after="0"/>
        <w:ind w:left="0"/>
        <w:jc w:val="both"/>
      </w:pPr>
      <w:r>
        <w:rPr>
          <w:rFonts w:ascii="Times New Roman"/>
          <w:b w:val="false"/>
          <w:i w:val="false"/>
          <w:color w:val="000000"/>
          <w:sz w:val="28"/>
        </w:rPr>
        <w:t>
      Белкөл кенті аумағында 1 ветеринарлық пункт, 1 мал қорымы және 1 мал тоғыту ваннасы қызмет істейді.</w:t>
      </w:r>
    </w:p>
    <w:bookmarkEnd w:id="469"/>
    <w:bookmarkStart w:name="z502" w:id="470"/>
    <w:p>
      <w:pPr>
        <w:spacing w:after="0"/>
        <w:ind w:left="0"/>
        <w:jc w:val="both"/>
      </w:pPr>
      <w:r>
        <w:rPr>
          <w:rFonts w:ascii="Times New Roman"/>
          <w:b w:val="false"/>
          <w:i w:val="false"/>
          <w:color w:val="000000"/>
          <w:sz w:val="28"/>
        </w:rPr>
        <w:t>
      Белкөл кентінде малды айдап өтуге арналған сервитуттар белгіленбеген.</w:t>
      </w:r>
    </w:p>
    <w:bookmarkEnd w:id="470"/>
    <w:bookmarkStart w:name="z503" w:id="47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w:t>
      </w:r>
    </w:p>
    <w:bookmarkEnd w:id="471"/>
    <w:bookmarkStart w:name="z504" w:id="472"/>
    <w:p>
      <w:pPr>
        <w:spacing w:after="0"/>
        <w:ind w:left="0"/>
        <w:jc w:val="both"/>
      </w:pPr>
      <w:r>
        <w:rPr>
          <w:rFonts w:ascii="Times New Roman"/>
          <w:b w:val="false"/>
          <w:i w:val="false"/>
          <w:color w:val="000000"/>
          <w:sz w:val="28"/>
        </w:rPr>
        <w:t xml:space="preserve">
      </w:t>
      </w:r>
    </w:p>
    <w:bookmarkEnd w:id="472"/>
    <w:p>
      <w:pPr>
        <w:spacing w:after="0"/>
        <w:ind w:left="0"/>
        <w:jc w:val="both"/>
      </w:pPr>
      <w:r>
        <w:drawing>
          <wp:inline distT="0" distB="0" distL="0" distR="0">
            <wp:extent cx="78105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5" w:id="473"/>
    <w:p>
      <w:pPr>
        <w:spacing w:after="0"/>
        <w:ind w:left="0"/>
        <w:jc w:val="left"/>
      </w:pPr>
      <w:r>
        <w:rPr>
          <w:rFonts w:ascii="Times New Roman"/>
          <w:b/>
          <w:i w:val="false"/>
          <w:color w:val="000000"/>
        </w:rPr>
        <w:t xml:space="preserve"> Жер учаскелерінің меншік иелері</w:t>
      </w:r>
    </w:p>
    <w:bookmarkEnd w:id="4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меншік иелері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Абенова Шынар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Абилкасым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Маханов Советбек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Бекназар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Стамшаев Кудрия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Кулмаганбетова Шырынкуль Узбекбаевна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Сембаев Жомарт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Журтшыбаев Камалатдин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Журтшыбаев Бахрадин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Кенбаев Болат Куанышбекұлы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Нурболат Амирханович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Баканов Ерболат Ғажапұлы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Сейтжаппаров Ахмет Амангельдиевич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Әбілқасым Ерасыл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Сейтпенбет Ерболат Бермішұлы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Адарченко Надежда Степановна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Ким Валерий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Пак Геннадий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Оракбаев Жадигер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Абдрасулов Муратбек Жанибекович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Курбанов Шамсудин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Кульмуратов Сагидулла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Пицаев Ваха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Нурсаитов Мурат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Маханбетжанов Кайрат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Картпанбетов Ботабай Сламшаевич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Байкадамов Серік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Баймаганбетов Биртай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Базаров Бахытжан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Сексенбаев Умирзак ГЛФ</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Арыстанбекова Индира Накыпбековна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Жылқыбай Нұрлыбек Жамалұлы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Алмат Арыстанбекұлы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Мустафаев Жолдасбек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Токбергенов Марат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Султанова Амина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Абдихаликов Айдос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Мырзахметов Сакен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Енсебаев Алимхан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Каримбаев Кайратбек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Ботаева Шарбан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Мырзабаев Серик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Толепберген Айбек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Кошеков Нурлан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Арысбаев Жарбек Кабланович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Джакенов Талгат Султанович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Журтшыбаева Асель Нурлановна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Байменов Олжас Негматуллаевич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Қалышев Асылбек Фазылханұлы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Айнур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Мырзагазиева Сауле Бактыбаевна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Пурханов Оразалы Султанович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Есенова Баян Ержановна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Жамиев Шахмат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Ким Трофим Иосифович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Сактаганов Серик Онабаевич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Гейдаров Яхия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Алпысбаева Светлана Алиакбаровна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Мустафаева Марияш Раманкуловна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Джангабылов Маханбетияр Дюсенович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Бекбенбетова Жулдызай Жарылкасыновна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Адлет Есенович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Тишткбаев Токтамыс Зулгарович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Турахметова Мадина Бертаевна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Баянбай Құрманғазы Баянбайұлы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Абдразаков Абдулла Абдразакович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Маханов Айдарбек Қойшыбайұлы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Бозшаев Сеит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Мұхамбетжанов Қайрат Мұхамбетхалиұлы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Балдарбекова Керимкуль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Алдабергенов Абунасыр Сатыбалдиевич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Абдиев Бауыржан Серикбаевич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Бекетова Зейнеш Сулейменовна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Демесбаев Руслан Примжарович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Рсалиев Бекболат Махсутович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Пайзбеков Рахымжан Муханбетканиевич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Эльжурхаев Рустам Хамзатович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Жолдыкулов Батырбек Абдуллаевич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Утегенова Раиса Бекеновна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Абжалелова Маржан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Баймбетов Мылтыкбай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7141,29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6299,29</w:t>
            </w:r>
          </w:p>
        </w:tc>
      </w:tr>
    </w:tbl>
    <w:bookmarkStart w:name="z506" w:id="474"/>
    <w:p>
      <w:pPr>
        <w:spacing w:after="0"/>
        <w:ind w:left="0"/>
        <w:jc w:val="both"/>
      </w:pPr>
      <w:r>
        <w:rPr>
          <w:rFonts w:ascii="Times New Roman"/>
          <w:b w:val="false"/>
          <w:i w:val="false"/>
          <w:color w:val="000000"/>
          <w:sz w:val="28"/>
        </w:rPr>
        <w:t xml:space="preserve">
      Аббревиатуралардың таратылып жазылуы: </w:t>
      </w:r>
    </w:p>
    <w:bookmarkEnd w:id="474"/>
    <w:bookmarkStart w:name="z507" w:id="475"/>
    <w:p>
      <w:pPr>
        <w:spacing w:after="0"/>
        <w:ind w:left="0"/>
        <w:jc w:val="both"/>
      </w:pPr>
      <w:r>
        <w:rPr>
          <w:rFonts w:ascii="Times New Roman"/>
          <w:b w:val="false"/>
          <w:i w:val="false"/>
          <w:color w:val="000000"/>
          <w:sz w:val="28"/>
        </w:rPr>
        <w:t>
      МІҚ – мүйізді ірі қара мал;</w:t>
      </w:r>
    </w:p>
    <w:bookmarkEnd w:id="475"/>
    <w:bookmarkStart w:name="z508" w:id="476"/>
    <w:p>
      <w:pPr>
        <w:spacing w:after="0"/>
        <w:ind w:left="0"/>
        <w:jc w:val="both"/>
      </w:pPr>
      <w:r>
        <w:rPr>
          <w:rFonts w:ascii="Times New Roman"/>
          <w:b w:val="false"/>
          <w:i w:val="false"/>
          <w:color w:val="000000"/>
          <w:sz w:val="28"/>
        </w:rPr>
        <w:t>
      УМ – уақ мал;</w:t>
      </w:r>
    </w:p>
    <w:bookmarkEnd w:id="476"/>
    <w:bookmarkStart w:name="z509" w:id="477"/>
    <w:p>
      <w:pPr>
        <w:spacing w:after="0"/>
        <w:ind w:left="0"/>
        <w:jc w:val="both"/>
      </w:pPr>
      <w:r>
        <w:rPr>
          <w:rFonts w:ascii="Times New Roman"/>
          <w:b w:val="false"/>
          <w:i w:val="false"/>
          <w:color w:val="000000"/>
          <w:sz w:val="28"/>
        </w:rPr>
        <w:t>
      га – гектар.</w:t>
      </w:r>
    </w:p>
    <w:bookmarkEnd w:id="477"/>
    <w:bookmarkStart w:name="z510" w:id="478"/>
    <w:p>
      <w:pPr>
        <w:spacing w:after="0"/>
        <w:ind w:left="0"/>
        <w:jc w:val="left"/>
      </w:pPr>
      <w:r>
        <w:rPr>
          <w:rFonts w:ascii="Times New Roman"/>
          <w:b/>
          <w:i w:val="false"/>
          <w:color w:val="000000"/>
        </w:rPr>
        <w:t xml:space="preserve"> Белкөл кенті бойынша елді мекендер бөлінісінде мүйізді ірі қара аналық (сауын) мал басын орналастыру үшін жайылымдарды бөлу жөніндегі мәліметтер</w:t>
      </w:r>
    </w:p>
    <w:bookmarkEnd w:id="4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Бірқазан елді мекен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r>
    </w:tbl>
    <w:bookmarkStart w:name="z511" w:id="479"/>
    <w:p>
      <w:pPr>
        <w:spacing w:after="0"/>
        <w:ind w:left="0"/>
        <w:jc w:val="left"/>
      </w:pPr>
      <w:r>
        <w:rPr>
          <w:rFonts w:ascii="Times New Roman"/>
          <w:b/>
          <w:i w:val="false"/>
          <w:color w:val="000000"/>
        </w:rPr>
        <w:t xml:space="preserve"> Жайылым айналымдарының қолайлы схемасы</w:t>
      </w:r>
    </w:p>
    <w:bookmarkEnd w:id="479"/>
    <w:bookmarkStart w:name="z512" w:id="480"/>
    <w:p>
      <w:pPr>
        <w:spacing w:after="0"/>
        <w:ind w:left="0"/>
        <w:jc w:val="both"/>
      </w:pPr>
      <w:r>
        <w:rPr>
          <w:rFonts w:ascii="Times New Roman"/>
          <w:b w:val="false"/>
          <w:i w:val="false"/>
          <w:color w:val="000000"/>
          <w:sz w:val="28"/>
        </w:rPr>
        <w:t xml:space="preserve">
      </w:t>
      </w:r>
    </w:p>
    <w:bookmarkEnd w:id="480"/>
    <w:p>
      <w:pPr>
        <w:spacing w:after="0"/>
        <w:ind w:left="0"/>
        <w:jc w:val="both"/>
      </w:pPr>
      <w:r>
        <w:drawing>
          <wp:inline distT="0" distB="0" distL="0" distR="0">
            <wp:extent cx="78105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3" w:id="481"/>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481"/>
    <w:bookmarkStart w:name="z514" w:id="482"/>
    <w:p>
      <w:pPr>
        <w:spacing w:after="0"/>
        <w:ind w:left="0"/>
        <w:jc w:val="both"/>
      </w:pPr>
      <w:r>
        <w:rPr>
          <w:rFonts w:ascii="Times New Roman"/>
          <w:b w:val="false"/>
          <w:i w:val="false"/>
          <w:color w:val="000000"/>
          <w:sz w:val="28"/>
        </w:rPr>
        <w:t xml:space="preserve">
      </w:t>
      </w:r>
    </w:p>
    <w:bookmarkEnd w:id="482"/>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5" w:id="48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483"/>
    <w:bookmarkStart w:name="z516" w:id="484"/>
    <w:p>
      <w:pPr>
        <w:spacing w:after="0"/>
        <w:ind w:left="0"/>
        <w:jc w:val="both"/>
      </w:pPr>
      <w:r>
        <w:rPr>
          <w:rFonts w:ascii="Times New Roman"/>
          <w:b w:val="false"/>
          <w:i w:val="false"/>
          <w:color w:val="000000"/>
          <w:sz w:val="28"/>
        </w:rPr>
        <w:t xml:space="preserve">
      </w:t>
      </w:r>
    </w:p>
    <w:bookmarkEnd w:id="484"/>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7" w:id="485"/>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85"/>
    <w:bookmarkStart w:name="z518" w:id="486"/>
    <w:p>
      <w:pPr>
        <w:spacing w:after="0"/>
        <w:ind w:left="0"/>
        <w:jc w:val="both"/>
      </w:pPr>
      <w:r>
        <w:rPr>
          <w:rFonts w:ascii="Times New Roman"/>
          <w:b w:val="false"/>
          <w:i w:val="false"/>
          <w:color w:val="000000"/>
          <w:sz w:val="28"/>
        </w:rPr>
        <w:t xml:space="preserve">
      </w:t>
      </w:r>
    </w:p>
    <w:bookmarkEnd w:id="486"/>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9" w:id="487"/>
    <w:p>
      <w:pPr>
        <w:spacing w:after="0"/>
        <w:ind w:left="0"/>
        <w:jc w:val="left"/>
      </w:pPr>
      <w:r>
        <w:rPr>
          <w:rFonts w:ascii="Times New Roman"/>
          <w:b/>
          <w:i w:val="false"/>
          <w:color w:val="000000"/>
        </w:rPr>
        <w:t xml:space="preserve"> Кент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87"/>
    <w:bookmarkStart w:name="z520" w:id="488"/>
    <w:p>
      <w:pPr>
        <w:spacing w:after="0"/>
        <w:ind w:left="0"/>
        <w:jc w:val="both"/>
      </w:pPr>
      <w:r>
        <w:rPr>
          <w:rFonts w:ascii="Times New Roman"/>
          <w:b w:val="false"/>
          <w:i w:val="false"/>
          <w:color w:val="000000"/>
          <w:sz w:val="28"/>
        </w:rPr>
        <w:t xml:space="preserve">
      </w:t>
      </w:r>
    </w:p>
    <w:bookmarkEnd w:id="488"/>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1" w:id="489"/>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айдапшығарылу кезеңі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Жайылымнан малдардың қайтарылу кезеңі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Белкөл кенті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2-жартысы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2-онкүндігі</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