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dad0c4" w14:textId="ddad0c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2020-2021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Арал аудандық мәслихатының 2020 жылғы 24 маусымдағы № 369 шешімі. Қызылорда облысының Әділет департаментінде 2020 жылғы 30 маусымда № 7555 болып тіркелді. Күші жойылды - Қызылорда облысы Арал аудандық мәслихатының 2022 жылғы 26 желтоқсандағы № 358 шешімімен</w:t>
      </w:r>
    </w:p>
    <w:p>
      <w:pPr>
        <w:spacing w:after="0"/>
        <w:ind w:left="0"/>
        <w:jc w:val="both"/>
      </w:pPr>
      <w:bookmarkStart w:name="z4" w:id="0"/>
      <w:r>
        <w:rPr>
          <w:rFonts w:ascii="Times New Roman"/>
          <w:b w:val="false"/>
          <w:i w:val="false"/>
          <w:color w:val="ff0000"/>
          <w:sz w:val="28"/>
        </w:rPr>
        <w:t xml:space="preserve">
      Ескерту. Күші жойылды - Қызылорда облысы Арал аудандық мәслихатының 26.12.2022 </w:t>
      </w:r>
      <w:r>
        <w:rPr>
          <w:rFonts w:ascii="Times New Roman"/>
          <w:b w:val="false"/>
          <w:i w:val="false"/>
          <w:color w:val="ff0000"/>
          <w:sz w:val="28"/>
        </w:rPr>
        <w:t>№ 358</w:t>
      </w:r>
      <w:r>
        <w:rPr>
          <w:rFonts w:ascii="Times New Roman"/>
          <w:b w:val="false"/>
          <w:i w:val="false"/>
          <w:color w:val="ff0000"/>
          <w:sz w:val="28"/>
        </w:rPr>
        <w:t xml:space="preserve"> шешімімен (алғашқы ресми жарияланған күнінен бастап қолданысқа енгізіледі).</w:t>
      </w:r>
    </w:p>
    <w:bookmarkEnd w:id="0"/>
    <w:p>
      <w:pPr>
        <w:spacing w:after="0"/>
        <w:ind w:left="0"/>
        <w:jc w:val="both"/>
      </w:pPr>
      <w:r>
        <w:rPr>
          <w:rFonts w:ascii="Times New Roman"/>
          <w:b w:val="false"/>
          <w:i w:val="false"/>
          <w:color w:val="000000"/>
          <w:sz w:val="28"/>
        </w:rPr>
        <w:t xml:space="preserve">
      "Жайылымдар туралы" Қазақстан Республикасының 2017 жылғы 20 ақпандағы Заңының </w:t>
      </w:r>
      <w:r>
        <w:rPr>
          <w:rFonts w:ascii="Times New Roman"/>
          <w:b w:val="false"/>
          <w:i w:val="false"/>
          <w:color w:val="000000"/>
          <w:sz w:val="28"/>
        </w:rPr>
        <w:t>8-бабының</w:t>
      </w:r>
      <w:r>
        <w:rPr>
          <w:rFonts w:ascii="Times New Roman"/>
          <w:b w:val="false"/>
          <w:i w:val="false"/>
          <w:color w:val="000000"/>
          <w:sz w:val="28"/>
        </w:rPr>
        <w:t xml:space="preserve"> 1) тармақшасына және "Құқықтық актілер туралы" Қазақстан Республикасының 2016 жылғы 6 сәуірдегі Заңының </w:t>
      </w:r>
      <w:r>
        <w:rPr>
          <w:rFonts w:ascii="Times New Roman"/>
          <w:b w:val="false"/>
          <w:i w:val="false"/>
          <w:color w:val="000000"/>
          <w:sz w:val="28"/>
        </w:rPr>
        <w:t>27-бабына</w:t>
      </w:r>
      <w:r>
        <w:rPr>
          <w:rFonts w:ascii="Times New Roman"/>
          <w:b w:val="false"/>
          <w:i w:val="false"/>
          <w:color w:val="000000"/>
          <w:sz w:val="28"/>
        </w:rPr>
        <w:t xml:space="preserve"> сәйкес Арал аудандық мәслихаты ШЕШІМ ҚАБЫЛДАДЫ:</w:t>
      </w:r>
    </w:p>
    <w:bookmarkStart w:name="z5"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 қосымшаларына сәйкес Сексеуіл, Жақсықылыш кенттері, Аралқұм, Аманөткел, Ақирек, Атанши, Бекбауыл, Беларан, Бөген, Жаңақұрылыс, Жетес би, Жіңішкеқұм, Қамыстыбас, Қарақұм, Қаратерең, Қосаман, Қосжар, Құланды, Мергенсай, Октябрь, Райым, Сазды, Сапақ ауылдық округтерінің 2020-2021 жылдарға арналған жайылымдарды басқару және оларды пайдалану жөніндегі жоспарлары бекітілсін.</w:t>
      </w:r>
    </w:p>
    <w:bookmarkEnd w:id="1"/>
    <w:bookmarkStart w:name="z6" w:id="2"/>
    <w:p>
      <w:pPr>
        <w:spacing w:after="0"/>
        <w:ind w:left="0"/>
        <w:jc w:val="both"/>
      </w:pPr>
      <w:r>
        <w:rPr>
          <w:rFonts w:ascii="Times New Roman"/>
          <w:b w:val="false"/>
          <w:i w:val="false"/>
          <w:color w:val="000000"/>
          <w:sz w:val="28"/>
        </w:rPr>
        <w:t xml:space="preserve">
      2. "Арал ауданы бойынша 2019-2020 жылдарға арналған жайылымдарды басқару және оларды пайдалану жөніндегі жоспарды бекіту туралы" Арал аудандық мәслихатының 2019 жылғы 9 қаңтардағы </w:t>
      </w:r>
      <w:r>
        <w:rPr>
          <w:rFonts w:ascii="Times New Roman"/>
          <w:b w:val="false"/>
          <w:i w:val="false"/>
          <w:color w:val="000000"/>
          <w:sz w:val="28"/>
        </w:rPr>
        <w:t>№ 218</w:t>
      </w:r>
      <w:r>
        <w:rPr>
          <w:rFonts w:ascii="Times New Roman"/>
          <w:b w:val="false"/>
          <w:i w:val="false"/>
          <w:color w:val="000000"/>
          <w:sz w:val="28"/>
        </w:rPr>
        <w:t xml:space="preserve"> шешімінің (нормативтік құқықтық актілерді мемлекеттік тіркеу Тізілімінде 6656 нөмірімен тіркелген, 2019 жылғы 29 қаңтарда Қазақстан Республикасы нормативтік құқықтық актілерінің Эталондық бақылау банкінде жарияланған) күші жойылды деп танылсын.</w:t>
      </w:r>
    </w:p>
    <w:bookmarkEnd w:id="2"/>
    <w:bookmarkStart w:name="z7" w:id="3"/>
    <w:p>
      <w:pPr>
        <w:spacing w:after="0"/>
        <w:ind w:left="0"/>
        <w:jc w:val="both"/>
      </w:pPr>
      <w:r>
        <w:rPr>
          <w:rFonts w:ascii="Times New Roman"/>
          <w:b w:val="false"/>
          <w:i w:val="false"/>
          <w:color w:val="000000"/>
          <w:sz w:val="28"/>
        </w:rPr>
        <w:t>
      3. Осы шешім алғашқы ресми жарияланған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Арал аудандық мәслихаты сессиясының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Садуакасова</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Арал аудандық мәслихатының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Мадинов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369 шешіміне 1-қосымша</w:t>
            </w:r>
          </w:p>
        </w:tc>
      </w:tr>
    </w:tbl>
    <w:bookmarkStart w:name="z13" w:id="4"/>
    <w:p>
      <w:pPr>
        <w:spacing w:after="0"/>
        <w:ind w:left="0"/>
        <w:jc w:val="left"/>
      </w:pPr>
      <w:r>
        <w:rPr>
          <w:rFonts w:ascii="Times New Roman"/>
          <w:b/>
          <w:i w:val="false"/>
          <w:color w:val="000000"/>
        </w:rPr>
        <w:t xml:space="preserve"> Сексеуіл кентінің 2020 - 2021 жылдарға арналған жайылымдарды басқару және оларды пайдалану жөніндегі жоспары</w:t>
      </w:r>
    </w:p>
    <w:bookmarkEnd w:id="4"/>
    <w:bookmarkStart w:name="z14" w:id="5"/>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
    <w:bookmarkStart w:name="z15" w:id="6"/>
    <w:p>
      <w:pPr>
        <w:spacing w:after="0"/>
        <w:ind w:left="0"/>
        <w:jc w:val="both"/>
      </w:pPr>
      <w:r>
        <w:rPr>
          <w:rFonts w:ascii="Times New Roman"/>
          <w:b w:val="false"/>
          <w:i w:val="false"/>
          <w:color w:val="000000"/>
          <w:sz w:val="28"/>
        </w:rPr>
        <w:t>
      2) жайылым айналымдарының қолайлы схемасы;</w:t>
      </w:r>
    </w:p>
    <w:bookmarkEnd w:id="6"/>
    <w:bookmarkStart w:name="z16" w:id="7"/>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7"/>
    <w:bookmarkStart w:name="z17" w:id="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8"/>
    <w:bookmarkStart w:name="z18" w:id="9"/>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9"/>
    <w:bookmarkStart w:name="z19" w:id="10"/>
    <w:p>
      <w:pPr>
        <w:spacing w:after="0"/>
        <w:ind w:left="0"/>
        <w:jc w:val="both"/>
      </w:pPr>
      <w:r>
        <w:rPr>
          <w:rFonts w:ascii="Times New Roman"/>
          <w:b w:val="false"/>
          <w:i w:val="false"/>
          <w:color w:val="000000"/>
          <w:sz w:val="28"/>
        </w:rPr>
        <w:t>
      6) Кент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
    <w:bookmarkStart w:name="z20" w:id="11"/>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1"/>
    <w:bookmarkStart w:name="z21" w:id="12"/>
    <w:p>
      <w:pPr>
        <w:spacing w:after="0"/>
        <w:ind w:left="0"/>
        <w:jc w:val="both"/>
      </w:pPr>
      <w:r>
        <w:rPr>
          <w:rFonts w:ascii="Times New Roman"/>
          <w:b w:val="false"/>
          <w:i w:val="false"/>
          <w:color w:val="000000"/>
          <w:sz w:val="28"/>
        </w:rPr>
        <w:t>
      Кенттің аумағы құрғақ, даласы бетеге-селеулі белдем тармағына жатады.</w:t>
      </w:r>
    </w:p>
    <w:bookmarkEnd w:id="12"/>
    <w:bookmarkStart w:name="z22" w:id="13"/>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13"/>
    <w:bookmarkStart w:name="z23" w:id="14"/>
    <w:p>
      <w:pPr>
        <w:spacing w:after="0"/>
        <w:ind w:left="0"/>
        <w:jc w:val="both"/>
      </w:pPr>
      <w:r>
        <w:rPr>
          <w:rFonts w:ascii="Times New Roman"/>
          <w:b w:val="false"/>
          <w:i w:val="false"/>
          <w:color w:val="000000"/>
          <w:sz w:val="28"/>
        </w:rPr>
        <w:t>
      Кенттің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14"/>
    <w:bookmarkStart w:name="z24" w:id="15"/>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15"/>
    <w:bookmarkStart w:name="z25" w:id="16"/>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16"/>
    <w:bookmarkStart w:name="z26" w:id="17"/>
    <w:p>
      <w:pPr>
        <w:spacing w:after="0"/>
        <w:ind w:left="0"/>
        <w:jc w:val="both"/>
      </w:pPr>
      <w:r>
        <w:rPr>
          <w:rFonts w:ascii="Times New Roman"/>
          <w:b w:val="false"/>
          <w:i w:val="false"/>
          <w:color w:val="000000"/>
          <w:sz w:val="28"/>
        </w:rPr>
        <w:t>
      Әкімшілік-аумақтық бөлісу Сексеуіл кентінде Жалғызағым, Көнту, Терменбес, Құрлық, Құмсағыз, Сарышығанақ елді мекендері кіреді.</w:t>
      </w:r>
    </w:p>
    <w:bookmarkEnd w:id="17"/>
    <w:bookmarkStart w:name="z27" w:id="18"/>
    <w:p>
      <w:pPr>
        <w:spacing w:after="0"/>
        <w:ind w:left="0"/>
        <w:jc w:val="both"/>
      </w:pPr>
      <w:r>
        <w:rPr>
          <w:rFonts w:ascii="Times New Roman"/>
          <w:b w:val="false"/>
          <w:i w:val="false"/>
          <w:color w:val="000000"/>
          <w:sz w:val="28"/>
        </w:rPr>
        <w:t>
      Табиғи ауа-райының жағдайлары бойынша Сексеуіл кенті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18"/>
    <w:bookmarkStart w:name="z28" w:id="19"/>
    <w:p>
      <w:pPr>
        <w:spacing w:after="0"/>
        <w:ind w:left="0"/>
        <w:jc w:val="both"/>
      </w:pPr>
      <w:r>
        <w:rPr>
          <w:rFonts w:ascii="Times New Roman"/>
          <w:b w:val="false"/>
          <w:i w:val="false"/>
          <w:color w:val="000000"/>
          <w:sz w:val="28"/>
        </w:rPr>
        <w:t>
      Кенттің жалпы жерқоры 25000 гектар (бұдан әрі – га). Соның ішінде жайылымдар – 8380 га.</w:t>
      </w:r>
    </w:p>
    <w:bookmarkEnd w:id="19"/>
    <w:bookmarkStart w:name="z29" w:id="20"/>
    <w:p>
      <w:pPr>
        <w:spacing w:after="0"/>
        <w:ind w:left="0"/>
        <w:jc w:val="both"/>
      </w:pPr>
      <w:r>
        <w:rPr>
          <w:rFonts w:ascii="Times New Roman"/>
          <w:b w:val="false"/>
          <w:i w:val="false"/>
          <w:color w:val="000000"/>
          <w:sz w:val="28"/>
        </w:rPr>
        <w:t>
      Санаттары бойынша жерлер келесідей бөлінеді:</w:t>
      </w:r>
    </w:p>
    <w:bookmarkEnd w:id="20"/>
    <w:bookmarkStart w:name="z30" w:id="21"/>
    <w:p>
      <w:pPr>
        <w:spacing w:after="0"/>
        <w:ind w:left="0"/>
        <w:jc w:val="both"/>
      </w:pPr>
      <w:r>
        <w:rPr>
          <w:rFonts w:ascii="Times New Roman"/>
          <w:b w:val="false"/>
          <w:i w:val="false"/>
          <w:color w:val="000000"/>
          <w:sz w:val="28"/>
        </w:rPr>
        <w:t>
      ауыл шаруашылығы мақсатындағы жерлер – 8420 га;</w:t>
      </w:r>
    </w:p>
    <w:bookmarkEnd w:id="21"/>
    <w:bookmarkStart w:name="z31" w:id="22"/>
    <w:p>
      <w:pPr>
        <w:spacing w:after="0"/>
        <w:ind w:left="0"/>
        <w:jc w:val="both"/>
      </w:pPr>
      <w:r>
        <w:rPr>
          <w:rFonts w:ascii="Times New Roman"/>
          <w:b w:val="false"/>
          <w:i w:val="false"/>
          <w:color w:val="000000"/>
          <w:sz w:val="28"/>
        </w:rPr>
        <w:t>
      елдi мекендердiң жерлерi – 25000 га;</w:t>
      </w:r>
    </w:p>
    <w:bookmarkEnd w:id="22"/>
    <w:bookmarkStart w:name="z32" w:id="23"/>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ауылшаруашылығына арналмаған өзге де жерлер –жоқ.</w:t>
      </w:r>
    </w:p>
    <w:bookmarkEnd w:id="23"/>
    <w:bookmarkStart w:name="z33" w:id="24"/>
    <w:p>
      <w:pPr>
        <w:spacing w:after="0"/>
        <w:ind w:left="0"/>
        <w:jc w:val="both"/>
      </w:pPr>
      <w:r>
        <w:rPr>
          <w:rFonts w:ascii="Times New Roman"/>
          <w:b w:val="false"/>
          <w:i w:val="false"/>
          <w:color w:val="000000"/>
          <w:sz w:val="28"/>
        </w:rPr>
        <w:t>
      Кенттің аумағындағы ауыл шаруашылығы жануарлары мал басының саны: мүйізді ірі қара- 667 бас, уақ мал-2899 бас, жылқы- 410 бас ,түйе- 2358 бас тіркелген.</w:t>
      </w:r>
    </w:p>
    <w:bookmarkEnd w:id="24"/>
    <w:bookmarkStart w:name="z34" w:id="25"/>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25"/>
    <w:bookmarkStart w:name="z35" w:id="26"/>
    <w:p>
      <w:pPr>
        <w:spacing w:after="0"/>
        <w:ind w:left="0"/>
        <w:jc w:val="both"/>
      </w:pPr>
      <w:r>
        <w:rPr>
          <w:rFonts w:ascii="Times New Roman"/>
          <w:b w:val="false"/>
          <w:i w:val="false"/>
          <w:color w:val="000000"/>
          <w:sz w:val="28"/>
        </w:rPr>
        <w:t xml:space="preserve">
      ірі қара мал- 1 табын; </w:t>
      </w:r>
    </w:p>
    <w:bookmarkEnd w:id="26"/>
    <w:bookmarkStart w:name="z36" w:id="27"/>
    <w:p>
      <w:pPr>
        <w:spacing w:after="0"/>
        <w:ind w:left="0"/>
        <w:jc w:val="both"/>
      </w:pPr>
      <w:r>
        <w:rPr>
          <w:rFonts w:ascii="Times New Roman"/>
          <w:b w:val="false"/>
          <w:i w:val="false"/>
          <w:color w:val="000000"/>
          <w:sz w:val="28"/>
        </w:rPr>
        <w:t>
      уақ мал - 5 отар;</w:t>
      </w:r>
    </w:p>
    <w:bookmarkEnd w:id="27"/>
    <w:bookmarkStart w:name="z37" w:id="28"/>
    <w:p>
      <w:pPr>
        <w:spacing w:after="0"/>
        <w:ind w:left="0"/>
        <w:jc w:val="both"/>
      </w:pPr>
      <w:r>
        <w:rPr>
          <w:rFonts w:ascii="Times New Roman"/>
          <w:b w:val="false"/>
          <w:i w:val="false"/>
          <w:color w:val="000000"/>
          <w:sz w:val="28"/>
        </w:rPr>
        <w:t xml:space="preserve">
      жылқылар - 11 үйір; </w:t>
      </w:r>
    </w:p>
    <w:bookmarkEnd w:id="28"/>
    <w:bookmarkStart w:name="z38" w:id="29"/>
    <w:p>
      <w:pPr>
        <w:spacing w:after="0"/>
        <w:ind w:left="0"/>
        <w:jc w:val="both"/>
      </w:pPr>
      <w:r>
        <w:rPr>
          <w:rFonts w:ascii="Times New Roman"/>
          <w:b w:val="false"/>
          <w:i w:val="false"/>
          <w:color w:val="000000"/>
          <w:sz w:val="28"/>
        </w:rPr>
        <w:t xml:space="preserve">
      түйелер - 1 келе. </w:t>
      </w:r>
    </w:p>
    <w:bookmarkEnd w:id="29"/>
    <w:bookmarkStart w:name="z39" w:id="30"/>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Кенттің аумағында екпе және аридтік жайылымдар жоқ.</w:t>
      </w:r>
    </w:p>
    <w:bookmarkEnd w:id="30"/>
    <w:bookmarkStart w:name="z40" w:id="31"/>
    <w:p>
      <w:pPr>
        <w:spacing w:after="0"/>
        <w:ind w:left="0"/>
        <w:jc w:val="both"/>
      </w:pPr>
      <w:r>
        <w:rPr>
          <w:rFonts w:ascii="Times New Roman"/>
          <w:b w:val="false"/>
          <w:i w:val="false"/>
          <w:color w:val="000000"/>
          <w:sz w:val="28"/>
        </w:rPr>
        <w:t>
      Жайылымдарды негізгі пайдаланушылар Сексеуіл кентінің тұрғындары болып табылады.</w:t>
      </w:r>
    </w:p>
    <w:bookmarkEnd w:id="31"/>
    <w:bookmarkStart w:name="z41" w:id="32"/>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32"/>
    <w:bookmarkStart w:name="z42" w:id="33"/>
    <w:p>
      <w:pPr>
        <w:spacing w:after="0"/>
        <w:ind w:left="0"/>
        <w:jc w:val="both"/>
      </w:pPr>
      <w:r>
        <w:rPr>
          <w:rFonts w:ascii="Times New Roman"/>
          <w:b w:val="false"/>
          <w:i w:val="false"/>
          <w:color w:val="000000"/>
          <w:sz w:val="28"/>
        </w:rPr>
        <w:t>
      Сексеуіл кентінің аумағында 1 ветеринарлық пункт, және 1 мал тоғыту пункті, 1 үлгілік мал қорымы қызмет істейді.</w:t>
      </w:r>
    </w:p>
    <w:bookmarkEnd w:id="33"/>
    <w:bookmarkStart w:name="z43" w:id="34"/>
    <w:p>
      <w:pPr>
        <w:spacing w:after="0"/>
        <w:ind w:left="0"/>
        <w:jc w:val="both"/>
      </w:pPr>
      <w:r>
        <w:rPr>
          <w:rFonts w:ascii="Times New Roman"/>
          <w:b w:val="false"/>
          <w:i w:val="false"/>
          <w:color w:val="000000"/>
          <w:sz w:val="28"/>
        </w:rPr>
        <w:t>
      Сексеуіл кентінде малды айдап өтуге арналған сервитуттар белгіленбеген.</w:t>
      </w:r>
    </w:p>
    <w:bookmarkEnd w:id="34"/>
    <w:bookmarkStart w:name="z44" w:id="3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5"/>
    <w:bookmarkStart w:name="z45"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6962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6962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3152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3152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 w:id="38"/>
    <w:p>
      <w:pPr>
        <w:spacing w:after="0"/>
        <w:ind w:left="0"/>
        <w:jc w:val="left"/>
      </w:pPr>
      <w:r>
        <w:rPr>
          <w:rFonts w:ascii="Times New Roman"/>
          <w:b/>
          <w:i w:val="false"/>
          <w:color w:val="000000"/>
        </w:rPr>
        <w:t xml:space="preserve"> Сексеуіл кентінің аумағындағы жер учаскелерінің меншік иелері тізімі</w:t>
      </w:r>
    </w:p>
    <w:bookmarkEnd w:id="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Ерімбетов Рахымжан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Айменов Қасым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Тәңірбергенов Мықтыбай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Жетесов Ғабит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Айдаралиев Ғабит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Манашов Қазбек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Дәуітов Ержігіт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Таласов Мейрамбек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Нұғыманова Камила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Көшекбаев Нұрлан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Иманалиев Мұратбек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9" w:id="39"/>
    <w:p>
      <w:pPr>
        <w:spacing w:after="0"/>
        <w:ind w:left="0"/>
        <w:jc w:val="both"/>
      </w:pPr>
      <w:r>
        <w:rPr>
          <w:rFonts w:ascii="Times New Roman"/>
          <w:b w:val="false"/>
          <w:i w:val="false"/>
          <w:color w:val="000000"/>
          <w:sz w:val="28"/>
        </w:rPr>
        <w:t>
      Кестенің жалғасы</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r>
    </w:tbl>
    <w:bookmarkStart w:name="z50" w:id="40"/>
    <w:p>
      <w:pPr>
        <w:spacing w:after="0"/>
        <w:ind w:left="0"/>
        <w:jc w:val="both"/>
      </w:pPr>
      <w:r>
        <w:rPr>
          <w:rFonts w:ascii="Times New Roman"/>
          <w:b w:val="false"/>
          <w:i w:val="false"/>
          <w:color w:val="000000"/>
          <w:sz w:val="28"/>
        </w:rPr>
        <w:t>
      Аббревиатуралардың таратылып жазылуы:</w:t>
      </w:r>
    </w:p>
    <w:bookmarkEnd w:id="40"/>
    <w:bookmarkStart w:name="z51" w:id="41"/>
    <w:p>
      <w:pPr>
        <w:spacing w:after="0"/>
        <w:ind w:left="0"/>
        <w:jc w:val="both"/>
      </w:pPr>
      <w:r>
        <w:rPr>
          <w:rFonts w:ascii="Times New Roman"/>
          <w:b w:val="false"/>
          <w:i w:val="false"/>
          <w:color w:val="000000"/>
          <w:sz w:val="28"/>
        </w:rPr>
        <w:t>
      МІҚ – мүйізді ірі қара мал;</w:t>
      </w:r>
    </w:p>
    <w:bookmarkEnd w:id="41"/>
    <w:bookmarkStart w:name="z52" w:id="42"/>
    <w:p>
      <w:pPr>
        <w:spacing w:after="0"/>
        <w:ind w:left="0"/>
        <w:jc w:val="both"/>
      </w:pPr>
      <w:r>
        <w:rPr>
          <w:rFonts w:ascii="Times New Roman"/>
          <w:b w:val="false"/>
          <w:i w:val="false"/>
          <w:color w:val="000000"/>
          <w:sz w:val="28"/>
        </w:rPr>
        <w:t>
      УМ – уақ мал;</w:t>
      </w:r>
    </w:p>
    <w:bookmarkEnd w:id="42"/>
    <w:bookmarkStart w:name="z53" w:id="43"/>
    <w:p>
      <w:pPr>
        <w:spacing w:after="0"/>
        <w:ind w:left="0"/>
        <w:jc w:val="both"/>
      </w:pPr>
      <w:r>
        <w:rPr>
          <w:rFonts w:ascii="Times New Roman"/>
          <w:b w:val="false"/>
          <w:i w:val="false"/>
          <w:color w:val="000000"/>
          <w:sz w:val="28"/>
        </w:rPr>
        <w:t>
      га – гектар.</w:t>
      </w:r>
    </w:p>
    <w:bookmarkEnd w:id="43"/>
    <w:bookmarkStart w:name="z54" w:id="44"/>
    <w:p>
      <w:pPr>
        <w:spacing w:after="0"/>
        <w:ind w:left="0"/>
        <w:jc w:val="left"/>
      </w:pPr>
      <w:r>
        <w:rPr>
          <w:rFonts w:ascii="Times New Roman"/>
          <w:b/>
          <w:i w:val="false"/>
          <w:color w:val="000000"/>
        </w:rPr>
        <w:t xml:space="preserve"> Сексеуіл кенті бойынша елді мекендер бөлінісінде мүйізді ірі қара аналық (сауын) мал басын орналастыру үшін жайылымдарды бөлу</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Сексеуіл кенті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3976</w:t>
            </w:r>
          </w:p>
        </w:tc>
      </w:tr>
    </w:tbl>
    <w:bookmarkStart w:name="z55" w:id="45"/>
    <w:p>
      <w:pPr>
        <w:spacing w:after="0"/>
        <w:ind w:left="0"/>
        <w:jc w:val="left"/>
      </w:pPr>
      <w:r>
        <w:rPr>
          <w:rFonts w:ascii="Times New Roman"/>
          <w:b/>
          <w:i w:val="false"/>
          <w:color w:val="000000"/>
        </w:rPr>
        <w:t xml:space="preserve"> Жайылым айналымдарының қолайлы схемасы</w:t>
      </w:r>
    </w:p>
    <w:bookmarkEnd w:id="45"/>
    <w:bookmarkStart w:name="z56"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1029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29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683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83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 w:id="48"/>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48"/>
    <w:bookmarkStart w:name="z59"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55880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5880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64643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4643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5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51"/>
    <w:bookmarkStart w:name="z62"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56261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6261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64770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4770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 w:id="54"/>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54"/>
    <w:bookmarkStart w:name="z65"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60071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0071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61341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1341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 w:id="57"/>
    <w:p>
      <w:pPr>
        <w:spacing w:after="0"/>
        <w:ind w:left="0"/>
        <w:jc w:val="left"/>
      </w:pPr>
      <w:r>
        <w:rPr>
          <w:rFonts w:ascii="Times New Roman"/>
          <w:b/>
          <w:i w:val="false"/>
          <w:color w:val="000000"/>
        </w:rPr>
        <w:t xml:space="preserve"> Кент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57"/>
    <w:bookmarkStart w:name="z68"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57531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7531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63627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3627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 w:id="6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Сексеуіл кенті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369 шешіміне 2-қосымша</w:t>
            </w:r>
          </w:p>
        </w:tc>
      </w:tr>
    </w:tbl>
    <w:bookmarkStart w:name="z74" w:id="61"/>
    <w:p>
      <w:pPr>
        <w:spacing w:after="0"/>
        <w:ind w:left="0"/>
        <w:jc w:val="left"/>
      </w:pPr>
      <w:r>
        <w:rPr>
          <w:rFonts w:ascii="Times New Roman"/>
          <w:b/>
          <w:i w:val="false"/>
          <w:color w:val="000000"/>
        </w:rPr>
        <w:t xml:space="preserve"> Жақсықылыш кентінің 2020 - 2021 жылдарға арналған жайылымдарды басқару және оларды пайдалану жөніндегі жоспары</w:t>
      </w:r>
    </w:p>
    <w:bookmarkEnd w:id="61"/>
    <w:bookmarkStart w:name="z75" w:id="62"/>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2"/>
    <w:bookmarkStart w:name="z76" w:id="63"/>
    <w:p>
      <w:pPr>
        <w:spacing w:after="0"/>
        <w:ind w:left="0"/>
        <w:jc w:val="both"/>
      </w:pPr>
      <w:r>
        <w:rPr>
          <w:rFonts w:ascii="Times New Roman"/>
          <w:b w:val="false"/>
          <w:i w:val="false"/>
          <w:color w:val="000000"/>
          <w:sz w:val="28"/>
        </w:rPr>
        <w:t>
      2) жайылым айналымдарының қолайлы схемасы;</w:t>
      </w:r>
    </w:p>
    <w:bookmarkEnd w:id="63"/>
    <w:bookmarkStart w:name="z77" w:id="64"/>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4"/>
    <w:bookmarkStart w:name="z78" w:id="65"/>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65"/>
    <w:bookmarkStart w:name="z79" w:id="66"/>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6"/>
    <w:bookmarkStart w:name="z80" w:id="67"/>
    <w:p>
      <w:pPr>
        <w:spacing w:after="0"/>
        <w:ind w:left="0"/>
        <w:jc w:val="both"/>
      </w:pPr>
      <w:r>
        <w:rPr>
          <w:rFonts w:ascii="Times New Roman"/>
          <w:b w:val="false"/>
          <w:i w:val="false"/>
          <w:color w:val="000000"/>
          <w:sz w:val="28"/>
        </w:rPr>
        <w:t>
      6) Кент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7"/>
    <w:bookmarkStart w:name="z81" w:id="68"/>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68"/>
    <w:bookmarkStart w:name="z82" w:id="69"/>
    <w:p>
      <w:pPr>
        <w:spacing w:after="0"/>
        <w:ind w:left="0"/>
        <w:jc w:val="both"/>
      </w:pPr>
      <w:r>
        <w:rPr>
          <w:rFonts w:ascii="Times New Roman"/>
          <w:b w:val="false"/>
          <w:i w:val="false"/>
          <w:color w:val="000000"/>
          <w:sz w:val="28"/>
        </w:rPr>
        <w:t>
      Кенттің аумағы құрғақ, даласы бетеге-селеулі белдем тармағына жатады.</w:t>
      </w:r>
    </w:p>
    <w:bookmarkEnd w:id="69"/>
    <w:bookmarkStart w:name="z83" w:id="70"/>
    <w:p>
      <w:pPr>
        <w:spacing w:after="0"/>
        <w:ind w:left="0"/>
        <w:jc w:val="both"/>
      </w:pPr>
      <w:r>
        <w:rPr>
          <w:rFonts w:ascii="Times New Roman"/>
          <w:b w:val="false"/>
          <w:i w:val="false"/>
          <w:color w:val="000000"/>
          <w:sz w:val="28"/>
        </w:rPr>
        <w:t>
      Дала өсімдігі басым болуы анықталды, оның негізгі түрлері: жусан, сораң, жантақ, еркек, шағыр түрлі шөптерінің қатысуымен әр түрлі жусанның түрлері.</w:t>
      </w:r>
    </w:p>
    <w:bookmarkEnd w:id="70"/>
    <w:bookmarkStart w:name="z84" w:id="71"/>
    <w:p>
      <w:pPr>
        <w:spacing w:after="0"/>
        <w:ind w:left="0"/>
        <w:jc w:val="both"/>
      </w:pPr>
      <w:r>
        <w:rPr>
          <w:rFonts w:ascii="Times New Roman"/>
          <w:b w:val="false"/>
          <w:i w:val="false"/>
          <w:color w:val="000000"/>
          <w:sz w:val="28"/>
        </w:rPr>
        <w:t>
      Кенттің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71"/>
    <w:bookmarkStart w:name="z85" w:id="72"/>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72"/>
    <w:bookmarkStart w:name="z86" w:id="73"/>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73"/>
    <w:bookmarkStart w:name="z87" w:id="74"/>
    <w:p>
      <w:pPr>
        <w:spacing w:after="0"/>
        <w:ind w:left="0"/>
        <w:jc w:val="both"/>
      </w:pPr>
      <w:r>
        <w:rPr>
          <w:rFonts w:ascii="Times New Roman"/>
          <w:b w:val="false"/>
          <w:i w:val="false"/>
          <w:color w:val="000000"/>
          <w:sz w:val="28"/>
        </w:rPr>
        <w:t>
      Әкімшілік-аумақтық бөлісу Жақсықылыш кентіне, Жақсықылыш елді мекені кіреді.</w:t>
      </w:r>
    </w:p>
    <w:bookmarkEnd w:id="74"/>
    <w:bookmarkStart w:name="z88" w:id="75"/>
    <w:p>
      <w:pPr>
        <w:spacing w:after="0"/>
        <w:ind w:left="0"/>
        <w:jc w:val="both"/>
      </w:pPr>
      <w:r>
        <w:rPr>
          <w:rFonts w:ascii="Times New Roman"/>
          <w:b w:val="false"/>
          <w:i w:val="false"/>
          <w:color w:val="000000"/>
          <w:sz w:val="28"/>
        </w:rPr>
        <w:t>
      Табиғи ауа-райының жағдайлары бойынша Жақсықылыш кенті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75"/>
    <w:bookmarkStart w:name="z89" w:id="76"/>
    <w:p>
      <w:pPr>
        <w:spacing w:after="0"/>
        <w:ind w:left="0"/>
        <w:jc w:val="both"/>
      </w:pPr>
      <w:r>
        <w:rPr>
          <w:rFonts w:ascii="Times New Roman"/>
          <w:b w:val="false"/>
          <w:i w:val="false"/>
          <w:color w:val="000000"/>
          <w:sz w:val="28"/>
        </w:rPr>
        <w:t>
      Кенттің жалпы жерқоры 10261 гектар (бұдан әрі – га). Соның ішінде жайылымдар – 3589 га.</w:t>
      </w:r>
    </w:p>
    <w:bookmarkEnd w:id="76"/>
    <w:bookmarkStart w:name="z90" w:id="77"/>
    <w:p>
      <w:pPr>
        <w:spacing w:after="0"/>
        <w:ind w:left="0"/>
        <w:jc w:val="both"/>
      </w:pPr>
      <w:r>
        <w:rPr>
          <w:rFonts w:ascii="Times New Roman"/>
          <w:b w:val="false"/>
          <w:i w:val="false"/>
          <w:color w:val="000000"/>
          <w:sz w:val="28"/>
        </w:rPr>
        <w:t>
      Санаттары бойынша жерлер келесідей бөлінеді:</w:t>
      </w:r>
    </w:p>
    <w:bookmarkEnd w:id="77"/>
    <w:bookmarkStart w:name="z91" w:id="78"/>
    <w:p>
      <w:pPr>
        <w:spacing w:after="0"/>
        <w:ind w:left="0"/>
        <w:jc w:val="both"/>
      </w:pPr>
      <w:r>
        <w:rPr>
          <w:rFonts w:ascii="Times New Roman"/>
          <w:b w:val="false"/>
          <w:i w:val="false"/>
          <w:color w:val="000000"/>
          <w:sz w:val="28"/>
        </w:rPr>
        <w:t>
      ауыл шаруашылығы мақсатындағы жерлер – 3589 га;</w:t>
      </w:r>
    </w:p>
    <w:bookmarkEnd w:id="78"/>
    <w:bookmarkStart w:name="z92" w:id="79"/>
    <w:p>
      <w:pPr>
        <w:spacing w:after="0"/>
        <w:ind w:left="0"/>
        <w:jc w:val="both"/>
      </w:pPr>
      <w:r>
        <w:rPr>
          <w:rFonts w:ascii="Times New Roman"/>
          <w:b w:val="false"/>
          <w:i w:val="false"/>
          <w:color w:val="000000"/>
          <w:sz w:val="28"/>
        </w:rPr>
        <w:t>
      елдi мекендердiң жерлерi – 5995 га;</w:t>
      </w:r>
    </w:p>
    <w:bookmarkEnd w:id="79"/>
    <w:bookmarkStart w:name="z93" w:id="80"/>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ауылшаруашылығына арналмаған өзге де жерлер –5995 га.</w:t>
      </w:r>
    </w:p>
    <w:bookmarkEnd w:id="80"/>
    <w:bookmarkStart w:name="z94" w:id="81"/>
    <w:p>
      <w:pPr>
        <w:spacing w:after="0"/>
        <w:ind w:left="0"/>
        <w:jc w:val="both"/>
      </w:pPr>
      <w:r>
        <w:rPr>
          <w:rFonts w:ascii="Times New Roman"/>
          <w:b w:val="false"/>
          <w:i w:val="false"/>
          <w:color w:val="000000"/>
          <w:sz w:val="28"/>
        </w:rPr>
        <w:t>
      Кент аумағындағы ауыл шаруашылығы жануарлары мал басының саны: мүйізді ірі қара- 2135 бас, уақ мал-4612 бас, жылқы-1485 бас ,түйе- 1905 бас тіркелген.</w:t>
      </w:r>
    </w:p>
    <w:bookmarkEnd w:id="81"/>
    <w:bookmarkStart w:name="z95" w:id="82"/>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82"/>
    <w:bookmarkStart w:name="z96" w:id="83"/>
    <w:p>
      <w:pPr>
        <w:spacing w:after="0"/>
        <w:ind w:left="0"/>
        <w:jc w:val="both"/>
      </w:pPr>
      <w:r>
        <w:rPr>
          <w:rFonts w:ascii="Times New Roman"/>
          <w:b w:val="false"/>
          <w:i w:val="false"/>
          <w:color w:val="000000"/>
          <w:sz w:val="28"/>
        </w:rPr>
        <w:t xml:space="preserve">
      ірі қара мал- 1 табын; </w:t>
      </w:r>
    </w:p>
    <w:bookmarkEnd w:id="83"/>
    <w:bookmarkStart w:name="z97" w:id="84"/>
    <w:p>
      <w:pPr>
        <w:spacing w:after="0"/>
        <w:ind w:left="0"/>
        <w:jc w:val="both"/>
      </w:pPr>
      <w:r>
        <w:rPr>
          <w:rFonts w:ascii="Times New Roman"/>
          <w:b w:val="false"/>
          <w:i w:val="false"/>
          <w:color w:val="000000"/>
          <w:sz w:val="28"/>
        </w:rPr>
        <w:t>
      уақ мал – 10 отар;</w:t>
      </w:r>
    </w:p>
    <w:bookmarkEnd w:id="84"/>
    <w:bookmarkStart w:name="z98" w:id="85"/>
    <w:p>
      <w:pPr>
        <w:spacing w:after="0"/>
        <w:ind w:left="0"/>
        <w:jc w:val="both"/>
      </w:pPr>
      <w:r>
        <w:rPr>
          <w:rFonts w:ascii="Times New Roman"/>
          <w:b w:val="false"/>
          <w:i w:val="false"/>
          <w:color w:val="000000"/>
          <w:sz w:val="28"/>
        </w:rPr>
        <w:t xml:space="preserve">
      жылқылар – 37 үйір; </w:t>
      </w:r>
    </w:p>
    <w:bookmarkEnd w:id="85"/>
    <w:bookmarkStart w:name="z99" w:id="86"/>
    <w:p>
      <w:pPr>
        <w:spacing w:after="0"/>
        <w:ind w:left="0"/>
        <w:jc w:val="both"/>
      </w:pPr>
      <w:r>
        <w:rPr>
          <w:rFonts w:ascii="Times New Roman"/>
          <w:b w:val="false"/>
          <w:i w:val="false"/>
          <w:color w:val="000000"/>
          <w:sz w:val="28"/>
        </w:rPr>
        <w:t xml:space="preserve">
      түйелер - 1 келе. </w:t>
      </w:r>
    </w:p>
    <w:bookmarkEnd w:id="86"/>
    <w:bookmarkStart w:name="z100" w:id="87"/>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Кенттің аумағында екпе және аридтік жайылымдар жоқ.</w:t>
      </w:r>
    </w:p>
    <w:bookmarkEnd w:id="87"/>
    <w:bookmarkStart w:name="z101" w:id="88"/>
    <w:p>
      <w:pPr>
        <w:spacing w:after="0"/>
        <w:ind w:left="0"/>
        <w:jc w:val="both"/>
      </w:pPr>
      <w:r>
        <w:rPr>
          <w:rFonts w:ascii="Times New Roman"/>
          <w:b w:val="false"/>
          <w:i w:val="false"/>
          <w:color w:val="000000"/>
          <w:sz w:val="28"/>
        </w:rPr>
        <w:t>
      Жайылымдарды негізгі пайдаланушылар Жақсықылыш кентінің тұрғындары болып табылады.</w:t>
      </w:r>
    </w:p>
    <w:bookmarkEnd w:id="88"/>
    <w:bookmarkStart w:name="z102" w:id="89"/>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89"/>
    <w:bookmarkStart w:name="z103" w:id="90"/>
    <w:p>
      <w:pPr>
        <w:spacing w:after="0"/>
        <w:ind w:left="0"/>
        <w:jc w:val="both"/>
      </w:pPr>
      <w:r>
        <w:rPr>
          <w:rFonts w:ascii="Times New Roman"/>
          <w:b w:val="false"/>
          <w:i w:val="false"/>
          <w:color w:val="000000"/>
          <w:sz w:val="28"/>
        </w:rPr>
        <w:t>
      Жақсықылыш кентінің аумағында 1 ветеринарлық пункт, және 1 мал тоғыту пункті, 1 үлгілік мал қорымы қызмет істейді.</w:t>
      </w:r>
    </w:p>
    <w:bookmarkEnd w:id="90"/>
    <w:bookmarkStart w:name="z104" w:id="91"/>
    <w:p>
      <w:pPr>
        <w:spacing w:after="0"/>
        <w:ind w:left="0"/>
        <w:jc w:val="both"/>
      </w:pPr>
      <w:r>
        <w:rPr>
          <w:rFonts w:ascii="Times New Roman"/>
          <w:b w:val="false"/>
          <w:i w:val="false"/>
          <w:color w:val="000000"/>
          <w:sz w:val="28"/>
        </w:rPr>
        <w:t>
      Жақсықылыш кентінде малды айдап өтуге арналған сервитуттар белгіленбеген.</w:t>
      </w:r>
    </w:p>
    <w:bookmarkEnd w:id="91"/>
    <w:bookmarkStart w:name="z105" w:id="9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2"/>
    <w:bookmarkStart w:name="z106"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59182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918200" cy="86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 w:id="95"/>
    <w:p>
      <w:pPr>
        <w:spacing w:after="0"/>
        <w:ind w:left="0"/>
        <w:jc w:val="left"/>
      </w:pPr>
      <w:r>
        <w:rPr>
          <w:rFonts w:ascii="Times New Roman"/>
          <w:b/>
          <w:i w:val="false"/>
          <w:color w:val="000000"/>
        </w:rPr>
        <w:t xml:space="preserve"> Жақсықылыш кенті аумағындағы жер учаскелерінің меншік иелері тізімі</w:t>
      </w:r>
    </w:p>
    <w:bookmarkEnd w:id="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Баймырзаев Бауыржан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Сейіталиев Ерлан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Айбусынова Жакенай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Жолмаханов Аргынбай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Абдказиев Алтынбай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Султаев Талгат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Турмаханов Сердалы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Махашов Алашыбай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Кулманов Жантемир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Игимбердиев Ахихат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Нурекешов Жолдыбай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Тулебаев Куатбай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Нурекешова Сулубике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Ібрашов Қуантқан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Сапаев Әлібек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Мергенбаев Қуандық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Тлеуов Торетай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Жамбылов Нурсултан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Ешекенов Турсынбай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Өтеулиева Нүргүл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Сисекешов Амангелди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 Габит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Құтанов Нұрлан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Сериев Бексултан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Бердиалиев Алмухан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Баймагамбетов Берик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Мнажатов Жарбол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Балманов Габит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Алдан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0" w:id="96"/>
    <w:p>
      <w:pPr>
        <w:spacing w:after="0"/>
        <w:ind w:left="0"/>
        <w:jc w:val="both"/>
      </w:pPr>
      <w:r>
        <w:rPr>
          <w:rFonts w:ascii="Times New Roman"/>
          <w:b w:val="false"/>
          <w:i w:val="false"/>
          <w:color w:val="000000"/>
          <w:sz w:val="28"/>
        </w:rPr>
        <w:t>
      Кестенің жалғасы</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-10182</w:t>
            </w:r>
          </w:p>
        </w:tc>
      </w:tr>
    </w:tbl>
    <w:bookmarkStart w:name="z111" w:id="97"/>
    <w:p>
      <w:pPr>
        <w:spacing w:after="0"/>
        <w:ind w:left="0"/>
        <w:jc w:val="both"/>
      </w:pPr>
      <w:r>
        <w:rPr>
          <w:rFonts w:ascii="Times New Roman"/>
          <w:b w:val="false"/>
          <w:i w:val="false"/>
          <w:color w:val="000000"/>
          <w:sz w:val="28"/>
        </w:rPr>
        <w:t xml:space="preserve">
      Аббревиатуралардың таратылып жазылуы: </w:t>
      </w:r>
    </w:p>
    <w:bookmarkEnd w:id="97"/>
    <w:bookmarkStart w:name="z112" w:id="98"/>
    <w:p>
      <w:pPr>
        <w:spacing w:after="0"/>
        <w:ind w:left="0"/>
        <w:jc w:val="both"/>
      </w:pPr>
      <w:r>
        <w:rPr>
          <w:rFonts w:ascii="Times New Roman"/>
          <w:b w:val="false"/>
          <w:i w:val="false"/>
          <w:color w:val="000000"/>
          <w:sz w:val="28"/>
        </w:rPr>
        <w:t>
      МІҚ – мүйізді ірі қара мал;</w:t>
      </w:r>
    </w:p>
    <w:bookmarkEnd w:id="98"/>
    <w:bookmarkStart w:name="z113" w:id="99"/>
    <w:p>
      <w:pPr>
        <w:spacing w:after="0"/>
        <w:ind w:left="0"/>
        <w:jc w:val="both"/>
      </w:pPr>
      <w:r>
        <w:rPr>
          <w:rFonts w:ascii="Times New Roman"/>
          <w:b w:val="false"/>
          <w:i w:val="false"/>
          <w:color w:val="000000"/>
          <w:sz w:val="28"/>
        </w:rPr>
        <w:t>
      УМ – уақ мал;</w:t>
      </w:r>
    </w:p>
    <w:bookmarkEnd w:id="99"/>
    <w:bookmarkStart w:name="z114" w:id="100"/>
    <w:p>
      <w:pPr>
        <w:spacing w:after="0"/>
        <w:ind w:left="0"/>
        <w:jc w:val="both"/>
      </w:pPr>
      <w:r>
        <w:rPr>
          <w:rFonts w:ascii="Times New Roman"/>
          <w:b w:val="false"/>
          <w:i w:val="false"/>
          <w:color w:val="000000"/>
          <w:sz w:val="28"/>
        </w:rPr>
        <w:t>
      га – гектар.</w:t>
      </w:r>
    </w:p>
    <w:bookmarkEnd w:id="100"/>
    <w:bookmarkStart w:name="z115" w:id="101"/>
    <w:p>
      <w:pPr>
        <w:spacing w:after="0"/>
        <w:ind w:left="0"/>
        <w:jc w:val="left"/>
      </w:pPr>
      <w:r>
        <w:rPr>
          <w:rFonts w:ascii="Times New Roman"/>
          <w:b/>
          <w:i w:val="false"/>
          <w:color w:val="000000"/>
        </w:rPr>
        <w:t xml:space="preserve"> Жақсықылыш кенті бойынша елді мекендер бөлінісінде мүйізді ірі қара аналық (сауын) мал басын орналастыру үшін жайылымдарды бөлу</w:t>
      </w:r>
    </w:p>
    <w:bookmarkEnd w:id="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102"/>
          <w:p>
            <w:pPr>
              <w:spacing w:after="20"/>
              <w:ind w:left="20"/>
              <w:jc w:val="both"/>
            </w:pPr>
            <w:r>
              <w:rPr>
                <w:rFonts w:ascii="Times New Roman"/>
                <w:b w:val="false"/>
                <w:i w:val="false"/>
                <w:color w:val="000000"/>
                <w:sz w:val="20"/>
              </w:rPr>
              <w:t>
Жайылымға қажеттілік нормасы</w:t>
            </w:r>
          </w:p>
          <w:bookmarkEnd w:id="102"/>
          <w:p>
            <w:pPr>
              <w:spacing w:after="20"/>
              <w:ind w:left="20"/>
              <w:jc w:val="both"/>
            </w:pPr>
            <w:r>
              <w:rPr>
                <w:rFonts w:ascii="Times New Roman"/>
                <w:b w:val="false"/>
                <w:i w:val="false"/>
                <w:color w:val="000000"/>
                <w:sz w:val="20"/>
              </w:rPr>
              <w:t>
1 бас,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Жақсықылыш кенті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-8663</w:t>
            </w:r>
          </w:p>
        </w:tc>
      </w:tr>
    </w:tbl>
    <w:bookmarkStart w:name="z117" w:id="103"/>
    <w:p>
      <w:pPr>
        <w:spacing w:after="0"/>
        <w:ind w:left="0"/>
        <w:jc w:val="left"/>
      </w:pPr>
      <w:r>
        <w:rPr>
          <w:rFonts w:ascii="Times New Roman"/>
          <w:b/>
          <w:i w:val="false"/>
          <w:color w:val="000000"/>
        </w:rPr>
        <w:t xml:space="preserve"> Жайылым айналымдарының қолайлы схемасы</w:t>
      </w:r>
    </w:p>
    <w:bookmarkEnd w:id="103"/>
    <w:bookmarkStart w:name="z118"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56261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6261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63246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3246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 w:id="106"/>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106"/>
    <w:bookmarkStart w:name="z121"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64897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4897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 w:id="10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109"/>
    <w:bookmarkStart w:name="z124"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50292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0292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54991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4991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 w:id="112"/>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112"/>
    <w:bookmarkStart w:name="z127"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52197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2197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54737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4737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 w:id="115"/>
    <w:p>
      <w:pPr>
        <w:spacing w:after="0"/>
        <w:ind w:left="0"/>
        <w:jc w:val="left"/>
      </w:pPr>
      <w:r>
        <w:rPr>
          <w:rFonts w:ascii="Times New Roman"/>
          <w:b/>
          <w:i w:val="false"/>
          <w:color w:val="000000"/>
        </w:rPr>
        <w:t xml:space="preserve"> Кент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115"/>
    <w:bookmarkStart w:name="z130"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53594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3594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53467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3467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 w:id="11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Жақсықылыш кенті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369 шешіміне 3-қосымша</w:t>
            </w:r>
          </w:p>
        </w:tc>
      </w:tr>
    </w:tbl>
    <w:bookmarkStart w:name="z136" w:id="119"/>
    <w:p>
      <w:pPr>
        <w:spacing w:after="0"/>
        <w:ind w:left="0"/>
        <w:jc w:val="left"/>
      </w:pPr>
      <w:r>
        <w:rPr>
          <w:rFonts w:ascii="Times New Roman"/>
          <w:b/>
          <w:i w:val="false"/>
          <w:color w:val="000000"/>
        </w:rPr>
        <w:t xml:space="preserve"> Аралқұм ауылдық округінің 2020 - 2021 жылдарға арналған жайылымдарды басқару және оларды пайдалану жөніндегі жоспары</w:t>
      </w:r>
    </w:p>
    <w:bookmarkEnd w:id="119"/>
    <w:bookmarkStart w:name="z137" w:id="120"/>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20"/>
    <w:bookmarkStart w:name="z138" w:id="121"/>
    <w:p>
      <w:pPr>
        <w:spacing w:after="0"/>
        <w:ind w:left="0"/>
        <w:jc w:val="both"/>
      </w:pPr>
      <w:r>
        <w:rPr>
          <w:rFonts w:ascii="Times New Roman"/>
          <w:b w:val="false"/>
          <w:i w:val="false"/>
          <w:color w:val="000000"/>
          <w:sz w:val="28"/>
        </w:rPr>
        <w:t>
      2) жайылым айналымдарының қолайлы схемасы;</w:t>
      </w:r>
    </w:p>
    <w:bookmarkEnd w:id="121"/>
    <w:bookmarkStart w:name="z139" w:id="122"/>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22"/>
    <w:bookmarkStart w:name="z140" w:id="123"/>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123"/>
    <w:bookmarkStart w:name="z141" w:id="124"/>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4"/>
    <w:bookmarkStart w:name="z142" w:id="125"/>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25"/>
    <w:bookmarkStart w:name="z143" w:id="126"/>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26"/>
    <w:bookmarkStart w:name="z144" w:id="127"/>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127"/>
    <w:bookmarkStart w:name="z145" w:id="128"/>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128"/>
    <w:bookmarkStart w:name="z146" w:id="129"/>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129"/>
    <w:bookmarkStart w:name="z147" w:id="130"/>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130"/>
    <w:bookmarkStart w:name="z148" w:id="131"/>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131"/>
    <w:bookmarkStart w:name="z149" w:id="132"/>
    <w:p>
      <w:pPr>
        <w:spacing w:after="0"/>
        <w:ind w:left="0"/>
        <w:jc w:val="both"/>
      </w:pPr>
      <w:r>
        <w:rPr>
          <w:rFonts w:ascii="Times New Roman"/>
          <w:b w:val="false"/>
          <w:i w:val="false"/>
          <w:color w:val="000000"/>
          <w:sz w:val="28"/>
        </w:rPr>
        <w:t>
      Әкімшілік-аумақтық бөлініс бойынша Аралқұм ауылдық округінде 3 елді мекен бар: Мойнақ, Аралқұм, Шөміш.</w:t>
      </w:r>
    </w:p>
    <w:bookmarkEnd w:id="132"/>
    <w:bookmarkStart w:name="z150" w:id="133"/>
    <w:p>
      <w:pPr>
        <w:spacing w:after="0"/>
        <w:ind w:left="0"/>
        <w:jc w:val="both"/>
      </w:pPr>
      <w:r>
        <w:rPr>
          <w:rFonts w:ascii="Times New Roman"/>
          <w:b w:val="false"/>
          <w:i w:val="false"/>
          <w:color w:val="000000"/>
          <w:sz w:val="28"/>
        </w:rPr>
        <w:t>
      Табиғи жағдайлар бойынша Аралқұм ауылдық округінің аумағы дала аймағының шегінде және агроклиматтық көрсеткіштер бойынша екі агроклиматтық ауданда: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133"/>
    <w:bookmarkStart w:name="z151" w:id="134"/>
    <w:p>
      <w:pPr>
        <w:spacing w:after="0"/>
        <w:ind w:left="0"/>
        <w:jc w:val="both"/>
      </w:pPr>
      <w:r>
        <w:rPr>
          <w:rFonts w:ascii="Times New Roman"/>
          <w:b w:val="false"/>
          <w:i w:val="false"/>
          <w:color w:val="000000"/>
          <w:sz w:val="28"/>
        </w:rPr>
        <w:t>
      Ауылдық округтің жалпы жер қоры 39861 гектар (бұдан әрі – га). Соның ішінде жайылымдар – 35877 га.</w:t>
      </w:r>
    </w:p>
    <w:bookmarkEnd w:id="134"/>
    <w:bookmarkStart w:name="z152" w:id="135"/>
    <w:p>
      <w:pPr>
        <w:spacing w:after="0"/>
        <w:ind w:left="0"/>
        <w:jc w:val="both"/>
      </w:pPr>
      <w:r>
        <w:rPr>
          <w:rFonts w:ascii="Times New Roman"/>
          <w:b w:val="false"/>
          <w:i w:val="false"/>
          <w:color w:val="000000"/>
          <w:sz w:val="28"/>
        </w:rPr>
        <w:t>
      Жер санаттары бойынша:</w:t>
      </w:r>
    </w:p>
    <w:bookmarkEnd w:id="135"/>
    <w:bookmarkStart w:name="z153" w:id="136"/>
    <w:p>
      <w:pPr>
        <w:spacing w:after="0"/>
        <w:ind w:left="0"/>
        <w:jc w:val="both"/>
      </w:pPr>
      <w:r>
        <w:rPr>
          <w:rFonts w:ascii="Times New Roman"/>
          <w:b w:val="false"/>
          <w:i w:val="false"/>
          <w:color w:val="000000"/>
          <w:sz w:val="28"/>
        </w:rPr>
        <w:t>
      ауыл шаруашылығы мақсатындағы жерлер – 52 534,3 гектар;</w:t>
      </w:r>
    </w:p>
    <w:bookmarkEnd w:id="136"/>
    <w:bookmarkStart w:name="z154" w:id="137"/>
    <w:p>
      <w:pPr>
        <w:spacing w:after="0"/>
        <w:ind w:left="0"/>
        <w:jc w:val="both"/>
      </w:pPr>
      <w:r>
        <w:rPr>
          <w:rFonts w:ascii="Times New Roman"/>
          <w:b w:val="false"/>
          <w:i w:val="false"/>
          <w:color w:val="000000"/>
          <w:sz w:val="28"/>
        </w:rPr>
        <w:t>
      елді мекендердің жері-1 524,6 гектар;</w:t>
      </w:r>
    </w:p>
    <w:bookmarkEnd w:id="137"/>
    <w:bookmarkStart w:name="z155" w:id="138"/>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жер-95,2 гектар;</w:t>
      </w:r>
    </w:p>
    <w:bookmarkEnd w:id="138"/>
    <w:bookmarkStart w:name="z156" w:id="139"/>
    <w:p>
      <w:pPr>
        <w:spacing w:after="0"/>
        <w:ind w:left="0"/>
        <w:jc w:val="both"/>
      </w:pPr>
      <w:r>
        <w:rPr>
          <w:rFonts w:ascii="Times New Roman"/>
          <w:b w:val="false"/>
          <w:i w:val="false"/>
          <w:color w:val="000000"/>
          <w:sz w:val="28"/>
        </w:rPr>
        <w:t>
      қордағы жерлер-220 гектар.</w:t>
      </w:r>
    </w:p>
    <w:bookmarkEnd w:id="139"/>
    <w:bookmarkStart w:name="z157" w:id="140"/>
    <w:p>
      <w:pPr>
        <w:spacing w:after="0"/>
        <w:ind w:left="0"/>
        <w:jc w:val="both"/>
      </w:pPr>
      <w:r>
        <w:rPr>
          <w:rFonts w:ascii="Times New Roman"/>
          <w:b w:val="false"/>
          <w:i w:val="false"/>
          <w:color w:val="000000"/>
          <w:sz w:val="28"/>
        </w:rPr>
        <w:t xml:space="preserve">
      Ауылдық округ аумағындағы мал басының саны: </w:t>
      </w:r>
    </w:p>
    <w:bookmarkEnd w:id="140"/>
    <w:bookmarkStart w:name="z158" w:id="141"/>
    <w:p>
      <w:pPr>
        <w:spacing w:after="0"/>
        <w:ind w:left="0"/>
        <w:jc w:val="both"/>
      </w:pPr>
      <w:r>
        <w:rPr>
          <w:rFonts w:ascii="Times New Roman"/>
          <w:b w:val="false"/>
          <w:i w:val="false"/>
          <w:color w:val="000000"/>
          <w:sz w:val="28"/>
        </w:rPr>
        <w:t>
      мүйізді ірі қара- 1606 бас, ұақ мал 5678 бас, жылқы-1030 бас және 1293 түйе тіркелген.</w:t>
      </w:r>
    </w:p>
    <w:bookmarkEnd w:id="141"/>
    <w:bookmarkStart w:name="z159" w:id="142"/>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142"/>
    <w:bookmarkStart w:name="z160" w:id="143"/>
    <w:p>
      <w:pPr>
        <w:spacing w:after="0"/>
        <w:ind w:left="0"/>
        <w:jc w:val="both"/>
      </w:pPr>
      <w:r>
        <w:rPr>
          <w:rFonts w:ascii="Times New Roman"/>
          <w:b w:val="false"/>
          <w:i w:val="false"/>
          <w:color w:val="000000"/>
          <w:sz w:val="28"/>
        </w:rPr>
        <w:t>
      ірі қара мал- 1 табын;</w:t>
      </w:r>
    </w:p>
    <w:bookmarkEnd w:id="143"/>
    <w:bookmarkStart w:name="z161" w:id="144"/>
    <w:p>
      <w:pPr>
        <w:spacing w:after="0"/>
        <w:ind w:left="0"/>
        <w:jc w:val="both"/>
      </w:pPr>
      <w:r>
        <w:rPr>
          <w:rFonts w:ascii="Times New Roman"/>
          <w:b w:val="false"/>
          <w:i w:val="false"/>
          <w:color w:val="000000"/>
          <w:sz w:val="28"/>
        </w:rPr>
        <w:t>
      уақ мал - 15 отар;</w:t>
      </w:r>
    </w:p>
    <w:bookmarkEnd w:id="144"/>
    <w:bookmarkStart w:name="z162" w:id="145"/>
    <w:p>
      <w:pPr>
        <w:spacing w:after="0"/>
        <w:ind w:left="0"/>
        <w:jc w:val="both"/>
      </w:pPr>
      <w:r>
        <w:rPr>
          <w:rFonts w:ascii="Times New Roman"/>
          <w:b w:val="false"/>
          <w:i w:val="false"/>
          <w:color w:val="000000"/>
          <w:sz w:val="28"/>
        </w:rPr>
        <w:t xml:space="preserve">
      жылқылар - 25 үйір; </w:t>
      </w:r>
    </w:p>
    <w:bookmarkEnd w:id="145"/>
    <w:bookmarkStart w:name="z163" w:id="146"/>
    <w:p>
      <w:pPr>
        <w:spacing w:after="0"/>
        <w:ind w:left="0"/>
        <w:jc w:val="both"/>
      </w:pPr>
      <w:r>
        <w:rPr>
          <w:rFonts w:ascii="Times New Roman"/>
          <w:b w:val="false"/>
          <w:i w:val="false"/>
          <w:color w:val="000000"/>
          <w:sz w:val="28"/>
        </w:rPr>
        <w:t xml:space="preserve">
      түйелер – 1 келе. </w:t>
      </w:r>
    </w:p>
    <w:bookmarkEnd w:id="146"/>
    <w:bookmarkStart w:name="z164" w:id="147"/>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147"/>
    <w:bookmarkStart w:name="z165" w:id="148"/>
    <w:p>
      <w:pPr>
        <w:spacing w:after="0"/>
        <w:ind w:left="0"/>
        <w:jc w:val="both"/>
      </w:pPr>
      <w:r>
        <w:rPr>
          <w:rFonts w:ascii="Times New Roman"/>
          <w:b w:val="false"/>
          <w:i w:val="false"/>
          <w:color w:val="000000"/>
          <w:sz w:val="28"/>
        </w:rPr>
        <w:t>
      Жайылымдарды негізгі пайдаланушылар Аралқұм ауылдық округінің тұрғындары болып табылады.</w:t>
      </w:r>
    </w:p>
    <w:bookmarkEnd w:id="148"/>
    <w:bookmarkStart w:name="z166" w:id="149"/>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149"/>
    <w:bookmarkStart w:name="z167" w:id="150"/>
    <w:p>
      <w:pPr>
        <w:spacing w:after="0"/>
        <w:ind w:left="0"/>
        <w:jc w:val="both"/>
      </w:pPr>
      <w:r>
        <w:rPr>
          <w:rFonts w:ascii="Times New Roman"/>
          <w:b w:val="false"/>
          <w:i w:val="false"/>
          <w:color w:val="000000"/>
          <w:sz w:val="28"/>
        </w:rPr>
        <w:t>
      Аралқұм ауылдық округі аумағында 1 ветеринарлық пункт, 1 мал тоғыту пункті және 1 үлгілік мал қорымы қызмет істейді.</w:t>
      </w:r>
    </w:p>
    <w:bookmarkEnd w:id="150"/>
    <w:bookmarkStart w:name="z168" w:id="151"/>
    <w:p>
      <w:pPr>
        <w:spacing w:after="0"/>
        <w:ind w:left="0"/>
        <w:jc w:val="both"/>
      </w:pPr>
      <w:r>
        <w:rPr>
          <w:rFonts w:ascii="Times New Roman"/>
          <w:b w:val="false"/>
          <w:i w:val="false"/>
          <w:color w:val="000000"/>
          <w:sz w:val="28"/>
        </w:rPr>
        <w:t>
      Аралқұм ауылдық округінде малды айдап өтуге арналған сервитуттар белгіленбеген.</w:t>
      </w:r>
    </w:p>
    <w:bookmarkEnd w:id="151"/>
    <w:bookmarkStart w:name="z169" w:id="15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52"/>
    <w:bookmarkStart w:name="z170"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6200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6200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 w:id="155"/>
    <w:p>
      <w:pPr>
        <w:spacing w:after="0"/>
        <w:ind w:left="0"/>
        <w:jc w:val="left"/>
      </w:pPr>
      <w:r>
        <w:rPr>
          <w:rFonts w:ascii="Times New Roman"/>
          <w:b/>
          <w:i w:val="false"/>
          <w:color w:val="000000"/>
        </w:rPr>
        <w:t xml:space="preserve"> Аралқұм ауылдық округі аумағындағы жер учаскелерінің меншік иелері тізімі</w:t>
      </w:r>
    </w:p>
    <w:bookmarkEnd w:id="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Махсут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Ажмалипова Марияш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Беркинбай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Байтуганов Жали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Жайназаров Кунтуар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 Болат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Жарасов Карасай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Конысова Аманкелди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Кубенов Кайрат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Нагашыбаев Еркин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Санакулов Акыл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Санакулов Колдасын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Шамшаев Аралбек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Тлеуов Дарикул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Наурызбаев Арман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173" w:id="156"/>
    <w:p>
      <w:pPr>
        <w:spacing w:after="0"/>
        <w:ind w:left="0"/>
        <w:jc w:val="both"/>
      </w:pPr>
      <w:r>
        <w:rPr>
          <w:rFonts w:ascii="Times New Roman"/>
          <w:b w:val="false"/>
          <w:i w:val="false"/>
          <w:color w:val="000000"/>
          <w:sz w:val="28"/>
        </w:rPr>
        <w:t>
      Кестенің жалғасы</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4" w:id="157"/>
    <w:p>
      <w:pPr>
        <w:spacing w:after="0"/>
        <w:ind w:left="0"/>
        <w:jc w:val="both"/>
      </w:pPr>
      <w:r>
        <w:rPr>
          <w:rFonts w:ascii="Times New Roman"/>
          <w:b w:val="false"/>
          <w:i w:val="false"/>
          <w:color w:val="000000"/>
          <w:sz w:val="28"/>
        </w:rPr>
        <w:t>
      Ескерту: аббревиатуралардың толық жазылуы: МІҚ- мүйізді ірі қара, ҰҚ- Ұсақ мал; га - гектар</w:t>
      </w:r>
    </w:p>
    <w:bookmarkEnd w:id="157"/>
    <w:bookmarkStart w:name="z175" w:id="158"/>
    <w:p>
      <w:pPr>
        <w:spacing w:after="0"/>
        <w:ind w:left="0"/>
        <w:jc w:val="both"/>
      </w:pPr>
      <w:r>
        <w:rPr>
          <w:rFonts w:ascii="Times New Roman"/>
          <w:b w:val="false"/>
          <w:i w:val="false"/>
          <w:color w:val="000000"/>
          <w:sz w:val="28"/>
        </w:rPr>
        <w:t>
      Аралқұм ауылдық округі бойынша елді мекендер бөлінісінде</w:t>
      </w:r>
    </w:p>
    <w:bookmarkEnd w:id="158"/>
    <w:bookmarkStart w:name="z176" w:id="159"/>
    <w:p>
      <w:pPr>
        <w:spacing w:after="0"/>
        <w:ind w:left="0"/>
        <w:jc w:val="both"/>
      </w:pPr>
      <w:r>
        <w:rPr>
          <w:rFonts w:ascii="Times New Roman"/>
          <w:b w:val="false"/>
          <w:i w:val="false"/>
          <w:color w:val="000000"/>
          <w:sz w:val="28"/>
        </w:rPr>
        <w:t xml:space="preserve">
      МІҚ аналық (сауын)мал басын орналастыру үшін жайылымдарды бөлу жөніндегі мәліметтер </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Аралқұм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Шөміш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+4143,6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Мойнақ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10846,6</w:t>
            </w:r>
          </w:p>
        </w:tc>
      </w:tr>
    </w:tbl>
    <w:bookmarkStart w:name="z177" w:id="160"/>
    <w:p>
      <w:pPr>
        <w:spacing w:after="0"/>
        <w:ind w:left="0"/>
        <w:jc w:val="both"/>
      </w:pPr>
      <w:r>
        <w:rPr>
          <w:rFonts w:ascii="Times New Roman"/>
          <w:b w:val="false"/>
          <w:i w:val="false"/>
          <w:color w:val="000000"/>
          <w:sz w:val="28"/>
        </w:rPr>
        <w:t>
      Ескерту: аббревиатуралардың толық жазылуы: МІҚ- мүйізді ірі қара</w:t>
      </w:r>
    </w:p>
    <w:bookmarkEnd w:id="160"/>
    <w:bookmarkStart w:name="z178" w:id="161"/>
    <w:p>
      <w:pPr>
        <w:spacing w:after="0"/>
        <w:ind w:left="0"/>
        <w:jc w:val="left"/>
      </w:pPr>
      <w:r>
        <w:rPr>
          <w:rFonts w:ascii="Times New Roman"/>
          <w:b/>
          <w:i w:val="false"/>
          <w:color w:val="000000"/>
        </w:rPr>
        <w:t xml:space="preserve"> Жайылым айналымдарының қолайлы схемасы</w:t>
      </w:r>
    </w:p>
    <w:bookmarkEnd w:id="161"/>
    <w:bookmarkStart w:name="z179"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7724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7724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1" w:id="164"/>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164"/>
    <w:bookmarkStart w:name="z182"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785100" cy="1065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785100" cy="1065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 w:id="16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166"/>
    <w:bookmarkStart w:name="z184"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78105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049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5" w:id="168"/>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168"/>
    <w:bookmarkStart w:name="z186"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6108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1087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 w:id="171"/>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171"/>
    <w:bookmarkStart w:name="z189"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7470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7470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0"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5054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0546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 w:id="17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Аралқұм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369 шешіміне 4-қосымша</w:t>
            </w:r>
          </w:p>
        </w:tc>
      </w:tr>
    </w:tbl>
    <w:bookmarkStart w:name="z195" w:id="175"/>
    <w:p>
      <w:pPr>
        <w:spacing w:after="0"/>
        <w:ind w:left="0"/>
        <w:jc w:val="left"/>
      </w:pPr>
      <w:r>
        <w:rPr>
          <w:rFonts w:ascii="Times New Roman"/>
          <w:b/>
          <w:i w:val="false"/>
          <w:color w:val="000000"/>
        </w:rPr>
        <w:t xml:space="preserve"> Арал ауданы, Аманөткел ауылдық округі бойынша жайылымдарды басқару және оларды пайдалану жөніндегі 2020-2021 жылдарға арналған жоспары</w:t>
      </w:r>
    </w:p>
    <w:bookmarkEnd w:id="175"/>
    <w:bookmarkStart w:name="z196" w:id="176"/>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76"/>
    <w:bookmarkStart w:name="z197" w:id="177"/>
    <w:p>
      <w:pPr>
        <w:spacing w:after="0"/>
        <w:ind w:left="0"/>
        <w:jc w:val="both"/>
      </w:pPr>
      <w:r>
        <w:rPr>
          <w:rFonts w:ascii="Times New Roman"/>
          <w:b w:val="false"/>
          <w:i w:val="false"/>
          <w:color w:val="000000"/>
          <w:sz w:val="28"/>
        </w:rPr>
        <w:t>
      2) жайылым айналымдарының қолайлы схемасы;</w:t>
      </w:r>
    </w:p>
    <w:bookmarkEnd w:id="177"/>
    <w:bookmarkStart w:name="z198" w:id="178"/>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8"/>
    <w:bookmarkStart w:name="z199" w:id="179"/>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179"/>
    <w:bookmarkStart w:name="z200" w:id="180"/>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80"/>
    <w:bookmarkStart w:name="z201" w:id="181"/>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81"/>
    <w:bookmarkStart w:name="z202" w:id="182"/>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82"/>
    <w:bookmarkStart w:name="z203" w:id="183"/>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183"/>
    <w:bookmarkStart w:name="z204" w:id="184"/>
    <w:p>
      <w:pPr>
        <w:spacing w:after="0"/>
        <w:ind w:left="0"/>
        <w:jc w:val="both"/>
      </w:pPr>
      <w:r>
        <w:rPr>
          <w:rFonts w:ascii="Times New Roman"/>
          <w:b w:val="false"/>
          <w:i w:val="false"/>
          <w:color w:val="000000"/>
          <w:sz w:val="28"/>
        </w:rPr>
        <w:t>
      Дала өсімдігі басым болуы анықталды, оның негізгі түрлері: жусан, сораң, жантақ, пішен т.б түрлі шөптер өседі және шамалы даланың түрлі шөптерінің қатысуымен әр түрлі жусанның түрлері.</w:t>
      </w:r>
    </w:p>
    <w:bookmarkEnd w:id="184"/>
    <w:bookmarkStart w:name="z205" w:id="185"/>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185"/>
    <w:bookmarkStart w:name="z206" w:id="186"/>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186"/>
    <w:bookmarkStart w:name="z207" w:id="187"/>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187"/>
    <w:bookmarkStart w:name="z208" w:id="188"/>
    <w:p>
      <w:pPr>
        <w:spacing w:after="0"/>
        <w:ind w:left="0"/>
        <w:jc w:val="both"/>
      </w:pPr>
      <w:r>
        <w:rPr>
          <w:rFonts w:ascii="Times New Roman"/>
          <w:b w:val="false"/>
          <w:i w:val="false"/>
          <w:color w:val="000000"/>
          <w:sz w:val="28"/>
        </w:rPr>
        <w:t>
      Әкімшілік-аумақтық бөлініс бойынша Әкімшілік-аумақтық бөлініс бойынша Аманөткел ауылдық округіне Аманөткел, Аққұлақ, Ақшатау және Хан елді мекендері кіреді.</w:t>
      </w:r>
    </w:p>
    <w:bookmarkEnd w:id="188"/>
    <w:bookmarkStart w:name="z209" w:id="189"/>
    <w:p>
      <w:pPr>
        <w:spacing w:after="0"/>
        <w:ind w:left="0"/>
        <w:jc w:val="both"/>
      </w:pPr>
      <w:r>
        <w:rPr>
          <w:rFonts w:ascii="Times New Roman"/>
          <w:b w:val="false"/>
          <w:i w:val="false"/>
          <w:color w:val="000000"/>
          <w:sz w:val="28"/>
        </w:rPr>
        <w:t>
      Аманөткел ауылдық округі аумағының жалпы көлемі 17 822гектар, оның ішінде жайылымдық жерлер– 12 725 га, басқа да алқаптар- 3097га, елді мекендер шегі жинағы-2000 га.</w:t>
      </w:r>
    </w:p>
    <w:bookmarkEnd w:id="189"/>
    <w:bookmarkStart w:name="z210" w:id="190"/>
    <w:p>
      <w:pPr>
        <w:spacing w:after="0"/>
        <w:ind w:left="0"/>
        <w:jc w:val="both"/>
      </w:pPr>
      <w:r>
        <w:rPr>
          <w:rFonts w:ascii="Times New Roman"/>
          <w:b w:val="false"/>
          <w:i w:val="false"/>
          <w:color w:val="000000"/>
          <w:sz w:val="28"/>
        </w:rPr>
        <w:t>
      Халықтың жеке малдарын жем-шөппен қамтамасыз етуге елді мекенге іргелес жайылым алқаптарын трансформациялау ұсынылады.</w:t>
      </w:r>
    </w:p>
    <w:bookmarkEnd w:id="190"/>
    <w:bookmarkStart w:name="z211" w:id="191"/>
    <w:p>
      <w:pPr>
        <w:spacing w:after="0"/>
        <w:ind w:left="0"/>
        <w:jc w:val="both"/>
      </w:pPr>
      <w:r>
        <w:rPr>
          <w:rFonts w:ascii="Times New Roman"/>
          <w:b w:val="false"/>
          <w:i w:val="false"/>
          <w:color w:val="000000"/>
          <w:sz w:val="28"/>
        </w:rPr>
        <w:t>
      2020 жылдың 01 қаңтарына ауылдық округ бойынша жеке және шаруа қожалықтарында мүйізді ірі қара-2775 бас, уақ мал-3372, жылқы-1577 және түйе- 150 бас тіркелген.</w:t>
      </w:r>
    </w:p>
    <w:bookmarkEnd w:id="191"/>
    <w:bookmarkStart w:name="z212" w:id="192"/>
    <w:p>
      <w:pPr>
        <w:spacing w:after="0"/>
        <w:ind w:left="0"/>
        <w:jc w:val="both"/>
      </w:pPr>
      <w:r>
        <w:rPr>
          <w:rFonts w:ascii="Times New Roman"/>
          <w:b w:val="false"/>
          <w:i w:val="false"/>
          <w:color w:val="000000"/>
          <w:sz w:val="28"/>
        </w:rPr>
        <w:t>
      Жайылымдарды негізгі пайдаланушылар Аманөткел ауылдық округінің тұрғындары болып табылады.</w:t>
      </w:r>
    </w:p>
    <w:bookmarkEnd w:id="192"/>
    <w:bookmarkStart w:name="z213" w:id="193"/>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193"/>
    <w:bookmarkStart w:name="z214" w:id="194"/>
    <w:p>
      <w:pPr>
        <w:spacing w:after="0"/>
        <w:ind w:left="0"/>
        <w:jc w:val="both"/>
      </w:pPr>
      <w:r>
        <w:rPr>
          <w:rFonts w:ascii="Times New Roman"/>
          <w:b w:val="false"/>
          <w:i w:val="false"/>
          <w:color w:val="000000"/>
          <w:sz w:val="28"/>
        </w:rPr>
        <w:t>
      Аманөткел ауылдық округінің аумағында 1 ветеринарлық пункт, және 1 үлгілік мал қорымы қызмет істейді.</w:t>
      </w:r>
    </w:p>
    <w:bookmarkEnd w:id="194"/>
    <w:bookmarkStart w:name="z215" w:id="195"/>
    <w:p>
      <w:pPr>
        <w:spacing w:after="0"/>
        <w:ind w:left="0"/>
        <w:jc w:val="both"/>
      </w:pPr>
      <w:r>
        <w:rPr>
          <w:rFonts w:ascii="Times New Roman"/>
          <w:b w:val="false"/>
          <w:i w:val="false"/>
          <w:color w:val="000000"/>
          <w:sz w:val="28"/>
        </w:rPr>
        <w:t>
      Аманөткел ауылдық округінде мал айдауға арналған сервитуттар орнатылмаған.</w:t>
      </w:r>
    </w:p>
    <w:bookmarkEnd w:id="195"/>
    <w:bookmarkStart w:name="z216" w:id="19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96"/>
    <w:bookmarkStart w:name="z217" w:id="197"/>
    <w:p>
      <w:pPr>
        <w:spacing w:after="0"/>
        <w:ind w:left="0"/>
        <w:jc w:val="both"/>
      </w:pPr>
      <w:r>
        <w:rPr>
          <w:rFonts w:ascii="Times New Roman"/>
          <w:b w:val="false"/>
          <w:i w:val="false"/>
          <w:color w:val="000000"/>
          <w:sz w:val="28"/>
        </w:rPr>
        <w:t xml:space="preserve">
      </w:t>
      </w:r>
    </w:p>
    <w:bookmarkEnd w:id="197"/>
    <w:p>
      <w:pPr>
        <w:spacing w:after="0"/>
        <w:ind w:left="0"/>
        <w:jc w:val="both"/>
      </w:pPr>
      <w:r>
        <w:drawing>
          <wp:inline distT="0" distB="0" distL="0" distR="0">
            <wp:extent cx="61214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1214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8" w:id="198"/>
    <w:p>
      <w:pPr>
        <w:spacing w:after="0"/>
        <w:ind w:left="0"/>
        <w:jc w:val="left"/>
      </w:pPr>
      <w:r>
        <w:rPr>
          <w:rFonts w:ascii="Times New Roman"/>
          <w:b/>
          <w:i w:val="false"/>
          <w:color w:val="000000"/>
        </w:rPr>
        <w:t xml:space="preserve"> Аманөткел ауылдық округі аумағындағы жер учаскелерінің меншік иелері тізімі</w:t>
      </w:r>
    </w:p>
    <w:bookmarkEnd w:id="1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"Ақберген"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"Құттыарал"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"Байназар"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"Жасұлан"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"Нұрболат"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"Оңдасын"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"Түркімен"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"Баймұрат"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"Қуатжан"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"Жақыпов Сайлыбай"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"Арғынбай"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А"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"Мырзас"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"Ақай""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"Аққұлақ"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"Үсен"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"Сарыкул"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"Қуатқан"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"Қуатқан"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"Жандосова Гүлнар"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"Нурманов Берекет"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"Мейірімжан" ШҚ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220" w:id="199"/>
    <w:p>
      <w:pPr>
        <w:spacing w:after="0"/>
        <w:ind w:left="0"/>
        <w:jc w:val="both"/>
      </w:pPr>
      <w:r>
        <w:rPr>
          <w:rFonts w:ascii="Times New Roman"/>
          <w:b w:val="false"/>
          <w:i w:val="false"/>
          <w:color w:val="000000"/>
          <w:sz w:val="28"/>
        </w:rPr>
        <w:t>
      Кестенің жалғасы</w:t>
      </w:r>
    </w:p>
    <w:bookmarkEnd w:id="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1" w:id="200"/>
    <w:p>
      <w:pPr>
        <w:spacing w:after="0"/>
        <w:ind w:left="0"/>
        <w:jc w:val="both"/>
      </w:pPr>
      <w:r>
        <w:rPr>
          <w:rFonts w:ascii="Times New Roman"/>
          <w:b w:val="false"/>
          <w:i w:val="false"/>
          <w:color w:val="000000"/>
          <w:sz w:val="28"/>
        </w:rPr>
        <w:t>
      Ескерту: аббревиатуралардың толық жазылуы:</w:t>
      </w:r>
    </w:p>
    <w:bookmarkEnd w:id="200"/>
    <w:bookmarkStart w:name="z222" w:id="201"/>
    <w:p>
      <w:pPr>
        <w:spacing w:after="0"/>
        <w:ind w:left="0"/>
        <w:jc w:val="both"/>
      </w:pPr>
      <w:r>
        <w:rPr>
          <w:rFonts w:ascii="Times New Roman"/>
          <w:b w:val="false"/>
          <w:i w:val="false"/>
          <w:color w:val="000000"/>
          <w:sz w:val="28"/>
        </w:rPr>
        <w:t>
      МІҚ- мүйізді ірі қара</w:t>
      </w:r>
    </w:p>
    <w:bookmarkEnd w:id="201"/>
    <w:bookmarkStart w:name="z223" w:id="202"/>
    <w:p>
      <w:pPr>
        <w:spacing w:after="0"/>
        <w:ind w:left="0"/>
        <w:jc w:val="both"/>
      </w:pPr>
      <w:r>
        <w:rPr>
          <w:rFonts w:ascii="Times New Roman"/>
          <w:b w:val="false"/>
          <w:i w:val="false"/>
          <w:color w:val="000000"/>
          <w:sz w:val="28"/>
        </w:rPr>
        <w:t>
      ҰҚ- Ұсақ мал</w:t>
      </w:r>
    </w:p>
    <w:bookmarkEnd w:id="202"/>
    <w:bookmarkStart w:name="z224" w:id="203"/>
    <w:p>
      <w:pPr>
        <w:spacing w:after="0"/>
        <w:ind w:left="0"/>
        <w:jc w:val="both"/>
      </w:pPr>
      <w:r>
        <w:rPr>
          <w:rFonts w:ascii="Times New Roman"/>
          <w:b w:val="false"/>
          <w:i w:val="false"/>
          <w:color w:val="000000"/>
          <w:sz w:val="28"/>
        </w:rPr>
        <w:t>
      га – гектар</w:t>
      </w:r>
    </w:p>
    <w:bookmarkEnd w:id="203"/>
    <w:bookmarkStart w:name="z225" w:id="204"/>
    <w:p>
      <w:pPr>
        <w:spacing w:after="0"/>
        <w:ind w:left="0"/>
        <w:jc w:val="both"/>
      </w:pPr>
      <w:r>
        <w:rPr>
          <w:rFonts w:ascii="Times New Roman"/>
          <w:b w:val="false"/>
          <w:i w:val="false"/>
          <w:color w:val="000000"/>
          <w:sz w:val="28"/>
        </w:rPr>
        <w:t>
      ШҚ- шаура қожалығы.</w:t>
      </w:r>
    </w:p>
    <w:bookmarkEnd w:id="204"/>
    <w:bookmarkStart w:name="z226" w:id="205"/>
    <w:p>
      <w:pPr>
        <w:spacing w:after="0"/>
        <w:ind w:left="0"/>
        <w:jc w:val="left"/>
      </w:pPr>
      <w:r>
        <w:rPr>
          <w:rFonts w:ascii="Times New Roman"/>
          <w:b/>
          <w:i w:val="false"/>
          <w:color w:val="000000"/>
        </w:rPr>
        <w:t xml:space="preserve"> Аманөткел ауылдық округі бойынша елді мекендер бөлінісінде мүйізді ірі қара аналық (сауын) мал басын орналастыру үшін жайылымдарды бөлу</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Аманөткел е/м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27" w:id="206"/>
    <w:p>
      <w:pPr>
        <w:spacing w:after="0"/>
        <w:ind w:left="0"/>
        <w:jc w:val="left"/>
      </w:pPr>
      <w:r>
        <w:rPr>
          <w:rFonts w:ascii="Times New Roman"/>
          <w:b/>
          <w:i w:val="false"/>
          <w:color w:val="000000"/>
        </w:rPr>
        <w:t xml:space="preserve"> Жайылым айналымдарының қолайлы схемасы</w:t>
      </w:r>
    </w:p>
    <w:bookmarkEnd w:id="206"/>
    <w:bookmarkStart w:name="z228" w:id="207"/>
    <w:p>
      <w:pPr>
        <w:spacing w:after="0"/>
        <w:ind w:left="0"/>
        <w:jc w:val="both"/>
      </w:pPr>
      <w:r>
        <w:rPr>
          <w:rFonts w:ascii="Times New Roman"/>
          <w:b w:val="false"/>
          <w:i w:val="false"/>
          <w:color w:val="000000"/>
          <w:sz w:val="28"/>
        </w:rPr>
        <w:t xml:space="preserve">
      </w:t>
      </w:r>
    </w:p>
    <w:bookmarkEnd w:id="207"/>
    <w:p>
      <w:pPr>
        <w:spacing w:after="0"/>
        <w:ind w:left="0"/>
        <w:jc w:val="both"/>
      </w:pPr>
      <w:r>
        <w:drawing>
          <wp:inline distT="0" distB="0" distL="0" distR="0">
            <wp:extent cx="7569200" cy="1111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569200" cy="1111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9" w:id="208"/>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208"/>
    <w:bookmarkStart w:name="z230" w:id="209"/>
    <w:p>
      <w:pPr>
        <w:spacing w:after="0"/>
        <w:ind w:left="0"/>
        <w:jc w:val="both"/>
      </w:pPr>
      <w:r>
        <w:rPr>
          <w:rFonts w:ascii="Times New Roman"/>
          <w:b w:val="false"/>
          <w:i w:val="false"/>
          <w:color w:val="000000"/>
          <w:sz w:val="28"/>
        </w:rPr>
        <w:t xml:space="preserve">
      </w:t>
      </w:r>
    </w:p>
    <w:bookmarkEnd w:id="209"/>
    <w:p>
      <w:pPr>
        <w:spacing w:after="0"/>
        <w:ind w:left="0"/>
        <w:jc w:val="both"/>
      </w:pPr>
      <w:r>
        <w:drawing>
          <wp:inline distT="0" distB="0" distL="0" distR="0">
            <wp:extent cx="66167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616700" cy="970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 w:id="21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210"/>
    <w:bookmarkStart w:name="z232"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7048500" cy="1033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048500" cy="1033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3" w:id="212"/>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212"/>
    <w:bookmarkStart w:name="z234" w:id="213"/>
    <w:p>
      <w:pPr>
        <w:spacing w:after="0"/>
        <w:ind w:left="0"/>
        <w:jc w:val="both"/>
      </w:pPr>
      <w:r>
        <w:rPr>
          <w:rFonts w:ascii="Times New Roman"/>
          <w:b w:val="false"/>
          <w:i w:val="false"/>
          <w:color w:val="000000"/>
          <w:sz w:val="28"/>
        </w:rPr>
        <w:t xml:space="preserve">
      </w:t>
      </w:r>
    </w:p>
    <w:bookmarkEnd w:id="213"/>
    <w:p>
      <w:pPr>
        <w:spacing w:after="0"/>
        <w:ind w:left="0"/>
        <w:jc w:val="both"/>
      </w:pPr>
      <w:r>
        <w:drawing>
          <wp:inline distT="0" distB="0" distL="0" distR="0">
            <wp:extent cx="67183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7183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5" w:id="214"/>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214"/>
    <w:bookmarkStart w:name="z236"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66294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6294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7" w:id="216"/>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Аманөткел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369 шешіміне 5-қосымша</w:t>
            </w:r>
          </w:p>
        </w:tc>
      </w:tr>
    </w:tbl>
    <w:bookmarkStart w:name="z241" w:id="217"/>
    <w:p>
      <w:pPr>
        <w:spacing w:after="0"/>
        <w:ind w:left="0"/>
        <w:jc w:val="left"/>
      </w:pPr>
      <w:r>
        <w:rPr>
          <w:rFonts w:ascii="Times New Roman"/>
          <w:b/>
          <w:i w:val="false"/>
          <w:color w:val="000000"/>
        </w:rPr>
        <w:t xml:space="preserve"> Ақирек ауылдық округінің 2020 - 2021жылдарға арналған жайылымдарды басқару және оларды пайдалану жөніндегі жоспары</w:t>
      </w:r>
    </w:p>
    <w:bookmarkEnd w:id="217"/>
    <w:bookmarkStart w:name="z242" w:id="218"/>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218"/>
    <w:bookmarkStart w:name="z243" w:id="219"/>
    <w:p>
      <w:pPr>
        <w:spacing w:after="0"/>
        <w:ind w:left="0"/>
        <w:jc w:val="both"/>
      </w:pPr>
      <w:r>
        <w:rPr>
          <w:rFonts w:ascii="Times New Roman"/>
          <w:b w:val="false"/>
          <w:i w:val="false"/>
          <w:color w:val="000000"/>
          <w:sz w:val="28"/>
        </w:rPr>
        <w:t>
      2) жайылым айналымдарының қолайлы схемасы;</w:t>
      </w:r>
    </w:p>
    <w:bookmarkEnd w:id="219"/>
    <w:bookmarkStart w:name="z244" w:id="220"/>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20"/>
    <w:bookmarkStart w:name="z245" w:id="221"/>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221"/>
    <w:bookmarkStart w:name="z246" w:id="222"/>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22"/>
    <w:bookmarkStart w:name="z247" w:id="223"/>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23"/>
    <w:bookmarkStart w:name="z248" w:id="224"/>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24"/>
    <w:bookmarkStart w:name="z249" w:id="225"/>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225"/>
    <w:bookmarkStart w:name="z250" w:id="226"/>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226"/>
    <w:bookmarkStart w:name="z251" w:id="227"/>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227"/>
    <w:bookmarkStart w:name="z252" w:id="228"/>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228"/>
    <w:bookmarkStart w:name="z253" w:id="229"/>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229"/>
    <w:bookmarkStart w:name="z254" w:id="230"/>
    <w:p>
      <w:pPr>
        <w:spacing w:after="0"/>
        <w:ind w:left="0"/>
        <w:jc w:val="both"/>
      </w:pPr>
      <w:r>
        <w:rPr>
          <w:rFonts w:ascii="Times New Roman"/>
          <w:b w:val="false"/>
          <w:i w:val="false"/>
          <w:color w:val="000000"/>
          <w:sz w:val="28"/>
        </w:rPr>
        <w:t>
      Әкімшілік-аумақтық бөлісу Ақирек ауылдық округіне, Ақбай елді мекені кіреді,</w:t>
      </w:r>
    </w:p>
    <w:bookmarkEnd w:id="230"/>
    <w:bookmarkStart w:name="z255" w:id="231"/>
    <w:p>
      <w:pPr>
        <w:spacing w:after="0"/>
        <w:ind w:left="0"/>
        <w:jc w:val="both"/>
      </w:pPr>
      <w:r>
        <w:rPr>
          <w:rFonts w:ascii="Times New Roman"/>
          <w:b w:val="false"/>
          <w:i w:val="false"/>
          <w:color w:val="000000"/>
          <w:sz w:val="28"/>
        </w:rPr>
        <w:t>
      Табиғи ауа-райының жағдайлары бойынша Ақирек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231"/>
    <w:bookmarkStart w:name="z256" w:id="232"/>
    <w:p>
      <w:pPr>
        <w:spacing w:after="0"/>
        <w:ind w:left="0"/>
        <w:jc w:val="both"/>
      </w:pPr>
      <w:r>
        <w:rPr>
          <w:rFonts w:ascii="Times New Roman"/>
          <w:b w:val="false"/>
          <w:i w:val="false"/>
          <w:color w:val="000000"/>
          <w:sz w:val="28"/>
        </w:rPr>
        <w:t>
      Ауылдық округтің жалпы жер қоры 39861 гектар (бұдан әрі – га). Соның ішінде жайылымдар – 35877 га.</w:t>
      </w:r>
    </w:p>
    <w:bookmarkEnd w:id="232"/>
    <w:bookmarkStart w:name="z257" w:id="233"/>
    <w:p>
      <w:pPr>
        <w:spacing w:after="0"/>
        <w:ind w:left="0"/>
        <w:jc w:val="both"/>
      </w:pPr>
      <w:r>
        <w:rPr>
          <w:rFonts w:ascii="Times New Roman"/>
          <w:b w:val="false"/>
          <w:i w:val="false"/>
          <w:color w:val="000000"/>
          <w:sz w:val="28"/>
        </w:rPr>
        <w:t>
      Санаттары бойынша жерлер келесідей бөлінеді:</w:t>
      </w:r>
    </w:p>
    <w:bookmarkEnd w:id="233"/>
    <w:bookmarkStart w:name="z258" w:id="234"/>
    <w:p>
      <w:pPr>
        <w:spacing w:after="0"/>
        <w:ind w:left="0"/>
        <w:jc w:val="both"/>
      </w:pPr>
      <w:r>
        <w:rPr>
          <w:rFonts w:ascii="Times New Roman"/>
          <w:b w:val="false"/>
          <w:i w:val="false"/>
          <w:color w:val="000000"/>
          <w:sz w:val="28"/>
        </w:rPr>
        <w:t>
      ауыл шаруашылығы мақсатындағы жерлер – 13087,5 га;</w:t>
      </w:r>
    </w:p>
    <w:bookmarkEnd w:id="234"/>
    <w:bookmarkStart w:name="z259" w:id="235"/>
    <w:p>
      <w:pPr>
        <w:spacing w:after="0"/>
        <w:ind w:left="0"/>
        <w:jc w:val="both"/>
      </w:pPr>
      <w:r>
        <w:rPr>
          <w:rFonts w:ascii="Times New Roman"/>
          <w:b w:val="false"/>
          <w:i w:val="false"/>
          <w:color w:val="000000"/>
          <w:sz w:val="28"/>
        </w:rPr>
        <w:t>
      елдi мекен жерi – 3984 га;</w:t>
      </w:r>
    </w:p>
    <w:bookmarkEnd w:id="235"/>
    <w:bookmarkStart w:name="z260" w:id="236"/>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ауылшаруашылығына арналмаған өзге де жерлер –жоқ.</w:t>
      </w:r>
    </w:p>
    <w:bookmarkEnd w:id="236"/>
    <w:bookmarkStart w:name="z261" w:id="237"/>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қара- 667 бас, уақ мал-2899 бас, жылқы-410 бас тіркелген.</w:t>
      </w:r>
    </w:p>
    <w:bookmarkEnd w:id="237"/>
    <w:bookmarkStart w:name="z262" w:id="238"/>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238"/>
    <w:bookmarkStart w:name="z263" w:id="239"/>
    <w:p>
      <w:pPr>
        <w:spacing w:after="0"/>
        <w:ind w:left="0"/>
        <w:jc w:val="both"/>
      </w:pPr>
      <w:r>
        <w:rPr>
          <w:rFonts w:ascii="Times New Roman"/>
          <w:b w:val="false"/>
          <w:i w:val="false"/>
          <w:color w:val="000000"/>
          <w:sz w:val="28"/>
        </w:rPr>
        <w:t xml:space="preserve">
      ірі қара мал- 1 табын; </w:t>
      </w:r>
    </w:p>
    <w:bookmarkEnd w:id="239"/>
    <w:bookmarkStart w:name="z264" w:id="240"/>
    <w:p>
      <w:pPr>
        <w:spacing w:after="0"/>
        <w:ind w:left="0"/>
        <w:jc w:val="both"/>
      </w:pPr>
      <w:r>
        <w:rPr>
          <w:rFonts w:ascii="Times New Roman"/>
          <w:b w:val="false"/>
          <w:i w:val="false"/>
          <w:color w:val="000000"/>
          <w:sz w:val="28"/>
        </w:rPr>
        <w:t>
      уақ мал - 15 отар;</w:t>
      </w:r>
    </w:p>
    <w:bookmarkEnd w:id="240"/>
    <w:bookmarkStart w:name="z265" w:id="241"/>
    <w:p>
      <w:pPr>
        <w:spacing w:after="0"/>
        <w:ind w:left="0"/>
        <w:jc w:val="both"/>
      </w:pPr>
      <w:r>
        <w:rPr>
          <w:rFonts w:ascii="Times New Roman"/>
          <w:b w:val="false"/>
          <w:i w:val="false"/>
          <w:color w:val="000000"/>
          <w:sz w:val="28"/>
        </w:rPr>
        <w:t xml:space="preserve">
      жылқылар - 10 үйір; </w:t>
      </w:r>
    </w:p>
    <w:bookmarkEnd w:id="241"/>
    <w:bookmarkStart w:name="z266" w:id="242"/>
    <w:p>
      <w:pPr>
        <w:spacing w:after="0"/>
        <w:ind w:left="0"/>
        <w:jc w:val="both"/>
      </w:pPr>
      <w:r>
        <w:rPr>
          <w:rFonts w:ascii="Times New Roman"/>
          <w:b w:val="false"/>
          <w:i w:val="false"/>
          <w:color w:val="000000"/>
          <w:sz w:val="28"/>
        </w:rPr>
        <w:t xml:space="preserve">
      түйелер - жоқ. </w:t>
      </w:r>
    </w:p>
    <w:bookmarkEnd w:id="242"/>
    <w:bookmarkStart w:name="z267" w:id="243"/>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243"/>
    <w:bookmarkStart w:name="z268" w:id="244"/>
    <w:p>
      <w:pPr>
        <w:spacing w:after="0"/>
        <w:ind w:left="0"/>
        <w:jc w:val="both"/>
      </w:pPr>
      <w:r>
        <w:rPr>
          <w:rFonts w:ascii="Times New Roman"/>
          <w:b w:val="false"/>
          <w:i w:val="false"/>
          <w:color w:val="000000"/>
          <w:sz w:val="28"/>
        </w:rPr>
        <w:t>
      Жайылымдарды негізгі пайдаланушылар Ақирек ауылдық округінің тұрғындары болып табылады.</w:t>
      </w:r>
    </w:p>
    <w:bookmarkEnd w:id="244"/>
    <w:bookmarkStart w:name="z269" w:id="24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245"/>
    <w:bookmarkStart w:name="z270" w:id="246"/>
    <w:p>
      <w:pPr>
        <w:spacing w:after="0"/>
        <w:ind w:left="0"/>
        <w:jc w:val="both"/>
      </w:pPr>
      <w:r>
        <w:rPr>
          <w:rFonts w:ascii="Times New Roman"/>
          <w:b w:val="false"/>
          <w:i w:val="false"/>
          <w:color w:val="000000"/>
          <w:sz w:val="28"/>
        </w:rPr>
        <w:t>
      Ақирек ауылдық округі аумағында 1 ветеринарлық пункт, және 1 мал тоғыту пункті жоқ, 1 үлгілік мал қорымы қызмет істейді.</w:t>
      </w:r>
    </w:p>
    <w:bookmarkEnd w:id="246"/>
    <w:bookmarkStart w:name="z271" w:id="247"/>
    <w:p>
      <w:pPr>
        <w:spacing w:after="0"/>
        <w:ind w:left="0"/>
        <w:jc w:val="both"/>
      </w:pPr>
      <w:r>
        <w:rPr>
          <w:rFonts w:ascii="Times New Roman"/>
          <w:b w:val="false"/>
          <w:i w:val="false"/>
          <w:color w:val="000000"/>
          <w:sz w:val="28"/>
        </w:rPr>
        <w:t>
      Ақирек ауылдық округінде малды айдап өтуге арналған сервитуттар белгіленбеген.</w:t>
      </w:r>
    </w:p>
    <w:bookmarkEnd w:id="247"/>
    <w:bookmarkStart w:name="z272" w:id="24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248"/>
    <w:bookmarkStart w:name="z273" w:id="249"/>
    <w:p>
      <w:pPr>
        <w:spacing w:after="0"/>
        <w:ind w:left="0"/>
        <w:jc w:val="both"/>
      </w:pPr>
      <w:r>
        <w:rPr>
          <w:rFonts w:ascii="Times New Roman"/>
          <w:b w:val="false"/>
          <w:i w:val="false"/>
          <w:color w:val="000000"/>
          <w:sz w:val="28"/>
        </w:rPr>
        <w:t xml:space="preserve">
      </w:t>
      </w:r>
    </w:p>
    <w:bookmarkEnd w:id="249"/>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74803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480300" cy="121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 w:id="251"/>
    <w:p>
      <w:pPr>
        <w:spacing w:after="0"/>
        <w:ind w:left="0"/>
        <w:jc w:val="left"/>
      </w:pPr>
      <w:r>
        <w:rPr>
          <w:rFonts w:ascii="Times New Roman"/>
          <w:b/>
          <w:i w:val="false"/>
          <w:color w:val="000000"/>
        </w:rPr>
        <w:t xml:space="preserve"> Ақирек ауылдық округі аумағындағы жер учаскелерінің меншік иелері тізімі</w:t>
      </w:r>
    </w:p>
    <w:bookmarkEnd w:id="2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Каныбетов Алдонгар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Баекеев Акбай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Кашкынбаев Көшекбай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Утемисов Руслан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Жарекеева Улмекен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Серик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Кадырова Мейрамкул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Жүсіпбаев Туребай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Каюпов Жайык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Санаева Кагаз</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Айтжанова Кунзира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Кулпыбай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Жахиев Арыстан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Кабышев Асылбек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Жұбанышбаев Сагынадин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Нартай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Айдарбеков Асылжан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Енсепов Ермек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Жалгасбаев Айтмагамбет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Кушербаев Жеткерген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Нуралиев Узакбай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Кушербаев Руслан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Арыстанбеков Куаныш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Саягулов Ерболат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Тогысов Хамит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Сексенов Жарылкаган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Саягулов Гани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Беркенов Темирбек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Жолбарысова Сагира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Ерболат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Серик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Тагыберген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 Аралбек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Сатбаева Жаксыбике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Каныбетов Самат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Мирманов Амирхан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Аманжолов Кайролла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Тлепов Нуржигит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Нуралиев Есбол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Мектепбаева Қарлығаш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Ембергенов Қайрат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Утепбергенова Алтынкуль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Жакенаева Жаныл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Нуркабылов Шалгынбай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bl>
    <w:bookmarkStart w:name="z276" w:id="252"/>
    <w:p>
      <w:pPr>
        <w:spacing w:after="0"/>
        <w:ind w:left="0"/>
        <w:jc w:val="both"/>
      </w:pPr>
      <w:r>
        <w:rPr>
          <w:rFonts w:ascii="Times New Roman"/>
          <w:b w:val="false"/>
          <w:i w:val="false"/>
          <w:color w:val="000000"/>
          <w:sz w:val="28"/>
        </w:rPr>
        <w:t>
      Кестенің жалғасы</w:t>
      </w:r>
    </w:p>
    <w:bookmarkEnd w:id="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7" w:id="253"/>
    <w:p>
      <w:pPr>
        <w:spacing w:after="0"/>
        <w:ind w:left="0"/>
        <w:jc w:val="both"/>
      </w:pPr>
      <w:r>
        <w:rPr>
          <w:rFonts w:ascii="Times New Roman"/>
          <w:b w:val="false"/>
          <w:i w:val="false"/>
          <w:color w:val="000000"/>
          <w:sz w:val="28"/>
        </w:rPr>
        <w:t>
      Ескерту: аббревиатуралардың толық жазылуы:</w:t>
      </w:r>
    </w:p>
    <w:bookmarkEnd w:id="253"/>
    <w:bookmarkStart w:name="z278" w:id="254"/>
    <w:p>
      <w:pPr>
        <w:spacing w:after="0"/>
        <w:ind w:left="0"/>
        <w:jc w:val="both"/>
      </w:pPr>
      <w:r>
        <w:rPr>
          <w:rFonts w:ascii="Times New Roman"/>
          <w:b w:val="false"/>
          <w:i w:val="false"/>
          <w:color w:val="000000"/>
          <w:sz w:val="28"/>
        </w:rPr>
        <w:t>
      МІҚ- мүйізді ірі қара</w:t>
      </w:r>
    </w:p>
    <w:bookmarkEnd w:id="254"/>
    <w:bookmarkStart w:name="z279" w:id="255"/>
    <w:p>
      <w:pPr>
        <w:spacing w:after="0"/>
        <w:ind w:left="0"/>
        <w:jc w:val="both"/>
      </w:pPr>
      <w:r>
        <w:rPr>
          <w:rFonts w:ascii="Times New Roman"/>
          <w:b w:val="false"/>
          <w:i w:val="false"/>
          <w:color w:val="000000"/>
          <w:sz w:val="28"/>
        </w:rPr>
        <w:t>
      ҰҚ- Ұсақ мал</w:t>
      </w:r>
    </w:p>
    <w:bookmarkEnd w:id="255"/>
    <w:bookmarkStart w:name="z280" w:id="256"/>
    <w:p>
      <w:pPr>
        <w:spacing w:after="0"/>
        <w:ind w:left="0"/>
        <w:jc w:val="left"/>
      </w:pPr>
      <w:r>
        <w:rPr>
          <w:rFonts w:ascii="Times New Roman"/>
          <w:b/>
          <w:i w:val="false"/>
          <w:color w:val="000000"/>
        </w:rPr>
        <w:t xml:space="preserve"> Ақирек ауылдық округі бойынша елді мекендер бөлінісінде МІҚ аналық (сауын) мал басын орналастыру үшін жайылымдарды бөлу жөніндегі мәліметтер</w:t>
      </w:r>
    </w:p>
    <w:bookmarkEnd w:id="2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Ақбай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9799,5</w:t>
            </w:r>
          </w:p>
        </w:tc>
      </w:tr>
    </w:tbl>
    <w:bookmarkStart w:name="z281" w:id="257"/>
    <w:p>
      <w:pPr>
        <w:spacing w:after="0"/>
        <w:ind w:left="0"/>
        <w:jc w:val="both"/>
      </w:pPr>
      <w:r>
        <w:rPr>
          <w:rFonts w:ascii="Times New Roman"/>
          <w:b w:val="false"/>
          <w:i w:val="false"/>
          <w:color w:val="000000"/>
          <w:sz w:val="28"/>
        </w:rPr>
        <w:t>
      Ескерту: аббревиатуралардың толық жазылуы:</w:t>
      </w:r>
    </w:p>
    <w:bookmarkEnd w:id="257"/>
    <w:bookmarkStart w:name="z282" w:id="258"/>
    <w:p>
      <w:pPr>
        <w:spacing w:after="0"/>
        <w:ind w:left="0"/>
        <w:jc w:val="both"/>
      </w:pPr>
      <w:r>
        <w:rPr>
          <w:rFonts w:ascii="Times New Roman"/>
          <w:b w:val="false"/>
          <w:i w:val="false"/>
          <w:color w:val="000000"/>
          <w:sz w:val="28"/>
        </w:rPr>
        <w:t>
      МІҚ- мүйізді ірі қара</w:t>
      </w:r>
    </w:p>
    <w:bookmarkEnd w:id="258"/>
    <w:bookmarkStart w:name="z283" w:id="259"/>
    <w:p>
      <w:pPr>
        <w:spacing w:after="0"/>
        <w:ind w:left="0"/>
        <w:jc w:val="left"/>
      </w:pPr>
      <w:r>
        <w:rPr>
          <w:rFonts w:ascii="Times New Roman"/>
          <w:b/>
          <w:i w:val="false"/>
          <w:color w:val="000000"/>
        </w:rPr>
        <w:t xml:space="preserve"> Жайылым айналымдарының қолайлы схемасы</w:t>
      </w:r>
    </w:p>
    <w:bookmarkEnd w:id="259"/>
    <w:bookmarkStart w:name="z284" w:id="260"/>
    <w:p>
      <w:pPr>
        <w:spacing w:after="0"/>
        <w:ind w:left="0"/>
        <w:jc w:val="both"/>
      </w:pPr>
      <w:r>
        <w:rPr>
          <w:rFonts w:ascii="Times New Roman"/>
          <w:b w:val="false"/>
          <w:i w:val="false"/>
          <w:color w:val="000000"/>
          <w:sz w:val="28"/>
        </w:rPr>
        <w:t xml:space="preserve">
      </w:t>
      </w:r>
    </w:p>
    <w:bookmarkEnd w:id="260"/>
    <w:p>
      <w:pPr>
        <w:spacing w:after="0"/>
        <w:ind w:left="0"/>
        <w:jc w:val="both"/>
      </w:pPr>
      <w:r>
        <w:drawing>
          <wp:inline distT="0" distB="0" distL="0" distR="0">
            <wp:extent cx="7810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 w:id="261"/>
    <w:p>
      <w:pPr>
        <w:spacing w:after="0"/>
        <w:ind w:left="0"/>
        <w:jc w:val="both"/>
      </w:pPr>
      <w:r>
        <w:rPr>
          <w:rFonts w:ascii="Times New Roman"/>
          <w:b w:val="false"/>
          <w:i w:val="false"/>
          <w:color w:val="000000"/>
          <w:sz w:val="28"/>
        </w:rPr>
        <w:t xml:space="preserve">
      </w:t>
      </w:r>
    </w:p>
    <w:bookmarkEnd w:id="261"/>
    <w:p>
      <w:pPr>
        <w:spacing w:after="0"/>
        <w:ind w:left="0"/>
        <w:jc w:val="both"/>
      </w:pPr>
      <w:r>
        <w:drawing>
          <wp:inline distT="0" distB="0" distL="0" distR="0">
            <wp:extent cx="77978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7978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 w:id="262"/>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262"/>
    <w:bookmarkStart w:name="z287" w:id="263"/>
    <w:p>
      <w:pPr>
        <w:spacing w:after="0"/>
        <w:ind w:left="0"/>
        <w:jc w:val="both"/>
      </w:pPr>
      <w:r>
        <w:rPr>
          <w:rFonts w:ascii="Times New Roman"/>
          <w:b w:val="false"/>
          <w:i w:val="false"/>
          <w:color w:val="000000"/>
          <w:sz w:val="28"/>
        </w:rPr>
        <w:t xml:space="preserve">
      </w:t>
      </w:r>
    </w:p>
    <w:bookmarkEnd w:id="263"/>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 w:id="26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264"/>
    <w:bookmarkStart w:name="z289" w:id="265"/>
    <w:p>
      <w:pPr>
        <w:spacing w:after="0"/>
        <w:ind w:left="0"/>
        <w:jc w:val="both"/>
      </w:pPr>
      <w:r>
        <w:rPr>
          <w:rFonts w:ascii="Times New Roman"/>
          <w:b w:val="false"/>
          <w:i w:val="false"/>
          <w:color w:val="000000"/>
          <w:sz w:val="28"/>
        </w:rPr>
        <w:t xml:space="preserve">
      </w:t>
      </w:r>
    </w:p>
    <w:bookmarkEnd w:id="265"/>
    <w:p>
      <w:pPr>
        <w:spacing w:after="0"/>
        <w:ind w:left="0"/>
        <w:jc w:val="both"/>
      </w:pPr>
      <w:r>
        <w:drawing>
          <wp:inline distT="0" distB="0" distL="0" distR="0">
            <wp:extent cx="78105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 w:id="266"/>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266"/>
    <w:bookmarkStart w:name="z291" w:id="267"/>
    <w:p>
      <w:pPr>
        <w:spacing w:after="0"/>
        <w:ind w:left="0"/>
        <w:jc w:val="both"/>
      </w:pPr>
      <w:r>
        <w:rPr>
          <w:rFonts w:ascii="Times New Roman"/>
          <w:b w:val="false"/>
          <w:i w:val="false"/>
          <w:color w:val="000000"/>
          <w:sz w:val="28"/>
        </w:rPr>
        <w:t xml:space="preserve">
      </w:t>
      </w:r>
    </w:p>
    <w:bookmarkEnd w:id="267"/>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6019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0198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 w:id="269"/>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269"/>
    <w:bookmarkStart w:name="z294"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76327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6327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5"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50165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016500" cy="58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6" w:id="272"/>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Ақирек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369 шешіміне 6-қосымша</w:t>
            </w:r>
          </w:p>
        </w:tc>
      </w:tr>
    </w:tbl>
    <w:bookmarkStart w:name="z300" w:id="273"/>
    <w:p>
      <w:pPr>
        <w:spacing w:after="0"/>
        <w:ind w:left="0"/>
        <w:jc w:val="left"/>
      </w:pPr>
      <w:r>
        <w:rPr>
          <w:rFonts w:ascii="Times New Roman"/>
          <w:b/>
          <w:i w:val="false"/>
          <w:color w:val="000000"/>
        </w:rPr>
        <w:t xml:space="preserve"> Атанши ауылдық округінің 2020 - 2021 жылдарға арналған жайылымдарды басқару және оларды пайдалану жөніндегі жоспары</w:t>
      </w:r>
    </w:p>
    <w:bookmarkEnd w:id="273"/>
    <w:bookmarkStart w:name="z301" w:id="274"/>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274"/>
    <w:bookmarkStart w:name="z302" w:id="275"/>
    <w:p>
      <w:pPr>
        <w:spacing w:after="0"/>
        <w:ind w:left="0"/>
        <w:jc w:val="both"/>
      </w:pPr>
      <w:r>
        <w:rPr>
          <w:rFonts w:ascii="Times New Roman"/>
          <w:b w:val="false"/>
          <w:i w:val="false"/>
          <w:color w:val="000000"/>
          <w:sz w:val="28"/>
        </w:rPr>
        <w:t>
      2) жайылым айналымдарының қолайлы схемасы;</w:t>
      </w:r>
    </w:p>
    <w:bookmarkEnd w:id="275"/>
    <w:bookmarkStart w:name="z303" w:id="276"/>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76"/>
    <w:bookmarkStart w:name="z304" w:id="277"/>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277"/>
    <w:bookmarkStart w:name="z305" w:id="278"/>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8"/>
    <w:bookmarkStart w:name="z306" w:id="279"/>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79"/>
    <w:bookmarkStart w:name="z307" w:id="280"/>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80"/>
    <w:bookmarkStart w:name="z308" w:id="281"/>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281"/>
    <w:bookmarkStart w:name="z309" w:id="282"/>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282"/>
    <w:bookmarkStart w:name="z310" w:id="283"/>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283"/>
    <w:bookmarkStart w:name="z311" w:id="284"/>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284"/>
    <w:bookmarkStart w:name="z312" w:id="285"/>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285"/>
    <w:bookmarkStart w:name="z313" w:id="286"/>
    <w:p>
      <w:pPr>
        <w:spacing w:after="0"/>
        <w:ind w:left="0"/>
        <w:jc w:val="both"/>
      </w:pPr>
      <w:r>
        <w:rPr>
          <w:rFonts w:ascii="Times New Roman"/>
          <w:b w:val="false"/>
          <w:i w:val="false"/>
          <w:color w:val="000000"/>
          <w:sz w:val="28"/>
        </w:rPr>
        <w:t>
      Әкімшілік-аумақтық бөлініс бойынша Атанши ауылдық округіне, Атанши елді мекені кіреді.</w:t>
      </w:r>
    </w:p>
    <w:bookmarkEnd w:id="286"/>
    <w:bookmarkStart w:name="z314" w:id="287"/>
    <w:p>
      <w:pPr>
        <w:spacing w:after="0"/>
        <w:ind w:left="0"/>
        <w:jc w:val="both"/>
      </w:pPr>
      <w:r>
        <w:rPr>
          <w:rFonts w:ascii="Times New Roman"/>
          <w:b w:val="false"/>
          <w:i w:val="false"/>
          <w:color w:val="000000"/>
          <w:sz w:val="28"/>
        </w:rPr>
        <w:t>
      Табиғи жағдайлар бойынша Атанши ауылдық округінің аумағы күрт континентальды, жазы ыстық құрғақ келеді, қысы қар жамылғысының аздығымен ерешеленеді. Мұндағы агроклиматтық жағдайлар біркелкі емес. Жылу мен ылғалдың қамтамасыз етілуіне байланысты өте құрғақ, құрғақ және ыстық. Агроклиматтық әртүрлі жылу сүйгіш дақылдарды өсіруге қолайлы. Мұнда негізінен жусан, сораң, жантақ, пішен т.б түрлі шөптер өседі.</w:t>
      </w:r>
    </w:p>
    <w:bookmarkEnd w:id="287"/>
    <w:bookmarkStart w:name="z315" w:id="288"/>
    <w:p>
      <w:pPr>
        <w:spacing w:after="0"/>
        <w:ind w:left="0"/>
        <w:jc w:val="both"/>
      </w:pPr>
      <w:r>
        <w:rPr>
          <w:rFonts w:ascii="Times New Roman"/>
          <w:b w:val="false"/>
          <w:i w:val="false"/>
          <w:color w:val="000000"/>
          <w:sz w:val="28"/>
        </w:rPr>
        <w:t>
      Ауылдық округтің жалпы жер қоры 8227 гектар (бұдан әрі – га). Соның ішінде жайылымдар – 3013 га.</w:t>
      </w:r>
    </w:p>
    <w:bookmarkEnd w:id="288"/>
    <w:bookmarkStart w:name="z316" w:id="289"/>
    <w:p>
      <w:pPr>
        <w:spacing w:after="0"/>
        <w:ind w:left="0"/>
        <w:jc w:val="both"/>
      </w:pPr>
      <w:r>
        <w:rPr>
          <w:rFonts w:ascii="Times New Roman"/>
          <w:b w:val="false"/>
          <w:i w:val="false"/>
          <w:color w:val="000000"/>
          <w:sz w:val="28"/>
        </w:rPr>
        <w:t>
      Санаттары бойынша жерлер келесідей бөлінеді:</w:t>
      </w:r>
    </w:p>
    <w:bookmarkEnd w:id="289"/>
    <w:bookmarkStart w:name="z317" w:id="290"/>
    <w:p>
      <w:pPr>
        <w:spacing w:after="0"/>
        <w:ind w:left="0"/>
        <w:jc w:val="both"/>
      </w:pPr>
      <w:r>
        <w:rPr>
          <w:rFonts w:ascii="Times New Roman"/>
          <w:b w:val="false"/>
          <w:i w:val="false"/>
          <w:color w:val="000000"/>
          <w:sz w:val="28"/>
        </w:rPr>
        <w:t>
      ауыл шаруашылығы мақсатындағы жерлер – 5214га;</w:t>
      </w:r>
    </w:p>
    <w:bookmarkEnd w:id="290"/>
    <w:bookmarkStart w:name="z318" w:id="291"/>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ауылшаруашылығына арналмаған өзге де жерлер –жоқ.</w:t>
      </w:r>
    </w:p>
    <w:bookmarkEnd w:id="291"/>
    <w:bookmarkStart w:name="z319" w:id="292"/>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қара- 710 бас, уақ мал-1217 бас, жылқы-215 бас, түйе-120 бас тіркелген.</w:t>
      </w:r>
    </w:p>
    <w:bookmarkEnd w:id="292"/>
    <w:bookmarkStart w:name="z320" w:id="293"/>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293"/>
    <w:bookmarkStart w:name="z321" w:id="294"/>
    <w:p>
      <w:pPr>
        <w:spacing w:after="0"/>
        <w:ind w:left="0"/>
        <w:jc w:val="both"/>
      </w:pPr>
      <w:r>
        <w:rPr>
          <w:rFonts w:ascii="Times New Roman"/>
          <w:b w:val="false"/>
          <w:i w:val="false"/>
          <w:color w:val="000000"/>
          <w:sz w:val="28"/>
        </w:rPr>
        <w:t xml:space="preserve">
      ірі қара мал- 1 табын; </w:t>
      </w:r>
    </w:p>
    <w:bookmarkEnd w:id="294"/>
    <w:bookmarkStart w:name="z322" w:id="295"/>
    <w:p>
      <w:pPr>
        <w:spacing w:after="0"/>
        <w:ind w:left="0"/>
        <w:jc w:val="both"/>
      </w:pPr>
      <w:r>
        <w:rPr>
          <w:rFonts w:ascii="Times New Roman"/>
          <w:b w:val="false"/>
          <w:i w:val="false"/>
          <w:color w:val="000000"/>
          <w:sz w:val="28"/>
        </w:rPr>
        <w:t>
      уақ мал - 15 отар;</w:t>
      </w:r>
    </w:p>
    <w:bookmarkEnd w:id="295"/>
    <w:bookmarkStart w:name="z323" w:id="296"/>
    <w:p>
      <w:pPr>
        <w:spacing w:after="0"/>
        <w:ind w:left="0"/>
        <w:jc w:val="both"/>
      </w:pPr>
      <w:r>
        <w:rPr>
          <w:rFonts w:ascii="Times New Roman"/>
          <w:b w:val="false"/>
          <w:i w:val="false"/>
          <w:color w:val="000000"/>
          <w:sz w:val="28"/>
        </w:rPr>
        <w:t xml:space="preserve">
      жылқылар - 10 үйір; </w:t>
      </w:r>
    </w:p>
    <w:bookmarkEnd w:id="296"/>
    <w:bookmarkStart w:name="z324" w:id="297"/>
    <w:p>
      <w:pPr>
        <w:spacing w:after="0"/>
        <w:ind w:left="0"/>
        <w:jc w:val="both"/>
      </w:pPr>
      <w:r>
        <w:rPr>
          <w:rFonts w:ascii="Times New Roman"/>
          <w:b w:val="false"/>
          <w:i w:val="false"/>
          <w:color w:val="000000"/>
          <w:sz w:val="28"/>
        </w:rPr>
        <w:t xml:space="preserve">
      түйелер – 120 бас. </w:t>
      </w:r>
    </w:p>
    <w:bookmarkEnd w:id="297"/>
    <w:bookmarkStart w:name="z325" w:id="298"/>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298"/>
    <w:bookmarkStart w:name="z326" w:id="299"/>
    <w:p>
      <w:pPr>
        <w:spacing w:after="0"/>
        <w:ind w:left="0"/>
        <w:jc w:val="both"/>
      </w:pPr>
      <w:r>
        <w:rPr>
          <w:rFonts w:ascii="Times New Roman"/>
          <w:b w:val="false"/>
          <w:i w:val="false"/>
          <w:color w:val="000000"/>
          <w:sz w:val="28"/>
        </w:rPr>
        <w:t>
      Жайылымдарды негізгі пайдаланушылар Атанши ауылдық округінің тұрғындары болып табылады.</w:t>
      </w:r>
    </w:p>
    <w:bookmarkEnd w:id="299"/>
    <w:bookmarkStart w:name="z327" w:id="300"/>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300"/>
    <w:bookmarkStart w:name="z328" w:id="301"/>
    <w:p>
      <w:pPr>
        <w:spacing w:after="0"/>
        <w:ind w:left="0"/>
        <w:jc w:val="both"/>
      </w:pPr>
      <w:r>
        <w:rPr>
          <w:rFonts w:ascii="Times New Roman"/>
          <w:b w:val="false"/>
          <w:i w:val="false"/>
          <w:color w:val="000000"/>
          <w:sz w:val="28"/>
        </w:rPr>
        <w:t>
      Атанши ауылдық округі аумағында 1 ветеринарлық пункт қызмет істейді.</w:t>
      </w:r>
    </w:p>
    <w:bookmarkEnd w:id="301"/>
    <w:bookmarkStart w:name="z329" w:id="302"/>
    <w:p>
      <w:pPr>
        <w:spacing w:after="0"/>
        <w:ind w:left="0"/>
        <w:jc w:val="both"/>
      </w:pPr>
      <w:r>
        <w:rPr>
          <w:rFonts w:ascii="Times New Roman"/>
          <w:b w:val="false"/>
          <w:i w:val="false"/>
          <w:color w:val="000000"/>
          <w:sz w:val="28"/>
        </w:rPr>
        <w:t>
      Атанши ауылдық округінде малды айдап өтуге арналған сервитуттар белгіленбеген.</w:t>
      </w:r>
    </w:p>
    <w:bookmarkEnd w:id="302"/>
    <w:bookmarkStart w:name="z330" w:id="30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03"/>
    <w:bookmarkStart w:name="z331" w:id="304"/>
    <w:p>
      <w:pPr>
        <w:spacing w:after="0"/>
        <w:ind w:left="0"/>
        <w:jc w:val="both"/>
      </w:pPr>
      <w:r>
        <w:rPr>
          <w:rFonts w:ascii="Times New Roman"/>
          <w:b w:val="false"/>
          <w:i w:val="false"/>
          <w:color w:val="000000"/>
          <w:sz w:val="28"/>
        </w:rPr>
        <w:t xml:space="preserve">
      </w:t>
      </w:r>
    </w:p>
    <w:bookmarkEnd w:id="304"/>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 w:id="305"/>
    <w:p>
      <w:pPr>
        <w:spacing w:after="0"/>
        <w:ind w:left="0"/>
        <w:jc w:val="both"/>
      </w:pPr>
      <w:r>
        <w:rPr>
          <w:rFonts w:ascii="Times New Roman"/>
          <w:b w:val="false"/>
          <w:i w:val="false"/>
          <w:color w:val="000000"/>
          <w:sz w:val="28"/>
        </w:rPr>
        <w:t xml:space="preserve">
      </w:t>
      </w:r>
    </w:p>
    <w:bookmarkEnd w:id="305"/>
    <w:p>
      <w:pPr>
        <w:spacing w:after="0"/>
        <w:ind w:left="0"/>
        <w:jc w:val="both"/>
      </w:pPr>
      <w:r>
        <w:drawing>
          <wp:inline distT="0" distB="0" distL="0" distR="0">
            <wp:extent cx="73914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391400" cy="102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 w:id="306"/>
    <w:p>
      <w:pPr>
        <w:spacing w:after="0"/>
        <w:ind w:left="0"/>
        <w:jc w:val="left"/>
      </w:pPr>
      <w:r>
        <w:rPr>
          <w:rFonts w:ascii="Times New Roman"/>
          <w:b/>
          <w:i w:val="false"/>
          <w:color w:val="000000"/>
        </w:rPr>
        <w:t xml:space="preserve"> Атанши уылдық округі аумағындағы жер учаскелерінің меншік иелері тізімі</w:t>
      </w:r>
    </w:p>
    <w:bookmarkEnd w:id="3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Демесінов Саржау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Махашов Байдильда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Минажов Нурболат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Байбулатов Руслан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Тулебаев Нурлан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темір" шаруа қожалығы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Есдаулетов Тасбулат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bl>
    <w:bookmarkStart w:name="z334" w:id="307"/>
    <w:p>
      <w:pPr>
        <w:spacing w:after="0"/>
        <w:ind w:left="0"/>
        <w:jc w:val="both"/>
      </w:pPr>
      <w:r>
        <w:rPr>
          <w:rFonts w:ascii="Times New Roman"/>
          <w:b w:val="false"/>
          <w:i w:val="false"/>
          <w:color w:val="000000"/>
          <w:sz w:val="28"/>
        </w:rPr>
        <w:t>
      Кестенің жалғасы</w:t>
      </w:r>
    </w:p>
    <w:bookmarkEnd w:id="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35" w:id="308"/>
    <w:p>
      <w:pPr>
        <w:spacing w:after="0"/>
        <w:ind w:left="0"/>
        <w:jc w:val="both"/>
      </w:pPr>
      <w:r>
        <w:rPr>
          <w:rFonts w:ascii="Times New Roman"/>
          <w:b w:val="false"/>
          <w:i w:val="false"/>
          <w:color w:val="000000"/>
          <w:sz w:val="28"/>
        </w:rPr>
        <w:t>
      Ескерту: аббревиатуралардың толық жазылуы:</w:t>
      </w:r>
    </w:p>
    <w:bookmarkEnd w:id="308"/>
    <w:bookmarkStart w:name="z336" w:id="309"/>
    <w:p>
      <w:pPr>
        <w:spacing w:after="0"/>
        <w:ind w:left="0"/>
        <w:jc w:val="both"/>
      </w:pPr>
      <w:r>
        <w:rPr>
          <w:rFonts w:ascii="Times New Roman"/>
          <w:b w:val="false"/>
          <w:i w:val="false"/>
          <w:color w:val="000000"/>
          <w:sz w:val="28"/>
        </w:rPr>
        <w:t>
      МІҚ- мүйізді ірі қара</w:t>
      </w:r>
    </w:p>
    <w:bookmarkEnd w:id="309"/>
    <w:bookmarkStart w:name="z337" w:id="310"/>
    <w:p>
      <w:pPr>
        <w:spacing w:after="0"/>
        <w:ind w:left="0"/>
        <w:jc w:val="both"/>
      </w:pPr>
      <w:r>
        <w:rPr>
          <w:rFonts w:ascii="Times New Roman"/>
          <w:b w:val="false"/>
          <w:i w:val="false"/>
          <w:color w:val="000000"/>
          <w:sz w:val="28"/>
        </w:rPr>
        <w:t>
      ҰҚ- Ұсақ мал</w:t>
      </w:r>
    </w:p>
    <w:bookmarkEnd w:id="310"/>
    <w:bookmarkStart w:name="z338" w:id="311"/>
    <w:p>
      <w:pPr>
        <w:spacing w:after="0"/>
        <w:ind w:left="0"/>
        <w:jc w:val="left"/>
      </w:pPr>
      <w:r>
        <w:rPr>
          <w:rFonts w:ascii="Times New Roman"/>
          <w:b/>
          <w:i w:val="false"/>
          <w:color w:val="000000"/>
        </w:rPr>
        <w:t xml:space="preserve"> Атанши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3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312"/>
          <w:p>
            <w:pPr>
              <w:spacing w:after="20"/>
              <w:ind w:left="20"/>
              <w:jc w:val="both"/>
            </w:pPr>
            <w:r>
              <w:rPr>
                <w:rFonts w:ascii="Times New Roman"/>
                <w:b w:val="false"/>
                <w:i w:val="false"/>
                <w:color w:val="000000"/>
                <w:sz w:val="20"/>
              </w:rPr>
              <w:t xml:space="preserve">
Малдың болуы </w:t>
            </w:r>
          </w:p>
          <w:bookmarkEnd w:id="312"/>
          <w:p>
            <w:pPr>
              <w:spacing w:after="20"/>
              <w:ind w:left="20"/>
              <w:jc w:val="both"/>
            </w:pPr>
            <w:r>
              <w:rPr>
                <w:rFonts w:ascii="Times New Roman"/>
                <w:b w:val="false"/>
                <w:i w:val="false"/>
                <w:color w:val="000000"/>
                <w:sz w:val="20"/>
              </w:rPr>
              <w:t>
түрлері бойынша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Атанши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340" w:id="313"/>
    <w:p>
      <w:pPr>
        <w:spacing w:after="0"/>
        <w:ind w:left="0"/>
        <w:jc w:val="both"/>
      </w:pPr>
      <w:r>
        <w:rPr>
          <w:rFonts w:ascii="Times New Roman"/>
          <w:b w:val="false"/>
          <w:i w:val="false"/>
          <w:color w:val="000000"/>
          <w:sz w:val="28"/>
        </w:rPr>
        <w:t>
      Кестенің жалғасы</w:t>
      </w:r>
    </w:p>
    <w:bookmarkEnd w:id="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314"/>
          <w:p>
            <w:pPr>
              <w:spacing w:after="20"/>
              <w:ind w:left="20"/>
              <w:jc w:val="both"/>
            </w:pPr>
            <w:r>
              <w:rPr>
                <w:rFonts w:ascii="Times New Roman"/>
                <w:b w:val="false"/>
                <w:i w:val="false"/>
                <w:color w:val="000000"/>
                <w:sz w:val="20"/>
              </w:rPr>
              <w:t>
Демесінов Саржау-295</w:t>
            </w:r>
          </w:p>
          <w:bookmarkEnd w:id="314"/>
          <w:p>
            <w:pPr>
              <w:spacing w:after="20"/>
              <w:ind w:left="20"/>
              <w:jc w:val="both"/>
            </w:pPr>
            <w:r>
              <w:rPr>
                <w:rFonts w:ascii="Times New Roman"/>
                <w:b w:val="false"/>
                <w:i w:val="false"/>
                <w:color w:val="000000"/>
                <w:sz w:val="20"/>
              </w:rPr>
              <w:t>
</w:t>
            </w:r>
            <w:r>
              <w:rPr>
                <w:rFonts w:ascii="Times New Roman"/>
                <w:b w:val="false"/>
                <w:i w:val="false"/>
                <w:color w:val="000000"/>
                <w:sz w:val="20"/>
              </w:rPr>
              <w:t>Махашов Байдильда-295</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Минажов Нурболат-295</w:t>
            </w:r>
          </w:p>
          <w:p>
            <w:pPr>
              <w:spacing w:after="20"/>
              <w:ind w:left="20"/>
              <w:jc w:val="both"/>
            </w:pPr>
            <w:r>
              <w:rPr>
                <w:rFonts w:ascii="Times New Roman"/>
                <w:b w:val="false"/>
                <w:i w:val="false"/>
                <w:color w:val="000000"/>
                <w:sz w:val="20"/>
              </w:rPr>
              <w:t>
</w:t>
            </w:r>
            <w:r>
              <w:rPr>
                <w:rFonts w:ascii="Times New Roman"/>
                <w:b w:val="false"/>
                <w:i w:val="false"/>
                <w:color w:val="000000"/>
                <w:sz w:val="20"/>
              </w:rPr>
              <w:t>Байбулатов Руслан-295</w:t>
            </w:r>
          </w:p>
          <w:p>
            <w:pPr>
              <w:spacing w:after="20"/>
              <w:ind w:left="20"/>
              <w:jc w:val="both"/>
            </w:pPr>
            <w:r>
              <w:rPr>
                <w:rFonts w:ascii="Times New Roman"/>
                <w:b w:val="false"/>
                <w:i w:val="false"/>
                <w:color w:val="000000"/>
                <w:sz w:val="20"/>
              </w:rPr>
              <w:t>
</w:t>
            </w:r>
            <w:r>
              <w:rPr>
                <w:rFonts w:ascii="Times New Roman"/>
                <w:b w:val="false"/>
                <w:i w:val="false"/>
                <w:color w:val="000000"/>
                <w:sz w:val="20"/>
              </w:rPr>
              <w:t>Тулебаев Нурлан-295</w:t>
            </w:r>
          </w:p>
          <w:p>
            <w:pPr>
              <w:spacing w:after="20"/>
              <w:ind w:left="20"/>
              <w:jc w:val="both"/>
            </w:pPr>
            <w:r>
              <w:rPr>
                <w:rFonts w:ascii="Times New Roman"/>
                <w:b w:val="false"/>
                <w:i w:val="false"/>
                <w:color w:val="000000"/>
                <w:sz w:val="20"/>
              </w:rPr>
              <w:t>
</w:t>
            </w:r>
            <w:r>
              <w:rPr>
                <w:rFonts w:ascii="Times New Roman"/>
                <w:b w:val="false"/>
                <w:i w:val="false"/>
                <w:color w:val="000000"/>
                <w:sz w:val="20"/>
              </w:rPr>
              <w:t>Ақ темір Шаруа қожалығы-295</w:t>
            </w:r>
          </w:p>
          <w:p>
            <w:pPr>
              <w:spacing w:after="20"/>
              <w:ind w:left="20"/>
              <w:jc w:val="both"/>
            </w:pPr>
            <w:r>
              <w:rPr>
                <w:rFonts w:ascii="Times New Roman"/>
                <w:b w:val="false"/>
                <w:i w:val="false"/>
                <w:color w:val="000000"/>
                <w:sz w:val="20"/>
              </w:rPr>
              <w:t>
</w:t>
            </w:r>
            <w:r>
              <w:rPr>
                <w:rFonts w:ascii="Times New Roman"/>
                <w:b w:val="false"/>
                <w:i w:val="false"/>
                <w:color w:val="000000"/>
                <w:sz w:val="20"/>
              </w:rPr>
              <w:t>Есдаулетов Тасбулат-295</w:t>
            </w:r>
          </w:p>
          <w:p>
            <w:pPr>
              <w:spacing w:after="20"/>
              <w:ind w:left="20"/>
              <w:jc w:val="both"/>
            </w:pPr>
            <w:r>
              <w:rPr>
                <w:rFonts w:ascii="Times New Roman"/>
                <w:b w:val="false"/>
                <w:i w:val="false"/>
                <w:color w:val="000000"/>
                <w:sz w:val="20"/>
              </w:rPr>
              <w:t>
Қорытынды: 2065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348" w:id="315"/>
    <w:p>
      <w:pPr>
        <w:spacing w:after="0"/>
        <w:ind w:left="0"/>
        <w:jc w:val="both"/>
      </w:pPr>
      <w:r>
        <w:rPr>
          <w:rFonts w:ascii="Times New Roman"/>
          <w:b w:val="false"/>
          <w:i w:val="false"/>
          <w:color w:val="000000"/>
          <w:sz w:val="28"/>
        </w:rPr>
        <w:t>
      Ескерту: аббревиатуралардың толық жазылуы:</w:t>
      </w:r>
    </w:p>
    <w:bookmarkEnd w:id="315"/>
    <w:bookmarkStart w:name="z349" w:id="316"/>
    <w:p>
      <w:pPr>
        <w:spacing w:after="0"/>
        <w:ind w:left="0"/>
        <w:jc w:val="both"/>
      </w:pPr>
      <w:r>
        <w:rPr>
          <w:rFonts w:ascii="Times New Roman"/>
          <w:b w:val="false"/>
          <w:i w:val="false"/>
          <w:color w:val="000000"/>
          <w:sz w:val="28"/>
        </w:rPr>
        <w:t>
      МІҚ- мүйізді ірі қара</w:t>
      </w:r>
    </w:p>
    <w:bookmarkEnd w:id="316"/>
    <w:bookmarkStart w:name="z350" w:id="317"/>
    <w:p>
      <w:pPr>
        <w:spacing w:after="0"/>
        <w:ind w:left="0"/>
        <w:jc w:val="left"/>
      </w:pPr>
      <w:r>
        <w:rPr>
          <w:rFonts w:ascii="Times New Roman"/>
          <w:b/>
          <w:i w:val="false"/>
          <w:color w:val="000000"/>
        </w:rPr>
        <w:t xml:space="preserve"> Жайылым айналымдарының қолайлы схемасы</w:t>
      </w:r>
    </w:p>
    <w:bookmarkEnd w:id="317"/>
    <w:bookmarkStart w:name="z351" w:id="318"/>
    <w:p>
      <w:pPr>
        <w:spacing w:after="0"/>
        <w:ind w:left="0"/>
        <w:jc w:val="both"/>
      </w:pPr>
      <w:r>
        <w:rPr>
          <w:rFonts w:ascii="Times New Roman"/>
          <w:b w:val="false"/>
          <w:i w:val="false"/>
          <w:color w:val="000000"/>
          <w:sz w:val="28"/>
        </w:rPr>
        <w:t xml:space="preserve">
      </w:t>
      </w:r>
    </w:p>
    <w:bookmarkEnd w:id="318"/>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2" w:id="319"/>
    <w:p>
      <w:pPr>
        <w:spacing w:after="0"/>
        <w:ind w:left="0"/>
        <w:jc w:val="both"/>
      </w:pPr>
      <w:r>
        <w:rPr>
          <w:rFonts w:ascii="Times New Roman"/>
          <w:b w:val="false"/>
          <w:i w:val="false"/>
          <w:color w:val="000000"/>
          <w:sz w:val="28"/>
        </w:rPr>
        <w:t xml:space="preserve">
      </w:t>
      </w:r>
    </w:p>
    <w:bookmarkEnd w:id="319"/>
    <w:p>
      <w:pPr>
        <w:spacing w:after="0"/>
        <w:ind w:left="0"/>
        <w:jc w:val="both"/>
      </w:pPr>
      <w:r>
        <w:drawing>
          <wp:inline distT="0" distB="0" distL="0" distR="0">
            <wp:extent cx="77724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7724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3" w:id="320"/>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320"/>
    <w:bookmarkStart w:name="z354" w:id="321"/>
    <w:p>
      <w:pPr>
        <w:spacing w:after="0"/>
        <w:ind w:left="0"/>
        <w:jc w:val="both"/>
      </w:pPr>
      <w:r>
        <w:rPr>
          <w:rFonts w:ascii="Times New Roman"/>
          <w:b w:val="false"/>
          <w:i w:val="false"/>
          <w:color w:val="000000"/>
          <w:sz w:val="28"/>
        </w:rPr>
        <w:t xml:space="preserve">
      </w:t>
      </w:r>
    </w:p>
    <w:bookmarkEnd w:id="321"/>
    <w:p>
      <w:pPr>
        <w:spacing w:after="0"/>
        <w:ind w:left="0"/>
        <w:jc w:val="both"/>
      </w:pPr>
      <w:r>
        <w:drawing>
          <wp:inline distT="0" distB="0" distL="0" distR="0">
            <wp:extent cx="7810500" cy="1008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1008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 w:id="32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322"/>
    <w:bookmarkStart w:name="z356" w:id="323"/>
    <w:p>
      <w:pPr>
        <w:spacing w:after="0"/>
        <w:ind w:left="0"/>
        <w:jc w:val="both"/>
      </w:pPr>
      <w:r>
        <w:rPr>
          <w:rFonts w:ascii="Times New Roman"/>
          <w:b w:val="false"/>
          <w:i w:val="false"/>
          <w:color w:val="000000"/>
          <w:sz w:val="28"/>
        </w:rPr>
        <w:t xml:space="preserve">
      </w:t>
      </w:r>
    </w:p>
    <w:bookmarkEnd w:id="323"/>
    <w:p>
      <w:pPr>
        <w:spacing w:after="0"/>
        <w:ind w:left="0"/>
        <w:jc w:val="both"/>
      </w:pPr>
      <w:r>
        <w:drawing>
          <wp:inline distT="0" distB="0" distL="0" distR="0">
            <wp:extent cx="7810500" cy="1017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1017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7" w:id="324"/>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324"/>
    <w:bookmarkStart w:name="z358" w:id="325"/>
    <w:p>
      <w:pPr>
        <w:spacing w:after="0"/>
        <w:ind w:left="0"/>
        <w:jc w:val="both"/>
      </w:pPr>
      <w:r>
        <w:rPr>
          <w:rFonts w:ascii="Times New Roman"/>
          <w:b w:val="false"/>
          <w:i w:val="false"/>
          <w:color w:val="000000"/>
          <w:sz w:val="28"/>
        </w:rPr>
        <w:t xml:space="preserve">
      </w:t>
      </w:r>
    </w:p>
    <w:bookmarkEnd w:id="325"/>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 w:id="326"/>
    <w:p>
      <w:pPr>
        <w:spacing w:after="0"/>
        <w:ind w:left="0"/>
        <w:jc w:val="both"/>
      </w:pPr>
      <w:r>
        <w:rPr>
          <w:rFonts w:ascii="Times New Roman"/>
          <w:b w:val="false"/>
          <w:i w:val="false"/>
          <w:color w:val="000000"/>
          <w:sz w:val="28"/>
        </w:rPr>
        <w:t xml:space="preserve">
      </w:t>
      </w:r>
    </w:p>
    <w:bookmarkEnd w:id="326"/>
    <w:p>
      <w:pPr>
        <w:spacing w:after="0"/>
        <w:ind w:left="0"/>
        <w:jc w:val="both"/>
      </w:pPr>
      <w:r>
        <w:drawing>
          <wp:inline distT="0" distB="0" distL="0" distR="0">
            <wp:extent cx="6083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0833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0" w:id="327"/>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327"/>
    <w:bookmarkStart w:name="z361" w:id="328"/>
    <w:p>
      <w:pPr>
        <w:spacing w:after="0"/>
        <w:ind w:left="0"/>
        <w:jc w:val="both"/>
      </w:pPr>
      <w:r>
        <w:rPr>
          <w:rFonts w:ascii="Times New Roman"/>
          <w:b w:val="false"/>
          <w:i w:val="false"/>
          <w:color w:val="000000"/>
          <w:sz w:val="28"/>
        </w:rPr>
        <w:t xml:space="preserve">
      </w:t>
      </w:r>
    </w:p>
    <w:bookmarkEnd w:id="328"/>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2" w:id="329"/>
    <w:p>
      <w:pPr>
        <w:spacing w:after="0"/>
        <w:ind w:left="0"/>
        <w:jc w:val="both"/>
      </w:pPr>
      <w:r>
        <w:rPr>
          <w:rFonts w:ascii="Times New Roman"/>
          <w:b w:val="false"/>
          <w:i w:val="false"/>
          <w:color w:val="000000"/>
          <w:sz w:val="28"/>
        </w:rPr>
        <w:t xml:space="preserve">
      </w:t>
      </w:r>
    </w:p>
    <w:bookmarkEnd w:id="329"/>
    <w:p>
      <w:pPr>
        <w:spacing w:after="0"/>
        <w:ind w:left="0"/>
        <w:jc w:val="both"/>
      </w:pPr>
      <w:r>
        <w:drawing>
          <wp:inline distT="0" distB="0" distL="0" distR="0">
            <wp:extent cx="5041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50419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3" w:id="33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Атанши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369 шешіміне 7-қосымша</w:t>
            </w:r>
          </w:p>
        </w:tc>
      </w:tr>
    </w:tbl>
    <w:bookmarkStart w:name="z367" w:id="331"/>
    <w:p>
      <w:pPr>
        <w:spacing w:after="0"/>
        <w:ind w:left="0"/>
        <w:jc w:val="left"/>
      </w:pPr>
      <w:r>
        <w:rPr>
          <w:rFonts w:ascii="Times New Roman"/>
          <w:b/>
          <w:i w:val="false"/>
          <w:color w:val="000000"/>
        </w:rPr>
        <w:t xml:space="preserve"> Бекбауыл ауылдық округінің 2020 - 2021 жылдарға арналған жайылымдарды басқару және оларды пайдалану жөніндегі жоспары</w:t>
      </w:r>
    </w:p>
    <w:bookmarkEnd w:id="331"/>
    <w:bookmarkStart w:name="z368" w:id="332"/>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32"/>
    <w:bookmarkStart w:name="z369" w:id="333"/>
    <w:p>
      <w:pPr>
        <w:spacing w:after="0"/>
        <w:ind w:left="0"/>
        <w:jc w:val="both"/>
      </w:pPr>
      <w:r>
        <w:rPr>
          <w:rFonts w:ascii="Times New Roman"/>
          <w:b w:val="false"/>
          <w:i w:val="false"/>
          <w:color w:val="000000"/>
          <w:sz w:val="28"/>
        </w:rPr>
        <w:t>
      2) жайылым айналымдарының қолайлы схемасы;</w:t>
      </w:r>
    </w:p>
    <w:bookmarkEnd w:id="333"/>
    <w:bookmarkStart w:name="z370" w:id="334"/>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34"/>
    <w:bookmarkStart w:name="z371" w:id="335"/>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335"/>
    <w:bookmarkStart w:name="z372" w:id="336"/>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36"/>
    <w:bookmarkStart w:name="z373" w:id="337"/>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37"/>
    <w:bookmarkStart w:name="z374" w:id="338"/>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38"/>
    <w:bookmarkStart w:name="z375" w:id="339"/>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339"/>
    <w:bookmarkStart w:name="z376" w:id="340"/>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340"/>
    <w:bookmarkStart w:name="z377" w:id="341"/>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341"/>
    <w:bookmarkStart w:name="z378" w:id="342"/>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342"/>
    <w:bookmarkStart w:name="z379" w:id="343"/>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343"/>
    <w:bookmarkStart w:name="z380" w:id="344"/>
    <w:p>
      <w:pPr>
        <w:spacing w:after="0"/>
        <w:ind w:left="0"/>
        <w:jc w:val="both"/>
      </w:pPr>
      <w:r>
        <w:rPr>
          <w:rFonts w:ascii="Times New Roman"/>
          <w:b w:val="false"/>
          <w:i w:val="false"/>
          <w:color w:val="000000"/>
          <w:sz w:val="28"/>
        </w:rPr>
        <w:t>
      Әкімшілік-аумақтық бөлініс бойынша Бекбауыл ауылдық округіне Бекбауыл, Құмбазар және Үкілісай елді мекендері кіреді.</w:t>
      </w:r>
    </w:p>
    <w:bookmarkEnd w:id="344"/>
    <w:bookmarkStart w:name="z381" w:id="345"/>
    <w:p>
      <w:pPr>
        <w:spacing w:after="0"/>
        <w:ind w:left="0"/>
        <w:jc w:val="both"/>
      </w:pPr>
      <w:r>
        <w:rPr>
          <w:rFonts w:ascii="Times New Roman"/>
          <w:b w:val="false"/>
          <w:i w:val="false"/>
          <w:color w:val="000000"/>
          <w:sz w:val="28"/>
        </w:rPr>
        <w:t>
      Табиғи жағдайлар бойынша Бекбауыл ауылдық округінің аумағы күрт континентальды, жазы ыстық құрғақ келеді, қысы қар жамылғысының аздығымен ерешеленеді. Мұндағы агроклиматтық жағдайлар біркелкі емес. Жылу мен ылғалдың қамтамасыз етілуіне байланысты өте құрғақ, құрғақ және ыстық. Агроклиматтық әртүрлі жылу сүйгіш дақылдарды өсіруге қолайлы. Негізінен бау-бақша егуге қолайлы. Жазы үнемі ыстық болып тұрады. Ираннан келетін ауа ағыны әсерінен 45 градус С-ға дейін барады. Жалпы алғанда негізінен мал шаруашылығы жақсы дамыған. Мұнда негізінен жусан, сораң, жантақ, пішен т.б түрлі шөптер өседі.</w:t>
      </w:r>
    </w:p>
    <w:bookmarkEnd w:id="345"/>
    <w:bookmarkStart w:name="z382" w:id="346"/>
    <w:p>
      <w:pPr>
        <w:spacing w:after="0"/>
        <w:ind w:left="0"/>
        <w:jc w:val="both"/>
      </w:pPr>
      <w:r>
        <w:rPr>
          <w:rFonts w:ascii="Times New Roman"/>
          <w:b w:val="false"/>
          <w:i w:val="false"/>
          <w:color w:val="000000"/>
          <w:sz w:val="28"/>
        </w:rPr>
        <w:t>
      Ауылдық округтің жалпы жер қоры 13344гектар (бұдан әрі – га), соның ішінде жайылымдық жерлер – 11 183 га</w:t>
      </w:r>
    </w:p>
    <w:bookmarkEnd w:id="346"/>
    <w:bookmarkStart w:name="z383" w:id="347"/>
    <w:p>
      <w:pPr>
        <w:spacing w:after="0"/>
        <w:ind w:left="0"/>
        <w:jc w:val="both"/>
      </w:pPr>
      <w:r>
        <w:rPr>
          <w:rFonts w:ascii="Times New Roman"/>
          <w:b w:val="false"/>
          <w:i w:val="false"/>
          <w:color w:val="000000"/>
          <w:sz w:val="28"/>
        </w:rPr>
        <w:t>
      Жер санаттары бойынша:</w:t>
      </w:r>
    </w:p>
    <w:bookmarkEnd w:id="347"/>
    <w:bookmarkStart w:name="z384" w:id="348"/>
    <w:p>
      <w:pPr>
        <w:spacing w:after="0"/>
        <w:ind w:left="0"/>
        <w:jc w:val="both"/>
      </w:pPr>
      <w:r>
        <w:rPr>
          <w:rFonts w:ascii="Times New Roman"/>
          <w:b w:val="false"/>
          <w:i w:val="false"/>
          <w:color w:val="000000"/>
          <w:sz w:val="28"/>
        </w:rPr>
        <w:t>
      ауыл шаруашылығы мақсатындағы жерлер – 52534,3 гектар;</w:t>
      </w:r>
    </w:p>
    <w:bookmarkEnd w:id="348"/>
    <w:bookmarkStart w:name="z385" w:id="349"/>
    <w:p>
      <w:pPr>
        <w:spacing w:after="0"/>
        <w:ind w:left="0"/>
        <w:jc w:val="both"/>
      </w:pPr>
      <w:r>
        <w:rPr>
          <w:rFonts w:ascii="Times New Roman"/>
          <w:b w:val="false"/>
          <w:i w:val="false"/>
          <w:color w:val="000000"/>
          <w:sz w:val="28"/>
        </w:rPr>
        <w:t>
      елді мекендердің жері-1524,6 гектар;</w:t>
      </w:r>
    </w:p>
    <w:bookmarkEnd w:id="349"/>
    <w:bookmarkStart w:name="z386" w:id="350"/>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жер-95,2 гектар;</w:t>
      </w:r>
    </w:p>
    <w:bookmarkEnd w:id="350"/>
    <w:bookmarkStart w:name="z387" w:id="351"/>
    <w:p>
      <w:pPr>
        <w:spacing w:after="0"/>
        <w:ind w:left="0"/>
        <w:jc w:val="both"/>
      </w:pPr>
      <w:r>
        <w:rPr>
          <w:rFonts w:ascii="Times New Roman"/>
          <w:b w:val="false"/>
          <w:i w:val="false"/>
          <w:color w:val="000000"/>
          <w:sz w:val="28"/>
        </w:rPr>
        <w:t>
      қордағы жерлер-220 гектар.</w:t>
      </w:r>
    </w:p>
    <w:bookmarkEnd w:id="351"/>
    <w:bookmarkStart w:name="z388" w:id="352"/>
    <w:p>
      <w:pPr>
        <w:spacing w:after="0"/>
        <w:ind w:left="0"/>
        <w:jc w:val="both"/>
      </w:pPr>
      <w:r>
        <w:rPr>
          <w:rFonts w:ascii="Times New Roman"/>
          <w:b w:val="false"/>
          <w:i w:val="false"/>
          <w:color w:val="000000"/>
          <w:sz w:val="28"/>
        </w:rPr>
        <w:t xml:space="preserve">
      Ауылдық округ аумағындағы мал басының саны: </w:t>
      </w:r>
    </w:p>
    <w:bookmarkEnd w:id="352"/>
    <w:bookmarkStart w:name="z389" w:id="353"/>
    <w:p>
      <w:pPr>
        <w:spacing w:after="0"/>
        <w:ind w:left="0"/>
        <w:jc w:val="both"/>
      </w:pPr>
      <w:r>
        <w:rPr>
          <w:rFonts w:ascii="Times New Roman"/>
          <w:b w:val="false"/>
          <w:i w:val="false"/>
          <w:color w:val="000000"/>
          <w:sz w:val="28"/>
        </w:rPr>
        <w:t>
      мүйізді ірі қара- 3284 бас, уақ мал 4556 бас, жылқы-1430 бас және 556 түйе тіркелген.</w:t>
      </w:r>
    </w:p>
    <w:bookmarkEnd w:id="353"/>
    <w:bookmarkStart w:name="z390" w:id="354"/>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354"/>
    <w:bookmarkStart w:name="z391" w:id="355"/>
    <w:p>
      <w:pPr>
        <w:spacing w:after="0"/>
        <w:ind w:left="0"/>
        <w:jc w:val="both"/>
      </w:pPr>
      <w:r>
        <w:rPr>
          <w:rFonts w:ascii="Times New Roman"/>
          <w:b w:val="false"/>
          <w:i w:val="false"/>
          <w:color w:val="000000"/>
          <w:sz w:val="28"/>
        </w:rPr>
        <w:t>
      ірі қара мал- 1 табын;</w:t>
      </w:r>
    </w:p>
    <w:bookmarkEnd w:id="355"/>
    <w:bookmarkStart w:name="z392" w:id="356"/>
    <w:p>
      <w:pPr>
        <w:spacing w:after="0"/>
        <w:ind w:left="0"/>
        <w:jc w:val="both"/>
      </w:pPr>
      <w:r>
        <w:rPr>
          <w:rFonts w:ascii="Times New Roman"/>
          <w:b w:val="false"/>
          <w:i w:val="false"/>
          <w:color w:val="000000"/>
          <w:sz w:val="28"/>
        </w:rPr>
        <w:t>
      уақ мал - 15 отар;</w:t>
      </w:r>
    </w:p>
    <w:bookmarkEnd w:id="356"/>
    <w:bookmarkStart w:name="z393" w:id="357"/>
    <w:p>
      <w:pPr>
        <w:spacing w:after="0"/>
        <w:ind w:left="0"/>
        <w:jc w:val="both"/>
      </w:pPr>
      <w:r>
        <w:rPr>
          <w:rFonts w:ascii="Times New Roman"/>
          <w:b w:val="false"/>
          <w:i w:val="false"/>
          <w:color w:val="000000"/>
          <w:sz w:val="28"/>
        </w:rPr>
        <w:t xml:space="preserve">
      жылқылар - 25 үйір; </w:t>
      </w:r>
    </w:p>
    <w:bookmarkEnd w:id="357"/>
    <w:bookmarkStart w:name="z394" w:id="358"/>
    <w:p>
      <w:pPr>
        <w:spacing w:after="0"/>
        <w:ind w:left="0"/>
        <w:jc w:val="both"/>
      </w:pPr>
      <w:r>
        <w:rPr>
          <w:rFonts w:ascii="Times New Roman"/>
          <w:b w:val="false"/>
          <w:i w:val="false"/>
          <w:color w:val="000000"/>
          <w:sz w:val="28"/>
        </w:rPr>
        <w:t xml:space="preserve">
      түйелер – 556 бас. </w:t>
      </w:r>
    </w:p>
    <w:bookmarkEnd w:id="358"/>
    <w:bookmarkStart w:name="z395" w:id="359"/>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359"/>
    <w:bookmarkStart w:name="z396" w:id="360"/>
    <w:p>
      <w:pPr>
        <w:spacing w:after="0"/>
        <w:ind w:left="0"/>
        <w:jc w:val="both"/>
      </w:pPr>
      <w:r>
        <w:rPr>
          <w:rFonts w:ascii="Times New Roman"/>
          <w:b w:val="false"/>
          <w:i w:val="false"/>
          <w:color w:val="000000"/>
          <w:sz w:val="28"/>
        </w:rPr>
        <w:t>
      Жайылымдарды негізгі пайдаланушылар Бекбауыл ауылдық округінің тұрғындары болып табылады.</w:t>
      </w:r>
    </w:p>
    <w:bookmarkEnd w:id="360"/>
    <w:bookmarkStart w:name="z397" w:id="361"/>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361"/>
    <w:bookmarkStart w:name="z398" w:id="362"/>
    <w:p>
      <w:pPr>
        <w:spacing w:after="0"/>
        <w:ind w:left="0"/>
        <w:jc w:val="both"/>
      </w:pPr>
      <w:r>
        <w:rPr>
          <w:rFonts w:ascii="Times New Roman"/>
          <w:b w:val="false"/>
          <w:i w:val="false"/>
          <w:color w:val="000000"/>
          <w:sz w:val="28"/>
        </w:rPr>
        <w:t>
      Бекбауыл ауылдық округі аумағында 1 ветеринарлық пункт, 1 мал тоғыту пункті және 1 үлгілік мал қорымы қызмет істейді.</w:t>
      </w:r>
    </w:p>
    <w:bookmarkEnd w:id="362"/>
    <w:bookmarkStart w:name="z399" w:id="363"/>
    <w:p>
      <w:pPr>
        <w:spacing w:after="0"/>
        <w:ind w:left="0"/>
        <w:jc w:val="both"/>
      </w:pPr>
      <w:r>
        <w:rPr>
          <w:rFonts w:ascii="Times New Roman"/>
          <w:b w:val="false"/>
          <w:i w:val="false"/>
          <w:color w:val="000000"/>
          <w:sz w:val="28"/>
        </w:rPr>
        <w:t>
      Бекбауыл ауылдық округінде малды айдап өтуге арналған сервитуттар белгіленбеген.</w:t>
      </w:r>
    </w:p>
    <w:bookmarkEnd w:id="363"/>
    <w:bookmarkStart w:name="z400" w:id="36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64"/>
    <w:bookmarkStart w:name="z401" w:id="365"/>
    <w:p>
      <w:pPr>
        <w:spacing w:after="0"/>
        <w:ind w:left="0"/>
        <w:jc w:val="both"/>
      </w:pPr>
      <w:r>
        <w:rPr>
          <w:rFonts w:ascii="Times New Roman"/>
          <w:b w:val="false"/>
          <w:i w:val="false"/>
          <w:color w:val="000000"/>
          <w:sz w:val="28"/>
        </w:rPr>
        <w:t xml:space="preserve">
      </w:t>
      </w:r>
    </w:p>
    <w:bookmarkEnd w:id="365"/>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2" w:id="366"/>
    <w:p>
      <w:pPr>
        <w:spacing w:after="0"/>
        <w:ind w:left="0"/>
        <w:jc w:val="both"/>
      </w:pPr>
      <w:r>
        <w:rPr>
          <w:rFonts w:ascii="Times New Roman"/>
          <w:b w:val="false"/>
          <w:i w:val="false"/>
          <w:color w:val="000000"/>
          <w:sz w:val="28"/>
        </w:rPr>
        <w:t xml:space="preserve">
      </w:t>
      </w:r>
    </w:p>
    <w:bookmarkEnd w:id="366"/>
    <w:p>
      <w:pPr>
        <w:spacing w:after="0"/>
        <w:ind w:left="0"/>
        <w:jc w:val="both"/>
      </w:pPr>
      <w:r>
        <w:drawing>
          <wp:inline distT="0" distB="0" distL="0" distR="0">
            <wp:extent cx="74930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4930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3" w:id="367"/>
    <w:p>
      <w:pPr>
        <w:spacing w:after="0"/>
        <w:ind w:left="0"/>
        <w:jc w:val="left"/>
      </w:pPr>
      <w:r>
        <w:rPr>
          <w:rFonts w:ascii="Times New Roman"/>
          <w:b/>
          <w:i w:val="false"/>
          <w:color w:val="000000"/>
        </w:rPr>
        <w:t xml:space="preserve"> Бекбауыл а уылдық округі аумағындағы жер учаскелерінің меншік иелері тізімі</w:t>
      </w:r>
    </w:p>
    <w:bookmarkEnd w:id="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шаруа қожалығы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"Шарапат" шаруа қожалығы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"Әбілда" шаруа қожалығы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"Ықылас" шаруа қожалығы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шаруа қожалығы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"Құмбазар" шаруа қожалығы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"Жанабаз" шаруа қожалығы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Арал" шаруа қожалығы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"Берекет" шаура қожалығы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"Жасұлан Құмбазар"шаруа қожалығы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 шаруа қожалығы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 шаруа қожалығы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 шаруа қожалығы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"Әміре"" шаруа қожалығы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"Ақкісі" шаруа қожалығы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04" w:id="368"/>
    <w:p>
      <w:pPr>
        <w:spacing w:after="0"/>
        <w:ind w:left="0"/>
        <w:jc w:val="both"/>
      </w:pPr>
      <w:r>
        <w:rPr>
          <w:rFonts w:ascii="Times New Roman"/>
          <w:b w:val="false"/>
          <w:i w:val="false"/>
          <w:color w:val="000000"/>
          <w:sz w:val="28"/>
        </w:rPr>
        <w:t>
      Кестенің жалғасы</w:t>
      </w:r>
    </w:p>
    <w:bookmarkEnd w:id="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-11448</w:t>
            </w:r>
          </w:p>
        </w:tc>
      </w:tr>
    </w:tbl>
    <w:bookmarkStart w:name="z405" w:id="369"/>
    <w:p>
      <w:pPr>
        <w:spacing w:after="0"/>
        <w:ind w:left="0"/>
        <w:jc w:val="both"/>
      </w:pPr>
      <w:r>
        <w:rPr>
          <w:rFonts w:ascii="Times New Roman"/>
          <w:b w:val="false"/>
          <w:i w:val="false"/>
          <w:color w:val="000000"/>
          <w:sz w:val="28"/>
        </w:rPr>
        <w:t>
      Ескерту: аббревиатуралардың толық жазылуы: МІҚ- мүйізді ірі қара, ҰҚ- Ұсақ мал</w:t>
      </w:r>
    </w:p>
    <w:bookmarkEnd w:id="369"/>
    <w:bookmarkStart w:name="z406" w:id="370"/>
    <w:p>
      <w:pPr>
        <w:spacing w:after="0"/>
        <w:ind w:left="0"/>
        <w:jc w:val="left"/>
      </w:pPr>
      <w:r>
        <w:rPr>
          <w:rFonts w:ascii="Times New Roman"/>
          <w:b/>
          <w:i w:val="false"/>
          <w:color w:val="000000"/>
        </w:rPr>
        <w:t xml:space="preserve"> Бекбауыл ауылдық округі бойынша елді мекендер бөлінісінде ІҚМ аналық (сауын)мал басын орналастыру үшін жайылымдарды бөлу жөніндегі мәліметтер</w:t>
      </w:r>
    </w:p>
    <w:bookmarkEnd w:id="3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Бекбауыл е/м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Құмбазар е/м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Үкілісай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07" w:id="371"/>
    <w:p>
      <w:pPr>
        <w:spacing w:after="0"/>
        <w:ind w:left="0"/>
        <w:jc w:val="both"/>
      </w:pPr>
      <w:r>
        <w:rPr>
          <w:rFonts w:ascii="Times New Roman"/>
          <w:b w:val="false"/>
          <w:i w:val="false"/>
          <w:color w:val="000000"/>
          <w:sz w:val="28"/>
        </w:rPr>
        <w:t>
      Ескерту: аббревиатуралардың толық жазылуы: МІҚ- мүйізді ірі қара</w:t>
      </w:r>
    </w:p>
    <w:bookmarkEnd w:id="371"/>
    <w:bookmarkStart w:name="z408" w:id="372"/>
    <w:p>
      <w:pPr>
        <w:spacing w:after="0"/>
        <w:ind w:left="0"/>
        <w:jc w:val="left"/>
      </w:pPr>
      <w:r>
        <w:rPr>
          <w:rFonts w:ascii="Times New Roman"/>
          <w:b/>
          <w:i w:val="false"/>
          <w:color w:val="000000"/>
        </w:rPr>
        <w:t xml:space="preserve"> Жайылым айналымдарының қолайлы схемасы</w:t>
      </w:r>
    </w:p>
    <w:bookmarkEnd w:id="372"/>
    <w:bookmarkStart w:name="z409" w:id="373"/>
    <w:p>
      <w:pPr>
        <w:spacing w:after="0"/>
        <w:ind w:left="0"/>
        <w:jc w:val="both"/>
      </w:pPr>
      <w:r>
        <w:rPr>
          <w:rFonts w:ascii="Times New Roman"/>
          <w:b w:val="false"/>
          <w:i w:val="false"/>
          <w:color w:val="000000"/>
          <w:sz w:val="28"/>
        </w:rPr>
        <w:t xml:space="preserve">
      </w:t>
      </w:r>
    </w:p>
    <w:bookmarkEnd w:id="373"/>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0" w:id="374"/>
    <w:p>
      <w:pPr>
        <w:spacing w:after="0"/>
        <w:ind w:left="0"/>
        <w:jc w:val="both"/>
      </w:pPr>
      <w:r>
        <w:rPr>
          <w:rFonts w:ascii="Times New Roman"/>
          <w:b w:val="false"/>
          <w:i w:val="false"/>
          <w:color w:val="000000"/>
          <w:sz w:val="28"/>
        </w:rPr>
        <w:t xml:space="preserve">
      </w:t>
      </w:r>
    </w:p>
    <w:bookmarkEnd w:id="374"/>
    <w:p>
      <w:pPr>
        <w:spacing w:after="0"/>
        <w:ind w:left="0"/>
        <w:jc w:val="both"/>
      </w:pPr>
      <w:r>
        <w:drawing>
          <wp:inline distT="0" distB="0" distL="0" distR="0">
            <wp:extent cx="77089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7089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1" w:id="375"/>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375"/>
    <w:bookmarkStart w:name="z412" w:id="376"/>
    <w:p>
      <w:pPr>
        <w:spacing w:after="0"/>
        <w:ind w:left="0"/>
        <w:jc w:val="both"/>
      </w:pPr>
      <w:r>
        <w:rPr>
          <w:rFonts w:ascii="Times New Roman"/>
          <w:b w:val="false"/>
          <w:i w:val="false"/>
          <w:color w:val="000000"/>
          <w:sz w:val="28"/>
        </w:rPr>
        <w:t xml:space="preserve">
      </w:t>
      </w:r>
    </w:p>
    <w:bookmarkEnd w:id="376"/>
    <w:p>
      <w:pPr>
        <w:spacing w:after="0"/>
        <w:ind w:left="0"/>
        <w:jc w:val="both"/>
      </w:pPr>
      <w:r>
        <w:drawing>
          <wp:inline distT="0" distB="0" distL="0" distR="0">
            <wp:extent cx="7810500" cy="1074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1074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3" w:id="37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377"/>
    <w:bookmarkStart w:name="z414" w:id="378"/>
    <w:p>
      <w:pPr>
        <w:spacing w:after="0"/>
        <w:ind w:left="0"/>
        <w:jc w:val="both"/>
      </w:pPr>
      <w:r>
        <w:rPr>
          <w:rFonts w:ascii="Times New Roman"/>
          <w:b w:val="false"/>
          <w:i w:val="false"/>
          <w:color w:val="000000"/>
          <w:sz w:val="28"/>
        </w:rPr>
        <w:t xml:space="preserve">
      </w:t>
      </w:r>
    </w:p>
    <w:bookmarkEnd w:id="378"/>
    <w:p>
      <w:pPr>
        <w:spacing w:after="0"/>
        <w:ind w:left="0"/>
        <w:jc w:val="both"/>
      </w:pPr>
      <w:r>
        <w:drawing>
          <wp:inline distT="0" distB="0" distL="0" distR="0">
            <wp:extent cx="72390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2390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5" w:id="379"/>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379"/>
    <w:bookmarkStart w:name="z416" w:id="380"/>
    <w:p>
      <w:pPr>
        <w:spacing w:after="0"/>
        <w:ind w:left="0"/>
        <w:jc w:val="both"/>
      </w:pPr>
      <w:r>
        <w:rPr>
          <w:rFonts w:ascii="Times New Roman"/>
          <w:b w:val="false"/>
          <w:i w:val="false"/>
          <w:color w:val="000000"/>
          <w:sz w:val="28"/>
        </w:rPr>
        <w:t xml:space="preserve">
      </w:t>
      </w:r>
    </w:p>
    <w:bookmarkEnd w:id="380"/>
    <w:p>
      <w:pPr>
        <w:spacing w:after="0"/>
        <w:ind w:left="0"/>
        <w:jc w:val="both"/>
      </w:pPr>
      <w:r>
        <w:drawing>
          <wp:inline distT="0" distB="0" distL="0" distR="0">
            <wp:extent cx="63119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3119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7" w:id="381"/>
    <w:p>
      <w:pPr>
        <w:spacing w:after="0"/>
        <w:ind w:left="0"/>
        <w:jc w:val="both"/>
      </w:pPr>
      <w:r>
        <w:rPr>
          <w:rFonts w:ascii="Times New Roman"/>
          <w:b w:val="false"/>
          <w:i w:val="false"/>
          <w:color w:val="000000"/>
          <w:sz w:val="28"/>
        </w:rPr>
        <w:t xml:space="preserve">
      </w:t>
      </w:r>
    </w:p>
    <w:bookmarkEnd w:id="381"/>
    <w:p>
      <w:pPr>
        <w:spacing w:after="0"/>
        <w:ind w:left="0"/>
        <w:jc w:val="both"/>
      </w:pPr>
      <w:r>
        <w:drawing>
          <wp:inline distT="0" distB="0" distL="0" distR="0">
            <wp:extent cx="5956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5956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8" w:id="382"/>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382"/>
    <w:bookmarkStart w:name="z419" w:id="383"/>
    <w:p>
      <w:pPr>
        <w:spacing w:after="0"/>
        <w:ind w:left="0"/>
        <w:jc w:val="both"/>
      </w:pPr>
      <w:r>
        <w:rPr>
          <w:rFonts w:ascii="Times New Roman"/>
          <w:b w:val="false"/>
          <w:i w:val="false"/>
          <w:color w:val="000000"/>
          <w:sz w:val="28"/>
        </w:rPr>
        <w:t xml:space="preserve">
      </w:t>
      </w:r>
    </w:p>
    <w:bookmarkEnd w:id="383"/>
    <w:p>
      <w:pPr>
        <w:spacing w:after="0"/>
        <w:ind w:left="0"/>
        <w:jc w:val="both"/>
      </w:pPr>
      <w:r>
        <w:drawing>
          <wp:inline distT="0" distB="0" distL="0" distR="0">
            <wp:extent cx="78105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0" w:id="384"/>
    <w:p>
      <w:pPr>
        <w:spacing w:after="0"/>
        <w:ind w:left="0"/>
        <w:jc w:val="both"/>
      </w:pPr>
      <w:r>
        <w:rPr>
          <w:rFonts w:ascii="Times New Roman"/>
          <w:b w:val="false"/>
          <w:i w:val="false"/>
          <w:color w:val="000000"/>
          <w:sz w:val="28"/>
        </w:rPr>
        <w:t xml:space="preserve">
      </w:t>
      </w:r>
    </w:p>
    <w:bookmarkEnd w:id="384"/>
    <w:p>
      <w:pPr>
        <w:spacing w:after="0"/>
        <w:ind w:left="0"/>
        <w:jc w:val="both"/>
      </w:pPr>
      <w:r>
        <w:drawing>
          <wp:inline distT="0" distB="0" distL="0" distR="0">
            <wp:extent cx="5029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029200" cy="58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 w:id="38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Бекбауыл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369 шешіміне 8-қосымша</w:t>
            </w:r>
          </w:p>
        </w:tc>
      </w:tr>
    </w:tbl>
    <w:bookmarkStart w:name="z425" w:id="386"/>
    <w:p>
      <w:pPr>
        <w:spacing w:after="0"/>
        <w:ind w:left="0"/>
        <w:jc w:val="left"/>
      </w:pPr>
      <w:r>
        <w:rPr>
          <w:rFonts w:ascii="Times New Roman"/>
          <w:b/>
          <w:i w:val="false"/>
          <w:color w:val="000000"/>
        </w:rPr>
        <w:t xml:space="preserve"> Беларан ауылдық округінің 2020 - 2021 жылдарға арналған жайылымдарды басқару және оларды пайдалану жөніндегі жоспары</w:t>
      </w:r>
    </w:p>
    <w:bookmarkEnd w:id="386"/>
    <w:bookmarkStart w:name="z426" w:id="387"/>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87"/>
    <w:bookmarkStart w:name="z427" w:id="388"/>
    <w:p>
      <w:pPr>
        <w:spacing w:after="0"/>
        <w:ind w:left="0"/>
        <w:jc w:val="both"/>
      </w:pPr>
      <w:r>
        <w:rPr>
          <w:rFonts w:ascii="Times New Roman"/>
          <w:b w:val="false"/>
          <w:i w:val="false"/>
          <w:color w:val="000000"/>
          <w:sz w:val="28"/>
        </w:rPr>
        <w:t>
      2) жайылым айналымдарының қолайлы схемасы;</w:t>
      </w:r>
    </w:p>
    <w:bookmarkEnd w:id="388"/>
    <w:bookmarkStart w:name="z428" w:id="389"/>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89"/>
    <w:bookmarkStart w:name="z429" w:id="390"/>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390"/>
    <w:bookmarkStart w:name="z430" w:id="391"/>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91"/>
    <w:bookmarkStart w:name="z431" w:id="392"/>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92"/>
    <w:bookmarkStart w:name="z432" w:id="393"/>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93"/>
    <w:bookmarkStart w:name="z433" w:id="394"/>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394"/>
    <w:bookmarkStart w:name="z434" w:id="395"/>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395"/>
    <w:bookmarkStart w:name="z435" w:id="396"/>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396"/>
    <w:bookmarkStart w:name="z436" w:id="397"/>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397"/>
    <w:bookmarkStart w:name="z437" w:id="398"/>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398"/>
    <w:bookmarkStart w:name="z438" w:id="399"/>
    <w:p>
      <w:pPr>
        <w:spacing w:after="0"/>
        <w:ind w:left="0"/>
        <w:jc w:val="both"/>
      </w:pPr>
      <w:r>
        <w:rPr>
          <w:rFonts w:ascii="Times New Roman"/>
          <w:b w:val="false"/>
          <w:i w:val="false"/>
          <w:color w:val="000000"/>
          <w:sz w:val="28"/>
        </w:rPr>
        <w:t>
      Әкімшілік-аумақтық бөлісу Беларан ауылдық округіне, Құланды елді мекені кіреді,</w:t>
      </w:r>
    </w:p>
    <w:bookmarkEnd w:id="399"/>
    <w:bookmarkStart w:name="z439" w:id="400"/>
    <w:p>
      <w:pPr>
        <w:spacing w:after="0"/>
        <w:ind w:left="0"/>
        <w:jc w:val="both"/>
      </w:pPr>
      <w:r>
        <w:rPr>
          <w:rFonts w:ascii="Times New Roman"/>
          <w:b w:val="false"/>
          <w:i w:val="false"/>
          <w:color w:val="000000"/>
          <w:sz w:val="28"/>
        </w:rPr>
        <w:t>
      Табиғи жағдайлар бойынша Беларан ауылдық округінің аумағы дала аймағының шегінде және агроклиматтық көрсеткіштер бойынша екі агроклиматтық ауданда: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400"/>
    <w:bookmarkStart w:name="z440" w:id="401"/>
    <w:p>
      <w:pPr>
        <w:spacing w:after="0"/>
        <w:ind w:left="0"/>
        <w:jc w:val="both"/>
      </w:pPr>
      <w:r>
        <w:rPr>
          <w:rFonts w:ascii="Times New Roman"/>
          <w:b w:val="false"/>
          <w:i w:val="false"/>
          <w:color w:val="000000"/>
          <w:sz w:val="28"/>
        </w:rPr>
        <w:t>
      Ауылдық округтің жалпы жер қоры 14529 гектар (бұдан әрі – га). Соның ішінде жайылымдар – 14049 га.</w:t>
      </w:r>
    </w:p>
    <w:bookmarkEnd w:id="401"/>
    <w:bookmarkStart w:name="z441" w:id="402"/>
    <w:p>
      <w:pPr>
        <w:spacing w:after="0"/>
        <w:ind w:left="0"/>
        <w:jc w:val="both"/>
      </w:pPr>
      <w:r>
        <w:rPr>
          <w:rFonts w:ascii="Times New Roman"/>
          <w:b w:val="false"/>
          <w:i w:val="false"/>
          <w:color w:val="000000"/>
          <w:sz w:val="28"/>
        </w:rPr>
        <w:t>
      Санаттары бойынша жерлер келесідей бөлінеді:</w:t>
      </w:r>
    </w:p>
    <w:bookmarkEnd w:id="402"/>
    <w:bookmarkStart w:name="z442" w:id="403"/>
    <w:p>
      <w:pPr>
        <w:spacing w:after="0"/>
        <w:ind w:left="0"/>
        <w:jc w:val="both"/>
      </w:pPr>
      <w:r>
        <w:rPr>
          <w:rFonts w:ascii="Times New Roman"/>
          <w:b w:val="false"/>
          <w:i w:val="false"/>
          <w:color w:val="000000"/>
          <w:sz w:val="28"/>
        </w:rPr>
        <w:t>
      ауыл шаруашылығы мақсатындағы жерлер – 4045 га;</w:t>
      </w:r>
    </w:p>
    <w:bookmarkEnd w:id="403"/>
    <w:bookmarkStart w:name="z443" w:id="404"/>
    <w:p>
      <w:pPr>
        <w:spacing w:after="0"/>
        <w:ind w:left="0"/>
        <w:jc w:val="both"/>
      </w:pPr>
      <w:r>
        <w:rPr>
          <w:rFonts w:ascii="Times New Roman"/>
          <w:b w:val="false"/>
          <w:i w:val="false"/>
          <w:color w:val="000000"/>
          <w:sz w:val="28"/>
        </w:rPr>
        <w:t>
      елдi мекен жерi – 10060 га;</w:t>
      </w:r>
    </w:p>
    <w:bookmarkEnd w:id="404"/>
    <w:bookmarkStart w:name="z444" w:id="405"/>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ауылшаруашылығына арналмаған өзге де жерлер –424 га.</w:t>
      </w:r>
    </w:p>
    <w:bookmarkEnd w:id="405"/>
    <w:bookmarkStart w:name="z445" w:id="406"/>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қара- 846 бас, уақ мал-1157 бас, жылқы-2947. түйе -2101 бас тіркелген.</w:t>
      </w:r>
    </w:p>
    <w:bookmarkEnd w:id="406"/>
    <w:bookmarkStart w:name="z446" w:id="407"/>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407"/>
    <w:bookmarkStart w:name="z447" w:id="408"/>
    <w:p>
      <w:pPr>
        <w:spacing w:after="0"/>
        <w:ind w:left="0"/>
        <w:jc w:val="both"/>
      </w:pPr>
      <w:r>
        <w:rPr>
          <w:rFonts w:ascii="Times New Roman"/>
          <w:b w:val="false"/>
          <w:i w:val="false"/>
          <w:color w:val="000000"/>
          <w:sz w:val="28"/>
        </w:rPr>
        <w:t xml:space="preserve">
      ірі қара мал- 1 табын; </w:t>
      </w:r>
    </w:p>
    <w:bookmarkEnd w:id="408"/>
    <w:bookmarkStart w:name="z448" w:id="409"/>
    <w:p>
      <w:pPr>
        <w:spacing w:after="0"/>
        <w:ind w:left="0"/>
        <w:jc w:val="both"/>
      </w:pPr>
      <w:r>
        <w:rPr>
          <w:rFonts w:ascii="Times New Roman"/>
          <w:b w:val="false"/>
          <w:i w:val="false"/>
          <w:color w:val="000000"/>
          <w:sz w:val="28"/>
        </w:rPr>
        <w:t>
      уақ мал - 15 отар;</w:t>
      </w:r>
    </w:p>
    <w:bookmarkEnd w:id="409"/>
    <w:bookmarkStart w:name="z449" w:id="410"/>
    <w:p>
      <w:pPr>
        <w:spacing w:after="0"/>
        <w:ind w:left="0"/>
        <w:jc w:val="both"/>
      </w:pPr>
      <w:r>
        <w:rPr>
          <w:rFonts w:ascii="Times New Roman"/>
          <w:b w:val="false"/>
          <w:i w:val="false"/>
          <w:color w:val="000000"/>
          <w:sz w:val="28"/>
        </w:rPr>
        <w:t xml:space="preserve">
      жылқылар - 10 үйір; </w:t>
      </w:r>
    </w:p>
    <w:bookmarkEnd w:id="410"/>
    <w:bookmarkStart w:name="z450" w:id="411"/>
    <w:p>
      <w:pPr>
        <w:spacing w:after="0"/>
        <w:ind w:left="0"/>
        <w:jc w:val="both"/>
      </w:pPr>
      <w:r>
        <w:rPr>
          <w:rFonts w:ascii="Times New Roman"/>
          <w:b w:val="false"/>
          <w:i w:val="false"/>
          <w:color w:val="000000"/>
          <w:sz w:val="28"/>
        </w:rPr>
        <w:t>
      түйелер - . 2 келе</w:t>
      </w:r>
    </w:p>
    <w:bookmarkEnd w:id="411"/>
    <w:bookmarkStart w:name="z451" w:id="412"/>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412"/>
    <w:bookmarkStart w:name="z452" w:id="413"/>
    <w:p>
      <w:pPr>
        <w:spacing w:after="0"/>
        <w:ind w:left="0"/>
        <w:jc w:val="both"/>
      </w:pPr>
      <w:r>
        <w:rPr>
          <w:rFonts w:ascii="Times New Roman"/>
          <w:b w:val="false"/>
          <w:i w:val="false"/>
          <w:color w:val="000000"/>
          <w:sz w:val="28"/>
        </w:rPr>
        <w:t>
      Жайылымдарды негізгі пайдаланушылар Беларан ауылдық округінің тұрғындары болып табылады.</w:t>
      </w:r>
    </w:p>
    <w:bookmarkEnd w:id="413"/>
    <w:bookmarkStart w:name="z453" w:id="414"/>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414"/>
    <w:bookmarkStart w:name="z454" w:id="415"/>
    <w:p>
      <w:pPr>
        <w:spacing w:after="0"/>
        <w:ind w:left="0"/>
        <w:jc w:val="both"/>
      </w:pPr>
      <w:r>
        <w:rPr>
          <w:rFonts w:ascii="Times New Roman"/>
          <w:b w:val="false"/>
          <w:i w:val="false"/>
          <w:color w:val="000000"/>
          <w:sz w:val="28"/>
        </w:rPr>
        <w:t>
      Беларан ауылдық округі аумағында ветеринарлық пункті 1, мал тоғыту пункті жоқ, үлгілік мал қорымы жоқ.</w:t>
      </w:r>
    </w:p>
    <w:bookmarkEnd w:id="415"/>
    <w:bookmarkStart w:name="z455" w:id="416"/>
    <w:p>
      <w:pPr>
        <w:spacing w:after="0"/>
        <w:ind w:left="0"/>
        <w:jc w:val="both"/>
      </w:pPr>
      <w:r>
        <w:rPr>
          <w:rFonts w:ascii="Times New Roman"/>
          <w:b w:val="false"/>
          <w:i w:val="false"/>
          <w:color w:val="000000"/>
          <w:sz w:val="28"/>
        </w:rPr>
        <w:t>
      Беларан ауылдық округінде малды айдап өтуге арналған сервитуттар белгіленбеген.</w:t>
      </w:r>
    </w:p>
    <w:bookmarkEnd w:id="416"/>
    <w:bookmarkStart w:name="z456" w:id="41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17"/>
    <w:bookmarkStart w:name="z457" w:id="418"/>
    <w:p>
      <w:pPr>
        <w:spacing w:after="0"/>
        <w:ind w:left="0"/>
        <w:jc w:val="both"/>
      </w:pPr>
      <w:r>
        <w:rPr>
          <w:rFonts w:ascii="Times New Roman"/>
          <w:b w:val="false"/>
          <w:i w:val="false"/>
          <w:color w:val="000000"/>
          <w:sz w:val="28"/>
        </w:rPr>
        <w:t xml:space="preserve">
      </w:t>
      </w:r>
    </w:p>
    <w:bookmarkEnd w:id="418"/>
    <w:p>
      <w:pPr>
        <w:spacing w:after="0"/>
        <w:ind w:left="0"/>
        <w:jc w:val="both"/>
      </w:pPr>
      <w:r>
        <w:drawing>
          <wp:inline distT="0" distB="0" distL="0" distR="0">
            <wp:extent cx="781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8" w:id="419"/>
    <w:p>
      <w:pPr>
        <w:spacing w:after="0"/>
        <w:ind w:left="0"/>
        <w:jc w:val="both"/>
      </w:pPr>
      <w:r>
        <w:rPr>
          <w:rFonts w:ascii="Times New Roman"/>
          <w:b w:val="false"/>
          <w:i w:val="false"/>
          <w:color w:val="000000"/>
          <w:sz w:val="28"/>
        </w:rPr>
        <w:t xml:space="preserve">
      </w:t>
      </w:r>
    </w:p>
    <w:bookmarkEnd w:id="419"/>
    <w:p>
      <w:pPr>
        <w:spacing w:after="0"/>
        <w:ind w:left="0"/>
        <w:jc w:val="both"/>
      </w:pPr>
      <w:r>
        <w:drawing>
          <wp:inline distT="0" distB="0" distL="0" distR="0">
            <wp:extent cx="73406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340600" cy="111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9" w:id="420"/>
    <w:p>
      <w:pPr>
        <w:spacing w:after="0"/>
        <w:ind w:left="0"/>
        <w:jc w:val="left"/>
      </w:pPr>
      <w:r>
        <w:rPr>
          <w:rFonts w:ascii="Times New Roman"/>
          <w:b/>
          <w:i w:val="false"/>
          <w:color w:val="000000"/>
        </w:rPr>
        <w:t xml:space="preserve"> Беларан ауылдық округі аумағындағы жер учаскелерінің меншік иелері тізімі</w:t>
      </w:r>
    </w:p>
    <w:bookmarkEnd w:id="4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Тлеуов Сарсенбай "Айбек"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Акжолов Дуйсенбек Тулеумуратович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Казтоганов Нуркен Молдагалиевич "Парасат "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Медеталиев Айсын Кайратович "Қай-Нұр"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Табынбаев Асылан Пәтуәліұлы "Төртағайын"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Малик Булекбаевич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Беларан ауылдық округі жеке тұрғындар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460" w:id="421"/>
    <w:p>
      <w:pPr>
        <w:spacing w:after="0"/>
        <w:ind w:left="0"/>
        <w:jc w:val="both"/>
      </w:pPr>
      <w:r>
        <w:rPr>
          <w:rFonts w:ascii="Times New Roman"/>
          <w:b w:val="false"/>
          <w:i w:val="false"/>
          <w:color w:val="000000"/>
          <w:sz w:val="28"/>
        </w:rPr>
        <w:t>
      Кестенің жалғасы</w:t>
      </w:r>
    </w:p>
    <w:bookmarkEnd w:id="4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r>
    </w:tbl>
    <w:bookmarkStart w:name="z461" w:id="422"/>
    <w:p>
      <w:pPr>
        <w:spacing w:after="0"/>
        <w:ind w:left="0"/>
        <w:jc w:val="both"/>
      </w:pPr>
      <w:r>
        <w:rPr>
          <w:rFonts w:ascii="Times New Roman"/>
          <w:b w:val="false"/>
          <w:i w:val="false"/>
          <w:color w:val="000000"/>
          <w:sz w:val="28"/>
        </w:rPr>
        <w:t>
      Ескерту: аббревиатуралардың толық жазылуы:</w:t>
      </w:r>
    </w:p>
    <w:bookmarkEnd w:id="422"/>
    <w:bookmarkStart w:name="z462" w:id="423"/>
    <w:p>
      <w:pPr>
        <w:spacing w:after="0"/>
        <w:ind w:left="0"/>
        <w:jc w:val="both"/>
      </w:pPr>
      <w:r>
        <w:rPr>
          <w:rFonts w:ascii="Times New Roman"/>
          <w:b w:val="false"/>
          <w:i w:val="false"/>
          <w:color w:val="000000"/>
          <w:sz w:val="28"/>
        </w:rPr>
        <w:t>
      МІҚ- мүйізді ірі қара</w:t>
      </w:r>
    </w:p>
    <w:bookmarkEnd w:id="423"/>
    <w:bookmarkStart w:name="z463" w:id="424"/>
    <w:p>
      <w:pPr>
        <w:spacing w:after="0"/>
        <w:ind w:left="0"/>
        <w:jc w:val="both"/>
      </w:pPr>
      <w:r>
        <w:rPr>
          <w:rFonts w:ascii="Times New Roman"/>
          <w:b w:val="false"/>
          <w:i w:val="false"/>
          <w:color w:val="000000"/>
          <w:sz w:val="28"/>
        </w:rPr>
        <w:t>
      ҰМ- Ұсақ мал</w:t>
      </w:r>
    </w:p>
    <w:bookmarkEnd w:id="424"/>
    <w:bookmarkStart w:name="z464" w:id="425"/>
    <w:p>
      <w:pPr>
        <w:spacing w:after="0"/>
        <w:ind w:left="0"/>
        <w:jc w:val="both"/>
      </w:pPr>
      <w:r>
        <w:rPr>
          <w:rFonts w:ascii="Times New Roman"/>
          <w:b w:val="false"/>
          <w:i w:val="false"/>
          <w:color w:val="000000"/>
          <w:sz w:val="28"/>
        </w:rPr>
        <w:t>
      Га –гектар</w:t>
      </w:r>
    </w:p>
    <w:bookmarkEnd w:id="425"/>
    <w:bookmarkStart w:name="z465" w:id="426"/>
    <w:p>
      <w:pPr>
        <w:spacing w:after="0"/>
        <w:ind w:left="0"/>
        <w:jc w:val="both"/>
      </w:pPr>
      <w:r>
        <w:rPr>
          <w:rFonts w:ascii="Times New Roman"/>
          <w:b w:val="false"/>
          <w:i w:val="false"/>
          <w:color w:val="000000"/>
          <w:sz w:val="28"/>
        </w:rPr>
        <w:t>
      ШҚ- шаруа қожалығы</w:t>
      </w:r>
    </w:p>
    <w:bookmarkEnd w:id="426"/>
    <w:bookmarkStart w:name="z466" w:id="427"/>
    <w:p>
      <w:pPr>
        <w:spacing w:after="0"/>
        <w:ind w:left="0"/>
        <w:jc w:val="left"/>
      </w:pPr>
      <w:r>
        <w:rPr>
          <w:rFonts w:ascii="Times New Roman"/>
          <w:b/>
          <w:i w:val="false"/>
          <w:color w:val="000000"/>
        </w:rPr>
        <w:t xml:space="preserve"> Беларан ауылдық округі бойынша елді мекен бөлінісінде МІҚ мен түйенің аналық (сауын) мал басын орналастыру үшін жайылымдарды бөлу жөніндегі мәліметтер</w:t>
      </w:r>
    </w:p>
    <w:bookmarkEnd w:id="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малдар (бас)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Құланды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r>
    </w:tbl>
    <w:bookmarkStart w:name="z467" w:id="428"/>
    <w:p>
      <w:pPr>
        <w:spacing w:after="0"/>
        <w:ind w:left="0"/>
        <w:jc w:val="both"/>
      </w:pPr>
      <w:r>
        <w:rPr>
          <w:rFonts w:ascii="Times New Roman"/>
          <w:b w:val="false"/>
          <w:i w:val="false"/>
          <w:color w:val="000000"/>
          <w:sz w:val="28"/>
        </w:rPr>
        <w:t>
      Ескерту: аббревиатуралардың толық жазылуы:</w:t>
      </w:r>
    </w:p>
    <w:bookmarkEnd w:id="428"/>
    <w:bookmarkStart w:name="z468" w:id="429"/>
    <w:p>
      <w:pPr>
        <w:spacing w:after="0"/>
        <w:ind w:left="0"/>
        <w:jc w:val="both"/>
      </w:pPr>
      <w:r>
        <w:rPr>
          <w:rFonts w:ascii="Times New Roman"/>
          <w:b w:val="false"/>
          <w:i w:val="false"/>
          <w:color w:val="000000"/>
          <w:sz w:val="28"/>
        </w:rPr>
        <w:t>
      МІҚ- мүйізді ірі қара</w:t>
      </w:r>
    </w:p>
    <w:bookmarkEnd w:id="429"/>
    <w:bookmarkStart w:name="z469" w:id="430"/>
    <w:p>
      <w:pPr>
        <w:spacing w:after="0"/>
        <w:ind w:left="0"/>
        <w:jc w:val="left"/>
      </w:pPr>
      <w:r>
        <w:rPr>
          <w:rFonts w:ascii="Times New Roman"/>
          <w:b/>
          <w:i w:val="false"/>
          <w:color w:val="000000"/>
        </w:rPr>
        <w:t xml:space="preserve"> Жайылым айналымдарының қолайлы схемасы</w:t>
      </w:r>
    </w:p>
    <w:bookmarkEnd w:id="430"/>
    <w:bookmarkStart w:name="z470" w:id="431"/>
    <w:p>
      <w:pPr>
        <w:spacing w:after="0"/>
        <w:ind w:left="0"/>
        <w:jc w:val="both"/>
      </w:pPr>
      <w:r>
        <w:rPr>
          <w:rFonts w:ascii="Times New Roman"/>
          <w:b w:val="false"/>
          <w:i w:val="false"/>
          <w:color w:val="000000"/>
          <w:sz w:val="28"/>
        </w:rPr>
        <w:t xml:space="preserve">
      </w:t>
      </w:r>
    </w:p>
    <w:bookmarkEnd w:id="431"/>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1" w:id="432"/>
    <w:p>
      <w:pPr>
        <w:spacing w:after="0"/>
        <w:ind w:left="0"/>
        <w:jc w:val="both"/>
      </w:pPr>
      <w:r>
        <w:rPr>
          <w:rFonts w:ascii="Times New Roman"/>
          <w:b w:val="false"/>
          <w:i w:val="false"/>
          <w:color w:val="000000"/>
          <w:sz w:val="28"/>
        </w:rPr>
        <w:t xml:space="preserve">
      </w:t>
      </w:r>
    </w:p>
    <w:bookmarkEnd w:id="432"/>
    <w:p>
      <w:pPr>
        <w:spacing w:after="0"/>
        <w:ind w:left="0"/>
        <w:jc w:val="both"/>
      </w:pPr>
      <w:r>
        <w:drawing>
          <wp:inline distT="0" distB="0" distL="0" distR="0">
            <wp:extent cx="78105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2" w:id="433"/>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433"/>
    <w:bookmarkStart w:name="z473" w:id="434"/>
    <w:p>
      <w:pPr>
        <w:spacing w:after="0"/>
        <w:ind w:left="0"/>
        <w:jc w:val="both"/>
      </w:pPr>
      <w:r>
        <w:rPr>
          <w:rFonts w:ascii="Times New Roman"/>
          <w:b w:val="false"/>
          <w:i w:val="false"/>
          <w:color w:val="000000"/>
          <w:sz w:val="28"/>
        </w:rPr>
        <w:t xml:space="preserve">
      </w:t>
      </w:r>
    </w:p>
    <w:bookmarkEnd w:id="434"/>
    <w:p>
      <w:pPr>
        <w:spacing w:after="0"/>
        <w:ind w:left="0"/>
        <w:jc w:val="both"/>
      </w:pPr>
      <w:r>
        <w:drawing>
          <wp:inline distT="0" distB="0" distL="0" distR="0">
            <wp:extent cx="7810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4" w:id="43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435"/>
    <w:bookmarkStart w:name="z475" w:id="436"/>
    <w:p>
      <w:pPr>
        <w:spacing w:after="0"/>
        <w:ind w:left="0"/>
        <w:jc w:val="both"/>
      </w:pPr>
      <w:r>
        <w:rPr>
          <w:rFonts w:ascii="Times New Roman"/>
          <w:b w:val="false"/>
          <w:i w:val="false"/>
          <w:color w:val="000000"/>
          <w:sz w:val="28"/>
        </w:rPr>
        <w:t xml:space="preserve">
      </w:t>
      </w:r>
    </w:p>
    <w:bookmarkEnd w:id="436"/>
    <w:p>
      <w:pPr>
        <w:spacing w:after="0"/>
        <w:ind w:left="0"/>
        <w:jc w:val="both"/>
      </w:pPr>
      <w:r>
        <w:drawing>
          <wp:inline distT="0" distB="0" distL="0" distR="0">
            <wp:extent cx="70612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0612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6" w:id="437"/>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437"/>
    <w:bookmarkStart w:name="z477" w:id="438"/>
    <w:p>
      <w:pPr>
        <w:spacing w:after="0"/>
        <w:ind w:left="0"/>
        <w:jc w:val="both"/>
      </w:pPr>
      <w:r>
        <w:rPr>
          <w:rFonts w:ascii="Times New Roman"/>
          <w:b w:val="false"/>
          <w:i w:val="false"/>
          <w:color w:val="000000"/>
          <w:sz w:val="28"/>
        </w:rPr>
        <w:t xml:space="preserve">
      </w:t>
      </w:r>
    </w:p>
    <w:bookmarkEnd w:id="438"/>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8" w:id="439"/>
    <w:p>
      <w:pPr>
        <w:spacing w:after="0"/>
        <w:ind w:left="0"/>
        <w:jc w:val="both"/>
      </w:pPr>
      <w:r>
        <w:rPr>
          <w:rFonts w:ascii="Times New Roman"/>
          <w:b w:val="false"/>
          <w:i w:val="false"/>
          <w:color w:val="000000"/>
          <w:sz w:val="28"/>
        </w:rPr>
        <w:t xml:space="preserve">
      </w:t>
      </w:r>
    </w:p>
    <w:bookmarkEnd w:id="439"/>
    <w:p>
      <w:pPr>
        <w:spacing w:after="0"/>
        <w:ind w:left="0"/>
        <w:jc w:val="both"/>
      </w:pPr>
      <w:r>
        <w:drawing>
          <wp:inline distT="0" distB="0" distL="0" distR="0">
            <wp:extent cx="5981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59817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9" w:id="440"/>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440"/>
    <w:bookmarkStart w:name="z480" w:id="441"/>
    <w:p>
      <w:pPr>
        <w:spacing w:after="0"/>
        <w:ind w:left="0"/>
        <w:jc w:val="both"/>
      </w:pPr>
      <w:r>
        <w:rPr>
          <w:rFonts w:ascii="Times New Roman"/>
          <w:b w:val="false"/>
          <w:i w:val="false"/>
          <w:color w:val="000000"/>
          <w:sz w:val="28"/>
        </w:rPr>
        <w:t xml:space="preserve">
      </w:t>
      </w:r>
    </w:p>
    <w:bookmarkEnd w:id="441"/>
    <w:p>
      <w:pPr>
        <w:spacing w:after="0"/>
        <w:ind w:left="0"/>
        <w:jc w:val="both"/>
      </w:pPr>
      <w:r>
        <w:drawing>
          <wp:inline distT="0" distB="0" distL="0" distR="0">
            <wp:extent cx="78105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1" w:id="442"/>
    <w:p>
      <w:pPr>
        <w:spacing w:after="0"/>
        <w:ind w:left="0"/>
        <w:jc w:val="both"/>
      </w:pPr>
      <w:r>
        <w:rPr>
          <w:rFonts w:ascii="Times New Roman"/>
          <w:b w:val="false"/>
          <w:i w:val="false"/>
          <w:color w:val="000000"/>
          <w:sz w:val="28"/>
        </w:rPr>
        <w:t xml:space="preserve">
      </w:t>
      </w:r>
    </w:p>
    <w:bookmarkEnd w:id="442"/>
    <w:p>
      <w:pPr>
        <w:spacing w:after="0"/>
        <w:ind w:left="0"/>
        <w:jc w:val="both"/>
      </w:pPr>
      <w:r>
        <w:drawing>
          <wp:inline distT="0" distB="0" distL="0" distR="0">
            <wp:extent cx="4902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49022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2" w:id="44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Беларан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369 шешіміне 9-қосымша</w:t>
            </w:r>
          </w:p>
        </w:tc>
      </w:tr>
    </w:tbl>
    <w:bookmarkStart w:name="z486" w:id="444"/>
    <w:p>
      <w:pPr>
        <w:spacing w:after="0"/>
        <w:ind w:left="0"/>
        <w:jc w:val="left"/>
      </w:pPr>
      <w:r>
        <w:rPr>
          <w:rFonts w:ascii="Times New Roman"/>
          <w:b/>
          <w:i w:val="false"/>
          <w:color w:val="000000"/>
        </w:rPr>
        <w:t xml:space="preserve"> Бөген ауылдық округінің 2020 - 2021 жылдарға арналған жайылымдарды басқару және оларды пайдалану жөніндегі жоспары</w:t>
      </w:r>
    </w:p>
    <w:bookmarkEnd w:id="444"/>
    <w:bookmarkStart w:name="z487" w:id="445"/>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45"/>
    <w:bookmarkStart w:name="z488" w:id="446"/>
    <w:p>
      <w:pPr>
        <w:spacing w:after="0"/>
        <w:ind w:left="0"/>
        <w:jc w:val="both"/>
      </w:pPr>
      <w:r>
        <w:rPr>
          <w:rFonts w:ascii="Times New Roman"/>
          <w:b w:val="false"/>
          <w:i w:val="false"/>
          <w:color w:val="000000"/>
          <w:sz w:val="28"/>
        </w:rPr>
        <w:t>
      2) жайылым айналымдарының қолайлы схемасы;</w:t>
      </w:r>
    </w:p>
    <w:bookmarkEnd w:id="446"/>
    <w:bookmarkStart w:name="z489" w:id="447"/>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47"/>
    <w:bookmarkStart w:name="z490" w:id="44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448"/>
    <w:bookmarkStart w:name="z491" w:id="449"/>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49"/>
    <w:bookmarkStart w:name="z492" w:id="450"/>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50"/>
    <w:bookmarkStart w:name="z493" w:id="451"/>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51"/>
    <w:bookmarkStart w:name="z494" w:id="452"/>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452"/>
    <w:bookmarkStart w:name="z495" w:id="453"/>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453"/>
    <w:bookmarkStart w:name="z496" w:id="454"/>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454"/>
    <w:bookmarkStart w:name="z497" w:id="455"/>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455"/>
    <w:bookmarkStart w:name="z498" w:id="456"/>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456"/>
    <w:bookmarkStart w:name="z499" w:id="457"/>
    <w:p>
      <w:pPr>
        <w:spacing w:after="0"/>
        <w:ind w:left="0"/>
        <w:jc w:val="both"/>
      </w:pPr>
      <w:r>
        <w:rPr>
          <w:rFonts w:ascii="Times New Roman"/>
          <w:b w:val="false"/>
          <w:i w:val="false"/>
          <w:color w:val="000000"/>
          <w:sz w:val="28"/>
        </w:rPr>
        <w:t>
      Әкімшілік-аумақтық бөлініс бойынша Бөген ауылдық округіне Бөген және Қарашалаң елді мекендері кіреді.</w:t>
      </w:r>
    </w:p>
    <w:bookmarkEnd w:id="457"/>
    <w:bookmarkStart w:name="z500" w:id="458"/>
    <w:p>
      <w:pPr>
        <w:spacing w:after="0"/>
        <w:ind w:left="0"/>
        <w:jc w:val="both"/>
      </w:pPr>
      <w:r>
        <w:rPr>
          <w:rFonts w:ascii="Times New Roman"/>
          <w:b w:val="false"/>
          <w:i w:val="false"/>
          <w:color w:val="000000"/>
          <w:sz w:val="28"/>
        </w:rPr>
        <w:t>
      Табиғи жағдайлар бойынша Бөген ауылдық округінің аумағы күрт континентальды, жазы ыстық құрғақ келеді, қысы қар жамылғысының аздығымен ерешеленеді. Мұндағы агроклиматтық жағдайлар біркелкі емес. Жылу мен ылғалдың қамтамасыз етілуіне байланысты, құрғақ және ыстық. Жазы үнемі ыстық болып тұрады. Жалпы алғанда негізінен мал шаруашылығы жақсы дамыған. Мұнда негізінен жусан, сораң, жантақ, пішен т.б түрлі шөптер өседі. Халықтың жеке малдарын жем-шөппен қамтамасыз етуге елді мекенге іргелес жайылым алқаптарын трансформациялау ұсынылады.</w:t>
      </w:r>
    </w:p>
    <w:bookmarkEnd w:id="458"/>
    <w:bookmarkStart w:name="z501" w:id="459"/>
    <w:p>
      <w:pPr>
        <w:spacing w:after="0"/>
        <w:ind w:left="0"/>
        <w:jc w:val="both"/>
      </w:pPr>
      <w:r>
        <w:rPr>
          <w:rFonts w:ascii="Times New Roman"/>
          <w:b w:val="false"/>
          <w:i w:val="false"/>
          <w:color w:val="000000"/>
          <w:sz w:val="28"/>
        </w:rPr>
        <w:t>
      Ауылдық округтің жалпы жер қоры 18254 гектар (бұдан әрі – га). Соның ішінде жайылымдар – 14868 га.</w:t>
      </w:r>
    </w:p>
    <w:bookmarkEnd w:id="459"/>
    <w:bookmarkStart w:name="z502" w:id="460"/>
    <w:p>
      <w:pPr>
        <w:spacing w:after="0"/>
        <w:ind w:left="0"/>
        <w:jc w:val="both"/>
      </w:pPr>
      <w:r>
        <w:rPr>
          <w:rFonts w:ascii="Times New Roman"/>
          <w:b w:val="false"/>
          <w:i w:val="false"/>
          <w:color w:val="000000"/>
          <w:sz w:val="28"/>
        </w:rPr>
        <w:t>
      Санаттары бойынша жерлер келесідей бөлінеді:</w:t>
      </w:r>
    </w:p>
    <w:bookmarkEnd w:id="460"/>
    <w:bookmarkStart w:name="z503" w:id="461"/>
    <w:p>
      <w:pPr>
        <w:spacing w:after="0"/>
        <w:ind w:left="0"/>
        <w:jc w:val="both"/>
      </w:pPr>
      <w:r>
        <w:rPr>
          <w:rFonts w:ascii="Times New Roman"/>
          <w:b w:val="false"/>
          <w:i w:val="false"/>
          <w:color w:val="000000"/>
          <w:sz w:val="28"/>
        </w:rPr>
        <w:t>
      ауыл шаруашылығы мақсатындағы жерлер – 14868 га;</w:t>
      </w:r>
    </w:p>
    <w:bookmarkEnd w:id="461"/>
    <w:bookmarkStart w:name="z504" w:id="462"/>
    <w:p>
      <w:pPr>
        <w:spacing w:after="0"/>
        <w:ind w:left="0"/>
        <w:jc w:val="both"/>
      </w:pPr>
      <w:r>
        <w:rPr>
          <w:rFonts w:ascii="Times New Roman"/>
          <w:b w:val="false"/>
          <w:i w:val="false"/>
          <w:color w:val="000000"/>
          <w:sz w:val="28"/>
        </w:rPr>
        <w:t>
      елдi мекен жерi – 3386 га;</w:t>
      </w:r>
    </w:p>
    <w:bookmarkEnd w:id="462"/>
    <w:bookmarkStart w:name="z505" w:id="463"/>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ауылшаруашылығына арналмаған өзге де жерлер –жоқ.</w:t>
      </w:r>
    </w:p>
    <w:bookmarkEnd w:id="463"/>
    <w:bookmarkStart w:name="z506" w:id="464"/>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қара- 1954 бас, уақ мал-2618 бас, жылқы-1185 бас, түйе 164 бас тіркелген.</w:t>
      </w:r>
    </w:p>
    <w:bookmarkEnd w:id="464"/>
    <w:bookmarkStart w:name="z507" w:id="465"/>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465"/>
    <w:bookmarkStart w:name="z508" w:id="466"/>
    <w:p>
      <w:pPr>
        <w:spacing w:after="0"/>
        <w:ind w:left="0"/>
        <w:jc w:val="both"/>
      </w:pPr>
      <w:r>
        <w:rPr>
          <w:rFonts w:ascii="Times New Roman"/>
          <w:b w:val="false"/>
          <w:i w:val="false"/>
          <w:color w:val="000000"/>
          <w:sz w:val="28"/>
        </w:rPr>
        <w:t xml:space="preserve">
      ірі қара мал- 1 табын; </w:t>
      </w:r>
    </w:p>
    <w:bookmarkEnd w:id="466"/>
    <w:bookmarkStart w:name="z509" w:id="467"/>
    <w:p>
      <w:pPr>
        <w:spacing w:after="0"/>
        <w:ind w:left="0"/>
        <w:jc w:val="both"/>
      </w:pPr>
      <w:r>
        <w:rPr>
          <w:rFonts w:ascii="Times New Roman"/>
          <w:b w:val="false"/>
          <w:i w:val="false"/>
          <w:color w:val="000000"/>
          <w:sz w:val="28"/>
        </w:rPr>
        <w:t>
      уақ мал - 15 отар;</w:t>
      </w:r>
    </w:p>
    <w:bookmarkEnd w:id="467"/>
    <w:bookmarkStart w:name="z510" w:id="468"/>
    <w:p>
      <w:pPr>
        <w:spacing w:after="0"/>
        <w:ind w:left="0"/>
        <w:jc w:val="both"/>
      </w:pPr>
      <w:r>
        <w:rPr>
          <w:rFonts w:ascii="Times New Roman"/>
          <w:b w:val="false"/>
          <w:i w:val="false"/>
          <w:color w:val="000000"/>
          <w:sz w:val="28"/>
        </w:rPr>
        <w:t xml:space="preserve">
      жылқылар – 25 үйір; </w:t>
      </w:r>
    </w:p>
    <w:bookmarkEnd w:id="468"/>
    <w:bookmarkStart w:name="z511" w:id="469"/>
    <w:p>
      <w:pPr>
        <w:spacing w:after="0"/>
        <w:ind w:left="0"/>
        <w:jc w:val="both"/>
      </w:pPr>
      <w:r>
        <w:rPr>
          <w:rFonts w:ascii="Times New Roman"/>
          <w:b w:val="false"/>
          <w:i w:val="false"/>
          <w:color w:val="000000"/>
          <w:sz w:val="28"/>
        </w:rPr>
        <w:t xml:space="preserve">
      түйелер – 164 бас. </w:t>
      </w:r>
    </w:p>
    <w:bookmarkEnd w:id="469"/>
    <w:bookmarkStart w:name="z512" w:id="470"/>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470"/>
    <w:bookmarkStart w:name="z513" w:id="471"/>
    <w:p>
      <w:pPr>
        <w:spacing w:after="0"/>
        <w:ind w:left="0"/>
        <w:jc w:val="both"/>
      </w:pPr>
      <w:r>
        <w:rPr>
          <w:rFonts w:ascii="Times New Roman"/>
          <w:b w:val="false"/>
          <w:i w:val="false"/>
          <w:color w:val="000000"/>
          <w:sz w:val="28"/>
        </w:rPr>
        <w:t>
      Жайылымдарды негізгі пайдаланушылар Бөген ауылдық округінің тұрғындары болып табылады.</w:t>
      </w:r>
    </w:p>
    <w:bookmarkEnd w:id="471"/>
    <w:bookmarkStart w:name="z514" w:id="472"/>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472"/>
    <w:bookmarkStart w:name="z515" w:id="473"/>
    <w:p>
      <w:pPr>
        <w:spacing w:after="0"/>
        <w:ind w:left="0"/>
        <w:jc w:val="both"/>
      </w:pPr>
      <w:r>
        <w:rPr>
          <w:rFonts w:ascii="Times New Roman"/>
          <w:b w:val="false"/>
          <w:i w:val="false"/>
          <w:color w:val="000000"/>
          <w:sz w:val="28"/>
        </w:rPr>
        <w:t>
      Бөген ауылдық округі аумағында 1 ветеринарлық пункт, және 1 мал тоғыту пункті жоқ, 1 үлгілік мал қорымы қызмет істейді.</w:t>
      </w:r>
    </w:p>
    <w:bookmarkEnd w:id="473"/>
    <w:bookmarkStart w:name="z516" w:id="474"/>
    <w:p>
      <w:pPr>
        <w:spacing w:after="0"/>
        <w:ind w:left="0"/>
        <w:jc w:val="both"/>
      </w:pPr>
      <w:r>
        <w:rPr>
          <w:rFonts w:ascii="Times New Roman"/>
          <w:b w:val="false"/>
          <w:i w:val="false"/>
          <w:color w:val="000000"/>
          <w:sz w:val="28"/>
        </w:rPr>
        <w:t>
      Бөген ауылдық округінде малды айдап өтуге арналған сервитуттар белгіленбеген.</w:t>
      </w:r>
    </w:p>
    <w:bookmarkEnd w:id="474"/>
    <w:bookmarkStart w:name="z517" w:id="47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75"/>
    <w:bookmarkStart w:name="z518" w:id="476"/>
    <w:p>
      <w:pPr>
        <w:spacing w:after="0"/>
        <w:ind w:left="0"/>
        <w:jc w:val="both"/>
      </w:pPr>
      <w:r>
        <w:rPr>
          <w:rFonts w:ascii="Times New Roman"/>
          <w:b w:val="false"/>
          <w:i w:val="false"/>
          <w:color w:val="000000"/>
          <w:sz w:val="28"/>
        </w:rPr>
        <w:t xml:space="preserve">
      </w:t>
      </w:r>
    </w:p>
    <w:bookmarkEnd w:id="476"/>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9" w:id="477"/>
    <w:p>
      <w:pPr>
        <w:spacing w:after="0"/>
        <w:ind w:left="0"/>
        <w:jc w:val="both"/>
      </w:pPr>
      <w:r>
        <w:rPr>
          <w:rFonts w:ascii="Times New Roman"/>
          <w:b w:val="false"/>
          <w:i w:val="false"/>
          <w:color w:val="000000"/>
          <w:sz w:val="28"/>
        </w:rPr>
        <w:t xml:space="preserve">
      </w:t>
      </w:r>
    </w:p>
    <w:bookmarkEnd w:id="477"/>
    <w:p>
      <w:pPr>
        <w:spacing w:after="0"/>
        <w:ind w:left="0"/>
        <w:jc w:val="both"/>
      </w:pPr>
      <w:r>
        <w:drawing>
          <wp:inline distT="0" distB="0" distL="0" distR="0">
            <wp:extent cx="73914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3914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0" w:id="478"/>
    <w:p>
      <w:pPr>
        <w:spacing w:after="0"/>
        <w:ind w:left="0"/>
        <w:jc w:val="left"/>
      </w:pPr>
      <w:r>
        <w:rPr>
          <w:rFonts w:ascii="Times New Roman"/>
          <w:b/>
          <w:i w:val="false"/>
          <w:color w:val="000000"/>
        </w:rPr>
        <w:t xml:space="preserve"> Бөген ауылдық округі аумағындағы жер учаскелерінің меншік иелері тізімі</w:t>
      </w:r>
    </w:p>
    <w:bookmarkEnd w:id="4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Гарифулла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га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Андызбаев Марат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га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Бухарбаев Куаныш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га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Муратбаев Мырзахан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га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 Бекарыс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га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Утебалиев Омирбай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га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Оразбай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га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 Акелдил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га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21" w:id="479"/>
    <w:p>
      <w:pPr>
        <w:spacing w:after="0"/>
        <w:ind w:left="0"/>
        <w:jc w:val="both"/>
      </w:pPr>
      <w:r>
        <w:rPr>
          <w:rFonts w:ascii="Times New Roman"/>
          <w:b w:val="false"/>
          <w:i w:val="false"/>
          <w:color w:val="000000"/>
          <w:sz w:val="28"/>
        </w:rPr>
        <w:t>
      Кестенің жалғасы</w:t>
      </w:r>
    </w:p>
    <w:bookmarkEnd w:id="4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22" w:id="480"/>
    <w:p>
      <w:pPr>
        <w:spacing w:after="0"/>
        <w:ind w:left="0"/>
        <w:jc w:val="both"/>
      </w:pPr>
      <w:r>
        <w:rPr>
          <w:rFonts w:ascii="Times New Roman"/>
          <w:b w:val="false"/>
          <w:i w:val="false"/>
          <w:color w:val="000000"/>
          <w:sz w:val="28"/>
        </w:rPr>
        <w:t>
      Ескерту: аббревиатуралардың толық жазылуы:</w:t>
      </w:r>
    </w:p>
    <w:bookmarkEnd w:id="480"/>
    <w:bookmarkStart w:name="z523" w:id="481"/>
    <w:p>
      <w:pPr>
        <w:spacing w:after="0"/>
        <w:ind w:left="0"/>
        <w:jc w:val="both"/>
      </w:pPr>
      <w:r>
        <w:rPr>
          <w:rFonts w:ascii="Times New Roman"/>
          <w:b w:val="false"/>
          <w:i w:val="false"/>
          <w:color w:val="000000"/>
          <w:sz w:val="28"/>
        </w:rPr>
        <w:t>
      МІҚ- мүйізді ірі қара</w:t>
      </w:r>
    </w:p>
    <w:bookmarkEnd w:id="481"/>
    <w:bookmarkStart w:name="z524" w:id="482"/>
    <w:p>
      <w:pPr>
        <w:spacing w:after="0"/>
        <w:ind w:left="0"/>
        <w:jc w:val="both"/>
      </w:pPr>
      <w:r>
        <w:rPr>
          <w:rFonts w:ascii="Times New Roman"/>
          <w:b w:val="false"/>
          <w:i w:val="false"/>
          <w:color w:val="000000"/>
          <w:sz w:val="28"/>
        </w:rPr>
        <w:t>
      ҰҚ- Ұсақ мал</w:t>
      </w:r>
    </w:p>
    <w:bookmarkEnd w:id="482"/>
    <w:bookmarkStart w:name="z525" w:id="483"/>
    <w:p>
      <w:pPr>
        <w:spacing w:after="0"/>
        <w:ind w:left="0"/>
        <w:jc w:val="both"/>
      </w:pPr>
      <w:r>
        <w:rPr>
          <w:rFonts w:ascii="Times New Roman"/>
          <w:b w:val="false"/>
          <w:i w:val="false"/>
          <w:color w:val="000000"/>
          <w:sz w:val="28"/>
        </w:rPr>
        <w:t>
      га – гектар</w:t>
      </w:r>
    </w:p>
    <w:bookmarkEnd w:id="483"/>
    <w:bookmarkStart w:name="z526" w:id="484"/>
    <w:p>
      <w:pPr>
        <w:spacing w:after="0"/>
        <w:ind w:left="0"/>
        <w:jc w:val="left"/>
      </w:pPr>
      <w:r>
        <w:rPr>
          <w:rFonts w:ascii="Times New Roman"/>
          <w:b/>
          <w:i w:val="false"/>
          <w:color w:val="000000"/>
        </w:rPr>
        <w:t xml:space="preserve"> Бөген ауылдық округі бойынша елді мекендер бөлінісінде ІҚМ аналық (сауын)мал басын орналастыру үшін жайылымдарды бөлу жөніндегі мәліметтер</w:t>
      </w:r>
    </w:p>
    <w:bookmarkEnd w:id="4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Қарашалаң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27" w:id="485"/>
    <w:p>
      <w:pPr>
        <w:spacing w:after="0"/>
        <w:ind w:left="0"/>
        <w:jc w:val="both"/>
      </w:pPr>
      <w:r>
        <w:rPr>
          <w:rFonts w:ascii="Times New Roman"/>
          <w:b w:val="false"/>
          <w:i w:val="false"/>
          <w:color w:val="000000"/>
          <w:sz w:val="28"/>
        </w:rPr>
        <w:t>
      Ескерту: аббревиатуралардың толық жазылуы:</w:t>
      </w:r>
    </w:p>
    <w:bookmarkEnd w:id="485"/>
    <w:bookmarkStart w:name="z528" w:id="486"/>
    <w:p>
      <w:pPr>
        <w:spacing w:after="0"/>
        <w:ind w:left="0"/>
        <w:jc w:val="both"/>
      </w:pPr>
      <w:r>
        <w:rPr>
          <w:rFonts w:ascii="Times New Roman"/>
          <w:b w:val="false"/>
          <w:i w:val="false"/>
          <w:color w:val="000000"/>
          <w:sz w:val="28"/>
        </w:rPr>
        <w:t>
      ІҚМ- ірі қара мал</w:t>
      </w:r>
    </w:p>
    <w:bookmarkEnd w:id="486"/>
    <w:bookmarkStart w:name="z529" w:id="487"/>
    <w:p>
      <w:pPr>
        <w:spacing w:after="0"/>
        <w:ind w:left="0"/>
        <w:jc w:val="both"/>
      </w:pPr>
      <w:r>
        <w:rPr>
          <w:rFonts w:ascii="Times New Roman"/>
          <w:b w:val="false"/>
          <w:i w:val="false"/>
          <w:color w:val="000000"/>
          <w:sz w:val="28"/>
        </w:rPr>
        <w:t>
      га – гектар</w:t>
      </w:r>
    </w:p>
    <w:bookmarkEnd w:id="487"/>
    <w:bookmarkStart w:name="z530" w:id="488"/>
    <w:p>
      <w:pPr>
        <w:spacing w:after="0"/>
        <w:ind w:left="0"/>
        <w:jc w:val="left"/>
      </w:pPr>
      <w:r>
        <w:rPr>
          <w:rFonts w:ascii="Times New Roman"/>
          <w:b/>
          <w:i w:val="false"/>
          <w:color w:val="000000"/>
        </w:rPr>
        <w:t xml:space="preserve"> Жайылым айналымдарының қолайлы схемасы</w:t>
      </w:r>
    </w:p>
    <w:bookmarkEnd w:id="488"/>
    <w:bookmarkStart w:name="z531" w:id="489"/>
    <w:p>
      <w:pPr>
        <w:spacing w:after="0"/>
        <w:ind w:left="0"/>
        <w:jc w:val="both"/>
      </w:pPr>
      <w:r>
        <w:rPr>
          <w:rFonts w:ascii="Times New Roman"/>
          <w:b w:val="false"/>
          <w:i w:val="false"/>
          <w:color w:val="000000"/>
          <w:sz w:val="28"/>
        </w:rPr>
        <w:t xml:space="preserve">
      </w:t>
      </w:r>
    </w:p>
    <w:bookmarkEnd w:id="489"/>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2" w:id="490"/>
    <w:p>
      <w:pPr>
        <w:spacing w:after="0"/>
        <w:ind w:left="0"/>
        <w:jc w:val="both"/>
      </w:pPr>
      <w:r>
        <w:rPr>
          <w:rFonts w:ascii="Times New Roman"/>
          <w:b w:val="false"/>
          <w:i w:val="false"/>
          <w:color w:val="000000"/>
          <w:sz w:val="28"/>
        </w:rPr>
        <w:t xml:space="preserve">
      </w:t>
      </w:r>
    </w:p>
    <w:bookmarkEnd w:id="490"/>
    <w:p>
      <w:pPr>
        <w:spacing w:after="0"/>
        <w:ind w:left="0"/>
        <w:jc w:val="both"/>
      </w:pPr>
      <w:r>
        <w:drawing>
          <wp:inline distT="0" distB="0" distL="0" distR="0">
            <wp:extent cx="77089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7089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3" w:id="491"/>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491"/>
    <w:bookmarkStart w:name="z534" w:id="492"/>
    <w:p>
      <w:pPr>
        <w:spacing w:after="0"/>
        <w:ind w:left="0"/>
        <w:jc w:val="both"/>
      </w:pPr>
      <w:r>
        <w:rPr>
          <w:rFonts w:ascii="Times New Roman"/>
          <w:b w:val="false"/>
          <w:i w:val="false"/>
          <w:color w:val="000000"/>
          <w:sz w:val="28"/>
        </w:rPr>
        <w:t xml:space="preserve">
      </w:t>
      </w:r>
    </w:p>
    <w:bookmarkEnd w:id="492"/>
    <w:p>
      <w:pPr>
        <w:spacing w:after="0"/>
        <w:ind w:left="0"/>
        <w:jc w:val="both"/>
      </w:pPr>
      <w:r>
        <w:drawing>
          <wp:inline distT="0" distB="0" distL="0" distR="0">
            <wp:extent cx="78105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5" w:id="49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493"/>
    <w:bookmarkStart w:name="z536" w:id="494"/>
    <w:p>
      <w:pPr>
        <w:spacing w:after="0"/>
        <w:ind w:left="0"/>
        <w:jc w:val="both"/>
      </w:pPr>
      <w:r>
        <w:rPr>
          <w:rFonts w:ascii="Times New Roman"/>
          <w:b w:val="false"/>
          <w:i w:val="false"/>
          <w:color w:val="000000"/>
          <w:sz w:val="28"/>
        </w:rPr>
        <w:t xml:space="preserve">
      </w:t>
      </w:r>
    </w:p>
    <w:bookmarkEnd w:id="494"/>
    <w:p>
      <w:pPr>
        <w:spacing w:after="0"/>
        <w:ind w:left="0"/>
        <w:jc w:val="both"/>
      </w:pPr>
      <w:r>
        <w:drawing>
          <wp:inline distT="0" distB="0" distL="0" distR="0">
            <wp:extent cx="7810500" cy="1070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1070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7" w:id="495"/>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495"/>
    <w:bookmarkStart w:name="z538" w:id="496"/>
    <w:p>
      <w:pPr>
        <w:spacing w:after="0"/>
        <w:ind w:left="0"/>
        <w:jc w:val="both"/>
      </w:pPr>
      <w:r>
        <w:rPr>
          <w:rFonts w:ascii="Times New Roman"/>
          <w:b w:val="false"/>
          <w:i w:val="false"/>
          <w:color w:val="000000"/>
          <w:sz w:val="28"/>
        </w:rPr>
        <w:t xml:space="preserve">
      </w:t>
      </w:r>
    </w:p>
    <w:bookmarkEnd w:id="496"/>
    <w:p>
      <w:pPr>
        <w:spacing w:after="0"/>
        <w:ind w:left="0"/>
        <w:jc w:val="both"/>
      </w:pPr>
      <w:r>
        <w:drawing>
          <wp:inline distT="0" distB="0" distL="0" distR="0">
            <wp:extent cx="7810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9" w:id="497"/>
    <w:p>
      <w:pPr>
        <w:spacing w:after="0"/>
        <w:ind w:left="0"/>
        <w:jc w:val="both"/>
      </w:pPr>
      <w:r>
        <w:rPr>
          <w:rFonts w:ascii="Times New Roman"/>
          <w:b w:val="false"/>
          <w:i w:val="false"/>
          <w:color w:val="000000"/>
          <w:sz w:val="28"/>
        </w:rPr>
        <w:t xml:space="preserve">
      </w:t>
      </w:r>
    </w:p>
    <w:bookmarkEnd w:id="497"/>
    <w:p>
      <w:pPr>
        <w:spacing w:after="0"/>
        <w:ind w:left="0"/>
        <w:jc w:val="both"/>
      </w:pPr>
      <w:r>
        <w:drawing>
          <wp:inline distT="0" distB="0" distL="0" distR="0">
            <wp:extent cx="5994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59944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0" w:id="498"/>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498"/>
    <w:bookmarkStart w:name="z541" w:id="499"/>
    <w:p>
      <w:pPr>
        <w:spacing w:after="0"/>
        <w:ind w:left="0"/>
        <w:jc w:val="both"/>
      </w:pPr>
      <w:r>
        <w:rPr>
          <w:rFonts w:ascii="Times New Roman"/>
          <w:b w:val="false"/>
          <w:i w:val="false"/>
          <w:color w:val="000000"/>
          <w:sz w:val="28"/>
        </w:rPr>
        <w:t xml:space="preserve">
      </w:t>
      </w:r>
    </w:p>
    <w:bookmarkEnd w:id="499"/>
    <w:p>
      <w:pPr>
        <w:spacing w:after="0"/>
        <w:ind w:left="0"/>
        <w:jc w:val="both"/>
      </w:pPr>
      <w:r>
        <w:drawing>
          <wp:inline distT="0" distB="0" distL="0" distR="0">
            <wp:extent cx="7810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2" w:id="500"/>
    <w:p>
      <w:pPr>
        <w:spacing w:after="0"/>
        <w:ind w:left="0"/>
        <w:jc w:val="both"/>
      </w:pPr>
      <w:r>
        <w:rPr>
          <w:rFonts w:ascii="Times New Roman"/>
          <w:b w:val="false"/>
          <w:i w:val="false"/>
          <w:color w:val="000000"/>
          <w:sz w:val="28"/>
        </w:rPr>
        <w:t xml:space="preserve">
      </w:t>
      </w:r>
    </w:p>
    <w:bookmarkEnd w:id="500"/>
    <w:p>
      <w:pPr>
        <w:spacing w:after="0"/>
        <w:ind w:left="0"/>
        <w:jc w:val="both"/>
      </w:pPr>
      <w:r>
        <w:drawing>
          <wp:inline distT="0" distB="0" distL="0" distR="0">
            <wp:extent cx="4927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4927600" cy="41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3" w:id="50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369 шешіміне 10-қосымша</w:t>
            </w:r>
          </w:p>
        </w:tc>
      </w:tr>
    </w:tbl>
    <w:bookmarkStart w:name="z547" w:id="502"/>
    <w:p>
      <w:pPr>
        <w:spacing w:after="0"/>
        <w:ind w:left="0"/>
        <w:jc w:val="left"/>
      </w:pPr>
      <w:r>
        <w:rPr>
          <w:rFonts w:ascii="Times New Roman"/>
          <w:b/>
          <w:i w:val="false"/>
          <w:color w:val="000000"/>
        </w:rPr>
        <w:t xml:space="preserve"> Жаңақұрылыс ауылдық округінің 2020 - 2021 жылдарға арналған жайылымдарды басқару және оларды пайдалану жөніндегі жоспары</w:t>
      </w:r>
    </w:p>
    <w:bookmarkEnd w:id="502"/>
    <w:bookmarkStart w:name="z548" w:id="503"/>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03"/>
    <w:bookmarkStart w:name="z549" w:id="504"/>
    <w:p>
      <w:pPr>
        <w:spacing w:after="0"/>
        <w:ind w:left="0"/>
        <w:jc w:val="both"/>
      </w:pPr>
      <w:r>
        <w:rPr>
          <w:rFonts w:ascii="Times New Roman"/>
          <w:b w:val="false"/>
          <w:i w:val="false"/>
          <w:color w:val="000000"/>
          <w:sz w:val="28"/>
        </w:rPr>
        <w:t>
      2) жайылым айналымдарының қолайлы схемасы;</w:t>
      </w:r>
    </w:p>
    <w:bookmarkEnd w:id="504"/>
    <w:bookmarkStart w:name="z550" w:id="505"/>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05"/>
    <w:bookmarkStart w:name="z551" w:id="506"/>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506"/>
    <w:bookmarkStart w:name="z552" w:id="507"/>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07"/>
    <w:bookmarkStart w:name="z553" w:id="508"/>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08"/>
    <w:bookmarkStart w:name="z554" w:id="509"/>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09"/>
    <w:bookmarkStart w:name="z555" w:id="510"/>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510"/>
    <w:bookmarkStart w:name="z556" w:id="511"/>
    <w:p>
      <w:pPr>
        <w:spacing w:after="0"/>
        <w:ind w:left="0"/>
        <w:jc w:val="both"/>
      </w:pPr>
      <w:r>
        <w:rPr>
          <w:rFonts w:ascii="Times New Roman"/>
          <w:b w:val="false"/>
          <w:i w:val="false"/>
          <w:color w:val="000000"/>
          <w:sz w:val="28"/>
        </w:rPr>
        <w:t>
      Дала өсімдігі басым болуы анықталды, оның негізгі түрлері: жусан, сораң, жантақ, еркек, шағыр түрлі шөптерінің қатысуымен әр түрлі жусанның түрлері.</w:t>
      </w:r>
    </w:p>
    <w:bookmarkEnd w:id="511"/>
    <w:bookmarkStart w:name="z557" w:id="512"/>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512"/>
    <w:bookmarkStart w:name="z558" w:id="513"/>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513"/>
    <w:bookmarkStart w:name="z559" w:id="514"/>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514"/>
    <w:bookmarkStart w:name="z560" w:id="515"/>
    <w:p>
      <w:pPr>
        <w:spacing w:after="0"/>
        <w:ind w:left="0"/>
        <w:jc w:val="both"/>
      </w:pPr>
      <w:r>
        <w:rPr>
          <w:rFonts w:ascii="Times New Roman"/>
          <w:b w:val="false"/>
          <w:i w:val="false"/>
          <w:color w:val="000000"/>
          <w:sz w:val="28"/>
        </w:rPr>
        <w:t>
      Әкімшілік-аумақтық бөлісу Жаңақұрылыс ауылдық округіне Жаңақұрылыс елді мекені кіреді.</w:t>
      </w:r>
    </w:p>
    <w:bookmarkEnd w:id="515"/>
    <w:bookmarkStart w:name="z561" w:id="516"/>
    <w:p>
      <w:pPr>
        <w:spacing w:after="0"/>
        <w:ind w:left="0"/>
        <w:jc w:val="both"/>
      </w:pPr>
      <w:r>
        <w:rPr>
          <w:rFonts w:ascii="Times New Roman"/>
          <w:b w:val="false"/>
          <w:i w:val="false"/>
          <w:color w:val="000000"/>
          <w:sz w:val="28"/>
        </w:rPr>
        <w:t>
      Табиғи ауа-райының жағдайлары бойынша Жаңақұрылыс ауылы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516"/>
    <w:bookmarkStart w:name="z562" w:id="517"/>
    <w:p>
      <w:pPr>
        <w:spacing w:after="0"/>
        <w:ind w:left="0"/>
        <w:jc w:val="both"/>
      </w:pPr>
      <w:r>
        <w:rPr>
          <w:rFonts w:ascii="Times New Roman"/>
          <w:b w:val="false"/>
          <w:i w:val="false"/>
          <w:color w:val="000000"/>
          <w:sz w:val="28"/>
        </w:rPr>
        <w:t>
      Ауылдық округтің жалпы жерқоры 25915 гектар (бұдан әрі – га). Соның ішінде жайылымдар – 9852 га.</w:t>
      </w:r>
    </w:p>
    <w:bookmarkEnd w:id="517"/>
    <w:bookmarkStart w:name="z563" w:id="518"/>
    <w:p>
      <w:pPr>
        <w:spacing w:after="0"/>
        <w:ind w:left="0"/>
        <w:jc w:val="both"/>
      </w:pPr>
      <w:r>
        <w:rPr>
          <w:rFonts w:ascii="Times New Roman"/>
          <w:b w:val="false"/>
          <w:i w:val="false"/>
          <w:color w:val="000000"/>
          <w:sz w:val="28"/>
        </w:rPr>
        <w:t>
      Санаттары бойынша жерлер келесідей бөлінеді:</w:t>
      </w:r>
    </w:p>
    <w:bookmarkEnd w:id="518"/>
    <w:bookmarkStart w:name="z564" w:id="519"/>
    <w:p>
      <w:pPr>
        <w:spacing w:after="0"/>
        <w:ind w:left="0"/>
        <w:jc w:val="both"/>
      </w:pPr>
      <w:r>
        <w:rPr>
          <w:rFonts w:ascii="Times New Roman"/>
          <w:b w:val="false"/>
          <w:i w:val="false"/>
          <w:color w:val="000000"/>
          <w:sz w:val="28"/>
        </w:rPr>
        <w:t>
      ауыл шаруашылығы мақсатындағы жерлер – 16123 га;</w:t>
      </w:r>
    </w:p>
    <w:bookmarkEnd w:id="519"/>
    <w:bookmarkStart w:name="z565" w:id="520"/>
    <w:p>
      <w:pPr>
        <w:spacing w:after="0"/>
        <w:ind w:left="0"/>
        <w:jc w:val="both"/>
      </w:pPr>
      <w:r>
        <w:rPr>
          <w:rFonts w:ascii="Times New Roman"/>
          <w:b w:val="false"/>
          <w:i w:val="false"/>
          <w:color w:val="000000"/>
          <w:sz w:val="28"/>
        </w:rPr>
        <w:t>
      елдi мекендердiң жерлерi –20 га;</w:t>
      </w:r>
    </w:p>
    <w:bookmarkEnd w:id="520"/>
    <w:bookmarkStart w:name="z566" w:id="521"/>
    <w:p>
      <w:pPr>
        <w:spacing w:after="0"/>
        <w:ind w:left="0"/>
        <w:jc w:val="both"/>
      </w:pPr>
      <w:r>
        <w:rPr>
          <w:rFonts w:ascii="Times New Roman"/>
          <w:b w:val="false"/>
          <w:i w:val="false"/>
          <w:color w:val="000000"/>
          <w:sz w:val="28"/>
        </w:rPr>
        <w:t>
      Шабындық жерлер- 3200 га</w:t>
      </w:r>
    </w:p>
    <w:bookmarkEnd w:id="521"/>
    <w:bookmarkStart w:name="z567" w:id="522"/>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ауылшаруашылығына арналмаған өзге де жерлер –жоқ.</w:t>
      </w:r>
    </w:p>
    <w:bookmarkEnd w:id="522"/>
    <w:bookmarkStart w:name="z568" w:id="523"/>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қара- 2310 бас, уақ мал-2738 бас, жылқы-1327 бас ,түйе- 19 бас тіркелген.</w:t>
      </w:r>
    </w:p>
    <w:bookmarkEnd w:id="523"/>
    <w:bookmarkStart w:name="z569" w:id="524"/>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524"/>
    <w:bookmarkStart w:name="z570" w:id="525"/>
    <w:p>
      <w:pPr>
        <w:spacing w:after="0"/>
        <w:ind w:left="0"/>
        <w:jc w:val="both"/>
      </w:pPr>
      <w:r>
        <w:rPr>
          <w:rFonts w:ascii="Times New Roman"/>
          <w:b w:val="false"/>
          <w:i w:val="false"/>
          <w:color w:val="000000"/>
          <w:sz w:val="28"/>
        </w:rPr>
        <w:t xml:space="preserve">
      ірі қара мал- 1 табын; </w:t>
      </w:r>
    </w:p>
    <w:bookmarkEnd w:id="525"/>
    <w:bookmarkStart w:name="z571" w:id="526"/>
    <w:p>
      <w:pPr>
        <w:spacing w:after="0"/>
        <w:ind w:left="0"/>
        <w:jc w:val="both"/>
      </w:pPr>
      <w:r>
        <w:rPr>
          <w:rFonts w:ascii="Times New Roman"/>
          <w:b w:val="false"/>
          <w:i w:val="false"/>
          <w:color w:val="000000"/>
          <w:sz w:val="28"/>
        </w:rPr>
        <w:t>
      уақ мал – 10 отар;</w:t>
      </w:r>
    </w:p>
    <w:bookmarkEnd w:id="526"/>
    <w:bookmarkStart w:name="z572" w:id="527"/>
    <w:p>
      <w:pPr>
        <w:spacing w:after="0"/>
        <w:ind w:left="0"/>
        <w:jc w:val="both"/>
      </w:pPr>
      <w:r>
        <w:rPr>
          <w:rFonts w:ascii="Times New Roman"/>
          <w:b w:val="false"/>
          <w:i w:val="false"/>
          <w:color w:val="000000"/>
          <w:sz w:val="28"/>
        </w:rPr>
        <w:t xml:space="preserve">
      жылқылар – 33 үйір; </w:t>
      </w:r>
    </w:p>
    <w:bookmarkEnd w:id="527"/>
    <w:bookmarkStart w:name="z573" w:id="528"/>
    <w:p>
      <w:pPr>
        <w:spacing w:after="0"/>
        <w:ind w:left="0"/>
        <w:jc w:val="both"/>
      </w:pPr>
      <w:r>
        <w:rPr>
          <w:rFonts w:ascii="Times New Roman"/>
          <w:b w:val="false"/>
          <w:i w:val="false"/>
          <w:color w:val="000000"/>
          <w:sz w:val="28"/>
        </w:rPr>
        <w:t xml:space="preserve">
      түйелер – 19 бас. </w:t>
      </w:r>
    </w:p>
    <w:bookmarkEnd w:id="528"/>
    <w:bookmarkStart w:name="z574" w:id="529"/>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Ауылдық округтің аумағында екпе және аридтік жайылымдар жоқ.</w:t>
      </w:r>
    </w:p>
    <w:bookmarkEnd w:id="529"/>
    <w:bookmarkStart w:name="z575" w:id="530"/>
    <w:p>
      <w:pPr>
        <w:spacing w:after="0"/>
        <w:ind w:left="0"/>
        <w:jc w:val="both"/>
      </w:pPr>
      <w:r>
        <w:rPr>
          <w:rFonts w:ascii="Times New Roman"/>
          <w:b w:val="false"/>
          <w:i w:val="false"/>
          <w:color w:val="000000"/>
          <w:sz w:val="28"/>
        </w:rPr>
        <w:t>
      Жайылымдарды негізгі пайдаланушылар Жаңақұрылыс ауылдық округінің тұрғындары болып табылады.</w:t>
      </w:r>
    </w:p>
    <w:bookmarkEnd w:id="530"/>
    <w:bookmarkStart w:name="z576" w:id="531"/>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531"/>
    <w:bookmarkStart w:name="z577" w:id="532"/>
    <w:p>
      <w:pPr>
        <w:spacing w:after="0"/>
        <w:ind w:left="0"/>
        <w:jc w:val="both"/>
      </w:pPr>
      <w:r>
        <w:rPr>
          <w:rFonts w:ascii="Times New Roman"/>
          <w:b w:val="false"/>
          <w:i w:val="false"/>
          <w:color w:val="000000"/>
          <w:sz w:val="28"/>
        </w:rPr>
        <w:t>
      Жаңақұрылыс ауылдық округінің аумағында 1 ветеринарлық пункт, 1 үлгілік мал қорымы қызмет істейді.</w:t>
      </w:r>
    </w:p>
    <w:bookmarkEnd w:id="532"/>
    <w:bookmarkStart w:name="z578" w:id="533"/>
    <w:p>
      <w:pPr>
        <w:spacing w:after="0"/>
        <w:ind w:left="0"/>
        <w:jc w:val="both"/>
      </w:pPr>
      <w:r>
        <w:rPr>
          <w:rFonts w:ascii="Times New Roman"/>
          <w:b w:val="false"/>
          <w:i w:val="false"/>
          <w:color w:val="000000"/>
          <w:sz w:val="28"/>
        </w:rPr>
        <w:t>
      Жаңақұрылыс ауылдық округінде малды айдап өтуге арналған сервитуттар белгіленбеген.</w:t>
      </w:r>
    </w:p>
    <w:bookmarkEnd w:id="533"/>
    <w:bookmarkStart w:name="z579" w:id="53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34"/>
    <w:bookmarkStart w:name="z580" w:id="535"/>
    <w:p>
      <w:pPr>
        <w:spacing w:after="0"/>
        <w:ind w:left="0"/>
        <w:jc w:val="both"/>
      </w:pPr>
      <w:r>
        <w:rPr>
          <w:rFonts w:ascii="Times New Roman"/>
          <w:b w:val="false"/>
          <w:i w:val="false"/>
          <w:color w:val="000000"/>
          <w:sz w:val="28"/>
        </w:rPr>
        <w:t xml:space="preserve">
      </w:t>
      </w:r>
    </w:p>
    <w:bookmarkEnd w:id="535"/>
    <w:p>
      <w:pPr>
        <w:spacing w:after="0"/>
        <w:ind w:left="0"/>
        <w:jc w:val="both"/>
      </w:pPr>
      <w:r>
        <w:drawing>
          <wp:inline distT="0" distB="0" distL="0" distR="0">
            <wp:extent cx="66167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66167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1" w:id="536"/>
    <w:p>
      <w:pPr>
        <w:spacing w:after="0"/>
        <w:ind w:left="0"/>
        <w:jc w:val="both"/>
      </w:pPr>
      <w:r>
        <w:rPr>
          <w:rFonts w:ascii="Times New Roman"/>
          <w:b w:val="false"/>
          <w:i w:val="false"/>
          <w:color w:val="000000"/>
          <w:sz w:val="28"/>
        </w:rPr>
        <w:t xml:space="preserve">
      </w:t>
      </w:r>
    </w:p>
    <w:bookmarkEnd w:id="536"/>
    <w:p>
      <w:pPr>
        <w:spacing w:after="0"/>
        <w:ind w:left="0"/>
        <w:jc w:val="both"/>
      </w:pPr>
      <w:r>
        <w:drawing>
          <wp:inline distT="0" distB="0" distL="0" distR="0">
            <wp:extent cx="71628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162800" cy="204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2" w:id="537"/>
    <w:p>
      <w:pPr>
        <w:spacing w:after="0"/>
        <w:ind w:left="0"/>
        <w:jc w:val="left"/>
      </w:pPr>
      <w:r>
        <w:rPr>
          <w:rFonts w:ascii="Times New Roman"/>
          <w:b/>
          <w:i w:val="false"/>
          <w:color w:val="000000"/>
        </w:rPr>
        <w:t xml:space="preserve"> Жаңақұрылыс ауылдық округі аумағындағы жер учаскелерінің меншік иелері тізімі</w:t>
      </w:r>
    </w:p>
    <w:bookmarkEnd w:id="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Елшекенов Елнур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 Аманкелди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 Нургазы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Маханова Гулнар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Молдадосов Кенес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Толебаев Жанабек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 Ербол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Оксикбаев Ерсултан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583" w:id="538"/>
    <w:p>
      <w:pPr>
        <w:spacing w:after="0"/>
        <w:ind w:left="0"/>
        <w:jc w:val="both"/>
      </w:pPr>
      <w:r>
        <w:rPr>
          <w:rFonts w:ascii="Times New Roman"/>
          <w:b w:val="false"/>
          <w:i w:val="false"/>
          <w:color w:val="000000"/>
          <w:sz w:val="28"/>
        </w:rPr>
        <w:t>
      Кестенің жалғасы</w:t>
      </w:r>
    </w:p>
    <w:bookmarkEnd w:id="5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-11601</w:t>
            </w:r>
          </w:p>
        </w:tc>
      </w:tr>
    </w:tbl>
    <w:bookmarkStart w:name="z584" w:id="539"/>
    <w:p>
      <w:pPr>
        <w:spacing w:after="0"/>
        <w:ind w:left="0"/>
        <w:jc w:val="both"/>
      </w:pPr>
      <w:r>
        <w:rPr>
          <w:rFonts w:ascii="Times New Roman"/>
          <w:b w:val="false"/>
          <w:i w:val="false"/>
          <w:color w:val="000000"/>
          <w:sz w:val="28"/>
        </w:rPr>
        <w:t xml:space="preserve">
      Аббревиатуралардың таратылып жазылуы: </w:t>
      </w:r>
    </w:p>
    <w:bookmarkEnd w:id="539"/>
    <w:bookmarkStart w:name="z585" w:id="540"/>
    <w:p>
      <w:pPr>
        <w:spacing w:after="0"/>
        <w:ind w:left="0"/>
        <w:jc w:val="both"/>
      </w:pPr>
      <w:r>
        <w:rPr>
          <w:rFonts w:ascii="Times New Roman"/>
          <w:b w:val="false"/>
          <w:i w:val="false"/>
          <w:color w:val="000000"/>
          <w:sz w:val="28"/>
        </w:rPr>
        <w:t>
      МІҚ – мүйізді ірі қара мал;</w:t>
      </w:r>
    </w:p>
    <w:bookmarkEnd w:id="540"/>
    <w:bookmarkStart w:name="z586" w:id="541"/>
    <w:p>
      <w:pPr>
        <w:spacing w:after="0"/>
        <w:ind w:left="0"/>
        <w:jc w:val="both"/>
      </w:pPr>
      <w:r>
        <w:rPr>
          <w:rFonts w:ascii="Times New Roman"/>
          <w:b w:val="false"/>
          <w:i w:val="false"/>
          <w:color w:val="000000"/>
          <w:sz w:val="28"/>
        </w:rPr>
        <w:t>
      УМ – уақ мал;</w:t>
      </w:r>
    </w:p>
    <w:bookmarkEnd w:id="541"/>
    <w:bookmarkStart w:name="z587" w:id="542"/>
    <w:p>
      <w:pPr>
        <w:spacing w:after="0"/>
        <w:ind w:left="0"/>
        <w:jc w:val="both"/>
      </w:pPr>
      <w:r>
        <w:rPr>
          <w:rFonts w:ascii="Times New Roman"/>
          <w:b w:val="false"/>
          <w:i w:val="false"/>
          <w:color w:val="000000"/>
          <w:sz w:val="28"/>
        </w:rPr>
        <w:t>
      га – гектар.</w:t>
      </w:r>
    </w:p>
    <w:bookmarkEnd w:id="542"/>
    <w:bookmarkStart w:name="z588" w:id="543"/>
    <w:p>
      <w:pPr>
        <w:spacing w:after="0"/>
        <w:ind w:left="0"/>
        <w:jc w:val="left"/>
      </w:pPr>
      <w:r>
        <w:rPr>
          <w:rFonts w:ascii="Times New Roman"/>
          <w:b/>
          <w:i w:val="false"/>
          <w:color w:val="000000"/>
        </w:rPr>
        <w:t xml:space="preserve"> Жаңақұрылыс ауылдық округі бойынша елді мекендер бөлінісінде мүйізді ірі қара аналық (сауын) мал басын орналастыру үшін жайылымдарды бөлу</w:t>
      </w:r>
    </w:p>
    <w:bookmarkEnd w:id="5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544"/>
          <w:p>
            <w:pPr>
              <w:spacing w:after="20"/>
              <w:ind w:left="20"/>
              <w:jc w:val="both"/>
            </w:pPr>
            <w:r>
              <w:rPr>
                <w:rFonts w:ascii="Times New Roman"/>
                <w:b w:val="false"/>
                <w:i w:val="false"/>
                <w:color w:val="000000"/>
                <w:sz w:val="20"/>
              </w:rPr>
              <w:t>
Жайылымға қажеттілік нормасы</w:t>
            </w:r>
          </w:p>
          <w:bookmarkEnd w:id="544"/>
          <w:p>
            <w:pPr>
              <w:spacing w:after="20"/>
              <w:ind w:left="20"/>
              <w:jc w:val="both"/>
            </w:pPr>
            <w:r>
              <w:rPr>
                <w:rFonts w:ascii="Times New Roman"/>
                <w:b w:val="false"/>
                <w:i w:val="false"/>
                <w:color w:val="000000"/>
                <w:sz w:val="20"/>
              </w:rPr>
              <w:t>
1 бас,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Жаңақұрылыс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w:t>
            </w:r>
          </w:p>
        </w:tc>
      </w:tr>
    </w:tbl>
    <w:bookmarkStart w:name="z590" w:id="545"/>
    <w:p>
      <w:pPr>
        <w:spacing w:after="0"/>
        <w:ind w:left="0"/>
        <w:jc w:val="both"/>
      </w:pPr>
      <w:r>
        <w:rPr>
          <w:rFonts w:ascii="Times New Roman"/>
          <w:b w:val="false"/>
          <w:i w:val="false"/>
          <w:color w:val="000000"/>
          <w:sz w:val="28"/>
        </w:rPr>
        <w:t xml:space="preserve">
      Аббревиатуралардың таратылып жазылуы: </w:t>
      </w:r>
    </w:p>
    <w:bookmarkEnd w:id="545"/>
    <w:bookmarkStart w:name="z591" w:id="546"/>
    <w:p>
      <w:pPr>
        <w:spacing w:after="0"/>
        <w:ind w:left="0"/>
        <w:jc w:val="both"/>
      </w:pPr>
      <w:r>
        <w:rPr>
          <w:rFonts w:ascii="Times New Roman"/>
          <w:b w:val="false"/>
          <w:i w:val="false"/>
          <w:color w:val="000000"/>
          <w:sz w:val="28"/>
        </w:rPr>
        <w:t>
      МІҚ – мүйізді ірі қара мал;</w:t>
      </w:r>
    </w:p>
    <w:bookmarkEnd w:id="546"/>
    <w:bookmarkStart w:name="z592" w:id="547"/>
    <w:p>
      <w:pPr>
        <w:spacing w:after="0"/>
        <w:ind w:left="0"/>
        <w:jc w:val="both"/>
      </w:pPr>
      <w:r>
        <w:rPr>
          <w:rFonts w:ascii="Times New Roman"/>
          <w:b w:val="false"/>
          <w:i w:val="false"/>
          <w:color w:val="000000"/>
          <w:sz w:val="28"/>
        </w:rPr>
        <w:t>
      га – гектар.</w:t>
      </w:r>
    </w:p>
    <w:bookmarkEnd w:id="547"/>
    <w:bookmarkStart w:name="z593" w:id="548"/>
    <w:p>
      <w:pPr>
        <w:spacing w:after="0"/>
        <w:ind w:left="0"/>
        <w:jc w:val="left"/>
      </w:pPr>
      <w:r>
        <w:rPr>
          <w:rFonts w:ascii="Times New Roman"/>
          <w:b/>
          <w:i w:val="false"/>
          <w:color w:val="000000"/>
        </w:rPr>
        <w:t xml:space="preserve"> Жайылым айналымдарының қолайлы схемасы</w:t>
      </w:r>
    </w:p>
    <w:bookmarkEnd w:id="548"/>
    <w:bookmarkStart w:name="z594" w:id="549"/>
    <w:p>
      <w:pPr>
        <w:spacing w:after="0"/>
        <w:ind w:left="0"/>
        <w:jc w:val="both"/>
      </w:pPr>
      <w:r>
        <w:rPr>
          <w:rFonts w:ascii="Times New Roman"/>
          <w:b w:val="false"/>
          <w:i w:val="false"/>
          <w:color w:val="000000"/>
          <w:sz w:val="28"/>
        </w:rPr>
        <w:t xml:space="preserve">
      </w:t>
      </w:r>
    </w:p>
    <w:bookmarkEnd w:id="549"/>
    <w:p>
      <w:pPr>
        <w:spacing w:after="0"/>
        <w:ind w:left="0"/>
        <w:jc w:val="both"/>
      </w:pPr>
      <w:r>
        <w:drawing>
          <wp:inline distT="0" distB="0" distL="0" distR="0">
            <wp:extent cx="49657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49657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5" w:id="550"/>
    <w:p>
      <w:pPr>
        <w:spacing w:after="0"/>
        <w:ind w:left="0"/>
        <w:jc w:val="both"/>
      </w:pPr>
      <w:r>
        <w:rPr>
          <w:rFonts w:ascii="Times New Roman"/>
          <w:b w:val="false"/>
          <w:i w:val="false"/>
          <w:color w:val="000000"/>
          <w:sz w:val="28"/>
        </w:rPr>
        <w:t xml:space="preserve">
      </w:t>
      </w:r>
    </w:p>
    <w:bookmarkEnd w:id="550"/>
    <w:p>
      <w:pPr>
        <w:spacing w:after="0"/>
        <w:ind w:left="0"/>
        <w:jc w:val="both"/>
      </w:pPr>
      <w:r>
        <w:drawing>
          <wp:inline distT="0" distB="0" distL="0" distR="0">
            <wp:extent cx="55118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5511800" cy="252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6" w:id="551"/>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551"/>
    <w:bookmarkStart w:name="z597" w:id="552"/>
    <w:p>
      <w:pPr>
        <w:spacing w:after="0"/>
        <w:ind w:left="0"/>
        <w:jc w:val="both"/>
      </w:pPr>
      <w:r>
        <w:rPr>
          <w:rFonts w:ascii="Times New Roman"/>
          <w:b w:val="false"/>
          <w:i w:val="false"/>
          <w:color w:val="000000"/>
          <w:sz w:val="28"/>
        </w:rPr>
        <w:t xml:space="preserve">
      </w:t>
      </w:r>
    </w:p>
    <w:bookmarkEnd w:id="552"/>
    <w:p>
      <w:pPr>
        <w:spacing w:after="0"/>
        <w:ind w:left="0"/>
        <w:jc w:val="both"/>
      </w:pPr>
      <w:r>
        <w:drawing>
          <wp:inline distT="0" distB="0" distL="0" distR="0">
            <wp:extent cx="49403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49403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8" w:id="553"/>
    <w:p>
      <w:pPr>
        <w:spacing w:after="0"/>
        <w:ind w:left="0"/>
        <w:jc w:val="both"/>
      </w:pPr>
      <w:r>
        <w:rPr>
          <w:rFonts w:ascii="Times New Roman"/>
          <w:b w:val="false"/>
          <w:i w:val="false"/>
          <w:color w:val="000000"/>
          <w:sz w:val="28"/>
        </w:rPr>
        <w:t xml:space="preserve">
      </w:t>
      </w:r>
    </w:p>
    <w:bookmarkEnd w:id="553"/>
    <w:p>
      <w:pPr>
        <w:spacing w:after="0"/>
        <w:ind w:left="0"/>
        <w:jc w:val="both"/>
      </w:pPr>
      <w:r>
        <w:drawing>
          <wp:inline distT="0" distB="0" distL="0" distR="0">
            <wp:extent cx="54991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54991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9" w:id="55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554"/>
    <w:bookmarkStart w:name="z600" w:id="555"/>
    <w:p>
      <w:pPr>
        <w:spacing w:after="0"/>
        <w:ind w:left="0"/>
        <w:jc w:val="both"/>
      </w:pPr>
      <w:r>
        <w:rPr>
          <w:rFonts w:ascii="Times New Roman"/>
          <w:b w:val="false"/>
          <w:i w:val="false"/>
          <w:color w:val="000000"/>
          <w:sz w:val="28"/>
        </w:rPr>
        <w:t xml:space="preserve">
      </w:t>
      </w:r>
    </w:p>
    <w:bookmarkEnd w:id="555"/>
    <w:p>
      <w:pPr>
        <w:spacing w:after="0"/>
        <w:ind w:left="0"/>
        <w:jc w:val="both"/>
      </w:pPr>
      <w:r>
        <w:drawing>
          <wp:inline distT="0" distB="0" distL="0" distR="0">
            <wp:extent cx="49784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49784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1" w:id="556"/>
    <w:p>
      <w:pPr>
        <w:spacing w:after="0"/>
        <w:ind w:left="0"/>
        <w:jc w:val="both"/>
      </w:pPr>
      <w:r>
        <w:rPr>
          <w:rFonts w:ascii="Times New Roman"/>
          <w:b w:val="false"/>
          <w:i w:val="false"/>
          <w:color w:val="000000"/>
          <w:sz w:val="28"/>
        </w:rPr>
        <w:t xml:space="preserve">
      </w:t>
      </w:r>
    </w:p>
    <w:bookmarkEnd w:id="556"/>
    <w:p>
      <w:pPr>
        <w:spacing w:after="0"/>
        <w:ind w:left="0"/>
        <w:jc w:val="both"/>
      </w:pPr>
      <w:r>
        <w:drawing>
          <wp:inline distT="0" distB="0" distL="0" distR="0">
            <wp:extent cx="54229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54229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2" w:id="557"/>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557"/>
    <w:bookmarkStart w:name="z603" w:id="558"/>
    <w:p>
      <w:pPr>
        <w:spacing w:after="0"/>
        <w:ind w:left="0"/>
        <w:jc w:val="both"/>
      </w:pPr>
      <w:r>
        <w:rPr>
          <w:rFonts w:ascii="Times New Roman"/>
          <w:b w:val="false"/>
          <w:i w:val="false"/>
          <w:color w:val="000000"/>
          <w:sz w:val="28"/>
        </w:rPr>
        <w:t xml:space="preserve">
      </w:t>
      </w:r>
    </w:p>
    <w:bookmarkEnd w:id="558"/>
    <w:p>
      <w:pPr>
        <w:spacing w:after="0"/>
        <w:ind w:left="0"/>
        <w:jc w:val="both"/>
      </w:pPr>
      <w:r>
        <w:drawing>
          <wp:inline distT="0" distB="0" distL="0" distR="0">
            <wp:extent cx="51562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51562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4" w:id="559"/>
    <w:p>
      <w:pPr>
        <w:spacing w:after="0"/>
        <w:ind w:left="0"/>
        <w:jc w:val="both"/>
      </w:pPr>
      <w:r>
        <w:rPr>
          <w:rFonts w:ascii="Times New Roman"/>
          <w:b w:val="false"/>
          <w:i w:val="false"/>
          <w:color w:val="000000"/>
          <w:sz w:val="28"/>
        </w:rPr>
        <w:t xml:space="preserve">
      </w:t>
      </w:r>
    </w:p>
    <w:bookmarkEnd w:id="559"/>
    <w:p>
      <w:pPr>
        <w:spacing w:after="0"/>
        <w:ind w:left="0"/>
        <w:jc w:val="both"/>
      </w:pPr>
      <w:r>
        <w:drawing>
          <wp:inline distT="0" distB="0" distL="0" distR="0">
            <wp:extent cx="54610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54610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5" w:id="560"/>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560"/>
    <w:bookmarkStart w:name="z606" w:id="561"/>
    <w:p>
      <w:pPr>
        <w:spacing w:after="0"/>
        <w:ind w:left="0"/>
        <w:jc w:val="both"/>
      </w:pPr>
      <w:r>
        <w:rPr>
          <w:rFonts w:ascii="Times New Roman"/>
          <w:b w:val="false"/>
          <w:i w:val="false"/>
          <w:color w:val="000000"/>
          <w:sz w:val="28"/>
        </w:rPr>
        <w:t xml:space="preserve">
      </w:t>
      </w:r>
    </w:p>
    <w:bookmarkEnd w:id="561"/>
    <w:p>
      <w:pPr>
        <w:spacing w:after="0"/>
        <w:ind w:left="0"/>
        <w:jc w:val="both"/>
      </w:pPr>
      <w:r>
        <w:drawing>
          <wp:inline distT="0" distB="0" distL="0" distR="0">
            <wp:extent cx="47498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47498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7" w:id="562"/>
    <w:p>
      <w:pPr>
        <w:spacing w:after="0"/>
        <w:ind w:left="0"/>
        <w:jc w:val="both"/>
      </w:pPr>
      <w:r>
        <w:rPr>
          <w:rFonts w:ascii="Times New Roman"/>
          <w:b w:val="false"/>
          <w:i w:val="false"/>
          <w:color w:val="000000"/>
          <w:sz w:val="28"/>
        </w:rPr>
        <w:t xml:space="preserve">
      </w:t>
      </w:r>
    </w:p>
    <w:bookmarkEnd w:id="562"/>
    <w:p>
      <w:pPr>
        <w:spacing w:after="0"/>
        <w:ind w:left="0"/>
        <w:jc w:val="both"/>
      </w:pPr>
      <w:r>
        <w:drawing>
          <wp:inline distT="0" distB="0" distL="0" distR="0">
            <wp:extent cx="54356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54356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8" w:id="56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Жаңақұрылыс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369 шешіміне 11-қосымша</w:t>
            </w:r>
          </w:p>
        </w:tc>
      </w:tr>
    </w:tbl>
    <w:bookmarkStart w:name="z612" w:id="564"/>
    <w:p>
      <w:pPr>
        <w:spacing w:after="0"/>
        <w:ind w:left="0"/>
        <w:jc w:val="left"/>
      </w:pPr>
      <w:r>
        <w:rPr>
          <w:rFonts w:ascii="Times New Roman"/>
          <w:b/>
          <w:i w:val="false"/>
          <w:color w:val="000000"/>
        </w:rPr>
        <w:t xml:space="preserve"> Жетес би ауылдық округінің 2020 - 2021 жылдарға арналған жайылымдарды басқару және оларды пайдалану жөніндегі жоспары</w:t>
      </w:r>
    </w:p>
    <w:bookmarkEnd w:id="564"/>
    <w:bookmarkStart w:name="z613" w:id="565"/>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65"/>
    <w:bookmarkStart w:name="z614" w:id="566"/>
    <w:p>
      <w:pPr>
        <w:spacing w:after="0"/>
        <w:ind w:left="0"/>
        <w:jc w:val="both"/>
      </w:pPr>
      <w:r>
        <w:rPr>
          <w:rFonts w:ascii="Times New Roman"/>
          <w:b w:val="false"/>
          <w:i w:val="false"/>
          <w:color w:val="000000"/>
          <w:sz w:val="28"/>
        </w:rPr>
        <w:t>
      2) жайылым айналымдарының қолайлы схемасы;</w:t>
      </w:r>
    </w:p>
    <w:bookmarkEnd w:id="566"/>
    <w:bookmarkStart w:name="z615" w:id="567"/>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67"/>
    <w:bookmarkStart w:name="z616" w:id="56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568"/>
    <w:bookmarkStart w:name="z617" w:id="569"/>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69"/>
    <w:bookmarkStart w:name="z618" w:id="570"/>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70"/>
    <w:bookmarkStart w:name="z619" w:id="571"/>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71"/>
    <w:bookmarkStart w:name="z620" w:id="572"/>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572"/>
    <w:bookmarkStart w:name="z621" w:id="573"/>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573"/>
    <w:bookmarkStart w:name="z622" w:id="574"/>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574"/>
    <w:bookmarkStart w:name="z623" w:id="575"/>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575"/>
    <w:bookmarkStart w:name="z624" w:id="576"/>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576"/>
    <w:bookmarkStart w:name="z625" w:id="577"/>
    <w:p>
      <w:pPr>
        <w:spacing w:after="0"/>
        <w:ind w:left="0"/>
        <w:jc w:val="both"/>
      </w:pPr>
      <w:r>
        <w:rPr>
          <w:rFonts w:ascii="Times New Roman"/>
          <w:b w:val="false"/>
          <w:i w:val="false"/>
          <w:color w:val="000000"/>
          <w:sz w:val="28"/>
        </w:rPr>
        <w:t>
      Әкімшілік-аумақтық бөлініс бойынша Жетес би ауылдық округіне Ескіұра және Водокачка елді мекендері кіреді.</w:t>
      </w:r>
    </w:p>
    <w:bookmarkEnd w:id="577"/>
    <w:bookmarkStart w:name="z626" w:id="578"/>
    <w:p>
      <w:pPr>
        <w:spacing w:after="0"/>
        <w:ind w:left="0"/>
        <w:jc w:val="both"/>
      </w:pPr>
      <w:r>
        <w:rPr>
          <w:rFonts w:ascii="Times New Roman"/>
          <w:b w:val="false"/>
          <w:i w:val="false"/>
          <w:color w:val="000000"/>
          <w:sz w:val="28"/>
        </w:rPr>
        <w:t xml:space="preserve">
      Табиғи жағдайлар бойынша Жетес би ауылдық округінің аумағы күрт континентальды, жазы ыстық құрғақ келеді, қысы қар жамылғысының аздығымен ерешеленеді. Мұндағы агроклиматтық жағдайлар біркелкі емес. Жылу мен ылғалдың қамтамасыз етілуіне байланысты өте құрғақ, құрғақ және ыстық. Жазы үнемі ыстық болып тұрады. Мұнда негізінен жусан, сораң, жантақ, еркек, шағыр т.б түрлі шөптер өседі. </w:t>
      </w:r>
    </w:p>
    <w:bookmarkEnd w:id="578"/>
    <w:bookmarkStart w:name="z627" w:id="579"/>
    <w:p>
      <w:pPr>
        <w:spacing w:after="0"/>
        <w:ind w:left="0"/>
        <w:jc w:val="both"/>
      </w:pPr>
      <w:r>
        <w:rPr>
          <w:rFonts w:ascii="Times New Roman"/>
          <w:b w:val="false"/>
          <w:i w:val="false"/>
          <w:color w:val="000000"/>
          <w:sz w:val="28"/>
        </w:rPr>
        <w:t>
      Ауылдық округтің жалпы жер қоры 19664 гектар (бұдан әрі – га). Соның ішінде жайылымдар – 9826 га.</w:t>
      </w:r>
    </w:p>
    <w:bookmarkEnd w:id="579"/>
    <w:bookmarkStart w:name="z628" w:id="580"/>
    <w:p>
      <w:pPr>
        <w:spacing w:after="0"/>
        <w:ind w:left="0"/>
        <w:jc w:val="both"/>
      </w:pPr>
      <w:r>
        <w:rPr>
          <w:rFonts w:ascii="Times New Roman"/>
          <w:b w:val="false"/>
          <w:i w:val="false"/>
          <w:color w:val="000000"/>
          <w:sz w:val="28"/>
        </w:rPr>
        <w:t>
      Санаттары бойынша жерлер келесідей бөлінеді:</w:t>
      </w:r>
    </w:p>
    <w:bookmarkEnd w:id="580"/>
    <w:bookmarkStart w:name="z629" w:id="581"/>
    <w:p>
      <w:pPr>
        <w:spacing w:after="0"/>
        <w:ind w:left="0"/>
        <w:jc w:val="both"/>
      </w:pPr>
      <w:r>
        <w:rPr>
          <w:rFonts w:ascii="Times New Roman"/>
          <w:b w:val="false"/>
          <w:i w:val="false"/>
          <w:color w:val="000000"/>
          <w:sz w:val="28"/>
        </w:rPr>
        <w:t>
      ауыл шаруашылығы мақсатындағы жерлер – 9838 га;</w:t>
      </w:r>
    </w:p>
    <w:bookmarkEnd w:id="581"/>
    <w:bookmarkStart w:name="z630" w:id="582"/>
    <w:p>
      <w:pPr>
        <w:spacing w:after="0"/>
        <w:ind w:left="0"/>
        <w:jc w:val="both"/>
      </w:pPr>
      <w:r>
        <w:rPr>
          <w:rFonts w:ascii="Times New Roman"/>
          <w:b w:val="false"/>
          <w:i w:val="false"/>
          <w:color w:val="000000"/>
          <w:sz w:val="28"/>
        </w:rPr>
        <w:t>
      елдi мекен жерi – 146 га;</w:t>
      </w:r>
    </w:p>
    <w:bookmarkEnd w:id="582"/>
    <w:bookmarkStart w:name="z631" w:id="583"/>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ауылшаруашылығына арналмаған өзге де жерлер –жоқ.</w:t>
      </w:r>
    </w:p>
    <w:bookmarkEnd w:id="583"/>
    <w:bookmarkStart w:name="z632" w:id="584"/>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- 520 бас, уақ мал - 629 бас, жылқы - 90 бас тіркелген.</w:t>
      </w:r>
    </w:p>
    <w:bookmarkEnd w:id="584"/>
    <w:bookmarkStart w:name="z633" w:id="585"/>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585"/>
    <w:bookmarkStart w:name="z634" w:id="586"/>
    <w:p>
      <w:pPr>
        <w:spacing w:after="0"/>
        <w:ind w:left="0"/>
        <w:jc w:val="both"/>
      </w:pPr>
      <w:r>
        <w:rPr>
          <w:rFonts w:ascii="Times New Roman"/>
          <w:b w:val="false"/>
          <w:i w:val="false"/>
          <w:color w:val="000000"/>
          <w:sz w:val="28"/>
        </w:rPr>
        <w:t xml:space="preserve">
      ірі қара мал- 1 табын; </w:t>
      </w:r>
    </w:p>
    <w:bookmarkEnd w:id="586"/>
    <w:bookmarkStart w:name="z635" w:id="587"/>
    <w:p>
      <w:pPr>
        <w:spacing w:after="0"/>
        <w:ind w:left="0"/>
        <w:jc w:val="both"/>
      </w:pPr>
      <w:r>
        <w:rPr>
          <w:rFonts w:ascii="Times New Roman"/>
          <w:b w:val="false"/>
          <w:i w:val="false"/>
          <w:color w:val="000000"/>
          <w:sz w:val="28"/>
        </w:rPr>
        <w:t>
      уақ мал - 15 отар;</w:t>
      </w:r>
    </w:p>
    <w:bookmarkEnd w:id="587"/>
    <w:bookmarkStart w:name="z636" w:id="588"/>
    <w:p>
      <w:pPr>
        <w:spacing w:after="0"/>
        <w:ind w:left="0"/>
        <w:jc w:val="both"/>
      </w:pPr>
      <w:r>
        <w:rPr>
          <w:rFonts w:ascii="Times New Roman"/>
          <w:b w:val="false"/>
          <w:i w:val="false"/>
          <w:color w:val="000000"/>
          <w:sz w:val="28"/>
        </w:rPr>
        <w:t xml:space="preserve">
      жылқылар - 2 үйір; </w:t>
      </w:r>
    </w:p>
    <w:bookmarkEnd w:id="588"/>
    <w:bookmarkStart w:name="z637" w:id="589"/>
    <w:p>
      <w:pPr>
        <w:spacing w:after="0"/>
        <w:ind w:left="0"/>
        <w:jc w:val="both"/>
      </w:pPr>
      <w:r>
        <w:rPr>
          <w:rFonts w:ascii="Times New Roman"/>
          <w:b w:val="false"/>
          <w:i w:val="false"/>
          <w:color w:val="000000"/>
          <w:sz w:val="28"/>
        </w:rPr>
        <w:t xml:space="preserve">
      түйелер - жоқ. </w:t>
      </w:r>
    </w:p>
    <w:bookmarkEnd w:id="589"/>
    <w:bookmarkStart w:name="z638" w:id="590"/>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590"/>
    <w:bookmarkStart w:name="z639" w:id="591"/>
    <w:p>
      <w:pPr>
        <w:spacing w:after="0"/>
        <w:ind w:left="0"/>
        <w:jc w:val="both"/>
      </w:pPr>
      <w:r>
        <w:rPr>
          <w:rFonts w:ascii="Times New Roman"/>
          <w:b w:val="false"/>
          <w:i w:val="false"/>
          <w:color w:val="000000"/>
          <w:sz w:val="28"/>
        </w:rPr>
        <w:t>
      Жайылымдарды негізгі пайдаланушылар Жетес би ауылдық округінің тұрғындары болып табылады.</w:t>
      </w:r>
    </w:p>
    <w:bookmarkEnd w:id="591"/>
    <w:bookmarkStart w:name="z640" w:id="592"/>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592"/>
    <w:bookmarkStart w:name="z641" w:id="593"/>
    <w:p>
      <w:pPr>
        <w:spacing w:after="0"/>
        <w:ind w:left="0"/>
        <w:jc w:val="both"/>
      </w:pPr>
      <w:r>
        <w:rPr>
          <w:rFonts w:ascii="Times New Roman"/>
          <w:b w:val="false"/>
          <w:i w:val="false"/>
          <w:color w:val="000000"/>
          <w:sz w:val="28"/>
        </w:rPr>
        <w:t>
      Жетес би ауылдық округі аумағында 1 ветеринарлық пункт, мал тоғыту пункті жоқ, үлгілік мал қорымы жоқ.</w:t>
      </w:r>
    </w:p>
    <w:bookmarkEnd w:id="593"/>
    <w:bookmarkStart w:name="z642" w:id="594"/>
    <w:p>
      <w:pPr>
        <w:spacing w:after="0"/>
        <w:ind w:left="0"/>
        <w:jc w:val="both"/>
      </w:pPr>
      <w:r>
        <w:rPr>
          <w:rFonts w:ascii="Times New Roman"/>
          <w:b w:val="false"/>
          <w:i w:val="false"/>
          <w:color w:val="000000"/>
          <w:sz w:val="28"/>
        </w:rPr>
        <w:t>
      Жетес би ауылдық округінде малды айдап өтуге арналған сервитуттар белгіленбеген.</w:t>
      </w:r>
    </w:p>
    <w:bookmarkEnd w:id="594"/>
    <w:bookmarkStart w:name="z643" w:id="59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95"/>
    <w:bookmarkStart w:name="z644" w:id="596"/>
    <w:p>
      <w:pPr>
        <w:spacing w:after="0"/>
        <w:ind w:left="0"/>
        <w:jc w:val="both"/>
      </w:pPr>
      <w:r>
        <w:rPr>
          <w:rFonts w:ascii="Times New Roman"/>
          <w:b w:val="false"/>
          <w:i w:val="false"/>
          <w:color w:val="000000"/>
          <w:sz w:val="28"/>
        </w:rPr>
        <w:t xml:space="preserve">
      </w:t>
      </w:r>
    </w:p>
    <w:bookmarkEnd w:id="596"/>
    <w:p>
      <w:pPr>
        <w:spacing w:after="0"/>
        <w:ind w:left="0"/>
        <w:jc w:val="both"/>
      </w:pPr>
      <w:r>
        <w:drawing>
          <wp:inline distT="0" distB="0" distL="0" distR="0">
            <wp:extent cx="78105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5" w:id="597"/>
    <w:p>
      <w:pPr>
        <w:spacing w:after="0"/>
        <w:ind w:left="0"/>
        <w:jc w:val="both"/>
      </w:pPr>
      <w:r>
        <w:rPr>
          <w:rFonts w:ascii="Times New Roman"/>
          <w:b w:val="false"/>
          <w:i w:val="false"/>
          <w:color w:val="000000"/>
          <w:sz w:val="28"/>
        </w:rPr>
        <w:t xml:space="preserve">
      </w:t>
      </w:r>
    </w:p>
    <w:bookmarkEnd w:id="597"/>
    <w:p>
      <w:pPr>
        <w:spacing w:after="0"/>
        <w:ind w:left="0"/>
        <w:jc w:val="both"/>
      </w:pPr>
      <w:r>
        <w:drawing>
          <wp:inline distT="0" distB="0" distL="0" distR="0">
            <wp:extent cx="73533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3533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6" w:id="598"/>
    <w:p>
      <w:pPr>
        <w:spacing w:after="0"/>
        <w:ind w:left="0"/>
        <w:jc w:val="left"/>
      </w:pPr>
      <w:r>
        <w:rPr>
          <w:rFonts w:ascii="Times New Roman"/>
          <w:b/>
          <w:i w:val="false"/>
          <w:color w:val="000000"/>
        </w:rPr>
        <w:t xml:space="preserve"> Жетес би ауылдық округі аумағындағы жер учаскелерінің меншік иелері тізімі</w:t>
      </w:r>
    </w:p>
    <w:bookmarkEnd w:id="5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Жолмырзаев Ербол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Жолмырзаева Алтынай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647" w:id="599"/>
    <w:p>
      <w:pPr>
        <w:spacing w:after="0"/>
        <w:ind w:left="0"/>
        <w:jc w:val="both"/>
      </w:pPr>
      <w:r>
        <w:rPr>
          <w:rFonts w:ascii="Times New Roman"/>
          <w:b w:val="false"/>
          <w:i w:val="false"/>
          <w:color w:val="000000"/>
          <w:sz w:val="28"/>
        </w:rPr>
        <w:t>
      Кестенің жалғасы</w:t>
      </w:r>
    </w:p>
    <w:bookmarkEnd w:id="5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48" w:id="600"/>
    <w:p>
      <w:pPr>
        <w:spacing w:after="0"/>
        <w:ind w:left="0"/>
        <w:jc w:val="both"/>
      </w:pPr>
      <w:r>
        <w:rPr>
          <w:rFonts w:ascii="Times New Roman"/>
          <w:b w:val="false"/>
          <w:i w:val="false"/>
          <w:color w:val="000000"/>
          <w:sz w:val="28"/>
        </w:rPr>
        <w:t xml:space="preserve">
      Аббревиатуралардың таратылып жазылуы: </w:t>
      </w:r>
    </w:p>
    <w:bookmarkEnd w:id="600"/>
    <w:bookmarkStart w:name="z649" w:id="601"/>
    <w:p>
      <w:pPr>
        <w:spacing w:after="0"/>
        <w:ind w:left="0"/>
        <w:jc w:val="both"/>
      </w:pPr>
      <w:r>
        <w:rPr>
          <w:rFonts w:ascii="Times New Roman"/>
          <w:b w:val="false"/>
          <w:i w:val="false"/>
          <w:color w:val="000000"/>
          <w:sz w:val="28"/>
        </w:rPr>
        <w:t>
      МІҚ – мүйізді ірі қара мал;</w:t>
      </w:r>
    </w:p>
    <w:bookmarkEnd w:id="601"/>
    <w:bookmarkStart w:name="z650" w:id="602"/>
    <w:p>
      <w:pPr>
        <w:spacing w:after="0"/>
        <w:ind w:left="0"/>
        <w:jc w:val="both"/>
      </w:pPr>
      <w:r>
        <w:rPr>
          <w:rFonts w:ascii="Times New Roman"/>
          <w:b w:val="false"/>
          <w:i w:val="false"/>
          <w:color w:val="000000"/>
          <w:sz w:val="28"/>
        </w:rPr>
        <w:t>
      УМ – уақ мал;</w:t>
      </w:r>
    </w:p>
    <w:bookmarkEnd w:id="602"/>
    <w:bookmarkStart w:name="z651" w:id="603"/>
    <w:p>
      <w:pPr>
        <w:spacing w:after="0"/>
        <w:ind w:left="0"/>
        <w:jc w:val="both"/>
      </w:pPr>
      <w:r>
        <w:rPr>
          <w:rFonts w:ascii="Times New Roman"/>
          <w:b w:val="false"/>
          <w:i w:val="false"/>
          <w:color w:val="000000"/>
          <w:sz w:val="28"/>
        </w:rPr>
        <w:t>
      га – гектар.</w:t>
      </w:r>
    </w:p>
    <w:bookmarkEnd w:id="603"/>
    <w:bookmarkStart w:name="z652" w:id="604"/>
    <w:p>
      <w:pPr>
        <w:spacing w:after="0"/>
        <w:ind w:left="0"/>
        <w:jc w:val="left"/>
      </w:pPr>
      <w:r>
        <w:rPr>
          <w:rFonts w:ascii="Times New Roman"/>
          <w:b/>
          <w:i w:val="false"/>
          <w:color w:val="000000"/>
        </w:rPr>
        <w:t xml:space="preserve"> Жетес би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6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605"/>
          <w:p>
            <w:pPr>
              <w:spacing w:after="20"/>
              <w:ind w:left="20"/>
              <w:jc w:val="both"/>
            </w:pPr>
            <w:r>
              <w:rPr>
                <w:rFonts w:ascii="Times New Roman"/>
                <w:b w:val="false"/>
                <w:i w:val="false"/>
                <w:color w:val="000000"/>
                <w:sz w:val="20"/>
              </w:rPr>
              <w:t xml:space="preserve">
Малдың болуы </w:t>
            </w:r>
          </w:p>
          <w:bookmarkEnd w:id="605"/>
          <w:p>
            <w:pPr>
              <w:spacing w:after="20"/>
              <w:ind w:left="20"/>
              <w:jc w:val="both"/>
            </w:pPr>
            <w:r>
              <w:rPr>
                <w:rFonts w:ascii="Times New Roman"/>
                <w:b w:val="false"/>
                <w:i w:val="false"/>
                <w:color w:val="000000"/>
                <w:sz w:val="20"/>
              </w:rPr>
              <w:t>
түрлері бойынша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Жетес би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654" w:id="606"/>
    <w:p>
      <w:pPr>
        <w:spacing w:after="0"/>
        <w:ind w:left="0"/>
        <w:jc w:val="both"/>
      </w:pPr>
      <w:r>
        <w:rPr>
          <w:rFonts w:ascii="Times New Roman"/>
          <w:b w:val="false"/>
          <w:i w:val="false"/>
          <w:color w:val="000000"/>
          <w:sz w:val="28"/>
        </w:rPr>
        <w:t>
      Кестенің жалғасы</w:t>
      </w:r>
    </w:p>
    <w:bookmarkEnd w:id="6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607"/>
          <w:p>
            <w:pPr>
              <w:spacing w:after="20"/>
              <w:ind w:left="20"/>
              <w:jc w:val="both"/>
            </w:pPr>
            <w:r>
              <w:rPr>
                <w:rFonts w:ascii="Times New Roman"/>
                <w:b w:val="false"/>
                <w:i w:val="false"/>
                <w:color w:val="000000"/>
                <w:sz w:val="20"/>
              </w:rPr>
              <w:t>
Жолмырзаев Ербол-300</w:t>
            </w:r>
          </w:p>
          <w:bookmarkEnd w:id="607"/>
          <w:p>
            <w:pPr>
              <w:spacing w:after="20"/>
              <w:ind w:left="20"/>
              <w:jc w:val="both"/>
            </w:pPr>
            <w:r>
              <w:rPr>
                <w:rFonts w:ascii="Times New Roman"/>
                <w:b w:val="false"/>
                <w:i w:val="false"/>
                <w:color w:val="000000"/>
                <w:sz w:val="20"/>
              </w:rPr>
              <w:t>
</w:t>
            </w:r>
            <w:r>
              <w:rPr>
                <w:rFonts w:ascii="Times New Roman"/>
                <w:b w:val="false"/>
                <w:i w:val="false"/>
                <w:color w:val="000000"/>
                <w:sz w:val="20"/>
              </w:rPr>
              <w:t>Жолмырзаева Алтынай-100</w:t>
            </w:r>
          </w:p>
          <w:p>
            <w:pPr>
              <w:spacing w:after="20"/>
              <w:ind w:left="20"/>
              <w:jc w:val="both"/>
            </w:pPr>
            <w:r>
              <w:rPr>
                <w:rFonts w:ascii="Times New Roman"/>
                <w:b w:val="false"/>
                <w:i w:val="false"/>
                <w:color w:val="000000"/>
                <w:sz w:val="20"/>
              </w:rPr>
              <w:t>
Қорытынды: 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7" w:id="608"/>
    <w:p>
      <w:pPr>
        <w:spacing w:after="0"/>
        <w:ind w:left="0"/>
        <w:jc w:val="left"/>
      </w:pPr>
      <w:r>
        <w:rPr>
          <w:rFonts w:ascii="Times New Roman"/>
          <w:b/>
          <w:i w:val="false"/>
          <w:color w:val="000000"/>
        </w:rPr>
        <w:t xml:space="preserve"> Жайылым айналымдарының қолайлы схемасы</w:t>
      </w:r>
    </w:p>
    <w:bookmarkEnd w:id="608"/>
    <w:bookmarkStart w:name="z658" w:id="609"/>
    <w:p>
      <w:pPr>
        <w:spacing w:after="0"/>
        <w:ind w:left="0"/>
        <w:jc w:val="both"/>
      </w:pPr>
      <w:r>
        <w:rPr>
          <w:rFonts w:ascii="Times New Roman"/>
          <w:b w:val="false"/>
          <w:i w:val="false"/>
          <w:color w:val="000000"/>
          <w:sz w:val="28"/>
        </w:rPr>
        <w:t xml:space="preserve">
      </w:t>
      </w:r>
    </w:p>
    <w:bookmarkEnd w:id="609"/>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9" w:id="610"/>
    <w:p>
      <w:pPr>
        <w:spacing w:after="0"/>
        <w:ind w:left="0"/>
        <w:jc w:val="both"/>
      </w:pPr>
      <w:r>
        <w:rPr>
          <w:rFonts w:ascii="Times New Roman"/>
          <w:b w:val="false"/>
          <w:i w:val="false"/>
          <w:color w:val="000000"/>
          <w:sz w:val="28"/>
        </w:rPr>
        <w:t xml:space="preserve">
      </w:t>
      </w:r>
    </w:p>
    <w:bookmarkEnd w:id="610"/>
    <w:p>
      <w:pPr>
        <w:spacing w:after="0"/>
        <w:ind w:left="0"/>
        <w:jc w:val="both"/>
      </w:pPr>
      <w:r>
        <w:drawing>
          <wp:inline distT="0" distB="0" distL="0" distR="0">
            <wp:extent cx="77724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7724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0" w:id="611"/>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611"/>
    <w:bookmarkStart w:name="z661" w:id="612"/>
    <w:p>
      <w:pPr>
        <w:spacing w:after="0"/>
        <w:ind w:left="0"/>
        <w:jc w:val="both"/>
      </w:pPr>
      <w:r>
        <w:rPr>
          <w:rFonts w:ascii="Times New Roman"/>
          <w:b w:val="false"/>
          <w:i w:val="false"/>
          <w:color w:val="000000"/>
          <w:sz w:val="28"/>
        </w:rPr>
        <w:t xml:space="preserve">
      </w:t>
      </w:r>
    </w:p>
    <w:bookmarkEnd w:id="612"/>
    <w:p>
      <w:pPr>
        <w:spacing w:after="0"/>
        <w:ind w:left="0"/>
        <w:jc w:val="both"/>
      </w:pPr>
      <w:r>
        <w:drawing>
          <wp:inline distT="0" distB="0" distL="0" distR="0">
            <wp:extent cx="7810500" cy="1023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1023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2" w:id="61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613"/>
    <w:bookmarkStart w:name="z663" w:id="614"/>
    <w:p>
      <w:pPr>
        <w:spacing w:after="0"/>
        <w:ind w:left="0"/>
        <w:jc w:val="both"/>
      </w:pPr>
      <w:r>
        <w:rPr>
          <w:rFonts w:ascii="Times New Roman"/>
          <w:b w:val="false"/>
          <w:i w:val="false"/>
          <w:color w:val="000000"/>
          <w:sz w:val="28"/>
        </w:rPr>
        <w:t xml:space="preserve">
      </w:t>
      </w:r>
    </w:p>
    <w:bookmarkEnd w:id="614"/>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4" w:id="615"/>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615"/>
    <w:bookmarkStart w:name="z665" w:id="616"/>
    <w:p>
      <w:pPr>
        <w:spacing w:after="0"/>
        <w:ind w:left="0"/>
        <w:jc w:val="both"/>
      </w:pPr>
      <w:r>
        <w:rPr>
          <w:rFonts w:ascii="Times New Roman"/>
          <w:b w:val="false"/>
          <w:i w:val="false"/>
          <w:color w:val="000000"/>
          <w:sz w:val="28"/>
        </w:rPr>
        <w:t xml:space="preserve">
      </w:t>
      </w:r>
    </w:p>
    <w:bookmarkEnd w:id="616"/>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6" w:id="617"/>
    <w:p>
      <w:pPr>
        <w:spacing w:after="0"/>
        <w:ind w:left="0"/>
        <w:jc w:val="both"/>
      </w:pPr>
      <w:r>
        <w:rPr>
          <w:rFonts w:ascii="Times New Roman"/>
          <w:b w:val="false"/>
          <w:i w:val="false"/>
          <w:color w:val="000000"/>
          <w:sz w:val="28"/>
        </w:rPr>
        <w:t xml:space="preserve">
      </w:t>
      </w:r>
    </w:p>
    <w:bookmarkEnd w:id="617"/>
    <w:p>
      <w:pPr>
        <w:spacing w:after="0"/>
        <w:ind w:left="0"/>
        <w:jc w:val="both"/>
      </w:pPr>
      <w:r>
        <w:drawing>
          <wp:inline distT="0" distB="0" distL="0" distR="0">
            <wp:extent cx="5981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59817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7" w:id="618"/>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618"/>
    <w:bookmarkStart w:name="z668" w:id="619"/>
    <w:p>
      <w:pPr>
        <w:spacing w:after="0"/>
        <w:ind w:left="0"/>
        <w:jc w:val="both"/>
      </w:pPr>
      <w:r>
        <w:rPr>
          <w:rFonts w:ascii="Times New Roman"/>
          <w:b w:val="false"/>
          <w:i w:val="false"/>
          <w:color w:val="000000"/>
          <w:sz w:val="28"/>
        </w:rPr>
        <w:t xml:space="preserve">
      </w:t>
      </w:r>
    </w:p>
    <w:bookmarkEnd w:id="619"/>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9" w:id="620"/>
    <w:p>
      <w:pPr>
        <w:spacing w:after="0"/>
        <w:ind w:left="0"/>
        <w:jc w:val="both"/>
      </w:pPr>
      <w:r>
        <w:rPr>
          <w:rFonts w:ascii="Times New Roman"/>
          <w:b w:val="false"/>
          <w:i w:val="false"/>
          <w:color w:val="000000"/>
          <w:sz w:val="28"/>
        </w:rPr>
        <w:t xml:space="preserve">
      </w:t>
      </w:r>
    </w:p>
    <w:bookmarkEnd w:id="620"/>
    <w:p>
      <w:pPr>
        <w:spacing w:after="0"/>
        <w:ind w:left="0"/>
        <w:jc w:val="both"/>
      </w:pPr>
      <w:r>
        <w:drawing>
          <wp:inline distT="0" distB="0" distL="0" distR="0">
            <wp:extent cx="51181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51181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0" w:id="62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6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Жетес би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369 шешіміне 12-қосымша</w:t>
            </w:r>
          </w:p>
        </w:tc>
      </w:tr>
    </w:tbl>
    <w:bookmarkStart w:name="z674" w:id="622"/>
    <w:p>
      <w:pPr>
        <w:spacing w:after="0"/>
        <w:ind w:left="0"/>
        <w:jc w:val="left"/>
      </w:pPr>
      <w:r>
        <w:rPr>
          <w:rFonts w:ascii="Times New Roman"/>
          <w:b/>
          <w:i w:val="false"/>
          <w:color w:val="000000"/>
        </w:rPr>
        <w:t xml:space="preserve"> Жіңішкеқұм ауылдық округінің 2020 - 2021 жылдарға арналған жайылымдарды басқару және оларды пайдалану жөніндегі жоспары</w:t>
      </w:r>
    </w:p>
    <w:bookmarkEnd w:id="622"/>
    <w:bookmarkStart w:name="z675" w:id="623"/>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23"/>
    <w:bookmarkStart w:name="z676" w:id="624"/>
    <w:p>
      <w:pPr>
        <w:spacing w:after="0"/>
        <w:ind w:left="0"/>
        <w:jc w:val="both"/>
      </w:pPr>
      <w:r>
        <w:rPr>
          <w:rFonts w:ascii="Times New Roman"/>
          <w:b w:val="false"/>
          <w:i w:val="false"/>
          <w:color w:val="000000"/>
          <w:sz w:val="28"/>
        </w:rPr>
        <w:t>
      2) жайылым айналымдарының қолайлы схемасы;</w:t>
      </w:r>
    </w:p>
    <w:bookmarkEnd w:id="624"/>
    <w:bookmarkStart w:name="z677" w:id="625"/>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25"/>
    <w:bookmarkStart w:name="z678" w:id="626"/>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626"/>
    <w:bookmarkStart w:name="z679" w:id="627"/>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27"/>
    <w:bookmarkStart w:name="z680" w:id="628"/>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28"/>
    <w:bookmarkStart w:name="z681" w:id="629"/>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629"/>
    <w:bookmarkStart w:name="z682" w:id="630"/>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630"/>
    <w:bookmarkStart w:name="z683" w:id="631"/>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631"/>
    <w:bookmarkStart w:name="z684" w:id="632"/>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632"/>
    <w:bookmarkStart w:name="z685" w:id="633"/>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633"/>
    <w:bookmarkStart w:name="z686" w:id="634"/>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634"/>
    <w:bookmarkStart w:name="z687" w:id="635"/>
    <w:p>
      <w:pPr>
        <w:spacing w:after="0"/>
        <w:ind w:left="0"/>
        <w:jc w:val="both"/>
      </w:pPr>
      <w:r>
        <w:rPr>
          <w:rFonts w:ascii="Times New Roman"/>
          <w:b w:val="false"/>
          <w:i w:val="false"/>
          <w:color w:val="000000"/>
          <w:sz w:val="28"/>
        </w:rPr>
        <w:t>
      Әкімшілік-аумақтық бөлініс бойынша Жіңішкеқұм ауылдық округіне Тоқабай елді мекені кіреді.</w:t>
      </w:r>
    </w:p>
    <w:bookmarkEnd w:id="635"/>
    <w:bookmarkStart w:name="z688" w:id="636"/>
    <w:p>
      <w:pPr>
        <w:spacing w:after="0"/>
        <w:ind w:left="0"/>
        <w:jc w:val="both"/>
      </w:pPr>
      <w:r>
        <w:rPr>
          <w:rFonts w:ascii="Times New Roman"/>
          <w:b w:val="false"/>
          <w:i w:val="false"/>
          <w:color w:val="000000"/>
          <w:sz w:val="28"/>
        </w:rPr>
        <w:t>
      Табиғи жағдайлар бойынша Жіңішкеқұм ауылдық округінің аумағы дала аймағының шегінде және агроклиматтық көрсеткіштер бойынша екі агроклиматтық ауданда: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636"/>
    <w:bookmarkStart w:name="z689" w:id="637"/>
    <w:p>
      <w:pPr>
        <w:spacing w:after="0"/>
        <w:ind w:left="0"/>
        <w:jc w:val="both"/>
      </w:pPr>
      <w:r>
        <w:rPr>
          <w:rFonts w:ascii="Times New Roman"/>
          <w:b w:val="false"/>
          <w:i w:val="false"/>
          <w:color w:val="000000"/>
          <w:sz w:val="28"/>
        </w:rPr>
        <w:t>
      Ауылдық округтің жалпы жер қоры 12024 гектар (бұдан әрі – га). Соның ішінде жайылымдар – 9810 га.</w:t>
      </w:r>
    </w:p>
    <w:bookmarkEnd w:id="637"/>
    <w:bookmarkStart w:name="z690" w:id="638"/>
    <w:p>
      <w:pPr>
        <w:spacing w:after="0"/>
        <w:ind w:left="0"/>
        <w:jc w:val="both"/>
      </w:pPr>
      <w:r>
        <w:rPr>
          <w:rFonts w:ascii="Times New Roman"/>
          <w:b w:val="false"/>
          <w:i w:val="false"/>
          <w:color w:val="000000"/>
          <w:sz w:val="28"/>
        </w:rPr>
        <w:t>
      Санаттары бойынша жерлер келесідей бөлінеді:</w:t>
      </w:r>
    </w:p>
    <w:bookmarkEnd w:id="638"/>
    <w:bookmarkStart w:name="z691" w:id="639"/>
    <w:p>
      <w:pPr>
        <w:spacing w:after="0"/>
        <w:ind w:left="0"/>
        <w:jc w:val="both"/>
      </w:pPr>
      <w:r>
        <w:rPr>
          <w:rFonts w:ascii="Times New Roman"/>
          <w:b w:val="false"/>
          <w:i w:val="false"/>
          <w:color w:val="000000"/>
          <w:sz w:val="28"/>
        </w:rPr>
        <w:t>
      ауыл шаруашылығы мақсатындағы жерлер – 10740 га;</w:t>
      </w:r>
    </w:p>
    <w:bookmarkEnd w:id="639"/>
    <w:bookmarkStart w:name="z692" w:id="640"/>
    <w:p>
      <w:pPr>
        <w:spacing w:after="0"/>
        <w:ind w:left="0"/>
        <w:jc w:val="both"/>
      </w:pPr>
      <w:r>
        <w:rPr>
          <w:rFonts w:ascii="Times New Roman"/>
          <w:b w:val="false"/>
          <w:i w:val="false"/>
          <w:color w:val="000000"/>
          <w:sz w:val="28"/>
        </w:rPr>
        <w:t>
      елдi мекен жерi – 1284 га;</w:t>
      </w:r>
    </w:p>
    <w:bookmarkEnd w:id="640"/>
    <w:bookmarkStart w:name="z693" w:id="641"/>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ауылшаруашылығына арналмаған өзге де жерлер –жоқ.</w:t>
      </w:r>
    </w:p>
    <w:bookmarkEnd w:id="641"/>
    <w:bookmarkStart w:name="z694" w:id="642"/>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- 1720 бас, уақ мал - 4115 бас, жылқы – 1470, 980 бас түйе тіркелген.</w:t>
      </w:r>
    </w:p>
    <w:bookmarkEnd w:id="642"/>
    <w:bookmarkStart w:name="z695" w:id="643"/>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643"/>
    <w:bookmarkStart w:name="z696" w:id="644"/>
    <w:p>
      <w:pPr>
        <w:spacing w:after="0"/>
        <w:ind w:left="0"/>
        <w:jc w:val="both"/>
      </w:pPr>
      <w:r>
        <w:rPr>
          <w:rFonts w:ascii="Times New Roman"/>
          <w:b w:val="false"/>
          <w:i w:val="false"/>
          <w:color w:val="000000"/>
          <w:sz w:val="28"/>
        </w:rPr>
        <w:t>
      ірі қара мал- 1 табын;</w:t>
      </w:r>
    </w:p>
    <w:bookmarkEnd w:id="644"/>
    <w:bookmarkStart w:name="z697" w:id="645"/>
    <w:p>
      <w:pPr>
        <w:spacing w:after="0"/>
        <w:ind w:left="0"/>
        <w:jc w:val="both"/>
      </w:pPr>
      <w:r>
        <w:rPr>
          <w:rFonts w:ascii="Times New Roman"/>
          <w:b w:val="false"/>
          <w:i w:val="false"/>
          <w:color w:val="000000"/>
          <w:sz w:val="28"/>
        </w:rPr>
        <w:t>
      уақ мал - 15 отар;</w:t>
      </w:r>
    </w:p>
    <w:bookmarkEnd w:id="645"/>
    <w:bookmarkStart w:name="z698" w:id="646"/>
    <w:p>
      <w:pPr>
        <w:spacing w:after="0"/>
        <w:ind w:left="0"/>
        <w:jc w:val="both"/>
      </w:pPr>
      <w:r>
        <w:rPr>
          <w:rFonts w:ascii="Times New Roman"/>
          <w:b w:val="false"/>
          <w:i w:val="false"/>
          <w:color w:val="000000"/>
          <w:sz w:val="28"/>
        </w:rPr>
        <w:t xml:space="preserve">
      жылқылар - 10 үйір; </w:t>
      </w:r>
    </w:p>
    <w:bookmarkEnd w:id="646"/>
    <w:bookmarkStart w:name="z699" w:id="647"/>
    <w:p>
      <w:pPr>
        <w:spacing w:after="0"/>
        <w:ind w:left="0"/>
        <w:jc w:val="both"/>
      </w:pPr>
      <w:r>
        <w:rPr>
          <w:rFonts w:ascii="Times New Roman"/>
          <w:b w:val="false"/>
          <w:i w:val="false"/>
          <w:color w:val="000000"/>
          <w:sz w:val="28"/>
        </w:rPr>
        <w:t xml:space="preserve">
      түйелер – 1 келе. </w:t>
      </w:r>
    </w:p>
    <w:bookmarkEnd w:id="647"/>
    <w:bookmarkStart w:name="z700" w:id="648"/>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648"/>
    <w:bookmarkStart w:name="z701" w:id="649"/>
    <w:p>
      <w:pPr>
        <w:spacing w:after="0"/>
        <w:ind w:left="0"/>
        <w:jc w:val="both"/>
      </w:pPr>
      <w:r>
        <w:rPr>
          <w:rFonts w:ascii="Times New Roman"/>
          <w:b w:val="false"/>
          <w:i w:val="false"/>
          <w:color w:val="000000"/>
          <w:sz w:val="28"/>
        </w:rPr>
        <w:t>
      Жайылымдарды негізгі пайдаланушылар Жіңішкеқұм ауылдық округінің тұрғындары болып табылады.</w:t>
      </w:r>
    </w:p>
    <w:bookmarkEnd w:id="649"/>
    <w:bookmarkStart w:name="z702" w:id="650"/>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650"/>
    <w:bookmarkStart w:name="z703" w:id="651"/>
    <w:p>
      <w:pPr>
        <w:spacing w:after="0"/>
        <w:ind w:left="0"/>
        <w:jc w:val="both"/>
      </w:pPr>
      <w:r>
        <w:rPr>
          <w:rFonts w:ascii="Times New Roman"/>
          <w:b w:val="false"/>
          <w:i w:val="false"/>
          <w:color w:val="000000"/>
          <w:sz w:val="28"/>
        </w:rPr>
        <w:t>
      Жетес би ауылдық округі аумағында 1 ветеринарлық пункт, мал тоғыту пункті жоқ, үлгілік мал қорымы жоқ.</w:t>
      </w:r>
    </w:p>
    <w:bookmarkEnd w:id="651"/>
    <w:bookmarkStart w:name="z704" w:id="652"/>
    <w:p>
      <w:pPr>
        <w:spacing w:after="0"/>
        <w:ind w:left="0"/>
        <w:jc w:val="both"/>
      </w:pPr>
      <w:r>
        <w:rPr>
          <w:rFonts w:ascii="Times New Roman"/>
          <w:b w:val="false"/>
          <w:i w:val="false"/>
          <w:color w:val="000000"/>
          <w:sz w:val="28"/>
        </w:rPr>
        <w:t>
      Жетес би ауылдық округінде малды айдап өтуге арналған сервитуттар белгіленбеген.</w:t>
      </w:r>
    </w:p>
    <w:bookmarkEnd w:id="652"/>
    <w:bookmarkStart w:name="z705" w:id="65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53"/>
    <w:bookmarkStart w:name="z706" w:id="654"/>
    <w:p>
      <w:pPr>
        <w:spacing w:after="0"/>
        <w:ind w:left="0"/>
        <w:jc w:val="both"/>
      </w:pPr>
      <w:r>
        <w:rPr>
          <w:rFonts w:ascii="Times New Roman"/>
          <w:b w:val="false"/>
          <w:i w:val="false"/>
          <w:color w:val="000000"/>
          <w:sz w:val="28"/>
        </w:rPr>
        <w:t xml:space="preserve">
      </w:t>
      </w:r>
    </w:p>
    <w:bookmarkEnd w:id="654"/>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7" w:id="655"/>
    <w:p>
      <w:pPr>
        <w:spacing w:after="0"/>
        <w:ind w:left="0"/>
        <w:jc w:val="both"/>
      </w:pPr>
      <w:r>
        <w:rPr>
          <w:rFonts w:ascii="Times New Roman"/>
          <w:b w:val="false"/>
          <w:i w:val="false"/>
          <w:color w:val="000000"/>
          <w:sz w:val="28"/>
        </w:rPr>
        <w:t xml:space="preserve">
      </w:t>
      </w:r>
    </w:p>
    <w:bookmarkEnd w:id="655"/>
    <w:p>
      <w:pPr>
        <w:spacing w:after="0"/>
        <w:ind w:left="0"/>
        <w:jc w:val="both"/>
      </w:pPr>
      <w:r>
        <w:drawing>
          <wp:inline distT="0" distB="0" distL="0" distR="0">
            <wp:extent cx="74803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480300" cy="93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8" w:id="656"/>
    <w:p>
      <w:pPr>
        <w:spacing w:after="0"/>
        <w:ind w:left="0"/>
        <w:jc w:val="left"/>
      </w:pPr>
      <w:r>
        <w:rPr>
          <w:rFonts w:ascii="Times New Roman"/>
          <w:b/>
          <w:i w:val="false"/>
          <w:color w:val="000000"/>
        </w:rPr>
        <w:t xml:space="preserve"> Жіңішкеқұм ауылдық округі аумағындағы жер учаскелерінің меншік иелері тізімі</w:t>
      </w:r>
    </w:p>
    <w:bookmarkEnd w:id="6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Жолмырзаев Ербол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Жолмырзаева Алтынай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709" w:id="657"/>
    <w:p>
      <w:pPr>
        <w:spacing w:after="0"/>
        <w:ind w:left="0"/>
        <w:jc w:val="both"/>
      </w:pPr>
      <w:r>
        <w:rPr>
          <w:rFonts w:ascii="Times New Roman"/>
          <w:b w:val="false"/>
          <w:i w:val="false"/>
          <w:color w:val="000000"/>
          <w:sz w:val="28"/>
        </w:rPr>
        <w:t>
      Кестенің жалғасы</w:t>
      </w:r>
    </w:p>
    <w:bookmarkEnd w:id="6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10" w:id="658"/>
    <w:p>
      <w:pPr>
        <w:spacing w:after="0"/>
        <w:ind w:left="0"/>
        <w:jc w:val="both"/>
      </w:pPr>
      <w:r>
        <w:rPr>
          <w:rFonts w:ascii="Times New Roman"/>
          <w:b w:val="false"/>
          <w:i w:val="false"/>
          <w:color w:val="000000"/>
          <w:sz w:val="28"/>
        </w:rPr>
        <w:t>
      Ескерту: аббревиатуралардың толық жазылуы:</w:t>
      </w:r>
    </w:p>
    <w:bookmarkEnd w:id="658"/>
    <w:bookmarkStart w:name="z711" w:id="659"/>
    <w:p>
      <w:pPr>
        <w:spacing w:after="0"/>
        <w:ind w:left="0"/>
        <w:jc w:val="both"/>
      </w:pPr>
      <w:r>
        <w:rPr>
          <w:rFonts w:ascii="Times New Roman"/>
          <w:b w:val="false"/>
          <w:i w:val="false"/>
          <w:color w:val="000000"/>
          <w:sz w:val="28"/>
        </w:rPr>
        <w:t>
      МІҚ- мүйізді ірі қара</w:t>
      </w:r>
    </w:p>
    <w:bookmarkEnd w:id="659"/>
    <w:bookmarkStart w:name="z712" w:id="660"/>
    <w:p>
      <w:pPr>
        <w:spacing w:after="0"/>
        <w:ind w:left="0"/>
        <w:jc w:val="both"/>
      </w:pPr>
      <w:r>
        <w:rPr>
          <w:rFonts w:ascii="Times New Roman"/>
          <w:b w:val="false"/>
          <w:i w:val="false"/>
          <w:color w:val="000000"/>
          <w:sz w:val="28"/>
        </w:rPr>
        <w:t>
      ҰМ- Ұсақ мал</w:t>
      </w:r>
    </w:p>
    <w:bookmarkEnd w:id="660"/>
    <w:bookmarkStart w:name="z713" w:id="661"/>
    <w:p>
      <w:pPr>
        <w:spacing w:after="0"/>
        <w:ind w:left="0"/>
        <w:jc w:val="both"/>
      </w:pPr>
      <w:r>
        <w:rPr>
          <w:rFonts w:ascii="Times New Roman"/>
          <w:b w:val="false"/>
          <w:i w:val="false"/>
          <w:color w:val="000000"/>
          <w:sz w:val="28"/>
        </w:rPr>
        <w:t>
      ШҚ- шаруа қожалығы</w:t>
      </w:r>
    </w:p>
    <w:bookmarkEnd w:id="661"/>
    <w:bookmarkStart w:name="z714" w:id="662"/>
    <w:p>
      <w:pPr>
        <w:spacing w:after="0"/>
        <w:ind w:left="0"/>
        <w:jc w:val="left"/>
      </w:pPr>
      <w:r>
        <w:rPr>
          <w:rFonts w:ascii="Times New Roman"/>
          <w:b/>
          <w:i w:val="false"/>
          <w:color w:val="000000"/>
        </w:rPr>
        <w:t xml:space="preserve"> Жіңішкеқұм ауылдық округі бойынша елді мекендер бөлінісінде ІҚМ аналық (сауын)мал басын орналастыру үшін жайылымдарды бөлу жөніндегі мәліметтер</w:t>
      </w:r>
    </w:p>
    <w:bookmarkEnd w:id="6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Тоқабай елді мекні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4291</w:t>
            </w:r>
          </w:p>
        </w:tc>
      </w:tr>
    </w:tbl>
    <w:bookmarkStart w:name="z715" w:id="663"/>
    <w:p>
      <w:pPr>
        <w:spacing w:after="0"/>
        <w:ind w:left="0"/>
        <w:jc w:val="both"/>
      </w:pPr>
      <w:r>
        <w:rPr>
          <w:rFonts w:ascii="Times New Roman"/>
          <w:b w:val="false"/>
          <w:i w:val="false"/>
          <w:color w:val="000000"/>
          <w:sz w:val="28"/>
        </w:rPr>
        <w:t>
      Ескерту: аббревиатуралардың толық жазылуы:</w:t>
      </w:r>
    </w:p>
    <w:bookmarkEnd w:id="663"/>
    <w:bookmarkStart w:name="z716" w:id="664"/>
    <w:p>
      <w:pPr>
        <w:spacing w:after="0"/>
        <w:ind w:left="0"/>
        <w:jc w:val="both"/>
      </w:pPr>
      <w:r>
        <w:rPr>
          <w:rFonts w:ascii="Times New Roman"/>
          <w:b w:val="false"/>
          <w:i w:val="false"/>
          <w:color w:val="000000"/>
          <w:sz w:val="28"/>
        </w:rPr>
        <w:t>
      МІҚ- мүйізді ірі қара</w:t>
      </w:r>
    </w:p>
    <w:bookmarkEnd w:id="664"/>
    <w:bookmarkStart w:name="z717" w:id="665"/>
    <w:p>
      <w:pPr>
        <w:spacing w:after="0"/>
        <w:ind w:left="0"/>
        <w:jc w:val="left"/>
      </w:pPr>
      <w:r>
        <w:rPr>
          <w:rFonts w:ascii="Times New Roman"/>
          <w:b/>
          <w:i w:val="false"/>
          <w:color w:val="000000"/>
        </w:rPr>
        <w:t xml:space="preserve"> Жайылым айналымдарының қолайлы схемасы</w:t>
      </w:r>
    </w:p>
    <w:bookmarkEnd w:id="665"/>
    <w:bookmarkStart w:name="z718" w:id="666"/>
    <w:p>
      <w:pPr>
        <w:spacing w:after="0"/>
        <w:ind w:left="0"/>
        <w:jc w:val="both"/>
      </w:pPr>
      <w:r>
        <w:rPr>
          <w:rFonts w:ascii="Times New Roman"/>
          <w:b w:val="false"/>
          <w:i w:val="false"/>
          <w:color w:val="000000"/>
          <w:sz w:val="28"/>
        </w:rPr>
        <w:t xml:space="preserve">
      </w:t>
      </w:r>
    </w:p>
    <w:bookmarkEnd w:id="666"/>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9" w:id="667"/>
    <w:p>
      <w:pPr>
        <w:spacing w:after="0"/>
        <w:ind w:left="0"/>
        <w:jc w:val="both"/>
      </w:pPr>
      <w:r>
        <w:rPr>
          <w:rFonts w:ascii="Times New Roman"/>
          <w:b w:val="false"/>
          <w:i w:val="false"/>
          <w:color w:val="000000"/>
          <w:sz w:val="28"/>
        </w:rPr>
        <w:t xml:space="preserve">
      </w:t>
      </w:r>
    </w:p>
    <w:bookmarkEnd w:id="667"/>
    <w:p>
      <w:pPr>
        <w:spacing w:after="0"/>
        <w:ind w:left="0"/>
        <w:jc w:val="both"/>
      </w:pPr>
      <w:r>
        <w:drawing>
          <wp:inline distT="0" distB="0" distL="0" distR="0">
            <wp:extent cx="77724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7724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0" w:id="668"/>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668"/>
    <w:bookmarkStart w:name="z721" w:id="669"/>
    <w:p>
      <w:pPr>
        <w:spacing w:after="0"/>
        <w:ind w:left="0"/>
        <w:jc w:val="both"/>
      </w:pPr>
      <w:r>
        <w:rPr>
          <w:rFonts w:ascii="Times New Roman"/>
          <w:b w:val="false"/>
          <w:i w:val="false"/>
          <w:color w:val="000000"/>
          <w:sz w:val="28"/>
        </w:rPr>
        <w:t xml:space="preserve">
      </w:t>
      </w:r>
    </w:p>
    <w:bookmarkEnd w:id="669"/>
    <w:p>
      <w:pPr>
        <w:spacing w:after="0"/>
        <w:ind w:left="0"/>
        <w:jc w:val="both"/>
      </w:pPr>
      <w:r>
        <w:drawing>
          <wp:inline distT="0" distB="0" distL="0" distR="0">
            <wp:extent cx="78105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2" w:id="67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670"/>
    <w:bookmarkStart w:name="z723" w:id="671"/>
    <w:p>
      <w:pPr>
        <w:spacing w:after="0"/>
        <w:ind w:left="0"/>
        <w:jc w:val="both"/>
      </w:pPr>
      <w:r>
        <w:rPr>
          <w:rFonts w:ascii="Times New Roman"/>
          <w:b w:val="false"/>
          <w:i w:val="false"/>
          <w:color w:val="000000"/>
          <w:sz w:val="28"/>
        </w:rPr>
        <w:t xml:space="preserve">
      </w:t>
      </w:r>
    </w:p>
    <w:bookmarkEnd w:id="671"/>
    <w:p>
      <w:pPr>
        <w:spacing w:after="0"/>
        <w:ind w:left="0"/>
        <w:jc w:val="both"/>
      </w:pPr>
      <w:r>
        <w:drawing>
          <wp:inline distT="0" distB="0" distL="0" distR="0">
            <wp:extent cx="66929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66929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4" w:id="672"/>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672"/>
    <w:bookmarkStart w:name="z725" w:id="673"/>
    <w:p>
      <w:pPr>
        <w:spacing w:after="0"/>
        <w:ind w:left="0"/>
        <w:jc w:val="both"/>
      </w:pPr>
      <w:r>
        <w:rPr>
          <w:rFonts w:ascii="Times New Roman"/>
          <w:b w:val="false"/>
          <w:i w:val="false"/>
          <w:color w:val="000000"/>
          <w:sz w:val="28"/>
        </w:rPr>
        <w:t xml:space="preserve">
      </w:t>
      </w:r>
    </w:p>
    <w:bookmarkEnd w:id="673"/>
    <w:p>
      <w:pPr>
        <w:spacing w:after="0"/>
        <w:ind w:left="0"/>
        <w:jc w:val="both"/>
      </w:pPr>
      <w:r>
        <w:drawing>
          <wp:inline distT="0" distB="0" distL="0" distR="0">
            <wp:extent cx="72644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264400" cy="988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6" w:id="674"/>
    <w:p>
      <w:pPr>
        <w:spacing w:after="0"/>
        <w:ind w:left="0"/>
        <w:jc w:val="both"/>
      </w:pPr>
      <w:r>
        <w:rPr>
          <w:rFonts w:ascii="Times New Roman"/>
          <w:b w:val="false"/>
          <w:i w:val="false"/>
          <w:color w:val="000000"/>
          <w:sz w:val="28"/>
        </w:rPr>
        <w:t xml:space="preserve">
      </w:t>
      </w:r>
    </w:p>
    <w:bookmarkEnd w:id="674"/>
    <w:p>
      <w:pPr>
        <w:spacing w:after="0"/>
        <w:ind w:left="0"/>
        <w:jc w:val="both"/>
      </w:pPr>
      <w:r>
        <w:drawing>
          <wp:inline distT="0" distB="0" distL="0" distR="0">
            <wp:extent cx="5918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59182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7" w:id="675"/>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675"/>
    <w:bookmarkStart w:name="z728" w:id="676"/>
    <w:p>
      <w:pPr>
        <w:spacing w:after="0"/>
        <w:ind w:left="0"/>
        <w:jc w:val="both"/>
      </w:pPr>
      <w:r>
        <w:rPr>
          <w:rFonts w:ascii="Times New Roman"/>
          <w:b w:val="false"/>
          <w:i w:val="false"/>
          <w:color w:val="000000"/>
          <w:sz w:val="28"/>
        </w:rPr>
        <w:t xml:space="preserve">
      </w:t>
      </w:r>
    </w:p>
    <w:bookmarkEnd w:id="676"/>
    <w:p>
      <w:pPr>
        <w:spacing w:after="0"/>
        <w:ind w:left="0"/>
        <w:jc w:val="both"/>
      </w:pPr>
      <w:r>
        <w:drawing>
          <wp:inline distT="0" distB="0" distL="0" distR="0">
            <wp:extent cx="78105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9" w:id="677"/>
    <w:p>
      <w:pPr>
        <w:spacing w:after="0"/>
        <w:ind w:left="0"/>
        <w:jc w:val="both"/>
      </w:pPr>
      <w:r>
        <w:rPr>
          <w:rFonts w:ascii="Times New Roman"/>
          <w:b w:val="false"/>
          <w:i w:val="false"/>
          <w:color w:val="000000"/>
          <w:sz w:val="28"/>
        </w:rPr>
        <w:t xml:space="preserve">
      </w:t>
      </w:r>
    </w:p>
    <w:bookmarkEnd w:id="677"/>
    <w:p>
      <w:pPr>
        <w:spacing w:after="0"/>
        <w:ind w:left="0"/>
        <w:jc w:val="both"/>
      </w:pPr>
      <w:r>
        <w:drawing>
          <wp:inline distT="0" distB="0" distL="0" distR="0">
            <wp:extent cx="50546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50546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0" w:id="67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6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Жіңішкеқұм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369 шешіміне 13-қосымша</w:t>
            </w:r>
          </w:p>
        </w:tc>
      </w:tr>
    </w:tbl>
    <w:bookmarkStart w:name="z734" w:id="679"/>
    <w:p>
      <w:pPr>
        <w:spacing w:after="0"/>
        <w:ind w:left="0"/>
        <w:jc w:val="left"/>
      </w:pPr>
      <w:r>
        <w:rPr>
          <w:rFonts w:ascii="Times New Roman"/>
          <w:b/>
          <w:i w:val="false"/>
          <w:color w:val="000000"/>
        </w:rPr>
        <w:t xml:space="preserve"> Қамыстыбас ауылдық округінің 2020 - 2021 жылдарға арналған жайылымдарды басқару және оларды пайдалану жөніндегі жоспары</w:t>
      </w:r>
    </w:p>
    <w:bookmarkEnd w:id="679"/>
    <w:bookmarkStart w:name="z735" w:id="680"/>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80"/>
    <w:bookmarkStart w:name="z736" w:id="681"/>
    <w:p>
      <w:pPr>
        <w:spacing w:after="0"/>
        <w:ind w:left="0"/>
        <w:jc w:val="both"/>
      </w:pPr>
      <w:r>
        <w:rPr>
          <w:rFonts w:ascii="Times New Roman"/>
          <w:b w:val="false"/>
          <w:i w:val="false"/>
          <w:color w:val="000000"/>
          <w:sz w:val="28"/>
        </w:rPr>
        <w:t>
      2) жайылым айналымдарының қолайлы схемасы;</w:t>
      </w:r>
    </w:p>
    <w:bookmarkEnd w:id="681"/>
    <w:bookmarkStart w:name="z737" w:id="682"/>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82"/>
    <w:bookmarkStart w:name="z738" w:id="683"/>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683"/>
    <w:bookmarkStart w:name="z739" w:id="684"/>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84"/>
    <w:bookmarkStart w:name="z740" w:id="685"/>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85"/>
    <w:bookmarkStart w:name="z741" w:id="686"/>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686"/>
    <w:bookmarkStart w:name="z742" w:id="687"/>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687"/>
    <w:bookmarkStart w:name="z743" w:id="688"/>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688"/>
    <w:bookmarkStart w:name="z744" w:id="689"/>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689"/>
    <w:bookmarkStart w:name="z745" w:id="690"/>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690"/>
    <w:bookmarkStart w:name="z746" w:id="691"/>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691"/>
    <w:bookmarkStart w:name="z747" w:id="692"/>
    <w:p>
      <w:pPr>
        <w:spacing w:after="0"/>
        <w:ind w:left="0"/>
        <w:jc w:val="both"/>
      </w:pPr>
      <w:r>
        <w:rPr>
          <w:rFonts w:ascii="Times New Roman"/>
          <w:b w:val="false"/>
          <w:i w:val="false"/>
          <w:color w:val="000000"/>
          <w:sz w:val="28"/>
        </w:rPr>
        <w:t>
      Әкімшілік-аумақтық бөлініс бойынша Қамыстыбас ауылдық округіне Қамыстыбас және Сорбеткей елді мекендері кіреді.</w:t>
      </w:r>
    </w:p>
    <w:bookmarkEnd w:id="692"/>
    <w:bookmarkStart w:name="z748" w:id="693"/>
    <w:p>
      <w:pPr>
        <w:spacing w:after="0"/>
        <w:ind w:left="0"/>
        <w:jc w:val="both"/>
      </w:pPr>
      <w:r>
        <w:rPr>
          <w:rFonts w:ascii="Times New Roman"/>
          <w:b w:val="false"/>
          <w:i w:val="false"/>
          <w:color w:val="000000"/>
          <w:sz w:val="28"/>
        </w:rPr>
        <w:t>
      Табиғи жағдайлар бойынша Қамыстыбас ауылдық округінің аумағы күрт континентальды, жазы ыстық құрғақ келеді, қысы қар жамылғысының аздығымен ерешеленеді. Мұндағы агроклиматтық жағдайлар біркелкі емес. Жылу мен ылғалдың қамтамасыз етілуіне байланысты өте құрғақ, құрғақ және ыстық. Агроклиматтық әртүрлі жылу сүйгіш дақылдарды өсіруге қолайлы. Негізінен балық шаруашылығы мен мал шаруашылғына қолайлы. Жазы үнемі ыстық болып тұрады. Жалпы алғанда негізінен мал шаруашылығы жақсы дамыған. Мұнда негізінен жусан, сораң, жантақ, пішен т.б түрлі шөптер өседі.</w:t>
      </w:r>
    </w:p>
    <w:bookmarkEnd w:id="693"/>
    <w:bookmarkStart w:name="z749" w:id="694"/>
    <w:p>
      <w:pPr>
        <w:spacing w:after="0"/>
        <w:ind w:left="0"/>
        <w:jc w:val="both"/>
      </w:pPr>
      <w:r>
        <w:rPr>
          <w:rFonts w:ascii="Times New Roman"/>
          <w:b w:val="false"/>
          <w:i w:val="false"/>
          <w:color w:val="000000"/>
          <w:sz w:val="28"/>
        </w:rPr>
        <w:t>
      Ауылдық округтің жалпы жер қоры 6969 гектар (бұдан әрі – га). Соның ішінде жайылымдар – 5672,5 га.</w:t>
      </w:r>
    </w:p>
    <w:bookmarkEnd w:id="694"/>
    <w:bookmarkStart w:name="z750" w:id="695"/>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қара- 959 бас, уақ мал-3126 бас, жылқы-394 бас, 239-бас тіркелген.</w:t>
      </w:r>
    </w:p>
    <w:bookmarkEnd w:id="695"/>
    <w:bookmarkStart w:name="z751" w:id="696"/>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696"/>
    <w:bookmarkStart w:name="z752" w:id="697"/>
    <w:p>
      <w:pPr>
        <w:spacing w:after="0"/>
        <w:ind w:left="0"/>
        <w:jc w:val="both"/>
      </w:pPr>
      <w:r>
        <w:rPr>
          <w:rFonts w:ascii="Times New Roman"/>
          <w:b w:val="false"/>
          <w:i w:val="false"/>
          <w:color w:val="000000"/>
          <w:sz w:val="28"/>
        </w:rPr>
        <w:t xml:space="preserve">
      ірі қара мал- 1 табын; </w:t>
      </w:r>
    </w:p>
    <w:bookmarkEnd w:id="697"/>
    <w:bookmarkStart w:name="z753" w:id="698"/>
    <w:p>
      <w:pPr>
        <w:spacing w:after="0"/>
        <w:ind w:left="0"/>
        <w:jc w:val="both"/>
      </w:pPr>
      <w:r>
        <w:rPr>
          <w:rFonts w:ascii="Times New Roman"/>
          <w:b w:val="false"/>
          <w:i w:val="false"/>
          <w:color w:val="000000"/>
          <w:sz w:val="28"/>
        </w:rPr>
        <w:t>
      уақ мал - 15 отар;</w:t>
      </w:r>
    </w:p>
    <w:bookmarkEnd w:id="698"/>
    <w:bookmarkStart w:name="z754" w:id="699"/>
    <w:p>
      <w:pPr>
        <w:spacing w:after="0"/>
        <w:ind w:left="0"/>
        <w:jc w:val="both"/>
      </w:pPr>
      <w:r>
        <w:rPr>
          <w:rFonts w:ascii="Times New Roman"/>
          <w:b w:val="false"/>
          <w:i w:val="false"/>
          <w:color w:val="000000"/>
          <w:sz w:val="28"/>
        </w:rPr>
        <w:t xml:space="preserve">
      жылқылар - 10 үйір; </w:t>
      </w:r>
    </w:p>
    <w:bookmarkEnd w:id="699"/>
    <w:bookmarkStart w:name="z755" w:id="700"/>
    <w:p>
      <w:pPr>
        <w:spacing w:after="0"/>
        <w:ind w:left="0"/>
        <w:jc w:val="both"/>
      </w:pPr>
      <w:r>
        <w:rPr>
          <w:rFonts w:ascii="Times New Roman"/>
          <w:b w:val="false"/>
          <w:i w:val="false"/>
          <w:color w:val="000000"/>
          <w:sz w:val="28"/>
        </w:rPr>
        <w:t xml:space="preserve">
      түйелер – 1 келе. </w:t>
      </w:r>
    </w:p>
    <w:bookmarkEnd w:id="700"/>
    <w:bookmarkStart w:name="z756" w:id="701"/>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701"/>
    <w:bookmarkStart w:name="z757" w:id="702"/>
    <w:p>
      <w:pPr>
        <w:spacing w:after="0"/>
        <w:ind w:left="0"/>
        <w:jc w:val="both"/>
      </w:pPr>
      <w:r>
        <w:rPr>
          <w:rFonts w:ascii="Times New Roman"/>
          <w:b w:val="false"/>
          <w:i w:val="false"/>
          <w:color w:val="000000"/>
          <w:sz w:val="28"/>
        </w:rPr>
        <w:t>
      Жайылымдарды негізгі пайдаланушылар Қамыстыбас ауылдық округінің тұрғындары болып табылады.</w:t>
      </w:r>
    </w:p>
    <w:bookmarkEnd w:id="702"/>
    <w:bookmarkStart w:name="z758" w:id="703"/>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703"/>
    <w:bookmarkStart w:name="z759" w:id="704"/>
    <w:p>
      <w:pPr>
        <w:spacing w:after="0"/>
        <w:ind w:left="0"/>
        <w:jc w:val="both"/>
      </w:pPr>
      <w:r>
        <w:rPr>
          <w:rFonts w:ascii="Times New Roman"/>
          <w:b w:val="false"/>
          <w:i w:val="false"/>
          <w:color w:val="000000"/>
          <w:sz w:val="28"/>
        </w:rPr>
        <w:t>
      Қамыстыбас ауылдық округі аумағында 1 ветеринарлық пункт, және 1 мал тоғыту пункті жоқ, 1 үлгілік мал қорымы қызмет істейді.</w:t>
      </w:r>
    </w:p>
    <w:bookmarkEnd w:id="704"/>
    <w:bookmarkStart w:name="z760" w:id="705"/>
    <w:p>
      <w:pPr>
        <w:spacing w:after="0"/>
        <w:ind w:left="0"/>
        <w:jc w:val="both"/>
      </w:pPr>
      <w:r>
        <w:rPr>
          <w:rFonts w:ascii="Times New Roman"/>
          <w:b w:val="false"/>
          <w:i w:val="false"/>
          <w:color w:val="000000"/>
          <w:sz w:val="28"/>
        </w:rPr>
        <w:t>
      Қамыстыбас ауылдық округінде малды айдап өтуге арналған сервитуттар белгіленбеген.</w:t>
      </w:r>
    </w:p>
    <w:bookmarkEnd w:id="705"/>
    <w:bookmarkStart w:name="z761" w:id="70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06"/>
    <w:bookmarkStart w:name="z762" w:id="707"/>
    <w:p>
      <w:pPr>
        <w:spacing w:after="0"/>
        <w:ind w:left="0"/>
        <w:jc w:val="both"/>
      </w:pPr>
      <w:r>
        <w:rPr>
          <w:rFonts w:ascii="Times New Roman"/>
          <w:b w:val="false"/>
          <w:i w:val="false"/>
          <w:color w:val="000000"/>
          <w:sz w:val="28"/>
        </w:rPr>
        <w:t xml:space="preserve">
      </w:t>
      </w:r>
    </w:p>
    <w:bookmarkEnd w:id="707"/>
    <w:p>
      <w:pPr>
        <w:spacing w:after="0"/>
        <w:ind w:left="0"/>
        <w:jc w:val="both"/>
      </w:pPr>
      <w:r>
        <w:drawing>
          <wp:inline distT="0" distB="0" distL="0" distR="0">
            <wp:extent cx="781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3" w:id="708"/>
    <w:p>
      <w:pPr>
        <w:spacing w:after="0"/>
        <w:ind w:left="0"/>
        <w:jc w:val="both"/>
      </w:pPr>
      <w:r>
        <w:rPr>
          <w:rFonts w:ascii="Times New Roman"/>
          <w:b w:val="false"/>
          <w:i w:val="false"/>
          <w:color w:val="000000"/>
          <w:sz w:val="28"/>
        </w:rPr>
        <w:t xml:space="preserve">
      </w:t>
      </w:r>
    </w:p>
    <w:bookmarkEnd w:id="708"/>
    <w:p>
      <w:pPr>
        <w:spacing w:after="0"/>
        <w:ind w:left="0"/>
        <w:jc w:val="both"/>
      </w:pPr>
      <w:r>
        <w:drawing>
          <wp:inline distT="0" distB="0" distL="0" distR="0">
            <wp:extent cx="75184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5184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4" w:id="709"/>
    <w:p>
      <w:pPr>
        <w:spacing w:after="0"/>
        <w:ind w:left="0"/>
        <w:jc w:val="left"/>
      </w:pPr>
      <w:r>
        <w:rPr>
          <w:rFonts w:ascii="Times New Roman"/>
          <w:b/>
          <w:i w:val="false"/>
          <w:color w:val="000000"/>
        </w:rPr>
        <w:t xml:space="preserve"> Қамыстыбас ауылдық округі аумағындағы жер учаскелерінің меншік иелері тізімі</w:t>
      </w:r>
    </w:p>
    <w:bookmarkEnd w:id="7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710"/>
          <w:p>
            <w:pPr>
              <w:spacing w:after="20"/>
              <w:ind w:left="20"/>
              <w:jc w:val="both"/>
            </w:pPr>
            <w:r>
              <w:rPr>
                <w:rFonts w:ascii="Times New Roman"/>
                <w:b w:val="false"/>
                <w:i w:val="false"/>
                <w:color w:val="000000"/>
                <w:sz w:val="20"/>
              </w:rPr>
              <w:t>
Жер учаскелерін жер пайдаланушылар</w:t>
            </w:r>
          </w:p>
          <w:bookmarkEnd w:id="710"/>
          <w:p>
            <w:pPr>
              <w:spacing w:after="20"/>
              <w:ind w:left="20"/>
              <w:jc w:val="both"/>
            </w:pPr>
            <w:r>
              <w:rPr>
                <w:rFonts w:ascii="Times New Roman"/>
                <w:b w:val="false"/>
                <w:i w:val="false"/>
                <w:color w:val="000000"/>
                <w:sz w:val="20"/>
              </w:rPr>
              <w:t>
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 ш/қ, Бердимагамбетов 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"Бек"ш/қ, Сатекеев 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"Берекет-1" ш/қ, Тулегнов Ж.</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 ш/қ, Досаев 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"Досжан-Думан", Рсалиев 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"Ардана" ш/қ, Рахманов 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ш/қ, Айтекеев А.Б.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"Ақтілек" ш/қ, Алимбетов Ж.</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"Жансая" ш/қ, Жексенбаев 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 ш/қ, Айсауытов 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"Оңалбек" ш/қ, Есдаулетова 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"Прекшов Жанғазы" ш/қ, Прекешов Ж.</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"Тоқпан"ш/қ, Ажибаев 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"Ақ-бота" ш/қ, Даримбетов А.Е.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"Өтебәлі" ш/қ, Сиюов 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"Балтық" ш/қ Сәрсенбаева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"Кенжебек" ш/қ, Әйімбетов Әділбек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"Баршақұм" ш/қ, Айбосынов Кішкене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"Ажигулов Зинет"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66" w:id="711"/>
    <w:p>
      <w:pPr>
        <w:spacing w:after="0"/>
        <w:ind w:left="0"/>
        <w:jc w:val="both"/>
      </w:pPr>
      <w:r>
        <w:rPr>
          <w:rFonts w:ascii="Times New Roman"/>
          <w:b w:val="false"/>
          <w:i w:val="false"/>
          <w:color w:val="000000"/>
          <w:sz w:val="28"/>
        </w:rPr>
        <w:t>
      Кестенің жалғасы</w:t>
      </w:r>
    </w:p>
    <w:bookmarkEnd w:id="7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712"/>
          <w:p>
            <w:pPr>
              <w:spacing w:after="20"/>
              <w:ind w:left="20"/>
              <w:jc w:val="both"/>
            </w:pPr>
            <w:r>
              <w:rPr>
                <w:rFonts w:ascii="Times New Roman"/>
                <w:b w:val="false"/>
                <w:i w:val="false"/>
                <w:color w:val="000000"/>
                <w:sz w:val="20"/>
              </w:rPr>
              <w:t>
Артық(+),</w:t>
            </w:r>
          </w:p>
          <w:bookmarkEnd w:id="712"/>
          <w:p>
            <w:pPr>
              <w:spacing w:after="20"/>
              <w:ind w:left="20"/>
              <w:jc w:val="both"/>
            </w:pPr>
            <w:r>
              <w:rPr>
                <w:rFonts w:ascii="Times New Roman"/>
                <w:b w:val="false"/>
                <w:i w:val="false"/>
                <w:color w:val="000000"/>
                <w:sz w:val="20"/>
              </w:rPr>
              <w:t>
</w:t>
            </w:r>
            <w:r>
              <w:rPr>
                <w:rFonts w:ascii="Times New Roman"/>
                <w:b w:val="false"/>
                <w:i w:val="false"/>
                <w:color w:val="000000"/>
                <w:sz w:val="20"/>
              </w:rPr>
              <w:t>Кем(-) жайылым</w:t>
            </w:r>
          </w:p>
          <w:p>
            <w:pPr>
              <w:spacing w:after="20"/>
              <w:ind w:left="20"/>
              <w:jc w:val="both"/>
            </w:pPr>
            <w:r>
              <w:rPr>
                <w:rFonts w:ascii="Times New Roman"/>
                <w:b w:val="false"/>
                <w:i w:val="false"/>
                <w:color w:val="000000"/>
                <w:sz w:val="20"/>
              </w:rPr>
              <w:t>
дар,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713"/>
          <w:p>
            <w:pPr>
              <w:spacing w:after="20"/>
              <w:ind w:left="20"/>
              <w:jc w:val="both"/>
            </w:pPr>
            <w:r>
              <w:rPr>
                <w:rFonts w:ascii="Times New Roman"/>
                <w:b w:val="false"/>
                <w:i w:val="false"/>
                <w:color w:val="000000"/>
                <w:sz w:val="20"/>
              </w:rPr>
              <w:t>
Жиыны</w:t>
            </w:r>
          </w:p>
          <w:bookmarkEnd w:id="713"/>
          <w:p>
            <w:pPr>
              <w:spacing w:after="20"/>
              <w:ind w:left="20"/>
              <w:jc w:val="both"/>
            </w:pPr>
            <w:r>
              <w:rPr>
                <w:rFonts w:ascii="Times New Roman"/>
                <w:b w:val="false"/>
                <w:i w:val="false"/>
                <w:color w:val="000000"/>
                <w:sz w:val="20"/>
              </w:rPr>
              <w:t>
(га)</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70" w:id="714"/>
    <w:p>
      <w:pPr>
        <w:spacing w:after="0"/>
        <w:ind w:left="0"/>
        <w:jc w:val="both"/>
      </w:pPr>
      <w:r>
        <w:rPr>
          <w:rFonts w:ascii="Times New Roman"/>
          <w:b w:val="false"/>
          <w:i w:val="false"/>
          <w:color w:val="000000"/>
          <w:sz w:val="28"/>
        </w:rPr>
        <w:t>
      Ескерту: аббревиатуралардың толық жазылуы:ІҚМ- ірі қара мал; ҰҚ- ұсақ мал; га – гектар.</w:t>
      </w:r>
    </w:p>
    <w:bookmarkEnd w:id="714"/>
    <w:bookmarkStart w:name="z771" w:id="715"/>
    <w:p>
      <w:pPr>
        <w:spacing w:after="0"/>
        <w:ind w:left="0"/>
        <w:jc w:val="left"/>
      </w:pPr>
      <w:r>
        <w:rPr>
          <w:rFonts w:ascii="Times New Roman"/>
          <w:b/>
          <w:i w:val="false"/>
          <w:color w:val="000000"/>
        </w:rPr>
        <w:t xml:space="preserve"> Қамыстыбас ауылдық округі бойынша елді мекендер бөлінісінде ІҚМ аналық (сауын)мал басын орналастыру үшін жайылымдарды бөлу жөніндегі мәліметтер</w:t>
      </w:r>
    </w:p>
    <w:bookmarkEnd w:id="7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Қамыстыбас е/м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Сорбеткей е/м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72" w:id="716"/>
    <w:p>
      <w:pPr>
        <w:spacing w:after="0"/>
        <w:ind w:left="0"/>
        <w:jc w:val="both"/>
      </w:pPr>
      <w:r>
        <w:rPr>
          <w:rFonts w:ascii="Times New Roman"/>
          <w:b w:val="false"/>
          <w:i w:val="false"/>
          <w:color w:val="000000"/>
          <w:sz w:val="28"/>
        </w:rPr>
        <w:t>
      Ескерту: аббревиатуралардың толық жазылуы:</w:t>
      </w:r>
    </w:p>
    <w:bookmarkEnd w:id="716"/>
    <w:bookmarkStart w:name="z773" w:id="717"/>
    <w:p>
      <w:pPr>
        <w:spacing w:after="0"/>
        <w:ind w:left="0"/>
        <w:jc w:val="both"/>
      </w:pPr>
      <w:r>
        <w:rPr>
          <w:rFonts w:ascii="Times New Roman"/>
          <w:b w:val="false"/>
          <w:i w:val="false"/>
          <w:color w:val="000000"/>
          <w:sz w:val="28"/>
        </w:rPr>
        <w:t>
      МІҚ- мүйізді ірі қара</w:t>
      </w:r>
    </w:p>
    <w:bookmarkEnd w:id="717"/>
    <w:bookmarkStart w:name="z774" w:id="718"/>
    <w:p>
      <w:pPr>
        <w:spacing w:after="0"/>
        <w:ind w:left="0"/>
        <w:jc w:val="left"/>
      </w:pPr>
      <w:r>
        <w:rPr>
          <w:rFonts w:ascii="Times New Roman"/>
          <w:b/>
          <w:i w:val="false"/>
          <w:color w:val="000000"/>
        </w:rPr>
        <w:t xml:space="preserve"> Жайылым айналымдарының қолайлы схемасы</w:t>
      </w:r>
    </w:p>
    <w:bookmarkEnd w:id="718"/>
    <w:bookmarkStart w:name="z775" w:id="719"/>
    <w:p>
      <w:pPr>
        <w:spacing w:after="0"/>
        <w:ind w:left="0"/>
        <w:jc w:val="both"/>
      </w:pPr>
      <w:r>
        <w:rPr>
          <w:rFonts w:ascii="Times New Roman"/>
          <w:b w:val="false"/>
          <w:i w:val="false"/>
          <w:color w:val="000000"/>
          <w:sz w:val="28"/>
        </w:rPr>
        <w:t xml:space="preserve">
      </w:t>
      </w:r>
    </w:p>
    <w:bookmarkEnd w:id="719"/>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6" w:id="720"/>
    <w:p>
      <w:pPr>
        <w:spacing w:after="0"/>
        <w:ind w:left="0"/>
        <w:jc w:val="both"/>
      </w:pPr>
      <w:r>
        <w:rPr>
          <w:rFonts w:ascii="Times New Roman"/>
          <w:b w:val="false"/>
          <w:i w:val="false"/>
          <w:color w:val="000000"/>
          <w:sz w:val="28"/>
        </w:rPr>
        <w:t xml:space="preserve">
      </w:t>
      </w:r>
    </w:p>
    <w:bookmarkEnd w:id="720"/>
    <w:p>
      <w:pPr>
        <w:spacing w:after="0"/>
        <w:ind w:left="0"/>
        <w:jc w:val="both"/>
      </w:pPr>
      <w:r>
        <w:drawing>
          <wp:inline distT="0" distB="0" distL="0" distR="0">
            <wp:extent cx="7810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7" w:id="721"/>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721"/>
    <w:bookmarkStart w:name="z778" w:id="722"/>
    <w:p>
      <w:pPr>
        <w:spacing w:after="0"/>
        <w:ind w:left="0"/>
        <w:jc w:val="both"/>
      </w:pPr>
      <w:r>
        <w:rPr>
          <w:rFonts w:ascii="Times New Roman"/>
          <w:b w:val="false"/>
          <w:i w:val="false"/>
          <w:color w:val="000000"/>
          <w:sz w:val="28"/>
        </w:rPr>
        <w:t xml:space="preserve">
      </w:t>
      </w:r>
    </w:p>
    <w:bookmarkEnd w:id="722"/>
    <w:p>
      <w:pPr>
        <w:spacing w:after="0"/>
        <w:ind w:left="0"/>
        <w:jc w:val="both"/>
      </w:pPr>
      <w:r>
        <w:drawing>
          <wp:inline distT="0" distB="0" distL="0" distR="0">
            <wp:extent cx="7810500" cy="1029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1029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9" w:id="72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723"/>
    <w:bookmarkStart w:name="z780" w:id="724"/>
    <w:p>
      <w:pPr>
        <w:spacing w:after="0"/>
        <w:ind w:left="0"/>
        <w:jc w:val="both"/>
      </w:pPr>
      <w:r>
        <w:rPr>
          <w:rFonts w:ascii="Times New Roman"/>
          <w:b w:val="false"/>
          <w:i w:val="false"/>
          <w:color w:val="000000"/>
          <w:sz w:val="28"/>
        </w:rPr>
        <w:t xml:space="preserve">
      </w:t>
      </w:r>
    </w:p>
    <w:bookmarkEnd w:id="724"/>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1" w:id="725"/>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725"/>
    <w:bookmarkStart w:name="z782" w:id="726"/>
    <w:p>
      <w:pPr>
        <w:spacing w:after="0"/>
        <w:ind w:left="0"/>
        <w:jc w:val="both"/>
      </w:pPr>
      <w:r>
        <w:rPr>
          <w:rFonts w:ascii="Times New Roman"/>
          <w:b w:val="false"/>
          <w:i w:val="false"/>
          <w:color w:val="000000"/>
          <w:sz w:val="28"/>
        </w:rPr>
        <w:t xml:space="preserve">
      </w:t>
      </w:r>
    </w:p>
    <w:bookmarkEnd w:id="726"/>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3" w:id="727"/>
    <w:p>
      <w:pPr>
        <w:spacing w:after="0"/>
        <w:ind w:left="0"/>
        <w:jc w:val="both"/>
      </w:pPr>
      <w:r>
        <w:rPr>
          <w:rFonts w:ascii="Times New Roman"/>
          <w:b w:val="false"/>
          <w:i w:val="false"/>
          <w:color w:val="000000"/>
          <w:sz w:val="28"/>
        </w:rPr>
        <w:t xml:space="preserve">
      </w:t>
      </w:r>
    </w:p>
    <w:bookmarkEnd w:id="727"/>
    <w:p>
      <w:pPr>
        <w:spacing w:after="0"/>
        <w:ind w:left="0"/>
        <w:jc w:val="both"/>
      </w:pPr>
      <w:r>
        <w:drawing>
          <wp:inline distT="0" distB="0" distL="0" distR="0">
            <wp:extent cx="5994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59944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4" w:id="728"/>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728"/>
    <w:bookmarkStart w:name="z785" w:id="729"/>
    <w:p>
      <w:pPr>
        <w:spacing w:after="0"/>
        <w:ind w:left="0"/>
        <w:jc w:val="both"/>
      </w:pPr>
      <w:r>
        <w:rPr>
          <w:rFonts w:ascii="Times New Roman"/>
          <w:b w:val="false"/>
          <w:i w:val="false"/>
          <w:color w:val="000000"/>
          <w:sz w:val="28"/>
        </w:rPr>
        <w:t xml:space="preserve">
      </w:t>
      </w:r>
    </w:p>
    <w:bookmarkEnd w:id="729"/>
    <w:p>
      <w:pPr>
        <w:spacing w:after="0"/>
        <w:ind w:left="0"/>
        <w:jc w:val="both"/>
      </w:pPr>
      <w:r>
        <w:drawing>
          <wp:inline distT="0" distB="0" distL="0" distR="0">
            <wp:extent cx="78105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8105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6" w:id="730"/>
    <w:p>
      <w:pPr>
        <w:spacing w:after="0"/>
        <w:ind w:left="0"/>
        <w:jc w:val="both"/>
      </w:pPr>
      <w:r>
        <w:rPr>
          <w:rFonts w:ascii="Times New Roman"/>
          <w:b w:val="false"/>
          <w:i w:val="false"/>
          <w:color w:val="000000"/>
          <w:sz w:val="28"/>
        </w:rPr>
        <w:t xml:space="preserve">
      </w:t>
      </w:r>
    </w:p>
    <w:bookmarkEnd w:id="730"/>
    <w:p>
      <w:pPr>
        <w:spacing w:after="0"/>
        <w:ind w:left="0"/>
        <w:jc w:val="both"/>
      </w:pPr>
      <w:r>
        <w:drawing>
          <wp:inline distT="0" distB="0" distL="0" distR="0">
            <wp:extent cx="5041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50419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7" w:id="73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7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Қамыстыбас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369 шешіміне 14-қосымша</w:t>
            </w:r>
          </w:p>
        </w:tc>
      </w:tr>
    </w:tbl>
    <w:bookmarkStart w:name="z791" w:id="732"/>
    <w:p>
      <w:pPr>
        <w:spacing w:after="0"/>
        <w:ind w:left="0"/>
        <w:jc w:val="left"/>
      </w:pPr>
      <w:r>
        <w:rPr>
          <w:rFonts w:ascii="Times New Roman"/>
          <w:b/>
          <w:i w:val="false"/>
          <w:color w:val="000000"/>
        </w:rPr>
        <w:t xml:space="preserve"> Қарақұм ауылдық округінің 2020 - 2021 жылдарға арналған жайылымдарды басқару және оларды пайдалану жөніндегі жоспары</w:t>
      </w:r>
    </w:p>
    <w:bookmarkEnd w:id="732"/>
    <w:bookmarkStart w:name="z792" w:id="733"/>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33"/>
    <w:bookmarkStart w:name="z793" w:id="734"/>
    <w:p>
      <w:pPr>
        <w:spacing w:after="0"/>
        <w:ind w:left="0"/>
        <w:jc w:val="both"/>
      </w:pPr>
      <w:r>
        <w:rPr>
          <w:rFonts w:ascii="Times New Roman"/>
          <w:b w:val="false"/>
          <w:i w:val="false"/>
          <w:color w:val="000000"/>
          <w:sz w:val="28"/>
        </w:rPr>
        <w:t>
      2) жайылым айналымдарының қолайлы схемасы;</w:t>
      </w:r>
    </w:p>
    <w:bookmarkEnd w:id="734"/>
    <w:bookmarkStart w:name="z794" w:id="735"/>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735"/>
    <w:bookmarkStart w:name="z795" w:id="736"/>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736"/>
    <w:bookmarkStart w:name="z796" w:id="737"/>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737"/>
    <w:bookmarkStart w:name="z797" w:id="738"/>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738"/>
    <w:bookmarkStart w:name="z798" w:id="739"/>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739"/>
    <w:bookmarkStart w:name="z799" w:id="740"/>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740"/>
    <w:bookmarkStart w:name="z800" w:id="741"/>
    <w:p>
      <w:pPr>
        <w:spacing w:after="0"/>
        <w:ind w:left="0"/>
        <w:jc w:val="both"/>
      </w:pPr>
      <w:r>
        <w:rPr>
          <w:rFonts w:ascii="Times New Roman"/>
          <w:b w:val="false"/>
          <w:i w:val="false"/>
          <w:color w:val="000000"/>
          <w:sz w:val="28"/>
        </w:rPr>
        <w:t>
      Дала өсімдігі басым болуы анықталды, оның негізгі түрлері: жусан, сораң, жантақ, еркек, шағыр түрлі шөптерінің қатысуымен әр түрлі жусанның түрлері.</w:t>
      </w:r>
    </w:p>
    <w:bookmarkEnd w:id="741"/>
    <w:bookmarkStart w:name="z801" w:id="742"/>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742"/>
    <w:bookmarkStart w:name="z802" w:id="743"/>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743"/>
    <w:bookmarkStart w:name="z803" w:id="744"/>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744"/>
    <w:bookmarkStart w:name="z804" w:id="745"/>
    <w:p>
      <w:pPr>
        <w:spacing w:after="0"/>
        <w:ind w:left="0"/>
        <w:jc w:val="both"/>
      </w:pPr>
      <w:r>
        <w:rPr>
          <w:rFonts w:ascii="Times New Roman"/>
          <w:b w:val="false"/>
          <w:i w:val="false"/>
          <w:color w:val="000000"/>
          <w:sz w:val="28"/>
        </w:rPr>
        <w:t>
      Жаңақұрылыс ауылдық округі Арал ауданының оңтүстік бөлігінде орналасқан, солтүстіктен және солтүстік-батыс жағынан Қазалы ауданымен шектеседі.</w:t>
      </w:r>
    </w:p>
    <w:bookmarkEnd w:id="745"/>
    <w:bookmarkStart w:name="z805" w:id="746"/>
    <w:p>
      <w:pPr>
        <w:spacing w:after="0"/>
        <w:ind w:left="0"/>
        <w:jc w:val="both"/>
      </w:pPr>
      <w:r>
        <w:rPr>
          <w:rFonts w:ascii="Times New Roman"/>
          <w:b w:val="false"/>
          <w:i w:val="false"/>
          <w:color w:val="000000"/>
          <w:sz w:val="28"/>
        </w:rPr>
        <w:t>
      Әкімшілік-аумақтық бөлісу Жаңақұрылыс ауылдық округіне Жаңақұрылыс елді мекені кіреді.</w:t>
      </w:r>
    </w:p>
    <w:bookmarkEnd w:id="746"/>
    <w:bookmarkStart w:name="z806" w:id="747"/>
    <w:p>
      <w:pPr>
        <w:spacing w:after="0"/>
        <w:ind w:left="0"/>
        <w:jc w:val="both"/>
      </w:pPr>
      <w:r>
        <w:rPr>
          <w:rFonts w:ascii="Times New Roman"/>
          <w:b w:val="false"/>
          <w:i w:val="false"/>
          <w:color w:val="000000"/>
          <w:sz w:val="28"/>
        </w:rPr>
        <w:t>
      Табиғи ауа-райының жағдайлары бойынша Жаңақұрылыс ауылы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747"/>
    <w:bookmarkStart w:name="z807" w:id="748"/>
    <w:p>
      <w:pPr>
        <w:spacing w:after="0"/>
        <w:ind w:left="0"/>
        <w:jc w:val="both"/>
      </w:pPr>
      <w:r>
        <w:rPr>
          <w:rFonts w:ascii="Times New Roman"/>
          <w:b w:val="false"/>
          <w:i w:val="false"/>
          <w:color w:val="000000"/>
          <w:sz w:val="28"/>
        </w:rPr>
        <w:t>
      Ауылдық округтің жалпы жерқоры 85 867 гектар (бұдан әрі – га). Соның ішінде жайылымдар – 64 550 га.</w:t>
      </w:r>
    </w:p>
    <w:bookmarkEnd w:id="748"/>
    <w:bookmarkStart w:name="z808" w:id="749"/>
    <w:p>
      <w:pPr>
        <w:spacing w:after="0"/>
        <w:ind w:left="0"/>
        <w:jc w:val="both"/>
      </w:pPr>
      <w:r>
        <w:rPr>
          <w:rFonts w:ascii="Times New Roman"/>
          <w:b w:val="false"/>
          <w:i w:val="false"/>
          <w:color w:val="000000"/>
          <w:sz w:val="28"/>
        </w:rPr>
        <w:t>
      Санаттары бойынша жерлер келесідей бөлінеді:</w:t>
      </w:r>
    </w:p>
    <w:bookmarkEnd w:id="749"/>
    <w:bookmarkStart w:name="z809" w:id="750"/>
    <w:p>
      <w:pPr>
        <w:spacing w:after="0"/>
        <w:ind w:left="0"/>
        <w:jc w:val="both"/>
      </w:pPr>
      <w:r>
        <w:rPr>
          <w:rFonts w:ascii="Times New Roman"/>
          <w:b w:val="false"/>
          <w:i w:val="false"/>
          <w:color w:val="000000"/>
          <w:sz w:val="28"/>
        </w:rPr>
        <w:t>
      ауыл шаруашылығы мақсатындағы жерлер – 16123 га;</w:t>
      </w:r>
    </w:p>
    <w:bookmarkEnd w:id="750"/>
    <w:bookmarkStart w:name="z810" w:id="751"/>
    <w:p>
      <w:pPr>
        <w:spacing w:after="0"/>
        <w:ind w:left="0"/>
        <w:jc w:val="both"/>
      </w:pPr>
      <w:r>
        <w:rPr>
          <w:rFonts w:ascii="Times New Roman"/>
          <w:b w:val="false"/>
          <w:i w:val="false"/>
          <w:color w:val="000000"/>
          <w:sz w:val="28"/>
        </w:rPr>
        <w:t>
      елдi мекендердiң жерлерi –2 500 га;</w:t>
      </w:r>
    </w:p>
    <w:bookmarkEnd w:id="751"/>
    <w:bookmarkStart w:name="z811" w:id="752"/>
    <w:p>
      <w:pPr>
        <w:spacing w:after="0"/>
        <w:ind w:left="0"/>
        <w:jc w:val="both"/>
      </w:pPr>
      <w:r>
        <w:rPr>
          <w:rFonts w:ascii="Times New Roman"/>
          <w:b w:val="false"/>
          <w:i w:val="false"/>
          <w:color w:val="000000"/>
          <w:sz w:val="28"/>
        </w:rPr>
        <w:t>
      Шабындық жерлер- 3200 га</w:t>
      </w:r>
    </w:p>
    <w:bookmarkEnd w:id="752"/>
    <w:bookmarkStart w:name="z812" w:id="753"/>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ауылшаруашылығына арналмаған өзге де жерлер –10 813 га</w:t>
      </w:r>
    </w:p>
    <w:bookmarkEnd w:id="753"/>
    <w:bookmarkStart w:name="z813" w:id="754"/>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қара- 7072 бас, уақ мал-10540 бас, жылқы- 3571 бас ,түйе- 3315 бас тіркелген.</w:t>
      </w:r>
    </w:p>
    <w:bookmarkEnd w:id="754"/>
    <w:bookmarkStart w:name="z814" w:id="755"/>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755"/>
    <w:bookmarkStart w:name="z815" w:id="756"/>
    <w:p>
      <w:pPr>
        <w:spacing w:after="0"/>
        <w:ind w:left="0"/>
        <w:jc w:val="both"/>
      </w:pPr>
      <w:r>
        <w:rPr>
          <w:rFonts w:ascii="Times New Roman"/>
          <w:b w:val="false"/>
          <w:i w:val="false"/>
          <w:color w:val="000000"/>
          <w:sz w:val="28"/>
        </w:rPr>
        <w:t xml:space="preserve">
      ірі қара мал- 47 табын; </w:t>
      </w:r>
    </w:p>
    <w:bookmarkEnd w:id="756"/>
    <w:bookmarkStart w:name="z816" w:id="757"/>
    <w:p>
      <w:pPr>
        <w:spacing w:after="0"/>
        <w:ind w:left="0"/>
        <w:jc w:val="both"/>
      </w:pPr>
      <w:r>
        <w:rPr>
          <w:rFonts w:ascii="Times New Roman"/>
          <w:b w:val="false"/>
          <w:i w:val="false"/>
          <w:color w:val="000000"/>
          <w:sz w:val="28"/>
        </w:rPr>
        <w:t>
      уақ мал – 263 отар;</w:t>
      </w:r>
    </w:p>
    <w:bookmarkEnd w:id="757"/>
    <w:bookmarkStart w:name="z817" w:id="758"/>
    <w:p>
      <w:pPr>
        <w:spacing w:after="0"/>
        <w:ind w:left="0"/>
        <w:jc w:val="both"/>
      </w:pPr>
      <w:r>
        <w:rPr>
          <w:rFonts w:ascii="Times New Roman"/>
          <w:b w:val="false"/>
          <w:i w:val="false"/>
          <w:color w:val="000000"/>
          <w:sz w:val="28"/>
        </w:rPr>
        <w:t xml:space="preserve">
      жылқылар – 100 үйір; </w:t>
      </w:r>
    </w:p>
    <w:bookmarkEnd w:id="758"/>
    <w:bookmarkStart w:name="z818" w:id="759"/>
    <w:p>
      <w:pPr>
        <w:spacing w:after="0"/>
        <w:ind w:left="0"/>
        <w:jc w:val="both"/>
      </w:pPr>
      <w:r>
        <w:rPr>
          <w:rFonts w:ascii="Times New Roman"/>
          <w:b w:val="false"/>
          <w:i w:val="false"/>
          <w:color w:val="000000"/>
          <w:sz w:val="28"/>
        </w:rPr>
        <w:t xml:space="preserve">
      түйелер – 10 келе. </w:t>
      </w:r>
    </w:p>
    <w:bookmarkEnd w:id="759"/>
    <w:bookmarkStart w:name="z819" w:id="760"/>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Ауылдық округтің аумағында екпе және аридтік жайылымдар жоқ.</w:t>
      </w:r>
    </w:p>
    <w:bookmarkEnd w:id="760"/>
    <w:bookmarkStart w:name="z820" w:id="761"/>
    <w:p>
      <w:pPr>
        <w:spacing w:after="0"/>
        <w:ind w:left="0"/>
        <w:jc w:val="both"/>
      </w:pPr>
      <w:r>
        <w:rPr>
          <w:rFonts w:ascii="Times New Roman"/>
          <w:b w:val="false"/>
          <w:i w:val="false"/>
          <w:color w:val="000000"/>
          <w:sz w:val="28"/>
        </w:rPr>
        <w:t>
      Жайылымдарды негізгі пайдаланушылар Қарақұм ауылдық округінің тұрғындары болып табылады.</w:t>
      </w:r>
    </w:p>
    <w:bookmarkEnd w:id="761"/>
    <w:bookmarkStart w:name="z821" w:id="762"/>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762"/>
    <w:bookmarkStart w:name="z822" w:id="763"/>
    <w:p>
      <w:pPr>
        <w:spacing w:after="0"/>
        <w:ind w:left="0"/>
        <w:jc w:val="both"/>
      </w:pPr>
      <w:r>
        <w:rPr>
          <w:rFonts w:ascii="Times New Roman"/>
          <w:b w:val="false"/>
          <w:i w:val="false"/>
          <w:color w:val="000000"/>
          <w:sz w:val="28"/>
        </w:rPr>
        <w:t>
      Қарақұм ауылдық округінің аумағында 1 ветеринарлық пункт, 1 үлгілік мал қорымы қызмет істейді.</w:t>
      </w:r>
    </w:p>
    <w:bookmarkEnd w:id="763"/>
    <w:bookmarkStart w:name="z823" w:id="764"/>
    <w:p>
      <w:pPr>
        <w:spacing w:after="0"/>
        <w:ind w:left="0"/>
        <w:jc w:val="both"/>
      </w:pPr>
      <w:r>
        <w:rPr>
          <w:rFonts w:ascii="Times New Roman"/>
          <w:b w:val="false"/>
          <w:i w:val="false"/>
          <w:color w:val="000000"/>
          <w:sz w:val="28"/>
        </w:rPr>
        <w:t>
      Қарақұм ауылдық округінде малды айдап өтуге арналған сервитуттар белгіленбеген.</w:t>
      </w:r>
    </w:p>
    <w:bookmarkEnd w:id="764"/>
    <w:bookmarkStart w:name="z824" w:id="76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65"/>
    <w:bookmarkStart w:name="z825" w:id="766"/>
    <w:p>
      <w:pPr>
        <w:spacing w:after="0"/>
        <w:ind w:left="0"/>
        <w:jc w:val="both"/>
      </w:pPr>
      <w:r>
        <w:rPr>
          <w:rFonts w:ascii="Times New Roman"/>
          <w:b w:val="false"/>
          <w:i w:val="false"/>
          <w:color w:val="000000"/>
          <w:sz w:val="28"/>
        </w:rPr>
        <w:t xml:space="preserve">
      </w:t>
      </w:r>
    </w:p>
    <w:bookmarkEnd w:id="766"/>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6" w:id="767"/>
    <w:p>
      <w:pPr>
        <w:spacing w:after="0"/>
        <w:ind w:left="0"/>
        <w:jc w:val="both"/>
      </w:pPr>
      <w:r>
        <w:rPr>
          <w:rFonts w:ascii="Times New Roman"/>
          <w:b w:val="false"/>
          <w:i w:val="false"/>
          <w:color w:val="000000"/>
          <w:sz w:val="28"/>
        </w:rPr>
        <w:t xml:space="preserve">
      </w:t>
      </w:r>
    </w:p>
    <w:bookmarkEnd w:id="767"/>
    <w:p>
      <w:pPr>
        <w:spacing w:after="0"/>
        <w:ind w:left="0"/>
        <w:jc w:val="both"/>
      </w:pPr>
      <w:r>
        <w:drawing>
          <wp:inline distT="0" distB="0" distL="0" distR="0">
            <wp:extent cx="72771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2771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7" w:id="768"/>
    <w:p>
      <w:pPr>
        <w:spacing w:after="0"/>
        <w:ind w:left="0"/>
        <w:jc w:val="left"/>
      </w:pPr>
      <w:r>
        <w:rPr>
          <w:rFonts w:ascii="Times New Roman"/>
          <w:b/>
          <w:i w:val="false"/>
          <w:color w:val="000000"/>
        </w:rPr>
        <w:t xml:space="preserve"> Қарақұм ауылдық округі аумағындағы жер учаскелерінің меншік иелері тізімі</w:t>
      </w:r>
    </w:p>
    <w:bookmarkEnd w:id="7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Абдижалиева Галия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Абиев Садик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Абсеметов Беркин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Айтимов Иманбай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Токсанбай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Аппазова Тынымкул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Асанбаев Жетес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Ауезов Мухит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Аяпов Алмат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Бакбергенов Коблан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Бакшакбаев Алпысбек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Балапан Даража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Балкенбаев Жанабай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Бейісов Темірхан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Бердалиев Алтынбек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Бердалиев Кани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Бертлеуов Сабит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 Нагашыбай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Бимырзаев Еркин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Даулетбаева Валентина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Дуйсенбаев Копшилик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Дәрибаев Мейрамбек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Елешов Болат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Асылхан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Жаксыбаев Бауыржан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Жамалов Нагашыбай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 Ерболат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Жаукеев Жаксылык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Жиентаев Жубандык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Жолаев Айдарбек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Жукашев Кадирхан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Жукашев Садырбек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Курманбек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Исатаев Хасен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Калыбекова Кунжамила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Койшыбаев Кунболат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Коптенбаев Бауыржан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Куанышбаев Биртай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Куттыбаев Акылбай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Лекеров Кайырбек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Лекеров Кунжарык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Мукишев Кадирбай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Муратбаев Амангелди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Тиыштыкбай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Мусиров Есенкелди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Мынжасаров Аманжол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Мандибаев Ерболат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 Бектурган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Нарегеев Ерболат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Оразалиева Кызгалдак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Пралиев Айтжан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Раева Аралкул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Сариева Алтыншаш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Серкешбаев Ерболат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Тайлаков Руслан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Тапалов Байтак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Тенелбаева Алтын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Тлепбаев Аралбек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Токсанбаев Шарапат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Кеулимжай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Турениязов Алтай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Турикбаев Жаксыбек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Турсынбаева Мадина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Турсынов Акбота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Абилтай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Ануарбек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Утемисов Егизбай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Хайрлаев Файзулла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Аманжол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Толыбаев Избаскан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Абиканиев Куандык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Бтимбаева Несибели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Елешов Жайшылык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Жалгасбаев Аманкелди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Кармысбаев Жарылкасын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Шарапатова Розагул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Берсугирова Асылзат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Егизбаев Коптлеу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Карибаев Кайратбек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Сексенбаева Назира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Турсынов Марат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Турымбетов Ергали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Даулетжан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Куатова Алтынкул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29" w:id="769"/>
    <w:p>
      <w:pPr>
        <w:spacing w:after="0"/>
        <w:ind w:left="0"/>
        <w:jc w:val="both"/>
      </w:pPr>
      <w:r>
        <w:rPr>
          <w:rFonts w:ascii="Times New Roman"/>
          <w:b w:val="false"/>
          <w:i w:val="false"/>
          <w:color w:val="000000"/>
          <w:sz w:val="28"/>
        </w:rPr>
        <w:t>
      Кестенің жалғасы</w:t>
      </w:r>
    </w:p>
    <w:bookmarkEnd w:id="7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6315</w:t>
            </w:r>
          </w:p>
        </w:tc>
      </w:tr>
    </w:tbl>
    <w:bookmarkStart w:name="z830" w:id="770"/>
    <w:p>
      <w:pPr>
        <w:spacing w:after="0"/>
        <w:ind w:left="0"/>
        <w:jc w:val="both"/>
      </w:pPr>
      <w:r>
        <w:rPr>
          <w:rFonts w:ascii="Times New Roman"/>
          <w:b w:val="false"/>
          <w:i w:val="false"/>
          <w:color w:val="000000"/>
          <w:sz w:val="28"/>
        </w:rPr>
        <w:t>
      Ескерту: аббревиатуралардың толық жазылуы: МІҚ- мүйізді ірі қара</w:t>
      </w:r>
    </w:p>
    <w:bookmarkEnd w:id="770"/>
    <w:bookmarkStart w:name="z831" w:id="771"/>
    <w:p>
      <w:pPr>
        <w:spacing w:after="0"/>
        <w:ind w:left="0"/>
        <w:jc w:val="both"/>
      </w:pPr>
      <w:r>
        <w:rPr>
          <w:rFonts w:ascii="Times New Roman"/>
          <w:b w:val="false"/>
          <w:i w:val="false"/>
          <w:color w:val="000000"/>
          <w:sz w:val="28"/>
        </w:rPr>
        <w:t>
      МІҚ – мүйізді ірі қара мал;</w:t>
      </w:r>
    </w:p>
    <w:bookmarkEnd w:id="771"/>
    <w:bookmarkStart w:name="z832" w:id="772"/>
    <w:p>
      <w:pPr>
        <w:spacing w:after="0"/>
        <w:ind w:left="0"/>
        <w:jc w:val="both"/>
      </w:pPr>
      <w:r>
        <w:rPr>
          <w:rFonts w:ascii="Times New Roman"/>
          <w:b w:val="false"/>
          <w:i w:val="false"/>
          <w:color w:val="000000"/>
          <w:sz w:val="28"/>
        </w:rPr>
        <w:t>
      УМ – уақ мал;</w:t>
      </w:r>
    </w:p>
    <w:bookmarkEnd w:id="772"/>
    <w:bookmarkStart w:name="z833" w:id="773"/>
    <w:p>
      <w:pPr>
        <w:spacing w:after="0"/>
        <w:ind w:left="0"/>
        <w:jc w:val="both"/>
      </w:pPr>
      <w:r>
        <w:rPr>
          <w:rFonts w:ascii="Times New Roman"/>
          <w:b w:val="false"/>
          <w:i w:val="false"/>
          <w:color w:val="000000"/>
          <w:sz w:val="28"/>
        </w:rPr>
        <w:t>
      га – гектар.</w:t>
      </w:r>
    </w:p>
    <w:bookmarkEnd w:id="773"/>
    <w:bookmarkStart w:name="z834" w:id="774"/>
    <w:p>
      <w:pPr>
        <w:spacing w:after="0"/>
        <w:ind w:left="0"/>
        <w:jc w:val="left"/>
      </w:pPr>
      <w:r>
        <w:rPr>
          <w:rFonts w:ascii="Times New Roman"/>
          <w:b/>
          <w:i w:val="false"/>
          <w:color w:val="000000"/>
        </w:rPr>
        <w:t xml:space="preserve"> Қарақұм ауылдық округі бойынша елді мекендер бөлінісінде мүйізді ірі қара аналық (сауын) мал басын орналастыру үшін жайылымдарды бөлу</w:t>
      </w:r>
    </w:p>
    <w:bookmarkEnd w:id="7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Ерімбетжаға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- 8476</w:t>
            </w:r>
          </w:p>
        </w:tc>
      </w:tr>
    </w:tbl>
    <w:bookmarkStart w:name="z835" w:id="775"/>
    <w:p>
      <w:pPr>
        <w:spacing w:after="0"/>
        <w:ind w:left="0"/>
        <w:jc w:val="left"/>
      </w:pPr>
      <w:r>
        <w:rPr>
          <w:rFonts w:ascii="Times New Roman"/>
          <w:b/>
          <w:i w:val="false"/>
          <w:color w:val="000000"/>
        </w:rPr>
        <w:t xml:space="preserve"> Жайылым айналымдарының қолайлы схемасы</w:t>
      </w:r>
    </w:p>
    <w:bookmarkEnd w:id="775"/>
    <w:bookmarkStart w:name="z836" w:id="776"/>
    <w:p>
      <w:pPr>
        <w:spacing w:after="0"/>
        <w:ind w:left="0"/>
        <w:jc w:val="both"/>
      </w:pPr>
      <w:r>
        <w:rPr>
          <w:rFonts w:ascii="Times New Roman"/>
          <w:b w:val="false"/>
          <w:i w:val="false"/>
          <w:color w:val="000000"/>
          <w:sz w:val="28"/>
        </w:rPr>
        <w:t xml:space="preserve">
      </w:t>
      </w:r>
    </w:p>
    <w:bookmarkEnd w:id="776"/>
    <w:p>
      <w:pPr>
        <w:spacing w:after="0"/>
        <w:ind w:left="0"/>
        <w:jc w:val="both"/>
      </w:pPr>
      <w:r>
        <w:drawing>
          <wp:inline distT="0" distB="0" distL="0" distR="0">
            <wp:extent cx="73279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3279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7" w:id="777"/>
    <w:p>
      <w:pPr>
        <w:spacing w:after="0"/>
        <w:ind w:left="0"/>
        <w:jc w:val="both"/>
      </w:pPr>
      <w:r>
        <w:rPr>
          <w:rFonts w:ascii="Times New Roman"/>
          <w:b w:val="false"/>
          <w:i w:val="false"/>
          <w:color w:val="000000"/>
          <w:sz w:val="28"/>
        </w:rPr>
        <w:t xml:space="preserve">
      </w:t>
      </w:r>
    </w:p>
    <w:bookmarkEnd w:id="777"/>
    <w:p>
      <w:pPr>
        <w:spacing w:after="0"/>
        <w:ind w:left="0"/>
        <w:jc w:val="both"/>
      </w:pPr>
      <w:r>
        <w:drawing>
          <wp:inline distT="0" distB="0" distL="0" distR="0">
            <wp:extent cx="76962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6962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8" w:id="778"/>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778"/>
    <w:bookmarkStart w:name="z839" w:id="779"/>
    <w:p>
      <w:pPr>
        <w:spacing w:after="0"/>
        <w:ind w:left="0"/>
        <w:jc w:val="both"/>
      </w:pPr>
      <w:r>
        <w:rPr>
          <w:rFonts w:ascii="Times New Roman"/>
          <w:b w:val="false"/>
          <w:i w:val="false"/>
          <w:color w:val="000000"/>
          <w:sz w:val="28"/>
        </w:rPr>
        <w:t xml:space="preserve">
      </w:t>
      </w:r>
    </w:p>
    <w:bookmarkEnd w:id="779"/>
    <w:p>
      <w:pPr>
        <w:spacing w:after="0"/>
        <w:ind w:left="0"/>
        <w:jc w:val="both"/>
      </w:pPr>
      <w:r>
        <w:drawing>
          <wp:inline distT="0" distB="0" distL="0" distR="0">
            <wp:extent cx="75692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5692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0" w:id="780"/>
    <w:p>
      <w:pPr>
        <w:spacing w:after="0"/>
        <w:ind w:left="0"/>
        <w:jc w:val="both"/>
      </w:pPr>
      <w:r>
        <w:rPr>
          <w:rFonts w:ascii="Times New Roman"/>
          <w:b w:val="false"/>
          <w:i w:val="false"/>
          <w:color w:val="000000"/>
          <w:sz w:val="28"/>
        </w:rPr>
        <w:t xml:space="preserve">
      </w:t>
      </w:r>
    </w:p>
    <w:bookmarkEnd w:id="780"/>
    <w:p>
      <w:pPr>
        <w:spacing w:after="0"/>
        <w:ind w:left="0"/>
        <w:jc w:val="both"/>
      </w:pPr>
      <w:r>
        <w:drawing>
          <wp:inline distT="0" distB="0" distL="0" distR="0">
            <wp:extent cx="7810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8105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1" w:id="78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781"/>
    <w:bookmarkStart w:name="z842" w:id="782"/>
    <w:p>
      <w:pPr>
        <w:spacing w:after="0"/>
        <w:ind w:left="0"/>
        <w:jc w:val="both"/>
      </w:pPr>
      <w:r>
        <w:rPr>
          <w:rFonts w:ascii="Times New Roman"/>
          <w:b w:val="false"/>
          <w:i w:val="false"/>
          <w:color w:val="000000"/>
          <w:sz w:val="28"/>
        </w:rPr>
        <w:t xml:space="preserve">
      </w:t>
      </w:r>
    </w:p>
    <w:bookmarkEnd w:id="782"/>
    <w:p>
      <w:pPr>
        <w:spacing w:after="0"/>
        <w:ind w:left="0"/>
        <w:jc w:val="both"/>
      </w:pPr>
      <w:r>
        <w:drawing>
          <wp:inline distT="0" distB="0" distL="0" distR="0">
            <wp:extent cx="78105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78105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3" w:id="783"/>
    <w:p>
      <w:pPr>
        <w:spacing w:after="0"/>
        <w:ind w:left="0"/>
        <w:jc w:val="both"/>
      </w:pPr>
      <w:r>
        <w:rPr>
          <w:rFonts w:ascii="Times New Roman"/>
          <w:b w:val="false"/>
          <w:i w:val="false"/>
          <w:color w:val="000000"/>
          <w:sz w:val="28"/>
        </w:rPr>
        <w:t xml:space="preserve">
      </w:t>
      </w:r>
    </w:p>
    <w:bookmarkEnd w:id="783"/>
    <w:p>
      <w:pPr>
        <w:spacing w:after="0"/>
        <w:ind w:left="0"/>
        <w:jc w:val="both"/>
      </w:pPr>
      <w:r>
        <w:drawing>
          <wp:inline distT="0" distB="0" distL="0" distR="0">
            <wp:extent cx="76835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76835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4" w:id="784"/>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784"/>
    <w:bookmarkStart w:name="z845" w:id="785"/>
    <w:p>
      <w:pPr>
        <w:spacing w:after="0"/>
        <w:ind w:left="0"/>
        <w:jc w:val="both"/>
      </w:pPr>
      <w:r>
        <w:rPr>
          <w:rFonts w:ascii="Times New Roman"/>
          <w:b w:val="false"/>
          <w:i w:val="false"/>
          <w:color w:val="000000"/>
          <w:sz w:val="28"/>
        </w:rPr>
        <w:t xml:space="preserve">
      </w:t>
      </w:r>
    </w:p>
    <w:bookmarkEnd w:id="785"/>
    <w:p>
      <w:pPr>
        <w:spacing w:after="0"/>
        <w:ind w:left="0"/>
        <w:jc w:val="both"/>
      </w:pPr>
      <w:r>
        <w:drawing>
          <wp:inline distT="0" distB="0" distL="0" distR="0">
            <wp:extent cx="76581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76581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6" w:id="786"/>
    <w:p>
      <w:pPr>
        <w:spacing w:after="0"/>
        <w:ind w:left="0"/>
        <w:jc w:val="both"/>
      </w:pPr>
      <w:r>
        <w:rPr>
          <w:rFonts w:ascii="Times New Roman"/>
          <w:b w:val="false"/>
          <w:i w:val="false"/>
          <w:color w:val="000000"/>
          <w:sz w:val="28"/>
        </w:rPr>
        <w:t xml:space="preserve">
      </w:t>
      </w:r>
    </w:p>
    <w:bookmarkEnd w:id="786"/>
    <w:p>
      <w:pPr>
        <w:spacing w:after="0"/>
        <w:ind w:left="0"/>
        <w:jc w:val="both"/>
      </w:pPr>
      <w:r>
        <w:drawing>
          <wp:inline distT="0" distB="0" distL="0" distR="0">
            <wp:extent cx="72009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72009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7" w:id="787"/>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787"/>
    <w:bookmarkStart w:name="z848" w:id="788"/>
    <w:p>
      <w:pPr>
        <w:spacing w:after="0"/>
        <w:ind w:left="0"/>
        <w:jc w:val="both"/>
      </w:pPr>
      <w:r>
        <w:rPr>
          <w:rFonts w:ascii="Times New Roman"/>
          <w:b w:val="false"/>
          <w:i w:val="false"/>
          <w:color w:val="000000"/>
          <w:sz w:val="28"/>
        </w:rPr>
        <w:t xml:space="preserve">
      </w:t>
      </w:r>
    </w:p>
    <w:bookmarkEnd w:id="788"/>
    <w:p>
      <w:pPr>
        <w:spacing w:after="0"/>
        <w:ind w:left="0"/>
        <w:jc w:val="both"/>
      </w:pPr>
      <w:r>
        <w:drawing>
          <wp:inline distT="0" distB="0" distL="0" distR="0">
            <wp:extent cx="64008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64008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9" w:id="789"/>
    <w:p>
      <w:pPr>
        <w:spacing w:after="0"/>
        <w:ind w:left="0"/>
        <w:jc w:val="both"/>
      </w:pPr>
      <w:r>
        <w:rPr>
          <w:rFonts w:ascii="Times New Roman"/>
          <w:b w:val="false"/>
          <w:i w:val="false"/>
          <w:color w:val="000000"/>
          <w:sz w:val="28"/>
        </w:rPr>
        <w:t xml:space="preserve">
      </w:t>
      </w:r>
    </w:p>
    <w:bookmarkEnd w:id="789"/>
    <w:p>
      <w:pPr>
        <w:spacing w:after="0"/>
        <w:ind w:left="0"/>
        <w:jc w:val="both"/>
      </w:pPr>
      <w:r>
        <w:drawing>
          <wp:inline distT="0" distB="0" distL="0" distR="0">
            <wp:extent cx="65532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65532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0" w:id="79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7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Қарақұм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369 шешіміне 15-қосымша</w:t>
            </w:r>
          </w:p>
        </w:tc>
      </w:tr>
    </w:tbl>
    <w:bookmarkStart w:name="z854" w:id="791"/>
    <w:p>
      <w:pPr>
        <w:spacing w:after="0"/>
        <w:ind w:left="0"/>
        <w:jc w:val="left"/>
      </w:pPr>
      <w:r>
        <w:rPr>
          <w:rFonts w:ascii="Times New Roman"/>
          <w:b/>
          <w:i w:val="false"/>
          <w:color w:val="000000"/>
        </w:rPr>
        <w:t xml:space="preserve"> Қаратерен ауылдық округінің 2020 - 2021 жылдарға арналған жайылымдарды басқару және оларды пайдалану жөніндегі жоспары</w:t>
      </w:r>
    </w:p>
    <w:bookmarkEnd w:id="791"/>
    <w:bookmarkStart w:name="z855" w:id="792"/>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92"/>
    <w:bookmarkStart w:name="z856" w:id="793"/>
    <w:p>
      <w:pPr>
        <w:spacing w:after="0"/>
        <w:ind w:left="0"/>
        <w:jc w:val="both"/>
      </w:pPr>
      <w:r>
        <w:rPr>
          <w:rFonts w:ascii="Times New Roman"/>
          <w:b w:val="false"/>
          <w:i w:val="false"/>
          <w:color w:val="000000"/>
          <w:sz w:val="28"/>
        </w:rPr>
        <w:t>
      2) жайылым айналымдарының қолайлы схемасы;</w:t>
      </w:r>
    </w:p>
    <w:bookmarkEnd w:id="793"/>
    <w:bookmarkStart w:name="z857" w:id="794"/>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794"/>
    <w:bookmarkStart w:name="z858" w:id="795"/>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795"/>
    <w:bookmarkStart w:name="z859" w:id="796"/>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796"/>
    <w:bookmarkStart w:name="z860" w:id="797"/>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797"/>
    <w:bookmarkStart w:name="z861" w:id="798"/>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798"/>
    <w:bookmarkStart w:name="z862" w:id="799"/>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799"/>
    <w:bookmarkStart w:name="z863" w:id="800"/>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800"/>
    <w:bookmarkStart w:name="z864" w:id="801"/>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801"/>
    <w:bookmarkStart w:name="z865" w:id="802"/>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802"/>
    <w:bookmarkStart w:name="z866" w:id="803"/>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803"/>
    <w:bookmarkStart w:name="z867" w:id="804"/>
    <w:p>
      <w:pPr>
        <w:spacing w:after="0"/>
        <w:ind w:left="0"/>
        <w:jc w:val="both"/>
      </w:pPr>
      <w:r>
        <w:rPr>
          <w:rFonts w:ascii="Times New Roman"/>
          <w:b w:val="false"/>
          <w:i w:val="false"/>
          <w:color w:val="000000"/>
          <w:sz w:val="28"/>
        </w:rPr>
        <w:t>
      Әкімшілік-аумақтық бөлініс бойынша Қаратерең ауылдық округіне Жаңақоныс ауылы, Тастақ және Көне Қаратерең елді мекендері кіреді.</w:t>
      </w:r>
    </w:p>
    <w:bookmarkEnd w:id="804"/>
    <w:bookmarkStart w:name="z868" w:id="805"/>
    <w:p>
      <w:pPr>
        <w:spacing w:after="0"/>
        <w:ind w:left="0"/>
        <w:jc w:val="both"/>
      </w:pPr>
      <w:r>
        <w:rPr>
          <w:rFonts w:ascii="Times New Roman"/>
          <w:b w:val="false"/>
          <w:i w:val="false"/>
          <w:color w:val="000000"/>
          <w:sz w:val="28"/>
        </w:rPr>
        <w:t>
      Табиғи жағдайлар бойынша Қаратерең ауылдық округінің аумағы күрт континентальды, жазы ыстық құрғақ келеді, қысы қар жамылғысының аздығымен ерешеленеді. Мұндағы агроклиматтық жағдайлар біркелкі емес. Жылу мен ылғалдың қамтамасыз етілуіне байланысты, құрғақ және ыстық. Жазы үнемі ыстық болып тұрады. Жалпы алғанда негізінен мал шаруашылығы жақсы дамыған. Мұнда негізінен жусан, сораң, жантақ, пішен т.б түрлі шөптер өседі. Халықтың жеке малдарын жем-шөппен қамтамасыз етуге елді мекенге іргелес жайылым алқаптарын трансформациялау ұсынылады.</w:t>
      </w:r>
    </w:p>
    <w:bookmarkEnd w:id="805"/>
    <w:bookmarkStart w:name="z869" w:id="806"/>
    <w:p>
      <w:pPr>
        <w:spacing w:after="0"/>
        <w:ind w:left="0"/>
        <w:jc w:val="both"/>
      </w:pPr>
      <w:r>
        <w:rPr>
          <w:rFonts w:ascii="Times New Roman"/>
          <w:b w:val="false"/>
          <w:i w:val="false"/>
          <w:color w:val="000000"/>
          <w:sz w:val="28"/>
        </w:rPr>
        <w:t>
      Ауылдық округтің жалпы жер қоры 53220 гектар (бұдан әрі – га). Соның ішінде жайылымдар – 14000 га.</w:t>
      </w:r>
    </w:p>
    <w:bookmarkEnd w:id="806"/>
    <w:bookmarkStart w:name="z870" w:id="807"/>
    <w:p>
      <w:pPr>
        <w:spacing w:after="0"/>
        <w:ind w:left="0"/>
        <w:jc w:val="both"/>
      </w:pPr>
      <w:r>
        <w:rPr>
          <w:rFonts w:ascii="Times New Roman"/>
          <w:b w:val="false"/>
          <w:i w:val="false"/>
          <w:color w:val="000000"/>
          <w:sz w:val="28"/>
        </w:rPr>
        <w:t>
      Жер санаттары бойынша:</w:t>
      </w:r>
    </w:p>
    <w:bookmarkEnd w:id="807"/>
    <w:bookmarkStart w:name="z871" w:id="808"/>
    <w:p>
      <w:pPr>
        <w:spacing w:after="0"/>
        <w:ind w:left="0"/>
        <w:jc w:val="both"/>
      </w:pPr>
      <w:r>
        <w:rPr>
          <w:rFonts w:ascii="Times New Roman"/>
          <w:b w:val="false"/>
          <w:i w:val="false"/>
          <w:color w:val="000000"/>
          <w:sz w:val="28"/>
        </w:rPr>
        <w:t>
      ауыл шаруашылығы мақсатындағы жерлер – 26000 гектар;</w:t>
      </w:r>
    </w:p>
    <w:bookmarkEnd w:id="808"/>
    <w:bookmarkStart w:name="z872" w:id="809"/>
    <w:p>
      <w:pPr>
        <w:spacing w:after="0"/>
        <w:ind w:left="0"/>
        <w:jc w:val="both"/>
      </w:pPr>
      <w:r>
        <w:rPr>
          <w:rFonts w:ascii="Times New Roman"/>
          <w:b w:val="false"/>
          <w:i w:val="false"/>
          <w:color w:val="000000"/>
          <w:sz w:val="28"/>
        </w:rPr>
        <w:t>
      елді мекендердің жері-53220 га</w:t>
      </w:r>
    </w:p>
    <w:bookmarkEnd w:id="809"/>
    <w:bookmarkStart w:name="z873" w:id="810"/>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жер-жоқ</w:t>
      </w:r>
    </w:p>
    <w:bookmarkEnd w:id="810"/>
    <w:bookmarkStart w:name="z874" w:id="811"/>
    <w:p>
      <w:pPr>
        <w:spacing w:after="0"/>
        <w:ind w:left="0"/>
        <w:jc w:val="both"/>
      </w:pPr>
      <w:r>
        <w:rPr>
          <w:rFonts w:ascii="Times New Roman"/>
          <w:b w:val="false"/>
          <w:i w:val="false"/>
          <w:color w:val="000000"/>
          <w:sz w:val="28"/>
        </w:rPr>
        <w:t xml:space="preserve">
      Ауылдық округ аумағындағы мал басының саны: </w:t>
      </w:r>
    </w:p>
    <w:bookmarkEnd w:id="811"/>
    <w:bookmarkStart w:name="z875" w:id="812"/>
    <w:p>
      <w:pPr>
        <w:spacing w:after="0"/>
        <w:ind w:left="0"/>
        <w:jc w:val="both"/>
      </w:pPr>
      <w:r>
        <w:rPr>
          <w:rFonts w:ascii="Times New Roman"/>
          <w:b w:val="false"/>
          <w:i w:val="false"/>
          <w:color w:val="000000"/>
          <w:sz w:val="28"/>
        </w:rPr>
        <w:t>
      мүйізді ірі қара- 102 бас, уақ мал 25 бас, жылқы-480 бас және 142 түйе тіркелген.</w:t>
      </w:r>
    </w:p>
    <w:bookmarkEnd w:id="812"/>
    <w:bookmarkStart w:name="z876" w:id="813"/>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813"/>
    <w:bookmarkStart w:name="z877" w:id="814"/>
    <w:p>
      <w:pPr>
        <w:spacing w:after="0"/>
        <w:ind w:left="0"/>
        <w:jc w:val="both"/>
      </w:pPr>
      <w:r>
        <w:rPr>
          <w:rFonts w:ascii="Times New Roman"/>
          <w:b w:val="false"/>
          <w:i w:val="false"/>
          <w:color w:val="000000"/>
          <w:sz w:val="28"/>
        </w:rPr>
        <w:t>
      ірі қара мал- 1 табын;</w:t>
      </w:r>
    </w:p>
    <w:bookmarkEnd w:id="814"/>
    <w:bookmarkStart w:name="z878" w:id="815"/>
    <w:p>
      <w:pPr>
        <w:spacing w:after="0"/>
        <w:ind w:left="0"/>
        <w:jc w:val="both"/>
      </w:pPr>
      <w:r>
        <w:rPr>
          <w:rFonts w:ascii="Times New Roman"/>
          <w:b w:val="false"/>
          <w:i w:val="false"/>
          <w:color w:val="000000"/>
          <w:sz w:val="28"/>
        </w:rPr>
        <w:t>
      уақ мал - 15 отар;</w:t>
      </w:r>
    </w:p>
    <w:bookmarkEnd w:id="815"/>
    <w:bookmarkStart w:name="z879" w:id="816"/>
    <w:p>
      <w:pPr>
        <w:spacing w:after="0"/>
        <w:ind w:left="0"/>
        <w:jc w:val="both"/>
      </w:pPr>
      <w:r>
        <w:rPr>
          <w:rFonts w:ascii="Times New Roman"/>
          <w:b w:val="false"/>
          <w:i w:val="false"/>
          <w:color w:val="000000"/>
          <w:sz w:val="28"/>
        </w:rPr>
        <w:t xml:space="preserve">
      жылқылар - 25 үйір; </w:t>
      </w:r>
    </w:p>
    <w:bookmarkEnd w:id="816"/>
    <w:bookmarkStart w:name="z880" w:id="817"/>
    <w:p>
      <w:pPr>
        <w:spacing w:after="0"/>
        <w:ind w:left="0"/>
        <w:jc w:val="both"/>
      </w:pPr>
      <w:r>
        <w:rPr>
          <w:rFonts w:ascii="Times New Roman"/>
          <w:b w:val="false"/>
          <w:i w:val="false"/>
          <w:color w:val="000000"/>
          <w:sz w:val="28"/>
        </w:rPr>
        <w:t xml:space="preserve">
      түйелер – 142 бас. </w:t>
      </w:r>
    </w:p>
    <w:bookmarkEnd w:id="817"/>
    <w:bookmarkStart w:name="z881" w:id="818"/>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818"/>
    <w:bookmarkStart w:name="z882" w:id="819"/>
    <w:p>
      <w:pPr>
        <w:spacing w:after="0"/>
        <w:ind w:left="0"/>
        <w:jc w:val="both"/>
      </w:pPr>
      <w:r>
        <w:rPr>
          <w:rFonts w:ascii="Times New Roman"/>
          <w:b w:val="false"/>
          <w:i w:val="false"/>
          <w:color w:val="000000"/>
          <w:sz w:val="28"/>
        </w:rPr>
        <w:t>
      Жайылымдарды негізгі пайдаланушылар Қаратерең ауылдық округінің тұрғындары болып табылады.</w:t>
      </w:r>
    </w:p>
    <w:bookmarkEnd w:id="819"/>
    <w:bookmarkStart w:name="z883" w:id="820"/>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820"/>
    <w:bookmarkStart w:name="z884" w:id="821"/>
    <w:p>
      <w:pPr>
        <w:spacing w:after="0"/>
        <w:ind w:left="0"/>
        <w:jc w:val="both"/>
      </w:pPr>
      <w:r>
        <w:rPr>
          <w:rFonts w:ascii="Times New Roman"/>
          <w:b w:val="false"/>
          <w:i w:val="false"/>
          <w:color w:val="000000"/>
          <w:sz w:val="28"/>
        </w:rPr>
        <w:t>
      Қаратерен ауылдық округі аумағында 1 ветеринарлық пункт қызмет істейді.</w:t>
      </w:r>
    </w:p>
    <w:bookmarkEnd w:id="821"/>
    <w:bookmarkStart w:name="z885" w:id="822"/>
    <w:p>
      <w:pPr>
        <w:spacing w:after="0"/>
        <w:ind w:left="0"/>
        <w:jc w:val="both"/>
      </w:pPr>
      <w:r>
        <w:rPr>
          <w:rFonts w:ascii="Times New Roman"/>
          <w:b w:val="false"/>
          <w:i w:val="false"/>
          <w:color w:val="000000"/>
          <w:sz w:val="28"/>
        </w:rPr>
        <w:t>
      Қаратерен ауылдық округінде малды айдап өтуге арналған сервитуттар белгіленбеген.</w:t>
      </w:r>
    </w:p>
    <w:bookmarkEnd w:id="822"/>
    <w:bookmarkStart w:name="z886" w:id="82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23"/>
    <w:bookmarkStart w:name="z887" w:id="824"/>
    <w:p>
      <w:pPr>
        <w:spacing w:after="0"/>
        <w:ind w:left="0"/>
        <w:jc w:val="both"/>
      </w:pPr>
      <w:r>
        <w:rPr>
          <w:rFonts w:ascii="Times New Roman"/>
          <w:b w:val="false"/>
          <w:i w:val="false"/>
          <w:color w:val="000000"/>
          <w:sz w:val="28"/>
        </w:rPr>
        <w:t xml:space="preserve">
      </w:t>
      </w:r>
    </w:p>
    <w:bookmarkEnd w:id="824"/>
    <w:p>
      <w:pPr>
        <w:spacing w:after="0"/>
        <w:ind w:left="0"/>
        <w:jc w:val="both"/>
      </w:pPr>
      <w:r>
        <w:drawing>
          <wp:inline distT="0" distB="0" distL="0" distR="0">
            <wp:extent cx="7810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78105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8" w:id="825"/>
    <w:p>
      <w:pPr>
        <w:spacing w:after="0"/>
        <w:ind w:left="0"/>
        <w:jc w:val="left"/>
      </w:pPr>
      <w:r>
        <w:rPr>
          <w:rFonts w:ascii="Times New Roman"/>
          <w:b/>
          <w:i w:val="false"/>
          <w:color w:val="000000"/>
        </w:rPr>
        <w:t xml:space="preserve"> Қаратерең ауылдық округі аумағындағы жер учаскелерінің меншік иелері тізімі</w:t>
      </w:r>
    </w:p>
    <w:bookmarkEnd w:id="8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Аймаханов Жанабай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1500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"Байжігіт"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"Дүйсенғали"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889" w:id="826"/>
    <w:p>
      <w:pPr>
        <w:spacing w:after="0"/>
        <w:ind w:left="0"/>
        <w:jc w:val="both"/>
      </w:pPr>
      <w:r>
        <w:rPr>
          <w:rFonts w:ascii="Times New Roman"/>
          <w:b w:val="false"/>
          <w:i w:val="false"/>
          <w:color w:val="000000"/>
          <w:sz w:val="28"/>
        </w:rPr>
        <w:t>
      Кестенің жалғасы</w:t>
      </w:r>
    </w:p>
    <w:bookmarkEnd w:id="8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90" w:id="827"/>
    <w:p>
      <w:pPr>
        <w:spacing w:after="0"/>
        <w:ind w:left="0"/>
        <w:jc w:val="both"/>
      </w:pPr>
      <w:r>
        <w:rPr>
          <w:rFonts w:ascii="Times New Roman"/>
          <w:b w:val="false"/>
          <w:i w:val="false"/>
          <w:color w:val="000000"/>
          <w:sz w:val="28"/>
        </w:rPr>
        <w:t xml:space="preserve">
      Ескерту: аббревиатуралардың толық жазылуы: МІҚ- мүйізді ірі қара, ҰҚ- Ұсақ мал; ШҚ- Шаруа қожалығы </w:t>
      </w:r>
    </w:p>
    <w:bookmarkEnd w:id="827"/>
    <w:bookmarkStart w:name="z891" w:id="828"/>
    <w:p>
      <w:pPr>
        <w:spacing w:after="0"/>
        <w:ind w:left="0"/>
        <w:jc w:val="left"/>
      </w:pPr>
      <w:r>
        <w:rPr>
          <w:rFonts w:ascii="Times New Roman"/>
          <w:b/>
          <w:i w:val="false"/>
          <w:color w:val="000000"/>
        </w:rPr>
        <w:t xml:space="preserve"> Қаратерең ауылдық округі бойынша елді мекендер бөлінісінде МІҚ аналық (сауын)мал басын орналастыру үшін жайылымдарды бөлу жөніндегі мәліметтер</w:t>
      </w:r>
    </w:p>
    <w:bookmarkEnd w:id="8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Жаңақоныс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Тастақ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92" w:id="829"/>
    <w:p>
      <w:pPr>
        <w:spacing w:after="0"/>
        <w:ind w:left="0"/>
        <w:jc w:val="both"/>
      </w:pPr>
      <w:r>
        <w:rPr>
          <w:rFonts w:ascii="Times New Roman"/>
          <w:b w:val="false"/>
          <w:i w:val="false"/>
          <w:color w:val="000000"/>
          <w:sz w:val="28"/>
        </w:rPr>
        <w:t>
      Ескерту: аббревиатуралардың толық жазылуы: МІҚ- мүйізді ірі қара</w:t>
      </w:r>
    </w:p>
    <w:bookmarkEnd w:id="829"/>
    <w:bookmarkStart w:name="z893" w:id="830"/>
    <w:p>
      <w:pPr>
        <w:spacing w:after="0"/>
        <w:ind w:left="0"/>
        <w:jc w:val="left"/>
      </w:pPr>
      <w:r>
        <w:rPr>
          <w:rFonts w:ascii="Times New Roman"/>
          <w:b/>
          <w:i w:val="false"/>
          <w:color w:val="000000"/>
        </w:rPr>
        <w:t xml:space="preserve"> Жайылым айналымдарының қолайлы схемасы</w:t>
      </w:r>
    </w:p>
    <w:bookmarkEnd w:id="830"/>
    <w:bookmarkStart w:name="z894" w:id="831"/>
    <w:p>
      <w:pPr>
        <w:spacing w:after="0"/>
        <w:ind w:left="0"/>
        <w:jc w:val="both"/>
      </w:pPr>
      <w:r>
        <w:rPr>
          <w:rFonts w:ascii="Times New Roman"/>
          <w:b w:val="false"/>
          <w:i w:val="false"/>
          <w:color w:val="000000"/>
          <w:sz w:val="28"/>
        </w:rPr>
        <w:t xml:space="preserve">
      </w:t>
      </w:r>
    </w:p>
    <w:bookmarkEnd w:id="831"/>
    <w:p>
      <w:pPr>
        <w:spacing w:after="0"/>
        <w:ind w:left="0"/>
        <w:jc w:val="both"/>
      </w:pPr>
      <w:r>
        <w:drawing>
          <wp:inline distT="0" distB="0" distL="0" distR="0">
            <wp:extent cx="7810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78105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5" w:id="832"/>
    <w:p>
      <w:pPr>
        <w:spacing w:after="0"/>
        <w:ind w:left="0"/>
        <w:jc w:val="both"/>
      </w:pPr>
      <w:r>
        <w:rPr>
          <w:rFonts w:ascii="Times New Roman"/>
          <w:b w:val="false"/>
          <w:i w:val="false"/>
          <w:color w:val="000000"/>
          <w:sz w:val="28"/>
        </w:rPr>
        <w:t xml:space="preserve">
      </w:t>
      </w:r>
    </w:p>
    <w:bookmarkEnd w:id="832"/>
    <w:p>
      <w:pPr>
        <w:spacing w:after="0"/>
        <w:ind w:left="0"/>
        <w:jc w:val="both"/>
      </w:pPr>
      <w:r>
        <w:drawing>
          <wp:inline distT="0" distB="0" distL="0" distR="0">
            <wp:extent cx="77216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77216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6" w:id="833"/>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833"/>
    <w:bookmarkStart w:name="z897" w:id="834"/>
    <w:p>
      <w:pPr>
        <w:spacing w:after="0"/>
        <w:ind w:left="0"/>
        <w:jc w:val="both"/>
      </w:pPr>
      <w:r>
        <w:rPr>
          <w:rFonts w:ascii="Times New Roman"/>
          <w:b w:val="false"/>
          <w:i w:val="false"/>
          <w:color w:val="000000"/>
          <w:sz w:val="28"/>
        </w:rPr>
        <w:t xml:space="preserve">
      </w:t>
      </w:r>
    </w:p>
    <w:bookmarkEnd w:id="834"/>
    <w:p>
      <w:pPr>
        <w:spacing w:after="0"/>
        <w:ind w:left="0"/>
        <w:jc w:val="both"/>
      </w:pPr>
      <w:r>
        <w:drawing>
          <wp:inline distT="0" distB="0" distL="0" distR="0">
            <wp:extent cx="65024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65024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8" w:id="83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835"/>
    <w:bookmarkStart w:name="z899" w:id="836"/>
    <w:p>
      <w:pPr>
        <w:spacing w:after="0"/>
        <w:ind w:left="0"/>
        <w:jc w:val="both"/>
      </w:pPr>
      <w:r>
        <w:rPr>
          <w:rFonts w:ascii="Times New Roman"/>
          <w:b w:val="false"/>
          <w:i w:val="false"/>
          <w:color w:val="000000"/>
          <w:sz w:val="28"/>
        </w:rPr>
        <w:t xml:space="preserve">
      </w:t>
      </w:r>
    </w:p>
    <w:bookmarkEnd w:id="836"/>
    <w:p>
      <w:pPr>
        <w:spacing w:after="0"/>
        <w:ind w:left="0"/>
        <w:jc w:val="both"/>
      </w:pPr>
      <w:r>
        <w:drawing>
          <wp:inline distT="0" distB="0" distL="0" distR="0">
            <wp:extent cx="65151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65151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0" w:id="837"/>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837"/>
    <w:bookmarkStart w:name="z901" w:id="838"/>
    <w:p>
      <w:pPr>
        <w:spacing w:after="0"/>
        <w:ind w:left="0"/>
        <w:jc w:val="both"/>
      </w:pPr>
      <w:r>
        <w:rPr>
          <w:rFonts w:ascii="Times New Roman"/>
          <w:b w:val="false"/>
          <w:i w:val="false"/>
          <w:color w:val="000000"/>
          <w:sz w:val="28"/>
        </w:rPr>
        <w:t xml:space="preserve">
      </w:t>
      </w:r>
    </w:p>
    <w:bookmarkEnd w:id="838"/>
    <w:p>
      <w:pPr>
        <w:spacing w:after="0"/>
        <w:ind w:left="0"/>
        <w:jc w:val="both"/>
      </w:pPr>
      <w:r>
        <w:drawing>
          <wp:inline distT="0" distB="0" distL="0" distR="0">
            <wp:extent cx="64897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64897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2" w:id="839"/>
    <w:p>
      <w:pPr>
        <w:spacing w:after="0"/>
        <w:ind w:left="0"/>
        <w:jc w:val="both"/>
      </w:pPr>
      <w:r>
        <w:rPr>
          <w:rFonts w:ascii="Times New Roman"/>
          <w:b w:val="false"/>
          <w:i w:val="false"/>
          <w:color w:val="000000"/>
          <w:sz w:val="28"/>
        </w:rPr>
        <w:t xml:space="preserve">
      </w:t>
      </w:r>
    </w:p>
    <w:bookmarkEnd w:id="839"/>
    <w:p>
      <w:pPr>
        <w:spacing w:after="0"/>
        <w:ind w:left="0"/>
        <w:jc w:val="both"/>
      </w:pPr>
      <w:r>
        <w:drawing>
          <wp:inline distT="0" distB="0" distL="0" distR="0">
            <wp:extent cx="5969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59690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3" w:id="840"/>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840"/>
    <w:bookmarkStart w:name="z904" w:id="841"/>
    <w:p>
      <w:pPr>
        <w:spacing w:after="0"/>
        <w:ind w:left="0"/>
        <w:jc w:val="both"/>
      </w:pPr>
      <w:r>
        <w:rPr>
          <w:rFonts w:ascii="Times New Roman"/>
          <w:b w:val="false"/>
          <w:i w:val="false"/>
          <w:color w:val="000000"/>
          <w:sz w:val="28"/>
        </w:rPr>
        <w:t xml:space="preserve">
      </w:t>
      </w:r>
    </w:p>
    <w:bookmarkEnd w:id="841"/>
    <w:p>
      <w:pPr>
        <w:spacing w:after="0"/>
        <w:ind w:left="0"/>
        <w:jc w:val="both"/>
      </w:pPr>
      <w:r>
        <w:drawing>
          <wp:inline distT="0" distB="0" distL="0" distR="0">
            <wp:extent cx="73406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73406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5" w:id="842"/>
    <w:p>
      <w:pPr>
        <w:spacing w:after="0"/>
        <w:ind w:left="0"/>
        <w:jc w:val="both"/>
      </w:pPr>
      <w:r>
        <w:rPr>
          <w:rFonts w:ascii="Times New Roman"/>
          <w:b w:val="false"/>
          <w:i w:val="false"/>
          <w:color w:val="000000"/>
          <w:sz w:val="28"/>
        </w:rPr>
        <w:t xml:space="preserve">
      </w:t>
      </w:r>
    </w:p>
    <w:bookmarkEnd w:id="842"/>
    <w:p>
      <w:pPr>
        <w:spacing w:after="0"/>
        <w:ind w:left="0"/>
        <w:jc w:val="both"/>
      </w:pPr>
      <w:r>
        <w:drawing>
          <wp:inline distT="0" distB="0" distL="0" distR="0">
            <wp:extent cx="45466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45466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6" w:id="84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8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Қаратерең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369 шешіміне 16-қосымша</w:t>
            </w:r>
          </w:p>
        </w:tc>
      </w:tr>
    </w:tbl>
    <w:bookmarkStart w:name="z910" w:id="844"/>
    <w:p>
      <w:pPr>
        <w:spacing w:after="0"/>
        <w:ind w:left="0"/>
        <w:jc w:val="left"/>
      </w:pPr>
      <w:r>
        <w:rPr>
          <w:rFonts w:ascii="Times New Roman"/>
          <w:b/>
          <w:i w:val="false"/>
          <w:color w:val="000000"/>
        </w:rPr>
        <w:t xml:space="preserve"> Қосаман ауылдық округінің 2020 - 2021 жылдарға арналған жайылымдарды басқару және оларды пайдалану жөніндегі жоспары</w:t>
      </w:r>
    </w:p>
    <w:bookmarkEnd w:id="844"/>
    <w:bookmarkStart w:name="z911" w:id="845"/>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45"/>
    <w:bookmarkStart w:name="z912" w:id="846"/>
    <w:p>
      <w:pPr>
        <w:spacing w:after="0"/>
        <w:ind w:left="0"/>
        <w:jc w:val="both"/>
      </w:pPr>
      <w:r>
        <w:rPr>
          <w:rFonts w:ascii="Times New Roman"/>
          <w:b w:val="false"/>
          <w:i w:val="false"/>
          <w:color w:val="000000"/>
          <w:sz w:val="28"/>
        </w:rPr>
        <w:t>
      2) жайылым айналымдарының қолайлы схемасы;</w:t>
      </w:r>
    </w:p>
    <w:bookmarkEnd w:id="846"/>
    <w:bookmarkStart w:name="z913" w:id="847"/>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847"/>
    <w:bookmarkStart w:name="z914" w:id="84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848"/>
    <w:bookmarkStart w:name="z915" w:id="849"/>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49"/>
    <w:bookmarkStart w:name="z916" w:id="850"/>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850"/>
    <w:bookmarkStart w:name="z917" w:id="851"/>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851"/>
    <w:bookmarkStart w:name="z918" w:id="852"/>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852"/>
    <w:bookmarkStart w:name="z919" w:id="853"/>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853"/>
    <w:bookmarkStart w:name="z920" w:id="854"/>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854"/>
    <w:bookmarkStart w:name="z921" w:id="855"/>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855"/>
    <w:bookmarkStart w:name="z922" w:id="856"/>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856"/>
    <w:bookmarkStart w:name="z923" w:id="857"/>
    <w:p>
      <w:pPr>
        <w:spacing w:after="0"/>
        <w:ind w:left="0"/>
        <w:jc w:val="both"/>
      </w:pPr>
      <w:r>
        <w:rPr>
          <w:rFonts w:ascii="Times New Roman"/>
          <w:b w:val="false"/>
          <w:i w:val="false"/>
          <w:color w:val="000000"/>
          <w:sz w:val="28"/>
        </w:rPr>
        <w:t>
      Әкімшілік-аумақтық бөлісу Қосаман ауылдық округіне, Қосаман, Ақеспе елді мекендері кіреді,</w:t>
      </w:r>
    </w:p>
    <w:bookmarkEnd w:id="857"/>
    <w:bookmarkStart w:name="z924" w:id="858"/>
    <w:p>
      <w:pPr>
        <w:spacing w:after="0"/>
        <w:ind w:left="0"/>
        <w:jc w:val="both"/>
      </w:pPr>
      <w:r>
        <w:rPr>
          <w:rFonts w:ascii="Times New Roman"/>
          <w:b w:val="false"/>
          <w:i w:val="false"/>
          <w:color w:val="000000"/>
          <w:sz w:val="28"/>
        </w:rPr>
        <w:t>
      Табиғи жағдайлар бойынша Қосаман ауылдық округінің аумағы дала аймағының шегінде және агроклиматтық көрсеткіштер бойынша екі агроклиматтық ауданда: құрғақшылық және құрғақ қалыпты жылы,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858"/>
    <w:bookmarkStart w:name="z925" w:id="859"/>
    <w:p>
      <w:pPr>
        <w:spacing w:after="0"/>
        <w:ind w:left="0"/>
        <w:jc w:val="both"/>
      </w:pPr>
      <w:r>
        <w:rPr>
          <w:rFonts w:ascii="Times New Roman"/>
          <w:b w:val="false"/>
          <w:i w:val="false"/>
          <w:color w:val="000000"/>
          <w:sz w:val="28"/>
        </w:rPr>
        <w:t>
      Ауылдық округтің жалпы жер қоры 10144 гектар (бұдан әрі – га). Соның ішінде жайылымдар – 10020 га.</w:t>
      </w:r>
    </w:p>
    <w:bookmarkEnd w:id="859"/>
    <w:bookmarkStart w:name="z926" w:id="860"/>
    <w:p>
      <w:pPr>
        <w:spacing w:after="0"/>
        <w:ind w:left="0"/>
        <w:jc w:val="both"/>
      </w:pPr>
      <w:r>
        <w:rPr>
          <w:rFonts w:ascii="Times New Roman"/>
          <w:b w:val="false"/>
          <w:i w:val="false"/>
          <w:color w:val="000000"/>
          <w:sz w:val="28"/>
        </w:rPr>
        <w:t>
      Санаттары бойынша жерлер келесідей бөлінеді:</w:t>
      </w:r>
    </w:p>
    <w:bookmarkEnd w:id="860"/>
    <w:bookmarkStart w:name="z927" w:id="861"/>
    <w:p>
      <w:pPr>
        <w:spacing w:after="0"/>
        <w:ind w:left="0"/>
        <w:jc w:val="both"/>
      </w:pPr>
      <w:r>
        <w:rPr>
          <w:rFonts w:ascii="Times New Roman"/>
          <w:b w:val="false"/>
          <w:i w:val="false"/>
          <w:color w:val="000000"/>
          <w:sz w:val="28"/>
        </w:rPr>
        <w:t>
      ауыл шаруашылығы мақсатындағы жерлер – 10020 гектар;</w:t>
      </w:r>
    </w:p>
    <w:bookmarkEnd w:id="861"/>
    <w:bookmarkStart w:name="z928" w:id="862"/>
    <w:p>
      <w:pPr>
        <w:spacing w:after="0"/>
        <w:ind w:left="0"/>
        <w:jc w:val="both"/>
      </w:pPr>
      <w:r>
        <w:rPr>
          <w:rFonts w:ascii="Times New Roman"/>
          <w:b w:val="false"/>
          <w:i w:val="false"/>
          <w:color w:val="000000"/>
          <w:sz w:val="28"/>
        </w:rPr>
        <w:t>
      елді мекендердің жері-124 гектар;</w:t>
      </w:r>
    </w:p>
    <w:bookmarkEnd w:id="862"/>
    <w:bookmarkStart w:name="z929" w:id="863"/>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ауылшаруашылығына арналмаған өзге де жерлер –жоқ.</w:t>
      </w:r>
    </w:p>
    <w:bookmarkEnd w:id="863"/>
    <w:bookmarkStart w:name="z930" w:id="864"/>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қара- 809 бас, уақ мал-1073 бас, жылқы-2678 бас, 1627 бас түйе тіркелген.</w:t>
      </w:r>
    </w:p>
    <w:bookmarkEnd w:id="864"/>
    <w:bookmarkStart w:name="z931" w:id="865"/>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865"/>
    <w:bookmarkStart w:name="z932" w:id="866"/>
    <w:p>
      <w:pPr>
        <w:spacing w:after="0"/>
        <w:ind w:left="0"/>
        <w:jc w:val="both"/>
      </w:pPr>
      <w:r>
        <w:rPr>
          <w:rFonts w:ascii="Times New Roman"/>
          <w:b w:val="false"/>
          <w:i w:val="false"/>
          <w:color w:val="000000"/>
          <w:sz w:val="28"/>
        </w:rPr>
        <w:t xml:space="preserve">
      ірі қара мал- 1 табын; </w:t>
      </w:r>
    </w:p>
    <w:bookmarkEnd w:id="866"/>
    <w:bookmarkStart w:name="z933" w:id="867"/>
    <w:p>
      <w:pPr>
        <w:spacing w:after="0"/>
        <w:ind w:left="0"/>
        <w:jc w:val="both"/>
      </w:pPr>
      <w:r>
        <w:rPr>
          <w:rFonts w:ascii="Times New Roman"/>
          <w:b w:val="false"/>
          <w:i w:val="false"/>
          <w:color w:val="000000"/>
          <w:sz w:val="28"/>
        </w:rPr>
        <w:t>
      уақ мал - 15 отар;</w:t>
      </w:r>
    </w:p>
    <w:bookmarkEnd w:id="867"/>
    <w:bookmarkStart w:name="z934" w:id="868"/>
    <w:p>
      <w:pPr>
        <w:spacing w:after="0"/>
        <w:ind w:left="0"/>
        <w:jc w:val="both"/>
      </w:pPr>
      <w:r>
        <w:rPr>
          <w:rFonts w:ascii="Times New Roman"/>
          <w:b w:val="false"/>
          <w:i w:val="false"/>
          <w:color w:val="000000"/>
          <w:sz w:val="28"/>
        </w:rPr>
        <w:t xml:space="preserve">
      жылқылар - 10 үйір; </w:t>
      </w:r>
    </w:p>
    <w:bookmarkEnd w:id="868"/>
    <w:bookmarkStart w:name="z935" w:id="869"/>
    <w:p>
      <w:pPr>
        <w:spacing w:after="0"/>
        <w:ind w:left="0"/>
        <w:jc w:val="both"/>
      </w:pPr>
      <w:r>
        <w:rPr>
          <w:rFonts w:ascii="Times New Roman"/>
          <w:b w:val="false"/>
          <w:i w:val="false"/>
          <w:color w:val="000000"/>
          <w:sz w:val="28"/>
        </w:rPr>
        <w:t>
      түйелер – 1 келе</w:t>
      </w:r>
    </w:p>
    <w:bookmarkEnd w:id="869"/>
    <w:bookmarkStart w:name="z936" w:id="870"/>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870"/>
    <w:bookmarkStart w:name="z937" w:id="871"/>
    <w:p>
      <w:pPr>
        <w:spacing w:after="0"/>
        <w:ind w:left="0"/>
        <w:jc w:val="both"/>
      </w:pPr>
      <w:r>
        <w:rPr>
          <w:rFonts w:ascii="Times New Roman"/>
          <w:b w:val="false"/>
          <w:i w:val="false"/>
          <w:color w:val="000000"/>
          <w:sz w:val="28"/>
        </w:rPr>
        <w:t>
      Жайылымдарды негізгі пайдаланушылар Қосаман ауылдық округінің тұрғындары болып табылады.</w:t>
      </w:r>
    </w:p>
    <w:bookmarkEnd w:id="871"/>
    <w:bookmarkStart w:name="z938" w:id="872"/>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872"/>
    <w:bookmarkStart w:name="z939" w:id="873"/>
    <w:p>
      <w:pPr>
        <w:spacing w:after="0"/>
        <w:ind w:left="0"/>
        <w:jc w:val="both"/>
      </w:pPr>
      <w:r>
        <w:rPr>
          <w:rFonts w:ascii="Times New Roman"/>
          <w:b w:val="false"/>
          <w:i w:val="false"/>
          <w:color w:val="000000"/>
          <w:sz w:val="28"/>
        </w:rPr>
        <w:t>
      Қосаман ауылдық округі аумағында 1 ветеринарлық пункті қызмет істейді.</w:t>
      </w:r>
    </w:p>
    <w:bookmarkEnd w:id="873"/>
    <w:bookmarkStart w:name="z940" w:id="874"/>
    <w:p>
      <w:pPr>
        <w:spacing w:after="0"/>
        <w:ind w:left="0"/>
        <w:jc w:val="both"/>
      </w:pPr>
      <w:r>
        <w:rPr>
          <w:rFonts w:ascii="Times New Roman"/>
          <w:b w:val="false"/>
          <w:i w:val="false"/>
          <w:color w:val="000000"/>
          <w:sz w:val="28"/>
        </w:rPr>
        <w:t>
      Қосаман ауылдық округінде малды айдап өтуге арналған сервитуттар белгіленбеген.</w:t>
      </w:r>
    </w:p>
    <w:bookmarkEnd w:id="874"/>
    <w:bookmarkStart w:name="z941" w:id="87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75"/>
    <w:bookmarkStart w:name="z942" w:id="876"/>
    <w:p>
      <w:pPr>
        <w:spacing w:after="0"/>
        <w:ind w:left="0"/>
        <w:jc w:val="both"/>
      </w:pPr>
      <w:r>
        <w:rPr>
          <w:rFonts w:ascii="Times New Roman"/>
          <w:b w:val="false"/>
          <w:i w:val="false"/>
          <w:color w:val="000000"/>
          <w:sz w:val="28"/>
        </w:rPr>
        <w:t xml:space="preserve">
      </w:t>
      </w:r>
    </w:p>
    <w:bookmarkEnd w:id="876"/>
    <w:p>
      <w:pPr>
        <w:spacing w:after="0"/>
        <w:ind w:left="0"/>
        <w:jc w:val="both"/>
      </w:pPr>
      <w:r>
        <w:drawing>
          <wp:inline distT="0" distB="0" distL="0" distR="0">
            <wp:extent cx="7810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78105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3" w:id="877"/>
    <w:p>
      <w:pPr>
        <w:spacing w:after="0"/>
        <w:ind w:left="0"/>
        <w:jc w:val="both"/>
      </w:pPr>
      <w:r>
        <w:rPr>
          <w:rFonts w:ascii="Times New Roman"/>
          <w:b w:val="false"/>
          <w:i w:val="false"/>
          <w:color w:val="000000"/>
          <w:sz w:val="28"/>
        </w:rPr>
        <w:t xml:space="preserve">
      </w:t>
      </w:r>
    </w:p>
    <w:bookmarkEnd w:id="877"/>
    <w:p>
      <w:pPr>
        <w:spacing w:after="0"/>
        <w:ind w:left="0"/>
        <w:jc w:val="both"/>
      </w:pPr>
      <w:r>
        <w:drawing>
          <wp:inline distT="0" distB="0" distL="0" distR="0">
            <wp:extent cx="72771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72771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4" w:id="878"/>
    <w:p>
      <w:pPr>
        <w:spacing w:after="0"/>
        <w:ind w:left="0"/>
        <w:jc w:val="left"/>
      </w:pPr>
      <w:r>
        <w:rPr>
          <w:rFonts w:ascii="Times New Roman"/>
          <w:b/>
          <w:i w:val="false"/>
          <w:color w:val="000000"/>
        </w:rPr>
        <w:t xml:space="preserve"> Қосаман ауылдық округі аумағындағы жер учаскелерінің меншік иелері тізімі</w:t>
      </w:r>
    </w:p>
    <w:bookmarkEnd w:id="8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879"/>
          <w:p>
            <w:pPr>
              <w:spacing w:after="20"/>
              <w:ind w:left="20"/>
              <w:jc w:val="both"/>
            </w:pPr>
            <w:r>
              <w:rPr>
                <w:rFonts w:ascii="Times New Roman"/>
                <w:b w:val="false"/>
                <w:i w:val="false"/>
                <w:color w:val="000000"/>
                <w:sz w:val="20"/>
              </w:rPr>
              <w:t xml:space="preserve">
Жайылымға қажеттілік </w:t>
            </w:r>
          </w:p>
          <w:bookmarkEnd w:id="879"/>
          <w:p>
            <w:pPr>
              <w:spacing w:after="20"/>
              <w:ind w:left="20"/>
              <w:jc w:val="both"/>
            </w:pPr>
            <w:r>
              <w:rPr>
                <w:rFonts w:ascii="Times New Roman"/>
                <w:b w:val="false"/>
                <w:i w:val="false"/>
                <w:color w:val="000000"/>
                <w:sz w:val="20"/>
              </w:rPr>
              <w:t>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"Тұрарбек" ШҚ Латипов Мырзағұл Есіркепович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"Сағынатілеу" ШҚ Мыңбаев Нұрадин Сағынович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 ШҚ Берібаев Ерлан Тілеуқабылович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"Мамытов" ШҚ Мамытов Тәуекел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"Женіс"ШҚ Сатжанов Женіс Амангелдиевич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 ШҚ Итжемесов Кырлыбай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bl>
    <w:bookmarkStart w:name="z946" w:id="880"/>
    <w:p>
      <w:pPr>
        <w:spacing w:after="0"/>
        <w:ind w:left="0"/>
        <w:jc w:val="both"/>
      </w:pPr>
      <w:r>
        <w:rPr>
          <w:rFonts w:ascii="Times New Roman"/>
          <w:b w:val="false"/>
          <w:i w:val="false"/>
          <w:color w:val="000000"/>
          <w:sz w:val="28"/>
        </w:rPr>
        <w:t>
      Кестенің жалғасы</w:t>
      </w:r>
    </w:p>
    <w:bookmarkEnd w:id="8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881"/>
          <w:p>
            <w:pPr>
              <w:spacing w:after="20"/>
              <w:ind w:left="20"/>
              <w:jc w:val="both"/>
            </w:pPr>
            <w:r>
              <w:rPr>
                <w:rFonts w:ascii="Times New Roman"/>
                <w:b w:val="false"/>
                <w:i w:val="false"/>
                <w:color w:val="000000"/>
                <w:sz w:val="20"/>
              </w:rPr>
              <w:t>
Жиыны</w:t>
            </w:r>
          </w:p>
          <w:bookmarkEnd w:id="881"/>
          <w:p>
            <w:pPr>
              <w:spacing w:after="20"/>
              <w:ind w:left="20"/>
              <w:jc w:val="both"/>
            </w:pPr>
            <w:r>
              <w:rPr>
                <w:rFonts w:ascii="Times New Roman"/>
                <w:b w:val="false"/>
                <w:i w:val="false"/>
                <w:color w:val="000000"/>
                <w:sz w:val="20"/>
              </w:rPr>
              <w:t>
(га)</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-19795</w:t>
            </w:r>
          </w:p>
        </w:tc>
      </w:tr>
    </w:tbl>
    <w:bookmarkStart w:name="z948" w:id="882"/>
    <w:p>
      <w:pPr>
        <w:spacing w:after="0"/>
        <w:ind w:left="0"/>
        <w:jc w:val="both"/>
      </w:pPr>
      <w:r>
        <w:rPr>
          <w:rFonts w:ascii="Times New Roman"/>
          <w:b w:val="false"/>
          <w:i w:val="false"/>
          <w:color w:val="000000"/>
          <w:sz w:val="28"/>
        </w:rPr>
        <w:t>
      Ескерту: аббревиатуралардың толық жазылуы:</w:t>
      </w:r>
    </w:p>
    <w:bookmarkEnd w:id="882"/>
    <w:bookmarkStart w:name="z949" w:id="883"/>
    <w:p>
      <w:pPr>
        <w:spacing w:after="0"/>
        <w:ind w:left="0"/>
        <w:jc w:val="both"/>
      </w:pPr>
      <w:r>
        <w:rPr>
          <w:rFonts w:ascii="Times New Roman"/>
          <w:b w:val="false"/>
          <w:i w:val="false"/>
          <w:color w:val="000000"/>
          <w:sz w:val="28"/>
        </w:rPr>
        <w:t>
      МІҚ- мүйізді ірі қара</w:t>
      </w:r>
    </w:p>
    <w:bookmarkEnd w:id="883"/>
    <w:bookmarkStart w:name="z950" w:id="884"/>
    <w:p>
      <w:pPr>
        <w:spacing w:after="0"/>
        <w:ind w:left="0"/>
        <w:jc w:val="both"/>
      </w:pPr>
      <w:r>
        <w:rPr>
          <w:rFonts w:ascii="Times New Roman"/>
          <w:b w:val="false"/>
          <w:i w:val="false"/>
          <w:color w:val="000000"/>
          <w:sz w:val="28"/>
        </w:rPr>
        <w:t>
      ҰМ- Ұсақ мал</w:t>
      </w:r>
    </w:p>
    <w:bookmarkEnd w:id="884"/>
    <w:bookmarkStart w:name="z951" w:id="885"/>
    <w:p>
      <w:pPr>
        <w:spacing w:after="0"/>
        <w:ind w:left="0"/>
        <w:jc w:val="both"/>
      </w:pPr>
      <w:r>
        <w:rPr>
          <w:rFonts w:ascii="Times New Roman"/>
          <w:b w:val="false"/>
          <w:i w:val="false"/>
          <w:color w:val="000000"/>
          <w:sz w:val="28"/>
        </w:rPr>
        <w:t>
      ШҚ- шаруа қожалығы</w:t>
      </w:r>
    </w:p>
    <w:bookmarkEnd w:id="885"/>
    <w:bookmarkStart w:name="z952" w:id="886"/>
    <w:p>
      <w:pPr>
        <w:spacing w:after="0"/>
        <w:ind w:left="0"/>
        <w:jc w:val="left"/>
      </w:pPr>
      <w:r>
        <w:rPr>
          <w:rFonts w:ascii="Times New Roman"/>
          <w:b/>
          <w:i w:val="false"/>
          <w:color w:val="000000"/>
        </w:rPr>
        <w:t xml:space="preserve"> Қосаман ауылдық округі бойынша елді мекендер бөлінісінде МІҚ аналық (сауын) мал басын орналастыру үшін жайылымдарды бөлу жөніндегі мәліметтер</w:t>
      </w:r>
    </w:p>
    <w:bookmarkEnd w:id="8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Кемшілік,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Қосаман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Ақеспе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237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- 2 208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53" w:id="887"/>
    <w:p>
      <w:pPr>
        <w:spacing w:after="0"/>
        <w:ind w:left="0"/>
        <w:jc w:val="both"/>
      </w:pPr>
      <w:r>
        <w:rPr>
          <w:rFonts w:ascii="Times New Roman"/>
          <w:b w:val="false"/>
          <w:i w:val="false"/>
          <w:color w:val="000000"/>
          <w:sz w:val="28"/>
        </w:rPr>
        <w:t>
      Ескерту: аббревиатуралардың толық жазылуы:</w:t>
      </w:r>
    </w:p>
    <w:bookmarkEnd w:id="887"/>
    <w:bookmarkStart w:name="z954" w:id="888"/>
    <w:p>
      <w:pPr>
        <w:spacing w:after="0"/>
        <w:ind w:left="0"/>
        <w:jc w:val="both"/>
      </w:pPr>
      <w:r>
        <w:rPr>
          <w:rFonts w:ascii="Times New Roman"/>
          <w:b w:val="false"/>
          <w:i w:val="false"/>
          <w:color w:val="000000"/>
          <w:sz w:val="28"/>
        </w:rPr>
        <w:t>
      МІҚ- мүйізді ірі қара</w:t>
      </w:r>
    </w:p>
    <w:bookmarkEnd w:id="888"/>
    <w:bookmarkStart w:name="z955" w:id="889"/>
    <w:p>
      <w:pPr>
        <w:spacing w:after="0"/>
        <w:ind w:left="0"/>
        <w:jc w:val="left"/>
      </w:pPr>
      <w:r>
        <w:rPr>
          <w:rFonts w:ascii="Times New Roman"/>
          <w:b/>
          <w:i w:val="false"/>
          <w:color w:val="000000"/>
        </w:rPr>
        <w:t xml:space="preserve"> Жайылым айналымдарының қолайлы схемасы</w:t>
      </w:r>
    </w:p>
    <w:bookmarkEnd w:id="889"/>
    <w:bookmarkStart w:name="z956" w:id="890"/>
    <w:p>
      <w:pPr>
        <w:spacing w:after="0"/>
        <w:ind w:left="0"/>
        <w:jc w:val="both"/>
      </w:pPr>
      <w:r>
        <w:rPr>
          <w:rFonts w:ascii="Times New Roman"/>
          <w:b w:val="false"/>
          <w:i w:val="false"/>
          <w:color w:val="000000"/>
          <w:sz w:val="28"/>
        </w:rPr>
        <w:t xml:space="preserve">
      </w:t>
      </w:r>
    </w:p>
    <w:bookmarkEnd w:id="890"/>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7" w:id="891"/>
    <w:p>
      <w:pPr>
        <w:spacing w:after="0"/>
        <w:ind w:left="0"/>
        <w:jc w:val="both"/>
      </w:pPr>
      <w:r>
        <w:rPr>
          <w:rFonts w:ascii="Times New Roman"/>
          <w:b w:val="false"/>
          <w:i w:val="false"/>
          <w:color w:val="000000"/>
          <w:sz w:val="28"/>
        </w:rPr>
        <w:t xml:space="preserve">
      </w:t>
      </w:r>
    </w:p>
    <w:bookmarkEnd w:id="891"/>
    <w:p>
      <w:pPr>
        <w:spacing w:after="0"/>
        <w:ind w:left="0"/>
        <w:jc w:val="both"/>
      </w:pPr>
      <w:r>
        <w:drawing>
          <wp:inline distT="0" distB="0" distL="0" distR="0">
            <wp:extent cx="77724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77724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8" w:id="892"/>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892"/>
    <w:bookmarkStart w:name="z959" w:id="893"/>
    <w:p>
      <w:pPr>
        <w:spacing w:after="0"/>
        <w:ind w:left="0"/>
        <w:jc w:val="both"/>
      </w:pPr>
      <w:r>
        <w:rPr>
          <w:rFonts w:ascii="Times New Roman"/>
          <w:b w:val="false"/>
          <w:i w:val="false"/>
          <w:color w:val="000000"/>
          <w:sz w:val="28"/>
        </w:rPr>
        <w:t xml:space="preserve">
      </w:t>
      </w:r>
    </w:p>
    <w:bookmarkEnd w:id="893"/>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78105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0" w:id="89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894"/>
    <w:bookmarkStart w:name="z961" w:id="895"/>
    <w:p>
      <w:pPr>
        <w:spacing w:after="0"/>
        <w:ind w:left="0"/>
        <w:jc w:val="both"/>
      </w:pPr>
      <w:r>
        <w:rPr>
          <w:rFonts w:ascii="Times New Roman"/>
          <w:b w:val="false"/>
          <w:i w:val="false"/>
          <w:color w:val="000000"/>
          <w:sz w:val="28"/>
        </w:rPr>
        <w:t xml:space="preserve">
      </w:t>
      </w:r>
    </w:p>
    <w:bookmarkEnd w:id="895"/>
    <w:p>
      <w:pPr>
        <w:spacing w:after="0"/>
        <w:ind w:left="0"/>
        <w:jc w:val="both"/>
      </w:pPr>
      <w:r>
        <w:drawing>
          <wp:inline distT="0" distB="0" distL="0" distR="0">
            <wp:extent cx="71882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71882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2" w:id="896"/>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896"/>
    <w:bookmarkStart w:name="z963" w:id="897"/>
    <w:p>
      <w:pPr>
        <w:spacing w:after="0"/>
        <w:ind w:left="0"/>
        <w:jc w:val="both"/>
      </w:pPr>
      <w:r>
        <w:rPr>
          <w:rFonts w:ascii="Times New Roman"/>
          <w:b w:val="false"/>
          <w:i w:val="false"/>
          <w:color w:val="000000"/>
          <w:sz w:val="28"/>
        </w:rPr>
        <w:t xml:space="preserve">
      </w:t>
      </w:r>
    </w:p>
    <w:bookmarkEnd w:id="897"/>
    <w:p>
      <w:pPr>
        <w:spacing w:after="0"/>
        <w:ind w:left="0"/>
        <w:jc w:val="both"/>
      </w:pPr>
      <w:r>
        <w:drawing>
          <wp:inline distT="0" distB="0" distL="0" distR="0">
            <wp:extent cx="69977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69977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4" w:id="898"/>
    <w:p>
      <w:pPr>
        <w:spacing w:after="0"/>
        <w:ind w:left="0"/>
        <w:jc w:val="both"/>
      </w:pPr>
      <w:r>
        <w:rPr>
          <w:rFonts w:ascii="Times New Roman"/>
          <w:b w:val="false"/>
          <w:i w:val="false"/>
          <w:color w:val="000000"/>
          <w:sz w:val="28"/>
        </w:rPr>
        <w:t xml:space="preserve">
      </w:t>
      </w:r>
    </w:p>
    <w:bookmarkEnd w:id="898"/>
    <w:p>
      <w:pPr>
        <w:spacing w:after="0"/>
        <w:ind w:left="0"/>
        <w:jc w:val="both"/>
      </w:pPr>
      <w:r>
        <w:drawing>
          <wp:inline distT="0" distB="0" distL="0" distR="0">
            <wp:extent cx="6045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60452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5" w:id="899"/>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899"/>
    <w:bookmarkStart w:name="z966" w:id="900"/>
    <w:p>
      <w:pPr>
        <w:spacing w:after="0"/>
        <w:ind w:left="0"/>
        <w:jc w:val="both"/>
      </w:pPr>
      <w:r>
        <w:rPr>
          <w:rFonts w:ascii="Times New Roman"/>
          <w:b w:val="false"/>
          <w:i w:val="false"/>
          <w:color w:val="000000"/>
          <w:sz w:val="28"/>
        </w:rPr>
        <w:t xml:space="preserve">
      </w:t>
      </w:r>
    </w:p>
    <w:bookmarkEnd w:id="900"/>
    <w:p>
      <w:pPr>
        <w:spacing w:after="0"/>
        <w:ind w:left="0"/>
        <w:jc w:val="both"/>
      </w:pPr>
      <w:r>
        <w:drawing>
          <wp:inline distT="0" distB="0" distL="0" distR="0">
            <wp:extent cx="75946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75946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7" w:id="901"/>
    <w:p>
      <w:pPr>
        <w:spacing w:after="0"/>
        <w:ind w:left="0"/>
        <w:jc w:val="both"/>
      </w:pPr>
      <w:r>
        <w:rPr>
          <w:rFonts w:ascii="Times New Roman"/>
          <w:b w:val="false"/>
          <w:i w:val="false"/>
          <w:color w:val="000000"/>
          <w:sz w:val="28"/>
        </w:rPr>
        <w:t xml:space="preserve">
      </w:t>
      </w:r>
    </w:p>
    <w:bookmarkEnd w:id="901"/>
    <w:p>
      <w:pPr>
        <w:spacing w:after="0"/>
        <w:ind w:left="0"/>
        <w:jc w:val="both"/>
      </w:pPr>
      <w:r>
        <w:drawing>
          <wp:inline distT="0" distB="0" distL="0" distR="0">
            <wp:extent cx="5003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50038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8" w:id="902"/>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9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Қосаман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369 шешіміне 17-қосымша</w:t>
            </w:r>
          </w:p>
        </w:tc>
      </w:tr>
    </w:tbl>
    <w:bookmarkStart w:name="z972" w:id="903"/>
    <w:p>
      <w:pPr>
        <w:spacing w:after="0"/>
        <w:ind w:left="0"/>
        <w:jc w:val="left"/>
      </w:pPr>
      <w:r>
        <w:rPr>
          <w:rFonts w:ascii="Times New Roman"/>
          <w:b/>
          <w:i w:val="false"/>
          <w:color w:val="000000"/>
        </w:rPr>
        <w:t xml:space="preserve"> Қосжар ауылдық округінің 2020 - 2021 жылдарға арналған жайылымдарды басқару және оларды пайдалану жөніндегі жоспары</w:t>
      </w:r>
    </w:p>
    <w:bookmarkEnd w:id="903"/>
    <w:bookmarkStart w:name="z973" w:id="904"/>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04"/>
    <w:bookmarkStart w:name="z974" w:id="905"/>
    <w:p>
      <w:pPr>
        <w:spacing w:after="0"/>
        <w:ind w:left="0"/>
        <w:jc w:val="both"/>
      </w:pPr>
      <w:r>
        <w:rPr>
          <w:rFonts w:ascii="Times New Roman"/>
          <w:b w:val="false"/>
          <w:i w:val="false"/>
          <w:color w:val="000000"/>
          <w:sz w:val="28"/>
        </w:rPr>
        <w:t>
      2) жайылым айналымдарының қолайлы схемасы;</w:t>
      </w:r>
    </w:p>
    <w:bookmarkEnd w:id="905"/>
    <w:bookmarkStart w:name="z975" w:id="906"/>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06"/>
    <w:bookmarkStart w:name="z976" w:id="907"/>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907"/>
    <w:bookmarkStart w:name="z977" w:id="908"/>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908"/>
    <w:bookmarkStart w:name="z978" w:id="909"/>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909"/>
    <w:bookmarkStart w:name="z979" w:id="910"/>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910"/>
    <w:bookmarkStart w:name="z980" w:id="911"/>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911"/>
    <w:bookmarkStart w:name="z981" w:id="912"/>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912"/>
    <w:bookmarkStart w:name="z982" w:id="913"/>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913"/>
    <w:bookmarkStart w:name="z983" w:id="914"/>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914"/>
    <w:bookmarkStart w:name="z984" w:id="915"/>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915"/>
    <w:bookmarkStart w:name="z985" w:id="916"/>
    <w:p>
      <w:pPr>
        <w:spacing w:after="0"/>
        <w:ind w:left="0"/>
        <w:jc w:val="both"/>
      </w:pPr>
      <w:r>
        <w:rPr>
          <w:rFonts w:ascii="Times New Roman"/>
          <w:b w:val="false"/>
          <w:i w:val="false"/>
          <w:color w:val="000000"/>
          <w:sz w:val="28"/>
        </w:rPr>
        <w:t>
      Әкімшілік-аумақтық бөлісу Қожар ауылдық округіне, Қосжар елді мекені кіреді,</w:t>
      </w:r>
    </w:p>
    <w:bookmarkEnd w:id="916"/>
    <w:bookmarkStart w:name="z986" w:id="917"/>
    <w:p>
      <w:pPr>
        <w:spacing w:after="0"/>
        <w:ind w:left="0"/>
        <w:jc w:val="both"/>
      </w:pPr>
      <w:r>
        <w:rPr>
          <w:rFonts w:ascii="Times New Roman"/>
          <w:b w:val="false"/>
          <w:i w:val="false"/>
          <w:color w:val="000000"/>
          <w:sz w:val="28"/>
        </w:rPr>
        <w:t>
      Табиғи жағдайлар бойынша Қосжар ауылдық округінің аумағы күрт континентальды, жазы ыстық құрғақ келеді, қысы қар жамылғысының аздығымен ерекшеленеді. Мұндағы агроклиматтық жағдайлар біркелкі емес. Жылу мен ылғалдың қамтамасыз етілуіне байланысты өте құрғақ, құрғақ және ыстық. Жазы үнемі ыстық болып тұрады. Мұнда негізінен жусан, сораң, жантақ, т.б түрлі шөптер өседі. Халықтың жеке малдарын жем-шөппен қамтамасыз етуге елді мекенге іргелес жайылым алқаптарын трансформациялау ұсынылады.</w:t>
      </w:r>
    </w:p>
    <w:bookmarkEnd w:id="917"/>
    <w:bookmarkStart w:name="z987" w:id="918"/>
    <w:p>
      <w:pPr>
        <w:spacing w:after="0"/>
        <w:ind w:left="0"/>
        <w:jc w:val="both"/>
      </w:pPr>
      <w:r>
        <w:rPr>
          <w:rFonts w:ascii="Times New Roman"/>
          <w:b w:val="false"/>
          <w:i w:val="false"/>
          <w:color w:val="000000"/>
          <w:sz w:val="28"/>
        </w:rPr>
        <w:t>
      Ауылдық округтің жалпы жер қоры 2004 гектар (бұдан әрі – га). Соның ішінде жайылымдар – 643 га.</w:t>
      </w:r>
    </w:p>
    <w:bookmarkEnd w:id="918"/>
    <w:bookmarkStart w:name="z988" w:id="919"/>
    <w:p>
      <w:pPr>
        <w:spacing w:after="0"/>
        <w:ind w:left="0"/>
        <w:jc w:val="both"/>
      </w:pPr>
      <w:r>
        <w:rPr>
          <w:rFonts w:ascii="Times New Roman"/>
          <w:b w:val="false"/>
          <w:i w:val="false"/>
          <w:color w:val="000000"/>
          <w:sz w:val="28"/>
        </w:rPr>
        <w:t>
      Санаттары бойынша жерлер келесідей бөлінеді:</w:t>
      </w:r>
    </w:p>
    <w:bookmarkEnd w:id="919"/>
    <w:bookmarkStart w:name="z989" w:id="920"/>
    <w:p>
      <w:pPr>
        <w:spacing w:after="0"/>
        <w:ind w:left="0"/>
        <w:jc w:val="both"/>
      </w:pPr>
      <w:r>
        <w:rPr>
          <w:rFonts w:ascii="Times New Roman"/>
          <w:b w:val="false"/>
          <w:i w:val="false"/>
          <w:color w:val="000000"/>
          <w:sz w:val="28"/>
        </w:rPr>
        <w:t>
      ауыл шаруашылығы мақсатындағы жерлер – 217 гектар;</w:t>
      </w:r>
    </w:p>
    <w:bookmarkEnd w:id="920"/>
    <w:bookmarkStart w:name="z990" w:id="921"/>
    <w:p>
      <w:pPr>
        <w:spacing w:after="0"/>
        <w:ind w:left="0"/>
        <w:jc w:val="both"/>
      </w:pPr>
      <w:r>
        <w:rPr>
          <w:rFonts w:ascii="Times New Roman"/>
          <w:b w:val="false"/>
          <w:i w:val="false"/>
          <w:color w:val="000000"/>
          <w:sz w:val="28"/>
        </w:rPr>
        <w:t>
      елді мекендердің жері- 2004 гектар;</w:t>
      </w:r>
    </w:p>
    <w:bookmarkEnd w:id="921"/>
    <w:bookmarkStart w:name="z991" w:id="922"/>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жер-жоқ</w:t>
      </w:r>
    </w:p>
    <w:bookmarkEnd w:id="922"/>
    <w:bookmarkStart w:name="z992" w:id="923"/>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қара- 335 бас, уақ мал-644 бас, жылқы-126, түйе-11 бас бас тіркелген.</w:t>
      </w:r>
    </w:p>
    <w:bookmarkEnd w:id="923"/>
    <w:bookmarkStart w:name="z993" w:id="924"/>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924"/>
    <w:bookmarkStart w:name="z994" w:id="925"/>
    <w:p>
      <w:pPr>
        <w:spacing w:after="0"/>
        <w:ind w:left="0"/>
        <w:jc w:val="both"/>
      </w:pPr>
      <w:r>
        <w:rPr>
          <w:rFonts w:ascii="Times New Roman"/>
          <w:b w:val="false"/>
          <w:i w:val="false"/>
          <w:color w:val="000000"/>
          <w:sz w:val="28"/>
        </w:rPr>
        <w:t xml:space="preserve">
      ірі қара мал- 1 табын; </w:t>
      </w:r>
    </w:p>
    <w:bookmarkEnd w:id="925"/>
    <w:bookmarkStart w:name="z995" w:id="926"/>
    <w:p>
      <w:pPr>
        <w:spacing w:after="0"/>
        <w:ind w:left="0"/>
        <w:jc w:val="both"/>
      </w:pPr>
      <w:r>
        <w:rPr>
          <w:rFonts w:ascii="Times New Roman"/>
          <w:b w:val="false"/>
          <w:i w:val="false"/>
          <w:color w:val="000000"/>
          <w:sz w:val="28"/>
        </w:rPr>
        <w:t>
      уақ мал - 15 отар;</w:t>
      </w:r>
    </w:p>
    <w:bookmarkEnd w:id="926"/>
    <w:bookmarkStart w:name="z996" w:id="927"/>
    <w:p>
      <w:pPr>
        <w:spacing w:after="0"/>
        <w:ind w:left="0"/>
        <w:jc w:val="both"/>
      </w:pPr>
      <w:r>
        <w:rPr>
          <w:rFonts w:ascii="Times New Roman"/>
          <w:b w:val="false"/>
          <w:i w:val="false"/>
          <w:color w:val="000000"/>
          <w:sz w:val="28"/>
        </w:rPr>
        <w:t xml:space="preserve">
      жылқылар - 10 үйір; </w:t>
      </w:r>
    </w:p>
    <w:bookmarkEnd w:id="927"/>
    <w:bookmarkStart w:name="z997" w:id="928"/>
    <w:p>
      <w:pPr>
        <w:spacing w:after="0"/>
        <w:ind w:left="0"/>
        <w:jc w:val="both"/>
      </w:pPr>
      <w:r>
        <w:rPr>
          <w:rFonts w:ascii="Times New Roman"/>
          <w:b w:val="false"/>
          <w:i w:val="false"/>
          <w:color w:val="000000"/>
          <w:sz w:val="28"/>
        </w:rPr>
        <w:t>
      түйелер – 11 түйе.</w:t>
      </w:r>
    </w:p>
    <w:bookmarkEnd w:id="928"/>
    <w:bookmarkStart w:name="z998" w:id="929"/>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929"/>
    <w:bookmarkStart w:name="z999" w:id="930"/>
    <w:p>
      <w:pPr>
        <w:spacing w:after="0"/>
        <w:ind w:left="0"/>
        <w:jc w:val="both"/>
      </w:pPr>
      <w:r>
        <w:rPr>
          <w:rFonts w:ascii="Times New Roman"/>
          <w:b w:val="false"/>
          <w:i w:val="false"/>
          <w:color w:val="000000"/>
          <w:sz w:val="28"/>
        </w:rPr>
        <w:t>
      Жайылымдарды негізгі пайдаланушылар Қосжар ауылдық округінің тұрғындары болып табылады.</w:t>
      </w:r>
    </w:p>
    <w:bookmarkEnd w:id="930"/>
    <w:bookmarkStart w:name="z1000" w:id="931"/>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931"/>
    <w:bookmarkStart w:name="z1001" w:id="932"/>
    <w:p>
      <w:pPr>
        <w:spacing w:after="0"/>
        <w:ind w:left="0"/>
        <w:jc w:val="both"/>
      </w:pPr>
      <w:r>
        <w:rPr>
          <w:rFonts w:ascii="Times New Roman"/>
          <w:b w:val="false"/>
          <w:i w:val="false"/>
          <w:color w:val="000000"/>
          <w:sz w:val="28"/>
        </w:rPr>
        <w:t>
      Қосжар ауылдық округі аумағында 1 ветеринарлық пункт, 1 үлгілік мал қорымы қызмет істейді.</w:t>
      </w:r>
    </w:p>
    <w:bookmarkEnd w:id="932"/>
    <w:bookmarkStart w:name="z1002" w:id="933"/>
    <w:p>
      <w:pPr>
        <w:spacing w:after="0"/>
        <w:ind w:left="0"/>
        <w:jc w:val="both"/>
      </w:pPr>
      <w:r>
        <w:rPr>
          <w:rFonts w:ascii="Times New Roman"/>
          <w:b w:val="false"/>
          <w:i w:val="false"/>
          <w:color w:val="000000"/>
          <w:sz w:val="28"/>
        </w:rPr>
        <w:t>
      Қосжар ауылдық округінде малды айдап өтуге арналған сервитуттар белгіленбеген.</w:t>
      </w:r>
    </w:p>
    <w:bookmarkEnd w:id="933"/>
    <w:bookmarkStart w:name="z1003" w:id="93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34"/>
    <w:bookmarkStart w:name="z1004" w:id="935"/>
    <w:p>
      <w:pPr>
        <w:spacing w:after="0"/>
        <w:ind w:left="0"/>
        <w:jc w:val="both"/>
      </w:pPr>
      <w:r>
        <w:rPr>
          <w:rFonts w:ascii="Times New Roman"/>
          <w:b w:val="false"/>
          <w:i w:val="false"/>
          <w:color w:val="000000"/>
          <w:sz w:val="28"/>
        </w:rPr>
        <w:t xml:space="preserve">
      </w:t>
      </w:r>
    </w:p>
    <w:bookmarkEnd w:id="935"/>
    <w:p>
      <w:pPr>
        <w:spacing w:after="0"/>
        <w:ind w:left="0"/>
        <w:jc w:val="both"/>
      </w:pPr>
      <w:r>
        <w:drawing>
          <wp:inline distT="0" distB="0" distL="0" distR="0">
            <wp:extent cx="78105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78105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5" w:id="936"/>
    <w:p>
      <w:pPr>
        <w:spacing w:after="0"/>
        <w:ind w:left="0"/>
        <w:jc w:val="both"/>
      </w:pPr>
      <w:r>
        <w:rPr>
          <w:rFonts w:ascii="Times New Roman"/>
          <w:b w:val="false"/>
          <w:i w:val="false"/>
          <w:color w:val="000000"/>
          <w:sz w:val="28"/>
        </w:rPr>
        <w:t xml:space="preserve">
      </w:t>
      </w:r>
    </w:p>
    <w:bookmarkEnd w:id="936"/>
    <w:p>
      <w:pPr>
        <w:spacing w:after="0"/>
        <w:ind w:left="0"/>
        <w:jc w:val="both"/>
      </w:pPr>
      <w:r>
        <w:drawing>
          <wp:inline distT="0" distB="0" distL="0" distR="0">
            <wp:extent cx="72644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7264400" cy="102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6" w:id="937"/>
    <w:p>
      <w:pPr>
        <w:spacing w:after="0"/>
        <w:ind w:left="0"/>
        <w:jc w:val="left"/>
      </w:pPr>
      <w:r>
        <w:rPr>
          <w:rFonts w:ascii="Times New Roman"/>
          <w:b/>
          <w:i w:val="false"/>
          <w:color w:val="000000"/>
        </w:rPr>
        <w:t xml:space="preserve"> Қосжар ауылдық округі аумағындағы жер учаскелерінің меншік иелері тізімі</w:t>
      </w:r>
    </w:p>
    <w:bookmarkEnd w:id="9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Есепбаев Елдос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1007" w:id="938"/>
    <w:p>
      <w:pPr>
        <w:spacing w:after="0"/>
        <w:ind w:left="0"/>
        <w:jc w:val="both"/>
      </w:pPr>
      <w:r>
        <w:rPr>
          <w:rFonts w:ascii="Times New Roman"/>
          <w:b w:val="false"/>
          <w:i w:val="false"/>
          <w:color w:val="000000"/>
          <w:sz w:val="28"/>
        </w:rPr>
        <w:t>
      Кестенің жалғасы</w:t>
      </w:r>
    </w:p>
    <w:bookmarkEnd w:id="9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08" w:id="939"/>
    <w:p>
      <w:pPr>
        <w:spacing w:after="0"/>
        <w:ind w:left="0"/>
        <w:jc w:val="both"/>
      </w:pPr>
      <w:r>
        <w:rPr>
          <w:rFonts w:ascii="Times New Roman"/>
          <w:b w:val="false"/>
          <w:i w:val="false"/>
          <w:color w:val="000000"/>
          <w:sz w:val="28"/>
        </w:rPr>
        <w:t>
      Ескерту: аббревиатуралардың толық жазылуы:</w:t>
      </w:r>
    </w:p>
    <w:bookmarkEnd w:id="939"/>
    <w:bookmarkStart w:name="z1009" w:id="940"/>
    <w:p>
      <w:pPr>
        <w:spacing w:after="0"/>
        <w:ind w:left="0"/>
        <w:jc w:val="both"/>
      </w:pPr>
      <w:r>
        <w:rPr>
          <w:rFonts w:ascii="Times New Roman"/>
          <w:b w:val="false"/>
          <w:i w:val="false"/>
          <w:color w:val="000000"/>
          <w:sz w:val="28"/>
        </w:rPr>
        <w:t>
      МІҚ- мүйізді ірі қара ҰМ- Ұсақ мал; га-гектар</w:t>
      </w:r>
    </w:p>
    <w:bookmarkEnd w:id="940"/>
    <w:bookmarkStart w:name="z1010" w:id="941"/>
    <w:p>
      <w:pPr>
        <w:spacing w:after="0"/>
        <w:ind w:left="0"/>
        <w:jc w:val="left"/>
      </w:pPr>
      <w:r>
        <w:rPr>
          <w:rFonts w:ascii="Times New Roman"/>
          <w:b/>
          <w:i w:val="false"/>
          <w:color w:val="000000"/>
        </w:rPr>
        <w:t xml:space="preserve"> Қосжар ауылдық округі бойынша елді мекендер бөлінісінде МІҚ аналық (сауын) мал басын орналастыру үшін жайылымдарды бөлу жөніндегі мәліметтер</w:t>
      </w:r>
    </w:p>
    <w:bookmarkEnd w:id="9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Қосжар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r>
    </w:tbl>
    <w:bookmarkStart w:name="z1011" w:id="942"/>
    <w:p>
      <w:pPr>
        <w:spacing w:after="0"/>
        <w:ind w:left="0"/>
        <w:jc w:val="both"/>
      </w:pPr>
      <w:r>
        <w:rPr>
          <w:rFonts w:ascii="Times New Roman"/>
          <w:b w:val="false"/>
          <w:i w:val="false"/>
          <w:color w:val="000000"/>
          <w:sz w:val="28"/>
        </w:rPr>
        <w:t>
      Ескерту: аббревиатуралардың толық жазылуы:</w:t>
      </w:r>
    </w:p>
    <w:bookmarkEnd w:id="942"/>
    <w:bookmarkStart w:name="z1012" w:id="943"/>
    <w:p>
      <w:pPr>
        <w:spacing w:after="0"/>
        <w:ind w:left="0"/>
        <w:jc w:val="both"/>
      </w:pPr>
      <w:r>
        <w:rPr>
          <w:rFonts w:ascii="Times New Roman"/>
          <w:b w:val="false"/>
          <w:i w:val="false"/>
          <w:color w:val="000000"/>
          <w:sz w:val="28"/>
        </w:rPr>
        <w:t>
      МІҚ- мүйізді ірі қара</w:t>
      </w:r>
    </w:p>
    <w:bookmarkEnd w:id="943"/>
    <w:bookmarkStart w:name="z1013" w:id="944"/>
    <w:p>
      <w:pPr>
        <w:spacing w:after="0"/>
        <w:ind w:left="0"/>
        <w:jc w:val="left"/>
      </w:pPr>
      <w:r>
        <w:rPr>
          <w:rFonts w:ascii="Times New Roman"/>
          <w:b/>
          <w:i w:val="false"/>
          <w:color w:val="000000"/>
        </w:rPr>
        <w:t xml:space="preserve"> Жайылым айналымдарының қолайлы схемасы</w:t>
      </w:r>
    </w:p>
    <w:bookmarkEnd w:id="944"/>
    <w:bookmarkStart w:name="z1014" w:id="945"/>
    <w:p>
      <w:pPr>
        <w:spacing w:after="0"/>
        <w:ind w:left="0"/>
        <w:jc w:val="both"/>
      </w:pPr>
      <w:r>
        <w:rPr>
          <w:rFonts w:ascii="Times New Roman"/>
          <w:b w:val="false"/>
          <w:i w:val="false"/>
          <w:color w:val="000000"/>
          <w:sz w:val="28"/>
        </w:rPr>
        <w:t xml:space="preserve">
      </w:t>
      </w:r>
    </w:p>
    <w:bookmarkEnd w:id="945"/>
    <w:p>
      <w:pPr>
        <w:spacing w:after="0"/>
        <w:ind w:left="0"/>
        <w:jc w:val="both"/>
      </w:pPr>
      <w:r>
        <w:drawing>
          <wp:inline distT="0" distB="0" distL="0" distR="0">
            <wp:extent cx="78105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78105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5" w:id="946"/>
    <w:p>
      <w:pPr>
        <w:spacing w:after="0"/>
        <w:ind w:left="0"/>
        <w:jc w:val="both"/>
      </w:pPr>
      <w:r>
        <w:rPr>
          <w:rFonts w:ascii="Times New Roman"/>
          <w:b w:val="false"/>
          <w:i w:val="false"/>
          <w:color w:val="000000"/>
          <w:sz w:val="28"/>
        </w:rPr>
        <w:t xml:space="preserve">
      </w:t>
      </w:r>
    </w:p>
    <w:bookmarkEnd w:id="946"/>
    <w:p>
      <w:pPr>
        <w:spacing w:after="0"/>
        <w:ind w:left="0"/>
        <w:jc w:val="both"/>
      </w:pPr>
      <w:r>
        <w:drawing>
          <wp:inline distT="0" distB="0" distL="0" distR="0">
            <wp:extent cx="77470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77470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6" w:id="947"/>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947"/>
    <w:bookmarkStart w:name="z1017" w:id="948"/>
    <w:p>
      <w:pPr>
        <w:spacing w:after="0"/>
        <w:ind w:left="0"/>
        <w:jc w:val="both"/>
      </w:pPr>
      <w:r>
        <w:rPr>
          <w:rFonts w:ascii="Times New Roman"/>
          <w:b w:val="false"/>
          <w:i w:val="false"/>
          <w:color w:val="000000"/>
          <w:sz w:val="28"/>
        </w:rPr>
        <w:t xml:space="preserve">
      </w:t>
      </w:r>
    </w:p>
    <w:bookmarkEnd w:id="948"/>
    <w:p>
      <w:pPr>
        <w:spacing w:after="0"/>
        <w:ind w:left="0"/>
        <w:jc w:val="both"/>
      </w:pPr>
      <w:r>
        <w:drawing>
          <wp:inline distT="0" distB="0" distL="0" distR="0">
            <wp:extent cx="77216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7721600" cy="911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8" w:id="94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949"/>
    <w:bookmarkStart w:name="z1019" w:id="950"/>
    <w:p>
      <w:pPr>
        <w:spacing w:after="0"/>
        <w:ind w:left="0"/>
        <w:jc w:val="both"/>
      </w:pPr>
      <w:r>
        <w:rPr>
          <w:rFonts w:ascii="Times New Roman"/>
          <w:b w:val="false"/>
          <w:i w:val="false"/>
          <w:color w:val="000000"/>
          <w:sz w:val="28"/>
        </w:rPr>
        <w:t xml:space="preserve">
      </w:t>
      </w:r>
    </w:p>
    <w:bookmarkEnd w:id="950"/>
    <w:p>
      <w:pPr>
        <w:spacing w:after="0"/>
        <w:ind w:left="0"/>
        <w:jc w:val="both"/>
      </w:pPr>
      <w:r>
        <w:drawing>
          <wp:inline distT="0" distB="0" distL="0" distR="0">
            <wp:extent cx="78105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78105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0" w:id="951"/>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951"/>
    <w:bookmarkStart w:name="z1021" w:id="952"/>
    <w:p>
      <w:pPr>
        <w:spacing w:after="0"/>
        <w:ind w:left="0"/>
        <w:jc w:val="both"/>
      </w:pPr>
      <w:r>
        <w:rPr>
          <w:rFonts w:ascii="Times New Roman"/>
          <w:b w:val="false"/>
          <w:i w:val="false"/>
          <w:color w:val="000000"/>
          <w:sz w:val="28"/>
        </w:rPr>
        <w:t xml:space="preserve">
      </w:t>
      </w:r>
    </w:p>
    <w:bookmarkEnd w:id="952"/>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2" w:id="953"/>
    <w:p>
      <w:pPr>
        <w:spacing w:after="0"/>
        <w:ind w:left="0"/>
        <w:jc w:val="both"/>
      </w:pPr>
      <w:r>
        <w:rPr>
          <w:rFonts w:ascii="Times New Roman"/>
          <w:b w:val="false"/>
          <w:i w:val="false"/>
          <w:color w:val="000000"/>
          <w:sz w:val="28"/>
        </w:rPr>
        <w:t xml:space="preserve">
      </w:t>
      </w:r>
    </w:p>
    <w:bookmarkEnd w:id="953"/>
    <w:p>
      <w:pPr>
        <w:spacing w:after="0"/>
        <w:ind w:left="0"/>
        <w:jc w:val="both"/>
      </w:pPr>
      <w:r>
        <w:drawing>
          <wp:inline distT="0" distB="0" distL="0" distR="0">
            <wp:extent cx="5943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59436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3" w:id="954"/>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954"/>
    <w:bookmarkStart w:name="z1024" w:id="955"/>
    <w:p>
      <w:pPr>
        <w:spacing w:after="0"/>
        <w:ind w:left="0"/>
        <w:jc w:val="both"/>
      </w:pPr>
      <w:r>
        <w:rPr>
          <w:rFonts w:ascii="Times New Roman"/>
          <w:b w:val="false"/>
          <w:i w:val="false"/>
          <w:color w:val="000000"/>
          <w:sz w:val="28"/>
        </w:rPr>
        <w:t xml:space="preserve">
      </w:t>
      </w:r>
    </w:p>
    <w:bookmarkEnd w:id="955"/>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5" w:id="956"/>
    <w:p>
      <w:pPr>
        <w:spacing w:after="0"/>
        <w:ind w:left="0"/>
        <w:jc w:val="both"/>
      </w:pPr>
      <w:r>
        <w:rPr>
          <w:rFonts w:ascii="Times New Roman"/>
          <w:b w:val="false"/>
          <w:i w:val="false"/>
          <w:color w:val="000000"/>
          <w:sz w:val="28"/>
        </w:rPr>
        <w:t xml:space="preserve">
      </w:t>
      </w:r>
    </w:p>
    <w:bookmarkEnd w:id="956"/>
    <w:p>
      <w:pPr>
        <w:spacing w:after="0"/>
        <w:ind w:left="0"/>
        <w:jc w:val="both"/>
      </w:pPr>
      <w:r>
        <w:drawing>
          <wp:inline distT="0" distB="0" distL="0" distR="0">
            <wp:extent cx="5003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50038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6" w:id="95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9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Қосжар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369 шешіміне 18-қосымша</w:t>
            </w:r>
          </w:p>
        </w:tc>
      </w:tr>
    </w:tbl>
    <w:bookmarkStart w:name="z1030" w:id="958"/>
    <w:p>
      <w:pPr>
        <w:spacing w:after="0"/>
        <w:ind w:left="0"/>
        <w:jc w:val="left"/>
      </w:pPr>
      <w:r>
        <w:rPr>
          <w:rFonts w:ascii="Times New Roman"/>
          <w:b/>
          <w:i w:val="false"/>
          <w:color w:val="000000"/>
        </w:rPr>
        <w:t xml:space="preserve"> Құланды ауылдық округінің 2020 - 2021 жылдарға арналған жайылымдарды басқару және оларды пайдалану жөніндегі жоспары</w:t>
      </w:r>
    </w:p>
    <w:bookmarkEnd w:id="958"/>
    <w:bookmarkStart w:name="z1031" w:id="959"/>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59"/>
    <w:bookmarkStart w:name="z1032" w:id="960"/>
    <w:p>
      <w:pPr>
        <w:spacing w:after="0"/>
        <w:ind w:left="0"/>
        <w:jc w:val="both"/>
      </w:pPr>
      <w:r>
        <w:rPr>
          <w:rFonts w:ascii="Times New Roman"/>
          <w:b w:val="false"/>
          <w:i w:val="false"/>
          <w:color w:val="000000"/>
          <w:sz w:val="28"/>
        </w:rPr>
        <w:t>
      2) жайылым айналымдарының қолайлы схемасы;</w:t>
      </w:r>
    </w:p>
    <w:bookmarkEnd w:id="960"/>
    <w:bookmarkStart w:name="z1033" w:id="961"/>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61"/>
    <w:bookmarkStart w:name="z1034" w:id="962"/>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962"/>
    <w:bookmarkStart w:name="z1035" w:id="963"/>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963"/>
    <w:bookmarkStart w:name="z1036" w:id="964"/>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964"/>
    <w:bookmarkStart w:name="z1037" w:id="965"/>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965"/>
    <w:bookmarkStart w:name="z1038" w:id="966"/>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966"/>
    <w:bookmarkStart w:name="z1039" w:id="967"/>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967"/>
    <w:bookmarkStart w:name="z1040" w:id="968"/>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968"/>
    <w:bookmarkStart w:name="z1041" w:id="969"/>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969"/>
    <w:bookmarkStart w:name="z1042" w:id="970"/>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970"/>
    <w:bookmarkStart w:name="z1043" w:id="971"/>
    <w:p>
      <w:pPr>
        <w:spacing w:after="0"/>
        <w:ind w:left="0"/>
        <w:jc w:val="both"/>
      </w:pPr>
      <w:r>
        <w:rPr>
          <w:rFonts w:ascii="Times New Roman"/>
          <w:b w:val="false"/>
          <w:i w:val="false"/>
          <w:color w:val="000000"/>
          <w:sz w:val="28"/>
        </w:rPr>
        <w:t>
      Әкімшілік-аумақтық бөлісу Құланды ауылдық округіне, Ақбасты елді мекені кіреді,</w:t>
      </w:r>
    </w:p>
    <w:bookmarkEnd w:id="971"/>
    <w:bookmarkStart w:name="z1044" w:id="972"/>
    <w:p>
      <w:pPr>
        <w:spacing w:after="0"/>
        <w:ind w:left="0"/>
        <w:jc w:val="both"/>
      </w:pPr>
      <w:r>
        <w:rPr>
          <w:rFonts w:ascii="Times New Roman"/>
          <w:b w:val="false"/>
          <w:i w:val="false"/>
          <w:color w:val="000000"/>
          <w:sz w:val="28"/>
        </w:rPr>
        <w:t>
      Табиғи жағдайлар бойынша Құланды ауылдық округінің аумағы дала аймағының шегінде және агроклиматтық көрсеткіштер бойынша екі агроклиматтық ауданда: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972"/>
    <w:bookmarkStart w:name="z1045" w:id="973"/>
    <w:p>
      <w:pPr>
        <w:spacing w:after="0"/>
        <w:ind w:left="0"/>
        <w:jc w:val="both"/>
      </w:pPr>
      <w:r>
        <w:rPr>
          <w:rFonts w:ascii="Times New Roman"/>
          <w:b w:val="false"/>
          <w:i w:val="false"/>
          <w:color w:val="000000"/>
          <w:sz w:val="28"/>
        </w:rPr>
        <w:t>
      Ауылдық округтің жалпы жер қоры 18340 гектар (бұдан әрі – га). Соның ішінде жайылымдар – 6530 га.</w:t>
      </w:r>
    </w:p>
    <w:bookmarkEnd w:id="973"/>
    <w:bookmarkStart w:name="z1046" w:id="974"/>
    <w:p>
      <w:pPr>
        <w:spacing w:after="0"/>
        <w:ind w:left="0"/>
        <w:jc w:val="both"/>
      </w:pPr>
      <w:r>
        <w:rPr>
          <w:rFonts w:ascii="Times New Roman"/>
          <w:b w:val="false"/>
          <w:i w:val="false"/>
          <w:color w:val="000000"/>
          <w:sz w:val="28"/>
        </w:rPr>
        <w:t>
      Санаттары бойынша жерлер келесідей бөлінеді:</w:t>
      </w:r>
    </w:p>
    <w:bookmarkEnd w:id="974"/>
    <w:bookmarkStart w:name="z1047" w:id="975"/>
    <w:p>
      <w:pPr>
        <w:spacing w:after="0"/>
        <w:ind w:left="0"/>
        <w:jc w:val="both"/>
      </w:pPr>
      <w:r>
        <w:rPr>
          <w:rFonts w:ascii="Times New Roman"/>
          <w:b w:val="false"/>
          <w:i w:val="false"/>
          <w:color w:val="000000"/>
          <w:sz w:val="28"/>
        </w:rPr>
        <w:t>
      ауыл шаруашылығы мақсатындағы жерлер – 6530 гектар;</w:t>
      </w:r>
    </w:p>
    <w:bookmarkEnd w:id="975"/>
    <w:bookmarkStart w:name="z1048" w:id="976"/>
    <w:p>
      <w:pPr>
        <w:spacing w:after="0"/>
        <w:ind w:left="0"/>
        <w:jc w:val="both"/>
      </w:pPr>
      <w:r>
        <w:rPr>
          <w:rFonts w:ascii="Times New Roman"/>
          <w:b w:val="false"/>
          <w:i w:val="false"/>
          <w:color w:val="000000"/>
          <w:sz w:val="28"/>
        </w:rPr>
        <w:t>
      елді мекендердің жері-11810 гектар;</w:t>
      </w:r>
    </w:p>
    <w:bookmarkEnd w:id="976"/>
    <w:bookmarkStart w:name="z1049" w:id="977"/>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жерлер жоқ;</w:t>
      </w:r>
    </w:p>
    <w:bookmarkEnd w:id="977"/>
    <w:bookmarkStart w:name="z1050" w:id="978"/>
    <w:p>
      <w:pPr>
        <w:spacing w:after="0"/>
        <w:ind w:left="0"/>
        <w:jc w:val="both"/>
      </w:pPr>
      <w:r>
        <w:rPr>
          <w:rFonts w:ascii="Times New Roman"/>
          <w:b w:val="false"/>
          <w:i w:val="false"/>
          <w:color w:val="000000"/>
          <w:sz w:val="28"/>
        </w:rPr>
        <w:t xml:space="preserve">
      Ауылдық округ аумағындағы ауыл шаруашылығы жануарлары мал басының саны: мүйізді ірі қара- 459 бас, уақ мал-592 бас, жылқы-1844 бас, түйе 2345 бас тіркелген. </w:t>
      </w:r>
    </w:p>
    <w:bookmarkEnd w:id="978"/>
    <w:bookmarkStart w:name="z1051" w:id="979"/>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979"/>
    <w:bookmarkStart w:name="z1052" w:id="980"/>
    <w:p>
      <w:pPr>
        <w:spacing w:after="0"/>
        <w:ind w:left="0"/>
        <w:jc w:val="both"/>
      </w:pPr>
      <w:r>
        <w:rPr>
          <w:rFonts w:ascii="Times New Roman"/>
          <w:b w:val="false"/>
          <w:i w:val="false"/>
          <w:color w:val="000000"/>
          <w:sz w:val="28"/>
        </w:rPr>
        <w:t xml:space="preserve">
      ірі қара мал- 1 табын; </w:t>
      </w:r>
    </w:p>
    <w:bookmarkEnd w:id="980"/>
    <w:bookmarkStart w:name="z1053" w:id="981"/>
    <w:p>
      <w:pPr>
        <w:spacing w:after="0"/>
        <w:ind w:left="0"/>
        <w:jc w:val="both"/>
      </w:pPr>
      <w:r>
        <w:rPr>
          <w:rFonts w:ascii="Times New Roman"/>
          <w:b w:val="false"/>
          <w:i w:val="false"/>
          <w:color w:val="000000"/>
          <w:sz w:val="28"/>
        </w:rPr>
        <w:t>
      уақ мал - 15 отар;</w:t>
      </w:r>
    </w:p>
    <w:bookmarkEnd w:id="981"/>
    <w:bookmarkStart w:name="z1054" w:id="982"/>
    <w:p>
      <w:pPr>
        <w:spacing w:after="0"/>
        <w:ind w:left="0"/>
        <w:jc w:val="both"/>
      </w:pPr>
      <w:r>
        <w:rPr>
          <w:rFonts w:ascii="Times New Roman"/>
          <w:b w:val="false"/>
          <w:i w:val="false"/>
          <w:color w:val="000000"/>
          <w:sz w:val="28"/>
        </w:rPr>
        <w:t xml:space="preserve">
      жылқылар - 10 үйір; </w:t>
      </w:r>
    </w:p>
    <w:bookmarkEnd w:id="982"/>
    <w:bookmarkStart w:name="z1055" w:id="983"/>
    <w:p>
      <w:pPr>
        <w:spacing w:after="0"/>
        <w:ind w:left="0"/>
        <w:jc w:val="both"/>
      </w:pPr>
      <w:r>
        <w:rPr>
          <w:rFonts w:ascii="Times New Roman"/>
          <w:b w:val="false"/>
          <w:i w:val="false"/>
          <w:color w:val="000000"/>
          <w:sz w:val="28"/>
        </w:rPr>
        <w:t>
      түйелер – 2-келе</w:t>
      </w:r>
    </w:p>
    <w:bookmarkEnd w:id="983"/>
    <w:bookmarkStart w:name="z1056" w:id="984"/>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984"/>
    <w:bookmarkStart w:name="z1057" w:id="985"/>
    <w:p>
      <w:pPr>
        <w:spacing w:after="0"/>
        <w:ind w:left="0"/>
        <w:jc w:val="both"/>
      </w:pPr>
      <w:r>
        <w:rPr>
          <w:rFonts w:ascii="Times New Roman"/>
          <w:b w:val="false"/>
          <w:i w:val="false"/>
          <w:color w:val="000000"/>
          <w:sz w:val="28"/>
        </w:rPr>
        <w:t>
      Жайылымдарды негізгі пайдаланушылар Құланды ауылдық округінің тұрғындары болып табылады.</w:t>
      </w:r>
    </w:p>
    <w:bookmarkEnd w:id="985"/>
    <w:bookmarkStart w:name="z1058" w:id="98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986"/>
    <w:bookmarkStart w:name="z1059" w:id="987"/>
    <w:p>
      <w:pPr>
        <w:spacing w:after="0"/>
        <w:ind w:left="0"/>
        <w:jc w:val="both"/>
      </w:pPr>
      <w:r>
        <w:rPr>
          <w:rFonts w:ascii="Times New Roman"/>
          <w:b w:val="false"/>
          <w:i w:val="false"/>
          <w:color w:val="000000"/>
          <w:sz w:val="28"/>
        </w:rPr>
        <w:t>
      Құланды ауылдық округі аумағында 1 ветеринарлық пункті қызмет істейді.</w:t>
      </w:r>
    </w:p>
    <w:bookmarkEnd w:id="987"/>
    <w:bookmarkStart w:name="z1060" w:id="988"/>
    <w:p>
      <w:pPr>
        <w:spacing w:after="0"/>
        <w:ind w:left="0"/>
        <w:jc w:val="both"/>
      </w:pPr>
      <w:r>
        <w:rPr>
          <w:rFonts w:ascii="Times New Roman"/>
          <w:b w:val="false"/>
          <w:i w:val="false"/>
          <w:color w:val="000000"/>
          <w:sz w:val="28"/>
        </w:rPr>
        <w:t>
      Құланды ауылдық округінде малды айдап өтуге арналған сервитуттар белгіленбеген.</w:t>
      </w:r>
    </w:p>
    <w:bookmarkEnd w:id="988"/>
    <w:bookmarkStart w:name="z1061" w:id="98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89"/>
    <w:bookmarkStart w:name="z1062" w:id="990"/>
    <w:p>
      <w:pPr>
        <w:spacing w:after="0"/>
        <w:ind w:left="0"/>
        <w:jc w:val="both"/>
      </w:pPr>
      <w:r>
        <w:rPr>
          <w:rFonts w:ascii="Times New Roman"/>
          <w:b w:val="false"/>
          <w:i w:val="false"/>
          <w:color w:val="000000"/>
          <w:sz w:val="28"/>
        </w:rPr>
        <w:t xml:space="preserve">
      </w:t>
      </w:r>
    </w:p>
    <w:bookmarkEnd w:id="990"/>
    <w:p>
      <w:pPr>
        <w:spacing w:after="0"/>
        <w:ind w:left="0"/>
        <w:jc w:val="both"/>
      </w:pPr>
      <w:r>
        <w:drawing>
          <wp:inline distT="0" distB="0" distL="0" distR="0">
            <wp:extent cx="78105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78105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3" w:id="991"/>
    <w:p>
      <w:pPr>
        <w:spacing w:after="0"/>
        <w:ind w:left="0"/>
        <w:jc w:val="both"/>
      </w:pPr>
      <w:r>
        <w:rPr>
          <w:rFonts w:ascii="Times New Roman"/>
          <w:b w:val="false"/>
          <w:i w:val="false"/>
          <w:color w:val="000000"/>
          <w:sz w:val="28"/>
        </w:rPr>
        <w:t xml:space="preserve">
      </w:t>
      </w:r>
    </w:p>
    <w:bookmarkEnd w:id="991"/>
    <w:p>
      <w:pPr>
        <w:spacing w:after="0"/>
        <w:ind w:left="0"/>
        <w:jc w:val="both"/>
      </w:pPr>
      <w:r>
        <w:drawing>
          <wp:inline distT="0" distB="0" distL="0" distR="0">
            <wp:extent cx="73660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7366000" cy="102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4" w:id="992"/>
    <w:p>
      <w:pPr>
        <w:spacing w:after="0"/>
        <w:ind w:left="0"/>
        <w:jc w:val="left"/>
      </w:pPr>
      <w:r>
        <w:rPr>
          <w:rFonts w:ascii="Times New Roman"/>
          <w:b/>
          <w:i w:val="false"/>
          <w:color w:val="000000"/>
        </w:rPr>
        <w:t xml:space="preserve"> Құланды ауылдық округі аумағындағы жер учаскелерінің меншік иелері тізімі</w:t>
      </w:r>
    </w:p>
    <w:bookmarkEnd w:id="9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Унгарбаев Имамадин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Сауелхан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Елигеев Энгельс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Кулманов Жандос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Утенов Алмат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Шалманов Бауыржан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65" w:id="993"/>
    <w:p>
      <w:pPr>
        <w:spacing w:after="0"/>
        <w:ind w:left="0"/>
        <w:jc w:val="both"/>
      </w:pPr>
      <w:r>
        <w:rPr>
          <w:rFonts w:ascii="Times New Roman"/>
          <w:b w:val="false"/>
          <w:i w:val="false"/>
          <w:color w:val="000000"/>
          <w:sz w:val="28"/>
        </w:rPr>
        <w:t>
      Кестенің жалғасы</w:t>
      </w:r>
    </w:p>
    <w:bookmarkEnd w:id="9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66" w:id="994"/>
    <w:p>
      <w:pPr>
        <w:spacing w:after="0"/>
        <w:ind w:left="0"/>
        <w:jc w:val="both"/>
      </w:pPr>
      <w:r>
        <w:rPr>
          <w:rFonts w:ascii="Times New Roman"/>
          <w:b w:val="false"/>
          <w:i w:val="false"/>
          <w:color w:val="000000"/>
          <w:sz w:val="28"/>
        </w:rPr>
        <w:t>
      Ескерту: аббревиатуралардың толық жазылуы:</w:t>
      </w:r>
    </w:p>
    <w:bookmarkEnd w:id="994"/>
    <w:bookmarkStart w:name="z1067" w:id="995"/>
    <w:p>
      <w:pPr>
        <w:spacing w:after="0"/>
        <w:ind w:left="0"/>
        <w:jc w:val="both"/>
      </w:pPr>
      <w:r>
        <w:rPr>
          <w:rFonts w:ascii="Times New Roman"/>
          <w:b w:val="false"/>
          <w:i w:val="false"/>
          <w:color w:val="000000"/>
          <w:sz w:val="28"/>
        </w:rPr>
        <w:t>
      МІҚ- мүйізді ірі қара</w:t>
      </w:r>
    </w:p>
    <w:bookmarkEnd w:id="995"/>
    <w:bookmarkStart w:name="z1068" w:id="996"/>
    <w:p>
      <w:pPr>
        <w:spacing w:after="0"/>
        <w:ind w:left="0"/>
        <w:jc w:val="both"/>
      </w:pPr>
      <w:r>
        <w:rPr>
          <w:rFonts w:ascii="Times New Roman"/>
          <w:b w:val="false"/>
          <w:i w:val="false"/>
          <w:color w:val="000000"/>
          <w:sz w:val="28"/>
        </w:rPr>
        <w:t>
      ҰМ- Ұсақ мал</w:t>
      </w:r>
    </w:p>
    <w:bookmarkEnd w:id="996"/>
    <w:bookmarkStart w:name="z1069" w:id="997"/>
    <w:p>
      <w:pPr>
        <w:spacing w:after="0"/>
        <w:ind w:left="0"/>
        <w:jc w:val="both"/>
      </w:pPr>
      <w:r>
        <w:rPr>
          <w:rFonts w:ascii="Times New Roman"/>
          <w:b w:val="false"/>
          <w:i w:val="false"/>
          <w:color w:val="000000"/>
          <w:sz w:val="28"/>
        </w:rPr>
        <w:t>
      Га - гектар</w:t>
      </w:r>
    </w:p>
    <w:bookmarkEnd w:id="997"/>
    <w:bookmarkStart w:name="z1070" w:id="998"/>
    <w:p>
      <w:pPr>
        <w:spacing w:after="0"/>
        <w:ind w:left="0"/>
        <w:jc w:val="left"/>
      </w:pPr>
      <w:r>
        <w:rPr>
          <w:rFonts w:ascii="Times New Roman"/>
          <w:b/>
          <w:i w:val="false"/>
          <w:color w:val="000000"/>
        </w:rPr>
        <w:t xml:space="preserve"> Құланды ауылдық округі бойынша елді мекендер бөлінісінде МІҚ аналық (сауын) мал басын орналастыру үшін жайылымдарды бөлу жөніндегі мәліметтер</w:t>
      </w:r>
    </w:p>
    <w:bookmarkEnd w:id="9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Ақбасты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4442</w:t>
            </w:r>
          </w:p>
        </w:tc>
      </w:tr>
    </w:tbl>
    <w:bookmarkStart w:name="z1071" w:id="999"/>
    <w:p>
      <w:pPr>
        <w:spacing w:after="0"/>
        <w:ind w:left="0"/>
        <w:jc w:val="both"/>
      </w:pPr>
      <w:r>
        <w:rPr>
          <w:rFonts w:ascii="Times New Roman"/>
          <w:b w:val="false"/>
          <w:i w:val="false"/>
          <w:color w:val="000000"/>
          <w:sz w:val="28"/>
        </w:rPr>
        <w:t>
      Ескерту: аббревиатуралардың толық жазылуы:</w:t>
      </w:r>
    </w:p>
    <w:bookmarkEnd w:id="999"/>
    <w:bookmarkStart w:name="z1072" w:id="1000"/>
    <w:p>
      <w:pPr>
        <w:spacing w:after="0"/>
        <w:ind w:left="0"/>
        <w:jc w:val="both"/>
      </w:pPr>
      <w:r>
        <w:rPr>
          <w:rFonts w:ascii="Times New Roman"/>
          <w:b w:val="false"/>
          <w:i w:val="false"/>
          <w:color w:val="000000"/>
          <w:sz w:val="28"/>
        </w:rPr>
        <w:t>
      МІҚ- мүйізді ірі қара</w:t>
      </w:r>
    </w:p>
    <w:bookmarkEnd w:id="1000"/>
    <w:bookmarkStart w:name="z1073" w:id="1001"/>
    <w:p>
      <w:pPr>
        <w:spacing w:after="0"/>
        <w:ind w:left="0"/>
        <w:jc w:val="left"/>
      </w:pPr>
      <w:r>
        <w:rPr>
          <w:rFonts w:ascii="Times New Roman"/>
          <w:b/>
          <w:i w:val="false"/>
          <w:color w:val="000000"/>
        </w:rPr>
        <w:t xml:space="preserve"> Жайылым айналымдарының қолайлы схемасы</w:t>
      </w:r>
    </w:p>
    <w:bookmarkEnd w:id="1001"/>
    <w:bookmarkStart w:name="z1074" w:id="1002"/>
    <w:p>
      <w:pPr>
        <w:spacing w:after="0"/>
        <w:ind w:left="0"/>
        <w:jc w:val="both"/>
      </w:pPr>
      <w:r>
        <w:rPr>
          <w:rFonts w:ascii="Times New Roman"/>
          <w:b w:val="false"/>
          <w:i w:val="false"/>
          <w:color w:val="000000"/>
          <w:sz w:val="28"/>
        </w:rPr>
        <w:t xml:space="preserve">
      </w:t>
      </w:r>
    </w:p>
    <w:bookmarkEnd w:id="1002"/>
    <w:p>
      <w:pPr>
        <w:spacing w:after="0"/>
        <w:ind w:left="0"/>
        <w:jc w:val="both"/>
      </w:pPr>
      <w:r>
        <w:drawing>
          <wp:inline distT="0" distB="0" distL="0" distR="0">
            <wp:extent cx="78105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78105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5" w:id="1003"/>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1003"/>
    <w:bookmarkStart w:name="z1076" w:id="1004"/>
    <w:p>
      <w:pPr>
        <w:spacing w:after="0"/>
        <w:ind w:left="0"/>
        <w:jc w:val="both"/>
      </w:pPr>
      <w:r>
        <w:rPr>
          <w:rFonts w:ascii="Times New Roman"/>
          <w:b w:val="false"/>
          <w:i w:val="false"/>
          <w:color w:val="000000"/>
          <w:sz w:val="28"/>
        </w:rPr>
        <w:t xml:space="preserve">
      </w:t>
      </w:r>
    </w:p>
    <w:bookmarkEnd w:id="1004"/>
    <w:p>
      <w:pPr>
        <w:spacing w:after="0"/>
        <w:ind w:left="0"/>
        <w:jc w:val="both"/>
      </w:pPr>
      <w:r>
        <w:drawing>
          <wp:inline distT="0" distB="0" distL="0" distR="0">
            <wp:extent cx="7810500" cy="1024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7810500" cy="1024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7" w:id="100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1005"/>
    <w:bookmarkStart w:name="z1078" w:id="1006"/>
    <w:p>
      <w:pPr>
        <w:spacing w:after="0"/>
        <w:ind w:left="0"/>
        <w:jc w:val="both"/>
      </w:pPr>
      <w:r>
        <w:rPr>
          <w:rFonts w:ascii="Times New Roman"/>
          <w:b w:val="false"/>
          <w:i w:val="false"/>
          <w:color w:val="000000"/>
          <w:sz w:val="28"/>
        </w:rPr>
        <w:t xml:space="preserve">
      </w:t>
      </w:r>
    </w:p>
    <w:bookmarkEnd w:id="1006"/>
    <w:p>
      <w:pPr>
        <w:spacing w:after="0"/>
        <w:ind w:left="0"/>
        <w:jc w:val="both"/>
      </w:pPr>
      <w:r>
        <w:drawing>
          <wp:inline distT="0" distB="0" distL="0" distR="0">
            <wp:extent cx="7810500" cy="1024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7810500" cy="1024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9" w:id="1007"/>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1007"/>
    <w:bookmarkStart w:name="z1080" w:id="1008"/>
    <w:p>
      <w:pPr>
        <w:spacing w:after="0"/>
        <w:ind w:left="0"/>
        <w:jc w:val="both"/>
      </w:pPr>
      <w:r>
        <w:rPr>
          <w:rFonts w:ascii="Times New Roman"/>
          <w:b w:val="false"/>
          <w:i w:val="false"/>
          <w:color w:val="000000"/>
          <w:sz w:val="28"/>
        </w:rPr>
        <w:t xml:space="preserve">
      </w:t>
      </w:r>
    </w:p>
    <w:bookmarkEnd w:id="1008"/>
    <w:p>
      <w:pPr>
        <w:spacing w:after="0"/>
        <w:ind w:left="0"/>
        <w:jc w:val="both"/>
      </w:pPr>
      <w:r>
        <w:drawing>
          <wp:inline distT="0" distB="0" distL="0" distR="0">
            <wp:extent cx="75819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75819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1" w:id="1009"/>
    <w:p>
      <w:pPr>
        <w:spacing w:after="0"/>
        <w:ind w:left="0"/>
        <w:jc w:val="both"/>
      </w:pPr>
      <w:r>
        <w:rPr>
          <w:rFonts w:ascii="Times New Roman"/>
          <w:b w:val="false"/>
          <w:i w:val="false"/>
          <w:color w:val="000000"/>
          <w:sz w:val="28"/>
        </w:rPr>
        <w:t xml:space="preserve">
      </w:t>
      </w:r>
    </w:p>
    <w:bookmarkEnd w:id="1009"/>
    <w:p>
      <w:pPr>
        <w:spacing w:after="0"/>
        <w:ind w:left="0"/>
        <w:jc w:val="both"/>
      </w:pPr>
      <w:r>
        <w:drawing>
          <wp:inline distT="0" distB="0" distL="0" distR="0">
            <wp:extent cx="5918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59182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2" w:id="1010"/>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1010"/>
    <w:bookmarkStart w:name="z1083" w:id="1011"/>
    <w:p>
      <w:pPr>
        <w:spacing w:after="0"/>
        <w:ind w:left="0"/>
        <w:jc w:val="both"/>
      </w:pPr>
      <w:r>
        <w:rPr>
          <w:rFonts w:ascii="Times New Roman"/>
          <w:b w:val="false"/>
          <w:i w:val="false"/>
          <w:color w:val="000000"/>
          <w:sz w:val="28"/>
        </w:rPr>
        <w:t xml:space="preserve">
      </w:t>
      </w:r>
    </w:p>
    <w:bookmarkEnd w:id="1011"/>
    <w:p>
      <w:pPr>
        <w:spacing w:after="0"/>
        <w:ind w:left="0"/>
        <w:jc w:val="both"/>
      </w:pPr>
      <w:r>
        <w:drawing>
          <wp:inline distT="0" distB="0" distL="0" distR="0">
            <wp:extent cx="78105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7810500" cy="938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4" w:id="1012"/>
    <w:p>
      <w:pPr>
        <w:spacing w:after="0"/>
        <w:ind w:left="0"/>
        <w:jc w:val="both"/>
      </w:pPr>
      <w:r>
        <w:rPr>
          <w:rFonts w:ascii="Times New Roman"/>
          <w:b w:val="false"/>
          <w:i w:val="false"/>
          <w:color w:val="000000"/>
          <w:sz w:val="28"/>
        </w:rPr>
        <w:t xml:space="preserve">
      </w:t>
      </w:r>
    </w:p>
    <w:bookmarkEnd w:id="1012"/>
    <w:p>
      <w:pPr>
        <w:spacing w:after="0"/>
        <w:ind w:left="0"/>
        <w:jc w:val="both"/>
      </w:pPr>
      <w:r>
        <w:drawing>
          <wp:inline distT="0" distB="0" distL="0" distR="0">
            <wp:extent cx="38227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38227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5" w:id="101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0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Құланды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369 шешіміне 19-қосымша</w:t>
            </w:r>
          </w:p>
        </w:tc>
      </w:tr>
    </w:tbl>
    <w:bookmarkStart w:name="z1089" w:id="1014"/>
    <w:p>
      <w:pPr>
        <w:spacing w:after="0"/>
        <w:ind w:left="0"/>
        <w:jc w:val="left"/>
      </w:pPr>
      <w:r>
        <w:rPr>
          <w:rFonts w:ascii="Times New Roman"/>
          <w:b/>
          <w:i w:val="false"/>
          <w:color w:val="000000"/>
        </w:rPr>
        <w:t xml:space="preserve"> Мергенсай ауылдық округінің 2020 - 2021 жылдарға арналған жайылымдарды басқару және оларды пайдалану жөніндегі жоспары</w:t>
      </w:r>
    </w:p>
    <w:bookmarkEnd w:id="1014"/>
    <w:bookmarkStart w:name="z1090" w:id="1015"/>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015"/>
    <w:bookmarkStart w:name="z1091" w:id="1016"/>
    <w:p>
      <w:pPr>
        <w:spacing w:after="0"/>
        <w:ind w:left="0"/>
        <w:jc w:val="both"/>
      </w:pPr>
      <w:r>
        <w:rPr>
          <w:rFonts w:ascii="Times New Roman"/>
          <w:b w:val="false"/>
          <w:i w:val="false"/>
          <w:color w:val="000000"/>
          <w:sz w:val="28"/>
        </w:rPr>
        <w:t>
      2) жайылым айналымдарының қолайлы схемасы;</w:t>
      </w:r>
    </w:p>
    <w:bookmarkEnd w:id="1016"/>
    <w:bookmarkStart w:name="z1092" w:id="1017"/>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17"/>
    <w:bookmarkStart w:name="z1093" w:id="101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1018"/>
    <w:bookmarkStart w:name="z1094" w:id="1019"/>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019"/>
    <w:bookmarkStart w:name="z1095" w:id="1020"/>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20"/>
    <w:bookmarkStart w:name="z1096" w:id="1021"/>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021"/>
    <w:bookmarkStart w:name="z1097" w:id="1022"/>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1022"/>
    <w:bookmarkStart w:name="z1098" w:id="1023"/>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1023"/>
    <w:bookmarkStart w:name="z1099" w:id="1024"/>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1024"/>
    <w:bookmarkStart w:name="z1100" w:id="1025"/>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1025"/>
    <w:bookmarkStart w:name="z1101" w:id="1026"/>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1026"/>
    <w:bookmarkStart w:name="z1102" w:id="1027"/>
    <w:p>
      <w:pPr>
        <w:spacing w:after="0"/>
        <w:ind w:left="0"/>
        <w:jc w:val="both"/>
      </w:pPr>
      <w:r>
        <w:rPr>
          <w:rFonts w:ascii="Times New Roman"/>
          <w:b w:val="false"/>
          <w:i w:val="false"/>
          <w:color w:val="000000"/>
          <w:sz w:val="28"/>
        </w:rPr>
        <w:t>
      Әкімшілік-аумақтық бөлісу Мергенсай ауылдық округіне, Жалаңаш, Тастүбек елді мекендері кіреді,</w:t>
      </w:r>
    </w:p>
    <w:bookmarkEnd w:id="1027"/>
    <w:bookmarkStart w:name="z1103" w:id="1028"/>
    <w:p>
      <w:pPr>
        <w:spacing w:after="0"/>
        <w:ind w:left="0"/>
        <w:jc w:val="both"/>
      </w:pPr>
      <w:r>
        <w:rPr>
          <w:rFonts w:ascii="Times New Roman"/>
          <w:b w:val="false"/>
          <w:i w:val="false"/>
          <w:color w:val="000000"/>
          <w:sz w:val="28"/>
        </w:rPr>
        <w:t>
      Табиғи жағдайлар бойынша Қосаман ауылдық округінің аумағы дала аймағының шегінде және агроклиматтық көрсеткіштер бойынша екі агроклиматтық ауданда: құрғақшылық және құрғақ қалыпты жылы,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1028"/>
    <w:bookmarkStart w:name="z1104" w:id="1029"/>
    <w:p>
      <w:pPr>
        <w:spacing w:after="0"/>
        <w:ind w:left="0"/>
        <w:jc w:val="both"/>
      </w:pPr>
      <w:r>
        <w:rPr>
          <w:rFonts w:ascii="Times New Roman"/>
          <w:b w:val="false"/>
          <w:i w:val="false"/>
          <w:color w:val="000000"/>
          <w:sz w:val="28"/>
        </w:rPr>
        <w:t>
      Ауылдық округтің жалпы жер қоры 34553 гектар (бұдан әрі – га). Соның ішінде жайылымдар – 18218 га.</w:t>
      </w:r>
    </w:p>
    <w:bookmarkEnd w:id="1029"/>
    <w:bookmarkStart w:name="z1105" w:id="1030"/>
    <w:p>
      <w:pPr>
        <w:spacing w:after="0"/>
        <w:ind w:left="0"/>
        <w:jc w:val="both"/>
      </w:pPr>
      <w:r>
        <w:rPr>
          <w:rFonts w:ascii="Times New Roman"/>
          <w:b w:val="false"/>
          <w:i w:val="false"/>
          <w:color w:val="000000"/>
          <w:sz w:val="28"/>
        </w:rPr>
        <w:t>
      Санаттары бойынша жерлер келесідей бөлінеді:</w:t>
      </w:r>
    </w:p>
    <w:bookmarkEnd w:id="1030"/>
    <w:bookmarkStart w:name="z1106" w:id="1031"/>
    <w:p>
      <w:pPr>
        <w:spacing w:after="0"/>
        <w:ind w:left="0"/>
        <w:jc w:val="both"/>
      </w:pPr>
      <w:r>
        <w:rPr>
          <w:rFonts w:ascii="Times New Roman"/>
          <w:b w:val="false"/>
          <w:i w:val="false"/>
          <w:color w:val="000000"/>
          <w:sz w:val="28"/>
        </w:rPr>
        <w:t>
      ауыл шаруашылығы мақсатындағы жерлер – 10851 гектар;</w:t>
      </w:r>
    </w:p>
    <w:bookmarkEnd w:id="1031"/>
    <w:bookmarkStart w:name="z1107" w:id="1032"/>
    <w:p>
      <w:pPr>
        <w:spacing w:after="0"/>
        <w:ind w:left="0"/>
        <w:jc w:val="both"/>
      </w:pPr>
      <w:r>
        <w:rPr>
          <w:rFonts w:ascii="Times New Roman"/>
          <w:b w:val="false"/>
          <w:i w:val="false"/>
          <w:color w:val="000000"/>
          <w:sz w:val="28"/>
        </w:rPr>
        <w:t>
      елді мекендердің жері-104,5 гектар;</w:t>
      </w:r>
    </w:p>
    <w:bookmarkEnd w:id="1032"/>
    <w:bookmarkStart w:name="z1108" w:id="1033"/>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ауылшаруашылығына арналмаған өзге де жерлер –жоқ.</w:t>
      </w:r>
    </w:p>
    <w:bookmarkEnd w:id="1033"/>
    <w:bookmarkStart w:name="z1109" w:id="1034"/>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қара- 580 бас, уақ мал-1070 бас, жылқы-1272, 1320 бас түйе тіркелген.</w:t>
      </w:r>
    </w:p>
    <w:bookmarkEnd w:id="1034"/>
    <w:bookmarkStart w:name="z1110" w:id="1035"/>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1035"/>
    <w:bookmarkStart w:name="z1111" w:id="1036"/>
    <w:p>
      <w:pPr>
        <w:spacing w:after="0"/>
        <w:ind w:left="0"/>
        <w:jc w:val="both"/>
      </w:pPr>
      <w:r>
        <w:rPr>
          <w:rFonts w:ascii="Times New Roman"/>
          <w:b w:val="false"/>
          <w:i w:val="false"/>
          <w:color w:val="000000"/>
          <w:sz w:val="28"/>
        </w:rPr>
        <w:t xml:space="preserve">
      ірі қара мал- 1 табын; </w:t>
      </w:r>
    </w:p>
    <w:bookmarkEnd w:id="1036"/>
    <w:bookmarkStart w:name="z1112" w:id="1037"/>
    <w:p>
      <w:pPr>
        <w:spacing w:after="0"/>
        <w:ind w:left="0"/>
        <w:jc w:val="both"/>
      </w:pPr>
      <w:r>
        <w:rPr>
          <w:rFonts w:ascii="Times New Roman"/>
          <w:b w:val="false"/>
          <w:i w:val="false"/>
          <w:color w:val="000000"/>
          <w:sz w:val="28"/>
        </w:rPr>
        <w:t>
      уақ мал - 15 отар;</w:t>
      </w:r>
    </w:p>
    <w:bookmarkEnd w:id="1037"/>
    <w:bookmarkStart w:name="z1113" w:id="1038"/>
    <w:p>
      <w:pPr>
        <w:spacing w:after="0"/>
        <w:ind w:left="0"/>
        <w:jc w:val="both"/>
      </w:pPr>
      <w:r>
        <w:rPr>
          <w:rFonts w:ascii="Times New Roman"/>
          <w:b w:val="false"/>
          <w:i w:val="false"/>
          <w:color w:val="000000"/>
          <w:sz w:val="28"/>
        </w:rPr>
        <w:t xml:space="preserve">
      жылқылар - 10 үйір; </w:t>
      </w:r>
    </w:p>
    <w:bookmarkEnd w:id="1038"/>
    <w:bookmarkStart w:name="z1114" w:id="1039"/>
    <w:p>
      <w:pPr>
        <w:spacing w:after="0"/>
        <w:ind w:left="0"/>
        <w:jc w:val="both"/>
      </w:pPr>
      <w:r>
        <w:rPr>
          <w:rFonts w:ascii="Times New Roman"/>
          <w:b w:val="false"/>
          <w:i w:val="false"/>
          <w:color w:val="000000"/>
          <w:sz w:val="28"/>
        </w:rPr>
        <w:t xml:space="preserve">
      түйелер – 1 келе.. </w:t>
      </w:r>
    </w:p>
    <w:bookmarkEnd w:id="1039"/>
    <w:bookmarkStart w:name="z1115" w:id="1040"/>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1040"/>
    <w:bookmarkStart w:name="z1116" w:id="1041"/>
    <w:p>
      <w:pPr>
        <w:spacing w:after="0"/>
        <w:ind w:left="0"/>
        <w:jc w:val="both"/>
      </w:pPr>
      <w:r>
        <w:rPr>
          <w:rFonts w:ascii="Times New Roman"/>
          <w:b w:val="false"/>
          <w:i w:val="false"/>
          <w:color w:val="000000"/>
          <w:sz w:val="28"/>
        </w:rPr>
        <w:t>
      Жайылымдарды негізгі пайдаланушылар Мергенсай ауылдық округінің тұрғындары болып табылады.</w:t>
      </w:r>
    </w:p>
    <w:bookmarkEnd w:id="1041"/>
    <w:bookmarkStart w:name="z1117" w:id="1042"/>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1042"/>
    <w:bookmarkStart w:name="z1118" w:id="1043"/>
    <w:p>
      <w:pPr>
        <w:spacing w:after="0"/>
        <w:ind w:left="0"/>
        <w:jc w:val="both"/>
      </w:pPr>
      <w:r>
        <w:rPr>
          <w:rFonts w:ascii="Times New Roman"/>
          <w:b w:val="false"/>
          <w:i w:val="false"/>
          <w:color w:val="000000"/>
          <w:sz w:val="28"/>
        </w:rPr>
        <w:t>
      Мергенсай ауылдық округі аумағында 1 ветеринарлық пункт қызмет істейді.</w:t>
      </w:r>
    </w:p>
    <w:bookmarkEnd w:id="1043"/>
    <w:bookmarkStart w:name="z1119" w:id="1044"/>
    <w:p>
      <w:pPr>
        <w:spacing w:after="0"/>
        <w:ind w:left="0"/>
        <w:jc w:val="both"/>
      </w:pPr>
      <w:r>
        <w:rPr>
          <w:rFonts w:ascii="Times New Roman"/>
          <w:b w:val="false"/>
          <w:i w:val="false"/>
          <w:color w:val="000000"/>
          <w:sz w:val="28"/>
        </w:rPr>
        <w:t>
      Мергенсай ауылдық округінде малды айдап өтуге арналған сервитуттар белгіленбеген.</w:t>
      </w:r>
    </w:p>
    <w:bookmarkEnd w:id="1044"/>
    <w:bookmarkStart w:name="z1120" w:id="104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045"/>
    <w:bookmarkStart w:name="z1121" w:id="1046"/>
    <w:p>
      <w:pPr>
        <w:spacing w:after="0"/>
        <w:ind w:left="0"/>
        <w:jc w:val="both"/>
      </w:pPr>
      <w:r>
        <w:rPr>
          <w:rFonts w:ascii="Times New Roman"/>
          <w:b w:val="false"/>
          <w:i w:val="false"/>
          <w:color w:val="000000"/>
          <w:sz w:val="28"/>
        </w:rPr>
        <w:t xml:space="preserve">
      </w:t>
      </w:r>
    </w:p>
    <w:bookmarkEnd w:id="1046"/>
    <w:p>
      <w:pPr>
        <w:spacing w:after="0"/>
        <w:ind w:left="0"/>
        <w:jc w:val="both"/>
      </w:pPr>
      <w:r>
        <w:drawing>
          <wp:inline distT="0" distB="0" distL="0" distR="0">
            <wp:extent cx="78105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78105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2" w:id="1047"/>
    <w:p>
      <w:pPr>
        <w:spacing w:after="0"/>
        <w:ind w:left="0"/>
        <w:jc w:val="both"/>
      </w:pPr>
      <w:r>
        <w:rPr>
          <w:rFonts w:ascii="Times New Roman"/>
          <w:b w:val="false"/>
          <w:i w:val="false"/>
          <w:color w:val="000000"/>
          <w:sz w:val="28"/>
        </w:rPr>
        <w:t xml:space="preserve">
      </w:t>
      </w:r>
    </w:p>
    <w:bookmarkEnd w:id="1047"/>
    <w:p>
      <w:pPr>
        <w:spacing w:after="0"/>
        <w:ind w:left="0"/>
        <w:jc w:val="both"/>
      </w:pPr>
      <w:r>
        <w:drawing>
          <wp:inline distT="0" distB="0" distL="0" distR="0">
            <wp:extent cx="74549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7454900" cy="9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3" w:id="1048"/>
    <w:p>
      <w:pPr>
        <w:spacing w:after="0"/>
        <w:ind w:left="0"/>
        <w:jc w:val="left"/>
      </w:pPr>
      <w:r>
        <w:rPr>
          <w:rFonts w:ascii="Times New Roman"/>
          <w:b/>
          <w:i w:val="false"/>
          <w:color w:val="000000"/>
        </w:rPr>
        <w:t xml:space="preserve"> Мергенсай ауылдық округі аумағындағы жер учаскелерінің меншік иелері тізімі</w:t>
      </w:r>
    </w:p>
    <w:bookmarkEnd w:id="10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Әленов Табын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Дүйсеналиев Жаңабай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Кабетова Баянсулу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Темірбек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Манахов Рустем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Кариев Азилхан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bl>
    <w:bookmarkStart w:name="z1124" w:id="1049"/>
    <w:p>
      <w:pPr>
        <w:spacing w:after="0"/>
        <w:ind w:left="0"/>
        <w:jc w:val="both"/>
      </w:pPr>
      <w:r>
        <w:rPr>
          <w:rFonts w:ascii="Times New Roman"/>
          <w:b w:val="false"/>
          <w:i w:val="false"/>
          <w:color w:val="000000"/>
          <w:sz w:val="28"/>
        </w:rPr>
        <w:t>
      Кестенің жалғасы</w:t>
      </w:r>
    </w:p>
    <w:bookmarkEnd w:id="10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10636</w:t>
            </w:r>
          </w:p>
        </w:tc>
      </w:tr>
    </w:tbl>
    <w:bookmarkStart w:name="z1125" w:id="1050"/>
    <w:p>
      <w:pPr>
        <w:spacing w:after="0"/>
        <w:ind w:left="0"/>
        <w:jc w:val="both"/>
      </w:pPr>
      <w:r>
        <w:rPr>
          <w:rFonts w:ascii="Times New Roman"/>
          <w:b w:val="false"/>
          <w:i w:val="false"/>
          <w:color w:val="000000"/>
          <w:sz w:val="28"/>
        </w:rPr>
        <w:t>
      Ескерту: аббревиатуралардың толық жазылуы:</w:t>
      </w:r>
    </w:p>
    <w:bookmarkEnd w:id="1050"/>
    <w:bookmarkStart w:name="z1126" w:id="1051"/>
    <w:p>
      <w:pPr>
        <w:spacing w:after="0"/>
        <w:ind w:left="0"/>
        <w:jc w:val="both"/>
      </w:pPr>
      <w:r>
        <w:rPr>
          <w:rFonts w:ascii="Times New Roman"/>
          <w:b w:val="false"/>
          <w:i w:val="false"/>
          <w:color w:val="000000"/>
          <w:sz w:val="28"/>
        </w:rPr>
        <w:t>
      МІҚ- мүйізді ірі қара ҰМ- Ұсақ мал; га –гектар.</w:t>
      </w:r>
    </w:p>
    <w:bookmarkEnd w:id="1051"/>
    <w:bookmarkStart w:name="z1127" w:id="1052"/>
    <w:p>
      <w:pPr>
        <w:spacing w:after="0"/>
        <w:ind w:left="0"/>
        <w:jc w:val="left"/>
      </w:pPr>
      <w:r>
        <w:rPr>
          <w:rFonts w:ascii="Times New Roman"/>
          <w:b/>
          <w:i w:val="false"/>
          <w:color w:val="000000"/>
        </w:rPr>
        <w:t xml:space="preserve"> Мергенсай ауылдық округі бойынша елді мекендер бөлінісінде ІҚМ аналық (сауын) мал басын орналастыру үшін жайылымдарды бөлу жөніндегі мәліметтер</w:t>
      </w:r>
    </w:p>
    <w:bookmarkEnd w:id="10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1053"/>
          <w:p>
            <w:pPr>
              <w:spacing w:after="20"/>
              <w:ind w:left="20"/>
              <w:jc w:val="both"/>
            </w:pPr>
            <w:r>
              <w:rPr>
                <w:rFonts w:ascii="Times New Roman"/>
                <w:b w:val="false"/>
                <w:i w:val="false"/>
                <w:color w:val="000000"/>
                <w:sz w:val="20"/>
              </w:rPr>
              <w:t>
Артықшылық,</w:t>
            </w:r>
          </w:p>
          <w:bookmarkEnd w:id="1053"/>
          <w:p>
            <w:pPr>
              <w:spacing w:after="20"/>
              <w:ind w:left="20"/>
              <w:jc w:val="both"/>
            </w:pPr>
            <w:r>
              <w:rPr>
                <w:rFonts w:ascii="Times New Roman"/>
                <w:b w:val="false"/>
                <w:i w:val="false"/>
                <w:color w:val="000000"/>
                <w:sz w:val="20"/>
              </w:rPr>
              <w:t>
Кемшілік,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Жалаңаш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Тастүбек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9531</w:t>
            </w:r>
          </w:p>
        </w:tc>
      </w:tr>
    </w:tbl>
    <w:bookmarkStart w:name="z1129" w:id="1054"/>
    <w:p>
      <w:pPr>
        <w:spacing w:after="0"/>
        <w:ind w:left="0"/>
        <w:jc w:val="both"/>
      </w:pPr>
      <w:r>
        <w:rPr>
          <w:rFonts w:ascii="Times New Roman"/>
          <w:b w:val="false"/>
          <w:i w:val="false"/>
          <w:color w:val="000000"/>
          <w:sz w:val="28"/>
        </w:rPr>
        <w:t>
      Ескерту: аббревиатуралардың толық жазылуы:</w:t>
      </w:r>
    </w:p>
    <w:bookmarkEnd w:id="1054"/>
    <w:bookmarkStart w:name="z1130" w:id="1055"/>
    <w:p>
      <w:pPr>
        <w:spacing w:after="0"/>
        <w:ind w:left="0"/>
        <w:jc w:val="both"/>
      </w:pPr>
      <w:r>
        <w:rPr>
          <w:rFonts w:ascii="Times New Roman"/>
          <w:b w:val="false"/>
          <w:i w:val="false"/>
          <w:color w:val="000000"/>
          <w:sz w:val="28"/>
        </w:rPr>
        <w:t>
      МІҚ- мүйізді ірі қара</w:t>
      </w:r>
    </w:p>
    <w:bookmarkEnd w:id="1055"/>
    <w:bookmarkStart w:name="z1131" w:id="1056"/>
    <w:p>
      <w:pPr>
        <w:spacing w:after="0"/>
        <w:ind w:left="0"/>
        <w:jc w:val="left"/>
      </w:pPr>
      <w:r>
        <w:rPr>
          <w:rFonts w:ascii="Times New Roman"/>
          <w:b/>
          <w:i w:val="false"/>
          <w:color w:val="000000"/>
        </w:rPr>
        <w:t xml:space="preserve"> Жайылым айналымдарының қолайлы схемасы</w:t>
      </w:r>
    </w:p>
    <w:bookmarkEnd w:id="1056"/>
    <w:bookmarkStart w:name="z1132" w:id="1057"/>
    <w:p>
      <w:pPr>
        <w:spacing w:after="0"/>
        <w:ind w:left="0"/>
        <w:jc w:val="both"/>
      </w:pPr>
      <w:r>
        <w:rPr>
          <w:rFonts w:ascii="Times New Roman"/>
          <w:b w:val="false"/>
          <w:i w:val="false"/>
          <w:color w:val="000000"/>
          <w:sz w:val="28"/>
        </w:rPr>
        <w:t xml:space="preserve">
      </w:t>
      </w:r>
    </w:p>
    <w:bookmarkEnd w:id="1057"/>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78105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3" w:id="1058"/>
    <w:p>
      <w:pPr>
        <w:spacing w:after="0"/>
        <w:ind w:left="0"/>
        <w:jc w:val="both"/>
      </w:pPr>
      <w:r>
        <w:rPr>
          <w:rFonts w:ascii="Times New Roman"/>
          <w:b w:val="false"/>
          <w:i w:val="false"/>
          <w:color w:val="000000"/>
          <w:sz w:val="28"/>
        </w:rPr>
        <w:t xml:space="preserve">
      </w:t>
      </w:r>
    </w:p>
    <w:bookmarkEnd w:id="1058"/>
    <w:p>
      <w:pPr>
        <w:spacing w:after="0"/>
        <w:ind w:left="0"/>
        <w:jc w:val="both"/>
      </w:pPr>
      <w:r>
        <w:drawing>
          <wp:inline distT="0" distB="0" distL="0" distR="0">
            <wp:extent cx="77597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77597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4" w:id="1059"/>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1059"/>
    <w:bookmarkStart w:name="z1135" w:id="1060"/>
    <w:p>
      <w:pPr>
        <w:spacing w:after="0"/>
        <w:ind w:left="0"/>
        <w:jc w:val="both"/>
      </w:pPr>
      <w:r>
        <w:rPr>
          <w:rFonts w:ascii="Times New Roman"/>
          <w:b w:val="false"/>
          <w:i w:val="false"/>
          <w:color w:val="000000"/>
          <w:sz w:val="28"/>
        </w:rPr>
        <w:t xml:space="preserve">
      </w:t>
      </w:r>
    </w:p>
    <w:bookmarkEnd w:id="1060"/>
    <w:p>
      <w:pPr>
        <w:spacing w:after="0"/>
        <w:ind w:left="0"/>
        <w:jc w:val="both"/>
      </w:pPr>
      <w:r>
        <w:drawing>
          <wp:inline distT="0" distB="0" distL="0" distR="0">
            <wp:extent cx="78105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7810500" cy="982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6" w:id="106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1061"/>
    <w:bookmarkStart w:name="z1137" w:id="1062"/>
    <w:p>
      <w:pPr>
        <w:spacing w:after="0"/>
        <w:ind w:left="0"/>
        <w:jc w:val="both"/>
      </w:pPr>
      <w:r>
        <w:rPr>
          <w:rFonts w:ascii="Times New Roman"/>
          <w:b w:val="false"/>
          <w:i w:val="false"/>
          <w:color w:val="000000"/>
          <w:sz w:val="28"/>
        </w:rPr>
        <w:t xml:space="preserve">
      </w:t>
      </w:r>
    </w:p>
    <w:bookmarkEnd w:id="1062"/>
    <w:p>
      <w:pPr>
        <w:spacing w:after="0"/>
        <w:ind w:left="0"/>
        <w:jc w:val="both"/>
      </w:pPr>
      <w:r>
        <w:drawing>
          <wp:inline distT="0" distB="0" distL="0" distR="0">
            <wp:extent cx="7810500" cy="1036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7810500" cy="1036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8" w:id="1063"/>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1063"/>
    <w:bookmarkStart w:name="z1139" w:id="1064"/>
    <w:p>
      <w:pPr>
        <w:spacing w:after="0"/>
        <w:ind w:left="0"/>
        <w:jc w:val="both"/>
      </w:pPr>
      <w:r>
        <w:rPr>
          <w:rFonts w:ascii="Times New Roman"/>
          <w:b w:val="false"/>
          <w:i w:val="false"/>
          <w:color w:val="000000"/>
          <w:sz w:val="28"/>
        </w:rPr>
        <w:t xml:space="preserve">
      </w:t>
      </w:r>
    </w:p>
    <w:bookmarkEnd w:id="1064"/>
    <w:p>
      <w:pPr>
        <w:spacing w:after="0"/>
        <w:ind w:left="0"/>
        <w:jc w:val="both"/>
      </w:pPr>
      <w:r>
        <w:drawing>
          <wp:inline distT="0" distB="0" distL="0" distR="0">
            <wp:extent cx="78105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7810500" cy="982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0" w:id="1065"/>
    <w:p>
      <w:pPr>
        <w:spacing w:after="0"/>
        <w:ind w:left="0"/>
        <w:jc w:val="both"/>
      </w:pPr>
      <w:r>
        <w:rPr>
          <w:rFonts w:ascii="Times New Roman"/>
          <w:b w:val="false"/>
          <w:i w:val="false"/>
          <w:color w:val="000000"/>
          <w:sz w:val="28"/>
        </w:rPr>
        <w:t xml:space="preserve">
      </w:t>
      </w:r>
    </w:p>
    <w:bookmarkEnd w:id="1065"/>
    <w:p>
      <w:pPr>
        <w:spacing w:after="0"/>
        <w:ind w:left="0"/>
        <w:jc w:val="both"/>
      </w:pPr>
      <w:r>
        <w:drawing>
          <wp:inline distT="0" distB="0" distL="0" distR="0">
            <wp:extent cx="5969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5969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1" w:id="1066"/>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1066"/>
    <w:bookmarkStart w:name="z1142" w:id="1067"/>
    <w:p>
      <w:pPr>
        <w:spacing w:after="0"/>
        <w:ind w:left="0"/>
        <w:jc w:val="both"/>
      </w:pPr>
      <w:r>
        <w:rPr>
          <w:rFonts w:ascii="Times New Roman"/>
          <w:b w:val="false"/>
          <w:i w:val="false"/>
          <w:color w:val="000000"/>
          <w:sz w:val="28"/>
        </w:rPr>
        <w:t xml:space="preserve">
      </w:t>
      </w:r>
    </w:p>
    <w:bookmarkEnd w:id="1067"/>
    <w:p>
      <w:pPr>
        <w:spacing w:after="0"/>
        <w:ind w:left="0"/>
        <w:jc w:val="both"/>
      </w:pPr>
      <w:r>
        <w:drawing>
          <wp:inline distT="0" distB="0" distL="0" distR="0">
            <wp:extent cx="78105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7810500" cy="982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3" w:id="1068"/>
    <w:p>
      <w:pPr>
        <w:spacing w:after="0"/>
        <w:ind w:left="0"/>
        <w:jc w:val="both"/>
      </w:pPr>
      <w:r>
        <w:rPr>
          <w:rFonts w:ascii="Times New Roman"/>
          <w:b w:val="false"/>
          <w:i w:val="false"/>
          <w:color w:val="000000"/>
          <w:sz w:val="28"/>
        </w:rPr>
        <w:t xml:space="preserve">
      </w:t>
      </w:r>
    </w:p>
    <w:bookmarkEnd w:id="1068"/>
    <w:p>
      <w:pPr>
        <w:spacing w:after="0"/>
        <w:ind w:left="0"/>
        <w:jc w:val="both"/>
      </w:pPr>
      <w:r>
        <w:drawing>
          <wp:inline distT="0" distB="0" distL="0" distR="0">
            <wp:extent cx="4953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49530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4" w:id="106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0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Мергенсай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369 шешіміне 20-қосымша</w:t>
            </w:r>
          </w:p>
        </w:tc>
      </w:tr>
    </w:tbl>
    <w:bookmarkStart w:name="z1148" w:id="1070"/>
    <w:p>
      <w:pPr>
        <w:spacing w:after="0"/>
        <w:ind w:left="0"/>
        <w:jc w:val="left"/>
      </w:pPr>
      <w:r>
        <w:rPr>
          <w:rFonts w:ascii="Times New Roman"/>
          <w:b/>
          <w:i w:val="false"/>
          <w:color w:val="000000"/>
        </w:rPr>
        <w:t xml:space="preserve"> Октябрь ауылдық округінің 2020 - 2021 жылдарға арналған жайылымдарды басқару және оларды пайдалану жөніндегі жоспары</w:t>
      </w:r>
    </w:p>
    <w:bookmarkEnd w:id="1070"/>
    <w:bookmarkStart w:name="z1149" w:id="1071"/>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071"/>
    <w:bookmarkStart w:name="z1150" w:id="1072"/>
    <w:p>
      <w:pPr>
        <w:spacing w:after="0"/>
        <w:ind w:left="0"/>
        <w:jc w:val="both"/>
      </w:pPr>
      <w:r>
        <w:rPr>
          <w:rFonts w:ascii="Times New Roman"/>
          <w:b w:val="false"/>
          <w:i w:val="false"/>
          <w:color w:val="000000"/>
          <w:sz w:val="28"/>
        </w:rPr>
        <w:t>
      2) жайылым айналымдарының қолайлы схемасы;</w:t>
      </w:r>
    </w:p>
    <w:bookmarkEnd w:id="1072"/>
    <w:bookmarkStart w:name="z1151" w:id="1073"/>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73"/>
    <w:bookmarkStart w:name="z1152" w:id="1074"/>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1074"/>
    <w:bookmarkStart w:name="z1153" w:id="1075"/>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075"/>
    <w:bookmarkStart w:name="z1154" w:id="1076"/>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76"/>
    <w:bookmarkStart w:name="z1155" w:id="1077"/>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077"/>
    <w:bookmarkStart w:name="z1156" w:id="1078"/>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1078"/>
    <w:bookmarkStart w:name="z1157" w:id="1079"/>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1079"/>
    <w:bookmarkStart w:name="z1158" w:id="1080"/>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1080"/>
    <w:bookmarkStart w:name="z1159" w:id="1081"/>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1081"/>
    <w:bookmarkStart w:name="z1160" w:id="1082"/>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1082"/>
    <w:bookmarkStart w:name="z1161" w:id="1083"/>
    <w:p>
      <w:pPr>
        <w:spacing w:after="0"/>
        <w:ind w:left="0"/>
        <w:jc w:val="both"/>
      </w:pPr>
      <w:r>
        <w:rPr>
          <w:rFonts w:ascii="Times New Roman"/>
          <w:b w:val="false"/>
          <w:i w:val="false"/>
          <w:color w:val="000000"/>
          <w:sz w:val="28"/>
        </w:rPr>
        <w:t>
      Әкімшілік-аумақтық бөлініс бойынша Октябрь ауылдық округіне Шижаға елді мекені және Күршек ауылы кіреді.</w:t>
      </w:r>
    </w:p>
    <w:bookmarkEnd w:id="1083"/>
    <w:bookmarkStart w:name="z1162" w:id="1084"/>
    <w:p>
      <w:pPr>
        <w:spacing w:after="0"/>
        <w:ind w:left="0"/>
        <w:jc w:val="both"/>
      </w:pPr>
      <w:r>
        <w:rPr>
          <w:rFonts w:ascii="Times New Roman"/>
          <w:b w:val="false"/>
          <w:i w:val="false"/>
          <w:color w:val="000000"/>
          <w:sz w:val="28"/>
        </w:rPr>
        <w:t>
      Табиғи жағдайлар бойынша Октябрь ауылдық округінің аумағы күрт континентальды, жазы ыстық құрғақ келеді, қысы қар жамылғысының аздығымен ерешеленеді. Мұндағы агроклиматтық жағдайлар біркелкі емес. Жылу мен ылғалдың қамтамасыз етілуіне байланысты өте құрғақ, құрғақ және ыстық. Жазы үнемі ыстық болып тұрады. Жалпы алғанда негізінен мал шаруашылығы жақсы дамыған. Мұнда негізінен жусан, сораң, жантақ, еркек, шағыр т.б түрлі шөптер өседі.</w:t>
      </w:r>
    </w:p>
    <w:bookmarkEnd w:id="1084"/>
    <w:bookmarkStart w:name="z1163" w:id="1085"/>
    <w:p>
      <w:pPr>
        <w:spacing w:after="0"/>
        <w:ind w:left="0"/>
        <w:jc w:val="both"/>
      </w:pPr>
      <w:r>
        <w:rPr>
          <w:rFonts w:ascii="Times New Roman"/>
          <w:b w:val="false"/>
          <w:i w:val="false"/>
          <w:color w:val="000000"/>
          <w:sz w:val="28"/>
        </w:rPr>
        <w:t>
      Ауылдық округтің жалпы жер қоры 89827 гектар (бұдан әрі – га). Соның ішінде жайылымдар – 80937 га.</w:t>
      </w:r>
    </w:p>
    <w:bookmarkEnd w:id="1085"/>
    <w:bookmarkStart w:name="z1164" w:id="1086"/>
    <w:p>
      <w:pPr>
        <w:spacing w:after="0"/>
        <w:ind w:left="0"/>
        <w:jc w:val="both"/>
      </w:pPr>
      <w:r>
        <w:rPr>
          <w:rFonts w:ascii="Times New Roman"/>
          <w:b w:val="false"/>
          <w:i w:val="false"/>
          <w:color w:val="000000"/>
          <w:sz w:val="28"/>
        </w:rPr>
        <w:t>
      Санаттары бойынша жерлер келесідей бөлінеді:</w:t>
      </w:r>
    </w:p>
    <w:bookmarkEnd w:id="1086"/>
    <w:bookmarkStart w:name="z1165" w:id="1087"/>
    <w:p>
      <w:pPr>
        <w:spacing w:after="0"/>
        <w:ind w:left="0"/>
        <w:jc w:val="both"/>
      </w:pPr>
      <w:r>
        <w:rPr>
          <w:rFonts w:ascii="Times New Roman"/>
          <w:b w:val="false"/>
          <w:i w:val="false"/>
          <w:color w:val="000000"/>
          <w:sz w:val="28"/>
        </w:rPr>
        <w:t>
      ауыл шаруашылығы мақсатындағы жерлер – 89827 гектар;</w:t>
      </w:r>
    </w:p>
    <w:bookmarkEnd w:id="1087"/>
    <w:bookmarkStart w:name="z1166" w:id="1088"/>
    <w:p>
      <w:pPr>
        <w:spacing w:after="0"/>
        <w:ind w:left="0"/>
        <w:jc w:val="both"/>
      </w:pPr>
      <w:r>
        <w:rPr>
          <w:rFonts w:ascii="Times New Roman"/>
          <w:b w:val="false"/>
          <w:i w:val="false"/>
          <w:color w:val="000000"/>
          <w:sz w:val="28"/>
        </w:rPr>
        <w:t>
      елді мекендердің жері- 25075 гектар;</w:t>
      </w:r>
    </w:p>
    <w:bookmarkEnd w:id="1088"/>
    <w:bookmarkStart w:name="z1167" w:id="1089"/>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жер-жоқ</w:t>
      </w:r>
    </w:p>
    <w:bookmarkEnd w:id="1089"/>
    <w:bookmarkStart w:name="z1168" w:id="1090"/>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қара- 5859 бас, уақ мал-9105 бас, жылқы-2266, түйе-2365 бас тіркелген.</w:t>
      </w:r>
    </w:p>
    <w:bookmarkEnd w:id="1090"/>
    <w:bookmarkStart w:name="z1169" w:id="1091"/>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1091"/>
    <w:bookmarkStart w:name="z1170" w:id="1092"/>
    <w:p>
      <w:pPr>
        <w:spacing w:after="0"/>
        <w:ind w:left="0"/>
        <w:jc w:val="both"/>
      </w:pPr>
      <w:r>
        <w:rPr>
          <w:rFonts w:ascii="Times New Roman"/>
          <w:b w:val="false"/>
          <w:i w:val="false"/>
          <w:color w:val="000000"/>
          <w:sz w:val="28"/>
        </w:rPr>
        <w:t xml:space="preserve">
      ірі қара мал- 1 табын; </w:t>
      </w:r>
    </w:p>
    <w:bookmarkEnd w:id="1092"/>
    <w:bookmarkStart w:name="z1171" w:id="1093"/>
    <w:p>
      <w:pPr>
        <w:spacing w:after="0"/>
        <w:ind w:left="0"/>
        <w:jc w:val="both"/>
      </w:pPr>
      <w:r>
        <w:rPr>
          <w:rFonts w:ascii="Times New Roman"/>
          <w:b w:val="false"/>
          <w:i w:val="false"/>
          <w:color w:val="000000"/>
          <w:sz w:val="28"/>
        </w:rPr>
        <w:t>
      уақ мал - 15 отар;</w:t>
      </w:r>
    </w:p>
    <w:bookmarkEnd w:id="1093"/>
    <w:bookmarkStart w:name="z1172" w:id="1094"/>
    <w:p>
      <w:pPr>
        <w:spacing w:after="0"/>
        <w:ind w:left="0"/>
        <w:jc w:val="both"/>
      </w:pPr>
      <w:r>
        <w:rPr>
          <w:rFonts w:ascii="Times New Roman"/>
          <w:b w:val="false"/>
          <w:i w:val="false"/>
          <w:color w:val="000000"/>
          <w:sz w:val="28"/>
        </w:rPr>
        <w:t xml:space="preserve">
      жылқылар - 10 үйір; </w:t>
      </w:r>
    </w:p>
    <w:bookmarkEnd w:id="1094"/>
    <w:bookmarkStart w:name="z1173" w:id="1095"/>
    <w:p>
      <w:pPr>
        <w:spacing w:after="0"/>
        <w:ind w:left="0"/>
        <w:jc w:val="both"/>
      </w:pPr>
      <w:r>
        <w:rPr>
          <w:rFonts w:ascii="Times New Roman"/>
          <w:b w:val="false"/>
          <w:i w:val="false"/>
          <w:color w:val="000000"/>
          <w:sz w:val="28"/>
        </w:rPr>
        <w:t xml:space="preserve">
      түйелер – 2-келе </w:t>
      </w:r>
    </w:p>
    <w:bookmarkEnd w:id="1095"/>
    <w:bookmarkStart w:name="z1174" w:id="1096"/>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1096"/>
    <w:bookmarkStart w:name="z1175" w:id="1097"/>
    <w:p>
      <w:pPr>
        <w:spacing w:after="0"/>
        <w:ind w:left="0"/>
        <w:jc w:val="both"/>
      </w:pPr>
      <w:r>
        <w:rPr>
          <w:rFonts w:ascii="Times New Roman"/>
          <w:b w:val="false"/>
          <w:i w:val="false"/>
          <w:color w:val="000000"/>
          <w:sz w:val="28"/>
        </w:rPr>
        <w:t>
      Жайылымдарды негізгі пайдаланушылар Октябрь ауылдық округінің тұрғындары болып табылады.</w:t>
      </w:r>
    </w:p>
    <w:bookmarkEnd w:id="1097"/>
    <w:bookmarkStart w:name="z1176" w:id="1098"/>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1098"/>
    <w:bookmarkStart w:name="z1177" w:id="1099"/>
    <w:p>
      <w:pPr>
        <w:spacing w:after="0"/>
        <w:ind w:left="0"/>
        <w:jc w:val="both"/>
      </w:pPr>
      <w:r>
        <w:rPr>
          <w:rFonts w:ascii="Times New Roman"/>
          <w:b w:val="false"/>
          <w:i w:val="false"/>
          <w:color w:val="000000"/>
          <w:sz w:val="28"/>
        </w:rPr>
        <w:t>
      Октябрь ауылдық округі аумағында 1 ветеринарлық пункт, және 1 мал тоғыту пункті жоқ, 1 үлгілік мал қорымы қызмет істейді.</w:t>
      </w:r>
    </w:p>
    <w:bookmarkEnd w:id="1099"/>
    <w:bookmarkStart w:name="z1178" w:id="1100"/>
    <w:p>
      <w:pPr>
        <w:spacing w:after="0"/>
        <w:ind w:left="0"/>
        <w:jc w:val="both"/>
      </w:pPr>
      <w:r>
        <w:rPr>
          <w:rFonts w:ascii="Times New Roman"/>
          <w:b w:val="false"/>
          <w:i w:val="false"/>
          <w:color w:val="000000"/>
          <w:sz w:val="28"/>
        </w:rPr>
        <w:t>
      Октябрь ауылдық округінде малды айдап өтуге арналған сервитуттар белгіленбеген.</w:t>
      </w:r>
    </w:p>
    <w:bookmarkEnd w:id="1100"/>
    <w:bookmarkStart w:name="z1179" w:id="110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101"/>
    <w:bookmarkStart w:name="z1180" w:id="1102"/>
    <w:p>
      <w:pPr>
        <w:spacing w:after="0"/>
        <w:ind w:left="0"/>
        <w:jc w:val="both"/>
      </w:pPr>
      <w:r>
        <w:rPr>
          <w:rFonts w:ascii="Times New Roman"/>
          <w:b w:val="false"/>
          <w:i w:val="false"/>
          <w:color w:val="000000"/>
          <w:sz w:val="28"/>
        </w:rPr>
        <w:t xml:space="preserve">
      </w:t>
      </w:r>
    </w:p>
    <w:bookmarkEnd w:id="1102"/>
    <w:p>
      <w:pPr>
        <w:spacing w:after="0"/>
        <w:ind w:left="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78105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1" w:id="1103"/>
    <w:p>
      <w:pPr>
        <w:spacing w:after="0"/>
        <w:ind w:left="0"/>
        <w:jc w:val="both"/>
      </w:pPr>
      <w:r>
        <w:rPr>
          <w:rFonts w:ascii="Times New Roman"/>
          <w:b w:val="false"/>
          <w:i w:val="false"/>
          <w:color w:val="000000"/>
          <w:sz w:val="28"/>
        </w:rPr>
        <w:t xml:space="preserve">
      </w:t>
      </w:r>
    </w:p>
    <w:bookmarkEnd w:id="1103"/>
    <w:p>
      <w:pPr>
        <w:spacing w:after="0"/>
        <w:ind w:left="0"/>
        <w:jc w:val="both"/>
      </w:pPr>
      <w:r>
        <w:drawing>
          <wp:inline distT="0" distB="0" distL="0" distR="0">
            <wp:extent cx="73787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7378700" cy="83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2" w:id="1104"/>
    <w:p>
      <w:pPr>
        <w:spacing w:after="0"/>
        <w:ind w:left="0"/>
        <w:jc w:val="left"/>
      </w:pPr>
      <w:r>
        <w:rPr>
          <w:rFonts w:ascii="Times New Roman"/>
          <w:b/>
          <w:i w:val="false"/>
          <w:color w:val="000000"/>
        </w:rPr>
        <w:t xml:space="preserve"> Октябрь ауылдық округі аумағындағы жер учаскелерінің меншік иелері тізімі</w:t>
      </w:r>
    </w:p>
    <w:bookmarkEnd w:id="1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Аленов Шакрат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Алманов Нуралы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Жанбырбай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Садуакасова Назым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Аханов Жексембай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Бахберген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Болеков Нуржан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Бекпанов Данияр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Дарменов Суипберген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Жандаулетова Жанайла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Жапахов Балташ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Коскулов Жетес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Конисов Конырбай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Мейрманов Калдымурат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Кабылов Жаксылык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Минашев Алкуат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Сансызбай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Адилхан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Сматуллаев Бахытжан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Сарсенбаев Адилбек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Ержановва Роза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Амангелдиев Кайратбек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Канибек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Турсинбаева Мадина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Нурекешов Темирбек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Турахметов Базаралы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Салмырзаев Танжарык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Курмантаев Сермаганбет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Кульдеева Гульнар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Жалпиев Алмурат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Алмагамбетов Малкаждар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Нурашов Темирбай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Бухарбаев Мухиядин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Шынжанов Рауан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Алданов Алмасбек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Кубеген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Ауезов Болатбек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Мусиралиев Ахметжан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Ауес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Торехан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Елдесбаев Жумабай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Жолдасов Мухамбетшарип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Махатова Нургул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Курымбай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Енсепбаева Айбарша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Кожаев Алмас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Конысова Аккалам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Конысов Аманкелді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Ердикаликов Куанышбай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Колканатова Нагима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Кабылов Картбай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Алибеков Казбек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Сейіт Талапбай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Жанбекеев Избас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Онталап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Шарип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Нагашыбаев Ерсеит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Балакешов Оразгали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Елеуов Ертас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Зейтенова Шырайлым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Каниев Айбек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Алдажар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r>
    </w:tbl>
    <w:bookmarkStart w:name="z1183" w:id="1105"/>
    <w:p>
      <w:pPr>
        <w:spacing w:after="0"/>
        <w:ind w:left="0"/>
        <w:jc w:val="both"/>
      </w:pPr>
      <w:r>
        <w:rPr>
          <w:rFonts w:ascii="Times New Roman"/>
          <w:b w:val="false"/>
          <w:i w:val="false"/>
          <w:color w:val="000000"/>
          <w:sz w:val="28"/>
        </w:rPr>
        <w:t>
      Кестенің жалғасы</w:t>
      </w:r>
    </w:p>
    <w:bookmarkEnd w:id="1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84" w:id="1106"/>
    <w:p>
      <w:pPr>
        <w:spacing w:after="0"/>
        <w:ind w:left="0"/>
        <w:jc w:val="both"/>
      </w:pPr>
      <w:r>
        <w:rPr>
          <w:rFonts w:ascii="Times New Roman"/>
          <w:b w:val="false"/>
          <w:i w:val="false"/>
          <w:color w:val="000000"/>
          <w:sz w:val="28"/>
        </w:rPr>
        <w:t>
      Ескерту: аббревиатуралардың толық жазылуы:</w:t>
      </w:r>
    </w:p>
    <w:bookmarkEnd w:id="1106"/>
    <w:bookmarkStart w:name="z1185" w:id="1107"/>
    <w:p>
      <w:pPr>
        <w:spacing w:after="0"/>
        <w:ind w:left="0"/>
        <w:jc w:val="both"/>
      </w:pPr>
      <w:r>
        <w:rPr>
          <w:rFonts w:ascii="Times New Roman"/>
          <w:b w:val="false"/>
          <w:i w:val="false"/>
          <w:color w:val="000000"/>
          <w:sz w:val="28"/>
        </w:rPr>
        <w:t>
      МІҚ- мүйізді ірі қара ҰМ- Ұсақ мал; га-гектар.</w:t>
      </w:r>
    </w:p>
    <w:bookmarkEnd w:id="1107"/>
    <w:bookmarkStart w:name="z1186" w:id="1108"/>
    <w:p>
      <w:pPr>
        <w:spacing w:after="0"/>
        <w:ind w:left="0"/>
        <w:jc w:val="left"/>
      </w:pPr>
      <w:r>
        <w:rPr>
          <w:rFonts w:ascii="Times New Roman"/>
          <w:b/>
          <w:i w:val="false"/>
          <w:color w:val="000000"/>
        </w:rPr>
        <w:t xml:space="preserve"> Октябрь ауылдық округі бойынша елді мекендер бөлінісінде МІҚ аналық (сауын) мал басын орналастыру үшін жайылымдарды бөлу жөніндегі мәліметтер</w:t>
      </w:r>
    </w:p>
    <w:bookmarkEnd w:id="11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Шижаға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Күршек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+92428</w:t>
            </w:r>
          </w:p>
        </w:tc>
      </w:tr>
    </w:tbl>
    <w:bookmarkStart w:name="z1188" w:id="1109"/>
    <w:p>
      <w:pPr>
        <w:spacing w:after="0"/>
        <w:ind w:left="0"/>
        <w:jc w:val="both"/>
      </w:pPr>
      <w:r>
        <w:rPr>
          <w:rFonts w:ascii="Times New Roman"/>
          <w:b w:val="false"/>
          <w:i w:val="false"/>
          <w:color w:val="000000"/>
          <w:sz w:val="28"/>
        </w:rPr>
        <w:t>
      Ескерту: аббревиатуралардың толық жазылуы:</w:t>
      </w:r>
    </w:p>
    <w:bookmarkEnd w:id="1109"/>
    <w:bookmarkStart w:name="z1189" w:id="1110"/>
    <w:p>
      <w:pPr>
        <w:spacing w:after="0"/>
        <w:ind w:left="0"/>
        <w:jc w:val="both"/>
      </w:pPr>
      <w:r>
        <w:rPr>
          <w:rFonts w:ascii="Times New Roman"/>
          <w:b w:val="false"/>
          <w:i w:val="false"/>
          <w:color w:val="000000"/>
          <w:sz w:val="28"/>
        </w:rPr>
        <w:t>
      МІҚ- мүйізді ірі қара</w:t>
      </w:r>
    </w:p>
    <w:bookmarkEnd w:id="1110"/>
    <w:bookmarkStart w:name="z1190" w:id="1111"/>
    <w:p>
      <w:pPr>
        <w:spacing w:after="0"/>
        <w:ind w:left="0"/>
        <w:jc w:val="left"/>
      </w:pPr>
      <w:r>
        <w:rPr>
          <w:rFonts w:ascii="Times New Roman"/>
          <w:b/>
          <w:i w:val="false"/>
          <w:color w:val="000000"/>
        </w:rPr>
        <w:t xml:space="preserve"> Жайылым айналымдарының қолайлы схемасы</w:t>
      </w:r>
    </w:p>
    <w:bookmarkEnd w:id="1111"/>
    <w:bookmarkStart w:name="z1191" w:id="1112"/>
    <w:p>
      <w:pPr>
        <w:spacing w:after="0"/>
        <w:ind w:left="0"/>
        <w:jc w:val="both"/>
      </w:pPr>
      <w:r>
        <w:rPr>
          <w:rFonts w:ascii="Times New Roman"/>
          <w:b w:val="false"/>
          <w:i w:val="false"/>
          <w:color w:val="000000"/>
          <w:sz w:val="28"/>
        </w:rPr>
        <w:t xml:space="preserve">
      </w:t>
      </w:r>
    </w:p>
    <w:bookmarkEnd w:id="1112"/>
    <w:p>
      <w:pPr>
        <w:spacing w:after="0"/>
        <w:ind w:left="0"/>
        <w:jc w:val="both"/>
      </w:pPr>
      <w:r>
        <w:drawing>
          <wp:inline distT="0" distB="0" distL="0" distR="0">
            <wp:extent cx="75946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75946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2" w:id="1113"/>
    <w:p>
      <w:pPr>
        <w:spacing w:after="0"/>
        <w:ind w:left="0"/>
        <w:jc w:val="both"/>
      </w:pPr>
      <w:r>
        <w:rPr>
          <w:rFonts w:ascii="Times New Roman"/>
          <w:b w:val="false"/>
          <w:i w:val="false"/>
          <w:color w:val="000000"/>
          <w:sz w:val="28"/>
        </w:rPr>
        <w:t xml:space="preserve">
      </w:t>
      </w:r>
    </w:p>
    <w:bookmarkEnd w:id="1113"/>
    <w:p>
      <w:pPr>
        <w:spacing w:after="0"/>
        <w:ind w:left="0"/>
        <w:jc w:val="both"/>
      </w:pPr>
      <w:r>
        <w:drawing>
          <wp:inline distT="0" distB="0" distL="0" distR="0">
            <wp:extent cx="76454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76454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3" w:id="1114"/>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1114"/>
    <w:bookmarkStart w:name="z1194" w:id="1115"/>
    <w:p>
      <w:pPr>
        <w:spacing w:after="0"/>
        <w:ind w:left="0"/>
        <w:jc w:val="both"/>
      </w:pPr>
      <w:r>
        <w:rPr>
          <w:rFonts w:ascii="Times New Roman"/>
          <w:b w:val="false"/>
          <w:i w:val="false"/>
          <w:color w:val="000000"/>
          <w:sz w:val="28"/>
        </w:rPr>
        <w:t xml:space="preserve">
      </w:t>
      </w:r>
    </w:p>
    <w:bookmarkEnd w:id="1115"/>
    <w:p>
      <w:pPr>
        <w:spacing w:after="0"/>
        <w:ind w:left="0"/>
        <w:jc w:val="both"/>
      </w:pPr>
      <w:r>
        <w:drawing>
          <wp:inline distT="0" distB="0" distL="0" distR="0">
            <wp:extent cx="73660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7366000" cy="993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5" w:id="111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1116"/>
    <w:bookmarkStart w:name="z1196" w:id="1117"/>
    <w:p>
      <w:pPr>
        <w:spacing w:after="0"/>
        <w:ind w:left="0"/>
        <w:jc w:val="both"/>
      </w:pPr>
      <w:r>
        <w:rPr>
          <w:rFonts w:ascii="Times New Roman"/>
          <w:b w:val="false"/>
          <w:i w:val="false"/>
          <w:color w:val="000000"/>
          <w:sz w:val="28"/>
        </w:rPr>
        <w:t xml:space="preserve">
      </w:t>
      </w:r>
    </w:p>
    <w:bookmarkEnd w:id="1117"/>
    <w:p>
      <w:pPr>
        <w:spacing w:after="0"/>
        <w:ind w:left="0"/>
        <w:jc w:val="both"/>
      </w:pPr>
      <w:r>
        <w:drawing>
          <wp:inline distT="0" distB="0" distL="0" distR="0">
            <wp:extent cx="75565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75565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7" w:id="1118"/>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1118"/>
    <w:bookmarkStart w:name="z1198" w:id="1119"/>
    <w:p>
      <w:pPr>
        <w:spacing w:after="0"/>
        <w:ind w:left="0"/>
        <w:jc w:val="both"/>
      </w:pPr>
      <w:r>
        <w:rPr>
          <w:rFonts w:ascii="Times New Roman"/>
          <w:b w:val="false"/>
          <w:i w:val="false"/>
          <w:color w:val="000000"/>
          <w:sz w:val="28"/>
        </w:rPr>
        <w:t xml:space="preserve">
      </w:t>
      </w:r>
    </w:p>
    <w:bookmarkEnd w:id="1119"/>
    <w:p>
      <w:pPr>
        <w:spacing w:after="0"/>
        <w:ind w:left="0"/>
        <w:jc w:val="both"/>
      </w:pPr>
      <w:r>
        <w:drawing>
          <wp:inline distT="0" distB="0" distL="0" distR="0">
            <wp:extent cx="73787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73787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9" w:id="1120"/>
    <w:p>
      <w:pPr>
        <w:spacing w:after="0"/>
        <w:ind w:left="0"/>
        <w:jc w:val="both"/>
      </w:pPr>
      <w:r>
        <w:rPr>
          <w:rFonts w:ascii="Times New Roman"/>
          <w:b w:val="false"/>
          <w:i w:val="false"/>
          <w:color w:val="000000"/>
          <w:sz w:val="28"/>
        </w:rPr>
        <w:t xml:space="preserve">
      </w:t>
      </w:r>
    </w:p>
    <w:bookmarkEnd w:id="1120"/>
    <w:p>
      <w:pPr>
        <w:spacing w:after="0"/>
        <w:ind w:left="0"/>
        <w:jc w:val="both"/>
      </w:pPr>
      <w:r>
        <w:drawing>
          <wp:inline distT="0" distB="0" distL="0" distR="0">
            <wp:extent cx="6134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61341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0" w:id="1121"/>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1121"/>
    <w:bookmarkStart w:name="z1201" w:id="1122"/>
    <w:p>
      <w:pPr>
        <w:spacing w:after="0"/>
        <w:ind w:left="0"/>
        <w:jc w:val="both"/>
      </w:pPr>
      <w:r>
        <w:rPr>
          <w:rFonts w:ascii="Times New Roman"/>
          <w:b w:val="false"/>
          <w:i w:val="false"/>
          <w:color w:val="000000"/>
          <w:sz w:val="28"/>
        </w:rPr>
        <w:t xml:space="preserve">
      </w:t>
      </w:r>
    </w:p>
    <w:bookmarkEnd w:id="1122"/>
    <w:p>
      <w:pPr>
        <w:spacing w:after="0"/>
        <w:ind w:left="0"/>
        <w:jc w:val="both"/>
      </w:pPr>
      <w:r>
        <w:drawing>
          <wp:inline distT="0" distB="0" distL="0" distR="0">
            <wp:extent cx="76708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76708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2" w:id="112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369 шешіміне 21-қосымша</w:t>
            </w:r>
          </w:p>
        </w:tc>
      </w:tr>
    </w:tbl>
    <w:bookmarkStart w:name="z1206" w:id="1124"/>
    <w:p>
      <w:pPr>
        <w:spacing w:after="0"/>
        <w:ind w:left="0"/>
        <w:jc w:val="left"/>
      </w:pPr>
      <w:r>
        <w:rPr>
          <w:rFonts w:ascii="Times New Roman"/>
          <w:b/>
          <w:i w:val="false"/>
          <w:color w:val="000000"/>
        </w:rPr>
        <w:t xml:space="preserve"> Райым ауылдық округінің 2020 - 2021 жылдарға арналған жайылымдарды басқару және оларды пайдалану жөніндегі жоспары</w:t>
      </w:r>
    </w:p>
    <w:bookmarkEnd w:id="1124"/>
    <w:bookmarkStart w:name="z1207" w:id="1125"/>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125"/>
    <w:bookmarkStart w:name="z1208" w:id="1126"/>
    <w:p>
      <w:pPr>
        <w:spacing w:after="0"/>
        <w:ind w:left="0"/>
        <w:jc w:val="both"/>
      </w:pPr>
      <w:r>
        <w:rPr>
          <w:rFonts w:ascii="Times New Roman"/>
          <w:b w:val="false"/>
          <w:i w:val="false"/>
          <w:color w:val="000000"/>
          <w:sz w:val="28"/>
        </w:rPr>
        <w:t>
      2) жайылым айналымдарының қолайлы схемасы;</w:t>
      </w:r>
    </w:p>
    <w:bookmarkEnd w:id="1126"/>
    <w:bookmarkStart w:name="z1209" w:id="1127"/>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27"/>
    <w:bookmarkStart w:name="z1210" w:id="112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1128"/>
    <w:bookmarkStart w:name="z1211" w:id="1129"/>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129"/>
    <w:bookmarkStart w:name="z1212" w:id="1130"/>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130"/>
    <w:bookmarkStart w:name="z1213" w:id="1131"/>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131"/>
    <w:bookmarkStart w:name="z1214" w:id="1132"/>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1132"/>
    <w:bookmarkStart w:name="z1215" w:id="1133"/>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1133"/>
    <w:bookmarkStart w:name="z1216" w:id="1134"/>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1134"/>
    <w:bookmarkStart w:name="z1217" w:id="1135"/>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1135"/>
    <w:bookmarkStart w:name="z1218" w:id="1136"/>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1136"/>
    <w:bookmarkStart w:name="z1219" w:id="1137"/>
    <w:p>
      <w:pPr>
        <w:spacing w:after="0"/>
        <w:ind w:left="0"/>
        <w:jc w:val="both"/>
      </w:pPr>
      <w:r>
        <w:rPr>
          <w:rFonts w:ascii="Times New Roman"/>
          <w:b w:val="false"/>
          <w:i w:val="false"/>
          <w:color w:val="000000"/>
          <w:sz w:val="28"/>
        </w:rPr>
        <w:t>
      Әкімшілік-аумақтық бөлісу Райым ауылдық округіне Қызылжар, Шөмішкөл елді мекендері кіреді,</w:t>
      </w:r>
    </w:p>
    <w:bookmarkEnd w:id="1137"/>
    <w:bookmarkStart w:name="z1220" w:id="1138"/>
    <w:p>
      <w:pPr>
        <w:spacing w:after="0"/>
        <w:ind w:left="0"/>
        <w:jc w:val="both"/>
      </w:pPr>
      <w:r>
        <w:rPr>
          <w:rFonts w:ascii="Times New Roman"/>
          <w:b w:val="false"/>
          <w:i w:val="false"/>
          <w:color w:val="000000"/>
          <w:sz w:val="28"/>
        </w:rPr>
        <w:t>
      Табиғи жағдайлар бойынша Райым ауылдық округінің аумағы күрт континентальды, жазы ыстық құрғақ келеді, қысы қар жамылғысының аздығымен ерешеленеді. Мұндағы агроклиматтық жағдайлар біркелкі емес. Жылу мен ылғалдың қамтамасыз етілуіне байланысты өте құрғақ, құрғақ және ыстық. Агроклиматтық әртүрлі жылу сүйгіш дақылдарды өсіруге қолайлы. Жазы үнемі ыстық болып тұрады.</w:t>
      </w:r>
    </w:p>
    <w:bookmarkEnd w:id="1138"/>
    <w:bookmarkStart w:name="z1221" w:id="1139"/>
    <w:p>
      <w:pPr>
        <w:spacing w:after="0"/>
        <w:ind w:left="0"/>
        <w:jc w:val="both"/>
      </w:pPr>
      <w:r>
        <w:rPr>
          <w:rFonts w:ascii="Times New Roman"/>
          <w:b w:val="false"/>
          <w:i w:val="false"/>
          <w:color w:val="000000"/>
          <w:sz w:val="28"/>
        </w:rPr>
        <w:t>
      Ауылдық округтің жалпы жер қоры 9404 гектар (бұдан әрі – га). Соның ішінде жайылымдар – 7990 га.</w:t>
      </w:r>
    </w:p>
    <w:bookmarkEnd w:id="1139"/>
    <w:bookmarkStart w:name="z1222" w:id="1140"/>
    <w:p>
      <w:pPr>
        <w:spacing w:after="0"/>
        <w:ind w:left="0"/>
        <w:jc w:val="both"/>
      </w:pPr>
      <w:r>
        <w:rPr>
          <w:rFonts w:ascii="Times New Roman"/>
          <w:b w:val="false"/>
          <w:i w:val="false"/>
          <w:color w:val="000000"/>
          <w:sz w:val="28"/>
        </w:rPr>
        <w:t>
      Санаттары бойынша жерлер келесідей бөлінеді:</w:t>
      </w:r>
    </w:p>
    <w:bookmarkEnd w:id="1140"/>
    <w:bookmarkStart w:name="z1223" w:id="1141"/>
    <w:p>
      <w:pPr>
        <w:spacing w:after="0"/>
        <w:ind w:left="0"/>
        <w:jc w:val="both"/>
      </w:pPr>
      <w:r>
        <w:rPr>
          <w:rFonts w:ascii="Times New Roman"/>
          <w:b w:val="false"/>
          <w:i w:val="false"/>
          <w:color w:val="000000"/>
          <w:sz w:val="28"/>
        </w:rPr>
        <w:t>
      ауыл шаруашылығы мақсатындағы жерлер – 4210,0 гектар;</w:t>
      </w:r>
    </w:p>
    <w:bookmarkEnd w:id="1141"/>
    <w:bookmarkStart w:name="z1224" w:id="1142"/>
    <w:p>
      <w:pPr>
        <w:spacing w:after="0"/>
        <w:ind w:left="0"/>
        <w:jc w:val="both"/>
      </w:pPr>
      <w:r>
        <w:rPr>
          <w:rFonts w:ascii="Times New Roman"/>
          <w:b w:val="false"/>
          <w:i w:val="false"/>
          <w:color w:val="000000"/>
          <w:sz w:val="28"/>
        </w:rPr>
        <w:t>
      елдi мекен жерi – 1414 га;</w:t>
      </w:r>
    </w:p>
    <w:bookmarkEnd w:id="1142"/>
    <w:bookmarkStart w:name="z1225" w:id="1143"/>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ауылшаруашылығына арналмаған өзге де жерлер –жоқ.</w:t>
      </w:r>
    </w:p>
    <w:bookmarkEnd w:id="1143"/>
    <w:bookmarkStart w:name="z1226" w:id="1144"/>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қара- 1509 бас, уақ мал-1733 бас, жылқы-849 бас тіркелген.</w:t>
      </w:r>
    </w:p>
    <w:bookmarkEnd w:id="1144"/>
    <w:bookmarkStart w:name="z1227" w:id="1145"/>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1145"/>
    <w:bookmarkStart w:name="z1228" w:id="1146"/>
    <w:p>
      <w:pPr>
        <w:spacing w:after="0"/>
        <w:ind w:left="0"/>
        <w:jc w:val="both"/>
      </w:pPr>
      <w:r>
        <w:rPr>
          <w:rFonts w:ascii="Times New Roman"/>
          <w:b w:val="false"/>
          <w:i w:val="false"/>
          <w:color w:val="000000"/>
          <w:sz w:val="28"/>
        </w:rPr>
        <w:t xml:space="preserve">
      ірі қара мал- 1 табын; </w:t>
      </w:r>
    </w:p>
    <w:bookmarkEnd w:id="1146"/>
    <w:bookmarkStart w:name="z1229" w:id="1147"/>
    <w:p>
      <w:pPr>
        <w:spacing w:after="0"/>
        <w:ind w:left="0"/>
        <w:jc w:val="both"/>
      </w:pPr>
      <w:r>
        <w:rPr>
          <w:rFonts w:ascii="Times New Roman"/>
          <w:b w:val="false"/>
          <w:i w:val="false"/>
          <w:color w:val="000000"/>
          <w:sz w:val="28"/>
        </w:rPr>
        <w:t>
      уақ мал - 15 отар;</w:t>
      </w:r>
    </w:p>
    <w:bookmarkEnd w:id="1147"/>
    <w:bookmarkStart w:name="z1230" w:id="1148"/>
    <w:p>
      <w:pPr>
        <w:spacing w:after="0"/>
        <w:ind w:left="0"/>
        <w:jc w:val="both"/>
      </w:pPr>
      <w:r>
        <w:rPr>
          <w:rFonts w:ascii="Times New Roman"/>
          <w:b w:val="false"/>
          <w:i w:val="false"/>
          <w:color w:val="000000"/>
          <w:sz w:val="28"/>
        </w:rPr>
        <w:t xml:space="preserve">
      жылқылар - 10 үйір; </w:t>
      </w:r>
    </w:p>
    <w:bookmarkEnd w:id="1148"/>
    <w:bookmarkStart w:name="z1231" w:id="1149"/>
    <w:p>
      <w:pPr>
        <w:spacing w:after="0"/>
        <w:ind w:left="0"/>
        <w:jc w:val="both"/>
      </w:pPr>
      <w:r>
        <w:rPr>
          <w:rFonts w:ascii="Times New Roman"/>
          <w:b w:val="false"/>
          <w:i w:val="false"/>
          <w:color w:val="000000"/>
          <w:sz w:val="28"/>
        </w:rPr>
        <w:t xml:space="preserve">
      түйелер - жоқ. </w:t>
      </w:r>
    </w:p>
    <w:bookmarkEnd w:id="1149"/>
    <w:bookmarkStart w:name="z1232" w:id="1150"/>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1150"/>
    <w:bookmarkStart w:name="z1233" w:id="1151"/>
    <w:p>
      <w:pPr>
        <w:spacing w:after="0"/>
        <w:ind w:left="0"/>
        <w:jc w:val="both"/>
      </w:pPr>
      <w:r>
        <w:rPr>
          <w:rFonts w:ascii="Times New Roman"/>
          <w:b w:val="false"/>
          <w:i w:val="false"/>
          <w:color w:val="000000"/>
          <w:sz w:val="28"/>
        </w:rPr>
        <w:t>
      Жайылымдарды негізгі пайдаланушылар Райым ауылдық округінің тұрғындары болып табылады.</w:t>
      </w:r>
    </w:p>
    <w:bookmarkEnd w:id="1151"/>
    <w:bookmarkStart w:name="z1234" w:id="1152"/>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1152"/>
    <w:bookmarkStart w:name="z1235" w:id="1153"/>
    <w:p>
      <w:pPr>
        <w:spacing w:after="0"/>
        <w:ind w:left="0"/>
        <w:jc w:val="both"/>
      </w:pPr>
      <w:r>
        <w:rPr>
          <w:rFonts w:ascii="Times New Roman"/>
          <w:b w:val="false"/>
          <w:i w:val="false"/>
          <w:color w:val="000000"/>
          <w:sz w:val="28"/>
        </w:rPr>
        <w:t>
      Райым ауылдық округі аумағында 1 ветеринарлық пункт, және 1 мал тоғыту пункті жоқ, 1 үлгілік мал қорымы қызмет істейді.</w:t>
      </w:r>
    </w:p>
    <w:bookmarkEnd w:id="1153"/>
    <w:bookmarkStart w:name="z1236" w:id="1154"/>
    <w:p>
      <w:pPr>
        <w:spacing w:after="0"/>
        <w:ind w:left="0"/>
        <w:jc w:val="both"/>
      </w:pPr>
      <w:r>
        <w:rPr>
          <w:rFonts w:ascii="Times New Roman"/>
          <w:b w:val="false"/>
          <w:i w:val="false"/>
          <w:color w:val="000000"/>
          <w:sz w:val="28"/>
        </w:rPr>
        <w:t>
      Райым ауылдық округінде малды айдап өтуге арналған сервитуттар белгіленбеген.</w:t>
      </w:r>
    </w:p>
    <w:bookmarkEnd w:id="1154"/>
    <w:bookmarkStart w:name="z1237" w:id="115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155"/>
    <w:bookmarkStart w:name="z1238" w:id="1156"/>
    <w:p>
      <w:pPr>
        <w:spacing w:after="0"/>
        <w:ind w:left="0"/>
        <w:jc w:val="both"/>
      </w:pPr>
      <w:r>
        <w:rPr>
          <w:rFonts w:ascii="Times New Roman"/>
          <w:b w:val="false"/>
          <w:i w:val="false"/>
          <w:color w:val="000000"/>
          <w:sz w:val="28"/>
        </w:rPr>
        <w:t xml:space="preserve">
      </w:t>
      </w:r>
    </w:p>
    <w:bookmarkEnd w:id="1156"/>
    <w:p>
      <w:pPr>
        <w:spacing w:after="0"/>
        <w:ind w:left="0"/>
        <w:jc w:val="both"/>
      </w:pPr>
      <w:r>
        <w:drawing>
          <wp:inline distT="0" distB="0" distL="0" distR="0">
            <wp:extent cx="78105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78105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9" w:id="1157"/>
    <w:p>
      <w:pPr>
        <w:spacing w:after="0"/>
        <w:ind w:left="0"/>
        <w:jc w:val="both"/>
      </w:pPr>
      <w:r>
        <w:rPr>
          <w:rFonts w:ascii="Times New Roman"/>
          <w:b w:val="false"/>
          <w:i w:val="false"/>
          <w:color w:val="000000"/>
          <w:sz w:val="28"/>
        </w:rPr>
        <w:t xml:space="preserve">
      </w:t>
      </w:r>
    </w:p>
    <w:bookmarkEnd w:id="1157"/>
    <w:p>
      <w:pPr>
        <w:spacing w:after="0"/>
        <w:ind w:left="0"/>
        <w:jc w:val="both"/>
      </w:pPr>
      <w:r>
        <w:drawing>
          <wp:inline distT="0" distB="0" distL="0" distR="0">
            <wp:extent cx="74422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7442200" cy="102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0" w:id="1158"/>
    <w:p>
      <w:pPr>
        <w:spacing w:after="0"/>
        <w:ind w:left="0"/>
        <w:jc w:val="left"/>
      </w:pPr>
      <w:r>
        <w:rPr>
          <w:rFonts w:ascii="Times New Roman"/>
          <w:b/>
          <w:i w:val="false"/>
          <w:color w:val="000000"/>
        </w:rPr>
        <w:t xml:space="preserve"> Райым ауылдық округі аумағындағы жер учаскелерінің меншік иелері тізімі</w:t>
      </w:r>
    </w:p>
    <w:bookmarkEnd w:id="1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Абдикеров Жубатыр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Жакып Ғабит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Жалғасбаева Күлқаныс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Жұбанышов Жарасқан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Сағатов Асқар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Қарауымбетов Шахраман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Абдикерова Нурсауле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Анапияев Олжас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Жумахметов Куан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Сержанов Мейрамбек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41" w:id="1159"/>
    <w:p>
      <w:pPr>
        <w:spacing w:after="0"/>
        <w:ind w:left="0"/>
        <w:jc w:val="both"/>
      </w:pPr>
      <w:r>
        <w:rPr>
          <w:rFonts w:ascii="Times New Roman"/>
          <w:b w:val="false"/>
          <w:i w:val="false"/>
          <w:color w:val="000000"/>
          <w:sz w:val="28"/>
        </w:rPr>
        <w:t>
      Кестенің жалғасы</w:t>
      </w:r>
    </w:p>
    <w:bookmarkEnd w:id="1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42" w:id="1160"/>
    <w:p>
      <w:pPr>
        <w:spacing w:after="0"/>
        <w:ind w:left="0"/>
        <w:jc w:val="both"/>
      </w:pPr>
      <w:r>
        <w:rPr>
          <w:rFonts w:ascii="Times New Roman"/>
          <w:b w:val="false"/>
          <w:i w:val="false"/>
          <w:color w:val="000000"/>
          <w:sz w:val="28"/>
        </w:rPr>
        <w:t>
      Ескерту: аббревиатуралардың толық жазылуы:</w:t>
      </w:r>
    </w:p>
    <w:bookmarkEnd w:id="1160"/>
    <w:bookmarkStart w:name="z1243" w:id="1161"/>
    <w:p>
      <w:pPr>
        <w:spacing w:after="0"/>
        <w:ind w:left="0"/>
        <w:jc w:val="both"/>
      </w:pPr>
      <w:r>
        <w:rPr>
          <w:rFonts w:ascii="Times New Roman"/>
          <w:b w:val="false"/>
          <w:i w:val="false"/>
          <w:color w:val="000000"/>
          <w:sz w:val="28"/>
        </w:rPr>
        <w:t>
      МІҚ- мүйізді ірі қара</w:t>
      </w:r>
    </w:p>
    <w:bookmarkEnd w:id="1161"/>
    <w:bookmarkStart w:name="z1244" w:id="1162"/>
    <w:p>
      <w:pPr>
        <w:spacing w:after="0"/>
        <w:ind w:left="0"/>
        <w:jc w:val="both"/>
      </w:pPr>
      <w:r>
        <w:rPr>
          <w:rFonts w:ascii="Times New Roman"/>
          <w:b w:val="false"/>
          <w:i w:val="false"/>
          <w:color w:val="000000"/>
          <w:sz w:val="28"/>
        </w:rPr>
        <w:t>
      ҰМ- Ұсақ мал</w:t>
      </w:r>
    </w:p>
    <w:bookmarkEnd w:id="1162"/>
    <w:bookmarkStart w:name="z1245" w:id="1163"/>
    <w:p>
      <w:pPr>
        <w:spacing w:after="0"/>
        <w:ind w:left="0"/>
        <w:jc w:val="both"/>
      </w:pPr>
      <w:r>
        <w:rPr>
          <w:rFonts w:ascii="Times New Roman"/>
          <w:b w:val="false"/>
          <w:i w:val="false"/>
          <w:color w:val="000000"/>
          <w:sz w:val="28"/>
        </w:rPr>
        <w:t>
      Га- гектар</w:t>
      </w:r>
    </w:p>
    <w:bookmarkEnd w:id="1163"/>
    <w:bookmarkStart w:name="z1246" w:id="1164"/>
    <w:p>
      <w:pPr>
        <w:spacing w:after="0"/>
        <w:ind w:left="0"/>
        <w:jc w:val="left"/>
      </w:pPr>
      <w:r>
        <w:rPr>
          <w:rFonts w:ascii="Times New Roman"/>
          <w:b/>
          <w:i w:val="false"/>
          <w:color w:val="000000"/>
        </w:rPr>
        <w:t xml:space="preserve"> Райым ауылдық округі бойынша елді мекендер бөлінісінде МІҚ аналық (сауын)мал басын орналастыру үшін жайылымдарды бөлу жөніндегі мәліметтер</w:t>
      </w:r>
    </w:p>
    <w:bookmarkEnd w:id="1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Шөмішкөл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- 6645</w:t>
            </w:r>
          </w:p>
        </w:tc>
      </w:tr>
    </w:tbl>
    <w:bookmarkStart w:name="z1247" w:id="1165"/>
    <w:p>
      <w:pPr>
        <w:spacing w:after="0"/>
        <w:ind w:left="0"/>
        <w:jc w:val="both"/>
      </w:pPr>
      <w:r>
        <w:rPr>
          <w:rFonts w:ascii="Times New Roman"/>
          <w:b w:val="false"/>
          <w:i w:val="false"/>
          <w:color w:val="000000"/>
          <w:sz w:val="28"/>
        </w:rPr>
        <w:t>
      Ескерту: аббревиатуралардың толық жазылуы:</w:t>
      </w:r>
    </w:p>
    <w:bookmarkEnd w:id="1165"/>
    <w:bookmarkStart w:name="z1248" w:id="1166"/>
    <w:p>
      <w:pPr>
        <w:spacing w:after="0"/>
        <w:ind w:left="0"/>
        <w:jc w:val="both"/>
      </w:pPr>
      <w:r>
        <w:rPr>
          <w:rFonts w:ascii="Times New Roman"/>
          <w:b w:val="false"/>
          <w:i w:val="false"/>
          <w:color w:val="000000"/>
          <w:sz w:val="28"/>
        </w:rPr>
        <w:t>
      МІҚ- мүйізді ірі қара</w:t>
      </w:r>
    </w:p>
    <w:bookmarkEnd w:id="1166"/>
    <w:bookmarkStart w:name="z1249" w:id="1167"/>
    <w:p>
      <w:pPr>
        <w:spacing w:after="0"/>
        <w:ind w:left="0"/>
        <w:jc w:val="left"/>
      </w:pPr>
      <w:r>
        <w:rPr>
          <w:rFonts w:ascii="Times New Roman"/>
          <w:b/>
          <w:i w:val="false"/>
          <w:color w:val="000000"/>
        </w:rPr>
        <w:t xml:space="preserve"> Жайылым айналымдарының қолайлы схемасы</w:t>
      </w:r>
    </w:p>
    <w:bookmarkEnd w:id="1167"/>
    <w:bookmarkStart w:name="z1250" w:id="1168"/>
    <w:p>
      <w:pPr>
        <w:spacing w:after="0"/>
        <w:ind w:left="0"/>
        <w:jc w:val="both"/>
      </w:pPr>
      <w:r>
        <w:rPr>
          <w:rFonts w:ascii="Times New Roman"/>
          <w:b w:val="false"/>
          <w:i w:val="false"/>
          <w:color w:val="000000"/>
          <w:sz w:val="28"/>
        </w:rPr>
        <w:t xml:space="preserve">
      </w:t>
      </w:r>
    </w:p>
    <w:bookmarkEnd w:id="1168"/>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1" w:id="1169"/>
    <w:p>
      <w:pPr>
        <w:spacing w:after="0"/>
        <w:ind w:left="0"/>
        <w:jc w:val="both"/>
      </w:pPr>
      <w:r>
        <w:rPr>
          <w:rFonts w:ascii="Times New Roman"/>
          <w:b w:val="false"/>
          <w:i w:val="false"/>
          <w:color w:val="000000"/>
          <w:sz w:val="28"/>
        </w:rPr>
        <w:t xml:space="preserve">
      </w:t>
      </w:r>
    </w:p>
    <w:bookmarkEnd w:id="1169"/>
    <w:p>
      <w:pPr>
        <w:spacing w:after="0"/>
        <w:ind w:left="0"/>
        <w:jc w:val="both"/>
      </w:pPr>
      <w:r>
        <w:drawing>
          <wp:inline distT="0" distB="0" distL="0" distR="0">
            <wp:extent cx="76581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76581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2" w:id="1170"/>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1170"/>
    <w:bookmarkStart w:name="z1253" w:id="1171"/>
    <w:p>
      <w:pPr>
        <w:spacing w:after="0"/>
        <w:ind w:left="0"/>
        <w:jc w:val="both"/>
      </w:pPr>
      <w:r>
        <w:rPr>
          <w:rFonts w:ascii="Times New Roman"/>
          <w:b w:val="false"/>
          <w:i w:val="false"/>
          <w:color w:val="000000"/>
          <w:sz w:val="28"/>
        </w:rPr>
        <w:t xml:space="preserve">
      </w:t>
      </w:r>
    </w:p>
    <w:bookmarkEnd w:id="1171"/>
    <w:p>
      <w:pPr>
        <w:spacing w:after="0"/>
        <w:ind w:left="0"/>
        <w:jc w:val="both"/>
      </w:pPr>
      <w:r>
        <w:drawing>
          <wp:inline distT="0" distB="0" distL="0" distR="0">
            <wp:extent cx="78105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78105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4" w:id="117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1172"/>
    <w:bookmarkStart w:name="z1255" w:id="1173"/>
    <w:p>
      <w:pPr>
        <w:spacing w:after="0"/>
        <w:ind w:left="0"/>
        <w:jc w:val="both"/>
      </w:pPr>
      <w:r>
        <w:rPr>
          <w:rFonts w:ascii="Times New Roman"/>
          <w:b w:val="false"/>
          <w:i w:val="false"/>
          <w:color w:val="000000"/>
          <w:sz w:val="28"/>
        </w:rPr>
        <w:t xml:space="preserve">
      </w:t>
      </w:r>
    </w:p>
    <w:bookmarkEnd w:id="1173"/>
    <w:p>
      <w:pPr>
        <w:spacing w:after="0"/>
        <w:ind w:left="0"/>
        <w:jc w:val="both"/>
      </w:pPr>
      <w:r>
        <w:drawing>
          <wp:inline distT="0" distB="0" distL="0" distR="0">
            <wp:extent cx="78105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78105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6" w:id="1174"/>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1174"/>
    <w:bookmarkStart w:name="z1257" w:id="1175"/>
    <w:p>
      <w:pPr>
        <w:spacing w:after="0"/>
        <w:ind w:left="0"/>
        <w:jc w:val="both"/>
      </w:pPr>
      <w:r>
        <w:rPr>
          <w:rFonts w:ascii="Times New Roman"/>
          <w:b w:val="false"/>
          <w:i w:val="false"/>
          <w:color w:val="000000"/>
          <w:sz w:val="28"/>
        </w:rPr>
        <w:t xml:space="preserve">
      </w:t>
      </w:r>
    </w:p>
    <w:bookmarkEnd w:id="1175"/>
    <w:p>
      <w:pPr>
        <w:spacing w:after="0"/>
        <w:ind w:left="0"/>
        <w:jc w:val="both"/>
      </w:pPr>
      <w:r>
        <w:drawing>
          <wp:inline distT="0" distB="0" distL="0" distR="0">
            <wp:extent cx="78105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7810500" cy="986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8" w:id="1176"/>
    <w:p>
      <w:pPr>
        <w:spacing w:after="0"/>
        <w:ind w:left="0"/>
        <w:jc w:val="both"/>
      </w:pPr>
      <w:r>
        <w:rPr>
          <w:rFonts w:ascii="Times New Roman"/>
          <w:b w:val="false"/>
          <w:i w:val="false"/>
          <w:color w:val="000000"/>
          <w:sz w:val="28"/>
        </w:rPr>
        <w:t xml:space="preserve">
      </w:t>
      </w:r>
    </w:p>
    <w:bookmarkEnd w:id="1176"/>
    <w:p>
      <w:pPr>
        <w:spacing w:after="0"/>
        <w:ind w:left="0"/>
        <w:jc w:val="both"/>
      </w:pPr>
      <w:r>
        <w:drawing>
          <wp:inline distT="0" distB="0" distL="0" distR="0">
            <wp:extent cx="5943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59436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9" w:id="1177"/>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1177"/>
    <w:bookmarkStart w:name="z1260" w:id="1178"/>
    <w:p>
      <w:pPr>
        <w:spacing w:after="0"/>
        <w:ind w:left="0"/>
        <w:jc w:val="both"/>
      </w:pPr>
      <w:r>
        <w:rPr>
          <w:rFonts w:ascii="Times New Roman"/>
          <w:b w:val="false"/>
          <w:i w:val="false"/>
          <w:color w:val="000000"/>
          <w:sz w:val="28"/>
        </w:rPr>
        <w:t xml:space="preserve">
      </w:t>
      </w:r>
    </w:p>
    <w:bookmarkEnd w:id="1178"/>
    <w:p>
      <w:pPr>
        <w:spacing w:after="0"/>
        <w:ind w:left="0"/>
        <w:jc w:val="both"/>
      </w:pPr>
      <w:r>
        <w:drawing>
          <wp:inline distT="0" distB="0" distL="0" distR="0">
            <wp:extent cx="78105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78105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1" w:id="1179"/>
    <w:p>
      <w:pPr>
        <w:spacing w:after="0"/>
        <w:ind w:left="0"/>
        <w:jc w:val="both"/>
      </w:pPr>
      <w:r>
        <w:rPr>
          <w:rFonts w:ascii="Times New Roman"/>
          <w:b w:val="false"/>
          <w:i w:val="false"/>
          <w:color w:val="000000"/>
          <w:sz w:val="28"/>
        </w:rPr>
        <w:t xml:space="preserve">
      </w:t>
      </w:r>
    </w:p>
    <w:bookmarkEnd w:id="1179"/>
    <w:p>
      <w:pPr>
        <w:spacing w:after="0"/>
        <w:ind w:left="0"/>
        <w:jc w:val="both"/>
      </w:pPr>
      <w:r>
        <w:drawing>
          <wp:inline distT="0" distB="0" distL="0" distR="0">
            <wp:extent cx="4927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4927600" cy="41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2" w:id="118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369 шешіміне 22-қосымша</w:t>
            </w:r>
          </w:p>
        </w:tc>
      </w:tr>
    </w:tbl>
    <w:bookmarkStart w:name="z1266" w:id="1181"/>
    <w:p>
      <w:pPr>
        <w:spacing w:after="0"/>
        <w:ind w:left="0"/>
        <w:jc w:val="left"/>
      </w:pPr>
      <w:r>
        <w:rPr>
          <w:rFonts w:ascii="Times New Roman"/>
          <w:b/>
          <w:i w:val="false"/>
          <w:color w:val="000000"/>
        </w:rPr>
        <w:t xml:space="preserve"> Сазды ауылдық округінің 2020 - 2021 жылдарға арналған жайылымдарды басқару және оларды пайдалану жөніндегі жоспары</w:t>
      </w:r>
    </w:p>
    <w:bookmarkEnd w:id="1181"/>
    <w:bookmarkStart w:name="z1267" w:id="1182"/>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182"/>
    <w:bookmarkStart w:name="z1268" w:id="1183"/>
    <w:p>
      <w:pPr>
        <w:spacing w:after="0"/>
        <w:ind w:left="0"/>
        <w:jc w:val="both"/>
      </w:pPr>
      <w:r>
        <w:rPr>
          <w:rFonts w:ascii="Times New Roman"/>
          <w:b w:val="false"/>
          <w:i w:val="false"/>
          <w:color w:val="000000"/>
          <w:sz w:val="28"/>
        </w:rPr>
        <w:t>
      2) жайылым айналымдарының қолайлы схемасы;</w:t>
      </w:r>
    </w:p>
    <w:bookmarkEnd w:id="1183"/>
    <w:bookmarkStart w:name="z1269" w:id="1184"/>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84"/>
    <w:bookmarkStart w:name="z1270" w:id="1185"/>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1185"/>
    <w:bookmarkStart w:name="z1271" w:id="1186"/>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186"/>
    <w:bookmarkStart w:name="z1272" w:id="1187"/>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187"/>
    <w:bookmarkStart w:name="z1273" w:id="1188"/>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188"/>
    <w:bookmarkStart w:name="z1274" w:id="1189"/>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1189"/>
    <w:bookmarkStart w:name="z1275" w:id="1190"/>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1190"/>
    <w:bookmarkStart w:name="z1276" w:id="1191"/>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1191"/>
    <w:bookmarkStart w:name="z1277" w:id="1192"/>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1192"/>
    <w:bookmarkStart w:name="z1278" w:id="1193"/>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1193"/>
    <w:bookmarkStart w:name="z1279" w:id="1194"/>
    <w:p>
      <w:pPr>
        <w:spacing w:after="0"/>
        <w:ind w:left="0"/>
        <w:jc w:val="both"/>
      </w:pPr>
      <w:r>
        <w:rPr>
          <w:rFonts w:ascii="Times New Roman"/>
          <w:b w:val="false"/>
          <w:i w:val="false"/>
          <w:color w:val="000000"/>
          <w:sz w:val="28"/>
        </w:rPr>
        <w:t>
      Әкімшілік-аумақтық бөлісу Сазды ауылдық округіне, Сазды елді мекені кіреді,</w:t>
      </w:r>
    </w:p>
    <w:bookmarkEnd w:id="1194"/>
    <w:bookmarkStart w:name="z1280" w:id="1195"/>
    <w:p>
      <w:pPr>
        <w:spacing w:after="0"/>
        <w:ind w:left="0"/>
        <w:jc w:val="both"/>
      </w:pPr>
      <w:r>
        <w:rPr>
          <w:rFonts w:ascii="Times New Roman"/>
          <w:b w:val="false"/>
          <w:i w:val="false"/>
          <w:color w:val="000000"/>
          <w:sz w:val="28"/>
        </w:rPr>
        <w:t>
      Табиғи жағдайлар бойынша Сазды ауылдық округінің аумағы дала аймағының шегінде және агроклиматтық көрсеткіштер бойынша екі агроклиматтық ауданда: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1195"/>
    <w:bookmarkStart w:name="z1281" w:id="1196"/>
    <w:p>
      <w:pPr>
        <w:spacing w:after="0"/>
        <w:ind w:left="0"/>
        <w:jc w:val="both"/>
      </w:pPr>
      <w:r>
        <w:rPr>
          <w:rFonts w:ascii="Times New Roman"/>
          <w:b w:val="false"/>
          <w:i w:val="false"/>
          <w:color w:val="000000"/>
          <w:sz w:val="28"/>
        </w:rPr>
        <w:t>
      Ауылдық округтің жалпы жер қоры 69799 гектар (бұдан әрі – га). Соның ішінде жайылымдар – 82599 га.</w:t>
      </w:r>
    </w:p>
    <w:bookmarkEnd w:id="1196"/>
    <w:bookmarkStart w:name="z1282" w:id="1197"/>
    <w:p>
      <w:pPr>
        <w:spacing w:after="0"/>
        <w:ind w:left="0"/>
        <w:jc w:val="both"/>
      </w:pPr>
      <w:r>
        <w:rPr>
          <w:rFonts w:ascii="Times New Roman"/>
          <w:b w:val="false"/>
          <w:i w:val="false"/>
          <w:color w:val="000000"/>
          <w:sz w:val="28"/>
        </w:rPr>
        <w:t>
      Санаттары бойынша жерлер келесідей бөлінеді:</w:t>
      </w:r>
    </w:p>
    <w:bookmarkEnd w:id="1197"/>
    <w:bookmarkStart w:name="z1283" w:id="1198"/>
    <w:p>
      <w:pPr>
        <w:spacing w:after="0"/>
        <w:ind w:left="0"/>
        <w:jc w:val="both"/>
      </w:pPr>
      <w:r>
        <w:rPr>
          <w:rFonts w:ascii="Times New Roman"/>
          <w:b w:val="false"/>
          <w:i w:val="false"/>
          <w:color w:val="000000"/>
          <w:sz w:val="28"/>
        </w:rPr>
        <w:t>
      ауыл шаруашылығы мақсатындағы жерлер – 103402 га;</w:t>
      </w:r>
    </w:p>
    <w:bookmarkEnd w:id="1198"/>
    <w:bookmarkStart w:name="z1284" w:id="1199"/>
    <w:p>
      <w:pPr>
        <w:spacing w:after="0"/>
        <w:ind w:left="0"/>
        <w:jc w:val="both"/>
      </w:pPr>
      <w:r>
        <w:rPr>
          <w:rFonts w:ascii="Times New Roman"/>
          <w:b w:val="false"/>
          <w:i w:val="false"/>
          <w:color w:val="000000"/>
          <w:sz w:val="28"/>
        </w:rPr>
        <w:t>
      елдi мекен жерi – 69799 га;</w:t>
      </w:r>
    </w:p>
    <w:bookmarkEnd w:id="1199"/>
    <w:bookmarkStart w:name="z1285" w:id="1200"/>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ауылшаруашылығына арналмаған өзге де жерлер –жоқ.</w:t>
      </w:r>
    </w:p>
    <w:bookmarkEnd w:id="1200"/>
    <w:bookmarkStart w:name="z1286" w:id="1201"/>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қара- 1720 бас, уақ мал-4115 бас, жылқы-1470 бас, түйе – 980 бас тіркелген.</w:t>
      </w:r>
    </w:p>
    <w:bookmarkEnd w:id="1201"/>
    <w:bookmarkStart w:name="z1287" w:id="1202"/>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1202"/>
    <w:bookmarkStart w:name="z1288" w:id="1203"/>
    <w:p>
      <w:pPr>
        <w:spacing w:after="0"/>
        <w:ind w:left="0"/>
        <w:jc w:val="both"/>
      </w:pPr>
      <w:r>
        <w:rPr>
          <w:rFonts w:ascii="Times New Roman"/>
          <w:b w:val="false"/>
          <w:i w:val="false"/>
          <w:color w:val="000000"/>
          <w:sz w:val="28"/>
        </w:rPr>
        <w:t xml:space="preserve">
      ірі қара мал- 1 табын; </w:t>
      </w:r>
    </w:p>
    <w:bookmarkEnd w:id="1203"/>
    <w:bookmarkStart w:name="z1289" w:id="1204"/>
    <w:p>
      <w:pPr>
        <w:spacing w:after="0"/>
        <w:ind w:left="0"/>
        <w:jc w:val="both"/>
      </w:pPr>
      <w:r>
        <w:rPr>
          <w:rFonts w:ascii="Times New Roman"/>
          <w:b w:val="false"/>
          <w:i w:val="false"/>
          <w:color w:val="000000"/>
          <w:sz w:val="28"/>
        </w:rPr>
        <w:t>
      уақ мал - 15 отар;</w:t>
      </w:r>
    </w:p>
    <w:bookmarkEnd w:id="1204"/>
    <w:bookmarkStart w:name="z1290" w:id="1205"/>
    <w:p>
      <w:pPr>
        <w:spacing w:after="0"/>
        <w:ind w:left="0"/>
        <w:jc w:val="both"/>
      </w:pPr>
      <w:r>
        <w:rPr>
          <w:rFonts w:ascii="Times New Roman"/>
          <w:b w:val="false"/>
          <w:i w:val="false"/>
          <w:color w:val="000000"/>
          <w:sz w:val="28"/>
        </w:rPr>
        <w:t xml:space="preserve">
      жылқылар - 10 үйір; </w:t>
      </w:r>
    </w:p>
    <w:bookmarkEnd w:id="1205"/>
    <w:bookmarkStart w:name="z1291" w:id="1206"/>
    <w:p>
      <w:pPr>
        <w:spacing w:after="0"/>
        <w:ind w:left="0"/>
        <w:jc w:val="both"/>
      </w:pPr>
      <w:r>
        <w:rPr>
          <w:rFonts w:ascii="Times New Roman"/>
          <w:b w:val="false"/>
          <w:i w:val="false"/>
          <w:color w:val="000000"/>
          <w:sz w:val="28"/>
        </w:rPr>
        <w:t xml:space="preserve">
      түйелер – 1 келе. </w:t>
      </w:r>
    </w:p>
    <w:bookmarkEnd w:id="1206"/>
    <w:bookmarkStart w:name="z1292" w:id="1207"/>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1207"/>
    <w:bookmarkStart w:name="z1293" w:id="1208"/>
    <w:p>
      <w:pPr>
        <w:spacing w:after="0"/>
        <w:ind w:left="0"/>
        <w:jc w:val="both"/>
      </w:pPr>
      <w:r>
        <w:rPr>
          <w:rFonts w:ascii="Times New Roman"/>
          <w:b w:val="false"/>
          <w:i w:val="false"/>
          <w:color w:val="000000"/>
          <w:sz w:val="28"/>
        </w:rPr>
        <w:t>
      Жайылымдарды негізгі пайдаланушылар Сазды ауылдық округінің тұрғындары болып табылады.</w:t>
      </w:r>
    </w:p>
    <w:bookmarkEnd w:id="1208"/>
    <w:bookmarkStart w:name="z1294" w:id="1209"/>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1209"/>
    <w:bookmarkStart w:name="z1295" w:id="1210"/>
    <w:p>
      <w:pPr>
        <w:spacing w:after="0"/>
        <w:ind w:left="0"/>
        <w:jc w:val="both"/>
      </w:pPr>
      <w:r>
        <w:rPr>
          <w:rFonts w:ascii="Times New Roman"/>
          <w:b w:val="false"/>
          <w:i w:val="false"/>
          <w:color w:val="000000"/>
          <w:sz w:val="28"/>
        </w:rPr>
        <w:t>
      Сазды ауылдық округі аумағында 1 ветеринарлық пункт, 1 үлгілік мал қорымы қызмет істейді.</w:t>
      </w:r>
    </w:p>
    <w:bookmarkEnd w:id="1210"/>
    <w:bookmarkStart w:name="z1296" w:id="1211"/>
    <w:p>
      <w:pPr>
        <w:spacing w:after="0"/>
        <w:ind w:left="0"/>
        <w:jc w:val="both"/>
      </w:pPr>
      <w:r>
        <w:rPr>
          <w:rFonts w:ascii="Times New Roman"/>
          <w:b w:val="false"/>
          <w:i w:val="false"/>
          <w:color w:val="000000"/>
          <w:sz w:val="28"/>
        </w:rPr>
        <w:t>
      Сазды ауылдық округінде малды айдап өтуге арналған сервитуттар белгіленбеген.</w:t>
      </w:r>
    </w:p>
    <w:bookmarkEnd w:id="1211"/>
    <w:bookmarkStart w:name="z1297" w:id="121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212"/>
    <w:bookmarkStart w:name="z1298" w:id="1213"/>
    <w:p>
      <w:pPr>
        <w:spacing w:after="0"/>
        <w:ind w:left="0"/>
        <w:jc w:val="both"/>
      </w:pPr>
      <w:r>
        <w:rPr>
          <w:rFonts w:ascii="Times New Roman"/>
          <w:b w:val="false"/>
          <w:i w:val="false"/>
          <w:color w:val="000000"/>
          <w:sz w:val="28"/>
        </w:rPr>
        <w:t xml:space="preserve">
      </w:t>
      </w:r>
    </w:p>
    <w:bookmarkEnd w:id="1213"/>
    <w:p>
      <w:pPr>
        <w:spacing w:after="0"/>
        <w:ind w:left="0"/>
        <w:jc w:val="both"/>
      </w:pPr>
      <w:r>
        <w:drawing>
          <wp:inline distT="0" distB="0" distL="0" distR="0">
            <wp:extent cx="78105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78105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9" w:id="1214"/>
    <w:p>
      <w:pPr>
        <w:spacing w:after="0"/>
        <w:ind w:left="0"/>
        <w:jc w:val="both"/>
      </w:pPr>
      <w:r>
        <w:rPr>
          <w:rFonts w:ascii="Times New Roman"/>
          <w:b w:val="false"/>
          <w:i w:val="false"/>
          <w:color w:val="000000"/>
          <w:sz w:val="28"/>
        </w:rPr>
        <w:t xml:space="preserve">
      </w:t>
      </w:r>
    </w:p>
    <w:bookmarkEnd w:id="1214"/>
    <w:p>
      <w:pPr>
        <w:spacing w:after="0"/>
        <w:ind w:left="0"/>
        <w:jc w:val="both"/>
      </w:pPr>
      <w:r>
        <w:drawing>
          <wp:inline distT="0" distB="0" distL="0" distR="0">
            <wp:extent cx="73914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7391400" cy="102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0" w:id="1215"/>
    <w:p>
      <w:pPr>
        <w:spacing w:after="0"/>
        <w:ind w:left="0"/>
        <w:jc w:val="left"/>
      </w:pPr>
      <w:r>
        <w:rPr>
          <w:rFonts w:ascii="Times New Roman"/>
          <w:b/>
          <w:i w:val="false"/>
          <w:color w:val="000000"/>
        </w:rPr>
        <w:t xml:space="preserve"> Сазды ауылдық округі аумағындағы жер учаскелерінің меншік иелері тізімі</w:t>
      </w:r>
    </w:p>
    <w:bookmarkEnd w:id="12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Жанбырбай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Балекешов Оразгали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Енсепбаев Айболат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Егизаев Абдимурат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Елдесбаев Жумабай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Жолдасов Мухамбетшарип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Курымбай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ЖакыповТурехан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Қожаев Алмас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Қосбармақов Айжарық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Каниев Мамбеткали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Кабылов Картбай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Қонысов Бурибай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Махамбеталиев Қожабай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Нагашыбаева Айсулу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Утепбергенова Боранкул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Ердикаликов Куанышбай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Кадир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Сейіт Талапбай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Оксикбаев Жылқыбай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Кожаева Боранкул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Итжемесов Мубарак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Басқынбаев Амиржан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Жансугиров Адилхан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Нагашыбаев Ерсейіт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Канибаев Батырбек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Қонысов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Шарип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Кадирбаев Шанжархан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Елеусізов Жасұлан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Базарбай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Оразов 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Ембергенов Қайрат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Мусиралиев Ахметжан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Бекпанов Данияр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Турахметов Базаралы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Утембетова Даметкен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Иманалиев Муратбек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Енсепов Тулемис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Мусаева Акгуль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Аманова Мейрамкул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Каниев Жасұлан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Ермаганбетова Алмагул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Туркпенова Анар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Озангайгиев Сайлаухан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Байжанова Райса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Елеукешова Айдана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Жансугиров Кайрат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Усенова Гулмарал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Мырзабай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Базарбаева Жамал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Бұхарбаева Бакытгул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Алмагамбетов Малкаждар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Карамырзаева Гулсим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1301" w:id="1216"/>
    <w:p>
      <w:pPr>
        <w:spacing w:after="0"/>
        <w:ind w:left="0"/>
        <w:jc w:val="both"/>
      </w:pPr>
      <w:r>
        <w:rPr>
          <w:rFonts w:ascii="Times New Roman"/>
          <w:b w:val="false"/>
          <w:i w:val="false"/>
          <w:color w:val="000000"/>
          <w:sz w:val="28"/>
        </w:rPr>
        <w:t>
      Кестенің жалғасы</w:t>
      </w:r>
    </w:p>
    <w:bookmarkEnd w:id="1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21470</w:t>
            </w:r>
          </w:p>
        </w:tc>
      </w:tr>
    </w:tbl>
    <w:bookmarkStart w:name="z1302" w:id="1217"/>
    <w:p>
      <w:pPr>
        <w:spacing w:after="0"/>
        <w:ind w:left="0"/>
        <w:jc w:val="both"/>
      </w:pPr>
      <w:r>
        <w:rPr>
          <w:rFonts w:ascii="Times New Roman"/>
          <w:b w:val="false"/>
          <w:i w:val="false"/>
          <w:color w:val="000000"/>
          <w:sz w:val="28"/>
        </w:rPr>
        <w:t>
      Ескерту: аббревиатуралардың толық жазылуы:</w:t>
      </w:r>
    </w:p>
    <w:bookmarkEnd w:id="1217"/>
    <w:bookmarkStart w:name="z1303" w:id="1218"/>
    <w:p>
      <w:pPr>
        <w:spacing w:after="0"/>
        <w:ind w:left="0"/>
        <w:jc w:val="both"/>
      </w:pPr>
      <w:r>
        <w:rPr>
          <w:rFonts w:ascii="Times New Roman"/>
          <w:b w:val="false"/>
          <w:i w:val="false"/>
          <w:color w:val="000000"/>
          <w:sz w:val="28"/>
        </w:rPr>
        <w:t>
      МІҚ- мүйізді ірі қара</w:t>
      </w:r>
    </w:p>
    <w:bookmarkEnd w:id="1218"/>
    <w:bookmarkStart w:name="z1304" w:id="1219"/>
    <w:p>
      <w:pPr>
        <w:spacing w:after="0"/>
        <w:ind w:left="0"/>
        <w:jc w:val="both"/>
      </w:pPr>
      <w:r>
        <w:rPr>
          <w:rFonts w:ascii="Times New Roman"/>
          <w:b w:val="false"/>
          <w:i w:val="false"/>
          <w:color w:val="000000"/>
          <w:sz w:val="28"/>
        </w:rPr>
        <w:t>
      ҰМ- Ұсақ мал</w:t>
      </w:r>
    </w:p>
    <w:bookmarkEnd w:id="1219"/>
    <w:bookmarkStart w:name="z1305" w:id="1220"/>
    <w:p>
      <w:pPr>
        <w:spacing w:after="0"/>
        <w:ind w:left="0"/>
        <w:jc w:val="both"/>
      </w:pPr>
      <w:r>
        <w:rPr>
          <w:rFonts w:ascii="Times New Roman"/>
          <w:b w:val="false"/>
          <w:i w:val="false"/>
          <w:color w:val="000000"/>
          <w:sz w:val="28"/>
        </w:rPr>
        <w:t>
      Га- гектар</w:t>
      </w:r>
    </w:p>
    <w:bookmarkEnd w:id="1220"/>
    <w:bookmarkStart w:name="z1306" w:id="1221"/>
    <w:p>
      <w:pPr>
        <w:spacing w:after="0"/>
        <w:ind w:left="0"/>
        <w:jc w:val="left"/>
      </w:pPr>
      <w:r>
        <w:rPr>
          <w:rFonts w:ascii="Times New Roman"/>
          <w:b/>
          <w:i w:val="false"/>
          <w:color w:val="000000"/>
        </w:rPr>
        <w:t xml:space="preserve"> Сазды ауылдық округі бойынша елді мекендер бөлінісінде МІҚ аналық (сауын)мал басын орналастыру үшін жайылымдарды бөлу жөніндегі мәліметтер</w:t>
      </w:r>
    </w:p>
    <w:bookmarkEnd w:id="1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+4291</w:t>
            </w:r>
          </w:p>
        </w:tc>
      </w:tr>
    </w:tbl>
    <w:bookmarkStart w:name="z1307" w:id="1222"/>
    <w:p>
      <w:pPr>
        <w:spacing w:after="0"/>
        <w:ind w:left="0"/>
        <w:jc w:val="both"/>
      </w:pPr>
      <w:r>
        <w:rPr>
          <w:rFonts w:ascii="Times New Roman"/>
          <w:b w:val="false"/>
          <w:i w:val="false"/>
          <w:color w:val="000000"/>
          <w:sz w:val="28"/>
        </w:rPr>
        <w:t>
      Ескерту: аббревиатуралардың толық жазылуы:</w:t>
      </w:r>
    </w:p>
    <w:bookmarkEnd w:id="1222"/>
    <w:bookmarkStart w:name="z1308" w:id="1223"/>
    <w:p>
      <w:pPr>
        <w:spacing w:after="0"/>
        <w:ind w:left="0"/>
        <w:jc w:val="both"/>
      </w:pPr>
      <w:r>
        <w:rPr>
          <w:rFonts w:ascii="Times New Roman"/>
          <w:b w:val="false"/>
          <w:i w:val="false"/>
          <w:color w:val="000000"/>
          <w:sz w:val="28"/>
        </w:rPr>
        <w:t>
      МІҚ- мүйізді ірі қара ҰМ- Ұсақ мал</w:t>
      </w:r>
    </w:p>
    <w:bookmarkEnd w:id="1223"/>
    <w:bookmarkStart w:name="z1309" w:id="1224"/>
    <w:p>
      <w:pPr>
        <w:spacing w:after="0"/>
        <w:ind w:left="0"/>
        <w:jc w:val="left"/>
      </w:pPr>
      <w:r>
        <w:rPr>
          <w:rFonts w:ascii="Times New Roman"/>
          <w:b/>
          <w:i w:val="false"/>
          <w:color w:val="000000"/>
        </w:rPr>
        <w:t xml:space="preserve"> Жайылым айналымдарының қолайлы схемасы</w:t>
      </w:r>
    </w:p>
    <w:bookmarkEnd w:id="1224"/>
    <w:bookmarkStart w:name="z1310" w:id="1225"/>
    <w:p>
      <w:pPr>
        <w:spacing w:after="0"/>
        <w:ind w:left="0"/>
        <w:jc w:val="both"/>
      </w:pPr>
      <w:r>
        <w:rPr>
          <w:rFonts w:ascii="Times New Roman"/>
          <w:b w:val="false"/>
          <w:i w:val="false"/>
          <w:color w:val="000000"/>
          <w:sz w:val="28"/>
        </w:rPr>
        <w:t xml:space="preserve">
      </w:t>
      </w:r>
    </w:p>
    <w:bookmarkEnd w:id="1225"/>
    <w:p>
      <w:pPr>
        <w:spacing w:after="0"/>
        <w:ind w:left="0"/>
        <w:jc w:val="both"/>
      </w:pPr>
      <w:r>
        <w:drawing>
          <wp:inline distT="0" distB="0" distL="0" distR="0">
            <wp:extent cx="7810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7810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1" w:id="1226"/>
    <w:p>
      <w:pPr>
        <w:spacing w:after="0"/>
        <w:ind w:left="0"/>
        <w:jc w:val="both"/>
      </w:pPr>
      <w:r>
        <w:rPr>
          <w:rFonts w:ascii="Times New Roman"/>
          <w:b w:val="false"/>
          <w:i w:val="false"/>
          <w:color w:val="000000"/>
          <w:sz w:val="28"/>
        </w:rPr>
        <w:t xml:space="preserve">
      </w:t>
      </w:r>
    </w:p>
    <w:bookmarkEnd w:id="1226"/>
    <w:p>
      <w:pPr>
        <w:spacing w:after="0"/>
        <w:ind w:left="0"/>
        <w:jc w:val="both"/>
      </w:pPr>
      <w:r>
        <w:drawing>
          <wp:inline distT="0" distB="0" distL="0" distR="0">
            <wp:extent cx="77216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77216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2" w:id="1227"/>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1227"/>
    <w:bookmarkStart w:name="z1313" w:id="1228"/>
    <w:p>
      <w:pPr>
        <w:spacing w:after="0"/>
        <w:ind w:left="0"/>
        <w:jc w:val="both"/>
      </w:pPr>
      <w:r>
        <w:rPr>
          <w:rFonts w:ascii="Times New Roman"/>
          <w:b w:val="false"/>
          <w:i w:val="false"/>
          <w:color w:val="000000"/>
          <w:sz w:val="28"/>
        </w:rPr>
        <w:t xml:space="preserve">
      </w:t>
      </w:r>
    </w:p>
    <w:bookmarkEnd w:id="1228"/>
    <w:p>
      <w:pPr>
        <w:spacing w:after="0"/>
        <w:ind w:left="0"/>
        <w:jc w:val="both"/>
      </w:pPr>
      <w:r>
        <w:drawing>
          <wp:inline distT="0" distB="0" distL="0" distR="0">
            <wp:extent cx="7810500" cy="981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7810500" cy="981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4" w:id="122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1229"/>
    <w:bookmarkStart w:name="z1315" w:id="1230"/>
    <w:p>
      <w:pPr>
        <w:spacing w:after="0"/>
        <w:ind w:left="0"/>
        <w:jc w:val="both"/>
      </w:pPr>
      <w:r>
        <w:rPr>
          <w:rFonts w:ascii="Times New Roman"/>
          <w:b w:val="false"/>
          <w:i w:val="false"/>
          <w:color w:val="000000"/>
          <w:sz w:val="28"/>
        </w:rPr>
        <w:t xml:space="preserve">
      </w:t>
      </w:r>
    </w:p>
    <w:bookmarkEnd w:id="1230"/>
    <w:p>
      <w:pPr>
        <w:spacing w:after="0"/>
        <w:ind w:left="0"/>
        <w:jc w:val="both"/>
      </w:pPr>
      <w:r>
        <w:drawing>
          <wp:inline distT="0" distB="0" distL="0" distR="0">
            <wp:extent cx="7810500" cy="1038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7810500" cy="1038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6" w:id="1231"/>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1231"/>
    <w:bookmarkStart w:name="z1317" w:id="1232"/>
    <w:p>
      <w:pPr>
        <w:spacing w:after="0"/>
        <w:ind w:left="0"/>
        <w:jc w:val="both"/>
      </w:pPr>
      <w:r>
        <w:rPr>
          <w:rFonts w:ascii="Times New Roman"/>
          <w:b w:val="false"/>
          <w:i w:val="false"/>
          <w:color w:val="000000"/>
          <w:sz w:val="28"/>
        </w:rPr>
        <w:t xml:space="preserve">
      </w:t>
      </w:r>
    </w:p>
    <w:bookmarkEnd w:id="1232"/>
    <w:p>
      <w:pPr>
        <w:spacing w:after="0"/>
        <w:ind w:left="0"/>
        <w:jc w:val="both"/>
      </w:pPr>
      <w:r>
        <w:drawing>
          <wp:inline distT="0" distB="0" distL="0" distR="0">
            <wp:extent cx="78105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78105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8" w:id="1233"/>
    <w:p>
      <w:pPr>
        <w:spacing w:after="0"/>
        <w:ind w:left="0"/>
        <w:jc w:val="both"/>
      </w:pPr>
      <w:r>
        <w:rPr>
          <w:rFonts w:ascii="Times New Roman"/>
          <w:b w:val="false"/>
          <w:i w:val="false"/>
          <w:color w:val="000000"/>
          <w:sz w:val="28"/>
        </w:rPr>
        <w:t xml:space="preserve">
      </w:t>
      </w:r>
    </w:p>
    <w:bookmarkEnd w:id="1233"/>
    <w:p>
      <w:pPr>
        <w:spacing w:after="0"/>
        <w:ind w:left="0"/>
        <w:jc w:val="both"/>
      </w:pPr>
      <w:r>
        <w:drawing>
          <wp:inline distT="0" distB="0" distL="0" distR="0">
            <wp:extent cx="5943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59436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9" w:id="1234"/>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1234"/>
    <w:bookmarkStart w:name="z1320" w:id="1235"/>
    <w:p>
      <w:pPr>
        <w:spacing w:after="0"/>
        <w:ind w:left="0"/>
        <w:jc w:val="both"/>
      </w:pPr>
      <w:r>
        <w:rPr>
          <w:rFonts w:ascii="Times New Roman"/>
          <w:b w:val="false"/>
          <w:i w:val="false"/>
          <w:color w:val="000000"/>
          <w:sz w:val="28"/>
        </w:rPr>
        <w:t xml:space="preserve">
      </w:t>
      </w:r>
    </w:p>
    <w:bookmarkEnd w:id="1235"/>
    <w:p>
      <w:pPr>
        <w:spacing w:after="0"/>
        <w:ind w:left="0"/>
        <w:jc w:val="both"/>
      </w:pPr>
      <w:r>
        <w:drawing>
          <wp:inline distT="0" distB="0" distL="0" distR="0">
            <wp:extent cx="78105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78105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1" w:id="1236"/>
    <w:p>
      <w:pPr>
        <w:spacing w:after="0"/>
        <w:ind w:left="0"/>
        <w:jc w:val="both"/>
      </w:pPr>
      <w:r>
        <w:rPr>
          <w:rFonts w:ascii="Times New Roman"/>
          <w:b w:val="false"/>
          <w:i w:val="false"/>
          <w:color w:val="000000"/>
          <w:sz w:val="28"/>
        </w:rPr>
        <w:t xml:space="preserve">
      </w:t>
      </w:r>
    </w:p>
    <w:bookmarkEnd w:id="1236"/>
    <w:p>
      <w:pPr>
        <w:spacing w:after="0"/>
        <w:ind w:left="0"/>
        <w:jc w:val="both"/>
      </w:pPr>
      <w:r>
        <w:drawing>
          <wp:inline distT="0" distB="0" distL="0" distR="0">
            <wp:extent cx="5016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50165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2" w:id="123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2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Сазды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369 шешіміне 23-қосымша</w:t>
            </w:r>
          </w:p>
        </w:tc>
      </w:tr>
    </w:tbl>
    <w:bookmarkStart w:name="z1326" w:id="1238"/>
    <w:p>
      <w:pPr>
        <w:spacing w:after="0"/>
        <w:ind w:left="0"/>
        <w:jc w:val="left"/>
      </w:pPr>
      <w:r>
        <w:rPr>
          <w:rFonts w:ascii="Times New Roman"/>
          <w:b/>
          <w:i w:val="false"/>
          <w:color w:val="000000"/>
        </w:rPr>
        <w:t xml:space="preserve"> Сапақ ауылдық округінің 2020 - 2021 жылдарға арналған жайылымдарды басқару және оларды пайдалану жөніндегі жоспары</w:t>
      </w:r>
    </w:p>
    <w:bookmarkEnd w:id="1238"/>
    <w:bookmarkStart w:name="z1327" w:id="1239"/>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239"/>
    <w:bookmarkStart w:name="z1328" w:id="1240"/>
    <w:p>
      <w:pPr>
        <w:spacing w:after="0"/>
        <w:ind w:left="0"/>
        <w:jc w:val="both"/>
      </w:pPr>
      <w:r>
        <w:rPr>
          <w:rFonts w:ascii="Times New Roman"/>
          <w:b w:val="false"/>
          <w:i w:val="false"/>
          <w:color w:val="000000"/>
          <w:sz w:val="28"/>
        </w:rPr>
        <w:t>
      2) жайылым айналымдарының қолайлы схемасы;</w:t>
      </w:r>
    </w:p>
    <w:bookmarkEnd w:id="1240"/>
    <w:bookmarkStart w:name="z1329" w:id="1241"/>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241"/>
    <w:bookmarkStart w:name="z1330" w:id="1242"/>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1242"/>
    <w:bookmarkStart w:name="z1331" w:id="1243"/>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43"/>
    <w:bookmarkStart w:name="z1332" w:id="1244"/>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244"/>
    <w:bookmarkStart w:name="z1333" w:id="1245"/>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245"/>
    <w:bookmarkStart w:name="z1334" w:id="1246"/>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1246"/>
    <w:bookmarkStart w:name="z1335" w:id="1247"/>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1247"/>
    <w:bookmarkStart w:name="z1336" w:id="1248"/>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1248"/>
    <w:bookmarkStart w:name="z1337" w:id="1249"/>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1249"/>
    <w:bookmarkStart w:name="z1338" w:id="1250"/>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1250"/>
    <w:bookmarkStart w:name="z1339" w:id="1251"/>
    <w:p>
      <w:pPr>
        <w:spacing w:after="0"/>
        <w:ind w:left="0"/>
        <w:jc w:val="both"/>
      </w:pPr>
      <w:r>
        <w:rPr>
          <w:rFonts w:ascii="Times New Roman"/>
          <w:b w:val="false"/>
          <w:i w:val="false"/>
          <w:color w:val="000000"/>
          <w:sz w:val="28"/>
        </w:rPr>
        <w:t>
      Әкімшілік-аумақтық бөлісу Сапақ ауылдық округіне, Сапақ, Көктем, Тасбөгет, Алтықұдық елді мекендері кіреді,</w:t>
      </w:r>
    </w:p>
    <w:bookmarkEnd w:id="1251"/>
    <w:bookmarkStart w:name="z1340" w:id="1252"/>
    <w:p>
      <w:pPr>
        <w:spacing w:after="0"/>
        <w:ind w:left="0"/>
        <w:jc w:val="both"/>
      </w:pPr>
      <w:r>
        <w:rPr>
          <w:rFonts w:ascii="Times New Roman"/>
          <w:b w:val="false"/>
          <w:i w:val="false"/>
          <w:color w:val="000000"/>
          <w:sz w:val="28"/>
        </w:rPr>
        <w:t>
      Табиғи жағдайлар бойынша Сапақ ауылдық округінің аумағы дала аймағының шегінде және агроклиматтық көрсеткіштер бойынша екі агроклиматтық ауданда: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1252"/>
    <w:bookmarkStart w:name="z1341" w:id="1253"/>
    <w:p>
      <w:pPr>
        <w:spacing w:after="0"/>
        <w:ind w:left="0"/>
        <w:jc w:val="both"/>
      </w:pPr>
      <w:r>
        <w:rPr>
          <w:rFonts w:ascii="Times New Roman"/>
          <w:b w:val="false"/>
          <w:i w:val="false"/>
          <w:color w:val="000000"/>
          <w:sz w:val="28"/>
        </w:rPr>
        <w:t>
      Ауылдық округтің жалпы жер қоры 42192 гектар (бұдан әрі – га). Соның ішінде жайылымдар – 31222 га.</w:t>
      </w:r>
    </w:p>
    <w:bookmarkEnd w:id="1253"/>
    <w:bookmarkStart w:name="z1342" w:id="1254"/>
    <w:p>
      <w:pPr>
        <w:spacing w:after="0"/>
        <w:ind w:left="0"/>
        <w:jc w:val="both"/>
      </w:pPr>
      <w:r>
        <w:rPr>
          <w:rFonts w:ascii="Times New Roman"/>
          <w:b w:val="false"/>
          <w:i w:val="false"/>
          <w:color w:val="000000"/>
          <w:sz w:val="28"/>
        </w:rPr>
        <w:t>
      Санаттары бойынша жерлер келесідей бөлінеді:</w:t>
      </w:r>
    </w:p>
    <w:bookmarkEnd w:id="1254"/>
    <w:bookmarkStart w:name="z1343" w:id="1255"/>
    <w:p>
      <w:pPr>
        <w:spacing w:after="0"/>
        <w:ind w:left="0"/>
        <w:jc w:val="both"/>
      </w:pPr>
      <w:r>
        <w:rPr>
          <w:rFonts w:ascii="Times New Roman"/>
          <w:b w:val="false"/>
          <w:i w:val="false"/>
          <w:color w:val="000000"/>
          <w:sz w:val="28"/>
        </w:rPr>
        <w:t>
      елді мекендердің жері-9449 гектар;</w:t>
      </w:r>
    </w:p>
    <w:bookmarkEnd w:id="1255"/>
    <w:bookmarkStart w:name="z1344" w:id="1256"/>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жерлер жоқ;</w:t>
      </w:r>
    </w:p>
    <w:bookmarkEnd w:id="1256"/>
    <w:bookmarkStart w:name="z1345" w:id="1257"/>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қара- 1226 бас, уақ мал-3174 бас, жылқы-3421 бас, түйе-1652 бас тіркелген.</w:t>
      </w:r>
    </w:p>
    <w:bookmarkEnd w:id="1257"/>
    <w:bookmarkStart w:name="z1346" w:id="1258"/>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1258"/>
    <w:bookmarkStart w:name="z1347" w:id="1259"/>
    <w:p>
      <w:pPr>
        <w:spacing w:after="0"/>
        <w:ind w:left="0"/>
        <w:jc w:val="both"/>
      </w:pPr>
      <w:r>
        <w:rPr>
          <w:rFonts w:ascii="Times New Roman"/>
          <w:b w:val="false"/>
          <w:i w:val="false"/>
          <w:color w:val="000000"/>
          <w:sz w:val="28"/>
        </w:rPr>
        <w:t xml:space="preserve">
      ірі қара мал- 1 табын; </w:t>
      </w:r>
    </w:p>
    <w:bookmarkEnd w:id="1259"/>
    <w:bookmarkStart w:name="z1348" w:id="1260"/>
    <w:p>
      <w:pPr>
        <w:spacing w:after="0"/>
        <w:ind w:left="0"/>
        <w:jc w:val="both"/>
      </w:pPr>
      <w:r>
        <w:rPr>
          <w:rFonts w:ascii="Times New Roman"/>
          <w:b w:val="false"/>
          <w:i w:val="false"/>
          <w:color w:val="000000"/>
          <w:sz w:val="28"/>
        </w:rPr>
        <w:t>
      уақ мал - 15 отар;</w:t>
      </w:r>
    </w:p>
    <w:bookmarkEnd w:id="1260"/>
    <w:bookmarkStart w:name="z1349" w:id="1261"/>
    <w:p>
      <w:pPr>
        <w:spacing w:after="0"/>
        <w:ind w:left="0"/>
        <w:jc w:val="both"/>
      </w:pPr>
      <w:r>
        <w:rPr>
          <w:rFonts w:ascii="Times New Roman"/>
          <w:b w:val="false"/>
          <w:i w:val="false"/>
          <w:color w:val="000000"/>
          <w:sz w:val="28"/>
        </w:rPr>
        <w:t xml:space="preserve">
      жылқылар - 10 үйір; </w:t>
      </w:r>
    </w:p>
    <w:bookmarkEnd w:id="1261"/>
    <w:bookmarkStart w:name="z1350" w:id="1262"/>
    <w:p>
      <w:pPr>
        <w:spacing w:after="0"/>
        <w:ind w:left="0"/>
        <w:jc w:val="both"/>
      </w:pPr>
      <w:r>
        <w:rPr>
          <w:rFonts w:ascii="Times New Roman"/>
          <w:b w:val="false"/>
          <w:i w:val="false"/>
          <w:color w:val="000000"/>
          <w:sz w:val="28"/>
        </w:rPr>
        <w:t xml:space="preserve">
      түйелер – 1 келе. </w:t>
      </w:r>
    </w:p>
    <w:bookmarkEnd w:id="1262"/>
    <w:bookmarkStart w:name="z1351" w:id="1263"/>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1263"/>
    <w:bookmarkStart w:name="z1352" w:id="1264"/>
    <w:p>
      <w:pPr>
        <w:spacing w:after="0"/>
        <w:ind w:left="0"/>
        <w:jc w:val="both"/>
      </w:pPr>
      <w:r>
        <w:rPr>
          <w:rFonts w:ascii="Times New Roman"/>
          <w:b w:val="false"/>
          <w:i w:val="false"/>
          <w:color w:val="000000"/>
          <w:sz w:val="28"/>
        </w:rPr>
        <w:t>
      Жайылымдарды негізгі пайдаланушылар Сапақ ауылдық округінің тұрғындары болып табылады.</w:t>
      </w:r>
    </w:p>
    <w:bookmarkEnd w:id="1264"/>
    <w:bookmarkStart w:name="z1353" w:id="126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1265"/>
    <w:bookmarkStart w:name="z1354" w:id="1266"/>
    <w:p>
      <w:pPr>
        <w:spacing w:after="0"/>
        <w:ind w:left="0"/>
        <w:jc w:val="both"/>
      </w:pPr>
      <w:r>
        <w:rPr>
          <w:rFonts w:ascii="Times New Roman"/>
          <w:b w:val="false"/>
          <w:i w:val="false"/>
          <w:color w:val="000000"/>
          <w:sz w:val="28"/>
        </w:rPr>
        <w:t>
      Сапақ ауылдық округі аумағында 1 ветеринарлық пункт, 1 үлгілік мал қорымы қызмет істейді.</w:t>
      </w:r>
    </w:p>
    <w:bookmarkEnd w:id="1266"/>
    <w:bookmarkStart w:name="z1355" w:id="1267"/>
    <w:p>
      <w:pPr>
        <w:spacing w:after="0"/>
        <w:ind w:left="0"/>
        <w:jc w:val="both"/>
      </w:pPr>
      <w:r>
        <w:rPr>
          <w:rFonts w:ascii="Times New Roman"/>
          <w:b w:val="false"/>
          <w:i w:val="false"/>
          <w:color w:val="000000"/>
          <w:sz w:val="28"/>
        </w:rPr>
        <w:t>
      Сапақ ауылдық округінде малды айдап өтуге арналған сервитуттар белгіленбеген.</w:t>
      </w:r>
    </w:p>
    <w:bookmarkEnd w:id="1267"/>
    <w:bookmarkStart w:name="z1356" w:id="126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268"/>
    <w:bookmarkStart w:name="z1357" w:id="1269"/>
    <w:p>
      <w:pPr>
        <w:spacing w:after="0"/>
        <w:ind w:left="0"/>
        <w:jc w:val="both"/>
      </w:pPr>
      <w:r>
        <w:rPr>
          <w:rFonts w:ascii="Times New Roman"/>
          <w:b w:val="false"/>
          <w:i w:val="false"/>
          <w:color w:val="000000"/>
          <w:sz w:val="28"/>
        </w:rPr>
        <w:t xml:space="preserve">
      </w:t>
      </w:r>
    </w:p>
    <w:bookmarkEnd w:id="1269"/>
    <w:p>
      <w:pPr>
        <w:spacing w:after="0"/>
        <w:ind w:left="0"/>
        <w:jc w:val="both"/>
      </w:pPr>
      <w:r>
        <w:drawing>
          <wp:inline distT="0" distB="0" distL="0" distR="0">
            <wp:extent cx="7810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78105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8" w:id="1270"/>
    <w:p>
      <w:pPr>
        <w:spacing w:after="0"/>
        <w:ind w:left="0"/>
        <w:jc w:val="both"/>
      </w:pPr>
      <w:r>
        <w:rPr>
          <w:rFonts w:ascii="Times New Roman"/>
          <w:b w:val="false"/>
          <w:i w:val="false"/>
          <w:color w:val="000000"/>
          <w:sz w:val="28"/>
        </w:rPr>
        <w:t xml:space="preserve">
      </w:t>
      </w:r>
    </w:p>
    <w:bookmarkEnd w:id="1270"/>
    <w:p>
      <w:pPr>
        <w:spacing w:after="0"/>
        <w:ind w:left="0"/>
        <w:jc w:val="both"/>
      </w:pPr>
      <w:r>
        <w:drawing>
          <wp:inline distT="0" distB="0" distL="0" distR="0">
            <wp:extent cx="74041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7404100" cy="111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9" w:id="1271"/>
    <w:p>
      <w:pPr>
        <w:spacing w:after="0"/>
        <w:ind w:left="0"/>
        <w:jc w:val="left"/>
      </w:pPr>
      <w:r>
        <w:rPr>
          <w:rFonts w:ascii="Times New Roman"/>
          <w:b/>
          <w:i w:val="false"/>
          <w:color w:val="000000"/>
        </w:rPr>
        <w:t xml:space="preserve"> Сапақ ауылдық округі аумағындағы жер учаскелерінің меншік иелері тізімі</w:t>
      </w:r>
    </w:p>
    <w:bookmarkEnd w:id="12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 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Талапбай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Шораев Наурызбай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Молдабаев Алмат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Пірназаров Торебай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Қайруллаев Әбілтай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Кайназаров Балтабай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Айтпаков Жаксылық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Баймбетов Марат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Есентаев Эдуард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Тажиев Мира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Абдалиева Зибагул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Садылдаев Галымбек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Алимбек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Куаныш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Аминов Акылжан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Рустемов Ануар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Асылбек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Ерниязов Даметкен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Азамат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Найзабеков Кази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Елеулиев Муратбай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Елмаганбетов Жайман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Найзабеков Алпамыс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bl>
    <w:bookmarkStart w:name="z1360" w:id="1272"/>
    <w:p>
      <w:pPr>
        <w:spacing w:after="0"/>
        <w:ind w:left="0"/>
        <w:jc w:val="both"/>
      </w:pPr>
      <w:r>
        <w:rPr>
          <w:rFonts w:ascii="Times New Roman"/>
          <w:b w:val="false"/>
          <w:i w:val="false"/>
          <w:color w:val="000000"/>
          <w:sz w:val="28"/>
        </w:rPr>
        <w:t>
      Кестенің жалғасы</w:t>
      </w:r>
    </w:p>
    <w:bookmarkEnd w:id="1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1" w:id="1273"/>
          <w:p>
            <w:pPr>
              <w:spacing w:after="20"/>
              <w:ind w:left="20"/>
              <w:jc w:val="both"/>
            </w:pPr>
            <w:r>
              <w:rPr>
                <w:rFonts w:ascii="Times New Roman"/>
                <w:b w:val="false"/>
                <w:i w:val="false"/>
                <w:color w:val="000000"/>
                <w:sz w:val="20"/>
              </w:rPr>
              <w:t>
Артық(+),</w:t>
            </w:r>
          </w:p>
          <w:bookmarkEnd w:id="1273"/>
          <w:p>
            <w:pPr>
              <w:spacing w:after="20"/>
              <w:ind w:left="20"/>
              <w:jc w:val="both"/>
            </w:pPr>
            <w:r>
              <w:rPr>
                <w:rFonts w:ascii="Times New Roman"/>
                <w:b w:val="false"/>
                <w:i w:val="false"/>
                <w:color w:val="000000"/>
                <w:sz w:val="20"/>
              </w:rPr>
              <w:t>
</w:t>
            </w:r>
            <w:r>
              <w:rPr>
                <w:rFonts w:ascii="Times New Roman"/>
                <w:b w:val="false"/>
                <w:i w:val="false"/>
                <w:color w:val="000000"/>
                <w:sz w:val="20"/>
              </w:rPr>
              <w:t>Кем(-) жайылым</w:t>
            </w:r>
          </w:p>
          <w:p>
            <w:pPr>
              <w:spacing w:after="20"/>
              <w:ind w:left="20"/>
              <w:jc w:val="both"/>
            </w:pPr>
            <w:r>
              <w:rPr>
                <w:rFonts w:ascii="Times New Roman"/>
                <w:b w:val="false"/>
                <w:i w:val="false"/>
                <w:color w:val="000000"/>
                <w:sz w:val="20"/>
              </w:rPr>
              <w:t>
дар,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3" w:id="1274"/>
          <w:p>
            <w:pPr>
              <w:spacing w:after="20"/>
              <w:ind w:left="20"/>
              <w:jc w:val="both"/>
            </w:pPr>
            <w:r>
              <w:rPr>
                <w:rFonts w:ascii="Times New Roman"/>
                <w:b w:val="false"/>
                <w:i w:val="false"/>
                <w:color w:val="000000"/>
                <w:sz w:val="20"/>
              </w:rPr>
              <w:t>
Жиыны</w:t>
            </w:r>
          </w:p>
          <w:bookmarkEnd w:id="1274"/>
          <w:p>
            <w:pPr>
              <w:spacing w:after="20"/>
              <w:ind w:left="20"/>
              <w:jc w:val="both"/>
            </w:pPr>
            <w:r>
              <w:rPr>
                <w:rFonts w:ascii="Times New Roman"/>
                <w:b w:val="false"/>
                <w:i w:val="false"/>
                <w:color w:val="000000"/>
                <w:sz w:val="20"/>
              </w:rPr>
              <w:t>
(га)</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-27709</w:t>
            </w:r>
          </w:p>
        </w:tc>
      </w:tr>
    </w:tbl>
    <w:bookmarkStart w:name="z1364" w:id="1275"/>
    <w:p>
      <w:pPr>
        <w:spacing w:after="0"/>
        <w:ind w:left="0"/>
        <w:jc w:val="both"/>
      </w:pPr>
      <w:r>
        <w:rPr>
          <w:rFonts w:ascii="Times New Roman"/>
          <w:b w:val="false"/>
          <w:i w:val="false"/>
          <w:color w:val="000000"/>
          <w:sz w:val="28"/>
        </w:rPr>
        <w:t>
      Ескерту: аббревиатуралардың толық жазылуы:</w:t>
      </w:r>
    </w:p>
    <w:bookmarkEnd w:id="1275"/>
    <w:bookmarkStart w:name="z1365" w:id="1276"/>
    <w:p>
      <w:pPr>
        <w:spacing w:after="0"/>
        <w:ind w:left="0"/>
        <w:jc w:val="both"/>
      </w:pPr>
      <w:r>
        <w:rPr>
          <w:rFonts w:ascii="Times New Roman"/>
          <w:b w:val="false"/>
          <w:i w:val="false"/>
          <w:color w:val="000000"/>
          <w:sz w:val="28"/>
        </w:rPr>
        <w:t>
      МІҚ- мүйізді ірі қара</w:t>
      </w:r>
    </w:p>
    <w:bookmarkEnd w:id="1276"/>
    <w:bookmarkStart w:name="z1366" w:id="1277"/>
    <w:p>
      <w:pPr>
        <w:spacing w:after="0"/>
        <w:ind w:left="0"/>
        <w:jc w:val="both"/>
      </w:pPr>
      <w:r>
        <w:rPr>
          <w:rFonts w:ascii="Times New Roman"/>
          <w:b w:val="false"/>
          <w:i w:val="false"/>
          <w:color w:val="000000"/>
          <w:sz w:val="28"/>
        </w:rPr>
        <w:t>
      ҰҚ- Ұсақ мал</w:t>
      </w:r>
    </w:p>
    <w:bookmarkEnd w:id="1277"/>
    <w:bookmarkStart w:name="z1367" w:id="1278"/>
    <w:p>
      <w:pPr>
        <w:spacing w:after="0"/>
        <w:ind w:left="0"/>
        <w:jc w:val="both"/>
      </w:pPr>
      <w:r>
        <w:rPr>
          <w:rFonts w:ascii="Times New Roman"/>
          <w:b w:val="false"/>
          <w:i w:val="false"/>
          <w:color w:val="000000"/>
          <w:sz w:val="28"/>
        </w:rPr>
        <w:t>
       Га- гектар</w:t>
      </w:r>
    </w:p>
    <w:bookmarkEnd w:id="1278"/>
    <w:bookmarkStart w:name="z1368" w:id="1279"/>
    <w:p>
      <w:pPr>
        <w:spacing w:after="0"/>
        <w:ind w:left="0"/>
        <w:jc w:val="left"/>
      </w:pPr>
      <w:r>
        <w:rPr>
          <w:rFonts w:ascii="Times New Roman"/>
          <w:b/>
          <w:i w:val="false"/>
          <w:color w:val="000000"/>
        </w:rPr>
        <w:t xml:space="preserve"> Сапақ ауылдық округі бойынша елді мекендер бөлінісінде МІҚ аналық (сауын) мал басын орналастыру үшін жайылымдарды бөлу жөніндегі мәліметтер</w:t>
      </w:r>
    </w:p>
    <w:bookmarkEnd w:id="1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Сапақ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+28957</w:t>
            </w:r>
          </w:p>
        </w:tc>
      </w:tr>
    </w:tbl>
    <w:bookmarkStart w:name="z1369" w:id="1280"/>
    <w:p>
      <w:pPr>
        <w:spacing w:after="0"/>
        <w:ind w:left="0"/>
        <w:jc w:val="both"/>
      </w:pPr>
      <w:r>
        <w:rPr>
          <w:rFonts w:ascii="Times New Roman"/>
          <w:b w:val="false"/>
          <w:i w:val="false"/>
          <w:color w:val="000000"/>
          <w:sz w:val="28"/>
        </w:rPr>
        <w:t>
      Ескерту: аббревиатуралардың толық жазылуы:</w:t>
      </w:r>
    </w:p>
    <w:bookmarkEnd w:id="1280"/>
    <w:bookmarkStart w:name="z1370" w:id="1281"/>
    <w:p>
      <w:pPr>
        <w:spacing w:after="0"/>
        <w:ind w:left="0"/>
        <w:jc w:val="both"/>
      </w:pPr>
      <w:r>
        <w:rPr>
          <w:rFonts w:ascii="Times New Roman"/>
          <w:b w:val="false"/>
          <w:i w:val="false"/>
          <w:color w:val="000000"/>
          <w:sz w:val="28"/>
        </w:rPr>
        <w:t>
      МІҚ- мүйізді ірі қара</w:t>
      </w:r>
    </w:p>
    <w:bookmarkEnd w:id="1281"/>
    <w:bookmarkStart w:name="z1371" w:id="1282"/>
    <w:p>
      <w:pPr>
        <w:spacing w:after="0"/>
        <w:ind w:left="0"/>
        <w:jc w:val="left"/>
      </w:pPr>
      <w:r>
        <w:rPr>
          <w:rFonts w:ascii="Times New Roman"/>
          <w:b/>
          <w:i w:val="false"/>
          <w:color w:val="000000"/>
        </w:rPr>
        <w:t xml:space="preserve"> Жайылым айналымдарының қолайлы схемасы</w:t>
      </w:r>
    </w:p>
    <w:bookmarkEnd w:id="1282"/>
    <w:bookmarkStart w:name="z1372" w:id="1283"/>
    <w:p>
      <w:pPr>
        <w:spacing w:after="0"/>
        <w:ind w:left="0"/>
        <w:jc w:val="both"/>
      </w:pPr>
      <w:r>
        <w:rPr>
          <w:rFonts w:ascii="Times New Roman"/>
          <w:b w:val="false"/>
          <w:i w:val="false"/>
          <w:color w:val="000000"/>
          <w:sz w:val="28"/>
        </w:rPr>
        <w:t xml:space="preserve">
      </w:t>
      </w:r>
    </w:p>
    <w:bookmarkEnd w:id="1283"/>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3" w:id="1284"/>
    <w:p>
      <w:pPr>
        <w:spacing w:after="0"/>
        <w:ind w:left="0"/>
        <w:jc w:val="both"/>
      </w:pPr>
      <w:r>
        <w:rPr>
          <w:rFonts w:ascii="Times New Roman"/>
          <w:b w:val="false"/>
          <w:i w:val="false"/>
          <w:color w:val="000000"/>
          <w:sz w:val="28"/>
        </w:rPr>
        <w:t xml:space="preserve">
      </w:t>
      </w:r>
    </w:p>
    <w:bookmarkEnd w:id="1284"/>
    <w:p>
      <w:pPr>
        <w:spacing w:after="0"/>
        <w:ind w:left="0"/>
        <w:jc w:val="both"/>
      </w:pPr>
      <w:r>
        <w:drawing>
          <wp:inline distT="0" distB="0" distL="0" distR="0">
            <wp:extent cx="7683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76835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4" w:id="1285"/>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1285"/>
    <w:bookmarkStart w:name="z1375" w:id="1286"/>
    <w:p>
      <w:pPr>
        <w:spacing w:after="0"/>
        <w:ind w:left="0"/>
        <w:jc w:val="both"/>
      </w:pPr>
      <w:r>
        <w:rPr>
          <w:rFonts w:ascii="Times New Roman"/>
          <w:b w:val="false"/>
          <w:i w:val="false"/>
          <w:color w:val="000000"/>
          <w:sz w:val="28"/>
        </w:rPr>
        <w:t xml:space="preserve">
      </w:t>
      </w:r>
    </w:p>
    <w:bookmarkEnd w:id="1286"/>
    <w:p>
      <w:pPr>
        <w:spacing w:after="0"/>
        <w:ind w:left="0"/>
        <w:jc w:val="both"/>
      </w:pPr>
      <w:r>
        <w:drawing>
          <wp:inline distT="0" distB="0" distL="0" distR="0">
            <wp:extent cx="7810500" cy="1080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7810500" cy="1080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6" w:id="128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1287"/>
    <w:bookmarkStart w:name="z1377" w:id="1288"/>
    <w:p>
      <w:pPr>
        <w:spacing w:after="0"/>
        <w:ind w:left="0"/>
        <w:jc w:val="both"/>
      </w:pPr>
      <w:r>
        <w:rPr>
          <w:rFonts w:ascii="Times New Roman"/>
          <w:b w:val="false"/>
          <w:i w:val="false"/>
          <w:color w:val="000000"/>
          <w:sz w:val="28"/>
        </w:rPr>
        <w:t xml:space="preserve">
      </w:t>
      </w:r>
    </w:p>
    <w:bookmarkEnd w:id="1288"/>
    <w:p>
      <w:pPr>
        <w:spacing w:after="0"/>
        <w:ind w:left="0"/>
        <w:jc w:val="both"/>
      </w:pPr>
      <w:r>
        <w:drawing>
          <wp:inline distT="0" distB="0" distL="0" distR="0">
            <wp:extent cx="78105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78105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8" w:id="1289"/>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1289"/>
    <w:bookmarkStart w:name="z1379" w:id="1290"/>
    <w:p>
      <w:pPr>
        <w:spacing w:after="0"/>
        <w:ind w:left="0"/>
        <w:jc w:val="both"/>
      </w:pPr>
      <w:r>
        <w:rPr>
          <w:rFonts w:ascii="Times New Roman"/>
          <w:b w:val="false"/>
          <w:i w:val="false"/>
          <w:color w:val="000000"/>
          <w:sz w:val="28"/>
        </w:rPr>
        <w:t xml:space="preserve">
      </w:t>
      </w:r>
    </w:p>
    <w:bookmarkEnd w:id="1290"/>
    <w:p>
      <w:pPr>
        <w:spacing w:after="0"/>
        <w:ind w:left="0"/>
        <w:jc w:val="both"/>
      </w:pPr>
      <w:r>
        <w:drawing>
          <wp:inline distT="0" distB="0" distL="0" distR="0">
            <wp:extent cx="78105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78105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0" w:id="1291"/>
    <w:p>
      <w:pPr>
        <w:spacing w:after="0"/>
        <w:ind w:left="0"/>
        <w:jc w:val="both"/>
      </w:pPr>
      <w:r>
        <w:rPr>
          <w:rFonts w:ascii="Times New Roman"/>
          <w:b w:val="false"/>
          <w:i w:val="false"/>
          <w:color w:val="000000"/>
          <w:sz w:val="28"/>
        </w:rPr>
        <w:t xml:space="preserve">
      </w:t>
      </w:r>
    </w:p>
    <w:bookmarkEnd w:id="1291"/>
    <w:p>
      <w:pPr>
        <w:spacing w:after="0"/>
        <w:ind w:left="0"/>
        <w:jc w:val="both"/>
      </w:pPr>
      <w:r>
        <w:drawing>
          <wp:inline distT="0" distB="0" distL="0" distR="0">
            <wp:extent cx="5956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59563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1" w:id="1292"/>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1292"/>
    <w:bookmarkStart w:name="z1382" w:id="1293"/>
    <w:p>
      <w:pPr>
        <w:spacing w:after="0"/>
        <w:ind w:left="0"/>
        <w:jc w:val="both"/>
      </w:pPr>
      <w:r>
        <w:rPr>
          <w:rFonts w:ascii="Times New Roman"/>
          <w:b w:val="false"/>
          <w:i w:val="false"/>
          <w:color w:val="000000"/>
          <w:sz w:val="28"/>
        </w:rPr>
        <w:t xml:space="preserve">
      </w:t>
      </w:r>
    </w:p>
    <w:bookmarkEnd w:id="1293"/>
    <w:p>
      <w:pPr>
        <w:spacing w:after="0"/>
        <w:ind w:left="0"/>
        <w:jc w:val="both"/>
      </w:pPr>
      <w:r>
        <w:drawing>
          <wp:inline distT="0" distB="0" distL="0" distR="0">
            <wp:extent cx="78105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78105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3" w:id="1294"/>
    <w:p>
      <w:pPr>
        <w:spacing w:after="0"/>
        <w:ind w:left="0"/>
        <w:jc w:val="both"/>
      </w:pPr>
      <w:r>
        <w:rPr>
          <w:rFonts w:ascii="Times New Roman"/>
          <w:b w:val="false"/>
          <w:i w:val="false"/>
          <w:color w:val="000000"/>
          <w:sz w:val="28"/>
        </w:rPr>
        <w:t xml:space="preserve">
      </w:t>
      </w:r>
    </w:p>
    <w:bookmarkEnd w:id="1294"/>
    <w:p>
      <w:pPr>
        <w:spacing w:after="0"/>
        <w:ind w:left="0"/>
        <w:jc w:val="both"/>
      </w:pPr>
      <w:r>
        <w:drawing>
          <wp:inline distT="0" distB="0" distL="0" distR="0">
            <wp:extent cx="4978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49784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4" w:id="129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2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Сапақ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3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header.xml" Type="http://schemas.openxmlformats.org/officeDocument/2006/relationships/header" Id="rId23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