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a3c6b2" w14:textId="aa3c6b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Сырдария ауданының кент және ауылдық округтерінің 2020-2021 жылдарға арналған жайылымдарды басқару және оларды пайдалану жөніндегі жоспарларын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Сырдария аудандық мәслихатының 2020 жылғы 3 шілдедегі № 417 шешімі. Қызылорда облысының Әділет департаментінде 2020 жылғы 9 шілдеде № 7562 болып тіркелді. Мерзімі біткендіктен қолданыс тоқтатылды</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1-тармақшасына сәйкес Сырдария аудандық мәслихаты ШЕШІМ ҚАБЫЛДАДЫ: </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 қосымшаларына</w:t>
      </w:r>
      <w:r>
        <w:rPr>
          <w:rFonts w:ascii="Times New Roman"/>
          <w:b w:val="false"/>
          <w:i w:val="false"/>
          <w:color w:val="000000"/>
          <w:sz w:val="28"/>
        </w:rPr>
        <w:t xml:space="preserve"> сәйкес Сырдария ауданының кент және ауылдық округтерінің 2020-2021 жылдарға арналған жайылымдарды басқару және оларды пайдалану жөніндегі жоспарлары бекітілсін. </w:t>
      </w:r>
    </w:p>
    <w:bookmarkEnd w:id="1"/>
    <w:bookmarkStart w:name="z6" w:id="2"/>
    <w:p>
      <w:pPr>
        <w:spacing w:after="0"/>
        <w:ind w:left="0"/>
        <w:jc w:val="both"/>
      </w:pPr>
      <w:r>
        <w:rPr>
          <w:rFonts w:ascii="Times New Roman"/>
          <w:b w:val="false"/>
          <w:i w:val="false"/>
          <w:color w:val="000000"/>
          <w:sz w:val="28"/>
        </w:rPr>
        <w:t xml:space="preserve">
      2. "Сырдария ауданы бойынша 2019-2020 жылдарға арналған жайылымдарды басқару және оларды пайдалану жөніндегі жоспарды бекіту туралы" Сырдария аудандық мәслихатының 2019 жылғы 10 сәуірдегі </w:t>
      </w:r>
      <w:r>
        <w:rPr>
          <w:rFonts w:ascii="Times New Roman"/>
          <w:b w:val="false"/>
          <w:i w:val="false"/>
          <w:color w:val="000000"/>
          <w:sz w:val="28"/>
        </w:rPr>
        <w:t>№ 299</w:t>
      </w:r>
      <w:r>
        <w:rPr>
          <w:rFonts w:ascii="Times New Roman"/>
          <w:b w:val="false"/>
          <w:i w:val="false"/>
          <w:color w:val="000000"/>
          <w:sz w:val="28"/>
        </w:rPr>
        <w:t xml:space="preserve"> шешімінің (нормативтік құқықтық актілерді мемлекеттік тіркеу Тізілімінде 6770 нөмірімен тіркелген, Қазақстан Республикасы нормативтік құқықтық актілерінің эталондық бақылау банкінде 2019 жылғы 26 сәуірде жарияланған) күші жойылды деп танылсын.</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Сырдария аудандық мәслихаты</w:t>
            </w:r>
          </w:p>
          <w:p>
            <w:pPr>
              <w:spacing w:after="20"/>
              <w:ind w:left="20"/>
              <w:jc w:val="both"/>
            </w:pPr>
          </w:p>
          <w:p>
            <w:pPr>
              <w:spacing w:after="0"/>
              <w:ind w:left="0"/>
              <w:jc w:val="left"/>
            </w:pPr>
          </w:p>
          <w:p>
            <w:pPr>
              <w:spacing w:after="20"/>
              <w:ind w:left="20"/>
              <w:jc w:val="both"/>
            </w:pPr>
            <w:r>
              <w:rPr>
                <w:rFonts w:ascii="Times New Roman"/>
                <w:b w:val="false"/>
                <w:i/>
                <w:color w:val="000000"/>
                <w:sz w:val="20"/>
              </w:rPr>
              <w:t>сессиясының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Жақыпов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 Каюпов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1 қосымша</w:t>
            </w:r>
          </w:p>
        </w:tc>
      </w:tr>
    </w:tbl>
    <w:bookmarkStart w:name="z13" w:id="4"/>
    <w:p>
      <w:pPr>
        <w:spacing w:after="0"/>
        <w:ind w:left="0"/>
        <w:jc w:val="left"/>
      </w:pPr>
      <w:r>
        <w:rPr>
          <w:rFonts w:ascii="Times New Roman"/>
          <w:b/>
          <w:i w:val="false"/>
          <w:color w:val="000000"/>
        </w:rPr>
        <w:t xml:space="preserve"> Айдарлы ауылдық округінде жайылымдарды басқару және оларды пайдалану жөніндегі 2020-2021 жылдарға арналған жоспар</w:t>
      </w:r>
    </w:p>
    <w:bookmarkEnd w:id="4"/>
    <w:bookmarkStart w:name="z14" w:id="5"/>
    <w:p>
      <w:pPr>
        <w:spacing w:after="0"/>
        <w:ind w:left="0"/>
        <w:jc w:val="both"/>
      </w:pPr>
      <w:r>
        <w:rPr>
          <w:rFonts w:ascii="Times New Roman"/>
          <w:b w:val="false"/>
          <w:i w:val="false"/>
          <w:color w:val="000000"/>
          <w:sz w:val="28"/>
        </w:rPr>
        <w:t>
      Осы Айдарлы ауылдық округінде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5"/>
    <w:bookmarkStart w:name="z15" w:id="6"/>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6"/>
    <w:bookmarkStart w:name="z16" w:id="7"/>
    <w:p>
      <w:pPr>
        <w:spacing w:after="0"/>
        <w:ind w:left="0"/>
        <w:jc w:val="both"/>
      </w:pPr>
      <w:r>
        <w:rPr>
          <w:rFonts w:ascii="Times New Roman"/>
          <w:b w:val="false"/>
          <w:i w:val="false"/>
          <w:color w:val="000000"/>
          <w:sz w:val="28"/>
        </w:rPr>
        <w:t>
      Жоспар құрамында:</w:t>
      </w:r>
    </w:p>
    <w:bookmarkEnd w:id="7"/>
    <w:bookmarkStart w:name="z17" w:id="8"/>
    <w:p>
      <w:pPr>
        <w:spacing w:after="0"/>
        <w:ind w:left="0"/>
        <w:jc w:val="both"/>
      </w:pPr>
      <w:r>
        <w:rPr>
          <w:rFonts w:ascii="Times New Roman"/>
          <w:b w:val="false"/>
          <w:i w:val="false"/>
          <w:color w:val="000000"/>
          <w:sz w:val="28"/>
        </w:rPr>
        <w:t>
      1) құқық белгілейтін құжаттар негізінде Айдарлы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8"/>
    <w:bookmarkStart w:name="z18" w:id="9"/>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5) Айдарлы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4"/>
    <w:bookmarkStart w:name="z24" w:id="15"/>
    <w:p>
      <w:pPr>
        <w:spacing w:after="0"/>
        <w:ind w:left="0"/>
        <w:jc w:val="both"/>
      </w:pPr>
      <w:r>
        <w:rPr>
          <w:rFonts w:ascii="Times New Roman"/>
          <w:b w:val="false"/>
          <w:i w:val="false"/>
          <w:color w:val="000000"/>
          <w:sz w:val="28"/>
        </w:rPr>
        <w:t>
      Айдарлы ауылдық округі аумағының жалпы көлемі 303249 гектар, оның ішінде егістік – 1975 гектар, жайылым жерлері – 302848 гектар.</w:t>
      </w:r>
    </w:p>
    <w:bookmarkEnd w:id="15"/>
    <w:bookmarkStart w:name="z25" w:id="16"/>
    <w:p>
      <w:pPr>
        <w:spacing w:after="0"/>
        <w:ind w:left="0"/>
        <w:jc w:val="both"/>
      </w:pPr>
      <w:r>
        <w:rPr>
          <w:rFonts w:ascii="Times New Roman"/>
          <w:b w:val="false"/>
          <w:i w:val="false"/>
          <w:color w:val="000000"/>
          <w:sz w:val="28"/>
        </w:rPr>
        <w:t>
      Санаттары бойынша жерлер келесідей бөлінеді:</w:t>
      </w:r>
    </w:p>
    <w:bookmarkEnd w:id="16"/>
    <w:bookmarkStart w:name="z26" w:id="17"/>
    <w:p>
      <w:pPr>
        <w:spacing w:after="0"/>
        <w:ind w:left="0"/>
        <w:jc w:val="both"/>
      </w:pPr>
      <w:r>
        <w:rPr>
          <w:rFonts w:ascii="Times New Roman"/>
          <w:b w:val="false"/>
          <w:i w:val="false"/>
          <w:color w:val="000000"/>
          <w:sz w:val="28"/>
        </w:rPr>
        <w:t>
      ауыл шаруашылығы мақсатындағы жерлер – 10295 гектар;</w:t>
      </w:r>
    </w:p>
    <w:bookmarkEnd w:id="17"/>
    <w:bookmarkStart w:name="z27" w:id="18"/>
    <w:p>
      <w:pPr>
        <w:spacing w:after="0"/>
        <w:ind w:left="0"/>
        <w:jc w:val="both"/>
      </w:pPr>
      <w:r>
        <w:rPr>
          <w:rFonts w:ascii="Times New Roman"/>
          <w:b w:val="false"/>
          <w:i w:val="false"/>
          <w:color w:val="000000"/>
          <w:sz w:val="28"/>
        </w:rPr>
        <w:t>
      елді мекендердің жерлері - 401 гектар.</w:t>
      </w:r>
    </w:p>
    <w:bookmarkEnd w:id="18"/>
    <w:bookmarkStart w:name="z28" w:id="19"/>
    <w:p>
      <w:pPr>
        <w:spacing w:after="0"/>
        <w:ind w:left="0"/>
        <w:jc w:val="both"/>
      </w:pPr>
      <w:r>
        <w:rPr>
          <w:rFonts w:ascii="Times New Roman"/>
          <w:b w:val="false"/>
          <w:i w:val="false"/>
          <w:color w:val="000000"/>
          <w:sz w:val="28"/>
        </w:rPr>
        <w:t>
      Табиғи ауа-райының жағдайлары бойынша Айдарлы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9"/>
    <w:bookmarkStart w:name="z29" w:id="20"/>
    <w:p>
      <w:pPr>
        <w:spacing w:after="0"/>
        <w:ind w:left="0"/>
        <w:jc w:val="both"/>
      </w:pPr>
      <w:r>
        <w:rPr>
          <w:rFonts w:ascii="Times New Roman"/>
          <w:b w:val="false"/>
          <w:i w:val="false"/>
          <w:color w:val="000000"/>
          <w:sz w:val="28"/>
        </w:rPr>
        <w:t xml:space="preserve">
      2020 жылдың 1 қаңтарына Айдарлы ауылдық округінде (халықтың жеке ауласы және жауапкершілігі шектеулі серіктестіктер, шаруа қожалықтар) ірі қара 2680 бас, оның ішінде 1689 бас аналық мал, 1230 бас ұсақ мал, 585 бас жылқы, 14 бас түйе бар. </w:t>
      </w:r>
    </w:p>
    <w:bookmarkEnd w:id="20"/>
    <w:bookmarkStart w:name="z30" w:id="21"/>
    <w:p>
      <w:pPr>
        <w:spacing w:after="0"/>
        <w:ind w:left="0"/>
        <w:jc w:val="both"/>
      </w:pPr>
      <w:r>
        <w:rPr>
          <w:rFonts w:ascii="Times New Roman"/>
          <w:b w:val="false"/>
          <w:i w:val="false"/>
          <w:color w:val="000000"/>
          <w:sz w:val="28"/>
        </w:rPr>
        <w:t>
      Айдарлы ауылдық округінде шаруа және фермерлік қожалықтарындағы мал басы: мүйізді ірі қара 1280 бас, ұсақ мал 40 бас, 236 бас жылқы. Шаруа және фермер қожалықтарының жайылым алаңы 22 549 гектарды құрайды.</w:t>
      </w:r>
    </w:p>
    <w:bookmarkEnd w:id="21"/>
    <w:bookmarkStart w:name="z31" w:id="22"/>
    <w:p>
      <w:pPr>
        <w:spacing w:after="0"/>
        <w:ind w:left="0"/>
        <w:jc w:val="both"/>
      </w:pPr>
      <w:r>
        <w:rPr>
          <w:rFonts w:ascii="Times New Roman"/>
          <w:b w:val="false"/>
          <w:i w:val="false"/>
          <w:color w:val="000000"/>
          <w:sz w:val="28"/>
        </w:rPr>
        <w:t>
      Айдарлы ауылдық округі бойынша ауыл шаруашылығы малдарын қамтамасыз ету үшін барлығы 302848 гектар жайылымдық жерлер бар. Елді мекен шегінде 9894 гектар жайылым бар.</w:t>
      </w:r>
    </w:p>
    <w:bookmarkEnd w:id="22"/>
    <w:bookmarkStart w:name="z32" w:id="23"/>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б0асын ұстау бойынша 9894 гектар көлемінде, жүктеме нормасы 11,0 гектар/бас болғанда қажеттілік 8888 гектарды құрайды.</w:t>
      </w:r>
    </w:p>
    <w:bookmarkEnd w:id="23"/>
    <w:bookmarkStart w:name="z33" w:id="24"/>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24"/>
    <w:bookmarkStart w:name="z34" w:id="25"/>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22770,6 гектар, мүйізді ірі қара басына жүктеме нормасы 11,0 гектар/бас, ұсақ мал – 2,2 гектар/бас, жылқы – 13,0 гектар/бас, түйе – 15,4 гектар/бас.</w:t>
      </w:r>
    </w:p>
    <w:bookmarkEnd w:id="25"/>
    <w:bookmarkStart w:name="z35" w:id="26"/>
    <w:p>
      <w:pPr>
        <w:spacing w:after="0"/>
        <w:ind w:left="0"/>
        <w:jc w:val="both"/>
      </w:pPr>
      <w:r>
        <w:rPr>
          <w:rFonts w:ascii="Times New Roman"/>
          <w:b w:val="false"/>
          <w:i w:val="false"/>
          <w:color w:val="000000"/>
          <w:sz w:val="28"/>
        </w:rPr>
        <w:t>
      Қажеттілік:</w:t>
      </w:r>
    </w:p>
    <w:bookmarkEnd w:id="26"/>
    <w:bookmarkStart w:name="z36" w:id="27"/>
    <w:p>
      <w:pPr>
        <w:spacing w:after="0"/>
        <w:ind w:left="0"/>
        <w:jc w:val="both"/>
      </w:pPr>
      <w:r>
        <w:rPr>
          <w:rFonts w:ascii="Times New Roman"/>
          <w:b w:val="false"/>
          <w:i w:val="false"/>
          <w:color w:val="000000"/>
          <w:sz w:val="28"/>
        </w:rPr>
        <w:t>
      мүйізді ірі қара үшін - 1400 бас. * 11,0 гектар/бас. = 15400 гектар;</w:t>
      </w:r>
    </w:p>
    <w:bookmarkEnd w:id="27"/>
    <w:bookmarkStart w:name="z37" w:id="28"/>
    <w:p>
      <w:pPr>
        <w:spacing w:after="0"/>
        <w:ind w:left="0"/>
        <w:jc w:val="both"/>
      </w:pPr>
      <w:r>
        <w:rPr>
          <w:rFonts w:ascii="Times New Roman"/>
          <w:b w:val="false"/>
          <w:i w:val="false"/>
          <w:color w:val="000000"/>
          <w:sz w:val="28"/>
        </w:rPr>
        <w:t>
      ұсақ мал үшін - 1190 бас. * 2,2 гектар/бас. = 2618 гектар;</w:t>
      </w:r>
    </w:p>
    <w:bookmarkEnd w:id="28"/>
    <w:bookmarkStart w:name="z38" w:id="29"/>
    <w:p>
      <w:pPr>
        <w:spacing w:after="0"/>
        <w:ind w:left="0"/>
        <w:jc w:val="both"/>
      </w:pPr>
      <w:r>
        <w:rPr>
          <w:rFonts w:ascii="Times New Roman"/>
          <w:b w:val="false"/>
          <w:i w:val="false"/>
          <w:color w:val="000000"/>
          <w:sz w:val="28"/>
        </w:rPr>
        <w:t>
      жылқы үшін - 349 бас. * 13,0 гектар/бас. = 4537 гектар;</w:t>
      </w:r>
    </w:p>
    <w:bookmarkEnd w:id="29"/>
    <w:bookmarkStart w:name="z39" w:id="30"/>
    <w:p>
      <w:pPr>
        <w:spacing w:after="0"/>
        <w:ind w:left="0"/>
        <w:jc w:val="both"/>
      </w:pPr>
      <w:r>
        <w:rPr>
          <w:rFonts w:ascii="Times New Roman"/>
          <w:b w:val="false"/>
          <w:i w:val="false"/>
          <w:color w:val="000000"/>
          <w:sz w:val="28"/>
        </w:rPr>
        <w:t>
      түйе үшін - 14 бас. * 15,4 гектар/бас. = 215,6 гектар;</w:t>
      </w:r>
    </w:p>
    <w:bookmarkEnd w:id="30"/>
    <w:bookmarkStart w:name="z40" w:id="31"/>
    <w:p>
      <w:pPr>
        <w:spacing w:after="0"/>
        <w:ind w:left="0"/>
        <w:jc w:val="both"/>
      </w:pPr>
      <w:r>
        <w:rPr>
          <w:rFonts w:ascii="Times New Roman"/>
          <w:b w:val="false"/>
          <w:i w:val="false"/>
          <w:color w:val="000000"/>
          <w:sz w:val="28"/>
        </w:rPr>
        <w:t>
      15400 + 2618 + 4537 + 215,6 = 22770,6 гектар.</w:t>
      </w:r>
    </w:p>
    <w:bookmarkEnd w:id="31"/>
    <w:bookmarkStart w:name="z41" w:id="32"/>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Айдарлы ауылдық округінің жергілікті халқының ауыл шаруашылығы жануарларының мал басын ауылдық округінің шалғайдағы "Ақтам", "Ботабай" арнасының жиегіндегі жайылымдық жерлерге ауыстыру есебінен 12876,6 гектар жайылымдық жерлердің қалған қажеттілігін өтеу қажет.</w:t>
      </w:r>
    </w:p>
    <w:bookmarkEnd w:id="32"/>
    <w:bookmarkStart w:name="z42" w:id="33"/>
    <w:p>
      <w:pPr>
        <w:spacing w:after="0"/>
        <w:ind w:left="0"/>
        <w:jc w:val="both"/>
      </w:pPr>
      <w:r>
        <w:rPr>
          <w:rFonts w:ascii="Times New Roman"/>
          <w:b w:val="false"/>
          <w:i w:val="false"/>
          <w:color w:val="000000"/>
          <w:sz w:val="28"/>
        </w:rPr>
        <w:t>
      Айдарлы ауылдық округінің аумағында 1 ветеринарлық пункт, 1 үлгілік мал қорымы қызмет істейді.</w:t>
      </w:r>
    </w:p>
    <w:bookmarkEnd w:id="33"/>
    <w:bookmarkStart w:name="z43" w:id="34"/>
    <w:p>
      <w:pPr>
        <w:spacing w:after="0"/>
        <w:ind w:left="0"/>
        <w:jc w:val="both"/>
      </w:pPr>
      <w:r>
        <w:rPr>
          <w:rFonts w:ascii="Times New Roman"/>
          <w:b w:val="false"/>
          <w:i w:val="false"/>
          <w:color w:val="000000"/>
          <w:sz w:val="28"/>
        </w:rPr>
        <w:t>
      Айдарлы ауылдық округінде малды айдап өтуге арналған сервитуттар белгіленбеген.</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Айдарлы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48" w:id="35"/>
    <w:p>
      <w:pPr>
        <w:spacing w:after="0"/>
        <w:ind w:left="0"/>
        <w:jc w:val="left"/>
      </w:pPr>
      <w:r>
        <w:rPr>
          <w:rFonts w:ascii="Times New Roman"/>
          <w:b/>
          <w:i w:val="false"/>
          <w:color w:val="000000"/>
        </w:rPr>
        <w:t xml:space="preserve"> Құқық белгілейтін құжаттар негізінде Айдарлы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p>
    <w:bookmarkEnd w:id="35"/>
    <w:bookmarkStart w:name="z49"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5105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1054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38"/>
    <w:p>
      <w:pPr>
        <w:spacing w:after="0"/>
        <w:ind w:left="0"/>
        <w:jc w:val="left"/>
      </w:pPr>
      <w:r>
        <w:rPr>
          <w:rFonts w:ascii="Times New Roman"/>
          <w:b/>
          <w:i w:val="false"/>
          <w:color w:val="000000"/>
        </w:rPr>
        <w:t xml:space="preserve"> Айдарлы ауылдық округі аумағындағы жер учаскелерінің меншік иелері тізімі</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Абдикеров Темирбек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Абсаттаров Абдигани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 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Ауесхан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Альмаханов Дарханбек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Альмаханов Муратбек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Мырзанов Нартай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Аханова Айнур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Бухарбаев Есенбек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Байдильдаев Абдрахман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Мейрамкул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Серикбай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 Еркин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Ещанова Умытхан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Зархумов Мақсат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Измаганбетов Жуматай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Жумабек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Унгарбаев Имамадин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Мирзанов Мирамбай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Айбол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Натишаева Акерке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Оржанов Ерлан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Карачаева Айман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Курганбеков Базарбай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Кошпанов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Құрғанбеков Қыпшақбай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Козейбаев Мухтар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Козейбаев Алияскар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Абилсейт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Суюндиков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Алибек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Тлектес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Жадрасын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Тажикеев Кайрат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Бахадуров Пазылхан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Амангелды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Конакбаев Канат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Мухтар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Азамат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 Кожахмет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Жолдасбек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Әлжан Алмас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Абсадиков Тыныштыкбай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Карачаева Айманкуль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Айнур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Рахменов Серік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Уалихан Әмірхан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Маханбетов Жумабек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Айтмухамбет Серік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Айдаргазиевич Нурсултан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Ізбасханов Мүрәлі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Курганбеков Кипшакбай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Кәдіров Берік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Раушанбек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Альмаханов Муратбек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Измагамбетов Жуматай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Тулеков Айдос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Досмаханов Еркин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Айтмухамбет Серік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Мақсұт Медет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Абдиев Женис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Абсадиков Тыныштыкбай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Бакирвоа Айгуль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Саматұлы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Оккасов Айнадин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Игисинов Газиз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Рахманқұлов Қанат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Рахменов Азат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Есенкелди Ережеп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bl>
    <w:bookmarkStart w:name="z53" w:id="39"/>
    <w:p>
      <w:pPr>
        <w:spacing w:after="0"/>
        <w:ind w:left="0"/>
        <w:jc w:val="both"/>
      </w:pPr>
      <w:r>
        <w:rPr>
          <w:rFonts w:ascii="Times New Roman"/>
          <w:b w:val="false"/>
          <w:i w:val="false"/>
          <w:color w:val="000000"/>
          <w:sz w:val="28"/>
        </w:rPr>
        <w:t>
      Кестенің жалғасы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17163,6</w:t>
            </w:r>
          </w:p>
        </w:tc>
      </w:tr>
    </w:tbl>
    <w:bookmarkStart w:name="z54" w:id="40"/>
    <w:p>
      <w:pPr>
        <w:spacing w:after="0"/>
        <w:ind w:left="0"/>
        <w:jc w:val="both"/>
      </w:pPr>
      <w:r>
        <w:rPr>
          <w:rFonts w:ascii="Times New Roman"/>
          <w:b w:val="false"/>
          <w:i w:val="false"/>
          <w:color w:val="000000"/>
          <w:sz w:val="28"/>
        </w:rPr>
        <w:t>
      Аббревиатуралардың таратылып жазылуы:</w:t>
      </w:r>
    </w:p>
    <w:bookmarkEnd w:id="40"/>
    <w:bookmarkStart w:name="z55" w:id="41"/>
    <w:p>
      <w:pPr>
        <w:spacing w:after="0"/>
        <w:ind w:left="0"/>
        <w:jc w:val="both"/>
      </w:pPr>
      <w:r>
        <w:rPr>
          <w:rFonts w:ascii="Times New Roman"/>
          <w:b w:val="false"/>
          <w:i w:val="false"/>
          <w:color w:val="000000"/>
          <w:sz w:val="28"/>
        </w:rPr>
        <w:t>
      ІҚМ – ірі қара мал; ҰҚМ – ұсақ қара мал.</w:t>
      </w:r>
    </w:p>
    <w:bookmarkEnd w:id="41"/>
    <w:bookmarkStart w:name="z56" w:id="42"/>
    <w:p>
      <w:pPr>
        <w:spacing w:after="0"/>
        <w:ind w:left="0"/>
        <w:jc w:val="left"/>
      </w:pPr>
      <w:r>
        <w:rPr>
          <w:rFonts w:ascii="Times New Roman"/>
          <w:b/>
          <w:i w:val="false"/>
          <w:color w:val="000000"/>
        </w:rPr>
        <w:t xml:space="preserve"> Айдарлы ауылдық округі бойынша мүйізді ірі қараның аналық (сауын) мал басын орналастыру үшін жайылымдарды бөлу жөніндегі мәліметтер</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Айдарлы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62" w:id="43"/>
    <w:p>
      <w:pPr>
        <w:spacing w:after="0"/>
        <w:ind w:left="0"/>
        <w:jc w:val="left"/>
      </w:pPr>
      <w:r>
        <w:rPr>
          <w:rFonts w:ascii="Times New Roman"/>
          <w:b/>
          <w:i w:val="false"/>
          <w:color w:val="000000"/>
        </w:rPr>
        <w:t xml:space="preserve"> Жайылым айналымдарының қолайлы схемасы</w:t>
      </w:r>
    </w:p>
    <w:bookmarkEnd w:id="43"/>
    <w:bookmarkStart w:name="z6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51308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1308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Айдарлы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69" w:id="46"/>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46"/>
    <w:bookmarkStart w:name="z7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45720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5720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Айдарлы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76" w:id="4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9"/>
    <w:bookmarkStart w:name="z77"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41656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1656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Айдарлы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83" w:id="52"/>
    <w:p>
      <w:pPr>
        <w:spacing w:after="0"/>
        <w:ind w:left="0"/>
        <w:jc w:val="left"/>
      </w:pPr>
      <w:r>
        <w:rPr>
          <w:rFonts w:ascii="Times New Roman"/>
          <w:b/>
          <w:i w:val="false"/>
          <w:color w:val="000000"/>
        </w:rPr>
        <w:t xml:space="preserve"> Айдарлы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52"/>
    <w:bookmarkStart w:name="z84"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39497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9497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Айдарлы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90" w:id="55"/>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(Қызылқұм, Арысқұм,)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2 қосымша</w:t>
            </w:r>
          </w:p>
        </w:tc>
      </w:tr>
    </w:tbl>
    <w:bookmarkStart w:name="z94" w:id="56"/>
    <w:p>
      <w:pPr>
        <w:spacing w:after="0"/>
        <w:ind w:left="0"/>
        <w:jc w:val="left"/>
      </w:pPr>
      <w:r>
        <w:rPr>
          <w:rFonts w:ascii="Times New Roman"/>
          <w:b/>
          <w:i w:val="false"/>
          <w:color w:val="000000"/>
        </w:rPr>
        <w:t xml:space="preserve"> Ақжарма ауылдық округінде жайылымдарды басқару және оларды пайдалану жөніндегі 2020-2021 жылдарға арналған жоспар</w:t>
      </w:r>
    </w:p>
    <w:bookmarkEnd w:id="56"/>
    <w:bookmarkStart w:name="z95" w:id="57"/>
    <w:p>
      <w:pPr>
        <w:spacing w:after="0"/>
        <w:ind w:left="0"/>
        <w:jc w:val="both"/>
      </w:pPr>
      <w:r>
        <w:rPr>
          <w:rFonts w:ascii="Times New Roman"/>
          <w:b w:val="false"/>
          <w:i w:val="false"/>
          <w:color w:val="000000"/>
          <w:sz w:val="28"/>
        </w:rPr>
        <w:t>
      Осы Ақжарма ауылдық округінің жайылымдарды басқару және оларды пайдалану жөніндегі 2020-2021 жылдарға арналған жоспар (бұдан әрі - жоспар) ҚазақстанРеспубликасының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57"/>
    <w:bookmarkStart w:name="z96" w:id="58"/>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58"/>
    <w:bookmarkStart w:name="z97" w:id="59"/>
    <w:p>
      <w:pPr>
        <w:spacing w:after="0"/>
        <w:ind w:left="0"/>
        <w:jc w:val="both"/>
      </w:pPr>
      <w:r>
        <w:rPr>
          <w:rFonts w:ascii="Times New Roman"/>
          <w:b w:val="false"/>
          <w:i w:val="false"/>
          <w:color w:val="000000"/>
          <w:sz w:val="28"/>
        </w:rPr>
        <w:t>
      Жоспар құрамында:</w:t>
      </w:r>
    </w:p>
    <w:bookmarkEnd w:id="59"/>
    <w:bookmarkStart w:name="z98" w:id="60"/>
    <w:p>
      <w:pPr>
        <w:spacing w:after="0"/>
        <w:ind w:left="0"/>
        <w:jc w:val="both"/>
      </w:pPr>
      <w:r>
        <w:rPr>
          <w:rFonts w:ascii="Times New Roman"/>
          <w:b w:val="false"/>
          <w:i w:val="false"/>
          <w:color w:val="000000"/>
          <w:sz w:val="28"/>
        </w:rPr>
        <w:t>
      1) құқық белгілейтін құжаттар негізінде Ақжарма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60"/>
    <w:bookmarkStart w:name="z99" w:id="61"/>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61"/>
    <w:bookmarkStart w:name="z100" w:id="62"/>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62"/>
    <w:bookmarkStart w:name="z101" w:id="6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63"/>
    <w:bookmarkStart w:name="z102" w:id="64"/>
    <w:p>
      <w:pPr>
        <w:spacing w:after="0"/>
        <w:ind w:left="0"/>
        <w:jc w:val="both"/>
      </w:pPr>
      <w:r>
        <w:rPr>
          <w:rFonts w:ascii="Times New Roman"/>
          <w:b w:val="false"/>
          <w:i w:val="false"/>
          <w:color w:val="000000"/>
          <w:sz w:val="28"/>
        </w:rPr>
        <w:t>
      5) Ақжарма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64"/>
    <w:bookmarkStart w:name="z103" w:id="65"/>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65"/>
    <w:bookmarkStart w:name="z104" w:id="66"/>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66"/>
    <w:bookmarkStart w:name="z105" w:id="67"/>
    <w:p>
      <w:pPr>
        <w:spacing w:after="0"/>
        <w:ind w:left="0"/>
        <w:jc w:val="both"/>
      </w:pPr>
      <w:r>
        <w:rPr>
          <w:rFonts w:ascii="Times New Roman"/>
          <w:b w:val="false"/>
          <w:i w:val="false"/>
          <w:color w:val="000000"/>
          <w:sz w:val="28"/>
        </w:rPr>
        <w:t>
      Әкімшілік-аумақтық бөлісу Абат, Қарабөгет, Үшкөл, Көптің көлі, Ескіабай ауылдарынан тұрады.</w:t>
      </w:r>
    </w:p>
    <w:bookmarkEnd w:id="67"/>
    <w:bookmarkStart w:name="z106" w:id="68"/>
    <w:p>
      <w:pPr>
        <w:spacing w:after="0"/>
        <w:ind w:left="0"/>
        <w:jc w:val="both"/>
      </w:pPr>
      <w:r>
        <w:rPr>
          <w:rFonts w:ascii="Times New Roman"/>
          <w:b w:val="false"/>
          <w:i w:val="false"/>
          <w:color w:val="000000"/>
          <w:sz w:val="28"/>
        </w:rPr>
        <w:t>
      Ақжарма ауылдық округі аумағының жалпы көлемі 21174 гектар, оның ішінде егістік - 5410 гектар, жайылым жерлері - 15422 гектар.</w:t>
      </w:r>
    </w:p>
    <w:bookmarkEnd w:id="68"/>
    <w:bookmarkStart w:name="z107" w:id="69"/>
    <w:p>
      <w:pPr>
        <w:spacing w:after="0"/>
        <w:ind w:left="0"/>
        <w:jc w:val="both"/>
      </w:pPr>
      <w:r>
        <w:rPr>
          <w:rFonts w:ascii="Times New Roman"/>
          <w:b w:val="false"/>
          <w:i w:val="false"/>
          <w:color w:val="000000"/>
          <w:sz w:val="28"/>
        </w:rPr>
        <w:t>
      Санаттары бойынша жерлер келесідей бөлінеді:</w:t>
      </w:r>
    </w:p>
    <w:bookmarkEnd w:id="69"/>
    <w:bookmarkStart w:name="z108" w:id="70"/>
    <w:p>
      <w:pPr>
        <w:spacing w:after="0"/>
        <w:ind w:left="0"/>
        <w:jc w:val="both"/>
      </w:pPr>
      <w:r>
        <w:rPr>
          <w:rFonts w:ascii="Times New Roman"/>
          <w:b w:val="false"/>
          <w:i w:val="false"/>
          <w:color w:val="000000"/>
          <w:sz w:val="28"/>
        </w:rPr>
        <w:t>
      ауыл шаруашылығы мақсатындағы жерлер - 20832 гектар;</w:t>
      </w:r>
    </w:p>
    <w:bookmarkEnd w:id="70"/>
    <w:bookmarkStart w:name="z109" w:id="71"/>
    <w:p>
      <w:pPr>
        <w:spacing w:after="0"/>
        <w:ind w:left="0"/>
        <w:jc w:val="both"/>
      </w:pPr>
      <w:r>
        <w:rPr>
          <w:rFonts w:ascii="Times New Roman"/>
          <w:b w:val="false"/>
          <w:i w:val="false"/>
          <w:color w:val="000000"/>
          <w:sz w:val="28"/>
        </w:rPr>
        <w:t>
      елді мекендердің жерлері – 342 гектар.</w:t>
      </w:r>
    </w:p>
    <w:bookmarkEnd w:id="71"/>
    <w:bookmarkStart w:name="z110" w:id="72"/>
    <w:p>
      <w:pPr>
        <w:spacing w:after="0"/>
        <w:ind w:left="0"/>
        <w:jc w:val="both"/>
      </w:pPr>
      <w:r>
        <w:rPr>
          <w:rFonts w:ascii="Times New Roman"/>
          <w:b w:val="false"/>
          <w:i w:val="false"/>
          <w:color w:val="000000"/>
          <w:sz w:val="28"/>
        </w:rPr>
        <w:t>
      Табиғи ауа-райының жағдайлары бойынша Ақжарма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72"/>
    <w:bookmarkStart w:name="z111" w:id="73"/>
    <w:p>
      <w:pPr>
        <w:spacing w:after="0"/>
        <w:ind w:left="0"/>
        <w:jc w:val="both"/>
      </w:pPr>
      <w:r>
        <w:rPr>
          <w:rFonts w:ascii="Times New Roman"/>
          <w:b w:val="false"/>
          <w:i w:val="false"/>
          <w:color w:val="000000"/>
          <w:sz w:val="28"/>
        </w:rPr>
        <w:t>
      2020 жылдың 1 қаңтарына Ақжарма ауылдық округінде (халықтың жеке ауласы және жауапкершілігі шектеулі серіктестіктер, шаруа қожалықтар) мүйізді ірі қара 3448 бас, оның ішінде 2121 бас аналық мал, ұсақ мал 2459 бас, 1146 бас жылқы бар.</w:t>
      </w:r>
    </w:p>
    <w:bookmarkEnd w:id="73"/>
    <w:bookmarkStart w:name="z112" w:id="74"/>
    <w:p>
      <w:pPr>
        <w:spacing w:after="0"/>
        <w:ind w:left="0"/>
        <w:jc w:val="both"/>
      </w:pPr>
      <w:r>
        <w:rPr>
          <w:rFonts w:ascii="Times New Roman"/>
          <w:b w:val="false"/>
          <w:i w:val="false"/>
          <w:color w:val="000000"/>
          <w:sz w:val="28"/>
        </w:rPr>
        <w:t>
      Ақжарма ауылдық округінде шаруа және фермерлік қожалықтарындағы мал басы: мүйізді ірі қара 1280 бас, ұсақ мал 27 бас, 185 бас жылқы. Шаруа және фермер қожалықтарының жайылым алаңы 10955 гектарды құрайды.</w:t>
      </w:r>
    </w:p>
    <w:bookmarkEnd w:id="74"/>
    <w:bookmarkStart w:name="z113" w:id="75"/>
    <w:p>
      <w:pPr>
        <w:spacing w:after="0"/>
        <w:ind w:left="0"/>
        <w:jc w:val="both"/>
      </w:pPr>
      <w:r>
        <w:rPr>
          <w:rFonts w:ascii="Times New Roman"/>
          <w:b w:val="false"/>
          <w:i w:val="false"/>
          <w:color w:val="000000"/>
          <w:sz w:val="28"/>
        </w:rPr>
        <w:t>
      Ақжарма ауылдық округі бойынша ауылшаруашылығы малдарын қамтамасыз ету үшін барлығы 15422 гектар жайылымдық жерлер бар. Елді мекен шегінде 4887 гектар жайылым бар.</w:t>
      </w:r>
    </w:p>
    <w:bookmarkEnd w:id="75"/>
    <w:bookmarkStart w:name="z114" w:id="76"/>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4887 гектар көлемінде, жүктеме нормасы 11,0 гектар/бас болғанда қажеттілік 13189 гектарды құрайды. </w:t>
      </w:r>
    </w:p>
    <w:bookmarkEnd w:id="76"/>
    <w:bookmarkStart w:name="z115" w:id="77"/>
    <w:p>
      <w:pPr>
        <w:spacing w:after="0"/>
        <w:ind w:left="0"/>
        <w:jc w:val="both"/>
      </w:pPr>
      <w:r>
        <w:rPr>
          <w:rFonts w:ascii="Times New Roman"/>
          <w:b w:val="false"/>
          <w:i w:val="false"/>
          <w:color w:val="000000"/>
          <w:sz w:val="28"/>
        </w:rPr>
        <w:t xml:space="preserve">
      Сауын сиырларға арналған жайылымдық жерлердің жетіспейтін 8302 гектары Іңкәрдария ауылдық округі аумағының жайылымдарына ауыстыру есебінен қамтамасыз етіледі. </w:t>
      </w:r>
    </w:p>
    <w:bookmarkEnd w:id="77"/>
    <w:bookmarkStart w:name="z116" w:id="78"/>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41691,4 гектар, мүйізді ірі қара басына жүктеме нормасы 11,0 гектар/бас, ұсақ мал – 2,2 гектар/бас, жылқы – 13,0 гектар/бас, түйе – 15,4 гектар/бас.</w:t>
      </w:r>
    </w:p>
    <w:bookmarkEnd w:id="78"/>
    <w:bookmarkStart w:name="z117" w:id="79"/>
    <w:p>
      <w:pPr>
        <w:spacing w:after="0"/>
        <w:ind w:left="0"/>
        <w:jc w:val="both"/>
      </w:pPr>
      <w:r>
        <w:rPr>
          <w:rFonts w:ascii="Times New Roman"/>
          <w:b w:val="false"/>
          <w:i w:val="false"/>
          <w:color w:val="000000"/>
          <w:sz w:val="28"/>
        </w:rPr>
        <w:t>
      Қажеттілік:</w:t>
      </w:r>
    </w:p>
    <w:bookmarkEnd w:id="79"/>
    <w:bookmarkStart w:name="z118" w:id="80"/>
    <w:p>
      <w:pPr>
        <w:spacing w:after="0"/>
        <w:ind w:left="0"/>
        <w:jc w:val="both"/>
      </w:pPr>
      <w:r>
        <w:rPr>
          <w:rFonts w:ascii="Times New Roman"/>
          <w:b w:val="false"/>
          <w:i w:val="false"/>
          <w:color w:val="000000"/>
          <w:sz w:val="28"/>
        </w:rPr>
        <w:t>
      мүйізді ірі қара үшін - 2168 бас. * 11,0 гектар/бас. = 23848 гектар;</w:t>
      </w:r>
    </w:p>
    <w:bookmarkEnd w:id="80"/>
    <w:bookmarkStart w:name="z119" w:id="81"/>
    <w:p>
      <w:pPr>
        <w:spacing w:after="0"/>
        <w:ind w:left="0"/>
        <w:jc w:val="both"/>
      </w:pPr>
      <w:r>
        <w:rPr>
          <w:rFonts w:ascii="Times New Roman"/>
          <w:b w:val="false"/>
          <w:i w:val="false"/>
          <w:color w:val="000000"/>
          <w:sz w:val="28"/>
        </w:rPr>
        <w:t>
      ұсақ мал үшін - 2432 бас. * 2,2 гектар/бас. = 5350,4 гектар;</w:t>
      </w:r>
    </w:p>
    <w:bookmarkEnd w:id="81"/>
    <w:bookmarkStart w:name="z120" w:id="82"/>
    <w:p>
      <w:pPr>
        <w:spacing w:after="0"/>
        <w:ind w:left="0"/>
        <w:jc w:val="both"/>
      </w:pPr>
      <w:r>
        <w:rPr>
          <w:rFonts w:ascii="Times New Roman"/>
          <w:b w:val="false"/>
          <w:i w:val="false"/>
          <w:color w:val="000000"/>
          <w:sz w:val="28"/>
        </w:rPr>
        <w:t>
      жылқы үшін - 961 бас. * 13,0 гектар/бас. = 12493 гектар;</w:t>
      </w:r>
    </w:p>
    <w:bookmarkEnd w:id="82"/>
    <w:bookmarkStart w:name="z121" w:id="83"/>
    <w:p>
      <w:pPr>
        <w:spacing w:after="0"/>
        <w:ind w:left="0"/>
        <w:jc w:val="both"/>
      </w:pPr>
      <w:r>
        <w:rPr>
          <w:rFonts w:ascii="Times New Roman"/>
          <w:b w:val="false"/>
          <w:i w:val="false"/>
          <w:color w:val="000000"/>
          <w:sz w:val="28"/>
        </w:rPr>
        <w:t>
      23848 + 5350,4 + 12493 = 41691,4 гектар.</w:t>
      </w:r>
    </w:p>
    <w:bookmarkEnd w:id="83"/>
    <w:bookmarkStart w:name="z122" w:id="84"/>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Ақжарма ауылдық округінің жергілікті халқының ауылшаруашылығы жануарларының мал басын Іңкәрдария ауылдық округінің шалғайдағы жайылымдық жерлерге ауыстыру есебінен 36804,4 гектар жайылымдық жерлердің қалған қажеттілігін өтеу қажет.</w:t>
      </w:r>
    </w:p>
    <w:bookmarkEnd w:id="84"/>
    <w:bookmarkStart w:name="z123" w:id="85"/>
    <w:p>
      <w:pPr>
        <w:spacing w:after="0"/>
        <w:ind w:left="0"/>
        <w:jc w:val="both"/>
      </w:pPr>
      <w:r>
        <w:rPr>
          <w:rFonts w:ascii="Times New Roman"/>
          <w:b w:val="false"/>
          <w:i w:val="false"/>
          <w:color w:val="000000"/>
          <w:sz w:val="28"/>
        </w:rPr>
        <w:t>
      Ақжарма ауылдық округінің аумағында 1 ветеринарлық пункт, 1 үлгілік мал қорымы қызмет істейді.</w:t>
      </w:r>
    </w:p>
    <w:bookmarkEnd w:id="85"/>
    <w:bookmarkStart w:name="z124" w:id="86"/>
    <w:p>
      <w:pPr>
        <w:spacing w:after="0"/>
        <w:ind w:left="0"/>
        <w:jc w:val="both"/>
      </w:pPr>
      <w:r>
        <w:rPr>
          <w:rFonts w:ascii="Times New Roman"/>
          <w:b w:val="false"/>
          <w:i w:val="false"/>
          <w:color w:val="000000"/>
          <w:sz w:val="28"/>
        </w:rPr>
        <w:t>
      Ақжарма ауылдық округінде малды айдап өтуге арналған сервитуттар белгіленбеген.</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Ақжарма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129" w:id="87"/>
    <w:p>
      <w:pPr>
        <w:spacing w:after="0"/>
        <w:ind w:left="0"/>
        <w:jc w:val="left"/>
      </w:pPr>
      <w:r>
        <w:rPr>
          <w:rFonts w:ascii="Times New Roman"/>
          <w:b/>
          <w:i w:val="false"/>
          <w:color w:val="000000"/>
        </w:rPr>
        <w:t xml:space="preserve"> Құқық белгілейтін құжаттар негізінде Ақжарма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87"/>
    <w:bookmarkStart w:name="z130"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89"/>
    <w:p>
      <w:pPr>
        <w:spacing w:after="0"/>
        <w:ind w:left="0"/>
        <w:jc w:val="left"/>
      </w:pPr>
      <w:r>
        <w:rPr>
          <w:rFonts w:ascii="Times New Roman"/>
          <w:b/>
          <w:i w:val="false"/>
          <w:color w:val="000000"/>
        </w:rPr>
        <w:t xml:space="preserve"> Ақжарма ауылдық округі аумағындағы жер учаскелерінің меншік иелері тізімі</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Алданов Куанышбек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Арзымбетова Балапан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Амзеұлы Оскенбай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Балапан Султан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Бұхарбаев Сералы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 Бегалы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Нурхан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Дуйсенов Нуркен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Есмаханов Болебай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Иманбайұлы Сайып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Курман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Алтай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Каршыгаев Омирзак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Танатар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Курманкожаев Малик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Марат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Кеуилжаев Наги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Машрапов Жандос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Матауысов Абдулла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Мүсілімұлы Дауылқожа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Мүсілім Асқар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Нұғыманов Зинулла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Бейбит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Руслан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Гульнар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Султанбек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Бердибек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 Габит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Караев Гани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Жалимбетов Султанбек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Диуан Канатбек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Тилеубергенов Асылхан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Нұржан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Кожалаков Жаксыбай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Батырбек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 Қайрат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Оразбайұлы Айтбай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Ибадуллаев Мухит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Тұңғышбай Рабиға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Балапанов Сардарбек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Айтанов Шакизамен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Жалғасбек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Мүсілім Айтбай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Елубаева Кунсулу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Қошқарбай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Қалмағанбет Кеңескүл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Жабагиева Сакипкуль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Әмзе Болатбек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Төребек Әліби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Досманбетов Бахтияр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Нұрсейіт Қайрат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Асхат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Ибадуллаев Замеддин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Диуанова Айгуль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Науатұлы Габит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Әбілдаев Қанат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Берік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 Жанаберген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Сулейменұлы Абат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Атымтай Айтмағанбет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133" w:id="90"/>
    <w:p>
      <w:pPr>
        <w:spacing w:after="0"/>
        <w:ind w:left="0"/>
        <w:jc w:val="both"/>
      </w:pPr>
      <w:r>
        <w:rPr>
          <w:rFonts w:ascii="Times New Roman"/>
          <w:b w:val="false"/>
          <w:i w:val="false"/>
          <w:color w:val="000000"/>
          <w:sz w:val="28"/>
        </w:rPr>
        <w:t>
      Кестенің жалғасы</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8220,6</w:t>
            </w:r>
          </w:p>
        </w:tc>
      </w:tr>
    </w:tbl>
    <w:bookmarkStart w:name="z134" w:id="91"/>
    <w:p>
      <w:pPr>
        <w:spacing w:after="0"/>
        <w:ind w:left="0"/>
        <w:jc w:val="both"/>
      </w:pPr>
      <w:r>
        <w:rPr>
          <w:rFonts w:ascii="Times New Roman"/>
          <w:b w:val="false"/>
          <w:i w:val="false"/>
          <w:color w:val="000000"/>
          <w:sz w:val="28"/>
        </w:rPr>
        <w:t>
      Аббревиатуралардың таратылып жазылуы:</w:t>
      </w:r>
    </w:p>
    <w:bookmarkEnd w:id="91"/>
    <w:bookmarkStart w:name="z135" w:id="92"/>
    <w:p>
      <w:pPr>
        <w:spacing w:after="0"/>
        <w:ind w:left="0"/>
        <w:jc w:val="both"/>
      </w:pPr>
      <w:r>
        <w:rPr>
          <w:rFonts w:ascii="Times New Roman"/>
          <w:b w:val="false"/>
          <w:i w:val="false"/>
          <w:color w:val="000000"/>
          <w:sz w:val="28"/>
        </w:rPr>
        <w:t>
      ІҚМ – ірі қара мал; ҰҚМ – ұсақ қара мал.</w:t>
      </w:r>
    </w:p>
    <w:bookmarkEnd w:id="92"/>
    <w:bookmarkStart w:name="z136" w:id="93"/>
    <w:p>
      <w:pPr>
        <w:spacing w:after="0"/>
        <w:ind w:left="0"/>
        <w:jc w:val="left"/>
      </w:pPr>
      <w:r>
        <w:rPr>
          <w:rFonts w:ascii="Times New Roman"/>
          <w:b/>
          <w:i w:val="false"/>
          <w:color w:val="000000"/>
        </w:rPr>
        <w:t xml:space="preserve"> Ақжарма ауылдық округі бойынша мүйізді ірі қараның аналық (сауын) мал басын орналастыру үшін жайылымдарды бөлу жөніндегі мәліметтер </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Ақжарма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142" w:id="94"/>
    <w:p>
      <w:pPr>
        <w:spacing w:after="0"/>
        <w:ind w:left="0"/>
        <w:jc w:val="left"/>
      </w:pPr>
      <w:r>
        <w:rPr>
          <w:rFonts w:ascii="Times New Roman"/>
          <w:b/>
          <w:i w:val="false"/>
          <w:color w:val="000000"/>
        </w:rPr>
        <w:t xml:space="preserve"> Жайылым айналымдарының қолайлы схемасы</w:t>
      </w:r>
    </w:p>
    <w:bookmarkEnd w:id="94"/>
    <w:bookmarkStart w:name="z14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Ақжарма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148" w:id="96"/>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96"/>
    <w:bookmarkStart w:name="z149"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Акжарма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154" w:id="9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98"/>
    <w:bookmarkStart w:name="z155"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Акжарма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160" w:id="100"/>
    <w:p>
      <w:pPr>
        <w:spacing w:after="0"/>
        <w:ind w:left="0"/>
        <w:jc w:val="left"/>
      </w:pPr>
      <w:r>
        <w:rPr>
          <w:rFonts w:ascii="Times New Roman"/>
          <w:b/>
          <w:i w:val="false"/>
          <w:color w:val="000000"/>
        </w:rPr>
        <w:t xml:space="preserve"> Ақжарма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100"/>
    <w:bookmarkStart w:name="z16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Акжарма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166" w:id="102"/>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(Қызылқұм)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райының қолайсыздығына байланысты мерзімдері өзгертіледі.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Қарабөгет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Көптіңкөл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Ескіабай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Қарабөгет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Көптіңкөл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Ескіабай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 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3- қосымша</w:t>
            </w:r>
          </w:p>
        </w:tc>
      </w:tr>
    </w:tbl>
    <w:bookmarkStart w:name="z170" w:id="103"/>
    <w:p>
      <w:pPr>
        <w:spacing w:after="0"/>
        <w:ind w:left="0"/>
        <w:jc w:val="left"/>
      </w:pPr>
      <w:r>
        <w:rPr>
          <w:rFonts w:ascii="Times New Roman"/>
          <w:b/>
          <w:i w:val="false"/>
          <w:color w:val="000000"/>
        </w:rPr>
        <w:t xml:space="preserve"> Аманкелді ауылдық округінде жайылымдарды басқару және оларды пайдалану жөніндегі 2020-2021 жылдарға арналған жоспар</w:t>
      </w:r>
    </w:p>
    <w:bookmarkEnd w:id="103"/>
    <w:bookmarkStart w:name="z171" w:id="104"/>
    <w:p>
      <w:pPr>
        <w:spacing w:after="0"/>
        <w:ind w:left="0"/>
        <w:jc w:val="both"/>
      </w:pPr>
      <w:r>
        <w:rPr>
          <w:rFonts w:ascii="Times New Roman"/>
          <w:b w:val="false"/>
          <w:i w:val="false"/>
          <w:color w:val="000000"/>
          <w:sz w:val="28"/>
        </w:rPr>
        <w:t>
      Осы Аманкелді ауылдық округінің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104"/>
    <w:bookmarkStart w:name="z172" w:id="10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05"/>
    <w:bookmarkStart w:name="z173" w:id="106"/>
    <w:p>
      <w:pPr>
        <w:spacing w:after="0"/>
        <w:ind w:left="0"/>
        <w:jc w:val="both"/>
      </w:pPr>
      <w:r>
        <w:rPr>
          <w:rFonts w:ascii="Times New Roman"/>
          <w:b w:val="false"/>
          <w:i w:val="false"/>
          <w:color w:val="000000"/>
          <w:sz w:val="28"/>
        </w:rPr>
        <w:t>
      Жоспар құрамында:</w:t>
      </w:r>
    </w:p>
    <w:bookmarkEnd w:id="106"/>
    <w:bookmarkStart w:name="z174" w:id="107"/>
    <w:p>
      <w:pPr>
        <w:spacing w:after="0"/>
        <w:ind w:left="0"/>
        <w:jc w:val="both"/>
      </w:pPr>
      <w:r>
        <w:rPr>
          <w:rFonts w:ascii="Times New Roman"/>
          <w:b w:val="false"/>
          <w:i w:val="false"/>
          <w:color w:val="000000"/>
          <w:sz w:val="28"/>
        </w:rPr>
        <w:t>
      1) құқық белгілейтін құжаттар негізінде Аманкелді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107"/>
    <w:bookmarkStart w:name="z175" w:id="108"/>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108"/>
    <w:bookmarkStart w:name="z176" w:id="109"/>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109"/>
    <w:bookmarkStart w:name="z177" w:id="1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110"/>
    <w:bookmarkStart w:name="z178" w:id="111"/>
    <w:p>
      <w:pPr>
        <w:spacing w:after="0"/>
        <w:ind w:left="0"/>
        <w:jc w:val="both"/>
      </w:pPr>
      <w:r>
        <w:rPr>
          <w:rFonts w:ascii="Times New Roman"/>
          <w:b w:val="false"/>
          <w:i w:val="false"/>
          <w:color w:val="000000"/>
          <w:sz w:val="28"/>
        </w:rPr>
        <w:t>
      5) Аманкелді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111"/>
    <w:bookmarkStart w:name="z179" w:id="112"/>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112"/>
    <w:bookmarkStart w:name="z180" w:id="113"/>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13"/>
    <w:bookmarkStart w:name="z181" w:id="114"/>
    <w:p>
      <w:pPr>
        <w:spacing w:after="0"/>
        <w:ind w:left="0"/>
        <w:jc w:val="both"/>
      </w:pPr>
      <w:r>
        <w:rPr>
          <w:rFonts w:ascii="Times New Roman"/>
          <w:b w:val="false"/>
          <w:i w:val="false"/>
          <w:color w:val="000000"/>
          <w:sz w:val="28"/>
        </w:rPr>
        <w:t>
      Аманкелді ауылдық округі аумағының жалпы көлемі 1020142 гектар, оның ішінде егістік - 188 гектар, жайылым жерлері - 1019888 гектар.</w:t>
      </w:r>
    </w:p>
    <w:bookmarkEnd w:id="114"/>
    <w:bookmarkStart w:name="z182" w:id="115"/>
    <w:p>
      <w:pPr>
        <w:spacing w:after="0"/>
        <w:ind w:left="0"/>
        <w:jc w:val="both"/>
      </w:pPr>
      <w:r>
        <w:rPr>
          <w:rFonts w:ascii="Times New Roman"/>
          <w:b w:val="false"/>
          <w:i w:val="false"/>
          <w:color w:val="000000"/>
          <w:sz w:val="28"/>
        </w:rPr>
        <w:t>
      Санаттары бойынша жерлер келесідей бөлінеді:</w:t>
      </w:r>
    </w:p>
    <w:bookmarkEnd w:id="115"/>
    <w:bookmarkStart w:name="z183" w:id="116"/>
    <w:p>
      <w:pPr>
        <w:spacing w:after="0"/>
        <w:ind w:left="0"/>
        <w:jc w:val="both"/>
      </w:pPr>
      <w:r>
        <w:rPr>
          <w:rFonts w:ascii="Times New Roman"/>
          <w:b w:val="false"/>
          <w:i w:val="false"/>
          <w:color w:val="000000"/>
          <w:sz w:val="28"/>
        </w:rPr>
        <w:t>
      ауыл шаруашылығы мақсатындағы жерлер - 20984 гектар;</w:t>
      </w:r>
    </w:p>
    <w:bookmarkEnd w:id="116"/>
    <w:bookmarkStart w:name="z184" w:id="117"/>
    <w:p>
      <w:pPr>
        <w:spacing w:after="0"/>
        <w:ind w:left="0"/>
        <w:jc w:val="both"/>
      </w:pPr>
      <w:r>
        <w:rPr>
          <w:rFonts w:ascii="Times New Roman"/>
          <w:b w:val="false"/>
          <w:i w:val="false"/>
          <w:color w:val="000000"/>
          <w:sz w:val="28"/>
        </w:rPr>
        <w:t>
      елді мекендердің жерлері - 254 гектар.</w:t>
      </w:r>
    </w:p>
    <w:bookmarkEnd w:id="117"/>
    <w:bookmarkStart w:name="z185" w:id="118"/>
    <w:p>
      <w:pPr>
        <w:spacing w:after="0"/>
        <w:ind w:left="0"/>
        <w:jc w:val="both"/>
      </w:pPr>
      <w:r>
        <w:rPr>
          <w:rFonts w:ascii="Times New Roman"/>
          <w:b w:val="false"/>
          <w:i w:val="false"/>
          <w:color w:val="000000"/>
          <w:sz w:val="28"/>
        </w:rPr>
        <w:t>
      Табиғи ауа-райының жағдайлары бойынша Аманкелді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18"/>
    <w:bookmarkStart w:name="z186" w:id="119"/>
    <w:p>
      <w:pPr>
        <w:spacing w:after="0"/>
        <w:ind w:left="0"/>
        <w:jc w:val="both"/>
      </w:pPr>
      <w:r>
        <w:rPr>
          <w:rFonts w:ascii="Times New Roman"/>
          <w:b w:val="false"/>
          <w:i w:val="false"/>
          <w:color w:val="000000"/>
          <w:sz w:val="28"/>
        </w:rPr>
        <w:t xml:space="preserve">
      2020 жылдың 1 қаңтарына Аманкелді ауылдық округінде (халықтың жеке ауласы және жауапкершілігі шектеулі серіктестіктер, шаруа қожалықтар) мүйізді ірі қара 3147 бас, оның ішінде 1633 бас аналық мал, ұсақ мал 3289 бас, 1759 бас жылқы, 327 бас түйе бар. </w:t>
      </w:r>
    </w:p>
    <w:bookmarkEnd w:id="119"/>
    <w:bookmarkStart w:name="z187" w:id="120"/>
    <w:p>
      <w:pPr>
        <w:spacing w:after="0"/>
        <w:ind w:left="0"/>
        <w:jc w:val="both"/>
      </w:pPr>
      <w:r>
        <w:rPr>
          <w:rFonts w:ascii="Times New Roman"/>
          <w:b w:val="false"/>
          <w:i w:val="false"/>
          <w:color w:val="000000"/>
          <w:sz w:val="28"/>
        </w:rPr>
        <w:t>
      Аманкелді ауылдық округінде шаруа және фермерлік қожалықтарындағы мал басы: мүйізді ірі қара 896 бас, ұсақ мал 2116 бас, 525 бас жылқы, түйе 275 бас. Шаруа және фермер қожалықтарының жайылым алаңы 13619 гектарды құрайды.</w:t>
      </w:r>
    </w:p>
    <w:bookmarkEnd w:id="120"/>
    <w:bookmarkStart w:name="z188" w:id="121"/>
    <w:p>
      <w:pPr>
        <w:spacing w:after="0"/>
        <w:ind w:left="0"/>
        <w:jc w:val="both"/>
      </w:pPr>
      <w:r>
        <w:rPr>
          <w:rFonts w:ascii="Times New Roman"/>
          <w:b w:val="false"/>
          <w:i w:val="false"/>
          <w:color w:val="000000"/>
          <w:sz w:val="28"/>
        </w:rPr>
        <w:t>
      Аманкелді ауылдық округі бойынша ауылшаруашылығы малдарын қамтамасыз ету үшін барлығы 1019888 гектар жайылымдық жерлер бар. Елді мекен шегінде 20796 гектар жайылым бар.</w:t>
      </w:r>
    </w:p>
    <w:bookmarkEnd w:id="121"/>
    <w:bookmarkStart w:name="z189" w:id="122"/>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20796 гектар көлемінде, жүктеме нормасы 11,0 гектар/бас болғанда қажеттілік 12397 гектарды құрайды. </w:t>
      </w:r>
    </w:p>
    <w:bookmarkEnd w:id="122"/>
    <w:bookmarkStart w:name="z190" w:id="123"/>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123"/>
    <w:bookmarkStart w:name="z191" w:id="124"/>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44184,4 гектар, мүйізді ірі қара басына жүктеме нормасы 11,0 гектар/бас, ұсақ мал – 2,2 гектар/бас, жылқы – 13,0 гектар/бас, түйе – 15,4 гектар/бас.</w:t>
      </w:r>
    </w:p>
    <w:bookmarkEnd w:id="124"/>
    <w:bookmarkStart w:name="z192" w:id="125"/>
    <w:p>
      <w:pPr>
        <w:spacing w:after="0"/>
        <w:ind w:left="0"/>
        <w:jc w:val="both"/>
      </w:pPr>
      <w:r>
        <w:rPr>
          <w:rFonts w:ascii="Times New Roman"/>
          <w:b w:val="false"/>
          <w:i w:val="false"/>
          <w:color w:val="000000"/>
          <w:sz w:val="28"/>
        </w:rPr>
        <w:t>
      Қажеттілік:</w:t>
      </w:r>
    </w:p>
    <w:bookmarkEnd w:id="125"/>
    <w:bookmarkStart w:name="z193" w:id="126"/>
    <w:p>
      <w:pPr>
        <w:spacing w:after="0"/>
        <w:ind w:left="0"/>
        <w:jc w:val="both"/>
      </w:pPr>
      <w:r>
        <w:rPr>
          <w:rFonts w:ascii="Times New Roman"/>
          <w:b w:val="false"/>
          <w:i w:val="false"/>
          <w:color w:val="000000"/>
          <w:sz w:val="28"/>
        </w:rPr>
        <w:t>
      мүйізді ірі қара үшін - 2251 бас. * 11,0 гектар/бас. = 24761 гектар;</w:t>
      </w:r>
    </w:p>
    <w:bookmarkEnd w:id="126"/>
    <w:bookmarkStart w:name="z194" w:id="127"/>
    <w:p>
      <w:pPr>
        <w:spacing w:after="0"/>
        <w:ind w:left="0"/>
        <w:jc w:val="both"/>
      </w:pPr>
      <w:r>
        <w:rPr>
          <w:rFonts w:ascii="Times New Roman"/>
          <w:b w:val="false"/>
          <w:i w:val="false"/>
          <w:color w:val="000000"/>
          <w:sz w:val="28"/>
        </w:rPr>
        <w:t>
      ұсақ мал үшін - 1173 бас. * 2,2 гектар/бас. = 2580,6 гектар;</w:t>
      </w:r>
    </w:p>
    <w:bookmarkEnd w:id="127"/>
    <w:bookmarkStart w:name="z195" w:id="128"/>
    <w:p>
      <w:pPr>
        <w:spacing w:after="0"/>
        <w:ind w:left="0"/>
        <w:jc w:val="both"/>
      </w:pPr>
      <w:r>
        <w:rPr>
          <w:rFonts w:ascii="Times New Roman"/>
          <w:b w:val="false"/>
          <w:i w:val="false"/>
          <w:color w:val="000000"/>
          <w:sz w:val="28"/>
        </w:rPr>
        <w:t>
      жылқы үшін - 1234 бас. * 13,0 гектар/бас. = 16042 гектар;</w:t>
      </w:r>
    </w:p>
    <w:bookmarkEnd w:id="128"/>
    <w:bookmarkStart w:name="z196" w:id="129"/>
    <w:p>
      <w:pPr>
        <w:spacing w:after="0"/>
        <w:ind w:left="0"/>
        <w:jc w:val="both"/>
      </w:pPr>
      <w:r>
        <w:rPr>
          <w:rFonts w:ascii="Times New Roman"/>
          <w:b w:val="false"/>
          <w:i w:val="false"/>
          <w:color w:val="000000"/>
          <w:sz w:val="28"/>
        </w:rPr>
        <w:t>
      түйе үшін - 52 бас. * 15,4 гектар/бас. = 800,8 гектар;</w:t>
      </w:r>
    </w:p>
    <w:bookmarkEnd w:id="129"/>
    <w:bookmarkStart w:name="z197" w:id="130"/>
    <w:p>
      <w:pPr>
        <w:spacing w:after="0"/>
        <w:ind w:left="0"/>
        <w:jc w:val="both"/>
      </w:pPr>
      <w:r>
        <w:rPr>
          <w:rFonts w:ascii="Times New Roman"/>
          <w:b w:val="false"/>
          <w:i w:val="false"/>
          <w:color w:val="000000"/>
          <w:sz w:val="28"/>
        </w:rPr>
        <w:t>
      24761 + 2580,6 + 16042 + 800,8 = 44184,4 гектар.</w:t>
      </w:r>
    </w:p>
    <w:bookmarkEnd w:id="130"/>
    <w:bookmarkStart w:name="z198" w:id="131"/>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Аманкелді ауылдық округінің жергілікті халқының ауылшаруашылығы жануарларының мал басын ауылдық округінің шалғайдағы "Мемлекет", "Жасқайрат", "Тораңғылсай" арнасының жиегіндегі жайылымдық жерлерге ауыстыру есебінен 23388,4 гектар жайылымдық жерлердің қалған қажеттілігін өтеу қажет.</w:t>
      </w:r>
    </w:p>
    <w:bookmarkEnd w:id="131"/>
    <w:bookmarkStart w:name="z199" w:id="132"/>
    <w:p>
      <w:pPr>
        <w:spacing w:after="0"/>
        <w:ind w:left="0"/>
        <w:jc w:val="both"/>
      </w:pPr>
      <w:r>
        <w:rPr>
          <w:rFonts w:ascii="Times New Roman"/>
          <w:b w:val="false"/>
          <w:i w:val="false"/>
          <w:color w:val="000000"/>
          <w:sz w:val="28"/>
        </w:rPr>
        <w:t>
      Аманкелді ауылдық округінің аумағында 1 ветеринарлық пункт, 1 үлгілік мал қорымы қызмет істейді.</w:t>
      </w:r>
    </w:p>
    <w:bookmarkEnd w:id="132"/>
    <w:bookmarkStart w:name="z200" w:id="133"/>
    <w:p>
      <w:pPr>
        <w:spacing w:after="0"/>
        <w:ind w:left="0"/>
        <w:jc w:val="both"/>
      </w:pPr>
      <w:r>
        <w:rPr>
          <w:rFonts w:ascii="Times New Roman"/>
          <w:b w:val="false"/>
          <w:i w:val="false"/>
          <w:color w:val="000000"/>
          <w:sz w:val="28"/>
        </w:rPr>
        <w:t>
      Аманкелді ауылдық округінде малды айдап өтуге арналған сервитуттар белгіленбеген.</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Амакелді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205" w:id="134"/>
    <w:p>
      <w:pPr>
        <w:spacing w:after="0"/>
        <w:ind w:left="0"/>
        <w:jc w:val="left"/>
      </w:pPr>
      <w:r>
        <w:rPr>
          <w:rFonts w:ascii="Times New Roman"/>
          <w:b/>
          <w:i w:val="false"/>
          <w:color w:val="000000"/>
        </w:rPr>
        <w:t xml:space="preserve"> Құқық белгілейтін құжаттар негізінде Аманкелді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134"/>
    <w:bookmarkStart w:name="z206"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36"/>
    <w:p>
      <w:pPr>
        <w:spacing w:after="0"/>
        <w:ind w:left="0"/>
        <w:jc w:val="left"/>
      </w:pPr>
      <w:r>
        <w:rPr>
          <w:rFonts w:ascii="Times New Roman"/>
          <w:b/>
          <w:i w:val="false"/>
          <w:color w:val="000000"/>
        </w:rPr>
        <w:t xml:space="preserve"> Аманкелді ауылдық округі аумағындағы жер учаскелерінің меншік иелері тізімі</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Айымбетов Сейткарим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Айымбетов Бексултан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Бактияр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Амиргалиев Абдигаппар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Анламасов 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Еркин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Таджигулова Айгуль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 Узакбай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Абдразаков Бекзат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Абласанов Айтқожа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Бахтияров Бахберди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 Нурхан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Аманкелді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Жунисбеков Дуйсенгали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Жундабеков Канатжан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Талғат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Адилжан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Дархан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Азамат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Карамурзаев Сабит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Кудайбергенова Баянкуль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Қорғанбек Ғани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Манарбаев Даняр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Жубандык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Идирис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Артур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Омирзаков Берлибек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Пиржанов Асылбек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Арыстан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Бижан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Смағұлов Нұрлан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Спабеков Асан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Орынбек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Шортанбаев Мейрамбек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Нұржан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Менлибаев Бахтияр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Белгибаев Манап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Дауылбаева Калипа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Зиятбек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Миянов Уали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Ташимбетов Баглан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Тажимов Жумабек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Гулмира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Рахменова Багланкул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Тилесов Галымжан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Серикбай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Есиркепова Алтынай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Карлыгаш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Болтаев Нурпейс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Куанышбай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Зиятбек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Боданов Туребек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Бисембаева Агира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Макенов Турар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Багдат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 Максат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Кожагулова Акмарал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Килибаева Базарбай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Мұстафаев Кенжебек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Уразалиева Эльмира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Нурмаганбетова Гульнар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Сактаганова Жанна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Бекзада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Кенжебек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Иосиф</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Ақшалов Ерлан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Ќорғанбек Нағи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Туктибаев Караболат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Гаухар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Кәдіров Берік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Казнаш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Токмурзиев Мурат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Сарбалаков Жорабек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Габит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Имангазиев Каиржан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Бекболат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Умербекова Роза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Саткеев Данишбай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Жунисбеков Дуйсенгали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Төлтаев Сәкен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Сапаргали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Баржаксиев Багдат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Гаухар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Шайзада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Аденов Асхат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Еламанова Венера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Танирбергенов Айдар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Кульмухаметова Татьяна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Охапова Улдана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Досхожаев Меирбек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Шаханов Балта-Ходжа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Жаппасбаев Марат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Толеген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Дуйсенбеков Касымбек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bl>
    <w:bookmarkStart w:name="z209" w:id="137"/>
    <w:p>
      <w:pPr>
        <w:spacing w:after="0"/>
        <w:ind w:left="0"/>
        <w:jc w:val="both"/>
      </w:pPr>
      <w:r>
        <w:rPr>
          <w:rFonts w:ascii="Times New Roman"/>
          <w:b w:val="false"/>
          <w:i w:val="false"/>
          <w:color w:val="000000"/>
          <w:sz w:val="28"/>
        </w:rPr>
        <w:t>
      Кестенің жалғасы</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11472</w:t>
            </w:r>
          </w:p>
        </w:tc>
      </w:tr>
    </w:tbl>
    <w:bookmarkStart w:name="z210" w:id="138"/>
    <w:p>
      <w:pPr>
        <w:spacing w:after="0"/>
        <w:ind w:left="0"/>
        <w:jc w:val="both"/>
      </w:pPr>
      <w:r>
        <w:rPr>
          <w:rFonts w:ascii="Times New Roman"/>
          <w:b w:val="false"/>
          <w:i w:val="false"/>
          <w:color w:val="000000"/>
          <w:sz w:val="28"/>
        </w:rPr>
        <w:t>
      Аббревиатуралардың таратылып жазылуы:</w:t>
      </w:r>
    </w:p>
    <w:bookmarkEnd w:id="138"/>
    <w:bookmarkStart w:name="z211" w:id="139"/>
    <w:p>
      <w:pPr>
        <w:spacing w:after="0"/>
        <w:ind w:left="0"/>
        <w:jc w:val="both"/>
      </w:pPr>
      <w:r>
        <w:rPr>
          <w:rFonts w:ascii="Times New Roman"/>
          <w:b w:val="false"/>
          <w:i w:val="false"/>
          <w:color w:val="000000"/>
          <w:sz w:val="28"/>
        </w:rPr>
        <w:t>
      ІҚМ – ірі қара мал; ҰҚМ – ұсақ қара мал.</w:t>
      </w:r>
    </w:p>
    <w:bookmarkEnd w:id="139"/>
    <w:bookmarkStart w:name="z212" w:id="140"/>
    <w:p>
      <w:pPr>
        <w:spacing w:after="0"/>
        <w:ind w:left="0"/>
        <w:jc w:val="left"/>
      </w:pPr>
      <w:r>
        <w:rPr>
          <w:rFonts w:ascii="Times New Roman"/>
          <w:b/>
          <w:i w:val="false"/>
          <w:color w:val="000000"/>
        </w:rPr>
        <w:t xml:space="preserve"> Аманкелді ауылдық округі бойынша мүйізді ірі қараның аналық (сауын) мал басын орналастыру үшін жайылымдарды бөлу жөніндегі мәліметтер</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Аманкелді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218" w:id="141"/>
    <w:p>
      <w:pPr>
        <w:spacing w:after="0"/>
        <w:ind w:left="0"/>
        <w:jc w:val="left"/>
      </w:pPr>
      <w:r>
        <w:rPr>
          <w:rFonts w:ascii="Times New Roman"/>
          <w:b/>
          <w:i w:val="false"/>
          <w:color w:val="000000"/>
        </w:rPr>
        <w:t xml:space="preserve"> Жайылым айналымдарының қолайлы схемасы</w:t>
      </w:r>
    </w:p>
    <w:bookmarkEnd w:id="141"/>
    <w:bookmarkStart w:name="z219"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Аманкелді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224" w:id="143"/>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143"/>
    <w:bookmarkStart w:name="z225"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Аманкелді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230" w:id="14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45"/>
    <w:bookmarkStart w:name="z231"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Аманкелді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5 – қосымша</w:t>
            </w:r>
          </w:p>
        </w:tc>
      </w:tr>
    </w:tbl>
    <w:bookmarkStart w:name="z236" w:id="147"/>
    <w:p>
      <w:pPr>
        <w:spacing w:after="0"/>
        <w:ind w:left="0"/>
        <w:jc w:val="left"/>
      </w:pPr>
      <w:r>
        <w:rPr>
          <w:rFonts w:ascii="Times New Roman"/>
          <w:b/>
          <w:i w:val="false"/>
          <w:color w:val="000000"/>
        </w:rPr>
        <w:t xml:space="preserve"> Аманкелді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147"/>
    <w:bookmarkStart w:name="z237"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Аманкелді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242" w:id="149"/>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(Қызылқұм, Арысқұм, Сарысу)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4- қосымша</w:t>
            </w:r>
          </w:p>
        </w:tc>
      </w:tr>
    </w:tbl>
    <w:bookmarkStart w:name="z246" w:id="150"/>
    <w:p>
      <w:pPr>
        <w:spacing w:after="0"/>
        <w:ind w:left="0"/>
        <w:jc w:val="left"/>
      </w:pPr>
      <w:r>
        <w:rPr>
          <w:rFonts w:ascii="Times New Roman"/>
          <w:b/>
          <w:i w:val="false"/>
          <w:color w:val="000000"/>
        </w:rPr>
        <w:t xml:space="preserve"> Бесарық ауылдық округінде жайылымдарды басқару және оларды пайдалану жөніндегі 2020-2021 жылдарға арналған жоспар</w:t>
      </w:r>
    </w:p>
    <w:bookmarkEnd w:id="150"/>
    <w:bookmarkStart w:name="z247" w:id="151"/>
    <w:p>
      <w:pPr>
        <w:spacing w:after="0"/>
        <w:ind w:left="0"/>
        <w:jc w:val="both"/>
      </w:pPr>
      <w:r>
        <w:rPr>
          <w:rFonts w:ascii="Times New Roman"/>
          <w:b w:val="false"/>
          <w:i w:val="false"/>
          <w:color w:val="000000"/>
          <w:sz w:val="28"/>
        </w:rPr>
        <w:t>
      Осы Бесарық ауылдық округінде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151"/>
    <w:bookmarkStart w:name="z248" w:id="152"/>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52"/>
    <w:bookmarkStart w:name="z249" w:id="153"/>
    <w:p>
      <w:pPr>
        <w:spacing w:after="0"/>
        <w:ind w:left="0"/>
        <w:jc w:val="both"/>
      </w:pPr>
      <w:r>
        <w:rPr>
          <w:rFonts w:ascii="Times New Roman"/>
          <w:b w:val="false"/>
          <w:i w:val="false"/>
          <w:color w:val="000000"/>
          <w:sz w:val="28"/>
        </w:rPr>
        <w:t>
      Жоспар құрамында:</w:t>
      </w:r>
    </w:p>
    <w:bookmarkEnd w:id="153"/>
    <w:bookmarkStart w:name="z250" w:id="154"/>
    <w:p>
      <w:pPr>
        <w:spacing w:after="0"/>
        <w:ind w:left="0"/>
        <w:jc w:val="both"/>
      </w:pPr>
      <w:r>
        <w:rPr>
          <w:rFonts w:ascii="Times New Roman"/>
          <w:b w:val="false"/>
          <w:i w:val="false"/>
          <w:color w:val="000000"/>
          <w:sz w:val="28"/>
        </w:rPr>
        <w:t>
      1) құқық белгілейтін құжаттар негізінде Бесарык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154"/>
    <w:bookmarkStart w:name="z251" w:id="155"/>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155"/>
    <w:bookmarkStart w:name="z252" w:id="156"/>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156"/>
    <w:bookmarkStart w:name="z253" w:id="15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157"/>
    <w:bookmarkStart w:name="z254" w:id="158"/>
    <w:p>
      <w:pPr>
        <w:spacing w:after="0"/>
        <w:ind w:left="0"/>
        <w:jc w:val="both"/>
      </w:pPr>
      <w:r>
        <w:rPr>
          <w:rFonts w:ascii="Times New Roman"/>
          <w:b w:val="false"/>
          <w:i w:val="false"/>
          <w:color w:val="000000"/>
          <w:sz w:val="28"/>
        </w:rPr>
        <w:t>
      5) Бесарык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158"/>
    <w:bookmarkStart w:name="z255" w:id="159"/>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159"/>
    <w:bookmarkStart w:name="z256" w:id="160"/>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160"/>
    <w:bookmarkStart w:name="z257" w:id="161"/>
    <w:p>
      <w:pPr>
        <w:spacing w:after="0"/>
        <w:ind w:left="0"/>
        <w:jc w:val="both"/>
      </w:pPr>
      <w:r>
        <w:rPr>
          <w:rFonts w:ascii="Times New Roman"/>
          <w:b w:val="false"/>
          <w:i w:val="false"/>
          <w:color w:val="000000"/>
          <w:sz w:val="28"/>
        </w:rPr>
        <w:t>
      Бесарық ауылдық округі аумағының жалпы көлемі 422258 гектар, оның ішінде егістік – 1183 гектар, жайылым жерлері – 295338 гектар.</w:t>
      </w:r>
    </w:p>
    <w:bookmarkEnd w:id="161"/>
    <w:bookmarkStart w:name="z258" w:id="162"/>
    <w:p>
      <w:pPr>
        <w:spacing w:after="0"/>
        <w:ind w:left="0"/>
        <w:jc w:val="both"/>
      </w:pPr>
      <w:r>
        <w:rPr>
          <w:rFonts w:ascii="Times New Roman"/>
          <w:b w:val="false"/>
          <w:i w:val="false"/>
          <w:color w:val="000000"/>
          <w:sz w:val="28"/>
        </w:rPr>
        <w:t>
      Санаттары бойынша жерлер келесідей бөлінеді:</w:t>
      </w:r>
    </w:p>
    <w:bookmarkEnd w:id="162"/>
    <w:bookmarkStart w:name="z259" w:id="163"/>
    <w:p>
      <w:pPr>
        <w:spacing w:after="0"/>
        <w:ind w:left="0"/>
        <w:jc w:val="both"/>
      </w:pPr>
      <w:r>
        <w:rPr>
          <w:rFonts w:ascii="Times New Roman"/>
          <w:b w:val="false"/>
          <w:i w:val="false"/>
          <w:color w:val="000000"/>
          <w:sz w:val="28"/>
        </w:rPr>
        <w:t>
      ауыл шаруашылығы мақсатындағы жерлер – 112528 гектар;</w:t>
      </w:r>
    </w:p>
    <w:bookmarkEnd w:id="163"/>
    <w:bookmarkStart w:name="z260" w:id="164"/>
    <w:p>
      <w:pPr>
        <w:spacing w:after="0"/>
        <w:ind w:left="0"/>
        <w:jc w:val="both"/>
      </w:pPr>
      <w:r>
        <w:rPr>
          <w:rFonts w:ascii="Times New Roman"/>
          <w:b w:val="false"/>
          <w:i w:val="false"/>
          <w:color w:val="000000"/>
          <w:sz w:val="28"/>
        </w:rPr>
        <w:t>
      елді мекендердің жерлері - 231 гектар.</w:t>
      </w:r>
    </w:p>
    <w:bookmarkEnd w:id="164"/>
    <w:bookmarkStart w:name="z261" w:id="165"/>
    <w:p>
      <w:pPr>
        <w:spacing w:after="0"/>
        <w:ind w:left="0"/>
        <w:jc w:val="both"/>
      </w:pPr>
      <w:r>
        <w:rPr>
          <w:rFonts w:ascii="Times New Roman"/>
          <w:b w:val="false"/>
          <w:i w:val="false"/>
          <w:color w:val="000000"/>
          <w:sz w:val="28"/>
        </w:rPr>
        <w:t>
      Табиғи ауа-райының жағдайлары бойынша Бесарық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165"/>
    <w:bookmarkStart w:name="z262" w:id="166"/>
    <w:p>
      <w:pPr>
        <w:spacing w:after="0"/>
        <w:ind w:left="0"/>
        <w:jc w:val="both"/>
      </w:pPr>
      <w:r>
        <w:rPr>
          <w:rFonts w:ascii="Times New Roman"/>
          <w:b w:val="false"/>
          <w:i w:val="false"/>
          <w:color w:val="000000"/>
          <w:sz w:val="28"/>
        </w:rPr>
        <w:t xml:space="preserve">
      2020 жылдың 1 қаңтарына Бесарық ауылдық округінде (халықтың жеке ауласы және жауапкершілігі шектеулі серіктестіктер, шаруа қожалықтар) мүйізді ірі қара 2515 бас, оның ішінде 1311 бас аналық мал, ұсақ мал 1494 бас, 1311 бас жылқы, 341 бас түйе бар. </w:t>
      </w:r>
    </w:p>
    <w:bookmarkEnd w:id="166"/>
    <w:bookmarkStart w:name="z263" w:id="167"/>
    <w:p>
      <w:pPr>
        <w:spacing w:after="0"/>
        <w:ind w:left="0"/>
        <w:jc w:val="both"/>
      </w:pPr>
      <w:r>
        <w:rPr>
          <w:rFonts w:ascii="Times New Roman"/>
          <w:b w:val="false"/>
          <w:i w:val="false"/>
          <w:color w:val="000000"/>
          <w:sz w:val="28"/>
        </w:rPr>
        <w:t>
      Бесарық ауылдық округінде шаруа және фермерлік қожалықтарындағы мал басы: мүйізді ірі қара 689 бас, ұсақ мал 217 бас, 312 бас жылқы, 179 бас түйе. Шаруа және фермер қожалықтарының жайылым алаңы 34893 гектарды құрайды.</w:t>
      </w:r>
    </w:p>
    <w:bookmarkEnd w:id="167"/>
    <w:bookmarkStart w:name="z264" w:id="168"/>
    <w:p>
      <w:pPr>
        <w:spacing w:after="0"/>
        <w:ind w:left="0"/>
        <w:jc w:val="both"/>
      </w:pPr>
      <w:r>
        <w:rPr>
          <w:rFonts w:ascii="Times New Roman"/>
          <w:b w:val="false"/>
          <w:i w:val="false"/>
          <w:color w:val="000000"/>
          <w:sz w:val="28"/>
        </w:rPr>
        <w:t>
      Бесарық ауылдық округі бойынша ауыл шаруашылығы малдарын қамтамасыз ету үшін барлығы 295338 гектар жайылымдық жерлер бар. Елді мекен шегінде 13366 гектар жайылым бар.</w:t>
      </w:r>
    </w:p>
    <w:bookmarkEnd w:id="168"/>
    <w:bookmarkStart w:name="z265" w:id="169"/>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13366 гектар көлемінде, жүктеме нормасы 11,0 гектар/бас болғанда қажеттілік 9625 гектарды құрайды. </w:t>
      </w:r>
    </w:p>
    <w:bookmarkEnd w:id="169"/>
    <w:bookmarkStart w:name="z266" w:id="170"/>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170"/>
    <w:bookmarkStart w:name="z267" w:id="171"/>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38374,2 гектар, мүйізді ірі қара басына жүктеме нормасы 11,0 гектар/бас, ұсақ мал – 2,2 гектар/бас, жылқы – 13,0 гектар/бас, түйе – 15,4 гектар/бас.</w:t>
      </w:r>
    </w:p>
    <w:bookmarkEnd w:id="171"/>
    <w:bookmarkStart w:name="z268" w:id="172"/>
    <w:p>
      <w:pPr>
        <w:spacing w:after="0"/>
        <w:ind w:left="0"/>
        <w:jc w:val="both"/>
      </w:pPr>
      <w:r>
        <w:rPr>
          <w:rFonts w:ascii="Times New Roman"/>
          <w:b w:val="false"/>
          <w:i w:val="false"/>
          <w:color w:val="000000"/>
          <w:sz w:val="28"/>
        </w:rPr>
        <w:t>
      Қажеттілік:</w:t>
      </w:r>
    </w:p>
    <w:bookmarkEnd w:id="172"/>
    <w:bookmarkStart w:name="z269" w:id="173"/>
    <w:p>
      <w:pPr>
        <w:spacing w:after="0"/>
        <w:ind w:left="0"/>
        <w:jc w:val="both"/>
      </w:pPr>
      <w:r>
        <w:rPr>
          <w:rFonts w:ascii="Times New Roman"/>
          <w:b w:val="false"/>
          <w:i w:val="false"/>
          <w:color w:val="000000"/>
          <w:sz w:val="28"/>
        </w:rPr>
        <w:t>
      мүйізді ірі қара үшін - 1826 бас. * 11,0 гектар/бас. = 20086 гектар;</w:t>
      </w:r>
    </w:p>
    <w:bookmarkEnd w:id="173"/>
    <w:bookmarkStart w:name="z270" w:id="174"/>
    <w:p>
      <w:pPr>
        <w:spacing w:after="0"/>
        <w:ind w:left="0"/>
        <w:jc w:val="both"/>
      </w:pPr>
      <w:r>
        <w:rPr>
          <w:rFonts w:ascii="Times New Roman"/>
          <w:b w:val="false"/>
          <w:i w:val="false"/>
          <w:color w:val="000000"/>
          <w:sz w:val="28"/>
        </w:rPr>
        <w:t>
      ұсақ мал үшін - 1277 бас. * 2,2 гектар/бас. = 2809,4 гектар;</w:t>
      </w:r>
    </w:p>
    <w:bookmarkEnd w:id="174"/>
    <w:bookmarkStart w:name="z271" w:id="175"/>
    <w:p>
      <w:pPr>
        <w:spacing w:after="0"/>
        <w:ind w:left="0"/>
        <w:jc w:val="both"/>
      </w:pPr>
      <w:r>
        <w:rPr>
          <w:rFonts w:ascii="Times New Roman"/>
          <w:b w:val="false"/>
          <w:i w:val="false"/>
          <w:color w:val="000000"/>
          <w:sz w:val="28"/>
        </w:rPr>
        <w:t>
      жылқы үшін - 999 бас. * 13,0 гектар/бас. = 12984 гектар;</w:t>
      </w:r>
    </w:p>
    <w:bookmarkEnd w:id="175"/>
    <w:bookmarkStart w:name="z272" w:id="176"/>
    <w:p>
      <w:pPr>
        <w:spacing w:after="0"/>
        <w:ind w:left="0"/>
        <w:jc w:val="both"/>
      </w:pPr>
      <w:r>
        <w:rPr>
          <w:rFonts w:ascii="Times New Roman"/>
          <w:b w:val="false"/>
          <w:i w:val="false"/>
          <w:color w:val="000000"/>
          <w:sz w:val="28"/>
        </w:rPr>
        <w:t>
      түйе үшін - 162 бас. * 15,4 гектар/бас. = 2494,8 гектар;</w:t>
      </w:r>
    </w:p>
    <w:bookmarkEnd w:id="176"/>
    <w:bookmarkStart w:name="z273" w:id="177"/>
    <w:p>
      <w:pPr>
        <w:spacing w:after="0"/>
        <w:ind w:left="0"/>
        <w:jc w:val="both"/>
      </w:pPr>
      <w:r>
        <w:rPr>
          <w:rFonts w:ascii="Times New Roman"/>
          <w:b w:val="false"/>
          <w:i w:val="false"/>
          <w:color w:val="000000"/>
          <w:sz w:val="28"/>
        </w:rPr>
        <w:t>
      20086 + 2809,4 + 12984 + 2494,8 = 38374,2 гектар.</w:t>
      </w:r>
    </w:p>
    <w:bookmarkEnd w:id="177"/>
    <w:bookmarkStart w:name="z274" w:id="178"/>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Бесарық ауылдық округінің жергілікті халқының ауылшаруашылығы жануарларының мал басын ауылдық округінің шалғайдағы Жаңадария арнасының жиегіндегі жайылымдық жерлерге ауыстыру есебінен 25008,2 гектар жайылымдық жерлердің қалған қажеттілігін өтеу қажет.</w:t>
      </w:r>
    </w:p>
    <w:bookmarkEnd w:id="178"/>
    <w:bookmarkStart w:name="z275" w:id="179"/>
    <w:p>
      <w:pPr>
        <w:spacing w:after="0"/>
        <w:ind w:left="0"/>
        <w:jc w:val="both"/>
      </w:pPr>
      <w:r>
        <w:rPr>
          <w:rFonts w:ascii="Times New Roman"/>
          <w:b w:val="false"/>
          <w:i w:val="false"/>
          <w:color w:val="000000"/>
          <w:sz w:val="28"/>
        </w:rPr>
        <w:t>
      Бесарық ауылдық округінің аумағында 1 ветеринарлық пункт, 1 үлгілік мал қорымы қызмет істейді.</w:t>
      </w:r>
    </w:p>
    <w:bookmarkEnd w:id="179"/>
    <w:bookmarkStart w:name="z276" w:id="180"/>
    <w:p>
      <w:pPr>
        <w:spacing w:after="0"/>
        <w:ind w:left="0"/>
        <w:jc w:val="both"/>
      </w:pPr>
      <w:r>
        <w:rPr>
          <w:rFonts w:ascii="Times New Roman"/>
          <w:b w:val="false"/>
          <w:i w:val="false"/>
          <w:color w:val="000000"/>
          <w:sz w:val="28"/>
        </w:rPr>
        <w:t>
      Бесарық ауылдық округінде малды айдап өтуге арналған сервитуттар белгіленбеген.</w:t>
      </w:r>
    </w:p>
    <w:bookmarkEnd w:id="1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Бесарық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281" w:id="181"/>
    <w:p>
      <w:pPr>
        <w:spacing w:after="0"/>
        <w:ind w:left="0"/>
        <w:jc w:val="left"/>
      </w:pPr>
      <w:r>
        <w:rPr>
          <w:rFonts w:ascii="Times New Roman"/>
          <w:b/>
          <w:i w:val="false"/>
          <w:color w:val="000000"/>
        </w:rPr>
        <w:t xml:space="preserve"> Құқық белгілейтін құжаттар негізінде Бесарық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p>
    <w:bookmarkEnd w:id="181"/>
    <w:bookmarkStart w:name="z282"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183"/>
    <w:p>
      <w:pPr>
        <w:spacing w:after="0"/>
        <w:ind w:left="0"/>
        <w:jc w:val="left"/>
      </w:pPr>
      <w:r>
        <w:rPr>
          <w:rFonts w:ascii="Times New Roman"/>
          <w:b/>
          <w:i w:val="false"/>
          <w:color w:val="000000"/>
        </w:rPr>
        <w:t xml:space="preserve"> Бесарық ауылдық округі аумағындағы жер учаскелерінің меншік иелері тізімі</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Мурат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Нуржан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Досжанова Оразкул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Имангалиев Асыл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Комирбаева Кулайша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Корганбаев Томарбай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Жексенова Гульжахан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Нуржанов Туребай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Жоламанов Камбар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Нысанов Бакыт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Оралова Гүлзира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Шәкманұлы Серік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Бекболатович Гани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Султанбек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Изтилеуов Сандыбай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Жетебаев Аманжол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Гани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Конысбай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Толыбек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Ақпанбетов Нұрхан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Матаев Бахыт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Мухимов Канат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Аргынбаев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Абдыгалиев 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Молдабай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Белгибаев Абдыгали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Данияр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Бекмуратов Нартай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Кубили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Мансуров Нурмат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Айболат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Сунак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Оразбек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Бахит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Султанбек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Калманова Жанат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Кунтуов Менлибек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Кунтуов Бауыржан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Кишкенбаев Мырзан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Халыбаев Алибек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Уйсинбай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Маматова Пернекуль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Сабитбек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Ниязбаев Бауыржан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Ыскак Нурсауле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Нурмаганбетов Нуржан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Максут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Роза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Нұрлан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Тасбеков Пиржан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Тунгишбаев Марал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Удюкова Луйза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Арыстанбекова Калипа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Акбар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Мухит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Сүлейменов Қайрат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Байкенжеев Ергешбай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Абжекенов Ғазиз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Анесов Курмангазы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Конырбаев Абдибек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Сейдалы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Белгибаев Манап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Угенов Руслан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Конирбаев Султанбек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Канат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Хожаев Ауезхан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Караев Умирбек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Есенбек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Турсынбай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Сүлеймен Бекзат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Байкенжеев Асет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Лилия Георгиевна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Кишкенбаев Мырзан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Абенов Галымжан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Сейлханов Ильяс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 Алик Сергеевич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Альжанова Гульмира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Тулеуова Канымкул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Жаркеев Жандос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Тулебекова Гулбахрам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Бахитбек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Келгенбаева Сайлаукул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Туганбеков Калмурат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Жолдасбек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Бадыракова Анаркуль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Биханов Темирболат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Султанбеков Фархат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Биханов Кажмурат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Есжанов Мейрамбек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Сейтмуратов Орынбек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Туғанбеков Қалмұрат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Бекмуратов Нартай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Бисенов Ғабит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Қалмақ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Исмаилов Сыражаддин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Сейтов Нурлыбек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bl>
    <w:bookmarkStart w:name="z285" w:id="184"/>
    <w:p>
      <w:pPr>
        <w:spacing w:after="0"/>
        <w:ind w:left="0"/>
        <w:jc w:val="both"/>
      </w:pPr>
      <w:r>
        <w:rPr>
          <w:rFonts w:ascii="Times New Roman"/>
          <w:b w:val="false"/>
          <w:i w:val="false"/>
          <w:color w:val="000000"/>
          <w:sz w:val="28"/>
        </w:rPr>
        <w:t>
      Кестенің жалғасы</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33510</w:t>
            </w:r>
          </w:p>
        </w:tc>
      </w:tr>
    </w:tbl>
    <w:bookmarkStart w:name="z286" w:id="185"/>
    <w:p>
      <w:pPr>
        <w:spacing w:after="0"/>
        <w:ind w:left="0"/>
        <w:jc w:val="both"/>
      </w:pPr>
      <w:r>
        <w:rPr>
          <w:rFonts w:ascii="Times New Roman"/>
          <w:b w:val="false"/>
          <w:i w:val="false"/>
          <w:color w:val="000000"/>
          <w:sz w:val="28"/>
        </w:rPr>
        <w:t>
      Аббревиатуралардың таратылып жазылуы:</w:t>
      </w:r>
    </w:p>
    <w:bookmarkEnd w:id="185"/>
    <w:bookmarkStart w:name="z287" w:id="186"/>
    <w:p>
      <w:pPr>
        <w:spacing w:after="0"/>
        <w:ind w:left="0"/>
        <w:jc w:val="both"/>
      </w:pPr>
      <w:r>
        <w:rPr>
          <w:rFonts w:ascii="Times New Roman"/>
          <w:b w:val="false"/>
          <w:i w:val="false"/>
          <w:color w:val="000000"/>
          <w:sz w:val="28"/>
        </w:rPr>
        <w:t>
      ІҚМ – ірі қара мал; ҰҚМ – ұсақ қара мал.</w:t>
      </w:r>
    </w:p>
    <w:bookmarkEnd w:id="186"/>
    <w:bookmarkStart w:name="z288" w:id="187"/>
    <w:p>
      <w:pPr>
        <w:spacing w:after="0"/>
        <w:ind w:left="0"/>
        <w:jc w:val="left"/>
      </w:pPr>
      <w:r>
        <w:rPr>
          <w:rFonts w:ascii="Times New Roman"/>
          <w:b/>
          <w:i w:val="false"/>
          <w:color w:val="000000"/>
        </w:rPr>
        <w:t xml:space="preserve"> Бесарық ауылдық округі бойынша мүйізді ірі қараның аналық (сауын) мал басын орналастыру үшін жайылымдарды бөлу жөніндегі мәліметтер</w:t>
      </w:r>
    </w:p>
    <w:bookmarkEnd w:id="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Бесарық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294" w:id="188"/>
    <w:p>
      <w:pPr>
        <w:spacing w:after="0"/>
        <w:ind w:left="0"/>
        <w:jc w:val="left"/>
      </w:pPr>
      <w:r>
        <w:rPr>
          <w:rFonts w:ascii="Times New Roman"/>
          <w:b/>
          <w:i w:val="false"/>
          <w:color w:val="000000"/>
        </w:rPr>
        <w:t xml:space="preserve"> Жайылым айналымдарының қолайлы схемасы</w:t>
      </w:r>
    </w:p>
    <w:bookmarkEnd w:id="188"/>
    <w:bookmarkStart w:name="z295"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Бесарық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300" w:id="190"/>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190"/>
    <w:bookmarkStart w:name="z301"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Бесарық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306" w:id="19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92"/>
    <w:bookmarkStart w:name="z307"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Бесарық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312" w:id="194"/>
    <w:p>
      <w:pPr>
        <w:spacing w:after="0"/>
        <w:ind w:left="0"/>
        <w:jc w:val="left"/>
      </w:pPr>
      <w:r>
        <w:rPr>
          <w:rFonts w:ascii="Times New Roman"/>
          <w:b/>
          <w:i w:val="false"/>
          <w:color w:val="000000"/>
        </w:rPr>
        <w:t xml:space="preserve"> Бесарық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194"/>
    <w:bookmarkStart w:name="z313"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57150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150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Бесарық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318" w:id="196"/>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5- қосымша</w:t>
            </w:r>
          </w:p>
        </w:tc>
      </w:tr>
    </w:tbl>
    <w:bookmarkStart w:name="z322" w:id="197"/>
    <w:p>
      <w:pPr>
        <w:spacing w:after="0"/>
        <w:ind w:left="0"/>
        <w:jc w:val="left"/>
      </w:pPr>
      <w:r>
        <w:rPr>
          <w:rFonts w:ascii="Times New Roman"/>
          <w:b/>
          <w:i w:val="false"/>
          <w:color w:val="000000"/>
        </w:rPr>
        <w:t xml:space="preserve"> Жетікөл ауылдық округінде жайылымдарды басқару және оларды пайдалану жөніндегі 2020-2021 жылдарға арналған жоспар</w:t>
      </w:r>
    </w:p>
    <w:bookmarkEnd w:id="197"/>
    <w:bookmarkStart w:name="z323" w:id="198"/>
    <w:p>
      <w:pPr>
        <w:spacing w:after="0"/>
        <w:ind w:left="0"/>
        <w:jc w:val="both"/>
      </w:pPr>
      <w:r>
        <w:rPr>
          <w:rFonts w:ascii="Times New Roman"/>
          <w:b w:val="false"/>
          <w:i w:val="false"/>
          <w:color w:val="000000"/>
          <w:sz w:val="28"/>
        </w:rPr>
        <w:t>
      Осы Жетікөл ауылдық округінің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198"/>
    <w:bookmarkStart w:name="z324" w:id="199"/>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199"/>
    <w:bookmarkStart w:name="z325" w:id="200"/>
    <w:p>
      <w:pPr>
        <w:spacing w:after="0"/>
        <w:ind w:left="0"/>
        <w:jc w:val="both"/>
      </w:pPr>
      <w:r>
        <w:rPr>
          <w:rFonts w:ascii="Times New Roman"/>
          <w:b w:val="false"/>
          <w:i w:val="false"/>
          <w:color w:val="000000"/>
          <w:sz w:val="28"/>
        </w:rPr>
        <w:t>
      Жоспар құрамында:</w:t>
      </w:r>
    </w:p>
    <w:bookmarkEnd w:id="200"/>
    <w:bookmarkStart w:name="z326" w:id="201"/>
    <w:p>
      <w:pPr>
        <w:spacing w:after="0"/>
        <w:ind w:left="0"/>
        <w:jc w:val="both"/>
      </w:pPr>
      <w:r>
        <w:rPr>
          <w:rFonts w:ascii="Times New Roman"/>
          <w:b w:val="false"/>
          <w:i w:val="false"/>
          <w:color w:val="000000"/>
          <w:sz w:val="28"/>
        </w:rPr>
        <w:t>
      1) құқық белгілейтін құжаттар негізінде Жетікөл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201"/>
    <w:bookmarkStart w:name="z327" w:id="202"/>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202"/>
    <w:bookmarkStart w:name="z328" w:id="203"/>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203"/>
    <w:bookmarkStart w:name="z329" w:id="20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204"/>
    <w:bookmarkStart w:name="z330" w:id="205"/>
    <w:p>
      <w:pPr>
        <w:spacing w:after="0"/>
        <w:ind w:left="0"/>
        <w:jc w:val="both"/>
      </w:pPr>
      <w:r>
        <w:rPr>
          <w:rFonts w:ascii="Times New Roman"/>
          <w:b w:val="false"/>
          <w:i w:val="false"/>
          <w:color w:val="000000"/>
          <w:sz w:val="28"/>
        </w:rPr>
        <w:t>
      5) Жетікөл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205"/>
    <w:bookmarkStart w:name="z331" w:id="206"/>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206"/>
    <w:bookmarkStart w:name="z332" w:id="207"/>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207"/>
    <w:bookmarkStart w:name="z333" w:id="208"/>
    <w:p>
      <w:pPr>
        <w:spacing w:after="0"/>
        <w:ind w:left="0"/>
        <w:jc w:val="both"/>
      </w:pPr>
      <w:r>
        <w:rPr>
          <w:rFonts w:ascii="Times New Roman"/>
          <w:b w:val="false"/>
          <w:i w:val="false"/>
          <w:color w:val="000000"/>
          <w:sz w:val="28"/>
        </w:rPr>
        <w:t>
      Жетікөл ауылдық округі аумағының жалпы көлемі 17177 гектар, оның ішінде егістік - 15 гектар, жайылым жерлері - 9514 гектар.</w:t>
      </w:r>
    </w:p>
    <w:bookmarkEnd w:id="208"/>
    <w:bookmarkStart w:name="z334" w:id="209"/>
    <w:p>
      <w:pPr>
        <w:spacing w:after="0"/>
        <w:ind w:left="0"/>
        <w:jc w:val="both"/>
      </w:pPr>
      <w:r>
        <w:rPr>
          <w:rFonts w:ascii="Times New Roman"/>
          <w:b w:val="false"/>
          <w:i w:val="false"/>
          <w:color w:val="000000"/>
          <w:sz w:val="28"/>
        </w:rPr>
        <w:t>
      Санаттары бойынша жерлер келесідей бөлінеді:</w:t>
      </w:r>
    </w:p>
    <w:bookmarkEnd w:id="209"/>
    <w:bookmarkStart w:name="z335" w:id="210"/>
    <w:p>
      <w:pPr>
        <w:spacing w:after="0"/>
        <w:ind w:left="0"/>
        <w:jc w:val="both"/>
      </w:pPr>
      <w:r>
        <w:rPr>
          <w:rFonts w:ascii="Times New Roman"/>
          <w:b w:val="false"/>
          <w:i w:val="false"/>
          <w:color w:val="000000"/>
          <w:sz w:val="28"/>
        </w:rPr>
        <w:t>
      ауыл шаруашылығы мақсатындағы жерлер - 9529 гектар;</w:t>
      </w:r>
    </w:p>
    <w:bookmarkEnd w:id="210"/>
    <w:bookmarkStart w:name="z336" w:id="211"/>
    <w:p>
      <w:pPr>
        <w:spacing w:after="0"/>
        <w:ind w:left="0"/>
        <w:jc w:val="both"/>
      </w:pPr>
      <w:r>
        <w:rPr>
          <w:rFonts w:ascii="Times New Roman"/>
          <w:b w:val="false"/>
          <w:i w:val="false"/>
          <w:color w:val="000000"/>
          <w:sz w:val="28"/>
        </w:rPr>
        <w:t>
      елді мекендердің жерлері - 112 гектар.</w:t>
      </w:r>
    </w:p>
    <w:bookmarkEnd w:id="211"/>
    <w:bookmarkStart w:name="z337" w:id="212"/>
    <w:p>
      <w:pPr>
        <w:spacing w:after="0"/>
        <w:ind w:left="0"/>
        <w:jc w:val="both"/>
      </w:pPr>
      <w:r>
        <w:rPr>
          <w:rFonts w:ascii="Times New Roman"/>
          <w:b w:val="false"/>
          <w:i w:val="false"/>
          <w:color w:val="000000"/>
          <w:sz w:val="28"/>
        </w:rPr>
        <w:t>
      Табиғи ауа-райының жағдайлары бойынша Жетікөл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212"/>
    <w:bookmarkStart w:name="z338" w:id="213"/>
    <w:p>
      <w:pPr>
        <w:spacing w:after="0"/>
        <w:ind w:left="0"/>
        <w:jc w:val="both"/>
      </w:pPr>
      <w:r>
        <w:rPr>
          <w:rFonts w:ascii="Times New Roman"/>
          <w:b w:val="false"/>
          <w:i w:val="false"/>
          <w:color w:val="000000"/>
          <w:sz w:val="28"/>
        </w:rPr>
        <w:t xml:space="preserve">
      2020 жылдың 1 қаңтарына Жетікөл ауылдық округінде (халықтың жеке ауласы және жауапкершілігі шектеулі серіктестіктер, шаруа қожалықтар) мүйізді ірі қара 1176 бас, оның ішінде 568 бас аналық мал, ұсақ мал 790 бас, 333 бас жылқы бар. </w:t>
      </w:r>
    </w:p>
    <w:bookmarkEnd w:id="213"/>
    <w:bookmarkStart w:name="z339" w:id="214"/>
    <w:p>
      <w:pPr>
        <w:spacing w:after="0"/>
        <w:ind w:left="0"/>
        <w:jc w:val="both"/>
      </w:pPr>
      <w:r>
        <w:rPr>
          <w:rFonts w:ascii="Times New Roman"/>
          <w:b w:val="false"/>
          <w:i w:val="false"/>
          <w:color w:val="000000"/>
          <w:sz w:val="28"/>
        </w:rPr>
        <w:t>
      Жетікөл ауылдық округінде шаруа және фермерлік қожалықтарындағы мал басы: мүйізді ірі қара 335 бас, ұсақ мал 230 бас, 150 бас жылқы. Шаруа және фермер қожалықтарының жайылым алаңы 7168 гектарды құрайды.</w:t>
      </w:r>
    </w:p>
    <w:bookmarkEnd w:id="214"/>
    <w:bookmarkStart w:name="z340" w:id="215"/>
    <w:p>
      <w:pPr>
        <w:spacing w:after="0"/>
        <w:ind w:left="0"/>
        <w:jc w:val="both"/>
      </w:pPr>
      <w:r>
        <w:rPr>
          <w:rFonts w:ascii="Times New Roman"/>
          <w:b w:val="false"/>
          <w:i w:val="false"/>
          <w:color w:val="000000"/>
          <w:sz w:val="28"/>
        </w:rPr>
        <w:t xml:space="preserve">
      Жетікөл ауылдық округі бойынша ауыл шаруашылығы малдарын қамтамасыз ету үшін барлығы 9514 гектар жайылымдық жерлер бар. Елді мекен шегінде 2346 гектар жайылым бар. </w:t>
      </w:r>
    </w:p>
    <w:bookmarkEnd w:id="215"/>
    <w:bookmarkStart w:name="z341" w:id="216"/>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2346 гектар көлемінде, жүктеме нормасы 11,0 гектар/бас болғанда қажеттілік 4334 гектарды құрайды. </w:t>
      </w:r>
    </w:p>
    <w:bookmarkEnd w:id="216"/>
    <w:bookmarkStart w:name="z342" w:id="217"/>
    <w:p>
      <w:pPr>
        <w:spacing w:after="0"/>
        <w:ind w:left="0"/>
        <w:jc w:val="both"/>
      </w:pPr>
      <w:r>
        <w:rPr>
          <w:rFonts w:ascii="Times New Roman"/>
          <w:b w:val="false"/>
          <w:i w:val="false"/>
          <w:color w:val="000000"/>
          <w:sz w:val="28"/>
        </w:rPr>
        <w:t xml:space="preserve">
      Сауын сиырларға арналған жайылымдық жерлердің жетіспейтін 1988 гектары Аманкелді ауылдық округі аумағының жайылымдарына ауыстыру есебінен қамтамасыз етіледі. </w:t>
      </w:r>
    </w:p>
    <w:bookmarkEnd w:id="217"/>
    <w:bookmarkStart w:name="z343" w:id="218"/>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12862 гектар, мүйізді ірі қара басына жүктеме нормасы 11,0 гектар/бас, ұсақ мал – 2,2 гектар/бас, жылқы – 13,0 гектар/бас, түйе – 15,4 гектар/бас.</w:t>
      </w:r>
    </w:p>
    <w:bookmarkEnd w:id="218"/>
    <w:bookmarkStart w:name="z344" w:id="219"/>
    <w:p>
      <w:pPr>
        <w:spacing w:after="0"/>
        <w:ind w:left="0"/>
        <w:jc w:val="both"/>
      </w:pPr>
      <w:r>
        <w:rPr>
          <w:rFonts w:ascii="Times New Roman"/>
          <w:b w:val="false"/>
          <w:i w:val="false"/>
          <w:color w:val="000000"/>
          <w:sz w:val="28"/>
        </w:rPr>
        <w:t>
      Қажеттілік:</w:t>
      </w:r>
    </w:p>
    <w:bookmarkEnd w:id="219"/>
    <w:bookmarkStart w:name="z345" w:id="220"/>
    <w:p>
      <w:pPr>
        <w:spacing w:after="0"/>
        <w:ind w:left="0"/>
        <w:jc w:val="both"/>
      </w:pPr>
      <w:r>
        <w:rPr>
          <w:rFonts w:ascii="Times New Roman"/>
          <w:b w:val="false"/>
          <w:i w:val="false"/>
          <w:color w:val="000000"/>
          <w:sz w:val="28"/>
        </w:rPr>
        <w:t>
      мүйізді ірі қара үшін - 841 бас. * 11,0 гектар/бас. = 9251 гектар;</w:t>
      </w:r>
    </w:p>
    <w:bookmarkEnd w:id="220"/>
    <w:bookmarkStart w:name="z346" w:id="221"/>
    <w:p>
      <w:pPr>
        <w:spacing w:after="0"/>
        <w:ind w:left="0"/>
        <w:jc w:val="both"/>
      </w:pPr>
      <w:r>
        <w:rPr>
          <w:rFonts w:ascii="Times New Roman"/>
          <w:b w:val="false"/>
          <w:i w:val="false"/>
          <w:color w:val="000000"/>
          <w:sz w:val="28"/>
        </w:rPr>
        <w:t>
      ұсақ мал үшін - 560 бас. * 2,2 гектар/бас. = 1232 гектар;</w:t>
      </w:r>
    </w:p>
    <w:bookmarkEnd w:id="221"/>
    <w:bookmarkStart w:name="z347" w:id="222"/>
    <w:p>
      <w:pPr>
        <w:spacing w:after="0"/>
        <w:ind w:left="0"/>
        <w:jc w:val="both"/>
      </w:pPr>
      <w:r>
        <w:rPr>
          <w:rFonts w:ascii="Times New Roman"/>
          <w:b w:val="false"/>
          <w:i w:val="false"/>
          <w:color w:val="000000"/>
          <w:sz w:val="28"/>
        </w:rPr>
        <w:t>
      жылқы үшін - 183 бас. * 13,0 гектар/бас. = 2379 гектар.</w:t>
      </w:r>
    </w:p>
    <w:bookmarkEnd w:id="222"/>
    <w:bookmarkStart w:name="z348" w:id="223"/>
    <w:p>
      <w:pPr>
        <w:spacing w:after="0"/>
        <w:ind w:left="0"/>
        <w:jc w:val="both"/>
      </w:pPr>
      <w:r>
        <w:rPr>
          <w:rFonts w:ascii="Times New Roman"/>
          <w:b w:val="false"/>
          <w:i w:val="false"/>
          <w:color w:val="000000"/>
          <w:sz w:val="28"/>
        </w:rPr>
        <w:t>
      9251 + 1232 + 2379 = 12862 гектар.</w:t>
      </w:r>
    </w:p>
    <w:bookmarkEnd w:id="223"/>
    <w:bookmarkStart w:name="z349" w:id="224"/>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Жетікөл ауылдық округінің жергілікті халқының ауылшаруашылығы жануарларының мал басын Аманкелді ауылдық округінің шалғайдағы жайылымдық жерлерге ауыстыру есебінен 10516 гектар жайылымдық жерлердің қалған қажеттілігін өтеу қажет.</w:t>
      </w:r>
    </w:p>
    <w:bookmarkEnd w:id="224"/>
    <w:bookmarkStart w:name="z350" w:id="225"/>
    <w:p>
      <w:pPr>
        <w:spacing w:after="0"/>
        <w:ind w:left="0"/>
        <w:jc w:val="both"/>
      </w:pPr>
      <w:r>
        <w:rPr>
          <w:rFonts w:ascii="Times New Roman"/>
          <w:b w:val="false"/>
          <w:i w:val="false"/>
          <w:color w:val="000000"/>
          <w:sz w:val="28"/>
        </w:rPr>
        <w:t>
      Жетікөл ауылдық округінің аумағында 1 ветеринарлық пункт, 1 үлгілік мал қорымы қызмет істейді.</w:t>
      </w:r>
    </w:p>
    <w:bookmarkEnd w:id="225"/>
    <w:bookmarkStart w:name="z351" w:id="226"/>
    <w:p>
      <w:pPr>
        <w:spacing w:after="0"/>
        <w:ind w:left="0"/>
        <w:jc w:val="both"/>
      </w:pPr>
      <w:r>
        <w:rPr>
          <w:rFonts w:ascii="Times New Roman"/>
          <w:b w:val="false"/>
          <w:i w:val="false"/>
          <w:color w:val="000000"/>
          <w:sz w:val="28"/>
        </w:rPr>
        <w:t>
      Жетікөл ауылдық округінде малды айдап өтуге арналған сервитуттар белгіленбеген.</w:t>
      </w:r>
    </w:p>
    <w:bookmarkEnd w:id="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356" w:id="227"/>
    <w:p>
      <w:pPr>
        <w:spacing w:after="0"/>
        <w:ind w:left="0"/>
        <w:jc w:val="left"/>
      </w:pPr>
      <w:r>
        <w:rPr>
          <w:rFonts w:ascii="Times New Roman"/>
          <w:b/>
          <w:i w:val="false"/>
          <w:color w:val="000000"/>
        </w:rPr>
        <w:t xml:space="preserve"> Құқық белгілейтін құжаттар негізінде Жетікөл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227"/>
    <w:bookmarkStart w:name="z357"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229"/>
    <w:p>
      <w:pPr>
        <w:spacing w:after="0"/>
        <w:ind w:left="0"/>
        <w:jc w:val="left"/>
      </w:pPr>
      <w:r>
        <w:rPr>
          <w:rFonts w:ascii="Times New Roman"/>
          <w:b/>
          <w:i w:val="false"/>
          <w:color w:val="000000"/>
        </w:rPr>
        <w:t xml:space="preserve"> Жетікөл ауылдық округі аумағындағы жер учаскелерінің меншік иелері тізімі</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Ергали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Алиев Кайргали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Базарбек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Әбдраман Алтынбек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Әбдраман Алтынбек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Динаев Бекали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Бақытжанұлы Абылайхан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Балходжаев Раушанбек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Жунусбеков Асангали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Камалова Бақытылы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Кенбабаев Нурмаханбетулла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Рахменшиев Шопанбай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Дариха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Габит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Айтмухамбетов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Козейбаев Шапагат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Бурханова Баян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Туребаева Саракүл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Марат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Кикбай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Сагимбаев Нартай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 Қуаныш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Сералы Алмасбек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Аманбаев Нурлан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Сарсенбаев Нурлибек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 Марат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Егенбергенов Галимжан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Кушенов Габидулла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Мурат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Қалдыбай Аян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Құрбанов Кеңдала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Кәдіров Берік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Джарылхасын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Базарбек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Абизов Мнуарбек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Абдижаппар Ардак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Алшынбаев Темирбай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Нурсултан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Козейбаев Алияскар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0" w:id="230"/>
    <w:p>
      <w:pPr>
        <w:spacing w:after="0"/>
        <w:ind w:left="0"/>
        <w:jc w:val="both"/>
      </w:pPr>
      <w:r>
        <w:rPr>
          <w:rFonts w:ascii="Times New Roman"/>
          <w:b w:val="false"/>
          <w:i w:val="false"/>
          <w:color w:val="000000"/>
          <w:sz w:val="28"/>
        </w:rPr>
        <w:t>
      Кестенің жалғасы</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w:t>
            </w:r>
          </w:p>
        </w:tc>
      </w:tr>
    </w:tbl>
    <w:bookmarkStart w:name="z361" w:id="231"/>
    <w:p>
      <w:pPr>
        <w:spacing w:after="0"/>
        <w:ind w:left="0"/>
        <w:jc w:val="both"/>
      </w:pPr>
      <w:r>
        <w:rPr>
          <w:rFonts w:ascii="Times New Roman"/>
          <w:b w:val="false"/>
          <w:i w:val="false"/>
          <w:color w:val="000000"/>
          <w:sz w:val="28"/>
        </w:rPr>
        <w:t>
      Аббревиатуралардың таратылып жазылуы:</w:t>
      </w:r>
    </w:p>
    <w:bookmarkEnd w:id="231"/>
    <w:bookmarkStart w:name="z362" w:id="232"/>
    <w:p>
      <w:pPr>
        <w:spacing w:after="0"/>
        <w:ind w:left="0"/>
        <w:jc w:val="both"/>
      </w:pPr>
      <w:r>
        <w:rPr>
          <w:rFonts w:ascii="Times New Roman"/>
          <w:b w:val="false"/>
          <w:i w:val="false"/>
          <w:color w:val="000000"/>
          <w:sz w:val="28"/>
        </w:rPr>
        <w:t>
      ІҚМ – ірі қара мал; ҰҚМ – ұсақ қара мал.</w:t>
      </w:r>
    </w:p>
    <w:bookmarkEnd w:id="232"/>
    <w:bookmarkStart w:name="z363" w:id="233"/>
    <w:p>
      <w:pPr>
        <w:spacing w:after="0"/>
        <w:ind w:left="0"/>
        <w:jc w:val="left"/>
      </w:pPr>
      <w:r>
        <w:rPr>
          <w:rFonts w:ascii="Times New Roman"/>
          <w:b/>
          <w:i w:val="false"/>
          <w:color w:val="000000"/>
        </w:rPr>
        <w:t xml:space="preserve"> Жетікөл ауылдық округі бойынша мүйізді ірі қараның аналық (сауын) мал басын орналастыру үшін жайылымдарды бөлу жөніндегі мәліметтер</w:t>
      </w:r>
    </w:p>
    <w:bookmarkEnd w:id="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369" w:id="234"/>
    <w:p>
      <w:pPr>
        <w:spacing w:after="0"/>
        <w:ind w:left="0"/>
        <w:jc w:val="left"/>
      </w:pPr>
      <w:r>
        <w:rPr>
          <w:rFonts w:ascii="Times New Roman"/>
          <w:b/>
          <w:i w:val="false"/>
          <w:color w:val="000000"/>
        </w:rPr>
        <w:t xml:space="preserve"> Жайылым айналымдарының қолайлы схемасы</w:t>
      </w:r>
    </w:p>
    <w:bookmarkEnd w:id="234"/>
    <w:bookmarkStart w:name="z370"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375" w:id="236"/>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236"/>
    <w:bookmarkStart w:name="z376"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381" w:id="23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38"/>
    <w:bookmarkStart w:name="z382"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387" w:id="240"/>
    <w:p>
      <w:pPr>
        <w:spacing w:after="0"/>
        <w:ind w:left="0"/>
        <w:jc w:val="left"/>
      </w:pPr>
      <w:r>
        <w:rPr>
          <w:rFonts w:ascii="Times New Roman"/>
          <w:b/>
          <w:i w:val="false"/>
          <w:color w:val="000000"/>
        </w:rPr>
        <w:t xml:space="preserve"> Жетікөл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240"/>
    <w:bookmarkStart w:name="z388"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393" w:id="242"/>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6 - қосымша</w:t>
            </w:r>
          </w:p>
        </w:tc>
      </w:tr>
    </w:tbl>
    <w:bookmarkStart w:name="z397" w:id="243"/>
    <w:p>
      <w:pPr>
        <w:spacing w:after="0"/>
        <w:ind w:left="0"/>
        <w:jc w:val="left"/>
      </w:pPr>
      <w:r>
        <w:rPr>
          <w:rFonts w:ascii="Times New Roman"/>
          <w:b/>
          <w:i w:val="false"/>
          <w:color w:val="000000"/>
        </w:rPr>
        <w:t xml:space="preserve"> Іңкәрдария ауылдық округінде жайылымдарды басқару және оларды пайдалану жөніндегі 2020-2021 жылдарға арналған жоспар</w:t>
      </w:r>
    </w:p>
    <w:bookmarkEnd w:id="243"/>
    <w:bookmarkStart w:name="z398" w:id="244"/>
    <w:p>
      <w:pPr>
        <w:spacing w:after="0"/>
        <w:ind w:left="0"/>
        <w:jc w:val="both"/>
      </w:pPr>
      <w:r>
        <w:rPr>
          <w:rFonts w:ascii="Times New Roman"/>
          <w:b w:val="false"/>
          <w:i w:val="false"/>
          <w:color w:val="000000"/>
          <w:sz w:val="28"/>
        </w:rPr>
        <w:t>
      Осы Іңкәрдария ауылдық округінің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244"/>
    <w:bookmarkStart w:name="z399" w:id="24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245"/>
    <w:bookmarkStart w:name="z400" w:id="246"/>
    <w:p>
      <w:pPr>
        <w:spacing w:after="0"/>
        <w:ind w:left="0"/>
        <w:jc w:val="both"/>
      </w:pPr>
      <w:r>
        <w:rPr>
          <w:rFonts w:ascii="Times New Roman"/>
          <w:b w:val="false"/>
          <w:i w:val="false"/>
          <w:color w:val="000000"/>
          <w:sz w:val="28"/>
        </w:rPr>
        <w:t>
      Жоспар құрамында:</w:t>
      </w:r>
    </w:p>
    <w:bookmarkEnd w:id="246"/>
    <w:bookmarkStart w:name="z401" w:id="247"/>
    <w:p>
      <w:pPr>
        <w:spacing w:after="0"/>
        <w:ind w:left="0"/>
        <w:jc w:val="both"/>
      </w:pPr>
      <w:r>
        <w:rPr>
          <w:rFonts w:ascii="Times New Roman"/>
          <w:b w:val="false"/>
          <w:i w:val="false"/>
          <w:color w:val="000000"/>
          <w:sz w:val="28"/>
        </w:rPr>
        <w:t>
      1) құқық белгілейтін құжаттар негізінде Іңкәрдария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247"/>
    <w:bookmarkStart w:name="z402" w:id="248"/>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248"/>
    <w:bookmarkStart w:name="z403" w:id="249"/>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249"/>
    <w:bookmarkStart w:name="z404" w:id="25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250"/>
    <w:bookmarkStart w:name="z405" w:id="251"/>
    <w:p>
      <w:pPr>
        <w:spacing w:after="0"/>
        <w:ind w:left="0"/>
        <w:jc w:val="both"/>
      </w:pPr>
      <w:r>
        <w:rPr>
          <w:rFonts w:ascii="Times New Roman"/>
          <w:b w:val="false"/>
          <w:i w:val="false"/>
          <w:color w:val="000000"/>
          <w:sz w:val="28"/>
        </w:rPr>
        <w:t>
      5) Іңкәрдария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251"/>
    <w:bookmarkStart w:name="z406" w:id="252"/>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252"/>
    <w:bookmarkStart w:name="z407" w:id="253"/>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253"/>
    <w:bookmarkStart w:name="z408" w:id="254"/>
    <w:p>
      <w:pPr>
        <w:spacing w:after="0"/>
        <w:ind w:left="0"/>
        <w:jc w:val="both"/>
      </w:pPr>
      <w:r>
        <w:rPr>
          <w:rFonts w:ascii="Times New Roman"/>
          <w:b w:val="false"/>
          <w:i w:val="false"/>
          <w:color w:val="000000"/>
          <w:sz w:val="28"/>
        </w:rPr>
        <w:t>
      Әкімшілік-аумақтық бөлісу Пикет-42, Ақтам, Қарақасқа ауылдарынан тұрады.</w:t>
      </w:r>
    </w:p>
    <w:bookmarkEnd w:id="254"/>
    <w:bookmarkStart w:name="z409" w:id="255"/>
    <w:p>
      <w:pPr>
        <w:spacing w:after="0"/>
        <w:ind w:left="0"/>
        <w:jc w:val="both"/>
      </w:pPr>
      <w:r>
        <w:rPr>
          <w:rFonts w:ascii="Times New Roman"/>
          <w:b w:val="false"/>
          <w:i w:val="false"/>
          <w:color w:val="000000"/>
          <w:sz w:val="28"/>
        </w:rPr>
        <w:t>
      Іңкәрдария ауылдық округі аумағының жалпы көлемі 448381 гектар, оның ішінде егістік - 8739 гектар, жайылым жерлері – 439587 гектар.</w:t>
      </w:r>
    </w:p>
    <w:bookmarkEnd w:id="255"/>
    <w:bookmarkStart w:name="z410" w:id="256"/>
    <w:p>
      <w:pPr>
        <w:spacing w:after="0"/>
        <w:ind w:left="0"/>
        <w:jc w:val="both"/>
      </w:pPr>
      <w:r>
        <w:rPr>
          <w:rFonts w:ascii="Times New Roman"/>
          <w:b w:val="false"/>
          <w:i w:val="false"/>
          <w:color w:val="000000"/>
          <w:sz w:val="28"/>
        </w:rPr>
        <w:t>
      Санаттары бойынша жерлер келесідей бөлінеді:</w:t>
      </w:r>
    </w:p>
    <w:bookmarkEnd w:id="256"/>
    <w:bookmarkStart w:name="z411" w:id="257"/>
    <w:p>
      <w:pPr>
        <w:spacing w:after="0"/>
        <w:ind w:left="0"/>
        <w:jc w:val="both"/>
      </w:pPr>
      <w:r>
        <w:rPr>
          <w:rFonts w:ascii="Times New Roman"/>
          <w:b w:val="false"/>
          <w:i w:val="false"/>
          <w:color w:val="000000"/>
          <w:sz w:val="28"/>
        </w:rPr>
        <w:t>
      ауыл шаруашылығы мақсатындағы жерлер - 22584 гектар;</w:t>
      </w:r>
    </w:p>
    <w:bookmarkEnd w:id="257"/>
    <w:bookmarkStart w:name="z412" w:id="258"/>
    <w:p>
      <w:pPr>
        <w:spacing w:after="0"/>
        <w:ind w:left="0"/>
        <w:jc w:val="both"/>
      </w:pPr>
      <w:r>
        <w:rPr>
          <w:rFonts w:ascii="Times New Roman"/>
          <w:b w:val="false"/>
          <w:i w:val="false"/>
          <w:color w:val="000000"/>
          <w:sz w:val="28"/>
        </w:rPr>
        <w:t>
      елді мекендердің жерлері - 57 гектар.</w:t>
      </w:r>
    </w:p>
    <w:bookmarkEnd w:id="258"/>
    <w:bookmarkStart w:name="z413" w:id="259"/>
    <w:p>
      <w:pPr>
        <w:spacing w:after="0"/>
        <w:ind w:left="0"/>
        <w:jc w:val="both"/>
      </w:pPr>
      <w:r>
        <w:rPr>
          <w:rFonts w:ascii="Times New Roman"/>
          <w:b w:val="false"/>
          <w:i w:val="false"/>
          <w:color w:val="000000"/>
          <w:sz w:val="28"/>
        </w:rPr>
        <w:t>
      Табиғи ауа-райының жағдайлары бойынша Іңкәрдария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259"/>
    <w:bookmarkStart w:name="z414" w:id="260"/>
    <w:p>
      <w:pPr>
        <w:spacing w:after="0"/>
        <w:ind w:left="0"/>
        <w:jc w:val="both"/>
      </w:pPr>
      <w:r>
        <w:rPr>
          <w:rFonts w:ascii="Times New Roman"/>
          <w:b w:val="false"/>
          <w:i w:val="false"/>
          <w:color w:val="000000"/>
          <w:sz w:val="28"/>
        </w:rPr>
        <w:t xml:space="preserve">
      2020 жылдың 1 қаңтарына Іңкәрдария ауылдық округінде (халықтың жеке ауласы және жауапкершілігі шектеулі серіктестіктер, шаруа қожалықтар) мүйізді ірі қара 1284 бас, оның ішінде 781 бас аналық мал, 805 бас ұсақ мал, 696 бас жылқы, 187 бас түйе бар. </w:t>
      </w:r>
    </w:p>
    <w:bookmarkEnd w:id="260"/>
    <w:bookmarkStart w:name="z415" w:id="261"/>
    <w:p>
      <w:pPr>
        <w:spacing w:after="0"/>
        <w:ind w:left="0"/>
        <w:jc w:val="both"/>
      </w:pPr>
      <w:r>
        <w:rPr>
          <w:rFonts w:ascii="Times New Roman"/>
          <w:b w:val="false"/>
          <w:i w:val="false"/>
          <w:color w:val="000000"/>
          <w:sz w:val="28"/>
        </w:rPr>
        <w:t>
      Іңкәрдария ауылдық округінде шаруа және фермерлік қожалықтарындағы мал басы: мүйізді ірі қара 546 бас, ұсақ мал 100 бас, 300 бас жылқы, 5 бас түйе. Шаруа және фермер қожалықтарының жайылым алаңы 10087 гектарды құрайды.</w:t>
      </w:r>
    </w:p>
    <w:bookmarkEnd w:id="261"/>
    <w:bookmarkStart w:name="z416" w:id="262"/>
    <w:p>
      <w:pPr>
        <w:spacing w:after="0"/>
        <w:ind w:left="0"/>
        <w:jc w:val="both"/>
      </w:pPr>
      <w:r>
        <w:rPr>
          <w:rFonts w:ascii="Times New Roman"/>
          <w:b w:val="false"/>
          <w:i w:val="false"/>
          <w:color w:val="000000"/>
          <w:sz w:val="28"/>
        </w:rPr>
        <w:t>
      Іңкәрдария ауылдық округі бойынша ауылшаруашылығы малдарын қамтамасыз ету үшін барлығы 439587 гектар жайылымдық жерлер бар. Елді мекен шегінде 13845 гектар жайылым бар.</w:t>
      </w:r>
    </w:p>
    <w:bookmarkEnd w:id="262"/>
    <w:bookmarkStart w:name="z417" w:id="263"/>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13845 гектар көлемінде, жүктеме нормасы 11,0 гектар/бас болғанда қажеттілік 4422 гектар құрайды. </w:t>
      </w:r>
    </w:p>
    <w:bookmarkEnd w:id="263"/>
    <w:bookmarkStart w:name="z418" w:id="264"/>
    <w:p>
      <w:pPr>
        <w:spacing w:after="0"/>
        <w:ind w:left="0"/>
        <w:jc w:val="both"/>
      </w:pPr>
      <w:r>
        <w:rPr>
          <w:rFonts w:ascii="Times New Roman"/>
          <w:b w:val="false"/>
          <w:i w:val="false"/>
          <w:color w:val="000000"/>
          <w:sz w:val="28"/>
        </w:rPr>
        <w:t xml:space="preserve">
      Ауыл шаруашылығы жануарларының аналық (сауын сиыр) мал басын ұстауға жайылымдық жерлердің қалыптасқан қажеттілігі толық қамтылған. </w:t>
      </w:r>
    </w:p>
    <w:bookmarkEnd w:id="264"/>
    <w:bookmarkStart w:name="z419" w:id="265"/>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16768,4 гектар, мүйізді ірі қара басына жүктеме нормасы 11,0 гектар/бас, ұсақ мал – 2,2 гектар/бас, жылқы – 13,0 гектар/бас, түйе - 15,4 гектар/бас.</w:t>
      </w:r>
    </w:p>
    <w:bookmarkEnd w:id="265"/>
    <w:bookmarkStart w:name="z420" w:id="266"/>
    <w:p>
      <w:pPr>
        <w:spacing w:after="0"/>
        <w:ind w:left="0"/>
        <w:jc w:val="both"/>
      </w:pPr>
      <w:r>
        <w:rPr>
          <w:rFonts w:ascii="Times New Roman"/>
          <w:b w:val="false"/>
          <w:i w:val="false"/>
          <w:color w:val="000000"/>
          <w:sz w:val="28"/>
        </w:rPr>
        <w:t>
      Қажеттілік:</w:t>
      </w:r>
    </w:p>
    <w:bookmarkEnd w:id="266"/>
    <w:bookmarkStart w:name="z421" w:id="267"/>
    <w:p>
      <w:pPr>
        <w:spacing w:after="0"/>
        <w:ind w:left="0"/>
        <w:jc w:val="both"/>
      </w:pPr>
      <w:r>
        <w:rPr>
          <w:rFonts w:ascii="Times New Roman"/>
          <w:b w:val="false"/>
          <w:i w:val="false"/>
          <w:color w:val="000000"/>
          <w:sz w:val="28"/>
        </w:rPr>
        <w:t>
      мүйізді ірі қара үшін - 742 бас. * 11,0 гектар/бас. = 8162 гектар;</w:t>
      </w:r>
    </w:p>
    <w:bookmarkEnd w:id="267"/>
    <w:bookmarkStart w:name="z422" w:id="268"/>
    <w:p>
      <w:pPr>
        <w:spacing w:after="0"/>
        <w:ind w:left="0"/>
        <w:jc w:val="both"/>
      </w:pPr>
      <w:r>
        <w:rPr>
          <w:rFonts w:ascii="Times New Roman"/>
          <w:b w:val="false"/>
          <w:i w:val="false"/>
          <w:color w:val="000000"/>
          <w:sz w:val="28"/>
        </w:rPr>
        <w:t>
      ұсақ мал үшін - 713 бас. * 2,2 гектар/бас. = 1568,6 гектар;</w:t>
      </w:r>
    </w:p>
    <w:bookmarkEnd w:id="268"/>
    <w:bookmarkStart w:name="z423" w:id="269"/>
    <w:p>
      <w:pPr>
        <w:spacing w:after="0"/>
        <w:ind w:left="0"/>
        <w:jc w:val="both"/>
      </w:pPr>
      <w:r>
        <w:rPr>
          <w:rFonts w:ascii="Times New Roman"/>
          <w:b w:val="false"/>
          <w:i w:val="false"/>
          <w:color w:val="000000"/>
          <w:sz w:val="28"/>
        </w:rPr>
        <w:t>
      жылқы үшін - 392 бас. * 13,0 га / бас. = 4312 гектар;</w:t>
      </w:r>
    </w:p>
    <w:bookmarkEnd w:id="269"/>
    <w:bookmarkStart w:name="z424" w:id="270"/>
    <w:p>
      <w:pPr>
        <w:spacing w:after="0"/>
        <w:ind w:left="0"/>
        <w:jc w:val="both"/>
      </w:pPr>
      <w:r>
        <w:rPr>
          <w:rFonts w:ascii="Times New Roman"/>
          <w:b w:val="false"/>
          <w:i w:val="false"/>
          <w:color w:val="000000"/>
          <w:sz w:val="28"/>
        </w:rPr>
        <w:t>
      түйе үшін - 177 бас. * 15,4 га / бас. = 2725,8 гектар;</w:t>
      </w:r>
    </w:p>
    <w:bookmarkEnd w:id="270"/>
    <w:bookmarkStart w:name="z425" w:id="271"/>
    <w:p>
      <w:pPr>
        <w:spacing w:after="0"/>
        <w:ind w:left="0"/>
        <w:jc w:val="both"/>
      </w:pPr>
      <w:r>
        <w:rPr>
          <w:rFonts w:ascii="Times New Roman"/>
          <w:b w:val="false"/>
          <w:i w:val="false"/>
          <w:color w:val="000000"/>
          <w:sz w:val="28"/>
        </w:rPr>
        <w:t>
      8162 + 1568,6 + 4312 + 2725,8 = 16768,4 гектар.</w:t>
      </w:r>
    </w:p>
    <w:bookmarkEnd w:id="271"/>
    <w:bookmarkStart w:name="z426" w:id="272"/>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Іңкәрдария ауылдық округінің жергілікті халқының ауылшаруашылығы жануарларының мал басын ауылдық округінің шалғайдағы Ақтам арнасының жиегіндегі жайылымдық жерлерге ауыстыру есебінен 2923,4 гектар жайылымдық жерлердің қалған қажеттілігін өтеу қажет.</w:t>
      </w:r>
    </w:p>
    <w:bookmarkEnd w:id="272"/>
    <w:bookmarkStart w:name="z427" w:id="273"/>
    <w:p>
      <w:pPr>
        <w:spacing w:after="0"/>
        <w:ind w:left="0"/>
        <w:jc w:val="both"/>
      </w:pPr>
      <w:r>
        <w:rPr>
          <w:rFonts w:ascii="Times New Roman"/>
          <w:b w:val="false"/>
          <w:i w:val="false"/>
          <w:color w:val="000000"/>
          <w:sz w:val="28"/>
        </w:rPr>
        <w:t>
      Іңкәрдария ауылдық округінің аумағында 1 ветеринарлық пункт, 1 үлгілік мал қорымы қызмет істейді.</w:t>
      </w:r>
    </w:p>
    <w:bookmarkEnd w:id="273"/>
    <w:bookmarkStart w:name="z428" w:id="274"/>
    <w:p>
      <w:pPr>
        <w:spacing w:after="0"/>
        <w:ind w:left="0"/>
        <w:jc w:val="both"/>
      </w:pPr>
      <w:r>
        <w:rPr>
          <w:rFonts w:ascii="Times New Roman"/>
          <w:b w:val="false"/>
          <w:i w:val="false"/>
          <w:color w:val="000000"/>
          <w:sz w:val="28"/>
        </w:rPr>
        <w:t>
      Іңкәрдария ауылдық округінде малды айдап өтуге арналған сервитуттар белгіленбеген.</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Іңкәрдария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433" w:id="275"/>
    <w:p>
      <w:pPr>
        <w:spacing w:after="0"/>
        <w:ind w:left="0"/>
        <w:jc w:val="left"/>
      </w:pPr>
      <w:r>
        <w:rPr>
          <w:rFonts w:ascii="Times New Roman"/>
          <w:b/>
          <w:i w:val="false"/>
          <w:color w:val="000000"/>
        </w:rPr>
        <w:t xml:space="preserve"> Құқық белгілейтін құжаттар негізінде Іңкәрдария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275"/>
    <w:bookmarkStart w:name="z434"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277"/>
    <w:p>
      <w:pPr>
        <w:spacing w:after="0"/>
        <w:ind w:left="0"/>
        <w:jc w:val="left"/>
      </w:pPr>
      <w:r>
        <w:rPr>
          <w:rFonts w:ascii="Times New Roman"/>
          <w:b/>
          <w:i w:val="false"/>
          <w:color w:val="000000"/>
        </w:rPr>
        <w:t xml:space="preserve"> Іңкәрдария ауылдық округі аумағындағы жер учаскелерінің меншік иелері тізімі</w:t>
      </w:r>
    </w:p>
    <w:bookmarkEnd w:id="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Райбек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Болатбек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Шахизат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Абилдаев Канат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Дауренбекова Гаухар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Абжаппар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Ермаханов Ғалымбек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Тайшыкбаев Батырбек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Конакбай Уали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Култасова Шакен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Қайратов Ғазиз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Құрманов Нұрбол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Кушимбаев Шарипбай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Сыздыкбаева Гульнар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Нұрлан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Нұрлан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Пірімбет Асқар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Асылбай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Садықбаев Ерлан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Тажимуратов Жамаладин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Толешов Акберген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Төлешов Балабатыр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Кундызбаев Есмахан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Муратбек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Кордабаев Самалбек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Нургазы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Туребаева Карлыгаш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Өтеулиева Гулмира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Тулешов Белгибек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Нургалиев Сарсенбай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Кемаладин Абзалхан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Сейтжан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Байманов Әбдіразақ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Салыкбаев Ерлан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Калыбаев Алмасбек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Спан Дастан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Оспанова Гулнар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Турсынбаев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7" w:id="278"/>
    <w:p>
      <w:pPr>
        <w:spacing w:after="0"/>
        <w:ind w:left="0"/>
        <w:jc w:val="both"/>
      </w:pPr>
      <w:r>
        <w:rPr>
          <w:rFonts w:ascii="Times New Roman"/>
          <w:b w:val="false"/>
          <w:i w:val="false"/>
          <w:color w:val="000000"/>
          <w:sz w:val="28"/>
        </w:rPr>
        <w:t>
      Кестенің жалғасы</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8238</w:t>
            </w:r>
          </w:p>
        </w:tc>
      </w:tr>
    </w:tbl>
    <w:bookmarkStart w:name="z438" w:id="279"/>
    <w:p>
      <w:pPr>
        <w:spacing w:after="0"/>
        <w:ind w:left="0"/>
        <w:jc w:val="both"/>
      </w:pPr>
      <w:r>
        <w:rPr>
          <w:rFonts w:ascii="Times New Roman"/>
          <w:b w:val="false"/>
          <w:i w:val="false"/>
          <w:color w:val="000000"/>
          <w:sz w:val="28"/>
        </w:rPr>
        <w:t>
      Аббревиатуралардың таратылып жазылуы:</w:t>
      </w:r>
    </w:p>
    <w:bookmarkEnd w:id="279"/>
    <w:bookmarkStart w:name="z439" w:id="280"/>
    <w:p>
      <w:pPr>
        <w:spacing w:after="0"/>
        <w:ind w:left="0"/>
        <w:jc w:val="both"/>
      </w:pPr>
      <w:r>
        <w:rPr>
          <w:rFonts w:ascii="Times New Roman"/>
          <w:b w:val="false"/>
          <w:i w:val="false"/>
          <w:color w:val="000000"/>
          <w:sz w:val="28"/>
        </w:rPr>
        <w:t>
      ІҚМ – ірі қара мал; ҰҚМ – ұсақ қара мал.</w:t>
      </w:r>
    </w:p>
    <w:bookmarkEnd w:id="280"/>
    <w:bookmarkStart w:name="z440" w:id="281"/>
    <w:p>
      <w:pPr>
        <w:spacing w:after="0"/>
        <w:ind w:left="0"/>
        <w:jc w:val="left"/>
      </w:pPr>
      <w:r>
        <w:rPr>
          <w:rFonts w:ascii="Times New Roman"/>
          <w:b/>
          <w:i w:val="false"/>
          <w:color w:val="000000"/>
        </w:rPr>
        <w:t xml:space="preserve"> Іңкәрдария ауылдық округі бойынша елді мекендер бөлінісінде мүйізді ірі қара аналық (сауын)мал басын орналастыру үшін жайылымдарды бөлу жөніндегі мәліметтер</w:t>
      </w:r>
    </w:p>
    <w:bookmarkEnd w:id="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Іңкәрдария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446" w:id="282"/>
    <w:p>
      <w:pPr>
        <w:spacing w:after="0"/>
        <w:ind w:left="0"/>
        <w:jc w:val="left"/>
      </w:pPr>
      <w:r>
        <w:rPr>
          <w:rFonts w:ascii="Times New Roman"/>
          <w:b/>
          <w:i w:val="false"/>
          <w:color w:val="000000"/>
        </w:rPr>
        <w:t xml:space="preserve"> Жайылым айналымдарының қолайлы схемасы</w:t>
      </w:r>
    </w:p>
    <w:bookmarkEnd w:id="282"/>
    <w:bookmarkStart w:name="z447"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Іңкәрдария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452" w:id="284"/>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284"/>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Іңкәрдария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458" w:id="28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85"/>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Іңкәрдария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464" w:id="286"/>
    <w:p>
      <w:pPr>
        <w:spacing w:after="0"/>
        <w:ind w:left="0"/>
        <w:jc w:val="left"/>
      </w:pPr>
      <w:r>
        <w:rPr>
          <w:rFonts w:ascii="Times New Roman"/>
          <w:b/>
          <w:i w:val="false"/>
          <w:color w:val="000000"/>
        </w:rPr>
        <w:t xml:space="preserve"> Іңкәрдария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286"/>
    <w:bookmarkStart w:name="z465"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Іңкәрдария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470" w:id="288"/>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(Қызылқұм)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Пикет 42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Ақтам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Қарақасқа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Пикет 42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Ақтам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Қарақасқа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7- қосымша</w:t>
            </w:r>
          </w:p>
        </w:tc>
      </w:tr>
    </w:tbl>
    <w:bookmarkStart w:name="z474" w:id="289"/>
    <w:p>
      <w:pPr>
        <w:spacing w:after="0"/>
        <w:ind w:left="0"/>
        <w:jc w:val="left"/>
      </w:pPr>
      <w:r>
        <w:rPr>
          <w:rFonts w:ascii="Times New Roman"/>
          <w:b/>
          <w:i w:val="false"/>
          <w:color w:val="000000"/>
        </w:rPr>
        <w:t xml:space="preserve"> Қалжан ахун ауылдық округінде жайылымдарды басқару және оларды пайдалану жөніндегі 2020-2021 жылдарға арналған жоспар</w:t>
      </w:r>
    </w:p>
    <w:bookmarkEnd w:id="289"/>
    <w:bookmarkStart w:name="z475" w:id="290"/>
    <w:p>
      <w:pPr>
        <w:spacing w:after="0"/>
        <w:ind w:left="0"/>
        <w:jc w:val="both"/>
      </w:pPr>
      <w:r>
        <w:rPr>
          <w:rFonts w:ascii="Times New Roman"/>
          <w:b w:val="false"/>
          <w:i w:val="false"/>
          <w:color w:val="000000"/>
          <w:sz w:val="28"/>
        </w:rPr>
        <w:t>
      Осы Қалжан ахун ауылдық округінің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290"/>
    <w:bookmarkStart w:name="z476" w:id="291"/>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291"/>
    <w:bookmarkStart w:name="z477" w:id="292"/>
    <w:p>
      <w:pPr>
        <w:spacing w:after="0"/>
        <w:ind w:left="0"/>
        <w:jc w:val="both"/>
      </w:pPr>
      <w:r>
        <w:rPr>
          <w:rFonts w:ascii="Times New Roman"/>
          <w:b w:val="false"/>
          <w:i w:val="false"/>
          <w:color w:val="000000"/>
          <w:sz w:val="28"/>
        </w:rPr>
        <w:t>
      Жоспар құрамында:</w:t>
      </w:r>
    </w:p>
    <w:bookmarkEnd w:id="292"/>
    <w:bookmarkStart w:name="z478" w:id="293"/>
    <w:p>
      <w:pPr>
        <w:spacing w:after="0"/>
        <w:ind w:left="0"/>
        <w:jc w:val="both"/>
      </w:pPr>
      <w:r>
        <w:rPr>
          <w:rFonts w:ascii="Times New Roman"/>
          <w:b w:val="false"/>
          <w:i w:val="false"/>
          <w:color w:val="000000"/>
          <w:sz w:val="28"/>
        </w:rPr>
        <w:t>
      1) құқық белгілейтін құжаттар негізінде Қалжан ахун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293"/>
    <w:bookmarkStart w:name="z479" w:id="294"/>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294"/>
    <w:bookmarkStart w:name="z480" w:id="295"/>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295"/>
    <w:bookmarkStart w:name="z481" w:id="29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296"/>
    <w:bookmarkStart w:name="z482" w:id="297"/>
    <w:p>
      <w:pPr>
        <w:spacing w:after="0"/>
        <w:ind w:left="0"/>
        <w:jc w:val="both"/>
      </w:pPr>
      <w:r>
        <w:rPr>
          <w:rFonts w:ascii="Times New Roman"/>
          <w:b w:val="false"/>
          <w:i w:val="false"/>
          <w:color w:val="000000"/>
          <w:sz w:val="28"/>
        </w:rPr>
        <w:t>
      5) Қалжан ахун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297"/>
    <w:bookmarkStart w:name="z483" w:id="298"/>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298"/>
    <w:bookmarkStart w:name="z484" w:id="299"/>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299"/>
    <w:bookmarkStart w:name="z485" w:id="300"/>
    <w:p>
      <w:pPr>
        <w:spacing w:after="0"/>
        <w:ind w:left="0"/>
        <w:jc w:val="both"/>
      </w:pPr>
      <w:r>
        <w:rPr>
          <w:rFonts w:ascii="Times New Roman"/>
          <w:b w:val="false"/>
          <w:i w:val="false"/>
          <w:color w:val="000000"/>
          <w:sz w:val="28"/>
        </w:rPr>
        <w:t>
      Қалжан ахун ауылдық округі аумағының жалпы көлемі 14161 гектар, оның ішінде егістік - 1200 гектар, жайылым жерлері - 9933 гектар.</w:t>
      </w:r>
    </w:p>
    <w:bookmarkEnd w:id="300"/>
    <w:bookmarkStart w:name="z486" w:id="301"/>
    <w:p>
      <w:pPr>
        <w:spacing w:after="0"/>
        <w:ind w:left="0"/>
        <w:jc w:val="both"/>
      </w:pPr>
      <w:r>
        <w:rPr>
          <w:rFonts w:ascii="Times New Roman"/>
          <w:b w:val="false"/>
          <w:i w:val="false"/>
          <w:color w:val="000000"/>
          <w:sz w:val="28"/>
        </w:rPr>
        <w:t>
      Санаттары бойынша жерлер келесідей бөлінеді:</w:t>
      </w:r>
    </w:p>
    <w:bookmarkEnd w:id="301"/>
    <w:bookmarkStart w:name="z487" w:id="302"/>
    <w:p>
      <w:pPr>
        <w:spacing w:after="0"/>
        <w:ind w:left="0"/>
        <w:jc w:val="both"/>
      </w:pPr>
      <w:r>
        <w:rPr>
          <w:rFonts w:ascii="Times New Roman"/>
          <w:b w:val="false"/>
          <w:i w:val="false"/>
          <w:color w:val="000000"/>
          <w:sz w:val="28"/>
        </w:rPr>
        <w:t>
      ауыл шаруашылығы мақсатындағы жерлер - 11133 гектар;</w:t>
      </w:r>
    </w:p>
    <w:bookmarkEnd w:id="302"/>
    <w:bookmarkStart w:name="z488" w:id="303"/>
    <w:p>
      <w:pPr>
        <w:spacing w:after="0"/>
        <w:ind w:left="0"/>
        <w:jc w:val="both"/>
      </w:pPr>
      <w:r>
        <w:rPr>
          <w:rFonts w:ascii="Times New Roman"/>
          <w:b w:val="false"/>
          <w:i w:val="false"/>
          <w:color w:val="000000"/>
          <w:sz w:val="28"/>
        </w:rPr>
        <w:t>
      елді мекендердің жерлері - 105 гектар;</w:t>
      </w:r>
    </w:p>
    <w:bookmarkEnd w:id="303"/>
    <w:bookmarkStart w:name="z489" w:id="304"/>
    <w:p>
      <w:pPr>
        <w:spacing w:after="0"/>
        <w:ind w:left="0"/>
        <w:jc w:val="both"/>
      </w:pPr>
      <w:r>
        <w:rPr>
          <w:rFonts w:ascii="Times New Roman"/>
          <w:b w:val="false"/>
          <w:i w:val="false"/>
          <w:color w:val="000000"/>
          <w:sz w:val="28"/>
        </w:rPr>
        <w:t>
      қордағы жерлер - 2923 гектар.</w:t>
      </w:r>
    </w:p>
    <w:bookmarkEnd w:id="304"/>
    <w:bookmarkStart w:name="z490" w:id="305"/>
    <w:p>
      <w:pPr>
        <w:spacing w:after="0"/>
        <w:ind w:left="0"/>
        <w:jc w:val="both"/>
      </w:pPr>
      <w:r>
        <w:rPr>
          <w:rFonts w:ascii="Times New Roman"/>
          <w:b w:val="false"/>
          <w:i w:val="false"/>
          <w:color w:val="000000"/>
          <w:sz w:val="28"/>
        </w:rPr>
        <w:t>
      Табиғи ауа-райының жағдайлары бойынша Қалжан ахун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05"/>
    <w:bookmarkStart w:name="z491" w:id="306"/>
    <w:p>
      <w:pPr>
        <w:spacing w:after="0"/>
        <w:ind w:left="0"/>
        <w:jc w:val="both"/>
      </w:pPr>
      <w:r>
        <w:rPr>
          <w:rFonts w:ascii="Times New Roman"/>
          <w:b w:val="false"/>
          <w:i w:val="false"/>
          <w:color w:val="000000"/>
          <w:sz w:val="28"/>
        </w:rPr>
        <w:t>
      2020 жылдың 1 қаңтарына Қалжан ахун ауылдық округінде (халықтың жеке ауласы және жауапкершілігі шектеулі серіктестіктер, шаруа қожалықтар) мүйізді ірі қара 785 бас, оның ішінде 265 бас аналық мал, ұсақ мал 878 бас, 402 бас жылқы бар.</w:t>
      </w:r>
    </w:p>
    <w:bookmarkEnd w:id="306"/>
    <w:bookmarkStart w:name="z492" w:id="307"/>
    <w:p>
      <w:pPr>
        <w:spacing w:after="0"/>
        <w:ind w:left="0"/>
        <w:jc w:val="both"/>
      </w:pPr>
      <w:r>
        <w:rPr>
          <w:rFonts w:ascii="Times New Roman"/>
          <w:b w:val="false"/>
          <w:i w:val="false"/>
          <w:color w:val="000000"/>
          <w:sz w:val="28"/>
        </w:rPr>
        <w:t>
      Қалжан ахун ауылдық округінде шаруа және фермерлік қожалықтарындағы мал басы: 47 бас жылқы. Шаруа және фермер қожалықтарының жайылым алаңы 6893 гектарды құрайды.</w:t>
      </w:r>
    </w:p>
    <w:bookmarkEnd w:id="307"/>
    <w:bookmarkStart w:name="z493" w:id="308"/>
    <w:p>
      <w:pPr>
        <w:spacing w:after="0"/>
        <w:ind w:left="0"/>
        <w:jc w:val="both"/>
      </w:pPr>
      <w:r>
        <w:rPr>
          <w:rFonts w:ascii="Times New Roman"/>
          <w:b w:val="false"/>
          <w:i w:val="false"/>
          <w:color w:val="000000"/>
          <w:sz w:val="28"/>
        </w:rPr>
        <w:t>
      Қалжан ахун ауылдық округі бойынша ауылшаруашылығы малдарын қамтамасыз ету үшін барлығы 9933 гектар жайылымдық жерлер бар. Елді мекен шегінде 3040 гектар жайылым бар.</w:t>
      </w:r>
    </w:p>
    <w:bookmarkEnd w:id="308"/>
    <w:bookmarkStart w:name="z494" w:id="309"/>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3040 гектар көлемінде, жүктеме нормасы 11,0 гектар/бас болғанда қажеттілік 2915 гектарды құрайды. </w:t>
      </w:r>
    </w:p>
    <w:bookmarkEnd w:id="309"/>
    <w:bookmarkStart w:name="z495" w:id="310"/>
    <w:p>
      <w:pPr>
        <w:spacing w:after="0"/>
        <w:ind w:left="0"/>
        <w:jc w:val="both"/>
      </w:pPr>
      <w:r>
        <w:rPr>
          <w:rFonts w:ascii="Times New Roman"/>
          <w:b w:val="false"/>
          <w:i w:val="false"/>
          <w:color w:val="000000"/>
          <w:sz w:val="28"/>
        </w:rPr>
        <w:t>
      Ауыл шаруашылығы жануарларының аналық (сауын сиыр) мал басын ұстауға жайылымдық жерлердің қалыптасқан қажеттілігі толық қамтылған.</w:t>
      </w:r>
    </w:p>
    <w:bookmarkEnd w:id="310"/>
    <w:bookmarkStart w:name="z496" w:id="311"/>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15182 гектар, мүйізді ірі қара мал басына жүктеме нормасы 11,0 гектар/бас, ұсақ мал – 2,2 гектар/бас, жылқы –13,0 гектар/бас.</w:t>
      </w:r>
    </w:p>
    <w:bookmarkEnd w:id="311"/>
    <w:bookmarkStart w:name="z497" w:id="312"/>
    <w:p>
      <w:pPr>
        <w:spacing w:after="0"/>
        <w:ind w:left="0"/>
        <w:jc w:val="both"/>
      </w:pPr>
      <w:r>
        <w:rPr>
          <w:rFonts w:ascii="Times New Roman"/>
          <w:b w:val="false"/>
          <w:i w:val="false"/>
          <w:color w:val="000000"/>
          <w:sz w:val="28"/>
        </w:rPr>
        <w:t>
      Қажеттілік:</w:t>
      </w:r>
    </w:p>
    <w:bookmarkEnd w:id="312"/>
    <w:bookmarkStart w:name="z498" w:id="313"/>
    <w:p>
      <w:pPr>
        <w:spacing w:after="0"/>
        <w:ind w:left="0"/>
        <w:jc w:val="both"/>
      </w:pPr>
      <w:r>
        <w:rPr>
          <w:rFonts w:ascii="Times New Roman"/>
          <w:b w:val="false"/>
          <w:i w:val="false"/>
          <w:color w:val="000000"/>
          <w:sz w:val="28"/>
        </w:rPr>
        <w:t>
      мүйізді ірі қара үшін - 785 бас. * 11,0 гектар/бас.= 8635 гектар;</w:t>
      </w:r>
    </w:p>
    <w:bookmarkEnd w:id="313"/>
    <w:bookmarkStart w:name="z499" w:id="314"/>
    <w:p>
      <w:pPr>
        <w:spacing w:after="0"/>
        <w:ind w:left="0"/>
        <w:jc w:val="both"/>
      </w:pPr>
      <w:r>
        <w:rPr>
          <w:rFonts w:ascii="Times New Roman"/>
          <w:b w:val="false"/>
          <w:i w:val="false"/>
          <w:color w:val="000000"/>
          <w:sz w:val="28"/>
        </w:rPr>
        <w:t>
      ұсақ мал үшін - 878 бас. * 2,2 гектар/бас.= 1932 гектар;</w:t>
      </w:r>
    </w:p>
    <w:bookmarkEnd w:id="314"/>
    <w:bookmarkStart w:name="z500" w:id="315"/>
    <w:p>
      <w:pPr>
        <w:spacing w:after="0"/>
        <w:ind w:left="0"/>
        <w:jc w:val="both"/>
      </w:pPr>
      <w:r>
        <w:rPr>
          <w:rFonts w:ascii="Times New Roman"/>
          <w:b w:val="false"/>
          <w:i w:val="false"/>
          <w:color w:val="000000"/>
          <w:sz w:val="28"/>
        </w:rPr>
        <w:t>
      жылқы үшін - 355 бас. * 13,0 гектар / бас.= 4615 гектар;</w:t>
      </w:r>
    </w:p>
    <w:bookmarkEnd w:id="315"/>
    <w:bookmarkStart w:name="z501" w:id="316"/>
    <w:p>
      <w:pPr>
        <w:spacing w:after="0"/>
        <w:ind w:left="0"/>
        <w:jc w:val="both"/>
      </w:pPr>
      <w:r>
        <w:rPr>
          <w:rFonts w:ascii="Times New Roman"/>
          <w:b w:val="false"/>
          <w:i w:val="false"/>
          <w:color w:val="000000"/>
          <w:sz w:val="28"/>
        </w:rPr>
        <w:t>
      8635 + 1932 + 4615 = 15182 гектар.</w:t>
      </w:r>
    </w:p>
    <w:bookmarkEnd w:id="316"/>
    <w:bookmarkStart w:name="z502" w:id="317"/>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Қалжан ахун ауылдық округінің жергілікті халқының ауылшаруашылығы жануарларының мал басын Сәкен Сейфуллин ауылдық округінің шалғайдағы жайылымдық жерлерге ауыстыру есебінен 12142 гектар жайылымдық жерлердің қалған қажеттілігін өтеу қажет.</w:t>
      </w:r>
    </w:p>
    <w:bookmarkEnd w:id="317"/>
    <w:bookmarkStart w:name="z503" w:id="318"/>
    <w:p>
      <w:pPr>
        <w:spacing w:after="0"/>
        <w:ind w:left="0"/>
        <w:jc w:val="both"/>
      </w:pPr>
      <w:r>
        <w:rPr>
          <w:rFonts w:ascii="Times New Roman"/>
          <w:b w:val="false"/>
          <w:i w:val="false"/>
          <w:color w:val="000000"/>
          <w:sz w:val="28"/>
        </w:rPr>
        <w:t>
      Қалжан ахун ауылдық округінің аумағында 1 ветеринарлық пункт, 1 үлгілік мал қорымы қызмет істейді.</w:t>
      </w:r>
    </w:p>
    <w:bookmarkEnd w:id="318"/>
    <w:bookmarkStart w:name="z504" w:id="319"/>
    <w:p>
      <w:pPr>
        <w:spacing w:after="0"/>
        <w:ind w:left="0"/>
        <w:jc w:val="both"/>
      </w:pPr>
      <w:r>
        <w:rPr>
          <w:rFonts w:ascii="Times New Roman"/>
          <w:b w:val="false"/>
          <w:i w:val="false"/>
          <w:color w:val="000000"/>
          <w:sz w:val="28"/>
        </w:rPr>
        <w:t>
      Қалжан ахун ауылдық округінде малды айдап өтуге арналған сервитуттар белгіленбеген.</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Қалжан ахун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509" w:id="320"/>
    <w:p>
      <w:pPr>
        <w:spacing w:after="0"/>
        <w:ind w:left="0"/>
        <w:jc w:val="left"/>
      </w:pPr>
      <w:r>
        <w:rPr>
          <w:rFonts w:ascii="Times New Roman"/>
          <w:b/>
          <w:i w:val="false"/>
          <w:color w:val="000000"/>
        </w:rPr>
        <w:t xml:space="preserve"> Құқық белгілейтін құжаттар негізінде Қалжан ахун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320"/>
    <w:bookmarkStart w:name="z510"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322"/>
    <w:p>
      <w:pPr>
        <w:spacing w:after="0"/>
        <w:ind w:left="0"/>
        <w:jc w:val="left"/>
      </w:pPr>
      <w:r>
        <w:rPr>
          <w:rFonts w:ascii="Times New Roman"/>
          <w:b/>
          <w:i w:val="false"/>
          <w:color w:val="000000"/>
        </w:rPr>
        <w:t xml:space="preserve"> Қалжан ахун ауылдық округі аумағындағы жер учаскелерінің меншік иелері тізімі</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Гүлназ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Әбдіқалық Мұхтар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Ақмырзаев Арысбай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Байымбетова Сәуле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Жақапбаев Бекболат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Жаппарбергенова Орынкүл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Ізбасқанов Мурали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Алтынбек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Сексенбаев Сұлтан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Култайбаева Жанат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Минайдарова Базаркуль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Маханбетжанов Шахмурат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Нұртазаев Ғалым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Баков Мельс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Ерташов Жарылқасын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Кахметов Боранбай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Сейпулов Ғалым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Сабыров Сәбит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Құлбаев Алдаберген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Мұстафаев Кенжебек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Гахарман Рахат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Қабылбаев 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Көшербаева Рсалды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Қалдыбеков Орынкүл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Есеналиева Гүлмира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Жұманов Бектібай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Рақышова Мейрамкул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Әбжәлиев Серік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Избасарова Анар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Есенбаев Кыдырбай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Жүсіпбайұлы Зайдағали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Даулетов Даурбек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Мерекеева Кулан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 Ермек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Еспенбетов Маратбек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Сәтбаев Нұрболат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Арихов Берікбол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Шағыров Дархан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3" w:id="323"/>
    <w:p>
      <w:pPr>
        <w:spacing w:after="0"/>
        <w:ind w:left="0"/>
        <w:jc w:val="both"/>
      </w:pPr>
      <w:r>
        <w:rPr>
          <w:rFonts w:ascii="Times New Roman"/>
          <w:b w:val="false"/>
          <w:i w:val="false"/>
          <w:color w:val="000000"/>
          <w:sz w:val="28"/>
        </w:rPr>
        <w:t>
      Кестенің жалғасы</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6821</w:t>
            </w:r>
          </w:p>
        </w:tc>
      </w:tr>
    </w:tbl>
    <w:bookmarkStart w:name="z514" w:id="324"/>
    <w:p>
      <w:pPr>
        <w:spacing w:after="0"/>
        <w:ind w:left="0"/>
        <w:jc w:val="both"/>
      </w:pPr>
      <w:r>
        <w:rPr>
          <w:rFonts w:ascii="Times New Roman"/>
          <w:b w:val="false"/>
          <w:i w:val="false"/>
          <w:color w:val="000000"/>
          <w:sz w:val="28"/>
        </w:rPr>
        <w:t>
      Аббревиатуралардың таратылып жазылуы:</w:t>
      </w:r>
    </w:p>
    <w:bookmarkEnd w:id="324"/>
    <w:bookmarkStart w:name="z515" w:id="325"/>
    <w:p>
      <w:pPr>
        <w:spacing w:after="0"/>
        <w:ind w:left="0"/>
        <w:jc w:val="both"/>
      </w:pPr>
      <w:r>
        <w:rPr>
          <w:rFonts w:ascii="Times New Roman"/>
          <w:b w:val="false"/>
          <w:i w:val="false"/>
          <w:color w:val="000000"/>
          <w:sz w:val="28"/>
        </w:rPr>
        <w:t>
      ІҚМ – ірі қара мал; ҰҚМ – ұсақ қара мал.</w:t>
      </w:r>
    </w:p>
    <w:bookmarkEnd w:id="325"/>
    <w:bookmarkStart w:name="z516" w:id="326"/>
    <w:p>
      <w:pPr>
        <w:spacing w:after="0"/>
        <w:ind w:left="0"/>
        <w:jc w:val="left"/>
      </w:pPr>
      <w:r>
        <w:rPr>
          <w:rFonts w:ascii="Times New Roman"/>
          <w:b/>
          <w:i w:val="false"/>
          <w:color w:val="000000"/>
        </w:rPr>
        <w:t xml:space="preserve"> Қалжан ахун ауылдық округі бойынша мүйізді ірі қараның аналық (сауын) мал басын орналастыру үшін жайылымдарды бөлу жөніндегі мәліметтер</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 гектар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ауыл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3040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3040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Қалжан ахун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522" w:id="327"/>
    <w:p>
      <w:pPr>
        <w:spacing w:after="0"/>
        <w:ind w:left="0"/>
        <w:jc w:val="left"/>
      </w:pPr>
      <w:r>
        <w:rPr>
          <w:rFonts w:ascii="Times New Roman"/>
          <w:b/>
          <w:i w:val="false"/>
          <w:color w:val="000000"/>
        </w:rPr>
        <w:t xml:space="preserve"> Жайылым айналымдарының қолайлы схемасы</w:t>
      </w:r>
    </w:p>
    <w:bookmarkEnd w:id="327"/>
    <w:bookmarkStart w:name="z523"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Қалжан ахун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528" w:id="329"/>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329"/>
    <w:bookmarkStart w:name="z529"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Қалжан ахун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534" w:id="33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331"/>
    <w:bookmarkStart w:name="z535"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Қалжан ахун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540" w:id="333"/>
    <w:p>
      <w:pPr>
        <w:spacing w:after="0"/>
        <w:ind w:left="0"/>
        <w:jc w:val="left"/>
      </w:pPr>
      <w:r>
        <w:rPr>
          <w:rFonts w:ascii="Times New Roman"/>
          <w:b/>
          <w:i w:val="false"/>
          <w:color w:val="000000"/>
        </w:rPr>
        <w:t xml:space="preserve"> Қалжан ахун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333"/>
    <w:bookmarkStart w:name="z541"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4803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803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Қалжан ахун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546" w:id="335"/>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8- қосымша</w:t>
            </w:r>
          </w:p>
        </w:tc>
      </w:tr>
    </w:tbl>
    <w:bookmarkStart w:name="z550" w:id="336"/>
    <w:p>
      <w:pPr>
        <w:spacing w:after="0"/>
        <w:ind w:left="0"/>
        <w:jc w:val="left"/>
      </w:pPr>
      <w:r>
        <w:rPr>
          <w:rFonts w:ascii="Times New Roman"/>
          <w:b/>
          <w:i w:val="false"/>
          <w:color w:val="000000"/>
        </w:rPr>
        <w:t xml:space="preserve"> Қоғалыкөл ауылдық округінде жайылымдарды басқару және оларды пайдалану жөніндегі 2020-2021 жылдарға арналған жоспар</w:t>
      </w:r>
    </w:p>
    <w:bookmarkEnd w:id="336"/>
    <w:bookmarkStart w:name="z551" w:id="337"/>
    <w:p>
      <w:pPr>
        <w:spacing w:after="0"/>
        <w:ind w:left="0"/>
        <w:jc w:val="both"/>
      </w:pPr>
      <w:r>
        <w:rPr>
          <w:rFonts w:ascii="Times New Roman"/>
          <w:b w:val="false"/>
          <w:i w:val="false"/>
          <w:color w:val="000000"/>
          <w:sz w:val="28"/>
        </w:rPr>
        <w:t>
      Осы Қоғалыкөл ауылдық округінің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337"/>
    <w:bookmarkStart w:name="z552" w:id="338"/>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338"/>
    <w:bookmarkStart w:name="z553" w:id="339"/>
    <w:p>
      <w:pPr>
        <w:spacing w:after="0"/>
        <w:ind w:left="0"/>
        <w:jc w:val="both"/>
      </w:pPr>
      <w:r>
        <w:rPr>
          <w:rFonts w:ascii="Times New Roman"/>
          <w:b w:val="false"/>
          <w:i w:val="false"/>
          <w:color w:val="000000"/>
          <w:sz w:val="28"/>
        </w:rPr>
        <w:t>
      Жоспар құрамында:</w:t>
      </w:r>
    </w:p>
    <w:bookmarkEnd w:id="339"/>
    <w:bookmarkStart w:name="z554" w:id="340"/>
    <w:p>
      <w:pPr>
        <w:spacing w:after="0"/>
        <w:ind w:left="0"/>
        <w:jc w:val="both"/>
      </w:pPr>
      <w:r>
        <w:rPr>
          <w:rFonts w:ascii="Times New Roman"/>
          <w:b w:val="false"/>
          <w:i w:val="false"/>
          <w:color w:val="000000"/>
          <w:sz w:val="28"/>
        </w:rPr>
        <w:t>
      1) құқық белгілейтін құжаттар негізінде Қоғалыкөл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340"/>
    <w:bookmarkStart w:name="z555" w:id="341"/>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341"/>
    <w:bookmarkStart w:name="z556" w:id="342"/>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342"/>
    <w:bookmarkStart w:name="z557" w:id="34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343"/>
    <w:bookmarkStart w:name="z558" w:id="344"/>
    <w:p>
      <w:pPr>
        <w:spacing w:after="0"/>
        <w:ind w:left="0"/>
        <w:jc w:val="both"/>
      </w:pPr>
      <w:r>
        <w:rPr>
          <w:rFonts w:ascii="Times New Roman"/>
          <w:b w:val="false"/>
          <w:i w:val="false"/>
          <w:color w:val="000000"/>
          <w:sz w:val="28"/>
        </w:rPr>
        <w:t>
      5) Қоғалыкөл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344"/>
    <w:bookmarkStart w:name="z559" w:id="345"/>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345"/>
    <w:bookmarkStart w:name="z560" w:id="346"/>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346"/>
    <w:bookmarkStart w:name="z561" w:id="347"/>
    <w:p>
      <w:pPr>
        <w:spacing w:after="0"/>
        <w:ind w:left="0"/>
        <w:jc w:val="both"/>
      </w:pPr>
      <w:r>
        <w:rPr>
          <w:rFonts w:ascii="Times New Roman"/>
          <w:b w:val="false"/>
          <w:i w:val="false"/>
          <w:color w:val="000000"/>
          <w:sz w:val="28"/>
        </w:rPr>
        <w:t>
      Қоғалыкөл ауылдық округі аумағының жалпы көлемі 33452 гектар, оның ішінде егістік – 2382 гектар, жайылым жерлері – 18852 гектар.</w:t>
      </w:r>
    </w:p>
    <w:bookmarkEnd w:id="347"/>
    <w:bookmarkStart w:name="z562" w:id="348"/>
    <w:p>
      <w:pPr>
        <w:spacing w:after="0"/>
        <w:ind w:left="0"/>
        <w:jc w:val="both"/>
      </w:pPr>
      <w:r>
        <w:rPr>
          <w:rFonts w:ascii="Times New Roman"/>
          <w:b w:val="false"/>
          <w:i w:val="false"/>
          <w:color w:val="000000"/>
          <w:sz w:val="28"/>
        </w:rPr>
        <w:t>
      Санаттары бойынша жерлер келесідей бөлінеді:</w:t>
      </w:r>
    </w:p>
    <w:bookmarkEnd w:id="348"/>
    <w:bookmarkStart w:name="z563" w:id="349"/>
    <w:p>
      <w:pPr>
        <w:spacing w:after="0"/>
        <w:ind w:left="0"/>
        <w:jc w:val="both"/>
      </w:pPr>
      <w:r>
        <w:rPr>
          <w:rFonts w:ascii="Times New Roman"/>
          <w:b w:val="false"/>
          <w:i w:val="false"/>
          <w:color w:val="000000"/>
          <w:sz w:val="28"/>
        </w:rPr>
        <w:t>
      ауыл шаруашылығы мақсатындағы жерлер – 21234 гектар;</w:t>
      </w:r>
    </w:p>
    <w:bookmarkEnd w:id="349"/>
    <w:bookmarkStart w:name="z564" w:id="350"/>
    <w:p>
      <w:pPr>
        <w:spacing w:after="0"/>
        <w:ind w:left="0"/>
        <w:jc w:val="both"/>
      </w:pPr>
      <w:r>
        <w:rPr>
          <w:rFonts w:ascii="Times New Roman"/>
          <w:b w:val="false"/>
          <w:i w:val="false"/>
          <w:color w:val="000000"/>
          <w:sz w:val="28"/>
        </w:rPr>
        <w:t>
      елді мекендердің жерлері - 226 гектар.</w:t>
      </w:r>
    </w:p>
    <w:bookmarkEnd w:id="350"/>
    <w:bookmarkStart w:name="z565" w:id="351"/>
    <w:p>
      <w:pPr>
        <w:spacing w:after="0"/>
        <w:ind w:left="0"/>
        <w:jc w:val="both"/>
      </w:pPr>
      <w:r>
        <w:rPr>
          <w:rFonts w:ascii="Times New Roman"/>
          <w:b w:val="false"/>
          <w:i w:val="false"/>
          <w:color w:val="000000"/>
          <w:sz w:val="28"/>
        </w:rPr>
        <w:t>
      Табиғи ауа-райының жағдайлары бойынша Қоғалыкөл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51"/>
    <w:bookmarkStart w:name="z566" w:id="352"/>
    <w:p>
      <w:pPr>
        <w:spacing w:after="0"/>
        <w:ind w:left="0"/>
        <w:jc w:val="both"/>
      </w:pPr>
      <w:r>
        <w:rPr>
          <w:rFonts w:ascii="Times New Roman"/>
          <w:b w:val="false"/>
          <w:i w:val="false"/>
          <w:color w:val="000000"/>
          <w:sz w:val="28"/>
        </w:rPr>
        <w:t xml:space="preserve">
      2020 жылдың 1 қаңтарына Қоғалыкөл ауылдық округінде (халықтың жеке ауласы және жауапкершілігі шектеулі серіктестіктер, шаруа қожалықтар) мүйізді ірі қара 3480 бас, оның ішінде 1577 бас аналық мал, ұсақ мал 3670 бас, 2362 бас жылқы, 218 бас түйе бар. </w:t>
      </w:r>
    </w:p>
    <w:bookmarkEnd w:id="352"/>
    <w:bookmarkStart w:name="z567" w:id="353"/>
    <w:p>
      <w:pPr>
        <w:spacing w:after="0"/>
        <w:ind w:left="0"/>
        <w:jc w:val="both"/>
      </w:pPr>
      <w:r>
        <w:rPr>
          <w:rFonts w:ascii="Times New Roman"/>
          <w:b w:val="false"/>
          <w:i w:val="false"/>
          <w:color w:val="000000"/>
          <w:sz w:val="28"/>
        </w:rPr>
        <w:t>
      Қоғалыкөл ауылдық округінде шаруа және фермерлік қожалықтарындағы мал басы: мүйізді ірі қара 1701 бас, ұсақ мал 1554 бас, 1103 бас жылқы. Шаруа және фермер қожалықтарының жайылым алаңы 8176 гектарды құрайды.</w:t>
      </w:r>
    </w:p>
    <w:bookmarkEnd w:id="353"/>
    <w:bookmarkStart w:name="z568" w:id="354"/>
    <w:p>
      <w:pPr>
        <w:spacing w:after="0"/>
        <w:ind w:left="0"/>
        <w:jc w:val="both"/>
      </w:pPr>
      <w:r>
        <w:rPr>
          <w:rFonts w:ascii="Times New Roman"/>
          <w:b w:val="false"/>
          <w:i w:val="false"/>
          <w:color w:val="000000"/>
          <w:sz w:val="28"/>
        </w:rPr>
        <w:t>
      Қоғалыкөл ауылдық округі бойынша ауыл шаруашылығы малдарын қамтамасыз ету үшін барлығы 18852 гектар жайылымдық жерлер бар. Елді мекен шегінде 10676 гектар жайылым бар.</w:t>
      </w:r>
    </w:p>
    <w:bookmarkEnd w:id="354"/>
    <w:bookmarkStart w:name="z569" w:id="355"/>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10676 гектар көлемінде, жүктеме нормасы 11,0 гектар/бас болғанда қажеттілік 11242 гектарды құрайды. </w:t>
      </w:r>
    </w:p>
    <w:bookmarkEnd w:id="355"/>
    <w:bookmarkStart w:name="z570" w:id="356"/>
    <w:p>
      <w:pPr>
        <w:spacing w:after="0"/>
        <w:ind w:left="0"/>
        <w:jc w:val="both"/>
      </w:pPr>
      <w:r>
        <w:rPr>
          <w:rFonts w:ascii="Times New Roman"/>
          <w:b w:val="false"/>
          <w:i w:val="false"/>
          <w:color w:val="000000"/>
          <w:sz w:val="28"/>
        </w:rPr>
        <w:t xml:space="preserve">
      Сауын сиырларға арналған жайылымдық жерлердің жетіспейтін 566 гектары Бесарық ауылдық округі аумағының жайылымдарына ауыстыру есебінен қамтамасыз етіледі. </w:t>
      </w:r>
    </w:p>
    <w:bookmarkEnd w:id="356"/>
    <w:bookmarkStart w:name="z571" w:id="357"/>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43948,4 гектар, мүйізді ірі қара басына жүктеме нормасы 11,0 гектар/бас, ұсақ мал – 2,2 гектар/бас, жылқы –13,0 гектар/бас, түйе - 15,4 гектар/бас.</w:t>
      </w:r>
    </w:p>
    <w:bookmarkEnd w:id="357"/>
    <w:bookmarkStart w:name="z572" w:id="358"/>
    <w:p>
      <w:pPr>
        <w:spacing w:after="0"/>
        <w:ind w:left="0"/>
        <w:jc w:val="both"/>
      </w:pPr>
      <w:r>
        <w:rPr>
          <w:rFonts w:ascii="Times New Roman"/>
          <w:b w:val="false"/>
          <w:i w:val="false"/>
          <w:color w:val="000000"/>
          <w:sz w:val="28"/>
        </w:rPr>
        <w:t>
      Қажеттілік:</w:t>
      </w:r>
    </w:p>
    <w:bookmarkEnd w:id="358"/>
    <w:bookmarkStart w:name="z573" w:id="359"/>
    <w:p>
      <w:pPr>
        <w:spacing w:after="0"/>
        <w:ind w:left="0"/>
        <w:jc w:val="both"/>
      </w:pPr>
      <w:r>
        <w:rPr>
          <w:rFonts w:ascii="Times New Roman"/>
          <w:b w:val="false"/>
          <w:i w:val="false"/>
          <w:color w:val="000000"/>
          <w:sz w:val="28"/>
        </w:rPr>
        <w:t>
      мүйізді ірі қара үшін - 1779 бас. * 11,0 гектар/бас.= 19569 гектар;</w:t>
      </w:r>
    </w:p>
    <w:bookmarkEnd w:id="359"/>
    <w:bookmarkStart w:name="z574" w:id="360"/>
    <w:p>
      <w:pPr>
        <w:spacing w:after="0"/>
        <w:ind w:left="0"/>
        <w:jc w:val="both"/>
      </w:pPr>
      <w:r>
        <w:rPr>
          <w:rFonts w:ascii="Times New Roman"/>
          <w:b w:val="false"/>
          <w:i w:val="false"/>
          <w:color w:val="000000"/>
          <w:sz w:val="28"/>
        </w:rPr>
        <w:t>
      ұсақ мал үшін - 2116 бас. * 2,2 гектар/бас.= 4655,2 гектар;</w:t>
      </w:r>
    </w:p>
    <w:bookmarkEnd w:id="360"/>
    <w:bookmarkStart w:name="z575" w:id="361"/>
    <w:p>
      <w:pPr>
        <w:spacing w:after="0"/>
        <w:ind w:left="0"/>
        <w:jc w:val="both"/>
      </w:pPr>
      <w:r>
        <w:rPr>
          <w:rFonts w:ascii="Times New Roman"/>
          <w:b w:val="false"/>
          <w:i w:val="false"/>
          <w:color w:val="000000"/>
          <w:sz w:val="28"/>
        </w:rPr>
        <w:t>
      жылқы үшін - 1259 бас. * 13,0 гектар/бас.= 16367 гектар;</w:t>
      </w:r>
    </w:p>
    <w:bookmarkEnd w:id="361"/>
    <w:bookmarkStart w:name="z576" w:id="362"/>
    <w:p>
      <w:pPr>
        <w:spacing w:after="0"/>
        <w:ind w:left="0"/>
        <w:jc w:val="both"/>
      </w:pPr>
      <w:r>
        <w:rPr>
          <w:rFonts w:ascii="Times New Roman"/>
          <w:b w:val="false"/>
          <w:i w:val="false"/>
          <w:color w:val="000000"/>
          <w:sz w:val="28"/>
        </w:rPr>
        <w:t>
      түйе үшін - 218 бас. * 15,4 гектар/бас.= 3357,2 гектар;</w:t>
      </w:r>
    </w:p>
    <w:bookmarkEnd w:id="362"/>
    <w:bookmarkStart w:name="z577" w:id="363"/>
    <w:p>
      <w:pPr>
        <w:spacing w:after="0"/>
        <w:ind w:left="0"/>
        <w:jc w:val="both"/>
      </w:pPr>
      <w:r>
        <w:rPr>
          <w:rFonts w:ascii="Times New Roman"/>
          <w:b w:val="false"/>
          <w:i w:val="false"/>
          <w:color w:val="000000"/>
          <w:sz w:val="28"/>
        </w:rPr>
        <w:t>
      19569 + 4655,2 + 16367 + 3357,2 = 43948,4 гектар.</w:t>
      </w:r>
    </w:p>
    <w:bookmarkEnd w:id="363"/>
    <w:bookmarkStart w:name="z578" w:id="364"/>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Қоғалыкөл ауылдық округінің жергілікті халқының ауылшаруашылығы жануарларының мал басын Бесарық ауылдық округінің шалғайдағы жайылымдық жерлерге ауыстыру есебінен 33272,4 гектар жайылымдық жерлердің қалған қажеттілігін өтеу қажет.</w:t>
      </w:r>
    </w:p>
    <w:bookmarkEnd w:id="364"/>
    <w:bookmarkStart w:name="z579" w:id="365"/>
    <w:p>
      <w:pPr>
        <w:spacing w:after="0"/>
        <w:ind w:left="0"/>
        <w:jc w:val="both"/>
      </w:pPr>
      <w:r>
        <w:rPr>
          <w:rFonts w:ascii="Times New Roman"/>
          <w:b w:val="false"/>
          <w:i w:val="false"/>
          <w:color w:val="000000"/>
          <w:sz w:val="28"/>
        </w:rPr>
        <w:t>
      Қоғалыкөл ауылдық округінің аумағында 1 ветеринарлық пункт, 1 үлгілік мал қорымы қызмет істейді.</w:t>
      </w:r>
    </w:p>
    <w:bookmarkEnd w:id="365"/>
    <w:bookmarkStart w:name="z580" w:id="366"/>
    <w:p>
      <w:pPr>
        <w:spacing w:after="0"/>
        <w:ind w:left="0"/>
        <w:jc w:val="both"/>
      </w:pPr>
      <w:r>
        <w:rPr>
          <w:rFonts w:ascii="Times New Roman"/>
          <w:b w:val="false"/>
          <w:i w:val="false"/>
          <w:color w:val="000000"/>
          <w:sz w:val="28"/>
        </w:rPr>
        <w:t>
      Қоғалыкөл ауылдық округінде малды айдап өтуге арналған сервитуттар белгіленбеген.</w:t>
      </w:r>
    </w:p>
    <w:bookmarkEnd w:id="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Қоғалыкөл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585" w:id="367"/>
    <w:p>
      <w:pPr>
        <w:spacing w:after="0"/>
        <w:ind w:left="0"/>
        <w:jc w:val="left"/>
      </w:pPr>
      <w:r>
        <w:rPr>
          <w:rFonts w:ascii="Times New Roman"/>
          <w:b/>
          <w:i w:val="false"/>
          <w:color w:val="000000"/>
        </w:rPr>
        <w:t xml:space="preserve"> Құқық белгілейтін құжаттар негізінде Қоғалыкөл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367"/>
    <w:bookmarkStart w:name="z586"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 w:id="369"/>
    <w:p>
      <w:pPr>
        <w:spacing w:after="0"/>
        <w:ind w:left="0"/>
        <w:jc w:val="left"/>
      </w:pPr>
      <w:r>
        <w:rPr>
          <w:rFonts w:ascii="Times New Roman"/>
          <w:b/>
          <w:i w:val="false"/>
          <w:color w:val="000000"/>
        </w:rPr>
        <w:t xml:space="preserve"> Қоғалыкөл ауылдық округі аумағындағы жер учаскелерінің меншік иелері тізімі</w:t>
      </w:r>
    </w:p>
    <w:bookmarkEnd w:id="3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Абласанов Асхат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 Актай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Алдоңғаров Спандияр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Алекеев Берикбол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Бибиаяш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Дарикужаев Куаныш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Досхалиев Кожамурат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Айгали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Дуйсенбаев Исламбек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Ешмаханов Сактар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Ерлан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Жумадилдаев Азамат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Қоңырбаев Абдибек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Кунхожаев Ардак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Күшімбаева Алтынай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Манабаева Зарухан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Нахипов Айдос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Сарбалаков Дуйсенбек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Сейлханов Ермекбай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Токмурзаев Мурат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Шоматов Батырбек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Ермаханов Женисбек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Есемуратов Бауыржан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Нурмурат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Нурлыбек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Бекболат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Бекболат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Умарсирикова Вера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Туребай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Токсанов Жолдасбек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Мадиярова Нагима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Шуленбаева Айнур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Базарбай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Алдоңғаров Алматбек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Дүйсенбаев Айғали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Жарылкасынов Ернар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Пайызбеков Ракымжан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Торебаева Индира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Қожаков Олжас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Айғали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Булекеева Кульжахан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Күшімбаев Шаріпбай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Мизамбаев Куаныш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Аблаева Асия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Ермекбай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Досхалиев Кожамурат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Гани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Досхалиев Кожамурат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Талпаков Ишанбек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Абдибек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Шоматов Алтынбек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Булекеев Сауранбай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Серікбай Исатай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Кабланбек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Кабланбек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Ешмаханова Дина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Күшімбаев Шаріпбай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Кунхожаев Ардак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Дуисенбаев Амиргали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Кунхожаев Ардак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Бектұрғанова Раушан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Болат Мақсат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589" w:id="370"/>
    <w:p>
      <w:pPr>
        <w:spacing w:after="0"/>
        <w:ind w:left="0"/>
        <w:jc w:val="both"/>
      </w:pPr>
      <w:r>
        <w:rPr>
          <w:rFonts w:ascii="Times New Roman"/>
          <w:b w:val="false"/>
          <w:i w:val="false"/>
          <w:color w:val="000000"/>
          <w:sz w:val="28"/>
        </w:rPr>
        <w:t>
      Кестенің жалғасы</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r>
    </w:tbl>
    <w:bookmarkStart w:name="z590" w:id="371"/>
    <w:p>
      <w:pPr>
        <w:spacing w:after="0"/>
        <w:ind w:left="0"/>
        <w:jc w:val="both"/>
      </w:pPr>
      <w:r>
        <w:rPr>
          <w:rFonts w:ascii="Times New Roman"/>
          <w:b w:val="false"/>
          <w:i w:val="false"/>
          <w:color w:val="000000"/>
          <w:sz w:val="28"/>
        </w:rPr>
        <w:t>
      Аббревиатуралардың таратылып жазылуы:</w:t>
      </w:r>
    </w:p>
    <w:bookmarkEnd w:id="371"/>
    <w:bookmarkStart w:name="z591" w:id="372"/>
    <w:p>
      <w:pPr>
        <w:spacing w:after="0"/>
        <w:ind w:left="0"/>
        <w:jc w:val="both"/>
      </w:pPr>
      <w:r>
        <w:rPr>
          <w:rFonts w:ascii="Times New Roman"/>
          <w:b w:val="false"/>
          <w:i w:val="false"/>
          <w:color w:val="000000"/>
          <w:sz w:val="28"/>
        </w:rPr>
        <w:t>
      ІҚМ – ірі қара мал; ҰҚМ – ұсақ қара мал.</w:t>
      </w:r>
    </w:p>
    <w:bookmarkEnd w:id="372"/>
    <w:bookmarkStart w:name="z592" w:id="373"/>
    <w:p>
      <w:pPr>
        <w:spacing w:after="0"/>
        <w:ind w:left="0"/>
        <w:jc w:val="left"/>
      </w:pPr>
      <w:r>
        <w:rPr>
          <w:rFonts w:ascii="Times New Roman"/>
          <w:b/>
          <w:i w:val="false"/>
          <w:color w:val="000000"/>
        </w:rPr>
        <w:t xml:space="preserve"> Қоғалыкөл ауылдық округі бойынша мүйізді ірі қараның аналық (сауын) мал басын орналастыру үшін жайылымдарды бөлу жөніндегі мәліметтер</w:t>
      </w:r>
    </w:p>
    <w:bookmarkEnd w:id="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 гектар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Қоғалыкөл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598" w:id="374"/>
    <w:p>
      <w:pPr>
        <w:spacing w:after="0"/>
        <w:ind w:left="0"/>
        <w:jc w:val="left"/>
      </w:pPr>
      <w:r>
        <w:rPr>
          <w:rFonts w:ascii="Times New Roman"/>
          <w:b/>
          <w:i w:val="false"/>
          <w:color w:val="000000"/>
        </w:rPr>
        <w:t xml:space="preserve"> Жайылым айналымдарының қолайлы схемасы</w:t>
      </w:r>
    </w:p>
    <w:bookmarkEnd w:id="374"/>
    <w:bookmarkStart w:name="z599"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Қоғалыкөл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604" w:id="376"/>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376"/>
    <w:bookmarkStart w:name="z605"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Қоғалыкөл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610" w:id="37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378"/>
    <w:bookmarkStart w:name="z611"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Қоғалыкөл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616" w:id="380"/>
    <w:p>
      <w:pPr>
        <w:spacing w:after="0"/>
        <w:ind w:left="0"/>
        <w:jc w:val="left"/>
      </w:pPr>
      <w:r>
        <w:rPr>
          <w:rFonts w:ascii="Times New Roman"/>
          <w:b/>
          <w:i w:val="false"/>
          <w:color w:val="000000"/>
        </w:rPr>
        <w:t xml:space="preserve"> Қоғалыкөл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380"/>
    <w:bookmarkStart w:name="z617"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Қоғалыкөл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622" w:id="382"/>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9-қосымша</w:t>
            </w:r>
          </w:p>
        </w:tc>
      </w:tr>
    </w:tbl>
    <w:bookmarkStart w:name="z626" w:id="383"/>
    <w:p>
      <w:pPr>
        <w:spacing w:after="0"/>
        <w:ind w:left="0"/>
        <w:jc w:val="left"/>
      </w:pPr>
      <w:r>
        <w:rPr>
          <w:rFonts w:ascii="Times New Roman"/>
          <w:b/>
          <w:i w:val="false"/>
          <w:color w:val="000000"/>
        </w:rPr>
        <w:t xml:space="preserve"> Нағи Ілиясов ауылдық округінде жайылымдарды басқару және оларды пайдалану жөніндегі 2020-2021 жылдарға арналған жоспар</w:t>
      </w:r>
    </w:p>
    <w:bookmarkEnd w:id="383"/>
    <w:bookmarkStart w:name="z627" w:id="384"/>
    <w:p>
      <w:pPr>
        <w:spacing w:after="0"/>
        <w:ind w:left="0"/>
        <w:jc w:val="both"/>
      </w:pPr>
      <w:r>
        <w:rPr>
          <w:rFonts w:ascii="Times New Roman"/>
          <w:b w:val="false"/>
          <w:i w:val="false"/>
          <w:color w:val="000000"/>
          <w:sz w:val="28"/>
        </w:rPr>
        <w:t>
      Осы Нағи Ілиясов ауылдық округінің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384"/>
    <w:bookmarkStart w:name="z628" w:id="385"/>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385"/>
    <w:bookmarkStart w:name="z629" w:id="386"/>
    <w:p>
      <w:pPr>
        <w:spacing w:after="0"/>
        <w:ind w:left="0"/>
        <w:jc w:val="both"/>
      </w:pPr>
      <w:r>
        <w:rPr>
          <w:rFonts w:ascii="Times New Roman"/>
          <w:b w:val="false"/>
          <w:i w:val="false"/>
          <w:color w:val="000000"/>
          <w:sz w:val="28"/>
        </w:rPr>
        <w:t>
      Жоспар құрамында:</w:t>
      </w:r>
    </w:p>
    <w:bookmarkEnd w:id="386"/>
    <w:bookmarkStart w:name="z630" w:id="387"/>
    <w:p>
      <w:pPr>
        <w:spacing w:after="0"/>
        <w:ind w:left="0"/>
        <w:jc w:val="both"/>
      </w:pPr>
      <w:r>
        <w:rPr>
          <w:rFonts w:ascii="Times New Roman"/>
          <w:b w:val="false"/>
          <w:i w:val="false"/>
          <w:color w:val="000000"/>
          <w:sz w:val="28"/>
        </w:rPr>
        <w:t>
      1) құқық белгілейтін құжаттар негізінде Нағи Ілиясов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387"/>
    <w:bookmarkStart w:name="z631" w:id="388"/>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388"/>
    <w:bookmarkStart w:name="z632" w:id="389"/>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389"/>
    <w:bookmarkStart w:name="z633" w:id="39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390"/>
    <w:bookmarkStart w:name="z634" w:id="391"/>
    <w:p>
      <w:pPr>
        <w:spacing w:after="0"/>
        <w:ind w:left="0"/>
        <w:jc w:val="both"/>
      </w:pPr>
      <w:r>
        <w:rPr>
          <w:rFonts w:ascii="Times New Roman"/>
          <w:b w:val="false"/>
          <w:i w:val="false"/>
          <w:color w:val="000000"/>
          <w:sz w:val="28"/>
        </w:rPr>
        <w:t>
      5) Нағи Ілиясов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391"/>
    <w:bookmarkStart w:name="z635" w:id="392"/>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392"/>
    <w:bookmarkStart w:name="z636" w:id="393"/>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393"/>
    <w:bookmarkStart w:name="z637" w:id="394"/>
    <w:p>
      <w:pPr>
        <w:spacing w:after="0"/>
        <w:ind w:left="0"/>
        <w:jc w:val="both"/>
      </w:pPr>
      <w:r>
        <w:rPr>
          <w:rFonts w:ascii="Times New Roman"/>
          <w:b w:val="false"/>
          <w:i w:val="false"/>
          <w:color w:val="000000"/>
          <w:sz w:val="28"/>
        </w:rPr>
        <w:t>
      Нағи Ілиясов ауылдық округі аумағының жалпы көлемі 17549 гектар, оның ішінде егістік - 5527 гектар, жайылым жерлері - 7681 гектар.</w:t>
      </w:r>
    </w:p>
    <w:bookmarkEnd w:id="394"/>
    <w:bookmarkStart w:name="z638" w:id="395"/>
    <w:p>
      <w:pPr>
        <w:spacing w:after="0"/>
        <w:ind w:left="0"/>
        <w:jc w:val="both"/>
      </w:pPr>
      <w:r>
        <w:rPr>
          <w:rFonts w:ascii="Times New Roman"/>
          <w:b w:val="false"/>
          <w:i w:val="false"/>
          <w:color w:val="000000"/>
          <w:sz w:val="28"/>
        </w:rPr>
        <w:t>
      Санаттары бойынша жерлер келесідей бөлінеді:</w:t>
      </w:r>
    </w:p>
    <w:bookmarkEnd w:id="395"/>
    <w:bookmarkStart w:name="z639" w:id="396"/>
    <w:p>
      <w:pPr>
        <w:spacing w:after="0"/>
        <w:ind w:left="0"/>
        <w:jc w:val="both"/>
      </w:pPr>
      <w:r>
        <w:rPr>
          <w:rFonts w:ascii="Times New Roman"/>
          <w:b w:val="false"/>
          <w:i w:val="false"/>
          <w:color w:val="000000"/>
          <w:sz w:val="28"/>
        </w:rPr>
        <w:t>
      ауыл шаруашылығы мақсатындағы жерлер - 9608 гектар;</w:t>
      </w:r>
    </w:p>
    <w:bookmarkEnd w:id="396"/>
    <w:bookmarkStart w:name="z640" w:id="397"/>
    <w:p>
      <w:pPr>
        <w:spacing w:after="0"/>
        <w:ind w:left="0"/>
        <w:jc w:val="both"/>
      </w:pPr>
      <w:r>
        <w:rPr>
          <w:rFonts w:ascii="Times New Roman"/>
          <w:b w:val="false"/>
          <w:i w:val="false"/>
          <w:color w:val="000000"/>
          <w:sz w:val="28"/>
        </w:rPr>
        <w:t>
      елді мекендердің жерлері - 94 гектар;</w:t>
      </w:r>
    </w:p>
    <w:bookmarkEnd w:id="397"/>
    <w:bookmarkStart w:name="z641" w:id="398"/>
    <w:p>
      <w:pPr>
        <w:spacing w:after="0"/>
        <w:ind w:left="0"/>
        <w:jc w:val="both"/>
      </w:pPr>
      <w:r>
        <w:rPr>
          <w:rFonts w:ascii="Times New Roman"/>
          <w:b w:val="false"/>
          <w:i w:val="false"/>
          <w:color w:val="000000"/>
          <w:sz w:val="28"/>
        </w:rPr>
        <w:t>
      қордағы жерлер - 20000 гектар.</w:t>
      </w:r>
    </w:p>
    <w:bookmarkEnd w:id="398"/>
    <w:bookmarkStart w:name="z642" w:id="399"/>
    <w:p>
      <w:pPr>
        <w:spacing w:after="0"/>
        <w:ind w:left="0"/>
        <w:jc w:val="both"/>
      </w:pPr>
      <w:r>
        <w:rPr>
          <w:rFonts w:ascii="Times New Roman"/>
          <w:b w:val="false"/>
          <w:i w:val="false"/>
          <w:color w:val="000000"/>
          <w:sz w:val="28"/>
        </w:rPr>
        <w:t>
      Табиғи ауа-райының жағдайлары бойынша Нағи Ілиясов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399"/>
    <w:bookmarkStart w:name="z643" w:id="400"/>
    <w:p>
      <w:pPr>
        <w:spacing w:after="0"/>
        <w:ind w:left="0"/>
        <w:jc w:val="both"/>
      </w:pPr>
      <w:r>
        <w:rPr>
          <w:rFonts w:ascii="Times New Roman"/>
          <w:b w:val="false"/>
          <w:i w:val="false"/>
          <w:color w:val="000000"/>
          <w:sz w:val="28"/>
        </w:rPr>
        <w:t>
      2020 жылдың 1 қаңтарына Нағи Ілиясов ауылдық округінде (халықтың жеке ауласы және жауапкершілігі шектеулі серіктестіктер, шаруа қожалықтар) мүйізді ірі қара 2201 бас, оның ішінде 1014 бас аналық мал, ұсақ мал 766 бас, 622 бас жылқы бар.</w:t>
      </w:r>
    </w:p>
    <w:bookmarkEnd w:id="400"/>
    <w:bookmarkStart w:name="z644" w:id="401"/>
    <w:p>
      <w:pPr>
        <w:spacing w:after="0"/>
        <w:ind w:left="0"/>
        <w:jc w:val="both"/>
      </w:pPr>
      <w:r>
        <w:rPr>
          <w:rFonts w:ascii="Times New Roman"/>
          <w:b w:val="false"/>
          <w:i w:val="false"/>
          <w:color w:val="000000"/>
          <w:sz w:val="28"/>
        </w:rPr>
        <w:t>
      Нағи Ілиясов ауылдық округінде шаруа және фермерлік қожалықтарындағы мал басы: мүйізді ірі қара 377 бас, ұсақ мал 12 бас, 112 бас жылқы. Шаруа және фермер қожалықтарының жайылым алаңы 3600 гектарды құрайды.</w:t>
      </w:r>
    </w:p>
    <w:bookmarkEnd w:id="401"/>
    <w:bookmarkStart w:name="z645" w:id="402"/>
    <w:p>
      <w:pPr>
        <w:spacing w:after="0"/>
        <w:ind w:left="0"/>
        <w:jc w:val="both"/>
      </w:pPr>
      <w:r>
        <w:rPr>
          <w:rFonts w:ascii="Times New Roman"/>
          <w:b w:val="false"/>
          <w:i w:val="false"/>
          <w:color w:val="000000"/>
          <w:sz w:val="28"/>
        </w:rPr>
        <w:t>
      Нағи Ілиясов ауылдық округі бойынша ауылшаруашылығы малдарын қамтамасыз ету үшін барлығы 7681 гектар жайылымдық жерлер бар. Елді мекен шегінде 4081 гектар жайылым бар.</w:t>
      </w:r>
    </w:p>
    <w:bookmarkEnd w:id="402"/>
    <w:bookmarkStart w:name="z646" w:id="403"/>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4081 гектар көлемінде, жүктеме нормасы 11,0 гектар/бас болғанда қажеттілік 8316 гектарды құрайды. </w:t>
      </w:r>
    </w:p>
    <w:bookmarkEnd w:id="403"/>
    <w:bookmarkStart w:name="z647" w:id="404"/>
    <w:p>
      <w:pPr>
        <w:spacing w:after="0"/>
        <w:ind w:left="0"/>
        <w:jc w:val="both"/>
      </w:pPr>
      <w:r>
        <w:rPr>
          <w:rFonts w:ascii="Times New Roman"/>
          <w:b w:val="false"/>
          <w:i w:val="false"/>
          <w:color w:val="000000"/>
          <w:sz w:val="28"/>
        </w:rPr>
        <w:t xml:space="preserve">
      Сауын сиырларға арналған жайылымдық жерлердің жетіспейтін 4235 гектарын қордағы жердің жайылымдарына ауыстыру есебінен қамтамасыз етіледі. </w:t>
      </w:r>
    </w:p>
    <w:bookmarkEnd w:id="404"/>
    <w:bookmarkStart w:name="z648" w:id="405"/>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28352,8 гектар, мүйізді ірі қара басына жүктеме нормасы 11,0 гектар/бас, ұсақ мал – 2,2 гектар/бас, жылқы – 13,0 гектар/бас, түйе - 15,4 гектар/бас.</w:t>
      </w:r>
    </w:p>
    <w:bookmarkEnd w:id="405"/>
    <w:bookmarkStart w:name="z649" w:id="406"/>
    <w:p>
      <w:pPr>
        <w:spacing w:after="0"/>
        <w:ind w:left="0"/>
        <w:jc w:val="both"/>
      </w:pPr>
      <w:r>
        <w:rPr>
          <w:rFonts w:ascii="Times New Roman"/>
          <w:b w:val="false"/>
          <w:i w:val="false"/>
          <w:color w:val="000000"/>
          <w:sz w:val="28"/>
        </w:rPr>
        <w:t>
      Қажеттілік:</w:t>
      </w:r>
    </w:p>
    <w:bookmarkEnd w:id="406"/>
    <w:bookmarkStart w:name="z650" w:id="407"/>
    <w:p>
      <w:pPr>
        <w:spacing w:after="0"/>
        <w:ind w:left="0"/>
        <w:jc w:val="both"/>
      </w:pPr>
      <w:r>
        <w:rPr>
          <w:rFonts w:ascii="Times New Roman"/>
          <w:b w:val="false"/>
          <w:i w:val="false"/>
          <w:color w:val="000000"/>
          <w:sz w:val="28"/>
        </w:rPr>
        <w:t>
      мүйізді ірі қара үшін - 1824 бас. * 11,0 гектар/бас. = 20064 гектар;</w:t>
      </w:r>
    </w:p>
    <w:bookmarkEnd w:id="407"/>
    <w:bookmarkStart w:name="z651" w:id="408"/>
    <w:p>
      <w:pPr>
        <w:spacing w:after="0"/>
        <w:ind w:left="0"/>
        <w:jc w:val="both"/>
      </w:pPr>
      <w:r>
        <w:rPr>
          <w:rFonts w:ascii="Times New Roman"/>
          <w:b w:val="false"/>
          <w:i w:val="false"/>
          <w:color w:val="000000"/>
          <w:sz w:val="28"/>
        </w:rPr>
        <w:t>
      ұсақ мал үшін - 754 бас. * 2,2 гектар/бас. = 1658,8 гектар;</w:t>
      </w:r>
    </w:p>
    <w:bookmarkEnd w:id="408"/>
    <w:bookmarkStart w:name="z652" w:id="409"/>
    <w:p>
      <w:pPr>
        <w:spacing w:after="0"/>
        <w:ind w:left="0"/>
        <w:jc w:val="both"/>
      </w:pPr>
      <w:r>
        <w:rPr>
          <w:rFonts w:ascii="Times New Roman"/>
          <w:b w:val="false"/>
          <w:i w:val="false"/>
          <w:color w:val="000000"/>
          <w:sz w:val="28"/>
        </w:rPr>
        <w:t>
      жылқы үшін - 510 бас. * 13,0 гектар/ бас. = 6630 гектар;</w:t>
      </w:r>
    </w:p>
    <w:bookmarkEnd w:id="409"/>
    <w:bookmarkStart w:name="z653" w:id="410"/>
    <w:p>
      <w:pPr>
        <w:spacing w:after="0"/>
        <w:ind w:left="0"/>
        <w:jc w:val="both"/>
      </w:pPr>
      <w:r>
        <w:rPr>
          <w:rFonts w:ascii="Times New Roman"/>
          <w:b w:val="false"/>
          <w:i w:val="false"/>
          <w:color w:val="000000"/>
          <w:sz w:val="28"/>
        </w:rPr>
        <w:t>
      20064 + 1658,8 + 6630 = 28352,8 гектар.</w:t>
      </w:r>
    </w:p>
    <w:bookmarkEnd w:id="410"/>
    <w:bookmarkStart w:name="z654" w:id="411"/>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Нағи Ілиясов ауылдық округінің жергілікті халқының ауылшаруашылығы жануарларының мал басын Бесарық ауылдық округінің шалғайдағы жайылымдық жерлеріне ауыстыру есебінен 24271,8 гектар жайылымдық жерлердің қалған қажеттілігін өтеу қажет.</w:t>
      </w:r>
    </w:p>
    <w:bookmarkEnd w:id="411"/>
    <w:bookmarkStart w:name="z655" w:id="412"/>
    <w:p>
      <w:pPr>
        <w:spacing w:after="0"/>
        <w:ind w:left="0"/>
        <w:jc w:val="both"/>
      </w:pPr>
      <w:r>
        <w:rPr>
          <w:rFonts w:ascii="Times New Roman"/>
          <w:b w:val="false"/>
          <w:i w:val="false"/>
          <w:color w:val="000000"/>
          <w:sz w:val="28"/>
        </w:rPr>
        <w:t>
      Нағи Ілиясов ауылдық округінің аумағында 1 ветеринарлық пункт, 1 үлгілік мал қорымы қызмет істейді.</w:t>
      </w:r>
    </w:p>
    <w:bookmarkEnd w:id="412"/>
    <w:bookmarkStart w:name="z656" w:id="413"/>
    <w:p>
      <w:pPr>
        <w:spacing w:after="0"/>
        <w:ind w:left="0"/>
        <w:jc w:val="both"/>
      </w:pPr>
      <w:r>
        <w:rPr>
          <w:rFonts w:ascii="Times New Roman"/>
          <w:b w:val="false"/>
          <w:i w:val="false"/>
          <w:color w:val="000000"/>
          <w:sz w:val="28"/>
        </w:rPr>
        <w:t>
      Нағи Ілиясов ауылдық округінде малды айдап өтуге арналған сервитуттар белгіленбеген.</w:t>
      </w:r>
    </w:p>
    <w:bookmarkEnd w:id="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Нағи Ілиясов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661" w:id="414"/>
    <w:p>
      <w:pPr>
        <w:spacing w:after="0"/>
        <w:ind w:left="0"/>
        <w:jc w:val="left"/>
      </w:pPr>
      <w:r>
        <w:rPr>
          <w:rFonts w:ascii="Times New Roman"/>
          <w:b/>
          <w:i w:val="false"/>
          <w:color w:val="000000"/>
        </w:rPr>
        <w:t xml:space="preserve"> Құқық белгілейтін құжаттар негізінде Нағи Ілиясов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414"/>
    <w:bookmarkStart w:name="z662"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 w:id="416"/>
    <w:p>
      <w:pPr>
        <w:spacing w:after="0"/>
        <w:ind w:left="0"/>
        <w:jc w:val="left"/>
      </w:pPr>
      <w:r>
        <w:rPr>
          <w:rFonts w:ascii="Times New Roman"/>
          <w:b/>
          <w:i w:val="false"/>
          <w:color w:val="000000"/>
        </w:rPr>
        <w:t xml:space="preserve"> Нағи Ілиясов ауылдық округі аумағындағы жер учаскелерінің меншік иелері тізімі</w:t>
      </w:r>
    </w:p>
    <w:bookmarkEnd w:id="4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Кулпан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Ахметова Марияш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Байназаров Сафарбек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Ералиев Дархан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Канат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Абилхайыр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Нурмаханов Ермек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Сейлбек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Раймова Рыскуль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Тілегенова Алтынкул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Шакиев Серикбай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Ерболат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Таутенов Байдилда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Ахметжан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Садыков Зейнулла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Ережепова Кулайхан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Токбергенов Кайрат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Турганбаев Кылышбек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Аждат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Кишаев Багдат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Утельбаев Сакен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Ысқақ Ерлан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bl>
    <w:bookmarkStart w:name="z665" w:id="417"/>
    <w:p>
      <w:pPr>
        <w:spacing w:after="0"/>
        <w:ind w:left="0"/>
        <w:jc w:val="both"/>
      </w:pPr>
      <w:r>
        <w:rPr>
          <w:rFonts w:ascii="Times New Roman"/>
          <w:b w:val="false"/>
          <w:i w:val="false"/>
          <w:color w:val="000000"/>
          <w:sz w:val="28"/>
        </w:rPr>
        <w:t>
      Кестенің жалғасы</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bl>
    <w:bookmarkStart w:name="z666" w:id="418"/>
    <w:p>
      <w:pPr>
        <w:spacing w:after="0"/>
        <w:ind w:left="0"/>
        <w:jc w:val="both"/>
      </w:pPr>
      <w:r>
        <w:rPr>
          <w:rFonts w:ascii="Times New Roman"/>
          <w:b w:val="false"/>
          <w:i w:val="false"/>
          <w:color w:val="000000"/>
          <w:sz w:val="28"/>
        </w:rPr>
        <w:t>
      Аббревиатуралардың таратылып жазылуы:</w:t>
      </w:r>
    </w:p>
    <w:bookmarkEnd w:id="418"/>
    <w:bookmarkStart w:name="z667" w:id="419"/>
    <w:p>
      <w:pPr>
        <w:spacing w:after="0"/>
        <w:ind w:left="0"/>
        <w:jc w:val="both"/>
      </w:pPr>
      <w:r>
        <w:rPr>
          <w:rFonts w:ascii="Times New Roman"/>
          <w:b w:val="false"/>
          <w:i w:val="false"/>
          <w:color w:val="000000"/>
          <w:sz w:val="28"/>
        </w:rPr>
        <w:t>
      ІҚМ – ірі қара мал; ҰҚМ – ұсақ қара мал.</w:t>
      </w:r>
    </w:p>
    <w:bookmarkEnd w:id="419"/>
    <w:bookmarkStart w:name="z668" w:id="420"/>
    <w:p>
      <w:pPr>
        <w:spacing w:after="0"/>
        <w:ind w:left="0"/>
        <w:jc w:val="left"/>
      </w:pPr>
      <w:r>
        <w:rPr>
          <w:rFonts w:ascii="Times New Roman"/>
          <w:b/>
          <w:i w:val="false"/>
          <w:color w:val="000000"/>
        </w:rPr>
        <w:t xml:space="preserve"> Нағи Ілиясов ауылдық округі бойынша мүйізді ірі қараның аналық (сауын) мал басын орналастыру үшін жайылымдарды бөлу жөніндегі мәліметтер</w:t>
      </w:r>
    </w:p>
    <w:bookmarkEnd w:id="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Нағи Ілиясов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Нағи Ілиясов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674" w:id="421"/>
    <w:p>
      <w:pPr>
        <w:spacing w:after="0"/>
        <w:ind w:left="0"/>
        <w:jc w:val="left"/>
      </w:pPr>
      <w:r>
        <w:rPr>
          <w:rFonts w:ascii="Times New Roman"/>
          <w:b/>
          <w:i w:val="false"/>
          <w:color w:val="000000"/>
        </w:rPr>
        <w:t xml:space="preserve"> Жайылым айналымдарының қолайлы схемасы</w:t>
      </w:r>
    </w:p>
    <w:bookmarkEnd w:id="421"/>
    <w:bookmarkStart w:name="z675"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Нағи Ілиясов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680" w:id="423"/>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423"/>
    <w:bookmarkStart w:name="z681"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Нағи Ілиясов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686" w:id="42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25"/>
    <w:bookmarkStart w:name="z687"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Нағи Ілиясов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692" w:id="427"/>
    <w:p>
      <w:pPr>
        <w:spacing w:after="0"/>
        <w:ind w:left="0"/>
        <w:jc w:val="left"/>
      </w:pPr>
      <w:r>
        <w:rPr>
          <w:rFonts w:ascii="Times New Roman"/>
          <w:b/>
          <w:i w:val="false"/>
          <w:color w:val="000000"/>
        </w:rPr>
        <w:t xml:space="preserve"> Нағи Ілиясов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427"/>
    <w:bookmarkStart w:name="z693"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Нағи Ілиясов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698" w:id="429"/>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Нағи Ілиясов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Нағи Ілиясов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10-қосымша</w:t>
            </w:r>
          </w:p>
        </w:tc>
      </w:tr>
    </w:tbl>
    <w:bookmarkStart w:name="z702" w:id="430"/>
    <w:p>
      <w:pPr>
        <w:spacing w:after="0"/>
        <w:ind w:left="0"/>
        <w:jc w:val="left"/>
      </w:pPr>
      <w:r>
        <w:rPr>
          <w:rFonts w:ascii="Times New Roman"/>
          <w:b/>
          <w:i w:val="false"/>
          <w:color w:val="000000"/>
        </w:rPr>
        <w:t xml:space="preserve"> Сәкен Сейфуллин ауылдық округінде жайылымдарды басқару және оларды пайдалану жөніндегі 2020-2021 жылдарға арналған жоспар</w:t>
      </w:r>
    </w:p>
    <w:bookmarkEnd w:id="430"/>
    <w:bookmarkStart w:name="z703" w:id="431"/>
    <w:p>
      <w:pPr>
        <w:spacing w:after="0"/>
        <w:ind w:left="0"/>
        <w:jc w:val="both"/>
      </w:pPr>
      <w:r>
        <w:rPr>
          <w:rFonts w:ascii="Times New Roman"/>
          <w:b w:val="false"/>
          <w:i w:val="false"/>
          <w:color w:val="000000"/>
          <w:sz w:val="28"/>
        </w:rPr>
        <w:t>
      Осы Сәкен Сейфуллин ауылдық округіндегі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431"/>
    <w:bookmarkStart w:name="z704" w:id="432"/>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432"/>
    <w:bookmarkStart w:name="z705" w:id="433"/>
    <w:p>
      <w:pPr>
        <w:spacing w:after="0"/>
        <w:ind w:left="0"/>
        <w:jc w:val="both"/>
      </w:pPr>
      <w:r>
        <w:rPr>
          <w:rFonts w:ascii="Times New Roman"/>
          <w:b w:val="false"/>
          <w:i w:val="false"/>
          <w:color w:val="000000"/>
          <w:sz w:val="28"/>
        </w:rPr>
        <w:t>
      Жоспар құрамында:</w:t>
      </w:r>
    </w:p>
    <w:bookmarkEnd w:id="433"/>
    <w:bookmarkStart w:name="z706" w:id="434"/>
    <w:p>
      <w:pPr>
        <w:spacing w:after="0"/>
        <w:ind w:left="0"/>
        <w:jc w:val="both"/>
      </w:pPr>
      <w:r>
        <w:rPr>
          <w:rFonts w:ascii="Times New Roman"/>
          <w:b w:val="false"/>
          <w:i w:val="false"/>
          <w:color w:val="000000"/>
          <w:sz w:val="28"/>
        </w:rPr>
        <w:t>
      1) құқық белгілейтін құжаттар негізінде Сәкен Сейфуллин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434"/>
    <w:bookmarkStart w:name="z707" w:id="435"/>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435"/>
    <w:bookmarkStart w:name="z708" w:id="436"/>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436"/>
    <w:bookmarkStart w:name="z709" w:id="43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437"/>
    <w:bookmarkStart w:name="z710" w:id="438"/>
    <w:p>
      <w:pPr>
        <w:spacing w:after="0"/>
        <w:ind w:left="0"/>
        <w:jc w:val="both"/>
      </w:pPr>
      <w:r>
        <w:rPr>
          <w:rFonts w:ascii="Times New Roman"/>
          <w:b w:val="false"/>
          <w:i w:val="false"/>
          <w:color w:val="000000"/>
          <w:sz w:val="28"/>
        </w:rPr>
        <w:t>
      5) Сәкен Сейфуллин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438"/>
    <w:bookmarkStart w:name="z711" w:id="439"/>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439"/>
    <w:bookmarkStart w:name="z712" w:id="440"/>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440"/>
    <w:bookmarkStart w:name="z713" w:id="441"/>
    <w:p>
      <w:pPr>
        <w:spacing w:after="0"/>
        <w:ind w:left="0"/>
        <w:jc w:val="both"/>
      </w:pPr>
      <w:r>
        <w:rPr>
          <w:rFonts w:ascii="Times New Roman"/>
          <w:b w:val="false"/>
          <w:i w:val="false"/>
          <w:color w:val="000000"/>
          <w:sz w:val="28"/>
        </w:rPr>
        <w:t>
      Сәкен Сейфуллин ауылдық округі аумағының жалпы көлемі 30414 гектар, оның ішінде егістік – 1975 гектар, жайылым жерлері – 28247 гектар.</w:t>
      </w:r>
    </w:p>
    <w:bookmarkEnd w:id="441"/>
    <w:bookmarkStart w:name="z714" w:id="442"/>
    <w:p>
      <w:pPr>
        <w:spacing w:after="0"/>
        <w:ind w:left="0"/>
        <w:jc w:val="both"/>
      </w:pPr>
      <w:r>
        <w:rPr>
          <w:rFonts w:ascii="Times New Roman"/>
          <w:b w:val="false"/>
          <w:i w:val="false"/>
          <w:color w:val="000000"/>
          <w:sz w:val="28"/>
        </w:rPr>
        <w:t>
      Санаттары бойынша жерлер келесідей бөлінеді:</w:t>
      </w:r>
    </w:p>
    <w:bookmarkEnd w:id="442"/>
    <w:bookmarkStart w:name="z715" w:id="443"/>
    <w:p>
      <w:pPr>
        <w:spacing w:after="0"/>
        <w:ind w:left="0"/>
        <w:jc w:val="both"/>
      </w:pPr>
      <w:r>
        <w:rPr>
          <w:rFonts w:ascii="Times New Roman"/>
          <w:b w:val="false"/>
          <w:i w:val="false"/>
          <w:color w:val="000000"/>
          <w:sz w:val="28"/>
        </w:rPr>
        <w:t>
      ауыл шаруашылығы мақсатындағы жерлер – 30222 гектар;</w:t>
      </w:r>
    </w:p>
    <w:bookmarkEnd w:id="443"/>
    <w:bookmarkStart w:name="z716" w:id="444"/>
    <w:p>
      <w:pPr>
        <w:spacing w:after="0"/>
        <w:ind w:left="0"/>
        <w:jc w:val="both"/>
      </w:pPr>
      <w:r>
        <w:rPr>
          <w:rFonts w:ascii="Times New Roman"/>
          <w:b w:val="false"/>
          <w:i w:val="false"/>
          <w:color w:val="000000"/>
          <w:sz w:val="28"/>
        </w:rPr>
        <w:t>
      елді мекендердің жерлері - 192 гектар.</w:t>
      </w:r>
    </w:p>
    <w:bookmarkEnd w:id="444"/>
    <w:bookmarkStart w:name="z717" w:id="445"/>
    <w:p>
      <w:pPr>
        <w:spacing w:after="0"/>
        <w:ind w:left="0"/>
        <w:jc w:val="both"/>
      </w:pPr>
      <w:r>
        <w:rPr>
          <w:rFonts w:ascii="Times New Roman"/>
          <w:b w:val="false"/>
          <w:i w:val="false"/>
          <w:color w:val="000000"/>
          <w:sz w:val="28"/>
        </w:rPr>
        <w:t>
      Табиғи ауа-райының жағдайлары бойынша Сәкен Сейфуллин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445"/>
    <w:bookmarkStart w:name="z718" w:id="446"/>
    <w:p>
      <w:pPr>
        <w:spacing w:after="0"/>
        <w:ind w:left="0"/>
        <w:jc w:val="both"/>
      </w:pPr>
      <w:r>
        <w:rPr>
          <w:rFonts w:ascii="Times New Roman"/>
          <w:b w:val="false"/>
          <w:i w:val="false"/>
          <w:color w:val="000000"/>
          <w:sz w:val="28"/>
        </w:rPr>
        <w:t xml:space="preserve">
      2020 жылдың 1 қаңтарына Сәкен Сейфуллин ауылдық округінде (халықтың жеке ауласы және жауапкершілігі шектеулі серіктестіктер, шаруа қожалықтар) мүйізді ірі қара 1415 бас, оның ішінде 489 бас аналық мал, ұсақ мал 877 бас, 531 бас жылқы бар. </w:t>
      </w:r>
    </w:p>
    <w:bookmarkEnd w:id="446"/>
    <w:bookmarkStart w:name="z719" w:id="447"/>
    <w:p>
      <w:pPr>
        <w:spacing w:after="0"/>
        <w:ind w:left="0"/>
        <w:jc w:val="both"/>
      </w:pPr>
      <w:r>
        <w:rPr>
          <w:rFonts w:ascii="Times New Roman"/>
          <w:b w:val="false"/>
          <w:i w:val="false"/>
          <w:color w:val="000000"/>
          <w:sz w:val="28"/>
        </w:rPr>
        <w:t>
      Сәкен Сейфуллин ауылдық округінде шаруа және фермерлік қожалықтарындағы мал басы: мүйізді ірі қара 407 бас, 156 бас жылқы, 31 бас түйе. Шаруа және фермер қожалықтарының жайылым алаңы 3399 гектарды құрайды.</w:t>
      </w:r>
    </w:p>
    <w:bookmarkEnd w:id="447"/>
    <w:bookmarkStart w:name="z720" w:id="448"/>
    <w:p>
      <w:pPr>
        <w:spacing w:after="0"/>
        <w:ind w:left="0"/>
        <w:jc w:val="both"/>
      </w:pPr>
      <w:r>
        <w:rPr>
          <w:rFonts w:ascii="Times New Roman"/>
          <w:b w:val="false"/>
          <w:i w:val="false"/>
          <w:color w:val="000000"/>
          <w:sz w:val="28"/>
        </w:rPr>
        <w:t xml:space="preserve">
      Сәкен Сейфуллин ауылдық округі бойынша ауыл шаруашылығы малдарын қамтамасыз ету үшін барлығы 28247 гектар жайылымдық жерлер бар. Елді мекен шегінде 14563 гектар жайылым бар. </w:t>
      </w:r>
    </w:p>
    <w:bookmarkEnd w:id="448"/>
    <w:bookmarkStart w:name="z721" w:id="449"/>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14563 гектар көлемінде, жүктеме нормасы 11,0 гектар/бас болғанда қажеттілік 5027 гектарды құрайды. </w:t>
      </w:r>
    </w:p>
    <w:bookmarkEnd w:id="449"/>
    <w:bookmarkStart w:name="z722" w:id="450"/>
    <w:p>
      <w:pPr>
        <w:spacing w:after="0"/>
        <w:ind w:left="0"/>
        <w:jc w:val="both"/>
      </w:pPr>
      <w:r>
        <w:rPr>
          <w:rFonts w:ascii="Times New Roman"/>
          <w:b w:val="false"/>
          <w:i w:val="false"/>
          <w:color w:val="000000"/>
          <w:sz w:val="28"/>
        </w:rPr>
        <w:t>
      Ауыл шаруашылығы жануарларының аналық (сауын сиыр) мал басын ұстауға жайылымдық жерлердің қалыптасқан қажеттілігі толық қамтылған.</w:t>
      </w:r>
    </w:p>
    <w:bookmarkEnd w:id="450"/>
    <w:bookmarkStart w:name="z723" w:id="451"/>
    <w:p>
      <w:pPr>
        <w:spacing w:after="0"/>
        <w:ind w:left="0"/>
        <w:jc w:val="both"/>
      </w:pPr>
      <w:r>
        <w:rPr>
          <w:rFonts w:ascii="Times New Roman"/>
          <w:b w:val="false"/>
          <w:i w:val="false"/>
          <w:color w:val="000000"/>
          <w:sz w:val="28"/>
        </w:rPr>
        <w:t>
      Жергілікті халықтың басқа ауылшаруашылығы малдарын жаю бойынша жайылымдық жерлердің қажеттілігі 17881,4 гектар, мүйізді ірі қара басына жүктеме нормасы 11,0 гектар/бас, ұсақ мал – 2,2 гектар/бас, жылқы –13,0 гектар/бас, түйе 15,4 гектар/бас.</w:t>
      </w:r>
    </w:p>
    <w:bookmarkEnd w:id="451"/>
    <w:bookmarkStart w:name="z724" w:id="452"/>
    <w:p>
      <w:pPr>
        <w:spacing w:after="0"/>
        <w:ind w:left="0"/>
        <w:jc w:val="both"/>
      </w:pPr>
      <w:r>
        <w:rPr>
          <w:rFonts w:ascii="Times New Roman"/>
          <w:b w:val="false"/>
          <w:i w:val="false"/>
          <w:color w:val="000000"/>
          <w:sz w:val="28"/>
        </w:rPr>
        <w:t>
      Қажеттілік:</w:t>
      </w:r>
    </w:p>
    <w:bookmarkEnd w:id="452"/>
    <w:bookmarkStart w:name="z725" w:id="453"/>
    <w:p>
      <w:pPr>
        <w:spacing w:after="0"/>
        <w:ind w:left="0"/>
        <w:jc w:val="both"/>
      </w:pPr>
      <w:r>
        <w:rPr>
          <w:rFonts w:ascii="Times New Roman"/>
          <w:b w:val="false"/>
          <w:i w:val="false"/>
          <w:color w:val="000000"/>
          <w:sz w:val="28"/>
        </w:rPr>
        <w:t>
      мүйізді ірі қара үшін - 1007 бас. * 11,0 гектар/бас.= 11077 гектар;</w:t>
      </w:r>
    </w:p>
    <w:bookmarkEnd w:id="453"/>
    <w:bookmarkStart w:name="z726" w:id="454"/>
    <w:p>
      <w:pPr>
        <w:spacing w:after="0"/>
        <w:ind w:left="0"/>
        <w:jc w:val="both"/>
      </w:pPr>
      <w:r>
        <w:rPr>
          <w:rFonts w:ascii="Times New Roman"/>
          <w:b w:val="false"/>
          <w:i w:val="false"/>
          <w:color w:val="000000"/>
          <w:sz w:val="28"/>
        </w:rPr>
        <w:t>
      ұсақ мал үшін - 877 бас. * 2,2 га/бас.= 1929,4 гектар;</w:t>
      </w:r>
    </w:p>
    <w:bookmarkEnd w:id="454"/>
    <w:bookmarkStart w:name="z727" w:id="455"/>
    <w:p>
      <w:pPr>
        <w:spacing w:after="0"/>
        <w:ind w:left="0"/>
        <w:jc w:val="both"/>
      </w:pPr>
      <w:r>
        <w:rPr>
          <w:rFonts w:ascii="Times New Roman"/>
          <w:b w:val="false"/>
          <w:i w:val="false"/>
          <w:color w:val="000000"/>
          <w:sz w:val="28"/>
        </w:rPr>
        <w:t>
      жылқы үшін - 375 бас. * 13,0 га / бас.= 4875 гектар;</w:t>
      </w:r>
    </w:p>
    <w:bookmarkEnd w:id="455"/>
    <w:bookmarkStart w:name="z728" w:id="456"/>
    <w:p>
      <w:pPr>
        <w:spacing w:after="0"/>
        <w:ind w:left="0"/>
        <w:jc w:val="both"/>
      </w:pPr>
      <w:r>
        <w:rPr>
          <w:rFonts w:ascii="Times New Roman"/>
          <w:b w:val="false"/>
          <w:i w:val="false"/>
          <w:color w:val="000000"/>
          <w:sz w:val="28"/>
        </w:rPr>
        <w:t>
      11077 + 1929,4 + 4875 =17881,4 гектар.</w:t>
      </w:r>
    </w:p>
    <w:bookmarkEnd w:id="456"/>
    <w:bookmarkStart w:name="z729" w:id="457"/>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Сәкен Сейфуллин ауылдық округінің жергілікті халқының ауылшаруашылығы жануарларының мал басын ауылдық округінің шалғайдағы "Үлкен бостандық", "Кіші бостандық", "Құрымбек" арнасының жиегіндегі жайылымдық жерлерге ауыстыру есебінен 3318,4 гектар жайылымдық жерлердің қалған қажеттілігін өтеу қажет.</w:t>
      </w:r>
    </w:p>
    <w:bookmarkEnd w:id="457"/>
    <w:bookmarkStart w:name="z730" w:id="458"/>
    <w:p>
      <w:pPr>
        <w:spacing w:after="0"/>
        <w:ind w:left="0"/>
        <w:jc w:val="both"/>
      </w:pPr>
      <w:r>
        <w:rPr>
          <w:rFonts w:ascii="Times New Roman"/>
          <w:b w:val="false"/>
          <w:i w:val="false"/>
          <w:color w:val="000000"/>
          <w:sz w:val="28"/>
        </w:rPr>
        <w:t>
      Сәкен Сейфуллин ауылдық округінің аумағында 1 ветеринарлық пункт, 1 үлгілік мал қорымы қызмет істейді.</w:t>
      </w:r>
    </w:p>
    <w:bookmarkEnd w:id="458"/>
    <w:bookmarkStart w:name="z731" w:id="459"/>
    <w:p>
      <w:pPr>
        <w:spacing w:after="0"/>
        <w:ind w:left="0"/>
        <w:jc w:val="both"/>
      </w:pPr>
      <w:r>
        <w:rPr>
          <w:rFonts w:ascii="Times New Roman"/>
          <w:b w:val="false"/>
          <w:i w:val="false"/>
          <w:color w:val="000000"/>
          <w:sz w:val="28"/>
        </w:rPr>
        <w:t>
      Сәкен Сейфуллин ауылдық округінде малды айдап өтуге арналған сервитуттар белгіленбеген.</w:t>
      </w:r>
    </w:p>
    <w:bookmarkEnd w:id="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Сәкен Сейфуллин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736" w:id="460"/>
    <w:p>
      <w:pPr>
        <w:spacing w:after="0"/>
        <w:ind w:left="0"/>
        <w:jc w:val="left"/>
      </w:pPr>
      <w:r>
        <w:rPr>
          <w:rFonts w:ascii="Times New Roman"/>
          <w:b/>
          <w:i w:val="false"/>
          <w:color w:val="000000"/>
        </w:rPr>
        <w:t xml:space="preserve"> Құқық белгілейтін құжаттар негізінде Сәкен Сейфуллин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460"/>
    <w:bookmarkStart w:name="z737" w:id="461"/>
    <w:p>
      <w:pPr>
        <w:spacing w:after="0"/>
        <w:ind w:left="0"/>
        <w:jc w:val="both"/>
      </w:pPr>
      <w:r>
        <w:rPr>
          <w:rFonts w:ascii="Times New Roman"/>
          <w:b w:val="false"/>
          <w:i w:val="false"/>
          <w:color w:val="000000"/>
          <w:sz w:val="28"/>
        </w:rPr>
        <w:t xml:space="preserve">
      </w:t>
      </w:r>
    </w:p>
    <w:bookmarkEnd w:id="461"/>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8" w:id="462"/>
    <w:p>
      <w:pPr>
        <w:spacing w:after="0"/>
        <w:ind w:left="0"/>
        <w:jc w:val="both"/>
      </w:pPr>
      <w:r>
        <w:rPr>
          <w:rFonts w:ascii="Times New Roman"/>
          <w:b w:val="false"/>
          <w:i w:val="false"/>
          <w:color w:val="000000"/>
          <w:sz w:val="28"/>
        </w:rPr>
        <w:t xml:space="preserve">
      </w:t>
      </w:r>
    </w:p>
    <w:bookmarkEnd w:id="462"/>
    <w:p>
      <w:pPr>
        <w:spacing w:after="0"/>
        <w:ind w:left="0"/>
        <w:jc w:val="both"/>
      </w:pPr>
      <w:r>
        <w:drawing>
          <wp:inline distT="0" distB="0" distL="0" distR="0">
            <wp:extent cx="50546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0546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463"/>
    <w:p>
      <w:pPr>
        <w:spacing w:after="0"/>
        <w:ind w:left="0"/>
        <w:jc w:val="left"/>
      </w:pPr>
      <w:r>
        <w:rPr>
          <w:rFonts w:ascii="Times New Roman"/>
          <w:b/>
          <w:i w:val="false"/>
          <w:color w:val="000000"/>
        </w:rPr>
        <w:t xml:space="preserve"> Сәкен Сейфуллин ауылдық округі аумағындағы жер учаскелерінің меншік иелері тізімі</w:t>
      </w:r>
    </w:p>
    <w:bookmarkEnd w:id="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Арық Серік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Рақмет Бөлеген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Бахышов Жаздау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Қайранбаев Берік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Өтеген Жолдасбек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41" w:id="464"/>
    <w:p>
      <w:pPr>
        <w:spacing w:after="0"/>
        <w:ind w:left="0"/>
        <w:jc w:val="both"/>
      </w:pPr>
      <w:r>
        <w:rPr>
          <w:rFonts w:ascii="Times New Roman"/>
          <w:b w:val="false"/>
          <w:i w:val="false"/>
          <w:color w:val="000000"/>
          <w:sz w:val="28"/>
        </w:rPr>
        <w:t>
      Кестенің жалғасы</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742" w:id="465"/>
    <w:p>
      <w:pPr>
        <w:spacing w:after="0"/>
        <w:ind w:left="0"/>
        <w:jc w:val="both"/>
      </w:pPr>
      <w:r>
        <w:rPr>
          <w:rFonts w:ascii="Times New Roman"/>
          <w:b w:val="false"/>
          <w:i w:val="false"/>
          <w:color w:val="000000"/>
          <w:sz w:val="28"/>
        </w:rPr>
        <w:t>
      Аббревиатуралардың таратылып жазылуы:</w:t>
      </w:r>
    </w:p>
    <w:bookmarkEnd w:id="465"/>
    <w:bookmarkStart w:name="z743" w:id="466"/>
    <w:p>
      <w:pPr>
        <w:spacing w:after="0"/>
        <w:ind w:left="0"/>
        <w:jc w:val="both"/>
      </w:pPr>
      <w:r>
        <w:rPr>
          <w:rFonts w:ascii="Times New Roman"/>
          <w:b w:val="false"/>
          <w:i w:val="false"/>
          <w:color w:val="000000"/>
          <w:sz w:val="28"/>
        </w:rPr>
        <w:t>
      ІҚМ – ірі қара мал; ҰҚМ – ұсақ қара мал.</w:t>
      </w:r>
    </w:p>
    <w:bookmarkEnd w:id="466"/>
    <w:bookmarkStart w:name="z744" w:id="467"/>
    <w:p>
      <w:pPr>
        <w:spacing w:after="0"/>
        <w:ind w:left="0"/>
        <w:jc w:val="left"/>
      </w:pPr>
      <w:r>
        <w:rPr>
          <w:rFonts w:ascii="Times New Roman"/>
          <w:b/>
          <w:i w:val="false"/>
          <w:color w:val="000000"/>
        </w:rPr>
        <w:t xml:space="preserve"> Сәкен Сейфуллин ауылдық округі бойынша мүйізді ірі қараның аналық (сауын) мал басын орналастыру үшін жайылымдарды бөлу жөніндегі мәліметтер</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Сәкен Сейфуллин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750" w:id="468"/>
    <w:p>
      <w:pPr>
        <w:spacing w:after="0"/>
        <w:ind w:left="0"/>
        <w:jc w:val="left"/>
      </w:pPr>
      <w:r>
        <w:rPr>
          <w:rFonts w:ascii="Times New Roman"/>
          <w:b/>
          <w:i w:val="false"/>
          <w:color w:val="000000"/>
        </w:rPr>
        <w:t xml:space="preserve"> Жайылым айналымдарының қолайлы схемасы</w:t>
      </w:r>
    </w:p>
    <w:bookmarkEnd w:id="468"/>
    <w:bookmarkStart w:name="z751"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51308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1308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Сәкен Сейфуллин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757" w:id="471"/>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471"/>
    <w:bookmarkStart w:name="z758"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9"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42418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2418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Сәкен Сейфуллин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764" w:id="47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74"/>
    <w:bookmarkStart w:name="z765" w:id="475"/>
    <w:p>
      <w:pPr>
        <w:spacing w:after="0"/>
        <w:ind w:left="0"/>
        <w:jc w:val="both"/>
      </w:pPr>
      <w:r>
        <w:rPr>
          <w:rFonts w:ascii="Times New Roman"/>
          <w:b w:val="false"/>
          <w:i w:val="false"/>
          <w:color w:val="000000"/>
          <w:sz w:val="28"/>
        </w:rPr>
        <w:t xml:space="preserve">
      </w:t>
      </w:r>
    </w:p>
    <w:bookmarkEnd w:id="475"/>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6"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4127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127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Сәкен Сейфуллин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771" w:id="477"/>
    <w:p>
      <w:pPr>
        <w:spacing w:after="0"/>
        <w:ind w:left="0"/>
        <w:jc w:val="left"/>
      </w:pPr>
      <w:r>
        <w:rPr>
          <w:rFonts w:ascii="Times New Roman"/>
          <w:b/>
          <w:i w:val="false"/>
          <w:color w:val="000000"/>
        </w:rPr>
        <w:t xml:space="preserve"> Сәкен Сейфуллин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477"/>
    <w:bookmarkStart w:name="z772" w:id="478"/>
    <w:p>
      <w:pPr>
        <w:spacing w:after="0"/>
        <w:ind w:left="0"/>
        <w:jc w:val="both"/>
      </w:pPr>
      <w:r>
        <w:rPr>
          <w:rFonts w:ascii="Times New Roman"/>
          <w:b w:val="false"/>
          <w:i w:val="false"/>
          <w:color w:val="000000"/>
          <w:sz w:val="28"/>
        </w:rPr>
        <w:t xml:space="preserve">
      </w:t>
      </w:r>
    </w:p>
    <w:bookmarkEnd w:id="478"/>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3"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4521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5212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Сәкен Сейфуллин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778" w:id="480"/>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 Сейфуллин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11 - қосымша</w:t>
            </w:r>
          </w:p>
        </w:tc>
      </w:tr>
    </w:tbl>
    <w:bookmarkStart w:name="z782" w:id="481"/>
    <w:p>
      <w:pPr>
        <w:spacing w:after="0"/>
        <w:ind w:left="0"/>
        <w:jc w:val="left"/>
      </w:pPr>
      <w:r>
        <w:rPr>
          <w:rFonts w:ascii="Times New Roman"/>
          <w:b/>
          <w:i w:val="false"/>
          <w:color w:val="000000"/>
        </w:rPr>
        <w:t xml:space="preserve"> Тереңөзек кентінде жайылымдарды басқару және оларды пайдалану жөніндегі 2020-2021 жылдарға арналған жоспар</w:t>
      </w:r>
    </w:p>
    <w:bookmarkEnd w:id="481"/>
    <w:bookmarkStart w:name="z783" w:id="482"/>
    <w:p>
      <w:pPr>
        <w:spacing w:after="0"/>
        <w:ind w:left="0"/>
        <w:jc w:val="both"/>
      </w:pPr>
      <w:r>
        <w:rPr>
          <w:rFonts w:ascii="Times New Roman"/>
          <w:b w:val="false"/>
          <w:i w:val="false"/>
          <w:color w:val="000000"/>
          <w:sz w:val="28"/>
        </w:rPr>
        <w:t>
      Осы Тереңөзек кентінің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482"/>
    <w:bookmarkStart w:name="z784" w:id="483"/>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483"/>
    <w:bookmarkStart w:name="z785" w:id="484"/>
    <w:p>
      <w:pPr>
        <w:spacing w:after="0"/>
        <w:ind w:left="0"/>
        <w:jc w:val="both"/>
      </w:pPr>
      <w:r>
        <w:rPr>
          <w:rFonts w:ascii="Times New Roman"/>
          <w:b w:val="false"/>
          <w:i w:val="false"/>
          <w:color w:val="000000"/>
          <w:sz w:val="28"/>
        </w:rPr>
        <w:t>
      Жоспар құрамында:</w:t>
      </w:r>
    </w:p>
    <w:bookmarkEnd w:id="484"/>
    <w:bookmarkStart w:name="z786" w:id="485"/>
    <w:p>
      <w:pPr>
        <w:spacing w:after="0"/>
        <w:ind w:left="0"/>
        <w:jc w:val="both"/>
      </w:pPr>
      <w:r>
        <w:rPr>
          <w:rFonts w:ascii="Times New Roman"/>
          <w:b w:val="false"/>
          <w:i w:val="false"/>
          <w:color w:val="000000"/>
          <w:sz w:val="28"/>
        </w:rPr>
        <w:t>
      1) құқық белгілейтін құжаттар негізінде Тереңөзек кентінің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485"/>
    <w:bookmarkStart w:name="z787" w:id="486"/>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486"/>
    <w:bookmarkStart w:name="z788" w:id="487"/>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487"/>
    <w:bookmarkStart w:name="z789" w:id="48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488"/>
    <w:bookmarkStart w:name="z790" w:id="489"/>
    <w:p>
      <w:pPr>
        <w:spacing w:after="0"/>
        <w:ind w:left="0"/>
        <w:jc w:val="both"/>
      </w:pPr>
      <w:r>
        <w:rPr>
          <w:rFonts w:ascii="Times New Roman"/>
          <w:b w:val="false"/>
          <w:i w:val="false"/>
          <w:color w:val="000000"/>
          <w:sz w:val="28"/>
        </w:rPr>
        <w:t>
      5) Тереңөзек кентінде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489"/>
    <w:bookmarkStart w:name="z791" w:id="490"/>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490"/>
    <w:bookmarkStart w:name="z792" w:id="491"/>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491"/>
    <w:bookmarkStart w:name="z793" w:id="492"/>
    <w:p>
      <w:pPr>
        <w:spacing w:after="0"/>
        <w:ind w:left="0"/>
        <w:jc w:val="both"/>
      </w:pPr>
      <w:r>
        <w:rPr>
          <w:rFonts w:ascii="Times New Roman"/>
          <w:b w:val="false"/>
          <w:i w:val="false"/>
          <w:color w:val="000000"/>
          <w:sz w:val="28"/>
        </w:rPr>
        <w:t>
      Әкімшілік-аумақтық бөлісу Мәлібаев ауылынан тұрады.</w:t>
      </w:r>
    </w:p>
    <w:bookmarkEnd w:id="492"/>
    <w:bookmarkStart w:name="z794" w:id="493"/>
    <w:p>
      <w:pPr>
        <w:spacing w:after="0"/>
        <w:ind w:left="0"/>
        <w:jc w:val="both"/>
      </w:pPr>
      <w:r>
        <w:rPr>
          <w:rFonts w:ascii="Times New Roman"/>
          <w:b w:val="false"/>
          <w:i w:val="false"/>
          <w:color w:val="000000"/>
          <w:sz w:val="28"/>
        </w:rPr>
        <w:t>
      Тереңөзек кенті аумағының жалпы көлемі 13490 гектар, оның ішінде егістік –1400 гектар, жайылым жерлері – 5903 гектар.</w:t>
      </w:r>
    </w:p>
    <w:bookmarkEnd w:id="493"/>
    <w:bookmarkStart w:name="z795" w:id="494"/>
    <w:p>
      <w:pPr>
        <w:spacing w:after="0"/>
        <w:ind w:left="0"/>
        <w:jc w:val="both"/>
      </w:pPr>
      <w:r>
        <w:rPr>
          <w:rFonts w:ascii="Times New Roman"/>
          <w:b w:val="false"/>
          <w:i w:val="false"/>
          <w:color w:val="000000"/>
          <w:sz w:val="28"/>
        </w:rPr>
        <w:t>
      Санаттары бойынша жерлер келесідей бөлінеді:</w:t>
      </w:r>
    </w:p>
    <w:bookmarkEnd w:id="494"/>
    <w:bookmarkStart w:name="z796" w:id="495"/>
    <w:p>
      <w:pPr>
        <w:spacing w:after="0"/>
        <w:ind w:left="0"/>
        <w:jc w:val="both"/>
      </w:pPr>
      <w:r>
        <w:rPr>
          <w:rFonts w:ascii="Times New Roman"/>
          <w:b w:val="false"/>
          <w:i w:val="false"/>
          <w:color w:val="000000"/>
          <w:sz w:val="28"/>
        </w:rPr>
        <w:t>
      ауыл шаруашылығы мақсатындағы жерлер – 7303 гектар;</w:t>
      </w:r>
    </w:p>
    <w:bookmarkEnd w:id="495"/>
    <w:bookmarkStart w:name="z797" w:id="496"/>
    <w:p>
      <w:pPr>
        <w:spacing w:after="0"/>
        <w:ind w:left="0"/>
        <w:jc w:val="both"/>
      </w:pPr>
      <w:r>
        <w:rPr>
          <w:rFonts w:ascii="Times New Roman"/>
          <w:b w:val="false"/>
          <w:i w:val="false"/>
          <w:color w:val="000000"/>
          <w:sz w:val="28"/>
        </w:rPr>
        <w:t>
      елді мекендердің жерлері - 2500 гектар.</w:t>
      </w:r>
    </w:p>
    <w:bookmarkEnd w:id="496"/>
    <w:bookmarkStart w:name="z798" w:id="497"/>
    <w:p>
      <w:pPr>
        <w:spacing w:after="0"/>
        <w:ind w:left="0"/>
        <w:jc w:val="both"/>
      </w:pPr>
      <w:r>
        <w:rPr>
          <w:rFonts w:ascii="Times New Roman"/>
          <w:b w:val="false"/>
          <w:i w:val="false"/>
          <w:color w:val="000000"/>
          <w:sz w:val="28"/>
        </w:rPr>
        <w:t>
      Табиғи ауа-райының жағдайлары бойынша Тереңөзек кенті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497"/>
    <w:bookmarkStart w:name="z799" w:id="498"/>
    <w:p>
      <w:pPr>
        <w:spacing w:after="0"/>
        <w:ind w:left="0"/>
        <w:jc w:val="both"/>
      </w:pPr>
      <w:r>
        <w:rPr>
          <w:rFonts w:ascii="Times New Roman"/>
          <w:b w:val="false"/>
          <w:i w:val="false"/>
          <w:color w:val="000000"/>
          <w:sz w:val="28"/>
        </w:rPr>
        <w:t>
      2020 жылдың 1 қаңтарына Тереңөзек кентінде (халықтың жеке ауласы және жауапкершілігі шектеулі серіктестіктер, шаруа қожалықтар) мүйізді ірі қара 3720 бас, оның ішінде 1962 бас аналық мал, ұсақ мал 3387 бас, 1381 бас жылқы , 6 бас түйе бар.</w:t>
      </w:r>
    </w:p>
    <w:bookmarkEnd w:id="498"/>
    <w:bookmarkStart w:name="z800" w:id="499"/>
    <w:p>
      <w:pPr>
        <w:spacing w:after="0"/>
        <w:ind w:left="0"/>
        <w:jc w:val="both"/>
      </w:pPr>
      <w:r>
        <w:rPr>
          <w:rFonts w:ascii="Times New Roman"/>
          <w:b w:val="false"/>
          <w:i w:val="false"/>
          <w:color w:val="000000"/>
          <w:sz w:val="28"/>
        </w:rPr>
        <w:t>
      Тереңөзек кентінде шаруа және фермерлік қожалықтарындағы мал басы: мүйізді ірі қара 737 бас, оның ішінде аналық 536 бас, ұсақ мал 1557 бас, 178 бас жылқы, 3 бас түйе. Шаруа және фермер қожалықтарының жайылым алаңы 3008 гектарды құрайды.</w:t>
      </w:r>
    </w:p>
    <w:bookmarkEnd w:id="499"/>
    <w:bookmarkStart w:name="z801" w:id="500"/>
    <w:p>
      <w:pPr>
        <w:spacing w:after="0"/>
        <w:ind w:left="0"/>
        <w:jc w:val="both"/>
      </w:pPr>
      <w:r>
        <w:rPr>
          <w:rFonts w:ascii="Times New Roman"/>
          <w:b w:val="false"/>
          <w:i w:val="false"/>
          <w:color w:val="000000"/>
          <w:sz w:val="28"/>
        </w:rPr>
        <w:t>
      Тереңөзек кенті бойынша ауылшаруашылығы малдарын қамтамасыз ету үшін барлығы 5903 гектар жайылымдық жерлер бар.</w:t>
      </w:r>
    </w:p>
    <w:bookmarkEnd w:id="500"/>
    <w:bookmarkStart w:name="z802" w:id="501"/>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ауылшаруашылығы жануарларының аналық (сауын) мал басын ұстау бойынша 2895 гектар көлемінде, жүктеме нормасы 11,0 гектар/бас болғанда қажеттілік 15686 гектарды құрайды. </w:t>
      </w:r>
    </w:p>
    <w:bookmarkEnd w:id="501"/>
    <w:bookmarkStart w:name="z803" w:id="502"/>
    <w:p>
      <w:pPr>
        <w:spacing w:after="0"/>
        <w:ind w:left="0"/>
        <w:jc w:val="both"/>
      </w:pPr>
      <w:r>
        <w:rPr>
          <w:rFonts w:ascii="Times New Roman"/>
          <w:b w:val="false"/>
          <w:i w:val="false"/>
          <w:color w:val="000000"/>
          <w:sz w:val="28"/>
        </w:rPr>
        <w:t xml:space="preserve">
      Сауын сиырларға арналған жайылымдық жерлердің жетіспейтін 12791 гектары Асқар Тоқмағанбетов ауылдық округі аумағының жайылымдарына ауыстыру есебінен қамтамасыз етіледі. </w:t>
      </w:r>
    </w:p>
    <w:bookmarkEnd w:id="502"/>
    <w:bookmarkStart w:name="z804" w:id="503"/>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50118,2 гектар, мүйізді ірі қара басына жүктеме нормасы 11,0 гектар/бас, ұсақ мал – 2,2 гектар/бас, жылқы – 13,0 гектар/бас, түйе – 15,4 гектар/бас.</w:t>
      </w:r>
    </w:p>
    <w:bookmarkEnd w:id="503"/>
    <w:bookmarkStart w:name="z805" w:id="504"/>
    <w:p>
      <w:pPr>
        <w:spacing w:after="0"/>
        <w:ind w:left="0"/>
        <w:jc w:val="both"/>
      </w:pPr>
      <w:r>
        <w:rPr>
          <w:rFonts w:ascii="Times New Roman"/>
          <w:b w:val="false"/>
          <w:i w:val="false"/>
          <w:color w:val="000000"/>
          <w:sz w:val="28"/>
        </w:rPr>
        <w:t>
      Қажеттілік:</w:t>
      </w:r>
    </w:p>
    <w:bookmarkEnd w:id="504"/>
    <w:bookmarkStart w:name="z806" w:id="505"/>
    <w:p>
      <w:pPr>
        <w:spacing w:after="0"/>
        <w:ind w:left="0"/>
        <w:jc w:val="both"/>
      </w:pPr>
      <w:r>
        <w:rPr>
          <w:rFonts w:ascii="Times New Roman"/>
          <w:b w:val="false"/>
          <w:i w:val="false"/>
          <w:color w:val="000000"/>
          <w:sz w:val="28"/>
        </w:rPr>
        <w:t>
      мүйізді ірі қара үшін - 2983 бас. * 11,0 гектар/бас. = 32813 гектар;</w:t>
      </w:r>
    </w:p>
    <w:bookmarkEnd w:id="505"/>
    <w:bookmarkStart w:name="z807" w:id="506"/>
    <w:p>
      <w:pPr>
        <w:spacing w:after="0"/>
        <w:ind w:left="0"/>
        <w:jc w:val="both"/>
      </w:pPr>
      <w:r>
        <w:rPr>
          <w:rFonts w:ascii="Times New Roman"/>
          <w:b w:val="false"/>
          <w:i w:val="false"/>
          <w:color w:val="000000"/>
          <w:sz w:val="28"/>
        </w:rPr>
        <w:t>
      ұсақ мал үшін - 1830 бас. * 2,2 гектар/бас. = 4026 гектар;</w:t>
      </w:r>
    </w:p>
    <w:bookmarkEnd w:id="506"/>
    <w:bookmarkStart w:name="z808" w:id="507"/>
    <w:p>
      <w:pPr>
        <w:spacing w:after="0"/>
        <w:ind w:left="0"/>
        <w:jc w:val="both"/>
      </w:pPr>
      <w:r>
        <w:rPr>
          <w:rFonts w:ascii="Times New Roman"/>
          <w:b w:val="false"/>
          <w:i w:val="false"/>
          <w:color w:val="000000"/>
          <w:sz w:val="28"/>
        </w:rPr>
        <w:t>
      жылқы үшін - 1203 бас. * 13,0 гектар/бас. = 13233 гектар;</w:t>
      </w:r>
    </w:p>
    <w:bookmarkEnd w:id="507"/>
    <w:bookmarkStart w:name="z809" w:id="508"/>
    <w:p>
      <w:pPr>
        <w:spacing w:after="0"/>
        <w:ind w:left="0"/>
        <w:jc w:val="both"/>
      </w:pPr>
      <w:r>
        <w:rPr>
          <w:rFonts w:ascii="Times New Roman"/>
          <w:b w:val="false"/>
          <w:i w:val="false"/>
          <w:color w:val="000000"/>
          <w:sz w:val="28"/>
        </w:rPr>
        <w:t>
      түйе үшін - 3 бас. * 15,4 гектар/бас. = 46,2 гектар;</w:t>
      </w:r>
    </w:p>
    <w:bookmarkEnd w:id="508"/>
    <w:bookmarkStart w:name="z810" w:id="509"/>
    <w:p>
      <w:pPr>
        <w:spacing w:after="0"/>
        <w:ind w:left="0"/>
        <w:jc w:val="both"/>
      </w:pPr>
      <w:r>
        <w:rPr>
          <w:rFonts w:ascii="Times New Roman"/>
          <w:b w:val="false"/>
          <w:i w:val="false"/>
          <w:color w:val="000000"/>
          <w:sz w:val="28"/>
        </w:rPr>
        <w:t>
      32813 + 4026 + 13233 + 46,2 = 50118,2 гектар.</w:t>
      </w:r>
    </w:p>
    <w:bookmarkEnd w:id="509"/>
    <w:bookmarkStart w:name="z811" w:id="510"/>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Тереңөзек кентінің жергілікті халқының ауылшаруашылығы жануарларының мал басын Асқар Тоқмағанбетов ауылдық округінің шалғайдағы жайылымдарына ауыстыру есебінен 47223,2 гектар жайылымдық жерлердің қалған қажеттілігін өтеу қажет.</w:t>
      </w:r>
    </w:p>
    <w:bookmarkEnd w:id="510"/>
    <w:bookmarkStart w:name="z812" w:id="511"/>
    <w:p>
      <w:pPr>
        <w:spacing w:after="0"/>
        <w:ind w:left="0"/>
        <w:jc w:val="both"/>
      </w:pPr>
      <w:r>
        <w:rPr>
          <w:rFonts w:ascii="Times New Roman"/>
          <w:b w:val="false"/>
          <w:i w:val="false"/>
          <w:color w:val="000000"/>
          <w:sz w:val="28"/>
        </w:rPr>
        <w:t>
      Тереңөзек кентінің аумағында 1 ветеринарлық пункт, 1 үлгілік мал қорымы қызмет істейді.</w:t>
      </w:r>
    </w:p>
    <w:bookmarkEnd w:id="511"/>
    <w:bookmarkStart w:name="z813" w:id="512"/>
    <w:p>
      <w:pPr>
        <w:spacing w:after="0"/>
        <w:ind w:left="0"/>
        <w:jc w:val="both"/>
      </w:pPr>
      <w:r>
        <w:rPr>
          <w:rFonts w:ascii="Times New Roman"/>
          <w:b w:val="false"/>
          <w:i w:val="false"/>
          <w:color w:val="000000"/>
          <w:sz w:val="28"/>
        </w:rPr>
        <w:t>
      Тереңөзек кентінде малды айдап өтуге арналған сервитуттар белгіленбеген.</w:t>
      </w:r>
    </w:p>
    <w:bookmarkEnd w:id="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Тереңөзек кентінде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818" w:id="513"/>
    <w:p>
      <w:pPr>
        <w:spacing w:after="0"/>
        <w:ind w:left="0"/>
        <w:jc w:val="left"/>
      </w:pPr>
      <w:r>
        <w:rPr>
          <w:rFonts w:ascii="Times New Roman"/>
          <w:b/>
          <w:i w:val="false"/>
          <w:color w:val="000000"/>
        </w:rPr>
        <w:t xml:space="preserve"> Құқық белгілейтін құжаттар негізінде Тереңөзек кентінің аумағында жер санаттары, жер учаскелерінің меншік иелері және жер пайдаланушылар бөлінісінде жайылымдардың орналасу схемасы (картасы)</w:t>
      </w:r>
    </w:p>
    <w:bookmarkEnd w:id="513"/>
    <w:bookmarkStart w:name="z819" w:id="514"/>
    <w:p>
      <w:pPr>
        <w:spacing w:after="0"/>
        <w:ind w:left="0"/>
        <w:jc w:val="both"/>
      </w:pPr>
      <w:r>
        <w:rPr>
          <w:rFonts w:ascii="Times New Roman"/>
          <w:b w:val="false"/>
          <w:i w:val="false"/>
          <w:color w:val="000000"/>
          <w:sz w:val="28"/>
        </w:rPr>
        <w:t xml:space="preserve">
      </w:t>
      </w:r>
    </w:p>
    <w:bookmarkEnd w:id="514"/>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0" w:id="515"/>
    <w:p>
      <w:pPr>
        <w:spacing w:after="0"/>
        <w:ind w:left="0"/>
        <w:jc w:val="left"/>
      </w:pPr>
      <w:r>
        <w:rPr>
          <w:rFonts w:ascii="Times New Roman"/>
          <w:b/>
          <w:i w:val="false"/>
          <w:color w:val="000000"/>
        </w:rPr>
        <w:t xml:space="preserve"> Тереңөзек кенті аумағындағы жер учаскелерінің меншік иелері тізімі</w:t>
      </w:r>
    </w:p>
    <w:bookmarkEnd w:id="5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Сауле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Кұлбаев Алдаберген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Тилемисова Назтай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Жүсіпбайұлы Зайдағали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Ешмаханов Берікбол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Садуақасұлы Сандыбай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Емжаров Асылбек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Кырлиг Виктор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Қожақат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Қыдырбай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Сейтасанов Нұрлан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Кудайбергенов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Қосуақов Нұржан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Ілиясов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Аждат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Ысқақова Серіккүл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Асқаров Мағауия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Елеусінов Жәнібек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22" w:id="516"/>
    <w:p>
      <w:pPr>
        <w:spacing w:after="0"/>
        <w:ind w:left="0"/>
        <w:jc w:val="both"/>
      </w:pPr>
      <w:r>
        <w:rPr>
          <w:rFonts w:ascii="Times New Roman"/>
          <w:b w:val="false"/>
          <w:i w:val="false"/>
          <w:color w:val="000000"/>
          <w:sz w:val="28"/>
        </w:rPr>
        <w:t>
      Кестенің жалғасы</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r>
    </w:tbl>
    <w:bookmarkStart w:name="z823" w:id="517"/>
    <w:p>
      <w:pPr>
        <w:spacing w:after="0"/>
        <w:ind w:left="0"/>
        <w:jc w:val="both"/>
      </w:pPr>
      <w:r>
        <w:rPr>
          <w:rFonts w:ascii="Times New Roman"/>
          <w:b w:val="false"/>
          <w:i w:val="false"/>
          <w:color w:val="000000"/>
          <w:sz w:val="28"/>
        </w:rPr>
        <w:t>
      Аббревиатуралардың таратылып жазылуы:</w:t>
      </w:r>
    </w:p>
    <w:bookmarkEnd w:id="517"/>
    <w:bookmarkStart w:name="z824" w:id="518"/>
    <w:p>
      <w:pPr>
        <w:spacing w:after="0"/>
        <w:ind w:left="0"/>
        <w:jc w:val="both"/>
      </w:pPr>
      <w:r>
        <w:rPr>
          <w:rFonts w:ascii="Times New Roman"/>
          <w:b w:val="false"/>
          <w:i w:val="false"/>
          <w:color w:val="000000"/>
          <w:sz w:val="28"/>
        </w:rPr>
        <w:t>
      ІҚМ – ірі қара мал; ҰҚМ – ұсақ қара мал.</w:t>
      </w:r>
    </w:p>
    <w:bookmarkEnd w:id="518"/>
    <w:bookmarkStart w:name="z825" w:id="519"/>
    <w:p>
      <w:pPr>
        <w:spacing w:after="0"/>
        <w:ind w:left="0"/>
        <w:jc w:val="left"/>
      </w:pPr>
      <w:r>
        <w:rPr>
          <w:rFonts w:ascii="Times New Roman"/>
          <w:b/>
          <w:i w:val="false"/>
          <w:color w:val="000000"/>
        </w:rPr>
        <w:t xml:space="preserve"> Тереңөзек кенті бойынша мүйізді ірі қараның аналық (сауын) мал басын орналастыру үшін жайылымдарды бөлу жөніндегі мәліметтер</w:t>
      </w:r>
    </w:p>
    <w:bookmarkEnd w:id="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Тереңөзек кентінде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831" w:id="520"/>
    <w:p>
      <w:pPr>
        <w:spacing w:after="0"/>
        <w:ind w:left="0"/>
        <w:jc w:val="left"/>
      </w:pPr>
      <w:r>
        <w:rPr>
          <w:rFonts w:ascii="Times New Roman"/>
          <w:b/>
          <w:i w:val="false"/>
          <w:color w:val="000000"/>
        </w:rPr>
        <w:t xml:space="preserve"> Жайылым айналымдарының қолайлы схемасы</w:t>
      </w:r>
    </w:p>
    <w:bookmarkEnd w:id="520"/>
    <w:bookmarkStart w:name="z832" w:id="521"/>
    <w:p>
      <w:pPr>
        <w:spacing w:after="0"/>
        <w:ind w:left="0"/>
        <w:jc w:val="both"/>
      </w:pPr>
      <w:r>
        <w:rPr>
          <w:rFonts w:ascii="Times New Roman"/>
          <w:b w:val="false"/>
          <w:i w:val="false"/>
          <w:color w:val="000000"/>
          <w:sz w:val="28"/>
        </w:rPr>
        <w:t xml:space="preserve">
      </w:t>
      </w:r>
    </w:p>
    <w:bookmarkEnd w:id="521"/>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Тереңөзек кентінде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837" w:id="522"/>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522"/>
    <w:bookmarkStart w:name="z838"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Тереңөзек кентінде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843" w:id="52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524"/>
    <w:bookmarkStart w:name="z844" w:id="525"/>
    <w:p>
      <w:pPr>
        <w:spacing w:after="0"/>
        <w:ind w:left="0"/>
        <w:jc w:val="both"/>
      </w:pPr>
      <w:r>
        <w:rPr>
          <w:rFonts w:ascii="Times New Roman"/>
          <w:b w:val="false"/>
          <w:i w:val="false"/>
          <w:color w:val="000000"/>
          <w:sz w:val="28"/>
        </w:rPr>
        <w:t xml:space="preserve">
      </w:t>
      </w:r>
    </w:p>
    <w:bookmarkEnd w:id="525"/>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Тереңөзек кентінде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849" w:id="526"/>
    <w:p>
      <w:pPr>
        <w:spacing w:after="0"/>
        <w:ind w:left="0"/>
        <w:jc w:val="left"/>
      </w:pPr>
      <w:r>
        <w:rPr>
          <w:rFonts w:ascii="Times New Roman"/>
          <w:b/>
          <w:i w:val="false"/>
          <w:color w:val="000000"/>
        </w:rPr>
        <w:t xml:space="preserve"> Тереңөзек кентінде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526"/>
    <w:bookmarkStart w:name="z850"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Тереңөзек кентінде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855" w:id="528"/>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(Арысқұм, Сарысу)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12-қосымша</w:t>
            </w:r>
          </w:p>
        </w:tc>
      </w:tr>
    </w:tbl>
    <w:bookmarkStart w:name="z859" w:id="529"/>
    <w:p>
      <w:pPr>
        <w:spacing w:after="0"/>
        <w:ind w:left="0"/>
        <w:jc w:val="left"/>
      </w:pPr>
      <w:r>
        <w:rPr>
          <w:rFonts w:ascii="Times New Roman"/>
          <w:b/>
          <w:i w:val="false"/>
          <w:color w:val="000000"/>
        </w:rPr>
        <w:t xml:space="preserve"> Асқар Тоқмағанбетов ауылдық округінде жайылымдарды басқару және оларды пайдалану жөніндегі 2020-2021 жылдарға арналған жоспар</w:t>
      </w:r>
    </w:p>
    <w:bookmarkEnd w:id="529"/>
    <w:bookmarkStart w:name="z860" w:id="530"/>
    <w:p>
      <w:pPr>
        <w:spacing w:after="0"/>
        <w:ind w:left="0"/>
        <w:jc w:val="both"/>
      </w:pPr>
      <w:r>
        <w:rPr>
          <w:rFonts w:ascii="Times New Roman"/>
          <w:b w:val="false"/>
          <w:i w:val="false"/>
          <w:color w:val="000000"/>
          <w:sz w:val="28"/>
        </w:rPr>
        <w:t>
      Осы Асқар Тоқмағанбетов ауылдық округінің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530"/>
    <w:bookmarkStart w:name="z861" w:id="531"/>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531"/>
    <w:bookmarkStart w:name="z862" w:id="532"/>
    <w:p>
      <w:pPr>
        <w:spacing w:after="0"/>
        <w:ind w:left="0"/>
        <w:jc w:val="both"/>
      </w:pPr>
      <w:r>
        <w:rPr>
          <w:rFonts w:ascii="Times New Roman"/>
          <w:b w:val="false"/>
          <w:i w:val="false"/>
          <w:color w:val="000000"/>
          <w:sz w:val="28"/>
        </w:rPr>
        <w:t>
      Жоспар құрамында:</w:t>
      </w:r>
    </w:p>
    <w:bookmarkEnd w:id="532"/>
    <w:bookmarkStart w:name="z863" w:id="533"/>
    <w:p>
      <w:pPr>
        <w:spacing w:after="0"/>
        <w:ind w:left="0"/>
        <w:jc w:val="both"/>
      </w:pPr>
      <w:r>
        <w:rPr>
          <w:rFonts w:ascii="Times New Roman"/>
          <w:b w:val="false"/>
          <w:i w:val="false"/>
          <w:color w:val="000000"/>
          <w:sz w:val="28"/>
        </w:rPr>
        <w:t>
      1) құқық белгілейтін құжаттар негізінде Асқар Тоқмағанбетов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533"/>
    <w:bookmarkStart w:name="z864" w:id="534"/>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534"/>
    <w:bookmarkStart w:name="z865" w:id="535"/>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535"/>
    <w:bookmarkStart w:name="z866" w:id="53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536"/>
    <w:bookmarkStart w:name="z867" w:id="537"/>
    <w:p>
      <w:pPr>
        <w:spacing w:after="0"/>
        <w:ind w:left="0"/>
        <w:jc w:val="both"/>
      </w:pPr>
      <w:r>
        <w:rPr>
          <w:rFonts w:ascii="Times New Roman"/>
          <w:b w:val="false"/>
          <w:i w:val="false"/>
          <w:color w:val="000000"/>
          <w:sz w:val="28"/>
        </w:rPr>
        <w:t>
      5) Асқар Тоқмағанбетов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537"/>
    <w:bookmarkStart w:name="z868" w:id="538"/>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538"/>
    <w:bookmarkStart w:name="z869" w:id="539"/>
    <w:p>
      <w:pPr>
        <w:spacing w:after="0"/>
        <w:ind w:left="0"/>
        <w:jc w:val="both"/>
      </w:pPr>
      <w:r>
        <w:rPr>
          <w:rFonts w:ascii="Times New Roman"/>
          <w:b w:val="false"/>
          <w:i w:val="false"/>
          <w:color w:val="000000"/>
          <w:sz w:val="28"/>
        </w:rPr>
        <w:t xml:space="preserve">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 </w:t>
      </w:r>
    </w:p>
    <w:bookmarkEnd w:id="539"/>
    <w:bookmarkStart w:name="z870" w:id="540"/>
    <w:p>
      <w:pPr>
        <w:spacing w:after="0"/>
        <w:ind w:left="0"/>
        <w:jc w:val="both"/>
      </w:pPr>
      <w:r>
        <w:rPr>
          <w:rFonts w:ascii="Times New Roman"/>
          <w:b w:val="false"/>
          <w:i w:val="false"/>
          <w:color w:val="000000"/>
          <w:sz w:val="28"/>
        </w:rPr>
        <w:t>
      Асқар Тоқмағанбетов ауылдық округі аумағының жалпы көлемі 970776 гектар, оның ішінде егістік – 1841 гектар, жайылым жерлері - 568 648 гектар.</w:t>
      </w:r>
    </w:p>
    <w:bookmarkEnd w:id="540"/>
    <w:bookmarkStart w:name="z871" w:id="541"/>
    <w:p>
      <w:pPr>
        <w:spacing w:after="0"/>
        <w:ind w:left="0"/>
        <w:jc w:val="both"/>
      </w:pPr>
      <w:r>
        <w:rPr>
          <w:rFonts w:ascii="Times New Roman"/>
          <w:b w:val="false"/>
          <w:i w:val="false"/>
          <w:color w:val="000000"/>
          <w:sz w:val="28"/>
        </w:rPr>
        <w:t>
      Санаттары бойынша жерлер келесідей бөлінеді:</w:t>
      </w:r>
    </w:p>
    <w:bookmarkEnd w:id="541"/>
    <w:bookmarkStart w:name="z872" w:id="542"/>
    <w:p>
      <w:pPr>
        <w:spacing w:after="0"/>
        <w:ind w:left="0"/>
        <w:jc w:val="both"/>
      </w:pPr>
      <w:r>
        <w:rPr>
          <w:rFonts w:ascii="Times New Roman"/>
          <w:b w:val="false"/>
          <w:i w:val="false"/>
          <w:color w:val="000000"/>
          <w:sz w:val="28"/>
        </w:rPr>
        <w:t>
      ауыл шаруашылығы мақсатындағы жерлер - 9066 гектар;</w:t>
      </w:r>
    </w:p>
    <w:bookmarkEnd w:id="542"/>
    <w:bookmarkStart w:name="z873" w:id="543"/>
    <w:p>
      <w:pPr>
        <w:spacing w:after="0"/>
        <w:ind w:left="0"/>
        <w:jc w:val="both"/>
      </w:pPr>
      <w:r>
        <w:rPr>
          <w:rFonts w:ascii="Times New Roman"/>
          <w:b w:val="false"/>
          <w:i w:val="false"/>
          <w:color w:val="000000"/>
          <w:sz w:val="28"/>
        </w:rPr>
        <w:t>
      елді мекендердің жерлері - 25,7 гектар.</w:t>
      </w:r>
    </w:p>
    <w:bookmarkEnd w:id="543"/>
    <w:bookmarkStart w:name="z874" w:id="544"/>
    <w:p>
      <w:pPr>
        <w:spacing w:after="0"/>
        <w:ind w:left="0"/>
        <w:jc w:val="both"/>
      </w:pPr>
      <w:r>
        <w:rPr>
          <w:rFonts w:ascii="Times New Roman"/>
          <w:b w:val="false"/>
          <w:i w:val="false"/>
          <w:color w:val="000000"/>
          <w:sz w:val="28"/>
        </w:rPr>
        <w:t>
      Табиғи ауа-райының жағдайлары бойынша Асқар Тоқмағанбетов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544"/>
    <w:bookmarkStart w:name="z875" w:id="545"/>
    <w:p>
      <w:pPr>
        <w:spacing w:after="0"/>
        <w:ind w:left="0"/>
        <w:jc w:val="both"/>
      </w:pPr>
      <w:r>
        <w:rPr>
          <w:rFonts w:ascii="Times New Roman"/>
          <w:b w:val="false"/>
          <w:i w:val="false"/>
          <w:color w:val="000000"/>
          <w:sz w:val="28"/>
        </w:rPr>
        <w:t>
      2020 жылдың 1 қаңтарына Асқар Тоқмағанбетов ауылдық округінде (халықтың жеке ауласы және жауапкершілігі шектеулі серіктестіктер, шаруа қожалықтар) мүйізді ірі қара 3123 бас, оның ішінде 1424 бас аналық мал, ұсақ мал 1186 бас, 723 бас жылқы, 32 бас түйе бар.</w:t>
      </w:r>
    </w:p>
    <w:bookmarkEnd w:id="545"/>
    <w:bookmarkStart w:name="z876" w:id="546"/>
    <w:p>
      <w:pPr>
        <w:spacing w:after="0"/>
        <w:ind w:left="0"/>
        <w:jc w:val="both"/>
      </w:pPr>
      <w:r>
        <w:rPr>
          <w:rFonts w:ascii="Times New Roman"/>
          <w:b w:val="false"/>
          <w:i w:val="false"/>
          <w:color w:val="000000"/>
          <w:sz w:val="28"/>
        </w:rPr>
        <w:t>
      Асқар Тоқмағанбетов ауылдық округінде шаруа және фермерлік қожалықтарындағы мал басы: мүйізді ірі қара мал 1260 бас, ұсақ мал 192 бас, 172 бас жылқы, 72 бас түйе бар. Шаруа және фермер қожалықтарының жайылым алаңы 34255 гектарды құрайды.</w:t>
      </w:r>
    </w:p>
    <w:bookmarkEnd w:id="546"/>
    <w:bookmarkStart w:name="z877" w:id="547"/>
    <w:p>
      <w:pPr>
        <w:spacing w:after="0"/>
        <w:ind w:left="0"/>
        <w:jc w:val="both"/>
      </w:pPr>
      <w:r>
        <w:rPr>
          <w:rFonts w:ascii="Times New Roman"/>
          <w:b w:val="false"/>
          <w:i w:val="false"/>
          <w:color w:val="000000"/>
          <w:sz w:val="28"/>
        </w:rPr>
        <w:t>
      Асқар Тоқмағанбетов ауылдық округі бойынша ауыл шаруашылығы малдарын қамтамасыз ету үшін 568648 гектар жайылым алқаптары бар. Елді мекен шегінде 21106 гектар жайылым бар.</w:t>
      </w:r>
    </w:p>
    <w:bookmarkEnd w:id="547"/>
    <w:bookmarkStart w:name="z878" w:id="548"/>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21106 гектар көлемінде, жүктеме нормасы 11,0 гектар/бас болғанда қажеттілік 7986 гектарды құрайды. </w:t>
      </w:r>
    </w:p>
    <w:bookmarkEnd w:id="548"/>
    <w:bookmarkStart w:name="z879" w:id="549"/>
    <w:p>
      <w:pPr>
        <w:spacing w:after="0"/>
        <w:ind w:left="0"/>
        <w:jc w:val="both"/>
      </w:pPr>
      <w:r>
        <w:rPr>
          <w:rFonts w:ascii="Times New Roman"/>
          <w:b w:val="false"/>
          <w:i w:val="false"/>
          <w:color w:val="000000"/>
          <w:sz w:val="28"/>
        </w:rPr>
        <w:t>
      Ауыл шаруашылығы жануарларының аналық (сауын) мал басын ұстауға жайылымдық жерлердің қалыптасқан қажеттілігі толық қамтылған.</w:t>
      </w:r>
    </w:p>
    <w:bookmarkEnd w:id="549"/>
    <w:bookmarkStart w:name="z880" w:id="550"/>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27169,4 гектар, мүйізді ірі қара басына жүктеме нормасы 11,0 гектар/бас, ұсақ мал-2,2 гектар/бас, жылқы-13,0 гектар/бас, түйе - 15,4 гектар/бас.</w:t>
      </w:r>
    </w:p>
    <w:bookmarkEnd w:id="550"/>
    <w:bookmarkStart w:name="z881" w:id="551"/>
    <w:p>
      <w:pPr>
        <w:spacing w:after="0"/>
        <w:ind w:left="0"/>
        <w:jc w:val="both"/>
      </w:pPr>
      <w:r>
        <w:rPr>
          <w:rFonts w:ascii="Times New Roman"/>
          <w:b w:val="false"/>
          <w:i w:val="false"/>
          <w:color w:val="000000"/>
          <w:sz w:val="28"/>
        </w:rPr>
        <w:t>
      Қажеттілік:</w:t>
      </w:r>
    </w:p>
    <w:bookmarkEnd w:id="551"/>
    <w:bookmarkStart w:name="z882" w:id="552"/>
    <w:p>
      <w:pPr>
        <w:spacing w:after="0"/>
        <w:ind w:left="0"/>
        <w:jc w:val="both"/>
      </w:pPr>
      <w:r>
        <w:rPr>
          <w:rFonts w:ascii="Times New Roman"/>
          <w:b w:val="false"/>
          <w:i w:val="false"/>
          <w:color w:val="000000"/>
          <w:sz w:val="28"/>
        </w:rPr>
        <w:t>
      мүйізді ірі қара үшін - 1678 бас. * 11,0 гектар/бас.= 18458 гектар;</w:t>
      </w:r>
    </w:p>
    <w:bookmarkEnd w:id="552"/>
    <w:bookmarkStart w:name="z883" w:id="553"/>
    <w:p>
      <w:pPr>
        <w:spacing w:after="0"/>
        <w:ind w:left="0"/>
        <w:jc w:val="both"/>
      </w:pPr>
      <w:r>
        <w:rPr>
          <w:rFonts w:ascii="Times New Roman"/>
          <w:b w:val="false"/>
          <w:i w:val="false"/>
          <w:color w:val="000000"/>
          <w:sz w:val="28"/>
        </w:rPr>
        <w:t>
      ұсақ мал үшін - 992 бас. * 2,2 гектар/бас . = 2182,4 гектар;</w:t>
      </w:r>
    </w:p>
    <w:bookmarkEnd w:id="553"/>
    <w:bookmarkStart w:name="z884" w:id="554"/>
    <w:p>
      <w:pPr>
        <w:spacing w:after="0"/>
        <w:ind w:left="0"/>
        <w:jc w:val="both"/>
      </w:pPr>
      <w:r>
        <w:rPr>
          <w:rFonts w:ascii="Times New Roman"/>
          <w:b w:val="false"/>
          <w:i w:val="false"/>
          <w:color w:val="000000"/>
          <w:sz w:val="28"/>
        </w:rPr>
        <w:t>
      жылқы үшін - 443 бас.* 13,0 гектар/бас.= 5759 гектар;</w:t>
      </w:r>
    </w:p>
    <w:bookmarkEnd w:id="554"/>
    <w:bookmarkStart w:name="z885" w:id="555"/>
    <w:p>
      <w:pPr>
        <w:spacing w:after="0"/>
        <w:ind w:left="0"/>
        <w:jc w:val="both"/>
      </w:pPr>
      <w:r>
        <w:rPr>
          <w:rFonts w:ascii="Times New Roman"/>
          <w:b w:val="false"/>
          <w:i w:val="false"/>
          <w:color w:val="000000"/>
          <w:sz w:val="28"/>
        </w:rPr>
        <w:t>
      түйе үшін - 50 бас.* 15,4 гектар/бас.= 770 гектар;</w:t>
      </w:r>
    </w:p>
    <w:bookmarkEnd w:id="555"/>
    <w:bookmarkStart w:name="z886" w:id="556"/>
    <w:p>
      <w:pPr>
        <w:spacing w:after="0"/>
        <w:ind w:left="0"/>
        <w:jc w:val="both"/>
      </w:pPr>
      <w:r>
        <w:rPr>
          <w:rFonts w:ascii="Times New Roman"/>
          <w:b w:val="false"/>
          <w:i w:val="false"/>
          <w:color w:val="000000"/>
          <w:sz w:val="28"/>
        </w:rPr>
        <w:t>
      18458+2182,4+5759+770 = 27169,4 гектар.</w:t>
      </w:r>
    </w:p>
    <w:bookmarkEnd w:id="556"/>
    <w:bookmarkStart w:name="z887" w:id="557"/>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Асқар Тоқмағанбетов ауылдық округінің жергілікті халқының ауыл шаруашылығы жануарларының мал басын ауылдық округінің шалғайдағы "Қараөзек" арнасының жиегіндегі жайылымдық жерлерге ауыстыру есебінен 6063,4 гектар жайылымдық жерлердің қалған қажеттілігін өтеу қажет.</w:t>
      </w:r>
    </w:p>
    <w:bookmarkEnd w:id="557"/>
    <w:bookmarkStart w:name="z888" w:id="558"/>
    <w:p>
      <w:pPr>
        <w:spacing w:after="0"/>
        <w:ind w:left="0"/>
        <w:jc w:val="both"/>
      </w:pPr>
      <w:r>
        <w:rPr>
          <w:rFonts w:ascii="Times New Roman"/>
          <w:b w:val="false"/>
          <w:i w:val="false"/>
          <w:color w:val="000000"/>
          <w:sz w:val="28"/>
        </w:rPr>
        <w:t>
      Асқар Тоқмағанбетов ауылдық округінің аумағында 1 ветеринарлық пункт, 1 үлгілік мал қорымы қызмет істейді.</w:t>
      </w:r>
    </w:p>
    <w:bookmarkEnd w:id="558"/>
    <w:bookmarkStart w:name="z889" w:id="559"/>
    <w:p>
      <w:pPr>
        <w:spacing w:after="0"/>
        <w:ind w:left="0"/>
        <w:jc w:val="both"/>
      </w:pPr>
      <w:r>
        <w:rPr>
          <w:rFonts w:ascii="Times New Roman"/>
          <w:b w:val="false"/>
          <w:i w:val="false"/>
          <w:color w:val="000000"/>
          <w:sz w:val="28"/>
        </w:rPr>
        <w:t>
      Асқар Тоқмағанбетов ауылдық округінде малды айдап өтуге арналған сервитуттар белгіленбеген.</w:t>
      </w:r>
    </w:p>
    <w:bookmarkEnd w:id="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Асқар Тоқмағанбетов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2020-2021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895" w:id="560"/>
    <w:p>
      <w:pPr>
        <w:spacing w:after="0"/>
        <w:ind w:left="0"/>
        <w:jc w:val="left"/>
      </w:pPr>
      <w:r>
        <w:rPr>
          <w:rFonts w:ascii="Times New Roman"/>
          <w:b/>
          <w:i w:val="false"/>
          <w:color w:val="000000"/>
        </w:rPr>
        <w:t xml:space="preserve"> Құқық белгілейтін құжаттар негізінде Асқар Тоқмағанбетов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560"/>
    <w:bookmarkStart w:name="z896"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7" w:id="562"/>
    <w:p>
      <w:pPr>
        <w:spacing w:after="0"/>
        <w:ind w:left="0"/>
        <w:jc w:val="both"/>
      </w:pPr>
      <w:r>
        <w:rPr>
          <w:rFonts w:ascii="Times New Roman"/>
          <w:b w:val="false"/>
          <w:i w:val="false"/>
          <w:color w:val="000000"/>
          <w:sz w:val="28"/>
        </w:rPr>
        <w:t xml:space="preserve">
      </w:t>
      </w:r>
    </w:p>
    <w:bookmarkEnd w:id="562"/>
    <w:p>
      <w:pPr>
        <w:spacing w:after="0"/>
        <w:ind w:left="0"/>
        <w:jc w:val="both"/>
      </w:pPr>
      <w:r>
        <w:drawing>
          <wp:inline distT="0" distB="0" distL="0" distR="0">
            <wp:extent cx="50546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0546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8" w:id="563"/>
    <w:p>
      <w:pPr>
        <w:spacing w:after="0"/>
        <w:ind w:left="0"/>
        <w:jc w:val="left"/>
      </w:pPr>
      <w:r>
        <w:rPr>
          <w:rFonts w:ascii="Times New Roman"/>
          <w:b/>
          <w:i w:val="false"/>
          <w:color w:val="000000"/>
        </w:rPr>
        <w:t xml:space="preserve"> Асқар Тоқмағанбетов ауылдық округі аумағындағы жер учаскелерінің меншік иелері тізімі</w:t>
      </w:r>
    </w:p>
    <w:bookmarkEnd w:id="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Абилкасым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Нурлан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Абилдаев Адилбай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Абдрашев Сагатбек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Абдраш Кайрат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Абдулла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Абилкайров Абдулла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Абсейтов Копбол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Гажданбек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Талгат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Сейлбек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Садыков Сакен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Анас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Жарас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Исатай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 Кенжебек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Алибаев Айтуар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Алданазарова Ғайнолла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Қыдырбек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Ажаров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Архарова Алия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Абубакиров Алданберген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Алекеев Ғазиз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Айыпов Алмас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Абулов Юлдашбек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Бауыржан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Абдыкалыкова Жазира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Әбдуомар Ахалай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Бисенов Аманбек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Нурлыбек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Балкеев Женисбек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Жаксылык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Бермаганбетов 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Бержанов Ахан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 Сұлтан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Бадраков Нуркен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Бисенбаева Мирамкул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Кожанбаев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Гричеев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Нурмурат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Досаев Жандос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Дузимбетов 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Мирамбек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Емжаров Алибек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Жоламан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Мария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Расул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Ешнияз Рая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Есебаев Еркебұлан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Ешмуратов Рахымжан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Жубайдаев Нұрлан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Руслан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Жақсылықова Гүлмира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 Калдыбек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Жумахметов Каржау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Алмат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Лаззат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Адилбек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Ибрашев Кази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Жиенбай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Утенбаев Жолдас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Керуенбаева Балымкуль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Кайранбаев Марат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Марат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Кауысов Серикбол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Карасаев Мерген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Қараманов Ғалымжан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Қуанов Ислам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Қаражанов Ғалымжан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Кульдаманов Алмас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Кушимбаев Шарипбай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Махангалиев Серикбай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Аубакир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Маселеев Сапар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Ақылбек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Матаева Акманат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Кайрат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Наушабаев Ибрагим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Нұржакиева Гүлстан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Болатбек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Кулмакова Капеш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Алиакбар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Ернияз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Кази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Надиров Болатбек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Орынбасарұлы Марат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Отепов Дайрабай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Амандос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Пиржанов Сапабек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Цой Николай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Назарбай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Сандибеков Сансызбай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Сманов Кайранбай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Сыздыкова Злиха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Садилла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Рыскул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Сейтимов Абдмажит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 Қонысбек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Сқақов Азамат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Ғалымжан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Сексенов Мейрамбек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Танибергенов Нагимет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Танатарова Бакжамал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Таженов Темир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Таубаева Гульнара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Тулепова Роза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Ташимова Турсынкуль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Нысанов Болатбек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Турекулов Галымжан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Айжархын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Удербаева Рая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Абдыкайыров Утеген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Турганбек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Аханов Ахметкали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 Серикбай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Алиев Ибрагим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Жарас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Абзира Дармаганбетова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Молдахметов Нурсултан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Айткулова Зейнекуль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 Алиби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Бахтияров Муратбек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Кален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Бердыгужин Олег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Арунов Алмасбек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Шаукат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Бимурзаев Султанбек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Алтынхан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Байманов Галым Дуйсенбаевич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Жангелды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Кенесариева Гульмира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Колгинов Владимир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Коптаев Дарханбек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Караев Умирбек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Мырзалиев Алау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Нурбаева Алмагуль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Пирманов Муханбетжан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Пайзулдаев Серик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Жайлина Жаныл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Зейнолла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Абдулла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Сыдыкова Аида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Калдыбекова Гулмира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Тайбасар Есентай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Умиргалиев Амиргали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Бадырақова Анаркуль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Бексейтов Марат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 Байузак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Хайдаров Куаныш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Хайдаров Шарипхан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Хайдаров Ержан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Маханбетжанов Багланбек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Кыдырбаев Торехан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Балымбетова Салима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Сарсенбай Мырзагул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Байтугелов Болат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Бедебекова Магрипа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Бекболат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Кушенов Мейржан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 Султан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 Арандыбек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Рахматуллаева Алия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Кулжахан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 Серик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Бахыткул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Пиржанов Жомарт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Жакешбаев Бахит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Мусаулы Кожамбай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Адилбай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Каржау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Палманов Канибек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Уайсов Еркін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Чолпан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Шалбаева Перуза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Шукенова Мариямкул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Ахетов Еркебулан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Габит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Десятниченко Кирилл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Жаксылык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Сапабекқызы Жаннұр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Көпжанов Орынбасар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Жеткергенов Бақтияр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 Таңатар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Назерке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Аскер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Бимаганбетов Әбдіжаппар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Бакбергенов Еламан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Агабаев Бауыржан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Сержан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Керимова Айгул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Турынтаева Лаззат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Караев Казбек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Құлбаев Алданберген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Бауыржан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Ниязов Даулетқали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Ныязов Ергазы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Арықбаева Кемал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Байзаков Жакылык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Еркінұлы Ернар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Маханбетов Жумабек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Пірманов Мұханбетжан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Тойшыбек Қанат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Тойшыбек Қанат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Жұмабаев Нұрлыбек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Өмірзақов Уәлихан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Бисенов Ікірамбек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Бисенов Ікірамбек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Бегимкулова Айгерим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Кадыров Жанибек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Селезнева Юлия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Ербулат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Ербулат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Есбол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Бакирова Гульсара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 Дархан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"Есенов Расул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Уаисов Мурат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Бахторазқызы Асылай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Бексейтов Марат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Надиров Болатбек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Мухангалиев Муратбек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Изимова Акгуль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Селезнев Владимир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Иманов Ақылбек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Туребеков Нуржигит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 Казбек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Алтынбекова Калдыгул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Аханов Ахметкали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Атирова Роза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Маханов Калдыбек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Таукенбаев Жеңіс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Нұржакиева Гүлстан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Тулкибаев Едил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Айтбай Азамат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Мұтафаева Тұрсынай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Касбаев Еркин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Бекназарова Нургуль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Кадыров Жанибек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Бисенбаев Руслан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Сексенбаев Жасдаурен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Ешжанова Салтанат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Садуакасова Зарина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Ембергенова Жалгаскуль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Бекпенбетов Талгат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Атажанов Сұлтанбек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Аханова Гулсим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Жуманов Уразбай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Арызқұлов Қобыланды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Альменов Еркин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Альменов Еркин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Смаилова Абириза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Бедебекова Маѓрипа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Сқрсенбаев Нұрлан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Убайдулла Ерлан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Ерманов Шахмет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Куздибаев Абдимулла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Бекболат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Шагиева Патима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Кулахметова Гульсум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Уаисов Еркин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Тасмамбетов Бакит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Абдирасулов Жаксыбек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Бекетова Зейнеш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Мырзамбетов Комбай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Есенбаев Еркебулан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Ќорѓанбек Наѓи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Абдуллаев Сержан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Наурызбай Гүлденерайым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Иманкулов Болат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Жарлыгасов Тулеген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Рахымшаев Ханзат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Туғанбеков Қалмұрат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Ербулат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Капанов Узак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Айбатов Омар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Жұмабаев Нұрлыбек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Абдикаримов Дастан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Сүлейменұлы Үсейін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Сатбаев Еркин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Сыдыков Нариман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Мырхиев Жахия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Алпысбай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Раджа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Жармагамбетова Алтынай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Сұлтанұлы Тұрсынбек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Абенов Айтжан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Утеулиев Канат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Сулейменова Эльмира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Ќұлмахова Күлжәмилә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Талгат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 Пулат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Тілеубаева Мейрамкүл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Ермаш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Алтынбеков Алмат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Ќұлбаев Алданберген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Бейсембаев Жаркынбек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Жанәлиев Ербол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Маханбетов Серик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Нуржауова Кулайхан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Таукенбаев Жеңіс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Жолмырзаев Ерлан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Ілиясов Ербол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Жусупбекова Кумискул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Бекбенбетова Кызгалдак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Бекболат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Қойшыбай Мұхтар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Жайсаңбаев Марат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Серик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Қойшыбай Мұхтар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Сералы Алмасбек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Бактыбеков Нурхан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Куанышбаев Кайрат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Абдугапаров Умиржан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Куанышбаев Кайрат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Бекмахан Талғат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Тажимбетов Нуркамал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Капанов Узак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Узак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Есимов Зулхарнай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Сагиев Тунгышбек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Абдуов Галымбек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Алашбаева Роза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Сәтбаев Нұрболат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Десятниченко Кирилл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Жусупова Гульсим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Шаймаганбетов Серикбол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Мирзабеков Самат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Жанар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bl>
    <w:bookmarkStart w:name="z900" w:id="564"/>
    <w:p>
      <w:pPr>
        <w:spacing w:after="0"/>
        <w:ind w:left="0"/>
        <w:jc w:val="both"/>
      </w:pPr>
      <w:r>
        <w:rPr>
          <w:rFonts w:ascii="Times New Roman"/>
          <w:b w:val="false"/>
          <w:i w:val="false"/>
          <w:color w:val="000000"/>
          <w:sz w:val="28"/>
        </w:rPr>
        <w:t>
      Кестенің жалғасы</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33539,6</w:t>
            </w:r>
          </w:p>
        </w:tc>
      </w:tr>
    </w:tbl>
    <w:bookmarkStart w:name="z901" w:id="565"/>
    <w:p>
      <w:pPr>
        <w:spacing w:after="0"/>
        <w:ind w:left="0"/>
        <w:jc w:val="both"/>
      </w:pPr>
      <w:r>
        <w:rPr>
          <w:rFonts w:ascii="Times New Roman"/>
          <w:b w:val="false"/>
          <w:i w:val="false"/>
          <w:color w:val="000000"/>
          <w:sz w:val="28"/>
        </w:rPr>
        <w:t>
      Аббревиатуралардың таратылып жазылуы:</w:t>
      </w:r>
    </w:p>
    <w:bookmarkEnd w:id="565"/>
    <w:bookmarkStart w:name="z902" w:id="566"/>
    <w:p>
      <w:pPr>
        <w:spacing w:after="0"/>
        <w:ind w:left="0"/>
        <w:jc w:val="both"/>
      </w:pPr>
      <w:r>
        <w:rPr>
          <w:rFonts w:ascii="Times New Roman"/>
          <w:b w:val="false"/>
          <w:i w:val="false"/>
          <w:color w:val="000000"/>
          <w:sz w:val="28"/>
        </w:rPr>
        <w:t>
      ІҚМ – ірі қара мал; ҰҚМ – ұсақ қара мал.</w:t>
      </w:r>
    </w:p>
    <w:bookmarkEnd w:id="566"/>
    <w:bookmarkStart w:name="z903" w:id="567"/>
    <w:p>
      <w:pPr>
        <w:spacing w:after="0"/>
        <w:ind w:left="0"/>
        <w:jc w:val="left"/>
      </w:pPr>
      <w:r>
        <w:rPr>
          <w:rFonts w:ascii="Times New Roman"/>
          <w:b/>
          <w:i w:val="false"/>
          <w:color w:val="000000"/>
        </w:rPr>
        <w:t xml:space="preserve"> Асқар Тоқмаганбетов ауылдық округі бойынша мүйізді ірі қараның аналық (сауын) мал басын орналастыру үшін жайылымдарды бөлу жөніндегі мәліметтер</w:t>
      </w:r>
    </w:p>
    <w:bookmarkEnd w:id="5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 гектар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Тоқмаганбетов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Асқар Тоқмағанбетов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2020-2021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 2 – қосымша</w:t>
            </w:r>
          </w:p>
        </w:tc>
      </w:tr>
    </w:tbl>
    <w:bookmarkStart w:name="z909" w:id="568"/>
    <w:p>
      <w:pPr>
        <w:spacing w:after="0"/>
        <w:ind w:left="0"/>
        <w:jc w:val="left"/>
      </w:pPr>
      <w:r>
        <w:rPr>
          <w:rFonts w:ascii="Times New Roman"/>
          <w:b/>
          <w:i w:val="false"/>
          <w:color w:val="000000"/>
        </w:rPr>
        <w:t xml:space="preserve"> Жайылым айналымдарының қолайлы схемасы</w:t>
      </w:r>
    </w:p>
    <w:bookmarkEnd w:id="568"/>
    <w:bookmarkStart w:name="z910"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1"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51308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1308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Асқар Тоқмағанбетов ауылдық округінде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2020-2021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 3 – қосымша</w:t>
            </w:r>
          </w:p>
        </w:tc>
      </w:tr>
    </w:tbl>
    <w:bookmarkStart w:name="z916" w:id="571"/>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571"/>
    <w:bookmarkStart w:name="z917"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42418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2418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Асқар Тоқмағанбетов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923" w:id="57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574"/>
    <w:bookmarkStart w:name="z924" w:id="575"/>
    <w:p>
      <w:pPr>
        <w:spacing w:after="0"/>
        <w:ind w:left="0"/>
        <w:jc w:val="both"/>
      </w:pPr>
      <w:r>
        <w:rPr>
          <w:rFonts w:ascii="Times New Roman"/>
          <w:b w:val="false"/>
          <w:i w:val="false"/>
          <w:color w:val="000000"/>
          <w:sz w:val="28"/>
        </w:rPr>
        <w:t xml:space="preserve">
      </w:t>
      </w:r>
    </w:p>
    <w:bookmarkEnd w:id="575"/>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5" w:id="576"/>
    <w:p>
      <w:pPr>
        <w:spacing w:after="0"/>
        <w:ind w:left="0"/>
        <w:jc w:val="both"/>
      </w:pPr>
      <w:r>
        <w:rPr>
          <w:rFonts w:ascii="Times New Roman"/>
          <w:b w:val="false"/>
          <w:i w:val="false"/>
          <w:color w:val="000000"/>
          <w:sz w:val="28"/>
        </w:rPr>
        <w:t xml:space="preserve">
      </w:t>
      </w:r>
    </w:p>
    <w:bookmarkEnd w:id="576"/>
    <w:p>
      <w:pPr>
        <w:spacing w:after="0"/>
        <w:ind w:left="0"/>
        <w:jc w:val="both"/>
      </w:pPr>
      <w:r>
        <w:drawing>
          <wp:inline distT="0" distB="0" distL="0" distR="0">
            <wp:extent cx="4127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127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Асқар Тоқмағанбетов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930" w:id="577"/>
    <w:p>
      <w:pPr>
        <w:spacing w:after="0"/>
        <w:ind w:left="0"/>
        <w:jc w:val="left"/>
      </w:pPr>
      <w:r>
        <w:rPr>
          <w:rFonts w:ascii="Times New Roman"/>
          <w:b/>
          <w:i w:val="false"/>
          <w:color w:val="000000"/>
        </w:rPr>
        <w:t xml:space="preserve"> Асқар Тоқмағанбетов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577"/>
    <w:bookmarkStart w:name="z931"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2"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4521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5212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Асқар Тоқмағанбетов ауылдық округінде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937" w:id="580"/>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(Сарысу)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Токмаганбетов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Токмаганбетов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13- қосымша</w:t>
            </w:r>
          </w:p>
        </w:tc>
      </w:tr>
    </w:tbl>
    <w:bookmarkStart w:name="z941" w:id="581"/>
    <w:p>
      <w:pPr>
        <w:spacing w:after="0"/>
        <w:ind w:left="0"/>
        <w:jc w:val="left"/>
      </w:pPr>
      <w:r>
        <w:rPr>
          <w:rFonts w:ascii="Times New Roman"/>
          <w:b/>
          <w:i w:val="false"/>
          <w:color w:val="000000"/>
        </w:rPr>
        <w:t xml:space="preserve"> Шаған ауылдық округінде жайылымдарды басқару және оларды пайдалану жөніндегі 2020-2021 жылдарға арналған жоспар</w:t>
      </w:r>
    </w:p>
    <w:bookmarkEnd w:id="581"/>
    <w:bookmarkStart w:name="z942" w:id="582"/>
    <w:p>
      <w:pPr>
        <w:spacing w:after="0"/>
        <w:ind w:left="0"/>
        <w:jc w:val="both"/>
      </w:pPr>
      <w:r>
        <w:rPr>
          <w:rFonts w:ascii="Times New Roman"/>
          <w:b w:val="false"/>
          <w:i w:val="false"/>
          <w:color w:val="000000"/>
          <w:sz w:val="28"/>
        </w:rPr>
        <w:t>
      Осы Шаған ауылдық округінің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582"/>
    <w:bookmarkStart w:name="z943" w:id="583"/>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583"/>
    <w:bookmarkStart w:name="z944" w:id="584"/>
    <w:p>
      <w:pPr>
        <w:spacing w:after="0"/>
        <w:ind w:left="0"/>
        <w:jc w:val="both"/>
      </w:pPr>
      <w:r>
        <w:rPr>
          <w:rFonts w:ascii="Times New Roman"/>
          <w:b w:val="false"/>
          <w:i w:val="false"/>
          <w:color w:val="000000"/>
          <w:sz w:val="28"/>
        </w:rPr>
        <w:t>
      Жоспар құрамында:</w:t>
      </w:r>
    </w:p>
    <w:bookmarkEnd w:id="584"/>
    <w:bookmarkStart w:name="z945" w:id="585"/>
    <w:p>
      <w:pPr>
        <w:spacing w:after="0"/>
        <w:ind w:left="0"/>
        <w:jc w:val="both"/>
      </w:pPr>
      <w:r>
        <w:rPr>
          <w:rFonts w:ascii="Times New Roman"/>
          <w:b w:val="false"/>
          <w:i w:val="false"/>
          <w:color w:val="000000"/>
          <w:sz w:val="28"/>
        </w:rPr>
        <w:t>
      1) құқық белгілейтін құжаттар негізінде Шаған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585"/>
    <w:bookmarkStart w:name="z946" w:id="586"/>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586"/>
    <w:bookmarkStart w:name="z947" w:id="587"/>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587"/>
    <w:bookmarkStart w:name="z948" w:id="58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588"/>
    <w:bookmarkStart w:name="z949" w:id="589"/>
    <w:p>
      <w:pPr>
        <w:spacing w:after="0"/>
        <w:ind w:left="0"/>
        <w:jc w:val="both"/>
      </w:pPr>
      <w:r>
        <w:rPr>
          <w:rFonts w:ascii="Times New Roman"/>
          <w:b w:val="false"/>
          <w:i w:val="false"/>
          <w:color w:val="000000"/>
          <w:sz w:val="28"/>
        </w:rPr>
        <w:t>
      5) Шаған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589"/>
    <w:bookmarkStart w:name="z950" w:id="590"/>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590"/>
    <w:bookmarkStart w:name="z951" w:id="591"/>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591"/>
    <w:bookmarkStart w:name="z952" w:id="592"/>
    <w:p>
      <w:pPr>
        <w:spacing w:after="0"/>
        <w:ind w:left="0"/>
        <w:jc w:val="both"/>
      </w:pPr>
      <w:r>
        <w:rPr>
          <w:rFonts w:ascii="Times New Roman"/>
          <w:b w:val="false"/>
          <w:i w:val="false"/>
          <w:color w:val="000000"/>
          <w:sz w:val="28"/>
        </w:rPr>
        <w:t>
      Шаған ауылдық округі аумағының жалпы көлемі 40697 гектар, оның ішінде егістік - 15139 гектар, жайылым жерлері – 25178 гектар.</w:t>
      </w:r>
    </w:p>
    <w:bookmarkEnd w:id="592"/>
    <w:bookmarkStart w:name="z953" w:id="593"/>
    <w:p>
      <w:pPr>
        <w:spacing w:after="0"/>
        <w:ind w:left="0"/>
        <w:jc w:val="both"/>
      </w:pPr>
      <w:r>
        <w:rPr>
          <w:rFonts w:ascii="Times New Roman"/>
          <w:b w:val="false"/>
          <w:i w:val="false"/>
          <w:color w:val="000000"/>
          <w:sz w:val="28"/>
        </w:rPr>
        <w:t>
      Санаттары бойынша жерлер келесідей бөлінеді:</w:t>
      </w:r>
    </w:p>
    <w:bookmarkEnd w:id="593"/>
    <w:bookmarkStart w:name="z954" w:id="594"/>
    <w:p>
      <w:pPr>
        <w:spacing w:after="0"/>
        <w:ind w:left="0"/>
        <w:jc w:val="both"/>
      </w:pPr>
      <w:r>
        <w:rPr>
          <w:rFonts w:ascii="Times New Roman"/>
          <w:b w:val="false"/>
          <w:i w:val="false"/>
          <w:color w:val="000000"/>
          <w:sz w:val="28"/>
        </w:rPr>
        <w:t>
      ауыл шаруашылығы мақсатындағы жерлер - 25772 гектар;</w:t>
      </w:r>
    </w:p>
    <w:bookmarkEnd w:id="594"/>
    <w:bookmarkStart w:name="z955" w:id="595"/>
    <w:p>
      <w:pPr>
        <w:spacing w:after="0"/>
        <w:ind w:left="0"/>
        <w:jc w:val="both"/>
      </w:pPr>
      <w:r>
        <w:rPr>
          <w:rFonts w:ascii="Times New Roman"/>
          <w:b w:val="false"/>
          <w:i w:val="false"/>
          <w:color w:val="000000"/>
          <w:sz w:val="28"/>
        </w:rPr>
        <w:t>
      елді мекендердің жерлері - 380 гектар.</w:t>
      </w:r>
    </w:p>
    <w:bookmarkEnd w:id="595"/>
    <w:bookmarkStart w:name="z956" w:id="596"/>
    <w:p>
      <w:pPr>
        <w:spacing w:after="0"/>
        <w:ind w:left="0"/>
        <w:jc w:val="both"/>
      </w:pPr>
      <w:r>
        <w:rPr>
          <w:rFonts w:ascii="Times New Roman"/>
          <w:b w:val="false"/>
          <w:i w:val="false"/>
          <w:color w:val="000000"/>
          <w:sz w:val="28"/>
        </w:rPr>
        <w:t>
      Табиғи ауа-райының жағдайлары бойынша Шаған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596"/>
    <w:bookmarkStart w:name="z957" w:id="597"/>
    <w:p>
      <w:pPr>
        <w:spacing w:after="0"/>
        <w:ind w:left="0"/>
        <w:jc w:val="both"/>
      </w:pPr>
      <w:r>
        <w:rPr>
          <w:rFonts w:ascii="Times New Roman"/>
          <w:b w:val="false"/>
          <w:i w:val="false"/>
          <w:color w:val="000000"/>
          <w:sz w:val="28"/>
        </w:rPr>
        <w:t>
      2020 жылдың 1 қаңтарына Шаған ауылдық округінде (халықтың жеке ауласы және жауапкершілігі шектеулі серіктестіктер, шаруа қожалықтар) мүйізді ірі қара 2847 бас, оның ішінде 1586 бас аналық мал, ұсақ мал 2530 бас, 1315 бас жылқы, 55 бас түйе бар.</w:t>
      </w:r>
    </w:p>
    <w:bookmarkEnd w:id="597"/>
    <w:bookmarkStart w:name="z958" w:id="598"/>
    <w:p>
      <w:pPr>
        <w:spacing w:after="0"/>
        <w:ind w:left="0"/>
        <w:jc w:val="both"/>
      </w:pPr>
      <w:r>
        <w:rPr>
          <w:rFonts w:ascii="Times New Roman"/>
          <w:b w:val="false"/>
          <w:i w:val="false"/>
          <w:color w:val="000000"/>
          <w:sz w:val="28"/>
        </w:rPr>
        <w:t>
      Шаған ауылдық округінде шаруа және фермерлік қожалықтарындағы мал басы: мүйізді ірі қара 332 бас, ұсақ мал 77 бас, 145 бас жылқы, 27 бас түйе. Шаруа және фермер қожалықтарының жайылым алаңы 3175 гектарды құрайды.</w:t>
      </w:r>
    </w:p>
    <w:bookmarkEnd w:id="598"/>
    <w:bookmarkStart w:name="z959" w:id="599"/>
    <w:p>
      <w:pPr>
        <w:spacing w:after="0"/>
        <w:ind w:left="0"/>
        <w:jc w:val="both"/>
      </w:pPr>
      <w:r>
        <w:rPr>
          <w:rFonts w:ascii="Times New Roman"/>
          <w:b w:val="false"/>
          <w:i w:val="false"/>
          <w:color w:val="000000"/>
          <w:sz w:val="28"/>
        </w:rPr>
        <w:t>
      Шаған ауылдық округі бойынша ауылшаруашылығы малдарын қамтамасыз ету үшін барлығы 25178 гектар жайылымдық жерлер бар. Елді мекен шегінде 22003 гектар жайылым бар.</w:t>
      </w:r>
    </w:p>
    <w:bookmarkEnd w:id="599"/>
    <w:bookmarkStart w:name="z960" w:id="600"/>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22003 гектар көлемінде, жүктеме нормасы 11,0 гектар/бас болғанда қажеттілік 15257 гектарды құрайды. </w:t>
      </w:r>
    </w:p>
    <w:bookmarkEnd w:id="600"/>
    <w:bookmarkStart w:name="z961" w:id="601"/>
    <w:p>
      <w:pPr>
        <w:spacing w:after="0"/>
        <w:ind w:left="0"/>
        <w:jc w:val="both"/>
      </w:pPr>
      <w:r>
        <w:rPr>
          <w:rFonts w:ascii="Times New Roman"/>
          <w:b w:val="false"/>
          <w:i w:val="false"/>
          <w:color w:val="000000"/>
          <w:sz w:val="28"/>
        </w:rPr>
        <w:t>
      Ауыл шаруашылығы жануарларының аналық (сауын) мал басын ұстауға жайылымдық жерлердің қалыптасқан қажеттілігі толық қамтылған.</w:t>
      </w:r>
    </w:p>
    <w:bookmarkEnd w:id="601"/>
    <w:bookmarkStart w:name="z962" w:id="602"/>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46362,8 гектар, мүйізді ірі қара басына жүктеме нормасы 11,0 гектар/бас, ұсақ мал - 2,2 гектар/бас, жылқы - 13,0 гектар/бас, түйе - 15,4 гектар/бас.</w:t>
      </w:r>
    </w:p>
    <w:bookmarkEnd w:id="602"/>
    <w:bookmarkStart w:name="z963" w:id="603"/>
    <w:p>
      <w:pPr>
        <w:spacing w:after="0"/>
        <w:ind w:left="0"/>
        <w:jc w:val="both"/>
      </w:pPr>
      <w:r>
        <w:rPr>
          <w:rFonts w:ascii="Times New Roman"/>
          <w:b w:val="false"/>
          <w:i w:val="false"/>
          <w:color w:val="000000"/>
          <w:sz w:val="28"/>
        </w:rPr>
        <w:t>
      Қажеттілік:</w:t>
      </w:r>
    </w:p>
    <w:bookmarkEnd w:id="603"/>
    <w:bookmarkStart w:name="z964" w:id="604"/>
    <w:p>
      <w:pPr>
        <w:spacing w:after="0"/>
        <w:ind w:left="0"/>
        <w:jc w:val="both"/>
      </w:pPr>
      <w:r>
        <w:rPr>
          <w:rFonts w:ascii="Times New Roman"/>
          <w:b w:val="false"/>
          <w:i w:val="false"/>
          <w:color w:val="000000"/>
          <w:sz w:val="28"/>
        </w:rPr>
        <w:t>
      мүйізді ірі қара үшін - 2515 бас. * 11,0 гектар/бас.= 27665 гектар;</w:t>
      </w:r>
    </w:p>
    <w:bookmarkEnd w:id="604"/>
    <w:bookmarkStart w:name="z965" w:id="605"/>
    <w:p>
      <w:pPr>
        <w:spacing w:after="0"/>
        <w:ind w:left="0"/>
        <w:jc w:val="both"/>
      </w:pPr>
      <w:r>
        <w:rPr>
          <w:rFonts w:ascii="Times New Roman"/>
          <w:b w:val="false"/>
          <w:i w:val="false"/>
          <w:color w:val="000000"/>
          <w:sz w:val="28"/>
        </w:rPr>
        <w:t>
      ұсақ мал үшін - 2453 бас. * 2,2 гектар/бас . = 5396,6 гектар;</w:t>
      </w:r>
    </w:p>
    <w:bookmarkEnd w:id="605"/>
    <w:bookmarkStart w:name="z966" w:id="606"/>
    <w:p>
      <w:pPr>
        <w:spacing w:after="0"/>
        <w:ind w:left="0"/>
        <w:jc w:val="both"/>
      </w:pPr>
      <w:r>
        <w:rPr>
          <w:rFonts w:ascii="Times New Roman"/>
          <w:b w:val="false"/>
          <w:i w:val="false"/>
          <w:color w:val="000000"/>
          <w:sz w:val="28"/>
        </w:rPr>
        <w:t>
      жылқы үшін - 1170 бас.* 13,0 гектар/бас.= 12870 гектар;</w:t>
      </w:r>
    </w:p>
    <w:bookmarkEnd w:id="606"/>
    <w:bookmarkStart w:name="z967" w:id="607"/>
    <w:p>
      <w:pPr>
        <w:spacing w:after="0"/>
        <w:ind w:left="0"/>
        <w:jc w:val="both"/>
      </w:pPr>
      <w:r>
        <w:rPr>
          <w:rFonts w:ascii="Times New Roman"/>
          <w:b w:val="false"/>
          <w:i w:val="false"/>
          <w:color w:val="000000"/>
          <w:sz w:val="28"/>
        </w:rPr>
        <w:t>
      түйе үшін - 28 бас.* 15,4 гектар/бас.= 431,2 гектар;</w:t>
      </w:r>
    </w:p>
    <w:bookmarkEnd w:id="607"/>
    <w:bookmarkStart w:name="z968" w:id="608"/>
    <w:p>
      <w:pPr>
        <w:spacing w:after="0"/>
        <w:ind w:left="0"/>
        <w:jc w:val="both"/>
      </w:pPr>
      <w:r>
        <w:rPr>
          <w:rFonts w:ascii="Times New Roman"/>
          <w:b w:val="false"/>
          <w:i w:val="false"/>
          <w:color w:val="000000"/>
          <w:sz w:val="28"/>
        </w:rPr>
        <w:t>
      27665+5396,6+12870+431,2 = 46362,8 гектар.</w:t>
      </w:r>
    </w:p>
    <w:bookmarkEnd w:id="608"/>
    <w:bookmarkStart w:name="z969" w:id="609"/>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Шаған ауылдық округінің жергілікті халқының ауылшаруашылығы жануарларының мал басын Іңкәрдария ауылдық округінің шалғайдағы (Қызылқұм) жайылымдық жерлеріне ауыстыру есебінен 24359,8 гектар жайылымдық жерлердің қалған қажеттілігін өтеу қажет.</w:t>
      </w:r>
    </w:p>
    <w:bookmarkEnd w:id="609"/>
    <w:bookmarkStart w:name="z970" w:id="610"/>
    <w:p>
      <w:pPr>
        <w:spacing w:after="0"/>
        <w:ind w:left="0"/>
        <w:jc w:val="both"/>
      </w:pPr>
      <w:r>
        <w:rPr>
          <w:rFonts w:ascii="Times New Roman"/>
          <w:b w:val="false"/>
          <w:i w:val="false"/>
          <w:color w:val="000000"/>
          <w:sz w:val="28"/>
        </w:rPr>
        <w:t>
      Шаған ауылдық округінің аумағында 1 ветеринарлық пункт, 1 үлгілік мал қорымы қызмет істейді.</w:t>
      </w:r>
    </w:p>
    <w:bookmarkEnd w:id="610"/>
    <w:bookmarkStart w:name="z971" w:id="611"/>
    <w:p>
      <w:pPr>
        <w:spacing w:after="0"/>
        <w:ind w:left="0"/>
        <w:jc w:val="both"/>
      </w:pPr>
      <w:r>
        <w:rPr>
          <w:rFonts w:ascii="Times New Roman"/>
          <w:b w:val="false"/>
          <w:i w:val="false"/>
          <w:color w:val="000000"/>
          <w:sz w:val="28"/>
        </w:rPr>
        <w:t>
      Шаған ауылдық округінде малды айдап өтуге арналған сервитуттар белгіленбеген.</w:t>
      </w:r>
    </w:p>
    <w:bookmarkEnd w:id="6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Шаған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976" w:id="612"/>
    <w:p>
      <w:pPr>
        <w:spacing w:after="0"/>
        <w:ind w:left="0"/>
        <w:jc w:val="left"/>
      </w:pPr>
      <w:r>
        <w:rPr>
          <w:rFonts w:ascii="Times New Roman"/>
          <w:b/>
          <w:i w:val="false"/>
          <w:color w:val="000000"/>
        </w:rPr>
        <w:t xml:space="preserve"> Құқық белгілейтін құжаттар негізінде Шаған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612"/>
    <w:bookmarkStart w:name="z977"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 w:id="614"/>
    <w:p>
      <w:pPr>
        <w:spacing w:after="0"/>
        <w:ind w:left="0"/>
        <w:jc w:val="left"/>
      </w:pPr>
      <w:r>
        <w:rPr>
          <w:rFonts w:ascii="Times New Roman"/>
          <w:b/>
          <w:i w:val="false"/>
          <w:color w:val="000000"/>
        </w:rPr>
        <w:t xml:space="preserve"> Шаған ауылдық округі аумағындағы жер учаскелерінің меншік иелері тізімі</w:t>
      </w:r>
    </w:p>
    <w:bookmarkEnd w:id="6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Габит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Ербол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Ишанова Насиба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Макенова Гаухар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Қалыбаев Абай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Бердібек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Қозтаева Жұлдыз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Оразалықызы Бибігүл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Бодикбаев Жахай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Сейтасқарова Роза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Бекжанова Алтынкуль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Жартыбаев Мурат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Тлеубаева Мейрамкуль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Болатбек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Бақытқали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Аушанов Нұрлан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Серекеев Алмас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Байдулдаев Бахтияр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Нұғыман Қазыбек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Ибраемова Перизат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Бөжеков Қабылбек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Бисенов Ербол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Хаджиев Сидарахман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Кадыров Бердібек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Мархабаев Самат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Есжанұлы Сактаган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Бөжеков Кабылбек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Медеуова Гулмира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Маханов Абылай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Изтлеуова Айгерим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Бимагамбетов Кайрат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Жуманов Нурсултан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Үмбетаев Бөлеген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Турганов Жумадилда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Жүнис Гүлнар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80" w:id="615"/>
    <w:p>
      <w:pPr>
        <w:spacing w:after="0"/>
        <w:ind w:left="0"/>
        <w:jc w:val="both"/>
      </w:pPr>
      <w:r>
        <w:rPr>
          <w:rFonts w:ascii="Times New Roman"/>
          <w:b w:val="false"/>
          <w:i w:val="false"/>
          <w:color w:val="000000"/>
          <w:sz w:val="28"/>
        </w:rPr>
        <w:t>
      Кестенің жалғасы</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r>
    </w:tbl>
    <w:bookmarkStart w:name="z981" w:id="616"/>
    <w:p>
      <w:pPr>
        <w:spacing w:after="0"/>
        <w:ind w:left="0"/>
        <w:jc w:val="both"/>
      </w:pPr>
      <w:r>
        <w:rPr>
          <w:rFonts w:ascii="Times New Roman"/>
          <w:b w:val="false"/>
          <w:i w:val="false"/>
          <w:color w:val="000000"/>
          <w:sz w:val="28"/>
        </w:rPr>
        <w:t>
      Аббревиатуралардың таратылып жазылуы:</w:t>
      </w:r>
    </w:p>
    <w:bookmarkEnd w:id="616"/>
    <w:bookmarkStart w:name="z982" w:id="617"/>
    <w:p>
      <w:pPr>
        <w:spacing w:after="0"/>
        <w:ind w:left="0"/>
        <w:jc w:val="both"/>
      </w:pPr>
      <w:r>
        <w:rPr>
          <w:rFonts w:ascii="Times New Roman"/>
          <w:b w:val="false"/>
          <w:i w:val="false"/>
          <w:color w:val="000000"/>
          <w:sz w:val="28"/>
        </w:rPr>
        <w:t>
      ІҚМ – ірі қара мал; ҰҚМ – ұсақ қара мал.</w:t>
      </w:r>
    </w:p>
    <w:bookmarkEnd w:id="617"/>
    <w:bookmarkStart w:name="z983" w:id="618"/>
    <w:p>
      <w:pPr>
        <w:spacing w:after="0"/>
        <w:ind w:left="0"/>
        <w:jc w:val="left"/>
      </w:pPr>
      <w:r>
        <w:rPr>
          <w:rFonts w:ascii="Times New Roman"/>
          <w:b/>
          <w:i w:val="false"/>
          <w:color w:val="000000"/>
        </w:rPr>
        <w:t xml:space="preserve"> Шаған ауылдық округі бойынша мүйізді ірі қараның аналық (сауын) мал басын орналастыру үшін жайылымдарды бөлу жөніндегі мәліметтер</w:t>
      </w:r>
    </w:p>
    <w:bookmarkEnd w:id="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және шабындықтармен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Шаған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989" w:id="619"/>
    <w:p>
      <w:pPr>
        <w:spacing w:after="0"/>
        <w:ind w:left="0"/>
        <w:jc w:val="left"/>
      </w:pPr>
      <w:r>
        <w:rPr>
          <w:rFonts w:ascii="Times New Roman"/>
          <w:b/>
          <w:i w:val="false"/>
          <w:color w:val="000000"/>
        </w:rPr>
        <w:t xml:space="preserve"> Жайылым айналымдарының қолайлы схемасы</w:t>
      </w:r>
    </w:p>
    <w:bookmarkEnd w:id="619"/>
    <w:bookmarkStart w:name="z990" w:id="620"/>
    <w:p>
      <w:pPr>
        <w:spacing w:after="0"/>
        <w:ind w:left="0"/>
        <w:jc w:val="both"/>
      </w:pPr>
      <w:r>
        <w:rPr>
          <w:rFonts w:ascii="Times New Roman"/>
          <w:b w:val="false"/>
          <w:i w:val="false"/>
          <w:color w:val="000000"/>
          <w:sz w:val="28"/>
        </w:rPr>
        <w:t xml:space="preserve">
      </w:t>
      </w:r>
    </w:p>
    <w:bookmarkEnd w:id="620"/>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Шаған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995" w:id="621"/>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621"/>
    <w:bookmarkStart w:name="z996" w:id="622"/>
    <w:p>
      <w:pPr>
        <w:spacing w:after="0"/>
        <w:ind w:left="0"/>
        <w:jc w:val="both"/>
      </w:pPr>
      <w:r>
        <w:rPr>
          <w:rFonts w:ascii="Times New Roman"/>
          <w:b w:val="false"/>
          <w:i w:val="false"/>
          <w:color w:val="000000"/>
          <w:sz w:val="28"/>
        </w:rPr>
        <w:t xml:space="preserve">
      </w:t>
      </w:r>
    </w:p>
    <w:bookmarkEnd w:id="622"/>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Шаған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bookmarkStart w:name="z1001" w:id="62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623"/>
    <w:bookmarkStart w:name="z1002" w:id="624"/>
    <w:p>
      <w:pPr>
        <w:spacing w:after="0"/>
        <w:ind w:left="0"/>
        <w:jc w:val="both"/>
      </w:pPr>
      <w:r>
        <w:rPr>
          <w:rFonts w:ascii="Times New Roman"/>
          <w:b w:val="false"/>
          <w:i w:val="false"/>
          <w:color w:val="000000"/>
          <w:sz w:val="28"/>
        </w:rPr>
        <w:t xml:space="preserve">
      </w:t>
      </w:r>
    </w:p>
    <w:bookmarkEnd w:id="624"/>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Шаған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 қосымша</w:t>
            </w:r>
          </w:p>
        </w:tc>
      </w:tr>
    </w:tbl>
    <w:bookmarkStart w:name="z1007" w:id="625"/>
    <w:p>
      <w:pPr>
        <w:spacing w:after="0"/>
        <w:ind w:left="0"/>
        <w:jc w:val="left"/>
      </w:pPr>
      <w:r>
        <w:rPr>
          <w:rFonts w:ascii="Times New Roman"/>
          <w:b/>
          <w:i w:val="false"/>
          <w:color w:val="000000"/>
        </w:rPr>
        <w:t xml:space="preserve"> Шаған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625"/>
    <w:bookmarkStart w:name="z1008" w:id="626"/>
    <w:p>
      <w:pPr>
        <w:spacing w:after="0"/>
        <w:ind w:left="0"/>
        <w:jc w:val="both"/>
      </w:pPr>
      <w:r>
        <w:rPr>
          <w:rFonts w:ascii="Times New Roman"/>
          <w:b w:val="false"/>
          <w:i w:val="false"/>
          <w:color w:val="000000"/>
          <w:sz w:val="28"/>
        </w:rPr>
        <w:t xml:space="preserve">
      </w:t>
      </w:r>
    </w:p>
    <w:bookmarkEnd w:id="626"/>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Шаған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 қосымша</w:t>
            </w:r>
          </w:p>
        </w:tc>
      </w:tr>
    </w:tbl>
    <w:bookmarkStart w:name="z1013" w:id="627"/>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(Қызылқұм)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 шілдесі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417 шешіміне 14 - қосымша</w:t>
            </w:r>
          </w:p>
        </w:tc>
      </w:tr>
    </w:tbl>
    <w:bookmarkStart w:name="z1017" w:id="628"/>
    <w:p>
      <w:pPr>
        <w:spacing w:after="0"/>
        <w:ind w:left="0"/>
        <w:jc w:val="left"/>
      </w:pPr>
      <w:r>
        <w:rPr>
          <w:rFonts w:ascii="Times New Roman"/>
          <w:b/>
          <w:i w:val="false"/>
          <w:color w:val="000000"/>
        </w:rPr>
        <w:t xml:space="preserve"> Шіркейлі ауылдық округінде жайылымдарды басқару және оларды пайдалану жөніндегі 2020-2021 жылдарға арналған жоспар</w:t>
      </w:r>
    </w:p>
    <w:bookmarkEnd w:id="628"/>
    <w:bookmarkStart w:name="z1018" w:id="629"/>
    <w:p>
      <w:pPr>
        <w:spacing w:after="0"/>
        <w:ind w:left="0"/>
        <w:jc w:val="both"/>
      </w:pPr>
      <w:r>
        <w:rPr>
          <w:rFonts w:ascii="Times New Roman"/>
          <w:b w:val="false"/>
          <w:i w:val="false"/>
          <w:color w:val="000000"/>
          <w:sz w:val="28"/>
        </w:rPr>
        <w:t>
      Осы Шіркейлі ауылдық округінде жайылымдарды басқару және оларды пайдалану жөніндегі 2020-2021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 шаруашылығы министрінің 2017 жылдың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бұйрығына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"Жайлымдардың жалпы алаңына жүктеменің рұқсат етілген шекті нормасын бекіту туралы" бұйрығына (Нормативтік құқықтық актілерді мемлекеттік тіркеу тізілімінде № 11064 болып тіркелген) сәйкес әзірленді.</w:t>
      </w:r>
    </w:p>
    <w:bookmarkEnd w:id="629"/>
    <w:bookmarkStart w:name="z1019" w:id="630"/>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bookmarkEnd w:id="630"/>
    <w:bookmarkStart w:name="z1020" w:id="631"/>
    <w:p>
      <w:pPr>
        <w:spacing w:after="0"/>
        <w:ind w:left="0"/>
        <w:jc w:val="both"/>
      </w:pPr>
      <w:r>
        <w:rPr>
          <w:rFonts w:ascii="Times New Roman"/>
          <w:b w:val="false"/>
          <w:i w:val="false"/>
          <w:color w:val="000000"/>
          <w:sz w:val="28"/>
        </w:rPr>
        <w:t>
      Жоспар құрамында:</w:t>
      </w:r>
    </w:p>
    <w:bookmarkEnd w:id="631"/>
    <w:bookmarkStart w:name="z1021" w:id="632"/>
    <w:p>
      <w:pPr>
        <w:spacing w:after="0"/>
        <w:ind w:left="0"/>
        <w:jc w:val="both"/>
      </w:pPr>
      <w:r>
        <w:rPr>
          <w:rFonts w:ascii="Times New Roman"/>
          <w:b w:val="false"/>
          <w:i w:val="false"/>
          <w:color w:val="000000"/>
          <w:sz w:val="28"/>
        </w:rPr>
        <w:t>
      1) құқық белгілейтін құжаттар негізінде Шіркейлі ауылдық округі аумағында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bookmarkEnd w:id="632"/>
    <w:bookmarkStart w:name="z1022" w:id="633"/>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2-қосымша</w:t>
      </w:r>
      <w:r>
        <w:rPr>
          <w:rFonts w:ascii="Times New Roman"/>
          <w:b w:val="false"/>
          <w:i w:val="false"/>
          <w:color w:val="000000"/>
          <w:sz w:val="28"/>
        </w:rPr>
        <w:t>);</w:t>
      </w:r>
    </w:p>
    <w:bookmarkEnd w:id="633"/>
    <w:bookmarkStart w:name="z1023" w:id="634"/>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3-қосымша</w:t>
      </w:r>
      <w:r>
        <w:rPr>
          <w:rFonts w:ascii="Times New Roman"/>
          <w:b w:val="false"/>
          <w:i w:val="false"/>
          <w:color w:val="000000"/>
          <w:sz w:val="28"/>
        </w:rPr>
        <w:t>);</w:t>
      </w:r>
    </w:p>
    <w:bookmarkEnd w:id="634"/>
    <w:bookmarkStart w:name="z1024" w:id="63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bookmarkEnd w:id="635"/>
    <w:bookmarkStart w:name="z1025" w:id="636"/>
    <w:p>
      <w:pPr>
        <w:spacing w:after="0"/>
        <w:ind w:left="0"/>
        <w:jc w:val="both"/>
      </w:pPr>
      <w:r>
        <w:rPr>
          <w:rFonts w:ascii="Times New Roman"/>
          <w:b w:val="false"/>
          <w:i w:val="false"/>
          <w:color w:val="000000"/>
          <w:sz w:val="28"/>
        </w:rPr>
        <w:t>
      5) Шіркейлі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 (</w:t>
      </w:r>
      <w:r>
        <w:rPr>
          <w:rFonts w:ascii="Times New Roman"/>
          <w:b w:val="false"/>
          <w:i w:val="false"/>
          <w:color w:val="000000"/>
          <w:sz w:val="28"/>
        </w:rPr>
        <w:t>5-қосымша</w:t>
      </w:r>
      <w:r>
        <w:rPr>
          <w:rFonts w:ascii="Times New Roman"/>
          <w:b w:val="false"/>
          <w:i w:val="false"/>
          <w:color w:val="000000"/>
          <w:sz w:val="28"/>
        </w:rPr>
        <w:t>);</w:t>
      </w:r>
    </w:p>
    <w:bookmarkEnd w:id="636"/>
    <w:bookmarkStart w:name="z1026" w:id="637"/>
    <w:p>
      <w:pPr>
        <w:spacing w:after="0"/>
        <w:ind w:left="0"/>
        <w:jc w:val="both"/>
      </w:pPr>
      <w:r>
        <w:rPr>
          <w:rFonts w:ascii="Times New Roman"/>
          <w:b w:val="false"/>
          <w:i w:val="false"/>
          <w:color w:val="000000"/>
          <w:sz w:val="28"/>
        </w:rPr>
        <w:t>
      6)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6 қосымша</w:t>
      </w:r>
      <w:r>
        <w:rPr>
          <w:rFonts w:ascii="Times New Roman"/>
          <w:b w:val="false"/>
          <w:i w:val="false"/>
          <w:color w:val="000000"/>
          <w:sz w:val="28"/>
        </w:rPr>
        <w:t>).</w:t>
      </w:r>
    </w:p>
    <w:bookmarkEnd w:id="637"/>
    <w:bookmarkStart w:name="z1027" w:id="638"/>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bookmarkEnd w:id="638"/>
    <w:bookmarkStart w:name="z1028" w:id="639"/>
    <w:p>
      <w:pPr>
        <w:spacing w:after="0"/>
        <w:ind w:left="0"/>
        <w:jc w:val="both"/>
      </w:pPr>
      <w:r>
        <w:rPr>
          <w:rFonts w:ascii="Times New Roman"/>
          <w:b w:val="false"/>
          <w:i w:val="false"/>
          <w:color w:val="000000"/>
          <w:sz w:val="28"/>
        </w:rPr>
        <w:t>
      Шіркейлі ауылдық округі аумағының жалпы көлемі 38110 гектар, оның ішінде егістік – 2269 гектар, жайылым жерлері – 25072 гектар.</w:t>
      </w:r>
    </w:p>
    <w:bookmarkEnd w:id="639"/>
    <w:bookmarkStart w:name="z1029" w:id="640"/>
    <w:p>
      <w:pPr>
        <w:spacing w:after="0"/>
        <w:ind w:left="0"/>
        <w:jc w:val="both"/>
      </w:pPr>
      <w:r>
        <w:rPr>
          <w:rFonts w:ascii="Times New Roman"/>
          <w:b w:val="false"/>
          <w:i w:val="false"/>
          <w:color w:val="000000"/>
          <w:sz w:val="28"/>
        </w:rPr>
        <w:t>
      Санаттары бойынша жерлер келесідей бөлінеді:</w:t>
      </w:r>
    </w:p>
    <w:bookmarkEnd w:id="640"/>
    <w:bookmarkStart w:name="z1030" w:id="641"/>
    <w:p>
      <w:pPr>
        <w:spacing w:after="0"/>
        <w:ind w:left="0"/>
        <w:jc w:val="both"/>
      </w:pPr>
      <w:r>
        <w:rPr>
          <w:rFonts w:ascii="Times New Roman"/>
          <w:b w:val="false"/>
          <w:i w:val="false"/>
          <w:color w:val="000000"/>
          <w:sz w:val="28"/>
        </w:rPr>
        <w:t>
      ауыл шаруашылығы мақсатындағы жерлер – 27334 гектар;</w:t>
      </w:r>
    </w:p>
    <w:bookmarkEnd w:id="641"/>
    <w:bookmarkStart w:name="z1031" w:id="642"/>
    <w:p>
      <w:pPr>
        <w:spacing w:after="0"/>
        <w:ind w:left="0"/>
        <w:jc w:val="both"/>
      </w:pPr>
      <w:r>
        <w:rPr>
          <w:rFonts w:ascii="Times New Roman"/>
          <w:b w:val="false"/>
          <w:i w:val="false"/>
          <w:color w:val="000000"/>
          <w:sz w:val="28"/>
        </w:rPr>
        <w:t>
      елді мекендердің жерлері - 186 гектар.</w:t>
      </w:r>
    </w:p>
    <w:bookmarkEnd w:id="642"/>
    <w:bookmarkStart w:name="z1032" w:id="643"/>
    <w:p>
      <w:pPr>
        <w:spacing w:after="0"/>
        <w:ind w:left="0"/>
        <w:jc w:val="both"/>
      </w:pPr>
      <w:r>
        <w:rPr>
          <w:rFonts w:ascii="Times New Roman"/>
          <w:b w:val="false"/>
          <w:i w:val="false"/>
          <w:color w:val="000000"/>
          <w:sz w:val="28"/>
        </w:rPr>
        <w:t>
      Табиғи ауа-райының жағдайлары бойынша Шіркейлі ауылдық округі күрт құбылмалы ауа-райымен құрғақ далалық аймаққа жатады, олар үшін тән қасиет: көктем-жазғы мезгілінің құрғақшылы, жазғы жоғары және қысқы төмен ауа температурасы, жыл мезгілі бойынша жеткіліксіз және тұрақсыз атмосфералық жауын-шашын және бір жыл ішінде едәуір желдің жігерлігі.</w:t>
      </w:r>
    </w:p>
    <w:bookmarkEnd w:id="643"/>
    <w:bookmarkStart w:name="z1033" w:id="644"/>
    <w:p>
      <w:pPr>
        <w:spacing w:after="0"/>
        <w:ind w:left="0"/>
        <w:jc w:val="both"/>
      </w:pPr>
      <w:r>
        <w:rPr>
          <w:rFonts w:ascii="Times New Roman"/>
          <w:b w:val="false"/>
          <w:i w:val="false"/>
          <w:color w:val="000000"/>
          <w:sz w:val="28"/>
        </w:rPr>
        <w:t xml:space="preserve">
      2020 жылдың 1 қаңтарына Шіркейлі ауылдық округінде (халықтың жеке ауласы және жауапкершілігі шектеулі серіктестіктер, шаруа қожалықтар) мүйізді ірі қара 2501 бас, оның ішінде 1192 бас аналық мал, ұсақ мал 570 бас, 1466 бас жылқы бар. </w:t>
      </w:r>
    </w:p>
    <w:bookmarkEnd w:id="644"/>
    <w:bookmarkStart w:name="z1034" w:id="645"/>
    <w:p>
      <w:pPr>
        <w:spacing w:after="0"/>
        <w:ind w:left="0"/>
        <w:jc w:val="both"/>
      </w:pPr>
      <w:r>
        <w:rPr>
          <w:rFonts w:ascii="Times New Roman"/>
          <w:b w:val="false"/>
          <w:i w:val="false"/>
          <w:color w:val="000000"/>
          <w:sz w:val="28"/>
        </w:rPr>
        <w:t>
      Шіркейлі ауылдық округінде шаруа және фермерлік қожалықтарындағы мал басы: мүйізді ірі қара 285 бас, 214 бас жылқы. Шаруа және фермер қожалықтарының жайылым алаңы 2176 гектарды құрайды.</w:t>
      </w:r>
    </w:p>
    <w:bookmarkEnd w:id="645"/>
    <w:bookmarkStart w:name="z1035" w:id="646"/>
    <w:p>
      <w:pPr>
        <w:spacing w:after="0"/>
        <w:ind w:left="0"/>
        <w:jc w:val="both"/>
      </w:pPr>
      <w:r>
        <w:rPr>
          <w:rFonts w:ascii="Times New Roman"/>
          <w:b w:val="false"/>
          <w:i w:val="false"/>
          <w:color w:val="000000"/>
          <w:sz w:val="28"/>
        </w:rPr>
        <w:t>
      Шіркейлі ауылдық округі бойынша ауыл шаруашылығы малдарын қамтамасыз ету үшін барлығы 25072 гектар жайылымдық жерлер бар. Елді мекен шегінде 5072 гектар жайылым бар.</w:t>
      </w:r>
    </w:p>
    <w:bookmarkEnd w:id="646"/>
    <w:bookmarkStart w:name="z1036" w:id="647"/>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25072 гектар көлемінде, жүктеме нормасы 11,0 га/бас болғанда қажеттілік 11033 гектар құрайды. </w:t>
      </w:r>
    </w:p>
    <w:bookmarkEnd w:id="647"/>
    <w:bookmarkStart w:name="z1037" w:id="648"/>
    <w:p>
      <w:pPr>
        <w:spacing w:after="0"/>
        <w:ind w:left="0"/>
        <w:jc w:val="both"/>
      </w:pPr>
      <w:r>
        <w:rPr>
          <w:rFonts w:ascii="Times New Roman"/>
          <w:b w:val="false"/>
          <w:i w:val="false"/>
          <w:color w:val="000000"/>
          <w:sz w:val="28"/>
        </w:rPr>
        <w:t>
      Ауыл шаруашылығы жануарларының аналық (сауын сиыр) мал басын ұстауға жайылымдық жерлердің қалыптасқан қажеттілігі толық қамтылған.</w:t>
      </w:r>
    </w:p>
    <w:bookmarkEnd w:id="648"/>
    <w:bookmarkStart w:name="z1038" w:id="649"/>
    <w:p>
      <w:pPr>
        <w:spacing w:after="0"/>
        <w:ind w:left="0"/>
        <w:jc w:val="both"/>
      </w:pPr>
      <w:r>
        <w:rPr>
          <w:rFonts w:ascii="Times New Roman"/>
          <w:b w:val="false"/>
          <w:i w:val="false"/>
          <w:color w:val="000000"/>
          <w:sz w:val="28"/>
        </w:rPr>
        <w:t xml:space="preserve">
      Жергілікті халықтың басқа ауыл шаруашылығы малдарын жаю бойынша жайылымдық жерлердің қажеттілігі 41906 гектар, мүйізді ірі қара басына жүктеме нормасы 11,0 гектар/бас, ұсақ мал - 2,2 гектар/бас, жылқы - 13,0 гектар/бас. </w:t>
      </w:r>
    </w:p>
    <w:bookmarkEnd w:id="649"/>
    <w:bookmarkStart w:name="z1039" w:id="650"/>
    <w:p>
      <w:pPr>
        <w:spacing w:after="0"/>
        <w:ind w:left="0"/>
        <w:jc w:val="both"/>
      </w:pPr>
      <w:r>
        <w:rPr>
          <w:rFonts w:ascii="Times New Roman"/>
          <w:b w:val="false"/>
          <w:i w:val="false"/>
          <w:color w:val="000000"/>
          <w:sz w:val="28"/>
        </w:rPr>
        <w:t>
      Қажеттілік:</w:t>
      </w:r>
    </w:p>
    <w:bookmarkEnd w:id="650"/>
    <w:bookmarkStart w:name="z1040" w:id="651"/>
    <w:p>
      <w:pPr>
        <w:spacing w:after="0"/>
        <w:ind w:left="0"/>
        <w:jc w:val="both"/>
      </w:pPr>
      <w:r>
        <w:rPr>
          <w:rFonts w:ascii="Times New Roman"/>
          <w:b w:val="false"/>
          <w:i w:val="false"/>
          <w:color w:val="000000"/>
          <w:sz w:val="28"/>
        </w:rPr>
        <w:t>
      мүйізді ірі қара үшін - 2216 бас. * 11,0 гектар/бас. = 24376 гектар;</w:t>
      </w:r>
    </w:p>
    <w:bookmarkEnd w:id="651"/>
    <w:bookmarkStart w:name="z1041" w:id="652"/>
    <w:p>
      <w:pPr>
        <w:spacing w:after="0"/>
        <w:ind w:left="0"/>
        <w:jc w:val="both"/>
      </w:pPr>
      <w:r>
        <w:rPr>
          <w:rFonts w:ascii="Times New Roman"/>
          <w:b w:val="false"/>
          <w:i w:val="false"/>
          <w:color w:val="000000"/>
          <w:sz w:val="28"/>
        </w:rPr>
        <w:t>
      ұсақ мал үшін - 570 бас. * 2,2 гектар/бас. = 1254 гектар;</w:t>
      </w:r>
    </w:p>
    <w:bookmarkEnd w:id="652"/>
    <w:bookmarkStart w:name="z1042" w:id="653"/>
    <w:p>
      <w:pPr>
        <w:spacing w:after="0"/>
        <w:ind w:left="0"/>
        <w:jc w:val="both"/>
      </w:pPr>
      <w:r>
        <w:rPr>
          <w:rFonts w:ascii="Times New Roman"/>
          <w:b w:val="false"/>
          <w:i w:val="false"/>
          <w:color w:val="000000"/>
          <w:sz w:val="28"/>
        </w:rPr>
        <w:t>
      жылқы үшін - 1252 бас. * 13,0 га / бас. = 16276 гектар;</w:t>
      </w:r>
    </w:p>
    <w:bookmarkEnd w:id="653"/>
    <w:bookmarkStart w:name="z1043" w:id="654"/>
    <w:p>
      <w:pPr>
        <w:spacing w:after="0"/>
        <w:ind w:left="0"/>
        <w:jc w:val="both"/>
      </w:pPr>
      <w:r>
        <w:rPr>
          <w:rFonts w:ascii="Times New Roman"/>
          <w:b w:val="false"/>
          <w:i w:val="false"/>
          <w:color w:val="000000"/>
          <w:sz w:val="28"/>
        </w:rPr>
        <w:t>
      24376 + 1254 + 16276 = 41906 гектар.</w:t>
      </w:r>
    </w:p>
    <w:bookmarkEnd w:id="654"/>
    <w:bookmarkStart w:name="z1044" w:id="655"/>
    <w:p>
      <w:pPr>
        <w:spacing w:after="0"/>
        <w:ind w:left="0"/>
        <w:jc w:val="both"/>
      </w:pPr>
      <w:r>
        <w:rPr>
          <w:rFonts w:ascii="Times New Roman"/>
          <w:b w:val="false"/>
          <w:i w:val="false"/>
          <w:color w:val="000000"/>
          <w:sz w:val="28"/>
        </w:rPr>
        <w:t xml:space="preserve">
      Осы Жоспардың </w:t>
      </w:r>
      <w:r>
        <w:rPr>
          <w:rFonts w:ascii="Times New Roman"/>
          <w:b w:val="false"/>
          <w:i w:val="false"/>
          <w:color w:val="000000"/>
          <w:sz w:val="28"/>
        </w:rPr>
        <w:t>5 – қосымшасына</w:t>
      </w:r>
      <w:r>
        <w:rPr>
          <w:rFonts w:ascii="Times New Roman"/>
          <w:b w:val="false"/>
          <w:i w:val="false"/>
          <w:color w:val="000000"/>
          <w:sz w:val="28"/>
        </w:rPr>
        <w:t xml:space="preserve"> сәйкес, Шіркейлі ауылдық округінің жергілікті халқының ауылшаруашылығы жануарларының мал басын Іңкәрдария ауылдық округінің шалғайдағы жайылымдық жерлеріне ауыстыру есебінен 19010 гектар жайылымдық жерлердің қалған қажеттілігін өтеу қажет.</w:t>
      </w:r>
    </w:p>
    <w:bookmarkEnd w:id="655"/>
    <w:bookmarkStart w:name="z1045" w:id="656"/>
    <w:p>
      <w:pPr>
        <w:spacing w:after="0"/>
        <w:ind w:left="0"/>
        <w:jc w:val="both"/>
      </w:pPr>
      <w:r>
        <w:rPr>
          <w:rFonts w:ascii="Times New Roman"/>
          <w:b w:val="false"/>
          <w:i w:val="false"/>
          <w:color w:val="000000"/>
          <w:sz w:val="28"/>
        </w:rPr>
        <w:t>
      Шіркейлі ауылдық округінің аумағында 1 ветеринарлық пункт, 1 үлгілік мал қорымы қызмет істейді.</w:t>
      </w:r>
    </w:p>
    <w:bookmarkEnd w:id="656"/>
    <w:bookmarkStart w:name="z1046" w:id="657"/>
    <w:p>
      <w:pPr>
        <w:spacing w:after="0"/>
        <w:ind w:left="0"/>
        <w:jc w:val="both"/>
      </w:pPr>
      <w:r>
        <w:rPr>
          <w:rFonts w:ascii="Times New Roman"/>
          <w:b w:val="false"/>
          <w:i w:val="false"/>
          <w:color w:val="000000"/>
          <w:sz w:val="28"/>
        </w:rPr>
        <w:t>
      Шіркейлі ауылдық округінде малды айдап өтуге арналған сервитуттар белгіленбеген.</w:t>
      </w:r>
    </w:p>
    <w:bookmarkEnd w:id="6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Шіркейлі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1051" w:id="658"/>
    <w:p>
      <w:pPr>
        <w:spacing w:after="0"/>
        <w:ind w:left="0"/>
        <w:jc w:val="left"/>
      </w:pPr>
      <w:r>
        <w:rPr>
          <w:rFonts w:ascii="Times New Roman"/>
          <w:b/>
          <w:i w:val="false"/>
          <w:color w:val="000000"/>
        </w:rPr>
        <w:t xml:space="preserve"> Құқық белгілейтін құжаттар негізінде Шіркейлі ауылдық округі аумағында жер санаттары, жер учаскелерінің меншік иелері және жер пайдаланушылар бөлінісінде жайылымдардың орналасу схемасы (картасы)</w:t>
      </w:r>
    </w:p>
    <w:bookmarkEnd w:id="658"/>
    <w:bookmarkStart w:name="z1052"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 w:id="660"/>
    <w:p>
      <w:pPr>
        <w:spacing w:after="0"/>
        <w:ind w:left="0"/>
        <w:jc w:val="left"/>
      </w:pPr>
      <w:r>
        <w:rPr>
          <w:rFonts w:ascii="Times New Roman"/>
          <w:b/>
          <w:i w:val="false"/>
          <w:color w:val="000000"/>
        </w:rPr>
        <w:t xml:space="preserve"> Шіркейлі ауылдық округі аумағындағы жер учаскелерінің меншік иелері тізімі</w:t>
      </w:r>
    </w:p>
    <w:bookmarkEnd w:id="6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Иса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Абилкасымов Мурат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Агинов Беркинбай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Жанбол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Байбол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Абдыкадиров Раушанбек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Абытов Жаркынбек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Советбек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Бихожа Ғалымжан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Жусипбеков Бауыржан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Жұмабеков Нағи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Тұрмағанбет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Райсова Аксулу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Әбілдаев Жорабек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Майлыхожаев Қазыбек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Жұлдызбай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Женисбек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Нурумбетов Жанарбек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Пирназаров Ахмет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Пірішев Сартай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Сармолдаев Жұматай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Абзал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Жанболат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Шахманов Серик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Майлыхожаев Жанарбек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Әгінев Ұлықбек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Әбілқасымов Нұрмұхаммед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Пазыл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Ағыбай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1055" w:id="661"/>
    <w:p>
      <w:pPr>
        <w:spacing w:after="0"/>
        <w:ind w:left="0"/>
        <w:jc w:val="both"/>
      </w:pPr>
      <w:r>
        <w:rPr>
          <w:rFonts w:ascii="Times New Roman"/>
          <w:b w:val="false"/>
          <w:i w:val="false"/>
          <w:color w:val="000000"/>
          <w:sz w:val="28"/>
        </w:rPr>
        <w:t>
      Кестенің жалғасы</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bl>
    <w:bookmarkStart w:name="z1056" w:id="662"/>
    <w:p>
      <w:pPr>
        <w:spacing w:after="0"/>
        <w:ind w:left="0"/>
        <w:jc w:val="both"/>
      </w:pPr>
      <w:r>
        <w:rPr>
          <w:rFonts w:ascii="Times New Roman"/>
          <w:b w:val="false"/>
          <w:i w:val="false"/>
          <w:color w:val="000000"/>
          <w:sz w:val="28"/>
        </w:rPr>
        <w:t>
      Аббревиатуралардың таратылып жазылуы:</w:t>
      </w:r>
    </w:p>
    <w:bookmarkEnd w:id="662"/>
    <w:bookmarkStart w:name="z1057" w:id="663"/>
    <w:p>
      <w:pPr>
        <w:spacing w:after="0"/>
        <w:ind w:left="0"/>
        <w:jc w:val="both"/>
      </w:pPr>
      <w:r>
        <w:rPr>
          <w:rFonts w:ascii="Times New Roman"/>
          <w:b w:val="false"/>
          <w:i w:val="false"/>
          <w:color w:val="000000"/>
          <w:sz w:val="28"/>
        </w:rPr>
        <w:t>
      ІҚМ – ірі қара мал; ҰҚМ – ұсақ қара мал.</w:t>
      </w:r>
    </w:p>
    <w:bookmarkEnd w:id="663"/>
    <w:bookmarkStart w:name="z1058" w:id="664"/>
    <w:p>
      <w:pPr>
        <w:spacing w:after="0"/>
        <w:ind w:left="0"/>
        <w:jc w:val="left"/>
      </w:pPr>
      <w:r>
        <w:rPr>
          <w:rFonts w:ascii="Times New Roman"/>
          <w:b/>
          <w:i w:val="false"/>
          <w:color w:val="000000"/>
        </w:rPr>
        <w:t xml:space="preserve"> Шіркейлі ауылдық округі бойынша мүйізді ірі қара аналық (сауын) мал басын орналастыру үшін жайылымдарды бөлу жөніндегі мәліметтер</w:t>
      </w:r>
    </w:p>
    <w:bookmarkEnd w:id="6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Шіркейлі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1064" w:id="665"/>
    <w:p>
      <w:pPr>
        <w:spacing w:after="0"/>
        <w:ind w:left="0"/>
        <w:jc w:val="left"/>
      </w:pPr>
      <w:r>
        <w:rPr>
          <w:rFonts w:ascii="Times New Roman"/>
          <w:b/>
          <w:i w:val="false"/>
          <w:color w:val="000000"/>
        </w:rPr>
        <w:t xml:space="preserve"> Жайылым айналымдарының қолайлы схемасы</w:t>
      </w:r>
    </w:p>
    <w:bookmarkEnd w:id="665"/>
    <w:bookmarkStart w:name="z1065"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Шіркейлі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070" w:id="667"/>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w:t>
      </w:r>
    </w:p>
    <w:bookmarkEnd w:id="667"/>
    <w:bookmarkStart w:name="z1071"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Шіркейлі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076" w:id="66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669"/>
    <w:bookmarkStart w:name="z1077"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Шіркейлі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1082" w:id="671"/>
    <w:p>
      <w:pPr>
        <w:spacing w:after="0"/>
        <w:ind w:left="0"/>
        <w:jc w:val="left"/>
      </w:pPr>
      <w:r>
        <w:rPr>
          <w:rFonts w:ascii="Times New Roman"/>
          <w:b/>
          <w:i w:val="false"/>
          <w:color w:val="000000"/>
        </w:rPr>
        <w:t xml:space="preserve"> Шіркейлі ауылдық округінде орналасқан жеке және (немесе) заңды тұлғалардың жайылымдармен қамтамасыз етілмеген ауыл шаруашылығы жануарларының мал басын шалғайдағы жайылымдарда орналастыру схемасы</w:t>
      </w:r>
    </w:p>
    <w:bookmarkEnd w:id="671"/>
    <w:bookmarkStart w:name="z1083"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Шіркейлі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1088" w:id="673"/>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(Қызылқұм)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Ауарайының қолайсыздығына байланысты мерзімдері өзгертіледі.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