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b65f290" w14:textId="b65f290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2020-2021 жылдарға арналған жайылымдарды басқару және оларды пайдалану жөніндегі жоспарды бекіту туралы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 w:val="false"/>
          <w:i w:val="false"/>
          <w:color w:val="000000"/>
          <w:sz w:val="28"/>
        </w:rPr>
        <w:t>Мерзімі біткен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Қызылорда облысы Шиелі аудандық мәслихатының 2020 жылғы 25 маусымдағы № 55/5 шешімі. Қызылорда облысының Әділет департаментінде 2020 жылғы 13 маусымда № 7563 болып тіркелді. Мерзімі біткендіктен қолданыс тоқтатылды</w:t>
      </w:r>
    </w:p>
    <w:p>
      <w:pPr>
        <w:spacing w:after="0"/>
        <w:ind w:left="0"/>
        <w:jc w:val="both"/>
      </w:pPr>
      <w:bookmarkStart w:name="z4" w:id="0"/>
      <w:r>
        <w:rPr>
          <w:rFonts w:ascii="Times New Roman"/>
          <w:b w:val="false"/>
          <w:i w:val="false"/>
          <w:color w:val="000000"/>
          <w:sz w:val="28"/>
        </w:rPr>
        <w:t xml:space="preserve">
      "Жайылымдар туралы" Қазақстан Республикасының 2017 жылғы 20 ақпандағы Заңының </w:t>
      </w:r>
      <w:r>
        <w:rPr>
          <w:rFonts w:ascii="Times New Roman"/>
          <w:b w:val="false"/>
          <w:i w:val="false"/>
          <w:color w:val="000000"/>
          <w:sz w:val="28"/>
        </w:rPr>
        <w:t>8-бабының</w:t>
      </w:r>
      <w:r>
        <w:rPr>
          <w:rFonts w:ascii="Times New Roman"/>
          <w:b w:val="false"/>
          <w:i w:val="false"/>
          <w:color w:val="000000"/>
          <w:sz w:val="28"/>
        </w:rPr>
        <w:t xml:space="preserve"> 1) тармақшасына және "Құқықтық актілер туралы" Қазақстан Республикасының 2016 жылғы 6 сәуірдегі Заңының </w:t>
      </w:r>
      <w:r>
        <w:rPr>
          <w:rFonts w:ascii="Times New Roman"/>
          <w:b w:val="false"/>
          <w:i w:val="false"/>
          <w:color w:val="000000"/>
          <w:sz w:val="28"/>
        </w:rPr>
        <w:t>27-бабына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Шиелі аудандық мәслихаты ШЕШІМ ҚАБЫЛДАДЫ: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Осы шешімнің </w:t>
      </w:r>
      <w:r>
        <w:rPr>
          <w:rFonts w:ascii="Times New Roman"/>
          <w:b w:val="false"/>
          <w:i w:val="false"/>
          <w:color w:val="000000"/>
          <w:sz w:val="28"/>
        </w:rPr>
        <w:t>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23-қосымшаларына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Шиелі кенті, Ақмая, Ақтоған, Алмалы, Бестам, Бәйгеқұм, Гигант, Жаңатұрмыс, Жиделіарық, Жөлек, Жуантөбе, Иіркөл, Керделі, Қарғалы, Қоғалы, Майлытоғай, Ортақшыл, Сұлутөбе, Талаптан, Тартоғай, Телікөл, Төңкеріс, Еңбекші ауылдық округтерінің 2020-2021 жылдарға арналған жайылымдарды басқару және оларды пайдалану жөніндегі жоспарлары бекітілсін.</w:t>
      </w:r>
    </w:p>
    <w:bookmarkEnd w:id="1"/>
    <w:bookmarkStart w:name="z6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2. "Шиелі ауданы бойынша 2019-2020 жылдарға арналған жайылымдарды басқару және оларды пайдалану жөніндегі жоспарды бекіту туралы" Шиелі аудандық мәслихатының 2019 жылғы 9 қаңтардағы </w:t>
      </w:r>
      <w:r>
        <w:rPr>
          <w:rFonts w:ascii="Times New Roman"/>
          <w:b w:val="false"/>
          <w:i w:val="false"/>
          <w:color w:val="000000"/>
          <w:sz w:val="28"/>
        </w:rPr>
        <w:t>№ 35/6</w:t>
      </w:r>
      <w:r>
        <w:rPr>
          <w:rFonts w:ascii="Times New Roman"/>
          <w:b w:val="false"/>
          <w:i w:val="false"/>
          <w:color w:val="000000"/>
          <w:sz w:val="28"/>
        </w:rPr>
        <w:t xml:space="preserve"> шешімінің (нормативтік құқықтық актілерді мемлекеттік тіркеу Тізілімінде 6650 нөмірімен тіркелген, Қазақстан Республикасы нормативтік құқықтық актілерінің эталондық бақылау банкінде 2019 жылғы 29 қаңтарда жарияланған) күші жойылды деп танылсын.</w:t>
      </w:r>
    </w:p>
    <w:bookmarkEnd w:id="2"/>
    <w:bookmarkStart w:name="z7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Осы шешім алғашқы ресми жарияланған күнінен бастап қолданысқа енгізіледі.</w:t>
      </w:r>
    </w:p>
    <w:bookmarkEnd w:id="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Шиелі аудандық мәслихаты</w:t>
            </w:r>
          </w:p>
          <w:p>
            <w:pPr>
              <w:spacing w:after="20"/>
              <w:ind w:left="20"/>
              <w:jc w:val="both"/>
            </w:pPr>
          </w:p>
          <w:p>
            <w:pPr>
              <w:spacing w:after="0"/>
              <w:ind w:left="0"/>
              <w:jc w:val="left"/>
            </w:pP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/>
                <w:color w:val="000000"/>
                <w:sz w:val="20"/>
              </w:rPr>
              <w:t>сессиясының төрағасы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К. Шәукебаев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Шиелі аудандық мәслихат хатшысы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Б. Сыздық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1- қосымша</w:t>
            </w:r>
          </w:p>
        </w:tc>
      </w:tr>
    </w:tbl>
    <w:bookmarkStart w:name="z11" w:id="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Шиелі кентінің 2020-2021 жылдарға арналған жайылымдарды басқару жәнеоларды пайдалану жөніндегі жоспары</w:t>
      </w:r>
    </w:p>
    <w:bookmarkEnd w:id="4"/>
    <w:bookmarkStart w:name="z12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"/>
    <w:bookmarkStart w:name="z13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6"/>
    <w:bookmarkStart w:name="z14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7"/>
    <w:bookmarkStart w:name="z15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8"/>
    <w:bookmarkStart w:name="z16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9"/>
    <w:bookmarkStart w:name="z17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Шиелі кенті (бұдан әрі – кент)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0"/>
    <w:bookmarkStart w:name="z18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1"/>
    <w:bookmarkStart w:name="z19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12"/>
    <w:bookmarkStart w:name="z20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13"/>
    <w:bookmarkStart w:name="z21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14"/>
    <w:bookmarkStart w:name="z22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5"/>
    <w:bookmarkStart w:name="z23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 Шиелі ауданының ортасында орналасқан.</w:t>
      </w:r>
    </w:p>
    <w:bookmarkEnd w:id="16"/>
    <w:bookmarkStart w:name="z24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Шиелі кентінен тұрады.</w:t>
      </w:r>
    </w:p>
    <w:bookmarkEnd w:id="17"/>
    <w:bookmarkStart w:name="z25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18"/>
    <w:bookmarkStart w:name="z26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Кенттің жалпы жер көлемі 3964 гектар (бұдан әрі –га), соның ішінде жайылымдар –1949 га.</w:t>
      </w:r>
    </w:p>
    <w:bookmarkEnd w:id="19"/>
    <w:bookmarkStart w:name="z27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20"/>
    <w:bookmarkStart w:name="z28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2324 га;</w:t>
      </w:r>
    </w:p>
    <w:bookmarkEnd w:id="21"/>
    <w:bookmarkStart w:name="z29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жерлері-1640 га;</w:t>
      </w:r>
    </w:p>
    <w:bookmarkEnd w:id="22"/>
    <w:bookmarkStart w:name="z30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Шиелі кенті аумағындағы ауыл шаруашылығы жануарлары мал басының саны: 5161 бас ірі қара мал, 2643 бас уақ мал, 363 бас жылқы. </w:t>
      </w:r>
    </w:p>
    <w:bookmarkEnd w:id="23"/>
    <w:bookmarkStart w:name="z31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24"/>
    <w:bookmarkStart w:name="z32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25"/>
    <w:bookmarkStart w:name="z33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 отар;</w:t>
      </w:r>
    </w:p>
    <w:bookmarkEnd w:id="26"/>
    <w:bookmarkStart w:name="z34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6 үйір.</w:t>
      </w:r>
    </w:p>
    <w:bookmarkEnd w:id="27"/>
    <w:bookmarkStart w:name="z35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кенттің табиғи-климаттық ерекшелігіне байланысты табиғи жайылымдарға жатады және көбінесе малды бағу үшін пайдаланылады. Кенттің аумағында екпе және аридтік жайылымдар жоқ.</w:t>
      </w:r>
    </w:p>
    <w:bookmarkEnd w:id="28"/>
    <w:bookmarkStart w:name="z36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кенттің тұрғындары болып табылады.</w:t>
      </w:r>
    </w:p>
    <w:bookmarkEnd w:id="29"/>
    <w:bookmarkStart w:name="z37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30"/>
    <w:bookmarkStart w:name="z38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 аумағында 1 ветеринарлық пункт және 1 мал қорымы қызмет істейді.</w:t>
      </w:r>
    </w:p>
    <w:bookmarkEnd w:id="31"/>
    <w:bookmarkStart w:name="z39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Кентте малды айдап өтуге арналған сервитуттар белгіленбеген.</w:t>
      </w:r>
    </w:p>
    <w:bookmarkEnd w:id="32"/>
    <w:bookmarkStart w:name="z40" w:id="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33"/>
    <w:bookmarkStart w:name="z41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"/>
    <w:p>
      <w:pPr>
        <w:spacing w:after="0"/>
        <w:ind w:left="0"/>
        <w:jc w:val="both"/>
      </w:pPr>
      <w:r>
        <w:drawing>
          <wp:inline distT="0" distB="0" distL="0" distR="0">
            <wp:extent cx="7810500" cy="255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" w:id="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Ниеталиев Дулат "Тәуекел"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"Қалдыбай"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Топаева Фатима "Топаева"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Шиелі аграрлық коледжі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4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1144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110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374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</w:t>
            </w:r>
          </w:p>
        </w:tc>
      </w:tr>
    </w:tbl>
    <w:bookmarkStart w:name="z45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38"/>
    <w:bookmarkStart w:name="z46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39"/>
    <w:bookmarkStart w:name="z47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40"/>
    <w:bookmarkStart w:name="z48" w:id="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Кент бойынша елді мекендер бөлінісінде мүйізді ірі қара аналық (сауын)мал басын орналастыру үшін жайылымдарды бөлу</w:t>
      </w:r>
    </w:p>
    <w:bookmarkEnd w:id="4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Шиелі кенті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- 251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-251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9" w:id="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42"/>
    <w:bookmarkStart w:name="z50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"/>
    <w:p>
      <w:pPr>
        <w:spacing w:after="0"/>
        <w:ind w:left="0"/>
        <w:jc w:val="both"/>
      </w:pPr>
      <w:r>
        <w:drawing>
          <wp:inline distT="0" distB="0" distL="0" distR="0">
            <wp:extent cx="7810500" cy="314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" w:id="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45"/>
    <w:bookmarkStart w:name="z53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"/>
    <w:p>
      <w:pPr>
        <w:spacing w:after="0"/>
        <w:ind w:left="0"/>
        <w:jc w:val="both"/>
      </w:pPr>
      <w:r>
        <w:drawing>
          <wp:inline distT="0" distB="0" distL="0" distR="0">
            <wp:extent cx="7810500" cy="314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" w:id="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47"/>
    <w:bookmarkStart w:name="z55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"/>
    <w:p>
      <w:pPr>
        <w:spacing w:after="0"/>
        <w:ind w:left="0"/>
        <w:jc w:val="both"/>
      </w:pPr>
      <w:r>
        <w:drawing>
          <wp:inline distT="0" distB="0" distL="0" distR="0">
            <wp:extent cx="7810500" cy="641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"/>
    <w:p>
      <w:pPr>
        <w:spacing w:after="0"/>
        <w:ind w:left="0"/>
        <w:jc w:val="both"/>
      </w:pPr>
      <w:r>
        <w:drawing>
          <wp:inline distT="0" distB="0" distL="0" distR="0">
            <wp:extent cx="7810500" cy="304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" w:id="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50"/>
    <w:bookmarkStart w:name="z58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"/>
    <w:p>
      <w:pPr>
        <w:spacing w:after="0"/>
        <w:ind w:left="0"/>
        <w:jc w:val="both"/>
      </w:pPr>
      <w:r>
        <w:drawing>
          <wp:inline distT="0" distB="0" distL="0" distR="0">
            <wp:extent cx="7810500" cy="652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"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"/>
    <w:p>
      <w:pPr>
        <w:spacing w:after="0"/>
        <w:ind w:left="0"/>
        <w:jc w:val="both"/>
      </w:pPr>
      <w:r>
        <w:drawing>
          <wp:inline distT="0" distB="0" distL="0" distR="0">
            <wp:extent cx="7810500" cy="307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" w:id="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Кент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53"/>
    <w:bookmarkStart w:name="z61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"/>
    <w:p>
      <w:pPr>
        <w:spacing w:after="0"/>
        <w:ind w:left="0"/>
        <w:jc w:val="both"/>
      </w:pPr>
      <w:r>
        <w:drawing>
          <wp:inline distT="0" distB="0" distL="0" distR="0">
            <wp:extent cx="7810500" cy="668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8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"/>
    <w:p>
      <w:pPr>
        <w:spacing w:after="0"/>
        <w:ind w:left="0"/>
        <w:jc w:val="both"/>
      </w:pPr>
      <w:r>
        <w:drawing>
          <wp:inline distT="0" distB="0" distL="0" distR="0">
            <wp:extent cx="7810500" cy="307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" w:id="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5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2- қосымша</w:t>
            </w:r>
          </w:p>
        </w:tc>
      </w:tr>
    </w:tbl>
    <w:bookmarkStart w:name="z65" w:id="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Ақмая ауылдық округінің 2020-2021 жылдарға арналған жайылымдарды басқару және оларды пайдалану жөніндегі жоспары</w:t>
      </w:r>
    </w:p>
    <w:bookmarkEnd w:id="57"/>
    <w:bookmarkStart w:name="z66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8"/>
    <w:bookmarkStart w:name="z67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59"/>
    <w:bookmarkStart w:name="z68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60"/>
    <w:bookmarkStart w:name="z69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61"/>
    <w:bookmarkStart w:name="z70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62"/>
    <w:bookmarkStart w:name="z71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Ақмая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63"/>
    <w:bookmarkStart w:name="z72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64"/>
    <w:bookmarkStart w:name="z73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65"/>
    <w:bookmarkStart w:name="z74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66"/>
    <w:bookmarkStart w:name="z75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67"/>
    <w:bookmarkStart w:name="z76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68"/>
    <w:bookmarkStart w:name="z77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шығыс бөлігінде орналасқан, шығысында Жаңақорған ауданымен шектеседі.</w:t>
      </w:r>
    </w:p>
    <w:bookmarkEnd w:id="69"/>
    <w:bookmarkStart w:name="z78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Ақмая ауылынан, Полуказарма ауылынан тұрады.</w:t>
      </w:r>
    </w:p>
    <w:bookmarkEnd w:id="70"/>
    <w:bookmarkStart w:name="z79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71"/>
    <w:bookmarkStart w:name="z80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13400 гектар (бұдан әрі – га), соның ішінде жайылымдар – 3891 га.</w:t>
      </w:r>
    </w:p>
    <w:bookmarkEnd w:id="72"/>
    <w:bookmarkStart w:name="z81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73"/>
    <w:bookmarkStart w:name="z82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10519 га;</w:t>
      </w:r>
    </w:p>
    <w:bookmarkEnd w:id="74"/>
    <w:bookmarkStart w:name="z83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жерлері- 2260 га;</w:t>
      </w:r>
    </w:p>
    <w:bookmarkEnd w:id="75"/>
    <w:bookmarkStart w:name="z84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жерлер- 40 га;</w:t>
      </w:r>
    </w:p>
    <w:bookmarkEnd w:id="76"/>
    <w:bookmarkStart w:name="z85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аумағындағы ауыл шаруашылығы жануарлары мал басының саны: 3165 бас ірі қара мал, 4477 бас уақ мал, 538 бас жылқы. </w:t>
      </w:r>
    </w:p>
    <w:bookmarkEnd w:id="77"/>
    <w:bookmarkStart w:name="z86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78"/>
    <w:bookmarkStart w:name="z87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- 3 табын;</w:t>
      </w:r>
    </w:p>
    <w:bookmarkEnd w:id="79"/>
    <w:bookmarkStart w:name="z88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80"/>
    <w:bookmarkStart w:name="z89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22 үйір.</w:t>
      </w:r>
    </w:p>
    <w:bookmarkEnd w:id="81"/>
    <w:bookmarkStart w:name="z90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82"/>
    <w:bookmarkStart w:name="z91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83"/>
    <w:bookmarkStart w:name="z92" w:id="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84"/>
    <w:bookmarkStart w:name="z93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және 1 мал қашырту пункті қызмет істейді.</w:t>
      </w:r>
    </w:p>
    <w:bookmarkEnd w:id="85"/>
    <w:bookmarkStart w:name="z94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86"/>
    <w:bookmarkStart w:name="z95" w:id="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87"/>
    <w:bookmarkStart w:name="z96" w:id="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"/>
    <w:p>
      <w:pPr>
        <w:spacing w:after="0"/>
        <w:ind w:left="0"/>
        <w:jc w:val="both"/>
      </w:pPr>
      <w:r>
        <w:drawing>
          <wp:inline distT="0" distB="0" distL="0" distR="0">
            <wp:extent cx="5588000" cy="882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882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9"/>
    <w:p>
      <w:pPr>
        <w:spacing w:after="0"/>
        <w:ind w:left="0"/>
        <w:jc w:val="both"/>
      </w:pPr>
      <w:r>
        <w:drawing>
          <wp:inline distT="0" distB="0" distL="0" distR="0">
            <wp:extent cx="7810500" cy="255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" w:id="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9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Жұмбеков Даулет Егембергенұлы "Ақмая"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39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Баймағанбет Сәрсенбек "Ұлдана"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30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Ермек Қадірбайұлы "Сержан"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29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Аяған "Аяған"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Ауанов Бақытжан Әзімханұлы "Ауан"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Жұмбек Тасқын Егембергенұлы "Нұржан"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43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Ранов Сәрсенбек Алдахиярұлы "Әсет"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97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Досжанов Мұқанбетқали "Досжан"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Дәрібаев Қаныш "Сандуғаш"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49,9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Жүсіпов Оразбай "Бектас"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Жәлімбетова Құралай "Жәлімбетова"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23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Жәленов Бақыт "Жәленов"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108,8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Күнту Дүйсебек "Күнту"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141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Мырзабеков Нұрғали "Көкжиде"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Нарымбетов Бурханияр "Береке"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4,99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Пірімбетов Нұрболат "Нұр-Жақып"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58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Сұлтанияров Мықтыбай "Балазат"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Тілеубаев Әділбек "Құлагер"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49,9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Топаева Фатима "Топаева"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24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Уадилов Азамат "Ақмая и 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4,99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Кадыров Өтеубай "Кадыров"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102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Құрбанов Асқар "Дәулет"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40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Жұмбек Тасқын Егембергенұлы "Нұрасыл"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363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Шарипов Шахмардан "Дамир"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1477,58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99" w:id="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9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2558,6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1830,4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1258,4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4626,6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3900,6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4580,4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30034,4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</w:t>
            </w:r>
          </w:p>
        </w:tc>
      </w:tr>
    </w:tbl>
    <w:bookmarkStart w:name="z100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92"/>
    <w:bookmarkStart w:name="z101" w:id="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93"/>
    <w:bookmarkStart w:name="z102" w:id="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94"/>
    <w:bookmarkStart w:name="z103" w:id="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9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Ақмая ауылы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Полуказарма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-7554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04" w:id="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Жайылым айналымдарының қолайлы схемасы </w:t>
      </w:r>
    </w:p>
    <w:bookmarkEnd w:id="96"/>
    <w:bookmarkStart w:name="z105" w:id="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"/>
    <w:p>
      <w:pPr>
        <w:spacing w:after="0"/>
        <w:ind w:left="0"/>
        <w:jc w:val="both"/>
      </w:pPr>
      <w:r>
        <w:drawing>
          <wp:inline distT="0" distB="0" distL="0" distR="0">
            <wp:extent cx="5461000" cy="802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6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"/>
    <w:p>
      <w:pPr>
        <w:spacing w:after="0"/>
        <w:ind w:left="0"/>
        <w:jc w:val="both"/>
      </w:pPr>
      <w:r>
        <w:drawing>
          <wp:inline distT="0" distB="0" distL="0" distR="0">
            <wp:extent cx="7810500" cy="330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7" w:id="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99"/>
    <w:bookmarkStart w:name="z108" w:id="1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"/>
    <w:p>
      <w:pPr>
        <w:spacing w:after="0"/>
        <w:ind w:left="0"/>
        <w:jc w:val="both"/>
      </w:pPr>
      <w:r>
        <w:drawing>
          <wp:inline distT="0" distB="0" distL="0" distR="0">
            <wp:extent cx="5486400" cy="741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4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9" w:id="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"/>
    <w:p>
      <w:pPr>
        <w:spacing w:after="0"/>
        <w:ind w:left="0"/>
        <w:jc w:val="both"/>
      </w:pPr>
      <w:r>
        <w:drawing>
          <wp:inline distT="0" distB="0" distL="0" distR="0">
            <wp:extent cx="7810500" cy="358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0" w:id="1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102"/>
    <w:bookmarkStart w:name="z111" w:id="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"/>
    <w:p>
      <w:pPr>
        <w:spacing w:after="0"/>
        <w:ind w:left="0"/>
        <w:jc w:val="both"/>
      </w:pPr>
      <w:r>
        <w:drawing>
          <wp:inline distT="0" distB="0" distL="0" distR="0">
            <wp:extent cx="5321300" cy="750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213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2" w:id="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"/>
    <w:p>
      <w:pPr>
        <w:spacing w:after="0"/>
        <w:ind w:left="0"/>
        <w:jc w:val="both"/>
      </w:pPr>
      <w:r>
        <w:drawing>
          <wp:inline distT="0" distB="0" distL="0" distR="0">
            <wp:extent cx="7810500" cy="325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3" w:id="1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105"/>
    <w:bookmarkStart w:name="z114" w:id="1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"/>
    <w:p>
      <w:pPr>
        <w:spacing w:after="0"/>
        <w:ind w:left="0"/>
        <w:jc w:val="both"/>
      </w:pPr>
      <w:r>
        <w:drawing>
          <wp:inline distT="0" distB="0" distL="0" distR="0">
            <wp:extent cx="5080000" cy="797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5" w:id="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"/>
    <w:p>
      <w:pPr>
        <w:spacing w:after="0"/>
        <w:ind w:left="0"/>
        <w:jc w:val="both"/>
      </w:pPr>
      <w:r>
        <w:drawing>
          <wp:inline distT="0" distB="0" distL="0" distR="0">
            <wp:extent cx="7810500" cy="294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6" w:id="1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108"/>
    <w:bookmarkStart w:name="z117" w:id="1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9"/>
    <w:p>
      <w:pPr>
        <w:spacing w:after="0"/>
        <w:ind w:left="0"/>
        <w:jc w:val="both"/>
      </w:pPr>
      <w:r>
        <w:drawing>
          <wp:inline distT="0" distB="0" distL="0" distR="0">
            <wp:extent cx="5016500" cy="742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8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"/>
    <w:p>
      <w:pPr>
        <w:spacing w:after="0"/>
        <w:ind w:left="0"/>
        <w:jc w:val="both"/>
      </w:pPr>
      <w:r>
        <w:drawing>
          <wp:inline distT="0" distB="0" distL="0" distR="0">
            <wp:extent cx="7810500" cy="330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9" w:id="1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11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3 - қосымша</w:t>
            </w:r>
          </w:p>
        </w:tc>
      </w:tr>
    </w:tbl>
    <w:bookmarkStart w:name="z121" w:id="1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Ақтоған ауылдық округінің 2020-2021 жылдарға арналған жайылымдарды басқару және оларды пайдалану жөніндегі жоспары</w:t>
      </w:r>
    </w:p>
    <w:bookmarkEnd w:id="112"/>
    <w:bookmarkStart w:name="z122" w:id="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113"/>
    <w:bookmarkStart w:name="z123" w:id="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114"/>
    <w:bookmarkStart w:name="z124" w:id="1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115"/>
    <w:bookmarkStart w:name="z125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116"/>
    <w:bookmarkStart w:name="z126" w:id="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117"/>
    <w:bookmarkStart w:name="z127" w:id="1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Ақтоған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18"/>
    <w:bookmarkStart w:name="z128" w:id="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19"/>
    <w:bookmarkStart w:name="z129" w:id="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120"/>
    <w:bookmarkStart w:name="z130" w:id="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121"/>
    <w:bookmarkStart w:name="z131" w:id="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122"/>
    <w:bookmarkStart w:name="z132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23"/>
    <w:bookmarkStart w:name="z133" w:id="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Шиелі ауданының орта бөлігінде орналасқан. </w:t>
      </w:r>
    </w:p>
    <w:bookmarkEnd w:id="124"/>
    <w:bookmarkStart w:name="z134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Ақтоған ауылынан тұрады.</w:t>
      </w:r>
    </w:p>
    <w:bookmarkEnd w:id="125"/>
    <w:bookmarkStart w:name="z135" w:id="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126"/>
    <w:bookmarkStart w:name="z136" w:id="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105558 гектар (бұдан әрі - га), соның ішінде жайылымдар - 4304 га</w:t>
      </w:r>
    </w:p>
    <w:bookmarkEnd w:id="127"/>
    <w:bookmarkStart w:name="z137" w:id="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128"/>
    <w:bookmarkStart w:name="z138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5051 га;</w:t>
      </w:r>
    </w:p>
    <w:bookmarkEnd w:id="129"/>
    <w:bookmarkStart w:name="z139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жерлері- 915 га;</w:t>
      </w:r>
    </w:p>
    <w:bookmarkEnd w:id="130"/>
    <w:bookmarkStart w:name="z140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өнеркәсіп, көлік, байланыс, ғарыш қызметі, қорғаныс, ұлттық қауіпсіздік мұқтажына арналған және ауыл шаруашылығына арналмаған өзге де жерлер – 13589 га. </w:t>
      </w:r>
    </w:p>
    <w:bookmarkEnd w:id="131"/>
    <w:bookmarkStart w:name="z141" w:id="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шарупашылығы жануарлары мал басының саны: 1298 бас ірі қара мал, 1276 бас уақ мал, 384 бас жылқы.</w:t>
      </w:r>
    </w:p>
    <w:bookmarkEnd w:id="132"/>
    <w:bookmarkStart w:name="z142" w:id="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133"/>
    <w:bookmarkStart w:name="z143" w:id="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134"/>
    <w:bookmarkStart w:name="z144" w:id="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 отар;</w:t>
      </w:r>
    </w:p>
    <w:bookmarkEnd w:id="135"/>
    <w:bookmarkStart w:name="z145" w:id="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16 үйір.</w:t>
      </w:r>
    </w:p>
    <w:bookmarkEnd w:id="136"/>
    <w:bookmarkStart w:name="z146" w:id="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137"/>
    <w:bookmarkStart w:name="z147" w:id="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138"/>
    <w:bookmarkStart w:name="z148" w:id="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139"/>
    <w:bookmarkStart w:name="z149" w:id="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140"/>
    <w:bookmarkStart w:name="z150" w:id="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141"/>
    <w:bookmarkStart w:name="z151" w:id="1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142"/>
    <w:bookmarkStart w:name="z152" w:id="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3"/>
    <w:p>
      <w:pPr>
        <w:spacing w:after="0"/>
        <w:ind w:left="0"/>
        <w:jc w:val="both"/>
      </w:pPr>
      <w:r>
        <w:drawing>
          <wp:inline distT="0" distB="0" distL="0" distR="0">
            <wp:extent cx="4533900" cy="532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3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3" w:id="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4"/>
    <w:p>
      <w:pPr>
        <w:spacing w:after="0"/>
        <w:ind w:left="0"/>
        <w:jc w:val="both"/>
      </w:pPr>
      <w:r>
        <w:drawing>
          <wp:inline distT="0" distB="0" distL="0" distR="0">
            <wp:extent cx="7810500" cy="247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4" w:id="1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14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Сейтжанов Әбдімәлік "Сейтжанов"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813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Қалекеев Смат "Қалекеев"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Әбдіраманова Шырынкүл "Санжар"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Манабаева Гулжанат "Мұстафа"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Қойшыбаев Күміскүл "Баукен"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Махантаева Ақберген "Қаратай"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155" w:id="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14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2 662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</w:t>
            </w:r>
          </w:p>
        </w:tc>
      </w:tr>
    </w:tbl>
    <w:bookmarkStart w:name="z156" w:id="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147"/>
    <w:bookmarkStart w:name="z157" w:id="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148"/>
    <w:bookmarkStart w:name="z158" w:id="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149"/>
    <w:bookmarkStart w:name="z159" w:id="1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15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Ақтоған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-2544,0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-2 544,0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60" w:id="1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151"/>
    <w:bookmarkStart w:name="z161" w:id="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2"/>
    <w:p>
      <w:pPr>
        <w:spacing w:after="0"/>
        <w:ind w:left="0"/>
        <w:jc w:val="both"/>
      </w:pPr>
      <w:r>
        <w:drawing>
          <wp:inline distT="0" distB="0" distL="0" distR="0">
            <wp:extent cx="5613400" cy="657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657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2" w:id="1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3"/>
    <w:p>
      <w:pPr>
        <w:spacing w:after="0"/>
        <w:ind w:left="0"/>
        <w:jc w:val="both"/>
      </w:pPr>
      <w:r>
        <w:drawing>
          <wp:inline distT="0" distB="0" distL="0" distR="0">
            <wp:extent cx="7645400" cy="328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3" w:id="1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154"/>
    <w:bookmarkStart w:name="z164" w:id="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5"/>
    <w:p>
      <w:pPr>
        <w:spacing w:after="0"/>
        <w:ind w:left="0"/>
        <w:jc w:val="both"/>
      </w:pPr>
      <w:r>
        <w:drawing>
          <wp:inline distT="0" distB="0" distL="0" distR="0">
            <wp:extent cx="5613400" cy="648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5" w:id="1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6"/>
    <w:p>
      <w:pPr>
        <w:spacing w:after="0"/>
        <w:ind w:left="0"/>
        <w:jc w:val="both"/>
      </w:pPr>
      <w:r>
        <w:drawing>
          <wp:inline distT="0" distB="0" distL="0" distR="0">
            <wp:extent cx="7708900" cy="356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6" w:id="1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157"/>
    <w:bookmarkStart w:name="z167" w:id="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8"/>
    <w:p>
      <w:pPr>
        <w:spacing w:after="0"/>
        <w:ind w:left="0"/>
        <w:jc w:val="both"/>
      </w:pPr>
      <w:r>
        <w:drawing>
          <wp:inline distT="0" distB="0" distL="0" distR="0">
            <wp:extent cx="5384800" cy="666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8" w:id="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9"/>
    <w:p>
      <w:pPr>
        <w:spacing w:after="0"/>
        <w:ind w:left="0"/>
        <w:jc w:val="both"/>
      </w:pPr>
      <w:r>
        <w:drawing>
          <wp:inline distT="0" distB="0" distL="0" distR="0">
            <wp:extent cx="7708900" cy="326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9" w:id="1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160"/>
    <w:bookmarkStart w:name="z170" w:id="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1"/>
    <w:p>
      <w:pPr>
        <w:spacing w:after="0"/>
        <w:ind w:left="0"/>
        <w:jc w:val="both"/>
      </w:pPr>
      <w:r>
        <w:drawing>
          <wp:inline distT="0" distB="0" distL="0" distR="0">
            <wp:extent cx="5715000" cy="687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87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1" w:id="1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2"/>
    <w:p>
      <w:pPr>
        <w:spacing w:after="0"/>
        <w:ind w:left="0"/>
        <w:jc w:val="both"/>
      </w:pPr>
      <w:r>
        <w:drawing>
          <wp:inline distT="0" distB="0" distL="0" distR="0">
            <wp:extent cx="7721600" cy="297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2" w:id="1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163"/>
    <w:bookmarkStart w:name="z173" w:id="1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4"/>
    <w:p>
      <w:pPr>
        <w:spacing w:after="0"/>
        <w:ind w:left="0"/>
        <w:jc w:val="both"/>
      </w:pPr>
      <w:r>
        <w:drawing>
          <wp:inline distT="0" distB="0" distL="0" distR="0">
            <wp:extent cx="5829300" cy="673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673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4" w:id="1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16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4 - қосымша</w:t>
            </w:r>
          </w:p>
        </w:tc>
      </w:tr>
    </w:tbl>
    <w:bookmarkStart w:name="z176" w:id="1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Алмалы ауылдық округінің 2020-2021 жылдарға арналған жайылымдарды басқару және оларды пайдалану жөніндегі жоспары</w:t>
      </w:r>
    </w:p>
    <w:bookmarkEnd w:id="166"/>
    <w:bookmarkStart w:name="z177" w:id="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167"/>
    <w:bookmarkStart w:name="z178" w:id="1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168"/>
    <w:bookmarkStart w:name="z179" w:id="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169"/>
    <w:bookmarkStart w:name="z180" w:id="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170"/>
    <w:bookmarkStart w:name="z181" w:id="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171"/>
    <w:bookmarkStart w:name="z182" w:id="1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Алмалы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72"/>
    <w:bookmarkStart w:name="z183" w:id="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73"/>
    <w:bookmarkStart w:name="z184" w:id="1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174"/>
    <w:bookmarkStart w:name="z185" w:id="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175"/>
    <w:bookmarkStart w:name="z186" w:id="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176"/>
    <w:bookmarkStart w:name="z187" w:id="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77"/>
    <w:bookmarkStart w:name="z188" w:id="1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Шиелі ауданының батыс бөлігінде орналасқан. </w:t>
      </w:r>
    </w:p>
    <w:bookmarkEnd w:id="178"/>
    <w:bookmarkStart w:name="z189" w:id="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Алмалы ауылынан, Лесхоз ауылынан және 21 бекеттен тұрады.</w:t>
      </w:r>
    </w:p>
    <w:bookmarkEnd w:id="179"/>
    <w:bookmarkStart w:name="z190" w:id="1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180"/>
    <w:bookmarkStart w:name="z191" w:id="1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2965,0 гектар (бұдан әрі – га), соның ішінде жайылымдар -1331 га.</w:t>
      </w:r>
    </w:p>
    <w:bookmarkEnd w:id="181"/>
    <w:bookmarkStart w:name="z192" w:id="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182"/>
    <w:bookmarkStart w:name="z193" w:id="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1422 га;</w:t>
      </w:r>
    </w:p>
    <w:bookmarkEnd w:id="183"/>
    <w:bookmarkStart w:name="z194" w:id="1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жері-961 га;</w:t>
      </w:r>
    </w:p>
    <w:bookmarkEnd w:id="184"/>
    <w:bookmarkStart w:name="z195" w:id="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жер-582 га;</w:t>
      </w:r>
    </w:p>
    <w:bookmarkEnd w:id="185"/>
    <w:bookmarkStart w:name="z196" w:id="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аумағындағы ауыл шарупашылығы жануарлары мал басының саны: 1518 бас ірі қара мал, 1019 бас уақ мал, 611 бас жылқы. </w:t>
      </w:r>
    </w:p>
    <w:bookmarkEnd w:id="186"/>
    <w:bookmarkStart w:name="z197" w:id="1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187"/>
    <w:bookmarkStart w:name="z198" w:id="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188"/>
    <w:bookmarkStart w:name="z199" w:id="1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 отар;</w:t>
      </w:r>
    </w:p>
    <w:bookmarkEnd w:id="189"/>
    <w:bookmarkStart w:name="z200" w:id="1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–25 үйір.</w:t>
      </w:r>
    </w:p>
    <w:bookmarkEnd w:id="190"/>
    <w:bookmarkStart w:name="z201" w:id="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191"/>
    <w:bookmarkStart w:name="z202" w:id="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192"/>
    <w:bookmarkStart w:name="z203" w:id="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193"/>
    <w:bookmarkStart w:name="z204" w:id="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және 1 мал қашырту пункті қызмет істейді.</w:t>
      </w:r>
    </w:p>
    <w:bookmarkEnd w:id="194"/>
    <w:bookmarkStart w:name="z205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195"/>
    <w:bookmarkStart w:name="z206" w:id="1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196"/>
    <w:bookmarkStart w:name="z207" w:id="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7"/>
    <w:p>
      <w:pPr>
        <w:spacing w:after="0"/>
        <w:ind w:left="0"/>
        <w:jc w:val="both"/>
      </w:pPr>
      <w:r>
        <w:drawing>
          <wp:inline distT="0" distB="0" distL="0" distR="0">
            <wp:extent cx="7124700" cy="869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8" w:id="1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19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Түменов Әлшағыр "Жанұя"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Адилов Ержігіт "Аружан"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Айтбаев Шазатхан "Бекзатхан"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Айтимов Талғат "Жолдасбек"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Алтынбеков Әбдрахман "Мұстафа 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Аширов Мұханбет "Диханшы"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Байзақов Өмірзақ "Нұр"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Бекзадаев Ханзада "Ахметов"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Жүсіпов Жасұлан "Жасұлан"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Күлбаев Пернебек "Жігер-2"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Молдабеков Нысанбек "Жалғасбек"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Нұрмаханова Тазагүл "Мирас"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Нұрмырзаев Иманшафи "Сыр"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Саржанов Жарылқап "Саржанов"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Ташимов Жанболат "Сабыр"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Тен Владимир "Спирит"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Төлегенұлы Самат "Самат"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Шакиров Ауелбай "Несибе"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Құрбанғалиев Ғабдулла "Бауыржан"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Әбсұлтанов Бөкенбай "Бөкенбай"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Сүгіралиев Өркен "Сүгіралиев"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Қожахметов Ержігіт "Қожахметов"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Әбдісаттаров Ғабиден "Әбдісаттаров"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Сапарбаев Табиғат "Мирас"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1093,66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4734,4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450,5</w:t>
            </w:r>
          </w:p>
        </w:tc>
      </w:tr>
    </w:tbl>
    <w:bookmarkStart w:name="z209" w:id="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199"/>
    <w:bookmarkStart w:name="z210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200"/>
    <w:bookmarkStart w:name="z211" w:id="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201"/>
    <w:bookmarkStart w:name="z212" w:id="2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20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Алмалы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213" w:id="2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203"/>
    <w:bookmarkStart w:name="z214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4"/>
    <w:p>
      <w:pPr>
        <w:spacing w:after="0"/>
        <w:ind w:left="0"/>
        <w:jc w:val="both"/>
      </w:pPr>
      <w:r>
        <w:drawing>
          <wp:inline distT="0" distB="0" distL="0" distR="0">
            <wp:extent cx="7188200" cy="923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188200" cy="923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5" w:id="2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205"/>
    <w:bookmarkStart w:name="z216" w:id="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6"/>
    <w:p>
      <w:pPr>
        <w:spacing w:after="0"/>
        <w:ind w:left="0"/>
        <w:jc w:val="both"/>
      </w:pPr>
      <w:r>
        <w:drawing>
          <wp:inline distT="0" distB="0" distL="0" distR="0">
            <wp:extent cx="7175500" cy="924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7" w:id="2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207"/>
    <w:bookmarkStart w:name="z218" w:id="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8"/>
    <w:p>
      <w:pPr>
        <w:spacing w:after="0"/>
        <w:ind w:left="0"/>
        <w:jc w:val="both"/>
      </w:pPr>
      <w:r>
        <w:drawing>
          <wp:inline distT="0" distB="0" distL="0" distR="0">
            <wp:extent cx="6997700" cy="910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997700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9" w:id="2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209"/>
    <w:bookmarkStart w:name="z220" w:id="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0"/>
    <w:p>
      <w:pPr>
        <w:spacing w:after="0"/>
        <w:ind w:left="0"/>
        <w:jc w:val="both"/>
      </w:pPr>
      <w:r>
        <w:drawing>
          <wp:inline distT="0" distB="0" distL="0" distR="0">
            <wp:extent cx="7073900" cy="909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073900" cy="90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1" w:id="2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211"/>
    <w:bookmarkStart w:name="z222" w:id="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2"/>
    <w:p>
      <w:pPr>
        <w:spacing w:after="0"/>
        <w:ind w:left="0"/>
        <w:jc w:val="both"/>
      </w:pPr>
      <w:r>
        <w:drawing>
          <wp:inline distT="0" distB="0" distL="0" distR="0">
            <wp:extent cx="7061200" cy="910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3" w:id="2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21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5 - қосымша</w:t>
            </w:r>
          </w:p>
        </w:tc>
      </w:tr>
    </w:tbl>
    <w:bookmarkStart w:name="z225" w:id="2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Бестам ауылдық округінің 2020-2021 жылдарға арналған жайылымдарды басқару және оларды пайдалану жөніндегі жоспары</w:t>
      </w:r>
    </w:p>
    <w:bookmarkEnd w:id="214"/>
    <w:bookmarkStart w:name="z226" w:id="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215"/>
    <w:bookmarkStart w:name="z227" w:id="2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216"/>
    <w:bookmarkStart w:name="z228" w:id="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217"/>
    <w:bookmarkStart w:name="z229" w:id="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218"/>
    <w:bookmarkStart w:name="z230" w:id="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219"/>
    <w:bookmarkStart w:name="z231" w:id="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Бестам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220"/>
    <w:bookmarkStart w:name="z232" w:id="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221"/>
    <w:bookmarkStart w:name="z233" w:id="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222"/>
    <w:bookmarkStart w:name="z234" w:id="2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223"/>
    <w:bookmarkStart w:name="z235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224"/>
    <w:bookmarkStart w:name="z236" w:id="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225"/>
    <w:bookmarkStart w:name="z237" w:id="2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солтүстік- батыс бөлігінде орналасқан.</w:t>
      </w:r>
    </w:p>
    <w:bookmarkEnd w:id="226"/>
    <w:bookmarkStart w:name="z238" w:id="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Бестам ауылынан тұрады.</w:t>
      </w:r>
    </w:p>
    <w:bookmarkEnd w:id="227"/>
    <w:bookmarkStart w:name="z239" w:id="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228"/>
    <w:bookmarkStart w:name="z240" w:id="2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6875 гектар, (бұдан әрі – га), соның ішінде жайылымдар – 1475 га</w:t>
      </w:r>
    </w:p>
    <w:bookmarkEnd w:id="229"/>
    <w:bookmarkStart w:name="z241" w:id="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230"/>
    <w:bookmarkStart w:name="z242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4553 га;</w:t>
      </w:r>
    </w:p>
    <w:bookmarkEnd w:id="231"/>
    <w:bookmarkStart w:name="z243" w:id="2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жерлері – 898 га;</w:t>
      </w:r>
    </w:p>
    <w:bookmarkEnd w:id="232"/>
    <w:bookmarkStart w:name="z244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жер-98 га.</w:t>
      </w:r>
    </w:p>
    <w:bookmarkEnd w:id="233"/>
    <w:bookmarkStart w:name="z245" w:id="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аумағындағы ауыл шарупашылығы жануарлары мал басының саны: 1537 бас ірі қара мал, 1080 -бас уақ мал, 293 бас жылқы, 55 -бас түйе бар. </w:t>
      </w:r>
    </w:p>
    <w:bookmarkEnd w:id="234"/>
    <w:bookmarkStart w:name="z246" w:id="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235"/>
    <w:bookmarkStart w:name="z247" w:id="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236"/>
    <w:bookmarkStart w:name="z248" w:id="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 отар;</w:t>
      </w:r>
    </w:p>
    <w:bookmarkEnd w:id="237"/>
    <w:bookmarkStart w:name="z249" w:id="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12 үйір.</w:t>
      </w:r>
    </w:p>
    <w:bookmarkEnd w:id="238"/>
    <w:bookmarkStart w:name="z250" w:id="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239"/>
    <w:bookmarkStart w:name="z251" w:id="2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240"/>
    <w:bookmarkStart w:name="z252" w:id="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241"/>
    <w:bookmarkStart w:name="z253" w:id="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242"/>
    <w:bookmarkStart w:name="z254" w:id="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243"/>
    <w:bookmarkStart w:name="z255" w:id="2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244"/>
    <w:bookmarkStart w:name="z256" w:id="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5"/>
    <w:p>
      <w:pPr>
        <w:spacing w:after="0"/>
        <w:ind w:left="0"/>
        <w:jc w:val="both"/>
      </w:pPr>
      <w:r>
        <w:drawing>
          <wp:inline distT="0" distB="0" distL="0" distR="0">
            <wp:extent cx="7239000" cy="920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920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7" w:id="2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24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Қошқаров Балтабай "Бестам-елі"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Рахман Қоңырат "Алтын-дән"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Ақшалов Серік "Ақниет-2"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 Ақылбай "Ақтілек"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Қыпшақбаев Марат "Несібелі"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Байдаулетов Өтеу "Аякөз"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Қозыбаев Баймұхамбет "Қозыбаев"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258" w:id="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24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259" w:id="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248"/>
    <w:bookmarkStart w:name="z260" w:id="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249"/>
    <w:bookmarkStart w:name="z261" w:id="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250"/>
    <w:bookmarkStart w:name="z262" w:id="2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25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Бестам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-9383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-9383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263" w:id="2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252"/>
    <w:bookmarkStart w:name="z264" w:id="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3"/>
    <w:p>
      <w:pPr>
        <w:spacing w:after="0"/>
        <w:ind w:left="0"/>
        <w:jc w:val="both"/>
      </w:pPr>
      <w:r>
        <w:drawing>
          <wp:inline distT="0" distB="0" distL="0" distR="0">
            <wp:extent cx="6438900" cy="835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5" w:id="2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254"/>
    <w:bookmarkStart w:name="z266" w:id="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5"/>
    <w:p>
      <w:pPr>
        <w:spacing w:after="0"/>
        <w:ind w:left="0"/>
        <w:jc w:val="both"/>
      </w:pPr>
      <w:r>
        <w:drawing>
          <wp:inline distT="0" distB="0" distL="0" distR="0">
            <wp:extent cx="7467600" cy="938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7" w:id="2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256"/>
    <w:bookmarkStart w:name="z268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7"/>
    <w:p>
      <w:pPr>
        <w:spacing w:after="0"/>
        <w:ind w:left="0"/>
        <w:jc w:val="both"/>
      </w:pPr>
      <w:r>
        <w:drawing>
          <wp:inline distT="0" distB="0" distL="0" distR="0">
            <wp:extent cx="7518400" cy="919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9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9" w:id="2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258"/>
    <w:bookmarkStart w:name="z270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9"/>
    <w:p>
      <w:pPr>
        <w:spacing w:after="0"/>
        <w:ind w:left="0"/>
        <w:jc w:val="both"/>
      </w:pPr>
      <w:r>
        <w:drawing>
          <wp:inline distT="0" distB="0" distL="0" distR="0">
            <wp:extent cx="7708900" cy="915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915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1" w:id="2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260"/>
    <w:bookmarkStart w:name="z272" w:id="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1"/>
    <w:p>
      <w:pPr>
        <w:spacing w:after="0"/>
        <w:ind w:left="0"/>
        <w:jc w:val="both"/>
      </w:pPr>
      <w:r>
        <w:drawing>
          <wp:inline distT="0" distB="0" distL="0" distR="0">
            <wp:extent cx="6527800" cy="788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3" w:id="2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26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6 - қосымша</w:t>
            </w:r>
          </w:p>
        </w:tc>
      </w:tr>
    </w:tbl>
    <w:bookmarkStart w:name="z275" w:id="2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Бәйгеқұм ауылдық округінің 2020-2021 жылдарға арналған жайылымдарды басқару және оларды пайдалану жөніндегі жоспары</w:t>
      </w:r>
    </w:p>
    <w:bookmarkEnd w:id="263"/>
    <w:bookmarkStart w:name="z276" w:id="2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264"/>
    <w:bookmarkStart w:name="z277" w:id="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265"/>
    <w:bookmarkStart w:name="z278" w:id="2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266"/>
    <w:bookmarkStart w:name="z279" w:id="2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267"/>
    <w:bookmarkStart w:name="z280" w:id="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268"/>
    <w:bookmarkStart w:name="z281" w:id="2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Бәйгеқұм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269"/>
    <w:bookmarkStart w:name="z282" w:id="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270"/>
    <w:bookmarkStart w:name="z283" w:id="2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271"/>
    <w:bookmarkStart w:name="z284" w:id="2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272"/>
    <w:bookmarkStart w:name="z285" w:id="2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273"/>
    <w:bookmarkStart w:name="z286" w:id="2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274"/>
    <w:bookmarkStart w:name="z287" w:id="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Шиелі ауданының оңтүстік - батыс бөлігінде орналасқан. </w:t>
      </w:r>
    </w:p>
    <w:bookmarkEnd w:id="275"/>
    <w:bookmarkStart w:name="z288" w:id="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Бәйгеқұм ауылынан тұрады.</w:t>
      </w:r>
    </w:p>
    <w:bookmarkEnd w:id="276"/>
    <w:bookmarkStart w:name="z289" w:id="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277"/>
    <w:bookmarkStart w:name="z290" w:id="2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3382 гектар (бұдан әрі – га), соның ішінде жайылымдар – 993 га.</w:t>
      </w:r>
    </w:p>
    <w:bookmarkEnd w:id="278"/>
    <w:bookmarkStart w:name="z291" w:id="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279"/>
    <w:bookmarkStart w:name="z292" w:id="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жерлері – 1533 га;</w:t>
      </w:r>
    </w:p>
    <w:bookmarkEnd w:id="280"/>
    <w:bookmarkStart w:name="z293" w:id="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жері-1656 га;</w:t>
      </w:r>
    </w:p>
    <w:bookmarkEnd w:id="281"/>
    <w:bookmarkStart w:name="z294" w:id="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өндіріс және орман шаруашылығы, су шаруашылығының қорындағы жерлер-120 га.</w:t>
      </w:r>
    </w:p>
    <w:bookmarkEnd w:id="282"/>
    <w:bookmarkStart w:name="z295" w:id="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шарупашылығы жануарлары мал басының саны: 2148 бас ірі қара мал, 1629 бас уақ мал, 411 бас жылқы, 46 бас түйе бар.</w:t>
      </w:r>
    </w:p>
    <w:bookmarkEnd w:id="283"/>
    <w:bookmarkStart w:name="z296" w:id="2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284"/>
    <w:bookmarkStart w:name="z297" w:id="2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- 3 табын;</w:t>
      </w:r>
    </w:p>
    <w:bookmarkEnd w:id="285"/>
    <w:bookmarkStart w:name="z298" w:id="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 отар;</w:t>
      </w:r>
    </w:p>
    <w:bookmarkEnd w:id="286"/>
    <w:bookmarkStart w:name="z299" w:id="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16 үйір.</w:t>
      </w:r>
    </w:p>
    <w:bookmarkEnd w:id="287"/>
    <w:bookmarkStart w:name="z300" w:id="2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 келе</w:t>
      </w:r>
    </w:p>
    <w:bookmarkEnd w:id="288"/>
    <w:bookmarkStart w:name="z301" w:id="2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289"/>
    <w:bookmarkStart w:name="z302" w:id="2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290"/>
    <w:bookmarkStart w:name="z303" w:id="2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291"/>
    <w:bookmarkStart w:name="z304" w:id="2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 қызмет істейді.</w:t>
      </w:r>
    </w:p>
    <w:bookmarkEnd w:id="292"/>
    <w:bookmarkStart w:name="z305" w:id="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293"/>
    <w:bookmarkStart w:name="z306" w:id="2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294"/>
    <w:bookmarkStart w:name="z307" w:id="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5"/>
    <w:p>
      <w:pPr>
        <w:spacing w:after="0"/>
        <w:ind w:left="0"/>
        <w:jc w:val="both"/>
      </w:pPr>
      <w:r>
        <w:drawing>
          <wp:inline distT="0" distB="0" distL="0" distR="0">
            <wp:extent cx="7810500" cy="753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8" w:id="2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29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 (га)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Әлсеріков Құрбанғали "Әлсеріков"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Жақыпова Айгүл "Шаймаханов"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875,6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Әбдіғаниев Сейілбек "Абдіганиев"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Исмайлов Киікбай "Өмір"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Айшев Рысбек "Айшев"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Рысдаулетов Назарбай "Өркен"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Сейтов Сланбек "Сейітов"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Жұманазаров Қалдыбек "Айтбай"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Алимкулов Еркін "Сарықұм"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Алимкулов Бахтияр "Алимкулов"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Бәйімбетов Жақсыбек "Бәйімбетов"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1335,4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Тоқпанбетова Айгүл "Токпанбетова"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Жусипов Нурболат "Мархаба"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Тен Владимир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</w:tr>
    </w:tbl>
    <w:bookmarkStart w:name="z309" w:id="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297"/>
    <w:bookmarkStart w:name="z310" w:id="2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298"/>
    <w:bookmarkStart w:name="z311" w:id="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299"/>
    <w:bookmarkStart w:name="z312" w:id="3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30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Бәйгеқұм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313" w:id="3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301"/>
    <w:bookmarkStart w:name="z314" w:id="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2"/>
    <w:p>
      <w:pPr>
        <w:spacing w:after="0"/>
        <w:ind w:left="0"/>
        <w:jc w:val="both"/>
      </w:pPr>
      <w:r>
        <w:drawing>
          <wp:inline distT="0" distB="0" distL="0" distR="0">
            <wp:extent cx="7810500" cy="848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5" w:id="3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303"/>
    <w:bookmarkStart w:name="z316" w:id="3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4"/>
    <w:p>
      <w:pPr>
        <w:spacing w:after="0"/>
        <w:ind w:left="0"/>
        <w:jc w:val="both"/>
      </w:pPr>
      <w:r>
        <w:drawing>
          <wp:inline distT="0" distB="0" distL="0" distR="0">
            <wp:extent cx="7810500" cy="866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6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7" w:id="3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305"/>
    <w:bookmarkStart w:name="z318" w:id="3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6"/>
    <w:p>
      <w:pPr>
        <w:spacing w:after="0"/>
        <w:ind w:left="0"/>
        <w:jc w:val="both"/>
      </w:pPr>
      <w:r>
        <w:drawing>
          <wp:inline distT="0" distB="0" distL="0" distR="0">
            <wp:extent cx="7810500" cy="908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8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9" w:id="3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307"/>
    <w:bookmarkStart w:name="z320" w:id="3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8"/>
    <w:p>
      <w:pPr>
        <w:spacing w:after="0"/>
        <w:ind w:left="0"/>
        <w:jc w:val="both"/>
      </w:pPr>
      <w:r>
        <w:drawing>
          <wp:inline distT="0" distB="0" distL="0" distR="0">
            <wp:extent cx="7810500" cy="844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4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1" w:id="3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309"/>
    <w:bookmarkStart w:name="z322" w:id="3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0"/>
    <w:p>
      <w:pPr>
        <w:spacing w:after="0"/>
        <w:ind w:left="0"/>
        <w:jc w:val="both"/>
      </w:pPr>
      <w:r>
        <w:drawing>
          <wp:inline distT="0" distB="0" distL="0" distR="0">
            <wp:extent cx="7810500" cy="910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3" w:id="3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31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7 - қосымша</w:t>
            </w:r>
          </w:p>
        </w:tc>
      </w:tr>
    </w:tbl>
    <w:bookmarkStart w:name="z325" w:id="3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Гигант ауылдық округінің 2020-2021 жылдарға арналған жайылымдарды басқару және оларды пайдалану жөніндегі жоспары</w:t>
      </w:r>
    </w:p>
    <w:bookmarkEnd w:id="312"/>
    <w:bookmarkStart w:name="z326" w:id="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313"/>
    <w:bookmarkStart w:name="z327" w:id="3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314"/>
    <w:bookmarkStart w:name="z328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315"/>
    <w:bookmarkStart w:name="z329" w:id="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316"/>
    <w:bookmarkStart w:name="z330" w:id="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317"/>
    <w:bookmarkStart w:name="z331" w:id="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Гигант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318"/>
    <w:bookmarkStart w:name="z332" w:id="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319"/>
    <w:bookmarkStart w:name="z333" w:id="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320"/>
    <w:bookmarkStart w:name="z334" w:id="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321"/>
    <w:bookmarkStart w:name="z335" w:id="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322"/>
    <w:bookmarkStart w:name="z336" w:id="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323"/>
    <w:bookmarkStart w:name="z337" w:id="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оңтүстік бөлігінде орналасқан.</w:t>
      </w:r>
    </w:p>
    <w:bookmarkEnd w:id="324"/>
    <w:bookmarkStart w:name="z338" w:id="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Ақтам ауылынан, Бидайкөл ауылынан және 22 бекеттен тұрады.</w:t>
      </w:r>
    </w:p>
    <w:bookmarkEnd w:id="325"/>
    <w:bookmarkStart w:name="z339" w:id="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326"/>
    <w:bookmarkStart w:name="z340" w:id="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21592 гектар (бұдан әрі – га), соның ішінде жайылымдар –4627 га.</w:t>
      </w:r>
    </w:p>
    <w:bookmarkEnd w:id="327"/>
    <w:bookmarkStart w:name="z341" w:id="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328"/>
    <w:bookmarkStart w:name="z342" w:id="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–9930 га;</w:t>
      </w:r>
    </w:p>
    <w:bookmarkEnd w:id="329"/>
    <w:bookmarkStart w:name="z343" w:id="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жері-3402 га;</w:t>
      </w:r>
    </w:p>
    <w:bookmarkEnd w:id="330"/>
    <w:bookmarkStart w:name="z344" w:id="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жер-2946 га.</w:t>
      </w:r>
    </w:p>
    <w:bookmarkEnd w:id="331"/>
    <w:bookmarkStart w:name="z345" w:id="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аумағындағы ауыл шарупашылығы жануарлары мал басының саны: 3970 бас ірі қара мал, 4500 бас уақ мал, 1153 бас жылқы. </w:t>
      </w:r>
    </w:p>
    <w:bookmarkEnd w:id="332"/>
    <w:bookmarkStart w:name="z346" w:id="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333"/>
    <w:bookmarkStart w:name="z347" w:id="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- 5 табын;</w:t>
      </w:r>
    </w:p>
    <w:bookmarkEnd w:id="334"/>
    <w:bookmarkStart w:name="z348" w:id="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- 6 отар;</w:t>
      </w:r>
    </w:p>
    <w:bookmarkEnd w:id="335"/>
    <w:bookmarkStart w:name="z349" w:id="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46 үйір.</w:t>
      </w:r>
    </w:p>
    <w:bookmarkEnd w:id="336"/>
    <w:bookmarkStart w:name="z350" w:id="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337"/>
    <w:bookmarkStart w:name="z351" w:id="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338"/>
    <w:bookmarkStart w:name="z352" w:id="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339"/>
    <w:bookmarkStart w:name="z353" w:id="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пункті қызмет істейді.</w:t>
      </w:r>
    </w:p>
    <w:bookmarkEnd w:id="340"/>
    <w:bookmarkStart w:name="z354" w:id="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341"/>
    <w:bookmarkStart w:name="z355" w:id="3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342"/>
    <w:bookmarkStart w:name="z356" w:id="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3"/>
    <w:p>
      <w:pPr>
        <w:spacing w:after="0"/>
        <w:ind w:left="0"/>
        <w:jc w:val="both"/>
      </w:pPr>
      <w:r>
        <w:drawing>
          <wp:inline distT="0" distB="0" distL="0" distR="0">
            <wp:extent cx="7213600" cy="920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213600" cy="920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7" w:id="3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34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Аман Дарын Данаұлы "Дарын"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Базарбаев Арман "Әбибулла"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Байдалиев Талғат "Бидайкөл"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Бегманов Таңатар "Тұлпар"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Достияров Ербол "Ербол"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Есенбеков Қыдырәлі "Налибай"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Жүндібаев Серікбай "Рыскелді"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Иманбаева Аманкүл "Дастан"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Иманқұлов Болатбек "Шыңғыс"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Қосжанов Әбдіманап "Қосжанов"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Күнтуаров Дәулетжан "Күнтуаров"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Молдаберген Назымбек "Нурлан"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Мұсиев Балғабай "Рустем"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Мырзахметов Бауыржан "Найманбай"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Мүтәліп Темірлан "Темирлан"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Нұрсейітов Серікқали "Нұрсейтов"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Омарова Оразкүл "Жангелді-2"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Пысанбай Берік "Ерқанат"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Рсымбетов Бейбіт "Рсымбетов"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Сүйіндік Серікәлі "Жалғас"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Сәрсенбаева Күләзия "Кенебеков"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Таубаев Ермахан "Таубаев"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Шорабаев Әбдіғани "Тұлпар"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Шорабаев Тұрсынбай "Шорабаев"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Шығанбаева Дәрікүл "Муханбетжан"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Қуатбаев Әділжан "Байназар"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Дүйсебаев Данияр "Асылхан"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Шертаев Ғалымжан "Ғалым"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Әлібаева Ақдүйсен "Жасұлан"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358" w:id="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34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9" w:id="3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3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492,8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1240,8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5834,4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5968,6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7134,6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10111,2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41450,2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492,8</w:t>
            </w:r>
          </w:p>
        </w:tc>
      </w:tr>
    </w:tbl>
    <w:bookmarkStart w:name="z360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347"/>
    <w:bookmarkStart w:name="z361" w:id="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348"/>
    <w:bookmarkStart w:name="z362" w:id="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349"/>
    <w:bookmarkStart w:name="z363" w:id="3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35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Бидайкөл ауылы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-4305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Ақтам ауылы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22 бекет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-5090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364" w:id="3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351"/>
    <w:bookmarkStart w:name="z365" w:id="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2"/>
    <w:p>
      <w:pPr>
        <w:spacing w:after="0"/>
        <w:ind w:left="0"/>
        <w:jc w:val="both"/>
      </w:pPr>
      <w:r>
        <w:drawing>
          <wp:inline distT="0" distB="0" distL="0" distR="0">
            <wp:extent cx="7353300" cy="941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353300" cy="941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6" w:id="3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353"/>
    <w:bookmarkStart w:name="z367" w:id="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4"/>
    <w:p>
      <w:pPr>
        <w:spacing w:after="0"/>
        <w:ind w:left="0"/>
        <w:jc w:val="both"/>
      </w:pPr>
      <w:r>
        <w:drawing>
          <wp:inline distT="0" distB="0" distL="0" distR="0">
            <wp:extent cx="7518400" cy="924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8" w:id="3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355"/>
    <w:bookmarkStart w:name="z369" w:id="3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6"/>
    <w:p>
      <w:pPr>
        <w:spacing w:after="0"/>
        <w:ind w:left="0"/>
        <w:jc w:val="both"/>
      </w:pPr>
      <w:r>
        <w:drawing>
          <wp:inline distT="0" distB="0" distL="0" distR="0">
            <wp:extent cx="7454900" cy="901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901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0" w:id="3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357"/>
    <w:bookmarkStart w:name="z371" w:id="3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8"/>
    <w:p>
      <w:pPr>
        <w:spacing w:after="0"/>
        <w:ind w:left="0"/>
        <w:jc w:val="both"/>
      </w:pPr>
      <w:r>
        <w:drawing>
          <wp:inline distT="0" distB="0" distL="0" distR="0">
            <wp:extent cx="7378700" cy="932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378700" cy="932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2" w:id="3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359"/>
    <w:bookmarkStart w:name="z373" w:id="3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0"/>
    <w:p>
      <w:pPr>
        <w:spacing w:after="0"/>
        <w:ind w:left="0"/>
        <w:jc w:val="both"/>
      </w:pPr>
      <w:r>
        <w:drawing>
          <wp:inline distT="0" distB="0" distL="0" distR="0">
            <wp:extent cx="7454900" cy="929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4" w:id="3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36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8 - қосымша</w:t>
            </w:r>
          </w:p>
        </w:tc>
      </w:tr>
    </w:tbl>
    <w:bookmarkStart w:name="z376" w:id="3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Жаңатұрмыс ауылдық округінің 2020-2021 жылдарға арналған жайылымдарды басқару және оларды пайдалану жөніндегі жоспары</w:t>
      </w:r>
    </w:p>
    <w:bookmarkEnd w:id="362"/>
    <w:bookmarkStart w:name="z377" w:id="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363"/>
    <w:bookmarkStart w:name="z378" w:id="3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364"/>
    <w:bookmarkStart w:name="z379" w:id="3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365"/>
    <w:bookmarkStart w:name="z380" w:id="3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366"/>
    <w:bookmarkStart w:name="z381" w:id="3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367"/>
    <w:bookmarkStart w:name="z382" w:id="3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Жаңатұрмыс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368"/>
    <w:bookmarkStart w:name="z383" w:id="3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369"/>
    <w:bookmarkStart w:name="z384" w:id="3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370"/>
    <w:bookmarkStart w:name="z385" w:id="3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371"/>
    <w:bookmarkStart w:name="z386" w:id="3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372"/>
    <w:bookmarkStart w:name="z387" w:id="3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373"/>
    <w:bookmarkStart w:name="z388" w:id="3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оңтүстік - батыс бөлігінде орналасқан.</w:t>
      </w:r>
    </w:p>
    <w:bookmarkEnd w:id="374"/>
    <w:bookmarkStart w:name="z389" w:id="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Байсын ауылынан тұрады.</w:t>
      </w:r>
    </w:p>
    <w:bookmarkEnd w:id="375"/>
    <w:bookmarkStart w:name="z390" w:id="3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376"/>
    <w:bookmarkStart w:name="z391" w:id="3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Жаңатұрмыс ауылдық округі аумағының жалпы көлемі 19479,0 га, соның ішінде жайылым жерлері-5915 га.</w:t>
      </w:r>
    </w:p>
    <w:bookmarkEnd w:id="377"/>
    <w:bookmarkStart w:name="z392" w:id="3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378"/>
    <w:bookmarkStart w:name="z393" w:id="3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жерлер-7411 га;</w:t>
      </w:r>
    </w:p>
    <w:bookmarkEnd w:id="379"/>
    <w:bookmarkStart w:name="z394" w:id="3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жері-175,6 га;</w:t>
      </w:r>
    </w:p>
    <w:bookmarkEnd w:id="380"/>
    <w:bookmarkStart w:name="z395" w:id="3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аумағындағы ауыл шаруашылығы жануарлары мал басының саны: 1749 бас ірі қара мал, 1460 бас уақ мал, 263 бас жылқы. </w:t>
      </w:r>
    </w:p>
    <w:bookmarkEnd w:id="381"/>
    <w:bookmarkStart w:name="z396" w:id="3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382"/>
    <w:bookmarkStart w:name="z397" w:id="3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383"/>
    <w:bookmarkStart w:name="z398" w:id="3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 отар;</w:t>
      </w:r>
    </w:p>
    <w:bookmarkEnd w:id="384"/>
    <w:bookmarkStart w:name="z399" w:id="3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10 үйір.</w:t>
      </w:r>
    </w:p>
    <w:bookmarkEnd w:id="385"/>
    <w:bookmarkStart w:name="z400" w:id="3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386"/>
    <w:bookmarkStart w:name="z401" w:id="3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387"/>
    <w:bookmarkStart w:name="z402" w:id="3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388"/>
    <w:bookmarkStart w:name="z403" w:id="3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қызмет істейді.</w:t>
      </w:r>
    </w:p>
    <w:bookmarkEnd w:id="389"/>
    <w:bookmarkStart w:name="z404" w:id="3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390"/>
    <w:bookmarkStart w:name="z405" w:id="3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391"/>
    <w:bookmarkStart w:name="z406" w:id="3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2"/>
    <w:p>
      <w:pPr>
        <w:spacing w:after="0"/>
        <w:ind w:left="0"/>
        <w:jc w:val="both"/>
      </w:pPr>
      <w:r>
        <w:drawing>
          <wp:inline distT="0" distB="0" distL="0" distR="0">
            <wp:extent cx="7150100" cy="889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150100" cy="889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7" w:id="3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39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Әліұлы Базарбай "Әлиев"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Әлімбаев Қуаныш "Қуаныш"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Шығанбаев Құралбай "Табысты"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Шонабаева Зауреш "Шонабаева"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Нәлібаев Сабыр "Ақсуат"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3634,4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Нәлібаев Бақыт "Жеңсікбай"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Мырзабеков Нұрғали "Белдеу Там"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Молдажанов Кендебай "Олжас"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Конобейцова Светлана "Эдем"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Жиенбаев Смағұл "Жиенбаев"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Аятжан "Байсын"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1729,8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 Асылхан "Шахмардан"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Ерімбетов Серік "Тема"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Ерімбет Ахметжан "Айдархан"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Бердібаев Бекетау "Бекетау"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1643,4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Бердібай Жантөре "Бердібай"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Қайрат "Әлия"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2301,2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Альментаев Мейрамбек "Альментаев"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9856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2415,6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13888,6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2025,8</w:t>
            </w:r>
          </w:p>
        </w:tc>
      </w:tr>
    </w:tbl>
    <w:bookmarkStart w:name="z408" w:id="3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394"/>
    <w:bookmarkStart w:name="z409" w:id="3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395"/>
    <w:bookmarkStart w:name="z410" w:id="3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396"/>
    <w:bookmarkStart w:name="z411" w:id="3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3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Байсын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-3351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-3351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12" w:id="3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398"/>
    <w:bookmarkStart w:name="z413" w:id="3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9"/>
    <w:p>
      <w:pPr>
        <w:spacing w:after="0"/>
        <w:ind w:left="0"/>
        <w:jc w:val="both"/>
      </w:pPr>
      <w:r>
        <w:drawing>
          <wp:inline distT="0" distB="0" distL="0" distR="0">
            <wp:extent cx="6197600" cy="736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4" w:id="4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0"/>
    <w:p>
      <w:pPr>
        <w:spacing w:after="0"/>
        <w:ind w:left="0"/>
        <w:jc w:val="both"/>
      </w:pPr>
      <w:r>
        <w:drawing>
          <wp:inline distT="0" distB="0" distL="0" distR="0">
            <wp:extent cx="7683500" cy="322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5" w:id="4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401"/>
    <w:bookmarkStart w:name="z416" w:id="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2"/>
    <w:p>
      <w:pPr>
        <w:spacing w:after="0"/>
        <w:ind w:left="0"/>
        <w:jc w:val="both"/>
      </w:pPr>
      <w:r>
        <w:drawing>
          <wp:inline distT="0" distB="0" distL="0" distR="0">
            <wp:extent cx="6019800" cy="709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7" w:id="4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3"/>
    <w:p>
      <w:pPr>
        <w:spacing w:after="0"/>
        <w:ind w:left="0"/>
        <w:jc w:val="both"/>
      </w:pPr>
      <w:r>
        <w:drawing>
          <wp:inline distT="0" distB="0" distL="0" distR="0">
            <wp:extent cx="7683500" cy="350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8" w:id="4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404"/>
    <w:bookmarkStart w:name="z419" w:id="4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5"/>
    <w:p>
      <w:pPr>
        <w:spacing w:after="0"/>
        <w:ind w:left="0"/>
        <w:jc w:val="both"/>
      </w:pPr>
      <w:r>
        <w:drawing>
          <wp:inline distT="0" distB="0" distL="0" distR="0">
            <wp:extent cx="6057900" cy="703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03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0" w:id="4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6"/>
    <w:p>
      <w:pPr>
        <w:spacing w:after="0"/>
        <w:ind w:left="0"/>
        <w:jc w:val="both"/>
      </w:pPr>
      <w:r>
        <w:drawing>
          <wp:inline distT="0" distB="0" distL="0" distR="0">
            <wp:extent cx="7721600" cy="322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1" w:id="4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407"/>
    <w:bookmarkStart w:name="z422" w:id="4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8"/>
    <w:p>
      <w:pPr>
        <w:spacing w:after="0"/>
        <w:ind w:left="0"/>
        <w:jc w:val="both"/>
      </w:pPr>
      <w:r>
        <w:drawing>
          <wp:inline distT="0" distB="0" distL="0" distR="0">
            <wp:extent cx="5880100" cy="711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880100" cy="71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3" w:id="4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9"/>
    <w:p>
      <w:pPr>
        <w:spacing w:after="0"/>
        <w:ind w:left="0"/>
        <w:jc w:val="both"/>
      </w:pPr>
      <w:r>
        <w:drawing>
          <wp:inline distT="0" distB="0" distL="0" distR="0">
            <wp:extent cx="7785100" cy="292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4" w:id="4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410"/>
    <w:bookmarkStart w:name="z425" w:id="4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1"/>
    <w:p>
      <w:pPr>
        <w:spacing w:after="0"/>
        <w:ind w:left="0"/>
        <w:jc w:val="both"/>
      </w:pPr>
      <w:r>
        <w:drawing>
          <wp:inline distT="0" distB="0" distL="0" distR="0">
            <wp:extent cx="6235700" cy="670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6" w:id="4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2"/>
    <w:p>
      <w:pPr>
        <w:spacing w:after="0"/>
        <w:ind w:left="0"/>
        <w:jc w:val="both"/>
      </w:pPr>
      <w:r>
        <w:drawing>
          <wp:inline distT="0" distB="0" distL="0" distR="0">
            <wp:extent cx="7785100" cy="328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7" w:id="4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41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шешімімен 9 - бекітілген</w:t>
            </w:r>
          </w:p>
        </w:tc>
      </w:tr>
    </w:tbl>
    <w:bookmarkStart w:name="z429" w:id="4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Жиделіарық ауылдық округінің 2020-2021 жылдарға арналған жайылымдарды басқару және оларды пайдалану жөніндегі жоспары</w:t>
      </w:r>
    </w:p>
    <w:bookmarkEnd w:id="414"/>
    <w:bookmarkStart w:name="z430" w:id="4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415"/>
    <w:bookmarkStart w:name="z431" w:id="4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416"/>
    <w:bookmarkStart w:name="z432" w:id="4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417"/>
    <w:bookmarkStart w:name="z433" w:id="4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418"/>
    <w:bookmarkStart w:name="z434" w:id="4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419"/>
    <w:bookmarkStart w:name="z435" w:id="4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Жиделіарық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420"/>
    <w:bookmarkStart w:name="z436" w:id="4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421"/>
    <w:bookmarkStart w:name="z437" w:id="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422"/>
    <w:bookmarkStart w:name="z438" w:id="4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423"/>
    <w:bookmarkStart w:name="z439" w:id="4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424"/>
    <w:bookmarkStart w:name="z440" w:id="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425"/>
    <w:bookmarkStart w:name="z441" w:id="4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 - шығыс бөлігінде орналасқан.</w:t>
      </w:r>
    </w:p>
    <w:bookmarkEnd w:id="426"/>
    <w:bookmarkStart w:name="z442" w:id="4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Жиделіарық ауылынан тұрады.</w:t>
      </w:r>
    </w:p>
    <w:bookmarkEnd w:id="427"/>
    <w:bookmarkStart w:name="z443" w:id="4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428"/>
    <w:bookmarkStart w:name="z444" w:id="4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2753 гектар (бұдан әрі – га), соның ішінде жайылымдар –1096 га.</w:t>
      </w:r>
    </w:p>
    <w:bookmarkEnd w:id="429"/>
    <w:bookmarkStart w:name="z445" w:id="4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430"/>
    <w:bookmarkStart w:name="z446" w:id="4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1892 га;</w:t>
      </w:r>
    </w:p>
    <w:bookmarkEnd w:id="431"/>
    <w:bookmarkStart w:name="z447" w:id="4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жерлері- 726 га;</w:t>
      </w:r>
    </w:p>
    <w:bookmarkEnd w:id="432"/>
    <w:bookmarkStart w:name="z448" w:id="4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аумағындағы ауыл шаруашылығы жануарлары мал басының саны: 1611 бас ірі қара мал, 1150 бас уақ мал, 512 бас жылқы. </w:t>
      </w:r>
    </w:p>
    <w:bookmarkEnd w:id="433"/>
    <w:bookmarkStart w:name="z449" w:id="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434"/>
    <w:bookmarkStart w:name="z450" w:id="4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435"/>
    <w:bookmarkStart w:name="z451" w:id="4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- 1 отар;</w:t>
      </w:r>
    </w:p>
    <w:bookmarkEnd w:id="436"/>
    <w:bookmarkStart w:name="z452" w:id="4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20 үйір.</w:t>
      </w:r>
    </w:p>
    <w:bookmarkEnd w:id="437"/>
    <w:bookmarkStart w:name="z453" w:id="4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438"/>
    <w:bookmarkStart w:name="z454" w:id="4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439"/>
    <w:bookmarkStart w:name="z455" w:id="4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440"/>
    <w:bookmarkStart w:name="z456" w:id="4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 және 1 мал қашырту пункті қызмет істейді.</w:t>
      </w:r>
    </w:p>
    <w:bookmarkEnd w:id="441"/>
    <w:bookmarkStart w:name="z457" w:id="4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442"/>
    <w:bookmarkStart w:name="z458" w:id="4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443"/>
    <w:bookmarkStart w:name="z459" w:id="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4"/>
    <w:p>
      <w:pPr>
        <w:spacing w:after="0"/>
        <w:ind w:left="0"/>
        <w:jc w:val="both"/>
      </w:pPr>
      <w:r>
        <w:drawing>
          <wp:inline distT="0" distB="0" distL="0" distR="0">
            <wp:extent cx="7251700" cy="933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251700" cy="933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0" w:id="4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44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Ә.Жұмабай "Есабыз баба"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Мамбетбаев "Мамбетбаев"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Қ.Мырзабаев "Наурызбай"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М.Әбдіқожа "Наурыз-2"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Сейтжанова Үржамал "Молшылық-2"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Апбасов Бәкір "Апбасов"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3489,2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Марат "Қыпшақ"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Сәденов Асылхан "Жігер"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1128,6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Тоқпамбетов Оразхан "Жиделі-1"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Тоқпамбетов Әбутәліп "Қуаныш"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Тұматай Тұрарбек "Нұраға"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2884,2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Ұлтарақова Бақтыгүл "Биғаным"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7535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</w:tr>
    </w:tbl>
    <w:bookmarkStart w:name="z461" w:id="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446"/>
    <w:bookmarkStart w:name="z462" w:id="4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447"/>
    <w:bookmarkStart w:name="z463" w:id="4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448"/>
    <w:bookmarkStart w:name="z464" w:id="4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4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Жиделіарық ауылы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150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65" w:id="4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450"/>
    <w:bookmarkStart w:name="z466" w:id="4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1"/>
    <w:p>
      <w:pPr>
        <w:spacing w:after="0"/>
        <w:ind w:left="0"/>
        <w:jc w:val="both"/>
      </w:pPr>
      <w:r>
        <w:drawing>
          <wp:inline distT="0" distB="0" distL="0" distR="0">
            <wp:extent cx="7099300" cy="947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94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7" w:id="4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452"/>
    <w:bookmarkStart w:name="z468" w:id="4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3"/>
    <w:p>
      <w:pPr>
        <w:spacing w:after="0"/>
        <w:ind w:left="0"/>
        <w:jc w:val="both"/>
      </w:pPr>
      <w:r>
        <w:drawing>
          <wp:inline distT="0" distB="0" distL="0" distR="0">
            <wp:extent cx="6858000" cy="909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9" w:id="4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454"/>
    <w:bookmarkStart w:name="z470" w:id="4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5"/>
    <w:p>
      <w:pPr>
        <w:spacing w:after="0"/>
        <w:ind w:left="0"/>
        <w:jc w:val="both"/>
      </w:pPr>
      <w:r>
        <w:drawing>
          <wp:inline distT="0" distB="0" distL="0" distR="0">
            <wp:extent cx="7048500" cy="922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1" w:id="4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456"/>
    <w:bookmarkStart w:name="z472" w:id="4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7"/>
    <w:p>
      <w:pPr>
        <w:spacing w:after="0"/>
        <w:ind w:left="0"/>
        <w:jc w:val="both"/>
      </w:pPr>
      <w:r>
        <w:drawing>
          <wp:inline distT="0" distB="0" distL="0" distR="0">
            <wp:extent cx="6946900" cy="911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946900" cy="911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3" w:id="4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458"/>
    <w:bookmarkStart w:name="z474" w:id="4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9"/>
    <w:p>
      <w:pPr>
        <w:spacing w:after="0"/>
        <w:ind w:left="0"/>
        <w:jc w:val="both"/>
      </w:pPr>
      <w:r>
        <w:drawing>
          <wp:inline distT="0" distB="0" distL="0" distR="0">
            <wp:extent cx="6870700" cy="925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870700" cy="925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5" w:id="4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46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10 - қосымша</w:t>
            </w:r>
          </w:p>
        </w:tc>
      </w:tr>
    </w:tbl>
    <w:bookmarkStart w:name="z477" w:id="4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Жөлек ауылдық округінің 2020-2021 жылдарға арналған жайылымдарды басқару және оларды пайдалану жөніндегі жоспары</w:t>
      </w:r>
    </w:p>
    <w:bookmarkEnd w:id="461"/>
    <w:bookmarkStart w:name="z478" w:id="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462"/>
    <w:bookmarkStart w:name="z479" w:id="4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463"/>
    <w:bookmarkStart w:name="z480" w:id="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464"/>
    <w:bookmarkStart w:name="z481" w:id="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465"/>
    <w:bookmarkStart w:name="z482" w:id="4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466"/>
    <w:bookmarkStart w:name="z483" w:id="4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Жөлек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467"/>
    <w:bookmarkStart w:name="z484" w:id="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468"/>
    <w:bookmarkStart w:name="z485" w:id="4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469"/>
    <w:bookmarkStart w:name="z486" w:id="4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470"/>
    <w:bookmarkStart w:name="z487" w:id="4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471"/>
    <w:bookmarkStart w:name="z488" w:id="4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472"/>
    <w:bookmarkStart w:name="z489" w:id="4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 – батыс бөлігінде орналасқан.</w:t>
      </w:r>
    </w:p>
    <w:bookmarkEnd w:id="473"/>
    <w:bookmarkStart w:name="z490" w:id="4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Жөлек ауылынан, Жуантөбе ауылынан тұрады.</w:t>
      </w:r>
    </w:p>
    <w:bookmarkEnd w:id="474"/>
    <w:bookmarkStart w:name="z491" w:id="4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475"/>
    <w:bookmarkStart w:name="z492" w:id="4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70805 гектар (бұдан әрі – га), соның ішінде жайылымдар – 5613 га.</w:t>
      </w:r>
    </w:p>
    <w:bookmarkEnd w:id="476"/>
    <w:bookmarkStart w:name="z493" w:id="4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477"/>
    <w:bookmarkStart w:name="z494" w:id="4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5782 га;</w:t>
      </w:r>
    </w:p>
    <w:bookmarkEnd w:id="478"/>
    <w:bookmarkStart w:name="z495" w:id="4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жері-138 га;</w:t>
      </w:r>
    </w:p>
    <w:bookmarkEnd w:id="479"/>
    <w:bookmarkStart w:name="z496" w:id="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аумағындағы ауыл шаруашылығы жануарлары мал басының саны: 3150 бас ірі қара мал, 2119 бас уақ мал, 845 бас жылқы, 101 бас түйе бар. </w:t>
      </w:r>
    </w:p>
    <w:bookmarkEnd w:id="480"/>
    <w:bookmarkStart w:name="z497" w:id="4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481"/>
    <w:bookmarkStart w:name="z498" w:id="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482"/>
    <w:bookmarkStart w:name="z499" w:id="4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- 3 отар;</w:t>
      </w:r>
    </w:p>
    <w:bookmarkEnd w:id="483"/>
    <w:bookmarkStart w:name="z500" w:id="4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–4 үйір;</w:t>
      </w:r>
    </w:p>
    <w:bookmarkEnd w:id="484"/>
    <w:bookmarkStart w:name="z501" w:id="4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3 келе.</w:t>
      </w:r>
    </w:p>
    <w:bookmarkEnd w:id="485"/>
    <w:bookmarkStart w:name="z502" w:id="4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486"/>
    <w:bookmarkStart w:name="z503" w:id="4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487"/>
    <w:bookmarkStart w:name="z504" w:id="4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488"/>
    <w:bookmarkStart w:name="z505" w:id="4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және 1 мал қашырту пункті қызмет істейді.</w:t>
      </w:r>
    </w:p>
    <w:bookmarkEnd w:id="489"/>
    <w:bookmarkStart w:name="z506" w:id="4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округтемалды айдап өтуге арналған сервитуттар белгіленбеген.</w:t>
      </w:r>
    </w:p>
    <w:bookmarkEnd w:id="490"/>
    <w:bookmarkStart w:name="z507" w:id="4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491"/>
    <w:bookmarkStart w:name="z508" w:id="4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2"/>
    <w:p>
      <w:pPr>
        <w:spacing w:after="0"/>
        <w:ind w:left="0"/>
        <w:jc w:val="both"/>
      </w:pPr>
      <w:r>
        <w:drawing>
          <wp:inline distT="0" distB="0" distL="0" distR="0">
            <wp:extent cx="7162800" cy="871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871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9" w:id="4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49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Ж.Абдыкалықов "Абдыкалықов"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Рүстемғали Абдыкалықов "Рүстемғали"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Абдыхалықов Мұқағали "Мұқаш"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П.Аханов "Жайсаңбай ұрпағы"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Аширов Жандарбек "Дос"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Г.Дүйсенбиева "Бакберген"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Нарымбетова Салима "Абылай"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Шәкірұлы Медғат "Медғат"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Т.Ахметов "Тұрсынбек"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Сәулебеков Талғат "Айболат"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Жанысбаев Сексенбай "Дінмұханбет"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Абдуназарова Айсара "Бабасов"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Өтеген Сейтқазы "Жуантөбе"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Өтеген Құрманай "Алмас"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Абызбаев "Ерболат"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Нұрлыбаева Әлимаш "Қазалы көл өңірі"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С.Айжанов "Құшқұдық өңірі"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Ғ. Ксенбаев "Ксенбаев"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Б.Қалдан "Бердахмет"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Қанат "Кенжесары-Ата"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А.Ксенбай "Ксенбай-Ата"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 Абдуллаева "Досбол"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Тажиков Е "Ермек"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Әбжапбаров Сейтқали "Айым"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"Оспанов Бақтияр"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"Ж. Нарбаев"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"Үсенбаев"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Кемелов Мұхтар "Кемелов"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Ж.Омаров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А.Әбиев "Азиз"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И.Цой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"Алданазаров"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510" w:id="4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49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15169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27735,4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1693</w:t>
            </w:r>
          </w:p>
        </w:tc>
      </w:tr>
    </w:tbl>
    <w:bookmarkStart w:name="z511" w:id="4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495"/>
    <w:bookmarkStart w:name="z512" w:id="4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496"/>
    <w:bookmarkStart w:name="z513" w:id="4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497"/>
    <w:bookmarkStart w:name="z514" w:id="4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49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Жөлек ауылы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-5929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Жуантөбе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515" w:id="4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499"/>
    <w:bookmarkStart w:name="z516" w:id="5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0"/>
    <w:p>
      <w:pPr>
        <w:spacing w:after="0"/>
        <w:ind w:left="0"/>
        <w:jc w:val="both"/>
      </w:pPr>
      <w:r>
        <w:drawing>
          <wp:inline distT="0" distB="0" distL="0" distR="0">
            <wp:extent cx="6121400" cy="825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825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7" w:id="5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501"/>
    <w:bookmarkStart w:name="z518" w:id="5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2"/>
    <w:p>
      <w:pPr>
        <w:spacing w:after="0"/>
        <w:ind w:left="0"/>
        <w:jc w:val="both"/>
      </w:pPr>
      <w:r>
        <w:drawing>
          <wp:inline distT="0" distB="0" distL="0" distR="0">
            <wp:extent cx="6096000" cy="803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9" w:id="5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503"/>
    <w:bookmarkStart w:name="z520" w:id="5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4"/>
    <w:p>
      <w:pPr>
        <w:spacing w:after="0"/>
        <w:ind w:left="0"/>
        <w:jc w:val="both"/>
      </w:pPr>
      <w:r>
        <w:drawing>
          <wp:inline distT="0" distB="0" distL="0" distR="0">
            <wp:extent cx="6019800" cy="803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1" w:id="5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505"/>
    <w:bookmarkStart w:name="z522" w:id="5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6"/>
    <w:p>
      <w:pPr>
        <w:spacing w:after="0"/>
        <w:ind w:left="0"/>
        <w:jc w:val="both"/>
      </w:pPr>
      <w:r>
        <w:drawing>
          <wp:inline distT="0" distB="0" distL="0" distR="0">
            <wp:extent cx="59563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563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3" w:id="5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507"/>
    <w:bookmarkStart w:name="z524" w:id="5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8"/>
    <w:p>
      <w:pPr>
        <w:spacing w:after="0"/>
        <w:ind w:left="0"/>
        <w:jc w:val="both"/>
      </w:pPr>
      <w:r>
        <w:drawing>
          <wp:inline distT="0" distB="0" distL="0" distR="0">
            <wp:extent cx="60579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5" w:id="5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50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11 - қосымша</w:t>
            </w:r>
          </w:p>
        </w:tc>
      </w:tr>
    </w:tbl>
    <w:bookmarkStart w:name="z527" w:id="5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Жуантөбе ауылдық округінің 2020-2021 жылдарға арналған жайылымдарды басқару және оларды пайдалану жөніндегі жоспары</w:t>
      </w:r>
    </w:p>
    <w:bookmarkEnd w:id="510"/>
    <w:bookmarkStart w:name="z528" w:id="5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11"/>
    <w:bookmarkStart w:name="z529" w:id="5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512"/>
    <w:bookmarkStart w:name="z530" w:id="5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513"/>
    <w:bookmarkStart w:name="z531" w:id="5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514"/>
    <w:bookmarkStart w:name="z532" w:id="5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515"/>
    <w:bookmarkStart w:name="z533" w:id="5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Жуантөбе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516"/>
    <w:bookmarkStart w:name="z534" w:id="5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517"/>
    <w:bookmarkStart w:name="z535" w:id="5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518"/>
    <w:bookmarkStart w:name="z536" w:id="5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519"/>
    <w:bookmarkStart w:name="z537" w:id="5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520"/>
    <w:bookmarkStart w:name="z538" w:id="5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521"/>
    <w:bookmarkStart w:name="z539" w:id="5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оңтүстік- батыс бөлігінде орналасқан.</w:t>
      </w:r>
    </w:p>
    <w:bookmarkEnd w:id="522"/>
    <w:bookmarkStart w:name="z540" w:id="5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Әкімшілік-аумақтық бөлінісі Алғабас ауылынан тұрады. </w:t>
      </w:r>
    </w:p>
    <w:bookmarkEnd w:id="523"/>
    <w:bookmarkStart w:name="z541" w:id="5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524"/>
    <w:bookmarkStart w:name="z542" w:id="5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6614 гектар (бұдан әрі – га), соның ішінде жайылымдар – 1165 га.</w:t>
      </w:r>
    </w:p>
    <w:bookmarkEnd w:id="525"/>
    <w:bookmarkStart w:name="z543" w:id="5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526"/>
    <w:bookmarkStart w:name="z544" w:id="5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жерлер-5060 га;</w:t>
      </w:r>
    </w:p>
    <w:bookmarkEnd w:id="527"/>
    <w:bookmarkStart w:name="z545" w:id="5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жері-1413 га;</w:t>
      </w:r>
    </w:p>
    <w:bookmarkEnd w:id="528"/>
    <w:bookmarkStart w:name="z546" w:id="5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жер-12 га;</w:t>
      </w:r>
    </w:p>
    <w:bookmarkEnd w:id="529"/>
    <w:bookmarkStart w:name="z547" w:id="5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аумағындағы ауыл шаруашылығы жануарлары мал басының саны: 1786 бас ірі қара мал, 2215 бас уақ мал, 1040 бас жылқы. </w:t>
      </w:r>
    </w:p>
    <w:bookmarkEnd w:id="530"/>
    <w:bookmarkStart w:name="z548" w:id="5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531"/>
    <w:bookmarkStart w:name="z549" w:id="5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532"/>
    <w:bookmarkStart w:name="z550" w:id="5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- 3 отар;</w:t>
      </w:r>
    </w:p>
    <w:bookmarkEnd w:id="533"/>
    <w:bookmarkStart w:name="z551" w:id="5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41 үйір.</w:t>
      </w:r>
    </w:p>
    <w:bookmarkEnd w:id="534"/>
    <w:bookmarkStart w:name="z552" w:id="5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535"/>
    <w:bookmarkStart w:name="z553" w:id="5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536"/>
    <w:bookmarkStart w:name="z554" w:id="5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537"/>
    <w:bookmarkStart w:name="z555" w:id="5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және 1 мал қашырту пункті қызмет істейді.</w:t>
      </w:r>
    </w:p>
    <w:bookmarkEnd w:id="538"/>
    <w:bookmarkStart w:name="z556" w:id="5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округтемалды айдап өтуге арналған сервитуттар белгіленбеген.</w:t>
      </w:r>
    </w:p>
    <w:bookmarkEnd w:id="539"/>
    <w:bookmarkStart w:name="z557" w:id="5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540"/>
    <w:bookmarkStart w:name="z558" w:id="5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1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9" w:id="5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2"/>
    <w:p>
      <w:pPr>
        <w:spacing w:after="0"/>
        <w:ind w:left="0"/>
        <w:jc w:val="both"/>
      </w:pPr>
      <w:r>
        <w:drawing>
          <wp:inline distT="0" distB="0" distL="0" distR="0">
            <wp:extent cx="7810500" cy="251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0" w:id="5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54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Бекмурзаев Ерзада "Бекмурзаев"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Машрапұлы Жылқайдар "Бейбарыс"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Бегайдаров Қайсар "Қайсар"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Сыздықов Төлеген "Жаңғали"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Байсымақов Қайрат "Зейнулла"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Құтышев Мейіржан "Нұрдана"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Жексенбаева Гүлмайра "Жексенбаеа"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Смайыл Ғалымжан Көрегенұлы "Ардақ"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Үсенұлы Алдаберген "Айдар"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Сейділдаев Іңкәр Зейнуллаұлы "Іңкәр"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Машрапұлы Жылқайдар "Заңғар"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Сарсенбаева Забира "Ғибрат"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561" w:id="5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54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2" w:id="5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5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1040,6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3227,4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6540,6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</w:tr>
    </w:tbl>
    <w:bookmarkStart w:name="z563" w:id="5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546"/>
    <w:bookmarkStart w:name="z564" w:id="5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547"/>
    <w:bookmarkStart w:name="z565" w:id="5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548"/>
    <w:bookmarkStart w:name="z566" w:id="5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5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Алғабас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-5551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-5551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567" w:id="5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550"/>
    <w:bookmarkStart w:name="z568" w:id="5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1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9" w:id="5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2"/>
    <w:p>
      <w:pPr>
        <w:spacing w:after="0"/>
        <w:ind w:left="0"/>
        <w:jc w:val="both"/>
      </w:pPr>
      <w:r>
        <w:drawing>
          <wp:inline distT="0" distB="0" distL="0" distR="0">
            <wp:extent cx="7810500" cy="313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0" w:id="5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553"/>
    <w:bookmarkStart w:name="z571" w:id="5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4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2" w:id="5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5"/>
    <w:p>
      <w:pPr>
        <w:spacing w:after="0"/>
        <w:ind w:left="0"/>
        <w:jc w:val="both"/>
      </w:pPr>
      <w:r>
        <w:drawing>
          <wp:inline distT="0" distB="0" distL="0" distR="0">
            <wp:extent cx="7810500" cy="337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3" w:id="5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556"/>
    <w:bookmarkStart w:name="z574" w:id="5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7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5" w:id="5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8"/>
    <w:p>
      <w:pPr>
        <w:spacing w:after="0"/>
        <w:ind w:left="0"/>
        <w:jc w:val="both"/>
      </w:pPr>
      <w:r>
        <w:drawing>
          <wp:inline distT="0" distB="0" distL="0" distR="0">
            <wp:extent cx="7810500" cy="309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6" w:id="5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559"/>
    <w:bookmarkStart w:name="z577" w:id="5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0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8" w:id="5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1"/>
    <w:p>
      <w:pPr>
        <w:spacing w:after="0"/>
        <w:ind w:left="0"/>
        <w:jc w:val="both"/>
      </w:pPr>
      <w:r>
        <w:drawing>
          <wp:inline distT="0" distB="0" distL="0" distR="0">
            <wp:extent cx="7810500" cy="279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9" w:id="5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562"/>
    <w:bookmarkStart w:name="z580" w:id="5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3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1" w:id="5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4"/>
    <w:p>
      <w:pPr>
        <w:spacing w:after="0"/>
        <w:ind w:left="0"/>
        <w:jc w:val="both"/>
      </w:pPr>
      <w:r>
        <w:drawing>
          <wp:inline distT="0" distB="0" distL="0" distR="0">
            <wp:extent cx="7810500" cy="313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2" w:id="5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56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12 - қосымша</w:t>
            </w:r>
          </w:p>
        </w:tc>
      </w:tr>
    </w:tbl>
    <w:bookmarkStart w:name="z584" w:id="5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Иіркөл ауылдық округінің 2020-2021 жылдарға арналған жайылымдарды басқару және оларды пайдалану жөніндегі жоспары</w:t>
      </w:r>
    </w:p>
    <w:bookmarkEnd w:id="566"/>
    <w:bookmarkStart w:name="z585" w:id="5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67"/>
    <w:bookmarkStart w:name="z586" w:id="5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568"/>
    <w:bookmarkStart w:name="z587" w:id="5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569"/>
    <w:bookmarkStart w:name="z588" w:id="5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570"/>
    <w:bookmarkStart w:name="z589" w:id="5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571"/>
    <w:bookmarkStart w:name="z590" w:id="5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Иіркөл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572"/>
    <w:bookmarkStart w:name="z591" w:id="5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573"/>
    <w:bookmarkStart w:name="z592" w:id="5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574"/>
    <w:bookmarkStart w:name="z593" w:id="5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575"/>
    <w:bookmarkStart w:name="z594" w:id="5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576"/>
    <w:bookmarkStart w:name="z595" w:id="5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577"/>
    <w:bookmarkStart w:name="z596" w:id="5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оңтүстік бөлігінде орналасқан.</w:t>
      </w:r>
    </w:p>
    <w:bookmarkEnd w:id="578"/>
    <w:bookmarkStart w:name="z597" w:id="5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Ы.Жахаев ауылынан және Жансейіт ауылынан тұрады.</w:t>
      </w:r>
    </w:p>
    <w:bookmarkEnd w:id="579"/>
    <w:bookmarkStart w:name="z598" w:id="5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580"/>
    <w:bookmarkStart w:name="z599" w:id="5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19652 гектар (бұдан әрі – га), соның ішінде жайылымдар – 8963 га.</w:t>
      </w:r>
    </w:p>
    <w:bookmarkEnd w:id="581"/>
    <w:bookmarkStart w:name="z600" w:id="5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582"/>
    <w:bookmarkStart w:name="z601" w:id="5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13043 га;</w:t>
      </w:r>
    </w:p>
    <w:bookmarkEnd w:id="583"/>
    <w:bookmarkStart w:name="z602" w:id="5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– 1341 га;</w:t>
      </w:r>
    </w:p>
    <w:bookmarkEnd w:id="584"/>
    <w:bookmarkStart w:name="z603" w:id="5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жер-2075 га;</w:t>
      </w:r>
    </w:p>
    <w:bookmarkEnd w:id="585"/>
    <w:bookmarkStart w:name="z604" w:id="5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аумағындағы ауыл шаруашылығы жануарлары мал басының саны: 2630 бас ірі қара мал, 1005 бас уақ мал, 284 бас жылқы. </w:t>
      </w:r>
    </w:p>
    <w:bookmarkEnd w:id="586"/>
    <w:bookmarkStart w:name="z605" w:id="5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587"/>
    <w:bookmarkStart w:name="z606" w:id="5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588"/>
    <w:bookmarkStart w:name="z607" w:id="5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- 1 отар;</w:t>
      </w:r>
    </w:p>
    <w:bookmarkEnd w:id="589"/>
    <w:bookmarkStart w:name="z608" w:id="5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11 үйір.</w:t>
      </w:r>
    </w:p>
    <w:bookmarkEnd w:id="590"/>
    <w:bookmarkStart w:name="z609" w:id="5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591"/>
    <w:bookmarkStart w:name="z610" w:id="5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592"/>
    <w:bookmarkStart w:name="z611" w:id="5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593"/>
    <w:bookmarkStart w:name="z612" w:id="5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пункті қызмет істейді.</w:t>
      </w:r>
    </w:p>
    <w:bookmarkEnd w:id="594"/>
    <w:bookmarkStart w:name="z613" w:id="5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округтемалды айдап өтуге арналған сервитуттар белгіленбеген.</w:t>
      </w:r>
    </w:p>
    <w:bookmarkEnd w:id="595"/>
    <w:bookmarkStart w:name="z614" w:id="5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596"/>
    <w:bookmarkStart w:name="z615" w:id="5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7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6" w:id="5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8"/>
    <w:p>
      <w:pPr>
        <w:spacing w:after="0"/>
        <w:ind w:left="0"/>
        <w:jc w:val="both"/>
      </w:pPr>
      <w:r>
        <w:drawing>
          <wp:inline distT="0" distB="0" distL="0" distR="0">
            <wp:extent cx="7810500" cy="252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7" w:id="5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59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Ержанов Ақылбек "Ержанов"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"Дихан"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Әбіш Маханбет "Жерұйык"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"Аунамасов"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"Ахет"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"Сержан"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"Ж.Ахметов"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"Байниязов"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"Жанкелдi"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"Бексеитов 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Бердібаев Асқар "Еркин"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"Д.Дуйсебаев"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Садришинова Балтагүл "Ергалиев"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"Ринат"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"Ыбрай Жақай"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"Жұманазар ата"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"Шахмардан"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"Кошан"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"Қазына"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"Маханбетов"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"Ниязов"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А.Нурман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"Нұртай"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"Нуртуреев"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"Магрипа"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"Алтын дән-Шиелi"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"Охапов"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Ш.Саржанов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"Даурен"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Б.Еспанов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"Абыз Ата"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Сатов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Журсинбаев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Исмағұлов Қ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Сыздыков Б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Кулжабаева Айнур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Қалымбетов Бақытжан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Махамбетов Ғалымжан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 Ақылбек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Әлжан Әбдіазиз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Әлімбетов Төребай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Бердібаев Әлайдар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Жақсыбаев Бағдат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"Тәуекел"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Мұсабекова Индира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Деламбетова Гулнур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Ниеталиев Дулат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Примбетов Бекмағанбет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Махамбет Абылхан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Утеулиев Кенжебек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Бабирова Айгерім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Сансызбаев Ахметжан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"Атамұра"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Сатова Бейсенкүл "Максат"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"Кутты жер"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Нұрлыбаев Ғарифолла жеке кәсіпкер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618" w:id="6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60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1174,8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1531,2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10172,8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4319</w:t>
            </w:r>
          </w:p>
        </w:tc>
      </w:tr>
    </w:tbl>
    <w:bookmarkStart w:name="z619" w:id="6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601"/>
    <w:bookmarkStart w:name="z620" w:id="6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602"/>
    <w:bookmarkStart w:name="z621" w:id="6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603"/>
    <w:bookmarkStart w:name="z622" w:id="6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60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Ы.Жақаев ауылы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Жансейіт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-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415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- 2436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623" w:id="6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605"/>
    <w:bookmarkStart w:name="z624" w:id="6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6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5" w:id="6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7"/>
    <w:p>
      <w:pPr>
        <w:spacing w:after="0"/>
        <w:ind w:left="0"/>
        <w:jc w:val="both"/>
      </w:pPr>
      <w:r>
        <w:drawing>
          <wp:inline distT="0" distB="0" distL="0" distR="0">
            <wp:extent cx="7810500" cy="312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6" w:id="6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608"/>
    <w:bookmarkStart w:name="z627" w:id="6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9"/>
    <w:p>
      <w:pPr>
        <w:spacing w:after="0"/>
        <w:ind w:left="0"/>
        <w:jc w:val="both"/>
      </w:pPr>
      <w:r>
        <w:drawing>
          <wp:inline distT="0" distB="0" distL="0" distR="0">
            <wp:extent cx="78105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8" w:id="6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0"/>
    <w:p>
      <w:pPr>
        <w:spacing w:after="0"/>
        <w:ind w:left="0"/>
        <w:jc w:val="both"/>
      </w:pPr>
      <w:r>
        <w:drawing>
          <wp:inline distT="0" distB="0" distL="0" distR="0">
            <wp:extent cx="7810500" cy="337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9" w:id="6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611"/>
    <w:bookmarkStart w:name="z630" w:id="6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2"/>
    <w:p>
      <w:pPr>
        <w:spacing w:after="0"/>
        <w:ind w:left="0"/>
        <w:jc w:val="both"/>
      </w:pPr>
      <w:r>
        <w:drawing>
          <wp:inline distT="0" distB="0" distL="0" distR="0">
            <wp:extent cx="78105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1" w:id="6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3"/>
    <w:p>
      <w:pPr>
        <w:spacing w:after="0"/>
        <w:ind w:left="0"/>
        <w:jc w:val="both"/>
      </w:pPr>
      <w:r>
        <w:drawing>
          <wp:inline distT="0" distB="0" distL="0" distR="0">
            <wp:extent cx="7810500" cy="309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2" w:id="6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614"/>
    <w:bookmarkStart w:name="z633" w:id="6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5"/>
    <w:p>
      <w:pPr>
        <w:spacing w:after="0"/>
        <w:ind w:left="0"/>
        <w:jc w:val="both"/>
      </w:pPr>
      <w:r>
        <w:drawing>
          <wp:inline distT="0" distB="0" distL="0" distR="0">
            <wp:extent cx="7810500" cy="1036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4" w:id="6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6"/>
    <w:p>
      <w:pPr>
        <w:spacing w:after="0"/>
        <w:ind w:left="0"/>
        <w:jc w:val="both"/>
      </w:pPr>
      <w:r>
        <w:drawing>
          <wp:inline distT="0" distB="0" distL="0" distR="0">
            <wp:extent cx="7810500" cy="279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5" w:id="6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617"/>
    <w:bookmarkStart w:name="z636" w:id="6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8"/>
    <w:p>
      <w:pPr>
        <w:spacing w:after="0"/>
        <w:ind w:left="0"/>
        <w:jc w:val="both"/>
      </w:pPr>
      <w:r>
        <w:drawing>
          <wp:inline distT="0" distB="0" distL="0" distR="0">
            <wp:extent cx="7810500" cy="993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3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7" w:id="6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9"/>
    <w:p>
      <w:pPr>
        <w:spacing w:after="0"/>
        <w:ind w:left="0"/>
        <w:jc w:val="both"/>
      </w:pPr>
      <w:r>
        <w:drawing>
          <wp:inline distT="0" distB="0" distL="0" distR="0">
            <wp:extent cx="7810500" cy="312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8" w:id="6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62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13 - қосымша</w:t>
            </w:r>
          </w:p>
        </w:tc>
      </w:tr>
    </w:tbl>
    <w:bookmarkStart w:name="z640" w:id="6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Керделі ауылдық округінің 2020-2021 жылдарға арналған жайылымдарды басқару және оларды пайдалану жөніндегі жоспары</w:t>
      </w:r>
    </w:p>
    <w:bookmarkEnd w:id="621"/>
    <w:bookmarkStart w:name="z641" w:id="6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622"/>
    <w:bookmarkStart w:name="z642" w:id="6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623"/>
    <w:bookmarkStart w:name="z643" w:id="6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624"/>
    <w:bookmarkStart w:name="z644" w:id="6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625"/>
    <w:bookmarkStart w:name="z645" w:id="6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626"/>
    <w:bookmarkStart w:name="z646" w:id="6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Керделі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627"/>
    <w:bookmarkStart w:name="z647" w:id="6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628"/>
    <w:bookmarkStart w:name="z648" w:id="6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629"/>
    <w:bookmarkStart w:name="z649" w:id="6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630"/>
    <w:bookmarkStart w:name="z650" w:id="6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631"/>
    <w:bookmarkStart w:name="z651" w:id="6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632"/>
    <w:bookmarkStart w:name="z652" w:id="6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шығыс бөлігінде орналасқан. Шығысында Жаңақорған ауданымен шектеседі.</w:t>
      </w:r>
    </w:p>
    <w:bookmarkEnd w:id="633"/>
    <w:bookmarkStart w:name="z653" w:id="6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Нартай ауылынан тұрады.</w:t>
      </w:r>
    </w:p>
    <w:bookmarkEnd w:id="634"/>
    <w:bookmarkStart w:name="z654" w:id="6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635"/>
    <w:bookmarkStart w:name="z655" w:id="6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7476 гектар (бұдан әрі – га), соның ішінде жайылымдар – 2630 га.</w:t>
      </w:r>
    </w:p>
    <w:bookmarkEnd w:id="636"/>
    <w:bookmarkStart w:name="z656" w:id="6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637"/>
    <w:bookmarkStart w:name="z657" w:id="6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6012 га;</w:t>
      </w:r>
    </w:p>
    <w:bookmarkEnd w:id="638"/>
    <w:bookmarkStart w:name="z658" w:id="6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 – 1389 га;</w:t>
      </w:r>
    </w:p>
    <w:bookmarkEnd w:id="639"/>
    <w:bookmarkStart w:name="z659" w:id="6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3347 бас ірі қара мал, 7171 бас уақ мал, 621 бас жылқы, түйе 18 бас бар</w:t>
      </w:r>
    </w:p>
    <w:bookmarkEnd w:id="640"/>
    <w:bookmarkStart w:name="z660" w:id="6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641"/>
    <w:bookmarkStart w:name="z661" w:id="6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642"/>
    <w:bookmarkStart w:name="z662" w:id="6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- 10 отар;</w:t>
      </w:r>
    </w:p>
    <w:bookmarkEnd w:id="643"/>
    <w:bookmarkStart w:name="z663" w:id="6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24 үйір;</w:t>
      </w:r>
    </w:p>
    <w:bookmarkEnd w:id="644"/>
    <w:bookmarkStart w:name="z664" w:id="6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 келе.</w:t>
      </w:r>
    </w:p>
    <w:bookmarkEnd w:id="645"/>
    <w:bookmarkStart w:name="z665" w:id="6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646"/>
    <w:bookmarkStart w:name="z666" w:id="6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647"/>
    <w:bookmarkStart w:name="z667" w:id="6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648"/>
    <w:bookmarkStart w:name="z668" w:id="6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 және 1 мал қашырту пункті қызмет істейді.</w:t>
      </w:r>
    </w:p>
    <w:bookmarkEnd w:id="649"/>
    <w:bookmarkStart w:name="z669" w:id="6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округтемалды айдап өтуге арналған сервитуттар белгіленбеген.</w:t>
      </w:r>
    </w:p>
    <w:bookmarkEnd w:id="650"/>
    <w:bookmarkStart w:name="z670" w:id="6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651"/>
    <w:bookmarkStart w:name="z671" w:id="6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2"/>
    <w:p>
      <w:pPr>
        <w:spacing w:after="0"/>
        <w:ind w:left="0"/>
        <w:jc w:val="both"/>
      </w:pPr>
      <w:r>
        <w:drawing>
          <wp:inline distT="0" distB="0" distL="0" distR="0">
            <wp:extent cx="7810500" cy="1033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33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2" w:id="6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3"/>
    <w:p>
      <w:pPr>
        <w:spacing w:after="0"/>
        <w:ind w:left="0"/>
        <w:jc w:val="both"/>
      </w:pPr>
      <w:r>
        <w:drawing>
          <wp:inline distT="0" distB="0" distL="0" distR="0">
            <wp:extent cx="7810500" cy="248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3" w:id="6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65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4" w:id="6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Мықанов Қалықберді</w:t>
            </w:r>
          </w:p>
          <w:bookmarkEnd w:id="6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"Халық" фермер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Мыханов Төребек "Мерей"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5" w:id="6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Уралов Мухтар</w:t>
            </w:r>
          </w:p>
          <w:bookmarkEnd w:id="6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"Алтынбеков"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6" w:id="6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Айтасов Нұрлан</w:t>
            </w:r>
          </w:p>
          <w:bookmarkEnd w:id="6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"Серік"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7" w:id="6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Мұсабеков Берік</w:t>
            </w:r>
          </w:p>
          <w:bookmarkEnd w:id="6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"Мұсабеков"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8" w:id="6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Ағажан Әлшер</w:t>
            </w:r>
          </w:p>
          <w:bookmarkEnd w:id="6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"Әлішер"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9" w:id="6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Әтеев Достияр</w:t>
            </w:r>
          </w:p>
          <w:bookmarkEnd w:id="6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"Жақсылық"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Мұсабеков Өмірәлі "Азамат"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Сандыбеков Мырзабек "Сандыбек"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Сейтжанұлы Әбжәлел "Бақыш-Баба"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Сыздықов Тоқтарбай "Сыздық"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Сүйіндік "Сүйіндік"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Құрбан "Шара"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Тобажанов Ғазиз "Айдәулет"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Құлқараев Жұманазар "Құлқараев"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Әбуов Мархабат "Мархабат"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Шереханұлы Күзенбай "Нартай"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80" w:id="6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Қожас Бақытбек</w:t>
            </w:r>
          </w:p>
          <w:bookmarkEnd w:id="6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"Қанағат"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Ибадуллаев Ниязбек "Ниязбек"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681" w:id="6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66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82" w:id="6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6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2787,4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2373,8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2373,8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6454,8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1650,0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16475,8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</w:tr>
    </w:tbl>
    <w:bookmarkStart w:name="z683" w:id="6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664"/>
    <w:bookmarkStart w:name="z684" w:id="6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665"/>
    <w:bookmarkStart w:name="z685" w:id="6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666"/>
    <w:bookmarkStart w:name="z686" w:id="6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66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Нартай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-17193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-17193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687" w:id="6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668"/>
    <w:bookmarkStart w:name="z688" w:id="6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9"/>
    <w:p>
      <w:pPr>
        <w:spacing w:after="0"/>
        <w:ind w:left="0"/>
        <w:jc w:val="both"/>
      </w:pPr>
      <w:r>
        <w:drawing>
          <wp:inline distT="0" distB="0" distL="0" distR="0">
            <wp:extent cx="7810500" cy="1043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43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9" w:id="6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0"/>
    <w:p>
      <w:pPr>
        <w:spacing w:after="0"/>
        <w:ind w:left="0"/>
        <w:jc w:val="both"/>
      </w:pPr>
      <w:r>
        <w:drawing>
          <wp:inline distT="0" distB="0" distL="0" distR="0">
            <wp:extent cx="7810500" cy="334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0" w:id="6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671"/>
    <w:bookmarkStart w:name="z691" w:id="6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2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2" w:id="6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3"/>
    <w:p>
      <w:pPr>
        <w:spacing w:after="0"/>
        <w:ind w:left="0"/>
        <w:jc w:val="both"/>
      </w:pPr>
      <w:r>
        <w:drawing>
          <wp:inline distT="0" distB="0" distL="0" distR="0">
            <wp:extent cx="7810500" cy="359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3" w:id="6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674"/>
    <w:bookmarkStart w:name="z694" w:id="6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5"/>
    <w:p>
      <w:pPr>
        <w:spacing w:after="0"/>
        <w:ind w:left="0"/>
        <w:jc w:val="both"/>
      </w:pPr>
      <w:r>
        <w:drawing>
          <wp:inline distT="0" distB="0" distL="0" distR="0">
            <wp:extent cx="78105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5" w:id="6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6"/>
    <w:p>
      <w:pPr>
        <w:spacing w:after="0"/>
        <w:ind w:left="0"/>
        <w:jc w:val="both"/>
      </w:pPr>
      <w:r>
        <w:drawing>
          <wp:inline distT="0" distB="0" distL="0" distR="0">
            <wp:extent cx="7810500" cy="334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6" w:id="6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677"/>
    <w:bookmarkStart w:name="z697" w:id="6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8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8" w:id="6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9"/>
    <w:p>
      <w:pPr>
        <w:spacing w:after="0"/>
        <w:ind w:left="0"/>
        <w:jc w:val="both"/>
      </w:pPr>
      <w:r>
        <w:drawing>
          <wp:inline distT="0" distB="0" distL="0" distR="0">
            <wp:extent cx="7810500" cy="299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9" w:id="6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680"/>
    <w:bookmarkStart w:name="z700" w:id="6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1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1" w:id="6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2"/>
    <w:p>
      <w:pPr>
        <w:spacing w:after="0"/>
        <w:ind w:left="0"/>
        <w:jc w:val="both"/>
      </w:pPr>
      <w:r>
        <w:drawing>
          <wp:inline distT="0" distB="0" distL="0" distR="0">
            <wp:extent cx="7810500" cy="332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2" w:id="6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68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14 - қосымша</w:t>
            </w:r>
          </w:p>
        </w:tc>
      </w:tr>
    </w:tbl>
    <w:bookmarkStart w:name="z704" w:id="6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Қарғалы ауылдық округінің 2020-2021 жылдарға арналған жайылымдарды басқару және оларды пайдалану жөніндегі жоспары</w:t>
      </w:r>
    </w:p>
    <w:bookmarkEnd w:id="684"/>
    <w:bookmarkStart w:name="z705" w:id="6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685"/>
    <w:bookmarkStart w:name="z706" w:id="6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686"/>
    <w:bookmarkStart w:name="z707" w:id="6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687"/>
    <w:bookmarkStart w:name="z708" w:id="6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688"/>
    <w:bookmarkStart w:name="z709" w:id="6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689"/>
    <w:bookmarkStart w:name="z710" w:id="6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Қарғалы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690"/>
    <w:bookmarkStart w:name="z711" w:id="6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691"/>
    <w:bookmarkStart w:name="z712" w:id="6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692"/>
    <w:bookmarkStart w:name="z713" w:id="6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693"/>
    <w:bookmarkStart w:name="z714" w:id="6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694"/>
    <w:bookmarkStart w:name="z715" w:id="6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695"/>
    <w:bookmarkStart w:name="z716" w:id="6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оңтүстік бөлігінде орналасқан.</w:t>
      </w:r>
    </w:p>
    <w:bookmarkEnd w:id="696"/>
    <w:bookmarkStart w:name="z717" w:id="6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Бұланбай бауы ауылынан тұрады.</w:t>
      </w:r>
    </w:p>
    <w:bookmarkEnd w:id="697"/>
    <w:bookmarkStart w:name="z718" w:id="6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698"/>
    <w:bookmarkStart w:name="z719" w:id="6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418902,0 гектар (бұдан әрі – га), соның ішінде жайылымдар – 10839 га.</w:t>
      </w:r>
    </w:p>
    <w:bookmarkEnd w:id="699"/>
    <w:bookmarkStart w:name="z720" w:id="7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700"/>
    <w:bookmarkStart w:name="z721" w:id="7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–10982 га;</w:t>
      </w:r>
    </w:p>
    <w:bookmarkEnd w:id="701"/>
    <w:bookmarkStart w:name="z722" w:id="7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жері-3478 га;</w:t>
      </w:r>
    </w:p>
    <w:bookmarkEnd w:id="702"/>
    <w:bookmarkStart w:name="z723" w:id="7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жер-330088 га.</w:t>
      </w:r>
    </w:p>
    <w:bookmarkEnd w:id="703"/>
    <w:bookmarkStart w:name="z724" w:id="7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аумағындағы ауыл шаруашылығы жануарлары мал басының саны: 1699 бас ірі қара мал, 1871 бас уақ мал, 530 бас жылқы. </w:t>
      </w:r>
    </w:p>
    <w:bookmarkEnd w:id="704"/>
    <w:bookmarkStart w:name="z725" w:id="7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705"/>
    <w:bookmarkStart w:name="z726" w:id="7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706"/>
    <w:bookmarkStart w:name="z727" w:id="7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- 3 отар;</w:t>
      </w:r>
    </w:p>
    <w:bookmarkEnd w:id="707"/>
    <w:bookmarkStart w:name="z728" w:id="7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21 үйір.</w:t>
      </w:r>
    </w:p>
    <w:bookmarkEnd w:id="708"/>
    <w:bookmarkStart w:name="z729" w:id="7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709"/>
    <w:bookmarkStart w:name="z730" w:id="7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710"/>
    <w:bookmarkStart w:name="z731" w:id="7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711"/>
    <w:bookmarkStart w:name="z732" w:id="7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қызмет істейді.</w:t>
      </w:r>
    </w:p>
    <w:bookmarkEnd w:id="712"/>
    <w:bookmarkStart w:name="z733" w:id="7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округтемалды айдап өтуге арналған сервитуттар белгіленбеген.</w:t>
      </w:r>
    </w:p>
    <w:bookmarkEnd w:id="713"/>
    <w:bookmarkStart w:name="z734" w:id="7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714"/>
    <w:bookmarkStart w:name="z735" w:id="7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5"/>
    <w:p>
      <w:pPr>
        <w:spacing w:after="0"/>
        <w:ind w:left="0"/>
        <w:jc w:val="both"/>
      </w:pPr>
      <w:r>
        <w:drawing>
          <wp:inline distT="0" distB="0" distL="0" distR="0">
            <wp:extent cx="7810500" cy="854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4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6" w:id="7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71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 (га)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Абдикадиров Серікбай "Думан"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20152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Ахметова Алтынкүл "Алтынкүл"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Дүйсебаев Нұрахмет "Аққала"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873,4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Дүйсенбаев Үсен "Ақжол"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 Айтмағанбет "Қожахмет"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Мырзаев Үсен "Тәшімбет"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Үдеров Зұлыпхар "Үдер"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1157,2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9325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699,6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4903,8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8700</w:t>
            </w:r>
          </w:p>
        </w:tc>
      </w:tr>
    </w:tbl>
    <w:bookmarkStart w:name="z737" w:id="7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717"/>
    <w:bookmarkStart w:name="z738" w:id="7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718"/>
    <w:bookmarkStart w:name="z739" w:id="7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719"/>
    <w:bookmarkStart w:name="z740" w:id="7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72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Бұланбай бауы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741" w:id="7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721"/>
    <w:bookmarkStart w:name="z742" w:id="7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2"/>
    <w:p>
      <w:pPr>
        <w:spacing w:after="0"/>
        <w:ind w:left="0"/>
        <w:jc w:val="both"/>
      </w:pPr>
      <w:r>
        <w:drawing>
          <wp:inline distT="0" distB="0" distL="0" distR="0">
            <wp:extent cx="7645400" cy="863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3" w:id="7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723"/>
    <w:bookmarkStart w:name="z744" w:id="7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4"/>
    <w:p>
      <w:pPr>
        <w:spacing w:after="0"/>
        <w:ind w:left="0"/>
        <w:jc w:val="both"/>
      </w:pPr>
      <w:r>
        <w:drawing>
          <wp:inline distT="0" distB="0" distL="0" distR="0">
            <wp:extent cx="7759700" cy="854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854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5" w:id="7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725"/>
    <w:bookmarkStart w:name="z746" w:id="7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6"/>
    <w:p>
      <w:pPr>
        <w:spacing w:after="0"/>
        <w:ind w:left="0"/>
        <w:jc w:val="both"/>
      </w:pPr>
      <w:r>
        <w:drawing>
          <wp:inline distT="0" distB="0" distL="0" distR="0">
            <wp:extent cx="7505700" cy="848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84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7" w:id="7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727"/>
    <w:bookmarkStart w:name="z748" w:id="7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8"/>
    <w:p>
      <w:pPr>
        <w:spacing w:after="0"/>
        <w:ind w:left="0"/>
        <w:jc w:val="both"/>
      </w:pPr>
      <w:r>
        <w:drawing>
          <wp:inline distT="0" distB="0" distL="0" distR="0">
            <wp:extent cx="74676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9" w:id="7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729"/>
    <w:bookmarkStart w:name="z750" w:id="7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0"/>
    <w:p>
      <w:pPr>
        <w:spacing w:after="0"/>
        <w:ind w:left="0"/>
        <w:jc w:val="both"/>
      </w:pPr>
      <w:r>
        <w:drawing>
          <wp:inline distT="0" distB="0" distL="0" distR="0">
            <wp:extent cx="7683500" cy="866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866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1" w:id="7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73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15 - қосымша</w:t>
            </w:r>
          </w:p>
        </w:tc>
      </w:tr>
    </w:tbl>
    <w:bookmarkStart w:name="z753" w:id="7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Қоғалы ауылдық округінің 2020-2021 жылдарға арналған жайылымдарды басқару және оларды пайдалану жөніндегі жоспары</w:t>
      </w:r>
    </w:p>
    <w:bookmarkEnd w:id="732"/>
    <w:bookmarkStart w:name="z754" w:id="7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733"/>
    <w:bookmarkStart w:name="z755" w:id="7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734"/>
    <w:bookmarkStart w:name="z756" w:id="7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735"/>
    <w:bookmarkStart w:name="z757" w:id="7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736"/>
    <w:bookmarkStart w:name="z758" w:id="7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737"/>
    <w:bookmarkStart w:name="z759" w:id="7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Қоғалы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738"/>
    <w:bookmarkStart w:name="z760" w:id="7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739"/>
    <w:bookmarkStart w:name="z761" w:id="7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740"/>
    <w:bookmarkStart w:name="z762" w:id="7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741"/>
    <w:bookmarkStart w:name="z763" w:id="7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742"/>
    <w:bookmarkStart w:name="z764" w:id="7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743"/>
    <w:bookmarkStart w:name="z765" w:id="7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 - батыс бөлігінде орналасқан.</w:t>
      </w:r>
    </w:p>
    <w:bookmarkEnd w:id="744"/>
    <w:bookmarkStart w:name="z766" w:id="7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Тұрсынбай датқа ауылынан тұрады.</w:t>
      </w:r>
    </w:p>
    <w:bookmarkEnd w:id="745"/>
    <w:bookmarkStart w:name="z767" w:id="7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746"/>
    <w:bookmarkStart w:name="z768" w:id="7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363991 гектар (бұдан әрі – га), соның ішінде жайылымдар –69200 га.</w:t>
      </w:r>
    </w:p>
    <w:bookmarkEnd w:id="747"/>
    <w:bookmarkStart w:name="z769" w:id="7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748"/>
    <w:bookmarkStart w:name="z770" w:id="7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70200 га;</w:t>
      </w:r>
    </w:p>
    <w:bookmarkEnd w:id="749"/>
    <w:bookmarkStart w:name="z771" w:id="7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жері-181,1 га;</w:t>
      </w:r>
    </w:p>
    <w:bookmarkEnd w:id="750"/>
    <w:bookmarkStart w:name="z772" w:id="7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1925 бас ірі қара мал, 5015 бас уақ мал, 1300 бас жылқы, 10 бас түйе бар.</w:t>
      </w:r>
    </w:p>
    <w:bookmarkEnd w:id="751"/>
    <w:bookmarkStart w:name="z773" w:id="7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752"/>
    <w:bookmarkStart w:name="z774" w:id="7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753"/>
    <w:bookmarkStart w:name="z775" w:id="7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- 7 отар;</w:t>
      </w:r>
    </w:p>
    <w:bookmarkEnd w:id="754"/>
    <w:bookmarkStart w:name="z776" w:id="7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52 үйір;</w:t>
      </w:r>
    </w:p>
    <w:bookmarkEnd w:id="755"/>
    <w:bookmarkStart w:name="z777" w:id="7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 келе.</w:t>
      </w:r>
    </w:p>
    <w:bookmarkEnd w:id="756"/>
    <w:bookmarkStart w:name="z778" w:id="7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757"/>
    <w:bookmarkStart w:name="z779" w:id="7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758"/>
    <w:bookmarkStart w:name="z780" w:id="7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759"/>
    <w:bookmarkStart w:name="z781" w:id="7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760"/>
    <w:bookmarkStart w:name="z782" w:id="7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761"/>
    <w:bookmarkStart w:name="z783" w:id="7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762"/>
    <w:bookmarkStart w:name="z784" w:id="7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3"/>
    <w:p>
      <w:pPr>
        <w:spacing w:after="0"/>
        <w:ind w:left="0"/>
        <w:jc w:val="both"/>
      </w:pPr>
      <w:r>
        <w:drawing>
          <wp:inline distT="0" distB="0" distL="0" distR="0">
            <wp:extent cx="7670800" cy="768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670800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5" w:id="7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76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6" w:id="7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</w:t>
            </w:r>
          </w:p>
          <w:bookmarkEnd w:id="7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7" w:id="7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</w:t>
            </w:r>
          </w:p>
          <w:bookmarkEnd w:id="7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Абызов Ермахан "Абызов"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Мамышев Нысан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Сейдахметов Талғат "Өлеңді"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Умарханов Сайфурхан "Өлеңді-2"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Хайдаров Сейдалы "Әбдсамат"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Жумагалиев Арман "Бидайкөл"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Оралбаев Құрайысхан "Жандос"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Темірбек Меруерт жеке кәсіпкер "Темірбек"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Суюндиков Досбол "Аденад"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Бегманов Бахыт "Береке"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Нұрымбет "Нұрәлі"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Бейсембаев Зейнулла "Айсұлу"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Саржанов Нурлан "Бөрібай"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Тухлибаев Абдухалик "Өтебек"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Махамбетов Ерим "Махамбет"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Қожахметов Ануарбек "Бағдаулет"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Кененбаев Сәкен "Кененбаев"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13,2,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Сейтқұлов Жолдасбай "Сейтқұлов"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Дүйсебекова Бибігүл "Ердібек"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3724,0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788" w:id="7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76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9" w:id="7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</w:t>
            </w:r>
          </w:p>
          <w:bookmarkEnd w:id="7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90" w:id="7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7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3372,6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55,2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853,6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1850,2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963,6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5412,0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4644,2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14955,6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600,2</w:t>
            </w:r>
          </w:p>
        </w:tc>
      </w:tr>
    </w:tbl>
    <w:bookmarkStart w:name="z791" w:id="7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770"/>
    <w:bookmarkStart w:name="z792" w:id="7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771"/>
    <w:bookmarkStart w:name="z793" w:id="7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772"/>
    <w:bookmarkStart w:name="z794" w:id="7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77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Тұрсынбай датқа ауылы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58326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58326</w:t>
            </w:r>
          </w:p>
        </w:tc>
      </w:tr>
    </w:tbl>
    <w:bookmarkStart w:name="z795" w:id="7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774"/>
    <w:bookmarkStart w:name="z796" w:id="7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5"/>
    <w:p>
      <w:pPr>
        <w:spacing w:after="0"/>
        <w:ind w:left="0"/>
        <w:jc w:val="both"/>
      </w:pPr>
      <w:r>
        <w:drawing>
          <wp:inline distT="0" distB="0" distL="0" distR="0">
            <wp:extent cx="6819900" cy="787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78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7" w:id="7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776"/>
    <w:bookmarkStart w:name="z798" w:id="7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7"/>
    <w:p>
      <w:pPr>
        <w:spacing w:after="0"/>
        <w:ind w:left="0"/>
        <w:jc w:val="both"/>
      </w:pPr>
      <w:r>
        <w:drawing>
          <wp:inline distT="0" distB="0" distL="0" distR="0">
            <wp:extent cx="6819900" cy="786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9" w:id="7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778"/>
    <w:bookmarkStart w:name="z800" w:id="7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9"/>
    <w:p>
      <w:pPr>
        <w:spacing w:after="0"/>
        <w:ind w:left="0"/>
        <w:jc w:val="both"/>
      </w:pPr>
      <w:r>
        <w:drawing>
          <wp:inline distT="0" distB="0" distL="0" distR="0">
            <wp:extent cx="6781800" cy="748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748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1" w:id="7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780"/>
    <w:bookmarkStart w:name="z802" w:id="7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1"/>
    <w:p>
      <w:pPr>
        <w:spacing w:after="0"/>
        <w:ind w:left="0"/>
        <w:jc w:val="both"/>
      </w:pPr>
      <w:r>
        <w:drawing>
          <wp:inline distT="0" distB="0" distL="0" distR="0">
            <wp:extent cx="6743700" cy="717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3" w:id="7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782"/>
    <w:bookmarkStart w:name="z804" w:id="7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3"/>
    <w:p>
      <w:pPr>
        <w:spacing w:after="0"/>
        <w:ind w:left="0"/>
        <w:jc w:val="both"/>
      </w:pPr>
      <w:r>
        <w:drawing>
          <wp:inline distT="0" distB="0" distL="0" distR="0">
            <wp:extent cx="6845300" cy="767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84530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5" w:id="7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78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16 - қосымша</w:t>
            </w:r>
          </w:p>
        </w:tc>
      </w:tr>
    </w:tbl>
    <w:bookmarkStart w:name="z807" w:id="7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Майлытоғай ауылдық округінің 2020-2021 жылдарға арналған жайылымдарды басқару және оларды пайдалану жөніндегі жоспары</w:t>
      </w:r>
    </w:p>
    <w:bookmarkEnd w:id="785"/>
    <w:bookmarkStart w:name="z808" w:id="7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786"/>
    <w:bookmarkStart w:name="z809" w:id="7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787"/>
    <w:bookmarkStart w:name="z810" w:id="7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788"/>
    <w:bookmarkStart w:name="z811" w:id="7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789"/>
    <w:bookmarkStart w:name="z812" w:id="7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790"/>
    <w:bookmarkStart w:name="z813" w:id="7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Майлытоғай ауылдық округі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791"/>
    <w:bookmarkStart w:name="z814" w:id="7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792"/>
    <w:bookmarkStart w:name="z815" w:id="7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793"/>
    <w:bookmarkStart w:name="z816" w:id="7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794"/>
    <w:bookmarkStart w:name="z817" w:id="7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795"/>
    <w:bookmarkStart w:name="z818" w:id="7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796"/>
    <w:bookmarkStart w:name="z819" w:id="7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батыс бөлігінде орналасқан.</w:t>
      </w:r>
    </w:p>
    <w:bookmarkEnd w:id="797"/>
    <w:bookmarkStart w:name="z820" w:id="7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Майлытоғай ауылынан тұрады.</w:t>
      </w:r>
    </w:p>
    <w:bookmarkEnd w:id="798"/>
    <w:bookmarkStart w:name="z821" w:id="7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799"/>
    <w:bookmarkStart w:name="z822" w:id="8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92 658 гектар (бұдан әрі – га), соның ішінде жайылымдар –1337 га.</w:t>
      </w:r>
    </w:p>
    <w:bookmarkEnd w:id="800"/>
    <w:bookmarkStart w:name="z823" w:id="8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801"/>
    <w:bookmarkStart w:name="z824" w:id="8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жерлер-1370 га;</w:t>
      </w:r>
    </w:p>
    <w:bookmarkEnd w:id="802"/>
    <w:bookmarkStart w:name="z825" w:id="8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жері-3516 га;</w:t>
      </w:r>
    </w:p>
    <w:bookmarkEnd w:id="803"/>
    <w:bookmarkStart w:name="z826" w:id="8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жер-24614 га.</w:t>
      </w:r>
    </w:p>
    <w:bookmarkEnd w:id="804"/>
    <w:bookmarkStart w:name="z827" w:id="8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аумағындағы ауыл шаруашылығы жануарлары мал басының саны: 1454 бас ірі қара мал, 4500 бас уақ мал, 943 бас жылқы, түйе 24 бас бар. </w:t>
      </w:r>
    </w:p>
    <w:bookmarkEnd w:id="805"/>
    <w:bookmarkStart w:name="z828" w:id="8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806"/>
    <w:bookmarkStart w:name="z829" w:id="8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- 2 табын;</w:t>
      </w:r>
    </w:p>
    <w:bookmarkEnd w:id="807"/>
    <w:bookmarkStart w:name="z830" w:id="8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- 6 отар;</w:t>
      </w:r>
    </w:p>
    <w:bookmarkEnd w:id="808"/>
    <w:bookmarkStart w:name="z831" w:id="8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37 үйір;</w:t>
      </w:r>
    </w:p>
    <w:bookmarkEnd w:id="809"/>
    <w:bookmarkStart w:name="z832" w:id="8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 келе.</w:t>
      </w:r>
    </w:p>
    <w:bookmarkEnd w:id="810"/>
    <w:bookmarkStart w:name="z833" w:id="8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811"/>
    <w:bookmarkStart w:name="z834" w:id="8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812"/>
    <w:bookmarkStart w:name="z835" w:id="8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813"/>
    <w:bookmarkStart w:name="z836" w:id="8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814"/>
    <w:bookmarkStart w:name="z837" w:id="8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815"/>
    <w:bookmarkStart w:name="z838" w:id="8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816"/>
    <w:bookmarkStart w:name="z839" w:id="8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7"/>
    <w:p>
      <w:pPr>
        <w:spacing w:after="0"/>
        <w:ind w:left="0"/>
        <w:jc w:val="both"/>
      </w:pPr>
      <w:r>
        <w:drawing>
          <wp:inline distT="0" distB="0" distL="0" distR="0">
            <wp:extent cx="7632700" cy="834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632700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0" w:id="8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8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Жумадилова Гүлмира "Асан"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Әділжанұлы Әліхан "Сағадат"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Енсебаев Қайрат "Фархад"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Крымова Көркем "Қазбек"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Нұртуғанов Битуған "Нұртуған"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Абасилов Бауыржан "Саят"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Жусупбекова Нургул "Абай"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Мадияров Жамбыл "Жанұзақ"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Садибеков Баубек "Сәдібек"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Жайсанбаев Газиз "Халық"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"Назаров"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Жумадилов Ханыбек "Ханыбек"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841" w:id="8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8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5590,2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1040,6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341,8</w:t>
            </w:r>
          </w:p>
        </w:tc>
      </w:tr>
    </w:tbl>
    <w:bookmarkStart w:name="z842" w:id="8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820"/>
    <w:bookmarkStart w:name="z843" w:id="8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821"/>
    <w:bookmarkStart w:name="z844" w:id="8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822"/>
    <w:bookmarkStart w:name="z845" w:id="8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82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Майлытоғай ауылы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59108</w:t>
            </w:r>
          </w:p>
        </w:tc>
      </w:tr>
    </w:tbl>
    <w:bookmarkStart w:name="z846" w:id="8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824"/>
    <w:bookmarkStart w:name="z847" w:id="8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5"/>
    <w:p>
      <w:pPr>
        <w:spacing w:after="0"/>
        <w:ind w:left="0"/>
        <w:jc w:val="both"/>
      </w:pPr>
      <w:r>
        <w:drawing>
          <wp:inline distT="0" distB="0" distL="0" distR="0">
            <wp:extent cx="7442200" cy="847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8" w:id="8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826"/>
    <w:bookmarkStart w:name="z849" w:id="8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7"/>
    <w:p>
      <w:pPr>
        <w:spacing w:after="0"/>
        <w:ind w:left="0"/>
        <w:jc w:val="both"/>
      </w:pPr>
      <w:r>
        <w:drawing>
          <wp:inline distT="0" distB="0" distL="0" distR="0">
            <wp:extent cx="7721600" cy="864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0" w:id="8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</w:t>
      </w:r>
    </w:p>
    <w:bookmarkEnd w:id="828"/>
    <w:bookmarkStart w:name="z851" w:id="8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9"/>
    <w:p>
      <w:pPr>
        <w:spacing w:after="0"/>
        <w:ind w:left="0"/>
        <w:jc w:val="both"/>
      </w:pPr>
      <w:r>
        <w:drawing>
          <wp:inline distT="0" distB="0" distL="0" distR="0">
            <wp:extent cx="7785100" cy="849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2" w:id="8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830"/>
    <w:bookmarkStart w:name="z853" w:id="8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1"/>
    <w:p>
      <w:pPr>
        <w:spacing w:after="0"/>
        <w:ind w:left="0"/>
        <w:jc w:val="both"/>
      </w:pPr>
      <w:r>
        <w:drawing>
          <wp:inline distT="0" distB="0" distL="0" distR="0">
            <wp:extent cx="7632700" cy="806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63270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4" w:id="8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832"/>
    <w:bookmarkStart w:name="z855" w:id="8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3"/>
    <w:p>
      <w:pPr>
        <w:spacing w:after="0"/>
        <w:ind w:left="0"/>
        <w:jc w:val="both"/>
      </w:pPr>
      <w:r>
        <w:drawing>
          <wp:inline distT="0" distB="0" distL="0" distR="0">
            <wp:extent cx="7721600" cy="835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6" w:id="8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83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17 - қосымша</w:t>
            </w:r>
          </w:p>
        </w:tc>
      </w:tr>
    </w:tbl>
    <w:bookmarkStart w:name="z858" w:id="8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Ортақшыл ауылдық округінің 2020-2021 жылдарға арналған жайылымдарды басқару және оларды пайдалану жөніндегі жоспары</w:t>
      </w:r>
    </w:p>
    <w:bookmarkEnd w:id="835"/>
    <w:bookmarkStart w:name="z859" w:id="8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836"/>
    <w:bookmarkStart w:name="z860" w:id="8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837"/>
    <w:bookmarkStart w:name="z861" w:id="8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838"/>
    <w:bookmarkStart w:name="z862" w:id="8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839"/>
    <w:bookmarkStart w:name="z863" w:id="8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840"/>
    <w:bookmarkStart w:name="z864" w:id="8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Ортақшыл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841"/>
    <w:bookmarkStart w:name="z865" w:id="8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842"/>
    <w:bookmarkStart w:name="z866" w:id="8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843"/>
    <w:bookmarkStart w:name="z867" w:id="8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844"/>
    <w:bookmarkStart w:name="z868" w:id="8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845"/>
    <w:bookmarkStart w:name="z869" w:id="8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846"/>
    <w:bookmarkStart w:name="z870" w:id="8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батыс бөлігінде орналасқан.</w:t>
      </w:r>
    </w:p>
    <w:bookmarkEnd w:id="847"/>
    <w:bookmarkStart w:name="z871" w:id="8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Ортақшыл ауылынан, Қызылқайың ауылынан тұрады.</w:t>
      </w:r>
    </w:p>
    <w:bookmarkEnd w:id="848"/>
    <w:bookmarkStart w:name="z872" w:id="8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 </w:t>
      </w:r>
    </w:p>
    <w:bookmarkEnd w:id="849"/>
    <w:bookmarkStart w:name="z873" w:id="8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68645 гектар (бұдан әрі – га), соның ішінде жайылымдар – 8040 га.</w:t>
      </w:r>
    </w:p>
    <w:bookmarkEnd w:id="850"/>
    <w:bookmarkStart w:name="z874" w:id="8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851"/>
    <w:bookmarkStart w:name="z875" w:id="8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8173 га;</w:t>
      </w:r>
    </w:p>
    <w:bookmarkEnd w:id="852"/>
    <w:bookmarkStart w:name="z876" w:id="8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жері- 2925 га;</w:t>
      </w:r>
    </w:p>
    <w:bookmarkEnd w:id="853"/>
    <w:bookmarkStart w:name="z877" w:id="8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жер-1196 га.</w:t>
      </w:r>
    </w:p>
    <w:bookmarkEnd w:id="854"/>
    <w:bookmarkStart w:name="z878" w:id="8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аумағындағы ауыл шаруашылығы жануарлары мал басының саны: 2977 бас ірі қара мал, 3469 бас уақ мал, 639 бас жылқы. </w:t>
      </w:r>
    </w:p>
    <w:bookmarkEnd w:id="855"/>
    <w:bookmarkStart w:name="z879" w:id="8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856"/>
    <w:bookmarkStart w:name="z880" w:id="8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857"/>
    <w:bookmarkStart w:name="z881" w:id="8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- 5 отар;</w:t>
      </w:r>
    </w:p>
    <w:bookmarkEnd w:id="858"/>
    <w:bookmarkStart w:name="z882" w:id="8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25 үйір.</w:t>
      </w:r>
    </w:p>
    <w:bookmarkEnd w:id="859"/>
    <w:bookmarkStart w:name="z883" w:id="8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860"/>
    <w:bookmarkStart w:name="z884" w:id="8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861"/>
    <w:bookmarkStart w:name="z885" w:id="8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862"/>
    <w:bookmarkStart w:name="z886" w:id="8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пункті қызмет істейді.</w:t>
      </w:r>
    </w:p>
    <w:bookmarkEnd w:id="863"/>
    <w:bookmarkStart w:name="z887" w:id="8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864"/>
    <w:bookmarkStart w:name="z888" w:id="8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865"/>
    <w:bookmarkStart w:name="z889" w:id="8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6"/>
    <w:p>
      <w:pPr>
        <w:spacing w:after="0"/>
        <w:ind w:left="0"/>
        <w:jc w:val="both"/>
      </w:pPr>
      <w:r>
        <w:drawing>
          <wp:inline distT="0" distB="0" distL="0" distR="0">
            <wp:extent cx="6324600" cy="802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0" w:id="8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86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Ақпанбетов Асанхан "Бигелді"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Бақтыбайұлы Сералы "Жайлау"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Жүнісбеков Саяхат "Табиғат"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Исаханов Әбдікәрім "Нұрдәулет"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Нарбаев Жарасхан "Расул"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Шахмухамед "Нұрдаулет"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Онбаева Айгүл "Зеңгі баба"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Сейілханов Абылай "Алпысбай"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Сейілханов Асанхан "Ақдөн"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Сейілханова Өрік "Тұлпар"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Смайыл Абдислам "Төлеп"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Музафар "Шашты ата"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Шерімбетов Қайсар "Қайсар"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Шеримбетов Ахметхан "Айбек"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Ысмайыл Алмасхан "Алтай-жа"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Қамбарова Мария "Бағлан"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Қарсыбай Сәндігүл "Ботбаев"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Бәйімбетов Ерлан Мейрамханұлы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"Кенжесары-ата" шаруа қожалығы Қанат Сара Құрманқызы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Абдраманов Бауыржан "Садақ"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Талғат "Аманжол"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Буриев Оскен "Бақты ата"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Үсенбаев Бақыт "Үсенбай"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Әбдіхайымов Үмбетияр "Ынтымақ"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Сейітов Мұхамедияр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Бекова Адеп "Бекзетхан"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91" w:id="8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Мырзаев Үсен</w:t>
            </w:r>
          </w:p>
          <w:bookmarkEnd w:id="8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"Ақ-ырыс"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"Айдаралиев"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892" w:id="8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86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1124,2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2263,8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816,2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2325,4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20902,2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</w:t>
            </w:r>
          </w:p>
        </w:tc>
      </w:tr>
    </w:tbl>
    <w:bookmarkStart w:name="z893" w:id="8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870"/>
    <w:bookmarkStart w:name="z894" w:id="8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871"/>
    <w:bookmarkStart w:name="z895" w:id="8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872"/>
    <w:bookmarkStart w:name="z896" w:id="8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87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Ортақшыл ауылы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Қызылқайың ауылы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897" w:id="8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874"/>
    <w:bookmarkStart w:name="z898" w:id="8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5"/>
    <w:p>
      <w:pPr>
        <w:spacing w:after="0"/>
        <w:ind w:left="0"/>
        <w:jc w:val="both"/>
      </w:pPr>
      <w:r>
        <w:drawing>
          <wp:inline distT="0" distB="0" distL="0" distR="0">
            <wp:extent cx="65278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9" w:id="8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876"/>
    <w:bookmarkStart w:name="z900" w:id="8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7"/>
    <w:p>
      <w:pPr>
        <w:spacing w:after="0"/>
        <w:ind w:left="0"/>
        <w:jc w:val="both"/>
      </w:pPr>
      <w:r>
        <w:drawing>
          <wp:inline distT="0" distB="0" distL="0" distR="0">
            <wp:extent cx="6527800" cy="807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1" w:id="8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878"/>
    <w:bookmarkStart w:name="z902" w:id="8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9"/>
    <w:p>
      <w:pPr>
        <w:spacing w:after="0"/>
        <w:ind w:left="0"/>
        <w:jc w:val="both"/>
      </w:pPr>
      <w:r>
        <w:drawing>
          <wp:inline distT="0" distB="0" distL="0" distR="0">
            <wp:extent cx="6553200" cy="806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3" w:id="8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880"/>
    <w:bookmarkStart w:name="z904" w:id="8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1"/>
    <w:p>
      <w:pPr>
        <w:spacing w:after="0"/>
        <w:ind w:left="0"/>
        <w:jc w:val="both"/>
      </w:pPr>
      <w:r>
        <w:drawing>
          <wp:inline distT="0" distB="0" distL="0" distR="0">
            <wp:extent cx="6375400" cy="806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37540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5" w:id="8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882"/>
    <w:bookmarkStart w:name="z906" w:id="8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3"/>
    <w:p>
      <w:pPr>
        <w:spacing w:after="0"/>
        <w:ind w:left="0"/>
        <w:jc w:val="both"/>
      </w:pPr>
      <w:r>
        <w:drawing>
          <wp:inline distT="0" distB="0" distL="0" distR="0">
            <wp:extent cx="65532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7" w:id="8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88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18 - қосымша</w:t>
            </w:r>
          </w:p>
        </w:tc>
      </w:tr>
    </w:tbl>
    <w:bookmarkStart w:name="z909" w:id="8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Сұлутөбе ауылдық округінің 2020-2021 жылдарға арналған жайылымдарды басқару және оларды пайдалану жөніндегі жоспары</w:t>
      </w:r>
    </w:p>
    <w:bookmarkEnd w:id="885"/>
    <w:bookmarkStart w:name="z910" w:id="8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886"/>
    <w:bookmarkStart w:name="z911" w:id="8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887"/>
    <w:bookmarkStart w:name="z912" w:id="8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888"/>
    <w:bookmarkStart w:name="z913" w:id="8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889"/>
    <w:bookmarkStart w:name="z914" w:id="8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890"/>
    <w:bookmarkStart w:name="z915" w:id="8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Сұлутөбе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891"/>
    <w:bookmarkStart w:name="z916" w:id="8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892"/>
    <w:bookmarkStart w:name="z917" w:id="8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893"/>
    <w:bookmarkStart w:name="z918" w:id="8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894"/>
    <w:bookmarkStart w:name="z919" w:id="8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895"/>
    <w:bookmarkStart w:name="z920" w:id="8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896"/>
    <w:bookmarkStart w:name="z921" w:id="8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батыс бөлігінде орналасқан.</w:t>
      </w:r>
    </w:p>
    <w:bookmarkEnd w:id="897"/>
    <w:bookmarkStart w:name="z922" w:id="8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Сұлутөбе ауылынан, 1- Май ауылынан және Жаназар батыр ауылынан тұрады.</w:t>
      </w:r>
    </w:p>
    <w:bookmarkEnd w:id="898"/>
    <w:bookmarkStart w:name="z923" w:id="8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899"/>
    <w:bookmarkStart w:name="z924" w:id="9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699803 гектар (бұдан әрі – га), соның ішінде жайылымдар – 65296 га.</w:t>
      </w:r>
    </w:p>
    <w:bookmarkEnd w:id="900"/>
    <w:bookmarkStart w:name="z925" w:id="9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901"/>
    <w:bookmarkStart w:name="z926" w:id="9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69766 га;</w:t>
      </w:r>
    </w:p>
    <w:bookmarkEnd w:id="902"/>
    <w:bookmarkStart w:name="z927" w:id="9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 - 8444 га;</w:t>
      </w:r>
    </w:p>
    <w:bookmarkEnd w:id="903"/>
    <w:bookmarkStart w:name="z928" w:id="9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жер-454559 га.</w:t>
      </w:r>
    </w:p>
    <w:bookmarkEnd w:id="904"/>
    <w:bookmarkStart w:name="z929" w:id="9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аумағындағы ауыл шаруашылығы жануарлары мал басының саны: 5159 бас ірі қара мал, 3675 бас уақ мал, 2346 бас жылқы, 72 түйе бар. </w:t>
      </w:r>
    </w:p>
    <w:bookmarkEnd w:id="905"/>
    <w:bookmarkStart w:name="z930" w:id="9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906"/>
    <w:bookmarkStart w:name="z931" w:id="9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- 3 табын;</w:t>
      </w:r>
    </w:p>
    <w:bookmarkEnd w:id="907"/>
    <w:bookmarkStart w:name="z932" w:id="9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908"/>
    <w:bookmarkStart w:name="z933" w:id="9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22 үйір;</w:t>
      </w:r>
    </w:p>
    <w:bookmarkEnd w:id="909"/>
    <w:bookmarkStart w:name="z934" w:id="9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түйе – 2 келе. </w:t>
      </w:r>
    </w:p>
    <w:bookmarkEnd w:id="910"/>
    <w:bookmarkStart w:name="z935" w:id="9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911"/>
    <w:bookmarkStart w:name="z936" w:id="9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912"/>
    <w:bookmarkStart w:name="z937" w:id="9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913"/>
    <w:bookmarkStart w:name="z938" w:id="9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қызмет істейді.</w:t>
      </w:r>
    </w:p>
    <w:bookmarkEnd w:id="914"/>
    <w:bookmarkStart w:name="z939" w:id="9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915"/>
    <w:bookmarkStart w:name="z940" w:id="9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916"/>
    <w:bookmarkStart w:name="z941" w:id="9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7"/>
    <w:p>
      <w:pPr>
        <w:spacing w:after="0"/>
        <w:ind w:left="0"/>
        <w:jc w:val="both"/>
      </w:pPr>
      <w:r>
        <w:drawing>
          <wp:inline distT="0" distB="0" distL="0" distR="0">
            <wp:extent cx="6629400" cy="807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2" w:id="9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9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Абдиев Арыстан "Қарлығаш"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Абдирасулов Жаксыбек "Абдирасулов"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Алибаев Сакен "Алибаев"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Алтынбеков Абилхан "Алтынбеков"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Алтынбеков Кайрат "Шаңырақ"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Асқарова Ұлжан "Асқарова"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Дюсенов Дайыр "Ақдала"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Бекетов Бағлан "Бекетов"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Дабылов Данабек "Мұстафа"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Дилдабаев Аманбай "Аманбай"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Ембергенов Жолдасбай "Айдос"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Ерназаров Киргизбай "Ерназаров Киргизбай"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Ескалиев Алтынбек "Жұмат"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Ибрагимов Асхат "Асхат"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Изимов Турсынбай "Береке"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Оналбаева Айнур "Оналбаева"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Кожанов Абатхан "Перизат"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Косекеев Нургазы "Косекеев"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Кулекеев Марат "Дәулет"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Кулмаганбетов Бауыржан "Пейшкул"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Макшатов Жумагазы "Оян"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Махамбетов Мусахан "Ару-Олжас"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Маханбетова Наушарбану "Мөлдір-Жалғас"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Мырзахметов Алдаберген "Тама"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Нуралиев Абубакир "Нуралиев"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Габит "Габит"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Оразаев Кенжехан "Оразаев"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Райымбеков Ербол "Сұлтан Ата"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Раманкулова Калкул шаруа қожалығы "Раманкулова"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Сейтжапбаров Абилкасым "Нұрқасым"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Сейтпенбетов Ерболат "Ұйымдастық"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Сержанова Тыныштык "Иманжусуп"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Сутенов Болат "Сутенов"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Тажбенов Бахыт "Тажбенов"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Тусмаганбетов Батырбай "Калдыбек"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Тұрсынов Қалдыбек "Тұрсынов"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Төлегенов Бахытбек "Нұрлыбек"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Уркимбаев Сактаган "Уркимбаев"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Усенбаев Айдарбек "Усенбаев"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Хайдаров Омархан "Хайдаров"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Шілдебаев Төрехан "Шілдебаев"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Шамшиев Оразай "Шамшиев"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Үмбетов Талап "Әбдірәсіл"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Әділбеков Нұрлан "Нұрлан"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Абуова Кулмира "Басықараев"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Баянбаев Муратбек "Гүлнұр"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Ерназарова Алма "Несібе-2"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Кенжебаев Хамаш "Кенжебаев"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Күлімсейтов Айдархан "Елеу"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Маделханов Ибрагим "Жусипназар"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Нургалиев Рауан "Рауан"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Ермаш "Нурай"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943" w:id="9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9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1757,8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1423,4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493,4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10731,6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29247,6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4536,2</w:t>
            </w:r>
          </w:p>
        </w:tc>
      </w:tr>
    </w:tbl>
    <w:bookmarkStart w:name="z944" w:id="9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920"/>
    <w:bookmarkStart w:name="z945" w:id="9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921"/>
    <w:bookmarkStart w:name="z946" w:id="9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922"/>
    <w:bookmarkStart w:name="z947" w:id="9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92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Сұлутөбе ауылы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33367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1-Май ауылы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Жаназар батыр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53784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37900</w:t>
            </w:r>
          </w:p>
        </w:tc>
      </w:tr>
    </w:tbl>
    <w:bookmarkStart w:name="z948" w:id="9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924"/>
    <w:bookmarkStart w:name="z949" w:id="9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5"/>
    <w:p>
      <w:pPr>
        <w:spacing w:after="0"/>
        <w:ind w:left="0"/>
        <w:jc w:val="both"/>
      </w:pPr>
      <w:r>
        <w:drawing>
          <wp:inline distT="0" distB="0" distL="0" distR="0">
            <wp:extent cx="6616700" cy="821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821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0" w:id="9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926"/>
    <w:bookmarkStart w:name="z951" w:id="9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7"/>
    <w:p>
      <w:pPr>
        <w:spacing w:after="0"/>
        <w:ind w:left="0"/>
        <w:jc w:val="both"/>
      </w:pPr>
      <w:r>
        <w:drawing>
          <wp:inline distT="0" distB="0" distL="0" distR="0">
            <wp:extent cx="65786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2" w:id="9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928"/>
    <w:bookmarkStart w:name="z953" w:id="9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9"/>
    <w:p>
      <w:pPr>
        <w:spacing w:after="0"/>
        <w:ind w:left="0"/>
        <w:jc w:val="both"/>
      </w:pPr>
      <w:r>
        <w:drawing>
          <wp:inline distT="0" distB="0" distL="0" distR="0">
            <wp:extent cx="6578600" cy="783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783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4" w:id="9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930"/>
    <w:bookmarkStart w:name="z955" w:id="9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1"/>
    <w:p>
      <w:pPr>
        <w:spacing w:after="0"/>
        <w:ind w:left="0"/>
        <w:jc w:val="both"/>
      </w:pPr>
      <w:r>
        <w:drawing>
          <wp:inline distT="0" distB="0" distL="0" distR="0">
            <wp:extent cx="6756400" cy="828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82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6" w:id="9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932"/>
    <w:bookmarkStart w:name="z957" w:id="9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3"/>
    <w:p>
      <w:pPr>
        <w:spacing w:after="0"/>
        <w:ind w:left="0"/>
        <w:jc w:val="both"/>
      </w:pPr>
      <w:r>
        <w:drawing>
          <wp:inline distT="0" distB="0" distL="0" distR="0">
            <wp:extent cx="6565900" cy="795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8" w:id="9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93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19 - қосымша</w:t>
            </w:r>
          </w:p>
        </w:tc>
      </w:tr>
    </w:tbl>
    <w:bookmarkStart w:name="z960" w:id="9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Талаптан ауылдық округінің 2020-2021 жылдарға арналған жайылымдарды басқару және оларды пайдалану жөніндегі жоспары</w:t>
      </w:r>
    </w:p>
    <w:bookmarkEnd w:id="935"/>
    <w:bookmarkStart w:name="z961" w:id="9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936"/>
    <w:bookmarkStart w:name="z962" w:id="9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937"/>
    <w:bookmarkStart w:name="z963" w:id="9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938"/>
    <w:bookmarkStart w:name="z964" w:id="9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939"/>
    <w:bookmarkStart w:name="z965" w:id="9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940"/>
    <w:bookmarkStart w:name="z966" w:id="9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Талаптан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941"/>
    <w:bookmarkStart w:name="z967" w:id="9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942"/>
    <w:bookmarkStart w:name="z968" w:id="9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943"/>
    <w:bookmarkStart w:name="z969" w:id="9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944"/>
    <w:bookmarkStart w:name="z970" w:id="9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945"/>
    <w:bookmarkStart w:name="z971" w:id="9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946"/>
    <w:bookmarkStart w:name="z972" w:id="9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 бөлігінде орналасқан.</w:t>
      </w:r>
    </w:p>
    <w:bookmarkEnd w:id="947"/>
    <w:bookmarkStart w:name="z973" w:id="9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Талаптан ауылынан тұрады.</w:t>
      </w:r>
    </w:p>
    <w:bookmarkEnd w:id="948"/>
    <w:bookmarkStart w:name="z974" w:id="9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949"/>
    <w:bookmarkStart w:name="z975" w:id="9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416641 гектар (бұдан әрі – га), соның ішінде жайылымдар – 20498 га.</w:t>
      </w:r>
    </w:p>
    <w:bookmarkEnd w:id="950"/>
    <w:bookmarkStart w:name="z976" w:id="9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951"/>
    <w:bookmarkStart w:name="z977" w:id="9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24553 га;</w:t>
      </w:r>
    </w:p>
    <w:bookmarkEnd w:id="952"/>
    <w:bookmarkStart w:name="z978" w:id="9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 жері-4566 га;</w:t>
      </w:r>
    </w:p>
    <w:bookmarkEnd w:id="953"/>
    <w:bookmarkStart w:name="z979" w:id="9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жер-212788 га.</w:t>
      </w:r>
    </w:p>
    <w:bookmarkEnd w:id="954"/>
    <w:bookmarkStart w:name="z980" w:id="9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аумағындағы ауыл шаруашылығы жануарлары мал басының саны: 3333 бас ірі қара мал, 1052 бас уақ мал, 514 бас жылқы, түйе -375 бас бар. </w:t>
      </w:r>
    </w:p>
    <w:bookmarkEnd w:id="955"/>
    <w:bookmarkStart w:name="z981" w:id="9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956"/>
    <w:bookmarkStart w:name="z982" w:id="9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- 3 табын;</w:t>
      </w:r>
    </w:p>
    <w:bookmarkEnd w:id="957"/>
    <w:bookmarkStart w:name="z983" w:id="9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958"/>
    <w:bookmarkStart w:name="z984" w:id="9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22 үйір</w:t>
      </w:r>
    </w:p>
    <w:bookmarkEnd w:id="959"/>
    <w:bookmarkStart w:name="z985" w:id="9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11 келе.</w:t>
      </w:r>
    </w:p>
    <w:bookmarkEnd w:id="960"/>
    <w:bookmarkStart w:name="z986" w:id="9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961"/>
    <w:bookmarkStart w:name="z987" w:id="9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962"/>
    <w:bookmarkStart w:name="z988" w:id="9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963"/>
    <w:bookmarkStart w:name="z989" w:id="9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тоғыту орны және 1 мал қашырту пункті, 1 мал көмінділері қызмет істейді.</w:t>
      </w:r>
    </w:p>
    <w:bookmarkEnd w:id="964"/>
    <w:bookmarkStart w:name="z990" w:id="9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965"/>
    <w:bookmarkStart w:name="z991" w:id="9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966"/>
    <w:bookmarkStart w:name="z992" w:id="9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67"/>
    <w:p>
      <w:pPr>
        <w:spacing w:after="0"/>
        <w:ind w:left="0"/>
        <w:jc w:val="both"/>
      </w:pPr>
      <w:r>
        <w:drawing>
          <wp:inline distT="0" distB="0" distL="0" distR="0">
            <wp:extent cx="64897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3" w:id="9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96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Абиев Султан "Абиев"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Абуова Ақкенже "Жанерке"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Алиханов Уайда "Уайда"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Ахантаев Батырхан "Жағыппар"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Баймағанбетов Зұлыпқар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Бакиров Темірхан "Бакіров"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Бегалы "Слам"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Жұмағұлов Қалжан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Жүсіпов Айдар "Амангелді"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"Кузембаев Алтынбай" шаруа қожалығы Күзембаев Пернебай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Жусупова Пиязкүл "Жүсіп"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Рыспембетов Асылхан "Асыл"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Спанов Бекболат "Самрат"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Шаймерденов Асан "түгіскен"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Қазбеков Нұрлыбек "Нұрасыл"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Исмағұлов Қанат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Дүйсенов Бектұрған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Ахантаев Батырхан "Жағыппар"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Ақмырзаев Қабыланбек Шатыланбекұлы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Исмагулов Шахизат Булатбекович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Жусупов Қазыбек Кулимбетович "Рамазан"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Ахантай Дәулетхан "Айбар"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Полатов Уристемхан "Дана"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Мылтықбаева Күлзейнет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Ержан "Байдан"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994" w:id="9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96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1779,8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21326,8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</w:tr>
    </w:tbl>
    <w:bookmarkStart w:name="z995" w:id="9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970"/>
    <w:bookmarkStart w:name="z996" w:id="9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971"/>
    <w:bookmarkStart w:name="z997" w:id="9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972"/>
    <w:bookmarkStart w:name="z998" w:id="9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97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Талаптан ауылы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4909</w:t>
            </w:r>
          </w:p>
        </w:tc>
      </w:tr>
    </w:tbl>
    <w:bookmarkStart w:name="z999" w:id="9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974"/>
    <w:bookmarkStart w:name="z1000" w:id="9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5"/>
    <w:p>
      <w:pPr>
        <w:spacing w:after="0"/>
        <w:ind w:left="0"/>
        <w:jc w:val="both"/>
      </w:pPr>
      <w:r>
        <w:drawing>
          <wp:inline distT="0" distB="0" distL="0" distR="0">
            <wp:extent cx="6667500" cy="796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1" w:id="9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976"/>
    <w:bookmarkStart w:name="z1002" w:id="9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7"/>
    <w:p>
      <w:pPr>
        <w:spacing w:after="0"/>
        <w:ind w:left="0"/>
        <w:jc w:val="both"/>
      </w:pPr>
      <w:r>
        <w:drawing>
          <wp:inline distT="0" distB="0" distL="0" distR="0">
            <wp:extent cx="6515100" cy="797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3" w:id="9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978"/>
    <w:bookmarkStart w:name="z1004" w:id="9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9"/>
    <w:p>
      <w:pPr>
        <w:spacing w:after="0"/>
        <w:ind w:left="0"/>
        <w:jc w:val="both"/>
      </w:pPr>
      <w:r>
        <w:drawing>
          <wp:inline distT="0" distB="0" distL="0" distR="0">
            <wp:extent cx="6604000" cy="774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774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5" w:id="9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980"/>
    <w:bookmarkStart w:name="z1006" w:id="9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1"/>
    <w:p>
      <w:pPr>
        <w:spacing w:after="0"/>
        <w:ind w:left="0"/>
        <w:jc w:val="both"/>
      </w:pPr>
      <w:r>
        <w:drawing>
          <wp:inline distT="0" distB="0" distL="0" distR="0">
            <wp:extent cx="6629400" cy="754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7" w:id="9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982"/>
    <w:bookmarkStart w:name="z1008" w:id="9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3"/>
    <w:p>
      <w:pPr>
        <w:spacing w:after="0"/>
        <w:ind w:left="0"/>
        <w:jc w:val="both"/>
      </w:pPr>
      <w:r>
        <w:drawing>
          <wp:inline distT="0" distB="0" distL="0" distR="0">
            <wp:extent cx="6578600" cy="773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9" w:id="9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98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20 - қосымша</w:t>
            </w:r>
          </w:p>
        </w:tc>
      </w:tr>
    </w:tbl>
    <w:bookmarkStart w:name="z1011" w:id="9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Тартоғай ауылдық округінің 2020-2021 жылдарға арналған жайылымдарды басқару және оларды пайдалану жөніндегі жоспары</w:t>
      </w:r>
    </w:p>
    <w:bookmarkEnd w:id="985"/>
    <w:bookmarkStart w:name="z1012" w:id="9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986"/>
    <w:bookmarkStart w:name="z1013" w:id="9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987"/>
    <w:bookmarkStart w:name="z1014" w:id="9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988"/>
    <w:bookmarkStart w:name="z1015" w:id="9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989"/>
    <w:bookmarkStart w:name="z1016" w:id="9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990"/>
    <w:bookmarkStart w:name="z1017" w:id="9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Тартоғай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991"/>
    <w:bookmarkStart w:name="z1018" w:id="9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992"/>
    <w:bookmarkStart w:name="z1019" w:id="9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993"/>
    <w:bookmarkStart w:name="z1020" w:id="9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994"/>
    <w:bookmarkStart w:name="z1021" w:id="9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995"/>
    <w:bookmarkStart w:name="z1022" w:id="9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996"/>
    <w:bookmarkStart w:name="z1023" w:id="9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батыс бөлігінде орналасқан.</w:t>
      </w:r>
    </w:p>
    <w:bookmarkEnd w:id="997"/>
    <w:bookmarkStart w:name="z1024" w:id="9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Тартоғай ауылынан, Кірпіш зауыт ауылы, 2 ферма ауылы, 18 бекеттен тұрады.</w:t>
      </w:r>
    </w:p>
    <w:bookmarkEnd w:id="998"/>
    <w:bookmarkStart w:name="z1025" w:id="9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999"/>
    <w:bookmarkStart w:name="z1026" w:id="10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338832 гектар (бұдан әрі – га), соның ішінде жайылымдар – 2933 га.</w:t>
      </w:r>
    </w:p>
    <w:bookmarkEnd w:id="1000"/>
    <w:bookmarkStart w:name="z1027" w:id="10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1001"/>
    <w:bookmarkStart w:name="z1028" w:id="10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4018 га;</w:t>
      </w:r>
    </w:p>
    <w:bookmarkEnd w:id="1002"/>
    <w:bookmarkStart w:name="z1029" w:id="10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жері-6035 га;</w:t>
      </w:r>
    </w:p>
    <w:bookmarkEnd w:id="1003"/>
    <w:bookmarkStart w:name="z1030" w:id="10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жер-229144 га.</w:t>
      </w:r>
    </w:p>
    <w:bookmarkEnd w:id="1004"/>
    <w:bookmarkStart w:name="z1031" w:id="10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 2797 бас ірі қара мал, 6401 бас уақ мал, 846 бас жылқы, түйе 24 бас бар.</w:t>
      </w:r>
    </w:p>
    <w:bookmarkEnd w:id="1005"/>
    <w:bookmarkStart w:name="z1032" w:id="10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Ауыл шаруашылығы жануарларының түрлері бойынша келесідей бөлінген:</w:t>
      </w:r>
    </w:p>
    <w:bookmarkEnd w:id="1006"/>
    <w:bookmarkStart w:name="z1033" w:id="10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1007"/>
    <w:bookmarkStart w:name="z1034" w:id="10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- 9 отар;</w:t>
      </w:r>
    </w:p>
    <w:bookmarkEnd w:id="1008"/>
    <w:bookmarkStart w:name="z1035" w:id="10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33 үйір;</w:t>
      </w:r>
    </w:p>
    <w:bookmarkEnd w:id="1009"/>
    <w:bookmarkStart w:name="z1036" w:id="10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 келе.</w:t>
      </w:r>
    </w:p>
    <w:bookmarkEnd w:id="1010"/>
    <w:bookmarkStart w:name="z1037" w:id="10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1011"/>
    <w:bookmarkStart w:name="z1038" w:id="10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1012"/>
    <w:bookmarkStart w:name="z1039" w:id="10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1013"/>
    <w:bookmarkStart w:name="z1040" w:id="10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 және 1 мал қашырту пункті қызмет істейді.</w:t>
      </w:r>
    </w:p>
    <w:bookmarkEnd w:id="1014"/>
    <w:bookmarkStart w:name="z1041" w:id="10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1015"/>
    <w:bookmarkStart w:name="z1042" w:id="10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1016"/>
    <w:bookmarkStart w:name="z1043" w:id="10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7"/>
    <w:p>
      <w:pPr>
        <w:spacing w:after="0"/>
        <w:ind w:left="0"/>
        <w:jc w:val="both"/>
      </w:pPr>
      <w:r>
        <w:drawing>
          <wp:inline distT="0" distB="0" distL="0" distR="0">
            <wp:extent cx="6565900" cy="694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694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4" w:id="10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10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Абасилова Айымхан "Қарабек" шаруа қожалығы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Аннамасов Наурызбай "Аққұм"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Аннамасов Рахым"Сағыныш"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Ермекбаев Ғазиз "Шашты Ата"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Жүсіпбеков Табиғат "Айырқұм"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Алибаев Сейдіғазы "Алибаев"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Баяадилов Руслан "Бекзат"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Иманғалиев Сұлтанғазы "Ерғали"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Ким Елена "Селена"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Қыдыралиев Серік "Қыдыралиев С"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Мажиханов Ғалымжан "Мажиханов"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Нысанқұлова Қатира "Нұрбек"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Тыныштықбаева Жанат "Бахтысай"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Әділсерікқызы Айдана "Рамазан" жеке кәсіпкер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Шаймбетов Қожахмет "Шаймбетов"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1045" w:id="10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10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46" w:id="10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10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4567,2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1669,8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4613,4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15963,2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</w:t>
            </w:r>
          </w:p>
        </w:tc>
      </w:tr>
    </w:tbl>
    <w:bookmarkStart w:name="z1047" w:id="10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1021"/>
    <w:bookmarkStart w:name="z1048" w:id="10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1022"/>
    <w:bookmarkStart w:name="z1049" w:id="10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1023"/>
    <w:bookmarkStart w:name="z1050" w:id="10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102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Тартоғай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Кірпіш зауыт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ферма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18 бекет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-5470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051" w:id="10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1025"/>
    <w:bookmarkStart w:name="z1052" w:id="10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26"/>
    <w:p>
      <w:pPr>
        <w:spacing w:after="0"/>
        <w:ind w:left="0"/>
        <w:jc w:val="both"/>
      </w:pPr>
      <w:r>
        <w:drawing>
          <wp:inline distT="0" distB="0" distL="0" distR="0">
            <wp:extent cx="7543800" cy="819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3" w:id="10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1027"/>
    <w:bookmarkStart w:name="z1054" w:id="10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28"/>
    <w:p>
      <w:pPr>
        <w:spacing w:after="0"/>
        <w:ind w:left="0"/>
        <w:jc w:val="both"/>
      </w:pPr>
      <w:r>
        <w:drawing>
          <wp:inline distT="0" distB="0" distL="0" distR="0">
            <wp:extent cx="7289800" cy="902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902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5" w:id="10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1029"/>
    <w:bookmarkStart w:name="z1056" w:id="10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0"/>
    <w:p>
      <w:pPr>
        <w:spacing w:after="0"/>
        <w:ind w:left="0"/>
        <w:jc w:val="both"/>
      </w:pPr>
      <w:r>
        <w:drawing>
          <wp:inline distT="0" distB="0" distL="0" distR="0">
            <wp:extent cx="7607300" cy="873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873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7" w:id="10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1031"/>
    <w:bookmarkStart w:name="z1058" w:id="10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2"/>
    <w:p>
      <w:pPr>
        <w:spacing w:after="0"/>
        <w:ind w:left="0"/>
        <w:jc w:val="both"/>
      </w:pPr>
      <w:r>
        <w:drawing>
          <wp:inline distT="0" distB="0" distL="0" distR="0">
            <wp:extent cx="7696200" cy="833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83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9" w:id="10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1033"/>
    <w:bookmarkStart w:name="z1060" w:id="10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4"/>
    <w:p>
      <w:pPr>
        <w:spacing w:after="0"/>
        <w:ind w:left="0"/>
        <w:jc w:val="both"/>
      </w:pPr>
      <w:r>
        <w:drawing>
          <wp:inline distT="0" distB="0" distL="0" distR="0">
            <wp:extent cx="7581900" cy="842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61" w:id="10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103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21 - қосымша</w:t>
            </w:r>
          </w:p>
        </w:tc>
      </w:tr>
    </w:tbl>
    <w:bookmarkStart w:name="z1063" w:id="10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Телікөл ауылдық округінің 2020-2021 жылдарға арналған жайылымдарды басқару және оларды пайдалану жөніндегі жоспары</w:t>
      </w:r>
    </w:p>
    <w:bookmarkEnd w:id="1036"/>
    <w:bookmarkStart w:name="z1064" w:id="10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1037"/>
    <w:bookmarkStart w:name="z1065" w:id="10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1038"/>
    <w:bookmarkStart w:name="z1066" w:id="10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1039"/>
    <w:bookmarkStart w:name="z1067" w:id="10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1040"/>
    <w:bookmarkStart w:name="z1068" w:id="10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1041"/>
    <w:bookmarkStart w:name="z1069" w:id="10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Телікөл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042"/>
    <w:bookmarkStart w:name="z1070" w:id="10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043"/>
    <w:bookmarkStart w:name="z1071" w:id="10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1044"/>
    <w:bookmarkStart w:name="z1072" w:id="10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1045"/>
    <w:bookmarkStart w:name="z1073" w:id="10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1046"/>
    <w:bookmarkStart w:name="z1074" w:id="10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047"/>
    <w:bookmarkStart w:name="z1075" w:id="10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 бөлігінде орналасқан.</w:t>
      </w:r>
    </w:p>
    <w:bookmarkEnd w:id="1048"/>
    <w:bookmarkStart w:name="z1076" w:id="10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Телікөл ауылынан тұрады.</w:t>
      </w:r>
    </w:p>
    <w:bookmarkEnd w:id="1049"/>
    <w:bookmarkStart w:name="z1077" w:id="10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1050"/>
    <w:bookmarkStart w:name="z1078" w:id="10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84726 гектар (бұдан әрі – га), соның ішінде жайылымдар – 10800 га.</w:t>
      </w:r>
    </w:p>
    <w:bookmarkEnd w:id="1051"/>
    <w:bookmarkStart w:name="z1079" w:id="10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1052"/>
    <w:bookmarkStart w:name="z1080" w:id="10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–11393 га;</w:t>
      </w:r>
    </w:p>
    <w:bookmarkEnd w:id="1053"/>
    <w:bookmarkStart w:name="z1081" w:id="10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мекеннің жері-1149 га;</w:t>
      </w:r>
    </w:p>
    <w:bookmarkEnd w:id="1054"/>
    <w:bookmarkStart w:name="z1082" w:id="10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жер-1571 га.</w:t>
      </w:r>
    </w:p>
    <w:bookmarkEnd w:id="1055"/>
    <w:bookmarkStart w:name="z1083" w:id="10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аумағындағы ауыл шаруашылығы жануарлары мал басының саны: 2300 бас ірі қара мал, 3280 бас уақ мал, 472 бас жылқы. </w:t>
      </w:r>
    </w:p>
    <w:bookmarkEnd w:id="1056"/>
    <w:bookmarkStart w:name="z1084" w:id="10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1057"/>
    <w:bookmarkStart w:name="z1085" w:id="10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- 3 табын;</w:t>
      </w:r>
    </w:p>
    <w:bookmarkEnd w:id="1058"/>
    <w:bookmarkStart w:name="z1086" w:id="10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1059"/>
    <w:bookmarkStart w:name="z1087" w:id="10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18 үйір.</w:t>
      </w:r>
    </w:p>
    <w:bookmarkEnd w:id="1060"/>
    <w:bookmarkStart w:name="z1088" w:id="10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1061"/>
    <w:bookmarkStart w:name="z1089" w:id="10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1062"/>
    <w:bookmarkStart w:name="z1090" w:id="10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1063"/>
    <w:bookmarkStart w:name="z1091" w:id="10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1064"/>
    <w:bookmarkStart w:name="z1092" w:id="10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1065"/>
    <w:bookmarkStart w:name="z1093" w:id="10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1066"/>
    <w:bookmarkStart w:name="z1094" w:id="10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7"/>
    <w:p>
      <w:pPr>
        <w:spacing w:after="0"/>
        <w:ind w:left="0"/>
        <w:jc w:val="both"/>
      </w:pPr>
      <w:r>
        <w:drawing>
          <wp:inline distT="0" distB="0" distL="0" distR="0">
            <wp:extent cx="6248400" cy="768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95" w:id="10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106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96" w:id="10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10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Өтеев Жақсылық "Гафур" шаруа қожалығы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Кушербаев Үсен "Олжас"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Бекайдаров Аманжол "Сенім"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Алимова Оразкүл "Бибі"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937,2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3566,2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Амантау Сейтхан "Амантауов"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 Оралхан "Досымжан"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Бакторазов Бауыржан "Егізбаева"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Божанов Бағдат "Божанов"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Ергешбаева Несібелі "Несібелі"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Нұртай Сәбит "Нұрдәулет"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1592,8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"Өрікбай"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Райымхан Мырзахан "Бұрхан"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Сапаров Жандарбек "Сапар"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Смайлова Аманкүл "Шах"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Сырғабаев Қанатбек "Сырғабаев"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Әбілұлы Абибулла "Бастау"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Әбдіраман Қазыхан "Әбдіраман"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1687,4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2921,6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Өтебаев Бақыт "Ахмет"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"Жапбасбаев Таужан" жеке кәсіпкер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"Нұрсұлтан" жеке кәсіпкер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8338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1907,4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1953,6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1425</w:t>
            </w:r>
          </w:p>
        </w:tc>
      </w:tr>
    </w:tbl>
    <w:bookmarkStart w:name="z1097" w:id="10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1070"/>
    <w:bookmarkStart w:name="z1098" w:id="10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1071"/>
    <w:bookmarkStart w:name="z1099" w:id="10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1072"/>
    <w:bookmarkStart w:name="z1100" w:id="10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107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Телікөл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</w:t>
            </w:r>
          </w:p>
        </w:tc>
      </w:tr>
    </w:tbl>
    <w:bookmarkStart w:name="z1101" w:id="10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 </w:t>
      </w:r>
    </w:p>
    <w:bookmarkEnd w:id="1074"/>
    <w:bookmarkStart w:name="z1102" w:id="10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5"/>
    <w:p>
      <w:pPr>
        <w:spacing w:after="0"/>
        <w:ind w:left="0"/>
        <w:jc w:val="both"/>
      </w:pPr>
      <w:r>
        <w:drawing>
          <wp:inline distT="0" distB="0" distL="0" distR="0">
            <wp:extent cx="7035800" cy="916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035800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03" w:id="10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1076"/>
    <w:bookmarkStart w:name="z1104" w:id="10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7"/>
    <w:p>
      <w:pPr>
        <w:spacing w:after="0"/>
        <w:ind w:left="0"/>
        <w:jc w:val="both"/>
      </w:pPr>
      <w:r>
        <w:drawing>
          <wp:inline distT="0" distB="0" distL="0" distR="0">
            <wp:extent cx="7010400" cy="930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930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05" w:id="10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1078"/>
    <w:bookmarkStart w:name="z1106" w:id="10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9"/>
    <w:p>
      <w:pPr>
        <w:spacing w:after="0"/>
        <w:ind w:left="0"/>
        <w:jc w:val="both"/>
      </w:pPr>
      <w:r>
        <w:drawing>
          <wp:inline distT="0" distB="0" distL="0" distR="0">
            <wp:extent cx="7073900" cy="929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07390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07" w:id="10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1080"/>
    <w:bookmarkStart w:name="z1108" w:id="10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81"/>
    <w:p>
      <w:pPr>
        <w:spacing w:after="0"/>
        <w:ind w:left="0"/>
        <w:jc w:val="both"/>
      </w:pPr>
      <w:r>
        <w:drawing>
          <wp:inline distT="0" distB="0" distL="0" distR="0">
            <wp:extent cx="7112000" cy="922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09" w:id="10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1082"/>
    <w:bookmarkStart w:name="z1110" w:id="10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83"/>
    <w:p>
      <w:pPr>
        <w:spacing w:after="0"/>
        <w:ind w:left="0"/>
        <w:jc w:val="both"/>
      </w:pPr>
      <w:r>
        <w:drawing>
          <wp:inline distT="0" distB="0" distL="0" distR="0">
            <wp:extent cx="7137400" cy="928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928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11" w:id="10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108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22 - қосымша</w:t>
            </w:r>
          </w:p>
        </w:tc>
      </w:tr>
    </w:tbl>
    <w:bookmarkStart w:name="z1113" w:id="10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Төңкеріс ауылдық округінің 2020-2021 жылдарға арналған жайылымдарды басқару және оларды пайдалану жөніндегі жоспары</w:t>
      </w:r>
    </w:p>
    <w:bookmarkEnd w:id="1085"/>
    <w:bookmarkStart w:name="z1114" w:id="10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1086"/>
    <w:bookmarkStart w:name="z1115" w:id="10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1087"/>
    <w:bookmarkStart w:name="z1116" w:id="10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1088"/>
    <w:bookmarkStart w:name="z1117" w:id="10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1089"/>
    <w:bookmarkStart w:name="z1118" w:id="10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1090"/>
    <w:bookmarkStart w:name="z1119" w:id="10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Төңкеріс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091"/>
    <w:bookmarkStart w:name="z1120" w:id="10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092"/>
    <w:bookmarkStart w:name="z1121" w:id="10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1093"/>
    <w:bookmarkStart w:name="z1122" w:id="10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1094"/>
    <w:bookmarkStart w:name="z1123" w:id="10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1095"/>
    <w:bookmarkStart w:name="z1124" w:id="10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096"/>
    <w:bookmarkStart w:name="z1125" w:id="10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шығыс бөлігінде орналасқан.</w:t>
      </w:r>
    </w:p>
    <w:bookmarkEnd w:id="1097"/>
    <w:bookmarkStart w:name="z1126" w:id="10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Ш.Қодаманов ауылынан тұрады.</w:t>
      </w:r>
    </w:p>
    <w:bookmarkEnd w:id="1098"/>
    <w:bookmarkStart w:name="z1127" w:id="10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1099"/>
    <w:bookmarkStart w:name="z1128" w:id="11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15972 гектар (бұдан әрі – га), соның ішінде жайылымдар – 2960 га.</w:t>
      </w:r>
    </w:p>
    <w:bookmarkEnd w:id="1100"/>
    <w:bookmarkStart w:name="z1129" w:id="1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1101"/>
    <w:bookmarkStart w:name="z1130" w:id="1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–9248 га;</w:t>
      </w:r>
    </w:p>
    <w:bookmarkEnd w:id="1102"/>
    <w:bookmarkStart w:name="z1131" w:id="1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жері-758 га;</w:t>
      </w:r>
    </w:p>
    <w:bookmarkEnd w:id="1103"/>
    <w:bookmarkStart w:name="z1132" w:id="1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жер-5226 га.</w:t>
      </w:r>
    </w:p>
    <w:bookmarkEnd w:id="1104"/>
    <w:bookmarkStart w:name="z1133" w:id="1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аумағындағы ауыл шаруашылығы жануарлары мал басының саны: 3142 бас ірі қара мал, 4000 бас уақ мал, 449 бас жылқы. </w:t>
      </w:r>
    </w:p>
    <w:bookmarkEnd w:id="1105"/>
    <w:bookmarkStart w:name="z1134" w:id="11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1106"/>
    <w:bookmarkStart w:name="z1135" w:id="1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1107"/>
    <w:bookmarkStart w:name="z1136" w:id="1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- 5 отар;</w:t>
      </w:r>
    </w:p>
    <w:bookmarkEnd w:id="1108"/>
    <w:bookmarkStart w:name="z1137" w:id="11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18 үйір.</w:t>
      </w:r>
    </w:p>
    <w:bookmarkEnd w:id="1109"/>
    <w:bookmarkStart w:name="z1138" w:id="1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1110"/>
    <w:bookmarkStart w:name="z1139" w:id="1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1111"/>
    <w:bookmarkStart w:name="z1140" w:id="11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1112"/>
    <w:bookmarkStart w:name="z1141" w:id="1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1113"/>
    <w:bookmarkStart w:name="z1142" w:id="1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1114"/>
    <w:bookmarkStart w:name="z1143" w:id="11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1115"/>
    <w:bookmarkStart w:name="z1144" w:id="1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6"/>
    <w:p>
      <w:pPr>
        <w:spacing w:after="0"/>
        <w:ind w:left="0"/>
        <w:jc w:val="both"/>
      </w:pPr>
      <w:r>
        <w:drawing>
          <wp:inline distT="0" distB="0" distL="0" distR="0">
            <wp:extent cx="5422900" cy="698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698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45" w:id="11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111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Илақбаев Тұрсынбек "Ақбидай" шаруа қожалығы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Байкенжиев Батырхан "Байкенжиев"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1082,4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Пармаңқұлов Мақмұтхан "Әзімхан"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Ерекебұлан "Ибадулла"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Тоқай Шарипа "Қалдыбек"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Қойшыбай Батырхан "Молшылық"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Раисов Ерлан "Нұрислам"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4009,4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Батталов Мұрат "Үміт"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Қодаманов Ғабит "Қодаманов"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Парманқұлов Қанағат "Қанағат"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Қожахметов Мұхаметқали "Қожахметов"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Жылқайдаров Оразәлі "Жылқайдаров"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6221,6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Садықов Медетбек"Төлеу"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1608,2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Мырзаева Гулнара "Мырзаева"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9493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4518,8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2920,4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16932,2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</w:tr>
    </w:tbl>
    <w:bookmarkStart w:name="z1146" w:id="11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1118"/>
    <w:bookmarkStart w:name="z1147" w:id="1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1119"/>
    <w:bookmarkStart w:name="z1148" w:id="1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1120"/>
    <w:bookmarkStart w:name="z1149" w:id="11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112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Ш.Қодаманов ауылы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-9492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-9492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150" w:id="1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Жайылым айналымдарының қолайлы схемасы </w:t>
      </w:r>
    </w:p>
    <w:bookmarkEnd w:id="1122"/>
    <w:bookmarkStart w:name="z1151" w:id="1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3"/>
    <w:p>
      <w:pPr>
        <w:spacing w:after="0"/>
        <w:ind w:left="0"/>
        <w:jc w:val="both"/>
      </w:pPr>
      <w:r>
        <w:drawing>
          <wp:inline distT="0" distB="0" distL="0" distR="0">
            <wp:extent cx="64770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52" w:id="11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1124"/>
    <w:bookmarkStart w:name="z1153" w:id="1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5"/>
    <w:p>
      <w:pPr>
        <w:spacing w:after="0"/>
        <w:ind w:left="0"/>
        <w:jc w:val="both"/>
      </w:pPr>
      <w:r>
        <w:drawing>
          <wp:inline distT="0" distB="0" distL="0" distR="0">
            <wp:extent cx="6413500" cy="797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54" w:id="11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1126"/>
    <w:bookmarkStart w:name="z1155" w:id="1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7"/>
    <w:p>
      <w:pPr>
        <w:spacing w:after="0"/>
        <w:ind w:left="0"/>
        <w:jc w:val="both"/>
      </w:pPr>
      <w:r>
        <w:drawing>
          <wp:inline distT="0" distB="0" distL="0" distR="0">
            <wp:extent cx="6375400" cy="800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37540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56" w:id="11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1128"/>
    <w:bookmarkStart w:name="z1157" w:id="1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9"/>
    <w:p>
      <w:pPr>
        <w:spacing w:after="0"/>
        <w:ind w:left="0"/>
        <w:jc w:val="both"/>
      </w:pPr>
      <w:r>
        <w:drawing>
          <wp:inline distT="0" distB="0" distL="0" distR="0">
            <wp:extent cx="6515100" cy="786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58" w:id="11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1130"/>
    <w:bookmarkStart w:name="z1159" w:id="1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31"/>
    <w:p>
      <w:pPr>
        <w:spacing w:after="0"/>
        <w:ind w:left="0"/>
        <w:jc w:val="both"/>
      </w:pPr>
      <w:r>
        <w:drawing>
          <wp:inline distT="0" distB="0" distL="0" distR="0">
            <wp:extent cx="6413500" cy="800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60" w:id="11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113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Шиелі аудандық мәслихатының 2020 жылғы 25 маусымы № 55/5 шешіміне 23 - қосымша</w:t>
            </w:r>
          </w:p>
        </w:tc>
      </w:tr>
    </w:tbl>
    <w:bookmarkStart w:name="z1162" w:id="11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Еңбекші ауылдық округінің 2020-2021 жылдарға арналған жайылымдарды басқару және оларды пайдалану жөніндегі жоспары</w:t>
      </w:r>
    </w:p>
    <w:bookmarkEnd w:id="1133"/>
    <w:bookmarkStart w:name="z1163" w:id="1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1134"/>
    <w:bookmarkStart w:name="z1164" w:id="1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1135"/>
    <w:bookmarkStart w:name="z1165" w:id="1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жайылымдық сыртқы және ішкі шекаралары мен алаңдары, жайылымдық инфрақұрылым объектілері белгіленген картасы;</w:t>
      </w:r>
    </w:p>
    <w:bookmarkEnd w:id="1136"/>
    <w:bookmarkStart w:name="z1166" w:id="1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 құдықтарға) қол жеткізу схемасы;</w:t>
      </w:r>
    </w:p>
    <w:bookmarkEnd w:id="1137"/>
    <w:bookmarkStart w:name="z1167" w:id="1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1138"/>
    <w:bookmarkStart w:name="z1168" w:id="1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Еңбекші ауылдық округ (бұдан әрі –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139"/>
    <w:bookmarkStart w:name="z1169" w:id="1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140"/>
    <w:bookmarkStart w:name="z1170" w:id="1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 құрғақ, даласы бетеге-селеулі белдем тармағына жатады. Дала өсімдігі басым болуы анықталды, оның негізгі түрлері: бетеге, селеулер, сұлыбас және шамалы даланың түрлі шөптерінің қатысуымен әр түрлі жусанның түрлері.</w:t>
      </w:r>
    </w:p>
    <w:bookmarkEnd w:id="1141"/>
    <w:bookmarkStart w:name="z1171" w:id="1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нашар дамыған. Жайылымды суландыру табиғи апандар, шахталы құдықтармен қамтамасыз етіледі. Судың сапасы әлсіз тұздылау, малдарды суару үшін жарамды.</w:t>
      </w:r>
    </w:p>
    <w:bookmarkEnd w:id="1142"/>
    <w:bookmarkStart w:name="z1172" w:id="1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8,4 центнер/гектарды құрайды.</w:t>
      </w:r>
    </w:p>
    <w:bookmarkEnd w:id="1143"/>
    <w:bookmarkStart w:name="z1173" w:id="1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144"/>
    <w:bookmarkStart w:name="z1174" w:id="1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Шиелі ауданының солтүстік - шығыс бөлігінде орналасқан, шығысында Жаңақорған ауданымен шектеседі.</w:t>
      </w:r>
    </w:p>
    <w:bookmarkEnd w:id="1145"/>
    <w:bookmarkStart w:name="z1175" w:id="1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Еңбекші ауылынан, Қосүйеңкі ауылынан тұрады.</w:t>
      </w:r>
    </w:p>
    <w:bookmarkEnd w:id="1146"/>
    <w:bookmarkStart w:name="z1176" w:id="1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Табиғи ауа-райының жағдайлары бойынша: дала аймағының шегінде және агроклиматтық көрсеткіштер бойынша, олар үшін тән қасиет: қатал ұзақ қыста, қысқа қалыпты ыстық жазда, қыстың және жаз температураларының күрт қарама-қайшылықтарымен, жылдық жауын-шашынның аз мөлшерімен сипатталады.</w:t>
      </w:r>
    </w:p>
    <w:bookmarkEnd w:id="1147"/>
    <w:bookmarkStart w:name="z1177" w:id="1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454923 гектар (бұдан әрі – га), соның ішінде жайылымдар –30927 га.</w:t>
      </w:r>
    </w:p>
    <w:bookmarkEnd w:id="1148"/>
    <w:bookmarkStart w:name="z1178" w:id="1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1149"/>
    <w:bookmarkStart w:name="z1179" w:id="1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 шаруашылығы мақсатындағы жерлер – 32102 га; </w:t>
      </w:r>
    </w:p>
    <w:bookmarkEnd w:id="1150"/>
    <w:bookmarkStart w:name="z1180" w:id="1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жері-3347 га;</w:t>
      </w:r>
    </w:p>
    <w:bookmarkEnd w:id="1151"/>
    <w:bookmarkStart w:name="z1181" w:id="1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өнеркәсіп, көлік, байланыс, ғарыш қызметі, қорғаныс, ұлттық қауіпсіздік мұқтажына арналған және ауыл шаруашылығына арналмаған өзге де жер-218609 га.</w:t>
      </w:r>
    </w:p>
    <w:bookmarkEnd w:id="1152"/>
    <w:bookmarkStart w:name="z1182" w:id="11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аумағындағы ауыл шаруашылығы жануарлары мал басының саны: 3158 бас ірі қара мал, 15114 бас уақ мал, 674 бас жылқы, 471 бас түйе бар. </w:t>
      </w:r>
    </w:p>
    <w:bookmarkEnd w:id="1153"/>
    <w:bookmarkStart w:name="z1183" w:id="1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1154"/>
    <w:bookmarkStart w:name="z1184" w:id="1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- 4 табын;</w:t>
      </w:r>
    </w:p>
    <w:bookmarkEnd w:id="1155"/>
    <w:bookmarkStart w:name="z1185" w:id="11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- 21 отар;</w:t>
      </w:r>
    </w:p>
    <w:bookmarkEnd w:id="1156"/>
    <w:bookmarkStart w:name="z1186" w:id="1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 – 26 үйір;</w:t>
      </w:r>
    </w:p>
    <w:bookmarkEnd w:id="1157"/>
    <w:bookmarkStart w:name="z1187" w:id="1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 – 15 келе.</w:t>
      </w:r>
    </w:p>
    <w:bookmarkEnd w:id="1158"/>
    <w:bookmarkStart w:name="z1188" w:id="1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ауылдық округтің табиғи-климаттық ерекшелігіне байланысты табиғи жайылымдарға жатады және көбінесе малды бағу үшін пайдаланылады. Ауылдық округтің аумағында екпе және аридтік жайылымдар жоқ.</w:t>
      </w:r>
    </w:p>
    <w:bookmarkEnd w:id="1159"/>
    <w:bookmarkStart w:name="z1189" w:id="1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Жайылымдарды негізгі пайдаланушылар ауылдық округтің тұрғындары болып табылады.</w:t>
      </w:r>
    </w:p>
    <w:bookmarkEnd w:id="1160"/>
    <w:bookmarkStart w:name="z1190" w:id="1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Жоспар жайылымдарды ұтымды пайдалану, жем-шөпке қажеттілікті тұрақты қамтамасыз ету және жайылымдардың тозу процестерін болғызбау мақсатында қабылданды.</w:t>
      </w:r>
    </w:p>
    <w:bookmarkEnd w:id="1161"/>
    <w:bookmarkStart w:name="z1191" w:id="11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 1 ветеринарлық пункт, 1 мал қашырту пункті қызмет істейді.</w:t>
      </w:r>
    </w:p>
    <w:bookmarkEnd w:id="1162"/>
    <w:bookmarkStart w:name="z1192" w:id="1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1163"/>
    <w:bookmarkStart w:name="z1193" w:id="11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1164"/>
    <w:bookmarkStart w:name="z1194" w:id="11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5"/>
    <w:p>
      <w:pPr>
        <w:spacing w:after="0"/>
        <w:ind w:left="0"/>
        <w:jc w:val="both"/>
      </w:pPr>
      <w:r>
        <w:drawing>
          <wp:inline distT="0" distB="0" distL="0" distR="0">
            <wp:extent cx="6426200" cy="730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42620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95" w:id="11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116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УҚ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Алмасбаев Мамырахан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Аширбеков Бағлан "Әшірбеков"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Сәрсенбай "Өскенбай"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Өмірәлі Абамүсілім "Аруана"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Ібішев Нұрлан "Таубай"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Шертаева Рсалды "Өркен"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Бейсенов Ғабит"Ғабит"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Қаракей Күлзада "Сейділдаев"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Ермекбаев Өмірхан "Жарас"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Жүсіпов Айтөре "Жәнібек"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Қалымбетов Берік "Берік"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Әлсейтов Бейсенбі "Әлсейт"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Умаров Ибрагим "Өмірбек"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Өмірәлиев Марат "Әбдрахман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Бәтішев Өмірбек "Бәтіш"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Кәрібаев Еркінбай "Қаратау"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Туленов Амангелді "Туленов"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Әлмағанбет Бақытжан "Қайнар"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Смайлова Шарбан "Мейіржан"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Орымбаев Саттарбек "Аңшы Ата"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Шәрбекұлы Мырзағали "Нартай"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 Өмірбек "Мыңбұлақ"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"Алишах"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Мұсаханұлы Абылайхан "Мұсахан"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Ермағанбетов Орынбасар "Сабыр"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Қамбаров Нұрманхан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Ә.Әшіров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Алтайбай Айдос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Әбдрашев Мейрамбек "Жарасхан"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Ишанқұлұлы Ерғали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Сапарбай Құлахмет "Марғұлан"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Бекенұлы Айдос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9779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1196" w:id="1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116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97" w:id="11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11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589,66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8683,4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2633,4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2831,4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5460,4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251,8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3220,8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4670,6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21513,8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5821,2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50905,8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1194,8</w:t>
            </w:r>
          </w:p>
        </w:tc>
      </w:tr>
    </w:tbl>
    <w:bookmarkStart w:name="z1198" w:id="1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1169"/>
    <w:bookmarkStart w:name="z1199" w:id="1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1170"/>
    <w:bookmarkStart w:name="z1200" w:id="1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</w:t>
      </w:r>
    </w:p>
    <w:bookmarkEnd w:id="1171"/>
    <w:bookmarkStart w:name="z1201" w:id="11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117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Еңбекші ауылы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10883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Қосүйеңкі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12806</w:t>
            </w:r>
          </w:p>
        </w:tc>
      </w:tr>
    </w:tbl>
    <w:bookmarkStart w:name="z1202" w:id="1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Жайылым айналымдарының қолайлы схемасы </w:t>
      </w:r>
    </w:p>
    <w:bookmarkEnd w:id="1173"/>
    <w:bookmarkStart w:name="z1203" w:id="11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4"/>
    <w:p>
      <w:pPr>
        <w:spacing w:after="0"/>
        <w:ind w:left="0"/>
        <w:jc w:val="both"/>
      </w:pPr>
      <w:r>
        <w:drawing>
          <wp:inline distT="0" distB="0" distL="0" distR="0">
            <wp:extent cx="6502400" cy="792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4" w:id="11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айылымдардың сыртқы және ішкі шекаралары мен алаңдары, жайылымдық инфрақұрылым объектілері белгіленген картасы </w:t>
      </w:r>
    </w:p>
    <w:bookmarkEnd w:id="1175"/>
    <w:bookmarkStart w:name="z1205" w:id="1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6"/>
    <w:p>
      <w:pPr>
        <w:spacing w:after="0"/>
        <w:ind w:left="0"/>
        <w:jc w:val="both"/>
      </w:pPr>
      <w:r>
        <w:drawing>
          <wp:inline distT="0" distB="0" distL="0" distR="0">
            <wp:extent cx="6515100" cy="802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6" w:id="11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өзендерге,тоғандарға, апандарға, суару немесе суландыру каналдарына, құбырлы немесе шахталы құдықтарға) қол жеткізу схемасы </w:t>
      </w:r>
    </w:p>
    <w:bookmarkEnd w:id="1177"/>
    <w:bookmarkStart w:name="z1207" w:id="11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8"/>
    <w:p>
      <w:pPr>
        <w:spacing w:after="0"/>
        <w:ind w:left="0"/>
        <w:jc w:val="both"/>
      </w:pPr>
      <w:r>
        <w:drawing>
          <wp:inline distT="0" distB="0" distL="0" distR="0">
            <wp:extent cx="6438900" cy="773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8" w:id="11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1179"/>
    <w:bookmarkStart w:name="z1209" w:id="11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80"/>
    <w:p>
      <w:pPr>
        <w:spacing w:after="0"/>
        <w:ind w:left="0"/>
        <w:jc w:val="both"/>
      </w:pPr>
      <w:r>
        <w:drawing>
          <wp:inline distT="0" distB="0" distL="0" distR="0">
            <wp:extent cx="64135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10" w:id="11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жайылымдармен қамтамасыз етілмеген жеке және (немесе) заңды тұлғалардың ауылшаруашылығы жануарларының мал басын шалғайдағы жайылымдарға орналастыру схемасы </w:t>
      </w:r>
    </w:p>
    <w:bookmarkEnd w:id="1181"/>
    <w:bookmarkStart w:name="z1211" w:id="1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82"/>
    <w:p>
      <w:pPr>
        <w:spacing w:after="0"/>
        <w:ind w:left="0"/>
        <w:jc w:val="both"/>
      </w:pPr>
      <w:r>
        <w:drawing>
          <wp:inline distT="0" distB="0" distL="0" distR="0">
            <wp:extent cx="6311900" cy="783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311900" cy="783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12" w:id="11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118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мерзімі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мерзімі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1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2 онкүндігі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Қазақстан Республикасы Әділет министрлігінің «Қазақстан Республикасының Заңнама және құқықтық ақпарат институты» ШЖҚ РМК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media/document_image_rId171.jpeg" Type="http://schemas.openxmlformats.org/officeDocument/2006/relationships/image" Id="rId171"/><Relationship Target="media/document_image_rId172.jpeg" Type="http://schemas.openxmlformats.org/officeDocument/2006/relationships/image" Id="rId172"/><Relationship Target="media/document_image_rId173.jpeg" Type="http://schemas.openxmlformats.org/officeDocument/2006/relationships/image" Id="rId173"/><Relationship Target="media/document_image_rId174.jpeg" Type="http://schemas.openxmlformats.org/officeDocument/2006/relationships/image" Id="rId174"/><Relationship Target="media/document_image_rId175.jpeg" Type="http://schemas.openxmlformats.org/officeDocument/2006/relationships/image" Id="rId175"/><Relationship Target="media/document_image_rId176.jpeg" Type="http://schemas.openxmlformats.org/officeDocument/2006/relationships/image" Id="rId176"/><Relationship Target="media/document_image_rId177.jpeg" Type="http://schemas.openxmlformats.org/officeDocument/2006/relationships/image" Id="rId177"/><Relationship Target="media/document_image_rId178.jpeg" Type="http://schemas.openxmlformats.org/officeDocument/2006/relationships/image" Id="rId178"/><Relationship Target="media/document_image_rId179.jpeg" Type="http://schemas.openxmlformats.org/officeDocument/2006/relationships/image" Id="rId179"/><Relationship Target="media/document_image_rId180.jpeg" Type="http://schemas.openxmlformats.org/officeDocument/2006/relationships/image" Id="rId180"/></Relationships>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