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9209c0" w14:textId="09209c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Денисов ауданы бойынша 2020 - 2021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Денисов ауданы мәслихатының 2020 жылғы 10 тамыздағы № 65 шешімі. Қостанай облысының Әділет департаментінде 2020 жылғы 18 тамызда № 9383 болып тіркелді.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Денисов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Денисов ауданы бойынша 2020-2021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Аудандық мәслихаттың кезекті он тоғызыншы сессиясының төрағасы, Денисов аудандық 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Мурзабаев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 жылғы 10 тамыздағы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65 шешімімен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Денисов ауданы бойынша 2020-2021 жылдарға арналған жайылымдарды басқару және оларды пайдалану жөніндегі жоспар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Денисов ауданының аумағында жайылымдардың орналасу схемасы (картасы) (Денисов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(Денисов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 (Денисов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(Денисов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(Денисов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(Денисов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график (Денисов ауданы бойынша 2020-2021 жылдарға арналған жайылымдарды басқару және оларды пайдалану жөніндегі жоспарға 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2020 - 2021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Денисов ауданының аумағында жайылымдардың орналасу схемасы (картасы)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Денисов ауданы жайылымдарының орналасу схемасына (картасына) қоса беріліп отырған жер учаскелерінің жер пайдаланушылар тізімі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 (атауы)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Булат Курмангалиевич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Адамбаев Марат Айдашович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Даулетхан Дюсенбаевич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 Калкаман Дюсенбаевич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Абылай Сейткалиевич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Арипов Нурлыбай Сулейменович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Баталова Татьяна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Султан Бейалиевич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Бездольный Вадим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Бикбусинова Любовь Ярославовна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Валерий Сарапионович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Салимжан Кинжибекович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Бучко Мария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Бязиева Светлана Валерьевна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Ваншейдт Геннадий Феликсович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Варченков Федор Егорович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Вебер Юрий Эмануилович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Волков Виктор Николаевич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Гантух Александр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Горбачев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Гулаков Владислав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Гулиев Максим Яхыяевич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Димбаев Еркен Байговатович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Доспаков Асылхан Сарыбаевич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Ермухамбетов Мендыгалий Асылбекович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Толеген Сабитович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Алмас Абинович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Бахытжан Жапарович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Булатбек Кабылкаевич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Темиркан Бозбетбаевич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Жансултанов Урал Ромазанович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Аскар Наурзбаевич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Завьялов Юрий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Закалюжная Гульмира Казбаевна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Закалюжный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Захарчук Владимир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Зимовец Андрей Алексеевич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Илющенко Нина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Исмагулов Асылбек Жоламанович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Каирхан Жоламанович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Аман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 Талгат Бактигалеевич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Мурат Нурмуханович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Каспаев Бауржан Сакенович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Каспаев Кайрат Юсупович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Катериничев Валерий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 Алимжан Ахмеджанович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Надежда Висарьяновна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Коба Василий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Коломенский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Конысбаева Сауле Куланбаевна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Корель Виктор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Крылов Вениамин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Кукенов Ермек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Кухарук Валерий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Курманбай Нагашибаевич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Тулен Нагашибаевич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 Андрей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 Галлам Ракишович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Макаева Гульзихан Лаиковна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Олег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Михайлюк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Балхия Алайдаровна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Насыров Ринад Расильевич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Валерий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Вячеслав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Новикова Людмила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 Саетзан Валеевич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Нурлыбаев Булат Сагимбаевич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Нуртлесов Бакытжан Каламбаевич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Каламкас Жукушовна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Плеханов Максим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Путько Наталья Григорьевна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Серикбай Нагашбаевич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Сатвалдинов Нуржан Куандыкович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Сатвалдинов Нурлан Куандыкович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Светин Виктор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Танривердиев Гумбат Магамед оглы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Гахраман Магамед-оглы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Расул Гумбат-оглы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Танрывердиев Танрыверди Новруз-оглы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Тасбергенова Алла Фазыльяновна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Сабит Калымович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Терре СемҰн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Ткачук Андрей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Темиржан Сейтжанович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Токсеитов Казбек Каирханович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Тунгаев Луман Зайндыевич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Амангельды Сагандыкович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Уксукпаев Данияр Урустенович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Умурзаков Ракит Абулхадырович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Сауле Коантаевна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Федотов Владимир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Филиппенко Валентин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Фихтинау Анатолий Оскарович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Халитов Ганнибал Галимжанович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Харсиев Магомед Магометович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Шартакбаев Болат Нагашпаевич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Шенкель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Шерер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Шуллер Владимир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Шуллер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Яковлева Валентина Моисеевна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"Гришенское"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"Олимп"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"Алакульское"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"Амира"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"Баталинское"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"Бирлик - 2018"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"Вега-спектр"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"Влад-Агро"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"Жаңа - Талап 2010"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"Имановка"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 ДАЛА – 98"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"Колос" - фирма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"КОМАРОВА"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"Крымское"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"ЛАРИ"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"Лига – 2010"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"Мак-С"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"Ольшанское"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"Покровка"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"Приаятское-2001"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"ПРИРЕЧЕНСКОЕ"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"Просторы"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"РОДНИК – М"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"Сарыагаш"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"Терек-М"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"Тобольское-1"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"Фрунзенское"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2020 - 2021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4 - жылына қашаны пайдалану кезегі.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2020 - 2021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Денисов ауданында маусымдық жайылымдардың алаңы 207636 гектарды құрайды. Оның ішінде ауыл шаруашылығы мақсатындағы жер 133055 гектар, елді мекендер жері 50611 гектар, босалқы жер 23970 гектар.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2020 - 2021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3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Бір ауыл шаруашылығы жануарына су тұтынудың орташа тәуліктік нормасы Қазақстан Республикасы Премьер-Министрінің орынбасары – Қазақстан Республикасының Ауыл шаруашылығы министрінің 2016 жылғы 30 желтоқсандағы № 545 </w:t>
      </w:r>
      <w:r>
        <w:rPr>
          <w:rFonts w:ascii="Times New Roman"/>
          <w:b w:val="false"/>
          <w:i w:val="false"/>
          <w:color w:val="000000"/>
          <w:sz w:val="28"/>
        </w:rPr>
        <w:t>бұйрығымен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Су тұтынудың және су бұрудың үлестік нормаларын әзірлеу жөніндегі </w:t>
      </w:r>
      <w:r>
        <w:rPr>
          <w:rFonts w:ascii="Times New Roman"/>
          <w:b w:val="false"/>
          <w:i w:val="false"/>
          <w:color w:val="000000"/>
          <w:sz w:val="28"/>
        </w:rPr>
        <w:t>әдістемеге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14827 болып тіркелген) анықталады.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Суару немесе суландыру каналдары жоқ.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2020 - 2021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3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2020 - 2021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4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136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6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бойынша 2020 - 2021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 пайдалану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жоспарға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4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график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Ауылдардың,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 жылдағы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жылдағы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Аршалы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Әйет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Глебовка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Денисов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Красноармейск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Қырым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Перелески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Тельман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