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1cb374" w14:textId="f1cb37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Қамысты ауданы бойынша 2020-2021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Қамысты ауданы мәслихатының 2020 жылғы 5 тамыздағы № 348 шешімі. Қостанай облысының Әділет департаментінде 2020 жылғы 10 тамызда № 9362 болып тіркелді.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15) тармақшасына,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Қамысты аудандық мәслихаты ШЕШІМ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Қамысты ауданы бойынша 2020-2021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Сессия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Қамысты аудандық мәслихатының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Кстаубаева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5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348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Қамысты ауданы бойынша 2020-2021 жылдарға арналған жайылымдарды басқару және оларды пайдалану жөніндегі жоспар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Қамысты ауданының аумағында жайылымдардың орналасу схемасы (картасы) (Қамысты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(Қамысты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 (Қамысты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3-қосымша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(Қамысты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4-қосымша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(Қамысты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5-қосымша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(Қамысты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6-қосымша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 (Қамысты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7-қосымша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Қамысты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2020-2021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Қамысты ауданының аумағында жайылымдардың орналасу схемасы (картасы)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Қамысты ауданы жайылымдарының орналасу схемасына (картасына) қоса беріліп отырған жер учаскалерінің жер пайдаланушылар тізімі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 (атауы)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Марат Каркинбаевич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Агдавлетова Лаурия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Алдонгаров Хажимурат Шакенович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Гайни Саленовна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Алтынбаева Марзия Советовна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Алькенова Орындык Каженовна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Байбакиров Бакытбек Кадырбекович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Баймурзин Амангельды Бакытжанович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Бальшикбаев Закирья Исабекович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Бекмухамедова Ботагоз Салыковна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Бойцерук Виктор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Водопьянов Владимир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Воронко Александр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Гайнанов Фанус Гафиятуллович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Данияр Кикбаевич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Жонкабаев Аргынбек Ашабаевич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Галимжан Аманжолович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Аида Уразгалиевна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Заикин Валерий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Заикин Юрий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Зальцман Виктор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Зенюк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Иманалинов Сапар Насенович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Сеним Амирбекович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Исмагилов Юрий Асгашович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Куйшинов Амангельды Мусинович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Малий Владимир Валерьевич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Матюхин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Мендаулетов Турсунбай Мендаулетович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Мунсузбаев Марат Наурызбаевич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Мунсузбаев Мурат Искалиевич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Нестеренко Виктор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Талгатбек Сагиевич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Оркашбаев Мурзагалий Мурзасалыкович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Мереке Мадиевич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Раимкулов Кадырбек Сертаевич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Жексембай Амиргалинович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Саламатова Марзия Мухамбетжановна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Асылбек 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Сотник Игорь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Талтонов Иван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Кайрат Базарбаевич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Умуртаева Алуа Кадроновна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Жуматай Алимбекович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Ермекбай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Хачатрян Самвел Сережаевич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 Виктор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Шестериков Владимир Иннокентьевич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Шестерикова Татьяна Андреевна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Якуб Федор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"Алтынсарино"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"Алтын-Масак"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"Ақкөл"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"BEREKE BS"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"Бестөбе-2"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"ДРУЖБА-КОСТ"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"ИНСПЭК-1"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"КАМЫСТЫ-ИНВЕСТ"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"Камышное-1"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"Коныспай-агро"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"ҚАРАБАТЫР" агрофирмасы"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"Өмір-2005"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"ПКФ "Кайрат"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"Содружество-98"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"Тимофеевка-Агро"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Қамысты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2020-2021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4 - жылына қашаны пайдалану кезегі.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Қамысты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2020-2021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2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инфрақұрылым объектілері белгіленген карта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Қамысты ауданы бойынша маусымдық жайылымдардың алаңы 616455 гектарды құрайды, оның ішінде ауыл шаруашылығы мақсатындағы жерлерде 225091 гектар, елді мекендердің жерлерінде 90832 гектар, орман қоры жерлерінде 300532 гектар.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Қамысты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2020-2021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3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20"/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Бір ауыл шаруашылығы жануарына су тұтынудың орташа тәуліктік нормасы Қазақстан Республикасы Премьер – Министрінің орынбасары - Қазақстан Республикасы Ауыл шаруашылығы министрінің 2016 жылғы 30 желтоқсандағы № 545 </w:t>
      </w:r>
      <w:r>
        <w:rPr>
          <w:rFonts w:ascii="Times New Roman"/>
          <w:b w:val="false"/>
          <w:i w:val="false"/>
          <w:color w:val="000000"/>
          <w:sz w:val="28"/>
        </w:rPr>
        <w:t>бұйрығымен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Су тұтынудың және су бұрудың үлестік нормаларын әзірлеу жөніндегі </w:t>
      </w:r>
      <w:r>
        <w:rPr>
          <w:rFonts w:ascii="Times New Roman"/>
          <w:b w:val="false"/>
          <w:i w:val="false"/>
          <w:color w:val="000000"/>
          <w:sz w:val="28"/>
        </w:rPr>
        <w:t>әдістемеге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14827 болып тіркелген) анықталады.</w:t>
      </w:r>
    </w:p>
    <w:bookmarkEnd w:id="21"/>
    <w:bookmarkStart w:name="z3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суару немесе суландыру каналдары жоқ.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Қамысты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2020-2021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3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24"/>
    <w:bookmarkStart w:name="z3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Қамысты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2020-2021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4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26"/>
    <w:bookmarkStart w:name="z4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Қамысты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2020-2021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4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график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Ауылдардың, ауылдық округтердің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 жылғы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Арқа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Бестөбе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Дружба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Қарабатыр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Адаевка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Аралкөл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Қамысты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Клочков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