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4d65a" w14:textId="bd4d6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2020-2021 жылдарға арналған жайылымдарды геоботаникалық зерттеп - қарау негізінде жайылым айналымдарының схемасын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Федоров ауданы әкімдігінің 2020 жылғы 26 наурыздағы № 81 қаулысы. Қостанай облысының Әділет департаментінде 2020 жылғы 27 наурызда № 9050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31-бабы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10)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9-бабы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1 - тармағының 3) тармақшасына сәйкес Федоров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2020-2021 жылдарға арналған жайылымдарды геоботаникалық зерттеп- қарау негізінде жайылым айналымдарының схемасы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Федоров ауданы әкімдігінің "2019-2020 жылдарға арналған жайылымдарды геоботаникалық зерттеп-қарау негізінде жайылым айналымдарының схемасын бекіту туралы" 2019 жылғы 19 қыркүйектегі </w:t>
      </w:r>
      <w:r>
        <w:rPr>
          <w:rFonts w:ascii="Times New Roman"/>
          <w:b w:val="false"/>
          <w:i w:val="false"/>
          <w:color w:val="000000"/>
          <w:sz w:val="28"/>
        </w:rPr>
        <w:t>№ 228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қаулысының (2019 жылғы 24 қыркүйекте Қазақстан Республикасы нормативтік құқықтық актілерінің эталондық бақылау банкінде жарияланған, Нормативтік құқықтық актілерді мемлекеттік тіркеу тізілімінде № 8668 болып тіркелген) күші жойылды деп танылсын.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"Федоров ауданының жер қатынастары бөлімі" мемлекеттік мекемесі Қазақстан Республикасының заңнамасында белгіленген тәртіпте: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қаулының аумақтық әділет органында мемлекеттік тіркелуін;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қаулыны ресми жарияланғанынан кейін Федоров ауданы әкімдігінің интернет- ресурсында орналастырылуын қамтамасыз етсін.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қаулының орындалуын бақылау аудан әкімінің жетекшілік ететін орынбасарына жүктелсін.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қаулы алғашқы ресми жарияланған күнінен кейін күнтізбелік он күн өткен соң қолданысқа енгізіледі.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Исабаев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81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қосымша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2020-2021 жылдарға арналған жайылымдарды геоботаникалық зерттеп - қарау негізінде жайылым айналымдарының схемасы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4 - жылына қашаны пайдалану кезегі.</w:t>
      </w:r>
    </w:p>
    <w:bookmarkEnd w:id="1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