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212398" w14:textId="52123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Солтүстік Қазақстан облысы Айыртау ауданы бойынша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Айыртау ауданы әкімдігінің 2020 жылғы 24 тамыздағы № 186 қаулысы. Солтүстік Қазақстан облысының Әділет департаментінде 2020 жылғы 25 тамызда № 6488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Заңының 31-бабы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 2017 жылғы 20 ақпандағы Заңының 9-бабы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Солтүстік Қазақстан облысы Айыртау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2020-2021 жылдарға арналған Солтүстік Қазақстан облысы Айыртау ауданы бойынша жайылымдарды геоботаникалық зерттеп-қарау негізінде жайылым айналымдарының схемалары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жетекшілік ететін аудан әкімінің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Амрин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Арықбалық ауылдық округі бойынша жайылымдары геоботаникалық зерттеп-қарау негізінде жайылым айналымдарының схемалары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Володар ауылдық округі бойынша жайылымдары геоботаникалық зерттеп-қарау негізінде жайылым айналымдарының схемалары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Қамсақты ауылдық округі бойынша жайылымдары геоботаникалық зерттеп-қарау негізінде жайылым айналымдарының схемалары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Антоновка ауылдық округі бойынша жайылымдары геоботаникалық зерттеп-қарау негізінде жайылым айналымдарының схемалары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4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Имантау ауылдық округі бойынша жайылымдары геоботаникалық зерттеп-қарау негізінде жайылым айналымдарының схемалары</w:t>
      </w:r>
    </w:p>
    <w:bookmarkEnd w:id="16"/>
    <w:bookmarkStart w:name="z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5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Гусаковка ауылдық округі бойынша жайылымдары геоботаникалық зерттеп-қарау негізінде жайылым айналымдарының схемалары</w:t>
      </w:r>
    </w:p>
    <w:bookmarkEnd w:id="19"/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6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Елецкий ауылдық округі бойынша жайылымдары геоботаникалық зерттеп-қарау негізінде жайылым айналымдарының схемалары</w:t>
      </w:r>
    </w:p>
    <w:bookmarkEnd w:id="22"/>
    <w:bookmarkStart w:name="z6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7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Казанка ауылдық округі бойынша жайылымдары геоботаникалық зерттеп-қарау негізінде жайылым айналымдарының схемалары</w:t>
      </w:r>
    </w:p>
    <w:bookmarkEnd w:id="25"/>
    <w:bookmarkStart w:name="z7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7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Украин ауылдық округі бойынша жайылымдары геоботаникалық зерттеп-қарау негізінде жайылым айналымдарының схемалары</w:t>
      </w:r>
    </w:p>
    <w:bookmarkEnd w:id="28"/>
    <w:bookmarkStart w:name="z7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8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Қаратал ауылдық округі бойынша жайылымдары геоботаникалық зерттеп-қарау негізінде жайылым айналымдарының схемалары</w:t>
      </w:r>
    </w:p>
    <w:bookmarkEnd w:id="31"/>
    <w:bookmarkStart w:name="z8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9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Константиновка ауылдық округі бойынша жайылымдары геоботаникалық зерттеп-қарау негізінде жайылым айналымдарының схемалары</w:t>
      </w:r>
    </w:p>
    <w:bookmarkEnd w:id="34"/>
    <w:bookmarkStart w:name="z9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10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Сырымбет ауылдық округі бойынша жайылымдары геоботаникалық зерттеп-қарау негізінде жайылым айналымдарының схемалары</w:t>
      </w:r>
    </w:p>
    <w:bookmarkEnd w:id="37"/>
    <w:bookmarkStart w:name="z1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11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Лобанов ауылдық округі бойынша жайылымдары геоботаникалық зерттеп-қарау негізінде жайылым айналымдарының схемалары</w:t>
      </w:r>
    </w:p>
    <w:bookmarkEnd w:id="40"/>
    <w:bookmarkStart w:name="z11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24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</w:t>
            </w:r>
          </w:p>
        </w:tc>
      </w:tr>
    </w:tbl>
    <w:bookmarkStart w:name="z11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Нижнебұрлық ауылдық округі бойынша жайылымдары геоботаникалық зерттеп-қарау негізінде жайылым айналымдарының схемалары</w:t>
      </w:r>
    </w:p>
    <w:bookmarkEnd w:id="43"/>
    <w:bookmarkStart w:name="z11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