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19f64" w14:textId="9119f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2021 жылға арналған Айыртау ауданы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Айыртау аудандық мәслихатының 2020 жылғы 31 желтоқсандағы № 6-49-22 шешімі. Солтүстік Қазақстан облысының Әділет департаментінде 2021 жылғы 8 қаңтарда № 6917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2017 жылғы 20 ақпандағы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Айыртау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Қоса берілген 2021 жылға арналған Айыртау ауданы бойынша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7"/>
        <w:gridCol w:w="4203"/>
      </w:tblGrid>
      <w:tr>
        <w:trPr>
          <w:trHeight w:val="30" w:hRule="atLeast"/>
        </w:trPr>
        <w:tc>
          <w:tcPr>
            <w:tcW w:w="779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w:t>
            </w:r>
            <w:r>
              <w:br/>
            </w:r>
            <w:r>
              <w:rPr>
                <w:rFonts w:ascii="Times New Roman"/>
                <w:b w:val="false"/>
                <w:i/>
                <w:color w:val="000000"/>
                <w:sz w:val="20"/>
              </w:rPr>
              <w:t>Айыртау аудандық мәслихатының хатшысы,</w:t>
            </w:r>
            <w:r>
              <w:br/>
            </w:r>
            <w:r>
              <w:rPr>
                <w:rFonts w:ascii="Times New Roman"/>
                <w:b w:val="false"/>
                <w:i/>
                <w:color w:val="000000"/>
                <w:sz w:val="20"/>
              </w:rPr>
              <w:t>XLIX сессиясының төрағасы</w:t>
            </w:r>
            <w:r>
              <w:rPr>
                <w:rFonts w:ascii="Times New Roman"/>
                <w:b w:val="false"/>
                <w:i w:val="false"/>
                <w:color w:val="000000"/>
                <w:sz w:val="20"/>
              </w:rPr>
              <w:t>
</w:t>
            </w:r>
          </w:p>
        </w:tc>
        <w:tc>
          <w:tcPr>
            <w:tcW w:w="420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Жанахметов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31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6-49-22</w:t>
            </w:r>
          </w:p>
        </w:tc>
      </w:tr>
    </w:tbl>
    <w:bookmarkStart w:name="z13" w:id="3"/>
    <w:p>
      <w:pPr>
        <w:spacing w:after="0"/>
        <w:ind w:left="0"/>
        <w:jc w:val="left"/>
      </w:pPr>
      <w:r>
        <w:rPr>
          <w:rFonts w:ascii="Times New Roman"/>
          <w:b/>
          <w:i w:val="false"/>
          <w:color w:val="000000"/>
        </w:rPr>
        <w:t xml:space="preserve"> 2021 жылға арналған Айыртау ауданы бойынша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Осы 2021 жылға арналған Айыртау ауданы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2017 жылы 28 сәуірде №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2015жылы 15 мамыр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 қамтиды:</w:t>
      </w:r>
    </w:p>
    <w:bookmarkEnd w:id="6"/>
    <w:bookmarkStart w:name="z17"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8"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9"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bookmarkEnd w:id="9"/>
    <w:bookmarkStart w:name="z20"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bookmarkEnd w:id="10"/>
    <w:bookmarkStart w:name="z21"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bookmarkEnd w:id="11"/>
    <w:bookmarkStart w:name="z22" w:id="12"/>
    <w:p>
      <w:pPr>
        <w:spacing w:after="0"/>
        <w:ind w:left="0"/>
        <w:jc w:val="both"/>
      </w:pPr>
      <w:r>
        <w:rPr>
          <w:rFonts w:ascii="Times New Roman"/>
          <w:b w:val="false"/>
          <w:i w:val="false"/>
          <w:color w:val="000000"/>
          <w:sz w:val="28"/>
        </w:rPr>
        <w:t xml:space="preserve">
      6)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w:t>
      </w:r>
    </w:p>
    <w:bookmarkEnd w:id="12"/>
    <w:bookmarkStart w:name="z23"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қамтуға тиіс.</w:t>
      </w:r>
    </w:p>
    <w:bookmarkEnd w:id="13"/>
    <w:bookmarkStart w:name="z24"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ескеріле отырып қабылданды.</w:t>
      </w:r>
    </w:p>
    <w:bookmarkEnd w:id="14"/>
    <w:bookmarkStart w:name="z25" w:id="15"/>
    <w:p>
      <w:pPr>
        <w:spacing w:after="0"/>
        <w:ind w:left="0"/>
        <w:jc w:val="both"/>
      </w:pPr>
      <w:r>
        <w:rPr>
          <w:rFonts w:ascii="Times New Roman"/>
          <w:b w:val="false"/>
          <w:i w:val="false"/>
          <w:color w:val="000000"/>
          <w:sz w:val="28"/>
        </w:rPr>
        <w:t>
      Әкімшілік-аумақтық бөлініс бойынша Айыртау ауданында 14 ауылдық округ, 76 ауылдық елді – мекендер бар.</w:t>
      </w:r>
    </w:p>
    <w:bookmarkEnd w:id="15"/>
    <w:bookmarkStart w:name="z26" w:id="16"/>
    <w:p>
      <w:pPr>
        <w:spacing w:after="0"/>
        <w:ind w:left="0"/>
        <w:jc w:val="both"/>
      </w:pPr>
      <w:r>
        <w:rPr>
          <w:rFonts w:ascii="Times New Roman"/>
          <w:b w:val="false"/>
          <w:i w:val="false"/>
          <w:color w:val="000000"/>
          <w:sz w:val="28"/>
        </w:rPr>
        <w:t>
      Айыртау ауданының жалпы көлемі 960 382 га, оның ішінде жайылымдық жерлер-292 017 га, оның ішінде жайылымдар: Антоновка ауылдық округінде - 27 600 га; Арықбалық ауылдық округінде – 16 669 га; Володар ауылдық округінде – 21 122 га; Гусаковка ауылдық округінде– 15 276 га; Елецк ауылдық округінде– 7 528 га; Имантау ауылдық округінде– 21 125 га; Казанка ауылдық округінде – 14 607 га; Қамсақты ауылдық округінде– 31 431 га; Қаратал ауылдық округінде– 19 798 га; Константиновка ауылдық округінде– 19 552 га; Лобанов ауылдық округінде– 20 644 га; Нижнебұрлық ауылдық округінде– 12 885 га; Сырымбет ауылдық округінде– 38 497 га; Украин ауылдық округінде – 25 283 га.</w:t>
      </w:r>
    </w:p>
    <w:bookmarkEnd w:id="16"/>
    <w:bookmarkStart w:name="z27" w:id="17"/>
    <w:p>
      <w:pPr>
        <w:spacing w:after="0"/>
        <w:ind w:left="0"/>
        <w:jc w:val="both"/>
      </w:pPr>
      <w:r>
        <w:rPr>
          <w:rFonts w:ascii="Times New Roman"/>
          <w:b w:val="false"/>
          <w:i w:val="false"/>
          <w:color w:val="000000"/>
          <w:sz w:val="28"/>
        </w:rPr>
        <w:t>
      Санаттар бойынша жерлер бөлінісі:</w:t>
      </w:r>
    </w:p>
    <w:bookmarkEnd w:id="17"/>
    <w:bookmarkStart w:name="z28" w:id="18"/>
    <w:p>
      <w:pPr>
        <w:spacing w:after="0"/>
        <w:ind w:left="0"/>
        <w:jc w:val="both"/>
      </w:pPr>
      <w:r>
        <w:rPr>
          <w:rFonts w:ascii="Times New Roman"/>
          <w:b w:val="false"/>
          <w:i w:val="false"/>
          <w:color w:val="000000"/>
          <w:sz w:val="28"/>
        </w:rPr>
        <w:t>
      ауыл шаруашылығы мақсатындағы жерлер- 609 510 га;</w:t>
      </w:r>
    </w:p>
    <w:bookmarkEnd w:id="18"/>
    <w:bookmarkStart w:name="z29" w:id="19"/>
    <w:p>
      <w:pPr>
        <w:spacing w:after="0"/>
        <w:ind w:left="0"/>
        <w:jc w:val="both"/>
      </w:pPr>
      <w:r>
        <w:rPr>
          <w:rFonts w:ascii="Times New Roman"/>
          <w:b w:val="false"/>
          <w:i w:val="false"/>
          <w:color w:val="000000"/>
          <w:sz w:val="28"/>
        </w:rPr>
        <w:t xml:space="preserve">
      елді мекен жерлері-102 461 га; </w:t>
      </w:r>
    </w:p>
    <w:bookmarkEnd w:id="19"/>
    <w:bookmarkStart w:name="z30"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7 473 га;</w:t>
      </w:r>
    </w:p>
    <w:bookmarkEnd w:id="20"/>
    <w:bookmarkStart w:name="z31" w:id="21"/>
    <w:p>
      <w:pPr>
        <w:spacing w:after="0"/>
        <w:ind w:left="0"/>
        <w:jc w:val="both"/>
      </w:pPr>
      <w:r>
        <w:rPr>
          <w:rFonts w:ascii="Times New Roman"/>
          <w:b w:val="false"/>
          <w:i w:val="false"/>
          <w:color w:val="000000"/>
          <w:sz w:val="28"/>
        </w:rPr>
        <w:t>
      су қорының жерлері - 6 651 га;</w:t>
      </w:r>
    </w:p>
    <w:bookmarkEnd w:id="21"/>
    <w:bookmarkStart w:name="z32" w:id="22"/>
    <w:p>
      <w:pPr>
        <w:spacing w:after="0"/>
        <w:ind w:left="0"/>
        <w:jc w:val="both"/>
      </w:pPr>
      <w:r>
        <w:rPr>
          <w:rFonts w:ascii="Times New Roman"/>
          <w:b w:val="false"/>
          <w:i w:val="false"/>
          <w:color w:val="000000"/>
          <w:sz w:val="28"/>
        </w:rPr>
        <w:t>
      қордағы жерлер - 40 088 га;</w:t>
      </w:r>
    </w:p>
    <w:bookmarkEnd w:id="22"/>
    <w:bookmarkStart w:name="z33" w:id="23"/>
    <w:p>
      <w:pPr>
        <w:spacing w:after="0"/>
        <w:ind w:left="0"/>
        <w:jc w:val="both"/>
      </w:pPr>
      <w:r>
        <w:rPr>
          <w:rFonts w:ascii="Times New Roman"/>
          <w:b w:val="false"/>
          <w:i w:val="false"/>
          <w:color w:val="000000"/>
          <w:sz w:val="28"/>
        </w:rPr>
        <w:t>
      орман қорының жерлері – 59 536 га;</w:t>
      </w:r>
    </w:p>
    <w:bookmarkEnd w:id="23"/>
    <w:bookmarkStart w:name="z34" w:id="24"/>
    <w:p>
      <w:pPr>
        <w:spacing w:after="0"/>
        <w:ind w:left="0"/>
        <w:jc w:val="both"/>
      </w:pPr>
      <w:r>
        <w:rPr>
          <w:rFonts w:ascii="Times New Roman"/>
          <w:b w:val="false"/>
          <w:i w:val="false"/>
          <w:color w:val="000000"/>
          <w:sz w:val="28"/>
        </w:rPr>
        <w:t>
      ерекше қорғалатын табиғи аумақтардың жерлері – 134 663 га;</w:t>
      </w:r>
    </w:p>
    <w:bookmarkEnd w:id="24"/>
    <w:bookmarkStart w:name="z35" w:id="25"/>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-22; -40°С, шілде айында – +15; +30°С. Жауынның орташа түсімі 49 мм, ал жылдық 199 мм.</w:t>
      </w:r>
    </w:p>
    <w:bookmarkEnd w:id="25"/>
    <w:bookmarkStart w:name="z36" w:id="26"/>
    <w:p>
      <w:pPr>
        <w:spacing w:after="0"/>
        <w:ind w:left="0"/>
        <w:jc w:val="both"/>
      </w:pPr>
      <w:r>
        <w:rPr>
          <w:rFonts w:ascii="Times New Roman"/>
          <w:b w:val="false"/>
          <w:i w:val="false"/>
          <w:color w:val="000000"/>
          <w:sz w:val="28"/>
        </w:rPr>
        <w:t>
      Ауданның өсімдік жамылғысы әртүрлі, шамамен қоса алғанда 120 түрі бар. Олардың ішінде ең көп тараған түрі астық тұқымдас, бұршақ және әр түрлі шөптер.</w:t>
      </w:r>
    </w:p>
    <w:bookmarkEnd w:id="26"/>
    <w:bookmarkStart w:name="z37" w:id="27"/>
    <w:p>
      <w:pPr>
        <w:spacing w:after="0"/>
        <w:ind w:left="0"/>
        <w:jc w:val="both"/>
      </w:pPr>
      <w:r>
        <w:rPr>
          <w:rFonts w:ascii="Times New Roman"/>
          <w:b w:val="false"/>
          <w:i w:val="false"/>
          <w:color w:val="000000"/>
          <w:sz w:val="28"/>
        </w:rPr>
        <w:t>
      Ауданда 14 мал дәрігерлік пункті, 10 қашырым пункті және 30 мал көмінділері және 3 сібір жарасы қорымдары бар.</w:t>
      </w:r>
    </w:p>
    <w:bookmarkEnd w:id="27"/>
    <w:bookmarkStart w:name="z38" w:id="28"/>
    <w:p>
      <w:pPr>
        <w:spacing w:after="0"/>
        <w:ind w:left="0"/>
        <w:jc w:val="both"/>
      </w:pPr>
      <w:r>
        <w:rPr>
          <w:rFonts w:ascii="Times New Roman"/>
          <w:b w:val="false"/>
          <w:i w:val="false"/>
          <w:color w:val="000000"/>
          <w:sz w:val="28"/>
        </w:rPr>
        <w:t>
      Қазіргі уақытта Айыртау ауданында мүйізді ірі қара 40 649 бас, ұсақ мал 45 388 бас, 16 988 бас жылқы, 15 627 бас шошқа және 260 495 құс саналады.</w:t>
      </w:r>
    </w:p>
    <w:bookmarkEnd w:id="28"/>
    <w:bookmarkStart w:name="z39" w:id="29"/>
    <w:p>
      <w:pPr>
        <w:spacing w:after="0"/>
        <w:ind w:left="0"/>
        <w:jc w:val="both"/>
      </w:pPr>
      <w:r>
        <w:rPr>
          <w:rFonts w:ascii="Times New Roman"/>
          <w:b w:val="false"/>
          <w:i w:val="false"/>
          <w:color w:val="000000"/>
          <w:sz w:val="28"/>
        </w:rPr>
        <w:t>
      Ескерту.</w:t>
      </w:r>
    </w:p>
    <w:bookmarkEnd w:id="29"/>
    <w:bookmarkStart w:name="z40" w:id="30"/>
    <w:p>
      <w:pPr>
        <w:spacing w:after="0"/>
        <w:ind w:left="0"/>
        <w:jc w:val="both"/>
      </w:pPr>
      <w:r>
        <w:rPr>
          <w:rFonts w:ascii="Times New Roman"/>
          <w:b w:val="false"/>
          <w:i w:val="false"/>
          <w:color w:val="000000"/>
          <w:sz w:val="28"/>
        </w:rPr>
        <w:t>
      Аббревиатураның шешуі:</w:t>
      </w:r>
    </w:p>
    <w:bookmarkEnd w:id="30"/>
    <w:bookmarkStart w:name="z41" w:id="31"/>
    <w:p>
      <w:pPr>
        <w:spacing w:after="0"/>
        <w:ind w:left="0"/>
        <w:jc w:val="both"/>
      </w:pPr>
      <w:r>
        <w:rPr>
          <w:rFonts w:ascii="Times New Roman"/>
          <w:b w:val="false"/>
          <w:i w:val="false"/>
          <w:color w:val="000000"/>
          <w:sz w:val="28"/>
        </w:rPr>
        <w:t>
      °С–Цельсий көрсеткіші;</w:t>
      </w:r>
    </w:p>
    <w:bookmarkEnd w:id="31"/>
    <w:bookmarkStart w:name="z42" w:id="32"/>
    <w:p>
      <w:pPr>
        <w:spacing w:after="0"/>
        <w:ind w:left="0"/>
        <w:jc w:val="both"/>
      </w:pPr>
      <w:r>
        <w:rPr>
          <w:rFonts w:ascii="Times New Roman"/>
          <w:b w:val="false"/>
          <w:i w:val="false"/>
          <w:color w:val="000000"/>
          <w:sz w:val="28"/>
        </w:rPr>
        <w:t>
      га – гектар;</w:t>
      </w:r>
    </w:p>
    <w:bookmarkEnd w:id="32"/>
    <w:bookmarkStart w:name="z43" w:id="33"/>
    <w:p>
      <w:pPr>
        <w:spacing w:after="0"/>
        <w:ind w:left="0"/>
        <w:jc w:val="both"/>
      </w:pPr>
      <w:r>
        <w:rPr>
          <w:rFonts w:ascii="Times New Roman"/>
          <w:b w:val="false"/>
          <w:i w:val="false"/>
          <w:color w:val="000000"/>
          <w:sz w:val="28"/>
        </w:rPr>
        <w:t>
      мм – миллиметр.</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49"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4"/>
    <w:bookmarkStart w:name="z50"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56" w:id="36"/>
    <w:p>
      <w:pPr>
        <w:spacing w:after="0"/>
        <w:ind w:left="0"/>
        <w:jc w:val="left"/>
      </w:pPr>
      <w:r>
        <w:rPr>
          <w:rFonts w:ascii="Times New Roman"/>
          <w:b/>
          <w:i w:val="false"/>
          <w:color w:val="000000"/>
        </w:rPr>
        <w:t xml:space="preserve"> Жайылым айналымдарының қолайлы схемалары</w:t>
      </w:r>
    </w:p>
    <w:bookmarkEnd w:id="36"/>
    <w:bookmarkStart w:name="z57"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63" w:id="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8"/>
    <w:bookmarkStart w:name="z64"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0" w:id="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0"/>
    <w:bookmarkStart w:name="z71"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77" w:id="4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
    <w:bookmarkStart w:name="z7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Айыртау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84"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3"/>
        <w:gridCol w:w="858"/>
        <w:gridCol w:w="2527"/>
        <w:gridCol w:w="2527"/>
        <w:gridCol w:w="2527"/>
        <w:gridCol w:w="2528"/>
      </w:tblGrid>
      <w:tr>
        <w:trPr>
          <w:trHeight w:val="30" w:hRule="atLeast"/>
        </w:trPr>
        <w:tc>
          <w:tcPr>
            <w:tcW w:w="1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Арықбалық</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45"/>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45"/>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46"/>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4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47"/>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47"/>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48"/>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48"/>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Антоновка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49"/>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49"/>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50"/>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50"/>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51"/>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51"/>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52"/>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52"/>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Володар</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53"/>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53"/>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54"/>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54"/>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55"/>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55"/>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56"/>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56"/>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Гусаковка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7"/>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57"/>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8"/>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58"/>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9"/>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59"/>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60"/>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60"/>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Елецк</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1"/>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61"/>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62"/>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62"/>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63"/>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63"/>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64"/>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64"/>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Имантау</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65"/>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65"/>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6"/>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6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7"/>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67"/>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8"/>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68"/>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9"/>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69"/>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0"/>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70"/>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1"/>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71"/>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72"/>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72"/>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Қамсақты</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73"/>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73"/>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74"/>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74"/>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75"/>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75"/>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76"/>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76"/>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7"/>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77"/>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8"/>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78"/>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9"/>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79"/>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80"/>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80"/>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81"/>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81"/>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82"/>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82"/>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83"/>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83"/>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84"/>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84"/>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Лобаново</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85"/>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85"/>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86"/>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86"/>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7"/>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87"/>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8"/>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88"/>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Нижнебұрлық</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9"/>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89"/>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90"/>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90"/>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91"/>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91"/>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92"/>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92"/>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Сырымбет</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93"/>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93"/>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94"/>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94"/>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95"/>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95"/>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96"/>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96"/>
        </w:tc>
      </w:tr>
      <w:tr>
        <w:trPr>
          <w:trHeight w:val="30" w:hRule="atLeast"/>
        </w:trPr>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7"/>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танап</w:t>
            </w:r>
          </w:p>
          <w:bookmarkEnd w:id="97"/>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8"/>
          <w:p>
            <w:pPr>
              <w:spacing w:after="20"/>
              <w:ind w:left="20"/>
              <w:jc w:val="both"/>
            </w:pPr>
            <w:r>
              <w:rPr>
                <w:rFonts w:ascii="Times New Roman"/>
                <w:b w:val="false"/>
                <w:i w:val="false"/>
                <w:color w:val="000000"/>
                <w:sz w:val="20"/>
              </w:rPr>
              <w:t xml:space="preserve">
25 сәуірден бастап </w:t>
            </w:r>
            <w:r>
              <w:br/>
            </w:r>
            <w:r>
              <w:rPr>
                <w:rFonts w:ascii="Times New Roman"/>
                <w:b w:val="false"/>
                <w:i w:val="false"/>
                <w:color w:val="000000"/>
                <w:sz w:val="20"/>
              </w:rPr>
              <w:t>
24 маусымға дейін бір реттік таптау</w:t>
            </w:r>
          </w:p>
          <w:bookmarkEnd w:id="98"/>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9"/>
          <w:p>
            <w:pPr>
              <w:spacing w:after="20"/>
              <w:ind w:left="20"/>
              <w:jc w:val="both"/>
            </w:pPr>
            <w:r>
              <w:rPr>
                <w:rFonts w:ascii="Times New Roman"/>
                <w:b w:val="false"/>
                <w:i w:val="false"/>
                <w:color w:val="000000"/>
                <w:sz w:val="20"/>
              </w:rPr>
              <w:t xml:space="preserve">
25 маусымнан бастап </w:t>
            </w:r>
            <w:r>
              <w:br/>
            </w:r>
            <w:r>
              <w:rPr>
                <w:rFonts w:ascii="Times New Roman"/>
                <w:b w:val="false"/>
                <w:i w:val="false"/>
                <w:color w:val="000000"/>
                <w:sz w:val="20"/>
              </w:rPr>
              <w:t>
24 шілдеге дейін бір реттік таптау</w:t>
            </w:r>
          </w:p>
          <w:bookmarkEnd w:id="99"/>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00"/>
          <w:p>
            <w:pPr>
              <w:spacing w:after="20"/>
              <w:ind w:left="20"/>
              <w:jc w:val="both"/>
            </w:pPr>
            <w:r>
              <w:rPr>
                <w:rFonts w:ascii="Times New Roman"/>
                <w:b w:val="false"/>
                <w:i w:val="false"/>
                <w:color w:val="000000"/>
                <w:sz w:val="20"/>
              </w:rPr>
              <w:t>
25 шілдеден бастап</w:t>
            </w:r>
            <w:r>
              <w:br/>
            </w:r>
            <w:r>
              <w:rPr>
                <w:rFonts w:ascii="Times New Roman"/>
                <w:b w:val="false"/>
                <w:i w:val="false"/>
                <w:color w:val="000000"/>
                <w:sz w:val="20"/>
              </w:rPr>
              <w:t>
22 қазанға дейін бір реттік таптау</w:t>
            </w:r>
          </w:p>
          <w:bookmarkEnd w:id="100"/>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