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47577c" w14:textId="647577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Ғабит Мүсірепов атындағы аудан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Ғабит Мүсірепов атындағы аудан әкімдігінің 2020 жылғы 26 тамыздағы № 229 қаулысы. Солтүстік Қазақстан облысының Әділет департаментінде 2020 жылғы 27 тамызда № 6506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31-бабы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9-бабы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Солтүстік Қазақстан облысы Ғабит Мүсірепов атындағы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Ғабит Мүсірепов атындағы ауданы бойынша жайылымдарды геоботаникалық зерттеп-қарау негізінде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жетекшілік ететін аудан әкімінің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Тастемиров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Червонный ауылдық округі бойынша жайылымдарды геоботаникалық зерттеп-қарау негізінде жайылым айналымдарының схемалары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Новоишим ауылдық округі бойынша жайылымдарды геоботаникалық зерттеп-қарау негізінде жайылым айналымдарының схемалары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Новосел ауылдық округі бойынша жайылымдарды геоботаникалық зерттеп-қарау негізінде жайылым айналымдарының схемалары</w:t>
      </w:r>
    </w:p>
    <w:bookmarkEnd w:id="10"/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4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Нежинка ауылдық округі бойынша жайылымдарды геоботаникалық зерттеп-қарау негізінде жайылым айналымдарының схемалары</w:t>
      </w:r>
    </w:p>
    <w:bookmarkEnd w:id="13"/>
    <w:bookmarkStart w:name="z4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Бірлік ауылдық округі бойынша жайылымдарды геоботаникалық зерттеп-қарау негізінде жайылым айналымдарының схемалары</w:t>
      </w:r>
    </w:p>
    <w:bookmarkEnd w:id="16"/>
    <w:bookmarkStart w:name="z5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6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Шұқыркөл ауылдық округі бойынша жайылымдарды геоботаникалық зерттеп-қарау негізінде жайылым айналымдарының схемалары</w:t>
      </w:r>
    </w:p>
    <w:bookmarkEnd w:id="19"/>
    <w:bookmarkStart w:name="z6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6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Ломоносов ауылдық округі бойынша жайылымдарды геоботаникалық зерттеп-қарау негізінде жайылым айналымдарының схемалары</w:t>
      </w:r>
    </w:p>
    <w:bookmarkEnd w:id="22"/>
    <w:bookmarkStart w:name="z7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7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Возвышен ауылдық округі бойынша жайылымдарды геоботаникалық зерттеп-қарау негізінде жайылым айналымдарының схемалары</w:t>
      </w:r>
    </w:p>
    <w:bookmarkEnd w:id="25"/>
    <w:bookmarkStart w:name="z7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8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Рузаев ауылдық округі бойынша жайылымдарды геоботаникалық зерттеп-қарау негізінде жайылым айналымдарының схемалары</w:t>
      </w:r>
    </w:p>
    <w:bookmarkEnd w:id="28"/>
    <w:bookmarkStart w:name="z8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9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Көкалажар ауылдық округі бойынша жайылымдарды геоботаникалық зерттеп-қарау негізінде жайылым айналымдарының схемалары</w:t>
      </w:r>
    </w:p>
    <w:bookmarkEnd w:id="31"/>
    <w:bookmarkStart w:name="z9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10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Андреев ауылдық округі бойынша жайылымдарды геоботаникалық зерттеп-қарау негізінде жайылым айналымдарының схемалары</w:t>
      </w:r>
    </w:p>
    <w:bookmarkEnd w:id="34"/>
    <w:bookmarkStart w:name="z10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1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Дружба аулыдық округі бойынша жайылымдарды геоботаникалық зерттеп-қарау негізінде жайылым айналымдарының схемалары</w:t>
      </w:r>
    </w:p>
    <w:bookmarkEnd w:id="37"/>
    <w:bookmarkStart w:name="z11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12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Шөптікөл ауылдық округі бойынша жайылымдарды геоботаникалық зерттеп-қарау негізінде жайылым айналымдарының схемалары</w:t>
      </w:r>
    </w:p>
    <w:bookmarkEnd w:id="40"/>
    <w:bookmarkStart w:name="z12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13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Чистопол ауылдық округі бойынша жайылымдарды геоботаникалық зерттеп-қарау негізінде жайылым айналымдарының схемалары</w:t>
      </w:r>
    </w:p>
    <w:bookmarkEnd w:id="43"/>
    <w:bookmarkStart w:name="z13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</w:t>
            </w:r>
          </w:p>
        </w:tc>
      </w:tr>
    </w:tbl>
    <w:bookmarkStart w:name="z14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Салқынкөл ауылдық округі бойынша жайылымдарды геоботаникалық зерттеп-қарау негізінде жайылым айналымдарының схемалары</w:t>
      </w:r>
    </w:p>
    <w:bookmarkEnd w:id="46"/>
    <w:bookmarkStart w:name="z14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қосымша</w:t>
            </w:r>
          </w:p>
        </w:tc>
      </w:tr>
    </w:tbl>
    <w:bookmarkStart w:name="z15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Тахтаброд ауылдық округі бойынша жайылымдарды геоботаникалық зерттеп-қарау негізінде жайылым айналымдарының схемалары</w:t>
      </w:r>
    </w:p>
    <w:bookmarkEnd w:id="49"/>
    <w:bookmarkStart w:name="z15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Ғабит Мүсірепов атындағы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26 тамызы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қосымша</w:t>
            </w:r>
          </w:p>
        </w:tc>
      </w:tr>
    </w:tbl>
    <w:bookmarkStart w:name="z15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Қырымбет ауылдық округі бойынша жайылымдарды геоботаникалық зерттеп-қарау негізінде жайылым айналымдарының схемалары</w:t>
      </w:r>
    </w:p>
    <w:bookmarkEnd w:id="52"/>
    <w:bookmarkStart w:name="z1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