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f526a" w14:textId="a5f52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Есіл ауданы бойынша 2020-2021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Есіл ауданы мәслихатының 2020 жылғы 12 қазандағы № 55/342 шешімі. Солтүстік Қазақстан облысының Әділет департаментінде 2020 жылғы 15 қазанда № 6590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2017 жылғы 20 ақпандағы "Жайылымдар туралы" Заңының 8-бабының </w:t>
      </w:r>
      <w:r>
        <w:rPr>
          <w:rFonts w:ascii="Times New Roman"/>
          <w:b w:val="false"/>
          <w:i w:val="false"/>
          <w:color w:val="000000"/>
          <w:sz w:val="28"/>
        </w:rPr>
        <w:t>1-тармақшасына</w:t>
      </w:r>
      <w:r>
        <w:rPr>
          <w:rFonts w:ascii="Times New Roman"/>
          <w:b w:val="false"/>
          <w:i w:val="false"/>
          <w:color w:val="000000"/>
          <w:sz w:val="28"/>
        </w:rPr>
        <w:t xml:space="preserve"> сәйкес, Солтүстік Қазақстан облысы Есіл ауданының мәслихаты ШЕШІМ ҚАБЫЛДАДЫ: </w:t>
      </w:r>
    </w:p>
    <w:bookmarkEnd w:id="0"/>
    <w:bookmarkStart w:name="z5" w:id="1"/>
    <w:p>
      <w:pPr>
        <w:spacing w:after="0"/>
        <w:ind w:left="0"/>
        <w:jc w:val="both"/>
      </w:pPr>
      <w:r>
        <w:rPr>
          <w:rFonts w:ascii="Times New Roman"/>
          <w:b w:val="false"/>
          <w:i w:val="false"/>
          <w:color w:val="000000"/>
          <w:sz w:val="28"/>
        </w:rPr>
        <w:t xml:space="preserve">
      1. Осы шешімнің қосымшасына сәйкес Солтүстік Қазақстан облысы Есіл ауданы бойынша 2020-2021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xml:space="preserve">
      2. Осы шешім алғашқы ресми жарияланған күнінен кейін күнтізбелік он күн өткен соң қолданысқа енгізіледі. </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Есіл ауданының мәслихаты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К.Абулгазин</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Есіл ауданы мәслихаты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хатшысының міндетін 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О.Кондратьева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12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55/342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bookmarkStart w:name="z14" w:id="3"/>
    <w:p>
      <w:pPr>
        <w:spacing w:after="0"/>
        <w:ind w:left="0"/>
        <w:jc w:val="left"/>
      </w:pPr>
      <w:r>
        <w:rPr>
          <w:rFonts w:ascii="Times New Roman"/>
          <w:b/>
          <w:i w:val="false"/>
          <w:color w:val="000000"/>
        </w:rPr>
        <w:t xml:space="preserve"> Солтүстік Қазақстан облысы Есіл ауданы бойынша 2020-2021 жылдарға арналған жайылымдарды басқару және оларды пайдалану жөніндегі жоспар</w:t>
      </w:r>
    </w:p>
    <w:bookmarkEnd w:id="3"/>
    <w:bookmarkStart w:name="z15" w:id="4"/>
    <w:p>
      <w:pPr>
        <w:spacing w:after="0"/>
        <w:ind w:left="0"/>
        <w:jc w:val="both"/>
      </w:pPr>
      <w:r>
        <w:rPr>
          <w:rFonts w:ascii="Times New Roman"/>
          <w:b w:val="false"/>
          <w:i w:val="false"/>
          <w:color w:val="000000"/>
          <w:sz w:val="28"/>
        </w:rPr>
        <w:t>
      Осы Солтүстік Қазақстан облысы Есіл ауданы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 - 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6"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7" w:id="6"/>
    <w:p>
      <w:pPr>
        <w:spacing w:after="0"/>
        <w:ind w:left="0"/>
        <w:jc w:val="both"/>
      </w:pPr>
      <w:r>
        <w:rPr>
          <w:rFonts w:ascii="Times New Roman"/>
          <w:b w:val="false"/>
          <w:i w:val="false"/>
          <w:color w:val="000000"/>
          <w:sz w:val="28"/>
        </w:rPr>
        <w:t>
      Жоспарда әкімшілік-аумақтық бірліктің сәйкесті аумағында ауыл шаруашылық жануарларын жаю дәстүрі есепке алынған.</w:t>
      </w:r>
    </w:p>
    <w:bookmarkEnd w:id="6"/>
    <w:bookmarkStart w:name="z18" w:id="7"/>
    <w:p>
      <w:pPr>
        <w:spacing w:after="0"/>
        <w:ind w:left="0"/>
        <w:jc w:val="both"/>
      </w:pPr>
      <w:r>
        <w:rPr>
          <w:rFonts w:ascii="Times New Roman"/>
          <w:b w:val="false"/>
          <w:i w:val="false"/>
          <w:color w:val="000000"/>
          <w:sz w:val="28"/>
        </w:rPr>
        <w:t>
      Жоспар мазмұны:</w:t>
      </w:r>
    </w:p>
    <w:bookmarkEnd w:id="7"/>
    <w:bookmarkStart w:name="z19"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 қосымшасына сәйкес;</w:t>
      </w:r>
    </w:p>
    <w:bookmarkEnd w:id="8"/>
    <w:bookmarkStart w:name="z20" w:id="9"/>
    <w:p>
      <w:pPr>
        <w:spacing w:after="0"/>
        <w:ind w:left="0"/>
        <w:jc w:val="both"/>
      </w:pPr>
      <w:r>
        <w:rPr>
          <w:rFonts w:ascii="Times New Roman"/>
          <w:b w:val="false"/>
          <w:i w:val="false"/>
          <w:color w:val="000000"/>
          <w:sz w:val="28"/>
        </w:rPr>
        <w:t>
      2) жайылым айналымдарының қолайлы схемалары осы жоспардың 2 қосымшасына сәйкес;</w:t>
      </w:r>
    </w:p>
    <w:bookmarkEnd w:id="9"/>
    <w:bookmarkStart w:name="z21"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3 қосымшасына сәйкес;</w:t>
      </w:r>
    </w:p>
    <w:bookmarkEnd w:id="10"/>
    <w:bookmarkStart w:name="z22"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4 қосымшасына сәйкес;</w:t>
      </w:r>
    </w:p>
    <w:bookmarkEnd w:id="11"/>
    <w:bookmarkStart w:name="z23" w:id="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5 қосымшасына сәйкес;</w:t>
      </w:r>
    </w:p>
    <w:bookmarkEnd w:id="12"/>
    <w:bookmarkStart w:name="z24" w:id="13"/>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осы жоспардың 6 қосымшасына сәйкес;</w:t>
      </w:r>
    </w:p>
    <w:bookmarkEnd w:id="13"/>
    <w:bookmarkStart w:name="z25" w:id="14"/>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қамтуға тиіс.</w:t>
      </w:r>
    </w:p>
    <w:bookmarkEnd w:id="14"/>
    <w:bookmarkStart w:name="z26"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7" w:id="16"/>
    <w:p>
      <w:pPr>
        <w:spacing w:after="0"/>
        <w:ind w:left="0"/>
        <w:jc w:val="both"/>
      </w:pPr>
      <w:r>
        <w:rPr>
          <w:rFonts w:ascii="Times New Roman"/>
          <w:b w:val="false"/>
          <w:i w:val="false"/>
          <w:color w:val="000000"/>
          <w:sz w:val="28"/>
        </w:rPr>
        <w:t>
      Әкімшілік-аумақтық бөлініс бойынша Есіл ауданында 16 ауылдық округтер және 53 ауылдық елді мекендер орналасқан.</w:t>
      </w:r>
    </w:p>
    <w:bookmarkEnd w:id="16"/>
    <w:bookmarkStart w:name="z28" w:id="17"/>
    <w:p>
      <w:pPr>
        <w:spacing w:after="0"/>
        <w:ind w:left="0"/>
        <w:jc w:val="both"/>
      </w:pPr>
      <w:r>
        <w:rPr>
          <w:rFonts w:ascii="Times New Roman"/>
          <w:b w:val="false"/>
          <w:i w:val="false"/>
          <w:color w:val="000000"/>
          <w:sz w:val="28"/>
        </w:rPr>
        <w:t>
      Есіл ауданының жалпы көлемі 514144 га, оның ішінде жайылымдық жерлер - 119 473 га:</w:t>
      </w:r>
    </w:p>
    <w:bookmarkEnd w:id="17"/>
    <w:bookmarkStart w:name="z29" w:id="18"/>
    <w:p>
      <w:pPr>
        <w:spacing w:after="0"/>
        <w:ind w:left="0"/>
        <w:jc w:val="both"/>
      </w:pPr>
      <w:r>
        <w:rPr>
          <w:rFonts w:ascii="Times New Roman"/>
          <w:b w:val="false"/>
          <w:i w:val="false"/>
          <w:color w:val="000000"/>
          <w:sz w:val="28"/>
        </w:rPr>
        <w:t>
      1. Алматы ауылдық округі – 7203 га.</w:t>
      </w:r>
    </w:p>
    <w:bookmarkEnd w:id="18"/>
    <w:bookmarkStart w:name="z30" w:id="19"/>
    <w:p>
      <w:pPr>
        <w:spacing w:after="0"/>
        <w:ind w:left="0"/>
        <w:jc w:val="both"/>
      </w:pPr>
      <w:r>
        <w:rPr>
          <w:rFonts w:ascii="Times New Roman"/>
          <w:b w:val="false"/>
          <w:i w:val="false"/>
          <w:color w:val="000000"/>
          <w:sz w:val="28"/>
        </w:rPr>
        <w:t>
      2. Амангелді ауылдық округі – 7965 га.</w:t>
      </w:r>
    </w:p>
    <w:bookmarkEnd w:id="19"/>
    <w:bookmarkStart w:name="z31" w:id="20"/>
    <w:p>
      <w:pPr>
        <w:spacing w:after="0"/>
        <w:ind w:left="0"/>
        <w:jc w:val="both"/>
      </w:pPr>
      <w:r>
        <w:rPr>
          <w:rFonts w:ascii="Times New Roman"/>
          <w:b w:val="false"/>
          <w:i w:val="false"/>
          <w:color w:val="000000"/>
          <w:sz w:val="28"/>
        </w:rPr>
        <w:t>
      3. Бұлақ ауылдық округі – 9914 га.</w:t>
      </w:r>
    </w:p>
    <w:bookmarkEnd w:id="20"/>
    <w:bookmarkStart w:name="z32" w:id="21"/>
    <w:p>
      <w:pPr>
        <w:spacing w:after="0"/>
        <w:ind w:left="0"/>
        <w:jc w:val="both"/>
      </w:pPr>
      <w:r>
        <w:rPr>
          <w:rFonts w:ascii="Times New Roman"/>
          <w:b w:val="false"/>
          <w:i w:val="false"/>
          <w:color w:val="000000"/>
          <w:sz w:val="28"/>
        </w:rPr>
        <w:t>
      4. Бесқұдық ауылдық округі – 6276 га.</w:t>
      </w:r>
    </w:p>
    <w:bookmarkEnd w:id="21"/>
    <w:bookmarkStart w:name="z33" w:id="22"/>
    <w:p>
      <w:pPr>
        <w:spacing w:after="0"/>
        <w:ind w:left="0"/>
        <w:jc w:val="both"/>
      </w:pPr>
      <w:r>
        <w:rPr>
          <w:rFonts w:ascii="Times New Roman"/>
          <w:b w:val="false"/>
          <w:i w:val="false"/>
          <w:color w:val="000000"/>
          <w:sz w:val="28"/>
        </w:rPr>
        <w:t>
      5. Волошинка ауылдық округі – 5054 га.</w:t>
      </w:r>
    </w:p>
    <w:bookmarkEnd w:id="22"/>
    <w:bookmarkStart w:name="z34" w:id="23"/>
    <w:p>
      <w:pPr>
        <w:spacing w:after="0"/>
        <w:ind w:left="0"/>
        <w:jc w:val="both"/>
      </w:pPr>
      <w:r>
        <w:rPr>
          <w:rFonts w:ascii="Times New Roman"/>
          <w:b w:val="false"/>
          <w:i w:val="false"/>
          <w:color w:val="000000"/>
          <w:sz w:val="28"/>
        </w:rPr>
        <w:t>
      6. Заречный ауылдық округі – 17634 га.</w:t>
      </w:r>
    </w:p>
    <w:bookmarkEnd w:id="23"/>
    <w:bookmarkStart w:name="z35" w:id="24"/>
    <w:p>
      <w:pPr>
        <w:spacing w:after="0"/>
        <w:ind w:left="0"/>
        <w:jc w:val="both"/>
      </w:pPr>
      <w:r>
        <w:rPr>
          <w:rFonts w:ascii="Times New Roman"/>
          <w:b w:val="false"/>
          <w:i w:val="false"/>
          <w:color w:val="000000"/>
          <w:sz w:val="28"/>
        </w:rPr>
        <w:t>
      7. Заградовка ауылдық округі – 5719 га.</w:t>
      </w:r>
    </w:p>
    <w:bookmarkEnd w:id="24"/>
    <w:bookmarkStart w:name="z36" w:id="25"/>
    <w:p>
      <w:pPr>
        <w:spacing w:after="0"/>
        <w:ind w:left="0"/>
        <w:jc w:val="both"/>
      </w:pPr>
      <w:r>
        <w:rPr>
          <w:rFonts w:ascii="Times New Roman"/>
          <w:b w:val="false"/>
          <w:i w:val="false"/>
          <w:color w:val="000000"/>
          <w:sz w:val="28"/>
        </w:rPr>
        <w:t>
      8. Ильинка ауылдық округі – 7756 га.</w:t>
      </w:r>
    </w:p>
    <w:bookmarkEnd w:id="25"/>
    <w:bookmarkStart w:name="z37" w:id="26"/>
    <w:p>
      <w:pPr>
        <w:spacing w:after="0"/>
        <w:ind w:left="0"/>
        <w:jc w:val="both"/>
      </w:pPr>
      <w:r>
        <w:rPr>
          <w:rFonts w:ascii="Times New Roman"/>
          <w:b w:val="false"/>
          <w:i w:val="false"/>
          <w:color w:val="000000"/>
          <w:sz w:val="28"/>
        </w:rPr>
        <w:t>
      9. Корнеевка ауылдық округі – 8596 га.</w:t>
      </w:r>
    </w:p>
    <w:bookmarkEnd w:id="26"/>
    <w:bookmarkStart w:name="z38" w:id="27"/>
    <w:p>
      <w:pPr>
        <w:spacing w:after="0"/>
        <w:ind w:left="0"/>
        <w:jc w:val="both"/>
      </w:pPr>
      <w:r>
        <w:rPr>
          <w:rFonts w:ascii="Times New Roman"/>
          <w:b w:val="false"/>
          <w:i w:val="false"/>
          <w:color w:val="000000"/>
          <w:sz w:val="28"/>
        </w:rPr>
        <w:t>
      10. Николаевка ауылдық округі – 7868 га.</w:t>
      </w:r>
    </w:p>
    <w:bookmarkEnd w:id="27"/>
    <w:bookmarkStart w:name="z39" w:id="28"/>
    <w:p>
      <w:pPr>
        <w:spacing w:after="0"/>
        <w:ind w:left="0"/>
        <w:jc w:val="both"/>
      </w:pPr>
      <w:r>
        <w:rPr>
          <w:rFonts w:ascii="Times New Roman"/>
          <w:b w:val="false"/>
          <w:i w:val="false"/>
          <w:color w:val="000000"/>
          <w:sz w:val="28"/>
        </w:rPr>
        <w:t>
      11. Петровка ауылдық округі – 9581 га.</w:t>
      </w:r>
    </w:p>
    <w:bookmarkEnd w:id="28"/>
    <w:bookmarkStart w:name="z40" w:id="29"/>
    <w:p>
      <w:pPr>
        <w:spacing w:after="0"/>
        <w:ind w:left="0"/>
        <w:jc w:val="both"/>
      </w:pPr>
      <w:r>
        <w:rPr>
          <w:rFonts w:ascii="Times New Roman"/>
          <w:b w:val="false"/>
          <w:i w:val="false"/>
          <w:color w:val="000000"/>
          <w:sz w:val="28"/>
        </w:rPr>
        <w:t>
      12. Покровка ауылдық округі – 9060 га.</w:t>
      </w:r>
    </w:p>
    <w:bookmarkEnd w:id="29"/>
    <w:bookmarkStart w:name="z41" w:id="30"/>
    <w:p>
      <w:pPr>
        <w:spacing w:after="0"/>
        <w:ind w:left="0"/>
        <w:jc w:val="both"/>
      </w:pPr>
      <w:r>
        <w:rPr>
          <w:rFonts w:ascii="Times New Roman"/>
          <w:b w:val="false"/>
          <w:i w:val="false"/>
          <w:color w:val="000000"/>
          <w:sz w:val="28"/>
        </w:rPr>
        <w:t>
      13. Спасовка ауылдық округі – 5682 га.</w:t>
      </w:r>
    </w:p>
    <w:bookmarkEnd w:id="30"/>
    <w:bookmarkStart w:name="z42" w:id="31"/>
    <w:p>
      <w:pPr>
        <w:spacing w:after="0"/>
        <w:ind w:left="0"/>
        <w:jc w:val="both"/>
      </w:pPr>
      <w:r>
        <w:rPr>
          <w:rFonts w:ascii="Times New Roman"/>
          <w:b w:val="false"/>
          <w:i w:val="false"/>
          <w:color w:val="000000"/>
          <w:sz w:val="28"/>
        </w:rPr>
        <w:t>
      14. Торанғұл ауылдық округі – 3861 га.</w:t>
      </w:r>
    </w:p>
    <w:bookmarkEnd w:id="31"/>
    <w:bookmarkStart w:name="z43" w:id="32"/>
    <w:p>
      <w:pPr>
        <w:spacing w:after="0"/>
        <w:ind w:left="0"/>
        <w:jc w:val="both"/>
      </w:pPr>
      <w:r>
        <w:rPr>
          <w:rFonts w:ascii="Times New Roman"/>
          <w:b w:val="false"/>
          <w:i w:val="false"/>
          <w:color w:val="000000"/>
          <w:sz w:val="28"/>
        </w:rPr>
        <w:t>
      15. Ясновка ауылдық округі – 5206 га.</w:t>
      </w:r>
    </w:p>
    <w:bookmarkEnd w:id="32"/>
    <w:bookmarkStart w:name="z44" w:id="33"/>
    <w:p>
      <w:pPr>
        <w:spacing w:after="0"/>
        <w:ind w:left="0"/>
        <w:jc w:val="both"/>
      </w:pPr>
      <w:r>
        <w:rPr>
          <w:rFonts w:ascii="Times New Roman"/>
          <w:b w:val="false"/>
          <w:i w:val="false"/>
          <w:color w:val="000000"/>
          <w:sz w:val="28"/>
        </w:rPr>
        <w:t>
      16. Явленка ауылдық округі – 2098 га.</w:t>
      </w:r>
    </w:p>
    <w:bookmarkEnd w:id="33"/>
    <w:bookmarkStart w:name="z45" w:id="34"/>
    <w:p>
      <w:pPr>
        <w:spacing w:after="0"/>
        <w:ind w:left="0"/>
        <w:jc w:val="both"/>
      </w:pPr>
      <w:r>
        <w:rPr>
          <w:rFonts w:ascii="Times New Roman"/>
          <w:b w:val="false"/>
          <w:i w:val="false"/>
          <w:color w:val="000000"/>
          <w:sz w:val="28"/>
        </w:rPr>
        <w:t>
      Санаттар бойынша жерлер бөлінісі:</w:t>
      </w:r>
    </w:p>
    <w:bookmarkEnd w:id="34"/>
    <w:bookmarkStart w:name="z46" w:id="35"/>
    <w:p>
      <w:pPr>
        <w:spacing w:after="0"/>
        <w:ind w:left="0"/>
        <w:jc w:val="both"/>
      </w:pPr>
      <w:r>
        <w:rPr>
          <w:rFonts w:ascii="Times New Roman"/>
          <w:b w:val="false"/>
          <w:i w:val="false"/>
          <w:color w:val="000000"/>
          <w:sz w:val="28"/>
        </w:rPr>
        <w:t>
      ауыл шаруашылығы мақсатындағы жерлер-400414 га;</w:t>
      </w:r>
    </w:p>
    <w:bookmarkEnd w:id="35"/>
    <w:bookmarkStart w:name="z47" w:id="36"/>
    <w:p>
      <w:pPr>
        <w:spacing w:after="0"/>
        <w:ind w:left="0"/>
        <w:jc w:val="both"/>
      </w:pPr>
      <w:r>
        <w:rPr>
          <w:rFonts w:ascii="Times New Roman"/>
          <w:b w:val="false"/>
          <w:i w:val="false"/>
          <w:color w:val="000000"/>
          <w:sz w:val="28"/>
        </w:rPr>
        <w:t>
      елді мекен жерлері - 60016 га;</w:t>
      </w:r>
    </w:p>
    <w:bookmarkEnd w:id="36"/>
    <w:bookmarkStart w:name="z48" w:id="37"/>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-2118 га;</w:t>
      </w:r>
    </w:p>
    <w:bookmarkEnd w:id="37"/>
    <w:bookmarkStart w:name="z49" w:id="38"/>
    <w:p>
      <w:pPr>
        <w:spacing w:after="0"/>
        <w:ind w:left="0"/>
        <w:jc w:val="both"/>
      </w:pPr>
      <w:r>
        <w:rPr>
          <w:rFonts w:ascii="Times New Roman"/>
          <w:b w:val="false"/>
          <w:i w:val="false"/>
          <w:color w:val="000000"/>
          <w:sz w:val="28"/>
        </w:rPr>
        <w:t>
      су қордағы жерлер - 3609 га;</w:t>
      </w:r>
    </w:p>
    <w:bookmarkEnd w:id="38"/>
    <w:bookmarkStart w:name="z50" w:id="39"/>
    <w:p>
      <w:pPr>
        <w:spacing w:after="0"/>
        <w:ind w:left="0"/>
        <w:jc w:val="both"/>
      </w:pPr>
      <w:r>
        <w:rPr>
          <w:rFonts w:ascii="Times New Roman"/>
          <w:b w:val="false"/>
          <w:i w:val="false"/>
          <w:color w:val="000000"/>
          <w:sz w:val="28"/>
        </w:rPr>
        <w:t>
      орман қордағы жерлер - 32742 га;</w:t>
      </w:r>
    </w:p>
    <w:bookmarkEnd w:id="39"/>
    <w:bookmarkStart w:name="z51" w:id="40"/>
    <w:p>
      <w:pPr>
        <w:spacing w:after="0"/>
        <w:ind w:left="0"/>
        <w:jc w:val="both"/>
      </w:pPr>
      <w:r>
        <w:rPr>
          <w:rFonts w:ascii="Times New Roman"/>
          <w:b w:val="false"/>
          <w:i w:val="false"/>
          <w:color w:val="000000"/>
          <w:sz w:val="28"/>
        </w:rPr>
        <w:t>
      босалқы жер - 15245 га.</w:t>
      </w:r>
    </w:p>
    <w:bookmarkEnd w:id="40"/>
    <w:bookmarkStart w:name="z52" w:id="41"/>
    <w:p>
      <w:pPr>
        <w:spacing w:after="0"/>
        <w:ind w:left="0"/>
        <w:jc w:val="both"/>
      </w:pPr>
      <w:r>
        <w:rPr>
          <w:rFonts w:ascii="Times New Roman"/>
          <w:b w:val="false"/>
          <w:i w:val="false"/>
          <w:color w:val="000000"/>
          <w:sz w:val="28"/>
        </w:rPr>
        <w:t>
      Ауданның климаттық зонасы күртконтиненталды, қысы салыстырмалы суық, жазы қоңыржай ыстық. Ауаның жылдық орташа температурасы қаңтар айында - - 2,2-ден - 34,4 ºС дейін, шілде айында - + 7,8 -ден + 29 ºС дейін. Жауынның орташа түсімі - 52 мм, ал жылдық 369 мм құрайды.</w:t>
      </w:r>
    </w:p>
    <w:bookmarkEnd w:id="41"/>
    <w:bookmarkStart w:name="z53" w:id="42"/>
    <w:p>
      <w:pPr>
        <w:spacing w:after="0"/>
        <w:ind w:left="0"/>
        <w:jc w:val="both"/>
      </w:pPr>
      <w:r>
        <w:rPr>
          <w:rFonts w:ascii="Times New Roman"/>
          <w:b w:val="false"/>
          <w:i w:val="false"/>
          <w:color w:val="000000"/>
          <w:sz w:val="28"/>
        </w:rPr>
        <w:t>
      Ауданның өсімдік жамылғысы әр түрлі, шамамен 7 % бөлігінде орман орналасқан. Орман өсімдігінің компонент негізі - сүйелденген қайың және көктерек. Жусан, сәбіз, беттеге, қаңдышөп, лабазшы, құрғақ айырауық, басқа шөптер шалғынды далаланған және жыртылмаған телімінде орналастырылған.</w:t>
      </w:r>
    </w:p>
    <w:bookmarkEnd w:id="42"/>
    <w:bookmarkStart w:name="z54" w:id="43"/>
    <w:p>
      <w:pPr>
        <w:spacing w:after="0"/>
        <w:ind w:left="0"/>
        <w:jc w:val="both"/>
      </w:pPr>
      <w:r>
        <w:rPr>
          <w:rFonts w:ascii="Times New Roman"/>
          <w:b w:val="false"/>
          <w:i w:val="false"/>
          <w:color w:val="000000"/>
          <w:sz w:val="28"/>
        </w:rPr>
        <w:t>
      Аудандағы топырақтың жамылғышы әр түрлі. Топырақтың біразы кәдімгі қара топырақ болып табылады. Кәдімгі қара топырақты аз алқапты салыстырғанда шалғынды қара жер, шалғындық, сортаң кешені, сортаңдар орналастырылған. Топырақ жамылғысында жақсы құрғатылған жоғары учаскелері (бөктер,жалдар) бойынша қалыптасқан сілтісіздендірілген қара топырақ ерекше орын алады.</w:t>
      </w:r>
    </w:p>
    <w:bookmarkEnd w:id="43"/>
    <w:bookmarkStart w:name="z55" w:id="44"/>
    <w:p>
      <w:pPr>
        <w:spacing w:after="0"/>
        <w:ind w:left="0"/>
        <w:jc w:val="both"/>
      </w:pPr>
      <w:r>
        <w:rPr>
          <w:rFonts w:ascii="Times New Roman"/>
          <w:b w:val="false"/>
          <w:i w:val="false"/>
          <w:color w:val="000000"/>
          <w:sz w:val="28"/>
        </w:rPr>
        <w:t>
      Ауданда 16 мал дәрігерлік пункті және 5 сойыс алаңы, 30 сібір жарасы көмінділері және 55 мал көмінділері бар.</w:t>
      </w:r>
    </w:p>
    <w:bookmarkEnd w:id="44"/>
    <w:bookmarkStart w:name="z56" w:id="45"/>
    <w:p>
      <w:pPr>
        <w:spacing w:after="0"/>
        <w:ind w:left="0"/>
        <w:jc w:val="both"/>
      </w:pPr>
      <w:r>
        <w:rPr>
          <w:rFonts w:ascii="Times New Roman"/>
          <w:b w:val="false"/>
          <w:i w:val="false"/>
          <w:color w:val="000000"/>
          <w:sz w:val="28"/>
        </w:rPr>
        <w:t>
      Қазіргі уақытта Есіл ауданында мүйізді ірі қара мал 23806 бас, мүйізді ұсақ мал 33613 бас, 7949 бас жылқы саналады.</w:t>
      </w:r>
    </w:p>
    <w:bookmarkEnd w:id="45"/>
    <w:bookmarkStart w:name="z57" w:id="46"/>
    <w:p>
      <w:pPr>
        <w:spacing w:after="0"/>
        <w:ind w:left="0"/>
        <w:jc w:val="both"/>
      </w:pPr>
      <w:r>
        <w:rPr>
          <w:rFonts w:ascii="Times New Roman"/>
          <w:b w:val="false"/>
          <w:i w:val="false"/>
          <w:color w:val="000000"/>
          <w:sz w:val="28"/>
        </w:rPr>
        <w:t>
      Ауыл шаруашылығы жануарларын қамтамасыз ету үшін Есіл ауданы бойынша барлығы 119473 га жайылымдық алқаптары бар. Елді мекен шегіндегі жайылымдары 44494 га жайылым саналады, қордағы жерлерде 7352 га жайылымдық алқаптар бар.</w:t>
      </w:r>
    </w:p>
    <w:bookmarkEnd w:id="46"/>
    <w:bookmarkStart w:name="z58" w:id="47"/>
    <w:p>
      <w:pPr>
        <w:spacing w:after="0"/>
        <w:ind w:left="0"/>
        <w:jc w:val="both"/>
      </w:pPr>
      <w:r>
        <w:rPr>
          <w:rFonts w:ascii="Times New Roman"/>
          <w:b w:val="false"/>
          <w:i w:val="false"/>
          <w:color w:val="000000"/>
          <w:sz w:val="28"/>
        </w:rPr>
        <w:t>
      Ескерту аббревиатураның шешуі:</w:t>
      </w:r>
    </w:p>
    <w:bookmarkEnd w:id="47"/>
    <w:bookmarkStart w:name="z59" w:id="48"/>
    <w:p>
      <w:pPr>
        <w:spacing w:after="0"/>
        <w:ind w:left="0"/>
        <w:jc w:val="both"/>
      </w:pPr>
      <w:r>
        <w:rPr>
          <w:rFonts w:ascii="Times New Roman"/>
          <w:b w:val="false"/>
          <w:i w:val="false"/>
          <w:color w:val="000000"/>
          <w:sz w:val="28"/>
        </w:rPr>
        <w:t>
      ºС – Цельсия көрсеткіші</w:t>
      </w:r>
    </w:p>
    <w:bookmarkEnd w:id="48"/>
    <w:bookmarkStart w:name="z60" w:id="49"/>
    <w:p>
      <w:pPr>
        <w:spacing w:after="0"/>
        <w:ind w:left="0"/>
        <w:jc w:val="both"/>
      </w:pPr>
      <w:r>
        <w:rPr>
          <w:rFonts w:ascii="Times New Roman"/>
          <w:b w:val="false"/>
          <w:i w:val="false"/>
          <w:color w:val="000000"/>
          <w:sz w:val="28"/>
        </w:rPr>
        <w:t>
      га – гектар</w:t>
      </w:r>
    </w:p>
    <w:bookmarkEnd w:id="49"/>
    <w:bookmarkStart w:name="z61" w:id="50"/>
    <w:p>
      <w:pPr>
        <w:spacing w:after="0"/>
        <w:ind w:left="0"/>
        <w:jc w:val="both"/>
      </w:pPr>
      <w:r>
        <w:rPr>
          <w:rFonts w:ascii="Times New Roman"/>
          <w:b w:val="false"/>
          <w:i w:val="false"/>
          <w:color w:val="000000"/>
          <w:sz w:val="28"/>
        </w:rPr>
        <w:t>
      мм – миллиметр.</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 қосымша</w:t>
            </w:r>
          </w:p>
        </w:tc>
      </w:tr>
    </w:tbl>
    <w:bookmarkStart w:name="z68" w:id="51"/>
    <w:p>
      <w:pPr>
        <w:spacing w:after="0"/>
        <w:ind w:left="0"/>
        <w:jc w:val="left"/>
      </w:pPr>
      <w:r>
        <w:rPr>
          <w:rFonts w:ascii="Times New Roman"/>
          <w:b/>
          <w:i w:val="false"/>
          <w:color w:val="000000"/>
        </w:rPr>
        <w:t xml:space="preserve"> Құқық белгілейтін құжаттар негізінде жер санаттары және жер пайдаланушылар бөлінісінде әкімшілік-аумақтық бірлік аумағында жайылымдардың орналасу схемасы (картасы)</w:t>
      </w:r>
    </w:p>
    <w:bookmarkEnd w:id="51"/>
    <w:bookmarkStart w:name="z6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bookmarkStart w:name="z76" w:id="53"/>
    <w:p>
      <w:pPr>
        <w:spacing w:after="0"/>
        <w:ind w:left="0"/>
        <w:jc w:val="left"/>
      </w:pPr>
      <w:r>
        <w:rPr>
          <w:rFonts w:ascii="Times New Roman"/>
          <w:b/>
          <w:i w:val="false"/>
          <w:color w:val="000000"/>
        </w:rPr>
        <w:t xml:space="preserve"> Жайылым айналымдарының қолайлы схемалары</w:t>
      </w:r>
    </w:p>
    <w:bookmarkEnd w:id="53"/>
    <w:bookmarkStart w:name="z7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bookmarkStart w:name="z84" w:id="5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5"/>
    <w:bookmarkStart w:name="z8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bookmarkStart w:name="z92" w:id="5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құбырлы немесе шахталы құдықтарға) қол жеткізу схемасы</w:t>
      </w:r>
    </w:p>
    <w:bookmarkEnd w:id="57"/>
    <w:bookmarkStart w:name="z93"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bookmarkStart w:name="z100" w:id="5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9"/>
    <w:bookmarkStart w:name="z101"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Есіл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bookmarkStart w:name="z108" w:id="6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475"/>
        <w:gridCol w:w="1265"/>
        <w:gridCol w:w="2455"/>
        <w:gridCol w:w="2455"/>
        <w:gridCol w:w="2456"/>
        <w:gridCol w:w="2456"/>
      </w:tblGrid>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1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Танап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Волошинка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Заградовка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Корнеевка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Тораңғұл</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Ясновка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7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Явленка</w:t>
            </w: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сәуірден бастап 24 маусымға дейін бір мәрте мал жаю </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мәрте мал жаю</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мәрте мал жаю</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24 қазанға дейін бір мәрте мал жаю</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