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f1d3f0" w14:textId="df1d3f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2020-2021 жылдарға арналған Солтүстік Қазақстан облысы Уәлиханов ауданы бойынша жайылымдарды геоботаникалық зерттеп-қарау негізінде жайылым айналымдарының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Солтүстік Қазақстан облысы Уәлиханов ауданы әкімдігінің 2020 жылғы 18 маусымдағы № 165 қаулысы. Солтүстік Қазақстан облысының Әділет департаментінде 2020 жылғы 18 маусымда № 6361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Республикасының 2001 жылғы 23 қаңтардағы Заңының 31-бабы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10)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Қазақстан Республикасы 2017 жылғы 20 ақпандағы Заңының 9-бабы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Солтүстік Қазақстан облысы Уәлиханов ауданының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2020-2021 жылдарға арналған Солтүстік Қазақстан облысы Уәлиханов ауданы бойынша жайылымдарды геоботаникалық зерттеп-қарау негізінде жайылым айналымдарының схемалары осы қаулының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аудан әкімінің жетекшілік ететін орынбасарына жүктелсін.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 оның алғашқы ресми жарияланған күнінен бастап қолданысқа енгізіледі және 2020 жылдың 1 қаңтардан бастап туындаған құқықтық қатыстарына таратылады.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Уәлиханов ауданының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М.Оспанов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18 маусымы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165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Уәлиханов ауданы Ақтүйесай ауылдық округі бойынша жайылымдары геоботаникалық зертеп-қарау негізінде жайылымайналымдарының схемасы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18 маусымы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165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Уәлиханов ауданы Бидайық ауылдық округі бойынша жайылымдары геоботаникалық зертеп-қарау негізінде жайылымайналымдарының схемасы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18 маусымы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165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Уәлиханов ауданы Қаратерек ауылдық округі бойынша жайылымдары геоботаникалық зертеп-қарау негізінде жайылым айналымдарының схемасы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18 маусымы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165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2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Уәлиханов ауданы Амангелды ауылдық округі бойынша жайылымдары геоботаникалық зертеп-қарау негізінде жайылым айналымдарының схемасы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5311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18 маусымы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165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2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Уәлиханов ауданы Телжан ауылдық округі бойынша жайылымдары геоботаникалық зертеп-қарау негізінде жайылым айналымдарының схемасы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18 маусымы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165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3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Уәлиханов ауданы Көктерек ауылдық округі бойынша жайылымдары геоботаникалық зертеп-қарау негізінде жайылым айналымдарының схемасы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18 маусымы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165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3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Уәлиханов ауданы Кішкенекөл ауылдық округі бойынша жайылымдары геоботаникалық зертеп-қарау негізінде жайылым айналымдарының схемасы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18 маусымы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165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қосымша</w:t>
            </w:r>
          </w:p>
        </w:tc>
      </w:tr>
    </w:tbl>
    <w:bookmarkStart w:name="z3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Уәлиханов ауданы Ақбұлақ ауылдық округі бойынша жайылымдары геоботаникалық зертеп-қарау негізінде жайылым айналымдарының схемасы</w:t>
      </w:r>
    </w:p>
    <w:bookmarkEnd w:id="25"/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5311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18 маусымы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165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қосымша</w:t>
            </w:r>
          </w:p>
        </w:tc>
      </w:tr>
    </w:tbl>
    <w:bookmarkStart w:name="z4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Уәлиханов ауданы Қарасу ауылдық округі бойынша жайылымдары геоботаникалық зертеп-қарау негізінде жайылым айналымдарының схемасы</w:t>
      </w:r>
    </w:p>
    <w:bookmarkEnd w:id="28"/>
    <w:bookmarkStart w:name="z4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77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18 маусымы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165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қосымша</w:t>
            </w:r>
          </w:p>
        </w:tc>
      </w:tr>
    </w:tbl>
    <w:bookmarkStart w:name="z4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Уәлиханов ауданы Қайрат ауылдық округі бойынша жайылымдары геоботаникалық зертеп-қарау негізінде жайылым айналымдарының схемасы</w:t>
      </w:r>
    </w:p>
    <w:bookmarkEnd w:id="31"/>
    <w:bookmarkStart w:name="z4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18 маусымы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165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қосымша</w:t>
            </w:r>
          </w:p>
        </w:tc>
      </w:tr>
    </w:tbl>
    <w:bookmarkStart w:name="z5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Уәлиханов ауданы Қулыкөл ауылдық округі бойынша жайылымдары геоботаникалық зертеп-қарау негізінде жайылым айналымдарының схемасы</w:t>
      </w:r>
    </w:p>
    <w:bookmarkEnd w:id="34"/>
    <w:bookmarkStart w:name="z5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