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69ec84" w14:textId="269ec8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Құрманғазы ауданының кейбір елді мекендерінің шекараларын белгілеу туралы</w:t>
      </w:r>
    </w:p>
    <w:p>
      <w:pPr>
        <w:spacing w:after="0"/>
        <w:ind w:left="0"/>
        <w:jc w:val="both"/>
      </w:pPr>
      <w:r>
        <w:rPr>
          <w:rFonts w:ascii="Times New Roman"/>
          <w:b w:val="false"/>
          <w:i w:val="false"/>
          <w:color w:val="000000"/>
          <w:sz w:val="28"/>
        </w:rPr>
        <w:t>Атырау облысы Құрманғазы аудандық мәслихатының 2020 жылғы 25 тамыздағы № 534-VI шешімі және Атырау облысы Құрманғазы аудандық әкімдігінің 2020 жылғы 26 тамыздағы № 202 бірлескен қаулысы. Атырау облысының Әділет департаментінде 2020 жылғы 15 қыркүйекте № 4726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әкімшілік аумақтық құрылысы туралы" Қазақстан Республикасының 1993 жылғы 8 желтоқсандағы Заңының 12-бабының </w:t>
      </w:r>
      <w:r>
        <w:rPr>
          <w:rFonts w:ascii="Times New Roman"/>
          <w:b w:val="false"/>
          <w:i w:val="false"/>
          <w:color w:val="000000"/>
          <w:sz w:val="28"/>
        </w:rPr>
        <w:t>3) тармақшасына</w:t>
      </w:r>
      <w:r>
        <w:rPr>
          <w:rFonts w:ascii="Times New Roman"/>
          <w:b w:val="false"/>
          <w:i w:val="false"/>
          <w:color w:val="000000"/>
          <w:sz w:val="28"/>
        </w:rPr>
        <w:t xml:space="preserve"> және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31 баптарына</w:t>
      </w:r>
      <w:r>
        <w:rPr>
          <w:rFonts w:ascii="Times New Roman"/>
          <w:b w:val="false"/>
          <w:i w:val="false"/>
          <w:color w:val="000000"/>
          <w:sz w:val="28"/>
        </w:rPr>
        <w:t xml:space="preserve"> сәйкес, Құрманғазы ауданының әкімдігі ҚАУЛЫ ЕТЕДІ және Құрманғазы аудандық мәслихаты кезекті LIX сессиясында ШЕШІМ ҚАБЫЛДАДЫҚ:</w:t>
      </w:r>
    </w:p>
    <w:bookmarkEnd w:id="0"/>
    <w:bookmarkStart w:name="z5" w:id="1"/>
    <w:p>
      <w:pPr>
        <w:spacing w:after="0"/>
        <w:ind w:left="0"/>
        <w:jc w:val="both"/>
      </w:pPr>
      <w:r>
        <w:rPr>
          <w:rFonts w:ascii="Times New Roman"/>
          <w:b w:val="false"/>
          <w:i w:val="false"/>
          <w:color w:val="000000"/>
          <w:sz w:val="28"/>
        </w:rPr>
        <w:t>
      1. Құрманғазы ауданының кейбір елді мекендерінің шекаралары белгіленсін:</w:t>
      </w:r>
    </w:p>
    <w:bookmarkEnd w:id="1"/>
    <w:bookmarkStart w:name="z6" w:id="2"/>
    <w:p>
      <w:pPr>
        <w:spacing w:after="0"/>
        <w:ind w:left="0"/>
        <w:jc w:val="both"/>
      </w:pPr>
      <w:r>
        <w:rPr>
          <w:rFonts w:ascii="Times New Roman"/>
          <w:b w:val="false"/>
          <w:i w:val="false"/>
          <w:color w:val="000000"/>
          <w:sz w:val="28"/>
        </w:rPr>
        <w:t xml:space="preserve">
      1) Жалпы аумағы 227,39 гектар және ұзындығы 5507,3 метр болатын Балқұдық ауылының шекарасы </w:t>
      </w:r>
      <w:r>
        <w:rPr>
          <w:rFonts w:ascii="Times New Roman"/>
          <w:b w:val="false"/>
          <w:i w:val="false"/>
          <w:color w:val="000000"/>
          <w:sz w:val="28"/>
        </w:rPr>
        <w:t>1 қосымшаға</w:t>
      </w:r>
      <w:r>
        <w:rPr>
          <w:rFonts w:ascii="Times New Roman"/>
          <w:b w:val="false"/>
          <w:i w:val="false"/>
          <w:color w:val="000000"/>
          <w:sz w:val="28"/>
        </w:rPr>
        <w:t xml:space="preserve"> сәйкес;</w:t>
      </w:r>
    </w:p>
    <w:bookmarkEnd w:id="2"/>
    <w:bookmarkStart w:name="z7" w:id="3"/>
    <w:p>
      <w:pPr>
        <w:spacing w:after="0"/>
        <w:ind w:left="0"/>
        <w:jc w:val="both"/>
      </w:pPr>
      <w:r>
        <w:rPr>
          <w:rFonts w:ascii="Times New Roman"/>
          <w:b w:val="false"/>
          <w:i w:val="false"/>
          <w:color w:val="000000"/>
          <w:sz w:val="28"/>
        </w:rPr>
        <w:t xml:space="preserve">
      2) Жалпы аумағы 394,43 гектар және ұзындығы 4944,3 метр болатын Сафон ауылының шекарасы </w:t>
      </w:r>
      <w:r>
        <w:rPr>
          <w:rFonts w:ascii="Times New Roman"/>
          <w:b w:val="false"/>
          <w:i w:val="false"/>
          <w:color w:val="000000"/>
          <w:sz w:val="28"/>
        </w:rPr>
        <w:t>2 қосымшаға</w:t>
      </w:r>
      <w:r>
        <w:rPr>
          <w:rFonts w:ascii="Times New Roman"/>
          <w:b w:val="false"/>
          <w:i w:val="false"/>
          <w:color w:val="000000"/>
          <w:sz w:val="28"/>
        </w:rPr>
        <w:t xml:space="preserve"> сәйкес;</w:t>
      </w:r>
    </w:p>
    <w:bookmarkEnd w:id="3"/>
    <w:bookmarkStart w:name="z8" w:id="4"/>
    <w:p>
      <w:pPr>
        <w:spacing w:after="0"/>
        <w:ind w:left="0"/>
        <w:jc w:val="both"/>
      </w:pPr>
      <w:r>
        <w:rPr>
          <w:rFonts w:ascii="Times New Roman"/>
          <w:b w:val="false"/>
          <w:i w:val="false"/>
          <w:color w:val="000000"/>
          <w:sz w:val="28"/>
        </w:rPr>
        <w:t xml:space="preserve">
      3) Жалпы аумағы 126,52 гектар және ұзындығы 3472,6 метр болатын Көптоғай ауылының шекарасы </w:t>
      </w:r>
      <w:r>
        <w:rPr>
          <w:rFonts w:ascii="Times New Roman"/>
          <w:b w:val="false"/>
          <w:i w:val="false"/>
          <w:color w:val="000000"/>
          <w:sz w:val="28"/>
        </w:rPr>
        <w:t>3 қосымшаға</w:t>
      </w:r>
      <w:r>
        <w:rPr>
          <w:rFonts w:ascii="Times New Roman"/>
          <w:b w:val="false"/>
          <w:i w:val="false"/>
          <w:color w:val="000000"/>
          <w:sz w:val="28"/>
        </w:rPr>
        <w:t xml:space="preserve"> сәйкес;</w:t>
      </w:r>
    </w:p>
    <w:bookmarkEnd w:id="4"/>
    <w:bookmarkStart w:name="z9" w:id="5"/>
    <w:p>
      <w:pPr>
        <w:spacing w:after="0"/>
        <w:ind w:left="0"/>
        <w:jc w:val="both"/>
      </w:pPr>
      <w:r>
        <w:rPr>
          <w:rFonts w:ascii="Times New Roman"/>
          <w:b w:val="false"/>
          <w:i w:val="false"/>
          <w:color w:val="000000"/>
          <w:sz w:val="28"/>
        </w:rPr>
        <w:t xml:space="preserve">
      4) Жалпы аумағы 132,65 гектар және ұзындығы 4258 метр болатын Бірлік ауылының шекарасы </w:t>
      </w:r>
      <w:r>
        <w:rPr>
          <w:rFonts w:ascii="Times New Roman"/>
          <w:b w:val="false"/>
          <w:i w:val="false"/>
          <w:color w:val="000000"/>
          <w:sz w:val="28"/>
        </w:rPr>
        <w:t>4 қосымшаға</w:t>
      </w:r>
      <w:r>
        <w:rPr>
          <w:rFonts w:ascii="Times New Roman"/>
          <w:b w:val="false"/>
          <w:i w:val="false"/>
          <w:color w:val="000000"/>
          <w:sz w:val="28"/>
        </w:rPr>
        <w:t xml:space="preserve"> сәйкес;</w:t>
      </w:r>
    </w:p>
    <w:bookmarkEnd w:id="5"/>
    <w:bookmarkStart w:name="z10" w:id="6"/>
    <w:p>
      <w:pPr>
        <w:spacing w:after="0"/>
        <w:ind w:left="0"/>
        <w:jc w:val="both"/>
      </w:pPr>
      <w:r>
        <w:rPr>
          <w:rFonts w:ascii="Times New Roman"/>
          <w:b w:val="false"/>
          <w:i w:val="false"/>
          <w:color w:val="000000"/>
          <w:sz w:val="28"/>
        </w:rPr>
        <w:t xml:space="preserve">
      5) Жалпы аумағы 263,36 гектар және ұзындығы 5100,6 метр болатын Бөкейхан ауылының шекарасы </w:t>
      </w:r>
      <w:r>
        <w:rPr>
          <w:rFonts w:ascii="Times New Roman"/>
          <w:b w:val="false"/>
          <w:i w:val="false"/>
          <w:color w:val="000000"/>
          <w:sz w:val="28"/>
        </w:rPr>
        <w:t>5 қосымшаға</w:t>
      </w:r>
      <w:r>
        <w:rPr>
          <w:rFonts w:ascii="Times New Roman"/>
          <w:b w:val="false"/>
          <w:i w:val="false"/>
          <w:color w:val="000000"/>
          <w:sz w:val="28"/>
        </w:rPr>
        <w:t xml:space="preserve"> сәйкес;</w:t>
      </w:r>
    </w:p>
    <w:bookmarkEnd w:id="6"/>
    <w:bookmarkStart w:name="z11" w:id="7"/>
    <w:p>
      <w:pPr>
        <w:spacing w:after="0"/>
        <w:ind w:left="0"/>
        <w:jc w:val="both"/>
      </w:pPr>
      <w:r>
        <w:rPr>
          <w:rFonts w:ascii="Times New Roman"/>
          <w:b w:val="false"/>
          <w:i w:val="false"/>
          <w:color w:val="000000"/>
          <w:sz w:val="28"/>
        </w:rPr>
        <w:t xml:space="preserve">
      6) Жалпы аумағы 340,54 гектар және ұзындығы 2288,4 метр болатын Жыланды ауылының шекарасы </w:t>
      </w:r>
      <w:r>
        <w:rPr>
          <w:rFonts w:ascii="Times New Roman"/>
          <w:b w:val="false"/>
          <w:i w:val="false"/>
          <w:color w:val="000000"/>
          <w:sz w:val="28"/>
        </w:rPr>
        <w:t>6 қосымшаға</w:t>
      </w:r>
      <w:r>
        <w:rPr>
          <w:rFonts w:ascii="Times New Roman"/>
          <w:b w:val="false"/>
          <w:i w:val="false"/>
          <w:color w:val="000000"/>
          <w:sz w:val="28"/>
        </w:rPr>
        <w:t xml:space="preserve"> сәйкес;</w:t>
      </w:r>
    </w:p>
    <w:bookmarkEnd w:id="7"/>
    <w:bookmarkStart w:name="z12" w:id="8"/>
    <w:p>
      <w:pPr>
        <w:spacing w:after="0"/>
        <w:ind w:left="0"/>
        <w:jc w:val="both"/>
      </w:pPr>
      <w:r>
        <w:rPr>
          <w:rFonts w:ascii="Times New Roman"/>
          <w:b w:val="false"/>
          <w:i w:val="false"/>
          <w:color w:val="000000"/>
          <w:sz w:val="28"/>
        </w:rPr>
        <w:t xml:space="preserve">
      7) Жалпы аумағы 144,95 гектар және ұзындығы 2494,5 метр болатын Шортанбай ауылының шекарасы </w:t>
      </w:r>
      <w:r>
        <w:rPr>
          <w:rFonts w:ascii="Times New Roman"/>
          <w:b w:val="false"/>
          <w:i w:val="false"/>
          <w:color w:val="000000"/>
          <w:sz w:val="28"/>
        </w:rPr>
        <w:t>7 қосымшаға</w:t>
      </w:r>
      <w:r>
        <w:rPr>
          <w:rFonts w:ascii="Times New Roman"/>
          <w:b w:val="false"/>
          <w:i w:val="false"/>
          <w:color w:val="000000"/>
          <w:sz w:val="28"/>
        </w:rPr>
        <w:t xml:space="preserve"> сәйкес;</w:t>
      </w:r>
    </w:p>
    <w:bookmarkEnd w:id="8"/>
    <w:bookmarkStart w:name="z13" w:id="9"/>
    <w:p>
      <w:pPr>
        <w:spacing w:after="0"/>
        <w:ind w:left="0"/>
        <w:jc w:val="both"/>
      </w:pPr>
      <w:r>
        <w:rPr>
          <w:rFonts w:ascii="Times New Roman"/>
          <w:b w:val="false"/>
          <w:i w:val="false"/>
          <w:color w:val="000000"/>
          <w:sz w:val="28"/>
        </w:rPr>
        <w:t xml:space="preserve">
      8) Жалпы аумағы 250,30 гектар және ұзындығы 4028,8 метр болатын Теңіз ауылының шекарасы </w:t>
      </w:r>
      <w:r>
        <w:rPr>
          <w:rFonts w:ascii="Times New Roman"/>
          <w:b w:val="false"/>
          <w:i w:val="false"/>
          <w:color w:val="000000"/>
          <w:sz w:val="28"/>
        </w:rPr>
        <w:t>8 қосымшаға</w:t>
      </w:r>
      <w:r>
        <w:rPr>
          <w:rFonts w:ascii="Times New Roman"/>
          <w:b w:val="false"/>
          <w:i w:val="false"/>
          <w:color w:val="000000"/>
          <w:sz w:val="28"/>
        </w:rPr>
        <w:t xml:space="preserve"> сәйкес;</w:t>
      </w:r>
    </w:p>
    <w:bookmarkEnd w:id="9"/>
    <w:bookmarkStart w:name="z14" w:id="10"/>
    <w:p>
      <w:pPr>
        <w:spacing w:after="0"/>
        <w:ind w:left="0"/>
        <w:jc w:val="both"/>
      </w:pPr>
      <w:r>
        <w:rPr>
          <w:rFonts w:ascii="Times New Roman"/>
          <w:b w:val="false"/>
          <w:i w:val="false"/>
          <w:color w:val="000000"/>
          <w:sz w:val="28"/>
        </w:rPr>
        <w:t xml:space="preserve">
      9) Жалпы аумағы 852,45 гектар және ұзындығы 4247,2 метр болатын Нұржау ауылының шекарасы </w:t>
      </w:r>
      <w:r>
        <w:rPr>
          <w:rFonts w:ascii="Times New Roman"/>
          <w:b w:val="false"/>
          <w:i w:val="false"/>
          <w:color w:val="000000"/>
          <w:sz w:val="28"/>
        </w:rPr>
        <w:t>9 қосымшаға</w:t>
      </w:r>
      <w:r>
        <w:rPr>
          <w:rFonts w:ascii="Times New Roman"/>
          <w:b w:val="false"/>
          <w:i w:val="false"/>
          <w:color w:val="000000"/>
          <w:sz w:val="28"/>
        </w:rPr>
        <w:t xml:space="preserve"> сәйкес;</w:t>
      </w:r>
    </w:p>
    <w:bookmarkEnd w:id="10"/>
    <w:bookmarkStart w:name="z15" w:id="11"/>
    <w:p>
      <w:pPr>
        <w:spacing w:after="0"/>
        <w:ind w:left="0"/>
        <w:jc w:val="both"/>
      </w:pPr>
      <w:r>
        <w:rPr>
          <w:rFonts w:ascii="Times New Roman"/>
          <w:b w:val="false"/>
          <w:i w:val="false"/>
          <w:color w:val="000000"/>
          <w:sz w:val="28"/>
        </w:rPr>
        <w:t xml:space="preserve">
      10) Жалпы аумағы 281,12 гектар және ұзындығы 4625,9 метр болатын Қиғаш ауылының шекарасы </w:t>
      </w:r>
      <w:r>
        <w:rPr>
          <w:rFonts w:ascii="Times New Roman"/>
          <w:b w:val="false"/>
          <w:i w:val="false"/>
          <w:color w:val="000000"/>
          <w:sz w:val="28"/>
        </w:rPr>
        <w:t>10 қосымшаға</w:t>
      </w:r>
      <w:r>
        <w:rPr>
          <w:rFonts w:ascii="Times New Roman"/>
          <w:b w:val="false"/>
          <w:i w:val="false"/>
          <w:color w:val="000000"/>
          <w:sz w:val="28"/>
        </w:rPr>
        <w:t xml:space="preserve"> сәйкес;</w:t>
      </w:r>
    </w:p>
    <w:bookmarkEnd w:id="11"/>
    <w:bookmarkStart w:name="z16" w:id="12"/>
    <w:p>
      <w:pPr>
        <w:spacing w:after="0"/>
        <w:ind w:left="0"/>
        <w:jc w:val="both"/>
      </w:pPr>
      <w:r>
        <w:rPr>
          <w:rFonts w:ascii="Times New Roman"/>
          <w:b w:val="false"/>
          <w:i w:val="false"/>
          <w:color w:val="000000"/>
          <w:sz w:val="28"/>
        </w:rPr>
        <w:t xml:space="preserve">
      11) Жалпы аумағы 314,64 гектар және ұзындығы 8204,1 метр болатын Сүйіндік ауылының шекарасы </w:t>
      </w:r>
      <w:r>
        <w:rPr>
          <w:rFonts w:ascii="Times New Roman"/>
          <w:b w:val="false"/>
          <w:i w:val="false"/>
          <w:color w:val="000000"/>
          <w:sz w:val="28"/>
        </w:rPr>
        <w:t>11 қосымшаға</w:t>
      </w:r>
      <w:r>
        <w:rPr>
          <w:rFonts w:ascii="Times New Roman"/>
          <w:b w:val="false"/>
          <w:i w:val="false"/>
          <w:color w:val="000000"/>
          <w:sz w:val="28"/>
        </w:rPr>
        <w:t xml:space="preserve"> сәйкес;</w:t>
      </w:r>
    </w:p>
    <w:bookmarkEnd w:id="12"/>
    <w:p>
      <w:pPr>
        <w:spacing w:after="0"/>
        <w:ind w:left="0"/>
        <w:jc w:val="both"/>
      </w:pPr>
      <w:r>
        <w:rPr>
          <w:rFonts w:ascii="Times New Roman"/>
          <w:b w:val="false"/>
          <w:i w:val="false"/>
          <w:color w:val="000000"/>
          <w:sz w:val="28"/>
        </w:rPr>
        <w:t xml:space="preserve">
      12) Жалпы аумағы 260,63 гектар және ұзындығы 2860,6 метр болатын Асан ауылының шекарасы </w:t>
      </w:r>
      <w:r>
        <w:rPr>
          <w:rFonts w:ascii="Times New Roman"/>
          <w:b w:val="false"/>
          <w:i w:val="false"/>
          <w:color w:val="000000"/>
          <w:sz w:val="28"/>
        </w:rPr>
        <w:t>12 қосымшаға</w:t>
      </w:r>
      <w:r>
        <w:rPr>
          <w:rFonts w:ascii="Times New Roman"/>
          <w:b w:val="false"/>
          <w:i w:val="false"/>
          <w:color w:val="000000"/>
          <w:sz w:val="28"/>
        </w:rPr>
        <w:t xml:space="preserve"> сәйкес;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Атырау облысы Құрманғазы аудандық мәслихатының 27.09.2023 № </w:t>
      </w:r>
      <w:r>
        <w:rPr>
          <w:rFonts w:ascii="Times New Roman"/>
          <w:b w:val="false"/>
          <w:i w:val="false"/>
          <w:color w:val="000000"/>
          <w:sz w:val="28"/>
        </w:rPr>
        <w:t>41-VIII</w:t>
      </w:r>
      <w:r>
        <w:rPr>
          <w:rFonts w:ascii="Times New Roman"/>
          <w:b w:val="false"/>
          <w:i w:val="false"/>
          <w:color w:val="ff0000"/>
          <w:sz w:val="28"/>
        </w:rPr>
        <w:t xml:space="preserve"> шешімі және Атырау облысы Құрманғазы ауданы әкімдігінің 28.09.2023 № 263 бірлескен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8" w:id="13"/>
    <w:p>
      <w:pPr>
        <w:spacing w:after="0"/>
        <w:ind w:left="0"/>
        <w:jc w:val="both"/>
      </w:pPr>
      <w:r>
        <w:rPr>
          <w:rFonts w:ascii="Times New Roman"/>
          <w:b w:val="false"/>
          <w:i w:val="false"/>
          <w:color w:val="000000"/>
          <w:sz w:val="28"/>
        </w:rPr>
        <w:t>
      2. Осы бірлескен қаулы және шешімнің орындалуын қадағалау Құрманғазы ауданы әкімінің орынбасарына (Ж. Бектемиров) және Құрманғазы аудандық мәслихаттың әлеуметтік сала, жастар саясаты, заңдылық және құқықтық мәселелер жөніндегі тұрақты комиссиясына (төрағасы М. Қуаншалиев) жүктелсін.</w:t>
      </w:r>
    </w:p>
    <w:bookmarkEnd w:id="13"/>
    <w:bookmarkStart w:name="z19" w:id="14"/>
    <w:p>
      <w:pPr>
        <w:spacing w:after="0"/>
        <w:ind w:left="0"/>
        <w:jc w:val="both"/>
      </w:pPr>
      <w:r>
        <w:rPr>
          <w:rFonts w:ascii="Times New Roman"/>
          <w:b w:val="false"/>
          <w:i w:val="false"/>
          <w:color w:val="000000"/>
          <w:sz w:val="28"/>
        </w:rPr>
        <w:t>
      3. Осы бірлескен қаулы және шешім әділет органдарында мемлекеттік тіркелген күннен бастап күшіне енеді, олар алғашқы ресми жарияланған күнінен кейін күнтізбелік он күн өткен соң қолданысқа енгізіледі.</w:t>
      </w:r>
    </w:p>
    <w:bookmarkEnd w:id="1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LIX сессия</w:t>
            </w:r>
          </w:p>
          <w:p>
            <w:pPr>
              <w:spacing w:after="20"/>
              <w:ind w:left="20"/>
              <w:jc w:val="both"/>
            </w:pPr>
          </w:p>
          <w:p>
            <w:pPr>
              <w:spacing w:after="20"/>
              <w:ind w:left="20"/>
              <w:jc w:val="both"/>
            </w:pPr>
            <w:r>
              <w:rPr>
                <w:rFonts w:ascii="Times New Roman"/>
                <w:b w:val="false"/>
                <w:i/>
                <w:color w:val="000000"/>
                <w:sz w:val="20"/>
              </w:rPr>
              <w:t>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26 тамызы № 202 мен Құрманғазы аудандық мәслихатының 2020 жылғы 25 тамызы № 534-VI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Бірлескен аудандық әкімдіктің қаулысы мен аудандық мәслихаттың шешіміне 1 қосымша</w:t>
            </w:r>
          </w:p>
        </w:tc>
      </w:tr>
    </w:tbl>
    <w:bookmarkStart w:name="z24" w:id="15"/>
    <w:p>
      <w:pPr>
        <w:spacing w:after="0"/>
        <w:ind w:left="0"/>
        <w:jc w:val="left"/>
      </w:pPr>
      <w:r>
        <w:rPr>
          <w:rFonts w:ascii="Times New Roman"/>
          <w:b/>
          <w:i w:val="false"/>
          <w:color w:val="000000"/>
        </w:rPr>
        <w:t xml:space="preserve"> Балқұдық ауылының әкімшілік шекараларының жоспары</w:t>
      </w:r>
    </w:p>
    <w:bookmarkEnd w:id="15"/>
    <w:bookmarkStart w:name="z25"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17"/>
    <w:p>
      <w:pPr>
        <w:spacing w:after="0"/>
        <w:ind w:left="0"/>
        <w:jc w:val="both"/>
      </w:pPr>
      <w:r>
        <w:rPr>
          <w:rFonts w:ascii="Times New Roman"/>
          <w:b w:val="false"/>
          <w:i w:val="false"/>
          <w:color w:val="000000"/>
          <w:sz w:val="28"/>
        </w:rPr>
        <w:t>
      Балқұдық ауылы шекараларының жалпы аумағы -227,39 гектар</w:t>
      </w:r>
    </w:p>
    <w:bookmarkEnd w:id="17"/>
    <w:bookmarkStart w:name="z27" w:id="18"/>
    <w:p>
      <w:pPr>
        <w:spacing w:after="0"/>
        <w:ind w:left="0"/>
        <w:jc w:val="both"/>
      </w:pPr>
      <w:r>
        <w:rPr>
          <w:rFonts w:ascii="Times New Roman"/>
          <w:b w:val="false"/>
          <w:i w:val="false"/>
          <w:color w:val="000000"/>
          <w:sz w:val="28"/>
        </w:rPr>
        <w:t>
      Шекараларының ұзындығы – 5 507,3 метр</w:t>
      </w:r>
    </w:p>
    <w:bookmarkEnd w:id="1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LIX сессия</w:t>
            </w:r>
          </w:p>
          <w:p>
            <w:pPr>
              <w:spacing w:after="20"/>
              <w:ind w:left="20"/>
              <w:jc w:val="both"/>
            </w:pPr>
          </w:p>
          <w:p>
            <w:pPr>
              <w:spacing w:after="20"/>
              <w:ind w:left="20"/>
              <w:jc w:val="both"/>
            </w:pPr>
            <w:r>
              <w:rPr>
                <w:rFonts w:ascii="Times New Roman"/>
                <w:b w:val="false"/>
                <w:i/>
                <w:color w:val="000000"/>
                <w:sz w:val="20"/>
              </w:rPr>
              <w:t>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26 тамызы № 202 мен Құрманғазы аудандық мәслихатының 2020 жылғы 25 тамызы № 534-VI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Бірлескен аудандық әкімдіктің қаулысы мен аудандық мәслихаттың шешіміне 2 қосымша</w:t>
            </w:r>
          </w:p>
        </w:tc>
      </w:tr>
    </w:tbl>
    <w:bookmarkStart w:name="z32" w:id="19"/>
    <w:p>
      <w:pPr>
        <w:spacing w:after="0"/>
        <w:ind w:left="0"/>
        <w:jc w:val="left"/>
      </w:pPr>
      <w:r>
        <w:rPr>
          <w:rFonts w:ascii="Times New Roman"/>
          <w:b/>
          <w:i w:val="false"/>
          <w:color w:val="000000"/>
        </w:rPr>
        <w:t xml:space="preserve"> Сафон ауылының әкімшілік шекараларының жоспары</w:t>
      </w:r>
    </w:p>
    <w:bookmarkEnd w:id="19"/>
    <w:bookmarkStart w:name="z33"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1"/>
    <w:p>
      <w:pPr>
        <w:spacing w:after="0"/>
        <w:ind w:left="0"/>
        <w:jc w:val="both"/>
      </w:pPr>
      <w:r>
        <w:rPr>
          <w:rFonts w:ascii="Times New Roman"/>
          <w:b w:val="false"/>
          <w:i w:val="false"/>
          <w:color w:val="000000"/>
          <w:sz w:val="28"/>
        </w:rPr>
        <w:t>
      Сафон ауылы шекараларының жалпы аумағы -394,43 гектар</w:t>
      </w:r>
    </w:p>
    <w:bookmarkEnd w:id="21"/>
    <w:bookmarkStart w:name="z35" w:id="22"/>
    <w:p>
      <w:pPr>
        <w:spacing w:after="0"/>
        <w:ind w:left="0"/>
        <w:jc w:val="both"/>
      </w:pPr>
      <w:r>
        <w:rPr>
          <w:rFonts w:ascii="Times New Roman"/>
          <w:b w:val="false"/>
          <w:i w:val="false"/>
          <w:color w:val="000000"/>
          <w:sz w:val="28"/>
        </w:rPr>
        <w:t>
      Шекараларының ұзындығы – 4 944,3 метр</w:t>
      </w:r>
    </w:p>
    <w:bookmarkEnd w:id="2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LIX сессия</w:t>
            </w:r>
          </w:p>
          <w:p>
            <w:pPr>
              <w:spacing w:after="20"/>
              <w:ind w:left="20"/>
              <w:jc w:val="both"/>
            </w:pPr>
          </w:p>
          <w:p>
            <w:pPr>
              <w:spacing w:after="20"/>
              <w:ind w:left="20"/>
              <w:jc w:val="both"/>
            </w:pPr>
            <w:r>
              <w:rPr>
                <w:rFonts w:ascii="Times New Roman"/>
                <w:b w:val="false"/>
                <w:i/>
                <w:color w:val="000000"/>
                <w:sz w:val="20"/>
              </w:rPr>
              <w:t>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26 тамызы № 202 мен Құрманғазы аудандық мәслихатының 2020 жылғы 25 тамызы № 534-VI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Бірлескен аудандық әкімдіктің қаулысы мен аудандық мәслихаттың шешіміне 3 қосымша</w:t>
            </w:r>
          </w:p>
        </w:tc>
      </w:tr>
    </w:tbl>
    <w:bookmarkStart w:name="z40" w:id="23"/>
    <w:p>
      <w:pPr>
        <w:spacing w:after="0"/>
        <w:ind w:left="0"/>
        <w:jc w:val="left"/>
      </w:pPr>
      <w:r>
        <w:rPr>
          <w:rFonts w:ascii="Times New Roman"/>
          <w:b/>
          <w:i w:val="false"/>
          <w:color w:val="000000"/>
        </w:rPr>
        <w:t xml:space="preserve"> Көптоғай ауылының әкімшілік шекараларының жоспары</w:t>
      </w:r>
    </w:p>
    <w:bookmarkEnd w:id="23"/>
    <w:bookmarkStart w:name="z41"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25"/>
    <w:p>
      <w:pPr>
        <w:spacing w:after="0"/>
        <w:ind w:left="0"/>
        <w:jc w:val="both"/>
      </w:pPr>
      <w:r>
        <w:rPr>
          <w:rFonts w:ascii="Times New Roman"/>
          <w:b w:val="false"/>
          <w:i w:val="false"/>
          <w:color w:val="000000"/>
          <w:sz w:val="28"/>
        </w:rPr>
        <w:t>
      Көптоғай ауылы шекараларының жалпы аумағы -126,52 гектар</w:t>
      </w:r>
    </w:p>
    <w:bookmarkEnd w:id="25"/>
    <w:bookmarkStart w:name="z43" w:id="26"/>
    <w:p>
      <w:pPr>
        <w:spacing w:after="0"/>
        <w:ind w:left="0"/>
        <w:jc w:val="both"/>
      </w:pPr>
      <w:r>
        <w:rPr>
          <w:rFonts w:ascii="Times New Roman"/>
          <w:b w:val="false"/>
          <w:i w:val="false"/>
          <w:color w:val="000000"/>
          <w:sz w:val="28"/>
        </w:rPr>
        <w:t>
      Шекараларының ұзындығы – 3 472,6 метр</w:t>
      </w:r>
    </w:p>
    <w:bookmarkEnd w:id="2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LIX сессия</w:t>
            </w:r>
          </w:p>
          <w:p>
            <w:pPr>
              <w:spacing w:after="20"/>
              <w:ind w:left="20"/>
              <w:jc w:val="both"/>
            </w:pPr>
          </w:p>
          <w:p>
            <w:pPr>
              <w:spacing w:after="20"/>
              <w:ind w:left="20"/>
              <w:jc w:val="both"/>
            </w:pPr>
            <w:r>
              <w:rPr>
                <w:rFonts w:ascii="Times New Roman"/>
                <w:b w:val="false"/>
                <w:i/>
                <w:color w:val="000000"/>
                <w:sz w:val="20"/>
              </w:rPr>
              <w:t>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26 тамызы № 202 мен Құрманғазы аудандық мәслихатының 2020 жылғы 25 тамызы № 534-VI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Бірлескен аудандық әкімдіктің қаулысы мен аудандық мәслихаттың шешіміне 4 қосымша</w:t>
            </w:r>
          </w:p>
        </w:tc>
      </w:tr>
    </w:tbl>
    <w:bookmarkStart w:name="z48" w:id="27"/>
    <w:p>
      <w:pPr>
        <w:spacing w:after="0"/>
        <w:ind w:left="0"/>
        <w:jc w:val="left"/>
      </w:pPr>
      <w:r>
        <w:rPr>
          <w:rFonts w:ascii="Times New Roman"/>
          <w:b/>
          <w:i w:val="false"/>
          <w:color w:val="000000"/>
        </w:rPr>
        <w:t xml:space="preserve"> Бірлік ауылының әкімшілік шекараларының жоспары</w:t>
      </w:r>
    </w:p>
    <w:bookmarkEnd w:id="27"/>
    <w:bookmarkStart w:name="z49"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29"/>
    <w:p>
      <w:pPr>
        <w:spacing w:after="0"/>
        <w:ind w:left="0"/>
        <w:jc w:val="both"/>
      </w:pPr>
      <w:r>
        <w:rPr>
          <w:rFonts w:ascii="Times New Roman"/>
          <w:b w:val="false"/>
          <w:i w:val="false"/>
          <w:color w:val="000000"/>
          <w:sz w:val="28"/>
        </w:rPr>
        <w:t>
      Бірлік ауылы шекараларының жалпы аумағы -132,65 гектар</w:t>
      </w:r>
    </w:p>
    <w:bookmarkEnd w:id="29"/>
    <w:bookmarkStart w:name="z51" w:id="30"/>
    <w:p>
      <w:pPr>
        <w:spacing w:after="0"/>
        <w:ind w:left="0"/>
        <w:jc w:val="both"/>
      </w:pPr>
      <w:r>
        <w:rPr>
          <w:rFonts w:ascii="Times New Roman"/>
          <w:b w:val="false"/>
          <w:i w:val="false"/>
          <w:color w:val="000000"/>
          <w:sz w:val="28"/>
        </w:rPr>
        <w:t>
      Шекараларының ұзындығы – 4 258 метр</w:t>
      </w:r>
    </w:p>
    <w:bookmarkEnd w:id="3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LIX сессия</w:t>
            </w:r>
          </w:p>
          <w:p>
            <w:pPr>
              <w:spacing w:after="20"/>
              <w:ind w:left="20"/>
              <w:jc w:val="both"/>
            </w:pPr>
          </w:p>
          <w:p>
            <w:pPr>
              <w:spacing w:after="20"/>
              <w:ind w:left="20"/>
              <w:jc w:val="both"/>
            </w:pPr>
            <w:r>
              <w:rPr>
                <w:rFonts w:ascii="Times New Roman"/>
                <w:b w:val="false"/>
                <w:i/>
                <w:color w:val="000000"/>
                <w:sz w:val="20"/>
              </w:rPr>
              <w:t>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26 тамызы № 202 мен Құрманғазы аудандық мәслихатының 2020 жылғы 25 тамызы № 534-VI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Бірлескен аудандық әкімдіктің қаулысы мен аудандық мәслихаттың шешіміне 5 қосымша</w:t>
            </w:r>
          </w:p>
        </w:tc>
      </w:tr>
    </w:tbl>
    <w:p>
      <w:pPr>
        <w:spacing w:after="0"/>
        <w:ind w:left="0"/>
        <w:jc w:val="left"/>
      </w:pPr>
      <w:r>
        <w:rPr>
          <w:rFonts w:ascii="Times New Roman"/>
          <w:b/>
          <w:i w:val="false"/>
          <w:color w:val="000000"/>
        </w:rPr>
        <w:t xml:space="preserve"> Бөкейхан ауылының әкімшілік шекараларының жоспары</w:t>
      </w:r>
    </w:p>
    <w:p>
      <w:pPr>
        <w:spacing w:after="0"/>
        <w:ind w:left="0"/>
        <w:jc w:val="both"/>
      </w:pPr>
      <w:r>
        <w:rPr>
          <w:rFonts w:ascii="Times New Roman"/>
          <w:b w:val="false"/>
          <w:i w:val="false"/>
          <w:color w:val="ff0000"/>
          <w:sz w:val="28"/>
        </w:rPr>
        <w:t xml:space="preserve">
      Ескерту. 5-қосымшаға өзгеріс енгізілді - Атырау облысы Құрманғазы аудандық мәслихатының 27.09.2023 № </w:t>
      </w:r>
      <w:r>
        <w:rPr>
          <w:rFonts w:ascii="Times New Roman"/>
          <w:b w:val="false"/>
          <w:i w:val="false"/>
          <w:color w:val="ff0000"/>
          <w:sz w:val="28"/>
        </w:rPr>
        <w:t>41-VIII</w:t>
      </w:r>
      <w:r>
        <w:rPr>
          <w:rFonts w:ascii="Times New Roman"/>
          <w:b w:val="false"/>
          <w:i w:val="false"/>
          <w:color w:val="ff0000"/>
          <w:sz w:val="28"/>
        </w:rPr>
        <w:t xml:space="preserve"> шешімі және Атырау облысы Құрманғазы ауданы әкімдігінің 28.09.2023 № 263 бірлескен қаулысымен (алғашқы ресми жарияланған күнінен кейін күнтізбелік он күн өткен соң қолданысқа енгізіледі).</w:t>
      </w:r>
    </w:p>
    <w:bookmarkStart w:name="z57"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32"/>
    <w:p>
      <w:pPr>
        <w:spacing w:after="0"/>
        <w:ind w:left="0"/>
        <w:jc w:val="both"/>
      </w:pPr>
      <w:r>
        <w:rPr>
          <w:rFonts w:ascii="Times New Roman"/>
          <w:b w:val="false"/>
          <w:i w:val="false"/>
          <w:color w:val="000000"/>
          <w:sz w:val="28"/>
        </w:rPr>
        <w:t>
      Бөкейхан ауылы шекараларының жалпы аумағы -263,36 гектар</w:t>
      </w:r>
    </w:p>
    <w:bookmarkEnd w:id="32"/>
    <w:bookmarkStart w:name="z59" w:id="33"/>
    <w:p>
      <w:pPr>
        <w:spacing w:after="0"/>
        <w:ind w:left="0"/>
        <w:jc w:val="both"/>
      </w:pPr>
      <w:r>
        <w:rPr>
          <w:rFonts w:ascii="Times New Roman"/>
          <w:b w:val="false"/>
          <w:i w:val="false"/>
          <w:color w:val="000000"/>
          <w:sz w:val="28"/>
        </w:rPr>
        <w:t>
      Шекараларының ұзындығы – 5 100,6 метр</w:t>
      </w:r>
    </w:p>
    <w:bookmarkEnd w:id="3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LIX сессия</w:t>
            </w:r>
          </w:p>
          <w:p>
            <w:pPr>
              <w:spacing w:after="20"/>
              <w:ind w:left="20"/>
              <w:jc w:val="both"/>
            </w:pPr>
          </w:p>
          <w:p>
            <w:pPr>
              <w:spacing w:after="20"/>
              <w:ind w:left="20"/>
              <w:jc w:val="both"/>
            </w:pPr>
            <w:r>
              <w:rPr>
                <w:rFonts w:ascii="Times New Roman"/>
                <w:b w:val="false"/>
                <w:i/>
                <w:color w:val="000000"/>
                <w:sz w:val="20"/>
              </w:rPr>
              <w:t>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26 тамызы № 202 мен Құрманғазы аудандық мәслихатының 2020 жылғы 25 тамызы № 534-VI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Бірлескен аудандық әкімдіктің қаулысы мен аудандық мәслихаттың шешіміне 6 қосымша</w:t>
            </w:r>
          </w:p>
        </w:tc>
      </w:tr>
    </w:tbl>
    <w:bookmarkStart w:name="z64" w:id="34"/>
    <w:p>
      <w:pPr>
        <w:spacing w:after="0"/>
        <w:ind w:left="0"/>
        <w:jc w:val="left"/>
      </w:pPr>
      <w:r>
        <w:rPr>
          <w:rFonts w:ascii="Times New Roman"/>
          <w:b/>
          <w:i w:val="false"/>
          <w:color w:val="000000"/>
        </w:rPr>
        <w:t xml:space="preserve"> Жыланды ауылының әкімшілік шекараларының жоспары</w:t>
      </w:r>
    </w:p>
    <w:bookmarkEnd w:id="34"/>
    <w:bookmarkStart w:name="z65"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36"/>
    <w:p>
      <w:pPr>
        <w:spacing w:after="0"/>
        <w:ind w:left="0"/>
        <w:jc w:val="both"/>
      </w:pPr>
      <w:r>
        <w:rPr>
          <w:rFonts w:ascii="Times New Roman"/>
          <w:b w:val="false"/>
          <w:i w:val="false"/>
          <w:color w:val="000000"/>
          <w:sz w:val="28"/>
        </w:rPr>
        <w:t>
      Жыланды ауылы шекараларының жалпы аумағы -340,54 гектар</w:t>
      </w:r>
    </w:p>
    <w:bookmarkEnd w:id="36"/>
    <w:bookmarkStart w:name="z67" w:id="37"/>
    <w:p>
      <w:pPr>
        <w:spacing w:after="0"/>
        <w:ind w:left="0"/>
        <w:jc w:val="both"/>
      </w:pPr>
      <w:r>
        <w:rPr>
          <w:rFonts w:ascii="Times New Roman"/>
          <w:b w:val="false"/>
          <w:i w:val="false"/>
          <w:color w:val="000000"/>
          <w:sz w:val="28"/>
        </w:rPr>
        <w:t>
      Шекараларының ұзындығы – 2 288,4 метр</w:t>
      </w:r>
    </w:p>
    <w:bookmarkEnd w:id="3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LIX сессия</w:t>
            </w:r>
          </w:p>
          <w:p>
            <w:pPr>
              <w:spacing w:after="20"/>
              <w:ind w:left="20"/>
              <w:jc w:val="both"/>
            </w:pPr>
          </w:p>
          <w:p>
            <w:pPr>
              <w:spacing w:after="20"/>
              <w:ind w:left="20"/>
              <w:jc w:val="both"/>
            </w:pPr>
            <w:r>
              <w:rPr>
                <w:rFonts w:ascii="Times New Roman"/>
                <w:b w:val="false"/>
                <w:i/>
                <w:color w:val="000000"/>
                <w:sz w:val="20"/>
              </w:rPr>
              <w:t>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26 тамызы № 202 мен Құрманғазы аудандық мәслихатының 2020 жылғы 25 тамызы № 534-VI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Бірлескен аудандық әкімдіктің қаулысы мен аудандық мәслихаттың шешіміне 7 қосымша</w:t>
            </w:r>
          </w:p>
        </w:tc>
      </w:tr>
    </w:tbl>
    <w:bookmarkStart w:name="z72" w:id="38"/>
    <w:p>
      <w:pPr>
        <w:spacing w:after="0"/>
        <w:ind w:left="0"/>
        <w:jc w:val="left"/>
      </w:pPr>
      <w:r>
        <w:rPr>
          <w:rFonts w:ascii="Times New Roman"/>
          <w:b/>
          <w:i w:val="false"/>
          <w:color w:val="000000"/>
        </w:rPr>
        <w:t xml:space="preserve"> Шортанбай ауылының әкімшілік шекараларының жоспары</w:t>
      </w:r>
    </w:p>
    <w:bookmarkEnd w:id="38"/>
    <w:bookmarkStart w:name="z73"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40"/>
    <w:p>
      <w:pPr>
        <w:spacing w:after="0"/>
        <w:ind w:left="0"/>
        <w:jc w:val="both"/>
      </w:pPr>
      <w:r>
        <w:rPr>
          <w:rFonts w:ascii="Times New Roman"/>
          <w:b w:val="false"/>
          <w:i w:val="false"/>
          <w:color w:val="000000"/>
          <w:sz w:val="28"/>
        </w:rPr>
        <w:t>
      Шортанбай ауылы шекараларының жалпы аумағы -144,95 гектар</w:t>
      </w:r>
    </w:p>
    <w:bookmarkEnd w:id="40"/>
    <w:bookmarkStart w:name="z75" w:id="41"/>
    <w:p>
      <w:pPr>
        <w:spacing w:after="0"/>
        <w:ind w:left="0"/>
        <w:jc w:val="both"/>
      </w:pPr>
      <w:r>
        <w:rPr>
          <w:rFonts w:ascii="Times New Roman"/>
          <w:b w:val="false"/>
          <w:i w:val="false"/>
          <w:color w:val="000000"/>
          <w:sz w:val="28"/>
        </w:rPr>
        <w:t>
      Шекараларының ұзындығы – 2 494,5 метр</w:t>
      </w:r>
    </w:p>
    <w:bookmarkEnd w:id="4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LIX сессия</w:t>
            </w:r>
          </w:p>
          <w:p>
            <w:pPr>
              <w:spacing w:after="20"/>
              <w:ind w:left="20"/>
              <w:jc w:val="both"/>
            </w:pPr>
          </w:p>
          <w:p>
            <w:pPr>
              <w:spacing w:after="20"/>
              <w:ind w:left="20"/>
              <w:jc w:val="both"/>
            </w:pPr>
            <w:r>
              <w:rPr>
                <w:rFonts w:ascii="Times New Roman"/>
                <w:b w:val="false"/>
                <w:i/>
                <w:color w:val="000000"/>
                <w:sz w:val="20"/>
              </w:rPr>
              <w:t>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26 тамызы № 202 мен Құрманғазы аудандық мәслихатының 2020 жылғы 25 тамызы № 534-VI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Бірлескен аудандық әкімдіктің қаулысы мен аудандық мәслихаттың шешіміне 8 қосымша</w:t>
            </w:r>
          </w:p>
        </w:tc>
      </w:tr>
    </w:tbl>
    <w:p>
      <w:pPr>
        <w:spacing w:after="0"/>
        <w:ind w:left="0"/>
        <w:jc w:val="left"/>
      </w:pPr>
      <w:r>
        <w:rPr>
          <w:rFonts w:ascii="Times New Roman"/>
          <w:b/>
          <w:i w:val="false"/>
          <w:color w:val="000000"/>
        </w:rPr>
        <w:t xml:space="preserve"> Теңіз ауылының әкімшілік шекараларының жоспары</w:t>
      </w:r>
    </w:p>
    <w:p>
      <w:pPr>
        <w:spacing w:after="0"/>
        <w:ind w:left="0"/>
        <w:jc w:val="both"/>
      </w:pPr>
      <w:r>
        <w:rPr>
          <w:rFonts w:ascii="Times New Roman"/>
          <w:b w:val="false"/>
          <w:i w:val="false"/>
          <w:color w:val="ff0000"/>
          <w:sz w:val="28"/>
        </w:rPr>
        <w:t xml:space="preserve">
      Ескерту. 8-қосымшаға өзгеріс енгізілді - Атырау облысы Құрманғазы аудандық мәслихатының 27.09.2023 № </w:t>
      </w:r>
      <w:r>
        <w:rPr>
          <w:rFonts w:ascii="Times New Roman"/>
          <w:b w:val="false"/>
          <w:i w:val="false"/>
          <w:color w:val="ff0000"/>
          <w:sz w:val="28"/>
        </w:rPr>
        <w:t>41-VIII</w:t>
      </w:r>
      <w:r>
        <w:rPr>
          <w:rFonts w:ascii="Times New Roman"/>
          <w:b w:val="false"/>
          <w:i w:val="false"/>
          <w:color w:val="ff0000"/>
          <w:sz w:val="28"/>
        </w:rPr>
        <w:t xml:space="preserve"> шешімі және Атырау облысы Құрманғазы ауданы әкімдігінің 28.09.2023 № 263 бірлескен қаулысымен (алғашқы ресми жарияланған күнінен кейін күнтізбелік он күн өткен соң қолданысқа енгізіледі).</w:t>
      </w:r>
    </w:p>
    <w:bookmarkStart w:name="z81"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43"/>
    <w:p>
      <w:pPr>
        <w:spacing w:after="0"/>
        <w:ind w:left="0"/>
        <w:jc w:val="both"/>
      </w:pPr>
      <w:r>
        <w:rPr>
          <w:rFonts w:ascii="Times New Roman"/>
          <w:b w:val="false"/>
          <w:i w:val="false"/>
          <w:color w:val="000000"/>
          <w:sz w:val="28"/>
        </w:rPr>
        <w:t>
      Теңіз ауылы шекараларының жалпы аумағы -250,30 гектар</w:t>
      </w:r>
    </w:p>
    <w:bookmarkEnd w:id="43"/>
    <w:bookmarkStart w:name="z83" w:id="44"/>
    <w:p>
      <w:pPr>
        <w:spacing w:after="0"/>
        <w:ind w:left="0"/>
        <w:jc w:val="both"/>
      </w:pPr>
      <w:r>
        <w:rPr>
          <w:rFonts w:ascii="Times New Roman"/>
          <w:b w:val="false"/>
          <w:i w:val="false"/>
          <w:color w:val="000000"/>
          <w:sz w:val="28"/>
        </w:rPr>
        <w:t>
      Шекараларының ұзындығы – 4 028,8 метр</w:t>
      </w:r>
    </w:p>
    <w:bookmarkEnd w:id="4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LIX сессия</w:t>
            </w:r>
          </w:p>
          <w:p>
            <w:pPr>
              <w:spacing w:after="20"/>
              <w:ind w:left="20"/>
              <w:jc w:val="both"/>
            </w:pPr>
          </w:p>
          <w:p>
            <w:pPr>
              <w:spacing w:after="20"/>
              <w:ind w:left="20"/>
              <w:jc w:val="both"/>
            </w:pPr>
            <w:r>
              <w:rPr>
                <w:rFonts w:ascii="Times New Roman"/>
                <w:b w:val="false"/>
                <w:i/>
                <w:color w:val="000000"/>
                <w:sz w:val="20"/>
              </w:rPr>
              <w:t>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26 тамызы № 202 мен Құрманғазы аудандық мәслихатының 2020 жылғы 25 тамызы № 534-VI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Бірлескен аудандық әкімдіктің қаулысы мен аудандық мәслихаттың шешіміне 9 қосымша</w:t>
            </w:r>
          </w:p>
        </w:tc>
      </w:tr>
    </w:tbl>
    <w:bookmarkStart w:name="z88" w:id="45"/>
    <w:p>
      <w:pPr>
        <w:spacing w:after="0"/>
        <w:ind w:left="0"/>
        <w:jc w:val="left"/>
      </w:pPr>
      <w:r>
        <w:rPr>
          <w:rFonts w:ascii="Times New Roman"/>
          <w:b/>
          <w:i w:val="false"/>
          <w:color w:val="000000"/>
        </w:rPr>
        <w:t xml:space="preserve"> Нұржау ауылының әкімшілік шекараларының жоспары</w:t>
      </w:r>
    </w:p>
    <w:bookmarkEnd w:id="45"/>
    <w:bookmarkStart w:name="z89"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47"/>
    <w:p>
      <w:pPr>
        <w:spacing w:after="0"/>
        <w:ind w:left="0"/>
        <w:jc w:val="both"/>
      </w:pPr>
      <w:r>
        <w:rPr>
          <w:rFonts w:ascii="Times New Roman"/>
          <w:b w:val="false"/>
          <w:i w:val="false"/>
          <w:color w:val="000000"/>
          <w:sz w:val="28"/>
        </w:rPr>
        <w:t>
      Нұржау ауылы шекараларының жалпы аумағы -852,45 гектар</w:t>
      </w:r>
    </w:p>
    <w:bookmarkEnd w:id="47"/>
    <w:bookmarkStart w:name="z91" w:id="48"/>
    <w:p>
      <w:pPr>
        <w:spacing w:after="0"/>
        <w:ind w:left="0"/>
        <w:jc w:val="both"/>
      </w:pPr>
      <w:r>
        <w:rPr>
          <w:rFonts w:ascii="Times New Roman"/>
          <w:b w:val="false"/>
          <w:i w:val="false"/>
          <w:color w:val="000000"/>
          <w:sz w:val="28"/>
        </w:rPr>
        <w:t>
      Шекараларының ұзындығы – 4 247,2 метр</w:t>
      </w:r>
    </w:p>
    <w:bookmarkEnd w:id="4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LIX сессия</w:t>
            </w:r>
          </w:p>
          <w:p>
            <w:pPr>
              <w:spacing w:after="20"/>
              <w:ind w:left="20"/>
              <w:jc w:val="both"/>
            </w:pPr>
          </w:p>
          <w:p>
            <w:pPr>
              <w:spacing w:after="20"/>
              <w:ind w:left="20"/>
              <w:jc w:val="both"/>
            </w:pPr>
            <w:r>
              <w:rPr>
                <w:rFonts w:ascii="Times New Roman"/>
                <w:b w:val="false"/>
                <w:i/>
                <w:color w:val="000000"/>
                <w:sz w:val="20"/>
              </w:rPr>
              <w:t>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26 тамызы № 202 мен Құрманғазы аудандық мәслихатының 2020 жылғы 25 тамызы № 534-VI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Бірлескен аудандық әкімдіктің қаулысы мен аудандық мәслихаттың шешіміне 10 қосымша</w:t>
            </w:r>
          </w:p>
        </w:tc>
      </w:tr>
    </w:tbl>
    <w:bookmarkStart w:name="z96" w:id="49"/>
    <w:p>
      <w:pPr>
        <w:spacing w:after="0"/>
        <w:ind w:left="0"/>
        <w:jc w:val="left"/>
      </w:pPr>
      <w:r>
        <w:rPr>
          <w:rFonts w:ascii="Times New Roman"/>
          <w:b/>
          <w:i w:val="false"/>
          <w:color w:val="000000"/>
        </w:rPr>
        <w:t xml:space="preserve"> Қиғаш ауылының әкімшілік шекараларының жоспары</w:t>
      </w:r>
    </w:p>
    <w:bookmarkEnd w:id="49"/>
    <w:bookmarkStart w:name="z97"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51"/>
    <w:p>
      <w:pPr>
        <w:spacing w:after="0"/>
        <w:ind w:left="0"/>
        <w:jc w:val="both"/>
      </w:pPr>
      <w:r>
        <w:rPr>
          <w:rFonts w:ascii="Times New Roman"/>
          <w:b w:val="false"/>
          <w:i w:val="false"/>
          <w:color w:val="000000"/>
          <w:sz w:val="28"/>
        </w:rPr>
        <w:t>
      Қиғаш ауылы шекараларының жалпы аумағы -281,12 гектар</w:t>
      </w:r>
    </w:p>
    <w:bookmarkEnd w:id="51"/>
    <w:bookmarkStart w:name="z99" w:id="52"/>
    <w:p>
      <w:pPr>
        <w:spacing w:after="0"/>
        <w:ind w:left="0"/>
        <w:jc w:val="both"/>
      </w:pPr>
      <w:r>
        <w:rPr>
          <w:rFonts w:ascii="Times New Roman"/>
          <w:b w:val="false"/>
          <w:i w:val="false"/>
          <w:color w:val="000000"/>
          <w:sz w:val="28"/>
        </w:rPr>
        <w:t>
      Шекараларының ұзындығы – 4 625,9 метр</w:t>
      </w:r>
    </w:p>
    <w:bookmarkEnd w:id="5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LIX сессия</w:t>
            </w:r>
          </w:p>
          <w:p>
            <w:pPr>
              <w:spacing w:after="20"/>
              <w:ind w:left="20"/>
              <w:jc w:val="both"/>
            </w:pPr>
          </w:p>
          <w:p>
            <w:pPr>
              <w:spacing w:after="20"/>
              <w:ind w:left="20"/>
              <w:jc w:val="both"/>
            </w:pPr>
            <w:r>
              <w:rPr>
                <w:rFonts w:ascii="Times New Roman"/>
                <w:b w:val="false"/>
                <w:i/>
                <w:color w:val="000000"/>
                <w:sz w:val="20"/>
              </w:rPr>
              <w:t>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26 тамызы № 202 мен Құрманғазы аудандық мәслихатының 2020 жылғы 25 тамызы № 534-VI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Бірлескен аудандық әкімдіктің қаулысы мен аудандық мәслихаттың шешіміне 11 қосымша</w:t>
            </w:r>
          </w:p>
        </w:tc>
      </w:tr>
    </w:tbl>
    <w:bookmarkStart w:name="z104" w:id="53"/>
    <w:p>
      <w:pPr>
        <w:spacing w:after="0"/>
        <w:ind w:left="0"/>
        <w:jc w:val="left"/>
      </w:pPr>
      <w:r>
        <w:rPr>
          <w:rFonts w:ascii="Times New Roman"/>
          <w:b/>
          <w:i w:val="false"/>
          <w:color w:val="000000"/>
        </w:rPr>
        <w:t xml:space="preserve"> Сүйіндік ауылының әкімшілік шекараларының жоспары</w:t>
      </w:r>
    </w:p>
    <w:bookmarkEnd w:id="53"/>
    <w:bookmarkStart w:name="z105"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55"/>
    <w:p>
      <w:pPr>
        <w:spacing w:after="0"/>
        <w:ind w:left="0"/>
        <w:jc w:val="both"/>
      </w:pPr>
      <w:r>
        <w:rPr>
          <w:rFonts w:ascii="Times New Roman"/>
          <w:b w:val="false"/>
          <w:i w:val="false"/>
          <w:color w:val="000000"/>
          <w:sz w:val="28"/>
        </w:rPr>
        <w:t>
      Сүйіндік ауылы шекараларының жалпы аумағы -314,64 гектар</w:t>
      </w:r>
    </w:p>
    <w:bookmarkEnd w:id="55"/>
    <w:bookmarkStart w:name="z107" w:id="56"/>
    <w:p>
      <w:pPr>
        <w:spacing w:after="0"/>
        <w:ind w:left="0"/>
        <w:jc w:val="both"/>
      </w:pPr>
      <w:r>
        <w:rPr>
          <w:rFonts w:ascii="Times New Roman"/>
          <w:b w:val="false"/>
          <w:i w:val="false"/>
          <w:color w:val="000000"/>
          <w:sz w:val="28"/>
        </w:rPr>
        <w:t>
      Шекараларының ұзындығы – 8 204,1 метр</w:t>
      </w:r>
    </w:p>
    <w:bookmarkEnd w:id="5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LIX сессия</w:t>
            </w:r>
          </w:p>
          <w:p>
            <w:pPr>
              <w:spacing w:after="20"/>
              <w:ind w:left="20"/>
              <w:jc w:val="both"/>
            </w:pPr>
          </w:p>
          <w:p>
            <w:pPr>
              <w:spacing w:after="20"/>
              <w:ind w:left="20"/>
              <w:jc w:val="both"/>
            </w:pPr>
            <w:r>
              <w:rPr>
                <w:rFonts w:ascii="Times New Roman"/>
                <w:b w:val="false"/>
                <w:i/>
                <w:color w:val="000000"/>
                <w:sz w:val="20"/>
              </w:rPr>
              <w:t>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ауданының әкімдігі 2020 жылғы 26 тамызы № 202 мен Құрманғазы аудандық мәслихатының 2020 жылғы 25 тамызы № 534-VI</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Бірлескен аудандық әкімдіктің қаулысы мен аудандық мәслихаттың шешіміне 12 қосымша</w:t>
            </w:r>
          </w:p>
        </w:tc>
      </w:tr>
    </w:tbl>
    <w:bookmarkStart w:name="z112" w:id="57"/>
    <w:p>
      <w:pPr>
        <w:spacing w:after="0"/>
        <w:ind w:left="0"/>
        <w:jc w:val="left"/>
      </w:pPr>
      <w:r>
        <w:rPr>
          <w:rFonts w:ascii="Times New Roman"/>
          <w:b/>
          <w:i w:val="false"/>
          <w:color w:val="000000"/>
        </w:rPr>
        <w:t xml:space="preserve"> Асан ауылының әкімшілік шекараларының жоспары</w:t>
      </w:r>
    </w:p>
    <w:bookmarkEnd w:id="57"/>
    <w:bookmarkStart w:name="z113"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59"/>
    <w:p>
      <w:pPr>
        <w:spacing w:after="0"/>
        <w:ind w:left="0"/>
        <w:jc w:val="both"/>
      </w:pPr>
      <w:r>
        <w:rPr>
          <w:rFonts w:ascii="Times New Roman"/>
          <w:b w:val="false"/>
          <w:i w:val="false"/>
          <w:color w:val="000000"/>
          <w:sz w:val="28"/>
        </w:rPr>
        <w:t>
      Асан ауылы шекараларының жалпы аумағы -260,63 гектар</w:t>
      </w:r>
    </w:p>
    <w:bookmarkEnd w:id="59"/>
    <w:bookmarkStart w:name="z115" w:id="60"/>
    <w:p>
      <w:pPr>
        <w:spacing w:after="0"/>
        <w:ind w:left="0"/>
        <w:jc w:val="both"/>
      </w:pPr>
      <w:r>
        <w:rPr>
          <w:rFonts w:ascii="Times New Roman"/>
          <w:b w:val="false"/>
          <w:i w:val="false"/>
          <w:color w:val="000000"/>
          <w:sz w:val="28"/>
        </w:rPr>
        <w:t>
      Шекараларының ұзындығы – 2 860,6 метр</w:t>
      </w:r>
    </w:p>
    <w:bookmarkEnd w:id="6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Нуртаев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LIX сессия</w:t>
            </w:r>
          </w:p>
          <w:p>
            <w:pPr>
              <w:spacing w:after="20"/>
              <w:ind w:left="20"/>
              <w:jc w:val="both"/>
            </w:pPr>
          </w:p>
          <w:p>
            <w:pPr>
              <w:spacing w:after="20"/>
              <w:ind w:left="20"/>
              <w:jc w:val="both"/>
            </w:pPr>
            <w:r>
              <w:rPr>
                <w:rFonts w:ascii="Times New Roman"/>
                <w:b w:val="false"/>
                <w:i/>
                <w:color w:val="000000"/>
                <w:sz w:val="20"/>
              </w:rPr>
              <w:t>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Жугинисов</w:t>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