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267cb" w14:textId="71267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Бәйдібек ауданы бойынша жайылымдарды басқару және оларды пайдалану жөніндегі 2021 жылға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Бәйдібек аудандық мәслихатының 2020 жылғы 28 қазандағы № 57/342 шешімі. Түркістан облысының Әділет департаментінде 2020 жылғы 14 желтоқсанда № 5948 болып тіркелді.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Бәйдібек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Бәйдібек ауданы бойынша жайылымдарды басқару және оларды пайдалану жөніндегі 2021 жылға арналған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Бәйдібек аудандық мәслихатының 2017 жылғы 25 желтоқсандағы № 23/129 "Бәйдібек ауданының жайылымдарды басқару және оларды пайдалану жөніндегі 2017-2018 жылдарға арналған жоспарын бекіту туралы" (Нормативтік құқықтық актілерді мемлекеттік тізілімінде № 4381 тіркелген және 2018 жылғы 29 қаңтарда Қазақстан Республикасының нормативтік құқықтық актілерінің эталондық бақылау банкінде электрондық түрде жарияланған) </w:t>
      </w:r>
      <w:r>
        <w:rPr>
          <w:rFonts w:ascii="Times New Roman"/>
          <w:b w:val="false"/>
          <w:i w:val="false"/>
          <w:color w:val="000000"/>
          <w:sz w:val="28"/>
        </w:rPr>
        <w:t>шешімнің</w:t>
      </w:r>
      <w:r>
        <w:rPr>
          <w:rFonts w:ascii="Times New Roman"/>
          <w:b w:val="false"/>
          <w:i w:val="false"/>
          <w:color w:val="000000"/>
          <w:sz w:val="28"/>
        </w:rPr>
        <w:t> күші жойылды деп танылсын.</w:t>
      </w:r>
    </w:p>
    <w:bookmarkEnd w:id="2"/>
    <w:bookmarkStart w:name="z4" w:id="3"/>
    <w:p>
      <w:pPr>
        <w:spacing w:after="0"/>
        <w:ind w:left="0"/>
        <w:jc w:val="both"/>
      </w:pPr>
      <w:r>
        <w:rPr>
          <w:rFonts w:ascii="Times New Roman"/>
          <w:b w:val="false"/>
          <w:i w:val="false"/>
          <w:color w:val="000000"/>
          <w:sz w:val="28"/>
        </w:rPr>
        <w:t>
      3. "Бәйдібек аудандық мәслихаты" мемлекеттік мекемесі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шешімді "Қазақстан Республикасы Әділет Министрлігі Түркістан облысының Әділет департаменті" Республикалық мемлекеттік мекемесінде мемлекеттік тіркелуін;</w:t>
      </w:r>
    </w:p>
    <w:p>
      <w:pPr>
        <w:spacing w:after="0"/>
        <w:ind w:left="0"/>
        <w:jc w:val="both"/>
      </w:pPr>
      <w:r>
        <w:rPr>
          <w:rFonts w:ascii="Times New Roman"/>
          <w:b w:val="false"/>
          <w:i w:val="false"/>
          <w:color w:val="000000"/>
          <w:sz w:val="28"/>
        </w:rPr>
        <w:t>
      2) осы шешімді ресми жарияланғаннан кейін Бәйдібек аудандық мәслихатының интернет-ресурсында орналастыруды қамтамасыз етсін.</w:t>
      </w:r>
    </w:p>
    <w:bookmarkStart w:name="z5" w:id="4"/>
    <w:p>
      <w:pPr>
        <w:spacing w:after="0"/>
        <w:ind w:left="0"/>
        <w:jc w:val="both"/>
      </w:pPr>
      <w:r>
        <w:rPr>
          <w:rFonts w:ascii="Times New Roman"/>
          <w:b w:val="false"/>
          <w:i w:val="false"/>
          <w:color w:val="000000"/>
          <w:sz w:val="28"/>
        </w:rPr>
        <w:t>
      4.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Layout w:type="fixed"/>
      </w:tblPr>
      <w:tblGrid>
        <w:gridCol w:w="8040"/>
        <w:gridCol w:w="396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Елеуіз</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396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Нахипбеков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Байдібек аудандық</w:t>
            </w:r>
            <w:r>
              <w:br/>
            </w:r>
            <w:r>
              <w:rPr>
                <w:rFonts w:ascii="Times New Roman"/>
                <w:b w:val="false"/>
                <w:i w:val="false"/>
                <w:color w:val="000000"/>
                <w:sz w:val="20"/>
              </w:rPr>
              <w:t>мәслихатының 2020 жылғы</w:t>
            </w:r>
            <w:r>
              <w:br/>
            </w:r>
            <w:r>
              <w:rPr>
                <w:rFonts w:ascii="Times New Roman"/>
                <w:b w:val="false"/>
                <w:i w:val="false"/>
                <w:color w:val="000000"/>
                <w:sz w:val="20"/>
              </w:rPr>
              <w:t>28 қазандағы № 57/342</w:t>
            </w:r>
            <w:r>
              <w:br/>
            </w:r>
            <w:r>
              <w:rPr>
                <w:rFonts w:ascii="Times New Roman"/>
                <w:b w:val="false"/>
                <w:i w:val="false"/>
                <w:color w:val="000000"/>
                <w:sz w:val="20"/>
              </w:rPr>
              <w:t>шешімімен бекітілген</w:t>
            </w:r>
          </w:p>
        </w:tc>
      </w:tr>
    </w:tbl>
    <w:bookmarkStart w:name="z7" w:id="5"/>
    <w:p>
      <w:pPr>
        <w:spacing w:after="0"/>
        <w:ind w:left="0"/>
        <w:jc w:val="left"/>
      </w:pPr>
      <w:r>
        <w:rPr>
          <w:rFonts w:ascii="Times New Roman"/>
          <w:b/>
          <w:i w:val="false"/>
          <w:color w:val="000000"/>
        </w:rPr>
        <w:t xml:space="preserve"> Бәйдібек ауданының жайылымдарды басқару және оларды пайдалану жөніндегі 2021 жылға арналған жоспары</w:t>
      </w:r>
    </w:p>
    <w:bookmarkEnd w:id="5"/>
    <w:bookmarkStart w:name="z8" w:id="6"/>
    <w:p>
      <w:pPr>
        <w:spacing w:after="0"/>
        <w:ind w:left="0"/>
        <w:jc w:val="both"/>
      </w:pPr>
      <w:r>
        <w:rPr>
          <w:rFonts w:ascii="Times New Roman"/>
          <w:b w:val="false"/>
          <w:i w:val="false"/>
          <w:color w:val="000000"/>
          <w:sz w:val="28"/>
        </w:rPr>
        <w:t xml:space="preserve">
      Осы Бәйдібек ауданы бойынша 2021 жылға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9" w:id="7"/>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Бәйдібек ауданының барлық жер көлемі 721853 гектарды құрайды. Барлық ауыл шаруашылығы алқаптарының жиынтығы 539129 гектар, оның ішінде егістік жерлер 112345 гектар, суармалы егістік 11767 гектар, көп жылдық өсімдіктер 392 гектар, шабындық жерлер 27339 гектар, жайылымдар 387286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539129 гектар;</w:t>
      </w:r>
    </w:p>
    <w:p>
      <w:pPr>
        <w:spacing w:after="0"/>
        <w:ind w:left="0"/>
        <w:jc w:val="both"/>
      </w:pPr>
      <w:r>
        <w:rPr>
          <w:rFonts w:ascii="Times New Roman"/>
          <w:b w:val="false"/>
          <w:i w:val="false"/>
          <w:color w:val="000000"/>
          <w:sz w:val="28"/>
        </w:rPr>
        <w:t>
      елді мекендердің жерлері 73847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1052 гектар;</w:t>
      </w:r>
    </w:p>
    <w:p>
      <w:pPr>
        <w:spacing w:after="0"/>
        <w:ind w:left="0"/>
        <w:jc w:val="both"/>
      </w:pPr>
      <w:r>
        <w:rPr>
          <w:rFonts w:ascii="Times New Roman"/>
          <w:b w:val="false"/>
          <w:i w:val="false"/>
          <w:color w:val="000000"/>
          <w:sz w:val="28"/>
        </w:rPr>
        <w:t>
      ерекше қорғаудағы табиғи аумақтардың жерлері 61211 гектар;</w:t>
      </w:r>
    </w:p>
    <w:p>
      <w:pPr>
        <w:spacing w:after="0"/>
        <w:ind w:left="0"/>
        <w:jc w:val="both"/>
      </w:pPr>
      <w:r>
        <w:rPr>
          <w:rFonts w:ascii="Times New Roman"/>
          <w:b w:val="false"/>
          <w:i w:val="false"/>
          <w:color w:val="000000"/>
          <w:sz w:val="28"/>
        </w:rPr>
        <w:t>
      орман қорының жерлері 27125 гектар;</w:t>
      </w:r>
    </w:p>
    <w:p>
      <w:pPr>
        <w:spacing w:after="0"/>
        <w:ind w:left="0"/>
        <w:jc w:val="both"/>
      </w:pPr>
      <w:r>
        <w:rPr>
          <w:rFonts w:ascii="Times New Roman"/>
          <w:b w:val="false"/>
          <w:i w:val="false"/>
          <w:color w:val="000000"/>
          <w:sz w:val="28"/>
        </w:rPr>
        <w:t>
      су қорының жерлері 1165 гектар;</w:t>
      </w:r>
    </w:p>
    <w:p>
      <w:pPr>
        <w:spacing w:after="0"/>
        <w:ind w:left="0"/>
        <w:jc w:val="both"/>
      </w:pPr>
      <w:r>
        <w:rPr>
          <w:rFonts w:ascii="Times New Roman"/>
          <w:b w:val="false"/>
          <w:i w:val="false"/>
          <w:color w:val="000000"/>
          <w:sz w:val="28"/>
        </w:rPr>
        <w:t>
      Әкімшілік-аумақтық бөлініс бойынша Бәйдібек ауданында 11 ауылдық округтер, 52 ауылдық елді - мекендер орналасқан.</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Ауданның ауыл шаруашылығына жарамды жерінің аумағы 539129 гектар.Оның ішінде егістік жерлер 112345 гектар, оның ішінде суармалы егістік 11767 гектар, көп жылдық ағашты өсімдіктер 392 гектар, шабындық жерлер 27339 гектар, жайылымдық 387286 гектар.</w:t>
      </w:r>
    </w:p>
    <w:p>
      <w:pPr>
        <w:spacing w:after="0"/>
        <w:ind w:left="0"/>
        <w:jc w:val="both"/>
      </w:pPr>
      <w:r>
        <w:rPr>
          <w:rFonts w:ascii="Times New Roman"/>
          <w:b w:val="false"/>
          <w:i w:val="false"/>
          <w:color w:val="000000"/>
          <w:sz w:val="28"/>
        </w:rPr>
        <w:t>
      Бәйдібек ауданы бойынша ірі қара-69387, қой-ешкі-680426, жылқы-23763, түйе-489 басқа жетті.</w:t>
      </w:r>
    </w:p>
    <w:p>
      <w:pPr>
        <w:spacing w:after="0"/>
        <w:ind w:left="0"/>
        <w:jc w:val="both"/>
      </w:pPr>
      <w:r>
        <w:rPr>
          <w:rFonts w:ascii="Times New Roman"/>
          <w:b w:val="false"/>
          <w:i w:val="false"/>
          <w:color w:val="000000"/>
          <w:sz w:val="28"/>
        </w:rPr>
        <w:t>
      Бәйдібек ауданының ауыл шаруашылығы жануарлары мал басының саны мен табиғи жайылымдарды қажет ететін мал басының ауыл және поселка кесіндісі бойынша мәліметі: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ұсталынатыны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ұсталынатыны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657005</w:t>
            </w: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шекті рұқсат етілген жүктемесі негізінде аудан аумағындағы табиғи жайылымдық жерлерді қажет ететін төрт түлік малды жайылымдық жерлермен қамту денгейі.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387 286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62672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306950</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қажетті жайылым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жайылым мен қажетті жайылымның айырмасы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-180 671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-159 238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-176 389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-1 271197</w:t>
            </w:r>
          </w:p>
        </w:tc>
      </w:tr>
    </w:tbl>
    <w:p>
      <w:pPr>
        <w:spacing w:after="0"/>
        <w:ind w:left="0"/>
        <w:jc w:val="both"/>
      </w:pPr>
      <w:r>
        <w:rPr>
          <w:rFonts w:ascii="Times New Roman"/>
          <w:b w:val="false"/>
          <w:i w:val="false"/>
          <w:color w:val="000000"/>
          <w:sz w:val="28"/>
        </w:rPr>
        <w:t>
      Жұртшылық шаруашылық малдарына қызмет көрсеттетін ветеринариялық-санитариялық объектілер: мал дәрігерлік пунктері – , мал тоғыту орындары – 29, қашырым пунктері – 36 және биотермиялық шұңқырлар саны – 38. туралы мәлімет. Олар:</w:t>
      </w:r>
    </w:p>
    <w:p>
      <w:pPr>
        <w:spacing w:after="0"/>
        <w:ind w:left="0"/>
        <w:jc w:val="both"/>
      </w:pPr>
      <w:r>
        <w:rPr>
          <w:rFonts w:ascii="Times New Roman"/>
          <w:b w:val="false"/>
          <w:i w:val="false"/>
          <w:color w:val="000000"/>
          <w:sz w:val="28"/>
        </w:rPr>
        <w:t>
      1)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bl>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жұртшылық шаруашылық малдарын жемшөпке деген қажеттілікті тұрақты қамтамасыз ету және жайылымдардың тозу процестерін болғызбаудың негізгі мақсаты болып табылады.</w:t>
      </w:r>
    </w:p>
    <w:p>
      <w:pPr>
        <w:spacing w:after="0"/>
        <w:ind w:left="0"/>
        <w:jc w:val="both"/>
      </w:pPr>
      <w:r>
        <w:rPr>
          <w:rFonts w:ascii="Times New Roman"/>
          <w:b w:val="false"/>
          <w:i w:val="false"/>
          <w:color w:val="000000"/>
          <w:sz w:val="28"/>
        </w:rPr>
        <w:t>
      Жайылым жерлердің құрғақ массасының орташа түсімділігі 5,3 ц/га, азықтық бірлігі 3,1 ц/га.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Жайылымды </w:t>
            </w:r>
          </w:p>
          <w:p>
            <w:pPr>
              <w:spacing w:after="20"/>
              <w:ind w:left="20"/>
              <w:jc w:val="both"/>
            </w:pPr>
            <w:r>
              <w:rPr>
                <w:rFonts w:ascii="Times New Roman"/>
                <w:b w:val="false"/>
                <w:i w:val="false"/>
                <w:color w:val="000000"/>
                <w:sz w:val="20"/>
              </w:rPr>
              <w:t>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(ц/га)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Жем-шөп қорының құнарлығы төмендегі көрсеткіштер бойынша бағаланады.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(100кг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Ауданның шаруашылық жағдайына байланысты және табиғаттың әр алуандығы малды жайылымдық-қоралық жүйеде ұсталады.</w:t>
      </w:r>
    </w:p>
    <w:p>
      <w:pPr>
        <w:spacing w:after="0"/>
        <w:ind w:left="0"/>
        <w:jc w:val="both"/>
      </w:pPr>
      <w:r>
        <w:rPr>
          <w:rFonts w:ascii="Times New Roman"/>
          <w:b w:val="false"/>
          <w:i w:val="false"/>
          <w:color w:val="000000"/>
          <w:sz w:val="28"/>
        </w:rPr>
        <w:t xml:space="preserve">
      Жайылымдық-қоралық-жүйеде қойлар жазда жайылымда болады, қыста-өздерінің дайындаған азығымен толық құнды азықтандырумен қоралы ұстауда болады. </w:t>
      </w:r>
    </w:p>
    <w:p>
      <w:pPr>
        <w:spacing w:after="0"/>
        <w:ind w:left="0"/>
        <w:jc w:val="both"/>
      </w:pPr>
      <w:r>
        <w:rPr>
          <w:rFonts w:ascii="Times New Roman"/>
          <w:b w:val="false"/>
          <w:i w:val="false"/>
          <w:color w:val="000000"/>
          <w:sz w:val="28"/>
        </w:rPr>
        <w:t>
      Ауа райы жылы уақытта сауынды сиырлар қолда қорада ұсталынады. Уақ малдар, тана-торпақтар және жылқылар жылдың наурыз айының соңынан бастап тау бөктері мен жазықтықта бағылады. Жазда Қаратау тауында, күзде мал қайтадан тау бөктерлі жазықтыққа айдалып келеді, ал қыста жылы күндерде далада жайып, суық күндерде қорада бағылады. Сонымен қатар қыс уақытында, қазан айы мен сәуір айы аралығында қолда бағылады.Табиғи су көздеріндегі мал суаты ағып өтетін өзен бойынан жануарлар үшін ыңғайлы орындарда жүзеге асырылады. Жылдық қажет ететін жем-шөп қорының негізгі бөлігі (85-90%) жайылымдық жерлерден дайындалады.</w:t>
      </w:r>
    </w:p>
    <w:bookmarkStart w:name="z11" w:id="8"/>
    <w:p>
      <w:pPr>
        <w:spacing w:after="0"/>
        <w:ind w:left="0"/>
        <w:jc w:val="both"/>
      </w:pPr>
      <w:r>
        <w:rPr>
          <w:rFonts w:ascii="Times New Roman"/>
          <w:b w:val="false"/>
          <w:i w:val="false"/>
          <w:color w:val="000000"/>
          <w:sz w:val="28"/>
        </w:rPr>
        <w:t>
      1. Ағыбет ауыл округі.</w:t>
      </w:r>
    </w:p>
    <w:bookmarkEnd w:id="8"/>
    <w:p>
      <w:pPr>
        <w:spacing w:after="0"/>
        <w:ind w:left="0"/>
        <w:jc w:val="both"/>
      </w:pPr>
      <w:r>
        <w:rPr>
          <w:rFonts w:ascii="Times New Roman"/>
          <w:b w:val="false"/>
          <w:i w:val="false"/>
          <w:color w:val="000000"/>
          <w:sz w:val="28"/>
        </w:rPr>
        <w:t>
      Ағыбет ауыл округінің жалпы жер көлемі 52 798 гектарды құрайды. Осы жер учаскелерінің ішінде барлығы 41 833 гектар ауыл шаруашылығы мақсатына арналған (оның ішінде егістік 13 252 гектар, одан суармалы егістік 77 гектар, бау 20 гектар, жайылым 27 511 гектар, шабындық 973 гектар елді мекен жері 4 777 гектар. Ауыл шаруашылығы мақсатына арналған жер учаскелері 16 мемлекеттік емес заңды тұлғаға, 57 шаруа қожалыққа, 6 өндірістік кооперативке тиесілі.</w:t>
      </w:r>
    </w:p>
    <w:p>
      <w:pPr>
        <w:spacing w:after="0"/>
        <w:ind w:left="0"/>
        <w:jc w:val="both"/>
      </w:pPr>
      <w:r>
        <w:rPr>
          <w:rFonts w:ascii="Times New Roman"/>
          <w:b w:val="false"/>
          <w:i w:val="false"/>
          <w:color w:val="000000"/>
          <w:sz w:val="28"/>
        </w:rPr>
        <w:t>
      Ағыбет ауыл округі Ағыбет, Алғабас, Жұлдыз, Жаңаталап елді мекендерінен құралған және бүгінгі таңда ауыл округінде жалпы 2775 мың халық қоныстанған. Ауыл округінің орталығы Ағыбет елді мекені.</w:t>
      </w:r>
    </w:p>
    <w:p>
      <w:pPr>
        <w:spacing w:after="0"/>
        <w:ind w:left="0"/>
        <w:jc w:val="both"/>
      </w:pPr>
      <w:r>
        <w:rPr>
          <w:rFonts w:ascii="Times New Roman"/>
          <w:b w:val="false"/>
          <w:i w:val="false"/>
          <w:color w:val="000000"/>
          <w:sz w:val="28"/>
        </w:rPr>
        <w:t>
      Тау аймағына кіретін Ағыбет ауыл округінің жылдық ылғал мөлшері 350-400 мм, 10 градустен жоғары кезеңде ылғалдың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топырағында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3905 бас ірі қара мал, 28234 бас уақ мал, 976 бас жылқы және аталған малдарға барлығы 2 мал тоғыту орны, 4 қолдан ұрықтандыру пункті салынған. Сонымен қатар ауыл округінде барлығы 18 пайдаланудағы мал қора бар. Осы көрсетілген малдардың ішінде барлығы 1338 бас (205 ірі қара, 123 жылқы, 1010 уақ мал) мал бір орында, қоралық жағдайда ұсталынып, бордақыланатын малдар есебінде. Яғни барлығы 1338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28234</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15 331,5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67 895</w:t>
            </w:r>
          </w:p>
        </w:tc>
      </w:tr>
    </w:tbl>
    <w:p>
      <w:pPr>
        <w:spacing w:after="0"/>
        <w:ind w:left="0"/>
        <w:jc w:val="left"/>
      </w:pP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2. Ақбастау ауыл округі.</w:t>
      </w:r>
    </w:p>
    <w:bookmarkEnd w:id="9"/>
    <w:p>
      <w:pPr>
        <w:spacing w:after="0"/>
        <w:ind w:left="0"/>
        <w:jc w:val="both"/>
      </w:pPr>
      <w:r>
        <w:rPr>
          <w:rFonts w:ascii="Times New Roman"/>
          <w:b w:val="false"/>
          <w:i w:val="false"/>
          <w:color w:val="000000"/>
          <w:sz w:val="28"/>
        </w:rPr>
        <w:t>
      Ақбастауауыл округінің жалпы жер көлемі 46 431 гектарды құрайды. Осы жер учаскелерінің ішінде барлығы 34356 гектар ауыл шаруашылығы мақсатына арналған (оның ішінде егістік 10707 гектар, одан суармалы егістік 1596 гектар, бау 127 гектар, жайылым 18311 гектар, шабындық 3615 гектар елді мекен жері 8408 гектар. Ауыл шаруашылығы мақсатына арналған жер учаскелері 25 мемлекеттік емес заңды тұлғаға, 102 шаруа қожалыққа, 12 өндірістік кооперативке тиесілі.</w:t>
      </w:r>
    </w:p>
    <w:p>
      <w:pPr>
        <w:spacing w:after="0"/>
        <w:ind w:left="0"/>
        <w:jc w:val="both"/>
      </w:pPr>
      <w:r>
        <w:rPr>
          <w:rFonts w:ascii="Times New Roman"/>
          <w:b w:val="false"/>
          <w:i w:val="false"/>
          <w:color w:val="000000"/>
          <w:sz w:val="28"/>
        </w:rPr>
        <w:t>
      Ақбастау ауыл округі Ақбастау, Жолғабас, Кеңес, Тұрақты елді мекендерінен құралған және бүгінгі таңда ауыл округінде жалпы 5000 мың халық қоныстанған. Ауыл округінің орталығы Ақбастау елді мекені.</w:t>
      </w:r>
    </w:p>
    <w:p>
      <w:pPr>
        <w:spacing w:after="0"/>
        <w:ind w:left="0"/>
        <w:jc w:val="both"/>
      </w:pPr>
      <w:r>
        <w:rPr>
          <w:rFonts w:ascii="Times New Roman"/>
          <w:b w:val="false"/>
          <w:i w:val="false"/>
          <w:color w:val="000000"/>
          <w:sz w:val="28"/>
        </w:rPr>
        <w:t>
      Тау алды аймағына кіретін Ақбастау ауыл округінің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Халықтың малына қажетті жайылымдық жем-шөбі көп таралған өсімдік түрлерінен алынады. Атап айтқанда жусанды-дәнді, күрделі гүлді, бұршақты, айқышгүлді, шатырлы шөптер. Басым бөлігі мысыққұйрық, жіңішке жапырақты қара гүлдіқияқтар, ұзын қылтанақты арпа, қаратау сасыры, түйнекті өрем, алау жамылғы.</w:t>
      </w:r>
    </w:p>
    <w:p>
      <w:pPr>
        <w:spacing w:after="0"/>
        <w:ind w:left="0"/>
        <w:jc w:val="both"/>
      </w:pPr>
      <w:r>
        <w:rPr>
          <w:rFonts w:ascii="Times New Roman"/>
          <w:b w:val="false"/>
          <w:i w:val="false"/>
          <w:color w:val="000000"/>
          <w:sz w:val="28"/>
        </w:rPr>
        <w:t>
      Жануарлар дүниесінен жазығында коян, саршұнақ: құстардан кекілік, бөдене, көкек т.б. мекендейді.</w:t>
      </w:r>
    </w:p>
    <w:p>
      <w:pPr>
        <w:spacing w:after="0"/>
        <w:ind w:left="0"/>
        <w:jc w:val="both"/>
      </w:pPr>
      <w:r>
        <w:rPr>
          <w:rFonts w:ascii="Times New Roman"/>
          <w:b w:val="false"/>
          <w:i w:val="false"/>
          <w:color w:val="000000"/>
          <w:sz w:val="28"/>
        </w:rPr>
        <w:t>
      Ауыл округінде бүгінгі таңда барлығы 78849 мал (8062 бас ірі қара мал, 65549 бас уақ мал, 2844 бас жылқы) және аталған малдарға барлығы 3 мал тоғыту орны, 3 қолдан ұрықтандыру пункті салынған. Сонымен қатар ауыл округінде барлығы пайдаланудағы 20 мал қора бар. Осы көрсетілген малдардың ішінде барлығы 3655 бас (245 жылқы, 210 ірі қара, 3200 уақ мал) мал бір орында, қоралық жағдайда ұсталынып, бордақыланатын малдар есебінде. Яғни барлығы 3655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Жолғабас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33 432,5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226 340</w:t>
            </w:r>
          </w:p>
        </w:tc>
      </w:tr>
    </w:tbl>
    <w:p>
      <w:pPr>
        <w:spacing w:after="0"/>
        <w:ind w:left="0"/>
        <w:jc w:val="left"/>
      </w:pPr>
      <w:r>
        <w:br/>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3. Алмалы ауыл округі.</w:t>
      </w:r>
    </w:p>
    <w:bookmarkEnd w:id="10"/>
    <w:p>
      <w:pPr>
        <w:spacing w:after="0"/>
        <w:ind w:left="0"/>
        <w:jc w:val="both"/>
      </w:pPr>
      <w:r>
        <w:rPr>
          <w:rFonts w:ascii="Times New Roman"/>
          <w:b w:val="false"/>
          <w:i w:val="false"/>
          <w:color w:val="000000"/>
          <w:sz w:val="28"/>
        </w:rPr>
        <w:t>
      Алмалы ауыл округінің жалпы жер көлемі 38392гектарды құрайды. Осы жер учаскелерінің ішінде барлығы 30735 гектар ауыл шаруашылығы мақсатына арналған (оның ішінде егістік 4499 гектар, одан суармалы егістік 13 гектар, бау 26 гектар, жайылым 22615 гектар, шабындық 3582 гектар елді мекен жері 4715 гектар. Ауыл шаруашылығы мақсатына арналған жер учаскелері 8 мемлекеттік емес заңды тұлғаға, 43 шаруа қожалыққа, 3 өндірістік кооперативке тиесілі.</w:t>
      </w:r>
    </w:p>
    <w:p>
      <w:pPr>
        <w:spacing w:after="0"/>
        <w:ind w:left="0"/>
        <w:jc w:val="both"/>
      </w:pPr>
      <w:r>
        <w:rPr>
          <w:rFonts w:ascii="Times New Roman"/>
          <w:b w:val="false"/>
          <w:i w:val="false"/>
          <w:color w:val="000000"/>
          <w:sz w:val="28"/>
        </w:rPr>
        <w:t>
      Алмалы ауыл округі Алмалы, Бәйдібек ата, Жарықбас елді мекендерінен құралған және бүгінгі таңда ауыл округінде жалпы 2853 мың халық қоныстанған. Ауыл округінің орталығы Алмалы елді мекені.</w:t>
      </w:r>
    </w:p>
    <w:p>
      <w:pPr>
        <w:spacing w:after="0"/>
        <w:ind w:left="0"/>
        <w:jc w:val="both"/>
      </w:pPr>
      <w:r>
        <w:rPr>
          <w:rFonts w:ascii="Times New Roman"/>
          <w:b w:val="false"/>
          <w:i w:val="false"/>
          <w:color w:val="000000"/>
          <w:sz w:val="28"/>
        </w:rPr>
        <w:t>
      Тау аймағына кіретін Алмалыауыл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5014 бас ірі қара мал, 27987 бас уақ мал, 1876 бас жылқы және аталған малдарға барлығы 2 мал тоғыту орны, 2 қолдан ұрықтандыру пункті салынған. Сонымен қатар ауыл округінде барлығы 5 пайдаланудағы мал қора бар. Осы көрсетілген малдардың ішінде барлығы 1630 бас ( 182 ірі қара, 12 жылқы, 1436 уақ мал) мал бір орында, қоралық жағдайда ұсталынып, бордақыланатын малдар есебінде. Яғни барлығы 1630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12 442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Бәйдібек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63 296</w:t>
            </w:r>
          </w:p>
        </w:tc>
      </w:tr>
    </w:tbl>
    <w:p>
      <w:pPr>
        <w:spacing w:after="0"/>
        <w:ind w:left="0"/>
        <w:jc w:val="left"/>
      </w:pP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4. Алғабас ауыл округі.</w:t>
      </w:r>
    </w:p>
    <w:bookmarkEnd w:id="11"/>
    <w:p>
      <w:pPr>
        <w:spacing w:after="0"/>
        <w:ind w:left="0"/>
        <w:jc w:val="both"/>
      </w:pPr>
      <w:r>
        <w:rPr>
          <w:rFonts w:ascii="Times New Roman"/>
          <w:b w:val="false"/>
          <w:i w:val="false"/>
          <w:color w:val="000000"/>
          <w:sz w:val="28"/>
        </w:rPr>
        <w:t>
      Алғабасауыл округінің жалпы жер көлемі 84846 гектарды құрайды. Осы жер учаскелерінің ішінде барлығы 71335 гектар ауыл шаруашылығы мақсатына арналған (оның ішінде егістік 15343 гектар, одан суармалы егістік 2530 гектар, бау 24 гектар, жайылым 52245 гектар, шабындық 1193 гектар елді мекен жері 6565 гектар. Ауыл шаруашылығы мақсатына арналған жер учаскелері 8 мемлекеттік емес заңды тұлғаға, 213 шаруа қожалыққа, 5 өндірістік кооперативке тиесілі.</w:t>
      </w:r>
    </w:p>
    <w:p>
      <w:pPr>
        <w:spacing w:after="0"/>
        <w:ind w:left="0"/>
        <w:jc w:val="both"/>
      </w:pPr>
      <w:r>
        <w:rPr>
          <w:rFonts w:ascii="Times New Roman"/>
          <w:b w:val="false"/>
          <w:i w:val="false"/>
          <w:color w:val="000000"/>
          <w:sz w:val="28"/>
        </w:rPr>
        <w:t>
      Алғабас ауыл округі Шақпақ, Қазата, Таңатар, Үсіктас елді мекендерінен құралған және бүгінгі таңда ауыл округінде жалпы 4687 мың халық қоныстанған. Ауыл округінің орталығы Шақпақ елді мекені.</w:t>
      </w:r>
    </w:p>
    <w:p>
      <w:pPr>
        <w:spacing w:after="0"/>
        <w:ind w:left="0"/>
        <w:jc w:val="both"/>
      </w:pPr>
      <w:r>
        <w:rPr>
          <w:rFonts w:ascii="Times New Roman"/>
          <w:b w:val="false"/>
          <w:i w:val="false"/>
          <w:color w:val="000000"/>
          <w:sz w:val="28"/>
        </w:rPr>
        <w:t>
      Тау аймағына кіретін Алғабас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6346 бас ірі қара мал, 87768 бас уақ мал, 2229 бас жылқы, 53 бас түйежәне аталған малдарға барлығы 3 мал тоғыту орны, 3 қолдан ұрықтандыру пункті салынған. Сонымен қатар ауыл округінде барлығы 36 пайдаланудағы мал қора бар. Осы көрсетілген малдардың ішінде барлығы 1476 бас (149 ірі қара, 114 жылқы, 1213 уақ мал мал бір орында, қоралық жағдайда ұсталынып, бордақыланатын малдар есебінде. Яғни барлығы 1476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Қазан-Қараша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29 975,5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33 281,5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136 034</w:t>
            </w:r>
          </w:p>
        </w:tc>
      </w:tr>
    </w:tbl>
    <w:p>
      <w:pPr>
        <w:spacing w:after="0"/>
        <w:ind w:left="0"/>
        <w:jc w:val="left"/>
      </w:pP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5. Бөген ауыл округі.</w:t>
      </w:r>
    </w:p>
    <w:bookmarkEnd w:id="12"/>
    <w:p>
      <w:pPr>
        <w:spacing w:after="0"/>
        <w:ind w:left="0"/>
        <w:jc w:val="both"/>
      </w:pPr>
      <w:r>
        <w:rPr>
          <w:rFonts w:ascii="Times New Roman"/>
          <w:b w:val="false"/>
          <w:i w:val="false"/>
          <w:color w:val="000000"/>
          <w:sz w:val="28"/>
        </w:rPr>
        <w:t>
      Бөген ауыл округінің жалпы жер көлемі 72463 гектарды құрайды. Осы жер учаскелерінің ішінде барлығы 41833 гектар ауыл шаруашылығы мақсатына арналған (оның ішінде егістік 9287 гектар, одан суармалы егістік 1445 гектар, бау 82 гектар, жайылым 50538 гектар, шабындық 4025 гектар елді мекен жері 4603 гектар. Ауыл шаруашылығы мақсатына арналған жер учаскелері 25 мемлекеттік емес заңды тұлғаға, 179 шаруа қожалыққа, 10 өндірістік кооперативке тиесілі.</w:t>
      </w:r>
    </w:p>
    <w:p>
      <w:pPr>
        <w:spacing w:after="0"/>
        <w:ind w:left="0"/>
        <w:jc w:val="both"/>
      </w:pPr>
      <w:r>
        <w:rPr>
          <w:rFonts w:ascii="Times New Roman"/>
          <w:b w:val="false"/>
          <w:i w:val="false"/>
          <w:color w:val="000000"/>
          <w:sz w:val="28"/>
        </w:rPr>
        <w:t>
      Бөген ауыл округі Екпінді, Шалдар, Жиенқұм, Сарқырама елді мекендерінен құралған және бүгінгі таңда ауыл округінде жалпы 5430 мың халық қоныстанған. Ауыл округінің орталығы Шалдар елді мекені.</w:t>
      </w:r>
    </w:p>
    <w:p>
      <w:pPr>
        <w:spacing w:after="0"/>
        <w:ind w:left="0"/>
        <w:jc w:val="both"/>
      </w:pPr>
      <w:r>
        <w:rPr>
          <w:rFonts w:ascii="Times New Roman"/>
          <w:b w:val="false"/>
          <w:i w:val="false"/>
          <w:color w:val="000000"/>
          <w:sz w:val="28"/>
        </w:rPr>
        <w:t>
      Бөген ауыл округі шөл аймағына енеді.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9674 бас ірі қара мал, 90369 бас уақ мал, 3385 бас жылқы, 31 түйе және аталған малдарға барлығы 4 мал тоғыту орны, 4 қолдан ұрықтандыру пункті салынған. Сонымен қатар ауыл округінде барлығы пайдаланудағы 60 мал қора бар. Осы көрсетілген малдардың ішінде барлығы 9706 бас (4504 ірі қара, 402 жылқы, 4800 уақ мал) мал бір орында, қоралық жағдайда ұсталынып, бордақыланатын малдар есебінде. Яғни барлығы 9706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Екпінді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173213</w:t>
            </w:r>
          </w:p>
        </w:tc>
      </w:tr>
    </w:tbl>
    <w:p>
      <w:pPr>
        <w:spacing w:after="0"/>
        <w:ind w:left="0"/>
        <w:jc w:val="left"/>
      </w:pPr>
      <w:r>
        <w:br/>
      </w:r>
    </w:p>
    <w:p>
      <w:pPr>
        <w:spacing w:after="0"/>
        <w:ind w:left="0"/>
        <w:jc w:val="both"/>
      </w:pPr>
      <w:r>
        <w:drawing>
          <wp:inline distT="0" distB="0" distL="0" distR="0">
            <wp:extent cx="7810500" cy="1184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84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9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159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6. Боралдай ауыл округі.</w:t>
      </w:r>
    </w:p>
    <w:bookmarkEnd w:id="13"/>
    <w:p>
      <w:pPr>
        <w:spacing w:after="0"/>
        <w:ind w:left="0"/>
        <w:jc w:val="both"/>
      </w:pPr>
      <w:r>
        <w:rPr>
          <w:rFonts w:ascii="Times New Roman"/>
          <w:b w:val="false"/>
          <w:i w:val="false"/>
          <w:color w:val="000000"/>
          <w:sz w:val="28"/>
        </w:rPr>
        <w:t>
      Боралдай ауыл округінің жалпы жер көлемі 144 893 гектарды құрайды. Осы жер учаскелерінің ішінде барлығы 41833 гектар ауыл шаруашылығы мақсатына арналған (оның ішінде егістік 24463 гектар, одан суармалы егістік 1144 гектар, бау 36 гектар, жайылым 42038 гектар, шабындық 2503 гектар елді мекен жері 9337 гектар. Ауыл шаруашылығы мақсатына арналған жер учаскелері 27 мемлекеттік емес заңды тұлғаға, 550 шаруа қожалыққа, 13 өндірістік кооперативке тиесілі.</w:t>
      </w:r>
    </w:p>
    <w:p>
      <w:pPr>
        <w:spacing w:after="0"/>
        <w:ind w:left="0"/>
        <w:jc w:val="both"/>
      </w:pPr>
      <w:r>
        <w:rPr>
          <w:rFonts w:ascii="Times New Roman"/>
          <w:b w:val="false"/>
          <w:i w:val="false"/>
          <w:color w:val="000000"/>
          <w:sz w:val="28"/>
        </w:rPr>
        <w:t>
      Боралдай ауыл округі Боралдай, Жоғарғы Боралдай, О.Тайманов, Ақжар, Қаратас, Теректі, Жыланды, Түйетас, Аманмай, Сарыбұлақ, Талап елді мекендерінен құралған және бүгінгі таңда ауыл округінде жалпы 11708 мың халық қоныстанған. Ауыл округінің орталығы Боралдай елді мекені.</w:t>
      </w:r>
    </w:p>
    <w:p>
      <w:pPr>
        <w:spacing w:after="0"/>
        <w:ind w:left="0"/>
        <w:jc w:val="both"/>
      </w:pPr>
      <w:r>
        <w:rPr>
          <w:rFonts w:ascii="Times New Roman"/>
          <w:b w:val="false"/>
          <w:i w:val="false"/>
          <w:color w:val="000000"/>
          <w:sz w:val="28"/>
        </w:rPr>
        <w:t>
      Тау алды аймағына кіретін Боралдай ауыл округінің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Халықтың малына қажетті жайылымдық жем-шөбі көп таралған өсімдік түрлерінен алынады. Атап айтқанда жусанды-дәнді, күрделі гүлді, бұршақты, айқышгүлді, шатырлы шөптер. Басым бөлігі мысыққұйрық, жіңішке жапырақты қара гүлдіқияқтар, ұзын қылтанақты арпа, қаратау сасыры, түйнекті өрем, алау жамылғы.</w:t>
      </w:r>
    </w:p>
    <w:p>
      <w:pPr>
        <w:spacing w:after="0"/>
        <w:ind w:left="0"/>
        <w:jc w:val="both"/>
      </w:pPr>
      <w:r>
        <w:rPr>
          <w:rFonts w:ascii="Times New Roman"/>
          <w:b w:val="false"/>
          <w:i w:val="false"/>
          <w:color w:val="000000"/>
          <w:sz w:val="28"/>
        </w:rPr>
        <w:t>
      Ауыл округінде бүгінгі таңда 11253 бас ірі қара мал, 83398 бас уақ мал, 3368 бас жылқы және аталған малдарға барлығы 5 мал тоғыту орны, 7 қолдан ұрықтандыру пункті салынған. Сонымен қатар ауыл округінде барлығы 30 пайдаланудағы мал қора бар. Осы көрсетілген малдардың ішінде барлығы 1945 бас ( 335 ірі қара, 565 жылқы, 1045 уақ мал) мал бір орында, қоралық жағдайда ұсталынып, бордақыланатын малдар есебінде. Яғни барлығы 1945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Ж.Боралдай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О.Тайманов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4359,19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17486,5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222709</w:t>
            </w:r>
          </w:p>
        </w:tc>
      </w:tr>
    </w:tbl>
    <w:p>
      <w:pPr>
        <w:spacing w:after="0"/>
        <w:ind w:left="0"/>
        <w:jc w:val="left"/>
      </w:pPr>
      <w:r>
        <w:br/>
      </w:r>
    </w:p>
    <w:p>
      <w:pPr>
        <w:spacing w:after="0"/>
        <w:ind w:left="0"/>
        <w:jc w:val="both"/>
      </w:pPr>
      <w:r>
        <w:drawing>
          <wp:inline distT="0" distB="0" distL="0" distR="0">
            <wp:extent cx="78105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8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78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7. Борлысай ауыл округі.</w:t>
      </w:r>
    </w:p>
    <w:bookmarkEnd w:id="14"/>
    <w:p>
      <w:pPr>
        <w:spacing w:after="0"/>
        <w:ind w:left="0"/>
        <w:jc w:val="both"/>
      </w:pPr>
      <w:r>
        <w:rPr>
          <w:rFonts w:ascii="Times New Roman"/>
          <w:b w:val="false"/>
          <w:i w:val="false"/>
          <w:color w:val="000000"/>
          <w:sz w:val="28"/>
        </w:rPr>
        <w:t>
      Борлысай ауыл округінің жалпы жер көлемі 34091 гектарды құрайды. Осы жер учаскелерінің ішінде барлығы 24572 гектар ауыл шаруашылығы мақсатына арналған (оның ішінде егістік 4317 гектар, жайылым 15659 гектар, шабындық 4596 гектар елді мекен жері 34091 гектар. Ауыл шаруашылығы мақсатына арналған жер учаскелері 7 мемлекеттік емес заңды тұлғаға, 79 шаруа қожалыққа, 2 өндірістік кооперативке тиесілі.</w:t>
      </w:r>
    </w:p>
    <w:p>
      <w:pPr>
        <w:spacing w:after="0"/>
        <w:ind w:left="0"/>
        <w:jc w:val="both"/>
      </w:pPr>
      <w:r>
        <w:rPr>
          <w:rFonts w:ascii="Times New Roman"/>
          <w:b w:val="false"/>
          <w:i w:val="false"/>
          <w:color w:val="000000"/>
          <w:sz w:val="28"/>
        </w:rPr>
        <w:t>
      Борлысай ауыл округі Ақтас, Қошқарата, Кеңсай, Шұқыршақ елді мекендерінен құралған және бүгінгі таңда ауыл округінде жалпы 2886 мың халық қоныстанған. Ауыл округінің орталығы Ақтас елді мекені.</w:t>
      </w:r>
    </w:p>
    <w:p>
      <w:pPr>
        <w:spacing w:after="0"/>
        <w:ind w:left="0"/>
        <w:jc w:val="both"/>
      </w:pPr>
      <w:r>
        <w:rPr>
          <w:rFonts w:ascii="Times New Roman"/>
          <w:b w:val="false"/>
          <w:i w:val="false"/>
          <w:color w:val="000000"/>
          <w:sz w:val="28"/>
        </w:rPr>
        <w:t>
      Тау аймағына кіретін Борлысай ауыл округінің жылдық ылғал мөлшері 350-400 мм, 10 градустен жоғары кезеңде ылғылдың түсуі 80 мм-ден аспайды.</w:t>
      </w:r>
    </w:p>
    <w:p>
      <w:pPr>
        <w:spacing w:after="0"/>
        <w:ind w:left="0"/>
        <w:jc w:val="both"/>
      </w:pPr>
      <w:r>
        <w:rPr>
          <w:rFonts w:ascii="Times New Roman"/>
          <w:b w:val="false"/>
          <w:i w:val="false"/>
          <w:color w:val="000000"/>
          <w:sz w:val="28"/>
        </w:rPr>
        <w:t>
      Бұл аймақтың рельефі тау беткейлері мен бөлшектенген өзен жазықтары және белестер мен су айрықтарымен өзгешеленеді. Жер жағдайына байланысты асыл тұқымды қазақтың ақбас, ангус, қарала (сауынды сиыр) сиырларын өсіруге қолайлы.</w:t>
      </w:r>
    </w:p>
    <w:p>
      <w:pPr>
        <w:spacing w:after="0"/>
        <w:ind w:left="0"/>
        <w:jc w:val="both"/>
      </w:pPr>
      <w:r>
        <w:rPr>
          <w:rFonts w:ascii="Times New Roman"/>
          <w:b w:val="false"/>
          <w:i w:val="false"/>
          <w:color w:val="000000"/>
          <w:sz w:val="28"/>
        </w:rPr>
        <w:t>
      Таудың сұр-қоңыр топырағанда Қаратау жусаны, нарғия т.б. шөптесіндер мен бұта аралас долана, тобылғы, жабайы алма, өрік: өзен бойларында тал, терек, жиде, қамыс өседі.</w:t>
      </w:r>
    </w:p>
    <w:p>
      <w:pPr>
        <w:spacing w:after="0"/>
        <w:ind w:left="0"/>
        <w:jc w:val="both"/>
      </w:pPr>
      <w:r>
        <w:rPr>
          <w:rFonts w:ascii="Times New Roman"/>
          <w:b w:val="false"/>
          <w:i w:val="false"/>
          <w:color w:val="000000"/>
          <w:sz w:val="28"/>
        </w:rPr>
        <w:t>
      Ауыл округінде бүгінгі таңда 5234 бас ірі қара мал, 29332 бас уақ мал, 1687 бас жылқы және аталған малдарға барлығы 1 мал тоғыту орны, 1 қолдан ұрықтандыру пункті салынған. Сонымен қатар ауыл округінде барлығы 6пайдаланудағы мал қора бар. Осы көрсетілген малдардың ішінде барлығы 2338 бас (84 ірі қара, 32 жылқы, 2222 уақ мал) мал бір орында, қоралық жағдайда ұсталынып, бордақыланатын малдар есебінде. Яғни барлығы 2338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Кеңсай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Борлысай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Шұқыршақ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95903,5</w:t>
            </w:r>
          </w:p>
        </w:tc>
      </w:tr>
    </w:tbl>
    <w:p>
      <w:pPr>
        <w:spacing w:after="0"/>
        <w:ind w:left="0"/>
        <w:jc w:val="left"/>
      </w:pPr>
      <w:r>
        <w:br/>
      </w:r>
    </w:p>
    <w:p>
      <w:pPr>
        <w:spacing w:after="0"/>
        <w:ind w:left="0"/>
        <w:jc w:val="both"/>
      </w:pPr>
      <w:r>
        <w:drawing>
          <wp:inline distT="0" distB="0" distL="0" distR="0">
            <wp:extent cx="7810500" cy="1267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267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8. Жамбыл ауыл округі.</w:t>
      </w:r>
    </w:p>
    <w:bookmarkEnd w:id="15"/>
    <w:p>
      <w:pPr>
        <w:spacing w:after="0"/>
        <w:ind w:left="0"/>
        <w:jc w:val="both"/>
      </w:pPr>
      <w:r>
        <w:rPr>
          <w:rFonts w:ascii="Times New Roman"/>
          <w:b w:val="false"/>
          <w:i w:val="false"/>
          <w:color w:val="000000"/>
          <w:sz w:val="28"/>
        </w:rPr>
        <w:t>
      Жамбыл ауыл округінің жалпы жер көлемі 97 410 гектарды құрайды. Осы жер учаскелерінің ішінде барлығы 82923 гектар ауыл шаруашылығы мақсатына арналған (оның ішінде егістік 14 393 гектар, одан суармалы егістік 2 545 гектар, бау 19 гектар, жайылым 65747 гектар, шабындық 2 796 гектар елді мекен жері 5455 гектар. Ауыл шаруашылығы мақсатына арналған жер учаскелері 11 мемлекеттік заңды тұлғаға, 82 шаруа қожалыққа, 10 өндірістік кооперативке тиесілі.</w:t>
      </w:r>
    </w:p>
    <w:p>
      <w:pPr>
        <w:spacing w:after="0"/>
        <w:ind w:left="0"/>
        <w:jc w:val="both"/>
      </w:pPr>
      <w:r>
        <w:rPr>
          <w:rFonts w:ascii="Times New Roman"/>
          <w:b w:val="false"/>
          <w:i w:val="false"/>
          <w:color w:val="000000"/>
          <w:sz w:val="28"/>
        </w:rPr>
        <w:t>
       Жамбыл ауыл округі Жамбыл, Жүзімдік, Қызылжар, Тасқұдық, Шыбыт елді мекендерінен құралған және бүгінгі таңда ауыл округінде жалпы 3252 мың халық қоныстанған. Ауыл округінің орталығы Жамбыл елді мекені.</w:t>
      </w:r>
    </w:p>
    <w:p>
      <w:pPr>
        <w:spacing w:after="0"/>
        <w:ind w:left="0"/>
        <w:jc w:val="both"/>
      </w:pPr>
      <w:r>
        <w:rPr>
          <w:rFonts w:ascii="Times New Roman"/>
          <w:b w:val="false"/>
          <w:i w:val="false"/>
          <w:color w:val="000000"/>
          <w:sz w:val="28"/>
        </w:rPr>
        <w:t>
      Жамбыл ауыл округі шөл аймағына кіреді.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33 түйе, 4267 бас ірі қара мал, 71559 бас уақ мал, 1479 бас жылқыжәне аталған малдарға барлығы 4 мал тоғыту орны, 4 қолдан ұрықтандыру пункті салынған. Сонымен қатар ауыл округінде барлығы 53 пайдаланудағы мал қора бар. Осы көрсетілген малдардың ішінде барлығы 3830 бас (228 ірі қара, 102 жылқы, 3500 уақ мал) мал бір орында, қоралық жағдайда ұсталынып, бордақыланатын малдар есебінде. Яғни барлығы 3830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Шыбыт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Шыбыт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222408</w:t>
            </w:r>
          </w:p>
        </w:tc>
      </w:tr>
    </w:tbl>
    <w:p>
      <w:pPr>
        <w:spacing w:after="0"/>
        <w:ind w:left="0"/>
        <w:jc w:val="left"/>
      </w:pP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9. Көктерек ауыл округі.</w:t>
      </w:r>
    </w:p>
    <w:bookmarkEnd w:id="16"/>
    <w:p>
      <w:pPr>
        <w:spacing w:after="0"/>
        <w:ind w:left="0"/>
        <w:jc w:val="both"/>
      </w:pPr>
      <w:r>
        <w:rPr>
          <w:rFonts w:ascii="Times New Roman"/>
          <w:b w:val="false"/>
          <w:i w:val="false"/>
          <w:color w:val="000000"/>
          <w:sz w:val="28"/>
        </w:rPr>
        <w:t>
      Көктерек ауыл округінің жалпы жер көлемі 35650 гектарды құрайды. Осы жер учаскелерінің ішінде барлығы 30267 гектар ауыл шаруашылығы мақсатына арналған (оның ішінде егістік 10713 гектар, одан суармалы егістік 312 гектар, бау 32 гектар, жайылым 17745 гектар, шабындық 1465 гектар) елді мекен жері 3648 гектар. Ауыл шаруашылығы мақсатына арналған жер учаскелері9 мемлекеттік емес заңды тұлғаға, 46 шаруа қожалыққа, 7 өндірістік кооперативке тиесілі.</w:t>
      </w:r>
    </w:p>
    <w:p>
      <w:pPr>
        <w:spacing w:after="0"/>
        <w:ind w:left="0"/>
        <w:jc w:val="both"/>
      </w:pPr>
      <w:r>
        <w:rPr>
          <w:rFonts w:ascii="Times New Roman"/>
          <w:b w:val="false"/>
          <w:i w:val="false"/>
          <w:color w:val="000000"/>
          <w:sz w:val="28"/>
        </w:rPr>
        <w:t>
      Көктерек ауыл округі Ынтымақ, Бірлік, Кеңестөбе елді мекендерінен құралған және бүгінгі таңда ауыл округінде жалпы 2835 мың халық қоныстанған. Ауыл округінің орталығы Кеңестөбе елді мекені.</w:t>
      </w:r>
    </w:p>
    <w:p>
      <w:pPr>
        <w:spacing w:after="0"/>
        <w:ind w:left="0"/>
        <w:jc w:val="both"/>
      </w:pPr>
      <w:r>
        <w:rPr>
          <w:rFonts w:ascii="Times New Roman"/>
          <w:b w:val="false"/>
          <w:i w:val="false"/>
          <w:color w:val="000000"/>
          <w:sz w:val="28"/>
        </w:rPr>
        <w:t>
      Көктерек ауыл округі тау алды аймағынакіреді. Жылдық ылғал мөлшері 250-300 мм, 10 градустен жоғары кезеңде ылғылдың түсуі 70 мм-ден аспайды.</w:t>
      </w:r>
    </w:p>
    <w:p>
      <w:pPr>
        <w:spacing w:after="0"/>
        <w:ind w:left="0"/>
        <w:jc w:val="both"/>
      </w:pPr>
      <w:r>
        <w:rPr>
          <w:rFonts w:ascii="Times New Roman"/>
          <w:b w:val="false"/>
          <w:i w:val="false"/>
          <w:color w:val="000000"/>
          <w:sz w:val="28"/>
        </w:rPr>
        <w:t xml:space="preserve">
      Бұл аймақтың рельефі белестер мен жоталар және су айрықтарымен өзгешеленеді. Бұл аймақ асыл тұқымды қазақтың ақбас және ангус сиырларын өсіруге қолайлы. </w:t>
      </w:r>
    </w:p>
    <w:p>
      <w:pPr>
        <w:spacing w:after="0"/>
        <w:ind w:left="0"/>
        <w:jc w:val="both"/>
      </w:pPr>
      <w:r>
        <w:rPr>
          <w:rFonts w:ascii="Times New Roman"/>
          <w:b w:val="false"/>
          <w:i w:val="false"/>
          <w:color w:val="000000"/>
          <w:sz w:val="28"/>
        </w:rPr>
        <w:t>
      Ауыл округінде бүгінгі таңда 4817 бас ірі қара мал, 60048 бас уақ мал, 2293 бас жылқы және аталған малдарға барлығы 2 мал тоғыту орны, 3 қолдан ұрықтандыру пункті салынған. Сонымен қатар ауыл округінде барлығы 33 пайдаланудағы мал қора бар. Осы көрсетілген малдардың ішінде барлығы 1397 бас ( 214 ірі қара, 203 жылқы, 980 уақ мал) мал бір орында, қоралық жағдайда ұсталынып, бордақыланатын малдар есебінде. Яғни барлығы 1397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Кеңестөбе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62698,5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126353</w:t>
            </w:r>
          </w:p>
        </w:tc>
      </w:tr>
    </w:tbl>
    <w:p>
      <w:pPr>
        <w:spacing w:after="0"/>
        <w:ind w:left="0"/>
        <w:jc w:val="left"/>
      </w:pPr>
      <w:r>
        <w:br/>
      </w:r>
    </w:p>
    <w:p>
      <w:pPr>
        <w:spacing w:after="0"/>
        <w:ind w:left="0"/>
        <w:jc w:val="both"/>
      </w:pPr>
      <w:r>
        <w:drawing>
          <wp:inline distT="0" distB="0" distL="0" distR="0">
            <wp:extent cx="7810500" cy="1201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201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10. Мыңбұлақ ауыл округі.</w:t>
      </w:r>
    </w:p>
    <w:bookmarkEnd w:id="17"/>
    <w:p>
      <w:pPr>
        <w:spacing w:after="0"/>
        <w:ind w:left="0"/>
        <w:jc w:val="both"/>
      </w:pPr>
      <w:r>
        <w:rPr>
          <w:rFonts w:ascii="Times New Roman"/>
          <w:b w:val="false"/>
          <w:i w:val="false"/>
          <w:color w:val="000000"/>
          <w:sz w:val="28"/>
        </w:rPr>
        <w:t>
      Мыңбұлақ ауыл округінің жалпы жер көлемі 112349 гектарды құрайды. Осы жер учаскелерінің ішінде барлығы 90566 гектар ауыл шаруашылығы мақсатына арналған (оның ішінде егістік 5371 гектар, одан суармалы егістік 2105 гектар, бау 26 гектар, жайылым 80473 гектар, шабындық 2591 гектар елді мекен жері 16024 гектар. Ауыл шаруашылығы мақсатына арналған жер учаскелері 13 мемлекеттік емес заңды тұлғаға, 229 шаруа қожалыққа, 2 өндірістік кооперативке тиесілі.</w:t>
      </w:r>
    </w:p>
    <w:p>
      <w:pPr>
        <w:spacing w:after="0"/>
        <w:ind w:left="0"/>
        <w:jc w:val="both"/>
      </w:pPr>
      <w:r>
        <w:rPr>
          <w:rFonts w:ascii="Times New Roman"/>
          <w:b w:val="false"/>
          <w:i w:val="false"/>
          <w:color w:val="000000"/>
          <w:sz w:val="28"/>
        </w:rPr>
        <w:t>
      Мыңбұлақ ауыл округі Ақбұлақ, Бестоғай, Қайнарбұлақ, Қосбұлақ, Мәдениет, Нұра, Мыңбұлақ елді мекендерінен құралған және бүгінгі таңда ауыл округінде жалпы 4469 мың халық қоныстанған. Ауыл округінің орталығы Мыңбұлақ елді мекені.</w:t>
      </w:r>
    </w:p>
    <w:p>
      <w:pPr>
        <w:spacing w:after="0"/>
        <w:ind w:left="0"/>
        <w:jc w:val="both"/>
      </w:pPr>
      <w:r>
        <w:rPr>
          <w:rFonts w:ascii="Times New Roman"/>
          <w:b w:val="false"/>
          <w:i w:val="false"/>
          <w:color w:val="000000"/>
          <w:sz w:val="28"/>
        </w:rPr>
        <w:t>
      Мыңбұлақ ауыл округі шөл аймағына енеді. Бұл аймақтың рельефі төбелі жазық болып, батыстан-шығысқа қарай жайлап жоғарылай бастайды.</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Бұл аймақтың табиғи ауа райы қазақтың құйрықты қылшық жүнді қойы және меренос өсіруге қолайлы. </w:t>
      </w:r>
    </w:p>
    <w:p>
      <w:pPr>
        <w:spacing w:after="0"/>
        <w:ind w:left="0"/>
        <w:jc w:val="both"/>
      </w:pPr>
      <w:r>
        <w:rPr>
          <w:rFonts w:ascii="Times New Roman"/>
          <w:b w:val="false"/>
          <w:i w:val="false"/>
          <w:color w:val="000000"/>
          <w:sz w:val="28"/>
        </w:rPr>
        <w:t>
      Ауыл округінде бүгінгі таңда 141 түйе, 5422 бас ірі қара мал, 79800 бас уақ мал, 1707 бас жылқы және аталған малдарға барлығы 3 мал тоғыту орны, 3 қолдан ұрықтандыру пункті салынған. Сонымен қатар ауыл округінде барлығы пайдаланудағы мал қора бар. Осы көрсетілген малдардың ішінде барлығы 2001бас ( 301 ірі қара, 200 жылқы, 1500 уақ мал) мал бір орында, қоралық жағдайда ұсталынып, бордақыланатын малдар есебінде. Яғни барлығы 2001 бас мал жайылымды қажет етпейді.</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7986,27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27177,77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256862</w:t>
            </w:r>
          </w:p>
        </w:tc>
      </w:tr>
    </w:tbl>
    <w:p>
      <w:pPr>
        <w:spacing w:after="0"/>
        <w:ind w:left="0"/>
        <w:jc w:val="left"/>
      </w:pPr>
      <w:r>
        <w:br/>
      </w:r>
    </w:p>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 w:id="18"/>
    <w:p>
      <w:pPr>
        <w:spacing w:after="0"/>
        <w:ind w:left="0"/>
        <w:jc w:val="both"/>
      </w:pPr>
      <w:r>
        <w:rPr>
          <w:rFonts w:ascii="Times New Roman"/>
          <w:b w:val="false"/>
          <w:i w:val="false"/>
          <w:color w:val="000000"/>
          <w:sz w:val="28"/>
        </w:rPr>
        <w:t>
      11. Шаян ауыл округі.</w:t>
      </w:r>
    </w:p>
    <w:bookmarkEnd w:id="18"/>
    <w:p>
      <w:pPr>
        <w:spacing w:after="0"/>
        <w:ind w:left="0"/>
        <w:jc w:val="both"/>
      </w:pPr>
      <w:r>
        <w:rPr>
          <w:rFonts w:ascii="Times New Roman"/>
          <w:b w:val="false"/>
          <w:i w:val="false"/>
          <w:color w:val="000000"/>
          <w:sz w:val="28"/>
        </w:rPr>
        <w:t>
      Шаян ауыл округінің жалпы жер көлемі 2058 гектарды құрайды. Осы жер учаскелерінің ішінде суармалы 246 гектар, жайылым 1582 гектар, елді мекен жері 230 гектар.</w:t>
      </w:r>
    </w:p>
    <w:p>
      <w:pPr>
        <w:spacing w:after="0"/>
        <w:ind w:left="0"/>
        <w:jc w:val="both"/>
      </w:pPr>
      <w:r>
        <w:rPr>
          <w:rFonts w:ascii="Times New Roman"/>
          <w:b w:val="false"/>
          <w:i w:val="false"/>
          <w:color w:val="000000"/>
          <w:sz w:val="28"/>
        </w:rPr>
        <w:t>
      Бүгінгі таңда ауыл округінде жалпы 9385 мың халық қоныстанған.</w:t>
      </w:r>
    </w:p>
    <w:p>
      <w:pPr>
        <w:spacing w:after="0"/>
        <w:ind w:left="0"/>
        <w:jc w:val="both"/>
      </w:pPr>
      <w:r>
        <w:rPr>
          <w:rFonts w:ascii="Times New Roman"/>
          <w:b w:val="false"/>
          <w:i w:val="false"/>
          <w:color w:val="000000"/>
          <w:sz w:val="28"/>
        </w:rPr>
        <w:t>
      Ауа райы жылы, құрғақты болып ерекшеленеді. Қысы қысқа, көбінесе жылы болады. Қардың қалыңдығы орта есеппен 11 см –ден аспайды.</w:t>
      </w:r>
    </w:p>
    <w:p>
      <w:pPr>
        <w:spacing w:after="0"/>
        <w:ind w:left="0"/>
        <w:jc w:val="both"/>
      </w:pPr>
      <w:r>
        <w:rPr>
          <w:rFonts w:ascii="Times New Roman"/>
          <w:b w:val="false"/>
          <w:i w:val="false"/>
          <w:color w:val="000000"/>
          <w:sz w:val="28"/>
        </w:rPr>
        <w:t>
      Жылдық ылғал мөлшері 200-250 мм, 10 градустен жоғары кезеңде ылғылдың түсуі 60 мм-ден аспайды.</w:t>
      </w:r>
    </w:p>
    <w:p>
      <w:pPr>
        <w:spacing w:after="0"/>
        <w:ind w:left="0"/>
        <w:jc w:val="both"/>
      </w:pPr>
      <w:r>
        <w:rPr>
          <w:rFonts w:ascii="Times New Roman"/>
          <w:b w:val="false"/>
          <w:i w:val="false"/>
          <w:color w:val="000000"/>
          <w:sz w:val="28"/>
        </w:rPr>
        <w:t xml:space="preserve">
      Ауыл округінде бүгінгі таңда 3408 бас ірі қара мал, 32671 бас уақ мал, 727 бас жылқы және 1 мал дәрігерлік пункті салынған.Осы көрсетілген малдардың ішінде барлығы 2973 бас (303 ірі қара, 154 жылқы, 2516 уақ мал) мал бір орында, қоралық жағдайда ұсталынып, бордақыланатын малдар есебінде. Яғни барлығы 2973 бас мал жайылымды қажет етпейді. </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w:t>
            </w:r>
          </w:p>
        </w:tc>
      </w:tr>
    </w:tbl>
    <w:p>
      <w:pPr>
        <w:spacing w:after="0"/>
        <w:ind w:left="0"/>
        <w:jc w:val="both"/>
      </w:pPr>
      <w:r>
        <w:rPr>
          <w:rFonts w:ascii="Times New Roman"/>
          <w:b w:val="false"/>
          <w:i w:val="false"/>
          <w:color w:val="000000"/>
          <w:sz w:val="28"/>
        </w:rPr>
        <w:t>
      Ветеринариялық-санитариялық объектілер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рұхсат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округінің жалпы мал жайылымы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мал саны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жер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1582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79147</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