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6fb4d9" w14:textId="16fb4d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Қазығұрт ауданының жайылымдарды басқару және оларды пайдалану жөніндегі 2020-2021 жылдарға арналған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Түркістан облысы Қазығұрт аудандық мәслихатының 2020 жылғы 4 маусымдағы № 58/359-VI шешiмi. Түркістан облысының Әдiлет департаментiнде 2020 жылғы 22 маусымда № 5666 болып тiркелдi. Мерзімі өткендіктен қолданыс тоқтатылды</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2017 жылғы 20 ақпандағы Қазақстан Республикасының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Қазығұрт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Қазығұрт ауданының жайылымдарды басқару және оларды пайдалану жөніндегі 2020-2021 жылдарға арналған </w:t>
      </w:r>
      <w:r>
        <w:rPr>
          <w:rFonts w:ascii="Times New Roman"/>
          <w:b w:val="false"/>
          <w:i w:val="false"/>
          <w:color w:val="000000"/>
          <w:sz w:val="28"/>
        </w:rPr>
        <w:t>жоспары</w:t>
      </w:r>
      <w:r>
        <w:rPr>
          <w:rFonts w:ascii="Times New Roman"/>
          <w:b w:val="false"/>
          <w:i w:val="false"/>
          <w:color w:val="000000"/>
          <w:sz w:val="28"/>
        </w:rPr>
        <w:t xml:space="preserve">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"Қазығұрт аудандық маслихат аппараты" мемлекеттік мекемесі Қазақстан Республикасының заңнамасында белгіленген тәртіппен:</w:t>
      </w:r>
    </w:p>
    <w:bookmarkEnd w:id="2"/>
    <w:p>
      <w:pPr>
        <w:spacing w:after="0"/>
        <w:ind w:left="0"/>
        <w:jc w:val="both"/>
      </w:pPr>
      <w:r>
        <w:rPr>
          <w:rFonts w:ascii="Times New Roman"/>
          <w:b w:val="false"/>
          <w:i w:val="false"/>
          <w:color w:val="000000"/>
          <w:sz w:val="28"/>
        </w:rPr>
        <w:t>
      1) осы шешімнің "Қазақстан Республикасы Әділет министрлігі Түркістан облысының Әділет департаменті" Республикалық мемлекеттік мекемесінде мемлекеттік тіркелуін;</w:t>
      </w:r>
    </w:p>
    <w:p>
      <w:pPr>
        <w:spacing w:after="0"/>
        <w:ind w:left="0"/>
        <w:jc w:val="both"/>
      </w:pPr>
      <w:r>
        <w:rPr>
          <w:rFonts w:ascii="Times New Roman"/>
          <w:b w:val="false"/>
          <w:i w:val="false"/>
          <w:color w:val="000000"/>
          <w:sz w:val="28"/>
        </w:rPr>
        <w:t>
      2) ресми жарияланғаннан кейін осы шешімді Қазығұрт аудандық мәслихатының интернет – ресурсына орналастыруын қамтамасыз етсін.</w:t>
      </w:r>
    </w:p>
    <w:bookmarkStart w:name="z4" w:id="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сессиясының төрағасы</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 Қожахан</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 хатшысы</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У. Копеев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Қазығұрт аудандық</w:t>
            </w:r>
            <w:r>
              <w:br/>
            </w:r>
            <w:r>
              <w:rPr>
                <w:rFonts w:ascii="Times New Roman"/>
                <w:b w:val="false"/>
                <w:i w:val="false"/>
                <w:color w:val="000000"/>
                <w:sz w:val="20"/>
              </w:rPr>
              <w:t>мәслихатының 2020 жылғы</w:t>
            </w:r>
            <w:r>
              <w:br/>
            </w:r>
            <w:r>
              <w:rPr>
                <w:rFonts w:ascii="Times New Roman"/>
                <w:b w:val="false"/>
                <w:i w:val="false"/>
                <w:color w:val="000000"/>
                <w:sz w:val="20"/>
              </w:rPr>
              <w:t>4 маусымдағы № 58/359-VI</w:t>
            </w:r>
            <w:r>
              <w:br/>
            </w:r>
            <w:r>
              <w:rPr>
                <w:rFonts w:ascii="Times New Roman"/>
                <w:b w:val="false"/>
                <w:i w:val="false"/>
                <w:color w:val="000000"/>
                <w:sz w:val="20"/>
              </w:rPr>
              <w:t>шешіміне қосымша</w:t>
            </w:r>
          </w:p>
        </w:tc>
      </w:tr>
    </w:tbl>
    <w:bookmarkStart w:name="z6" w:id="4"/>
    <w:p>
      <w:pPr>
        <w:spacing w:after="0"/>
        <w:ind w:left="0"/>
        <w:jc w:val="left"/>
      </w:pPr>
      <w:r>
        <w:rPr>
          <w:rFonts w:ascii="Times New Roman"/>
          <w:b/>
          <w:i w:val="false"/>
          <w:color w:val="000000"/>
        </w:rPr>
        <w:t xml:space="preserve"> Қазығұрт ауданының жайылымдарды басқару және оларды пайдалану жөніндегі 2020-2021 жылдарға арналған жоспары</w:t>
      </w:r>
    </w:p>
    <w:bookmarkEnd w:id="4"/>
    <w:p>
      <w:pPr>
        <w:spacing w:after="0"/>
        <w:ind w:left="0"/>
        <w:jc w:val="both"/>
      </w:pPr>
      <w:r>
        <w:rPr>
          <w:rFonts w:ascii="Times New Roman"/>
          <w:b w:val="false"/>
          <w:i w:val="false"/>
          <w:color w:val="ff0000"/>
          <w:sz w:val="28"/>
        </w:rPr>
        <w:t xml:space="preserve">
      Ескерту. Қосымша жаңа редакцияда - Түркістан облысы Қазығұрт аудандық мәслихатының 16.03.2021 </w:t>
      </w:r>
      <w:r>
        <w:rPr>
          <w:rFonts w:ascii="Times New Roman"/>
          <w:b w:val="false"/>
          <w:i w:val="false"/>
          <w:color w:val="ff0000"/>
          <w:sz w:val="28"/>
        </w:rPr>
        <w:t>№ 5/18-VII</w:t>
      </w:r>
      <w:r>
        <w:rPr>
          <w:rFonts w:ascii="Times New Roman"/>
          <w:b w:val="false"/>
          <w:i w:val="false"/>
          <w:color w:val="ff0000"/>
          <w:sz w:val="28"/>
        </w:rPr>
        <w:t xml:space="preserve"> шешiмiмен (алғашқы ресми жарияланған күнінен кейін күнтізбелік он күн өткен соң қолданысқа енгізіледі).</w:t>
      </w:r>
    </w:p>
    <w:bookmarkStart w:name="z7" w:id="5"/>
    <w:p>
      <w:pPr>
        <w:spacing w:after="0"/>
        <w:ind w:left="0"/>
        <w:jc w:val="both"/>
      </w:pPr>
      <w:r>
        <w:rPr>
          <w:rFonts w:ascii="Times New Roman"/>
          <w:b w:val="false"/>
          <w:i w:val="false"/>
          <w:color w:val="000000"/>
          <w:sz w:val="28"/>
        </w:rPr>
        <w:t xml:space="preserve">
      Осы Қазығұрт ауданы бойынша 2020-2021 жылдарға арналған жайылымдарды басқару және оларды пайдалану жөніндегі жоспар (бұдан әрі - </w:t>
      </w:r>
      <w:r>
        <w:rPr>
          <w:rFonts w:ascii="Times New Roman"/>
          <w:b w:val="false"/>
          <w:i w:val="false"/>
          <w:color w:val="000000"/>
          <w:sz w:val="28"/>
        </w:rPr>
        <w:t>Жоспар</w:t>
      </w:r>
      <w:r>
        <w:rPr>
          <w:rFonts w:ascii="Times New Roman"/>
          <w:b w:val="false"/>
          <w:i w:val="false"/>
          <w:color w:val="000000"/>
          <w:sz w:val="28"/>
        </w:rPr>
        <w:t xml:space="preserve">)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 xml:space="preserve"> мазмұны:</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Қазығұрт ауданының барлық жер көлемі 409 304 гектарды құрайды. Барлық ауыл шаруашылығы алқаптарының жиынтығы 275533гектар, оның ішінде егістік жерлер 100 964 гектар, оның ішінде суармалы егістік 13 500 гектар, көп жылдық ағашты өсімдіктер 1950 гектар, тыңайған жерлер 3224 гектар, жайылымдар 133835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шаруашылық мақсаттары бойынша пайдаланатын жерлері 275 533 гектар;</w:t>
      </w:r>
    </w:p>
    <w:p>
      <w:pPr>
        <w:spacing w:after="0"/>
        <w:ind w:left="0"/>
        <w:jc w:val="both"/>
      </w:pPr>
      <w:r>
        <w:rPr>
          <w:rFonts w:ascii="Times New Roman"/>
          <w:b w:val="false"/>
          <w:i w:val="false"/>
          <w:color w:val="000000"/>
          <w:sz w:val="28"/>
        </w:rPr>
        <w:t>
      елді мекендердің жерлері 39701 гектар;</w:t>
      </w:r>
    </w:p>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2274 гектар;</w:t>
      </w:r>
    </w:p>
    <w:p>
      <w:pPr>
        <w:spacing w:after="0"/>
        <w:ind w:left="0"/>
        <w:jc w:val="both"/>
      </w:pPr>
      <w:r>
        <w:rPr>
          <w:rFonts w:ascii="Times New Roman"/>
          <w:b w:val="false"/>
          <w:i w:val="false"/>
          <w:color w:val="000000"/>
          <w:sz w:val="28"/>
        </w:rPr>
        <w:t>
      орман қорының жерлері 60,0 гектар;</w:t>
      </w:r>
    </w:p>
    <w:p>
      <w:pPr>
        <w:spacing w:after="0"/>
        <w:ind w:left="0"/>
        <w:jc w:val="both"/>
      </w:pPr>
      <w:r>
        <w:rPr>
          <w:rFonts w:ascii="Times New Roman"/>
          <w:b w:val="false"/>
          <w:i w:val="false"/>
          <w:color w:val="000000"/>
          <w:sz w:val="28"/>
        </w:rPr>
        <w:t>
      су қорының жерлері 424,0 гектар;</w:t>
      </w:r>
    </w:p>
    <w:p>
      <w:pPr>
        <w:spacing w:after="0"/>
        <w:ind w:left="0"/>
        <w:jc w:val="both"/>
      </w:pPr>
      <w:r>
        <w:rPr>
          <w:rFonts w:ascii="Times New Roman"/>
          <w:b w:val="false"/>
          <w:i w:val="false"/>
          <w:color w:val="000000"/>
          <w:sz w:val="28"/>
        </w:rPr>
        <w:t>
      Қазығұрт ауданының 6244 гектар жерін Сайрам ауданы және Төле би ауданы пайдалануда.</w:t>
      </w:r>
    </w:p>
    <w:p>
      <w:pPr>
        <w:spacing w:after="0"/>
        <w:ind w:left="0"/>
        <w:jc w:val="both"/>
      </w:pPr>
      <w:r>
        <w:rPr>
          <w:rFonts w:ascii="Times New Roman"/>
          <w:b w:val="false"/>
          <w:i w:val="false"/>
          <w:color w:val="000000"/>
          <w:sz w:val="28"/>
        </w:rPr>
        <w:t>
      Әкімшілік-аумақтық бөлініс бойынша Қазығұрт ауданында 13 ауылдық округтер (Жаңабазар, Жігерген, Тұрбат, Қызылқия, Қақпақ, Сарапхана, Шарбұлақ, Қарабау, Қазығұрт , Алтынтөбе, С.Рақымов, Қ.Әбдалиев, Шанақ ) 64 ауылдық елді-мекендер орналасқан.</w:t>
      </w:r>
    </w:p>
    <w:p>
      <w:pPr>
        <w:spacing w:after="0"/>
        <w:ind w:left="0"/>
        <w:jc w:val="both"/>
      </w:pPr>
      <w:r>
        <w:rPr>
          <w:rFonts w:ascii="Times New Roman"/>
          <w:b w:val="false"/>
          <w:i w:val="false"/>
          <w:color w:val="000000"/>
          <w:sz w:val="28"/>
        </w:rPr>
        <w:t>
      Ауыл шаруашылығы:</w:t>
      </w:r>
    </w:p>
    <w:p>
      <w:pPr>
        <w:spacing w:after="0"/>
        <w:ind w:left="0"/>
        <w:jc w:val="both"/>
      </w:pPr>
      <w:r>
        <w:rPr>
          <w:rFonts w:ascii="Times New Roman"/>
          <w:b w:val="false"/>
          <w:i w:val="false"/>
          <w:color w:val="000000"/>
          <w:sz w:val="28"/>
        </w:rPr>
        <w:t>
      Ауданның ауыл шаруашылығына жарамды жерінің аумағы 275 533 гектар. Оның ішінде егістік жерлер 100 964 гектар, оның ішінде суармалы егістік 13 500 гектар, көп жылдық ағашты өсімдіктер 1950 гектар, шабындық жерлер 30 902 гектар, жайылымдық 133 835 гектар.</w:t>
      </w:r>
    </w:p>
    <w:p>
      <w:pPr>
        <w:spacing w:after="0"/>
        <w:ind w:left="0"/>
        <w:jc w:val="both"/>
      </w:pPr>
      <w:r>
        <w:rPr>
          <w:rFonts w:ascii="Times New Roman"/>
          <w:b w:val="false"/>
          <w:i w:val="false"/>
          <w:color w:val="000000"/>
          <w:sz w:val="28"/>
        </w:rPr>
        <w:t>
      Қазығұрт ауданы бойынша ірі қара 97982, қой және ешкі 383636, жылқы 37193 бас.</w:t>
      </w:r>
    </w:p>
    <w:p>
      <w:pPr>
        <w:spacing w:after="0"/>
        <w:ind w:left="0"/>
        <w:jc w:val="both"/>
      </w:pPr>
      <w:r>
        <w:rPr>
          <w:rFonts w:ascii="Times New Roman"/>
          <w:b w:val="false"/>
          <w:i w:val="false"/>
          <w:color w:val="000000"/>
          <w:sz w:val="28"/>
        </w:rPr>
        <w:t>
      Қазығұрт ауданындағы ауылдық округтері бойынша мал басының саны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Жаңабазар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22883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Шарбұлақ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Қ.Әбдалиев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45196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С.Рақымов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44149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Жігерген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Қызылқия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Сарапхана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Қарабау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Алтынтөбе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383636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268052</w:t>
            </w:r>
          </w:p>
        </w:tc>
      </w:tr>
    </w:tbl>
    <w:p>
      <w:pPr>
        <w:spacing w:after="0"/>
        <w:ind w:left="0"/>
        <w:jc w:val="both"/>
      </w:pPr>
      <w:r>
        <w:rPr>
          <w:rFonts w:ascii="Times New Roman"/>
          <w:b w:val="false"/>
          <w:i w:val="false"/>
          <w:color w:val="000000"/>
          <w:sz w:val="28"/>
        </w:rPr>
        <w:t>
      Төрт түлік малдың жайылымдық жерлермен қамтылу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саны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округтеріндегі жалпы жайылымның жер көлемі, гектар</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жайылыммен, қажетті жайылымның айырмасы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Жаңабазар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-105143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Шарбұлақ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-116689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Қ.Әбдалиев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С.Рақымов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-95791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Жігерген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Қызылқия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-125096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Сарапхана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Қарабау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Алтынтөбе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334737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783856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383636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767272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1885865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-1752230</w:t>
            </w:r>
          </w:p>
        </w:tc>
      </w:tr>
    </w:tbl>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ветеринариялық-санитарлық объектілер: ветеринариялық станциялар -13, уақ малдарды шомылдыру орындары -34, жасанды ұрықтандыру пунктері -36, биотермиялық шұңқырлар саны -13</w:t>
      </w:r>
    </w:p>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Жаңабазар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Тұрбат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Қ.Әбдалиев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С.Рақымов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Шанақ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Сарапхана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p>
      <w:pPr>
        <w:spacing w:after="0"/>
        <w:ind w:left="0"/>
        <w:jc w:val="both"/>
      </w:pPr>
      <w:r>
        <w:rPr>
          <w:rFonts w:ascii="Times New Roman"/>
          <w:b w:val="false"/>
          <w:i w:val="false"/>
          <w:color w:val="000000"/>
          <w:sz w:val="28"/>
        </w:rPr>
        <w:t>
      Жайылым жерлердің құрғақ массасының орташа түсімділігі 5,3 центнер/гектарына, азықтық бірлігі 3,1 центнер/гектарына.</w:t>
      </w:r>
    </w:p>
    <w:p>
      <w:pPr>
        <w:spacing w:after="0"/>
        <w:ind w:left="0"/>
        <w:jc w:val="both"/>
      </w:pPr>
      <w:r>
        <w:rPr>
          <w:rFonts w:ascii="Times New Roman"/>
          <w:b w:val="false"/>
          <w:i w:val="false"/>
          <w:color w:val="000000"/>
          <w:sz w:val="28"/>
        </w:rPr>
        <w:t>
      Табиғи жем-шөп алқаптарындағы жайылымдардың түсімділігі (центнер/гектарына) мен азықтық бірлігіне баға беру төмендегі көрсеткіштермен жүргізілді.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(центнер/гектарына)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бағаланады,көктемдік-күздік</w:t>
            </w:r>
          </w:p>
        </w:tc>
      </w:tr>
    </w:tbl>
    <w:p>
      <w:pPr>
        <w:spacing w:after="0"/>
        <w:ind w:left="0"/>
        <w:jc w:val="both"/>
      </w:pPr>
      <w:r>
        <w:rPr>
          <w:rFonts w:ascii="Times New Roman"/>
          <w:b w:val="false"/>
          <w:i w:val="false"/>
          <w:color w:val="000000"/>
          <w:sz w:val="28"/>
        </w:rPr>
        <w:t xml:space="preserve">
      Жем-шөп қорының құнарлығы төмендегі көрсеткіштер бойынша бағаланады: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 (100 килограмм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Қазығұрт ауданында жалпы жайылымдық жер 133835 гектарды құрайды.</w:t>
      </w:r>
    </w:p>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мал басына шаққандағы жайылымды есептей келе барлығы 1 752 230 гектар жайылым жер учаскесі қажет екендігі анықталды. </w:t>
      </w:r>
    </w:p>
    <w:p>
      <w:pPr>
        <w:spacing w:after="0"/>
        <w:ind w:left="0"/>
        <w:jc w:val="both"/>
      </w:pPr>
      <w:r>
        <w:rPr>
          <w:rFonts w:ascii="Times New Roman"/>
          <w:b w:val="false"/>
          <w:i w:val="false"/>
          <w:color w:val="000000"/>
          <w:sz w:val="28"/>
        </w:rPr>
        <w:t>
      Аудан бойынша барлығы 518811 бас (97982 ірі қара, 37193 жылқы, 383636 уақ мал) көлемі 133835 гектар жайылымды пайдаланады, осы көрсетілген малдардың ішінде барлығы 158268 (32746 ірі қара, 9938 жылқы, 115584 уақ мал) мал бір орында, қоралық жағдайда ұсталалып, бордақыланады.</w:t>
      </w:r>
    </w:p>
    <w:p>
      <w:pPr>
        <w:spacing w:after="0"/>
        <w:ind w:left="0"/>
        <w:jc w:val="both"/>
      </w:pPr>
      <w:r>
        <w:rPr>
          <w:rFonts w:ascii="Times New Roman"/>
          <w:b w:val="false"/>
          <w:i w:val="false"/>
          <w:color w:val="000000"/>
          <w:sz w:val="28"/>
        </w:rPr>
        <w:t>
      Жоғарыда көрсетілгендердің негізінде Қазығұрт ауданында жалпы 518811 бас малға көлемі 1 752 230 гектар жайылым жер жеткіліксіз екендігі байқалады.</w:t>
      </w:r>
    </w:p>
    <w:p>
      <w:pPr>
        <w:spacing w:after="0"/>
        <w:ind w:left="0"/>
        <w:jc w:val="both"/>
      </w:pPr>
      <w:r>
        <w:rPr>
          <w:rFonts w:ascii="Times New Roman"/>
          <w:b w:val="false"/>
          <w:i w:val="false"/>
          <w:color w:val="000000"/>
          <w:sz w:val="28"/>
        </w:rPr>
        <w:t>
      Қазығұрт ауданындағы жайылымдық жердің жеткіліксіздігін шешу үшін,жайылымдық жерлерге түсетін жүктемені азайтып, мал өсіруді жайылымдық-қоралық жүйеденжайылымды қажет етпейтін мал өсіру жүйесіне (қорада ұстап бағу, бордақылау) ауыстыру қажет.</w:t>
      </w:r>
    </w:p>
    <w:p>
      <w:pPr>
        <w:spacing w:after="0"/>
        <w:ind w:left="0"/>
        <w:jc w:val="both"/>
      </w:pPr>
      <w:r>
        <w:rPr>
          <w:rFonts w:ascii="Times New Roman"/>
          <w:b w:val="false"/>
          <w:i w:val="false"/>
          <w:color w:val="000000"/>
          <w:sz w:val="28"/>
        </w:rPr>
        <w:t>
      Ұсыныс.</w:t>
      </w:r>
    </w:p>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бұйрығында</w:t>
      </w:r>
      <w:r>
        <w:rPr>
          <w:rFonts w:ascii="Times New Roman"/>
          <w:b w:val="false"/>
          <w:i w:val="false"/>
          <w:color w:val="000000"/>
          <w:sz w:val="28"/>
        </w:rPr>
        <w:t xml:space="preserve"> мал басына белгіленген жайылымның шекті мөлшерін тұрғылықты жерге байланысты қайта есептеу ұсынылады.</w:t>
      </w:r>
    </w:p>
    <w:p>
      <w:pPr>
        <w:spacing w:after="0"/>
        <w:ind w:left="0"/>
        <w:jc w:val="both"/>
      </w:pPr>
      <w:r>
        <w:rPr>
          <w:rFonts w:ascii="Times New Roman"/>
          <w:b w:val="false"/>
          <w:i w:val="false"/>
          <w:color w:val="000000"/>
          <w:sz w:val="28"/>
        </w:rPr>
        <w:t>
      Қосымшада ауыл округтері бөлінісінде мәліметтер, схемалар мен карталар:</w:t>
      </w:r>
    </w:p>
    <w:p>
      <w:pPr>
        <w:spacing w:after="0"/>
        <w:ind w:left="0"/>
        <w:jc w:val="both"/>
      </w:pPr>
      <w:r>
        <w:rPr>
          <w:rFonts w:ascii="Times New Roman"/>
          <w:b w:val="false"/>
          <w:i w:val="false"/>
          <w:color w:val="000000"/>
          <w:sz w:val="28"/>
        </w:rPr>
        <w:t>
      1-қосымша – Жаңабазар ауыл округі</w:t>
      </w:r>
    </w:p>
    <w:p>
      <w:pPr>
        <w:spacing w:after="0"/>
        <w:ind w:left="0"/>
        <w:jc w:val="both"/>
      </w:pPr>
      <w:r>
        <w:rPr>
          <w:rFonts w:ascii="Times New Roman"/>
          <w:b w:val="false"/>
          <w:i w:val="false"/>
          <w:color w:val="000000"/>
          <w:sz w:val="28"/>
        </w:rPr>
        <w:t>
      2-қосымша –Шанақ ауыл округі</w:t>
      </w:r>
    </w:p>
    <w:p>
      <w:pPr>
        <w:spacing w:after="0"/>
        <w:ind w:left="0"/>
        <w:jc w:val="both"/>
      </w:pPr>
      <w:r>
        <w:rPr>
          <w:rFonts w:ascii="Times New Roman"/>
          <w:b w:val="false"/>
          <w:i w:val="false"/>
          <w:color w:val="000000"/>
          <w:sz w:val="28"/>
        </w:rPr>
        <w:t>
      3-қосымша – Шарбұлақ ауыл округі</w:t>
      </w:r>
    </w:p>
    <w:p>
      <w:pPr>
        <w:spacing w:after="0"/>
        <w:ind w:left="0"/>
        <w:jc w:val="both"/>
      </w:pPr>
      <w:r>
        <w:rPr>
          <w:rFonts w:ascii="Times New Roman"/>
          <w:b w:val="false"/>
          <w:i w:val="false"/>
          <w:color w:val="000000"/>
          <w:sz w:val="28"/>
        </w:rPr>
        <w:t>
      4-қосымша –Қызылқия ауыл округі</w:t>
      </w:r>
    </w:p>
    <w:p>
      <w:pPr>
        <w:spacing w:after="0"/>
        <w:ind w:left="0"/>
        <w:jc w:val="both"/>
      </w:pPr>
      <w:r>
        <w:rPr>
          <w:rFonts w:ascii="Times New Roman"/>
          <w:b w:val="false"/>
          <w:i w:val="false"/>
          <w:color w:val="000000"/>
          <w:sz w:val="28"/>
        </w:rPr>
        <w:t>
      5-қосымша – С.Рақымов ауылдық округі</w:t>
      </w:r>
    </w:p>
    <w:p>
      <w:pPr>
        <w:spacing w:after="0"/>
        <w:ind w:left="0"/>
        <w:jc w:val="both"/>
      </w:pPr>
      <w:r>
        <w:rPr>
          <w:rFonts w:ascii="Times New Roman"/>
          <w:b w:val="false"/>
          <w:i w:val="false"/>
          <w:color w:val="000000"/>
          <w:sz w:val="28"/>
        </w:rPr>
        <w:t>
      6-қосымша –Қ.Әбдалиев ауылдық округі</w:t>
      </w:r>
    </w:p>
    <w:p>
      <w:pPr>
        <w:spacing w:after="0"/>
        <w:ind w:left="0"/>
        <w:jc w:val="both"/>
      </w:pPr>
      <w:r>
        <w:rPr>
          <w:rFonts w:ascii="Times New Roman"/>
          <w:b w:val="false"/>
          <w:i w:val="false"/>
          <w:color w:val="000000"/>
          <w:sz w:val="28"/>
        </w:rPr>
        <w:t>
      7-қосымша –Алтынтөбе ауыл округі</w:t>
      </w:r>
    </w:p>
    <w:p>
      <w:pPr>
        <w:spacing w:after="0"/>
        <w:ind w:left="0"/>
        <w:jc w:val="both"/>
      </w:pPr>
      <w:r>
        <w:rPr>
          <w:rFonts w:ascii="Times New Roman"/>
          <w:b w:val="false"/>
          <w:i w:val="false"/>
          <w:color w:val="000000"/>
          <w:sz w:val="28"/>
        </w:rPr>
        <w:t>
      8-қосымша – Тұрбат ауыл округі</w:t>
      </w:r>
    </w:p>
    <w:p>
      <w:pPr>
        <w:spacing w:after="0"/>
        <w:ind w:left="0"/>
        <w:jc w:val="both"/>
      </w:pPr>
      <w:r>
        <w:rPr>
          <w:rFonts w:ascii="Times New Roman"/>
          <w:b w:val="false"/>
          <w:i w:val="false"/>
          <w:color w:val="000000"/>
          <w:sz w:val="28"/>
        </w:rPr>
        <w:t>
      9-қосымша – Қарабау ауыл округі</w:t>
      </w:r>
    </w:p>
    <w:p>
      <w:pPr>
        <w:spacing w:after="0"/>
        <w:ind w:left="0"/>
        <w:jc w:val="both"/>
      </w:pPr>
      <w:r>
        <w:rPr>
          <w:rFonts w:ascii="Times New Roman"/>
          <w:b w:val="false"/>
          <w:i w:val="false"/>
          <w:color w:val="000000"/>
          <w:sz w:val="28"/>
        </w:rPr>
        <w:t>
      10- қосымша – Қақпақ ауыл округі</w:t>
      </w:r>
    </w:p>
    <w:p>
      <w:pPr>
        <w:spacing w:after="0"/>
        <w:ind w:left="0"/>
        <w:jc w:val="both"/>
      </w:pPr>
      <w:r>
        <w:rPr>
          <w:rFonts w:ascii="Times New Roman"/>
          <w:b w:val="false"/>
          <w:i w:val="false"/>
          <w:color w:val="000000"/>
          <w:sz w:val="28"/>
        </w:rPr>
        <w:t>
      11- қосымша – Сарапхана ауылдық округі</w:t>
      </w:r>
    </w:p>
    <w:p>
      <w:pPr>
        <w:spacing w:after="0"/>
        <w:ind w:left="0"/>
        <w:jc w:val="both"/>
      </w:pPr>
      <w:r>
        <w:rPr>
          <w:rFonts w:ascii="Times New Roman"/>
          <w:b w:val="false"/>
          <w:i w:val="false"/>
          <w:color w:val="000000"/>
          <w:sz w:val="28"/>
        </w:rPr>
        <w:t>
      12- қосымша- Жігерген ауыл округі</w:t>
      </w:r>
    </w:p>
    <w:bookmarkStart w:name="z9" w:id="6"/>
    <w:p>
      <w:pPr>
        <w:spacing w:after="0"/>
        <w:ind w:left="0"/>
        <w:jc w:val="both"/>
      </w:pPr>
      <w:r>
        <w:rPr>
          <w:rFonts w:ascii="Times New Roman"/>
          <w:b w:val="false"/>
          <w:i w:val="false"/>
          <w:color w:val="000000"/>
          <w:sz w:val="28"/>
        </w:rPr>
        <w:t>
      1. Жаңабазар ауыл округі</w:t>
      </w:r>
    </w:p>
    <w:bookmarkEnd w:id="6"/>
    <w:p>
      <w:pPr>
        <w:spacing w:after="0"/>
        <w:ind w:left="0"/>
        <w:jc w:val="both"/>
      </w:pPr>
      <w:r>
        <w:rPr>
          <w:rFonts w:ascii="Times New Roman"/>
          <w:b w:val="false"/>
          <w:i w:val="false"/>
          <w:color w:val="000000"/>
          <w:sz w:val="28"/>
        </w:rPr>
        <w:t xml:space="preserve">
      Орталығы -Жаңабазар ауылы. </w:t>
      </w:r>
    </w:p>
    <w:p>
      <w:pPr>
        <w:spacing w:after="0"/>
        <w:ind w:left="0"/>
        <w:jc w:val="both"/>
      </w:pPr>
      <w:r>
        <w:rPr>
          <w:rFonts w:ascii="Times New Roman"/>
          <w:b w:val="false"/>
          <w:i w:val="false"/>
          <w:color w:val="000000"/>
          <w:sz w:val="28"/>
        </w:rPr>
        <w:t>
      Елді мекендері -Үлгілі, Қарабастау,Жаңаталап, Жылыбұлақ, Жаңажол, Жеңіс, XX лет Каз ССР, Тілектес, Жаңабазар.</w:t>
      </w:r>
    </w:p>
    <w:p>
      <w:pPr>
        <w:spacing w:after="0"/>
        <w:ind w:left="0"/>
        <w:jc w:val="both"/>
      </w:pPr>
      <w:r>
        <w:rPr>
          <w:rFonts w:ascii="Times New Roman"/>
          <w:b w:val="false"/>
          <w:i w:val="false"/>
          <w:color w:val="000000"/>
          <w:sz w:val="28"/>
        </w:rPr>
        <w:t>
      Халық саны - 12 292 адам.</w:t>
      </w:r>
    </w:p>
    <w:p>
      <w:pPr>
        <w:spacing w:after="0"/>
        <w:ind w:left="0"/>
        <w:jc w:val="both"/>
      </w:pPr>
      <w:r>
        <w:rPr>
          <w:rFonts w:ascii="Times New Roman"/>
          <w:b w:val="false"/>
          <w:i w:val="false"/>
          <w:color w:val="000000"/>
          <w:sz w:val="28"/>
        </w:rPr>
        <w:t>
      Округтің жалпы жер көлемі -26691гектар.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- 22510 гектар;</w:t>
      </w:r>
    </w:p>
    <w:p>
      <w:pPr>
        <w:spacing w:after="0"/>
        <w:ind w:left="0"/>
        <w:jc w:val="both"/>
      </w:pPr>
      <w:r>
        <w:rPr>
          <w:rFonts w:ascii="Times New Roman"/>
          <w:b w:val="false"/>
          <w:i w:val="false"/>
          <w:color w:val="000000"/>
          <w:sz w:val="28"/>
        </w:rPr>
        <w:t>
      жалпы егістік - 8139 гектар.</w:t>
      </w:r>
    </w:p>
    <w:p>
      <w:pPr>
        <w:spacing w:after="0"/>
        <w:ind w:left="0"/>
        <w:jc w:val="both"/>
      </w:pPr>
      <w:r>
        <w:rPr>
          <w:rFonts w:ascii="Times New Roman"/>
          <w:b w:val="false"/>
          <w:i w:val="false"/>
          <w:color w:val="000000"/>
          <w:sz w:val="28"/>
        </w:rPr>
        <w:t>
      суғармалы жер - 764 гектар;</w:t>
      </w:r>
    </w:p>
    <w:p>
      <w:pPr>
        <w:spacing w:after="0"/>
        <w:ind w:left="0"/>
        <w:jc w:val="both"/>
      </w:pPr>
      <w:r>
        <w:rPr>
          <w:rFonts w:ascii="Times New Roman"/>
          <w:b w:val="false"/>
          <w:i w:val="false"/>
          <w:color w:val="000000"/>
          <w:sz w:val="28"/>
        </w:rPr>
        <w:t>
      көп жылдық екпелер -130 гектар;</w:t>
      </w:r>
    </w:p>
    <w:p>
      <w:pPr>
        <w:spacing w:after="0"/>
        <w:ind w:left="0"/>
        <w:jc w:val="both"/>
      </w:pPr>
      <w:r>
        <w:rPr>
          <w:rFonts w:ascii="Times New Roman"/>
          <w:b w:val="false"/>
          <w:i w:val="false"/>
          <w:color w:val="000000"/>
          <w:sz w:val="28"/>
        </w:rPr>
        <w:t>
      жайылымдық жер - 8616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 лет Қаз ССР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Тілектес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23351</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 лет Қаз ССР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Тілектес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 лет Каз ССР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Тілектес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-190204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75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135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413500" cy="718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404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740400" cy="932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086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308600" cy="876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40600" cy="1038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340600" cy="1038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0" w:id="7"/>
    <w:p>
      <w:pPr>
        <w:spacing w:after="0"/>
        <w:ind w:left="0"/>
        <w:jc w:val="both"/>
      </w:pPr>
      <w:r>
        <w:rPr>
          <w:rFonts w:ascii="Times New Roman"/>
          <w:b w:val="false"/>
          <w:i w:val="false"/>
          <w:color w:val="000000"/>
          <w:sz w:val="28"/>
        </w:rPr>
        <w:t>
      2. Шанақ ауыл округі</w:t>
      </w:r>
    </w:p>
    <w:bookmarkEnd w:id="7"/>
    <w:p>
      <w:pPr>
        <w:spacing w:after="0"/>
        <w:ind w:left="0"/>
        <w:jc w:val="both"/>
      </w:pPr>
      <w:r>
        <w:rPr>
          <w:rFonts w:ascii="Times New Roman"/>
          <w:b w:val="false"/>
          <w:i w:val="false"/>
          <w:color w:val="000000"/>
          <w:sz w:val="28"/>
        </w:rPr>
        <w:t>
      Орталығы -Шанақ ауылы.</w:t>
      </w:r>
    </w:p>
    <w:p>
      <w:pPr>
        <w:spacing w:after="0"/>
        <w:ind w:left="0"/>
        <w:jc w:val="both"/>
      </w:pPr>
      <w:r>
        <w:rPr>
          <w:rFonts w:ascii="Times New Roman"/>
          <w:b w:val="false"/>
          <w:i w:val="false"/>
          <w:color w:val="000000"/>
          <w:sz w:val="28"/>
        </w:rPr>
        <w:t>
      Елді мекендері -Шанақ,Ақжар,Ескі Шанақ, Шанақ станциясы,Ызабұлақ</w:t>
      </w:r>
    </w:p>
    <w:p>
      <w:pPr>
        <w:spacing w:after="0"/>
        <w:ind w:left="0"/>
        <w:jc w:val="both"/>
      </w:pPr>
      <w:r>
        <w:rPr>
          <w:rFonts w:ascii="Times New Roman"/>
          <w:b w:val="false"/>
          <w:i w:val="false"/>
          <w:color w:val="000000"/>
          <w:sz w:val="28"/>
        </w:rPr>
        <w:t>
      Халық саны -3860 адам.</w:t>
      </w:r>
    </w:p>
    <w:p>
      <w:pPr>
        <w:spacing w:after="0"/>
        <w:ind w:left="0"/>
        <w:jc w:val="both"/>
      </w:pPr>
      <w:r>
        <w:rPr>
          <w:rFonts w:ascii="Times New Roman"/>
          <w:b w:val="false"/>
          <w:i w:val="false"/>
          <w:color w:val="000000"/>
          <w:sz w:val="28"/>
        </w:rPr>
        <w:t>
      Округтің жалпы жер көлемі -52525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-46618 гектар;</w:t>
      </w:r>
    </w:p>
    <w:p>
      <w:pPr>
        <w:spacing w:after="0"/>
        <w:ind w:left="0"/>
        <w:jc w:val="both"/>
      </w:pPr>
      <w:r>
        <w:rPr>
          <w:rFonts w:ascii="Times New Roman"/>
          <w:b w:val="false"/>
          <w:i w:val="false"/>
          <w:color w:val="000000"/>
          <w:sz w:val="28"/>
        </w:rPr>
        <w:t>
      жалпы егістік -18343 гектар;</w:t>
      </w:r>
    </w:p>
    <w:p>
      <w:pPr>
        <w:spacing w:after="0"/>
        <w:ind w:left="0"/>
        <w:jc w:val="both"/>
      </w:pPr>
      <w:r>
        <w:rPr>
          <w:rFonts w:ascii="Times New Roman"/>
          <w:b w:val="false"/>
          <w:i w:val="false"/>
          <w:color w:val="000000"/>
          <w:sz w:val="28"/>
        </w:rPr>
        <w:t>
      суғармалы жер -30 гектар;</w:t>
      </w:r>
    </w:p>
    <w:p>
      <w:pPr>
        <w:spacing w:after="0"/>
        <w:ind w:left="0"/>
        <w:jc w:val="both"/>
      </w:pPr>
      <w:r>
        <w:rPr>
          <w:rFonts w:ascii="Times New Roman"/>
          <w:b w:val="false"/>
          <w:i w:val="false"/>
          <w:color w:val="000000"/>
          <w:sz w:val="28"/>
        </w:rPr>
        <w:t>
      жайылым жер -27916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Шанақ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 станциясы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63999</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Шанақ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 станциясы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Шанақ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 станциясы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дің жалпы жайылыммен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-175774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0739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073900" cy="767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55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048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048500" cy="655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651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651500" cy="781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914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1" w:id="8"/>
    <w:p>
      <w:pPr>
        <w:spacing w:after="0"/>
        <w:ind w:left="0"/>
        <w:jc w:val="both"/>
      </w:pPr>
      <w:r>
        <w:rPr>
          <w:rFonts w:ascii="Times New Roman"/>
          <w:b w:val="false"/>
          <w:i w:val="false"/>
          <w:color w:val="000000"/>
          <w:sz w:val="28"/>
        </w:rPr>
        <w:t>
      3. Шарбұлақ ауыл округі</w:t>
      </w:r>
    </w:p>
    <w:bookmarkEnd w:id="8"/>
    <w:p>
      <w:pPr>
        <w:spacing w:after="0"/>
        <w:ind w:left="0"/>
        <w:jc w:val="both"/>
      </w:pPr>
      <w:r>
        <w:rPr>
          <w:rFonts w:ascii="Times New Roman"/>
          <w:b w:val="false"/>
          <w:i w:val="false"/>
          <w:color w:val="000000"/>
          <w:sz w:val="28"/>
        </w:rPr>
        <w:t>
      Орталығы -Шарбұлақ ауылы.</w:t>
      </w:r>
    </w:p>
    <w:p>
      <w:pPr>
        <w:spacing w:after="0"/>
        <w:ind w:left="0"/>
        <w:jc w:val="both"/>
      </w:pPr>
      <w:r>
        <w:rPr>
          <w:rFonts w:ascii="Times New Roman"/>
          <w:b w:val="false"/>
          <w:i w:val="false"/>
          <w:color w:val="000000"/>
          <w:sz w:val="28"/>
        </w:rPr>
        <w:t>
      Елді мекендері - Шарбұлақ,Ақбастау</w:t>
      </w:r>
    </w:p>
    <w:p>
      <w:pPr>
        <w:spacing w:after="0"/>
        <w:ind w:left="0"/>
        <w:jc w:val="both"/>
      </w:pPr>
      <w:r>
        <w:rPr>
          <w:rFonts w:ascii="Times New Roman"/>
          <w:b w:val="false"/>
          <w:i w:val="false"/>
          <w:color w:val="000000"/>
          <w:sz w:val="28"/>
        </w:rPr>
        <w:t>
      Халық саны – 5063 адам.</w:t>
      </w:r>
    </w:p>
    <w:p>
      <w:pPr>
        <w:spacing w:after="0"/>
        <w:ind w:left="0"/>
        <w:jc w:val="both"/>
      </w:pPr>
      <w:r>
        <w:rPr>
          <w:rFonts w:ascii="Times New Roman"/>
          <w:b w:val="false"/>
          <w:i w:val="false"/>
          <w:color w:val="000000"/>
          <w:sz w:val="28"/>
        </w:rPr>
        <w:t>
      Округтің жалпы жер көлемі - 23680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- 20564 гектар;</w:t>
      </w:r>
    </w:p>
    <w:p>
      <w:pPr>
        <w:spacing w:after="0"/>
        <w:ind w:left="0"/>
        <w:jc w:val="both"/>
      </w:pPr>
      <w:r>
        <w:rPr>
          <w:rFonts w:ascii="Times New Roman"/>
          <w:b w:val="false"/>
          <w:i w:val="false"/>
          <w:color w:val="000000"/>
          <w:sz w:val="28"/>
        </w:rPr>
        <w:t>
      жалпы егістік – 9147 гектар;</w:t>
      </w:r>
    </w:p>
    <w:p>
      <w:pPr>
        <w:spacing w:after="0"/>
        <w:ind w:left="0"/>
        <w:jc w:val="both"/>
      </w:pPr>
      <w:r>
        <w:rPr>
          <w:rFonts w:ascii="Times New Roman"/>
          <w:b w:val="false"/>
          <w:i w:val="false"/>
          <w:color w:val="000000"/>
          <w:sz w:val="28"/>
        </w:rPr>
        <w:t>
      суғармалы жер – 739 гектар;</w:t>
      </w:r>
    </w:p>
    <w:p>
      <w:pPr>
        <w:spacing w:after="0"/>
        <w:ind w:left="0"/>
        <w:jc w:val="both"/>
      </w:pPr>
      <w:r>
        <w:rPr>
          <w:rFonts w:ascii="Times New Roman"/>
          <w:b w:val="false"/>
          <w:i w:val="false"/>
          <w:color w:val="000000"/>
          <w:sz w:val="28"/>
        </w:rPr>
        <w:t>
      жайылым жер - 6948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19271</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8199</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-116689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95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152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315200" cy="909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632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5438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543800" cy="848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14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2" w:id="9"/>
    <w:p>
      <w:pPr>
        <w:spacing w:after="0"/>
        <w:ind w:left="0"/>
        <w:jc w:val="both"/>
      </w:pPr>
      <w:r>
        <w:rPr>
          <w:rFonts w:ascii="Times New Roman"/>
          <w:b w:val="false"/>
          <w:i w:val="false"/>
          <w:color w:val="000000"/>
          <w:sz w:val="28"/>
        </w:rPr>
        <w:t>
      4. Қызылқия ауыл округі</w:t>
      </w:r>
    </w:p>
    <w:bookmarkEnd w:id="9"/>
    <w:p>
      <w:pPr>
        <w:spacing w:after="0"/>
        <w:ind w:left="0"/>
        <w:jc w:val="both"/>
      </w:pPr>
      <w:r>
        <w:rPr>
          <w:rFonts w:ascii="Times New Roman"/>
          <w:b w:val="false"/>
          <w:i w:val="false"/>
          <w:color w:val="000000"/>
          <w:sz w:val="28"/>
        </w:rPr>
        <w:t>
      Орталығы -Қызылқия ауылы.</w:t>
      </w:r>
    </w:p>
    <w:p>
      <w:pPr>
        <w:spacing w:after="0"/>
        <w:ind w:left="0"/>
        <w:jc w:val="both"/>
      </w:pPr>
      <w:r>
        <w:rPr>
          <w:rFonts w:ascii="Times New Roman"/>
          <w:b w:val="false"/>
          <w:i w:val="false"/>
          <w:color w:val="000000"/>
          <w:sz w:val="28"/>
        </w:rPr>
        <w:t>
      Елдімекендер - Қызылқия,Айнатас,Тұғыртас,Қызылсеңгір,Ынталы.</w:t>
      </w:r>
    </w:p>
    <w:p>
      <w:pPr>
        <w:spacing w:after="0"/>
        <w:ind w:left="0"/>
        <w:jc w:val="both"/>
      </w:pPr>
      <w:r>
        <w:rPr>
          <w:rFonts w:ascii="Times New Roman"/>
          <w:b w:val="false"/>
          <w:i w:val="false"/>
          <w:color w:val="000000"/>
          <w:sz w:val="28"/>
        </w:rPr>
        <w:t>
      Халық саны -11000 адам.</w:t>
      </w:r>
    </w:p>
    <w:p>
      <w:pPr>
        <w:spacing w:after="0"/>
        <w:ind w:left="0"/>
        <w:jc w:val="both"/>
      </w:pPr>
      <w:r>
        <w:rPr>
          <w:rFonts w:ascii="Times New Roman"/>
          <w:b w:val="false"/>
          <w:i w:val="false"/>
          <w:color w:val="000000"/>
          <w:sz w:val="28"/>
        </w:rPr>
        <w:t>
      Округтің жалпы жер көлемі -23292гектар.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жерлері -21054гектар;</w:t>
      </w:r>
    </w:p>
    <w:p>
      <w:pPr>
        <w:spacing w:after="0"/>
        <w:ind w:left="0"/>
        <w:jc w:val="both"/>
      </w:pPr>
      <w:r>
        <w:rPr>
          <w:rFonts w:ascii="Times New Roman"/>
          <w:b w:val="false"/>
          <w:i w:val="false"/>
          <w:color w:val="000000"/>
          <w:sz w:val="28"/>
        </w:rPr>
        <w:t>
      жалпы егістік -13953 гектар;</w:t>
      </w:r>
    </w:p>
    <w:p>
      <w:pPr>
        <w:spacing w:after="0"/>
        <w:ind w:left="0"/>
        <w:jc w:val="both"/>
      </w:pPr>
      <w:r>
        <w:rPr>
          <w:rFonts w:ascii="Times New Roman"/>
          <w:b w:val="false"/>
          <w:i w:val="false"/>
          <w:color w:val="000000"/>
          <w:sz w:val="28"/>
        </w:rPr>
        <w:t>
      суғармалы жер -5430 гектар;</w:t>
      </w:r>
    </w:p>
    <w:p>
      <w:pPr>
        <w:spacing w:after="0"/>
        <w:ind w:left="0"/>
        <w:jc w:val="both"/>
      </w:pPr>
      <w:r>
        <w:rPr>
          <w:rFonts w:ascii="Times New Roman"/>
          <w:b w:val="false"/>
          <w:i w:val="false"/>
          <w:color w:val="000000"/>
          <w:sz w:val="28"/>
        </w:rPr>
        <w:t>
      жайылымдық жер - 6442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Тұғыртас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Қызылсеңгір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33416</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Тұғыртас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Қызылсеңгір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Тұғыртас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Қызылсеңгір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дің жалпы жайылым 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-122636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20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972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57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059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059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3" w:id="10"/>
    <w:p>
      <w:pPr>
        <w:spacing w:after="0"/>
        <w:ind w:left="0"/>
        <w:jc w:val="both"/>
      </w:pPr>
      <w:r>
        <w:rPr>
          <w:rFonts w:ascii="Times New Roman"/>
          <w:b w:val="false"/>
          <w:i w:val="false"/>
          <w:color w:val="000000"/>
          <w:sz w:val="28"/>
        </w:rPr>
        <w:t>
      5. С.Рақымов ауылдық округі</w:t>
      </w:r>
    </w:p>
    <w:bookmarkEnd w:id="10"/>
    <w:p>
      <w:pPr>
        <w:spacing w:after="0"/>
        <w:ind w:left="0"/>
        <w:jc w:val="both"/>
      </w:pPr>
      <w:r>
        <w:rPr>
          <w:rFonts w:ascii="Times New Roman"/>
          <w:b w:val="false"/>
          <w:i w:val="false"/>
          <w:color w:val="000000"/>
          <w:sz w:val="28"/>
        </w:rPr>
        <w:t>
      Орталығы - Көкібел ауылы.</w:t>
      </w:r>
    </w:p>
    <w:p>
      <w:pPr>
        <w:spacing w:after="0"/>
        <w:ind w:left="0"/>
        <w:jc w:val="both"/>
      </w:pPr>
      <w:r>
        <w:rPr>
          <w:rFonts w:ascii="Times New Roman"/>
          <w:b w:val="false"/>
          <w:i w:val="false"/>
          <w:color w:val="000000"/>
          <w:sz w:val="28"/>
        </w:rPr>
        <w:t>
      Елді мекендері - Майбұлақ,Көкібел,Қызылата</w:t>
      </w:r>
    </w:p>
    <w:p>
      <w:pPr>
        <w:spacing w:after="0"/>
        <w:ind w:left="0"/>
        <w:jc w:val="both"/>
      </w:pPr>
      <w:r>
        <w:rPr>
          <w:rFonts w:ascii="Times New Roman"/>
          <w:b w:val="false"/>
          <w:i w:val="false"/>
          <w:color w:val="000000"/>
          <w:sz w:val="28"/>
        </w:rPr>
        <w:t>
      Халық саны - 4023адам.</w:t>
      </w:r>
    </w:p>
    <w:p>
      <w:pPr>
        <w:spacing w:after="0"/>
        <w:ind w:left="0"/>
        <w:jc w:val="both"/>
      </w:pPr>
      <w:r>
        <w:rPr>
          <w:rFonts w:ascii="Times New Roman"/>
          <w:b w:val="false"/>
          <w:i w:val="false"/>
          <w:color w:val="000000"/>
          <w:sz w:val="28"/>
        </w:rPr>
        <w:t>
      Округтің жалпы жер көлемі -10079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- 8587гектар;</w:t>
      </w:r>
    </w:p>
    <w:p>
      <w:pPr>
        <w:spacing w:after="0"/>
        <w:ind w:left="0"/>
        <w:jc w:val="both"/>
      </w:pPr>
      <w:r>
        <w:rPr>
          <w:rFonts w:ascii="Times New Roman"/>
          <w:b w:val="false"/>
          <w:i w:val="false"/>
          <w:color w:val="000000"/>
          <w:sz w:val="28"/>
        </w:rPr>
        <w:t>
      жалпы егістік -3246 гектар;</w:t>
      </w:r>
    </w:p>
    <w:p>
      <w:pPr>
        <w:spacing w:after="0"/>
        <w:ind w:left="0"/>
        <w:jc w:val="both"/>
      </w:pPr>
      <w:r>
        <w:rPr>
          <w:rFonts w:ascii="Times New Roman"/>
          <w:b w:val="false"/>
          <w:i w:val="false"/>
          <w:color w:val="000000"/>
          <w:sz w:val="28"/>
        </w:rPr>
        <w:t>
      суғармалы жер -371 гектар;</w:t>
      </w:r>
    </w:p>
    <w:p>
      <w:pPr>
        <w:spacing w:after="0"/>
        <w:ind w:left="0"/>
        <w:jc w:val="both"/>
      </w:pPr>
      <w:r>
        <w:rPr>
          <w:rFonts w:ascii="Times New Roman"/>
          <w:b w:val="false"/>
          <w:i w:val="false"/>
          <w:color w:val="000000"/>
          <w:sz w:val="28"/>
        </w:rPr>
        <w:t>
      жайылымдық жер -3074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Майбұлақ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Көкібел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18902</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Көкібел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Майбұлақ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Көкібел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қажет жайылым жер көлемі, гектар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 мен қажетті жайылымның айырмасы,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-95791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818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781800" cy="923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0739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073900" cy="924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5692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569200" cy="941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199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819900" cy="891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326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832600" cy="897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4" w:id="11"/>
    <w:p>
      <w:pPr>
        <w:spacing w:after="0"/>
        <w:ind w:left="0"/>
        <w:jc w:val="both"/>
      </w:pPr>
      <w:r>
        <w:rPr>
          <w:rFonts w:ascii="Times New Roman"/>
          <w:b w:val="false"/>
          <w:i w:val="false"/>
          <w:color w:val="000000"/>
          <w:sz w:val="28"/>
        </w:rPr>
        <w:t>
      6. Қ.Әбдалиев ауылдық округі</w:t>
      </w:r>
    </w:p>
    <w:bookmarkEnd w:id="11"/>
    <w:p>
      <w:pPr>
        <w:spacing w:after="0"/>
        <w:ind w:left="0"/>
        <w:jc w:val="both"/>
      </w:pPr>
      <w:r>
        <w:rPr>
          <w:rFonts w:ascii="Times New Roman"/>
          <w:b w:val="false"/>
          <w:i w:val="false"/>
          <w:color w:val="000000"/>
          <w:sz w:val="28"/>
        </w:rPr>
        <w:t>
      Орталығы Рабат ауылы.</w:t>
      </w:r>
    </w:p>
    <w:p>
      <w:pPr>
        <w:spacing w:after="0"/>
        <w:ind w:left="0"/>
        <w:jc w:val="both"/>
      </w:pPr>
      <w:r>
        <w:rPr>
          <w:rFonts w:ascii="Times New Roman"/>
          <w:b w:val="false"/>
          <w:i w:val="false"/>
          <w:color w:val="000000"/>
          <w:sz w:val="28"/>
        </w:rPr>
        <w:t>
      Елді мекендер -Рабат, Амангелді, Атбұлақ, Еңбекші, Жаңаталап, Қызылдала, Қыдыр Мәмбет.</w:t>
      </w:r>
    </w:p>
    <w:p>
      <w:pPr>
        <w:spacing w:after="0"/>
        <w:ind w:left="0"/>
        <w:jc w:val="both"/>
      </w:pPr>
      <w:r>
        <w:rPr>
          <w:rFonts w:ascii="Times New Roman"/>
          <w:b w:val="false"/>
          <w:i w:val="false"/>
          <w:color w:val="000000"/>
          <w:sz w:val="28"/>
        </w:rPr>
        <w:t>
      Халық саны -10509 адам.</w:t>
      </w:r>
    </w:p>
    <w:p>
      <w:pPr>
        <w:spacing w:after="0"/>
        <w:ind w:left="0"/>
        <w:jc w:val="both"/>
      </w:pPr>
      <w:r>
        <w:rPr>
          <w:rFonts w:ascii="Times New Roman"/>
          <w:b w:val="false"/>
          <w:i w:val="false"/>
          <w:color w:val="000000"/>
          <w:sz w:val="28"/>
        </w:rPr>
        <w:t>
      Округтің жалпы жер көлемі -41001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-32081 гектар;</w:t>
      </w:r>
    </w:p>
    <w:p>
      <w:pPr>
        <w:spacing w:after="0"/>
        <w:ind w:left="0"/>
        <w:jc w:val="both"/>
      </w:pPr>
      <w:r>
        <w:rPr>
          <w:rFonts w:ascii="Times New Roman"/>
          <w:b w:val="false"/>
          <w:i w:val="false"/>
          <w:color w:val="000000"/>
          <w:sz w:val="28"/>
        </w:rPr>
        <w:t>
      жалпы егістік -7473 гектар;</w:t>
      </w:r>
    </w:p>
    <w:p>
      <w:pPr>
        <w:spacing w:after="0"/>
        <w:ind w:left="0"/>
        <w:jc w:val="both"/>
      </w:pPr>
      <w:r>
        <w:rPr>
          <w:rFonts w:ascii="Times New Roman"/>
          <w:b w:val="false"/>
          <w:i w:val="false"/>
          <w:color w:val="000000"/>
          <w:sz w:val="28"/>
        </w:rPr>
        <w:t>
      суғармалы жер -4644 гектар;</w:t>
      </w:r>
    </w:p>
    <w:p>
      <w:pPr>
        <w:spacing w:after="0"/>
        <w:ind w:left="0"/>
        <w:jc w:val="both"/>
      </w:pPr>
      <w:r>
        <w:rPr>
          <w:rFonts w:ascii="Times New Roman"/>
          <w:b w:val="false"/>
          <w:i w:val="false"/>
          <w:color w:val="000000"/>
          <w:sz w:val="28"/>
        </w:rPr>
        <w:t>
      көп жылдық екпелер -21 гектар;</w:t>
      </w:r>
    </w:p>
    <w:p>
      <w:pPr>
        <w:spacing w:after="0"/>
        <w:ind w:left="0"/>
        <w:jc w:val="both"/>
      </w:pPr>
      <w:r>
        <w:rPr>
          <w:rFonts w:ascii="Times New Roman"/>
          <w:b w:val="false"/>
          <w:i w:val="false"/>
          <w:color w:val="000000"/>
          <w:sz w:val="28"/>
        </w:rPr>
        <w:t>
      жайылымдық жер -16950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 Мәмбет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67330</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 Мәмбет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Рабат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Атбұлақ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Қызылдала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 Мәмбет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жайылымменқажетті жайылымның айырмасы,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327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632700" cy="783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531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753100" cy="784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581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658100" cy="741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0104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010400" cy="765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454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645400" cy="857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 w:id="12"/>
    <w:p>
      <w:pPr>
        <w:spacing w:after="0"/>
        <w:ind w:left="0"/>
        <w:jc w:val="both"/>
      </w:pPr>
      <w:r>
        <w:rPr>
          <w:rFonts w:ascii="Times New Roman"/>
          <w:b w:val="false"/>
          <w:i w:val="false"/>
          <w:color w:val="000000"/>
          <w:sz w:val="28"/>
        </w:rPr>
        <w:t>
      7. Алтынтөбе ауыл округі</w:t>
      </w:r>
    </w:p>
    <w:bookmarkEnd w:id="12"/>
    <w:p>
      <w:pPr>
        <w:spacing w:after="0"/>
        <w:ind w:left="0"/>
        <w:jc w:val="both"/>
      </w:pPr>
      <w:r>
        <w:rPr>
          <w:rFonts w:ascii="Times New Roman"/>
          <w:b w:val="false"/>
          <w:i w:val="false"/>
          <w:color w:val="000000"/>
          <w:sz w:val="28"/>
        </w:rPr>
        <w:t>
      Орталығы- Алтынтөбе ауылы.</w:t>
      </w:r>
    </w:p>
    <w:p>
      <w:pPr>
        <w:spacing w:after="0"/>
        <w:ind w:left="0"/>
        <w:jc w:val="both"/>
      </w:pPr>
      <w:r>
        <w:rPr>
          <w:rFonts w:ascii="Times New Roman"/>
          <w:b w:val="false"/>
          <w:i w:val="false"/>
          <w:color w:val="000000"/>
          <w:sz w:val="28"/>
        </w:rPr>
        <w:t>
      Елді мекендері -Қосағаш,Алтынтөбе,Аққұм,Қаржан,Қарабау,Қырыққыз.</w:t>
      </w:r>
    </w:p>
    <w:p>
      <w:pPr>
        <w:spacing w:after="0"/>
        <w:ind w:left="0"/>
        <w:jc w:val="both"/>
      </w:pPr>
      <w:r>
        <w:rPr>
          <w:rFonts w:ascii="Times New Roman"/>
          <w:b w:val="false"/>
          <w:i w:val="false"/>
          <w:color w:val="000000"/>
          <w:sz w:val="28"/>
        </w:rPr>
        <w:t>
      Халық саны -8901 адам.</w:t>
      </w:r>
    </w:p>
    <w:p>
      <w:pPr>
        <w:spacing w:after="0"/>
        <w:ind w:left="0"/>
        <w:jc w:val="both"/>
      </w:pPr>
      <w:r>
        <w:rPr>
          <w:rFonts w:ascii="Times New Roman"/>
          <w:b w:val="false"/>
          <w:i w:val="false"/>
          <w:color w:val="000000"/>
          <w:sz w:val="28"/>
        </w:rPr>
        <w:t>
      Округтің жалпы жер көлемі -20326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-17433гектар;</w:t>
      </w:r>
    </w:p>
    <w:p>
      <w:pPr>
        <w:spacing w:after="0"/>
        <w:ind w:left="0"/>
        <w:jc w:val="both"/>
      </w:pPr>
      <w:r>
        <w:rPr>
          <w:rFonts w:ascii="Times New Roman"/>
          <w:b w:val="false"/>
          <w:i w:val="false"/>
          <w:color w:val="000000"/>
          <w:sz w:val="28"/>
        </w:rPr>
        <w:t>
      жалпы егістік -10627 гектар;</w:t>
      </w:r>
    </w:p>
    <w:p>
      <w:pPr>
        <w:spacing w:after="0"/>
        <w:ind w:left="0"/>
        <w:jc w:val="both"/>
      </w:pPr>
      <w:r>
        <w:rPr>
          <w:rFonts w:ascii="Times New Roman"/>
          <w:b w:val="false"/>
          <w:i w:val="false"/>
          <w:color w:val="000000"/>
          <w:sz w:val="28"/>
        </w:rPr>
        <w:t>
      суғармалы жер -749 гектар;</w:t>
      </w:r>
    </w:p>
    <w:p>
      <w:pPr>
        <w:spacing w:after="0"/>
        <w:ind w:left="0"/>
        <w:jc w:val="both"/>
      </w:pPr>
      <w:r>
        <w:rPr>
          <w:rFonts w:ascii="Times New Roman"/>
          <w:b w:val="false"/>
          <w:i w:val="false"/>
          <w:color w:val="000000"/>
          <w:sz w:val="28"/>
        </w:rPr>
        <w:t>
      жайылымдық жер -5146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Қосағаш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Қырыққыз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27735</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Қосағаш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Қырыққыз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Қырыққыз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-164429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167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616700" cy="839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580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858000" cy="938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112000" cy="896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75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175500" cy="895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787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378700" cy="887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6" w:id="13"/>
    <w:p>
      <w:pPr>
        <w:spacing w:after="0"/>
        <w:ind w:left="0"/>
        <w:jc w:val="both"/>
      </w:pPr>
      <w:r>
        <w:rPr>
          <w:rFonts w:ascii="Times New Roman"/>
          <w:b w:val="false"/>
          <w:i w:val="false"/>
          <w:color w:val="000000"/>
          <w:sz w:val="28"/>
        </w:rPr>
        <w:t>
      8. Тұрбат ауыл округі</w:t>
      </w:r>
    </w:p>
    <w:bookmarkEnd w:id="13"/>
    <w:p>
      <w:pPr>
        <w:spacing w:after="0"/>
        <w:ind w:left="0"/>
        <w:jc w:val="both"/>
      </w:pPr>
      <w:r>
        <w:rPr>
          <w:rFonts w:ascii="Times New Roman"/>
          <w:b w:val="false"/>
          <w:i w:val="false"/>
          <w:color w:val="000000"/>
          <w:sz w:val="28"/>
        </w:rPr>
        <w:t>
      Орталығы -Тұрбат ауылы.</w:t>
      </w:r>
    </w:p>
    <w:p>
      <w:pPr>
        <w:spacing w:after="0"/>
        <w:ind w:left="0"/>
        <w:jc w:val="both"/>
      </w:pPr>
      <w:r>
        <w:rPr>
          <w:rFonts w:ascii="Times New Roman"/>
          <w:b w:val="false"/>
          <w:i w:val="false"/>
          <w:color w:val="000000"/>
          <w:sz w:val="28"/>
        </w:rPr>
        <w:t>
      Елді мекендері -Тұрбат,Өндіріс,Қызылдихан,Еңбек.</w:t>
      </w:r>
    </w:p>
    <w:p>
      <w:pPr>
        <w:spacing w:after="0"/>
        <w:ind w:left="0"/>
        <w:jc w:val="both"/>
      </w:pPr>
      <w:r>
        <w:rPr>
          <w:rFonts w:ascii="Times New Roman"/>
          <w:b w:val="false"/>
          <w:i w:val="false"/>
          <w:color w:val="000000"/>
          <w:sz w:val="28"/>
        </w:rPr>
        <w:t>
      Халық саны - 10720 адам.</w:t>
      </w:r>
    </w:p>
    <w:p>
      <w:pPr>
        <w:spacing w:after="0"/>
        <w:ind w:left="0"/>
        <w:jc w:val="both"/>
      </w:pPr>
      <w:r>
        <w:rPr>
          <w:rFonts w:ascii="Times New Roman"/>
          <w:b w:val="false"/>
          <w:i w:val="false"/>
          <w:color w:val="000000"/>
          <w:sz w:val="28"/>
        </w:rPr>
        <w:t>
      Округтің жалпы жер көлемі - 16453гектар.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-13118 гектар;</w:t>
      </w:r>
    </w:p>
    <w:p>
      <w:pPr>
        <w:spacing w:after="0"/>
        <w:ind w:left="0"/>
        <w:jc w:val="both"/>
      </w:pPr>
      <w:r>
        <w:rPr>
          <w:rFonts w:ascii="Times New Roman"/>
          <w:b w:val="false"/>
          <w:i w:val="false"/>
          <w:color w:val="000000"/>
          <w:sz w:val="28"/>
        </w:rPr>
        <w:t>
      жалпы егістік -5874 гектар;</w:t>
      </w:r>
    </w:p>
    <w:p>
      <w:pPr>
        <w:spacing w:after="0"/>
        <w:ind w:left="0"/>
        <w:jc w:val="both"/>
      </w:pPr>
      <w:r>
        <w:rPr>
          <w:rFonts w:ascii="Times New Roman"/>
          <w:b w:val="false"/>
          <w:i w:val="false"/>
          <w:color w:val="000000"/>
          <w:sz w:val="28"/>
        </w:rPr>
        <w:t>
      суғармалы жер -323 гектар;</w:t>
      </w:r>
    </w:p>
    <w:p>
      <w:pPr>
        <w:spacing w:after="0"/>
        <w:ind w:left="0"/>
        <w:jc w:val="both"/>
      </w:pPr>
      <w:r>
        <w:rPr>
          <w:rFonts w:ascii="Times New Roman"/>
          <w:b w:val="false"/>
          <w:i w:val="false"/>
          <w:color w:val="000000"/>
          <w:sz w:val="28"/>
        </w:rPr>
        <w:t>
      жайылымдық жер - 5034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32007</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Қызылдихан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-154976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923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628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162800" cy="925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5819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581900" cy="816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366000" cy="873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7" w:id="14"/>
    <w:p>
      <w:pPr>
        <w:spacing w:after="0"/>
        <w:ind w:left="0"/>
        <w:jc w:val="both"/>
      </w:pPr>
      <w:r>
        <w:rPr>
          <w:rFonts w:ascii="Times New Roman"/>
          <w:b w:val="false"/>
          <w:i w:val="false"/>
          <w:color w:val="000000"/>
          <w:sz w:val="28"/>
        </w:rPr>
        <w:t>
      9. Қарабау ауыл округі</w:t>
      </w:r>
    </w:p>
    <w:bookmarkEnd w:id="14"/>
    <w:p>
      <w:pPr>
        <w:spacing w:after="0"/>
        <w:ind w:left="0"/>
        <w:jc w:val="both"/>
      </w:pPr>
      <w:r>
        <w:rPr>
          <w:rFonts w:ascii="Times New Roman"/>
          <w:b w:val="false"/>
          <w:i w:val="false"/>
          <w:color w:val="000000"/>
          <w:sz w:val="28"/>
        </w:rPr>
        <w:t>
      Орталығы –Сынтас ауылы.</w:t>
      </w:r>
    </w:p>
    <w:p>
      <w:pPr>
        <w:spacing w:after="0"/>
        <w:ind w:left="0"/>
        <w:jc w:val="both"/>
      </w:pPr>
      <w:r>
        <w:rPr>
          <w:rFonts w:ascii="Times New Roman"/>
          <w:b w:val="false"/>
          <w:i w:val="false"/>
          <w:color w:val="000000"/>
          <w:sz w:val="28"/>
        </w:rPr>
        <w:t>
      Елді мекендері -Сынтас, Үшбұлақ, Жұмысшы, Қарабау.</w:t>
      </w:r>
    </w:p>
    <w:p>
      <w:pPr>
        <w:spacing w:after="0"/>
        <w:ind w:left="0"/>
        <w:jc w:val="both"/>
      </w:pPr>
      <w:r>
        <w:rPr>
          <w:rFonts w:ascii="Times New Roman"/>
          <w:b w:val="false"/>
          <w:i w:val="false"/>
          <w:color w:val="000000"/>
          <w:sz w:val="28"/>
        </w:rPr>
        <w:t>
      Халық саны -6505 адам.</w:t>
      </w:r>
    </w:p>
    <w:p>
      <w:pPr>
        <w:spacing w:after="0"/>
        <w:ind w:left="0"/>
        <w:jc w:val="both"/>
      </w:pPr>
      <w:r>
        <w:rPr>
          <w:rFonts w:ascii="Times New Roman"/>
          <w:b w:val="false"/>
          <w:i w:val="false"/>
          <w:color w:val="000000"/>
          <w:sz w:val="28"/>
        </w:rPr>
        <w:t>
      Округтің жалпы жер көлем і -11634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-9853 гектар;</w:t>
      </w:r>
    </w:p>
    <w:p>
      <w:pPr>
        <w:spacing w:after="0"/>
        <w:ind w:left="0"/>
        <w:jc w:val="both"/>
      </w:pPr>
      <w:r>
        <w:rPr>
          <w:rFonts w:ascii="Times New Roman"/>
          <w:b w:val="false"/>
          <w:i w:val="false"/>
          <w:color w:val="000000"/>
          <w:sz w:val="28"/>
        </w:rPr>
        <w:t>
      жалпы егістік -6664 гектар;</w:t>
      </w:r>
    </w:p>
    <w:p>
      <w:pPr>
        <w:spacing w:after="0"/>
        <w:ind w:left="0"/>
        <w:jc w:val="both"/>
      </w:pPr>
      <w:r>
        <w:rPr>
          <w:rFonts w:ascii="Times New Roman"/>
          <w:b w:val="false"/>
          <w:i w:val="false"/>
          <w:color w:val="000000"/>
          <w:sz w:val="28"/>
        </w:rPr>
        <w:t>
      суғармалы жер -198 гектар;</w:t>
      </w:r>
    </w:p>
    <w:p>
      <w:pPr>
        <w:spacing w:after="0"/>
        <w:ind w:left="0"/>
        <w:jc w:val="both"/>
      </w:pPr>
      <w:r>
        <w:rPr>
          <w:rFonts w:ascii="Times New Roman"/>
          <w:b w:val="false"/>
          <w:i w:val="false"/>
          <w:color w:val="000000"/>
          <w:sz w:val="28"/>
        </w:rPr>
        <w:t>
      жайылымдық жер - 1604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13423</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Сынтас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-83809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239000" cy="829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406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340600" cy="869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792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581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658100" cy="725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850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8" w:id="15"/>
    <w:p>
      <w:pPr>
        <w:spacing w:after="0"/>
        <w:ind w:left="0"/>
        <w:jc w:val="both"/>
      </w:pPr>
      <w:r>
        <w:rPr>
          <w:rFonts w:ascii="Times New Roman"/>
          <w:b w:val="false"/>
          <w:i w:val="false"/>
          <w:color w:val="000000"/>
          <w:sz w:val="28"/>
        </w:rPr>
        <w:t>
      10. Қақпақ ауыл округі</w:t>
      </w:r>
    </w:p>
    <w:bookmarkEnd w:id="15"/>
    <w:p>
      <w:pPr>
        <w:spacing w:after="0"/>
        <w:ind w:left="0"/>
        <w:jc w:val="both"/>
      </w:pPr>
      <w:r>
        <w:rPr>
          <w:rFonts w:ascii="Times New Roman"/>
          <w:b w:val="false"/>
          <w:i w:val="false"/>
          <w:color w:val="000000"/>
          <w:sz w:val="28"/>
        </w:rPr>
        <w:t>
      Орталығы - Қақпақ ауылы.</w:t>
      </w:r>
    </w:p>
    <w:p>
      <w:pPr>
        <w:spacing w:after="0"/>
        <w:ind w:left="0"/>
        <w:jc w:val="both"/>
      </w:pPr>
      <w:r>
        <w:rPr>
          <w:rFonts w:ascii="Times New Roman"/>
          <w:b w:val="false"/>
          <w:i w:val="false"/>
          <w:color w:val="000000"/>
          <w:sz w:val="28"/>
        </w:rPr>
        <w:t>
      Елді мекендері - Қақпақ,Заңғар,Сырлысай.</w:t>
      </w:r>
    </w:p>
    <w:p>
      <w:pPr>
        <w:spacing w:after="0"/>
        <w:ind w:left="0"/>
        <w:jc w:val="both"/>
      </w:pPr>
      <w:r>
        <w:rPr>
          <w:rFonts w:ascii="Times New Roman"/>
          <w:b w:val="false"/>
          <w:i w:val="false"/>
          <w:color w:val="000000"/>
          <w:sz w:val="28"/>
        </w:rPr>
        <w:t>
      Халық саны - 5640 адам.</w:t>
      </w:r>
    </w:p>
    <w:p>
      <w:pPr>
        <w:spacing w:after="0"/>
        <w:ind w:left="0"/>
        <w:jc w:val="both"/>
      </w:pPr>
      <w:r>
        <w:rPr>
          <w:rFonts w:ascii="Times New Roman"/>
          <w:b w:val="false"/>
          <w:i w:val="false"/>
          <w:color w:val="000000"/>
          <w:sz w:val="28"/>
        </w:rPr>
        <w:t>
      Округтің жалпы жер көлемі -15098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-13625 гектар;</w:t>
      </w:r>
    </w:p>
    <w:p>
      <w:pPr>
        <w:spacing w:after="0"/>
        <w:ind w:left="0"/>
        <w:jc w:val="both"/>
      </w:pPr>
      <w:r>
        <w:rPr>
          <w:rFonts w:ascii="Times New Roman"/>
          <w:b w:val="false"/>
          <w:i w:val="false"/>
          <w:color w:val="000000"/>
          <w:sz w:val="28"/>
        </w:rPr>
        <w:t>
      жалпы егістік -9028 гектар;</w:t>
      </w:r>
    </w:p>
    <w:p>
      <w:pPr>
        <w:spacing w:after="0"/>
        <w:ind w:left="0"/>
        <w:jc w:val="both"/>
      </w:pPr>
      <w:r>
        <w:rPr>
          <w:rFonts w:ascii="Times New Roman"/>
          <w:b w:val="false"/>
          <w:i w:val="false"/>
          <w:color w:val="000000"/>
          <w:sz w:val="28"/>
        </w:rPr>
        <w:t>
      суғармалы жер -3525 гектар;</w:t>
      </w:r>
    </w:p>
    <w:p>
      <w:pPr>
        <w:spacing w:after="0"/>
        <w:ind w:left="0"/>
        <w:jc w:val="both"/>
      </w:pPr>
      <w:r>
        <w:rPr>
          <w:rFonts w:ascii="Times New Roman"/>
          <w:b w:val="false"/>
          <w:i w:val="false"/>
          <w:color w:val="000000"/>
          <w:sz w:val="28"/>
        </w:rPr>
        <w:t>
      жайылымдық жер – 5483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Сырлысай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23688</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Сырлысай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Сырлысай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-83809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731000" cy="951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5913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591300" cy="902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5786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578600" cy="678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071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007100" cy="740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978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797800" cy="834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9" w:id="16"/>
    <w:p>
      <w:pPr>
        <w:spacing w:after="0"/>
        <w:ind w:left="0"/>
        <w:jc w:val="both"/>
      </w:pPr>
      <w:r>
        <w:rPr>
          <w:rFonts w:ascii="Times New Roman"/>
          <w:b w:val="false"/>
          <w:i w:val="false"/>
          <w:color w:val="000000"/>
          <w:sz w:val="28"/>
        </w:rPr>
        <w:t>
      11. Сарапхана ауылдық округі</w:t>
      </w:r>
    </w:p>
    <w:bookmarkEnd w:id="16"/>
    <w:p>
      <w:pPr>
        <w:spacing w:after="0"/>
        <w:ind w:left="0"/>
        <w:jc w:val="both"/>
      </w:pPr>
      <w:r>
        <w:rPr>
          <w:rFonts w:ascii="Times New Roman"/>
          <w:b w:val="false"/>
          <w:i w:val="false"/>
          <w:color w:val="000000"/>
          <w:sz w:val="28"/>
        </w:rPr>
        <w:t>
      Орталығы - Сарапхана ауылы.</w:t>
      </w:r>
    </w:p>
    <w:p>
      <w:pPr>
        <w:spacing w:after="0"/>
        <w:ind w:left="0"/>
        <w:jc w:val="both"/>
      </w:pPr>
      <w:r>
        <w:rPr>
          <w:rFonts w:ascii="Times New Roman"/>
          <w:b w:val="false"/>
          <w:i w:val="false"/>
          <w:color w:val="000000"/>
          <w:sz w:val="28"/>
        </w:rPr>
        <w:t>
      Елді мекендері- Сарапхана,Жіңішке,Махамбет,Майлыошақ,Талдыбұлақ,Бақабұлақ</w:t>
      </w:r>
    </w:p>
    <w:p>
      <w:pPr>
        <w:spacing w:after="0"/>
        <w:ind w:left="0"/>
        <w:jc w:val="both"/>
      </w:pPr>
      <w:r>
        <w:rPr>
          <w:rFonts w:ascii="Times New Roman"/>
          <w:b w:val="false"/>
          <w:i w:val="false"/>
          <w:color w:val="000000"/>
          <w:sz w:val="28"/>
        </w:rPr>
        <w:t>
      Халық саны -8772 адам.</w:t>
      </w:r>
    </w:p>
    <w:p>
      <w:pPr>
        <w:spacing w:after="0"/>
        <w:ind w:left="0"/>
        <w:jc w:val="both"/>
      </w:pPr>
      <w:r>
        <w:rPr>
          <w:rFonts w:ascii="Times New Roman"/>
          <w:b w:val="false"/>
          <w:i w:val="false"/>
          <w:color w:val="000000"/>
          <w:sz w:val="28"/>
        </w:rPr>
        <w:t>
      Округтің жалпы жер көлемі -22343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-20253 гектар;</w:t>
      </w:r>
    </w:p>
    <w:p>
      <w:pPr>
        <w:spacing w:after="0"/>
        <w:ind w:left="0"/>
        <w:jc w:val="both"/>
      </w:pPr>
      <w:r>
        <w:rPr>
          <w:rFonts w:ascii="Times New Roman"/>
          <w:b w:val="false"/>
          <w:i w:val="false"/>
          <w:color w:val="000000"/>
          <w:sz w:val="28"/>
        </w:rPr>
        <w:t>
      жалпы егістік -8029 гектар;</w:t>
      </w:r>
    </w:p>
    <w:p>
      <w:pPr>
        <w:spacing w:after="0"/>
        <w:ind w:left="0"/>
        <w:jc w:val="both"/>
      </w:pPr>
      <w:r>
        <w:rPr>
          <w:rFonts w:ascii="Times New Roman"/>
          <w:b w:val="false"/>
          <w:i w:val="false"/>
          <w:color w:val="000000"/>
          <w:sz w:val="28"/>
        </w:rPr>
        <w:t>
      суғармалы -205 гектар;</w:t>
      </w:r>
    </w:p>
    <w:p>
      <w:pPr>
        <w:spacing w:after="0"/>
        <w:ind w:left="0"/>
        <w:jc w:val="both"/>
      </w:pPr>
      <w:r>
        <w:rPr>
          <w:rFonts w:ascii="Times New Roman"/>
          <w:b w:val="false"/>
          <w:i w:val="false"/>
          <w:color w:val="000000"/>
          <w:sz w:val="28"/>
        </w:rPr>
        <w:t>
      жайылымдық -9193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Махамбет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Майлыошақ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23443</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Майлыошақ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Майлыошақ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Бақабұлақ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-126447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366000" cy="922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041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404100" cy="854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072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807200" cy="755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597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759700" cy="828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945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794500" cy="961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20" w:id="17"/>
    <w:p>
      <w:pPr>
        <w:spacing w:after="0"/>
        <w:ind w:left="0"/>
        <w:jc w:val="both"/>
      </w:pPr>
      <w:r>
        <w:rPr>
          <w:rFonts w:ascii="Times New Roman"/>
          <w:b w:val="false"/>
          <w:i w:val="false"/>
          <w:color w:val="000000"/>
          <w:sz w:val="28"/>
        </w:rPr>
        <w:t>
      12. Жігерген ауыл округі</w:t>
      </w:r>
    </w:p>
    <w:bookmarkEnd w:id="17"/>
    <w:p>
      <w:pPr>
        <w:spacing w:after="0"/>
        <w:ind w:left="0"/>
        <w:jc w:val="both"/>
      </w:pPr>
      <w:r>
        <w:rPr>
          <w:rFonts w:ascii="Times New Roman"/>
          <w:b w:val="false"/>
          <w:i w:val="false"/>
          <w:color w:val="000000"/>
          <w:sz w:val="28"/>
        </w:rPr>
        <w:t>
      Орталығы - Жігерген ауылы.</w:t>
      </w:r>
    </w:p>
    <w:p>
      <w:pPr>
        <w:spacing w:after="0"/>
        <w:ind w:left="0"/>
        <w:jc w:val="both"/>
      </w:pPr>
      <w:r>
        <w:rPr>
          <w:rFonts w:ascii="Times New Roman"/>
          <w:b w:val="false"/>
          <w:i w:val="false"/>
          <w:color w:val="000000"/>
          <w:sz w:val="28"/>
        </w:rPr>
        <w:t>
      Елді мекендері -Жігерген, Айнатас, Дихан, Тесіктөбе, Қызылбұлақ,Өгем.</w:t>
      </w:r>
    </w:p>
    <w:p>
      <w:pPr>
        <w:spacing w:after="0"/>
        <w:ind w:left="0"/>
        <w:jc w:val="both"/>
      </w:pPr>
      <w:r>
        <w:rPr>
          <w:rFonts w:ascii="Times New Roman"/>
          <w:b w:val="false"/>
          <w:i w:val="false"/>
          <w:color w:val="000000"/>
          <w:sz w:val="28"/>
        </w:rPr>
        <w:t>
      Халық саны -4460 адам.</w:t>
      </w:r>
    </w:p>
    <w:p>
      <w:pPr>
        <w:spacing w:after="0"/>
        <w:ind w:left="0"/>
        <w:jc w:val="both"/>
      </w:pPr>
      <w:r>
        <w:rPr>
          <w:rFonts w:ascii="Times New Roman"/>
          <w:b w:val="false"/>
          <w:i w:val="false"/>
          <w:color w:val="000000"/>
          <w:sz w:val="28"/>
        </w:rPr>
        <w:t>
      Округтің жалпы жер көлемі -95546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13321 гектар;</w:t>
      </w:r>
    </w:p>
    <w:p>
      <w:pPr>
        <w:spacing w:after="0"/>
        <w:ind w:left="0"/>
        <w:jc w:val="both"/>
      </w:pPr>
      <w:r>
        <w:rPr>
          <w:rFonts w:ascii="Times New Roman"/>
          <w:b w:val="false"/>
          <w:i w:val="false"/>
          <w:color w:val="000000"/>
          <w:sz w:val="28"/>
        </w:rPr>
        <w:t>
      жалпы егістік -3467 гектар;</w:t>
      </w:r>
    </w:p>
    <w:p>
      <w:pPr>
        <w:spacing w:after="0"/>
        <w:ind w:left="0"/>
        <w:jc w:val="both"/>
      </w:pPr>
      <w:r>
        <w:rPr>
          <w:rFonts w:ascii="Times New Roman"/>
          <w:b w:val="false"/>
          <w:i w:val="false"/>
          <w:color w:val="000000"/>
          <w:sz w:val="28"/>
        </w:rPr>
        <w:t>
      суғармалы жер -490 гектар;</w:t>
      </w:r>
    </w:p>
    <w:p>
      <w:pPr>
        <w:spacing w:after="0"/>
        <w:ind w:left="0"/>
        <w:jc w:val="both"/>
      </w:pPr>
      <w:r>
        <w:rPr>
          <w:rFonts w:ascii="Times New Roman"/>
          <w:b w:val="false"/>
          <w:i w:val="false"/>
          <w:color w:val="000000"/>
          <w:sz w:val="28"/>
        </w:rPr>
        <w:t>
      жайылымдық жер -8961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Тесіктөбе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Өгем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15582</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Тесіктөбе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Өгем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Тесіктөбе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Өгем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-164429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009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200900" cy="749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676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467600" cy="748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822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723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972300" cy="850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718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