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fb4b3b" w14:textId="1fb4b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Сарыағаш ауданының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Сарыағаш аудандық мәслихатының 2020 жылғы 25 маусымдағы № 53-461-VI шешiмi. Түркістан облысының Әдiлет департаментiнде 2020 жылғы 3 тамызда № 5737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1) тармақшасына сәйкес аудандық мәслихат ШЕШІМ ҚАБЫЛДАДЫ:</w:t>
      </w:r>
    </w:p>
    <w:bookmarkEnd w:id="0"/>
    <w:bookmarkStart w:name="z2" w:id="1"/>
    <w:p>
      <w:pPr>
        <w:spacing w:after="0"/>
        <w:ind w:left="0"/>
        <w:jc w:val="both"/>
      </w:pPr>
      <w:r>
        <w:rPr>
          <w:rFonts w:ascii="Times New Roman"/>
          <w:b w:val="false"/>
          <w:i w:val="false"/>
          <w:color w:val="000000"/>
          <w:sz w:val="28"/>
        </w:rPr>
        <w:t>
      1. Сарыағаш ауданының жайылымдарды басқару және оларды пайдалану жөніндегі 2020-2021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"Сарыағаш аудандық мәслихат аппараты" мемлекеттік мекемесі Қазақстан Республикасының заңнамасында белгіленген тәртіппен:</w:t>
      </w:r>
    </w:p>
    <w:bookmarkEnd w:id="2"/>
    <w:p>
      <w:pPr>
        <w:spacing w:after="0"/>
        <w:ind w:left="0"/>
        <w:jc w:val="both"/>
      </w:pPr>
      <w:r>
        <w:rPr>
          <w:rFonts w:ascii="Times New Roman"/>
          <w:b w:val="false"/>
          <w:i w:val="false"/>
          <w:color w:val="000000"/>
          <w:sz w:val="28"/>
        </w:rPr>
        <w:t>
      1) осы шешімді "Қазақстан Республикасының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осы шешімді оны ресми жарияланғаннан кейін Сарыағаш ауданының мәслихатының интернет-ресурсына орналастыруды қамтамасыз етсін.</w:t>
      </w:r>
    </w:p>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Сарыағаш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Садыков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Сарыағаш аудандық</w:t>
            </w:r>
            <w:r>
              <w:br/>
            </w:r>
            <w:r>
              <w:rPr>
                <w:rFonts w:ascii="Times New Roman"/>
                <w:b w:val="false"/>
                <w:i w:val="false"/>
                <w:color w:val="000000"/>
                <w:sz w:val="20"/>
              </w:rPr>
              <w:t>мәслихатының 2020 жылғы</w:t>
            </w:r>
            <w:r>
              <w:br/>
            </w:r>
            <w:r>
              <w:rPr>
                <w:rFonts w:ascii="Times New Roman"/>
                <w:b w:val="false"/>
                <w:i w:val="false"/>
                <w:color w:val="000000"/>
                <w:sz w:val="20"/>
              </w:rPr>
              <w:t>25 маусымдағы</w:t>
            </w:r>
            <w:r>
              <w:br/>
            </w:r>
            <w:r>
              <w:rPr>
                <w:rFonts w:ascii="Times New Roman"/>
                <w:b w:val="false"/>
                <w:i w:val="false"/>
                <w:color w:val="000000"/>
                <w:sz w:val="20"/>
              </w:rPr>
              <w:t>№ 53-461-VI</w:t>
            </w:r>
            <w:r>
              <w:br/>
            </w:r>
            <w:r>
              <w:rPr>
                <w:rFonts w:ascii="Times New Roman"/>
                <w:b w:val="false"/>
                <w:i w:val="false"/>
                <w:color w:val="000000"/>
                <w:sz w:val="20"/>
              </w:rPr>
              <w:t>шешіміне қосымша</w:t>
            </w:r>
          </w:p>
        </w:tc>
      </w:tr>
    </w:tbl>
    <w:bookmarkStart w:name="z6" w:id="4"/>
    <w:p>
      <w:pPr>
        <w:spacing w:after="0"/>
        <w:ind w:left="0"/>
        <w:jc w:val="left"/>
      </w:pPr>
      <w:r>
        <w:rPr>
          <w:rFonts w:ascii="Times New Roman"/>
          <w:b/>
          <w:i w:val="false"/>
          <w:color w:val="000000"/>
        </w:rPr>
        <w:t xml:space="preserve"> Сарыағаш ауданының жайылымдарды басқару және оларды пайдалану жөніндегі 2020-2021 жылдарға арналған жоспары</w:t>
      </w:r>
    </w:p>
    <w:bookmarkEnd w:id="4"/>
    <w:bookmarkStart w:name="z7" w:id="5"/>
    <w:p>
      <w:pPr>
        <w:spacing w:after="0"/>
        <w:ind w:left="0"/>
        <w:jc w:val="both"/>
      </w:pPr>
      <w:r>
        <w:rPr>
          <w:rFonts w:ascii="Times New Roman"/>
          <w:b w:val="false"/>
          <w:i w:val="false"/>
          <w:color w:val="000000"/>
          <w:sz w:val="28"/>
        </w:rPr>
        <w:t>
      Сарыағаш ауданы бойынша жайылымдарды басқару және оларды пайдалану жөніндегі 2020-2021 жылдарға арналған осы жоспар (бұдан әрі-</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w:t>
      </w:r>
    </w:p>
    <w:p>
      <w:pPr>
        <w:spacing w:after="0"/>
        <w:ind w:left="0"/>
        <w:jc w:val="both"/>
      </w:pPr>
      <w:r>
        <w:rPr>
          <w:rFonts w:ascii="Times New Roman"/>
          <w:b w:val="false"/>
          <w:i w:val="false"/>
          <w:color w:val="000000"/>
          <w:sz w:val="28"/>
        </w:rPr>
        <w:t xml:space="preserve">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Сарыағаш ауданы Түркістан облысының оңтүстік аумағында орналасқан және территориялық аймақ бойынша шығысында Қазығұрт ауданымен, солтүстігінде Арыс ауданымен, батысында Шардара және Келес аудандарымен, Өзбекстан Республикасымен шектеседі. Аудан 12 ауылдық округі, 1 қала және 1 кенттен құралған, жалпы аудан аумағында 71 елді мекен орналасқан. Аудан орталығы Сарыағаш қаласы.</w:t>
      </w:r>
    </w:p>
    <w:p>
      <w:pPr>
        <w:spacing w:after="0"/>
        <w:ind w:left="0"/>
        <w:jc w:val="both"/>
      </w:pPr>
      <w:r>
        <w:rPr>
          <w:rFonts w:ascii="Times New Roman"/>
          <w:b w:val="false"/>
          <w:i w:val="false"/>
          <w:color w:val="000000"/>
          <w:sz w:val="28"/>
        </w:rPr>
        <w:t>
      Сарыағаш ауданының барлық жер көлемі 416 200 гектарды құрайды. Барлық ауыл шаруашылығы алқаптарының жиынтығы 391 459 гектар, оның ішінде егістік жерлер 77 417 гектар, оның ішінде суармалы егістік 23 648 гектар, көп жылдық екпе ағаштары 2 586 гектар, шабындық жерлер 1 550 гектар және жайылымдық 298 949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- 321 082 гектар;</w:t>
      </w:r>
    </w:p>
    <w:p>
      <w:pPr>
        <w:spacing w:after="0"/>
        <w:ind w:left="0"/>
        <w:jc w:val="both"/>
      </w:pPr>
      <w:r>
        <w:rPr>
          <w:rFonts w:ascii="Times New Roman"/>
          <w:b w:val="false"/>
          <w:i w:val="false"/>
          <w:color w:val="000000"/>
          <w:sz w:val="28"/>
        </w:rPr>
        <w:t>
      -елді мекендердің жерлері - 51289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- 4 955 гектар;</w:t>
      </w:r>
    </w:p>
    <w:p>
      <w:pPr>
        <w:spacing w:after="0"/>
        <w:ind w:left="0"/>
        <w:jc w:val="both"/>
      </w:pPr>
      <w:r>
        <w:rPr>
          <w:rFonts w:ascii="Times New Roman"/>
          <w:b w:val="false"/>
          <w:i w:val="false"/>
          <w:color w:val="000000"/>
          <w:sz w:val="28"/>
        </w:rPr>
        <w:t>
      -ерекше қорғаудағы табиғи аумақтардың жерлері - 68 гектар.</w:t>
      </w:r>
    </w:p>
    <w:p>
      <w:pPr>
        <w:spacing w:after="0"/>
        <w:ind w:left="0"/>
        <w:jc w:val="both"/>
      </w:pPr>
      <w:r>
        <w:rPr>
          <w:rFonts w:ascii="Times New Roman"/>
          <w:b w:val="false"/>
          <w:i w:val="false"/>
          <w:color w:val="000000"/>
          <w:sz w:val="28"/>
        </w:rPr>
        <w:t>
      -су қорының жерлері - 889 гектар.</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xml:space="preserve">
      Аудан жерінің басым бөлігі төбелер мен тау етегі жазықтығынан құралған. Ауданның батысын бойлай Сырдария, оңтүстік-шығысынан Келес, Құркелес өзендері ағып өтеді. </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Сарыағаш ауданының климаты континенттік, қысы жұмсақ, жазы ыстық, қуаң. Атмосфералық жауын-шашындардың орташа жылдық мөлшері 80-300 мм-ге дейін жетеді. Жауын-шашынның көбі көктем айларына тиесілі. Ауаның жылдық температурасы қаңтарда 2-3 С, шілдеде +24+28 С болады. Кейде құмды шөлді аймақтарда +40+45 С дейін барады. Аудан аумағы табиғи ауа райына байланысты шөлейтті және тауалды аймағында орналасқан. Негізгі ауыл шаруашылығы дақылдарынан бидай, картоп, жүзім және бау-бақша өсіріледі.</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Ауданның су қоры жер беті мен жер асты суларынан тұрады. Сарыағаш ауданы аумағындағы су жүйелерінің жалпы саны 329 дана, ұзындығы 2232,7 шақырым, оның ішінде каналдар - 168 бірлік, ұзындығы 1401,7 шақырым және қашыртқылар - 161 бірлік, ұзындығы 831,0 шақырым. Ағын су жүйелері арқылы аудандағы 27,5 мың гектар көлеміндегі суармалы жерлер сумен қамтамасыз етіледі. Сарыағаш ауданы арқылы 3 ірі және кіші (Сырдария, Келес және Құркелес) өзендері ағып өтеді. Келес өзенінің ұзындығы 241 шақырымды құрайды, Шардара су бөгеніне келіп құяды. Келес өзеніне 10 шақты су тармақтары келіп құйылады.</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Барлық ауыл шаруашылығына жарамды жерінің аумағы 391 459 гектар, оның ішінде егістік жерлер 77 417 гектар, оның ішінде суармалы егістік 23 648 гектар, көп жылдық екпе ағаштары 2 586 гектар, шабындық жерлер 1550 гектар және жайылымдық 298 949 гектар.</w:t>
      </w:r>
    </w:p>
    <w:p>
      <w:pPr>
        <w:spacing w:after="0"/>
        <w:ind w:left="0"/>
        <w:jc w:val="both"/>
      </w:pPr>
      <w:r>
        <w:rPr>
          <w:rFonts w:ascii="Times New Roman"/>
          <w:b w:val="false"/>
          <w:i w:val="false"/>
          <w:color w:val="000000"/>
          <w:sz w:val="28"/>
        </w:rPr>
        <w:t>
      Сарыағаш ауданы бойынша 81 бас түйе, 14 730 бас жылқы, 59 109 бас ірі қара мал, 401 966 бас ұсақ мал бар.</w:t>
      </w:r>
    </w:p>
    <w:p>
      <w:pPr>
        <w:spacing w:after="0"/>
        <w:ind w:left="0"/>
        <w:jc w:val="both"/>
      </w:pPr>
      <w:r>
        <w:rPr>
          <w:rFonts w:ascii="Times New Roman"/>
          <w:b w:val="false"/>
          <w:i w:val="false"/>
          <w:color w:val="000000"/>
          <w:sz w:val="28"/>
        </w:rPr>
        <w:t>
      Сарыағаш ауданындағы ауылдық округтері бойынша мал басының саны, табиғи жайылымының көлемі және табиғи жайылымды қажет ететін көлемі туралы мәлімет:</w:t>
      </w:r>
    </w:p>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-1020695</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станциялар-14, ұсақ малдарды шомылдыру орындары-31, жасанды ұрықтандыру пунктері-8, биотермиялық шұңқырлар саны-13.</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Сарыағаш ауданында жалпы жайылымдық жер көлемі 298 949 гектарды құрайды,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1 319 644 гектар жайылым жер учаскесі қажет екендігі анықталды.</w:t>
      </w:r>
    </w:p>
    <w:p>
      <w:pPr>
        <w:spacing w:after="0"/>
        <w:ind w:left="0"/>
        <w:jc w:val="both"/>
      </w:pPr>
      <w:r>
        <w:rPr>
          <w:rFonts w:ascii="Times New Roman"/>
          <w:b w:val="false"/>
          <w:i w:val="false"/>
          <w:color w:val="000000"/>
          <w:sz w:val="28"/>
        </w:rPr>
        <w:t>
      Аудан бойынша барлығы 455 651 бас (52657 ірі қара, 13119 жылқы, 389794 уақ мал, 81 түйе) көлемі 298 949 гектар жайылымды пайдаланады, осы көрсетілген малдардың ішінде барлығы 20 235 бас (6452 ірі қара, 1611 жылқы, 12172 уақ мал) мал бір орында, қоралық жағдайда ұсталып, бордақыланады.</w:t>
      </w:r>
    </w:p>
    <w:p>
      <w:pPr>
        <w:spacing w:after="0"/>
        <w:ind w:left="0"/>
        <w:jc w:val="both"/>
      </w:pPr>
      <w:r>
        <w:rPr>
          <w:rFonts w:ascii="Times New Roman"/>
          <w:b w:val="false"/>
          <w:i w:val="false"/>
          <w:color w:val="000000"/>
          <w:sz w:val="28"/>
        </w:rPr>
        <w:t>
      Жоғарыда көрсетілгендердің негізінде Сарыағаш ауданында жалпы 455 651 бас малға көлемі 1 020 695 гектар жайылым жер жеткіліксіз екендігі байқалады.</w:t>
      </w:r>
    </w:p>
    <w:p>
      <w:pPr>
        <w:spacing w:after="0"/>
        <w:ind w:left="0"/>
        <w:jc w:val="both"/>
      </w:pPr>
      <w:r>
        <w:rPr>
          <w:rFonts w:ascii="Times New Roman"/>
          <w:b w:val="false"/>
          <w:i w:val="false"/>
          <w:color w:val="000000"/>
          <w:sz w:val="28"/>
        </w:rPr>
        <w:t>
      Сарыағаш ауданындағы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ауылдық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 - Ақжар ауылдық округі</w:t>
      </w:r>
    </w:p>
    <w:p>
      <w:pPr>
        <w:spacing w:after="0"/>
        <w:ind w:left="0"/>
        <w:jc w:val="both"/>
      </w:pPr>
      <w:r>
        <w:rPr>
          <w:rFonts w:ascii="Times New Roman"/>
          <w:b w:val="false"/>
          <w:i w:val="false"/>
          <w:color w:val="000000"/>
          <w:sz w:val="28"/>
        </w:rPr>
        <w:t>
      2-қосымша - Әлімтау ауылдық округі</w:t>
      </w:r>
    </w:p>
    <w:p>
      <w:pPr>
        <w:spacing w:after="0"/>
        <w:ind w:left="0"/>
        <w:jc w:val="both"/>
      </w:pPr>
      <w:r>
        <w:rPr>
          <w:rFonts w:ascii="Times New Roman"/>
          <w:b w:val="false"/>
          <w:i w:val="false"/>
          <w:color w:val="000000"/>
          <w:sz w:val="28"/>
        </w:rPr>
        <w:t>
      3-қосымша - Дарбаза ауылдық округі</w:t>
      </w:r>
    </w:p>
    <w:p>
      <w:pPr>
        <w:spacing w:after="0"/>
        <w:ind w:left="0"/>
        <w:jc w:val="both"/>
      </w:pPr>
      <w:r>
        <w:rPr>
          <w:rFonts w:ascii="Times New Roman"/>
          <w:b w:val="false"/>
          <w:i w:val="false"/>
          <w:color w:val="000000"/>
          <w:sz w:val="28"/>
        </w:rPr>
        <w:t>
      4-қосымша - Дербісек ауылдық округі</w:t>
      </w:r>
    </w:p>
    <w:p>
      <w:pPr>
        <w:spacing w:after="0"/>
        <w:ind w:left="0"/>
        <w:jc w:val="both"/>
      </w:pPr>
      <w:r>
        <w:rPr>
          <w:rFonts w:ascii="Times New Roman"/>
          <w:b w:val="false"/>
          <w:i w:val="false"/>
          <w:color w:val="000000"/>
          <w:sz w:val="28"/>
        </w:rPr>
        <w:t>
      5-қосымша - Жемісті ауылдық округі</w:t>
      </w:r>
    </w:p>
    <w:p>
      <w:pPr>
        <w:spacing w:after="0"/>
        <w:ind w:left="0"/>
        <w:jc w:val="both"/>
      </w:pPr>
      <w:r>
        <w:rPr>
          <w:rFonts w:ascii="Times New Roman"/>
          <w:b w:val="false"/>
          <w:i w:val="false"/>
          <w:color w:val="000000"/>
          <w:sz w:val="28"/>
        </w:rPr>
        <w:t>
      6-қосымша - Жылға ауылдық округі</w:t>
      </w:r>
    </w:p>
    <w:p>
      <w:pPr>
        <w:spacing w:after="0"/>
        <w:ind w:left="0"/>
        <w:jc w:val="both"/>
      </w:pPr>
      <w:r>
        <w:rPr>
          <w:rFonts w:ascii="Times New Roman"/>
          <w:b w:val="false"/>
          <w:i w:val="false"/>
          <w:color w:val="000000"/>
          <w:sz w:val="28"/>
        </w:rPr>
        <w:t>
      7-қосымша - Қызылжар ауылдық округі</w:t>
      </w:r>
    </w:p>
    <w:p>
      <w:pPr>
        <w:spacing w:after="0"/>
        <w:ind w:left="0"/>
        <w:jc w:val="both"/>
      </w:pPr>
      <w:r>
        <w:rPr>
          <w:rFonts w:ascii="Times New Roman"/>
          <w:b w:val="false"/>
          <w:i w:val="false"/>
          <w:color w:val="000000"/>
          <w:sz w:val="28"/>
        </w:rPr>
        <w:t>
      8-қосымша - Жартытөбе ауылдық округі</w:t>
      </w:r>
    </w:p>
    <w:p>
      <w:pPr>
        <w:spacing w:after="0"/>
        <w:ind w:left="0"/>
        <w:jc w:val="both"/>
      </w:pPr>
      <w:r>
        <w:rPr>
          <w:rFonts w:ascii="Times New Roman"/>
          <w:b w:val="false"/>
          <w:i w:val="false"/>
          <w:color w:val="000000"/>
          <w:sz w:val="28"/>
        </w:rPr>
        <w:t>
      9-қосымша - Жібек жолы ауылдық округі</w:t>
      </w:r>
    </w:p>
    <w:p>
      <w:pPr>
        <w:spacing w:after="0"/>
        <w:ind w:left="0"/>
        <w:jc w:val="both"/>
      </w:pPr>
      <w:r>
        <w:rPr>
          <w:rFonts w:ascii="Times New Roman"/>
          <w:b w:val="false"/>
          <w:i w:val="false"/>
          <w:color w:val="000000"/>
          <w:sz w:val="28"/>
        </w:rPr>
        <w:t>
      10-қосымша - Құркелес ауылдық округі</w:t>
      </w:r>
    </w:p>
    <w:p>
      <w:pPr>
        <w:spacing w:after="0"/>
        <w:ind w:left="0"/>
        <w:jc w:val="both"/>
      </w:pPr>
      <w:r>
        <w:rPr>
          <w:rFonts w:ascii="Times New Roman"/>
          <w:b w:val="false"/>
          <w:i w:val="false"/>
          <w:color w:val="000000"/>
          <w:sz w:val="28"/>
        </w:rPr>
        <w:t>
      11-қосымша - Қабланбек ауылдық округі</w:t>
      </w:r>
    </w:p>
    <w:p>
      <w:pPr>
        <w:spacing w:after="0"/>
        <w:ind w:left="0"/>
        <w:jc w:val="both"/>
      </w:pPr>
      <w:r>
        <w:rPr>
          <w:rFonts w:ascii="Times New Roman"/>
          <w:b w:val="false"/>
          <w:i w:val="false"/>
          <w:color w:val="000000"/>
          <w:sz w:val="28"/>
        </w:rPr>
        <w:t>
      12-қосымша - Тегісшіл ауылдық округі</w:t>
      </w:r>
    </w:p>
    <w:p>
      <w:pPr>
        <w:spacing w:after="0"/>
        <w:ind w:left="0"/>
        <w:jc w:val="both"/>
      </w:pPr>
      <w:r>
        <w:rPr>
          <w:rFonts w:ascii="Times New Roman"/>
          <w:b w:val="false"/>
          <w:i w:val="false"/>
          <w:color w:val="000000"/>
          <w:sz w:val="28"/>
        </w:rPr>
        <w:t>
      1. Ақжар ауылдық округі</w:t>
      </w:r>
    </w:p>
    <w:p>
      <w:pPr>
        <w:spacing w:after="0"/>
        <w:ind w:left="0"/>
        <w:jc w:val="both"/>
      </w:pPr>
      <w:r>
        <w:rPr>
          <w:rFonts w:ascii="Times New Roman"/>
          <w:b w:val="false"/>
          <w:i w:val="false"/>
          <w:color w:val="000000"/>
          <w:sz w:val="28"/>
        </w:rPr>
        <w:t>
      Орталығы – Ақжар ауылы.</w:t>
      </w:r>
    </w:p>
    <w:p>
      <w:pPr>
        <w:spacing w:after="0"/>
        <w:ind w:left="0"/>
        <w:jc w:val="both"/>
      </w:pPr>
      <w:r>
        <w:rPr>
          <w:rFonts w:ascii="Times New Roman"/>
          <w:b w:val="false"/>
          <w:i w:val="false"/>
          <w:color w:val="000000"/>
          <w:sz w:val="28"/>
        </w:rPr>
        <w:t>
      Елді мекендері - Ақжар, Бағыс.</w:t>
      </w:r>
    </w:p>
    <w:p>
      <w:pPr>
        <w:spacing w:after="0"/>
        <w:ind w:left="0"/>
        <w:jc w:val="both"/>
      </w:pPr>
      <w:r>
        <w:rPr>
          <w:rFonts w:ascii="Times New Roman"/>
          <w:b w:val="false"/>
          <w:i w:val="false"/>
          <w:color w:val="000000"/>
          <w:sz w:val="28"/>
        </w:rPr>
        <w:t>
      Округтің жалпы жер көлемі - 13905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- 13265 гектар;</w:t>
      </w:r>
    </w:p>
    <w:p>
      <w:pPr>
        <w:spacing w:after="0"/>
        <w:ind w:left="0"/>
        <w:jc w:val="both"/>
      </w:pPr>
      <w:r>
        <w:rPr>
          <w:rFonts w:ascii="Times New Roman"/>
          <w:b w:val="false"/>
          <w:i w:val="false"/>
          <w:color w:val="000000"/>
          <w:sz w:val="28"/>
        </w:rPr>
        <w:t>
      жалпы егістік - 5050 гектар;</w:t>
      </w:r>
    </w:p>
    <w:p>
      <w:pPr>
        <w:spacing w:after="0"/>
        <w:ind w:left="0"/>
        <w:jc w:val="both"/>
      </w:pPr>
      <w:r>
        <w:rPr>
          <w:rFonts w:ascii="Times New Roman"/>
          <w:b w:val="false"/>
          <w:i w:val="false"/>
          <w:color w:val="000000"/>
          <w:sz w:val="28"/>
        </w:rPr>
        <w:t>
      оның ішінде суармалы егістік - 2418 гектар;</w:t>
      </w:r>
    </w:p>
    <w:p>
      <w:pPr>
        <w:spacing w:after="0"/>
        <w:ind w:left="0"/>
        <w:jc w:val="both"/>
      </w:pPr>
      <w:r>
        <w:rPr>
          <w:rFonts w:ascii="Times New Roman"/>
          <w:b w:val="false"/>
          <w:i w:val="false"/>
          <w:color w:val="000000"/>
          <w:sz w:val="28"/>
        </w:rPr>
        <w:t>
      көп жылдық екпелер - 254 гектар;</w:t>
      </w:r>
    </w:p>
    <w:p>
      <w:pPr>
        <w:spacing w:after="0"/>
        <w:ind w:left="0"/>
        <w:jc w:val="both"/>
      </w:pPr>
      <w:r>
        <w:rPr>
          <w:rFonts w:ascii="Times New Roman"/>
          <w:b w:val="false"/>
          <w:i w:val="false"/>
          <w:color w:val="000000"/>
          <w:sz w:val="28"/>
        </w:rPr>
        <w:t>
      жайылым жер - 7768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-77712</w:t>
            </w:r>
          </w:p>
        </w:tc>
      </w:tr>
    </w:tbl>
    <w:p>
      <w:pPr>
        <w:spacing w:after="0"/>
        <w:ind w:left="0"/>
        <w:jc w:val="left"/>
      </w:pPr>
      <w:r>
        <w:br/>
      </w:r>
    </w:p>
    <w:p>
      <w:pPr>
        <w:spacing w:after="0"/>
        <w:ind w:left="0"/>
        <w:jc w:val="both"/>
      </w:pPr>
      <w:r>
        <w:drawing>
          <wp:inline distT="0" distB="0" distL="0" distR="0">
            <wp:extent cx="7810500" cy="1205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205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89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30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30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Әлімтау ауылдық округі</w:t>
      </w:r>
    </w:p>
    <w:p>
      <w:pPr>
        <w:spacing w:after="0"/>
        <w:ind w:left="0"/>
        <w:jc w:val="both"/>
      </w:pPr>
      <w:r>
        <w:rPr>
          <w:rFonts w:ascii="Times New Roman"/>
          <w:b w:val="false"/>
          <w:i w:val="false"/>
          <w:color w:val="000000"/>
          <w:sz w:val="28"/>
        </w:rPr>
        <w:t>
      Орталығы – Әлімтау ауылы.</w:t>
      </w:r>
    </w:p>
    <w:p>
      <w:pPr>
        <w:spacing w:after="0"/>
        <w:ind w:left="0"/>
        <w:jc w:val="both"/>
      </w:pPr>
      <w:r>
        <w:rPr>
          <w:rFonts w:ascii="Times New Roman"/>
          <w:b w:val="false"/>
          <w:i w:val="false"/>
          <w:color w:val="000000"/>
          <w:sz w:val="28"/>
        </w:rPr>
        <w:t>
      Елді мекендері - Әлімтау, Тасқұдық, Жайдаққұдық, Көктал.</w:t>
      </w:r>
    </w:p>
    <w:p>
      <w:pPr>
        <w:spacing w:after="0"/>
        <w:ind w:left="0"/>
        <w:jc w:val="both"/>
      </w:pPr>
      <w:r>
        <w:rPr>
          <w:rFonts w:ascii="Times New Roman"/>
          <w:b w:val="false"/>
          <w:i w:val="false"/>
          <w:color w:val="000000"/>
          <w:sz w:val="28"/>
        </w:rPr>
        <w:t>
      Округтің жалпы жер көлемі - 91 580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- 88 008 гектар;</w:t>
      </w:r>
    </w:p>
    <w:p>
      <w:pPr>
        <w:spacing w:after="0"/>
        <w:ind w:left="0"/>
        <w:jc w:val="both"/>
      </w:pPr>
      <w:r>
        <w:rPr>
          <w:rFonts w:ascii="Times New Roman"/>
          <w:b w:val="false"/>
          <w:i w:val="false"/>
          <w:color w:val="000000"/>
          <w:sz w:val="28"/>
        </w:rPr>
        <w:t>
      жалпы егістік - 4 542 гектар;</w:t>
      </w:r>
    </w:p>
    <w:p>
      <w:pPr>
        <w:spacing w:after="0"/>
        <w:ind w:left="0"/>
        <w:jc w:val="both"/>
      </w:pPr>
      <w:r>
        <w:rPr>
          <w:rFonts w:ascii="Times New Roman"/>
          <w:b w:val="false"/>
          <w:i w:val="false"/>
          <w:color w:val="000000"/>
          <w:sz w:val="28"/>
        </w:rPr>
        <w:t>
      оның ішінде суармалы егістік - 424 гектар;</w:t>
      </w:r>
    </w:p>
    <w:p>
      <w:pPr>
        <w:spacing w:after="0"/>
        <w:ind w:left="0"/>
        <w:jc w:val="both"/>
      </w:pPr>
      <w:r>
        <w:rPr>
          <w:rFonts w:ascii="Times New Roman"/>
          <w:b w:val="false"/>
          <w:i w:val="false"/>
          <w:color w:val="000000"/>
          <w:sz w:val="28"/>
        </w:rPr>
        <w:t>
      жайылым жер - 82 979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Жайдаққұдық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Жайдаққұдық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Жайдаққұдақ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bl>
    <w:p>
      <w:pPr>
        <w:spacing w:after="0"/>
        <w:ind w:left="0"/>
        <w:jc w:val="both"/>
      </w:pPr>
      <w:r>
        <w:rPr>
          <w:rFonts w:ascii="Times New Roman"/>
          <w:b w:val="false"/>
          <w:i w:val="false"/>
          <w:color w:val="000000"/>
          <w:sz w:val="28"/>
        </w:rPr>
        <w:t>
      21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қажет жайылым жер көлемі, гектар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мекендердің жалпы жайылымменқажетті жайылымның айырмасы, (-,+)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-74991</w:t>
            </w:r>
          </w:p>
        </w:tc>
      </w:tr>
    </w:tbl>
    <w:p>
      <w:pPr>
        <w:spacing w:after="0"/>
        <w:ind w:left="0"/>
        <w:jc w:val="left"/>
      </w:pPr>
      <w:r>
        <w:br/>
      </w:r>
    </w:p>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11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11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Дарбаза ауылдық округі </w:t>
      </w:r>
    </w:p>
    <w:p>
      <w:pPr>
        <w:spacing w:after="0"/>
        <w:ind w:left="0"/>
        <w:jc w:val="both"/>
      </w:pPr>
      <w:r>
        <w:rPr>
          <w:rFonts w:ascii="Times New Roman"/>
          <w:b w:val="false"/>
          <w:i w:val="false"/>
          <w:color w:val="000000"/>
          <w:sz w:val="28"/>
        </w:rPr>
        <w:t>
      Орталығы – Дарбаза ауылы.</w:t>
      </w:r>
    </w:p>
    <w:p>
      <w:pPr>
        <w:spacing w:after="0"/>
        <w:ind w:left="0"/>
        <w:jc w:val="both"/>
      </w:pPr>
      <w:r>
        <w:rPr>
          <w:rFonts w:ascii="Times New Roman"/>
          <w:b w:val="false"/>
          <w:i w:val="false"/>
          <w:color w:val="000000"/>
          <w:sz w:val="28"/>
        </w:rPr>
        <w:t>
      Елді мекендері - Дарбаза, Жаңаауыл, Тасқұдық, Ердәуіт, Құрықсай, 51-разьезд,</w:t>
      </w:r>
    </w:p>
    <w:p>
      <w:pPr>
        <w:spacing w:after="0"/>
        <w:ind w:left="0"/>
        <w:jc w:val="both"/>
      </w:pPr>
      <w:r>
        <w:rPr>
          <w:rFonts w:ascii="Times New Roman"/>
          <w:b w:val="false"/>
          <w:i w:val="false"/>
          <w:color w:val="000000"/>
          <w:sz w:val="28"/>
        </w:rPr>
        <w:t>
      Сарысу, 50-разьезд.</w:t>
      </w:r>
    </w:p>
    <w:p>
      <w:pPr>
        <w:spacing w:after="0"/>
        <w:ind w:left="0"/>
        <w:jc w:val="both"/>
      </w:pPr>
      <w:r>
        <w:rPr>
          <w:rFonts w:ascii="Times New Roman"/>
          <w:b w:val="false"/>
          <w:i w:val="false"/>
          <w:color w:val="000000"/>
          <w:sz w:val="28"/>
        </w:rPr>
        <w:t>
      Округтің жалпы жер көлемі - 77 600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- 74 365 гектар;</w:t>
      </w:r>
    </w:p>
    <w:p>
      <w:pPr>
        <w:spacing w:after="0"/>
        <w:ind w:left="0"/>
        <w:jc w:val="both"/>
      </w:pPr>
      <w:r>
        <w:rPr>
          <w:rFonts w:ascii="Times New Roman"/>
          <w:b w:val="false"/>
          <w:i w:val="false"/>
          <w:color w:val="000000"/>
          <w:sz w:val="28"/>
        </w:rPr>
        <w:t>
      жалпы егістік - 18 596 гектар;</w:t>
      </w:r>
    </w:p>
    <w:p>
      <w:pPr>
        <w:spacing w:after="0"/>
        <w:ind w:left="0"/>
        <w:jc w:val="both"/>
      </w:pPr>
      <w:r>
        <w:rPr>
          <w:rFonts w:ascii="Times New Roman"/>
          <w:b w:val="false"/>
          <w:i w:val="false"/>
          <w:color w:val="000000"/>
          <w:sz w:val="28"/>
        </w:rPr>
        <w:t>
      жайылым жер - 51 951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87984</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Ердәуіт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-196823</w:t>
            </w:r>
          </w:p>
        </w:tc>
      </w:tr>
    </w:tbl>
    <w:p>
      <w:pPr>
        <w:spacing w:after="0"/>
        <w:ind w:left="0"/>
        <w:jc w:val="left"/>
      </w:pPr>
      <w:r>
        <w:br/>
      </w:r>
    </w:p>
    <w:p>
      <w:pPr>
        <w:spacing w:after="0"/>
        <w:ind w:left="0"/>
        <w:jc w:val="both"/>
      </w:pPr>
      <w:r>
        <w:drawing>
          <wp:inline distT="0" distB="0" distL="0" distR="0">
            <wp:extent cx="7810500" cy="1212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12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7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379200"/>
                    </a:xfrm>
                    <a:prstGeom prst="rect">
                      <a:avLst/>
                    </a:prstGeom>
                  </pic:spPr>
                </pic:pic>
              </a:graphicData>
            </a:graphic>
          </wp:inline>
        </w:drawing>
      </w:r>
    </w:p>
    <w:p>
      <w:pPr>
        <w:spacing w:after="0"/>
        <w:ind w:left="0"/>
        <w:jc w:val="both"/>
      </w:pPr>
      <w:r>
        <w:drawing>
          <wp:inline distT="0" distB="0" distL="0" distR="0">
            <wp:extent cx="7810500" cy="1215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215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Дербісек ауылдық округі</w:t>
      </w:r>
    </w:p>
    <w:p>
      <w:pPr>
        <w:spacing w:after="0"/>
        <w:ind w:left="0"/>
        <w:jc w:val="both"/>
      </w:pPr>
      <w:r>
        <w:rPr>
          <w:rFonts w:ascii="Times New Roman"/>
          <w:b w:val="false"/>
          <w:i w:val="false"/>
          <w:color w:val="000000"/>
          <w:sz w:val="28"/>
        </w:rPr>
        <w:t>
      Орталығы – Дербісек ауылы.</w:t>
      </w:r>
    </w:p>
    <w:p>
      <w:pPr>
        <w:spacing w:after="0"/>
        <w:ind w:left="0"/>
        <w:jc w:val="both"/>
      </w:pPr>
      <w:r>
        <w:rPr>
          <w:rFonts w:ascii="Times New Roman"/>
          <w:b w:val="false"/>
          <w:i w:val="false"/>
          <w:color w:val="000000"/>
          <w:sz w:val="28"/>
        </w:rPr>
        <w:t>
      Елді мекендері - Дербісек, Атамекен.</w:t>
      </w:r>
    </w:p>
    <w:p>
      <w:pPr>
        <w:spacing w:after="0"/>
        <w:ind w:left="0"/>
        <w:jc w:val="both"/>
      </w:pPr>
      <w:r>
        <w:rPr>
          <w:rFonts w:ascii="Times New Roman"/>
          <w:b w:val="false"/>
          <w:i w:val="false"/>
          <w:color w:val="000000"/>
          <w:sz w:val="28"/>
        </w:rPr>
        <w:t>
      Округтің жалпы жер көлемі - 20 559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- 18 768 гектар;</w:t>
      </w:r>
    </w:p>
    <w:p>
      <w:pPr>
        <w:spacing w:after="0"/>
        <w:ind w:left="0"/>
        <w:jc w:val="both"/>
      </w:pPr>
      <w:r>
        <w:rPr>
          <w:rFonts w:ascii="Times New Roman"/>
          <w:b w:val="false"/>
          <w:i w:val="false"/>
          <w:color w:val="000000"/>
          <w:sz w:val="28"/>
        </w:rPr>
        <w:t>
      жалпы егістік - 6 693 гектар;</w:t>
      </w:r>
    </w:p>
    <w:p>
      <w:pPr>
        <w:spacing w:after="0"/>
        <w:ind w:left="0"/>
        <w:jc w:val="both"/>
      </w:pPr>
      <w:r>
        <w:rPr>
          <w:rFonts w:ascii="Times New Roman"/>
          <w:b w:val="false"/>
          <w:i w:val="false"/>
          <w:color w:val="000000"/>
          <w:sz w:val="28"/>
        </w:rPr>
        <w:t>
      оның ішінде суармалы егістік - 4 588 гектар;</w:t>
      </w:r>
    </w:p>
    <w:p>
      <w:pPr>
        <w:spacing w:after="0"/>
        <w:ind w:left="0"/>
        <w:jc w:val="both"/>
      </w:pPr>
      <w:r>
        <w:rPr>
          <w:rFonts w:ascii="Times New Roman"/>
          <w:b w:val="false"/>
          <w:i w:val="false"/>
          <w:color w:val="000000"/>
          <w:sz w:val="28"/>
        </w:rPr>
        <w:t>
      көп жылдық екпелер - 229 гектар;</w:t>
      </w:r>
    </w:p>
    <w:p>
      <w:pPr>
        <w:spacing w:after="0"/>
        <w:ind w:left="0"/>
        <w:jc w:val="both"/>
      </w:pPr>
      <w:r>
        <w:rPr>
          <w:rFonts w:ascii="Times New Roman"/>
          <w:b w:val="false"/>
          <w:i w:val="false"/>
          <w:color w:val="000000"/>
          <w:sz w:val="28"/>
        </w:rPr>
        <w:t>
      жайылым жер - 11 754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-74738</w:t>
            </w:r>
          </w:p>
        </w:tc>
      </w:tr>
    </w:tbl>
    <w:p>
      <w:pPr>
        <w:spacing w:after="0"/>
        <w:ind w:left="0"/>
        <w:jc w:val="left"/>
      </w:pPr>
      <w:r>
        <w:br/>
      </w:r>
    </w:p>
    <w:p>
      <w:pPr>
        <w:spacing w:after="0"/>
        <w:ind w:left="0"/>
        <w:jc w:val="both"/>
      </w:pPr>
      <w:r>
        <w:drawing>
          <wp:inline distT="0" distB="0" distL="0" distR="0">
            <wp:extent cx="7810500" cy="1178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78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Жемісті ауылдық округі</w:t>
      </w:r>
    </w:p>
    <w:p>
      <w:pPr>
        <w:spacing w:after="0"/>
        <w:ind w:left="0"/>
        <w:jc w:val="both"/>
      </w:pPr>
      <w:r>
        <w:rPr>
          <w:rFonts w:ascii="Times New Roman"/>
          <w:b w:val="false"/>
          <w:i w:val="false"/>
          <w:color w:val="000000"/>
          <w:sz w:val="28"/>
        </w:rPr>
        <w:t>
      Орталығы – Жемісті ауылы.</w:t>
      </w:r>
    </w:p>
    <w:p>
      <w:pPr>
        <w:spacing w:after="0"/>
        <w:ind w:left="0"/>
        <w:jc w:val="both"/>
      </w:pPr>
      <w:r>
        <w:rPr>
          <w:rFonts w:ascii="Times New Roman"/>
          <w:b w:val="false"/>
          <w:i w:val="false"/>
          <w:color w:val="000000"/>
          <w:sz w:val="28"/>
        </w:rPr>
        <w:t>
      Елді мекендері - Жемісті, Тың.</w:t>
      </w:r>
    </w:p>
    <w:p>
      <w:pPr>
        <w:spacing w:after="0"/>
        <w:ind w:left="0"/>
        <w:jc w:val="both"/>
      </w:pPr>
      <w:r>
        <w:rPr>
          <w:rFonts w:ascii="Times New Roman"/>
          <w:b w:val="false"/>
          <w:i w:val="false"/>
          <w:color w:val="000000"/>
          <w:sz w:val="28"/>
        </w:rPr>
        <w:t>
      Округтің жалпы жер көлемі - 1 505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- 1 015 гектар;</w:t>
      </w:r>
    </w:p>
    <w:p>
      <w:pPr>
        <w:spacing w:after="0"/>
        <w:ind w:left="0"/>
        <w:jc w:val="both"/>
      </w:pPr>
      <w:r>
        <w:rPr>
          <w:rFonts w:ascii="Times New Roman"/>
          <w:b w:val="false"/>
          <w:i w:val="false"/>
          <w:color w:val="000000"/>
          <w:sz w:val="28"/>
        </w:rPr>
        <w:t>
      жалпы егістік - 685 гектар;</w:t>
      </w:r>
    </w:p>
    <w:p>
      <w:pPr>
        <w:spacing w:after="0"/>
        <w:ind w:left="0"/>
        <w:jc w:val="both"/>
      </w:pPr>
      <w:r>
        <w:rPr>
          <w:rFonts w:ascii="Times New Roman"/>
          <w:b w:val="false"/>
          <w:i w:val="false"/>
          <w:color w:val="000000"/>
          <w:sz w:val="28"/>
        </w:rPr>
        <w:t>
      оның ішінде суармалы егістік - 688 гектар;</w:t>
      </w:r>
    </w:p>
    <w:p>
      <w:pPr>
        <w:spacing w:after="0"/>
        <w:ind w:left="0"/>
        <w:jc w:val="both"/>
      </w:pPr>
      <w:r>
        <w:rPr>
          <w:rFonts w:ascii="Times New Roman"/>
          <w:b w:val="false"/>
          <w:i w:val="false"/>
          <w:color w:val="000000"/>
          <w:sz w:val="28"/>
        </w:rPr>
        <w:t>
      көп жылдық екпелер - 293 гектар;</w:t>
      </w:r>
    </w:p>
    <w:p>
      <w:pPr>
        <w:spacing w:after="0"/>
        <w:ind w:left="0"/>
        <w:jc w:val="both"/>
      </w:pPr>
      <w:r>
        <w:rPr>
          <w:rFonts w:ascii="Times New Roman"/>
          <w:b w:val="false"/>
          <w:i w:val="false"/>
          <w:color w:val="000000"/>
          <w:sz w:val="28"/>
        </w:rPr>
        <w:t>
      жайылым жер - 3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w:t>
            </w:r>
          </w:p>
          <w:p>
            <w:pPr>
              <w:spacing w:after="20"/>
              <w:ind w:left="20"/>
              <w:jc w:val="both"/>
            </w:pPr>
            <w:r>
              <w:rPr>
                <w:rFonts w:ascii="Times New Roman"/>
                <w:b w:val="false"/>
                <w:i w:val="false"/>
                <w:color w:val="000000"/>
                <w:sz w:val="20"/>
              </w:rPr>
              <w:t>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-13093</w:t>
            </w:r>
          </w:p>
        </w:tc>
      </w:tr>
    </w:tbl>
    <w:p>
      <w:pPr>
        <w:spacing w:after="0"/>
        <w:ind w:left="0"/>
        <w:jc w:val="left"/>
      </w:pP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7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277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9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29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Жылға ауылдық округі </w:t>
      </w:r>
    </w:p>
    <w:p>
      <w:pPr>
        <w:spacing w:after="0"/>
        <w:ind w:left="0"/>
        <w:jc w:val="both"/>
      </w:pPr>
      <w:r>
        <w:rPr>
          <w:rFonts w:ascii="Times New Roman"/>
          <w:b w:val="false"/>
          <w:i w:val="false"/>
          <w:color w:val="000000"/>
          <w:sz w:val="28"/>
        </w:rPr>
        <w:t>
      Орталығы - Жылға ауылы</w:t>
      </w:r>
    </w:p>
    <w:p>
      <w:pPr>
        <w:spacing w:after="0"/>
        <w:ind w:left="0"/>
        <w:jc w:val="both"/>
      </w:pPr>
      <w:r>
        <w:rPr>
          <w:rFonts w:ascii="Times New Roman"/>
          <w:b w:val="false"/>
          <w:i w:val="false"/>
          <w:color w:val="000000"/>
          <w:sz w:val="28"/>
        </w:rPr>
        <w:t xml:space="preserve">
      Елді мекендері - Жылға, Нұр ауыл, №49 разъезд, Шеңгелді, Шайхана, </w:t>
      </w:r>
    </w:p>
    <w:p>
      <w:pPr>
        <w:spacing w:after="0"/>
        <w:ind w:left="0"/>
        <w:jc w:val="both"/>
      </w:pPr>
      <w:r>
        <w:rPr>
          <w:rFonts w:ascii="Times New Roman"/>
          <w:b w:val="false"/>
          <w:i w:val="false"/>
          <w:color w:val="000000"/>
          <w:sz w:val="28"/>
        </w:rPr>
        <w:t xml:space="preserve">
      Қарақалпақ, Шымырбай, Қызыласу. </w:t>
      </w:r>
    </w:p>
    <w:p>
      <w:pPr>
        <w:spacing w:after="0"/>
        <w:ind w:left="0"/>
        <w:jc w:val="both"/>
      </w:pPr>
      <w:r>
        <w:rPr>
          <w:rFonts w:ascii="Times New Roman"/>
          <w:b w:val="false"/>
          <w:i w:val="false"/>
          <w:color w:val="000000"/>
          <w:sz w:val="28"/>
        </w:rPr>
        <w:t>
      Округтің жалпы жер көлемі - 129 148 гектар.</w:t>
      </w:r>
    </w:p>
    <w:p>
      <w:pPr>
        <w:spacing w:after="0"/>
        <w:ind w:left="0"/>
        <w:jc w:val="both"/>
      </w:pPr>
      <w:r>
        <w:rPr>
          <w:rFonts w:ascii="Times New Roman"/>
          <w:b w:val="false"/>
          <w:i w:val="false"/>
          <w:color w:val="000000"/>
          <w:sz w:val="28"/>
        </w:rPr>
        <w:t xml:space="preserve">
      оның ішінде: </w:t>
      </w:r>
    </w:p>
    <w:p>
      <w:pPr>
        <w:spacing w:after="0"/>
        <w:ind w:left="0"/>
        <w:jc w:val="both"/>
      </w:pPr>
      <w:r>
        <w:rPr>
          <w:rFonts w:ascii="Times New Roman"/>
          <w:b w:val="false"/>
          <w:i w:val="false"/>
          <w:color w:val="000000"/>
          <w:sz w:val="28"/>
        </w:rPr>
        <w:t>
      ауыл шаруашылық жер - 125 271 гектар;</w:t>
      </w:r>
    </w:p>
    <w:p>
      <w:pPr>
        <w:spacing w:after="0"/>
        <w:ind w:left="0"/>
        <w:jc w:val="both"/>
      </w:pPr>
      <w:r>
        <w:rPr>
          <w:rFonts w:ascii="Times New Roman"/>
          <w:b w:val="false"/>
          <w:i w:val="false"/>
          <w:color w:val="000000"/>
          <w:sz w:val="28"/>
        </w:rPr>
        <w:t>
      жалпы егістік - 19 048 гектар;</w:t>
      </w:r>
    </w:p>
    <w:p>
      <w:pPr>
        <w:spacing w:after="0"/>
        <w:ind w:left="0"/>
        <w:jc w:val="both"/>
      </w:pPr>
      <w:r>
        <w:rPr>
          <w:rFonts w:ascii="Times New Roman"/>
          <w:b w:val="false"/>
          <w:i w:val="false"/>
          <w:color w:val="000000"/>
          <w:sz w:val="28"/>
        </w:rPr>
        <w:t>
      жайылымдық жер - 103 014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107575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Қарақалпақ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-179460</w:t>
            </w:r>
          </w:p>
        </w:tc>
      </w:tr>
    </w:tbl>
    <w:p>
      <w:pPr>
        <w:spacing w:after="0"/>
        <w:ind w:left="0"/>
        <w:jc w:val="left"/>
      </w:pPr>
      <w:r>
        <w:br/>
      </w:r>
    </w:p>
    <w:p>
      <w:pPr>
        <w:spacing w:after="0"/>
        <w:ind w:left="0"/>
        <w:jc w:val="both"/>
      </w:pPr>
      <w:r>
        <w:drawing>
          <wp:inline distT="0" distB="0" distL="0" distR="0">
            <wp:extent cx="7810500" cy="1264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264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33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33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Қызылжар ауылдық округі</w:t>
      </w:r>
    </w:p>
    <w:p>
      <w:pPr>
        <w:spacing w:after="0"/>
        <w:ind w:left="0"/>
        <w:jc w:val="both"/>
      </w:pPr>
      <w:r>
        <w:rPr>
          <w:rFonts w:ascii="Times New Roman"/>
          <w:b w:val="false"/>
          <w:i w:val="false"/>
          <w:color w:val="000000"/>
          <w:sz w:val="28"/>
        </w:rPr>
        <w:t>
      7. Қызылжар ауылдық округі</w:t>
      </w:r>
    </w:p>
    <w:p>
      <w:pPr>
        <w:spacing w:after="0"/>
        <w:ind w:left="0"/>
        <w:jc w:val="both"/>
      </w:pPr>
      <w:r>
        <w:rPr>
          <w:rFonts w:ascii="Times New Roman"/>
          <w:b w:val="false"/>
          <w:i w:val="false"/>
          <w:color w:val="000000"/>
          <w:sz w:val="28"/>
        </w:rPr>
        <w:t>
      Орталығы – Қызылжар ауылы</w:t>
      </w:r>
    </w:p>
    <w:p>
      <w:pPr>
        <w:spacing w:after="0"/>
        <w:ind w:left="0"/>
        <w:jc w:val="both"/>
      </w:pPr>
      <w:r>
        <w:rPr>
          <w:rFonts w:ascii="Times New Roman"/>
          <w:b w:val="false"/>
          <w:i w:val="false"/>
          <w:color w:val="000000"/>
          <w:sz w:val="28"/>
        </w:rPr>
        <w:t>
      Елді мекендері - Қызылжар, Жаскешу.</w:t>
      </w:r>
    </w:p>
    <w:p>
      <w:pPr>
        <w:spacing w:after="0"/>
        <w:ind w:left="0"/>
        <w:jc w:val="both"/>
      </w:pPr>
      <w:r>
        <w:rPr>
          <w:rFonts w:ascii="Times New Roman"/>
          <w:b w:val="false"/>
          <w:i w:val="false"/>
          <w:color w:val="000000"/>
          <w:sz w:val="28"/>
        </w:rPr>
        <w:t>
      Округтің жалпы жер көлемі - 23 491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- 23 105 гектар;</w:t>
      </w:r>
    </w:p>
    <w:p>
      <w:pPr>
        <w:spacing w:after="0"/>
        <w:ind w:left="0"/>
        <w:jc w:val="both"/>
      </w:pPr>
      <w:r>
        <w:rPr>
          <w:rFonts w:ascii="Times New Roman"/>
          <w:b w:val="false"/>
          <w:i w:val="false"/>
          <w:color w:val="000000"/>
          <w:sz w:val="28"/>
        </w:rPr>
        <w:t>
      жалпы егістік - 4 033 гектар;</w:t>
      </w:r>
    </w:p>
    <w:p>
      <w:pPr>
        <w:spacing w:after="0"/>
        <w:ind w:left="0"/>
        <w:jc w:val="both"/>
      </w:pPr>
      <w:r>
        <w:rPr>
          <w:rFonts w:ascii="Times New Roman"/>
          <w:b w:val="false"/>
          <w:i w:val="false"/>
          <w:color w:val="000000"/>
          <w:sz w:val="28"/>
        </w:rPr>
        <w:t>
      оның ішінде суармалы егістік - 2 321 гектар;</w:t>
      </w:r>
    </w:p>
    <w:p>
      <w:pPr>
        <w:spacing w:after="0"/>
        <w:ind w:left="0"/>
        <w:jc w:val="both"/>
      </w:pPr>
      <w:r>
        <w:rPr>
          <w:rFonts w:ascii="Times New Roman"/>
          <w:b w:val="false"/>
          <w:i w:val="false"/>
          <w:color w:val="000000"/>
          <w:sz w:val="28"/>
        </w:rPr>
        <w:t>
      көп жылдық екпелер - 197 гектар;</w:t>
      </w:r>
    </w:p>
    <w:p>
      <w:pPr>
        <w:spacing w:after="0"/>
        <w:ind w:left="0"/>
        <w:jc w:val="both"/>
      </w:pPr>
      <w:r>
        <w:rPr>
          <w:rFonts w:ascii="Times New Roman"/>
          <w:b w:val="false"/>
          <w:i w:val="false"/>
          <w:color w:val="000000"/>
          <w:sz w:val="28"/>
        </w:rPr>
        <w:t>
      жайылым жер- 17 511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иаусымдық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Қажетті </w:t>
            </w:r>
          </w:p>
          <w:p>
            <w:pPr>
              <w:spacing w:after="20"/>
              <w:ind w:left="20"/>
              <w:jc w:val="both"/>
            </w:pPr>
            <w:r>
              <w:rPr>
                <w:rFonts w:ascii="Times New Roman"/>
                <w:b w:val="false"/>
                <w:i w:val="false"/>
                <w:color w:val="000000"/>
                <w:sz w:val="20"/>
              </w:rPr>
              <w:t>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-67059</w:t>
            </w:r>
          </w:p>
        </w:tc>
      </w:tr>
    </w:tbl>
    <w:p>
      <w:pPr>
        <w:spacing w:after="0"/>
        <w:ind w:left="0"/>
        <w:jc w:val="left"/>
      </w:pPr>
      <w:r>
        <w:br/>
      </w:r>
    </w:p>
    <w:p>
      <w:pPr>
        <w:spacing w:after="0"/>
        <w:ind w:left="0"/>
        <w:jc w:val="both"/>
      </w:pPr>
      <w:r>
        <w:drawing>
          <wp:inline distT="0" distB="0" distL="0" distR="0">
            <wp:extent cx="7810500" cy="1264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264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49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49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Жартытөбе ауылдық округі</w:t>
      </w:r>
    </w:p>
    <w:p>
      <w:pPr>
        <w:spacing w:after="0"/>
        <w:ind w:left="0"/>
        <w:jc w:val="both"/>
      </w:pPr>
      <w:r>
        <w:rPr>
          <w:rFonts w:ascii="Times New Roman"/>
          <w:b w:val="false"/>
          <w:i w:val="false"/>
          <w:color w:val="000000"/>
          <w:sz w:val="28"/>
        </w:rPr>
        <w:t>
      Орталығы – Ынтымақ ауылы.</w:t>
      </w:r>
    </w:p>
    <w:p>
      <w:pPr>
        <w:spacing w:after="0"/>
        <w:ind w:left="0"/>
        <w:jc w:val="both"/>
      </w:pPr>
      <w:r>
        <w:rPr>
          <w:rFonts w:ascii="Times New Roman"/>
          <w:b w:val="false"/>
          <w:i w:val="false"/>
          <w:color w:val="000000"/>
          <w:sz w:val="28"/>
        </w:rPr>
        <w:t>
      Елді мекендері - Достық, Бостандық, Құрама, Төңкеріс, Ынтымақ.</w:t>
      </w:r>
    </w:p>
    <w:p>
      <w:pPr>
        <w:spacing w:after="0"/>
        <w:ind w:left="0"/>
        <w:jc w:val="both"/>
      </w:pPr>
      <w:r>
        <w:rPr>
          <w:rFonts w:ascii="Times New Roman"/>
          <w:b w:val="false"/>
          <w:i w:val="false"/>
          <w:color w:val="000000"/>
          <w:sz w:val="28"/>
        </w:rPr>
        <w:t>
      Округтің жалпы жер көлемі - 2 730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- 1 759 гектар;</w:t>
      </w:r>
    </w:p>
    <w:p>
      <w:pPr>
        <w:spacing w:after="0"/>
        <w:ind w:left="0"/>
        <w:jc w:val="both"/>
      </w:pPr>
      <w:r>
        <w:rPr>
          <w:rFonts w:ascii="Times New Roman"/>
          <w:b w:val="false"/>
          <w:i w:val="false"/>
          <w:color w:val="000000"/>
          <w:sz w:val="28"/>
        </w:rPr>
        <w:t>
      жалпы егістік - 1 625 гектар;</w:t>
      </w:r>
    </w:p>
    <w:p>
      <w:pPr>
        <w:spacing w:after="0"/>
        <w:ind w:left="0"/>
        <w:jc w:val="both"/>
      </w:pPr>
      <w:r>
        <w:rPr>
          <w:rFonts w:ascii="Times New Roman"/>
          <w:b w:val="false"/>
          <w:i w:val="false"/>
          <w:color w:val="000000"/>
          <w:sz w:val="28"/>
        </w:rPr>
        <w:t>
      оның ішінде суармалы егістік - 1 527гектар;</w:t>
      </w:r>
    </w:p>
    <w:p>
      <w:pPr>
        <w:spacing w:after="0"/>
        <w:ind w:left="0"/>
        <w:jc w:val="both"/>
      </w:pPr>
      <w:r>
        <w:rPr>
          <w:rFonts w:ascii="Times New Roman"/>
          <w:b w:val="false"/>
          <w:i w:val="false"/>
          <w:color w:val="000000"/>
          <w:sz w:val="28"/>
        </w:rPr>
        <w:t>
      көп жылдық екпелер - 64 гектар;</w:t>
      </w:r>
    </w:p>
    <w:p>
      <w:pPr>
        <w:spacing w:after="0"/>
        <w:ind w:left="0"/>
        <w:jc w:val="both"/>
      </w:pPr>
      <w:r>
        <w:rPr>
          <w:rFonts w:ascii="Times New Roman"/>
          <w:b w:val="false"/>
          <w:i w:val="false"/>
          <w:color w:val="000000"/>
          <w:sz w:val="28"/>
        </w:rPr>
        <w:t>
      жайылым жер - 65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bl>
    <w:p>
      <w:pPr>
        <w:spacing w:after="0"/>
        <w:ind w:left="0"/>
        <w:jc w:val="left"/>
      </w:pPr>
      <w:r>
        <w:br/>
      </w:r>
    </w:p>
    <w:p>
      <w:pPr>
        <w:spacing w:after="0"/>
        <w:ind w:left="0"/>
        <w:jc w:val="both"/>
      </w:pPr>
      <w:r>
        <w:drawing>
          <wp:inline distT="0" distB="0" distL="0" distR="0">
            <wp:extent cx="7810500" cy="1215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215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67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267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Жібек жолы ауылдық округі</w:t>
      </w:r>
    </w:p>
    <w:p>
      <w:pPr>
        <w:spacing w:after="0"/>
        <w:ind w:left="0"/>
        <w:jc w:val="both"/>
      </w:pPr>
      <w:r>
        <w:rPr>
          <w:rFonts w:ascii="Times New Roman"/>
          <w:b w:val="false"/>
          <w:i w:val="false"/>
          <w:color w:val="000000"/>
          <w:sz w:val="28"/>
        </w:rPr>
        <w:t>
      Орталығы – Жібек жолы ауылы.</w:t>
      </w:r>
    </w:p>
    <w:p>
      <w:pPr>
        <w:spacing w:after="0"/>
        <w:ind w:left="0"/>
        <w:jc w:val="both"/>
      </w:pPr>
      <w:r>
        <w:rPr>
          <w:rFonts w:ascii="Times New Roman"/>
          <w:b w:val="false"/>
          <w:i w:val="false"/>
          <w:color w:val="000000"/>
          <w:sz w:val="28"/>
        </w:rPr>
        <w:t xml:space="preserve">
      Елді мекендері - Жібек жолы, Жаңатұрмыс, Дихан баба, Зортөбе, </w:t>
      </w:r>
    </w:p>
    <w:p>
      <w:pPr>
        <w:spacing w:after="0"/>
        <w:ind w:left="0"/>
        <w:jc w:val="both"/>
      </w:pPr>
      <w:r>
        <w:rPr>
          <w:rFonts w:ascii="Times New Roman"/>
          <w:b w:val="false"/>
          <w:i w:val="false"/>
          <w:color w:val="000000"/>
          <w:sz w:val="28"/>
        </w:rPr>
        <w:t>
      Қарабау, Жаңақұрылыс, Сарқырама,Сөк-сөк.</w:t>
      </w:r>
    </w:p>
    <w:p>
      <w:pPr>
        <w:spacing w:after="0"/>
        <w:ind w:left="0"/>
        <w:jc w:val="both"/>
      </w:pPr>
      <w:r>
        <w:rPr>
          <w:rFonts w:ascii="Times New Roman"/>
          <w:b w:val="false"/>
          <w:i w:val="false"/>
          <w:color w:val="000000"/>
          <w:sz w:val="28"/>
        </w:rPr>
        <w:t>
      Округтің жалпы жер көлемі - 21 349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- 18 721 гектар;</w:t>
      </w:r>
    </w:p>
    <w:p>
      <w:pPr>
        <w:spacing w:after="0"/>
        <w:ind w:left="0"/>
        <w:jc w:val="both"/>
      </w:pPr>
      <w:r>
        <w:rPr>
          <w:rFonts w:ascii="Times New Roman"/>
          <w:b w:val="false"/>
          <w:i w:val="false"/>
          <w:color w:val="000000"/>
          <w:sz w:val="28"/>
        </w:rPr>
        <w:t>
      жалпы егістік - 6 456 гектар;</w:t>
      </w:r>
    </w:p>
    <w:p>
      <w:pPr>
        <w:spacing w:after="0"/>
        <w:ind w:left="0"/>
        <w:jc w:val="both"/>
      </w:pPr>
      <w:r>
        <w:rPr>
          <w:rFonts w:ascii="Times New Roman"/>
          <w:b w:val="false"/>
          <w:i w:val="false"/>
          <w:color w:val="000000"/>
          <w:sz w:val="28"/>
        </w:rPr>
        <w:t>
      оның ішінде суармалы егістік - 4 185 гектар;</w:t>
      </w:r>
    </w:p>
    <w:p>
      <w:pPr>
        <w:spacing w:after="0"/>
        <w:ind w:left="0"/>
        <w:jc w:val="both"/>
      </w:pPr>
      <w:r>
        <w:rPr>
          <w:rFonts w:ascii="Times New Roman"/>
          <w:b w:val="false"/>
          <w:i w:val="false"/>
          <w:color w:val="000000"/>
          <w:sz w:val="28"/>
        </w:rPr>
        <w:t>
      көп жылдық екпелер - 354 гектар;</w:t>
      </w:r>
    </w:p>
    <w:p>
      <w:pPr>
        <w:spacing w:after="0"/>
        <w:ind w:left="0"/>
        <w:jc w:val="both"/>
      </w:pPr>
      <w:r>
        <w:rPr>
          <w:rFonts w:ascii="Times New Roman"/>
          <w:b w:val="false"/>
          <w:i w:val="false"/>
          <w:color w:val="000000"/>
          <w:sz w:val="28"/>
        </w:rPr>
        <w:t>
      жайылым жер - 10 374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Сөк-сөк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Сөк-сөк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Сөк-сөк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-60038</w:t>
            </w:r>
          </w:p>
        </w:tc>
      </w:tr>
    </w:tbl>
    <w:p>
      <w:pPr>
        <w:spacing w:after="0"/>
        <w:ind w:left="0"/>
        <w:jc w:val="left"/>
      </w:pP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47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247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Құркелес ауыл округі</w:t>
      </w:r>
    </w:p>
    <w:p>
      <w:pPr>
        <w:spacing w:after="0"/>
        <w:ind w:left="0"/>
        <w:jc w:val="both"/>
      </w:pPr>
      <w:r>
        <w:rPr>
          <w:rFonts w:ascii="Times New Roman"/>
          <w:b w:val="false"/>
          <w:i w:val="false"/>
          <w:color w:val="000000"/>
          <w:sz w:val="28"/>
        </w:rPr>
        <w:t>
      Орталығы - Ақниет ауылы.</w:t>
      </w:r>
    </w:p>
    <w:p>
      <w:pPr>
        <w:spacing w:after="0"/>
        <w:ind w:left="0"/>
        <w:jc w:val="both"/>
      </w:pPr>
      <w:r>
        <w:rPr>
          <w:rFonts w:ascii="Times New Roman"/>
          <w:b w:val="false"/>
          <w:i w:val="false"/>
          <w:color w:val="000000"/>
          <w:sz w:val="28"/>
        </w:rPr>
        <w:t>
      Елді мекендері - Құркелес, Ақниет, Алғабас, Ақ үй, Бесқұдық, Дархан, Жаңаарық,</w:t>
      </w:r>
    </w:p>
    <w:p>
      <w:pPr>
        <w:spacing w:after="0"/>
        <w:ind w:left="0"/>
        <w:jc w:val="both"/>
      </w:pPr>
      <w:r>
        <w:rPr>
          <w:rFonts w:ascii="Times New Roman"/>
          <w:b w:val="false"/>
          <w:i w:val="false"/>
          <w:color w:val="000000"/>
          <w:sz w:val="28"/>
        </w:rPr>
        <w:t>
      Жаңаталап, Еңкес, Келес, Құлтума, Жылысу, Нұрлы жол, Береке, Дастан.</w:t>
      </w:r>
    </w:p>
    <w:p>
      <w:pPr>
        <w:spacing w:after="0"/>
        <w:ind w:left="0"/>
        <w:jc w:val="both"/>
      </w:pPr>
      <w:r>
        <w:rPr>
          <w:rFonts w:ascii="Times New Roman"/>
          <w:b w:val="false"/>
          <w:i w:val="false"/>
          <w:color w:val="000000"/>
          <w:sz w:val="28"/>
        </w:rPr>
        <w:t>
      Округтің жалпы жер көлемі - 11 639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- 8 514 гектар;</w:t>
      </w:r>
    </w:p>
    <w:p>
      <w:pPr>
        <w:spacing w:after="0"/>
        <w:ind w:left="0"/>
        <w:jc w:val="both"/>
      </w:pPr>
      <w:r>
        <w:rPr>
          <w:rFonts w:ascii="Times New Roman"/>
          <w:b w:val="false"/>
          <w:i w:val="false"/>
          <w:color w:val="000000"/>
          <w:sz w:val="28"/>
        </w:rPr>
        <w:t>
      жалпы егістік - 4 648 гектар;</w:t>
      </w:r>
    </w:p>
    <w:p>
      <w:pPr>
        <w:spacing w:after="0"/>
        <w:ind w:left="0"/>
        <w:jc w:val="both"/>
      </w:pPr>
      <w:r>
        <w:rPr>
          <w:rFonts w:ascii="Times New Roman"/>
          <w:b w:val="false"/>
          <w:i w:val="false"/>
          <w:color w:val="000000"/>
          <w:sz w:val="28"/>
        </w:rPr>
        <w:t>
      оның ішінде суармалы егістік - 2 693 гектар;</w:t>
      </w:r>
    </w:p>
    <w:p>
      <w:pPr>
        <w:spacing w:after="0"/>
        <w:ind w:left="0"/>
        <w:jc w:val="both"/>
      </w:pPr>
      <w:r>
        <w:rPr>
          <w:rFonts w:ascii="Times New Roman"/>
          <w:b w:val="false"/>
          <w:i w:val="false"/>
          <w:color w:val="000000"/>
          <w:sz w:val="28"/>
        </w:rPr>
        <w:t>
      көпжылдық екпелер – 616 гектар</w:t>
      </w:r>
    </w:p>
    <w:p>
      <w:pPr>
        <w:spacing w:after="0"/>
        <w:ind w:left="0"/>
        <w:jc w:val="both"/>
      </w:pPr>
      <w:r>
        <w:rPr>
          <w:rFonts w:ascii="Times New Roman"/>
          <w:b w:val="false"/>
          <w:i w:val="false"/>
          <w:color w:val="000000"/>
          <w:sz w:val="28"/>
        </w:rPr>
        <w:t>
      жайылымдық жер - 1 992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Құркелес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үй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-155214</w:t>
            </w:r>
          </w:p>
        </w:tc>
      </w:tr>
    </w:tbl>
    <w:p>
      <w:pPr>
        <w:spacing w:after="0"/>
        <w:ind w:left="0"/>
        <w:jc w:val="left"/>
      </w:pPr>
      <w:r>
        <w:br/>
      </w:r>
    </w:p>
    <w:p>
      <w:pPr>
        <w:spacing w:after="0"/>
        <w:ind w:left="0"/>
        <w:jc w:val="both"/>
      </w:pPr>
      <w:r>
        <w:drawing>
          <wp:inline distT="0" distB="0" distL="0" distR="0">
            <wp:extent cx="7810500" cy="1207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207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44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244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35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235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Қабланбек ауылдық округі </w:t>
      </w:r>
    </w:p>
    <w:p>
      <w:pPr>
        <w:spacing w:after="0"/>
        <w:ind w:left="0"/>
        <w:jc w:val="both"/>
      </w:pPr>
      <w:r>
        <w:rPr>
          <w:rFonts w:ascii="Times New Roman"/>
          <w:b w:val="false"/>
          <w:i w:val="false"/>
          <w:color w:val="000000"/>
          <w:sz w:val="28"/>
        </w:rPr>
        <w:t>
      Орталығы - Қабланбек ауылы.</w:t>
      </w:r>
    </w:p>
    <w:p>
      <w:pPr>
        <w:spacing w:after="0"/>
        <w:ind w:left="0"/>
        <w:jc w:val="both"/>
      </w:pPr>
      <w:r>
        <w:rPr>
          <w:rFonts w:ascii="Times New Roman"/>
          <w:b w:val="false"/>
          <w:i w:val="false"/>
          <w:color w:val="000000"/>
          <w:sz w:val="28"/>
        </w:rPr>
        <w:t xml:space="preserve">
      Елді мекендері - Қабланбек, Тынтөбе, Ташқұлақ, Зах, Ақниет, Сіргелі (Чичерино), Қанағат, Жанаарық. </w:t>
      </w:r>
    </w:p>
    <w:p>
      <w:pPr>
        <w:spacing w:after="0"/>
        <w:ind w:left="0"/>
        <w:jc w:val="both"/>
      </w:pPr>
      <w:r>
        <w:rPr>
          <w:rFonts w:ascii="Times New Roman"/>
          <w:b w:val="false"/>
          <w:i w:val="false"/>
          <w:color w:val="000000"/>
          <w:sz w:val="28"/>
        </w:rPr>
        <w:t>
      Округтің жалпы жер көлемі - 6 875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- 5 504 гектар;</w:t>
      </w:r>
    </w:p>
    <w:p>
      <w:pPr>
        <w:spacing w:after="0"/>
        <w:ind w:left="0"/>
        <w:jc w:val="both"/>
      </w:pPr>
      <w:r>
        <w:rPr>
          <w:rFonts w:ascii="Times New Roman"/>
          <w:b w:val="false"/>
          <w:i w:val="false"/>
          <w:color w:val="000000"/>
          <w:sz w:val="28"/>
        </w:rPr>
        <w:t>
      жалпы егістік - 2 743 гектар;</w:t>
      </w:r>
    </w:p>
    <w:p>
      <w:pPr>
        <w:spacing w:after="0"/>
        <w:ind w:left="0"/>
        <w:jc w:val="both"/>
      </w:pPr>
      <w:r>
        <w:rPr>
          <w:rFonts w:ascii="Times New Roman"/>
          <w:b w:val="false"/>
          <w:i w:val="false"/>
          <w:color w:val="000000"/>
          <w:sz w:val="28"/>
        </w:rPr>
        <w:t>
      оның ішінде суармалы егістік - 2 621 гектар;</w:t>
      </w:r>
    </w:p>
    <w:p>
      <w:pPr>
        <w:spacing w:after="0"/>
        <w:ind w:left="0"/>
        <w:jc w:val="both"/>
      </w:pPr>
      <w:r>
        <w:rPr>
          <w:rFonts w:ascii="Times New Roman"/>
          <w:b w:val="false"/>
          <w:i w:val="false"/>
          <w:color w:val="000000"/>
          <w:sz w:val="28"/>
        </w:rPr>
        <w:t>
      жайылымдық жер - 2 343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Ташқұлақ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Сіргелі (Чичерино)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8764</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Ташқұлақ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Сіргелі (Чичерино)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Ташқұлақ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Сіргелі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-41671</w:t>
            </w:r>
          </w:p>
        </w:tc>
      </w:tr>
    </w:tbl>
    <w:p>
      <w:pPr>
        <w:spacing w:after="0"/>
        <w:ind w:left="0"/>
        <w:jc w:val="left"/>
      </w:pPr>
      <w:r>
        <w:br/>
      </w:r>
    </w:p>
    <w:p>
      <w:pPr>
        <w:spacing w:after="0"/>
        <w:ind w:left="0"/>
        <w:jc w:val="both"/>
      </w:pPr>
      <w:r>
        <w:drawing>
          <wp:inline distT="0" distB="0" distL="0" distR="0">
            <wp:extent cx="7810500" cy="1193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93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Тегісшіл ауылдық округі</w:t>
      </w:r>
    </w:p>
    <w:p>
      <w:pPr>
        <w:spacing w:after="0"/>
        <w:ind w:left="0"/>
        <w:jc w:val="both"/>
      </w:pPr>
      <w:r>
        <w:rPr>
          <w:rFonts w:ascii="Times New Roman"/>
          <w:b w:val="false"/>
          <w:i w:val="false"/>
          <w:color w:val="000000"/>
          <w:sz w:val="28"/>
        </w:rPr>
        <w:t>
      Орталығы – Таскескен ауылы.</w:t>
      </w:r>
    </w:p>
    <w:p>
      <w:pPr>
        <w:spacing w:after="0"/>
        <w:ind w:left="0"/>
        <w:jc w:val="both"/>
      </w:pPr>
      <w:r>
        <w:rPr>
          <w:rFonts w:ascii="Times New Roman"/>
          <w:b w:val="false"/>
          <w:i w:val="false"/>
          <w:color w:val="000000"/>
          <w:sz w:val="28"/>
        </w:rPr>
        <w:t>
      Елді мекендері - Тегісшіл,Таскескен, Мәдениет.</w:t>
      </w:r>
    </w:p>
    <w:p>
      <w:pPr>
        <w:spacing w:after="0"/>
        <w:ind w:left="0"/>
        <w:jc w:val="both"/>
      </w:pPr>
      <w:r>
        <w:rPr>
          <w:rFonts w:ascii="Times New Roman"/>
          <w:b w:val="false"/>
          <w:i w:val="false"/>
          <w:color w:val="000000"/>
          <w:sz w:val="28"/>
        </w:rPr>
        <w:t>
      Округтің жалпы жер көлемі - 9 850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- 8 835 гектар;</w:t>
      </w:r>
    </w:p>
    <w:p>
      <w:pPr>
        <w:spacing w:after="0"/>
        <w:ind w:left="0"/>
        <w:jc w:val="both"/>
      </w:pPr>
      <w:r>
        <w:rPr>
          <w:rFonts w:ascii="Times New Roman"/>
          <w:b w:val="false"/>
          <w:i w:val="false"/>
          <w:color w:val="000000"/>
          <w:sz w:val="28"/>
        </w:rPr>
        <w:t>
      жалпы егістік - 1 905 гектар;</w:t>
      </w:r>
    </w:p>
    <w:p>
      <w:pPr>
        <w:spacing w:after="0"/>
        <w:ind w:left="0"/>
        <w:jc w:val="both"/>
      </w:pPr>
      <w:r>
        <w:rPr>
          <w:rFonts w:ascii="Times New Roman"/>
          <w:b w:val="false"/>
          <w:i w:val="false"/>
          <w:color w:val="000000"/>
          <w:sz w:val="28"/>
        </w:rPr>
        <w:t>
      оның ішінде суармалы егістік - 1 083 гектар;</w:t>
      </w:r>
    </w:p>
    <w:p>
      <w:pPr>
        <w:spacing w:after="0"/>
        <w:ind w:left="0"/>
        <w:jc w:val="both"/>
      </w:pPr>
      <w:r>
        <w:rPr>
          <w:rFonts w:ascii="Times New Roman"/>
          <w:b w:val="false"/>
          <w:i w:val="false"/>
          <w:color w:val="000000"/>
          <w:sz w:val="28"/>
        </w:rPr>
        <w:t>
      көп жылдық екпелер - 18 гектар;</w:t>
      </w:r>
    </w:p>
    <w:p>
      <w:pPr>
        <w:spacing w:after="0"/>
        <w:ind w:left="0"/>
        <w:jc w:val="both"/>
      </w:pPr>
      <w:r>
        <w:rPr>
          <w:rFonts w:ascii="Times New Roman"/>
          <w:b w:val="false"/>
          <w:i w:val="false"/>
          <w:color w:val="000000"/>
          <w:sz w:val="28"/>
        </w:rPr>
        <w:t>
      жайылым жер - 6 738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10634</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-56693</w:t>
            </w:r>
          </w:p>
        </w:tc>
      </w:tr>
    </w:tbl>
    <w:p>
      <w:pPr>
        <w:spacing w:after="0"/>
        <w:ind w:left="0"/>
        <w:jc w:val="left"/>
      </w:pPr>
      <w:r>
        <w:br/>
      </w:r>
    </w:p>
    <w:p>
      <w:pPr>
        <w:spacing w:after="0"/>
        <w:ind w:left="0"/>
        <w:jc w:val="both"/>
      </w:pPr>
      <w:r>
        <w:drawing>
          <wp:inline distT="0" distB="0" distL="0" distR="0">
            <wp:extent cx="78105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36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0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20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