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ed8979" w14:textId="4ed897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Созақ ауданының жайылымдарды басқару және оларды пайдалану жөніндегі 2020-2021 жылдарға арналған жоспарын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Түркістан облысы Созақ аудандық мәслихатының 2020 жылғы 2 қыркүйектегі № 346 шешiмi. Түркістан облысының Әдiлет департаментiнде 2020 жылғы 7 қыкүйекте № 5779 болып тiркелдi. Күші жойылды - Түркістан облысы Созақ аудандық мәслихатының 2021 жылғы 22 желтоқсандағы № 72 шешiмiмен</w:t>
      </w:r>
    </w:p>
    <w:p>
      <w:pPr>
        <w:spacing w:after="0"/>
        <w:ind w:left="0"/>
        <w:jc w:val="both"/>
      </w:pPr>
      <w:bookmarkStart w:name="z1" w:id="0"/>
      <w:r>
        <w:rPr>
          <w:rFonts w:ascii="Times New Roman"/>
          <w:b w:val="false"/>
          <w:i w:val="false"/>
          <w:color w:val="ff0000"/>
          <w:sz w:val="28"/>
        </w:rPr>
        <w:t xml:space="preserve">
      Ескерту. Күші жойылды - Түркістан облысы Созақ аудандық мәслихатының 22.12.2021 № 72 </w:t>
      </w:r>
      <w:r>
        <w:rPr>
          <w:rFonts w:ascii="Times New Roman"/>
          <w:b w:val="false"/>
          <w:i w:val="false"/>
          <w:color w:val="ff0000"/>
          <w:sz w:val="28"/>
        </w:rPr>
        <w:t>шешiмiмен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2001 жылғы 23 қаңтардағы Қазақстан Республикасының Заңының 6 бабының 1 тармағының </w:t>
      </w:r>
      <w:r>
        <w:rPr>
          <w:rFonts w:ascii="Times New Roman"/>
          <w:b w:val="false"/>
          <w:i w:val="false"/>
          <w:color w:val="000000"/>
          <w:sz w:val="28"/>
        </w:rPr>
        <w:t>15) тармақшасына</w:t>
      </w:r>
      <w:r>
        <w:rPr>
          <w:rFonts w:ascii="Times New Roman"/>
          <w:b w:val="false"/>
          <w:i w:val="false"/>
          <w:color w:val="000000"/>
          <w:sz w:val="28"/>
        </w:rPr>
        <w:t xml:space="preserve"> және "Жайылымдар туралы" 2017 жылғы 20 ақпандағы Қазақстан Республикасының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Созақ аудандық мәслихаты ШЕШІМ ҚАБЫЛДАДЫ:</w:t>
      </w:r>
    </w:p>
    <w:bookmarkStart w:name="z2" w:id="1"/>
    <w:p>
      <w:pPr>
        <w:spacing w:after="0"/>
        <w:ind w:left="0"/>
        <w:jc w:val="both"/>
      </w:pPr>
      <w:r>
        <w:rPr>
          <w:rFonts w:ascii="Times New Roman"/>
          <w:b w:val="false"/>
          <w:i w:val="false"/>
          <w:color w:val="000000"/>
          <w:sz w:val="28"/>
        </w:rPr>
        <w:t xml:space="preserve">
      1. Созақ ауданының жайылымдарды басқару және оларды пайдалану жөніндегі 2020-2021 жылдарға арналған жоспары </w:t>
      </w:r>
      <w:r>
        <w:rPr>
          <w:rFonts w:ascii="Times New Roman"/>
          <w:b w:val="false"/>
          <w:i w:val="false"/>
          <w:color w:val="000000"/>
          <w:sz w:val="28"/>
        </w:rPr>
        <w:t>қосымшаға</w:t>
      </w:r>
      <w:r>
        <w:rPr>
          <w:rFonts w:ascii="Times New Roman"/>
          <w:b w:val="false"/>
          <w:i w:val="false"/>
          <w:color w:val="000000"/>
          <w:sz w:val="28"/>
        </w:rPr>
        <w:t xml:space="preserve"> сәйкес бекітілсін.</w:t>
      </w:r>
    </w:p>
    <w:bookmarkEnd w:id="1"/>
    <w:bookmarkStart w:name="z3" w:id="2"/>
    <w:p>
      <w:pPr>
        <w:spacing w:after="0"/>
        <w:ind w:left="0"/>
        <w:jc w:val="both"/>
      </w:pPr>
      <w:r>
        <w:rPr>
          <w:rFonts w:ascii="Times New Roman"/>
          <w:b w:val="false"/>
          <w:i w:val="false"/>
          <w:color w:val="000000"/>
          <w:sz w:val="28"/>
        </w:rPr>
        <w:t>
      2. "Созақ аудандық мәслихат аппараты" мемлекеттік мекемесі Қазақстан Республикасының заңнамасында белгіленген тәртіпте:</w:t>
      </w:r>
    </w:p>
    <w:bookmarkEnd w:id="2"/>
    <w:p>
      <w:pPr>
        <w:spacing w:after="0"/>
        <w:ind w:left="0"/>
        <w:jc w:val="both"/>
      </w:pPr>
      <w:r>
        <w:rPr>
          <w:rFonts w:ascii="Times New Roman"/>
          <w:b w:val="false"/>
          <w:i w:val="false"/>
          <w:color w:val="000000"/>
          <w:sz w:val="28"/>
        </w:rPr>
        <w:t>
      1) осы шешімді "Қазақстан Республикасы Әділет министрлігі Түркістан облысының Әділет департаменті" Республикалық мемлекеттік мекемесінде мемлекеттік тіркелуін;</w:t>
      </w:r>
    </w:p>
    <w:p>
      <w:pPr>
        <w:spacing w:after="0"/>
        <w:ind w:left="0"/>
        <w:jc w:val="both"/>
      </w:pPr>
      <w:r>
        <w:rPr>
          <w:rFonts w:ascii="Times New Roman"/>
          <w:b w:val="false"/>
          <w:i w:val="false"/>
          <w:color w:val="000000"/>
          <w:sz w:val="28"/>
        </w:rPr>
        <w:t>
      2) осы шешімді оны ресми жарияланғаннан кейін Созақ аудандық мәслихатының интернет-ресурсына орналастыруды қамтамасыз етсін.</w:t>
      </w:r>
    </w:p>
    <w:bookmarkStart w:name="z4" w:id="3"/>
    <w:p>
      <w:pPr>
        <w:spacing w:after="0"/>
        <w:ind w:left="0"/>
        <w:jc w:val="both"/>
      </w:pPr>
      <w:r>
        <w:rPr>
          <w:rFonts w:ascii="Times New Roman"/>
          <w:b w:val="false"/>
          <w:i w:val="false"/>
          <w:color w:val="000000"/>
          <w:sz w:val="28"/>
        </w:rPr>
        <w:t>
      3. Осы шешім оның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396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сессиясының төрағасы</w:t>
            </w:r>
            <w:r>
              <w:rPr>
                <w:rFonts w:ascii="Times New Roman"/>
                <w:b w:val="false"/>
                <w:i w:val="false"/>
                <w:color w:val="000000"/>
                <w:sz w:val="20"/>
              </w:rPr>
              <w:t>
</w:t>
            </w:r>
          </w:p>
        </w:tc>
        <w:tc>
          <w:tcPr>
            <w:tcW w:w="396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І. Омар</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 хатшысы</w:t>
            </w:r>
            <w:r>
              <w:rPr>
                <w:rFonts w:ascii="Times New Roman"/>
                <w:b w:val="false"/>
                <w:i w:val="false"/>
                <w:color w:val="000000"/>
                <w:sz w:val="20"/>
              </w:rPr>
              <w:t>
</w:t>
            </w:r>
          </w:p>
        </w:tc>
        <w:tc>
          <w:tcPr>
            <w:tcW w:w="396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Байғараев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Созақ аудандық мәслихатының</w:t>
            </w:r>
            <w:r>
              <w:br/>
            </w:r>
            <w:r>
              <w:rPr>
                <w:rFonts w:ascii="Times New Roman"/>
                <w:b w:val="false"/>
                <w:i w:val="false"/>
                <w:color w:val="000000"/>
                <w:sz w:val="20"/>
              </w:rPr>
              <w:t>2020 жылғы 2 қыркүйектегі № 346</w:t>
            </w:r>
            <w:r>
              <w:br/>
            </w:r>
            <w:r>
              <w:rPr>
                <w:rFonts w:ascii="Times New Roman"/>
                <w:b w:val="false"/>
                <w:i w:val="false"/>
                <w:color w:val="000000"/>
                <w:sz w:val="20"/>
              </w:rPr>
              <w:t>шешіміне қосымша</w:t>
            </w:r>
          </w:p>
        </w:tc>
      </w:tr>
    </w:tbl>
    <w:bookmarkStart w:name="z6" w:id="4"/>
    <w:p>
      <w:pPr>
        <w:spacing w:after="0"/>
        <w:ind w:left="0"/>
        <w:jc w:val="left"/>
      </w:pPr>
      <w:r>
        <w:rPr>
          <w:rFonts w:ascii="Times New Roman"/>
          <w:b/>
          <w:i w:val="false"/>
          <w:color w:val="000000"/>
        </w:rPr>
        <w:t xml:space="preserve"> Созақ ауданының жайылымдарды басқару және оларды пайдалану жөніндегі 2020-2021 жылдарға арналған жоспары</w:t>
      </w:r>
    </w:p>
    <w:bookmarkEnd w:id="4"/>
    <w:bookmarkStart w:name="z7" w:id="5"/>
    <w:p>
      <w:pPr>
        <w:spacing w:after="0"/>
        <w:ind w:left="0"/>
        <w:jc w:val="both"/>
      </w:pPr>
      <w:r>
        <w:rPr>
          <w:rFonts w:ascii="Times New Roman"/>
          <w:b w:val="false"/>
          <w:i w:val="false"/>
          <w:color w:val="000000"/>
          <w:sz w:val="28"/>
        </w:rPr>
        <w:t xml:space="preserve">
      Осы Созақ ауданы бойынша 2020-2021 жылдарға арналған жайылымдарды басқару және оларды пайдалану жөніндегі жоспар (бұдан әрі - </w:t>
      </w:r>
      <w:r>
        <w:rPr>
          <w:rFonts w:ascii="Times New Roman"/>
          <w:b w:val="false"/>
          <w:i w:val="false"/>
          <w:color w:val="000000"/>
          <w:sz w:val="28"/>
        </w:rPr>
        <w:t>Жоспар</w:t>
      </w:r>
      <w:r>
        <w:rPr>
          <w:rFonts w:ascii="Times New Roman"/>
          <w:b w:val="false"/>
          <w:i w:val="false"/>
          <w:color w:val="000000"/>
          <w:sz w:val="28"/>
        </w:rPr>
        <w:t xml:space="preserve">)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28 сәуір 2017 жылы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(Қазақстан Республикасының Әділет министрлігінде 15 мамыр 2015 жылы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Жоспар</w:t>
      </w:r>
      <w:r>
        <w:rPr>
          <w:rFonts w:ascii="Times New Roman"/>
          <w:b w:val="false"/>
          <w:i w:val="false"/>
          <w:color w:val="000000"/>
          <w:sz w:val="28"/>
        </w:rPr>
        <w:t xml:space="preserve"> мазмұны:</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Созақ ауданының барлық жер көлемі 4104940 гектарды құрайды. Барлық ауыл шаруашылығы алқаптарының жиынтығы 3521895 гектар, оның ішінде егістік жерлер 15972 гектар, суармалы егістік 6995 гектар, тәлімі жерлер 8977 гектар, көпжылдық екпелер 378 гектар, шабындық жерлер 11773 гектар, жайылымдық 3493772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шаруашылық мақсаттары бойынша пайдаланатын жерлері 434287 гектар;</w:t>
      </w:r>
    </w:p>
    <w:p>
      <w:pPr>
        <w:spacing w:after="0"/>
        <w:ind w:left="0"/>
        <w:jc w:val="both"/>
      </w:pPr>
      <w:r>
        <w:rPr>
          <w:rFonts w:ascii="Times New Roman"/>
          <w:b w:val="false"/>
          <w:i w:val="false"/>
          <w:color w:val="000000"/>
          <w:sz w:val="28"/>
        </w:rPr>
        <w:t>
      елді мекендердің жерлері 258584 гектар;</w:t>
      </w:r>
    </w:p>
    <w:p>
      <w:pPr>
        <w:spacing w:after="0"/>
        <w:ind w:left="0"/>
        <w:jc w:val="both"/>
      </w:pPr>
      <w:r>
        <w:rPr>
          <w:rFonts w:ascii="Times New Roman"/>
          <w:b w:val="false"/>
          <w:i w:val="false"/>
          <w:color w:val="000000"/>
          <w:sz w:val="28"/>
        </w:rPr>
        <w:t>
      өнеркәсіп, көлік, байланыс, қорғаныс және ауыл шаруашылық емес басқа мақсаттарда пайдаланатын жерлер 49346 гектар:</w:t>
      </w:r>
    </w:p>
    <w:p>
      <w:pPr>
        <w:spacing w:after="0"/>
        <w:ind w:left="0"/>
        <w:jc w:val="both"/>
      </w:pPr>
      <w:r>
        <w:rPr>
          <w:rFonts w:ascii="Times New Roman"/>
          <w:b w:val="false"/>
          <w:i w:val="false"/>
          <w:color w:val="000000"/>
          <w:sz w:val="28"/>
        </w:rPr>
        <w:t>
      ерекше қорғаудағы табиғи аумақтардың жерлері 799 гектар;</w:t>
      </w:r>
    </w:p>
    <w:p>
      <w:pPr>
        <w:spacing w:after="0"/>
        <w:ind w:left="0"/>
        <w:jc w:val="both"/>
      </w:pPr>
      <w:r>
        <w:rPr>
          <w:rFonts w:ascii="Times New Roman"/>
          <w:b w:val="false"/>
          <w:i w:val="false"/>
          <w:color w:val="000000"/>
          <w:sz w:val="28"/>
        </w:rPr>
        <w:t>
      орман қорының жерлері 1015544 гектар;</w:t>
      </w:r>
    </w:p>
    <w:p>
      <w:pPr>
        <w:spacing w:after="0"/>
        <w:ind w:left="0"/>
        <w:jc w:val="both"/>
      </w:pPr>
      <w:r>
        <w:rPr>
          <w:rFonts w:ascii="Times New Roman"/>
          <w:b w:val="false"/>
          <w:i w:val="false"/>
          <w:color w:val="000000"/>
          <w:sz w:val="28"/>
        </w:rPr>
        <w:t>
      су қорының жерлері 3245 гектар.</w:t>
      </w:r>
    </w:p>
    <w:p>
      <w:pPr>
        <w:spacing w:after="0"/>
        <w:ind w:left="0"/>
        <w:jc w:val="both"/>
      </w:pPr>
      <w:r>
        <w:rPr>
          <w:rFonts w:ascii="Times New Roman"/>
          <w:b w:val="false"/>
          <w:i w:val="false"/>
          <w:color w:val="000000"/>
          <w:sz w:val="28"/>
        </w:rPr>
        <w:t>
      Әкімшілік-аумақтық бөлініс бойынша Созақ ауданында 10 ауылдық округтер мен 2 кенттер (Шолаққорған, Жартытөбе, Таукент, Сызған, Қарақұр, Қаратау, Тасты, Шу, Құмкент, Жуантөбе, Қыземшек, Созақ), 35 ауылдық елді-мекендер орналасқан.</w:t>
      </w:r>
    </w:p>
    <w:p>
      <w:pPr>
        <w:spacing w:after="0"/>
        <w:ind w:left="0"/>
        <w:jc w:val="both"/>
      </w:pPr>
      <w:r>
        <w:rPr>
          <w:rFonts w:ascii="Times New Roman"/>
          <w:b w:val="false"/>
          <w:i w:val="false"/>
          <w:color w:val="000000"/>
          <w:sz w:val="28"/>
        </w:rPr>
        <w:t>
      Ауыл шаруашылығы:</w:t>
      </w:r>
    </w:p>
    <w:p>
      <w:pPr>
        <w:spacing w:after="0"/>
        <w:ind w:left="0"/>
        <w:jc w:val="both"/>
      </w:pPr>
      <w:r>
        <w:rPr>
          <w:rFonts w:ascii="Times New Roman"/>
          <w:b w:val="false"/>
          <w:i w:val="false"/>
          <w:color w:val="000000"/>
          <w:sz w:val="28"/>
        </w:rPr>
        <w:t>
      Ауданның ауыл шаруашылығы алқаптарының жиынтығы 3521855 гектар. Оның ішінде егістік жерлер 15972 гектар, суармалы егістік 6995 гектар, тәлімі жерлер 8977 гектар, көпжылдық екпелер 378 гектар, шабындық жерлер 11773 гектар, жайылымдық 3493772 гектар.</w:t>
      </w:r>
    </w:p>
    <w:p>
      <w:pPr>
        <w:spacing w:after="0"/>
        <w:ind w:left="0"/>
        <w:jc w:val="both"/>
      </w:pPr>
      <w:r>
        <w:rPr>
          <w:rFonts w:ascii="Times New Roman"/>
          <w:b w:val="false"/>
          <w:i w:val="false"/>
          <w:color w:val="000000"/>
          <w:sz w:val="28"/>
        </w:rPr>
        <w:t>
      Созақ ауданы бойынша ірі қара мал – 31716, қой-ешкі – 244987, жылқы – 18007, түйе- 10711, құс – 29128 басқа жетті.</w:t>
      </w:r>
    </w:p>
    <w:p>
      <w:pPr>
        <w:spacing w:after="0"/>
        <w:ind w:left="0"/>
        <w:jc w:val="both"/>
      </w:pPr>
      <w:r>
        <w:rPr>
          <w:rFonts w:ascii="Times New Roman"/>
          <w:b w:val="false"/>
          <w:i w:val="false"/>
          <w:color w:val="000000"/>
          <w:sz w:val="28"/>
        </w:rPr>
        <w:t>
      Созақ ауданының ауыл шаруашылығы жануарлары мал басының саны мен табиғи жайылымдарды қажет ететін мал басының ауылдық округтер мен кенттері кесіндісі бойынша мәліметі: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округтері мен кенттері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Шолаққорған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Жартытөбе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Қаратау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Жуантөбе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Қыземшек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16208</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25051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244987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96357</w:t>
            </w:r>
          </w:p>
        </w:tc>
      </w:tr>
    </w:tbl>
    <w:p>
      <w:pPr>
        <w:spacing w:after="0"/>
        <w:ind w:left="0"/>
        <w:jc w:val="both"/>
      </w:pPr>
      <w:r>
        <w:rPr>
          <w:rFonts w:ascii="Times New Roman"/>
          <w:b w:val="false"/>
          <w:i w:val="false"/>
          <w:color w:val="000000"/>
          <w:sz w:val="28"/>
        </w:rPr>
        <w:t>
      Төрт-түлік малды жайылымдық жерлермен қамтылу деңгейі.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 округтері мен кенттері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округтері мен кенттерінің жалпы жайылымның жер көлемі,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Шолаққорған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241115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Жартытөбе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271616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261678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367155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Қаратау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586216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384496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369891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211711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Жуантөбе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380137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Қыземшек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394785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3493772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Аудандағы жалпы жайылым мен қажетті жайылымның айырмасы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+159464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+233418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+213121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+300304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+564216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+366761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+363432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+177845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+369509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+15569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+304929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+3068202</w:t>
            </w:r>
          </w:p>
        </w:tc>
      </w:tr>
    </w:tbl>
    <w:p>
      <w:pPr>
        <w:spacing w:after="0"/>
        <w:ind w:left="0"/>
        <w:jc w:val="both"/>
      </w:pPr>
      <w:r>
        <w:rPr>
          <w:rFonts w:ascii="Times New Roman"/>
          <w:b w:val="false"/>
          <w:i w:val="false"/>
          <w:color w:val="000000"/>
          <w:sz w:val="28"/>
        </w:rPr>
        <w:t>
      Жұртшылық шаруашылық малдарына қызмет көрсететін ветеринариялық-санитариялық объектілер: ветеринариялық станциялар – 11, ұсақ мал тоғыту орындары -20, жасанды қашырым пунктері-14, биотермиялық шұңқырлар -15.</w:t>
      </w:r>
    </w:p>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округтері мен кенттері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Шолаққорған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Қаратау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Жуантөбе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Қыземшек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p>
      <w:pPr>
        <w:spacing w:after="0"/>
        <w:ind w:left="0"/>
        <w:jc w:val="both"/>
      </w:pPr>
      <w:r>
        <w:rPr>
          <w:rFonts w:ascii="Times New Roman"/>
          <w:b w:val="false"/>
          <w:i w:val="false"/>
          <w:color w:val="000000"/>
          <w:sz w:val="28"/>
        </w:rPr>
        <w:t>
      Жайылым жерлердің құрғақ массасының орташа түсімділігі 5,3 центнер/гектарын, азықтық бірлігі 3,1 центнер/гектарын құрайды.</w:t>
      </w:r>
    </w:p>
    <w:p>
      <w:pPr>
        <w:spacing w:after="0"/>
        <w:ind w:left="0"/>
        <w:jc w:val="both"/>
      </w:pPr>
      <w:r>
        <w:rPr>
          <w:rFonts w:ascii="Times New Roman"/>
          <w:b w:val="false"/>
          <w:i w:val="false"/>
          <w:color w:val="000000"/>
          <w:sz w:val="28"/>
        </w:rPr>
        <w:t>
      Табиғи жем-шөп алқаптарындағы жайылымдардың түсімділігі (центнер/гектарына) мен азықтық бірлігіне баға беру келесі көрсеткіштермен жүргізілді.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Азықтық бірлік бойынша жайылым сапасының өнімділігі (центнер/гектарына)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төмен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 күздік және жаздық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Көктемдік-күздік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маусым бойынша бағаланады, көктемдік-күздік</w:t>
            </w:r>
          </w:p>
        </w:tc>
      </w:tr>
    </w:tbl>
    <w:p>
      <w:pPr>
        <w:spacing w:after="0"/>
        <w:ind w:left="0"/>
        <w:jc w:val="both"/>
      </w:pPr>
      <w:r>
        <w:rPr>
          <w:rFonts w:ascii="Times New Roman"/>
          <w:b w:val="false"/>
          <w:i w:val="false"/>
          <w:color w:val="000000"/>
          <w:sz w:val="28"/>
        </w:rPr>
        <w:t xml:space="preserve">
      Жем-шөп қорының құнарлығы төмендегі көрсеткіштер бойынша бағаланады: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Жем-шөптің құнарлығы (100 килограмм құрғақ шөптегі азықтық бірліктің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51-ден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 күздік және жаздық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30-дан төмен</w:t>
            </w:r>
          </w:p>
        </w:tc>
      </w:tr>
    </w:tbl>
    <w:bookmarkStart w:name="z8" w:id="6"/>
    <w:p>
      <w:pPr>
        <w:spacing w:after="0"/>
        <w:ind w:left="0"/>
        <w:jc w:val="both"/>
      </w:pPr>
      <w:r>
        <w:rPr>
          <w:rFonts w:ascii="Times New Roman"/>
          <w:b w:val="false"/>
          <w:i w:val="false"/>
          <w:color w:val="000000"/>
          <w:sz w:val="28"/>
        </w:rPr>
        <w:t>
      1. Шолаққорған ауылдық округі</w:t>
      </w:r>
    </w:p>
    <w:bookmarkEnd w:id="6"/>
    <w:p>
      <w:pPr>
        <w:spacing w:after="0"/>
        <w:ind w:left="0"/>
        <w:jc w:val="both"/>
      </w:pPr>
      <w:r>
        <w:rPr>
          <w:rFonts w:ascii="Times New Roman"/>
          <w:b w:val="false"/>
          <w:i w:val="false"/>
          <w:color w:val="000000"/>
          <w:sz w:val="28"/>
        </w:rPr>
        <w:t>
      Орталығы - Шолаққорған ауылдық округі.</w:t>
      </w:r>
    </w:p>
    <w:p>
      <w:pPr>
        <w:spacing w:after="0"/>
        <w:ind w:left="0"/>
        <w:jc w:val="both"/>
      </w:pPr>
      <w:r>
        <w:rPr>
          <w:rFonts w:ascii="Times New Roman"/>
          <w:b w:val="false"/>
          <w:i w:val="false"/>
          <w:color w:val="000000"/>
          <w:sz w:val="28"/>
        </w:rPr>
        <w:t xml:space="preserve">
      Елді мекендері - Шолаққорған, Абай, Балдысу, Қарабұлақ, Жеткіншек. </w:t>
      </w:r>
    </w:p>
    <w:p>
      <w:pPr>
        <w:spacing w:after="0"/>
        <w:ind w:left="0"/>
        <w:jc w:val="both"/>
      </w:pPr>
      <w:r>
        <w:rPr>
          <w:rFonts w:ascii="Times New Roman"/>
          <w:b w:val="false"/>
          <w:i w:val="false"/>
          <w:color w:val="000000"/>
          <w:sz w:val="28"/>
        </w:rPr>
        <w:t xml:space="preserve">
      Халық саны – 18586 адам. </w:t>
      </w:r>
    </w:p>
    <w:p>
      <w:pPr>
        <w:spacing w:after="0"/>
        <w:ind w:left="0"/>
        <w:jc w:val="both"/>
      </w:pPr>
      <w:r>
        <w:rPr>
          <w:rFonts w:ascii="Times New Roman"/>
          <w:b w:val="false"/>
          <w:i w:val="false"/>
          <w:color w:val="000000"/>
          <w:sz w:val="28"/>
        </w:rPr>
        <w:t>
      Округтің жалпы жер көлемі - 250655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245226 гектар;</w:t>
      </w:r>
    </w:p>
    <w:p>
      <w:pPr>
        <w:spacing w:after="0"/>
        <w:ind w:left="0"/>
        <w:jc w:val="both"/>
      </w:pPr>
      <w:r>
        <w:rPr>
          <w:rFonts w:ascii="Times New Roman"/>
          <w:b w:val="false"/>
          <w:i w:val="false"/>
          <w:color w:val="000000"/>
          <w:sz w:val="28"/>
        </w:rPr>
        <w:t>
      жалпы егістік - 2442 гектар;</w:t>
      </w:r>
    </w:p>
    <w:p>
      <w:pPr>
        <w:spacing w:after="0"/>
        <w:ind w:left="0"/>
        <w:jc w:val="both"/>
      </w:pPr>
      <w:r>
        <w:rPr>
          <w:rFonts w:ascii="Times New Roman"/>
          <w:b w:val="false"/>
          <w:i w:val="false"/>
          <w:color w:val="000000"/>
          <w:sz w:val="28"/>
        </w:rPr>
        <w:t>
      жайылымдық жер - 241115 гектар;</w:t>
      </w:r>
    </w:p>
    <w:p>
      <w:pPr>
        <w:spacing w:after="0"/>
        <w:ind w:left="0"/>
        <w:jc w:val="both"/>
      </w:pPr>
      <w:r>
        <w:rPr>
          <w:rFonts w:ascii="Times New Roman"/>
          <w:b w:val="false"/>
          <w:i w:val="false"/>
          <w:color w:val="000000"/>
          <w:sz w:val="28"/>
        </w:rPr>
        <w:t>
      шабындық жер - 1560 гектар;</w:t>
      </w:r>
    </w:p>
    <w:p>
      <w:pPr>
        <w:spacing w:after="0"/>
        <w:ind w:left="0"/>
        <w:jc w:val="both"/>
      </w:pPr>
      <w:r>
        <w:rPr>
          <w:rFonts w:ascii="Times New Roman"/>
          <w:b w:val="false"/>
          <w:i w:val="false"/>
          <w:color w:val="000000"/>
          <w:sz w:val="28"/>
        </w:rPr>
        <w:t>
      көпжылдық екпелер - 109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Шолаққорған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Балдысу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Жеткіншек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4429</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Шолаққорған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Балдысу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Жеткіншек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 келесідей: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тамыз-қыркүйек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Шолаққорған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Балдысу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Жеткіншек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241115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 мен қажетті жайылымның айырмасы,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+159464</w:t>
            </w:r>
          </w:p>
        </w:tc>
      </w:tr>
    </w:tbl>
    <w:p>
      <w:pPr>
        <w:spacing w:after="0"/>
        <w:ind w:left="0"/>
        <w:jc w:val="both"/>
      </w:pPr>
      <w:r>
        <w:rPr>
          <w:rFonts w:ascii="Times New Roman"/>
          <w:b w:val="false"/>
          <w:i w:val="false"/>
          <w:color w:val="000000"/>
          <w:sz w:val="28"/>
        </w:rPr>
        <w:t>
      Созақ ауданының Шолаққорған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Жер санаттары: </w:t>
      </w:r>
    </w:p>
    <w:p>
      <w:pPr>
        <w:spacing w:after="0"/>
        <w:ind w:left="0"/>
        <w:jc w:val="both"/>
      </w:pPr>
      <w:r>
        <w:rPr>
          <w:rFonts w:ascii="Times New Roman"/>
          <w:b w:val="false"/>
          <w:i w:val="false"/>
          <w:color w:val="000000"/>
          <w:sz w:val="28"/>
        </w:rPr>
        <w:t>
      Округтің жалпы жер көлемі - 250655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245226 гектар;</w:t>
      </w:r>
    </w:p>
    <w:p>
      <w:pPr>
        <w:spacing w:after="0"/>
        <w:ind w:left="0"/>
        <w:jc w:val="both"/>
      </w:pPr>
      <w:r>
        <w:rPr>
          <w:rFonts w:ascii="Times New Roman"/>
          <w:b w:val="false"/>
          <w:i w:val="false"/>
          <w:color w:val="000000"/>
          <w:sz w:val="28"/>
        </w:rPr>
        <w:t>
      жалпы егістік - 2442 гектар;</w:t>
      </w:r>
    </w:p>
    <w:p>
      <w:pPr>
        <w:spacing w:after="0"/>
        <w:ind w:left="0"/>
        <w:jc w:val="both"/>
      </w:pPr>
      <w:r>
        <w:rPr>
          <w:rFonts w:ascii="Times New Roman"/>
          <w:b w:val="false"/>
          <w:i w:val="false"/>
          <w:color w:val="000000"/>
          <w:sz w:val="28"/>
        </w:rPr>
        <w:t>
      жайылымдық жер - 241115 гектар;</w:t>
      </w:r>
    </w:p>
    <w:p>
      <w:pPr>
        <w:spacing w:after="0"/>
        <w:ind w:left="0"/>
        <w:jc w:val="both"/>
      </w:pPr>
      <w:r>
        <w:rPr>
          <w:rFonts w:ascii="Times New Roman"/>
          <w:b w:val="false"/>
          <w:i w:val="false"/>
          <w:color w:val="000000"/>
          <w:sz w:val="28"/>
        </w:rPr>
        <w:t>
      шабындық жер - 1560 гектар;</w:t>
      </w:r>
    </w:p>
    <w:p>
      <w:pPr>
        <w:spacing w:after="0"/>
        <w:ind w:left="0"/>
        <w:jc w:val="both"/>
      </w:pPr>
      <w:r>
        <w:rPr>
          <w:rFonts w:ascii="Times New Roman"/>
          <w:b w:val="false"/>
          <w:i w:val="false"/>
          <w:color w:val="000000"/>
          <w:sz w:val="28"/>
        </w:rPr>
        <w:t>
      көпжылдық екпелер - 109 гектар.</w:t>
      </w:r>
    </w:p>
    <w:p>
      <w:pPr>
        <w:spacing w:after="0"/>
        <w:ind w:left="0"/>
        <w:jc w:val="both"/>
      </w:pPr>
      <w:r>
        <w:rPr>
          <w:rFonts w:ascii="Times New Roman"/>
          <w:b w:val="false"/>
          <w:i w:val="false"/>
          <w:color w:val="000000"/>
          <w:sz w:val="28"/>
        </w:rPr>
        <w:t>
      Созақ ауданының Шолаққорған ауылдық округі бойынша жайылым айналымдарының қолайлы схемалары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57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I-елді мекен жерлері</w:t>
      </w:r>
    </w:p>
    <w:p>
      <w:pPr>
        <w:spacing w:after="0"/>
        <w:ind w:left="0"/>
        <w:jc w:val="both"/>
      </w:pPr>
      <w:r>
        <w:rPr>
          <w:rFonts w:ascii="Times New Roman"/>
          <w:b w:val="false"/>
          <w:i w:val="false"/>
          <w:color w:val="000000"/>
          <w:sz w:val="28"/>
        </w:rPr>
        <w:t>
      II-сәуір-тамыз айларында мал жайылатын жайылымдар</w:t>
      </w:r>
    </w:p>
    <w:p>
      <w:pPr>
        <w:spacing w:after="0"/>
        <w:ind w:left="0"/>
        <w:jc w:val="both"/>
      </w:pPr>
      <w:r>
        <w:rPr>
          <w:rFonts w:ascii="Times New Roman"/>
          <w:b w:val="false"/>
          <w:i w:val="false"/>
          <w:color w:val="000000"/>
          <w:sz w:val="28"/>
        </w:rPr>
        <w:t>
      III-тамыз-қыркүйек айларында мал жайылатын жайылымдар</w:t>
      </w:r>
    </w:p>
    <w:p>
      <w:pPr>
        <w:spacing w:after="0"/>
        <w:ind w:left="0"/>
        <w:jc w:val="both"/>
      </w:pPr>
      <w:r>
        <w:rPr>
          <w:rFonts w:ascii="Times New Roman"/>
          <w:b w:val="false"/>
          <w:i w:val="false"/>
          <w:color w:val="000000"/>
          <w:sz w:val="28"/>
        </w:rPr>
        <w:t>
      жайылымдық инфрақұрылым объектілері (өзендер)</w:t>
      </w:r>
    </w:p>
    <w:p>
      <w:pPr>
        <w:spacing w:after="0"/>
        <w:ind w:left="0"/>
        <w:jc w:val="both"/>
      </w:pPr>
      <w:r>
        <w:rPr>
          <w:rFonts w:ascii="Times New Roman"/>
          <w:b w:val="false"/>
          <w:i w:val="false"/>
          <w:color w:val="000000"/>
          <w:sz w:val="28"/>
        </w:rPr>
        <w:t>
      Созақ ауданының Шолаққорған ауылдық округі бойынша жайылым пайдаланушылардың су тұтыну нормасына сәйкес жасалған су көздеріне (көлдерге, өзендерге, тоғандарға,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183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718300" cy="937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су көздері (өзендер)</w:t>
      </w:r>
    </w:p>
    <w:p>
      <w:pPr>
        <w:spacing w:after="0"/>
        <w:ind w:left="0"/>
        <w:jc w:val="both"/>
      </w:pPr>
      <w:r>
        <w:rPr>
          <w:rFonts w:ascii="Times New Roman"/>
          <w:b w:val="false"/>
          <w:i w:val="false"/>
          <w:color w:val="000000"/>
          <w:sz w:val="28"/>
        </w:rPr>
        <w:t>
      су көздеріне қол жеткізу схемасы</w:t>
      </w:r>
    </w:p>
    <w:p>
      <w:pPr>
        <w:spacing w:after="0"/>
        <w:ind w:left="0"/>
        <w:jc w:val="both"/>
      </w:pPr>
      <w:r>
        <w:rPr>
          <w:rFonts w:ascii="Times New Roman"/>
          <w:b w:val="false"/>
          <w:i w:val="false"/>
          <w:color w:val="000000"/>
          <w:sz w:val="28"/>
        </w:rPr>
        <w:t>
      Созақ ауданының Шолаққорған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056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7056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елді мекеннің маңында</w:t>
      </w:r>
    </w:p>
    <w:p>
      <w:pPr>
        <w:spacing w:after="0"/>
        <w:ind w:left="0"/>
        <w:jc w:val="both"/>
      </w:pPr>
      <w:r>
        <w:rPr>
          <w:rFonts w:ascii="Times New Roman"/>
          <w:b w:val="false"/>
          <w:i w:val="false"/>
          <w:color w:val="000000"/>
          <w:sz w:val="28"/>
        </w:rPr>
        <w:t>
      орналасқан жайылымдар</w:t>
      </w:r>
    </w:p>
    <w:p>
      <w:pPr>
        <w:spacing w:after="0"/>
        <w:ind w:left="0"/>
        <w:jc w:val="both"/>
      </w:pPr>
      <w:r>
        <w:rPr>
          <w:rFonts w:ascii="Times New Roman"/>
          <w:b w:val="false"/>
          <w:i w:val="false"/>
          <w:color w:val="000000"/>
          <w:sz w:val="28"/>
        </w:rPr>
        <w:t>
      жайылымы жоқ тұлғаларға</w:t>
      </w:r>
    </w:p>
    <w:p>
      <w:pPr>
        <w:spacing w:after="0"/>
        <w:ind w:left="0"/>
        <w:jc w:val="both"/>
      </w:pPr>
      <w:r>
        <w:rPr>
          <w:rFonts w:ascii="Times New Roman"/>
          <w:b w:val="false"/>
          <w:i w:val="false"/>
          <w:color w:val="000000"/>
          <w:sz w:val="28"/>
        </w:rPr>
        <w:t>
      малын жаю үшін берілетін</w:t>
      </w:r>
    </w:p>
    <w:p>
      <w:pPr>
        <w:spacing w:after="0"/>
        <w:ind w:left="0"/>
        <w:jc w:val="both"/>
      </w:pPr>
      <w:r>
        <w:rPr>
          <w:rFonts w:ascii="Times New Roman"/>
          <w:b w:val="false"/>
          <w:i w:val="false"/>
          <w:color w:val="000000"/>
          <w:sz w:val="28"/>
        </w:rPr>
        <w:t>
      шалғайдағы жайылымдар</w:t>
      </w:r>
    </w:p>
    <w:p>
      <w:pPr>
        <w:spacing w:after="0"/>
        <w:ind w:left="0"/>
        <w:jc w:val="both"/>
      </w:pPr>
      <w:r>
        <w:rPr>
          <w:rFonts w:ascii="Times New Roman"/>
          <w:b w:val="false"/>
          <w:i w:val="false"/>
          <w:color w:val="000000"/>
          <w:sz w:val="28"/>
        </w:rPr>
        <w:t>
      Созақ ауданының Шолаққорған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691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7691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 – елді мекен жерлері</w:t>
      </w:r>
    </w:p>
    <w:p>
      <w:pPr>
        <w:spacing w:after="0"/>
        <w:ind w:left="0"/>
        <w:jc w:val="both"/>
      </w:pPr>
      <w:r>
        <w:rPr>
          <w:rFonts w:ascii="Times New Roman"/>
          <w:b w:val="false"/>
          <w:i w:val="false"/>
          <w:color w:val="000000"/>
          <w:sz w:val="28"/>
        </w:rPr>
        <w:t>
      II – сәуір-тамыз айларында мал жайылатын жайылымдар</w:t>
      </w:r>
    </w:p>
    <w:p>
      <w:pPr>
        <w:spacing w:after="0"/>
        <w:ind w:left="0"/>
        <w:jc w:val="both"/>
      </w:pPr>
      <w:r>
        <w:rPr>
          <w:rFonts w:ascii="Times New Roman"/>
          <w:b w:val="false"/>
          <w:i w:val="false"/>
          <w:color w:val="000000"/>
          <w:sz w:val="28"/>
        </w:rPr>
        <w:t>
      III – тамыз-қыркүйек айларында мал жайылатын жайылымдар</w:t>
      </w:r>
    </w:p>
    <w:p>
      <w:pPr>
        <w:spacing w:after="0"/>
        <w:ind w:left="0"/>
        <w:jc w:val="both"/>
      </w:pPr>
      <w:r>
        <w:rPr>
          <w:rFonts w:ascii="Times New Roman"/>
          <w:b w:val="false"/>
          <w:i w:val="false"/>
          <w:color w:val="000000"/>
          <w:sz w:val="28"/>
        </w:rPr>
        <w:t>
      ауыл шаруашылығы жануарларын жаюдың және айдаудың</w:t>
      </w:r>
    </w:p>
    <w:p>
      <w:pPr>
        <w:spacing w:after="0"/>
        <w:ind w:left="0"/>
        <w:jc w:val="both"/>
      </w:pPr>
      <w:r>
        <w:rPr>
          <w:rFonts w:ascii="Times New Roman"/>
          <w:b w:val="false"/>
          <w:i w:val="false"/>
          <w:color w:val="000000"/>
          <w:sz w:val="28"/>
        </w:rPr>
        <w:t>
      маусымдық маршрут белгісі</w:t>
      </w:r>
    </w:p>
    <w:bookmarkStart w:name="z9" w:id="7"/>
    <w:p>
      <w:pPr>
        <w:spacing w:after="0"/>
        <w:ind w:left="0"/>
        <w:jc w:val="both"/>
      </w:pPr>
      <w:r>
        <w:rPr>
          <w:rFonts w:ascii="Times New Roman"/>
          <w:b w:val="false"/>
          <w:i w:val="false"/>
          <w:color w:val="000000"/>
          <w:sz w:val="28"/>
        </w:rPr>
        <w:t>
      2. Жартытөбе ауылдық округі</w:t>
      </w:r>
    </w:p>
    <w:bookmarkEnd w:id="7"/>
    <w:p>
      <w:pPr>
        <w:spacing w:after="0"/>
        <w:ind w:left="0"/>
        <w:jc w:val="both"/>
      </w:pPr>
      <w:r>
        <w:rPr>
          <w:rFonts w:ascii="Times New Roman"/>
          <w:b w:val="false"/>
          <w:i w:val="false"/>
          <w:color w:val="000000"/>
          <w:sz w:val="28"/>
        </w:rPr>
        <w:t>
      Орталығы- Жартытөбе ауылдық округі.</w:t>
      </w:r>
    </w:p>
    <w:p>
      <w:pPr>
        <w:spacing w:after="0"/>
        <w:ind w:left="0"/>
        <w:jc w:val="both"/>
      </w:pPr>
      <w:r>
        <w:rPr>
          <w:rFonts w:ascii="Times New Roman"/>
          <w:b w:val="false"/>
          <w:i w:val="false"/>
          <w:color w:val="000000"/>
          <w:sz w:val="28"/>
        </w:rPr>
        <w:t>
      Елді мекендері- Жартытөбе, Аққолтық, Бабаата.</w:t>
      </w:r>
    </w:p>
    <w:p>
      <w:pPr>
        <w:spacing w:after="0"/>
        <w:ind w:left="0"/>
        <w:jc w:val="both"/>
      </w:pPr>
      <w:r>
        <w:rPr>
          <w:rFonts w:ascii="Times New Roman"/>
          <w:b w:val="false"/>
          <w:i w:val="false"/>
          <w:color w:val="000000"/>
          <w:sz w:val="28"/>
        </w:rPr>
        <w:t xml:space="preserve">
      Халық саны-3869 адам. </w:t>
      </w:r>
    </w:p>
    <w:p>
      <w:pPr>
        <w:spacing w:after="0"/>
        <w:ind w:left="0"/>
        <w:jc w:val="both"/>
      </w:pPr>
      <w:r>
        <w:rPr>
          <w:rFonts w:ascii="Times New Roman"/>
          <w:b w:val="false"/>
          <w:i w:val="false"/>
          <w:color w:val="000000"/>
          <w:sz w:val="28"/>
        </w:rPr>
        <w:t xml:space="preserve">
      Округтің жалпы жер көлемі-310623 гектар </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жер-277181 гектар;</w:t>
      </w:r>
    </w:p>
    <w:p>
      <w:pPr>
        <w:spacing w:after="0"/>
        <w:ind w:left="0"/>
        <w:jc w:val="both"/>
      </w:pPr>
      <w:r>
        <w:rPr>
          <w:rFonts w:ascii="Times New Roman"/>
          <w:b w:val="false"/>
          <w:i w:val="false"/>
          <w:color w:val="000000"/>
          <w:sz w:val="28"/>
        </w:rPr>
        <w:t>
      жалпы егістік-4521 гектар;</w:t>
      </w:r>
    </w:p>
    <w:p>
      <w:pPr>
        <w:spacing w:after="0"/>
        <w:ind w:left="0"/>
        <w:jc w:val="both"/>
      </w:pPr>
      <w:r>
        <w:rPr>
          <w:rFonts w:ascii="Times New Roman"/>
          <w:b w:val="false"/>
          <w:i w:val="false"/>
          <w:color w:val="000000"/>
          <w:sz w:val="28"/>
        </w:rPr>
        <w:t>
      суармалы егістік - 355 гектар;</w:t>
      </w:r>
    </w:p>
    <w:p>
      <w:pPr>
        <w:spacing w:after="0"/>
        <w:ind w:left="0"/>
        <w:jc w:val="both"/>
      </w:pPr>
      <w:r>
        <w:rPr>
          <w:rFonts w:ascii="Times New Roman"/>
          <w:b w:val="false"/>
          <w:i w:val="false"/>
          <w:color w:val="000000"/>
          <w:sz w:val="28"/>
        </w:rPr>
        <w:t>
      тәлімі жерлер -4166 гектар;</w:t>
      </w:r>
    </w:p>
    <w:p>
      <w:pPr>
        <w:spacing w:after="0"/>
        <w:ind w:left="0"/>
        <w:jc w:val="both"/>
      </w:pPr>
      <w:r>
        <w:rPr>
          <w:rFonts w:ascii="Times New Roman"/>
          <w:b w:val="false"/>
          <w:i w:val="false"/>
          <w:color w:val="000000"/>
          <w:sz w:val="28"/>
        </w:rPr>
        <w:t>
      көпжылдық екпелер-39 гектар;</w:t>
      </w:r>
    </w:p>
    <w:p>
      <w:pPr>
        <w:spacing w:after="0"/>
        <w:ind w:left="0"/>
        <w:jc w:val="both"/>
      </w:pPr>
      <w:r>
        <w:rPr>
          <w:rFonts w:ascii="Times New Roman"/>
          <w:b w:val="false"/>
          <w:i w:val="false"/>
          <w:color w:val="000000"/>
          <w:sz w:val="28"/>
        </w:rPr>
        <w:t>
      жайылымдық жер-271616 гектар;</w:t>
      </w:r>
    </w:p>
    <w:p>
      <w:pPr>
        <w:spacing w:after="0"/>
        <w:ind w:left="0"/>
        <w:jc w:val="both"/>
      </w:pPr>
      <w:r>
        <w:rPr>
          <w:rFonts w:ascii="Times New Roman"/>
          <w:b w:val="false"/>
          <w:i w:val="false"/>
          <w:color w:val="000000"/>
          <w:sz w:val="28"/>
        </w:rPr>
        <w:t>
      шабындық жер-1005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Аққолтық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5150</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мекендер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Аққолтық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 келесідей: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Жартытөбе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Аққолтық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271616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 мен қажетті жайылымның айырмасы,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+233418</w:t>
            </w:r>
          </w:p>
        </w:tc>
      </w:tr>
    </w:tbl>
    <w:p>
      <w:pPr>
        <w:spacing w:after="0"/>
        <w:ind w:left="0"/>
        <w:jc w:val="both"/>
      </w:pPr>
      <w:r>
        <w:rPr>
          <w:rFonts w:ascii="Times New Roman"/>
          <w:b w:val="false"/>
          <w:i w:val="false"/>
          <w:color w:val="000000"/>
          <w:sz w:val="28"/>
        </w:rPr>
        <w:t>
      Созақ ауданының Жартытөбе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088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9088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xml:space="preserve">
      Округтің жалпы жер көлемі-310623 гектар </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жер-277181 гектар;</w:t>
      </w:r>
    </w:p>
    <w:p>
      <w:pPr>
        <w:spacing w:after="0"/>
        <w:ind w:left="0"/>
        <w:jc w:val="both"/>
      </w:pPr>
      <w:r>
        <w:rPr>
          <w:rFonts w:ascii="Times New Roman"/>
          <w:b w:val="false"/>
          <w:i w:val="false"/>
          <w:color w:val="000000"/>
          <w:sz w:val="28"/>
        </w:rPr>
        <w:t>
      жалпы егістік-4521 гектар;</w:t>
      </w:r>
    </w:p>
    <w:p>
      <w:pPr>
        <w:spacing w:after="0"/>
        <w:ind w:left="0"/>
        <w:jc w:val="both"/>
      </w:pPr>
      <w:r>
        <w:rPr>
          <w:rFonts w:ascii="Times New Roman"/>
          <w:b w:val="false"/>
          <w:i w:val="false"/>
          <w:color w:val="000000"/>
          <w:sz w:val="28"/>
        </w:rPr>
        <w:t>
      суармалы егістік - 355 гектар;</w:t>
      </w:r>
    </w:p>
    <w:p>
      <w:pPr>
        <w:spacing w:after="0"/>
        <w:ind w:left="0"/>
        <w:jc w:val="both"/>
      </w:pPr>
      <w:r>
        <w:rPr>
          <w:rFonts w:ascii="Times New Roman"/>
          <w:b w:val="false"/>
          <w:i w:val="false"/>
          <w:color w:val="000000"/>
          <w:sz w:val="28"/>
        </w:rPr>
        <w:t>
      тәлімі егістік-4166 гектар;</w:t>
      </w:r>
    </w:p>
    <w:p>
      <w:pPr>
        <w:spacing w:after="0"/>
        <w:ind w:left="0"/>
        <w:jc w:val="both"/>
      </w:pPr>
      <w:r>
        <w:rPr>
          <w:rFonts w:ascii="Times New Roman"/>
          <w:b w:val="false"/>
          <w:i w:val="false"/>
          <w:color w:val="000000"/>
          <w:sz w:val="28"/>
        </w:rPr>
        <w:t>
      көпжылдық екпелер-39 гектар;</w:t>
      </w:r>
    </w:p>
    <w:p>
      <w:pPr>
        <w:spacing w:after="0"/>
        <w:ind w:left="0"/>
        <w:jc w:val="both"/>
      </w:pPr>
      <w:r>
        <w:rPr>
          <w:rFonts w:ascii="Times New Roman"/>
          <w:b w:val="false"/>
          <w:i w:val="false"/>
          <w:color w:val="000000"/>
          <w:sz w:val="28"/>
        </w:rPr>
        <w:t>
      жайылымдық жер-271616 гектар;</w:t>
      </w:r>
    </w:p>
    <w:p>
      <w:pPr>
        <w:spacing w:after="0"/>
        <w:ind w:left="0"/>
        <w:jc w:val="both"/>
      </w:pPr>
      <w:r>
        <w:rPr>
          <w:rFonts w:ascii="Times New Roman"/>
          <w:b w:val="false"/>
          <w:i w:val="false"/>
          <w:color w:val="000000"/>
          <w:sz w:val="28"/>
        </w:rPr>
        <w:t>
      шабындық жер-1005 гектар.</w:t>
      </w:r>
    </w:p>
    <w:p>
      <w:pPr>
        <w:spacing w:after="0"/>
        <w:ind w:left="0"/>
        <w:jc w:val="both"/>
      </w:pPr>
      <w:r>
        <w:rPr>
          <w:rFonts w:ascii="Times New Roman"/>
          <w:b w:val="false"/>
          <w:i w:val="false"/>
          <w:color w:val="000000"/>
          <w:sz w:val="28"/>
        </w:rPr>
        <w:t>
      Созақ ауданының Жартытөбе ауылдық округі бойынша жайылым айналымдарының қолайлы схемалары және жайылымдардың, оның ішінде маусымдық жайылым 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199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8199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I-елді мекен жерлері</w:t>
      </w:r>
    </w:p>
    <w:p>
      <w:pPr>
        <w:spacing w:after="0"/>
        <w:ind w:left="0"/>
        <w:jc w:val="both"/>
      </w:pPr>
      <w:r>
        <w:rPr>
          <w:rFonts w:ascii="Times New Roman"/>
          <w:b w:val="false"/>
          <w:i w:val="false"/>
          <w:color w:val="000000"/>
          <w:sz w:val="28"/>
        </w:rPr>
        <w:t>
      II-сәуір-тамыз айларында мал жайылатын жайылымдар</w:t>
      </w:r>
    </w:p>
    <w:p>
      <w:pPr>
        <w:spacing w:after="0"/>
        <w:ind w:left="0"/>
        <w:jc w:val="both"/>
      </w:pPr>
      <w:r>
        <w:rPr>
          <w:rFonts w:ascii="Times New Roman"/>
          <w:b w:val="false"/>
          <w:i w:val="false"/>
          <w:color w:val="000000"/>
          <w:sz w:val="28"/>
        </w:rPr>
        <w:t>
      III-тамыз-қыркүйек айларында мал жайылатын жайылымдар</w:t>
      </w:r>
    </w:p>
    <w:p>
      <w:pPr>
        <w:spacing w:after="0"/>
        <w:ind w:left="0"/>
        <w:jc w:val="both"/>
      </w:pPr>
      <w:r>
        <w:rPr>
          <w:rFonts w:ascii="Times New Roman"/>
          <w:b w:val="false"/>
          <w:i w:val="false"/>
          <w:color w:val="000000"/>
          <w:sz w:val="28"/>
        </w:rPr>
        <w:t>
      жайылымдық инфрақұрылым объектілері (өзендер)</w:t>
      </w:r>
    </w:p>
    <w:p>
      <w:pPr>
        <w:spacing w:after="0"/>
        <w:ind w:left="0"/>
        <w:jc w:val="both"/>
      </w:pPr>
      <w:r>
        <w:rPr>
          <w:rFonts w:ascii="Times New Roman"/>
          <w:b w:val="false"/>
          <w:i w:val="false"/>
          <w:color w:val="000000"/>
          <w:sz w:val="28"/>
        </w:rPr>
        <w:t>
      Созақ ауданының Жартытөбе ауылдық округі бойынша жайылым пайдаланушылардың су тұтыну нормасына сәйкес жасалған су көздеріне (көлдерге, өзендерге, тоғандарға,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23100" cy="905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023100" cy="905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су көздері (өзендер)</w:t>
      </w:r>
    </w:p>
    <w:p>
      <w:pPr>
        <w:spacing w:after="0"/>
        <w:ind w:left="0"/>
        <w:jc w:val="both"/>
      </w:pPr>
      <w:r>
        <w:rPr>
          <w:rFonts w:ascii="Times New Roman"/>
          <w:b w:val="false"/>
          <w:i w:val="false"/>
          <w:color w:val="000000"/>
          <w:sz w:val="28"/>
        </w:rPr>
        <w:t>
      су көздеріне қол жеткізу схемасы</w:t>
      </w:r>
    </w:p>
    <w:p>
      <w:pPr>
        <w:spacing w:after="0"/>
        <w:ind w:left="0"/>
        <w:jc w:val="both"/>
      </w:pPr>
      <w:r>
        <w:rPr>
          <w:rFonts w:ascii="Times New Roman"/>
          <w:b w:val="false"/>
          <w:i w:val="false"/>
          <w:color w:val="000000"/>
          <w:sz w:val="28"/>
        </w:rPr>
        <w:t>
      Созақ ауданының Жартытөбе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мен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485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0485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xml:space="preserve">
      елді мекен маңында </w:t>
      </w:r>
    </w:p>
    <w:p>
      <w:pPr>
        <w:spacing w:after="0"/>
        <w:ind w:left="0"/>
        <w:jc w:val="both"/>
      </w:pPr>
      <w:r>
        <w:rPr>
          <w:rFonts w:ascii="Times New Roman"/>
          <w:b w:val="false"/>
          <w:i w:val="false"/>
          <w:color w:val="000000"/>
          <w:sz w:val="28"/>
        </w:rPr>
        <w:t>
      орналасқан жайылымдар</w:t>
      </w:r>
    </w:p>
    <w:p>
      <w:pPr>
        <w:spacing w:after="0"/>
        <w:ind w:left="0"/>
        <w:jc w:val="both"/>
      </w:pPr>
      <w:r>
        <w:rPr>
          <w:rFonts w:ascii="Times New Roman"/>
          <w:b w:val="false"/>
          <w:i w:val="false"/>
          <w:color w:val="000000"/>
          <w:sz w:val="28"/>
        </w:rPr>
        <w:t xml:space="preserve">
      жайылымы жоқ тұлғаларға </w:t>
      </w:r>
    </w:p>
    <w:p>
      <w:pPr>
        <w:spacing w:after="0"/>
        <w:ind w:left="0"/>
        <w:jc w:val="both"/>
      </w:pPr>
      <w:r>
        <w:rPr>
          <w:rFonts w:ascii="Times New Roman"/>
          <w:b w:val="false"/>
          <w:i w:val="false"/>
          <w:color w:val="000000"/>
          <w:sz w:val="28"/>
        </w:rPr>
        <w:t xml:space="preserve">
      малын жаю үшін берілетін </w:t>
      </w:r>
    </w:p>
    <w:p>
      <w:pPr>
        <w:spacing w:after="0"/>
        <w:ind w:left="0"/>
        <w:jc w:val="both"/>
      </w:pPr>
      <w:r>
        <w:rPr>
          <w:rFonts w:ascii="Times New Roman"/>
          <w:b w:val="false"/>
          <w:i w:val="false"/>
          <w:color w:val="000000"/>
          <w:sz w:val="28"/>
        </w:rPr>
        <w:t>
      шалғайдағы жайылым</w:t>
      </w:r>
    </w:p>
    <w:p>
      <w:pPr>
        <w:spacing w:after="0"/>
        <w:ind w:left="0"/>
        <w:jc w:val="both"/>
      </w:pPr>
      <w:r>
        <w:rPr>
          <w:rFonts w:ascii="Times New Roman"/>
          <w:b w:val="false"/>
          <w:i w:val="false"/>
          <w:color w:val="000000"/>
          <w:sz w:val="28"/>
        </w:rPr>
        <w:t>
      Созақ ауданының Жартытөбе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342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9342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 – елді мекен жерлері</w:t>
      </w:r>
    </w:p>
    <w:p>
      <w:pPr>
        <w:spacing w:after="0"/>
        <w:ind w:left="0"/>
        <w:jc w:val="both"/>
      </w:pPr>
      <w:r>
        <w:rPr>
          <w:rFonts w:ascii="Times New Roman"/>
          <w:b w:val="false"/>
          <w:i w:val="false"/>
          <w:color w:val="000000"/>
          <w:sz w:val="28"/>
        </w:rPr>
        <w:t>
      II – сәуір-тамыз айларында мал жайылатын жайылымдар</w:t>
      </w:r>
    </w:p>
    <w:p>
      <w:pPr>
        <w:spacing w:after="0"/>
        <w:ind w:left="0"/>
        <w:jc w:val="both"/>
      </w:pPr>
      <w:r>
        <w:rPr>
          <w:rFonts w:ascii="Times New Roman"/>
          <w:b w:val="false"/>
          <w:i w:val="false"/>
          <w:color w:val="000000"/>
          <w:sz w:val="28"/>
        </w:rPr>
        <w:t>
      III – тамыз-қыркүйек айларында мал жайылатын жайылымдар</w:t>
      </w:r>
    </w:p>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 белгісі</w:t>
      </w:r>
    </w:p>
    <w:bookmarkStart w:name="z10" w:id="8"/>
    <w:p>
      <w:pPr>
        <w:spacing w:after="0"/>
        <w:ind w:left="0"/>
        <w:jc w:val="both"/>
      </w:pPr>
      <w:r>
        <w:rPr>
          <w:rFonts w:ascii="Times New Roman"/>
          <w:b w:val="false"/>
          <w:i w:val="false"/>
          <w:color w:val="000000"/>
          <w:sz w:val="28"/>
        </w:rPr>
        <w:t>
      3. Таукент кенті</w:t>
      </w:r>
    </w:p>
    <w:bookmarkEnd w:id="8"/>
    <w:p>
      <w:pPr>
        <w:spacing w:after="0"/>
        <w:ind w:left="0"/>
        <w:jc w:val="both"/>
      </w:pPr>
      <w:r>
        <w:rPr>
          <w:rFonts w:ascii="Times New Roman"/>
          <w:b w:val="false"/>
          <w:i w:val="false"/>
          <w:color w:val="000000"/>
          <w:sz w:val="28"/>
        </w:rPr>
        <w:t>
      Орталығы-Таукент кенті.</w:t>
      </w:r>
    </w:p>
    <w:p>
      <w:pPr>
        <w:spacing w:after="0"/>
        <w:ind w:left="0"/>
        <w:jc w:val="both"/>
      </w:pPr>
      <w:r>
        <w:rPr>
          <w:rFonts w:ascii="Times New Roman"/>
          <w:b w:val="false"/>
          <w:i w:val="false"/>
          <w:color w:val="000000"/>
          <w:sz w:val="28"/>
        </w:rPr>
        <w:t xml:space="preserve">
      Халық саны-7243 саны. </w:t>
      </w:r>
    </w:p>
    <w:p>
      <w:pPr>
        <w:spacing w:after="0"/>
        <w:ind w:left="0"/>
        <w:jc w:val="both"/>
      </w:pPr>
      <w:r>
        <w:rPr>
          <w:rFonts w:ascii="Times New Roman"/>
          <w:b w:val="false"/>
          <w:i w:val="false"/>
          <w:color w:val="000000"/>
          <w:sz w:val="28"/>
        </w:rPr>
        <w:t>
      Кенттің жалпы жер көлемі-164147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жер-2324 гектар;</w:t>
      </w:r>
    </w:p>
    <w:p>
      <w:pPr>
        <w:spacing w:after="0"/>
        <w:ind w:left="0"/>
        <w:jc w:val="both"/>
      </w:pPr>
      <w:r>
        <w:rPr>
          <w:rFonts w:ascii="Times New Roman"/>
          <w:b w:val="false"/>
          <w:i w:val="false"/>
          <w:color w:val="000000"/>
          <w:sz w:val="28"/>
        </w:rPr>
        <w:t>
      суармалы егістік-25 гектар;</w:t>
      </w:r>
    </w:p>
    <w:p>
      <w:pPr>
        <w:spacing w:after="0"/>
        <w:ind w:left="0"/>
        <w:jc w:val="both"/>
      </w:pPr>
      <w:r>
        <w:rPr>
          <w:rFonts w:ascii="Times New Roman"/>
          <w:b w:val="false"/>
          <w:i w:val="false"/>
          <w:color w:val="000000"/>
          <w:sz w:val="28"/>
        </w:rPr>
        <w:t>
      жайылымдық жер-2299 гектар.</w:t>
      </w:r>
    </w:p>
    <w:p>
      <w:pPr>
        <w:spacing w:after="0"/>
        <w:ind w:left="0"/>
        <w:jc w:val="both"/>
      </w:pPr>
      <w:r>
        <w:rPr>
          <w:rFonts w:ascii="Times New Roman"/>
          <w:b w:val="false"/>
          <w:i w:val="false"/>
          <w:color w:val="000000"/>
          <w:sz w:val="28"/>
        </w:rPr>
        <w:t>
      Таукент кенті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1789</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 келесідей: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 атауы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Кенттегі жалпы жайылымның жер көлемі,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 мен қажетті жайылымның айырмасы,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r>
    </w:tbl>
    <w:bookmarkStart w:name="z11" w:id="9"/>
    <w:p>
      <w:pPr>
        <w:spacing w:after="0"/>
        <w:ind w:left="0"/>
        <w:jc w:val="both"/>
      </w:pPr>
      <w:r>
        <w:rPr>
          <w:rFonts w:ascii="Times New Roman"/>
          <w:b w:val="false"/>
          <w:i w:val="false"/>
          <w:color w:val="000000"/>
          <w:sz w:val="28"/>
        </w:rPr>
        <w:t>
      4. Сызған ауылдық округі</w:t>
      </w:r>
    </w:p>
    <w:bookmarkEnd w:id="9"/>
    <w:p>
      <w:pPr>
        <w:spacing w:after="0"/>
        <w:ind w:left="0"/>
        <w:jc w:val="both"/>
      </w:pPr>
      <w:r>
        <w:rPr>
          <w:rFonts w:ascii="Times New Roman"/>
          <w:b w:val="false"/>
          <w:i w:val="false"/>
          <w:color w:val="000000"/>
          <w:sz w:val="28"/>
        </w:rPr>
        <w:t>
      Орталығы - Қозмолдақ ауылдық округі.</w:t>
      </w:r>
    </w:p>
    <w:p>
      <w:pPr>
        <w:spacing w:after="0"/>
        <w:ind w:left="0"/>
        <w:jc w:val="both"/>
      </w:pPr>
      <w:r>
        <w:rPr>
          <w:rFonts w:ascii="Times New Roman"/>
          <w:b w:val="false"/>
          <w:i w:val="false"/>
          <w:color w:val="000000"/>
          <w:sz w:val="28"/>
        </w:rPr>
        <w:t>
      Елді мекендері-Қозмолдақ, Сызған, Басбұлақ, Қайнар.</w:t>
      </w:r>
    </w:p>
    <w:p>
      <w:pPr>
        <w:spacing w:after="0"/>
        <w:ind w:left="0"/>
        <w:jc w:val="both"/>
      </w:pPr>
      <w:r>
        <w:rPr>
          <w:rFonts w:ascii="Times New Roman"/>
          <w:b w:val="false"/>
          <w:i w:val="false"/>
          <w:color w:val="000000"/>
          <w:sz w:val="28"/>
        </w:rPr>
        <w:t xml:space="preserve">
      Халық саны-4063 адам. </w:t>
      </w:r>
    </w:p>
    <w:p>
      <w:pPr>
        <w:spacing w:after="0"/>
        <w:ind w:left="0"/>
        <w:jc w:val="both"/>
      </w:pPr>
      <w:r>
        <w:rPr>
          <w:rFonts w:ascii="Times New Roman"/>
          <w:b w:val="false"/>
          <w:i w:val="false"/>
          <w:color w:val="000000"/>
          <w:sz w:val="28"/>
        </w:rPr>
        <w:t xml:space="preserve">
      Жалпы жер көлемі-313871 гектар. </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xml:space="preserve">
      ауыл шаруашылық жер-263535 гектар; </w:t>
      </w:r>
    </w:p>
    <w:p>
      <w:pPr>
        <w:spacing w:after="0"/>
        <w:ind w:left="0"/>
        <w:jc w:val="both"/>
      </w:pPr>
      <w:r>
        <w:rPr>
          <w:rFonts w:ascii="Times New Roman"/>
          <w:b w:val="false"/>
          <w:i w:val="false"/>
          <w:color w:val="000000"/>
          <w:sz w:val="28"/>
        </w:rPr>
        <w:t>
      суармалы егістік-764 гектар;</w:t>
      </w:r>
    </w:p>
    <w:p>
      <w:pPr>
        <w:spacing w:after="0"/>
        <w:ind w:left="0"/>
        <w:jc w:val="both"/>
      </w:pPr>
      <w:r>
        <w:rPr>
          <w:rFonts w:ascii="Times New Roman"/>
          <w:b w:val="false"/>
          <w:i w:val="false"/>
          <w:color w:val="000000"/>
          <w:sz w:val="28"/>
        </w:rPr>
        <w:t>
      көпжылдық екпелер-40 гектар;</w:t>
      </w:r>
    </w:p>
    <w:p>
      <w:pPr>
        <w:spacing w:after="0"/>
        <w:ind w:left="0"/>
        <w:jc w:val="both"/>
      </w:pPr>
      <w:r>
        <w:rPr>
          <w:rFonts w:ascii="Times New Roman"/>
          <w:b w:val="false"/>
          <w:i w:val="false"/>
          <w:color w:val="000000"/>
          <w:sz w:val="28"/>
        </w:rPr>
        <w:t>
      шабындық жер-1053 гектар;</w:t>
      </w:r>
    </w:p>
    <w:p>
      <w:pPr>
        <w:spacing w:after="0"/>
        <w:ind w:left="0"/>
        <w:jc w:val="both"/>
      </w:pPr>
      <w:r>
        <w:rPr>
          <w:rFonts w:ascii="Times New Roman"/>
          <w:b w:val="false"/>
          <w:i w:val="false"/>
          <w:color w:val="000000"/>
          <w:sz w:val="28"/>
        </w:rPr>
        <w:t xml:space="preserve">
      жайылымдық жер-261678 гектар. </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Қозмолдақ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Басбұлақ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Сызған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Қайнар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Қозмолдақ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 келесідей: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Қозмолдақ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Басбұлақ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261678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 мен қажетті жайылымның айырмасы,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+213121</w:t>
            </w:r>
          </w:p>
        </w:tc>
      </w:tr>
    </w:tbl>
    <w:p>
      <w:pPr>
        <w:spacing w:after="0"/>
        <w:ind w:left="0"/>
        <w:jc w:val="both"/>
      </w:pPr>
      <w:r>
        <w:rPr>
          <w:rFonts w:ascii="Times New Roman"/>
          <w:b w:val="false"/>
          <w:i w:val="false"/>
          <w:color w:val="000000"/>
          <w:sz w:val="28"/>
        </w:rPr>
        <w:t>
      Созақ ауданының Сызған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167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616700" cy="849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Жер санаттары: </w:t>
      </w:r>
    </w:p>
    <w:p>
      <w:pPr>
        <w:spacing w:after="0"/>
        <w:ind w:left="0"/>
        <w:jc w:val="both"/>
      </w:pPr>
      <w:r>
        <w:rPr>
          <w:rFonts w:ascii="Times New Roman"/>
          <w:b w:val="false"/>
          <w:i w:val="false"/>
          <w:color w:val="000000"/>
          <w:sz w:val="28"/>
        </w:rPr>
        <w:t xml:space="preserve">
      Жалпы жер көлемі-313871 гектар. </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xml:space="preserve">
      ауыл шаруашылық жер-263535 гектар; </w:t>
      </w:r>
    </w:p>
    <w:p>
      <w:pPr>
        <w:spacing w:after="0"/>
        <w:ind w:left="0"/>
        <w:jc w:val="both"/>
      </w:pPr>
      <w:r>
        <w:rPr>
          <w:rFonts w:ascii="Times New Roman"/>
          <w:b w:val="false"/>
          <w:i w:val="false"/>
          <w:color w:val="000000"/>
          <w:sz w:val="28"/>
        </w:rPr>
        <w:t>
      суармалы егістік-764 гектар;</w:t>
      </w:r>
    </w:p>
    <w:p>
      <w:pPr>
        <w:spacing w:after="0"/>
        <w:ind w:left="0"/>
        <w:jc w:val="both"/>
      </w:pPr>
      <w:r>
        <w:rPr>
          <w:rFonts w:ascii="Times New Roman"/>
          <w:b w:val="false"/>
          <w:i w:val="false"/>
          <w:color w:val="000000"/>
          <w:sz w:val="28"/>
        </w:rPr>
        <w:t>
      көпжылдық екпелер-40 гектар;</w:t>
      </w:r>
    </w:p>
    <w:p>
      <w:pPr>
        <w:spacing w:after="0"/>
        <w:ind w:left="0"/>
        <w:jc w:val="both"/>
      </w:pPr>
      <w:r>
        <w:rPr>
          <w:rFonts w:ascii="Times New Roman"/>
          <w:b w:val="false"/>
          <w:i w:val="false"/>
          <w:color w:val="000000"/>
          <w:sz w:val="28"/>
        </w:rPr>
        <w:t>
      шабындық жер-1053 гектар;</w:t>
      </w:r>
    </w:p>
    <w:p>
      <w:pPr>
        <w:spacing w:after="0"/>
        <w:ind w:left="0"/>
        <w:jc w:val="both"/>
      </w:pPr>
      <w:r>
        <w:rPr>
          <w:rFonts w:ascii="Times New Roman"/>
          <w:b w:val="false"/>
          <w:i w:val="false"/>
          <w:color w:val="000000"/>
          <w:sz w:val="28"/>
        </w:rPr>
        <w:t xml:space="preserve">
      жайылымдық жер-261678 гектар. </w:t>
      </w:r>
    </w:p>
    <w:p>
      <w:pPr>
        <w:spacing w:after="0"/>
        <w:ind w:left="0"/>
        <w:jc w:val="both"/>
      </w:pPr>
      <w:r>
        <w:rPr>
          <w:rFonts w:ascii="Times New Roman"/>
          <w:b w:val="false"/>
          <w:i w:val="false"/>
          <w:color w:val="000000"/>
          <w:sz w:val="28"/>
        </w:rPr>
        <w:t>
      Созақ ауданының Сызған ауылдық округі бойынша жайылым айналымдарының қолайлы схемалары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45300" cy="924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845300" cy="924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I-елді мекен жерлері</w:t>
      </w:r>
    </w:p>
    <w:p>
      <w:pPr>
        <w:spacing w:after="0"/>
        <w:ind w:left="0"/>
        <w:jc w:val="both"/>
      </w:pPr>
      <w:r>
        <w:rPr>
          <w:rFonts w:ascii="Times New Roman"/>
          <w:b w:val="false"/>
          <w:i w:val="false"/>
          <w:color w:val="000000"/>
          <w:sz w:val="28"/>
        </w:rPr>
        <w:t>
      II-сәуір-тамыз айларында мал жайылатын жайылымдар</w:t>
      </w:r>
    </w:p>
    <w:p>
      <w:pPr>
        <w:spacing w:after="0"/>
        <w:ind w:left="0"/>
        <w:jc w:val="both"/>
      </w:pPr>
      <w:r>
        <w:rPr>
          <w:rFonts w:ascii="Times New Roman"/>
          <w:b w:val="false"/>
          <w:i w:val="false"/>
          <w:color w:val="000000"/>
          <w:sz w:val="28"/>
        </w:rPr>
        <w:t>
      III-тамыз-қыркүйек айларында мал жайылатын жайылымдар</w:t>
      </w:r>
    </w:p>
    <w:p>
      <w:pPr>
        <w:spacing w:after="0"/>
        <w:ind w:left="0"/>
        <w:jc w:val="both"/>
      </w:pPr>
      <w:r>
        <w:rPr>
          <w:rFonts w:ascii="Times New Roman"/>
          <w:b w:val="false"/>
          <w:i w:val="false"/>
          <w:color w:val="000000"/>
          <w:sz w:val="28"/>
        </w:rPr>
        <w:t>
      жайылымдық инфрақұрылым объектілері (өзендер)</w:t>
      </w:r>
    </w:p>
    <w:p>
      <w:pPr>
        <w:spacing w:after="0"/>
        <w:ind w:left="0"/>
        <w:jc w:val="both"/>
      </w:pPr>
      <w:r>
        <w:rPr>
          <w:rFonts w:ascii="Times New Roman"/>
          <w:b w:val="false"/>
          <w:i w:val="false"/>
          <w:color w:val="000000"/>
          <w:sz w:val="28"/>
        </w:rPr>
        <w:t>
      Созақ ауданының Сызған ауылдық округі бойынша жайылым пайдаланушылардың су тұтыну нормасына сәйкес жасалған су көздеріне (көлдерге, өзендерге, тоғандарға,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977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997700" cy="957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су көздері (өзендер)</w:t>
      </w:r>
    </w:p>
    <w:p>
      <w:pPr>
        <w:spacing w:after="0"/>
        <w:ind w:left="0"/>
        <w:jc w:val="both"/>
      </w:pPr>
      <w:r>
        <w:rPr>
          <w:rFonts w:ascii="Times New Roman"/>
          <w:b w:val="false"/>
          <w:i w:val="false"/>
          <w:color w:val="000000"/>
          <w:sz w:val="28"/>
        </w:rPr>
        <w:t>
      су көздеріне қол жеткізу схемасы</w:t>
      </w:r>
    </w:p>
    <w:p>
      <w:pPr>
        <w:spacing w:after="0"/>
        <w:ind w:left="0"/>
        <w:jc w:val="both"/>
      </w:pPr>
      <w:r>
        <w:rPr>
          <w:rFonts w:ascii="Times New Roman"/>
          <w:b w:val="false"/>
          <w:i w:val="false"/>
          <w:color w:val="000000"/>
          <w:sz w:val="28"/>
        </w:rPr>
        <w:t>
      Созақ ауданының Сызған ауылдық округі бойынша жайлымы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мен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48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048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xml:space="preserve">
      елді мекен маңында </w:t>
      </w:r>
    </w:p>
    <w:p>
      <w:pPr>
        <w:spacing w:after="0"/>
        <w:ind w:left="0"/>
        <w:jc w:val="both"/>
      </w:pPr>
      <w:r>
        <w:rPr>
          <w:rFonts w:ascii="Times New Roman"/>
          <w:b w:val="false"/>
          <w:i w:val="false"/>
          <w:color w:val="000000"/>
          <w:sz w:val="28"/>
        </w:rPr>
        <w:t>
      орналасқан жайылымдар</w:t>
      </w:r>
    </w:p>
    <w:p>
      <w:pPr>
        <w:spacing w:after="0"/>
        <w:ind w:left="0"/>
        <w:jc w:val="both"/>
      </w:pPr>
      <w:r>
        <w:rPr>
          <w:rFonts w:ascii="Times New Roman"/>
          <w:b w:val="false"/>
          <w:i w:val="false"/>
          <w:color w:val="000000"/>
          <w:sz w:val="28"/>
        </w:rPr>
        <w:t xml:space="preserve">
      жайылымы жоқ тұлғаларға </w:t>
      </w:r>
    </w:p>
    <w:p>
      <w:pPr>
        <w:spacing w:after="0"/>
        <w:ind w:left="0"/>
        <w:jc w:val="both"/>
      </w:pPr>
      <w:r>
        <w:rPr>
          <w:rFonts w:ascii="Times New Roman"/>
          <w:b w:val="false"/>
          <w:i w:val="false"/>
          <w:color w:val="000000"/>
          <w:sz w:val="28"/>
        </w:rPr>
        <w:t xml:space="preserve">
      малын жаю үшін берілетін </w:t>
      </w:r>
    </w:p>
    <w:p>
      <w:pPr>
        <w:spacing w:after="0"/>
        <w:ind w:left="0"/>
        <w:jc w:val="both"/>
      </w:pPr>
      <w:r>
        <w:rPr>
          <w:rFonts w:ascii="Times New Roman"/>
          <w:b w:val="false"/>
          <w:i w:val="false"/>
          <w:color w:val="000000"/>
          <w:sz w:val="28"/>
        </w:rPr>
        <w:t>
      шалғайдағы жайылым</w:t>
      </w:r>
    </w:p>
    <w:p>
      <w:pPr>
        <w:spacing w:after="0"/>
        <w:ind w:left="0"/>
        <w:jc w:val="both"/>
      </w:pPr>
      <w:r>
        <w:rPr>
          <w:rFonts w:ascii="Times New Roman"/>
          <w:b w:val="false"/>
          <w:i w:val="false"/>
          <w:color w:val="000000"/>
          <w:sz w:val="28"/>
        </w:rPr>
        <w:t>
      Созақ ауданының Сызған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 – елді мекен жерлері</w:t>
      </w:r>
    </w:p>
    <w:p>
      <w:pPr>
        <w:spacing w:after="0"/>
        <w:ind w:left="0"/>
        <w:jc w:val="both"/>
      </w:pPr>
      <w:r>
        <w:rPr>
          <w:rFonts w:ascii="Times New Roman"/>
          <w:b w:val="false"/>
          <w:i w:val="false"/>
          <w:color w:val="000000"/>
          <w:sz w:val="28"/>
        </w:rPr>
        <w:t>
      II – сәуір-тамыз айларында мал жайылатын жайылымдар</w:t>
      </w:r>
    </w:p>
    <w:p>
      <w:pPr>
        <w:spacing w:after="0"/>
        <w:ind w:left="0"/>
        <w:jc w:val="both"/>
      </w:pPr>
      <w:r>
        <w:rPr>
          <w:rFonts w:ascii="Times New Roman"/>
          <w:b w:val="false"/>
          <w:i w:val="false"/>
          <w:color w:val="000000"/>
          <w:sz w:val="28"/>
        </w:rPr>
        <w:t>
      III – тамыз-қыркүйек айларында мал жайылатын жайылымдар</w:t>
      </w:r>
    </w:p>
    <w:p>
      <w:pPr>
        <w:spacing w:after="0"/>
        <w:ind w:left="0"/>
        <w:jc w:val="both"/>
      </w:pPr>
      <w:r>
        <w:rPr>
          <w:rFonts w:ascii="Times New Roman"/>
          <w:b w:val="false"/>
          <w:i w:val="false"/>
          <w:color w:val="000000"/>
          <w:sz w:val="28"/>
        </w:rPr>
        <w:t>
      ауыл шаруашылығы жануарларын жаюдың және айдаудың</w:t>
      </w:r>
    </w:p>
    <w:p>
      <w:pPr>
        <w:spacing w:after="0"/>
        <w:ind w:left="0"/>
        <w:jc w:val="both"/>
      </w:pPr>
      <w:r>
        <w:rPr>
          <w:rFonts w:ascii="Times New Roman"/>
          <w:b w:val="false"/>
          <w:i w:val="false"/>
          <w:color w:val="000000"/>
          <w:sz w:val="28"/>
        </w:rPr>
        <w:t>
      маусымдық маршрут белгісі</w:t>
      </w:r>
    </w:p>
    <w:bookmarkStart w:name="z12" w:id="10"/>
    <w:p>
      <w:pPr>
        <w:spacing w:after="0"/>
        <w:ind w:left="0"/>
        <w:jc w:val="both"/>
      </w:pPr>
      <w:r>
        <w:rPr>
          <w:rFonts w:ascii="Times New Roman"/>
          <w:b w:val="false"/>
          <w:i w:val="false"/>
          <w:color w:val="000000"/>
          <w:sz w:val="28"/>
        </w:rPr>
        <w:t>
      5. Қарақұр ауылдық округі</w:t>
      </w:r>
    </w:p>
    <w:bookmarkEnd w:id="10"/>
    <w:p>
      <w:pPr>
        <w:spacing w:after="0"/>
        <w:ind w:left="0"/>
        <w:jc w:val="both"/>
      </w:pPr>
      <w:r>
        <w:rPr>
          <w:rFonts w:ascii="Times New Roman"/>
          <w:b w:val="false"/>
          <w:i w:val="false"/>
          <w:color w:val="000000"/>
          <w:sz w:val="28"/>
        </w:rPr>
        <w:t>
      Орталығы - Қарақұр ауылдық округі.</w:t>
      </w:r>
    </w:p>
    <w:p>
      <w:pPr>
        <w:spacing w:after="0"/>
        <w:ind w:left="0"/>
        <w:jc w:val="both"/>
      </w:pPr>
      <w:r>
        <w:rPr>
          <w:rFonts w:ascii="Times New Roman"/>
          <w:b w:val="false"/>
          <w:i w:val="false"/>
          <w:color w:val="000000"/>
          <w:sz w:val="28"/>
        </w:rPr>
        <w:t>
      Халық саны-3223 адам.</w:t>
      </w:r>
    </w:p>
    <w:p>
      <w:pPr>
        <w:spacing w:after="0"/>
        <w:ind w:left="0"/>
        <w:jc w:val="both"/>
      </w:pPr>
      <w:r>
        <w:rPr>
          <w:rFonts w:ascii="Times New Roman"/>
          <w:b w:val="false"/>
          <w:i w:val="false"/>
          <w:color w:val="000000"/>
          <w:sz w:val="28"/>
        </w:rPr>
        <w:t>
      Елді мекендері-Қарақұр, Шаға, Раң.</w:t>
      </w:r>
    </w:p>
    <w:p>
      <w:pPr>
        <w:spacing w:after="0"/>
        <w:ind w:left="0"/>
        <w:jc w:val="both"/>
      </w:pPr>
      <w:r>
        <w:rPr>
          <w:rFonts w:ascii="Times New Roman"/>
          <w:b w:val="false"/>
          <w:i w:val="false"/>
          <w:color w:val="000000"/>
          <w:sz w:val="28"/>
        </w:rPr>
        <w:t>
      Округтің жалпы жер көлемі - 453861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жер-369969 гектар;</w:t>
      </w:r>
    </w:p>
    <w:p>
      <w:pPr>
        <w:spacing w:after="0"/>
        <w:ind w:left="0"/>
        <w:jc w:val="both"/>
      </w:pPr>
      <w:r>
        <w:rPr>
          <w:rFonts w:ascii="Times New Roman"/>
          <w:b w:val="false"/>
          <w:i w:val="false"/>
          <w:color w:val="000000"/>
          <w:sz w:val="28"/>
        </w:rPr>
        <w:t>
      жалпы егістік -480 гектар;</w:t>
      </w:r>
    </w:p>
    <w:p>
      <w:pPr>
        <w:spacing w:after="0"/>
        <w:ind w:left="0"/>
        <w:jc w:val="both"/>
      </w:pPr>
      <w:r>
        <w:rPr>
          <w:rFonts w:ascii="Times New Roman"/>
          <w:b w:val="false"/>
          <w:i w:val="false"/>
          <w:color w:val="000000"/>
          <w:sz w:val="28"/>
        </w:rPr>
        <w:t>
      суармалы егістік-339 гектар;</w:t>
      </w:r>
    </w:p>
    <w:p>
      <w:pPr>
        <w:spacing w:after="0"/>
        <w:ind w:left="0"/>
        <w:jc w:val="both"/>
      </w:pPr>
      <w:r>
        <w:rPr>
          <w:rFonts w:ascii="Times New Roman"/>
          <w:b w:val="false"/>
          <w:i w:val="false"/>
          <w:color w:val="000000"/>
          <w:sz w:val="28"/>
        </w:rPr>
        <w:t>
      тәлімі жерлер-141 гектар;</w:t>
      </w:r>
    </w:p>
    <w:p>
      <w:pPr>
        <w:spacing w:after="0"/>
        <w:ind w:left="0"/>
        <w:jc w:val="both"/>
      </w:pPr>
      <w:r>
        <w:rPr>
          <w:rFonts w:ascii="Times New Roman"/>
          <w:b w:val="false"/>
          <w:i w:val="false"/>
          <w:color w:val="000000"/>
          <w:sz w:val="28"/>
        </w:rPr>
        <w:t>
      көпжылдық екпелер-8 гектар;</w:t>
      </w:r>
    </w:p>
    <w:p>
      <w:pPr>
        <w:spacing w:after="0"/>
        <w:ind w:left="0"/>
        <w:jc w:val="both"/>
      </w:pPr>
      <w:r>
        <w:rPr>
          <w:rFonts w:ascii="Times New Roman"/>
          <w:b w:val="false"/>
          <w:i w:val="false"/>
          <w:color w:val="000000"/>
          <w:sz w:val="28"/>
        </w:rPr>
        <w:t>
      шабындық жер-2326 гектар;</w:t>
      </w:r>
    </w:p>
    <w:p>
      <w:pPr>
        <w:spacing w:after="0"/>
        <w:ind w:left="0"/>
        <w:jc w:val="both"/>
      </w:pPr>
      <w:r>
        <w:rPr>
          <w:rFonts w:ascii="Times New Roman"/>
          <w:b w:val="false"/>
          <w:i w:val="false"/>
          <w:color w:val="000000"/>
          <w:sz w:val="28"/>
        </w:rPr>
        <w:t>
      жайылымдық жер-367155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21667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Раң</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2573</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 келесідей: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қыркүйек-қазан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367155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 мен қажетті жайылымның айырмасы,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+300304</w:t>
            </w:r>
          </w:p>
        </w:tc>
      </w:tr>
    </w:tbl>
    <w:p>
      <w:pPr>
        <w:spacing w:after="0"/>
        <w:ind w:left="0"/>
        <w:jc w:val="both"/>
      </w:pPr>
      <w:r>
        <w:rPr>
          <w:rFonts w:ascii="Times New Roman"/>
          <w:b w:val="false"/>
          <w:i w:val="false"/>
          <w:color w:val="000000"/>
          <w:sz w:val="28"/>
        </w:rPr>
        <w:t>
      Созақ ауданының Қарақұр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898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2898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Округтің жалпы жер көлемі - 453861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жер-369969 гектар;</w:t>
      </w:r>
    </w:p>
    <w:p>
      <w:pPr>
        <w:spacing w:after="0"/>
        <w:ind w:left="0"/>
        <w:jc w:val="both"/>
      </w:pPr>
      <w:r>
        <w:rPr>
          <w:rFonts w:ascii="Times New Roman"/>
          <w:b w:val="false"/>
          <w:i w:val="false"/>
          <w:color w:val="000000"/>
          <w:sz w:val="28"/>
        </w:rPr>
        <w:t>
      жалпы егістік -480 гектар;</w:t>
      </w:r>
    </w:p>
    <w:p>
      <w:pPr>
        <w:spacing w:after="0"/>
        <w:ind w:left="0"/>
        <w:jc w:val="both"/>
      </w:pPr>
      <w:r>
        <w:rPr>
          <w:rFonts w:ascii="Times New Roman"/>
          <w:b w:val="false"/>
          <w:i w:val="false"/>
          <w:color w:val="000000"/>
          <w:sz w:val="28"/>
        </w:rPr>
        <w:t>
      суармалы егістік-339 гектар;</w:t>
      </w:r>
    </w:p>
    <w:p>
      <w:pPr>
        <w:spacing w:after="0"/>
        <w:ind w:left="0"/>
        <w:jc w:val="both"/>
      </w:pPr>
      <w:r>
        <w:rPr>
          <w:rFonts w:ascii="Times New Roman"/>
          <w:b w:val="false"/>
          <w:i w:val="false"/>
          <w:color w:val="000000"/>
          <w:sz w:val="28"/>
        </w:rPr>
        <w:t>
      тәлімі жерлер-141 гектар;</w:t>
      </w:r>
    </w:p>
    <w:p>
      <w:pPr>
        <w:spacing w:after="0"/>
        <w:ind w:left="0"/>
        <w:jc w:val="both"/>
      </w:pPr>
      <w:r>
        <w:rPr>
          <w:rFonts w:ascii="Times New Roman"/>
          <w:b w:val="false"/>
          <w:i w:val="false"/>
          <w:color w:val="000000"/>
          <w:sz w:val="28"/>
        </w:rPr>
        <w:t>
      көпжылдық екпелер-8 гектар;</w:t>
      </w:r>
    </w:p>
    <w:p>
      <w:pPr>
        <w:spacing w:after="0"/>
        <w:ind w:left="0"/>
        <w:jc w:val="both"/>
      </w:pPr>
      <w:r>
        <w:rPr>
          <w:rFonts w:ascii="Times New Roman"/>
          <w:b w:val="false"/>
          <w:i w:val="false"/>
          <w:color w:val="000000"/>
          <w:sz w:val="28"/>
        </w:rPr>
        <w:t>
      шабындық жер-2326 гектар;</w:t>
      </w:r>
    </w:p>
    <w:p>
      <w:pPr>
        <w:spacing w:after="0"/>
        <w:ind w:left="0"/>
        <w:jc w:val="both"/>
      </w:pPr>
      <w:r>
        <w:rPr>
          <w:rFonts w:ascii="Times New Roman"/>
          <w:b w:val="false"/>
          <w:i w:val="false"/>
          <w:color w:val="000000"/>
          <w:sz w:val="28"/>
        </w:rPr>
        <w:t>
      жайылымдық жер-367155 гектар.</w:t>
      </w:r>
    </w:p>
    <w:p>
      <w:pPr>
        <w:spacing w:after="0"/>
        <w:ind w:left="0"/>
        <w:jc w:val="both"/>
      </w:pPr>
      <w:r>
        <w:rPr>
          <w:rFonts w:ascii="Times New Roman"/>
          <w:b w:val="false"/>
          <w:i w:val="false"/>
          <w:color w:val="000000"/>
          <w:sz w:val="28"/>
        </w:rPr>
        <w:t>
      Созақ ауданының Қарақұр ауылдық округі бойынша жайылым айналымдарының қолайлы схемалары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88200" cy="928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188200" cy="928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I-елді мекен жерлері</w:t>
      </w:r>
    </w:p>
    <w:p>
      <w:pPr>
        <w:spacing w:after="0"/>
        <w:ind w:left="0"/>
        <w:jc w:val="both"/>
      </w:pPr>
      <w:r>
        <w:rPr>
          <w:rFonts w:ascii="Times New Roman"/>
          <w:b w:val="false"/>
          <w:i w:val="false"/>
          <w:color w:val="000000"/>
          <w:sz w:val="28"/>
        </w:rPr>
        <w:t>
      II-сәуір-тамыз айларында мал жайылатын жайылымдар</w:t>
      </w:r>
    </w:p>
    <w:p>
      <w:pPr>
        <w:spacing w:after="0"/>
        <w:ind w:left="0"/>
        <w:jc w:val="both"/>
      </w:pPr>
      <w:r>
        <w:rPr>
          <w:rFonts w:ascii="Times New Roman"/>
          <w:b w:val="false"/>
          <w:i w:val="false"/>
          <w:color w:val="000000"/>
          <w:sz w:val="28"/>
        </w:rPr>
        <w:t>
      III-тамыз-қыркүйек айларында мал жайылатын жайылымдар</w:t>
      </w:r>
    </w:p>
    <w:p>
      <w:pPr>
        <w:spacing w:after="0"/>
        <w:ind w:left="0"/>
        <w:jc w:val="both"/>
      </w:pPr>
      <w:r>
        <w:rPr>
          <w:rFonts w:ascii="Times New Roman"/>
          <w:b w:val="false"/>
          <w:i w:val="false"/>
          <w:color w:val="000000"/>
          <w:sz w:val="28"/>
        </w:rPr>
        <w:t>
      жайылымдық инфрақұрылым объектілері (өзендер)</w:t>
      </w:r>
    </w:p>
    <w:p>
      <w:pPr>
        <w:spacing w:after="0"/>
        <w:ind w:left="0"/>
        <w:jc w:val="both"/>
      </w:pPr>
      <w:r>
        <w:rPr>
          <w:rFonts w:ascii="Times New Roman"/>
          <w:b w:val="false"/>
          <w:i w:val="false"/>
          <w:color w:val="000000"/>
          <w:sz w:val="28"/>
        </w:rPr>
        <w:t>
      Созақ ауданының Қарақұр ауылдық округі бойынша жайылым пайдаланушылардың су тұтыну нормасына сәйкес жасалған су көздеріне (көлдерге, өзендерге, тоғандарға,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437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7437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су көздері (өзендер)</w:t>
      </w:r>
    </w:p>
    <w:p>
      <w:pPr>
        <w:spacing w:after="0"/>
        <w:ind w:left="0"/>
        <w:jc w:val="both"/>
      </w:pPr>
      <w:r>
        <w:rPr>
          <w:rFonts w:ascii="Times New Roman"/>
          <w:b w:val="false"/>
          <w:i w:val="false"/>
          <w:color w:val="000000"/>
          <w:sz w:val="28"/>
        </w:rPr>
        <w:t>
      су көздеріне қол жеткізу схемасы</w:t>
      </w:r>
    </w:p>
    <w:p>
      <w:pPr>
        <w:spacing w:after="0"/>
        <w:ind w:left="0"/>
        <w:jc w:val="both"/>
      </w:pPr>
      <w:r>
        <w:rPr>
          <w:rFonts w:ascii="Times New Roman"/>
          <w:b w:val="false"/>
          <w:i w:val="false"/>
          <w:color w:val="000000"/>
          <w:sz w:val="28"/>
        </w:rPr>
        <w:t>
      Созақ ауданының Қарақұр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мен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326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8326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xml:space="preserve">
      елді мекен маңында </w:t>
      </w:r>
    </w:p>
    <w:p>
      <w:pPr>
        <w:spacing w:after="0"/>
        <w:ind w:left="0"/>
        <w:jc w:val="both"/>
      </w:pPr>
      <w:r>
        <w:rPr>
          <w:rFonts w:ascii="Times New Roman"/>
          <w:b w:val="false"/>
          <w:i w:val="false"/>
          <w:color w:val="000000"/>
          <w:sz w:val="28"/>
        </w:rPr>
        <w:t>
      орналасқан жайылымдар</w:t>
      </w:r>
    </w:p>
    <w:p>
      <w:pPr>
        <w:spacing w:after="0"/>
        <w:ind w:left="0"/>
        <w:jc w:val="both"/>
      </w:pPr>
      <w:r>
        <w:rPr>
          <w:rFonts w:ascii="Times New Roman"/>
          <w:b w:val="false"/>
          <w:i w:val="false"/>
          <w:color w:val="000000"/>
          <w:sz w:val="28"/>
        </w:rPr>
        <w:t xml:space="preserve">
      жайылымы жоқ тұлғаларға </w:t>
      </w:r>
    </w:p>
    <w:p>
      <w:pPr>
        <w:spacing w:after="0"/>
        <w:ind w:left="0"/>
        <w:jc w:val="both"/>
      </w:pPr>
      <w:r>
        <w:rPr>
          <w:rFonts w:ascii="Times New Roman"/>
          <w:b w:val="false"/>
          <w:i w:val="false"/>
          <w:color w:val="000000"/>
          <w:sz w:val="28"/>
        </w:rPr>
        <w:t xml:space="preserve">
      малын жаю үшін берілетін </w:t>
      </w:r>
    </w:p>
    <w:p>
      <w:pPr>
        <w:spacing w:after="0"/>
        <w:ind w:left="0"/>
        <w:jc w:val="both"/>
      </w:pPr>
      <w:r>
        <w:rPr>
          <w:rFonts w:ascii="Times New Roman"/>
          <w:b w:val="false"/>
          <w:i w:val="false"/>
          <w:color w:val="000000"/>
          <w:sz w:val="28"/>
        </w:rPr>
        <w:t>
      шалғайдағы жайылым</w:t>
      </w:r>
    </w:p>
    <w:p>
      <w:pPr>
        <w:spacing w:after="0"/>
        <w:ind w:left="0"/>
        <w:jc w:val="both"/>
      </w:pPr>
      <w:r>
        <w:rPr>
          <w:rFonts w:ascii="Times New Roman"/>
          <w:b w:val="false"/>
          <w:i w:val="false"/>
          <w:color w:val="000000"/>
          <w:sz w:val="28"/>
        </w:rPr>
        <w:t>
      Созақ ауданының Қарақұр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70700" cy="920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870700" cy="920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 – елді мекен жерлері</w:t>
      </w:r>
    </w:p>
    <w:p>
      <w:pPr>
        <w:spacing w:after="0"/>
        <w:ind w:left="0"/>
        <w:jc w:val="both"/>
      </w:pPr>
      <w:r>
        <w:rPr>
          <w:rFonts w:ascii="Times New Roman"/>
          <w:b w:val="false"/>
          <w:i w:val="false"/>
          <w:color w:val="000000"/>
          <w:sz w:val="28"/>
        </w:rPr>
        <w:t>
      II – сәуір-тамыз айларында мал жайылатын жайылымдар</w:t>
      </w:r>
    </w:p>
    <w:p>
      <w:pPr>
        <w:spacing w:after="0"/>
        <w:ind w:left="0"/>
        <w:jc w:val="both"/>
      </w:pPr>
      <w:r>
        <w:rPr>
          <w:rFonts w:ascii="Times New Roman"/>
          <w:b w:val="false"/>
          <w:i w:val="false"/>
          <w:color w:val="000000"/>
          <w:sz w:val="28"/>
        </w:rPr>
        <w:t>
      III – тамыз-қыркүйек айларында мал жайылатын жайылымдар</w:t>
      </w:r>
    </w:p>
    <w:p>
      <w:pPr>
        <w:spacing w:after="0"/>
        <w:ind w:left="0"/>
        <w:jc w:val="both"/>
      </w:pPr>
      <w:r>
        <w:rPr>
          <w:rFonts w:ascii="Times New Roman"/>
          <w:b w:val="false"/>
          <w:i w:val="false"/>
          <w:color w:val="000000"/>
          <w:sz w:val="28"/>
        </w:rPr>
        <w:t>
      ауыл шаруашылығы жануарларын жаюдың және айдаудың</w:t>
      </w:r>
    </w:p>
    <w:p>
      <w:pPr>
        <w:spacing w:after="0"/>
        <w:ind w:left="0"/>
        <w:jc w:val="both"/>
      </w:pPr>
      <w:r>
        <w:rPr>
          <w:rFonts w:ascii="Times New Roman"/>
          <w:b w:val="false"/>
          <w:i w:val="false"/>
          <w:color w:val="000000"/>
          <w:sz w:val="28"/>
        </w:rPr>
        <w:t>
      маусымдық маршрут белгісі</w:t>
      </w:r>
    </w:p>
    <w:bookmarkStart w:name="z13" w:id="11"/>
    <w:p>
      <w:pPr>
        <w:spacing w:after="0"/>
        <w:ind w:left="0"/>
        <w:jc w:val="both"/>
      </w:pPr>
      <w:r>
        <w:rPr>
          <w:rFonts w:ascii="Times New Roman"/>
          <w:b w:val="false"/>
          <w:i w:val="false"/>
          <w:color w:val="000000"/>
          <w:sz w:val="28"/>
        </w:rPr>
        <w:t>
      6. Қаратау ауылдық округі</w:t>
      </w:r>
    </w:p>
    <w:bookmarkEnd w:id="11"/>
    <w:p>
      <w:pPr>
        <w:spacing w:after="0"/>
        <w:ind w:left="0"/>
        <w:jc w:val="both"/>
      </w:pPr>
      <w:r>
        <w:rPr>
          <w:rFonts w:ascii="Times New Roman"/>
          <w:b w:val="false"/>
          <w:i w:val="false"/>
          <w:color w:val="000000"/>
          <w:sz w:val="28"/>
        </w:rPr>
        <w:t>
      Орталығы-Қаратау ауылдық округі.</w:t>
      </w:r>
    </w:p>
    <w:p>
      <w:pPr>
        <w:spacing w:after="0"/>
        <w:ind w:left="0"/>
        <w:jc w:val="both"/>
      </w:pPr>
      <w:r>
        <w:rPr>
          <w:rFonts w:ascii="Times New Roman"/>
          <w:b w:val="false"/>
          <w:i w:val="false"/>
          <w:color w:val="000000"/>
          <w:sz w:val="28"/>
        </w:rPr>
        <w:t>
      Елді мекендері-Қаратау, Ақсүмбе, Сарыжаз.</w:t>
      </w:r>
    </w:p>
    <w:p>
      <w:pPr>
        <w:spacing w:after="0"/>
        <w:ind w:left="0"/>
        <w:jc w:val="both"/>
      </w:pPr>
      <w:r>
        <w:rPr>
          <w:rFonts w:ascii="Times New Roman"/>
          <w:b w:val="false"/>
          <w:i w:val="false"/>
          <w:color w:val="000000"/>
          <w:sz w:val="28"/>
        </w:rPr>
        <w:t>
      Халық саны-2234 адам.</w:t>
      </w:r>
    </w:p>
    <w:p>
      <w:pPr>
        <w:spacing w:after="0"/>
        <w:ind w:left="0"/>
        <w:jc w:val="both"/>
      </w:pPr>
      <w:r>
        <w:rPr>
          <w:rFonts w:ascii="Times New Roman"/>
          <w:b w:val="false"/>
          <w:i w:val="false"/>
          <w:color w:val="000000"/>
          <w:sz w:val="28"/>
        </w:rPr>
        <w:t>
      Округтің жалпы жер көлемі-614399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жер-587544 гектар;</w:t>
      </w:r>
    </w:p>
    <w:p>
      <w:pPr>
        <w:spacing w:after="0"/>
        <w:ind w:left="0"/>
        <w:jc w:val="both"/>
      </w:pPr>
      <w:r>
        <w:rPr>
          <w:rFonts w:ascii="Times New Roman"/>
          <w:b w:val="false"/>
          <w:i w:val="false"/>
          <w:color w:val="000000"/>
          <w:sz w:val="28"/>
        </w:rPr>
        <w:t>
      жалпы егістік - 192 гектар;</w:t>
      </w:r>
    </w:p>
    <w:p>
      <w:pPr>
        <w:spacing w:after="0"/>
        <w:ind w:left="0"/>
        <w:jc w:val="both"/>
      </w:pPr>
      <w:r>
        <w:rPr>
          <w:rFonts w:ascii="Times New Roman"/>
          <w:b w:val="false"/>
          <w:i w:val="false"/>
          <w:color w:val="000000"/>
          <w:sz w:val="28"/>
        </w:rPr>
        <w:t>
      суармалы егістік - 189 гектар;</w:t>
      </w:r>
    </w:p>
    <w:p>
      <w:pPr>
        <w:spacing w:after="0"/>
        <w:ind w:left="0"/>
        <w:jc w:val="both"/>
      </w:pPr>
      <w:r>
        <w:rPr>
          <w:rFonts w:ascii="Times New Roman"/>
          <w:b w:val="false"/>
          <w:i w:val="false"/>
          <w:color w:val="000000"/>
          <w:sz w:val="28"/>
        </w:rPr>
        <w:t>
      тәлімі жерлер-3 гектар;</w:t>
      </w:r>
    </w:p>
    <w:p>
      <w:pPr>
        <w:spacing w:after="0"/>
        <w:ind w:left="0"/>
        <w:jc w:val="both"/>
      </w:pPr>
      <w:r>
        <w:rPr>
          <w:rFonts w:ascii="Times New Roman"/>
          <w:b w:val="false"/>
          <w:i w:val="false"/>
          <w:color w:val="000000"/>
          <w:sz w:val="28"/>
        </w:rPr>
        <w:t>
      көпжылдық екпелер-36 гектар;</w:t>
      </w:r>
    </w:p>
    <w:p>
      <w:pPr>
        <w:spacing w:after="0"/>
        <w:ind w:left="0"/>
        <w:jc w:val="both"/>
      </w:pPr>
      <w:r>
        <w:rPr>
          <w:rFonts w:ascii="Times New Roman"/>
          <w:b w:val="false"/>
          <w:i w:val="false"/>
          <w:color w:val="000000"/>
          <w:sz w:val="28"/>
        </w:rPr>
        <w:t>
      жайылымдық жер-586216 гектар;</w:t>
      </w:r>
    </w:p>
    <w:p>
      <w:pPr>
        <w:spacing w:after="0"/>
        <w:ind w:left="0"/>
        <w:jc w:val="both"/>
      </w:pPr>
      <w:r>
        <w:rPr>
          <w:rFonts w:ascii="Times New Roman"/>
          <w:b w:val="false"/>
          <w:i w:val="false"/>
          <w:color w:val="000000"/>
          <w:sz w:val="28"/>
        </w:rPr>
        <w:t>
      шабындық жер-1100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Ақсүмбе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2263</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Ақсүмбе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Сарыжаз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 келесідей: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Ақсүмбе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Сарыжаз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586216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 мен қажетті жайылымның айырмасы,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+564216</w:t>
            </w:r>
          </w:p>
        </w:tc>
      </w:tr>
    </w:tbl>
    <w:p>
      <w:pPr>
        <w:spacing w:after="0"/>
        <w:ind w:left="0"/>
        <w:jc w:val="both"/>
      </w:pPr>
      <w:r>
        <w:rPr>
          <w:rFonts w:ascii="Times New Roman"/>
          <w:b w:val="false"/>
          <w:i w:val="false"/>
          <w:color w:val="000000"/>
          <w:sz w:val="28"/>
        </w:rPr>
        <w:t>
      Созақ ауданының Қаратау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707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8707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Округтің жалпы жер көлемі-614399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жер-587544 гектар;</w:t>
      </w:r>
    </w:p>
    <w:p>
      <w:pPr>
        <w:spacing w:after="0"/>
        <w:ind w:left="0"/>
        <w:jc w:val="both"/>
      </w:pPr>
      <w:r>
        <w:rPr>
          <w:rFonts w:ascii="Times New Roman"/>
          <w:b w:val="false"/>
          <w:i w:val="false"/>
          <w:color w:val="000000"/>
          <w:sz w:val="28"/>
        </w:rPr>
        <w:t>
      жалпы егістік - 192 гектар;</w:t>
      </w:r>
    </w:p>
    <w:p>
      <w:pPr>
        <w:spacing w:after="0"/>
        <w:ind w:left="0"/>
        <w:jc w:val="both"/>
      </w:pPr>
      <w:r>
        <w:rPr>
          <w:rFonts w:ascii="Times New Roman"/>
          <w:b w:val="false"/>
          <w:i w:val="false"/>
          <w:color w:val="000000"/>
          <w:sz w:val="28"/>
        </w:rPr>
        <w:t>
      суармалы егістік - 189 гектар;</w:t>
      </w:r>
    </w:p>
    <w:p>
      <w:pPr>
        <w:spacing w:after="0"/>
        <w:ind w:left="0"/>
        <w:jc w:val="both"/>
      </w:pPr>
      <w:r>
        <w:rPr>
          <w:rFonts w:ascii="Times New Roman"/>
          <w:b w:val="false"/>
          <w:i w:val="false"/>
          <w:color w:val="000000"/>
          <w:sz w:val="28"/>
        </w:rPr>
        <w:t>
      тәлімі жерлер-3 гектар;</w:t>
      </w:r>
    </w:p>
    <w:p>
      <w:pPr>
        <w:spacing w:after="0"/>
        <w:ind w:left="0"/>
        <w:jc w:val="both"/>
      </w:pPr>
      <w:r>
        <w:rPr>
          <w:rFonts w:ascii="Times New Roman"/>
          <w:b w:val="false"/>
          <w:i w:val="false"/>
          <w:color w:val="000000"/>
          <w:sz w:val="28"/>
        </w:rPr>
        <w:t>
      көпжылдық екпелер-36 гектар;</w:t>
      </w:r>
    </w:p>
    <w:p>
      <w:pPr>
        <w:spacing w:after="0"/>
        <w:ind w:left="0"/>
        <w:jc w:val="both"/>
      </w:pPr>
      <w:r>
        <w:rPr>
          <w:rFonts w:ascii="Times New Roman"/>
          <w:b w:val="false"/>
          <w:i w:val="false"/>
          <w:color w:val="000000"/>
          <w:sz w:val="28"/>
        </w:rPr>
        <w:t>
      жайылымдық жер-586216 гектар;</w:t>
      </w:r>
    </w:p>
    <w:p>
      <w:pPr>
        <w:spacing w:after="0"/>
        <w:ind w:left="0"/>
        <w:jc w:val="both"/>
      </w:pPr>
      <w:r>
        <w:rPr>
          <w:rFonts w:ascii="Times New Roman"/>
          <w:b w:val="false"/>
          <w:i w:val="false"/>
          <w:color w:val="000000"/>
          <w:sz w:val="28"/>
        </w:rPr>
        <w:t>
      шабындық жер-1100 гектар.</w:t>
      </w:r>
    </w:p>
    <w:p>
      <w:pPr>
        <w:spacing w:after="0"/>
        <w:ind w:left="0"/>
        <w:jc w:val="both"/>
      </w:pPr>
      <w:r>
        <w:rPr>
          <w:rFonts w:ascii="Times New Roman"/>
          <w:b w:val="false"/>
          <w:i w:val="false"/>
          <w:color w:val="000000"/>
          <w:sz w:val="28"/>
        </w:rPr>
        <w:t>
      Созақ ауданының Қаратау ауылдық округі бойынша жайылым айналымдарының қолайлы схемалары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263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2263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I-елді мекен жерлері</w:t>
      </w:r>
    </w:p>
    <w:p>
      <w:pPr>
        <w:spacing w:after="0"/>
        <w:ind w:left="0"/>
        <w:jc w:val="both"/>
      </w:pPr>
      <w:r>
        <w:rPr>
          <w:rFonts w:ascii="Times New Roman"/>
          <w:b w:val="false"/>
          <w:i w:val="false"/>
          <w:color w:val="000000"/>
          <w:sz w:val="28"/>
        </w:rPr>
        <w:t>
      II-сәуір-тамыз айларында мал жайылатын жайылымдар</w:t>
      </w:r>
    </w:p>
    <w:p>
      <w:pPr>
        <w:spacing w:after="0"/>
        <w:ind w:left="0"/>
        <w:jc w:val="both"/>
      </w:pPr>
      <w:r>
        <w:rPr>
          <w:rFonts w:ascii="Times New Roman"/>
          <w:b w:val="false"/>
          <w:i w:val="false"/>
          <w:color w:val="000000"/>
          <w:sz w:val="28"/>
        </w:rPr>
        <w:t>
      III-тамыз-қыркүйек айларында мал жайылатын жайылымдар</w:t>
      </w:r>
    </w:p>
    <w:p>
      <w:pPr>
        <w:spacing w:after="0"/>
        <w:ind w:left="0"/>
        <w:jc w:val="both"/>
      </w:pPr>
      <w:r>
        <w:rPr>
          <w:rFonts w:ascii="Times New Roman"/>
          <w:b w:val="false"/>
          <w:i w:val="false"/>
          <w:color w:val="000000"/>
          <w:sz w:val="28"/>
        </w:rPr>
        <w:t>
      жайылымдық инфрақұрылым объектілері (өзендер)</w:t>
      </w:r>
    </w:p>
    <w:p>
      <w:pPr>
        <w:spacing w:after="0"/>
        <w:ind w:left="0"/>
        <w:jc w:val="both"/>
      </w:pPr>
      <w:r>
        <w:rPr>
          <w:rFonts w:ascii="Times New Roman"/>
          <w:b w:val="false"/>
          <w:i w:val="false"/>
          <w:color w:val="000000"/>
          <w:sz w:val="28"/>
        </w:rPr>
        <w:t>
      Созақ ауданының Қаратау ауылдық округі бойынша жайылым пайдаланушылардың су тұтыну нормасына сәйкес жасалған су көздеріне (көлдерге, өзендерге, тоғандарға,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517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2517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су көздері (өзендер)</w:t>
      </w:r>
    </w:p>
    <w:p>
      <w:pPr>
        <w:spacing w:after="0"/>
        <w:ind w:left="0"/>
        <w:jc w:val="both"/>
      </w:pPr>
      <w:r>
        <w:rPr>
          <w:rFonts w:ascii="Times New Roman"/>
          <w:b w:val="false"/>
          <w:i w:val="false"/>
          <w:color w:val="000000"/>
          <w:sz w:val="28"/>
        </w:rPr>
        <w:t>
      су көздеріне қол жеткізу схемасы</w:t>
      </w:r>
    </w:p>
    <w:p>
      <w:pPr>
        <w:spacing w:after="0"/>
        <w:ind w:left="0"/>
        <w:jc w:val="both"/>
      </w:pPr>
      <w:r>
        <w:rPr>
          <w:rFonts w:ascii="Times New Roman"/>
          <w:b w:val="false"/>
          <w:i w:val="false"/>
          <w:color w:val="000000"/>
          <w:sz w:val="28"/>
        </w:rPr>
        <w:t>
      Созақ ауданының Қаратау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мен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86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286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xml:space="preserve">
      елді мекен маңында </w:t>
      </w:r>
    </w:p>
    <w:p>
      <w:pPr>
        <w:spacing w:after="0"/>
        <w:ind w:left="0"/>
        <w:jc w:val="both"/>
      </w:pPr>
      <w:r>
        <w:rPr>
          <w:rFonts w:ascii="Times New Roman"/>
          <w:b w:val="false"/>
          <w:i w:val="false"/>
          <w:color w:val="000000"/>
          <w:sz w:val="28"/>
        </w:rPr>
        <w:t>
      орналасқан жайылымдар</w:t>
      </w:r>
    </w:p>
    <w:p>
      <w:pPr>
        <w:spacing w:after="0"/>
        <w:ind w:left="0"/>
        <w:jc w:val="both"/>
      </w:pPr>
      <w:r>
        <w:rPr>
          <w:rFonts w:ascii="Times New Roman"/>
          <w:b w:val="false"/>
          <w:i w:val="false"/>
          <w:color w:val="000000"/>
          <w:sz w:val="28"/>
        </w:rPr>
        <w:t xml:space="preserve">
      жайылымы жоқ тұлғаларға </w:t>
      </w:r>
    </w:p>
    <w:p>
      <w:pPr>
        <w:spacing w:after="0"/>
        <w:ind w:left="0"/>
        <w:jc w:val="both"/>
      </w:pPr>
      <w:r>
        <w:rPr>
          <w:rFonts w:ascii="Times New Roman"/>
          <w:b w:val="false"/>
          <w:i w:val="false"/>
          <w:color w:val="000000"/>
          <w:sz w:val="28"/>
        </w:rPr>
        <w:t xml:space="preserve">
      малын жаю үшін берілетін </w:t>
      </w:r>
    </w:p>
    <w:p>
      <w:pPr>
        <w:spacing w:after="0"/>
        <w:ind w:left="0"/>
        <w:jc w:val="both"/>
      </w:pPr>
      <w:r>
        <w:rPr>
          <w:rFonts w:ascii="Times New Roman"/>
          <w:b w:val="false"/>
          <w:i w:val="false"/>
          <w:color w:val="000000"/>
          <w:sz w:val="28"/>
        </w:rPr>
        <w:t>
      шалғайдағы жайылым</w:t>
      </w:r>
    </w:p>
    <w:p>
      <w:pPr>
        <w:spacing w:after="0"/>
        <w:ind w:left="0"/>
        <w:jc w:val="both"/>
      </w:pPr>
      <w:r>
        <w:rPr>
          <w:rFonts w:ascii="Times New Roman"/>
          <w:b w:val="false"/>
          <w:i w:val="false"/>
          <w:color w:val="000000"/>
          <w:sz w:val="28"/>
        </w:rPr>
        <w:t>
      Созақ ауданының Қаратау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48400" cy="911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248400" cy="911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 – елді мекен жерлері</w:t>
      </w:r>
    </w:p>
    <w:p>
      <w:pPr>
        <w:spacing w:after="0"/>
        <w:ind w:left="0"/>
        <w:jc w:val="both"/>
      </w:pPr>
      <w:r>
        <w:rPr>
          <w:rFonts w:ascii="Times New Roman"/>
          <w:b w:val="false"/>
          <w:i w:val="false"/>
          <w:color w:val="000000"/>
          <w:sz w:val="28"/>
        </w:rPr>
        <w:t>
      II – сәуір-тамыз айларында мал жайылатын жайылымдар</w:t>
      </w:r>
    </w:p>
    <w:p>
      <w:pPr>
        <w:spacing w:after="0"/>
        <w:ind w:left="0"/>
        <w:jc w:val="both"/>
      </w:pPr>
      <w:r>
        <w:rPr>
          <w:rFonts w:ascii="Times New Roman"/>
          <w:b w:val="false"/>
          <w:i w:val="false"/>
          <w:color w:val="000000"/>
          <w:sz w:val="28"/>
        </w:rPr>
        <w:t>
      III – тамыз-қыркүйек айларында мал жайылатын жайылымдар</w:t>
      </w:r>
    </w:p>
    <w:p>
      <w:pPr>
        <w:spacing w:after="0"/>
        <w:ind w:left="0"/>
        <w:jc w:val="both"/>
      </w:pPr>
      <w:r>
        <w:rPr>
          <w:rFonts w:ascii="Times New Roman"/>
          <w:b w:val="false"/>
          <w:i w:val="false"/>
          <w:color w:val="000000"/>
          <w:sz w:val="28"/>
        </w:rPr>
        <w:t>
      ауыл шаруашылығы жануарларын жаюдың және айдаудың</w:t>
      </w:r>
    </w:p>
    <w:p>
      <w:pPr>
        <w:spacing w:after="0"/>
        <w:ind w:left="0"/>
        <w:jc w:val="both"/>
      </w:pPr>
      <w:r>
        <w:rPr>
          <w:rFonts w:ascii="Times New Roman"/>
          <w:b w:val="false"/>
          <w:i w:val="false"/>
          <w:color w:val="000000"/>
          <w:sz w:val="28"/>
        </w:rPr>
        <w:t>
      маусымдық маршрут белгісі</w:t>
      </w:r>
    </w:p>
    <w:bookmarkStart w:name="z14" w:id="12"/>
    <w:p>
      <w:pPr>
        <w:spacing w:after="0"/>
        <w:ind w:left="0"/>
        <w:jc w:val="both"/>
      </w:pPr>
      <w:r>
        <w:rPr>
          <w:rFonts w:ascii="Times New Roman"/>
          <w:b w:val="false"/>
          <w:i w:val="false"/>
          <w:color w:val="000000"/>
          <w:sz w:val="28"/>
        </w:rPr>
        <w:t>
      7. Тасты ауылдық округі</w:t>
      </w:r>
    </w:p>
    <w:bookmarkEnd w:id="12"/>
    <w:p>
      <w:pPr>
        <w:spacing w:after="0"/>
        <w:ind w:left="0"/>
        <w:jc w:val="both"/>
      </w:pPr>
      <w:r>
        <w:rPr>
          <w:rFonts w:ascii="Times New Roman"/>
          <w:b w:val="false"/>
          <w:i w:val="false"/>
          <w:color w:val="000000"/>
          <w:sz w:val="28"/>
        </w:rPr>
        <w:t xml:space="preserve">
      Орталығы - Тасты елді мекені. </w:t>
      </w:r>
    </w:p>
    <w:p>
      <w:pPr>
        <w:spacing w:after="0"/>
        <w:ind w:left="0"/>
        <w:jc w:val="both"/>
      </w:pPr>
      <w:r>
        <w:rPr>
          <w:rFonts w:ascii="Times New Roman"/>
          <w:b w:val="false"/>
          <w:i w:val="false"/>
          <w:color w:val="000000"/>
          <w:sz w:val="28"/>
        </w:rPr>
        <w:t xml:space="preserve">
      Халық саны -1653 адам. </w:t>
      </w:r>
    </w:p>
    <w:p>
      <w:pPr>
        <w:spacing w:after="0"/>
        <w:ind w:left="0"/>
        <w:jc w:val="both"/>
      </w:pPr>
      <w:r>
        <w:rPr>
          <w:rFonts w:ascii="Times New Roman"/>
          <w:b w:val="false"/>
          <w:i w:val="false"/>
          <w:color w:val="000000"/>
          <w:sz w:val="28"/>
        </w:rPr>
        <w:t>
      Елді мекендері -Тасты, Қылти.</w:t>
      </w:r>
    </w:p>
    <w:p>
      <w:pPr>
        <w:spacing w:after="0"/>
        <w:ind w:left="0"/>
        <w:jc w:val="both"/>
      </w:pPr>
      <w:r>
        <w:rPr>
          <w:rFonts w:ascii="Times New Roman"/>
          <w:b w:val="false"/>
          <w:i w:val="false"/>
          <w:color w:val="000000"/>
          <w:sz w:val="28"/>
        </w:rPr>
        <w:t>
      Округтің жалпы жер көлемі - 333497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- 384504 гектар;</w:t>
      </w:r>
    </w:p>
    <w:p>
      <w:pPr>
        <w:spacing w:after="0"/>
        <w:ind w:left="0"/>
        <w:jc w:val="both"/>
      </w:pPr>
      <w:r>
        <w:rPr>
          <w:rFonts w:ascii="Times New Roman"/>
          <w:b w:val="false"/>
          <w:i w:val="false"/>
          <w:color w:val="000000"/>
          <w:sz w:val="28"/>
        </w:rPr>
        <w:t>
      жалпы егістік - 8 гектар;</w:t>
      </w:r>
    </w:p>
    <w:p>
      <w:pPr>
        <w:spacing w:after="0"/>
        <w:ind w:left="0"/>
        <w:jc w:val="both"/>
      </w:pPr>
      <w:r>
        <w:rPr>
          <w:rFonts w:ascii="Times New Roman"/>
          <w:b w:val="false"/>
          <w:i w:val="false"/>
          <w:color w:val="000000"/>
          <w:sz w:val="28"/>
        </w:rPr>
        <w:t>
      суармалы егістік - 8 гектар;</w:t>
      </w:r>
    </w:p>
    <w:p>
      <w:pPr>
        <w:spacing w:after="0"/>
        <w:ind w:left="0"/>
        <w:jc w:val="both"/>
      </w:pPr>
      <w:r>
        <w:rPr>
          <w:rFonts w:ascii="Times New Roman"/>
          <w:b w:val="false"/>
          <w:i w:val="false"/>
          <w:color w:val="000000"/>
          <w:sz w:val="28"/>
        </w:rPr>
        <w:t>
      жайылымдық жер - 384496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Қылти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Қылти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 келесідей: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Қылти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384496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 мен қажетті жайылымның айырмасы,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+366761</w:t>
            </w:r>
          </w:p>
        </w:tc>
      </w:tr>
    </w:tbl>
    <w:p>
      <w:pPr>
        <w:spacing w:after="0"/>
        <w:ind w:left="0"/>
        <w:jc w:val="both"/>
      </w:pPr>
      <w:r>
        <w:rPr>
          <w:rFonts w:ascii="Times New Roman"/>
          <w:b w:val="false"/>
          <w:i w:val="false"/>
          <w:color w:val="000000"/>
          <w:sz w:val="28"/>
        </w:rPr>
        <w:t>
      Созақ ауданының Тасты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706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0706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Округтің жалпы жер көлемі - 333497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- 384504 гектар;</w:t>
      </w:r>
    </w:p>
    <w:p>
      <w:pPr>
        <w:spacing w:after="0"/>
        <w:ind w:left="0"/>
        <w:jc w:val="both"/>
      </w:pPr>
      <w:r>
        <w:rPr>
          <w:rFonts w:ascii="Times New Roman"/>
          <w:b w:val="false"/>
          <w:i w:val="false"/>
          <w:color w:val="000000"/>
          <w:sz w:val="28"/>
        </w:rPr>
        <w:t>
      жалпы егістік - 8 гектар;</w:t>
      </w:r>
    </w:p>
    <w:p>
      <w:pPr>
        <w:spacing w:after="0"/>
        <w:ind w:left="0"/>
        <w:jc w:val="both"/>
      </w:pPr>
      <w:r>
        <w:rPr>
          <w:rFonts w:ascii="Times New Roman"/>
          <w:b w:val="false"/>
          <w:i w:val="false"/>
          <w:color w:val="000000"/>
          <w:sz w:val="28"/>
        </w:rPr>
        <w:t>
      суармалы егістік - 8 гектар;</w:t>
      </w:r>
    </w:p>
    <w:p>
      <w:pPr>
        <w:spacing w:after="0"/>
        <w:ind w:left="0"/>
        <w:jc w:val="both"/>
      </w:pPr>
      <w:r>
        <w:rPr>
          <w:rFonts w:ascii="Times New Roman"/>
          <w:b w:val="false"/>
          <w:i w:val="false"/>
          <w:color w:val="000000"/>
          <w:sz w:val="28"/>
        </w:rPr>
        <w:t>
      жайылымдық жер - 384496 гектар.</w:t>
      </w:r>
    </w:p>
    <w:p>
      <w:pPr>
        <w:spacing w:after="0"/>
        <w:ind w:left="0"/>
        <w:jc w:val="both"/>
      </w:pPr>
      <w:r>
        <w:rPr>
          <w:rFonts w:ascii="Times New Roman"/>
          <w:b w:val="false"/>
          <w:i w:val="false"/>
          <w:color w:val="000000"/>
          <w:sz w:val="28"/>
        </w:rPr>
        <w:t>
      Созақ ауданының Тасты ауылдық округі бойынша жайылым айналымдарының қолайлы схемалары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8514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4851400" cy="880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I-елді мекен жерлері</w:t>
      </w:r>
    </w:p>
    <w:p>
      <w:pPr>
        <w:spacing w:after="0"/>
        <w:ind w:left="0"/>
        <w:jc w:val="both"/>
      </w:pPr>
      <w:r>
        <w:rPr>
          <w:rFonts w:ascii="Times New Roman"/>
          <w:b w:val="false"/>
          <w:i w:val="false"/>
          <w:color w:val="000000"/>
          <w:sz w:val="28"/>
        </w:rPr>
        <w:t>
      II-сәуір-тамыз айларында мал жайылатын жайылымдар</w:t>
      </w:r>
    </w:p>
    <w:p>
      <w:pPr>
        <w:spacing w:after="0"/>
        <w:ind w:left="0"/>
        <w:jc w:val="both"/>
      </w:pPr>
      <w:r>
        <w:rPr>
          <w:rFonts w:ascii="Times New Roman"/>
          <w:b w:val="false"/>
          <w:i w:val="false"/>
          <w:color w:val="000000"/>
          <w:sz w:val="28"/>
        </w:rPr>
        <w:t>
      III-тамыз-қыркүйек айларында мал жайылатын жайылымдар</w:t>
      </w:r>
    </w:p>
    <w:p>
      <w:pPr>
        <w:spacing w:after="0"/>
        <w:ind w:left="0"/>
        <w:jc w:val="both"/>
      </w:pPr>
      <w:r>
        <w:rPr>
          <w:rFonts w:ascii="Times New Roman"/>
          <w:b w:val="false"/>
          <w:i w:val="false"/>
          <w:color w:val="000000"/>
          <w:sz w:val="28"/>
        </w:rPr>
        <w:t xml:space="preserve">
      жайылымдық инфрақұрылым объектілері </w:t>
      </w:r>
    </w:p>
    <w:p>
      <w:pPr>
        <w:spacing w:after="0"/>
        <w:ind w:left="0"/>
        <w:jc w:val="both"/>
      </w:pPr>
      <w:r>
        <w:rPr>
          <w:rFonts w:ascii="Times New Roman"/>
          <w:b w:val="false"/>
          <w:i w:val="false"/>
          <w:color w:val="000000"/>
          <w:sz w:val="28"/>
        </w:rPr>
        <w:t>
      (өзендер)</w:t>
      </w:r>
    </w:p>
    <w:p>
      <w:pPr>
        <w:spacing w:after="0"/>
        <w:ind w:left="0"/>
        <w:jc w:val="both"/>
      </w:pPr>
      <w:r>
        <w:rPr>
          <w:rFonts w:ascii="Times New Roman"/>
          <w:b w:val="false"/>
          <w:i w:val="false"/>
          <w:color w:val="000000"/>
          <w:sz w:val="28"/>
        </w:rPr>
        <w:t>
      Созақ ауданының Тасты ауылдық округі бойынша жайылым пайдаланушылардың су тұтыну нормасына сәйкес жасалған су көздеріне (көлдерге, өзендерге, тоғандарға,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8006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48006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су көздері (өзендер)</w:t>
      </w:r>
    </w:p>
    <w:p>
      <w:pPr>
        <w:spacing w:after="0"/>
        <w:ind w:left="0"/>
        <w:jc w:val="both"/>
      </w:pPr>
      <w:r>
        <w:rPr>
          <w:rFonts w:ascii="Times New Roman"/>
          <w:b w:val="false"/>
          <w:i w:val="false"/>
          <w:color w:val="000000"/>
          <w:sz w:val="28"/>
        </w:rPr>
        <w:t>
      су көздеріне қол жеткізу схемасы</w:t>
      </w:r>
    </w:p>
    <w:p>
      <w:pPr>
        <w:spacing w:after="0"/>
        <w:ind w:left="0"/>
        <w:jc w:val="both"/>
      </w:pPr>
      <w:r>
        <w:rPr>
          <w:rFonts w:ascii="Times New Roman"/>
          <w:b w:val="false"/>
          <w:i w:val="false"/>
          <w:color w:val="000000"/>
          <w:sz w:val="28"/>
        </w:rPr>
        <w:t>
      Созақ ауданының Тасты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ауыстыру схемасы мен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8133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4813300" cy="923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xml:space="preserve">
      елді мекеннің маңында </w:t>
      </w:r>
    </w:p>
    <w:p>
      <w:pPr>
        <w:spacing w:after="0"/>
        <w:ind w:left="0"/>
        <w:jc w:val="both"/>
      </w:pPr>
      <w:r>
        <w:rPr>
          <w:rFonts w:ascii="Times New Roman"/>
          <w:b w:val="false"/>
          <w:i w:val="false"/>
          <w:color w:val="000000"/>
          <w:sz w:val="28"/>
        </w:rPr>
        <w:t xml:space="preserve">
      орналасқан жайылымдар </w:t>
      </w:r>
    </w:p>
    <w:p>
      <w:pPr>
        <w:spacing w:after="0"/>
        <w:ind w:left="0"/>
        <w:jc w:val="both"/>
      </w:pPr>
      <w:r>
        <w:rPr>
          <w:rFonts w:ascii="Times New Roman"/>
          <w:b w:val="false"/>
          <w:i w:val="false"/>
          <w:color w:val="000000"/>
          <w:sz w:val="28"/>
        </w:rPr>
        <w:t xml:space="preserve">
      жайылымы жоқ тұлғаларға </w:t>
      </w:r>
    </w:p>
    <w:p>
      <w:pPr>
        <w:spacing w:after="0"/>
        <w:ind w:left="0"/>
        <w:jc w:val="both"/>
      </w:pPr>
      <w:r>
        <w:rPr>
          <w:rFonts w:ascii="Times New Roman"/>
          <w:b w:val="false"/>
          <w:i w:val="false"/>
          <w:color w:val="000000"/>
          <w:sz w:val="28"/>
        </w:rPr>
        <w:t>
      малын жаю үшін берілетін</w:t>
      </w:r>
    </w:p>
    <w:p>
      <w:pPr>
        <w:spacing w:after="0"/>
        <w:ind w:left="0"/>
        <w:jc w:val="both"/>
      </w:pPr>
      <w:r>
        <w:rPr>
          <w:rFonts w:ascii="Times New Roman"/>
          <w:b w:val="false"/>
          <w:i w:val="false"/>
          <w:color w:val="000000"/>
          <w:sz w:val="28"/>
        </w:rPr>
        <w:t>
      шалғайдағы жайылымдар</w:t>
      </w:r>
    </w:p>
    <w:p>
      <w:pPr>
        <w:spacing w:after="0"/>
        <w:ind w:left="0"/>
        <w:jc w:val="both"/>
      </w:pPr>
      <w:r>
        <w:rPr>
          <w:rFonts w:ascii="Times New Roman"/>
          <w:b w:val="false"/>
          <w:i w:val="false"/>
          <w:color w:val="000000"/>
          <w:sz w:val="28"/>
        </w:rPr>
        <w:t>
      Созақ ауданының Тасты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8133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48133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 – елді мекен жерлері</w:t>
      </w:r>
    </w:p>
    <w:p>
      <w:pPr>
        <w:spacing w:after="0"/>
        <w:ind w:left="0"/>
        <w:jc w:val="both"/>
      </w:pPr>
      <w:r>
        <w:rPr>
          <w:rFonts w:ascii="Times New Roman"/>
          <w:b w:val="false"/>
          <w:i w:val="false"/>
          <w:color w:val="000000"/>
          <w:sz w:val="28"/>
        </w:rPr>
        <w:t>
      II – сәуір-тамыз айларында мал жайылатын жайылымдар</w:t>
      </w:r>
    </w:p>
    <w:p>
      <w:pPr>
        <w:spacing w:after="0"/>
        <w:ind w:left="0"/>
        <w:jc w:val="both"/>
      </w:pPr>
      <w:r>
        <w:rPr>
          <w:rFonts w:ascii="Times New Roman"/>
          <w:b w:val="false"/>
          <w:i w:val="false"/>
          <w:color w:val="000000"/>
          <w:sz w:val="28"/>
        </w:rPr>
        <w:t>
      III – тамыз-қыркүйек айларында мал жайылатын жайылымдар</w:t>
      </w:r>
    </w:p>
    <w:p>
      <w:pPr>
        <w:spacing w:after="0"/>
        <w:ind w:left="0"/>
        <w:jc w:val="both"/>
      </w:pPr>
      <w:r>
        <w:rPr>
          <w:rFonts w:ascii="Times New Roman"/>
          <w:b w:val="false"/>
          <w:i w:val="false"/>
          <w:color w:val="000000"/>
          <w:sz w:val="28"/>
        </w:rPr>
        <w:t>
      ауыл шаруашылығы жануарларын жаюдың және айдаудың</w:t>
      </w:r>
    </w:p>
    <w:p>
      <w:pPr>
        <w:spacing w:after="0"/>
        <w:ind w:left="0"/>
        <w:jc w:val="both"/>
      </w:pPr>
      <w:r>
        <w:rPr>
          <w:rFonts w:ascii="Times New Roman"/>
          <w:b w:val="false"/>
          <w:i w:val="false"/>
          <w:color w:val="000000"/>
          <w:sz w:val="28"/>
        </w:rPr>
        <w:t>
      маусымдық маршрут белгісі</w:t>
      </w:r>
    </w:p>
    <w:bookmarkStart w:name="z15" w:id="13"/>
    <w:p>
      <w:pPr>
        <w:spacing w:after="0"/>
        <w:ind w:left="0"/>
        <w:jc w:val="both"/>
      </w:pPr>
      <w:r>
        <w:rPr>
          <w:rFonts w:ascii="Times New Roman"/>
          <w:b w:val="false"/>
          <w:i w:val="false"/>
          <w:color w:val="000000"/>
          <w:sz w:val="28"/>
        </w:rPr>
        <w:t>
      8. Шу ауылдық округі</w:t>
      </w:r>
    </w:p>
    <w:bookmarkEnd w:id="13"/>
    <w:p>
      <w:pPr>
        <w:spacing w:after="0"/>
        <w:ind w:left="0"/>
        <w:jc w:val="both"/>
      </w:pPr>
      <w:r>
        <w:rPr>
          <w:rFonts w:ascii="Times New Roman"/>
          <w:b w:val="false"/>
          <w:i w:val="false"/>
          <w:color w:val="000000"/>
          <w:sz w:val="28"/>
        </w:rPr>
        <w:t>
      Орталығы - Шу ауылдық округі.</w:t>
      </w:r>
    </w:p>
    <w:p>
      <w:pPr>
        <w:spacing w:after="0"/>
        <w:ind w:left="0"/>
        <w:jc w:val="both"/>
      </w:pPr>
      <w:r>
        <w:rPr>
          <w:rFonts w:ascii="Times New Roman"/>
          <w:b w:val="false"/>
          <w:i w:val="false"/>
          <w:color w:val="000000"/>
          <w:sz w:val="28"/>
        </w:rPr>
        <w:t>
      Халық саны – 630 саны.</w:t>
      </w:r>
    </w:p>
    <w:p>
      <w:pPr>
        <w:spacing w:after="0"/>
        <w:ind w:left="0"/>
        <w:jc w:val="both"/>
      </w:pPr>
      <w:r>
        <w:rPr>
          <w:rFonts w:ascii="Times New Roman"/>
          <w:b w:val="false"/>
          <w:i w:val="false"/>
          <w:color w:val="000000"/>
          <w:sz w:val="28"/>
        </w:rPr>
        <w:t>
      Округтің жалпы жер көлемі - 419473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- 369896 гектар;</w:t>
      </w:r>
    </w:p>
    <w:p>
      <w:pPr>
        <w:spacing w:after="0"/>
        <w:ind w:left="0"/>
        <w:jc w:val="both"/>
      </w:pPr>
      <w:r>
        <w:rPr>
          <w:rFonts w:ascii="Times New Roman"/>
          <w:b w:val="false"/>
          <w:i w:val="false"/>
          <w:color w:val="000000"/>
          <w:sz w:val="28"/>
        </w:rPr>
        <w:t>
      жалпы егістік - 5 гектар;</w:t>
      </w:r>
    </w:p>
    <w:p>
      <w:pPr>
        <w:spacing w:after="0"/>
        <w:ind w:left="0"/>
        <w:jc w:val="both"/>
      </w:pPr>
      <w:r>
        <w:rPr>
          <w:rFonts w:ascii="Times New Roman"/>
          <w:b w:val="false"/>
          <w:i w:val="false"/>
          <w:color w:val="000000"/>
          <w:sz w:val="28"/>
        </w:rPr>
        <w:t>
      суармалы егістік - 5 гектар;</w:t>
      </w:r>
    </w:p>
    <w:p>
      <w:pPr>
        <w:spacing w:after="0"/>
        <w:ind w:left="0"/>
        <w:jc w:val="both"/>
      </w:pPr>
      <w:r>
        <w:rPr>
          <w:rFonts w:ascii="Times New Roman"/>
          <w:b w:val="false"/>
          <w:i w:val="false"/>
          <w:color w:val="000000"/>
          <w:sz w:val="28"/>
        </w:rPr>
        <w:t>
      жайылымдық жер - 369891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графигі.Жайылым кезеңінің ұзақтығы келесідей: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округіндегі жалпы жайылымның жер көлемі,гектар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369891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 мен қажетті жайылымның айырмасы,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+363432</w:t>
            </w:r>
          </w:p>
        </w:tc>
      </w:tr>
    </w:tbl>
    <w:p>
      <w:pPr>
        <w:spacing w:after="0"/>
        <w:ind w:left="0"/>
        <w:jc w:val="both"/>
      </w:pPr>
      <w:r>
        <w:rPr>
          <w:rFonts w:ascii="Times New Roman"/>
          <w:b w:val="false"/>
          <w:i w:val="false"/>
          <w:color w:val="000000"/>
          <w:sz w:val="28"/>
        </w:rPr>
        <w:t>
      Созақ ауданының Шу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594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3594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Округтің жалпы жер көлемі - 419473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- 369896 гектар;</w:t>
      </w:r>
    </w:p>
    <w:p>
      <w:pPr>
        <w:spacing w:after="0"/>
        <w:ind w:left="0"/>
        <w:jc w:val="both"/>
      </w:pPr>
      <w:r>
        <w:rPr>
          <w:rFonts w:ascii="Times New Roman"/>
          <w:b w:val="false"/>
          <w:i w:val="false"/>
          <w:color w:val="000000"/>
          <w:sz w:val="28"/>
        </w:rPr>
        <w:t>
      жалпы егістік - 5 гектар;</w:t>
      </w:r>
    </w:p>
    <w:p>
      <w:pPr>
        <w:spacing w:after="0"/>
        <w:ind w:left="0"/>
        <w:jc w:val="both"/>
      </w:pPr>
      <w:r>
        <w:rPr>
          <w:rFonts w:ascii="Times New Roman"/>
          <w:b w:val="false"/>
          <w:i w:val="false"/>
          <w:color w:val="000000"/>
          <w:sz w:val="28"/>
        </w:rPr>
        <w:t>
      суармалы егістік - 5 гектар;</w:t>
      </w:r>
    </w:p>
    <w:p>
      <w:pPr>
        <w:spacing w:after="0"/>
        <w:ind w:left="0"/>
        <w:jc w:val="both"/>
      </w:pPr>
      <w:r>
        <w:rPr>
          <w:rFonts w:ascii="Times New Roman"/>
          <w:b w:val="false"/>
          <w:i w:val="false"/>
          <w:color w:val="000000"/>
          <w:sz w:val="28"/>
        </w:rPr>
        <w:t>
      жайылымдық жер - 369891 гектар.</w:t>
      </w:r>
    </w:p>
    <w:p>
      <w:pPr>
        <w:spacing w:after="0"/>
        <w:ind w:left="0"/>
        <w:jc w:val="both"/>
      </w:pPr>
      <w:r>
        <w:rPr>
          <w:rFonts w:ascii="Times New Roman"/>
          <w:b w:val="false"/>
          <w:i w:val="false"/>
          <w:color w:val="000000"/>
          <w:sz w:val="28"/>
        </w:rPr>
        <w:t>
      Созақ ауданының Шу ауылдық округі бойынша жайылым айналымдарының қолайлы схемалары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32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0325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I-елді мекен жерлері</w:t>
      </w:r>
    </w:p>
    <w:p>
      <w:pPr>
        <w:spacing w:after="0"/>
        <w:ind w:left="0"/>
        <w:jc w:val="both"/>
      </w:pPr>
      <w:r>
        <w:rPr>
          <w:rFonts w:ascii="Times New Roman"/>
          <w:b w:val="false"/>
          <w:i w:val="false"/>
          <w:color w:val="000000"/>
          <w:sz w:val="28"/>
        </w:rPr>
        <w:t>
      II-сәуір-тамыз айларында мал жайылатын жайылымдар</w:t>
      </w:r>
    </w:p>
    <w:p>
      <w:pPr>
        <w:spacing w:after="0"/>
        <w:ind w:left="0"/>
        <w:jc w:val="both"/>
      </w:pPr>
      <w:r>
        <w:rPr>
          <w:rFonts w:ascii="Times New Roman"/>
          <w:b w:val="false"/>
          <w:i w:val="false"/>
          <w:color w:val="000000"/>
          <w:sz w:val="28"/>
        </w:rPr>
        <w:t>
      III-тамыз-қыркүйек айларында мал жайылатын жайылымдар</w:t>
      </w:r>
    </w:p>
    <w:p>
      <w:pPr>
        <w:spacing w:after="0"/>
        <w:ind w:left="0"/>
        <w:jc w:val="both"/>
      </w:pPr>
      <w:r>
        <w:rPr>
          <w:rFonts w:ascii="Times New Roman"/>
          <w:b w:val="false"/>
          <w:i w:val="false"/>
          <w:color w:val="000000"/>
          <w:sz w:val="28"/>
        </w:rPr>
        <w:t>
      жайылымдық инфрақұрылым объектілері (өзендер)</w:t>
      </w:r>
    </w:p>
    <w:p>
      <w:pPr>
        <w:spacing w:after="0"/>
        <w:ind w:left="0"/>
        <w:jc w:val="both"/>
      </w:pPr>
      <w:r>
        <w:rPr>
          <w:rFonts w:ascii="Times New Roman"/>
          <w:b w:val="false"/>
          <w:i w:val="false"/>
          <w:color w:val="000000"/>
          <w:sz w:val="28"/>
        </w:rPr>
        <w:t>
      Созақ ауданының Шу ауылдық округі бойынша жайылым пайдаланушылардың су тұтыну нормасына сәйкес жасалған су көздеріне (көлдерге, өзендерге, тоғандарға,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038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003800" cy="901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су көздері (өзендер)</w:t>
      </w:r>
    </w:p>
    <w:p>
      <w:pPr>
        <w:spacing w:after="0"/>
        <w:ind w:left="0"/>
        <w:jc w:val="both"/>
      </w:pPr>
      <w:r>
        <w:rPr>
          <w:rFonts w:ascii="Times New Roman"/>
          <w:b w:val="false"/>
          <w:i w:val="false"/>
          <w:color w:val="000000"/>
          <w:sz w:val="28"/>
        </w:rPr>
        <w:t>
      су көздеріне қол жеткізу схемасы</w:t>
      </w:r>
    </w:p>
    <w:p>
      <w:pPr>
        <w:spacing w:after="0"/>
        <w:ind w:left="0"/>
        <w:jc w:val="both"/>
      </w:pPr>
      <w:r>
        <w:rPr>
          <w:rFonts w:ascii="Times New Roman"/>
          <w:b w:val="false"/>
          <w:i w:val="false"/>
          <w:color w:val="000000"/>
          <w:sz w:val="28"/>
        </w:rPr>
        <w:t>
      Созақ ауданының Шу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мен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3942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43942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xml:space="preserve">
      елді мекен маңында </w:t>
      </w:r>
    </w:p>
    <w:p>
      <w:pPr>
        <w:spacing w:after="0"/>
        <w:ind w:left="0"/>
        <w:jc w:val="both"/>
      </w:pPr>
      <w:r>
        <w:rPr>
          <w:rFonts w:ascii="Times New Roman"/>
          <w:b w:val="false"/>
          <w:i w:val="false"/>
          <w:color w:val="000000"/>
          <w:sz w:val="28"/>
        </w:rPr>
        <w:t>
      орналасқан жайылымдар</w:t>
      </w:r>
    </w:p>
    <w:p>
      <w:pPr>
        <w:spacing w:after="0"/>
        <w:ind w:left="0"/>
        <w:jc w:val="both"/>
      </w:pPr>
      <w:r>
        <w:rPr>
          <w:rFonts w:ascii="Times New Roman"/>
          <w:b w:val="false"/>
          <w:i w:val="false"/>
          <w:color w:val="000000"/>
          <w:sz w:val="28"/>
        </w:rPr>
        <w:t xml:space="preserve">
      жайылымы жоқ тұлғаларға </w:t>
      </w:r>
    </w:p>
    <w:p>
      <w:pPr>
        <w:spacing w:after="0"/>
        <w:ind w:left="0"/>
        <w:jc w:val="both"/>
      </w:pPr>
      <w:r>
        <w:rPr>
          <w:rFonts w:ascii="Times New Roman"/>
          <w:b w:val="false"/>
          <w:i w:val="false"/>
          <w:color w:val="000000"/>
          <w:sz w:val="28"/>
        </w:rPr>
        <w:t xml:space="preserve">
      малын жаю үшін берілетін </w:t>
      </w:r>
    </w:p>
    <w:p>
      <w:pPr>
        <w:spacing w:after="0"/>
        <w:ind w:left="0"/>
        <w:jc w:val="both"/>
      </w:pPr>
      <w:r>
        <w:rPr>
          <w:rFonts w:ascii="Times New Roman"/>
          <w:b w:val="false"/>
          <w:i w:val="false"/>
          <w:color w:val="000000"/>
          <w:sz w:val="28"/>
        </w:rPr>
        <w:t>
      шалғайдағы жайылым</w:t>
      </w:r>
    </w:p>
    <w:p>
      <w:pPr>
        <w:spacing w:after="0"/>
        <w:ind w:left="0"/>
        <w:jc w:val="both"/>
      </w:pPr>
      <w:r>
        <w:rPr>
          <w:rFonts w:ascii="Times New Roman"/>
          <w:b w:val="false"/>
          <w:i w:val="false"/>
          <w:color w:val="000000"/>
          <w:sz w:val="28"/>
        </w:rPr>
        <w:t>
      Созақ ауданының Шу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2545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4254500" cy="871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 – елді мекен жерлері</w:t>
      </w:r>
    </w:p>
    <w:p>
      <w:pPr>
        <w:spacing w:after="0"/>
        <w:ind w:left="0"/>
        <w:jc w:val="both"/>
      </w:pPr>
      <w:r>
        <w:rPr>
          <w:rFonts w:ascii="Times New Roman"/>
          <w:b w:val="false"/>
          <w:i w:val="false"/>
          <w:color w:val="000000"/>
          <w:sz w:val="28"/>
        </w:rPr>
        <w:t>
      II – сәуір-тамыз айларында мал жайылатын жайылымдар</w:t>
      </w:r>
    </w:p>
    <w:p>
      <w:pPr>
        <w:spacing w:after="0"/>
        <w:ind w:left="0"/>
        <w:jc w:val="both"/>
      </w:pPr>
      <w:r>
        <w:rPr>
          <w:rFonts w:ascii="Times New Roman"/>
          <w:b w:val="false"/>
          <w:i w:val="false"/>
          <w:color w:val="000000"/>
          <w:sz w:val="28"/>
        </w:rPr>
        <w:t>
      III – тамыз-қыркүйек айларында мал жайылатын жайылымдар</w:t>
      </w:r>
    </w:p>
    <w:p>
      <w:pPr>
        <w:spacing w:after="0"/>
        <w:ind w:left="0"/>
        <w:jc w:val="both"/>
      </w:pPr>
      <w:r>
        <w:rPr>
          <w:rFonts w:ascii="Times New Roman"/>
          <w:b w:val="false"/>
          <w:i w:val="false"/>
          <w:color w:val="000000"/>
          <w:sz w:val="28"/>
        </w:rPr>
        <w:t>
      ауыл шаруашылығы жануарларын жаюдың және айдаудың</w:t>
      </w:r>
    </w:p>
    <w:p>
      <w:pPr>
        <w:spacing w:after="0"/>
        <w:ind w:left="0"/>
        <w:jc w:val="both"/>
      </w:pPr>
      <w:r>
        <w:rPr>
          <w:rFonts w:ascii="Times New Roman"/>
          <w:b w:val="false"/>
          <w:i w:val="false"/>
          <w:color w:val="000000"/>
          <w:sz w:val="28"/>
        </w:rPr>
        <w:t>
      маусымдық маршрут белгісі</w:t>
      </w:r>
    </w:p>
    <w:bookmarkStart w:name="z16" w:id="14"/>
    <w:p>
      <w:pPr>
        <w:spacing w:after="0"/>
        <w:ind w:left="0"/>
        <w:jc w:val="both"/>
      </w:pPr>
      <w:r>
        <w:rPr>
          <w:rFonts w:ascii="Times New Roman"/>
          <w:b w:val="false"/>
          <w:i w:val="false"/>
          <w:color w:val="000000"/>
          <w:sz w:val="28"/>
        </w:rPr>
        <w:t>
      9. Құмкент ауылдық округі</w:t>
      </w:r>
    </w:p>
    <w:bookmarkEnd w:id="14"/>
    <w:p>
      <w:pPr>
        <w:spacing w:after="0"/>
        <w:ind w:left="0"/>
        <w:jc w:val="both"/>
      </w:pPr>
      <w:r>
        <w:rPr>
          <w:rFonts w:ascii="Times New Roman"/>
          <w:b w:val="false"/>
          <w:i w:val="false"/>
          <w:color w:val="000000"/>
          <w:sz w:val="28"/>
        </w:rPr>
        <w:t>
      Орталығы – Құмкент ауылдық округі.</w:t>
      </w:r>
    </w:p>
    <w:p>
      <w:pPr>
        <w:spacing w:after="0"/>
        <w:ind w:left="0"/>
        <w:jc w:val="both"/>
      </w:pPr>
      <w:r>
        <w:rPr>
          <w:rFonts w:ascii="Times New Roman"/>
          <w:b w:val="false"/>
          <w:i w:val="false"/>
          <w:color w:val="000000"/>
          <w:sz w:val="28"/>
        </w:rPr>
        <w:t>
      Халық саны-3378 адам.</w:t>
      </w:r>
    </w:p>
    <w:p>
      <w:pPr>
        <w:spacing w:after="0"/>
        <w:ind w:left="0"/>
        <w:jc w:val="both"/>
      </w:pPr>
      <w:r>
        <w:rPr>
          <w:rFonts w:ascii="Times New Roman"/>
          <w:b w:val="false"/>
          <w:i w:val="false"/>
          <w:color w:val="000000"/>
          <w:sz w:val="28"/>
        </w:rPr>
        <w:t>
      Елді мекендері-Құмкент, Қызылкөл.</w:t>
      </w:r>
    </w:p>
    <w:p>
      <w:pPr>
        <w:spacing w:after="0"/>
        <w:ind w:left="0"/>
        <w:jc w:val="both"/>
      </w:pPr>
      <w:r>
        <w:rPr>
          <w:rFonts w:ascii="Times New Roman"/>
          <w:b w:val="false"/>
          <w:i w:val="false"/>
          <w:color w:val="000000"/>
          <w:sz w:val="28"/>
        </w:rPr>
        <w:t>
      Округтің жалпы жер көлемі-302843 гектар.</w:t>
      </w:r>
    </w:p>
    <w:p>
      <w:pPr>
        <w:spacing w:after="0"/>
        <w:ind w:left="0"/>
        <w:jc w:val="both"/>
      </w:pPr>
      <w:r>
        <w:rPr>
          <w:rFonts w:ascii="Times New Roman"/>
          <w:b w:val="false"/>
          <w:i w:val="false"/>
          <w:color w:val="000000"/>
          <w:sz w:val="28"/>
        </w:rPr>
        <w:t>
      Оның ішінде :</w:t>
      </w:r>
    </w:p>
    <w:p>
      <w:pPr>
        <w:spacing w:after="0"/>
        <w:ind w:left="0"/>
        <w:jc w:val="both"/>
      </w:pPr>
      <w:r>
        <w:rPr>
          <w:rFonts w:ascii="Times New Roman"/>
          <w:b w:val="false"/>
          <w:i w:val="false"/>
          <w:color w:val="000000"/>
          <w:sz w:val="28"/>
        </w:rPr>
        <w:t>
      ауыл шаруашылық жер - 219254 гектар;</w:t>
      </w:r>
    </w:p>
    <w:p>
      <w:pPr>
        <w:spacing w:after="0"/>
        <w:ind w:left="0"/>
        <w:jc w:val="both"/>
      </w:pPr>
      <w:r>
        <w:rPr>
          <w:rFonts w:ascii="Times New Roman"/>
          <w:b w:val="false"/>
          <w:i w:val="false"/>
          <w:color w:val="000000"/>
          <w:sz w:val="28"/>
        </w:rPr>
        <w:t>
      жалпы егістік жерлер - 5562 гектар;</w:t>
      </w:r>
    </w:p>
    <w:p>
      <w:pPr>
        <w:spacing w:after="0"/>
        <w:ind w:left="0"/>
        <w:jc w:val="both"/>
      </w:pPr>
      <w:r>
        <w:rPr>
          <w:rFonts w:ascii="Times New Roman"/>
          <w:b w:val="false"/>
          <w:i w:val="false"/>
          <w:color w:val="000000"/>
          <w:sz w:val="28"/>
        </w:rPr>
        <w:t>
      суармалы егістік - 895 гектар;</w:t>
      </w:r>
    </w:p>
    <w:p>
      <w:pPr>
        <w:spacing w:after="0"/>
        <w:ind w:left="0"/>
        <w:jc w:val="both"/>
      </w:pPr>
      <w:r>
        <w:rPr>
          <w:rFonts w:ascii="Times New Roman"/>
          <w:b w:val="false"/>
          <w:i w:val="false"/>
          <w:color w:val="000000"/>
          <w:sz w:val="28"/>
        </w:rPr>
        <w:t>
      тәлімі жерлер-4667 гектар;</w:t>
      </w:r>
    </w:p>
    <w:p>
      <w:pPr>
        <w:spacing w:after="0"/>
        <w:ind w:left="0"/>
        <w:jc w:val="both"/>
      </w:pPr>
      <w:r>
        <w:rPr>
          <w:rFonts w:ascii="Times New Roman"/>
          <w:b w:val="false"/>
          <w:i w:val="false"/>
          <w:color w:val="000000"/>
          <w:sz w:val="28"/>
        </w:rPr>
        <w:t>
      көпжылдық екпелер - 28 гектар;</w:t>
      </w:r>
    </w:p>
    <w:p>
      <w:pPr>
        <w:spacing w:after="0"/>
        <w:ind w:left="0"/>
        <w:jc w:val="both"/>
      </w:pPr>
      <w:r>
        <w:rPr>
          <w:rFonts w:ascii="Times New Roman"/>
          <w:b w:val="false"/>
          <w:i w:val="false"/>
          <w:color w:val="000000"/>
          <w:sz w:val="28"/>
        </w:rPr>
        <w:t>
      шабындық жер - 1953 гектар;</w:t>
      </w:r>
    </w:p>
    <w:p>
      <w:pPr>
        <w:spacing w:after="0"/>
        <w:ind w:left="0"/>
        <w:jc w:val="both"/>
      </w:pPr>
      <w:r>
        <w:rPr>
          <w:rFonts w:ascii="Times New Roman"/>
          <w:b w:val="false"/>
          <w:i w:val="false"/>
          <w:color w:val="000000"/>
          <w:sz w:val="28"/>
        </w:rPr>
        <w:t>
      жайылымдық жер - 211711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25379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Қызылкөл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 келесідей: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 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Құмкент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Қызылкөл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211711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 мен қажетті жайылымның айырмасы,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+177845</w:t>
            </w:r>
          </w:p>
        </w:tc>
      </w:tr>
    </w:tbl>
    <w:p>
      <w:pPr>
        <w:spacing w:after="0"/>
        <w:ind w:left="0"/>
        <w:jc w:val="both"/>
      </w:pPr>
      <w:r>
        <w:rPr>
          <w:rFonts w:ascii="Times New Roman"/>
          <w:b w:val="false"/>
          <w:i w:val="false"/>
          <w:color w:val="000000"/>
          <w:sz w:val="28"/>
        </w:rPr>
        <w:t>
      Созақ ауданының Құмкент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548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6548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Жер санаттары: </w:t>
      </w:r>
    </w:p>
    <w:p>
      <w:pPr>
        <w:spacing w:after="0"/>
        <w:ind w:left="0"/>
        <w:jc w:val="both"/>
      </w:pPr>
      <w:r>
        <w:rPr>
          <w:rFonts w:ascii="Times New Roman"/>
          <w:b w:val="false"/>
          <w:i w:val="false"/>
          <w:color w:val="000000"/>
          <w:sz w:val="28"/>
        </w:rPr>
        <w:t>
      Округтің жалпы жер көлемі-302843 гектар.</w:t>
      </w:r>
    </w:p>
    <w:p>
      <w:pPr>
        <w:spacing w:after="0"/>
        <w:ind w:left="0"/>
        <w:jc w:val="both"/>
      </w:pPr>
      <w:r>
        <w:rPr>
          <w:rFonts w:ascii="Times New Roman"/>
          <w:b w:val="false"/>
          <w:i w:val="false"/>
          <w:color w:val="000000"/>
          <w:sz w:val="28"/>
        </w:rPr>
        <w:t>
      Оның ішінде :</w:t>
      </w:r>
    </w:p>
    <w:p>
      <w:pPr>
        <w:spacing w:after="0"/>
        <w:ind w:left="0"/>
        <w:jc w:val="both"/>
      </w:pPr>
      <w:r>
        <w:rPr>
          <w:rFonts w:ascii="Times New Roman"/>
          <w:b w:val="false"/>
          <w:i w:val="false"/>
          <w:color w:val="000000"/>
          <w:sz w:val="28"/>
        </w:rPr>
        <w:t>
      ауыл шаруашылық жер - 219254 гектар;</w:t>
      </w:r>
    </w:p>
    <w:p>
      <w:pPr>
        <w:spacing w:after="0"/>
        <w:ind w:left="0"/>
        <w:jc w:val="both"/>
      </w:pPr>
      <w:r>
        <w:rPr>
          <w:rFonts w:ascii="Times New Roman"/>
          <w:b w:val="false"/>
          <w:i w:val="false"/>
          <w:color w:val="000000"/>
          <w:sz w:val="28"/>
        </w:rPr>
        <w:t>
      жалпы егістік жерлер - 5562 гектар;</w:t>
      </w:r>
    </w:p>
    <w:p>
      <w:pPr>
        <w:spacing w:after="0"/>
        <w:ind w:left="0"/>
        <w:jc w:val="both"/>
      </w:pPr>
      <w:r>
        <w:rPr>
          <w:rFonts w:ascii="Times New Roman"/>
          <w:b w:val="false"/>
          <w:i w:val="false"/>
          <w:color w:val="000000"/>
          <w:sz w:val="28"/>
        </w:rPr>
        <w:t>
      суармалы егістік - 895 гектар;</w:t>
      </w:r>
    </w:p>
    <w:p>
      <w:pPr>
        <w:spacing w:after="0"/>
        <w:ind w:left="0"/>
        <w:jc w:val="both"/>
      </w:pPr>
      <w:r>
        <w:rPr>
          <w:rFonts w:ascii="Times New Roman"/>
          <w:b w:val="false"/>
          <w:i w:val="false"/>
          <w:color w:val="000000"/>
          <w:sz w:val="28"/>
        </w:rPr>
        <w:t>
      тәлімі жерлер-4667 гектар;</w:t>
      </w:r>
    </w:p>
    <w:p>
      <w:pPr>
        <w:spacing w:after="0"/>
        <w:ind w:left="0"/>
        <w:jc w:val="both"/>
      </w:pPr>
      <w:r>
        <w:rPr>
          <w:rFonts w:ascii="Times New Roman"/>
          <w:b w:val="false"/>
          <w:i w:val="false"/>
          <w:color w:val="000000"/>
          <w:sz w:val="28"/>
        </w:rPr>
        <w:t>
      көпжылдық екпелер - 28 гектар;</w:t>
      </w:r>
    </w:p>
    <w:p>
      <w:pPr>
        <w:spacing w:after="0"/>
        <w:ind w:left="0"/>
        <w:jc w:val="both"/>
      </w:pPr>
      <w:r>
        <w:rPr>
          <w:rFonts w:ascii="Times New Roman"/>
          <w:b w:val="false"/>
          <w:i w:val="false"/>
          <w:color w:val="000000"/>
          <w:sz w:val="28"/>
        </w:rPr>
        <w:t>
      шабындық жер - 1953 гектар;</w:t>
      </w:r>
    </w:p>
    <w:p>
      <w:pPr>
        <w:spacing w:after="0"/>
        <w:ind w:left="0"/>
        <w:jc w:val="both"/>
      </w:pPr>
      <w:r>
        <w:rPr>
          <w:rFonts w:ascii="Times New Roman"/>
          <w:b w:val="false"/>
          <w:i w:val="false"/>
          <w:color w:val="000000"/>
          <w:sz w:val="28"/>
        </w:rPr>
        <w:t>
      жайылымдық жер - 211711 гектар.</w:t>
      </w:r>
    </w:p>
    <w:p>
      <w:pPr>
        <w:spacing w:after="0"/>
        <w:ind w:left="0"/>
        <w:jc w:val="both"/>
      </w:pPr>
      <w:r>
        <w:rPr>
          <w:rFonts w:ascii="Times New Roman"/>
          <w:b w:val="false"/>
          <w:i w:val="false"/>
          <w:color w:val="000000"/>
          <w:sz w:val="28"/>
        </w:rPr>
        <w:t>
      Созақ ауданының Құмкент ауылдық округі бойынша жайылым айналымдарының қолайлы схемалары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7879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47879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I-елді мекен жерлері</w:t>
      </w:r>
    </w:p>
    <w:p>
      <w:pPr>
        <w:spacing w:after="0"/>
        <w:ind w:left="0"/>
        <w:jc w:val="both"/>
      </w:pPr>
      <w:r>
        <w:rPr>
          <w:rFonts w:ascii="Times New Roman"/>
          <w:b w:val="false"/>
          <w:i w:val="false"/>
          <w:color w:val="000000"/>
          <w:sz w:val="28"/>
        </w:rPr>
        <w:t>
      II-сәуір-тамыз айларында мал жайылатын жайылымдар</w:t>
      </w:r>
    </w:p>
    <w:p>
      <w:pPr>
        <w:spacing w:after="0"/>
        <w:ind w:left="0"/>
        <w:jc w:val="both"/>
      </w:pPr>
      <w:r>
        <w:rPr>
          <w:rFonts w:ascii="Times New Roman"/>
          <w:b w:val="false"/>
          <w:i w:val="false"/>
          <w:color w:val="000000"/>
          <w:sz w:val="28"/>
        </w:rPr>
        <w:t>
      III-тамыз-қыркүйек айларында мал жайылатын жайылымдар</w:t>
      </w:r>
    </w:p>
    <w:p>
      <w:pPr>
        <w:spacing w:after="0"/>
        <w:ind w:left="0"/>
        <w:jc w:val="both"/>
      </w:pPr>
      <w:r>
        <w:rPr>
          <w:rFonts w:ascii="Times New Roman"/>
          <w:b w:val="false"/>
          <w:i w:val="false"/>
          <w:color w:val="000000"/>
          <w:sz w:val="28"/>
        </w:rPr>
        <w:t>
      жайылымдық инфрақұрылым объектілері (өзендер)</w:t>
      </w:r>
    </w:p>
    <w:p>
      <w:pPr>
        <w:spacing w:after="0"/>
        <w:ind w:left="0"/>
        <w:jc w:val="both"/>
      </w:pPr>
      <w:r>
        <w:rPr>
          <w:rFonts w:ascii="Times New Roman"/>
          <w:b w:val="false"/>
          <w:i w:val="false"/>
          <w:color w:val="000000"/>
          <w:sz w:val="28"/>
        </w:rPr>
        <w:t>
      Созақ ауданының Құмкент ауылдық округі бойынша жайылым пайдаланушылардың су тұтыну нормасына сәйкес жасалған су көздеріне (көлдерге, өзендерге, тоғандарға,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388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56388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су көздері (өзендер)</w:t>
      </w:r>
    </w:p>
    <w:p>
      <w:pPr>
        <w:spacing w:after="0"/>
        <w:ind w:left="0"/>
        <w:jc w:val="both"/>
      </w:pPr>
      <w:r>
        <w:rPr>
          <w:rFonts w:ascii="Times New Roman"/>
          <w:b w:val="false"/>
          <w:i w:val="false"/>
          <w:color w:val="000000"/>
          <w:sz w:val="28"/>
        </w:rPr>
        <w:t>
      су көздеріне қол жеткізу схемасы</w:t>
      </w:r>
    </w:p>
    <w:p>
      <w:pPr>
        <w:spacing w:after="0"/>
        <w:ind w:left="0"/>
        <w:jc w:val="both"/>
      </w:pPr>
      <w:r>
        <w:rPr>
          <w:rFonts w:ascii="Times New Roman"/>
          <w:b w:val="false"/>
          <w:i w:val="false"/>
          <w:color w:val="000000"/>
          <w:sz w:val="28"/>
        </w:rPr>
        <w:t>
      Созақ ауданының Құмкент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мен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214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121400" cy="892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xml:space="preserve">
      елді мекен маңында </w:t>
      </w:r>
    </w:p>
    <w:p>
      <w:pPr>
        <w:spacing w:after="0"/>
        <w:ind w:left="0"/>
        <w:jc w:val="both"/>
      </w:pPr>
      <w:r>
        <w:rPr>
          <w:rFonts w:ascii="Times New Roman"/>
          <w:b w:val="false"/>
          <w:i w:val="false"/>
          <w:color w:val="000000"/>
          <w:sz w:val="28"/>
        </w:rPr>
        <w:t>
      орналасқан жайылымдар</w:t>
      </w:r>
    </w:p>
    <w:p>
      <w:pPr>
        <w:spacing w:after="0"/>
        <w:ind w:left="0"/>
        <w:jc w:val="both"/>
      </w:pPr>
      <w:r>
        <w:rPr>
          <w:rFonts w:ascii="Times New Roman"/>
          <w:b w:val="false"/>
          <w:i w:val="false"/>
          <w:color w:val="000000"/>
          <w:sz w:val="28"/>
        </w:rPr>
        <w:t xml:space="preserve">
      жайылымы жоқ тұлғаларға </w:t>
      </w:r>
    </w:p>
    <w:p>
      <w:pPr>
        <w:spacing w:after="0"/>
        <w:ind w:left="0"/>
        <w:jc w:val="both"/>
      </w:pPr>
      <w:r>
        <w:rPr>
          <w:rFonts w:ascii="Times New Roman"/>
          <w:b w:val="false"/>
          <w:i w:val="false"/>
          <w:color w:val="000000"/>
          <w:sz w:val="28"/>
        </w:rPr>
        <w:t xml:space="preserve">
      малын жаю үшін берілетін </w:t>
      </w:r>
    </w:p>
    <w:p>
      <w:pPr>
        <w:spacing w:after="0"/>
        <w:ind w:left="0"/>
        <w:jc w:val="both"/>
      </w:pPr>
      <w:r>
        <w:rPr>
          <w:rFonts w:ascii="Times New Roman"/>
          <w:b w:val="false"/>
          <w:i w:val="false"/>
          <w:color w:val="000000"/>
          <w:sz w:val="28"/>
        </w:rPr>
        <w:t>
      шалғайдағы жайылым</w:t>
      </w:r>
    </w:p>
    <w:p>
      <w:pPr>
        <w:spacing w:after="0"/>
        <w:ind w:left="0"/>
        <w:jc w:val="both"/>
      </w:pPr>
      <w:r>
        <w:rPr>
          <w:rFonts w:ascii="Times New Roman"/>
          <w:b w:val="false"/>
          <w:i w:val="false"/>
          <w:color w:val="000000"/>
          <w:sz w:val="28"/>
        </w:rPr>
        <w:t>
      Созақ ауданының Құмкент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78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57785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 – елді мекен жерлері</w:t>
      </w:r>
    </w:p>
    <w:p>
      <w:pPr>
        <w:spacing w:after="0"/>
        <w:ind w:left="0"/>
        <w:jc w:val="both"/>
      </w:pPr>
      <w:r>
        <w:rPr>
          <w:rFonts w:ascii="Times New Roman"/>
          <w:b w:val="false"/>
          <w:i w:val="false"/>
          <w:color w:val="000000"/>
          <w:sz w:val="28"/>
        </w:rPr>
        <w:t>
      II – сәуір-тамыз айларында мал жайылатын жайылымдар</w:t>
      </w:r>
    </w:p>
    <w:p>
      <w:pPr>
        <w:spacing w:after="0"/>
        <w:ind w:left="0"/>
        <w:jc w:val="both"/>
      </w:pPr>
      <w:r>
        <w:rPr>
          <w:rFonts w:ascii="Times New Roman"/>
          <w:b w:val="false"/>
          <w:i w:val="false"/>
          <w:color w:val="000000"/>
          <w:sz w:val="28"/>
        </w:rPr>
        <w:t>
      III – тамыз-қыркүйек айларында мал жайылатын жайылымдар</w:t>
      </w:r>
    </w:p>
    <w:p>
      <w:pPr>
        <w:spacing w:after="0"/>
        <w:ind w:left="0"/>
        <w:jc w:val="both"/>
      </w:pPr>
      <w:r>
        <w:rPr>
          <w:rFonts w:ascii="Times New Roman"/>
          <w:b w:val="false"/>
          <w:i w:val="false"/>
          <w:color w:val="000000"/>
          <w:sz w:val="28"/>
        </w:rPr>
        <w:t>
      ауыл шаруашылығы жануарларын жаюдың және айдаудың</w:t>
      </w:r>
    </w:p>
    <w:p>
      <w:pPr>
        <w:spacing w:after="0"/>
        <w:ind w:left="0"/>
        <w:jc w:val="both"/>
      </w:pPr>
      <w:r>
        <w:rPr>
          <w:rFonts w:ascii="Times New Roman"/>
          <w:b w:val="false"/>
          <w:i w:val="false"/>
          <w:color w:val="000000"/>
          <w:sz w:val="28"/>
        </w:rPr>
        <w:t>
      маусымдық маршрут белгісі</w:t>
      </w:r>
    </w:p>
    <w:bookmarkStart w:name="z17" w:id="15"/>
    <w:p>
      <w:pPr>
        <w:spacing w:after="0"/>
        <w:ind w:left="0"/>
        <w:jc w:val="both"/>
      </w:pPr>
      <w:r>
        <w:rPr>
          <w:rFonts w:ascii="Times New Roman"/>
          <w:b w:val="false"/>
          <w:i w:val="false"/>
          <w:color w:val="000000"/>
          <w:sz w:val="28"/>
        </w:rPr>
        <w:t>
      10. Жуантөбе ауылдық округі</w:t>
      </w:r>
    </w:p>
    <w:bookmarkEnd w:id="15"/>
    <w:p>
      <w:pPr>
        <w:spacing w:after="0"/>
        <w:ind w:left="0"/>
        <w:jc w:val="both"/>
      </w:pPr>
      <w:r>
        <w:rPr>
          <w:rFonts w:ascii="Times New Roman"/>
          <w:b w:val="false"/>
          <w:i w:val="false"/>
          <w:color w:val="000000"/>
          <w:sz w:val="28"/>
        </w:rPr>
        <w:t>
      Орталығы-Жуантөбе.</w:t>
      </w:r>
    </w:p>
    <w:p>
      <w:pPr>
        <w:spacing w:after="0"/>
        <w:ind w:left="0"/>
        <w:jc w:val="both"/>
      </w:pPr>
      <w:r>
        <w:rPr>
          <w:rFonts w:ascii="Times New Roman"/>
          <w:b w:val="false"/>
          <w:i w:val="false"/>
          <w:color w:val="000000"/>
          <w:sz w:val="28"/>
        </w:rPr>
        <w:t>
      Халық саны – 2139 адам.</w:t>
      </w:r>
    </w:p>
    <w:p>
      <w:pPr>
        <w:spacing w:after="0"/>
        <w:ind w:left="0"/>
        <w:jc w:val="both"/>
      </w:pPr>
      <w:r>
        <w:rPr>
          <w:rFonts w:ascii="Times New Roman"/>
          <w:b w:val="false"/>
          <w:i w:val="false"/>
          <w:color w:val="000000"/>
          <w:sz w:val="28"/>
        </w:rPr>
        <w:t>
      Елді мекендері - Жуантөбе, Қоңыратарық.</w:t>
      </w:r>
    </w:p>
    <w:p>
      <w:pPr>
        <w:spacing w:after="0"/>
        <w:ind w:left="0"/>
        <w:jc w:val="both"/>
      </w:pPr>
      <w:r>
        <w:rPr>
          <w:rFonts w:ascii="Times New Roman"/>
          <w:b w:val="false"/>
          <w:i w:val="false"/>
          <w:color w:val="000000"/>
          <w:sz w:val="28"/>
        </w:rPr>
        <w:t>
      Округтің жалпы жер көлемі-514818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- 380180 гектар;</w:t>
      </w:r>
    </w:p>
    <w:p>
      <w:pPr>
        <w:spacing w:after="0"/>
        <w:ind w:left="0"/>
        <w:jc w:val="both"/>
      </w:pPr>
      <w:r>
        <w:rPr>
          <w:rFonts w:ascii="Times New Roman"/>
          <w:b w:val="false"/>
          <w:i w:val="false"/>
          <w:color w:val="000000"/>
          <w:sz w:val="28"/>
        </w:rPr>
        <w:t>
      суармалы егістік- 43 гектар;</w:t>
      </w:r>
    </w:p>
    <w:p>
      <w:pPr>
        <w:spacing w:after="0"/>
        <w:ind w:left="0"/>
        <w:jc w:val="both"/>
      </w:pPr>
      <w:r>
        <w:rPr>
          <w:rFonts w:ascii="Times New Roman"/>
          <w:b w:val="false"/>
          <w:i w:val="false"/>
          <w:color w:val="000000"/>
          <w:sz w:val="28"/>
        </w:rPr>
        <w:t>
      жайылымдық жер - 380137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Жуантөбе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15567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Қоңыратарық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Жуантөбе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Қоңыратарық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 келесідей: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қыркүйек-қазан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Жуантөбе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Қоңыратарық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380137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 мен қажетті жайылымның айырмасы,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+369509</w:t>
            </w:r>
          </w:p>
        </w:tc>
      </w:tr>
    </w:tbl>
    <w:p>
      <w:pPr>
        <w:spacing w:after="0"/>
        <w:ind w:left="0"/>
        <w:jc w:val="both"/>
      </w:pPr>
      <w:r>
        <w:rPr>
          <w:rFonts w:ascii="Times New Roman"/>
          <w:b w:val="false"/>
          <w:i w:val="false"/>
          <w:color w:val="000000"/>
          <w:sz w:val="28"/>
        </w:rPr>
        <w:t>
      Созақ ауданының Жуантөбе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6990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4699000" cy="847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Округтің жалпы жер көлемі-514818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- 380180 гектар;</w:t>
      </w:r>
    </w:p>
    <w:p>
      <w:pPr>
        <w:spacing w:after="0"/>
        <w:ind w:left="0"/>
        <w:jc w:val="both"/>
      </w:pPr>
      <w:r>
        <w:rPr>
          <w:rFonts w:ascii="Times New Roman"/>
          <w:b w:val="false"/>
          <w:i w:val="false"/>
          <w:color w:val="000000"/>
          <w:sz w:val="28"/>
        </w:rPr>
        <w:t>
      суармалы егістік- 43 гектар;</w:t>
      </w:r>
    </w:p>
    <w:p>
      <w:pPr>
        <w:spacing w:after="0"/>
        <w:ind w:left="0"/>
        <w:jc w:val="both"/>
      </w:pPr>
      <w:r>
        <w:rPr>
          <w:rFonts w:ascii="Times New Roman"/>
          <w:b w:val="false"/>
          <w:i w:val="false"/>
          <w:color w:val="000000"/>
          <w:sz w:val="28"/>
        </w:rPr>
        <w:t>
      жайылымдық жер - 380137 гектар.</w:t>
      </w:r>
    </w:p>
    <w:p>
      <w:pPr>
        <w:spacing w:after="0"/>
        <w:ind w:left="0"/>
        <w:jc w:val="both"/>
      </w:pPr>
      <w:r>
        <w:rPr>
          <w:rFonts w:ascii="Times New Roman"/>
          <w:b w:val="false"/>
          <w:i w:val="false"/>
          <w:color w:val="000000"/>
          <w:sz w:val="28"/>
        </w:rPr>
        <w:t>
      Созақ ауданының Жуантөбе ауылдық округі бойынша жайылым айналымдарының қолайлы схемалары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021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4102100" cy="883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I-елді мекен жерлері</w:t>
      </w:r>
    </w:p>
    <w:p>
      <w:pPr>
        <w:spacing w:after="0"/>
        <w:ind w:left="0"/>
        <w:jc w:val="both"/>
      </w:pPr>
      <w:r>
        <w:rPr>
          <w:rFonts w:ascii="Times New Roman"/>
          <w:b w:val="false"/>
          <w:i w:val="false"/>
          <w:color w:val="000000"/>
          <w:sz w:val="28"/>
        </w:rPr>
        <w:t>
      II-сәуір-тамыз айларында мал жайылатын жайылымдар</w:t>
      </w:r>
    </w:p>
    <w:p>
      <w:pPr>
        <w:spacing w:after="0"/>
        <w:ind w:left="0"/>
        <w:jc w:val="both"/>
      </w:pPr>
      <w:r>
        <w:rPr>
          <w:rFonts w:ascii="Times New Roman"/>
          <w:b w:val="false"/>
          <w:i w:val="false"/>
          <w:color w:val="000000"/>
          <w:sz w:val="28"/>
        </w:rPr>
        <w:t>
      III-тамыз-қыркүйек айларында мал жайылатын жайылымдар</w:t>
      </w:r>
    </w:p>
    <w:p>
      <w:pPr>
        <w:spacing w:after="0"/>
        <w:ind w:left="0"/>
        <w:jc w:val="both"/>
      </w:pPr>
      <w:r>
        <w:rPr>
          <w:rFonts w:ascii="Times New Roman"/>
          <w:b w:val="false"/>
          <w:i w:val="false"/>
          <w:color w:val="000000"/>
          <w:sz w:val="28"/>
        </w:rPr>
        <w:t>
      жайылымдық инфрақұрылым объектілері (өзендер)</w:t>
      </w:r>
    </w:p>
    <w:p>
      <w:pPr>
        <w:spacing w:after="0"/>
        <w:ind w:left="0"/>
        <w:jc w:val="both"/>
      </w:pPr>
      <w:r>
        <w:rPr>
          <w:rFonts w:ascii="Times New Roman"/>
          <w:b w:val="false"/>
          <w:i w:val="false"/>
          <w:color w:val="000000"/>
          <w:sz w:val="28"/>
        </w:rPr>
        <w:t>
      Созақ ауданының Жуантөбе ауылдық округі бойынша жайылым пайдаланушылардың су тұтыну нормасына сәйкес жасалған су көздеріне (көлдерге, өзендерге, тоғандарға,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5720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4572000" cy="883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су көздері (өзендер)</w:t>
      </w:r>
    </w:p>
    <w:p>
      <w:pPr>
        <w:spacing w:after="0"/>
        <w:ind w:left="0"/>
        <w:jc w:val="both"/>
      </w:pPr>
      <w:r>
        <w:rPr>
          <w:rFonts w:ascii="Times New Roman"/>
          <w:b w:val="false"/>
          <w:i w:val="false"/>
          <w:color w:val="000000"/>
          <w:sz w:val="28"/>
        </w:rPr>
        <w:t>
      су көздеріне қол жеткізу схемасы</w:t>
      </w:r>
    </w:p>
    <w:p>
      <w:pPr>
        <w:spacing w:after="0"/>
        <w:ind w:left="0"/>
        <w:jc w:val="both"/>
      </w:pPr>
      <w:r>
        <w:rPr>
          <w:rFonts w:ascii="Times New Roman"/>
          <w:b w:val="false"/>
          <w:i w:val="false"/>
          <w:color w:val="000000"/>
          <w:sz w:val="28"/>
        </w:rPr>
        <w:t>
      Созақ ауданының Жуантөбе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мен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3942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43942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xml:space="preserve">
      елді мекен маңында </w:t>
      </w:r>
    </w:p>
    <w:p>
      <w:pPr>
        <w:spacing w:after="0"/>
        <w:ind w:left="0"/>
        <w:jc w:val="both"/>
      </w:pPr>
      <w:r>
        <w:rPr>
          <w:rFonts w:ascii="Times New Roman"/>
          <w:b w:val="false"/>
          <w:i w:val="false"/>
          <w:color w:val="000000"/>
          <w:sz w:val="28"/>
        </w:rPr>
        <w:t>
      орналасқан жайылымдар</w:t>
      </w:r>
    </w:p>
    <w:p>
      <w:pPr>
        <w:spacing w:after="0"/>
        <w:ind w:left="0"/>
        <w:jc w:val="both"/>
      </w:pPr>
      <w:r>
        <w:rPr>
          <w:rFonts w:ascii="Times New Roman"/>
          <w:b w:val="false"/>
          <w:i w:val="false"/>
          <w:color w:val="000000"/>
          <w:sz w:val="28"/>
        </w:rPr>
        <w:t xml:space="preserve">
      жайылымы жоқ тұлғаларға </w:t>
      </w:r>
    </w:p>
    <w:p>
      <w:pPr>
        <w:spacing w:after="0"/>
        <w:ind w:left="0"/>
        <w:jc w:val="both"/>
      </w:pPr>
      <w:r>
        <w:rPr>
          <w:rFonts w:ascii="Times New Roman"/>
          <w:b w:val="false"/>
          <w:i w:val="false"/>
          <w:color w:val="000000"/>
          <w:sz w:val="28"/>
        </w:rPr>
        <w:t xml:space="preserve">
      малын жаю үшін берілетін </w:t>
      </w:r>
    </w:p>
    <w:p>
      <w:pPr>
        <w:spacing w:after="0"/>
        <w:ind w:left="0"/>
        <w:jc w:val="both"/>
      </w:pPr>
      <w:r>
        <w:rPr>
          <w:rFonts w:ascii="Times New Roman"/>
          <w:b w:val="false"/>
          <w:i w:val="false"/>
          <w:color w:val="000000"/>
          <w:sz w:val="28"/>
        </w:rPr>
        <w:t>
      шалғайдағы жайылым</w:t>
      </w:r>
    </w:p>
    <w:p>
      <w:pPr>
        <w:spacing w:after="0"/>
        <w:ind w:left="0"/>
        <w:jc w:val="both"/>
      </w:pPr>
      <w:r>
        <w:rPr>
          <w:rFonts w:ascii="Times New Roman"/>
          <w:b w:val="false"/>
          <w:i w:val="false"/>
          <w:color w:val="000000"/>
          <w:sz w:val="28"/>
        </w:rPr>
        <w:t>
      Созақ ауданының Жуантөбе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7592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37592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 – елді мекен жерлері</w:t>
      </w:r>
    </w:p>
    <w:p>
      <w:pPr>
        <w:spacing w:after="0"/>
        <w:ind w:left="0"/>
        <w:jc w:val="both"/>
      </w:pPr>
      <w:r>
        <w:rPr>
          <w:rFonts w:ascii="Times New Roman"/>
          <w:b w:val="false"/>
          <w:i w:val="false"/>
          <w:color w:val="000000"/>
          <w:sz w:val="28"/>
        </w:rPr>
        <w:t>
      II – сәуір-тамыз айларында мал жайылатын жайылымдар</w:t>
      </w:r>
    </w:p>
    <w:p>
      <w:pPr>
        <w:spacing w:after="0"/>
        <w:ind w:left="0"/>
        <w:jc w:val="both"/>
      </w:pPr>
      <w:r>
        <w:rPr>
          <w:rFonts w:ascii="Times New Roman"/>
          <w:b w:val="false"/>
          <w:i w:val="false"/>
          <w:color w:val="000000"/>
          <w:sz w:val="28"/>
        </w:rPr>
        <w:t>
      III – тамыз-қыркүйек айларында мал жайылатын жайылымдар</w:t>
      </w:r>
    </w:p>
    <w:p>
      <w:pPr>
        <w:spacing w:after="0"/>
        <w:ind w:left="0"/>
        <w:jc w:val="both"/>
      </w:pPr>
      <w:r>
        <w:rPr>
          <w:rFonts w:ascii="Times New Roman"/>
          <w:b w:val="false"/>
          <w:i w:val="false"/>
          <w:color w:val="000000"/>
          <w:sz w:val="28"/>
        </w:rPr>
        <w:t>
      ауыл шаруашылығы жануарларын жаюдың және айдаудың</w:t>
      </w:r>
    </w:p>
    <w:p>
      <w:pPr>
        <w:spacing w:after="0"/>
        <w:ind w:left="0"/>
        <w:jc w:val="both"/>
      </w:pPr>
      <w:r>
        <w:rPr>
          <w:rFonts w:ascii="Times New Roman"/>
          <w:b w:val="false"/>
          <w:i w:val="false"/>
          <w:color w:val="000000"/>
          <w:sz w:val="28"/>
        </w:rPr>
        <w:t>
      маусымдық маршрут белгісі</w:t>
      </w:r>
    </w:p>
    <w:bookmarkStart w:name="z18" w:id="16"/>
    <w:p>
      <w:pPr>
        <w:spacing w:after="0"/>
        <w:ind w:left="0"/>
        <w:jc w:val="both"/>
      </w:pPr>
      <w:r>
        <w:rPr>
          <w:rFonts w:ascii="Times New Roman"/>
          <w:b w:val="false"/>
          <w:i w:val="false"/>
          <w:color w:val="000000"/>
          <w:sz w:val="28"/>
        </w:rPr>
        <w:t>
      11. Қыземшек кенті</w:t>
      </w:r>
    </w:p>
    <w:bookmarkEnd w:id="16"/>
    <w:p>
      <w:pPr>
        <w:spacing w:after="0"/>
        <w:ind w:left="0"/>
        <w:jc w:val="both"/>
      </w:pPr>
      <w:r>
        <w:rPr>
          <w:rFonts w:ascii="Times New Roman"/>
          <w:b w:val="false"/>
          <w:i w:val="false"/>
          <w:color w:val="000000"/>
          <w:sz w:val="28"/>
        </w:rPr>
        <w:t>
      Орталығы - Қыземшек кенті.</w:t>
      </w:r>
    </w:p>
    <w:p>
      <w:pPr>
        <w:spacing w:after="0"/>
        <w:ind w:left="0"/>
        <w:jc w:val="both"/>
      </w:pPr>
      <w:r>
        <w:rPr>
          <w:rFonts w:ascii="Times New Roman"/>
          <w:b w:val="false"/>
          <w:i w:val="false"/>
          <w:color w:val="000000"/>
          <w:sz w:val="28"/>
        </w:rPr>
        <w:t>
      Елді мекендері – Қыземшек, Тайқоңыр.</w:t>
      </w:r>
    </w:p>
    <w:p>
      <w:pPr>
        <w:spacing w:after="0"/>
        <w:ind w:left="0"/>
        <w:jc w:val="both"/>
      </w:pPr>
      <w:r>
        <w:rPr>
          <w:rFonts w:ascii="Times New Roman"/>
          <w:b w:val="false"/>
          <w:i w:val="false"/>
          <w:color w:val="000000"/>
          <w:sz w:val="28"/>
        </w:rPr>
        <w:t>
      Халық саны – 4604 адам.</w:t>
      </w:r>
    </w:p>
    <w:p>
      <w:pPr>
        <w:spacing w:after="0"/>
        <w:ind w:left="0"/>
        <w:jc w:val="both"/>
      </w:pPr>
      <w:r>
        <w:rPr>
          <w:rFonts w:ascii="Times New Roman"/>
          <w:b w:val="false"/>
          <w:i w:val="false"/>
          <w:color w:val="000000"/>
          <w:sz w:val="28"/>
        </w:rPr>
        <w:t>
      Кенттің жалпы жер көлемі – 22974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- 22685 гектар;</w:t>
      </w:r>
    </w:p>
    <w:p>
      <w:pPr>
        <w:spacing w:after="0"/>
        <w:ind w:left="0"/>
        <w:jc w:val="both"/>
      </w:pPr>
      <w:r>
        <w:rPr>
          <w:rFonts w:ascii="Times New Roman"/>
          <w:b w:val="false"/>
          <w:i w:val="false"/>
          <w:color w:val="000000"/>
          <w:sz w:val="28"/>
        </w:rPr>
        <w:t>
      суармалы егістік – 12 гектар;</w:t>
      </w:r>
    </w:p>
    <w:p>
      <w:pPr>
        <w:spacing w:after="0"/>
        <w:ind w:left="0"/>
        <w:jc w:val="both"/>
      </w:pPr>
      <w:r>
        <w:rPr>
          <w:rFonts w:ascii="Times New Roman"/>
          <w:b w:val="false"/>
          <w:i w:val="false"/>
          <w:color w:val="000000"/>
          <w:sz w:val="28"/>
        </w:rPr>
        <w:t>
      көпжылдық екпелер - 41 гектар;</w:t>
      </w:r>
    </w:p>
    <w:p>
      <w:pPr>
        <w:spacing w:after="0"/>
        <w:ind w:left="0"/>
        <w:jc w:val="both"/>
      </w:pPr>
      <w:r>
        <w:rPr>
          <w:rFonts w:ascii="Times New Roman"/>
          <w:b w:val="false"/>
          <w:i w:val="false"/>
          <w:color w:val="000000"/>
          <w:sz w:val="28"/>
        </w:rPr>
        <w:t>
      жайылымдық жер - 22673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Қыземшек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Тайқоңыр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Қыземшек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Тайқоңыр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 келесідей: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қыркүйек-қазан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Қыземшек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Тайқоңыр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 мен қажетті жайылымның айырмасы,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+15569</w:t>
            </w:r>
          </w:p>
        </w:tc>
      </w:tr>
    </w:tbl>
    <w:bookmarkStart w:name="z19" w:id="17"/>
    <w:p>
      <w:pPr>
        <w:spacing w:after="0"/>
        <w:ind w:left="0"/>
        <w:jc w:val="both"/>
      </w:pPr>
      <w:r>
        <w:rPr>
          <w:rFonts w:ascii="Times New Roman"/>
          <w:b w:val="false"/>
          <w:i w:val="false"/>
          <w:color w:val="000000"/>
          <w:sz w:val="28"/>
        </w:rPr>
        <w:t>
      12. Созақ ауылдық округі</w:t>
      </w:r>
    </w:p>
    <w:bookmarkEnd w:id="17"/>
    <w:p>
      <w:pPr>
        <w:spacing w:after="0"/>
        <w:ind w:left="0"/>
        <w:jc w:val="both"/>
      </w:pPr>
      <w:r>
        <w:rPr>
          <w:rFonts w:ascii="Times New Roman"/>
          <w:b w:val="false"/>
          <w:i w:val="false"/>
          <w:color w:val="000000"/>
          <w:sz w:val="28"/>
        </w:rPr>
        <w:t>
      Орталығы - Созақ ауылы</w:t>
      </w:r>
    </w:p>
    <w:p>
      <w:pPr>
        <w:spacing w:after="0"/>
        <w:ind w:left="0"/>
        <w:jc w:val="both"/>
      </w:pPr>
      <w:r>
        <w:rPr>
          <w:rFonts w:ascii="Times New Roman"/>
          <w:b w:val="false"/>
          <w:i w:val="false"/>
          <w:color w:val="000000"/>
          <w:sz w:val="28"/>
        </w:rPr>
        <w:t>
      Елді мекендері - Созақ, Көктөбе, Ыбырай, Қақпансор.</w:t>
      </w:r>
    </w:p>
    <w:p>
      <w:pPr>
        <w:spacing w:after="0"/>
        <w:ind w:left="0"/>
        <w:jc w:val="both"/>
      </w:pPr>
      <w:r>
        <w:rPr>
          <w:rFonts w:ascii="Times New Roman"/>
          <w:b w:val="false"/>
          <w:i w:val="false"/>
          <w:color w:val="000000"/>
          <w:sz w:val="28"/>
        </w:rPr>
        <w:t>
      Халық саны – 10442 адам.</w:t>
      </w:r>
    </w:p>
    <w:p>
      <w:pPr>
        <w:spacing w:after="0"/>
        <w:ind w:left="0"/>
        <w:jc w:val="both"/>
      </w:pPr>
      <w:r>
        <w:rPr>
          <w:rFonts w:ascii="Times New Roman"/>
          <w:b w:val="false"/>
          <w:i w:val="false"/>
          <w:color w:val="000000"/>
          <w:sz w:val="28"/>
        </w:rPr>
        <w:t>
      Округтің жалпы жер көлемі - 403769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xml:space="preserve">
      ауыл шаруашылық жер - 399556 гектар; </w:t>
      </w:r>
    </w:p>
    <w:p>
      <w:pPr>
        <w:spacing w:after="0"/>
        <w:ind w:left="0"/>
        <w:jc w:val="both"/>
      </w:pPr>
      <w:r>
        <w:rPr>
          <w:rFonts w:ascii="Times New Roman"/>
          <w:b w:val="false"/>
          <w:i w:val="false"/>
          <w:color w:val="000000"/>
          <w:sz w:val="28"/>
        </w:rPr>
        <w:t>
      жалпы егістік - 1918 гектар;</w:t>
      </w:r>
    </w:p>
    <w:p>
      <w:pPr>
        <w:spacing w:after="0"/>
        <w:ind w:left="0"/>
        <w:jc w:val="both"/>
      </w:pPr>
      <w:r>
        <w:rPr>
          <w:rFonts w:ascii="Times New Roman"/>
          <w:b w:val="false"/>
          <w:i w:val="false"/>
          <w:color w:val="000000"/>
          <w:sz w:val="28"/>
        </w:rPr>
        <w:t>
      көпжылдық екпелер-77 гектар;</w:t>
      </w:r>
    </w:p>
    <w:p>
      <w:pPr>
        <w:spacing w:after="0"/>
        <w:ind w:left="0"/>
        <w:jc w:val="both"/>
      </w:pPr>
      <w:r>
        <w:rPr>
          <w:rFonts w:ascii="Times New Roman"/>
          <w:b w:val="false"/>
          <w:i w:val="false"/>
          <w:color w:val="000000"/>
          <w:sz w:val="28"/>
        </w:rPr>
        <w:t>
      шабындық жер - 2776 гектар;</w:t>
      </w:r>
    </w:p>
    <w:p>
      <w:pPr>
        <w:spacing w:after="0"/>
        <w:ind w:left="0"/>
        <w:jc w:val="both"/>
      </w:pPr>
      <w:r>
        <w:rPr>
          <w:rFonts w:ascii="Times New Roman"/>
          <w:b w:val="false"/>
          <w:i w:val="false"/>
          <w:color w:val="000000"/>
          <w:sz w:val="28"/>
        </w:rPr>
        <w:t xml:space="preserve">
      жайылымдық жер - 394785 гектар. </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Ыбырай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Қақпансор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4832</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Ыбырай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Қақпансор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Ыбырай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Қақпансор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394785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 мен қажетті жайылымның айырмасы,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+304929</w:t>
            </w:r>
          </w:p>
        </w:tc>
      </w:tr>
    </w:tbl>
    <w:p>
      <w:pPr>
        <w:spacing w:after="0"/>
        <w:ind w:left="0"/>
        <w:jc w:val="both"/>
      </w:pPr>
      <w:r>
        <w:rPr>
          <w:rFonts w:ascii="Times New Roman"/>
          <w:b w:val="false"/>
          <w:i w:val="false"/>
          <w:color w:val="000000"/>
          <w:sz w:val="28"/>
        </w:rPr>
        <w:t>
      Созақ ауданының Созақ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832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52832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Округтің жалпы жер көлемі - 403769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xml:space="preserve">
      ауыл шаруашылық жер - 399556 гектар; </w:t>
      </w:r>
    </w:p>
    <w:p>
      <w:pPr>
        <w:spacing w:after="0"/>
        <w:ind w:left="0"/>
        <w:jc w:val="both"/>
      </w:pPr>
      <w:r>
        <w:rPr>
          <w:rFonts w:ascii="Times New Roman"/>
          <w:b w:val="false"/>
          <w:i w:val="false"/>
          <w:color w:val="000000"/>
          <w:sz w:val="28"/>
        </w:rPr>
        <w:t>
      жалпы егістік - 1918 гектар;</w:t>
      </w:r>
    </w:p>
    <w:p>
      <w:pPr>
        <w:spacing w:after="0"/>
        <w:ind w:left="0"/>
        <w:jc w:val="both"/>
      </w:pPr>
      <w:r>
        <w:rPr>
          <w:rFonts w:ascii="Times New Roman"/>
          <w:b w:val="false"/>
          <w:i w:val="false"/>
          <w:color w:val="000000"/>
          <w:sz w:val="28"/>
        </w:rPr>
        <w:t>
      көпжылдық екпелер-77 гектар;</w:t>
      </w:r>
    </w:p>
    <w:p>
      <w:pPr>
        <w:spacing w:after="0"/>
        <w:ind w:left="0"/>
        <w:jc w:val="both"/>
      </w:pPr>
      <w:r>
        <w:rPr>
          <w:rFonts w:ascii="Times New Roman"/>
          <w:b w:val="false"/>
          <w:i w:val="false"/>
          <w:color w:val="000000"/>
          <w:sz w:val="28"/>
        </w:rPr>
        <w:t>
      шабындық жер - 2776 гектар;</w:t>
      </w:r>
    </w:p>
    <w:p>
      <w:pPr>
        <w:spacing w:after="0"/>
        <w:ind w:left="0"/>
        <w:jc w:val="both"/>
      </w:pPr>
      <w:r>
        <w:rPr>
          <w:rFonts w:ascii="Times New Roman"/>
          <w:b w:val="false"/>
          <w:i w:val="false"/>
          <w:color w:val="000000"/>
          <w:sz w:val="28"/>
        </w:rPr>
        <w:t xml:space="preserve">
      жайылымдық жер - 394785 гектар. </w:t>
      </w:r>
    </w:p>
    <w:p>
      <w:pPr>
        <w:spacing w:after="0"/>
        <w:ind w:left="0"/>
        <w:jc w:val="both"/>
      </w:pPr>
      <w:r>
        <w:rPr>
          <w:rFonts w:ascii="Times New Roman"/>
          <w:b w:val="false"/>
          <w:i w:val="false"/>
          <w:color w:val="000000"/>
          <w:sz w:val="28"/>
        </w:rPr>
        <w:t>
      Созақ ауданының Созақ ауылдық округі бойынша жайылым айналымдарының қолайлы схемалары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706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0706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I-елді мекен жерлері</w:t>
      </w:r>
    </w:p>
    <w:p>
      <w:pPr>
        <w:spacing w:after="0"/>
        <w:ind w:left="0"/>
        <w:jc w:val="both"/>
      </w:pPr>
      <w:r>
        <w:rPr>
          <w:rFonts w:ascii="Times New Roman"/>
          <w:b w:val="false"/>
          <w:i w:val="false"/>
          <w:color w:val="000000"/>
          <w:sz w:val="28"/>
        </w:rPr>
        <w:t>
      II-сәуір-тамыз айларында мал жайылатын жайылымдар</w:t>
      </w:r>
    </w:p>
    <w:p>
      <w:pPr>
        <w:spacing w:after="0"/>
        <w:ind w:left="0"/>
        <w:jc w:val="both"/>
      </w:pPr>
      <w:r>
        <w:rPr>
          <w:rFonts w:ascii="Times New Roman"/>
          <w:b w:val="false"/>
          <w:i w:val="false"/>
          <w:color w:val="000000"/>
          <w:sz w:val="28"/>
        </w:rPr>
        <w:t>
      III-тамыз-қыркүйек айларында мал жайылатын жайылымдар</w:t>
      </w:r>
    </w:p>
    <w:p>
      <w:pPr>
        <w:spacing w:after="0"/>
        <w:ind w:left="0"/>
        <w:jc w:val="both"/>
      </w:pPr>
      <w:r>
        <w:rPr>
          <w:rFonts w:ascii="Times New Roman"/>
          <w:b w:val="false"/>
          <w:i w:val="false"/>
          <w:color w:val="000000"/>
          <w:sz w:val="28"/>
        </w:rPr>
        <w:t>
      жайылымдық инфрақұрылым объектілері (өзендер)</w:t>
      </w:r>
    </w:p>
    <w:p>
      <w:pPr>
        <w:spacing w:after="0"/>
        <w:ind w:left="0"/>
        <w:jc w:val="both"/>
      </w:pPr>
      <w:r>
        <w:rPr>
          <w:rFonts w:ascii="Times New Roman"/>
          <w:b w:val="false"/>
          <w:i w:val="false"/>
          <w:color w:val="000000"/>
          <w:sz w:val="28"/>
        </w:rPr>
        <w:t>
      Созақ ауданының Созақ ауылдық округі бойынша жайылым пайдаланушылардың су тұтыну нормасына сәйкес жасалған су көздеріне (көлдерге, өзендерге, тоғандарға,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340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53340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су көздері (өзендер)</w:t>
      </w:r>
    </w:p>
    <w:p>
      <w:pPr>
        <w:spacing w:after="0"/>
        <w:ind w:left="0"/>
        <w:jc w:val="both"/>
      </w:pPr>
      <w:r>
        <w:rPr>
          <w:rFonts w:ascii="Times New Roman"/>
          <w:b w:val="false"/>
          <w:i w:val="false"/>
          <w:color w:val="000000"/>
          <w:sz w:val="28"/>
        </w:rPr>
        <w:t>
      су көздеріне қол жеткізу схемасы</w:t>
      </w:r>
    </w:p>
    <w:p>
      <w:pPr>
        <w:spacing w:after="0"/>
        <w:ind w:left="0"/>
        <w:jc w:val="both"/>
      </w:pPr>
      <w:r>
        <w:rPr>
          <w:rFonts w:ascii="Times New Roman"/>
          <w:b w:val="false"/>
          <w:i w:val="false"/>
          <w:color w:val="000000"/>
          <w:sz w:val="28"/>
        </w:rPr>
        <w:t>
      Созақ ауданының Созақ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мен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102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54102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xml:space="preserve">
      елді мекен маңында </w:t>
      </w:r>
    </w:p>
    <w:p>
      <w:pPr>
        <w:spacing w:after="0"/>
        <w:ind w:left="0"/>
        <w:jc w:val="both"/>
      </w:pPr>
      <w:r>
        <w:rPr>
          <w:rFonts w:ascii="Times New Roman"/>
          <w:b w:val="false"/>
          <w:i w:val="false"/>
          <w:color w:val="000000"/>
          <w:sz w:val="28"/>
        </w:rPr>
        <w:t>
      орналасқан жайылымдар</w:t>
      </w:r>
    </w:p>
    <w:p>
      <w:pPr>
        <w:spacing w:after="0"/>
        <w:ind w:left="0"/>
        <w:jc w:val="both"/>
      </w:pPr>
      <w:r>
        <w:rPr>
          <w:rFonts w:ascii="Times New Roman"/>
          <w:b w:val="false"/>
          <w:i w:val="false"/>
          <w:color w:val="000000"/>
          <w:sz w:val="28"/>
        </w:rPr>
        <w:t xml:space="preserve">
      жайылымы жоқ тұлғаларға </w:t>
      </w:r>
    </w:p>
    <w:p>
      <w:pPr>
        <w:spacing w:after="0"/>
        <w:ind w:left="0"/>
        <w:jc w:val="both"/>
      </w:pPr>
      <w:r>
        <w:rPr>
          <w:rFonts w:ascii="Times New Roman"/>
          <w:b w:val="false"/>
          <w:i w:val="false"/>
          <w:color w:val="000000"/>
          <w:sz w:val="28"/>
        </w:rPr>
        <w:t xml:space="preserve">
      малын жаю үшін берілетін </w:t>
      </w:r>
    </w:p>
    <w:p>
      <w:pPr>
        <w:spacing w:after="0"/>
        <w:ind w:left="0"/>
        <w:jc w:val="both"/>
      </w:pPr>
      <w:r>
        <w:rPr>
          <w:rFonts w:ascii="Times New Roman"/>
          <w:b w:val="false"/>
          <w:i w:val="false"/>
          <w:color w:val="000000"/>
          <w:sz w:val="28"/>
        </w:rPr>
        <w:t>
      шалғайдағы жайылым</w:t>
      </w:r>
    </w:p>
    <w:p>
      <w:pPr>
        <w:spacing w:after="0"/>
        <w:ind w:left="0"/>
        <w:jc w:val="both"/>
      </w:pPr>
      <w:r>
        <w:rPr>
          <w:rFonts w:ascii="Times New Roman"/>
          <w:b w:val="false"/>
          <w:i w:val="false"/>
          <w:color w:val="000000"/>
          <w:sz w:val="28"/>
        </w:rPr>
        <w:t>
      Созақ ауданының Созақ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976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1976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 – елді мекен жерлері</w:t>
      </w:r>
    </w:p>
    <w:p>
      <w:pPr>
        <w:spacing w:after="0"/>
        <w:ind w:left="0"/>
        <w:jc w:val="both"/>
      </w:pPr>
      <w:r>
        <w:rPr>
          <w:rFonts w:ascii="Times New Roman"/>
          <w:b w:val="false"/>
          <w:i w:val="false"/>
          <w:color w:val="000000"/>
          <w:sz w:val="28"/>
        </w:rPr>
        <w:t>
      II – сәуір-тамыз айларында мал жайылатын жайылымдар</w:t>
      </w:r>
    </w:p>
    <w:p>
      <w:pPr>
        <w:spacing w:after="0"/>
        <w:ind w:left="0"/>
        <w:jc w:val="both"/>
      </w:pPr>
      <w:r>
        <w:rPr>
          <w:rFonts w:ascii="Times New Roman"/>
          <w:b w:val="false"/>
          <w:i w:val="false"/>
          <w:color w:val="000000"/>
          <w:sz w:val="28"/>
        </w:rPr>
        <w:t>
      III – тамыз-қыркүйек айларында мал жайылатын жайылымдар</w:t>
      </w:r>
    </w:p>
    <w:p>
      <w:pPr>
        <w:spacing w:after="0"/>
        <w:ind w:left="0"/>
        <w:jc w:val="both"/>
      </w:pPr>
      <w:r>
        <w:rPr>
          <w:rFonts w:ascii="Times New Roman"/>
          <w:b w:val="false"/>
          <w:i w:val="false"/>
          <w:color w:val="000000"/>
          <w:sz w:val="28"/>
        </w:rPr>
        <w:t>
      ауыл шаруашылығы жануарларын жаюдың және айдаудың</w:t>
      </w:r>
    </w:p>
    <w:p>
      <w:pPr>
        <w:spacing w:after="0"/>
        <w:ind w:left="0"/>
        <w:jc w:val="both"/>
      </w:pPr>
      <w:r>
        <w:rPr>
          <w:rFonts w:ascii="Times New Roman"/>
          <w:b w:val="false"/>
          <w:i w:val="false"/>
          <w:color w:val="000000"/>
          <w:sz w:val="28"/>
        </w:rPr>
        <w:t>
      маусымдық маршрут белгісі</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5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header.xml" Type="http://schemas.openxmlformats.org/officeDocument/2006/relationships/header" Id="rId5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